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ECFB83" w14:textId="77777777" w:rsidR="00E85B3A" w:rsidRPr="00C8319E" w:rsidRDefault="00E85B3A" w:rsidP="00E85B3A">
      <w:pPr>
        <w:tabs>
          <w:tab w:val="left" w:pos="5103"/>
          <w:tab w:val="left" w:pos="10348"/>
        </w:tabs>
        <w:jc w:val="right"/>
        <w:rPr>
          <w:noProof w:val="0"/>
          <w:lang w:eastAsia="ru-RU"/>
        </w:rPr>
      </w:pPr>
      <w:r w:rsidRPr="00C8319E">
        <w:rPr>
          <w:noProof w:val="0"/>
          <w:lang w:eastAsia="ru-RU"/>
        </w:rPr>
        <w:t>APROBATĂ</w:t>
      </w:r>
    </w:p>
    <w:p w14:paraId="5C79C015" w14:textId="77777777" w:rsidR="00E85B3A" w:rsidRPr="00C8319E" w:rsidRDefault="00E85B3A" w:rsidP="00E85B3A">
      <w:pPr>
        <w:tabs>
          <w:tab w:val="left" w:pos="5103"/>
          <w:tab w:val="left" w:pos="10348"/>
        </w:tabs>
        <w:jc w:val="right"/>
        <w:rPr>
          <w:noProof w:val="0"/>
          <w:lang w:eastAsia="ru-RU"/>
        </w:rPr>
      </w:pPr>
      <w:r w:rsidRPr="00C8319E">
        <w:rPr>
          <w:noProof w:val="0"/>
          <w:lang w:eastAsia="ru-RU"/>
        </w:rPr>
        <w:t xml:space="preserve"> prin Ordinul </w:t>
      </w:r>
    </w:p>
    <w:p w14:paraId="45CACA42" w14:textId="77777777" w:rsidR="00E85B3A" w:rsidRPr="00C8319E" w:rsidRDefault="00E85B3A" w:rsidP="00E85B3A">
      <w:pPr>
        <w:tabs>
          <w:tab w:val="left" w:pos="5103"/>
          <w:tab w:val="left" w:pos="10348"/>
        </w:tabs>
        <w:jc w:val="right"/>
        <w:rPr>
          <w:noProof w:val="0"/>
          <w:lang w:eastAsia="ru-RU"/>
        </w:rPr>
      </w:pPr>
      <w:r w:rsidRPr="00C8319E">
        <w:rPr>
          <w:noProof w:val="0"/>
          <w:lang w:eastAsia="ru-RU"/>
        </w:rPr>
        <w:t xml:space="preserve">                                               nr.      din _________2021</w:t>
      </w:r>
    </w:p>
    <w:p w14:paraId="0FBE1DA5" w14:textId="77777777" w:rsidR="00E85B3A" w:rsidRPr="00C8319E" w:rsidRDefault="00E85B3A" w:rsidP="00E85B3A">
      <w:pPr>
        <w:tabs>
          <w:tab w:val="left" w:pos="5103"/>
          <w:tab w:val="left" w:pos="10348"/>
        </w:tabs>
        <w:rPr>
          <w:b/>
          <w:noProof w:val="0"/>
          <w:lang w:eastAsia="ru-RU"/>
        </w:rPr>
      </w:pPr>
    </w:p>
    <w:p w14:paraId="0B840A5A" w14:textId="77777777" w:rsidR="00E85B3A" w:rsidRPr="00C8319E" w:rsidRDefault="00E85B3A" w:rsidP="00E85B3A">
      <w:pPr>
        <w:tabs>
          <w:tab w:val="left" w:pos="5103"/>
          <w:tab w:val="left" w:pos="10348"/>
        </w:tabs>
        <w:jc w:val="center"/>
        <w:rPr>
          <w:b/>
          <w:noProof w:val="0"/>
          <w:lang w:eastAsia="ru-RU"/>
        </w:rPr>
      </w:pPr>
      <w:r w:rsidRPr="00C8319E">
        <w:rPr>
          <w:b/>
          <w:noProof w:val="0"/>
          <w:lang w:eastAsia="ru-RU"/>
        </w:rPr>
        <w:t>DOCUMENTAŢIA STANDARD</w:t>
      </w:r>
    </w:p>
    <w:p w14:paraId="638DD624" w14:textId="77777777" w:rsidR="00E85B3A" w:rsidRDefault="00E85B3A" w:rsidP="00E85B3A">
      <w:pPr>
        <w:tabs>
          <w:tab w:val="left" w:pos="5103"/>
          <w:tab w:val="left" w:pos="10348"/>
        </w:tabs>
        <w:jc w:val="center"/>
        <w:rPr>
          <w:b/>
          <w:noProof w:val="0"/>
          <w:lang w:eastAsia="ru-RU"/>
        </w:rPr>
      </w:pPr>
      <w:r w:rsidRPr="00C8319E">
        <w:rPr>
          <w:b/>
          <w:noProof w:val="0"/>
          <w:lang w:eastAsia="ru-RU"/>
        </w:rPr>
        <w:t>pentru realizarea achizițiilor publice de lucrări</w:t>
      </w:r>
    </w:p>
    <w:p w14:paraId="0F283F96" w14:textId="7A6D734D" w:rsidR="000666EE" w:rsidRPr="000666EE" w:rsidRDefault="000666EE" w:rsidP="00E85B3A">
      <w:pPr>
        <w:tabs>
          <w:tab w:val="left" w:pos="5103"/>
          <w:tab w:val="left" w:pos="10348"/>
        </w:tabs>
        <w:jc w:val="center"/>
        <w:rPr>
          <w:b/>
          <w:i/>
          <w:iCs/>
          <w:noProof w:val="0"/>
          <w:u w:val="single"/>
          <w:lang w:eastAsia="ru-RU"/>
        </w:rPr>
      </w:pPr>
      <w:r w:rsidRPr="000666EE">
        <w:rPr>
          <w:b/>
          <w:i/>
          <w:iCs/>
          <w:noProof w:val="0"/>
          <w:u w:val="single"/>
          <w:lang w:eastAsia="ru-RU"/>
        </w:rPr>
        <w:t>Lucrări de reparație a acoperișului blocului</w:t>
      </w:r>
      <w:r w:rsidR="00622D24">
        <w:rPr>
          <w:b/>
          <w:i/>
          <w:iCs/>
          <w:noProof w:val="0"/>
          <w:u w:val="single"/>
          <w:lang w:eastAsia="ru-RU"/>
        </w:rPr>
        <w:t xml:space="preserve"> de </w:t>
      </w:r>
      <w:r w:rsidRPr="000666EE">
        <w:rPr>
          <w:b/>
          <w:i/>
          <w:iCs/>
          <w:noProof w:val="0"/>
          <w:u w:val="single"/>
          <w:lang w:eastAsia="ru-RU"/>
        </w:rPr>
        <w:t>Genetică (corpusul central - Institutul de Genetică, Fiziologie și Protecție a Plantei), str. Pădurii 20</w:t>
      </w:r>
    </w:p>
    <w:p w14:paraId="535D0CCD" w14:textId="77777777" w:rsidR="00E85B3A" w:rsidRPr="00C8319E" w:rsidRDefault="00E85B3A" w:rsidP="00E85B3A"/>
    <w:p w14:paraId="33C0F9A0" w14:textId="77777777" w:rsidR="00E85B3A" w:rsidRPr="00C8319E" w:rsidRDefault="00E85B3A" w:rsidP="00E85B3A">
      <w:pPr>
        <w:pStyle w:val="Heading2"/>
        <w:keepNext w:val="0"/>
        <w:keepLines w:val="0"/>
        <w:tabs>
          <w:tab w:val="left" w:pos="37"/>
        </w:tabs>
        <w:spacing w:before="0"/>
        <w:jc w:val="center"/>
        <w:rPr>
          <w:rFonts w:ascii="Times New Roman" w:eastAsia="Times New Roman" w:hAnsi="Times New Roman" w:cs="Times New Roman"/>
          <w:bCs w:val="0"/>
          <w:color w:val="auto"/>
        </w:rPr>
      </w:pPr>
      <w:r w:rsidRPr="00C8319E">
        <w:rPr>
          <w:rFonts w:ascii="Times New Roman" w:eastAsia="Times New Roman" w:hAnsi="Times New Roman" w:cs="Times New Roman"/>
          <w:bCs w:val="0"/>
          <w:color w:val="auto"/>
        </w:rPr>
        <w:t>Secţiunea 1</w:t>
      </w:r>
    </w:p>
    <w:p w14:paraId="0D355136" w14:textId="77777777" w:rsidR="00E85B3A" w:rsidRPr="00C8319E" w:rsidRDefault="00E85B3A" w:rsidP="00E85B3A">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C8319E">
        <w:rPr>
          <w:rFonts w:ascii="Times New Roman" w:eastAsia="Times New Roman" w:hAnsi="Times New Roman" w:cs="Times New Roman"/>
          <w:bCs w:val="0"/>
          <w:color w:val="auto"/>
        </w:rPr>
        <w:t>Dispoziții generale</w:t>
      </w:r>
    </w:p>
    <w:p w14:paraId="51792F2D" w14:textId="77777777" w:rsidR="00E85B3A" w:rsidRPr="00C8319E" w:rsidRDefault="00E85B3A" w:rsidP="00E85B3A"/>
    <w:p w14:paraId="3113B1C8" w14:textId="77777777" w:rsidR="00E85B3A" w:rsidRPr="00C8319E" w:rsidRDefault="00E85B3A" w:rsidP="00E85B3A">
      <w:pPr>
        <w:pStyle w:val="ListParagraph"/>
        <w:numPr>
          <w:ilvl w:val="0"/>
          <w:numId w:val="17"/>
        </w:numPr>
        <w:tabs>
          <w:tab w:val="clear" w:pos="1134"/>
          <w:tab w:val="left" w:pos="-284"/>
          <w:tab w:val="left" w:pos="196"/>
          <w:tab w:val="left" w:pos="567"/>
        </w:tabs>
        <w:spacing w:after="120"/>
        <w:ind w:left="-284" w:firstLine="284"/>
        <w:rPr>
          <w:color w:val="000000" w:themeColor="text1"/>
        </w:rPr>
      </w:pPr>
      <w:r w:rsidRPr="00C8319E">
        <w:t xml:space="preserve"> Prezenta Documentaţie reprezintă o instrucţiune pentru autoritățile contractante și ofertanţi, utilizată la</w:t>
      </w:r>
      <w:r w:rsidRPr="00C8319E">
        <w:rPr>
          <w:lang w:eastAsia="ru-RU"/>
        </w:rPr>
        <w:t xml:space="preserve"> inițierea şi desfăşurarea procedurilor de achiziţii publice de lucrări </w:t>
      </w:r>
      <w:r w:rsidRPr="00C8319E">
        <w:t>sau procedurilor de achiziţii publice de servicii de proiectare și de lucrări</w:t>
      </w:r>
      <w:r w:rsidRPr="00C8319E">
        <w:rPr>
          <w:lang w:eastAsia="ru-RU"/>
        </w:rPr>
        <w:t xml:space="preserve">. </w:t>
      </w:r>
      <w:r w:rsidRPr="00C8319E">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5B9816BA" w14:textId="77777777" w:rsidR="00E85B3A" w:rsidRPr="00C8319E" w:rsidRDefault="00E85B3A" w:rsidP="00E85B3A">
      <w:pPr>
        <w:pStyle w:val="ListParagraph"/>
        <w:numPr>
          <w:ilvl w:val="0"/>
          <w:numId w:val="17"/>
        </w:numPr>
        <w:tabs>
          <w:tab w:val="clear" w:pos="1134"/>
          <w:tab w:val="left" w:pos="-284"/>
          <w:tab w:val="left" w:pos="196"/>
          <w:tab w:val="left" w:pos="567"/>
        </w:tabs>
        <w:spacing w:after="120"/>
        <w:ind w:left="-284" w:firstLine="284"/>
      </w:pPr>
      <w:r w:rsidRPr="00C8319E">
        <w:t xml:space="preserve"> </w:t>
      </w:r>
      <w:r w:rsidRPr="00C8319E">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C8319E">
        <w:rPr>
          <w:color w:val="000000" w:themeColor="text1"/>
        </w:rPr>
        <w:t xml:space="preserve">după </w:t>
      </w:r>
      <w:r w:rsidRPr="00C8319E">
        <w:t xml:space="preserve">cum urmează:     </w:t>
      </w:r>
    </w:p>
    <w:p w14:paraId="74ACCBF0" w14:textId="77777777" w:rsidR="00E85B3A" w:rsidRPr="00C8319E" w:rsidRDefault="00E85B3A" w:rsidP="00E85B3A">
      <w:pPr>
        <w:pStyle w:val="ListParagraph"/>
        <w:numPr>
          <w:ilvl w:val="0"/>
          <w:numId w:val="36"/>
        </w:numPr>
        <w:tabs>
          <w:tab w:val="clear" w:pos="1134"/>
          <w:tab w:val="left" w:pos="-284"/>
          <w:tab w:val="left" w:pos="196"/>
          <w:tab w:val="left" w:pos="426"/>
          <w:tab w:val="left" w:pos="567"/>
        </w:tabs>
        <w:ind w:left="-284" w:firstLine="284"/>
      </w:pPr>
      <w:r w:rsidRPr="00C8319E">
        <w:t>Anunț de intenție (anexa nr.1);</w:t>
      </w:r>
    </w:p>
    <w:p w14:paraId="2418A562" w14:textId="77777777" w:rsidR="00E85B3A" w:rsidRPr="00C8319E" w:rsidRDefault="00E85B3A" w:rsidP="00E85B3A">
      <w:pPr>
        <w:pStyle w:val="ListParagraph"/>
        <w:numPr>
          <w:ilvl w:val="0"/>
          <w:numId w:val="36"/>
        </w:numPr>
        <w:tabs>
          <w:tab w:val="clear" w:pos="1134"/>
          <w:tab w:val="left" w:pos="-284"/>
          <w:tab w:val="left" w:pos="284"/>
          <w:tab w:val="left" w:pos="426"/>
        </w:tabs>
        <w:ind w:left="-284" w:firstLine="284"/>
      </w:pPr>
      <w:r w:rsidRPr="00C8319E">
        <w:t xml:space="preserve">  Anunț de participare, inclusiv pentru procedurile de preselecție/procedurile negociate (anexa nr. 2);</w:t>
      </w:r>
    </w:p>
    <w:p w14:paraId="608D695B" w14:textId="77777777" w:rsidR="00E85B3A" w:rsidRPr="00C8319E" w:rsidRDefault="00E85B3A" w:rsidP="00E85B3A">
      <w:pPr>
        <w:pStyle w:val="ListParagraph"/>
        <w:numPr>
          <w:ilvl w:val="0"/>
          <w:numId w:val="36"/>
        </w:numPr>
        <w:tabs>
          <w:tab w:val="left" w:pos="-284"/>
          <w:tab w:val="left" w:pos="426"/>
        </w:tabs>
        <w:ind w:left="-284" w:firstLine="284"/>
      </w:pPr>
      <w:r w:rsidRPr="00C8319E">
        <w:t>Invitație de participare la etapele de preselecție/la procedurile negociate (anexa nr. 3);</w:t>
      </w:r>
    </w:p>
    <w:p w14:paraId="2C0FB036" w14:textId="77777777" w:rsidR="00E85B3A" w:rsidRPr="00C8319E" w:rsidRDefault="00E85B3A" w:rsidP="00E85B3A">
      <w:pPr>
        <w:pStyle w:val="ListParagraph"/>
        <w:numPr>
          <w:ilvl w:val="0"/>
          <w:numId w:val="36"/>
        </w:numPr>
        <w:tabs>
          <w:tab w:val="left" w:pos="-284"/>
          <w:tab w:val="left" w:pos="426"/>
        </w:tabs>
        <w:ind w:left="-284" w:firstLine="284"/>
      </w:pPr>
      <w:r w:rsidRPr="00C8319E">
        <w:t>Proces-verbal cu privire la rezultatele preselecției candidaților (anexa nr. 4);</w:t>
      </w:r>
    </w:p>
    <w:p w14:paraId="70E7CD86" w14:textId="77777777" w:rsidR="00E85B3A" w:rsidRPr="00C8319E" w:rsidRDefault="00E85B3A" w:rsidP="00E85B3A">
      <w:pPr>
        <w:pStyle w:val="ListParagraph"/>
        <w:numPr>
          <w:ilvl w:val="0"/>
          <w:numId w:val="36"/>
        </w:numPr>
        <w:tabs>
          <w:tab w:val="left" w:pos="-284"/>
          <w:tab w:val="left" w:pos="426"/>
        </w:tabs>
        <w:ind w:left="-284" w:firstLine="284"/>
      </w:pPr>
      <w:r w:rsidRPr="00C8319E">
        <w:t>Anunț de atribuire (anexa nr. 5);</w:t>
      </w:r>
    </w:p>
    <w:p w14:paraId="07C47995" w14:textId="77777777" w:rsidR="00E85B3A" w:rsidRPr="00C8319E" w:rsidRDefault="00E85B3A" w:rsidP="00E85B3A">
      <w:pPr>
        <w:pStyle w:val="ListParagraph"/>
        <w:numPr>
          <w:ilvl w:val="0"/>
          <w:numId w:val="36"/>
        </w:numPr>
        <w:tabs>
          <w:tab w:val="left" w:pos="-284"/>
          <w:tab w:val="left" w:pos="426"/>
        </w:tabs>
        <w:ind w:left="-284" w:firstLine="284"/>
      </w:pPr>
      <w:r w:rsidRPr="00C8319E">
        <w:t>Anunț privind modificarea contractului de achiziții publice/acordului-cadru (anexa nr. 6);</w:t>
      </w:r>
    </w:p>
    <w:p w14:paraId="1778EBD3" w14:textId="77777777" w:rsidR="00E85B3A" w:rsidRPr="00622D24" w:rsidRDefault="00E85B3A" w:rsidP="00E85B3A">
      <w:pPr>
        <w:pStyle w:val="ListParagraph"/>
        <w:numPr>
          <w:ilvl w:val="0"/>
          <w:numId w:val="36"/>
        </w:numPr>
        <w:tabs>
          <w:tab w:val="left" w:pos="-284"/>
          <w:tab w:val="left" w:pos="426"/>
        </w:tabs>
        <w:ind w:left="-284" w:firstLine="284"/>
        <w:rPr>
          <w:color w:val="FF0000"/>
        </w:rPr>
      </w:pPr>
      <w:r w:rsidRPr="00622D24">
        <w:rPr>
          <w:color w:val="FF0000"/>
        </w:rPr>
        <w:t>Cerere de participare (anexa nr. 7);</w:t>
      </w:r>
    </w:p>
    <w:p w14:paraId="14FBB4F4" w14:textId="77777777" w:rsidR="00E85B3A" w:rsidRPr="00EB747D" w:rsidRDefault="00E85B3A" w:rsidP="00E85B3A">
      <w:pPr>
        <w:pStyle w:val="ListParagraph"/>
        <w:numPr>
          <w:ilvl w:val="0"/>
          <w:numId w:val="36"/>
        </w:numPr>
        <w:tabs>
          <w:tab w:val="left" w:pos="-284"/>
          <w:tab w:val="left" w:pos="426"/>
        </w:tabs>
        <w:ind w:left="-284" w:firstLine="284"/>
        <w:rPr>
          <w:color w:val="FF0000"/>
        </w:rPr>
      </w:pPr>
      <w:r w:rsidRPr="00EB747D">
        <w:rPr>
          <w:color w:val="FF0000"/>
        </w:rPr>
        <w:t>Declaraţie privind valabilitatea ofertei (anexa nr. 8);</w:t>
      </w:r>
    </w:p>
    <w:p w14:paraId="1759AA11" w14:textId="77777777" w:rsidR="00E85B3A" w:rsidRPr="00EB747D" w:rsidRDefault="00E85B3A" w:rsidP="00E85B3A">
      <w:pPr>
        <w:pStyle w:val="ListParagraph"/>
        <w:numPr>
          <w:ilvl w:val="0"/>
          <w:numId w:val="36"/>
        </w:numPr>
        <w:tabs>
          <w:tab w:val="left" w:pos="-284"/>
          <w:tab w:val="left" w:pos="426"/>
        </w:tabs>
        <w:ind w:left="-284" w:firstLine="284"/>
        <w:rPr>
          <w:color w:val="FF0000"/>
        </w:rPr>
      </w:pPr>
      <w:r w:rsidRPr="00EB747D">
        <w:rPr>
          <w:color w:val="FF0000"/>
        </w:rPr>
        <w:t>Scrisoare  de  garanţie  bancară (anexa nr. 9);</w:t>
      </w:r>
    </w:p>
    <w:p w14:paraId="65DE1535" w14:textId="77777777" w:rsidR="00E85B3A" w:rsidRPr="00EB747D" w:rsidRDefault="00E85B3A" w:rsidP="00E85B3A">
      <w:pPr>
        <w:pStyle w:val="ListParagraph"/>
        <w:numPr>
          <w:ilvl w:val="0"/>
          <w:numId w:val="36"/>
        </w:numPr>
        <w:tabs>
          <w:tab w:val="clear" w:pos="1134"/>
          <w:tab w:val="left" w:pos="-284"/>
          <w:tab w:val="left" w:pos="426"/>
        </w:tabs>
        <w:ind w:left="-284" w:firstLine="284"/>
        <w:rPr>
          <w:color w:val="FF0000"/>
        </w:rPr>
      </w:pPr>
      <w:r w:rsidRPr="00EB747D">
        <w:rPr>
          <w:color w:val="FF0000"/>
        </w:rPr>
        <w:t>Grafic de executare a lucrărilor (anexa nr. 10.);</w:t>
      </w:r>
    </w:p>
    <w:p w14:paraId="13E07397" w14:textId="77777777" w:rsidR="00E85B3A" w:rsidRPr="00EB747D" w:rsidRDefault="00E85B3A" w:rsidP="00E85B3A">
      <w:pPr>
        <w:pStyle w:val="ListParagraph"/>
        <w:numPr>
          <w:ilvl w:val="0"/>
          <w:numId w:val="36"/>
        </w:numPr>
        <w:tabs>
          <w:tab w:val="clear" w:pos="1134"/>
          <w:tab w:val="left" w:pos="-284"/>
          <w:tab w:val="left" w:pos="426"/>
        </w:tabs>
        <w:ind w:left="-284" w:firstLine="284"/>
        <w:rPr>
          <w:color w:val="FF0000"/>
        </w:rPr>
      </w:pPr>
      <w:r w:rsidRPr="00EB747D">
        <w:rPr>
          <w:color w:val="FF0000"/>
        </w:rPr>
        <w:t>Grafic de  executare a documentației de proiect (anexa nr. 11);</w:t>
      </w:r>
    </w:p>
    <w:p w14:paraId="24BF1976" w14:textId="77777777" w:rsidR="00E85B3A" w:rsidRPr="00EB747D" w:rsidRDefault="00E85B3A" w:rsidP="00E85B3A">
      <w:pPr>
        <w:pStyle w:val="ListParagraph"/>
        <w:numPr>
          <w:ilvl w:val="0"/>
          <w:numId w:val="36"/>
        </w:numPr>
        <w:tabs>
          <w:tab w:val="clear" w:pos="1134"/>
          <w:tab w:val="left" w:pos="-284"/>
          <w:tab w:val="left" w:pos="426"/>
        </w:tabs>
        <w:ind w:left="-284" w:firstLine="284"/>
        <w:rPr>
          <w:color w:val="FF0000"/>
        </w:rPr>
      </w:pPr>
      <w:r w:rsidRPr="00EB747D">
        <w:rPr>
          <w:color w:val="FF0000"/>
        </w:rPr>
        <w:t>Declarație privind experienţa similară (anexa nr. 12);</w:t>
      </w:r>
    </w:p>
    <w:p w14:paraId="524080C8" w14:textId="77777777" w:rsidR="00E85B3A" w:rsidRPr="00EB747D" w:rsidRDefault="00E85B3A" w:rsidP="00E85B3A">
      <w:pPr>
        <w:pStyle w:val="ListParagraph"/>
        <w:numPr>
          <w:ilvl w:val="0"/>
          <w:numId w:val="36"/>
        </w:numPr>
        <w:tabs>
          <w:tab w:val="clear" w:pos="1134"/>
          <w:tab w:val="left" w:pos="-284"/>
          <w:tab w:val="left" w:pos="426"/>
        </w:tabs>
        <w:ind w:left="-284" w:firstLine="284"/>
        <w:rPr>
          <w:color w:val="FF0000"/>
        </w:rPr>
      </w:pPr>
      <w:r w:rsidRPr="00EB747D">
        <w:rPr>
          <w:color w:val="FF0000"/>
        </w:rPr>
        <w:t>Declarație privind lista principalelor lucrări executate în ultimul an de activitate (anexa nr. 13);</w:t>
      </w:r>
    </w:p>
    <w:p w14:paraId="0F996C59" w14:textId="77777777" w:rsidR="00E85B3A" w:rsidRPr="00EB747D" w:rsidRDefault="00E85B3A" w:rsidP="00E85B3A">
      <w:pPr>
        <w:pStyle w:val="ListParagraph"/>
        <w:numPr>
          <w:ilvl w:val="0"/>
          <w:numId w:val="36"/>
        </w:numPr>
        <w:tabs>
          <w:tab w:val="clear" w:pos="1134"/>
          <w:tab w:val="left" w:pos="-284"/>
          <w:tab w:val="left" w:pos="426"/>
        </w:tabs>
        <w:ind w:left="-284" w:firstLine="284"/>
        <w:rPr>
          <w:color w:val="FF0000"/>
        </w:rPr>
      </w:pPr>
      <w:r w:rsidRPr="00EB747D">
        <w:rPr>
          <w:color w:val="FF0000"/>
        </w:rPr>
        <w:t>Declaraţie privind dotările specifice, utilajul şi echipamentul necesar pentru îndeplinirea corespunzătoare a contractului (anexa nr. 14);</w:t>
      </w:r>
    </w:p>
    <w:p w14:paraId="0BDE5732" w14:textId="77777777" w:rsidR="00E85B3A" w:rsidRPr="00EB747D" w:rsidRDefault="00E85B3A" w:rsidP="00E85B3A">
      <w:pPr>
        <w:pStyle w:val="ListParagraph"/>
        <w:numPr>
          <w:ilvl w:val="0"/>
          <w:numId w:val="36"/>
        </w:numPr>
        <w:tabs>
          <w:tab w:val="clear" w:pos="1134"/>
          <w:tab w:val="left" w:pos="-284"/>
          <w:tab w:val="left" w:pos="426"/>
        </w:tabs>
        <w:ind w:left="-284" w:firstLine="284"/>
        <w:rPr>
          <w:color w:val="FF0000"/>
          <w:sz w:val="22"/>
          <w:szCs w:val="22"/>
        </w:rPr>
      </w:pPr>
      <w:r w:rsidRPr="00EB747D">
        <w:rPr>
          <w:color w:val="FF0000"/>
        </w:rPr>
        <w:t>Declaraţie privind personalul de specialitate propus pentru implementarea contractului (anexa nr. 15);</w:t>
      </w:r>
    </w:p>
    <w:p w14:paraId="6BC3C9DD" w14:textId="77777777" w:rsidR="00E85B3A" w:rsidRPr="00EB747D" w:rsidRDefault="00E85B3A" w:rsidP="00E85B3A">
      <w:pPr>
        <w:pStyle w:val="ListParagraph"/>
        <w:numPr>
          <w:ilvl w:val="0"/>
          <w:numId w:val="36"/>
        </w:numPr>
        <w:tabs>
          <w:tab w:val="clear" w:pos="1134"/>
          <w:tab w:val="left" w:pos="-284"/>
          <w:tab w:val="left" w:pos="426"/>
        </w:tabs>
        <w:ind w:left="-284" w:firstLine="284"/>
        <w:rPr>
          <w:color w:val="FF0000"/>
          <w:sz w:val="22"/>
          <w:szCs w:val="22"/>
        </w:rPr>
      </w:pPr>
      <w:r w:rsidRPr="00EB747D">
        <w:rPr>
          <w:color w:val="FF0000"/>
        </w:rPr>
        <w:t>Lista subcontractanților şi partea/părţile din contract care sunt îndeplinite de aceştia (anexa nr. 16);</w:t>
      </w:r>
    </w:p>
    <w:p w14:paraId="51242609" w14:textId="77777777" w:rsidR="00E85B3A" w:rsidRPr="00EB747D" w:rsidRDefault="00E85B3A" w:rsidP="00E85B3A">
      <w:pPr>
        <w:pStyle w:val="ListParagraph"/>
        <w:numPr>
          <w:ilvl w:val="0"/>
          <w:numId w:val="36"/>
        </w:numPr>
        <w:tabs>
          <w:tab w:val="clear" w:pos="1134"/>
          <w:tab w:val="left" w:pos="-284"/>
          <w:tab w:val="left" w:pos="426"/>
        </w:tabs>
        <w:ind w:left="-284" w:firstLine="284"/>
        <w:rPr>
          <w:color w:val="FF0000"/>
        </w:rPr>
      </w:pPr>
      <w:r w:rsidRPr="00EB747D">
        <w:rPr>
          <w:color w:val="FF0000"/>
        </w:rPr>
        <w:t>Informaţii privind asocierea (anexa nr. 17);</w:t>
      </w:r>
    </w:p>
    <w:p w14:paraId="72D3FFC2" w14:textId="77777777" w:rsidR="00E85B3A" w:rsidRPr="00EB747D" w:rsidRDefault="00E85B3A" w:rsidP="00E85B3A">
      <w:pPr>
        <w:pStyle w:val="ListParagraph"/>
        <w:numPr>
          <w:ilvl w:val="0"/>
          <w:numId w:val="36"/>
        </w:numPr>
        <w:tabs>
          <w:tab w:val="clear" w:pos="1134"/>
          <w:tab w:val="left" w:pos="-284"/>
          <w:tab w:val="left" w:pos="426"/>
        </w:tabs>
        <w:ind w:left="-284" w:firstLine="284"/>
        <w:rPr>
          <w:color w:val="FF0000"/>
        </w:rPr>
      </w:pPr>
      <w:r w:rsidRPr="00EB747D">
        <w:rPr>
          <w:color w:val="FF0000"/>
        </w:rPr>
        <w:t>Angajament terţ susţinător financiar (anexa nr. 18);</w:t>
      </w:r>
    </w:p>
    <w:p w14:paraId="4A07A32C" w14:textId="77777777" w:rsidR="00E85B3A" w:rsidRPr="00EB747D" w:rsidRDefault="00E85B3A" w:rsidP="00E85B3A">
      <w:pPr>
        <w:pStyle w:val="ListParagraph"/>
        <w:numPr>
          <w:ilvl w:val="0"/>
          <w:numId w:val="36"/>
        </w:numPr>
        <w:tabs>
          <w:tab w:val="clear" w:pos="1134"/>
          <w:tab w:val="left" w:pos="-284"/>
          <w:tab w:val="left" w:pos="426"/>
        </w:tabs>
        <w:ind w:left="-284" w:firstLine="284"/>
        <w:rPr>
          <w:color w:val="FF0000"/>
        </w:rPr>
      </w:pPr>
      <w:r w:rsidRPr="00EB747D">
        <w:rPr>
          <w:color w:val="FF0000"/>
        </w:rPr>
        <w:t>Angajament privind susţinerea tehnică și profesională a ofertantului/grupului de operatori economici (anexa nr. 19);</w:t>
      </w:r>
    </w:p>
    <w:p w14:paraId="220BA5D4" w14:textId="77777777" w:rsidR="00E85B3A" w:rsidRPr="00EB747D" w:rsidRDefault="00E85B3A" w:rsidP="00E85B3A">
      <w:pPr>
        <w:pStyle w:val="ListParagraph"/>
        <w:numPr>
          <w:ilvl w:val="0"/>
          <w:numId w:val="36"/>
        </w:numPr>
        <w:tabs>
          <w:tab w:val="clear" w:pos="1134"/>
          <w:tab w:val="left" w:pos="-284"/>
          <w:tab w:val="left" w:pos="426"/>
        </w:tabs>
        <w:ind w:left="-284" w:firstLine="284"/>
        <w:rPr>
          <w:color w:val="FF0000"/>
        </w:rPr>
      </w:pPr>
      <w:r w:rsidRPr="00EB747D">
        <w:rPr>
          <w:color w:val="FF0000"/>
        </w:rPr>
        <w:t>Declaraţie terţ susţinător tehnic (anexa nr. 20);</w:t>
      </w:r>
    </w:p>
    <w:p w14:paraId="33E57D80" w14:textId="77777777" w:rsidR="00E85B3A" w:rsidRPr="00EB747D" w:rsidRDefault="00E85B3A" w:rsidP="00E85B3A">
      <w:pPr>
        <w:pStyle w:val="ListParagraph"/>
        <w:numPr>
          <w:ilvl w:val="0"/>
          <w:numId w:val="36"/>
        </w:numPr>
        <w:tabs>
          <w:tab w:val="clear" w:pos="1134"/>
          <w:tab w:val="left" w:pos="-284"/>
          <w:tab w:val="left" w:pos="426"/>
        </w:tabs>
        <w:ind w:left="-284" w:firstLine="284"/>
        <w:rPr>
          <w:color w:val="FF0000"/>
        </w:rPr>
      </w:pPr>
      <w:r w:rsidRPr="00EB747D">
        <w:rPr>
          <w:color w:val="FF0000"/>
        </w:rPr>
        <w:t>Declaraţie terţ susţinător profesional (anexa nr. 21);</w:t>
      </w:r>
    </w:p>
    <w:p w14:paraId="060C55EB" w14:textId="77777777" w:rsidR="00E85B3A" w:rsidRPr="00EB747D" w:rsidRDefault="00E85B3A" w:rsidP="00E85B3A">
      <w:pPr>
        <w:pStyle w:val="ListParagraph"/>
        <w:numPr>
          <w:ilvl w:val="0"/>
          <w:numId w:val="36"/>
        </w:numPr>
        <w:tabs>
          <w:tab w:val="clear" w:pos="1134"/>
          <w:tab w:val="left" w:pos="-284"/>
          <w:tab w:val="left" w:pos="426"/>
        </w:tabs>
        <w:ind w:left="-284" w:firstLine="284"/>
        <w:rPr>
          <w:color w:val="FF0000"/>
        </w:rPr>
      </w:pPr>
      <w:r w:rsidRPr="00EB747D">
        <w:rPr>
          <w:color w:val="FF0000"/>
        </w:rPr>
        <w:t>Aviz pentru participare la licitațiile publice de lucrări din domeniul construcțiilor și instalațiilor (anexa nr. 22);</w:t>
      </w:r>
    </w:p>
    <w:p w14:paraId="2248D79D" w14:textId="77777777" w:rsidR="00E85B3A" w:rsidRPr="00EB747D" w:rsidRDefault="00E85B3A" w:rsidP="00E85B3A">
      <w:pPr>
        <w:pStyle w:val="ListParagraph"/>
        <w:numPr>
          <w:ilvl w:val="0"/>
          <w:numId w:val="36"/>
        </w:numPr>
        <w:tabs>
          <w:tab w:val="clear" w:pos="1134"/>
          <w:tab w:val="left" w:pos="-284"/>
          <w:tab w:val="left" w:pos="426"/>
        </w:tabs>
        <w:ind w:left="-284" w:firstLine="284"/>
        <w:rPr>
          <w:color w:val="FF0000"/>
        </w:rPr>
      </w:pPr>
      <w:r w:rsidRPr="00EB747D">
        <w:rPr>
          <w:color w:val="FF0000"/>
        </w:rPr>
        <w:t>Caiet de sarcini. Formularul de deviz nr.1 – lista cu cantitățile de lucrări (anexa nr. 23);</w:t>
      </w:r>
    </w:p>
    <w:p w14:paraId="5F846133" w14:textId="77777777" w:rsidR="00E85B3A" w:rsidRPr="00C8319E" w:rsidRDefault="00E85B3A" w:rsidP="00E85B3A">
      <w:pPr>
        <w:pStyle w:val="ListParagraph"/>
        <w:numPr>
          <w:ilvl w:val="0"/>
          <w:numId w:val="36"/>
        </w:numPr>
        <w:tabs>
          <w:tab w:val="clear" w:pos="1134"/>
          <w:tab w:val="left" w:pos="-284"/>
          <w:tab w:val="left" w:pos="426"/>
        </w:tabs>
        <w:ind w:left="-284" w:firstLine="284"/>
      </w:pPr>
      <w:r w:rsidRPr="00C8319E">
        <w:t>Caiet de sarcini. Servicii de proiectare (anexa nr. 24);</w:t>
      </w:r>
    </w:p>
    <w:p w14:paraId="7491C015" w14:textId="77777777" w:rsidR="00E85B3A" w:rsidRPr="00EB747D" w:rsidRDefault="00E85B3A" w:rsidP="00E85B3A">
      <w:pPr>
        <w:pStyle w:val="ListParagraph"/>
        <w:numPr>
          <w:ilvl w:val="0"/>
          <w:numId w:val="36"/>
        </w:numPr>
        <w:tabs>
          <w:tab w:val="clear" w:pos="1134"/>
          <w:tab w:val="left" w:pos="-284"/>
          <w:tab w:val="left" w:pos="426"/>
        </w:tabs>
        <w:ind w:left="-284" w:firstLine="284"/>
        <w:rPr>
          <w:color w:val="FF0000"/>
        </w:rPr>
      </w:pPr>
      <w:r w:rsidRPr="00EB747D">
        <w:rPr>
          <w:color w:val="FF0000"/>
        </w:rPr>
        <w:t>Contract de antrepriză (anexa nr. 25);</w:t>
      </w:r>
    </w:p>
    <w:p w14:paraId="1682EEAD" w14:textId="77777777" w:rsidR="00E85B3A" w:rsidRPr="00C8319E" w:rsidRDefault="00E85B3A" w:rsidP="00E85B3A">
      <w:pPr>
        <w:pStyle w:val="ListParagraph"/>
        <w:numPr>
          <w:ilvl w:val="0"/>
          <w:numId w:val="36"/>
        </w:numPr>
        <w:tabs>
          <w:tab w:val="clear" w:pos="1134"/>
          <w:tab w:val="left" w:pos="-284"/>
          <w:tab w:val="left" w:pos="426"/>
        </w:tabs>
        <w:ind w:left="-284" w:firstLine="284"/>
      </w:pPr>
      <w:r w:rsidRPr="00C8319E">
        <w:t>Contract de achiziţionare a serviciilor de proiectare (anexa nr. 26);</w:t>
      </w:r>
    </w:p>
    <w:p w14:paraId="380B1EDE" w14:textId="77777777" w:rsidR="00E85B3A" w:rsidRPr="00C8319E" w:rsidRDefault="00E85B3A" w:rsidP="00E85B3A">
      <w:pPr>
        <w:pStyle w:val="ListParagraph"/>
        <w:numPr>
          <w:ilvl w:val="0"/>
          <w:numId w:val="36"/>
        </w:numPr>
        <w:tabs>
          <w:tab w:val="clear" w:pos="1134"/>
          <w:tab w:val="left" w:pos="-284"/>
          <w:tab w:val="left" w:pos="426"/>
        </w:tabs>
        <w:ind w:left="-284" w:firstLine="284"/>
      </w:pPr>
      <w:r w:rsidRPr="00C8319E">
        <w:t>Acord adițional (anexa nr. 27);</w:t>
      </w:r>
    </w:p>
    <w:p w14:paraId="1DABF115" w14:textId="77777777" w:rsidR="00E85B3A" w:rsidRPr="00C8319E" w:rsidRDefault="00E85B3A" w:rsidP="00E85B3A">
      <w:pPr>
        <w:pStyle w:val="ListParagraph"/>
        <w:numPr>
          <w:ilvl w:val="0"/>
          <w:numId w:val="36"/>
        </w:numPr>
        <w:tabs>
          <w:tab w:val="clear" w:pos="1134"/>
          <w:tab w:val="left" w:pos="-284"/>
          <w:tab w:val="left" w:pos="426"/>
        </w:tabs>
        <w:ind w:left="-284" w:firstLine="284"/>
      </w:pPr>
      <w:r w:rsidRPr="00C8319E">
        <w:lastRenderedPageBreak/>
        <w:t>Acord-cadru (anexa nr. 28).</w:t>
      </w:r>
    </w:p>
    <w:p w14:paraId="684C8293" w14:textId="77777777" w:rsidR="00E85B3A" w:rsidRPr="00C8319E" w:rsidRDefault="00E85B3A" w:rsidP="00E85B3A">
      <w:pPr>
        <w:pStyle w:val="ListParagraph"/>
        <w:numPr>
          <w:ilvl w:val="0"/>
          <w:numId w:val="0"/>
        </w:numPr>
        <w:tabs>
          <w:tab w:val="clear" w:pos="1134"/>
          <w:tab w:val="left" w:pos="-284"/>
          <w:tab w:val="left" w:pos="196"/>
          <w:tab w:val="left" w:pos="567"/>
        </w:tabs>
        <w:rPr>
          <w:color w:val="000000" w:themeColor="text1"/>
        </w:rPr>
      </w:pPr>
    </w:p>
    <w:p w14:paraId="5A3A3A56" w14:textId="77777777" w:rsidR="00E85B3A" w:rsidRPr="00C8319E" w:rsidRDefault="00E85B3A" w:rsidP="00E85B3A">
      <w:pPr>
        <w:pStyle w:val="ListParagraph"/>
        <w:numPr>
          <w:ilvl w:val="0"/>
          <w:numId w:val="17"/>
        </w:numPr>
        <w:tabs>
          <w:tab w:val="clear" w:pos="1134"/>
          <w:tab w:val="left" w:pos="-284"/>
          <w:tab w:val="left" w:pos="196"/>
          <w:tab w:val="left" w:pos="567"/>
        </w:tabs>
        <w:ind w:left="-284" w:firstLine="284"/>
        <w:rPr>
          <w:color w:val="000000" w:themeColor="text1"/>
        </w:rPr>
      </w:pPr>
      <w:r w:rsidRPr="00C8319E">
        <w:rPr>
          <w:color w:val="000000" w:themeColor="text1"/>
        </w:rPr>
        <w:t xml:space="preserve"> </w:t>
      </w:r>
      <w:r w:rsidRPr="00C8319E">
        <w:t xml:space="preserve">Autoritatea contractantă emite Documentația de atribuire în vederea achiziționării lucrărilor sau serviciilor de proiectare și de lucrări, după cum este specificat în </w:t>
      </w:r>
      <w:r w:rsidRPr="00C8319E">
        <w:rPr>
          <w:color w:val="000000" w:themeColor="text1"/>
        </w:rPr>
        <w:t>documentația standard.</w:t>
      </w:r>
    </w:p>
    <w:p w14:paraId="06DCD587" w14:textId="77777777" w:rsidR="00E85B3A" w:rsidRPr="00C8319E" w:rsidRDefault="00E85B3A" w:rsidP="00E85B3A">
      <w:pPr>
        <w:pStyle w:val="ListParagraph"/>
        <w:numPr>
          <w:ilvl w:val="0"/>
          <w:numId w:val="0"/>
        </w:numPr>
        <w:tabs>
          <w:tab w:val="clear" w:pos="1134"/>
          <w:tab w:val="left" w:pos="-284"/>
          <w:tab w:val="left" w:pos="196"/>
          <w:tab w:val="left" w:pos="567"/>
        </w:tabs>
        <w:rPr>
          <w:color w:val="000000" w:themeColor="text1"/>
        </w:rPr>
      </w:pPr>
    </w:p>
    <w:p w14:paraId="60F85F2D" w14:textId="77777777" w:rsidR="00E85B3A" w:rsidRPr="00C8319E" w:rsidRDefault="00E85B3A" w:rsidP="00E85B3A">
      <w:pPr>
        <w:pStyle w:val="ListParagraph"/>
        <w:numPr>
          <w:ilvl w:val="0"/>
          <w:numId w:val="17"/>
        </w:numPr>
        <w:tabs>
          <w:tab w:val="clear" w:pos="1134"/>
          <w:tab w:val="left" w:pos="-284"/>
          <w:tab w:val="left" w:pos="196"/>
        </w:tabs>
        <w:ind w:left="-284" w:firstLine="284"/>
      </w:pPr>
      <w:r w:rsidRPr="00C8319E">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336837F6" w14:textId="77777777" w:rsidR="00E85B3A" w:rsidRPr="00C8319E" w:rsidRDefault="00E85B3A" w:rsidP="00E85B3A">
      <w:pPr>
        <w:pStyle w:val="ListParagraph"/>
        <w:numPr>
          <w:ilvl w:val="0"/>
          <w:numId w:val="0"/>
        </w:numPr>
        <w:ind w:left="360"/>
      </w:pPr>
    </w:p>
    <w:p w14:paraId="4037A073" w14:textId="77777777" w:rsidR="00E85B3A" w:rsidRPr="00C8319E" w:rsidRDefault="00E85B3A" w:rsidP="00E85B3A">
      <w:pPr>
        <w:pStyle w:val="ListParagraph"/>
        <w:numPr>
          <w:ilvl w:val="0"/>
          <w:numId w:val="17"/>
        </w:numPr>
        <w:tabs>
          <w:tab w:val="clear" w:pos="1134"/>
          <w:tab w:val="left" w:pos="-284"/>
          <w:tab w:val="left" w:pos="196"/>
          <w:tab w:val="left" w:pos="567"/>
        </w:tabs>
        <w:ind w:left="-284" w:firstLine="284"/>
      </w:pPr>
      <w:r w:rsidRPr="00C8319E">
        <w:t xml:space="preserve"> Autoritatea contractantă urmează să se asigure că la momentul inițierii procedurii de achiziție publică, mijloacele financiare sunt alocate sau există o garanție a alocării lor și sunt destinate exclusiv achiziției în cauză.</w:t>
      </w:r>
    </w:p>
    <w:p w14:paraId="31132B94" w14:textId="77777777" w:rsidR="00E85B3A" w:rsidRPr="00C8319E" w:rsidRDefault="00E85B3A" w:rsidP="00E85B3A">
      <w:pPr>
        <w:pStyle w:val="ListParagraph"/>
        <w:numPr>
          <w:ilvl w:val="0"/>
          <w:numId w:val="0"/>
        </w:numPr>
        <w:ind w:left="357"/>
      </w:pPr>
    </w:p>
    <w:p w14:paraId="477B9166" w14:textId="77777777" w:rsidR="00E85B3A" w:rsidRPr="00C8319E" w:rsidRDefault="00E85B3A" w:rsidP="00E85B3A">
      <w:pPr>
        <w:pStyle w:val="ListParagraph"/>
        <w:numPr>
          <w:ilvl w:val="0"/>
          <w:numId w:val="17"/>
        </w:numPr>
        <w:tabs>
          <w:tab w:val="clear" w:pos="1134"/>
          <w:tab w:val="left" w:pos="-284"/>
          <w:tab w:val="left" w:pos="196"/>
          <w:tab w:val="left" w:pos="567"/>
        </w:tabs>
        <w:spacing w:after="120"/>
        <w:ind w:left="-284" w:firstLine="284"/>
      </w:pPr>
      <w:r w:rsidRPr="00C8319E">
        <w:t xml:space="preserve"> Atribuirea contractului de achiziție publică de lucrări sau de servicii de proiectare și de lucrări se realizează în conformitate cu prevederile:</w:t>
      </w:r>
    </w:p>
    <w:p w14:paraId="6A85DE94" w14:textId="77777777" w:rsidR="00E85B3A" w:rsidRPr="00C8319E" w:rsidRDefault="00E85B3A" w:rsidP="00E85B3A">
      <w:pPr>
        <w:pStyle w:val="ListParagraph"/>
        <w:numPr>
          <w:ilvl w:val="0"/>
          <w:numId w:val="18"/>
        </w:numPr>
        <w:tabs>
          <w:tab w:val="clear" w:pos="1134"/>
          <w:tab w:val="left" w:pos="0"/>
          <w:tab w:val="left" w:pos="284"/>
        </w:tabs>
        <w:spacing w:after="120"/>
        <w:ind w:left="0" w:firstLine="0"/>
      </w:pPr>
      <w:r w:rsidRPr="00C8319E">
        <w:t xml:space="preserve">Legii nr. 131/2015 privind achizițiile publice; </w:t>
      </w:r>
    </w:p>
    <w:p w14:paraId="2CB8BC84" w14:textId="77777777" w:rsidR="00E85B3A" w:rsidRPr="00C8319E" w:rsidRDefault="00622D24" w:rsidP="00E85B3A">
      <w:pPr>
        <w:pStyle w:val="ListParagraph"/>
        <w:numPr>
          <w:ilvl w:val="0"/>
          <w:numId w:val="18"/>
        </w:numPr>
        <w:tabs>
          <w:tab w:val="clear" w:pos="1134"/>
          <w:tab w:val="left" w:pos="-284"/>
          <w:tab w:val="left" w:pos="284"/>
        </w:tabs>
        <w:spacing w:after="120"/>
        <w:ind w:left="-284" w:firstLine="284"/>
      </w:pPr>
      <w:hyperlink r:id="rId8" w:history="1">
        <w:r w:rsidR="00E85B3A" w:rsidRPr="00C8319E">
          <w:rPr>
            <w:rStyle w:val="Hyperlink"/>
            <w:rFonts w:eastAsiaTheme="majorEastAsia"/>
            <w:bCs/>
            <w:bdr w:val="none" w:sz="0" w:space="0" w:color="auto" w:frame="1"/>
            <w:shd w:val="clear" w:color="auto" w:fill="FFFFFF"/>
          </w:rPr>
          <w:t>Hotărârii Guvernului nr. 638/2020 pentru aprobarea Regulamentului privind achizițiile publice de lucrări</w:t>
        </w:r>
      </w:hyperlink>
      <w:r w:rsidR="00E85B3A" w:rsidRPr="00C8319E">
        <w:rPr>
          <w:rStyle w:val="Strong"/>
          <w:bdr w:val="none" w:sz="0" w:space="0" w:color="auto" w:frame="1"/>
          <w:shd w:val="clear" w:color="auto" w:fill="FFFFFF"/>
        </w:rPr>
        <w:t>.</w:t>
      </w:r>
    </w:p>
    <w:p w14:paraId="4624EB3F" w14:textId="77777777" w:rsidR="00E85B3A" w:rsidRPr="00C8319E" w:rsidRDefault="00E85B3A" w:rsidP="00E85B3A">
      <w:pPr>
        <w:pStyle w:val="ListParagraph"/>
        <w:numPr>
          <w:ilvl w:val="0"/>
          <w:numId w:val="17"/>
        </w:numPr>
        <w:tabs>
          <w:tab w:val="clear" w:pos="1134"/>
          <w:tab w:val="left" w:pos="-284"/>
          <w:tab w:val="left" w:pos="196"/>
          <w:tab w:val="left" w:pos="567"/>
        </w:tabs>
        <w:spacing w:after="120"/>
        <w:ind w:left="-284" w:firstLine="284"/>
        <w:rPr>
          <w:color w:val="000000" w:themeColor="text1"/>
        </w:rPr>
      </w:pPr>
      <w:r w:rsidRPr="00C8319E">
        <w:t xml:space="preserve"> În cazul în care autoritatea contractantă inițiază un acord-cadru, ca modalitate specială de atribuire a contractelor de achiziții publice de lucrări sau lucrări și servicii de proiectare, procedura se  desfășoară conform </w:t>
      </w:r>
      <w:r w:rsidRPr="00C8319E">
        <w:rPr>
          <w:color w:val="000000" w:themeColor="text1"/>
        </w:rPr>
        <w:t>Regulamentului cu privire la acordul-cadru ca modalitate specială de atribuire a contractelor de achiziții publice, aprobat prin Hotărârea Guvernului nr. 694/2020.</w:t>
      </w:r>
    </w:p>
    <w:p w14:paraId="11619AD1" w14:textId="77777777" w:rsidR="00E85B3A" w:rsidRPr="00C8319E" w:rsidRDefault="00E85B3A" w:rsidP="00E85B3A">
      <w:pPr>
        <w:pStyle w:val="ListParagraph"/>
        <w:numPr>
          <w:ilvl w:val="0"/>
          <w:numId w:val="17"/>
        </w:numPr>
        <w:tabs>
          <w:tab w:val="left" w:pos="-284"/>
          <w:tab w:val="left" w:pos="196"/>
          <w:tab w:val="left" w:pos="426"/>
        </w:tabs>
        <w:spacing w:after="120"/>
        <w:ind w:left="-284" w:firstLine="284"/>
      </w:pPr>
      <w:r w:rsidRPr="00C8319E">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687D0FFA" w14:textId="77777777" w:rsidR="00E85B3A" w:rsidRPr="00C8319E" w:rsidRDefault="00E85B3A" w:rsidP="00E85B3A">
      <w:pPr>
        <w:pStyle w:val="ListParagraph"/>
        <w:numPr>
          <w:ilvl w:val="0"/>
          <w:numId w:val="17"/>
        </w:numPr>
        <w:tabs>
          <w:tab w:val="left" w:pos="-284"/>
          <w:tab w:val="left" w:pos="196"/>
          <w:tab w:val="left" w:pos="567"/>
        </w:tabs>
        <w:spacing w:after="120"/>
        <w:ind w:left="-284" w:firstLine="284"/>
      </w:pPr>
      <w:r w:rsidRPr="00C8319E">
        <w:t xml:space="preserve"> În cazul în care autoritatea contractantă inițiază proceduri cu preselecție se utilizează anexele ce țin de procedurile date: anexele nr.1, nr. 3 - 6, nr. 25 și nr. 26.</w:t>
      </w:r>
    </w:p>
    <w:p w14:paraId="20DAD1AC" w14:textId="77777777" w:rsidR="00E85B3A" w:rsidRPr="00C8319E" w:rsidRDefault="00E85B3A" w:rsidP="00E85B3A">
      <w:pPr>
        <w:pStyle w:val="ListParagraph"/>
        <w:numPr>
          <w:ilvl w:val="0"/>
          <w:numId w:val="17"/>
        </w:numPr>
        <w:tabs>
          <w:tab w:val="clear" w:pos="1134"/>
          <w:tab w:val="left" w:pos="-284"/>
          <w:tab w:val="left" w:pos="196"/>
          <w:tab w:val="left" w:pos="426"/>
        </w:tabs>
        <w:spacing w:after="120"/>
        <w:ind w:left="-284" w:firstLine="284"/>
      </w:pPr>
      <w:r w:rsidRPr="00C8319E">
        <w:t>Ofertantul suportă toate costurile asociate elaborării și prezentării ofertei sale, precum și documentelor care o însoțesc.</w:t>
      </w:r>
    </w:p>
    <w:p w14:paraId="05AA83E3" w14:textId="77777777" w:rsidR="00E85B3A" w:rsidRPr="00C8319E" w:rsidRDefault="00E85B3A" w:rsidP="00E85B3A">
      <w:pPr>
        <w:pStyle w:val="ListParagraph"/>
        <w:numPr>
          <w:ilvl w:val="0"/>
          <w:numId w:val="17"/>
        </w:numPr>
        <w:tabs>
          <w:tab w:val="clear" w:pos="1134"/>
          <w:tab w:val="left" w:pos="-284"/>
          <w:tab w:val="left" w:pos="196"/>
          <w:tab w:val="left" w:pos="426"/>
        </w:tabs>
        <w:spacing w:after="120"/>
        <w:ind w:left="-284" w:firstLine="284"/>
      </w:pPr>
      <w:r w:rsidRPr="00C8319E">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79924B1E" w14:textId="77777777" w:rsidR="00E85B3A" w:rsidRPr="00C8319E" w:rsidRDefault="00E85B3A" w:rsidP="00E85B3A">
      <w:pPr>
        <w:pStyle w:val="ListParagraph"/>
        <w:numPr>
          <w:ilvl w:val="0"/>
          <w:numId w:val="17"/>
        </w:numPr>
        <w:tabs>
          <w:tab w:val="clear" w:pos="1134"/>
          <w:tab w:val="left" w:pos="-284"/>
          <w:tab w:val="left" w:pos="196"/>
          <w:tab w:val="left" w:pos="426"/>
        </w:tabs>
        <w:spacing w:after="120"/>
        <w:ind w:left="-284" w:firstLine="284"/>
      </w:pPr>
      <w:r w:rsidRPr="00C8319E">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C58ABD1" w14:textId="77777777" w:rsidR="00E85B3A" w:rsidRPr="00C8319E" w:rsidRDefault="00E85B3A" w:rsidP="00E85B3A">
      <w:pPr>
        <w:pStyle w:val="ListParagraph"/>
        <w:numPr>
          <w:ilvl w:val="0"/>
          <w:numId w:val="17"/>
        </w:numPr>
        <w:tabs>
          <w:tab w:val="clear" w:pos="1134"/>
          <w:tab w:val="left" w:pos="-284"/>
          <w:tab w:val="left" w:pos="196"/>
          <w:tab w:val="left" w:pos="426"/>
        </w:tabs>
        <w:spacing w:after="120"/>
        <w:ind w:left="-284" w:firstLine="284"/>
      </w:pPr>
      <w:r w:rsidRPr="00C8319E">
        <w:t>În cazul achizițiilor de servicii de proiectare, proiectanţii de construcţii sunt obligaţi să exercite supravegherea de autor pe tot parcursul execuției lucrărilor.</w:t>
      </w:r>
    </w:p>
    <w:p w14:paraId="70C45CBF" w14:textId="77777777" w:rsidR="00E85B3A" w:rsidRPr="00C8319E" w:rsidRDefault="00E85B3A" w:rsidP="00E85B3A">
      <w:pPr>
        <w:pStyle w:val="ListParagraph"/>
        <w:numPr>
          <w:ilvl w:val="0"/>
          <w:numId w:val="17"/>
        </w:numPr>
        <w:tabs>
          <w:tab w:val="clear" w:pos="1134"/>
          <w:tab w:val="left" w:pos="-284"/>
          <w:tab w:val="left" w:pos="196"/>
          <w:tab w:val="left" w:pos="426"/>
        </w:tabs>
        <w:spacing w:after="120"/>
        <w:ind w:left="-284" w:firstLine="284"/>
      </w:pPr>
      <w:r w:rsidRPr="00C8319E">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3826F3EA" w14:textId="77777777" w:rsidR="00E85B3A" w:rsidRPr="00C8319E" w:rsidRDefault="00E85B3A" w:rsidP="00E85B3A">
      <w:pPr>
        <w:pStyle w:val="ListParagraph"/>
        <w:numPr>
          <w:ilvl w:val="0"/>
          <w:numId w:val="17"/>
        </w:numPr>
        <w:tabs>
          <w:tab w:val="clear" w:pos="1134"/>
          <w:tab w:val="left" w:pos="-284"/>
          <w:tab w:val="left" w:pos="196"/>
          <w:tab w:val="left" w:pos="426"/>
        </w:tabs>
        <w:spacing w:after="120"/>
        <w:ind w:left="-284" w:firstLine="284"/>
      </w:pPr>
      <w:r w:rsidRPr="00C8319E">
        <w:t xml:space="preserve">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w:t>
      </w:r>
      <w:r w:rsidRPr="00C8319E">
        <w:lastRenderedPageBreak/>
        <w:t>proprietăţii. Ofertantul suportă orice eventuale cheltuieli, pierderi sau daune ca rezultat al vizitării amplasamentului lucrării.</w:t>
      </w:r>
    </w:p>
    <w:p w14:paraId="49681A78" w14:textId="77777777" w:rsidR="00E85B3A" w:rsidRPr="00C8319E" w:rsidRDefault="00E85B3A" w:rsidP="00E85B3A">
      <w:pPr>
        <w:pStyle w:val="ListParagraph"/>
        <w:numPr>
          <w:ilvl w:val="0"/>
          <w:numId w:val="17"/>
        </w:numPr>
        <w:tabs>
          <w:tab w:val="clear" w:pos="1134"/>
          <w:tab w:val="left" w:pos="-284"/>
          <w:tab w:val="left" w:pos="196"/>
          <w:tab w:val="left" w:pos="426"/>
        </w:tabs>
        <w:spacing w:after="120"/>
        <w:ind w:left="-284" w:firstLine="284"/>
      </w:pPr>
      <w:r w:rsidRPr="00C8319E">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14:paraId="39CC4BDB" w14:textId="77777777" w:rsidR="00E85B3A" w:rsidRPr="00C8319E" w:rsidRDefault="00E85B3A" w:rsidP="00E85B3A">
      <w:pPr>
        <w:pStyle w:val="ListParagraph"/>
        <w:numPr>
          <w:ilvl w:val="0"/>
          <w:numId w:val="19"/>
        </w:numPr>
        <w:tabs>
          <w:tab w:val="clear" w:pos="1134"/>
          <w:tab w:val="left" w:pos="-284"/>
          <w:tab w:val="left" w:pos="426"/>
        </w:tabs>
        <w:spacing w:after="120"/>
        <w:ind w:left="-284" w:firstLine="284"/>
      </w:pPr>
      <w:r w:rsidRPr="00C8319E">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14:paraId="6D86D75D" w14:textId="77777777" w:rsidR="00E85B3A" w:rsidRPr="00C8319E" w:rsidRDefault="00E85B3A" w:rsidP="00E85B3A">
      <w:pPr>
        <w:pStyle w:val="ListParagraph"/>
        <w:numPr>
          <w:ilvl w:val="0"/>
          <w:numId w:val="19"/>
        </w:numPr>
        <w:tabs>
          <w:tab w:val="clear" w:pos="1134"/>
          <w:tab w:val="left" w:pos="-284"/>
          <w:tab w:val="left" w:pos="426"/>
        </w:tabs>
        <w:spacing w:after="120"/>
        <w:ind w:left="-284" w:firstLine="284"/>
      </w:pPr>
      <w:r w:rsidRPr="00C8319E">
        <w:t>întreprinde orice alte măsuri prevăzute în art. 42 al Legii nr. 131/2015 privind achiziţiile publice</w:t>
      </w:r>
      <w:bookmarkEnd w:id="3"/>
      <w:bookmarkEnd w:id="4"/>
      <w:bookmarkEnd w:id="5"/>
      <w:r w:rsidRPr="00C8319E">
        <w:t>.</w:t>
      </w:r>
    </w:p>
    <w:p w14:paraId="6900FD93" w14:textId="77777777" w:rsidR="00E85B3A" w:rsidRPr="00C8319E" w:rsidRDefault="00E85B3A" w:rsidP="00E85B3A">
      <w:pPr>
        <w:pStyle w:val="ListParagraph"/>
        <w:numPr>
          <w:ilvl w:val="0"/>
          <w:numId w:val="17"/>
        </w:numPr>
        <w:tabs>
          <w:tab w:val="clear" w:pos="1134"/>
          <w:tab w:val="left" w:pos="-284"/>
          <w:tab w:val="left" w:pos="196"/>
          <w:tab w:val="left" w:pos="426"/>
        </w:tabs>
        <w:spacing w:after="120"/>
        <w:ind w:left="-284" w:firstLine="284"/>
      </w:pPr>
      <w:r w:rsidRPr="00C8319E">
        <w:t>Sunt interzise următoarele acţiuni în cadrul procedurii de achiziție:</w:t>
      </w:r>
      <w:bookmarkStart w:id="6" w:name="_Toc392179965"/>
      <w:bookmarkStart w:id="7" w:name="_Toc392180136"/>
      <w:bookmarkStart w:id="8" w:name="_Toc449539026"/>
    </w:p>
    <w:p w14:paraId="660CD4BB" w14:textId="77777777" w:rsidR="00E85B3A" w:rsidRPr="00C8319E" w:rsidRDefault="00E85B3A" w:rsidP="00E85B3A">
      <w:pPr>
        <w:pStyle w:val="ListParagraph"/>
        <w:numPr>
          <w:ilvl w:val="0"/>
          <w:numId w:val="20"/>
        </w:numPr>
        <w:tabs>
          <w:tab w:val="clear" w:pos="1134"/>
          <w:tab w:val="left" w:pos="-284"/>
          <w:tab w:val="left" w:pos="142"/>
          <w:tab w:val="left" w:pos="426"/>
        </w:tabs>
        <w:spacing w:after="120"/>
        <w:ind w:left="-284" w:firstLine="284"/>
        <w:rPr>
          <w:color w:val="000000" w:themeColor="text1"/>
        </w:rPr>
      </w:pPr>
      <w:r w:rsidRPr="00C8319E">
        <w:rPr>
          <w:color w:val="000000" w:themeColor="text1"/>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1549EC18" w14:textId="77777777" w:rsidR="00E85B3A" w:rsidRPr="00C8319E" w:rsidRDefault="00E85B3A" w:rsidP="00E85B3A">
      <w:pPr>
        <w:pStyle w:val="ListParagraph"/>
        <w:numPr>
          <w:ilvl w:val="0"/>
          <w:numId w:val="20"/>
        </w:numPr>
        <w:tabs>
          <w:tab w:val="clear" w:pos="1134"/>
          <w:tab w:val="left" w:pos="-284"/>
          <w:tab w:val="left" w:pos="142"/>
          <w:tab w:val="left" w:pos="426"/>
        </w:tabs>
        <w:spacing w:after="120"/>
        <w:ind w:left="-284" w:firstLine="284"/>
        <w:rPr>
          <w:color w:val="000000" w:themeColor="text1"/>
        </w:rPr>
      </w:pPr>
      <w:r w:rsidRPr="00C8319E">
        <w:rPr>
          <w:color w:val="000000" w:themeColor="text1"/>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FF3063F" w14:textId="77777777" w:rsidR="00E85B3A" w:rsidRPr="00C8319E" w:rsidRDefault="00E85B3A" w:rsidP="00E85B3A">
      <w:pPr>
        <w:pStyle w:val="ListParagraph"/>
        <w:numPr>
          <w:ilvl w:val="0"/>
          <w:numId w:val="20"/>
        </w:numPr>
        <w:tabs>
          <w:tab w:val="clear" w:pos="1134"/>
          <w:tab w:val="left" w:pos="-284"/>
          <w:tab w:val="left" w:pos="142"/>
          <w:tab w:val="left" w:pos="426"/>
        </w:tabs>
        <w:spacing w:after="120"/>
        <w:ind w:left="-284" w:firstLine="284"/>
        <w:rPr>
          <w:color w:val="000000" w:themeColor="text1"/>
        </w:rPr>
      </w:pPr>
      <w:r w:rsidRPr="00C8319E">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39437B33" w14:textId="77777777" w:rsidR="00E85B3A" w:rsidRPr="00C8319E" w:rsidRDefault="00E85B3A" w:rsidP="00E85B3A">
      <w:pPr>
        <w:pStyle w:val="ListParagraph"/>
        <w:numPr>
          <w:ilvl w:val="0"/>
          <w:numId w:val="20"/>
        </w:numPr>
        <w:tabs>
          <w:tab w:val="clear" w:pos="1134"/>
          <w:tab w:val="left" w:pos="-284"/>
          <w:tab w:val="left" w:pos="142"/>
          <w:tab w:val="left" w:pos="426"/>
        </w:tabs>
        <w:spacing w:after="120"/>
        <w:ind w:left="-284" w:firstLine="284"/>
        <w:rPr>
          <w:color w:val="000000" w:themeColor="text1"/>
        </w:rPr>
      </w:pPr>
      <w:r w:rsidRPr="00C8319E">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6CDA24F9" w14:textId="77777777" w:rsidR="00E85B3A" w:rsidRPr="00C8319E" w:rsidRDefault="00E85B3A" w:rsidP="00E85B3A">
      <w:pPr>
        <w:pStyle w:val="ListParagraph"/>
        <w:numPr>
          <w:ilvl w:val="0"/>
          <w:numId w:val="20"/>
        </w:numPr>
        <w:tabs>
          <w:tab w:val="clear" w:pos="1134"/>
          <w:tab w:val="left" w:pos="-284"/>
          <w:tab w:val="left" w:pos="142"/>
          <w:tab w:val="left" w:pos="426"/>
        </w:tabs>
        <w:spacing w:after="120"/>
        <w:ind w:left="-284" w:firstLine="284"/>
        <w:rPr>
          <w:color w:val="000000" w:themeColor="text1"/>
        </w:rPr>
      </w:pPr>
      <w:r w:rsidRPr="00C8319E">
        <w:rPr>
          <w:color w:val="000000" w:themeColor="text1"/>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07C94F4F" w14:textId="77777777" w:rsidR="00E85B3A" w:rsidRPr="00C8319E" w:rsidRDefault="00E85B3A" w:rsidP="00E85B3A">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C8319E">
        <w:rPr>
          <w:rFonts w:ascii="Times New Roman" w:eastAsia="Times New Roman" w:hAnsi="Times New Roman" w:cs="Times New Roman"/>
          <w:bCs w:val="0"/>
          <w:color w:val="auto"/>
        </w:rPr>
        <w:t>Secţiunea a 2-a</w:t>
      </w:r>
    </w:p>
    <w:p w14:paraId="50F43E13" w14:textId="77777777" w:rsidR="00E85B3A" w:rsidRPr="00C8319E" w:rsidRDefault="00E85B3A" w:rsidP="00E85B3A"/>
    <w:p w14:paraId="44FE3778" w14:textId="77777777" w:rsidR="00E85B3A" w:rsidRPr="00C8319E" w:rsidRDefault="00E85B3A" w:rsidP="00E85B3A">
      <w:pPr>
        <w:pStyle w:val="ListParagraph"/>
        <w:numPr>
          <w:ilvl w:val="0"/>
          <w:numId w:val="0"/>
        </w:numPr>
        <w:tabs>
          <w:tab w:val="clear" w:pos="1134"/>
          <w:tab w:val="left" w:pos="-284"/>
          <w:tab w:val="left" w:pos="142"/>
          <w:tab w:val="left" w:pos="284"/>
        </w:tabs>
        <w:spacing w:after="120"/>
        <w:ind w:left="-284" w:firstLine="284"/>
        <w:jc w:val="center"/>
        <w:rPr>
          <w:b/>
        </w:rPr>
      </w:pPr>
      <w:r w:rsidRPr="00C8319E">
        <w:rPr>
          <w:b/>
        </w:rPr>
        <w:t>Calificarea candidaților/ofertanților</w:t>
      </w:r>
    </w:p>
    <w:p w14:paraId="67A2C4E4" w14:textId="77777777" w:rsidR="00E85B3A" w:rsidRPr="00C8319E" w:rsidRDefault="00E85B3A" w:rsidP="00E85B3A">
      <w:pPr>
        <w:pStyle w:val="ListParagraph"/>
        <w:numPr>
          <w:ilvl w:val="0"/>
          <w:numId w:val="0"/>
        </w:numPr>
        <w:tabs>
          <w:tab w:val="clear" w:pos="1134"/>
          <w:tab w:val="left" w:pos="-284"/>
          <w:tab w:val="left" w:pos="142"/>
          <w:tab w:val="left" w:pos="284"/>
          <w:tab w:val="left" w:pos="426"/>
        </w:tabs>
        <w:spacing w:after="120"/>
        <w:ind w:left="-284" w:firstLine="284"/>
      </w:pPr>
      <w:r w:rsidRPr="00C8319E">
        <w:rPr>
          <w:b/>
        </w:rPr>
        <w:t>18.</w:t>
      </w:r>
      <w:r w:rsidRPr="00C8319E">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6A6857E9" w14:textId="77777777" w:rsidR="00E85B3A" w:rsidRPr="00C8319E" w:rsidRDefault="00E85B3A" w:rsidP="00E85B3A">
      <w:pPr>
        <w:pStyle w:val="ListParagraph"/>
        <w:numPr>
          <w:ilvl w:val="0"/>
          <w:numId w:val="0"/>
        </w:numPr>
        <w:tabs>
          <w:tab w:val="clear" w:pos="1134"/>
          <w:tab w:val="left" w:pos="-284"/>
          <w:tab w:val="left" w:pos="142"/>
          <w:tab w:val="left" w:pos="284"/>
          <w:tab w:val="left" w:pos="567"/>
        </w:tabs>
        <w:spacing w:after="120"/>
        <w:ind w:left="-284" w:firstLine="284"/>
      </w:pPr>
      <w:r w:rsidRPr="00C8319E">
        <w:rPr>
          <w:b/>
        </w:rPr>
        <w:t xml:space="preserve">19. </w:t>
      </w:r>
      <w:r w:rsidRPr="00C8319E">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400173DD" w14:textId="77777777" w:rsidR="00E85B3A" w:rsidRPr="00C8319E" w:rsidRDefault="00E85B3A" w:rsidP="00E85B3A">
      <w:pPr>
        <w:pStyle w:val="ListParagraph"/>
        <w:numPr>
          <w:ilvl w:val="0"/>
          <w:numId w:val="0"/>
        </w:numPr>
        <w:tabs>
          <w:tab w:val="clear" w:pos="1134"/>
          <w:tab w:val="left" w:pos="-284"/>
          <w:tab w:val="left" w:pos="142"/>
          <w:tab w:val="left" w:pos="284"/>
          <w:tab w:val="left" w:pos="567"/>
        </w:tabs>
        <w:spacing w:after="120"/>
        <w:ind w:left="-284" w:firstLine="284"/>
      </w:pPr>
      <w:r w:rsidRPr="00C8319E">
        <w:rPr>
          <w:b/>
        </w:rPr>
        <w:t xml:space="preserve">20. </w:t>
      </w:r>
      <w:r w:rsidRPr="00C8319E">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12C6C68C" w14:textId="77777777" w:rsidR="00E85B3A" w:rsidRPr="00C8319E" w:rsidRDefault="00E85B3A" w:rsidP="00E85B3A">
      <w:pPr>
        <w:pStyle w:val="ListParagraph"/>
        <w:numPr>
          <w:ilvl w:val="0"/>
          <w:numId w:val="0"/>
        </w:numPr>
        <w:tabs>
          <w:tab w:val="clear" w:pos="1134"/>
          <w:tab w:val="left" w:pos="-284"/>
          <w:tab w:val="left" w:pos="284"/>
        </w:tabs>
        <w:spacing w:after="120"/>
        <w:ind w:left="-284" w:firstLine="284"/>
      </w:pPr>
      <w:r w:rsidRPr="00C8319E">
        <w:rPr>
          <w:b/>
        </w:rPr>
        <w:t xml:space="preserve">21. </w:t>
      </w:r>
      <w:r w:rsidRPr="00C8319E">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6EBB937E" w14:textId="77777777" w:rsidR="00E85B3A" w:rsidRPr="00C8319E" w:rsidRDefault="00E85B3A" w:rsidP="00E85B3A">
      <w:pPr>
        <w:pStyle w:val="ListParagraph"/>
        <w:numPr>
          <w:ilvl w:val="0"/>
          <w:numId w:val="0"/>
        </w:numPr>
        <w:tabs>
          <w:tab w:val="clear" w:pos="1134"/>
          <w:tab w:val="left" w:pos="-284"/>
          <w:tab w:val="left" w:pos="284"/>
        </w:tabs>
        <w:spacing w:after="120"/>
        <w:ind w:left="-284" w:firstLine="284"/>
      </w:pPr>
      <w:r w:rsidRPr="00C8319E">
        <w:rPr>
          <w:b/>
        </w:rPr>
        <w:t>22.</w:t>
      </w:r>
      <w:r w:rsidRPr="00C8319E">
        <w:t xml:space="preserve"> Sucursalele au dreptul de a participa la procedura de atribuire a contractului de achiziţie publică de lucrări sau de servicii de proiectare și de lucrări şi de a încheia contractul respectiv numai în numele </w:t>
      </w:r>
      <w:r w:rsidRPr="00C8319E">
        <w:lastRenderedPageBreak/>
        <w:t>persoanei juridice, prin împuternicire. În acest caz documentele prezentate, care dovedesc eligibilitatea, înregistrarea, capacitatea tehnică şi capacitatea economico-financiară, trebuie să fie cele ale persoanei juridice.</w:t>
      </w:r>
    </w:p>
    <w:p w14:paraId="2D16302D" w14:textId="77777777" w:rsidR="00E85B3A" w:rsidRPr="00C8319E" w:rsidRDefault="00E85B3A" w:rsidP="00E85B3A">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C8319E">
        <w:rPr>
          <w:b/>
        </w:rPr>
        <w:t xml:space="preserve">23. </w:t>
      </w:r>
      <w:r w:rsidRPr="00C8319E">
        <w:rPr>
          <w:color w:val="000000" w:themeColor="text1"/>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4742FB4D" w14:textId="77777777" w:rsidR="00E85B3A" w:rsidRPr="00C8319E" w:rsidRDefault="00E85B3A" w:rsidP="00E85B3A">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C8319E">
        <w:rPr>
          <w:b/>
        </w:rPr>
        <w:t xml:space="preserve">24. </w:t>
      </w:r>
      <w:r w:rsidRPr="00C8319E">
        <w:rPr>
          <w:color w:val="000000" w:themeColor="text1"/>
        </w:rPr>
        <w:t>Prezentarea oricărui alt formular DUAE este temei de descalificare de la procedura de achiziție publică.</w:t>
      </w:r>
    </w:p>
    <w:p w14:paraId="6FAF815A" w14:textId="77777777" w:rsidR="00E85B3A" w:rsidRPr="00C8319E" w:rsidRDefault="00E85B3A" w:rsidP="00E85B3A">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C8319E">
        <w:rPr>
          <w:b/>
          <w:color w:val="000000" w:themeColor="text1"/>
        </w:rPr>
        <w:t xml:space="preserve">25. </w:t>
      </w:r>
      <w:r w:rsidRPr="00C8319E">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B02455E" w14:textId="77777777" w:rsidR="00E85B3A" w:rsidRPr="00C8319E" w:rsidRDefault="00E85B3A" w:rsidP="00E85B3A">
      <w:pPr>
        <w:pStyle w:val="ListParagraph"/>
        <w:numPr>
          <w:ilvl w:val="0"/>
          <w:numId w:val="0"/>
        </w:numPr>
        <w:tabs>
          <w:tab w:val="clear" w:pos="1134"/>
          <w:tab w:val="left" w:pos="-284"/>
          <w:tab w:val="left" w:pos="142"/>
          <w:tab w:val="left" w:pos="284"/>
        </w:tabs>
        <w:ind w:left="-284" w:firstLine="284"/>
      </w:pPr>
      <w:r w:rsidRPr="00C8319E">
        <w:rPr>
          <w:b/>
        </w:rPr>
        <w:t xml:space="preserve">26. </w:t>
      </w:r>
      <w:r w:rsidRPr="00C8319E">
        <w:t>Autoritatea contractantă aplică criterii și cerințe de calificare numai referitoare la:</w:t>
      </w:r>
    </w:p>
    <w:p w14:paraId="612C01BC" w14:textId="77777777" w:rsidR="00E85B3A" w:rsidRPr="00C8319E" w:rsidRDefault="00E85B3A" w:rsidP="00E85B3A">
      <w:pPr>
        <w:ind w:left="142"/>
      </w:pPr>
      <w:r w:rsidRPr="00C8319E">
        <w:t>1) eligibilitatea ofertantului sau candidatului;</w:t>
      </w:r>
    </w:p>
    <w:p w14:paraId="704B7A49" w14:textId="77777777" w:rsidR="00E85B3A" w:rsidRPr="00C8319E" w:rsidRDefault="00E85B3A" w:rsidP="00E85B3A">
      <w:pPr>
        <w:ind w:left="142"/>
      </w:pPr>
      <w:r w:rsidRPr="00C8319E">
        <w:t>2) capacitatea de exercitare a activității profesionale;</w:t>
      </w:r>
    </w:p>
    <w:p w14:paraId="1A9F3F6D" w14:textId="77777777" w:rsidR="00E85B3A" w:rsidRPr="00C8319E" w:rsidRDefault="00E85B3A" w:rsidP="00E85B3A">
      <w:pPr>
        <w:pStyle w:val="ListParagraph"/>
        <w:numPr>
          <w:ilvl w:val="0"/>
          <w:numId w:val="0"/>
        </w:numPr>
        <w:tabs>
          <w:tab w:val="clear" w:pos="1134"/>
          <w:tab w:val="left" w:pos="0"/>
        </w:tabs>
        <w:ind w:left="142"/>
      </w:pPr>
      <w:r w:rsidRPr="00C8319E">
        <w:t>3) capacitatea economică şi financiară;</w:t>
      </w:r>
    </w:p>
    <w:p w14:paraId="6A510AA4" w14:textId="77777777" w:rsidR="00E85B3A" w:rsidRPr="00C8319E" w:rsidRDefault="00E85B3A" w:rsidP="00E85B3A">
      <w:pPr>
        <w:pStyle w:val="ListParagraph"/>
        <w:numPr>
          <w:ilvl w:val="0"/>
          <w:numId w:val="0"/>
        </w:numPr>
        <w:tabs>
          <w:tab w:val="clear" w:pos="1134"/>
          <w:tab w:val="left" w:pos="0"/>
        </w:tabs>
        <w:ind w:left="142"/>
      </w:pPr>
      <w:r w:rsidRPr="00C8319E">
        <w:t>4) capacitatea tehnică;</w:t>
      </w:r>
    </w:p>
    <w:p w14:paraId="421231CF" w14:textId="77777777" w:rsidR="00E85B3A" w:rsidRPr="00C8319E" w:rsidRDefault="00E85B3A" w:rsidP="00E85B3A">
      <w:pPr>
        <w:pStyle w:val="ListParagraph"/>
        <w:numPr>
          <w:ilvl w:val="0"/>
          <w:numId w:val="0"/>
        </w:numPr>
        <w:tabs>
          <w:tab w:val="clear" w:pos="1134"/>
          <w:tab w:val="left" w:pos="0"/>
          <w:tab w:val="left" w:pos="567"/>
        </w:tabs>
        <w:ind w:left="142"/>
      </w:pPr>
      <w:r w:rsidRPr="00C8319E">
        <w:t>5) standarde de asigurare a calității;</w:t>
      </w:r>
    </w:p>
    <w:p w14:paraId="4F0DB22F" w14:textId="77777777" w:rsidR="00E85B3A" w:rsidRPr="00C8319E" w:rsidRDefault="00E85B3A" w:rsidP="00E85B3A">
      <w:pPr>
        <w:pStyle w:val="ListParagraph"/>
        <w:numPr>
          <w:ilvl w:val="0"/>
          <w:numId w:val="0"/>
        </w:numPr>
        <w:tabs>
          <w:tab w:val="clear" w:pos="1134"/>
          <w:tab w:val="left" w:pos="0"/>
        </w:tabs>
        <w:ind w:left="142"/>
      </w:pPr>
      <w:r w:rsidRPr="00C8319E">
        <w:t>6) standarde de protecție a mediului.</w:t>
      </w:r>
    </w:p>
    <w:p w14:paraId="5B7982B3" w14:textId="77777777" w:rsidR="00E85B3A" w:rsidRPr="00C8319E" w:rsidRDefault="00E85B3A" w:rsidP="00E85B3A">
      <w:pPr>
        <w:pStyle w:val="ListParagraph"/>
        <w:numPr>
          <w:ilvl w:val="0"/>
          <w:numId w:val="0"/>
        </w:numPr>
        <w:tabs>
          <w:tab w:val="clear" w:pos="1134"/>
          <w:tab w:val="left" w:pos="0"/>
        </w:tabs>
        <w:ind w:left="142"/>
      </w:pPr>
    </w:p>
    <w:p w14:paraId="5F97EDC2" w14:textId="77777777" w:rsidR="00E85B3A" w:rsidRPr="00C8319E" w:rsidRDefault="00E85B3A" w:rsidP="00E85B3A">
      <w:pPr>
        <w:pStyle w:val="ListParagraph"/>
        <w:numPr>
          <w:ilvl w:val="0"/>
          <w:numId w:val="0"/>
        </w:numPr>
        <w:tabs>
          <w:tab w:val="clear" w:pos="1134"/>
          <w:tab w:val="left" w:pos="-284"/>
          <w:tab w:val="left" w:pos="142"/>
          <w:tab w:val="left" w:pos="284"/>
        </w:tabs>
        <w:spacing w:after="120"/>
        <w:ind w:left="-284" w:firstLine="284"/>
      </w:pPr>
      <w:r w:rsidRPr="00C8319E">
        <w:rPr>
          <w:b/>
        </w:rPr>
        <w:t xml:space="preserve">27. </w:t>
      </w:r>
      <w:r w:rsidRPr="00C8319E">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C8319E">
        <w:rPr>
          <w:color w:val="000000" w:themeColor="text1"/>
        </w:rPr>
        <w:t>Sistemul informaţional automatizat „Registrul de stat al achiziţiilor publice” (în continuare - SIA RSAP)</w:t>
      </w:r>
      <w:r w:rsidRPr="00C8319E">
        <w:t xml:space="preserve">, cu excepția cazurilor prevăzute la art. 33 alin. (7) și alin. (11) din Legea nr. 131/2015 privind achizițiile publice. </w:t>
      </w:r>
    </w:p>
    <w:p w14:paraId="6289186C" w14:textId="77777777" w:rsidR="00E85B3A" w:rsidRPr="00C8319E" w:rsidRDefault="00E85B3A" w:rsidP="00E85B3A">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sidRPr="00C8319E">
        <w:rPr>
          <w:b/>
        </w:rPr>
        <w:t>28</w:t>
      </w:r>
      <w:r w:rsidRPr="00C8319E">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07AC51F" w14:textId="77777777" w:rsidR="00E85B3A" w:rsidRPr="00C8319E" w:rsidRDefault="00E85B3A" w:rsidP="00E85B3A">
      <w:pPr>
        <w:pStyle w:val="ListParagraph"/>
        <w:numPr>
          <w:ilvl w:val="0"/>
          <w:numId w:val="0"/>
        </w:numPr>
        <w:tabs>
          <w:tab w:val="clear" w:pos="1134"/>
          <w:tab w:val="left" w:pos="-284"/>
          <w:tab w:val="left" w:pos="142"/>
          <w:tab w:val="left" w:pos="284"/>
          <w:tab w:val="left" w:pos="426"/>
        </w:tabs>
        <w:spacing w:after="120"/>
        <w:ind w:left="-284" w:firstLine="284"/>
      </w:pPr>
      <w:r w:rsidRPr="00C8319E">
        <w:rPr>
          <w:b/>
        </w:rPr>
        <w:t xml:space="preserve">29. </w:t>
      </w:r>
      <w:r w:rsidRPr="00C8319E">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40E90097" w14:textId="77777777" w:rsidR="00E85B3A" w:rsidRPr="00C8319E" w:rsidRDefault="00E85B3A" w:rsidP="00E85B3A">
      <w:pPr>
        <w:pStyle w:val="ListParagraph"/>
        <w:numPr>
          <w:ilvl w:val="0"/>
          <w:numId w:val="0"/>
        </w:numPr>
        <w:tabs>
          <w:tab w:val="clear" w:pos="1134"/>
          <w:tab w:val="left" w:pos="-284"/>
          <w:tab w:val="left" w:pos="-142"/>
          <w:tab w:val="left" w:pos="567"/>
        </w:tabs>
        <w:spacing w:after="120"/>
        <w:ind w:left="-284" w:firstLine="284"/>
      </w:pPr>
      <w:r w:rsidRPr="00C8319E">
        <w:rPr>
          <w:b/>
        </w:rPr>
        <w:t xml:space="preserve">30. </w:t>
      </w:r>
      <w:r w:rsidRPr="00C8319E">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45C881E3" w14:textId="77777777" w:rsidR="00E85B3A" w:rsidRPr="00C8319E" w:rsidRDefault="00E85B3A" w:rsidP="00E85B3A">
      <w:pPr>
        <w:pStyle w:val="ListParagraph"/>
        <w:numPr>
          <w:ilvl w:val="0"/>
          <w:numId w:val="0"/>
        </w:numPr>
        <w:tabs>
          <w:tab w:val="clear" w:pos="1134"/>
          <w:tab w:val="left" w:pos="-284"/>
          <w:tab w:val="left" w:pos="-142"/>
          <w:tab w:val="left" w:pos="567"/>
        </w:tabs>
        <w:spacing w:after="120"/>
        <w:ind w:left="-284" w:firstLine="284"/>
      </w:pPr>
      <w:r w:rsidRPr="00C8319E">
        <w:rPr>
          <w:b/>
        </w:rPr>
        <w:t xml:space="preserve">31. </w:t>
      </w:r>
      <w:r w:rsidRPr="00C8319E">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82BC3EC" w14:textId="77777777" w:rsidR="00E85B3A" w:rsidRPr="00C8319E" w:rsidRDefault="00E85B3A" w:rsidP="00E85B3A">
      <w:pPr>
        <w:pStyle w:val="ListParagraph"/>
        <w:numPr>
          <w:ilvl w:val="0"/>
          <w:numId w:val="0"/>
        </w:numPr>
        <w:tabs>
          <w:tab w:val="clear" w:pos="1134"/>
          <w:tab w:val="left" w:pos="-284"/>
          <w:tab w:val="left" w:pos="142"/>
          <w:tab w:val="left" w:pos="284"/>
          <w:tab w:val="left" w:pos="567"/>
        </w:tabs>
        <w:spacing w:after="120"/>
        <w:ind w:left="-284" w:firstLine="284"/>
      </w:pPr>
      <w:r w:rsidRPr="00C8319E">
        <w:rPr>
          <w:b/>
        </w:rPr>
        <w:t xml:space="preserve">32. </w:t>
      </w:r>
      <w:r w:rsidRPr="00C8319E">
        <w:t xml:space="preserve">În ceea ce privesc </w:t>
      </w:r>
      <w:r w:rsidRPr="00C8319E">
        <w:rPr>
          <w:bCs/>
        </w:rPr>
        <w:t>referințele de</w:t>
      </w:r>
      <w:r w:rsidRPr="00C8319E">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2080224" w14:textId="77777777" w:rsidR="00E85B3A" w:rsidRPr="00C8319E" w:rsidRDefault="00E85B3A" w:rsidP="00E85B3A">
      <w:pPr>
        <w:pStyle w:val="ListParagraph"/>
        <w:numPr>
          <w:ilvl w:val="0"/>
          <w:numId w:val="0"/>
        </w:numPr>
        <w:tabs>
          <w:tab w:val="clear" w:pos="1134"/>
          <w:tab w:val="left" w:pos="-284"/>
          <w:tab w:val="left" w:pos="142"/>
          <w:tab w:val="left" w:pos="284"/>
          <w:tab w:val="left" w:pos="567"/>
        </w:tabs>
        <w:spacing w:after="120"/>
        <w:ind w:left="-284" w:firstLine="284"/>
      </w:pPr>
      <w:r w:rsidRPr="00C8319E">
        <w:rPr>
          <w:b/>
        </w:rPr>
        <w:lastRenderedPageBreak/>
        <w:t xml:space="preserve"> 33. </w:t>
      </w:r>
      <w:r w:rsidRPr="00C8319E">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846C48C" w14:textId="77777777" w:rsidR="00E85B3A" w:rsidRPr="00C8319E" w:rsidRDefault="00E85B3A" w:rsidP="00E85B3A">
      <w:pPr>
        <w:pStyle w:val="ListParagraph"/>
        <w:numPr>
          <w:ilvl w:val="0"/>
          <w:numId w:val="0"/>
        </w:numPr>
        <w:tabs>
          <w:tab w:val="clear" w:pos="1134"/>
          <w:tab w:val="left" w:pos="-284"/>
          <w:tab w:val="left" w:pos="142"/>
          <w:tab w:val="left" w:pos="284"/>
          <w:tab w:val="left" w:pos="567"/>
        </w:tabs>
        <w:spacing w:after="120"/>
        <w:ind w:left="-284" w:firstLine="284"/>
      </w:pPr>
      <w:r w:rsidRPr="00C8319E">
        <w:rPr>
          <w:b/>
        </w:rPr>
        <w:t xml:space="preserve">34. </w:t>
      </w:r>
      <w:r w:rsidRPr="00C8319E">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1DEEDB72" w14:textId="77777777" w:rsidR="00E85B3A" w:rsidRPr="00C8319E" w:rsidRDefault="00E85B3A" w:rsidP="00E85B3A">
      <w:pPr>
        <w:pStyle w:val="ListParagraph"/>
        <w:numPr>
          <w:ilvl w:val="0"/>
          <w:numId w:val="0"/>
        </w:numPr>
        <w:tabs>
          <w:tab w:val="clear" w:pos="1134"/>
          <w:tab w:val="left" w:pos="-284"/>
          <w:tab w:val="left" w:pos="142"/>
          <w:tab w:val="left" w:pos="284"/>
          <w:tab w:val="left" w:pos="426"/>
        </w:tabs>
        <w:spacing w:after="120"/>
        <w:ind w:left="-284" w:firstLine="284"/>
      </w:pPr>
      <w:r w:rsidRPr="00C8319E">
        <w:rPr>
          <w:b/>
        </w:rPr>
        <w:t xml:space="preserve">35. </w:t>
      </w:r>
      <w:r w:rsidRPr="00C8319E">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6F6571CE" w14:textId="77777777" w:rsidR="00E85B3A" w:rsidRPr="00C8319E" w:rsidRDefault="00E85B3A" w:rsidP="00E85B3A">
      <w:pPr>
        <w:pStyle w:val="ListParagraph"/>
        <w:numPr>
          <w:ilvl w:val="0"/>
          <w:numId w:val="0"/>
        </w:numPr>
        <w:tabs>
          <w:tab w:val="clear" w:pos="1134"/>
          <w:tab w:val="left" w:pos="-284"/>
          <w:tab w:val="left" w:pos="142"/>
          <w:tab w:val="left" w:pos="284"/>
          <w:tab w:val="left" w:pos="426"/>
        </w:tabs>
        <w:spacing w:after="120"/>
        <w:ind w:left="-284" w:firstLine="284"/>
      </w:pPr>
      <w:r w:rsidRPr="00C8319E">
        <w:rPr>
          <w:b/>
        </w:rPr>
        <w:t xml:space="preserve">36. </w:t>
      </w:r>
      <w:r w:rsidRPr="00C8319E">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21CBCEC8" w14:textId="77777777" w:rsidR="00E85B3A" w:rsidRPr="00C8319E" w:rsidRDefault="00E85B3A" w:rsidP="00E85B3A">
      <w:pPr>
        <w:pStyle w:val="ListParagraph"/>
        <w:numPr>
          <w:ilvl w:val="0"/>
          <w:numId w:val="0"/>
        </w:numPr>
        <w:tabs>
          <w:tab w:val="clear" w:pos="1134"/>
          <w:tab w:val="left" w:pos="-284"/>
          <w:tab w:val="left" w:pos="-142"/>
        </w:tabs>
        <w:spacing w:after="120"/>
        <w:ind w:left="-284" w:firstLine="426"/>
      </w:pPr>
      <w:r w:rsidRPr="00C8319E">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22C88FEC" w14:textId="77777777" w:rsidR="00E85B3A" w:rsidRPr="00C8319E" w:rsidRDefault="00E85B3A" w:rsidP="00E85B3A">
      <w:pPr>
        <w:pStyle w:val="ListParagraph"/>
        <w:numPr>
          <w:ilvl w:val="0"/>
          <w:numId w:val="0"/>
        </w:numPr>
        <w:tabs>
          <w:tab w:val="clear" w:pos="1134"/>
          <w:tab w:val="left" w:pos="-284"/>
          <w:tab w:val="left" w:pos="-142"/>
        </w:tabs>
        <w:spacing w:after="120"/>
        <w:ind w:left="-284" w:firstLine="426"/>
      </w:pPr>
      <w:r w:rsidRPr="00C8319E">
        <w:t>2) lichiditate generală (active circulante/datorii curente) și nivelul minim de lichiditate (nu mai puțin de 100%);</w:t>
      </w:r>
    </w:p>
    <w:p w14:paraId="03460C3B" w14:textId="77777777" w:rsidR="00E85B3A" w:rsidRPr="00C8319E" w:rsidRDefault="00E85B3A" w:rsidP="00E85B3A">
      <w:pPr>
        <w:pStyle w:val="ListParagraph"/>
        <w:numPr>
          <w:ilvl w:val="0"/>
          <w:numId w:val="0"/>
        </w:numPr>
        <w:tabs>
          <w:tab w:val="clear" w:pos="1134"/>
          <w:tab w:val="left" w:pos="-284"/>
          <w:tab w:val="left" w:pos="-142"/>
          <w:tab w:val="left" w:pos="426"/>
        </w:tabs>
        <w:spacing w:after="120"/>
        <w:ind w:left="-284" w:firstLine="426"/>
      </w:pPr>
      <w:r w:rsidRPr="00C8319E">
        <w:t>3) declarații bancare corespunzătoare sau, după caz, dovezi privind asigurarea riscului profesional;</w:t>
      </w:r>
    </w:p>
    <w:p w14:paraId="314FEF74" w14:textId="77777777" w:rsidR="00E85B3A" w:rsidRPr="00C8319E" w:rsidRDefault="00E85B3A" w:rsidP="00E85B3A">
      <w:pPr>
        <w:pStyle w:val="ListParagraph"/>
        <w:numPr>
          <w:ilvl w:val="0"/>
          <w:numId w:val="0"/>
        </w:numPr>
        <w:tabs>
          <w:tab w:val="clear" w:pos="1134"/>
          <w:tab w:val="left" w:pos="-284"/>
          <w:tab w:val="left" w:pos="284"/>
          <w:tab w:val="left" w:pos="426"/>
        </w:tabs>
        <w:spacing w:after="120"/>
        <w:ind w:left="-284" w:firstLine="426"/>
      </w:pPr>
      <w:r w:rsidRPr="00C8319E">
        <w:t>4) situația financiară pentru perioada de gestiune anterioară, avizat şi înregistrat de organele competente, și orice alte documente legale edificatoare prin care ofertantul își poate dovedi capacitatea economico-financiară.</w:t>
      </w:r>
    </w:p>
    <w:p w14:paraId="62A1FB93" w14:textId="77777777" w:rsidR="00E85B3A" w:rsidRPr="00C8319E" w:rsidRDefault="00E85B3A" w:rsidP="00E85B3A">
      <w:pPr>
        <w:pStyle w:val="ListParagraph"/>
        <w:numPr>
          <w:ilvl w:val="0"/>
          <w:numId w:val="0"/>
        </w:numPr>
        <w:tabs>
          <w:tab w:val="clear" w:pos="1134"/>
          <w:tab w:val="left" w:pos="-284"/>
          <w:tab w:val="left" w:pos="142"/>
          <w:tab w:val="left" w:pos="284"/>
          <w:tab w:val="left" w:pos="426"/>
        </w:tabs>
        <w:spacing w:after="120"/>
        <w:ind w:left="-284" w:firstLine="284"/>
      </w:pPr>
      <w:r w:rsidRPr="00C8319E">
        <w:rPr>
          <w:b/>
        </w:rPr>
        <w:t xml:space="preserve">37.  </w:t>
      </w:r>
      <w:r w:rsidRPr="00C8319E">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7B3D1D5A" w14:textId="77777777" w:rsidR="00E85B3A" w:rsidRPr="00C8319E" w:rsidRDefault="00E85B3A" w:rsidP="00E85B3A">
      <w:pPr>
        <w:pStyle w:val="ListParagraph"/>
        <w:numPr>
          <w:ilvl w:val="0"/>
          <w:numId w:val="0"/>
        </w:numPr>
        <w:tabs>
          <w:tab w:val="clear" w:pos="1134"/>
          <w:tab w:val="left" w:pos="-284"/>
          <w:tab w:val="left" w:pos="142"/>
          <w:tab w:val="left" w:pos="284"/>
          <w:tab w:val="left" w:pos="567"/>
        </w:tabs>
        <w:spacing w:after="120"/>
        <w:ind w:left="-284" w:firstLine="284"/>
      </w:pPr>
      <w:r w:rsidRPr="00C8319E">
        <w:rPr>
          <w:b/>
        </w:rPr>
        <w:t xml:space="preserve">38. </w:t>
      </w:r>
      <w:r w:rsidRPr="00C8319E">
        <w:rPr>
          <w:bCs/>
        </w:rPr>
        <w:t>La solicitarea autorității contactante,</w:t>
      </w:r>
      <w:r w:rsidRPr="00C8319E">
        <w:rPr>
          <w:b/>
        </w:rPr>
        <w:t xml:space="preserve"> </w:t>
      </w:r>
      <w:r w:rsidRPr="00C8319E">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729BF58F" w14:textId="77777777" w:rsidR="00E85B3A" w:rsidRPr="00C8319E" w:rsidRDefault="00E85B3A" w:rsidP="00E85B3A">
      <w:pPr>
        <w:pStyle w:val="ListParagraph"/>
        <w:numPr>
          <w:ilvl w:val="0"/>
          <w:numId w:val="0"/>
        </w:numPr>
        <w:tabs>
          <w:tab w:val="clear" w:pos="1134"/>
          <w:tab w:val="left" w:pos="142"/>
        </w:tabs>
        <w:spacing w:after="120"/>
        <w:ind w:left="-284" w:firstLine="426"/>
      </w:pPr>
      <w:r w:rsidRPr="00C8319E">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6428767E" w14:textId="77777777" w:rsidR="00E85B3A" w:rsidRPr="00C8319E" w:rsidRDefault="00E85B3A" w:rsidP="00E85B3A">
      <w:pPr>
        <w:pStyle w:val="ListParagraph"/>
        <w:numPr>
          <w:ilvl w:val="0"/>
          <w:numId w:val="0"/>
        </w:numPr>
        <w:tabs>
          <w:tab w:val="clear" w:pos="1134"/>
          <w:tab w:val="left" w:pos="142"/>
        </w:tabs>
        <w:spacing w:after="120"/>
        <w:ind w:left="-284" w:firstLine="426"/>
      </w:pPr>
      <w:r w:rsidRPr="00C8319E">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7F56B03D" w14:textId="77777777" w:rsidR="00E85B3A" w:rsidRPr="00C8319E" w:rsidRDefault="00E85B3A" w:rsidP="00E85B3A">
      <w:pPr>
        <w:pStyle w:val="ListParagraph"/>
        <w:numPr>
          <w:ilvl w:val="0"/>
          <w:numId w:val="0"/>
        </w:numPr>
        <w:tabs>
          <w:tab w:val="clear" w:pos="1134"/>
          <w:tab w:val="left" w:pos="142"/>
        </w:tabs>
        <w:spacing w:after="120"/>
        <w:ind w:left="-284" w:firstLine="426"/>
      </w:pPr>
      <w:r w:rsidRPr="00C8319E">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3BB406A7" w14:textId="77777777" w:rsidR="00E85B3A" w:rsidRPr="00C8319E" w:rsidRDefault="00E85B3A" w:rsidP="00E85B3A">
      <w:pPr>
        <w:pStyle w:val="ListParagraph"/>
        <w:numPr>
          <w:ilvl w:val="0"/>
          <w:numId w:val="0"/>
        </w:numPr>
        <w:tabs>
          <w:tab w:val="clear" w:pos="1134"/>
          <w:tab w:val="left" w:pos="142"/>
        </w:tabs>
        <w:spacing w:after="120"/>
        <w:ind w:left="-284" w:firstLine="426"/>
      </w:pPr>
      <w:r w:rsidRPr="00C8319E">
        <w:t>4) o declaraţie referitoare la efectivele medii anuale al personalului angajat şi ale cadrelor de conducere în ultimii 3 ani;</w:t>
      </w:r>
    </w:p>
    <w:p w14:paraId="046FFD21" w14:textId="77777777" w:rsidR="00E85B3A" w:rsidRPr="00C8319E" w:rsidRDefault="00E85B3A" w:rsidP="00E85B3A">
      <w:pPr>
        <w:pStyle w:val="ListParagraph"/>
        <w:numPr>
          <w:ilvl w:val="0"/>
          <w:numId w:val="0"/>
        </w:numPr>
        <w:tabs>
          <w:tab w:val="clear" w:pos="1134"/>
          <w:tab w:val="left" w:pos="142"/>
        </w:tabs>
        <w:spacing w:after="120"/>
        <w:ind w:left="-284" w:firstLine="426"/>
      </w:pPr>
      <w:r w:rsidRPr="00C8319E">
        <w:lastRenderedPageBreak/>
        <w:t>5) dacă este cazul, informaţii privind măsurile de protecţie a mediului pe care operatorul economic le poate aplica în timpul îndeplinirii contractului de lucrări sau servicii de proiectare și de lucrări, în corespundere cu pct. 44;</w:t>
      </w:r>
    </w:p>
    <w:p w14:paraId="574E80E7" w14:textId="77777777" w:rsidR="00E85B3A" w:rsidRPr="00C8319E" w:rsidRDefault="00E85B3A" w:rsidP="00E85B3A">
      <w:pPr>
        <w:pStyle w:val="ListParagraph"/>
        <w:numPr>
          <w:ilvl w:val="0"/>
          <w:numId w:val="0"/>
        </w:numPr>
        <w:tabs>
          <w:tab w:val="clear" w:pos="1134"/>
          <w:tab w:val="left" w:pos="142"/>
        </w:tabs>
        <w:spacing w:after="120"/>
        <w:ind w:left="-284" w:firstLine="426"/>
      </w:pPr>
      <w:r w:rsidRPr="00C8319E">
        <w:t>6) o declaraţie referitoare la utilajele, instalaţiile, echipamentele tehnice de care poate dispune operatorul economic pentru îndeplinirea corespunzătoare a contractului de lucrări sau servicii de proiectare și de lucrări, conform anexei nr. 14;</w:t>
      </w:r>
    </w:p>
    <w:p w14:paraId="79B3F44F" w14:textId="77777777" w:rsidR="00E85B3A" w:rsidRPr="00C8319E" w:rsidRDefault="00E85B3A" w:rsidP="00E85B3A">
      <w:pPr>
        <w:pStyle w:val="ListParagraph"/>
        <w:numPr>
          <w:ilvl w:val="0"/>
          <w:numId w:val="0"/>
        </w:numPr>
        <w:tabs>
          <w:tab w:val="clear" w:pos="1134"/>
          <w:tab w:val="left" w:pos="142"/>
        </w:tabs>
        <w:spacing w:after="120"/>
        <w:ind w:left="-284" w:firstLine="426"/>
      </w:pPr>
      <w:r w:rsidRPr="00C8319E">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07B0651A" w14:textId="77777777" w:rsidR="00E85B3A" w:rsidRPr="00C8319E" w:rsidRDefault="00E85B3A" w:rsidP="00E85B3A">
      <w:pPr>
        <w:pStyle w:val="ListParagraph"/>
        <w:numPr>
          <w:ilvl w:val="0"/>
          <w:numId w:val="0"/>
        </w:numPr>
        <w:tabs>
          <w:tab w:val="clear" w:pos="1134"/>
          <w:tab w:val="left" w:pos="-284"/>
          <w:tab w:val="left" w:pos="142"/>
          <w:tab w:val="left" w:pos="284"/>
          <w:tab w:val="left" w:pos="426"/>
        </w:tabs>
        <w:spacing w:after="120"/>
        <w:ind w:left="-284" w:firstLine="284"/>
      </w:pPr>
      <w:r w:rsidRPr="00C8319E">
        <w:rPr>
          <w:b/>
        </w:rPr>
        <w:t xml:space="preserve">39. </w:t>
      </w:r>
      <w:r w:rsidRPr="00C8319E">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1523473A" w14:textId="77777777" w:rsidR="00E85B3A" w:rsidRPr="00C8319E" w:rsidRDefault="00E85B3A" w:rsidP="00E85B3A">
      <w:pPr>
        <w:pStyle w:val="ListParagraph"/>
        <w:numPr>
          <w:ilvl w:val="0"/>
          <w:numId w:val="0"/>
        </w:numPr>
        <w:tabs>
          <w:tab w:val="clear" w:pos="1134"/>
          <w:tab w:val="left" w:pos="-284"/>
          <w:tab w:val="left" w:pos="142"/>
          <w:tab w:val="left" w:pos="284"/>
          <w:tab w:val="left" w:pos="426"/>
        </w:tabs>
        <w:spacing w:after="120"/>
        <w:ind w:left="-284" w:firstLine="284"/>
      </w:pPr>
      <w:r w:rsidRPr="00C8319E">
        <w:rPr>
          <w:b/>
        </w:rPr>
        <w:t xml:space="preserve">40. </w:t>
      </w:r>
      <w:r w:rsidRPr="00C8319E">
        <w:t>Ofertantul urmează să dispună de un nivel minim de experienţă pentru a se califica conform cerinţelor de îndeplinire a contractului:</w:t>
      </w:r>
    </w:p>
    <w:p w14:paraId="05703911" w14:textId="77777777" w:rsidR="00E85B3A" w:rsidRPr="00C8319E" w:rsidRDefault="00E85B3A" w:rsidP="00E85B3A">
      <w:pPr>
        <w:pStyle w:val="ListParagraph"/>
        <w:numPr>
          <w:ilvl w:val="0"/>
          <w:numId w:val="0"/>
        </w:numPr>
        <w:tabs>
          <w:tab w:val="clear" w:pos="1134"/>
          <w:tab w:val="left" w:pos="-284"/>
          <w:tab w:val="left" w:pos="142"/>
          <w:tab w:val="left" w:pos="284"/>
          <w:tab w:val="left" w:pos="426"/>
        </w:tabs>
        <w:spacing w:after="120"/>
        <w:ind w:left="-284" w:firstLine="284"/>
      </w:pPr>
      <w:r w:rsidRPr="00C8319E">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3D49EF1B" w14:textId="77777777" w:rsidR="00E85B3A" w:rsidRPr="00C8319E" w:rsidRDefault="00E85B3A" w:rsidP="00E85B3A">
      <w:pPr>
        <w:pStyle w:val="ListParagraph"/>
        <w:numPr>
          <w:ilvl w:val="0"/>
          <w:numId w:val="0"/>
        </w:numPr>
        <w:tabs>
          <w:tab w:val="clear" w:pos="1134"/>
          <w:tab w:val="left" w:pos="-284"/>
          <w:tab w:val="left" w:pos="142"/>
          <w:tab w:val="left" w:pos="284"/>
          <w:tab w:val="left" w:pos="426"/>
        </w:tabs>
        <w:spacing w:after="120"/>
        <w:ind w:left="-284" w:firstLine="284"/>
      </w:pPr>
      <w:r w:rsidRPr="00C8319E">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5866C5E9" w14:textId="77777777" w:rsidR="00E85B3A" w:rsidRPr="00C8319E" w:rsidRDefault="00E85B3A" w:rsidP="00E85B3A">
      <w:pPr>
        <w:pStyle w:val="ListParagraph"/>
        <w:numPr>
          <w:ilvl w:val="0"/>
          <w:numId w:val="0"/>
        </w:numPr>
        <w:tabs>
          <w:tab w:val="clear" w:pos="1134"/>
          <w:tab w:val="left" w:pos="-284"/>
          <w:tab w:val="left" w:pos="142"/>
          <w:tab w:val="left" w:pos="284"/>
          <w:tab w:val="left" w:pos="426"/>
        </w:tabs>
        <w:spacing w:after="120"/>
        <w:ind w:left="-284" w:firstLine="284"/>
      </w:pPr>
      <w:r w:rsidRPr="00C8319E">
        <w:rPr>
          <w:b/>
        </w:rPr>
        <w:t xml:space="preserve">41. </w:t>
      </w:r>
      <w:r w:rsidRPr="00C8319E">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9C35315" w14:textId="77777777" w:rsidR="00E85B3A" w:rsidRPr="00C8319E" w:rsidRDefault="00E85B3A" w:rsidP="00E85B3A">
      <w:pPr>
        <w:pStyle w:val="ListParagraph"/>
        <w:numPr>
          <w:ilvl w:val="0"/>
          <w:numId w:val="0"/>
        </w:numPr>
        <w:tabs>
          <w:tab w:val="clear" w:pos="1134"/>
          <w:tab w:val="left" w:pos="-284"/>
          <w:tab w:val="left" w:pos="142"/>
          <w:tab w:val="left" w:pos="284"/>
          <w:tab w:val="left" w:pos="426"/>
        </w:tabs>
        <w:spacing w:after="120"/>
        <w:ind w:left="-284" w:firstLine="284"/>
        <w:rPr>
          <w:bCs/>
        </w:rPr>
      </w:pPr>
      <w:r w:rsidRPr="00C8319E">
        <w:rPr>
          <w:b/>
        </w:rPr>
        <w:t xml:space="preserve">42.  </w:t>
      </w:r>
      <w:r w:rsidRPr="00C8319E">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55574BDB" w14:textId="77777777" w:rsidR="00E85B3A" w:rsidRPr="00C8319E" w:rsidRDefault="00E85B3A" w:rsidP="00E85B3A">
      <w:pPr>
        <w:pStyle w:val="ListParagraph"/>
        <w:numPr>
          <w:ilvl w:val="0"/>
          <w:numId w:val="0"/>
        </w:numPr>
        <w:tabs>
          <w:tab w:val="clear" w:pos="1134"/>
          <w:tab w:val="left" w:pos="-284"/>
          <w:tab w:val="left" w:pos="142"/>
          <w:tab w:val="left" w:pos="284"/>
          <w:tab w:val="left" w:pos="426"/>
        </w:tabs>
        <w:spacing w:after="120"/>
        <w:ind w:left="-284" w:firstLine="284"/>
        <w:rPr>
          <w:bCs/>
        </w:rPr>
      </w:pPr>
      <w:r w:rsidRPr="00C8319E">
        <w:rPr>
          <w:b/>
        </w:rPr>
        <w:t xml:space="preserve">43. </w:t>
      </w:r>
      <w:r w:rsidRPr="00C8319E">
        <w:rPr>
          <w:bCs/>
        </w:rPr>
        <w:t>Operatorul economic prezintă documente, certificate, emise de organisme independente, prin care se atestă faptul că respectă anumite standarde de protecţie a mediului, aceasta trebuie să se raporteze:</w:t>
      </w:r>
    </w:p>
    <w:p w14:paraId="1105FAE3" w14:textId="77777777" w:rsidR="00E85B3A" w:rsidRPr="00C8319E" w:rsidRDefault="00E85B3A" w:rsidP="00E85B3A">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C8319E">
        <w:t>1) la Sistemul Comunitar de Management de Mediu şi Audit (EMAS), sau;</w:t>
      </w:r>
    </w:p>
    <w:p w14:paraId="2D768047" w14:textId="77777777" w:rsidR="00E85B3A" w:rsidRPr="00C8319E" w:rsidRDefault="00E85B3A" w:rsidP="00E85B3A">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C8319E">
        <w:t>2) la standarde de gestiune ecologică bazate pe seriile de standarde europene sau internaţionale în domeniu, certificate de organisme conforme cu legislaţia comunitară ori cu standardele europene sau internaţionale privind certificarea.</w:t>
      </w:r>
    </w:p>
    <w:p w14:paraId="3623E4E8" w14:textId="77777777" w:rsidR="00E85B3A" w:rsidRPr="00C8319E" w:rsidRDefault="00E85B3A" w:rsidP="00E85B3A">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C8319E">
        <w:rPr>
          <w:b/>
        </w:rPr>
        <w:t xml:space="preserve">44. </w:t>
      </w:r>
      <w:r w:rsidRPr="00C8319E">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A116C34" w14:textId="77777777" w:rsidR="00E85B3A" w:rsidRPr="00C8319E" w:rsidRDefault="00E85B3A" w:rsidP="00E85B3A">
      <w:pPr>
        <w:tabs>
          <w:tab w:val="left" w:pos="-284"/>
          <w:tab w:val="left" w:pos="142"/>
          <w:tab w:val="left" w:pos="426"/>
          <w:tab w:val="left" w:pos="567"/>
          <w:tab w:val="left" w:pos="709"/>
        </w:tabs>
        <w:ind w:left="-284" w:firstLine="284"/>
        <w:jc w:val="both"/>
      </w:pPr>
      <w:r w:rsidRPr="00C8319E">
        <w:rPr>
          <w:b/>
        </w:rPr>
        <w:lastRenderedPageBreak/>
        <w:t xml:space="preserve">45. </w:t>
      </w:r>
      <w:r w:rsidRPr="00C8319E">
        <w:t>Autoritățile contractante pot utiliza o serie de criterii generale privind durabilitatea pentru executarea lucrărilor sau serviciilor de proiectare și de lucrări:</w:t>
      </w:r>
    </w:p>
    <w:p w14:paraId="2970CB27" w14:textId="77777777" w:rsidR="00E85B3A" w:rsidRPr="00C8319E" w:rsidRDefault="00E85B3A" w:rsidP="00E85B3A">
      <w:pPr>
        <w:tabs>
          <w:tab w:val="left" w:pos="-284"/>
          <w:tab w:val="left" w:pos="142"/>
          <w:tab w:val="left" w:pos="426"/>
          <w:tab w:val="left" w:pos="567"/>
          <w:tab w:val="left" w:pos="709"/>
        </w:tabs>
        <w:ind w:left="-284" w:firstLine="284"/>
        <w:jc w:val="both"/>
      </w:pPr>
      <w:r w:rsidRPr="00C8319E">
        <w:t xml:space="preserve">1) materiale de construcție și aprovizionare durabilă; </w:t>
      </w:r>
    </w:p>
    <w:p w14:paraId="672E5CD9" w14:textId="77777777" w:rsidR="00E85B3A" w:rsidRPr="00C8319E" w:rsidRDefault="00E85B3A" w:rsidP="00E85B3A">
      <w:pPr>
        <w:tabs>
          <w:tab w:val="left" w:pos="-284"/>
          <w:tab w:val="left" w:pos="142"/>
          <w:tab w:val="left" w:pos="426"/>
          <w:tab w:val="left" w:pos="567"/>
          <w:tab w:val="left" w:pos="709"/>
        </w:tabs>
        <w:ind w:left="-284" w:firstLine="284"/>
        <w:jc w:val="both"/>
      </w:pPr>
      <w:r w:rsidRPr="00C8319E">
        <w:t>2) depozitarea deșeurilor reciclabile și sistemul de gestionare a deșeurilor;</w:t>
      </w:r>
    </w:p>
    <w:p w14:paraId="78ACEE2F" w14:textId="77777777" w:rsidR="00E85B3A" w:rsidRPr="00C8319E" w:rsidRDefault="00E85B3A" w:rsidP="00E85B3A">
      <w:pPr>
        <w:tabs>
          <w:tab w:val="left" w:pos="-284"/>
          <w:tab w:val="left" w:pos="142"/>
          <w:tab w:val="left" w:pos="426"/>
          <w:tab w:val="left" w:pos="567"/>
          <w:tab w:val="left" w:pos="709"/>
        </w:tabs>
        <w:ind w:left="-284" w:firstLine="284"/>
        <w:jc w:val="both"/>
      </w:pPr>
      <w:r w:rsidRPr="00C8319E">
        <w:t>3) gestionarea deșeurilor din demolări;</w:t>
      </w:r>
    </w:p>
    <w:p w14:paraId="1D3A7CDC" w14:textId="77777777" w:rsidR="00E85B3A" w:rsidRPr="00C8319E" w:rsidRDefault="00E85B3A" w:rsidP="00E85B3A">
      <w:pPr>
        <w:tabs>
          <w:tab w:val="left" w:pos="-284"/>
          <w:tab w:val="left" w:pos="142"/>
          <w:tab w:val="left" w:pos="426"/>
          <w:tab w:val="left" w:pos="567"/>
          <w:tab w:val="left" w:pos="709"/>
        </w:tabs>
        <w:ind w:left="-284" w:firstLine="284"/>
        <w:jc w:val="both"/>
      </w:pPr>
      <w:r w:rsidRPr="00C8319E">
        <w:t>4) instalarea și punerea în funcțiune a sistemelor energetice și surse de energie cu emisii de carbon reduse sau de nivel zero;</w:t>
      </w:r>
    </w:p>
    <w:p w14:paraId="67D4BA18" w14:textId="77777777" w:rsidR="00E85B3A" w:rsidRPr="00C8319E" w:rsidRDefault="00E85B3A" w:rsidP="00E85B3A">
      <w:pPr>
        <w:tabs>
          <w:tab w:val="left" w:pos="-284"/>
          <w:tab w:val="left" w:pos="142"/>
          <w:tab w:val="left" w:pos="426"/>
          <w:tab w:val="left" w:pos="567"/>
          <w:tab w:val="left" w:pos="709"/>
        </w:tabs>
        <w:ind w:left="-284" w:firstLine="284"/>
        <w:jc w:val="both"/>
      </w:pPr>
      <w:r w:rsidRPr="00C8319E">
        <w:t>5) contractul de performanță energetică;</w:t>
      </w:r>
    </w:p>
    <w:p w14:paraId="66F41112" w14:textId="77777777" w:rsidR="00E85B3A" w:rsidRPr="00C8319E" w:rsidRDefault="00E85B3A" w:rsidP="00E85B3A">
      <w:pPr>
        <w:tabs>
          <w:tab w:val="left" w:pos="-284"/>
          <w:tab w:val="left" w:pos="142"/>
          <w:tab w:val="left" w:pos="426"/>
          <w:tab w:val="left" w:pos="567"/>
          <w:tab w:val="left" w:pos="709"/>
        </w:tabs>
        <w:ind w:left="-284" w:firstLine="284"/>
        <w:jc w:val="both"/>
      </w:pPr>
      <w:r w:rsidRPr="00C8319E">
        <w:t>6) conținut reciclat în beton și zidărie;</w:t>
      </w:r>
    </w:p>
    <w:p w14:paraId="3C3FBE06" w14:textId="77777777" w:rsidR="00E85B3A" w:rsidRPr="00C8319E" w:rsidRDefault="00E85B3A" w:rsidP="00E85B3A">
      <w:pPr>
        <w:tabs>
          <w:tab w:val="left" w:pos="-284"/>
          <w:tab w:val="left" w:pos="142"/>
          <w:tab w:val="left" w:pos="426"/>
          <w:tab w:val="left" w:pos="567"/>
          <w:tab w:val="left" w:pos="709"/>
        </w:tabs>
        <w:ind w:left="-284" w:firstLine="284"/>
        <w:jc w:val="both"/>
      </w:pPr>
      <w:r w:rsidRPr="00C8319E">
        <w:t>7) reducerea emisiilor de CO</w:t>
      </w:r>
      <w:r w:rsidRPr="00C8319E">
        <w:rPr>
          <w:vertAlign w:val="subscript"/>
        </w:rPr>
        <w:t>2</w:t>
      </w:r>
      <w:r w:rsidRPr="00C8319E">
        <w:t>e/tonă pentru transportul de agregate de utilizat în elementele de construcție specificate;</w:t>
      </w:r>
    </w:p>
    <w:p w14:paraId="7469C7E4" w14:textId="77777777" w:rsidR="00E85B3A" w:rsidRPr="00C8319E" w:rsidRDefault="00E85B3A" w:rsidP="00E85B3A">
      <w:pPr>
        <w:tabs>
          <w:tab w:val="left" w:pos="-284"/>
          <w:tab w:val="left" w:pos="142"/>
          <w:tab w:val="left" w:pos="426"/>
          <w:tab w:val="left" w:pos="567"/>
          <w:tab w:val="left" w:pos="709"/>
        </w:tabs>
        <w:ind w:left="-284" w:firstLine="284"/>
        <w:jc w:val="both"/>
      </w:pPr>
      <w:r w:rsidRPr="00C8319E">
        <w:t>8) sisteme de încălzire, inclusiv producerea combinată de energie electrică și energie termică (CHP);</w:t>
      </w:r>
    </w:p>
    <w:p w14:paraId="19265C42" w14:textId="77777777" w:rsidR="00E85B3A" w:rsidRPr="00C8319E" w:rsidRDefault="00E85B3A" w:rsidP="00E85B3A">
      <w:pPr>
        <w:tabs>
          <w:tab w:val="left" w:pos="-284"/>
          <w:tab w:val="left" w:pos="142"/>
          <w:tab w:val="left" w:pos="426"/>
          <w:tab w:val="left" w:pos="567"/>
          <w:tab w:val="left" w:pos="709"/>
        </w:tabs>
        <w:ind w:left="-284" w:firstLine="284"/>
        <w:jc w:val="both"/>
      </w:pPr>
      <w:r w:rsidRPr="00C8319E">
        <w:t>9) controlul și managementul consumului de energie;</w:t>
      </w:r>
    </w:p>
    <w:p w14:paraId="6FAE0F23" w14:textId="77777777" w:rsidR="00E85B3A" w:rsidRPr="00C8319E" w:rsidRDefault="00E85B3A" w:rsidP="00E85B3A">
      <w:pPr>
        <w:tabs>
          <w:tab w:val="left" w:pos="-284"/>
          <w:tab w:val="left" w:pos="142"/>
          <w:tab w:val="left" w:pos="426"/>
          <w:tab w:val="left" w:pos="567"/>
          <w:tab w:val="left" w:pos="709"/>
        </w:tabs>
        <w:ind w:left="-284" w:firstLine="284"/>
        <w:jc w:val="both"/>
      </w:pPr>
      <w:r w:rsidRPr="00C8319E">
        <w:t>10) clauze de executare a contractului (CEC) – contractantul va pune în aplicare un plan de gestionare a deșeurilor pe șantier, monitorizînd și raportînd aplicarea pe durata desfășurării lucrărilor pe șantier;</w:t>
      </w:r>
    </w:p>
    <w:p w14:paraId="0387B6A4" w14:textId="77777777" w:rsidR="00E85B3A" w:rsidRPr="00C8319E" w:rsidRDefault="00E85B3A" w:rsidP="00E85B3A">
      <w:pPr>
        <w:tabs>
          <w:tab w:val="left" w:pos="-284"/>
          <w:tab w:val="left" w:pos="142"/>
          <w:tab w:val="left" w:pos="426"/>
          <w:tab w:val="left" w:pos="567"/>
          <w:tab w:val="left" w:pos="709"/>
        </w:tabs>
        <w:ind w:left="-284" w:firstLine="284"/>
        <w:jc w:val="both"/>
      </w:pPr>
      <w:r w:rsidRPr="00C8319E">
        <w:t>11) aprovizionarea cu produse certificate ca fiind durabile (Patru etichete ecologice ale UE pentru componente);</w:t>
      </w:r>
    </w:p>
    <w:p w14:paraId="08766E0D" w14:textId="77777777" w:rsidR="00E85B3A" w:rsidRPr="00C8319E" w:rsidRDefault="00E85B3A" w:rsidP="00E85B3A">
      <w:pPr>
        <w:tabs>
          <w:tab w:val="left" w:pos="-284"/>
          <w:tab w:val="left" w:pos="142"/>
          <w:tab w:val="left" w:pos="426"/>
          <w:tab w:val="left" w:pos="567"/>
          <w:tab w:val="left" w:pos="709"/>
        </w:tabs>
        <w:ind w:left="-284" w:firstLine="284"/>
        <w:jc w:val="both"/>
      </w:pPr>
      <w:r w:rsidRPr="00C8319E">
        <w:t>12) vopsele și lacuri de interior și de exterior;</w:t>
      </w:r>
    </w:p>
    <w:p w14:paraId="42688C3D" w14:textId="77777777" w:rsidR="00E85B3A" w:rsidRPr="00C8319E" w:rsidRDefault="00E85B3A" w:rsidP="00E85B3A">
      <w:pPr>
        <w:tabs>
          <w:tab w:val="left" w:pos="-284"/>
          <w:tab w:val="left" w:pos="142"/>
          <w:tab w:val="left" w:pos="426"/>
          <w:tab w:val="left" w:pos="567"/>
          <w:tab w:val="left" w:pos="709"/>
        </w:tabs>
        <w:ind w:left="-284" w:firstLine="284"/>
        <w:jc w:val="both"/>
      </w:pPr>
      <w:r w:rsidRPr="00C8319E">
        <w:t>13) îmbrăcăminți rezistente;</w:t>
      </w:r>
    </w:p>
    <w:p w14:paraId="3FD8DDBF" w14:textId="77777777" w:rsidR="00E85B3A" w:rsidRPr="00C8319E" w:rsidRDefault="00E85B3A" w:rsidP="00E85B3A">
      <w:pPr>
        <w:tabs>
          <w:tab w:val="left" w:pos="-284"/>
          <w:tab w:val="left" w:pos="142"/>
          <w:tab w:val="left" w:pos="426"/>
          <w:tab w:val="left" w:pos="567"/>
          <w:tab w:val="left" w:pos="709"/>
        </w:tabs>
        <w:ind w:left="-284" w:firstLine="284"/>
        <w:jc w:val="both"/>
      </w:pPr>
      <w:r w:rsidRPr="00C8319E">
        <w:t>14) pardoseli din lemn;</w:t>
      </w:r>
    </w:p>
    <w:p w14:paraId="7DBFBD34" w14:textId="77777777" w:rsidR="00E85B3A" w:rsidRPr="00C8319E" w:rsidRDefault="00E85B3A" w:rsidP="00E85B3A">
      <w:pPr>
        <w:tabs>
          <w:tab w:val="left" w:pos="-284"/>
          <w:tab w:val="left" w:pos="142"/>
          <w:tab w:val="left" w:pos="426"/>
          <w:tab w:val="left" w:pos="567"/>
          <w:tab w:val="left" w:pos="709"/>
        </w:tabs>
        <w:ind w:left="-284" w:firstLine="284"/>
        <w:jc w:val="both"/>
      </w:pPr>
      <w:r w:rsidRPr="00C8319E">
        <w:t>15) încălzitoare de apă;</w:t>
      </w:r>
    </w:p>
    <w:p w14:paraId="3FCA6568" w14:textId="77777777" w:rsidR="00E85B3A" w:rsidRPr="00C8319E" w:rsidRDefault="00E85B3A" w:rsidP="00E85B3A">
      <w:pPr>
        <w:tabs>
          <w:tab w:val="left" w:pos="-284"/>
          <w:tab w:val="left" w:pos="142"/>
          <w:tab w:val="left" w:pos="426"/>
          <w:tab w:val="left" w:pos="567"/>
          <w:tab w:val="left" w:pos="709"/>
        </w:tabs>
        <w:ind w:left="-284" w:firstLine="284"/>
        <w:jc w:val="both"/>
      </w:pPr>
      <w:r w:rsidRPr="00C8319E">
        <w:t xml:space="preserve">16) construcțiile eficiente din punctul de vedere al resurselor; </w:t>
      </w:r>
    </w:p>
    <w:p w14:paraId="52A127D0" w14:textId="77777777" w:rsidR="00E85B3A" w:rsidRPr="00C8319E" w:rsidRDefault="00E85B3A" w:rsidP="00E85B3A">
      <w:pPr>
        <w:tabs>
          <w:tab w:val="left" w:pos="-284"/>
          <w:tab w:val="left" w:pos="142"/>
          <w:tab w:val="left" w:pos="426"/>
          <w:tab w:val="left" w:pos="567"/>
          <w:tab w:val="left" w:pos="709"/>
        </w:tabs>
        <w:ind w:left="-284" w:firstLine="284"/>
        <w:jc w:val="both"/>
      </w:pPr>
      <w:r w:rsidRPr="00C8319E">
        <w:t>17) reutilizare maximă, la fața locului, a materialelor și a solurilor excavate și pentru utilizarea materialelor de construcții cu conținut reciclat ridicat sau reutilizat;</w:t>
      </w:r>
    </w:p>
    <w:p w14:paraId="0B813906" w14:textId="77777777" w:rsidR="00E85B3A" w:rsidRPr="00C8319E" w:rsidRDefault="00E85B3A" w:rsidP="00E85B3A">
      <w:pPr>
        <w:tabs>
          <w:tab w:val="left" w:pos="-284"/>
          <w:tab w:val="left" w:pos="142"/>
          <w:tab w:val="left" w:pos="426"/>
          <w:tab w:val="left" w:pos="567"/>
          <w:tab w:val="left" w:pos="709"/>
        </w:tabs>
        <w:ind w:left="-284" w:firstLine="284"/>
        <w:jc w:val="both"/>
      </w:pPr>
      <w:r w:rsidRPr="00C8319E">
        <w:t>18) creșterea durabilității materialelor și reducerea necesităților de întreținere, emisiile fonice mai reduse în etapa de construcție, utilizare și întreținere;</w:t>
      </w:r>
    </w:p>
    <w:p w14:paraId="77754237" w14:textId="77777777" w:rsidR="00E85B3A" w:rsidRPr="00C8319E" w:rsidRDefault="00E85B3A" w:rsidP="00E85B3A">
      <w:pPr>
        <w:pStyle w:val="Default"/>
        <w:tabs>
          <w:tab w:val="left" w:pos="-284"/>
        </w:tabs>
        <w:ind w:left="-284" w:firstLine="284"/>
        <w:jc w:val="both"/>
        <w:rPr>
          <w:rFonts w:ascii="Times New Roman" w:hAnsi="Times New Roman" w:cs="Times New Roman"/>
        </w:rPr>
      </w:pPr>
      <w:r w:rsidRPr="00C8319E">
        <w:rPr>
          <w:rFonts w:ascii="Times New Roman" w:hAnsi="Times New Roman" w:cs="Times New Roman"/>
        </w:rPr>
        <w:t xml:space="preserve">19) durabilitatea straturilor de uzură ale îmbrăcăminților rutiere. Optimizarea strategiei de întreținere pentru garantarea performanței dorite pentru rezistența la rulare, durabilitate și reducerea zgomotelor; </w:t>
      </w:r>
    </w:p>
    <w:p w14:paraId="687A2A2B" w14:textId="77777777" w:rsidR="00E85B3A" w:rsidRPr="00C8319E" w:rsidRDefault="00E85B3A" w:rsidP="00E85B3A">
      <w:pPr>
        <w:pStyle w:val="Default"/>
        <w:tabs>
          <w:tab w:val="left" w:pos="-284"/>
        </w:tabs>
        <w:ind w:left="-284" w:firstLine="284"/>
        <w:jc w:val="both"/>
        <w:rPr>
          <w:rFonts w:ascii="Times New Roman" w:hAnsi="Times New Roman" w:cs="Times New Roman"/>
        </w:rPr>
      </w:pPr>
      <w:r w:rsidRPr="00C8319E">
        <w:rPr>
          <w:rFonts w:ascii="Times New Roman" w:hAnsi="Times New Roman" w:cs="Times New Roman"/>
        </w:rPr>
        <w:t xml:space="preserve">20) stabilirea caietului de sarcini, achiziționarea și utilizarea de materiale de construcție cu impact redus asupra mediului; </w:t>
      </w:r>
    </w:p>
    <w:p w14:paraId="31B0ACEE" w14:textId="77777777" w:rsidR="00E85B3A" w:rsidRPr="00C8319E" w:rsidRDefault="00E85B3A" w:rsidP="00E85B3A">
      <w:pPr>
        <w:pStyle w:val="Default"/>
        <w:tabs>
          <w:tab w:val="left" w:pos="-284"/>
        </w:tabs>
        <w:ind w:left="-284" w:firstLine="284"/>
        <w:jc w:val="both"/>
        <w:rPr>
          <w:rFonts w:ascii="Times New Roman" w:hAnsi="Times New Roman" w:cs="Times New Roman"/>
        </w:rPr>
      </w:pPr>
      <w:r w:rsidRPr="00C8319E">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61E70338" w14:textId="77777777" w:rsidR="00E85B3A" w:rsidRPr="00C8319E" w:rsidRDefault="00E85B3A" w:rsidP="00E85B3A">
      <w:pPr>
        <w:pStyle w:val="Default"/>
        <w:tabs>
          <w:tab w:val="left" w:pos="-284"/>
        </w:tabs>
        <w:ind w:left="-284" w:firstLine="284"/>
        <w:jc w:val="both"/>
        <w:rPr>
          <w:rFonts w:ascii="Times New Roman" w:hAnsi="Times New Roman" w:cs="Times New Roman"/>
        </w:rPr>
      </w:pPr>
      <w:r w:rsidRPr="00C8319E">
        <w:rPr>
          <w:rFonts w:ascii="Times New Roman" w:hAnsi="Times New Roman" w:cs="Times New Roman"/>
        </w:rPr>
        <w:t xml:space="preserve">22) creșterea durabilității îmbrăcăminților, a capacității portante și a rezistenței la uzură; </w:t>
      </w:r>
    </w:p>
    <w:p w14:paraId="76737699" w14:textId="77777777" w:rsidR="00E85B3A" w:rsidRPr="00C8319E" w:rsidRDefault="00E85B3A" w:rsidP="00E85B3A">
      <w:pPr>
        <w:pStyle w:val="Default"/>
        <w:tabs>
          <w:tab w:val="left" w:pos="-284"/>
        </w:tabs>
        <w:ind w:left="-284" w:firstLine="284"/>
        <w:jc w:val="both"/>
        <w:rPr>
          <w:rFonts w:ascii="Times New Roman" w:hAnsi="Times New Roman" w:cs="Times New Roman"/>
        </w:rPr>
      </w:pPr>
      <w:r w:rsidRPr="00C8319E">
        <w:rPr>
          <w:rFonts w:ascii="Times New Roman" w:hAnsi="Times New Roman" w:cs="Times New Roman"/>
        </w:rPr>
        <w:t xml:space="preserve">23) dezvoltarea și executarea planurilor de monitorizare și întreținere în situației concrete; </w:t>
      </w:r>
    </w:p>
    <w:p w14:paraId="4699C411" w14:textId="77777777" w:rsidR="00E85B3A" w:rsidRPr="00C8319E" w:rsidRDefault="00E85B3A" w:rsidP="00E85B3A">
      <w:pPr>
        <w:pStyle w:val="Default"/>
        <w:tabs>
          <w:tab w:val="left" w:pos="-284"/>
        </w:tabs>
        <w:ind w:left="-284" w:firstLine="284"/>
        <w:jc w:val="both"/>
        <w:rPr>
          <w:rFonts w:ascii="Times New Roman" w:hAnsi="Times New Roman" w:cs="Times New Roman"/>
        </w:rPr>
      </w:pPr>
      <w:r w:rsidRPr="00C8319E">
        <w:rPr>
          <w:rFonts w:ascii="Times New Roman" w:hAnsi="Times New Roman" w:cs="Times New Roman"/>
        </w:rPr>
        <w:t xml:space="preserve">24) evaluarea durabilității asupra materialelor de construcții; </w:t>
      </w:r>
    </w:p>
    <w:p w14:paraId="14039D04" w14:textId="77777777" w:rsidR="00E85B3A" w:rsidRPr="00C8319E" w:rsidRDefault="00E85B3A" w:rsidP="00E85B3A">
      <w:pPr>
        <w:pStyle w:val="Default"/>
        <w:tabs>
          <w:tab w:val="left" w:pos="-284"/>
        </w:tabs>
        <w:ind w:left="-284" w:firstLine="284"/>
        <w:jc w:val="both"/>
        <w:rPr>
          <w:rFonts w:ascii="Times New Roman" w:hAnsi="Times New Roman" w:cs="Times New Roman"/>
        </w:rPr>
      </w:pPr>
      <w:r w:rsidRPr="00C8319E">
        <w:rPr>
          <w:rFonts w:ascii="Times New Roman" w:hAnsi="Times New Roman" w:cs="Times New Roman"/>
        </w:rPr>
        <w:t xml:space="preserve">25) identificarea și evaluarea riscurilor deșeurilor periculoase; </w:t>
      </w:r>
    </w:p>
    <w:p w14:paraId="69AB57F3" w14:textId="77777777" w:rsidR="00E85B3A" w:rsidRPr="00C8319E" w:rsidRDefault="00E85B3A" w:rsidP="00E85B3A">
      <w:pPr>
        <w:tabs>
          <w:tab w:val="left" w:pos="-284"/>
          <w:tab w:val="left" w:pos="142"/>
          <w:tab w:val="left" w:pos="284"/>
          <w:tab w:val="left" w:pos="426"/>
          <w:tab w:val="left" w:pos="604"/>
        </w:tabs>
        <w:spacing w:after="120"/>
        <w:ind w:left="-284" w:firstLine="284"/>
        <w:jc w:val="both"/>
      </w:pPr>
      <w:r w:rsidRPr="00C8319E">
        <w:t>26) generarea de deșeuri în timpul pregătirii terenului, al construirii, utilizării și demolării clădirii.</w:t>
      </w:r>
    </w:p>
    <w:bookmarkEnd w:id="23"/>
    <w:bookmarkEnd w:id="24"/>
    <w:p w14:paraId="6D59F9A3" w14:textId="77777777" w:rsidR="00E85B3A" w:rsidRPr="00C8319E" w:rsidRDefault="00E85B3A" w:rsidP="00E85B3A">
      <w:pPr>
        <w:tabs>
          <w:tab w:val="left" w:pos="-284"/>
          <w:tab w:val="left" w:pos="142"/>
          <w:tab w:val="left" w:pos="284"/>
          <w:tab w:val="left" w:pos="426"/>
          <w:tab w:val="left" w:pos="604"/>
        </w:tabs>
        <w:spacing w:after="120"/>
        <w:ind w:left="-284" w:firstLine="284"/>
        <w:jc w:val="both"/>
      </w:pPr>
      <w:r w:rsidRPr="00C8319E">
        <w:rPr>
          <w:b/>
        </w:rPr>
        <w:t>46.</w:t>
      </w:r>
      <w:r w:rsidRPr="00C8319E">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2FCAE5CA" w14:textId="77777777" w:rsidR="00E85B3A" w:rsidRPr="00C8319E" w:rsidRDefault="00E85B3A" w:rsidP="00E85B3A">
      <w:pPr>
        <w:tabs>
          <w:tab w:val="left" w:pos="-284"/>
          <w:tab w:val="left" w:pos="-142"/>
        </w:tabs>
        <w:spacing w:after="120"/>
        <w:ind w:left="-284" w:firstLine="284"/>
        <w:jc w:val="both"/>
      </w:pPr>
      <w:r w:rsidRPr="00C8319E">
        <w:rPr>
          <w:b/>
        </w:rPr>
        <w:t>47.</w:t>
      </w:r>
      <w:r w:rsidRPr="00C8319E">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15DE4EBA" w14:textId="77777777" w:rsidR="00E85B3A" w:rsidRPr="00C8319E" w:rsidRDefault="00E85B3A" w:rsidP="00E85B3A">
      <w:pPr>
        <w:tabs>
          <w:tab w:val="left" w:pos="-284"/>
          <w:tab w:val="left" w:pos="426"/>
          <w:tab w:val="left" w:pos="604"/>
        </w:tabs>
        <w:spacing w:after="120"/>
        <w:ind w:left="-284" w:firstLine="284"/>
        <w:jc w:val="both"/>
      </w:pPr>
      <w:r w:rsidRPr="00C8319E">
        <w:rPr>
          <w:b/>
        </w:rPr>
        <w:t xml:space="preserve">48. </w:t>
      </w:r>
      <w:r w:rsidRPr="00C8319E">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0C7EEEF8" w14:textId="77777777" w:rsidR="00E85B3A" w:rsidRPr="00C8319E" w:rsidRDefault="00E85B3A" w:rsidP="00E85B3A">
      <w:pPr>
        <w:tabs>
          <w:tab w:val="left" w:pos="-284"/>
          <w:tab w:val="left" w:pos="426"/>
          <w:tab w:val="left" w:pos="604"/>
        </w:tabs>
        <w:spacing w:after="120"/>
        <w:ind w:left="-284" w:firstLine="284"/>
        <w:jc w:val="both"/>
      </w:pPr>
      <w:r w:rsidRPr="00C8319E">
        <w:rPr>
          <w:b/>
        </w:rPr>
        <w:lastRenderedPageBreak/>
        <w:t xml:space="preserve">49. </w:t>
      </w:r>
      <w:r w:rsidRPr="00C8319E">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CA258D0" w14:textId="77777777" w:rsidR="00E85B3A" w:rsidRPr="00C8319E" w:rsidRDefault="00E85B3A" w:rsidP="00E85B3A">
      <w:pPr>
        <w:tabs>
          <w:tab w:val="left" w:pos="-284"/>
          <w:tab w:val="left" w:pos="426"/>
          <w:tab w:val="left" w:pos="604"/>
        </w:tabs>
        <w:spacing w:after="120"/>
        <w:ind w:left="-284" w:firstLine="284"/>
        <w:jc w:val="both"/>
      </w:pPr>
      <w:r w:rsidRPr="00C8319E">
        <w:rPr>
          <w:b/>
        </w:rPr>
        <w:t xml:space="preserve">50.  </w:t>
      </w:r>
      <w:r w:rsidRPr="00C8319E">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sidRPr="00C8319E">
        <w:rPr>
          <w:color w:val="000000" w:themeColor="text1"/>
        </w:rPr>
        <w:t>21</w:t>
      </w:r>
      <w:r w:rsidRPr="00C8319E">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7B3610A8" w14:textId="77777777" w:rsidR="00E85B3A" w:rsidRPr="00C8319E" w:rsidRDefault="00E85B3A" w:rsidP="00E85B3A">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C8319E">
        <w:rPr>
          <w:rFonts w:ascii="Times New Roman" w:eastAsia="Times New Roman" w:hAnsi="Times New Roman" w:cs="Times New Roman"/>
          <w:bCs w:val="0"/>
          <w:color w:val="auto"/>
        </w:rPr>
        <w:t>Secţiunea a 3-a</w:t>
      </w:r>
    </w:p>
    <w:p w14:paraId="6429E8DA" w14:textId="77777777" w:rsidR="00E85B3A" w:rsidRPr="00C8319E" w:rsidRDefault="00E85B3A" w:rsidP="00E85B3A"/>
    <w:bookmarkEnd w:id="25"/>
    <w:bookmarkEnd w:id="26"/>
    <w:p w14:paraId="36D6DBB9" w14:textId="77777777" w:rsidR="00E85B3A" w:rsidRPr="00C8319E" w:rsidRDefault="00E85B3A" w:rsidP="00E85B3A">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C8319E">
        <w:rPr>
          <w:rFonts w:ascii="Times New Roman" w:eastAsia="Times New Roman" w:hAnsi="Times New Roman" w:cs="Times New Roman"/>
          <w:bCs w:val="0"/>
          <w:color w:val="auto"/>
          <w:sz w:val="24"/>
          <w:szCs w:val="24"/>
        </w:rPr>
        <w:t>Pregătirea/Elaborarea ofertelor</w:t>
      </w:r>
    </w:p>
    <w:p w14:paraId="6BB80A97" w14:textId="77777777" w:rsidR="00E85B3A" w:rsidRPr="00C8319E" w:rsidRDefault="00E85B3A" w:rsidP="00E85B3A">
      <w:pPr>
        <w:tabs>
          <w:tab w:val="left" w:pos="-284"/>
        </w:tabs>
        <w:ind w:left="-284" w:firstLine="284"/>
      </w:pPr>
    </w:p>
    <w:p w14:paraId="0E7B4083" w14:textId="77777777" w:rsidR="00E85B3A" w:rsidRPr="00C8319E" w:rsidRDefault="00E85B3A" w:rsidP="00E85B3A">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C8319E">
        <w:rPr>
          <w:b/>
        </w:rPr>
        <w:t xml:space="preserve">51. </w:t>
      </w:r>
      <w:r w:rsidRPr="00C8319E">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2966AC98" w14:textId="77777777" w:rsidR="00E85B3A" w:rsidRPr="00C8319E" w:rsidRDefault="00E85B3A" w:rsidP="00E85B3A">
      <w:pPr>
        <w:tabs>
          <w:tab w:val="left" w:pos="0"/>
          <w:tab w:val="left" w:pos="284"/>
          <w:tab w:val="left" w:pos="604"/>
          <w:tab w:val="left" w:pos="960"/>
        </w:tabs>
      </w:pPr>
      <w:r w:rsidRPr="00C8319E">
        <w:rPr>
          <w:b/>
        </w:rPr>
        <w:t xml:space="preserve">52. </w:t>
      </w:r>
      <w:r w:rsidRPr="00C8319E">
        <w:t>Oferta cuprinde următoarele formulare:</w:t>
      </w:r>
    </w:p>
    <w:p w14:paraId="62F8163D" w14:textId="77777777" w:rsidR="00E85B3A" w:rsidRPr="00C8319E" w:rsidRDefault="00E85B3A" w:rsidP="00E85B3A">
      <w:pPr>
        <w:tabs>
          <w:tab w:val="left" w:pos="0"/>
          <w:tab w:val="left" w:pos="426"/>
          <w:tab w:val="left" w:pos="960"/>
        </w:tabs>
      </w:pPr>
      <w:bookmarkStart w:id="36" w:name="_Toc449630846"/>
      <w:bookmarkStart w:id="37" w:name="_Toc449632599"/>
      <w:bookmarkStart w:id="38" w:name="_Toc449633091"/>
      <w:bookmarkStart w:id="39" w:name="_Toc449692047"/>
      <w:bookmarkEnd w:id="27"/>
      <w:bookmarkEnd w:id="28"/>
      <w:bookmarkEnd w:id="29"/>
      <w:bookmarkEnd w:id="30"/>
      <w:r w:rsidRPr="00C8319E">
        <w:t>1) Propunerea tehnică;</w:t>
      </w:r>
      <w:bookmarkEnd w:id="36"/>
      <w:bookmarkEnd w:id="37"/>
      <w:bookmarkEnd w:id="38"/>
      <w:bookmarkEnd w:id="39"/>
    </w:p>
    <w:p w14:paraId="627A05E3" w14:textId="77777777" w:rsidR="00E85B3A" w:rsidRPr="00C8319E" w:rsidRDefault="00E85B3A" w:rsidP="00E85B3A">
      <w:pPr>
        <w:tabs>
          <w:tab w:val="left" w:pos="0"/>
          <w:tab w:val="left" w:pos="426"/>
          <w:tab w:val="left" w:pos="960"/>
        </w:tabs>
      </w:pPr>
      <w:r w:rsidRPr="00C8319E">
        <w:t>2) Propunerea financiară;</w:t>
      </w:r>
    </w:p>
    <w:p w14:paraId="7E40CC99" w14:textId="77777777" w:rsidR="00E85B3A" w:rsidRPr="00C8319E" w:rsidRDefault="00E85B3A" w:rsidP="00E85B3A">
      <w:pPr>
        <w:tabs>
          <w:tab w:val="left" w:pos="0"/>
          <w:tab w:val="left" w:pos="426"/>
          <w:tab w:val="left" w:pos="960"/>
        </w:tabs>
        <w:rPr>
          <w:color w:val="000000" w:themeColor="text1"/>
        </w:rPr>
      </w:pPr>
      <w:r w:rsidRPr="00C8319E">
        <w:t xml:space="preserve">3) </w:t>
      </w:r>
      <w:r w:rsidRPr="00C8319E">
        <w:rPr>
          <w:color w:val="000000" w:themeColor="text1"/>
        </w:rPr>
        <w:t>DUAE</w:t>
      </w:r>
      <w:bookmarkEnd w:id="31"/>
      <w:bookmarkEnd w:id="32"/>
      <w:bookmarkEnd w:id="33"/>
      <w:bookmarkEnd w:id="34"/>
      <w:bookmarkEnd w:id="35"/>
      <w:r w:rsidRPr="00C8319E">
        <w:rPr>
          <w:color w:val="000000" w:themeColor="text1"/>
        </w:rPr>
        <w:t>;</w:t>
      </w:r>
    </w:p>
    <w:p w14:paraId="16F60272" w14:textId="77777777" w:rsidR="00E85B3A" w:rsidRPr="00C8319E" w:rsidRDefault="00E85B3A" w:rsidP="00E85B3A">
      <w:pPr>
        <w:tabs>
          <w:tab w:val="left" w:pos="0"/>
          <w:tab w:val="left" w:pos="426"/>
          <w:tab w:val="left" w:pos="960"/>
        </w:tabs>
        <w:spacing w:after="240"/>
      </w:pPr>
      <w:r w:rsidRPr="00C8319E">
        <w:rPr>
          <w:color w:val="000000" w:themeColor="text1"/>
        </w:rPr>
        <w:t>4) Garanția pentru ofertă, după caz (anexa nr. 9).</w:t>
      </w:r>
    </w:p>
    <w:p w14:paraId="76C88270" w14:textId="77777777" w:rsidR="00E85B3A" w:rsidRPr="00C8319E" w:rsidRDefault="00E85B3A" w:rsidP="00E85B3A">
      <w:pPr>
        <w:tabs>
          <w:tab w:val="left" w:pos="-284"/>
          <w:tab w:val="left" w:pos="-142"/>
          <w:tab w:val="left" w:pos="426"/>
          <w:tab w:val="left" w:pos="604"/>
          <w:tab w:val="left" w:pos="960"/>
        </w:tabs>
        <w:spacing w:after="120"/>
        <w:ind w:left="-284" w:firstLine="284"/>
        <w:jc w:val="both"/>
      </w:pPr>
      <w:r w:rsidRPr="00C8319E">
        <w:rPr>
          <w:b/>
        </w:rPr>
        <w:t xml:space="preserve">53. </w:t>
      </w:r>
      <w:r w:rsidRPr="00C8319E">
        <w:t>Toate documentele menţionate la pct. 52 se completează fără nici o modificare sau o abatere de la formulare, spaţiile goale fiind completate cu informaţia solicitată. Completarea defectuoasă a formularelor atrage respingerea ofertei.</w:t>
      </w:r>
    </w:p>
    <w:p w14:paraId="0540F748" w14:textId="77777777" w:rsidR="00E85B3A" w:rsidRPr="00C8319E" w:rsidRDefault="00E85B3A" w:rsidP="00E85B3A">
      <w:pPr>
        <w:tabs>
          <w:tab w:val="left" w:pos="-284"/>
          <w:tab w:val="left" w:pos="426"/>
          <w:tab w:val="left" w:pos="604"/>
          <w:tab w:val="left" w:pos="960"/>
        </w:tabs>
        <w:ind w:left="-284" w:firstLine="284"/>
        <w:jc w:val="both"/>
      </w:pPr>
      <w:r w:rsidRPr="00C8319E">
        <w:rPr>
          <w:b/>
        </w:rPr>
        <w:t>54</w:t>
      </w:r>
      <w:r w:rsidRPr="00C8319E">
        <w:t>. Oferta elaborată de ofertant trebuie să cuprindă:</w:t>
      </w:r>
    </w:p>
    <w:p w14:paraId="285B2A8C" w14:textId="77777777" w:rsidR="00E85B3A" w:rsidRPr="00C8319E" w:rsidRDefault="00E85B3A" w:rsidP="00E85B3A">
      <w:pPr>
        <w:tabs>
          <w:tab w:val="left" w:pos="-284"/>
          <w:tab w:val="left" w:pos="426"/>
          <w:tab w:val="left" w:pos="604"/>
          <w:tab w:val="left" w:pos="960"/>
        </w:tabs>
        <w:ind w:left="-284" w:firstLine="284"/>
        <w:jc w:val="both"/>
      </w:pPr>
      <w:r w:rsidRPr="00C8319E">
        <w:t xml:space="preserve">1) </w:t>
      </w:r>
      <w:r w:rsidRPr="00C8319E">
        <w:rPr>
          <w:bCs/>
        </w:rPr>
        <w:t>Propunerea tehnică</w:t>
      </w:r>
      <w:r w:rsidRPr="00C8319E">
        <w:rPr>
          <w:b/>
          <w:bCs/>
        </w:rPr>
        <w:t xml:space="preserve"> - </w:t>
      </w:r>
      <w:r w:rsidRPr="00C8319E">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4C7C08D6" w14:textId="77777777" w:rsidR="00E85B3A" w:rsidRPr="00C8319E" w:rsidRDefault="00E85B3A" w:rsidP="00E85B3A">
      <w:pPr>
        <w:tabs>
          <w:tab w:val="left" w:pos="142"/>
          <w:tab w:val="left" w:pos="426"/>
          <w:tab w:val="left" w:pos="604"/>
          <w:tab w:val="left" w:pos="960"/>
        </w:tabs>
        <w:ind w:left="-284" w:firstLine="284"/>
        <w:jc w:val="both"/>
      </w:pPr>
      <w:r w:rsidRPr="00C8319E">
        <w:t>a) graficul de executare a lucrării (anexa nr. 10);</w:t>
      </w:r>
    </w:p>
    <w:p w14:paraId="4D6BDAA0" w14:textId="77777777" w:rsidR="00E85B3A" w:rsidRPr="00C8319E" w:rsidRDefault="00E85B3A" w:rsidP="00E85B3A">
      <w:pPr>
        <w:tabs>
          <w:tab w:val="left" w:pos="-284"/>
          <w:tab w:val="left" w:pos="426"/>
          <w:tab w:val="left" w:pos="604"/>
          <w:tab w:val="left" w:pos="960"/>
        </w:tabs>
        <w:ind w:left="-284" w:firstLine="284"/>
        <w:jc w:val="both"/>
      </w:pPr>
      <w:r w:rsidRPr="00C8319E">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3DAF00A5" w14:textId="77777777" w:rsidR="00E85B3A" w:rsidRPr="00C8319E" w:rsidRDefault="00E85B3A" w:rsidP="00E85B3A">
      <w:pPr>
        <w:tabs>
          <w:tab w:val="left" w:pos="-284"/>
          <w:tab w:val="left" w:pos="426"/>
          <w:tab w:val="left" w:pos="604"/>
          <w:tab w:val="left" w:pos="960"/>
        </w:tabs>
        <w:spacing w:after="240"/>
        <w:ind w:left="-284" w:firstLine="284"/>
        <w:jc w:val="both"/>
      </w:pPr>
      <w:r w:rsidRPr="00C8319E">
        <w:t>2)</w:t>
      </w:r>
      <w:r w:rsidRPr="00C8319E">
        <w:rPr>
          <w:bCs/>
        </w:rPr>
        <w:t xml:space="preserve"> Propunerea financiară</w:t>
      </w:r>
      <w:r w:rsidRPr="00C8319E">
        <w:rPr>
          <w:b/>
          <w:bCs/>
        </w:rPr>
        <w:t>-</w:t>
      </w:r>
      <w:r w:rsidRPr="00C8319E">
        <w:rPr>
          <w:bCs/>
        </w:rPr>
        <w:t>o</w:t>
      </w:r>
      <w:r w:rsidRPr="00C8319E">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7DB88F95" w14:textId="77777777" w:rsidR="00E85B3A" w:rsidRPr="00C8319E" w:rsidRDefault="00E85B3A" w:rsidP="00E85B3A">
      <w:pPr>
        <w:tabs>
          <w:tab w:val="left" w:pos="-284"/>
          <w:tab w:val="left" w:pos="426"/>
          <w:tab w:val="left" w:pos="604"/>
          <w:tab w:val="left" w:pos="960"/>
        </w:tabs>
        <w:spacing w:after="120"/>
        <w:ind w:left="-284" w:firstLine="284"/>
        <w:jc w:val="both"/>
        <w:rPr>
          <w:color w:val="000000" w:themeColor="text1"/>
        </w:rPr>
      </w:pPr>
      <w:r w:rsidRPr="00C8319E">
        <w:rPr>
          <w:b/>
        </w:rPr>
        <w:t xml:space="preserve">55. </w:t>
      </w:r>
      <w:r w:rsidRPr="00C8319E">
        <w:rPr>
          <w:color w:val="000000" w:themeColor="text1"/>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2C693892" w14:textId="77777777" w:rsidR="00E85B3A" w:rsidRPr="00C8319E" w:rsidRDefault="00E85B3A" w:rsidP="00E85B3A">
      <w:pPr>
        <w:tabs>
          <w:tab w:val="left" w:pos="-284"/>
          <w:tab w:val="left" w:pos="426"/>
          <w:tab w:val="left" w:pos="604"/>
          <w:tab w:val="left" w:pos="960"/>
        </w:tabs>
        <w:spacing w:after="120"/>
        <w:ind w:left="-284" w:firstLine="284"/>
        <w:jc w:val="both"/>
        <w:rPr>
          <w:bCs/>
          <w:noProof w:val="0"/>
          <w:color w:val="000000" w:themeColor="text1"/>
          <w:lang w:eastAsia="it-IT"/>
        </w:rPr>
      </w:pPr>
      <w:r w:rsidRPr="00C8319E">
        <w:rPr>
          <w:b/>
        </w:rPr>
        <w:t xml:space="preserve">56. </w:t>
      </w:r>
      <w:r w:rsidRPr="00C8319E">
        <w:rPr>
          <w:noProof w:val="0"/>
          <w:color w:val="000000" w:themeColor="text1"/>
        </w:rPr>
        <w:t>Ofertantul depune garanția pentru ofertă</w:t>
      </w:r>
      <w:r w:rsidRPr="00C8319E">
        <w:rPr>
          <w:color w:val="000000" w:themeColor="text1"/>
        </w:rPr>
        <w:t xml:space="preserve"> conform</w:t>
      </w:r>
      <w:hyperlink r:id="rId9" w:history="1">
        <w:r w:rsidRPr="00C8319E">
          <w:rPr>
            <w:bCs/>
            <w:noProof w:val="0"/>
            <w:color w:val="000000" w:themeColor="text1"/>
            <w:lang w:eastAsia="it-IT"/>
          </w:rPr>
          <w:t xml:space="preserve"> Regulamentului privind achizițiile publice de lucrări</w:t>
        </w:r>
      </w:hyperlink>
      <w:r w:rsidRPr="00C8319E">
        <w:t>,</w:t>
      </w:r>
      <w:r w:rsidRPr="00C8319E">
        <w:rPr>
          <w:bCs/>
          <w:noProof w:val="0"/>
          <w:color w:val="000000" w:themeColor="text1"/>
          <w:lang w:eastAsia="it-IT"/>
        </w:rPr>
        <w:t xml:space="preserve"> aprobat prin Hotărârea Guvernului nr. 638/2020.</w:t>
      </w:r>
    </w:p>
    <w:p w14:paraId="5BAC132D" w14:textId="77777777" w:rsidR="00E85B3A" w:rsidRPr="00C8319E" w:rsidRDefault="00E85B3A" w:rsidP="00E85B3A">
      <w:pPr>
        <w:tabs>
          <w:tab w:val="left" w:pos="-284"/>
          <w:tab w:val="left" w:pos="426"/>
          <w:tab w:val="left" w:pos="604"/>
          <w:tab w:val="left" w:pos="960"/>
        </w:tabs>
        <w:spacing w:after="120"/>
        <w:ind w:left="-284" w:firstLine="284"/>
        <w:jc w:val="both"/>
      </w:pPr>
      <w:r w:rsidRPr="00C8319E">
        <w:rPr>
          <w:b/>
        </w:rPr>
        <w:t xml:space="preserve">57. </w:t>
      </w:r>
      <w:r w:rsidRPr="00C8319E">
        <w:t>În cazul unei asocieri, garanția pentru ofertă se depune de antreprenorul general (liderul asociației).</w:t>
      </w:r>
    </w:p>
    <w:p w14:paraId="736892E4" w14:textId="77777777" w:rsidR="00E85B3A" w:rsidRPr="00C8319E" w:rsidRDefault="00E85B3A" w:rsidP="00E85B3A">
      <w:pPr>
        <w:tabs>
          <w:tab w:val="left" w:pos="-284"/>
          <w:tab w:val="left" w:pos="426"/>
          <w:tab w:val="left" w:pos="604"/>
          <w:tab w:val="left" w:pos="960"/>
        </w:tabs>
        <w:spacing w:after="120"/>
        <w:ind w:left="-284" w:firstLine="284"/>
        <w:jc w:val="both"/>
      </w:pPr>
      <w:r w:rsidRPr="00C8319E">
        <w:rPr>
          <w:b/>
        </w:rPr>
        <w:lastRenderedPageBreak/>
        <w:t xml:space="preserve">58.  </w:t>
      </w:r>
      <w:r w:rsidRPr="00C8319E">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0DD8241A" w14:textId="77777777" w:rsidR="00E85B3A" w:rsidRPr="00C8319E" w:rsidRDefault="00E85B3A" w:rsidP="00E85B3A">
      <w:pPr>
        <w:tabs>
          <w:tab w:val="left" w:pos="-284"/>
          <w:tab w:val="left" w:pos="426"/>
          <w:tab w:val="left" w:pos="604"/>
          <w:tab w:val="left" w:pos="960"/>
        </w:tabs>
        <w:spacing w:after="120"/>
        <w:ind w:left="-284" w:firstLine="284"/>
        <w:jc w:val="both"/>
      </w:pPr>
      <w:r w:rsidRPr="00C8319E">
        <w:rPr>
          <w:b/>
        </w:rPr>
        <w:t xml:space="preserve">59.  </w:t>
      </w:r>
      <w:r w:rsidRPr="00C8319E">
        <w:t>În cazul extinderii perioadei de valabilitate a ofertei, perioada de valabilitate a garanției pentru ofertă se prelungește în mod corespunzător.</w:t>
      </w:r>
    </w:p>
    <w:p w14:paraId="37EDA2E2" w14:textId="77777777" w:rsidR="00E85B3A" w:rsidRPr="00C8319E" w:rsidRDefault="00E85B3A" w:rsidP="00E85B3A">
      <w:pPr>
        <w:tabs>
          <w:tab w:val="left" w:pos="-284"/>
          <w:tab w:val="left" w:pos="426"/>
          <w:tab w:val="left" w:pos="604"/>
          <w:tab w:val="left" w:pos="960"/>
        </w:tabs>
        <w:spacing w:after="120"/>
        <w:ind w:left="-284" w:firstLine="284"/>
        <w:jc w:val="both"/>
      </w:pPr>
      <w:r w:rsidRPr="00C8319E">
        <w:rPr>
          <w:b/>
        </w:rPr>
        <w:t xml:space="preserve">60.  </w:t>
      </w:r>
      <w:r w:rsidRPr="00C8319E">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28E7CBD" w14:textId="77777777" w:rsidR="00E85B3A" w:rsidRPr="00C8319E" w:rsidRDefault="00E85B3A" w:rsidP="00E85B3A">
      <w:pPr>
        <w:tabs>
          <w:tab w:val="left" w:pos="-284"/>
          <w:tab w:val="left" w:pos="426"/>
          <w:tab w:val="left" w:pos="604"/>
          <w:tab w:val="left" w:pos="960"/>
        </w:tabs>
        <w:spacing w:after="120"/>
        <w:ind w:left="-284" w:firstLine="284"/>
        <w:jc w:val="both"/>
      </w:pPr>
      <w:r w:rsidRPr="00C8319E">
        <w:rPr>
          <w:b/>
        </w:rPr>
        <w:t xml:space="preserve">61. </w:t>
      </w:r>
      <w:r w:rsidRPr="00C8319E">
        <w:t xml:space="preserve">Ofertele care conţin o perioadă de garanţie mai mică decât perioada de valabilitate a ofertelor prevăzută în anexa nr. 2 se resping de către grupul de lucru </w:t>
      </w:r>
      <w:r w:rsidRPr="00C8319E">
        <w:rPr>
          <w:lang w:eastAsia="en-GB"/>
        </w:rPr>
        <w:t>sau, după caz, specialistul certificat în domeniul achizițiilor publice</w:t>
      </w:r>
      <w:r w:rsidRPr="00C8319E">
        <w:t>.</w:t>
      </w:r>
    </w:p>
    <w:p w14:paraId="1F5420D3" w14:textId="77777777" w:rsidR="00E85B3A" w:rsidRPr="00C8319E" w:rsidRDefault="00E85B3A" w:rsidP="00E85B3A">
      <w:pPr>
        <w:tabs>
          <w:tab w:val="left" w:pos="-284"/>
          <w:tab w:val="left" w:pos="567"/>
          <w:tab w:val="left" w:pos="604"/>
        </w:tabs>
        <w:spacing w:after="120"/>
        <w:ind w:left="-284" w:firstLine="284"/>
        <w:jc w:val="both"/>
      </w:pPr>
      <w:r w:rsidRPr="00C8319E">
        <w:rPr>
          <w:b/>
        </w:rPr>
        <w:t xml:space="preserve">62.  </w:t>
      </w:r>
      <w:r w:rsidRPr="00C8319E">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797C0109" w14:textId="77777777" w:rsidR="00E85B3A" w:rsidRPr="00C8319E" w:rsidRDefault="00E85B3A" w:rsidP="00E85B3A">
      <w:pPr>
        <w:tabs>
          <w:tab w:val="left" w:pos="-284"/>
          <w:tab w:val="left" w:pos="426"/>
          <w:tab w:val="left" w:pos="604"/>
          <w:tab w:val="left" w:pos="960"/>
        </w:tabs>
        <w:spacing w:after="120"/>
        <w:ind w:left="-284"/>
        <w:jc w:val="both"/>
      </w:pPr>
      <w:r w:rsidRPr="00C8319E">
        <w:rPr>
          <w:b/>
        </w:rPr>
        <w:t xml:space="preserve">     63. </w:t>
      </w:r>
      <w:r w:rsidRPr="00C8319E">
        <w:t>Preţurile indicate în documentația de deviz (Formularele 3, 5 și 7) solicitate se indică în lei moldoveneşti, cu două cifre după virgulă, cu excepţia cazurilor în care anexa nr. 2 prevede altfel.</w:t>
      </w:r>
    </w:p>
    <w:p w14:paraId="2540B3ED" w14:textId="77777777" w:rsidR="00E85B3A" w:rsidRPr="00C8319E" w:rsidRDefault="00E85B3A" w:rsidP="00E85B3A">
      <w:pPr>
        <w:tabs>
          <w:tab w:val="left" w:pos="-284"/>
        </w:tabs>
        <w:rPr>
          <w:b/>
          <w:sz w:val="26"/>
          <w:szCs w:val="26"/>
        </w:rPr>
      </w:pPr>
    </w:p>
    <w:p w14:paraId="3E43561A" w14:textId="77777777" w:rsidR="00E85B3A" w:rsidRPr="00C8319E" w:rsidRDefault="00E85B3A" w:rsidP="00E85B3A">
      <w:pPr>
        <w:tabs>
          <w:tab w:val="left" w:pos="-284"/>
        </w:tabs>
        <w:ind w:left="-284" w:firstLine="284"/>
        <w:jc w:val="center"/>
        <w:rPr>
          <w:b/>
          <w:sz w:val="26"/>
          <w:szCs w:val="26"/>
        </w:rPr>
      </w:pPr>
      <w:r w:rsidRPr="00C8319E">
        <w:rPr>
          <w:b/>
          <w:sz w:val="26"/>
          <w:szCs w:val="26"/>
        </w:rPr>
        <w:t>Secţiunea a 4-a</w:t>
      </w:r>
    </w:p>
    <w:p w14:paraId="384AF677" w14:textId="77777777" w:rsidR="00E85B3A" w:rsidRPr="00C8319E" w:rsidRDefault="00E85B3A" w:rsidP="00E85B3A">
      <w:pPr>
        <w:tabs>
          <w:tab w:val="left" w:pos="-284"/>
        </w:tabs>
        <w:ind w:left="-284" w:firstLine="284"/>
        <w:jc w:val="center"/>
        <w:rPr>
          <w:b/>
          <w:sz w:val="26"/>
          <w:szCs w:val="26"/>
        </w:rPr>
      </w:pPr>
    </w:p>
    <w:p w14:paraId="2EDE16F6" w14:textId="77777777" w:rsidR="00E85B3A" w:rsidRPr="00C8319E" w:rsidRDefault="00E85B3A" w:rsidP="00E85B3A">
      <w:pPr>
        <w:tabs>
          <w:tab w:val="left" w:pos="-284"/>
        </w:tabs>
        <w:ind w:left="-284" w:firstLine="284"/>
        <w:jc w:val="center"/>
        <w:rPr>
          <w:b/>
        </w:rPr>
      </w:pPr>
      <w:r w:rsidRPr="00C8319E">
        <w:rPr>
          <w:b/>
        </w:rPr>
        <w:t>Depunerea și deschiderea ofertelor</w:t>
      </w:r>
    </w:p>
    <w:p w14:paraId="1923AC25" w14:textId="77777777" w:rsidR="00E85B3A" w:rsidRPr="00C8319E" w:rsidRDefault="00E85B3A" w:rsidP="00E85B3A">
      <w:pPr>
        <w:tabs>
          <w:tab w:val="left" w:pos="-284"/>
        </w:tabs>
        <w:ind w:left="-284" w:firstLine="284"/>
        <w:jc w:val="center"/>
        <w:rPr>
          <w:b/>
        </w:rPr>
      </w:pPr>
    </w:p>
    <w:p w14:paraId="088FB394" w14:textId="77777777" w:rsidR="00E85B3A" w:rsidRPr="00C8319E" w:rsidRDefault="00E85B3A" w:rsidP="00E85B3A">
      <w:pPr>
        <w:tabs>
          <w:tab w:val="left" w:pos="-284"/>
          <w:tab w:val="left" w:pos="284"/>
          <w:tab w:val="left" w:pos="426"/>
          <w:tab w:val="left" w:pos="604"/>
        </w:tabs>
        <w:spacing w:after="120"/>
        <w:ind w:left="-284" w:firstLine="284"/>
        <w:jc w:val="both"/>
      </w:pPr>
      <w:r w:rsidRPr="00C8319E">
        <w:rPr>
          <w:b/>
        </w:rPr>
        <w:t>64.</w:t>
      </w:r>
      <w:r w:rsidRPr="00C8319E">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0BE8E7B8" w14:textId="77777777" w:rsidR="00E85B3A" w:rsidRPr="00C8319E" w:rsidRDefault="00E85B3A" w:rsidP="00E85B3A">
      <w:pPr>
        <w:tabs>
          <w:tab w:val="left" w:pos="-284"/>
          <w:tab w:val="left" w:pos="179"/>
          <w:tab w:val="left" w:pos="426"/>
          <w:tab w:val="left" w:pos="604"/>
        </w:tabs>
        <w:spacing w:after="120"/>
        <w:ind w:left="-284" w:firstLine="284"/>
        <w:jc w:val="both"/>
      </w:pPr>
      <w:r w:rsidRPr="00C8319E">
        <w:rPr>
          <w:b/>
        </w:rPr>
        <w:t xml:space="preserve">65.  </w:t>
      </w:r>
      <w:r w:rsidRPr="00C8319E">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10E451B" w14:textId="77777777" w:rsidR="00E85B3A" w:rsidRPr="00C8319E" w:rsidRDefault="00E85B3A" w:rsidP="00E85B3A">
      <w:pPr>
        <w:tabs>
          <w:tab w:val="left" w:pos="-284"/>
          <w:tab w:val="left" w:pos="179"/>
          <w:tab w:val="left" w:pos="426"/>
          <w:tab w:val="left" w:pos="604"/>
        </w:tabs>
        <w:spacing w:after="120"/>
        <w:ind w:left="-284" w:firstLine="284"/>
        <w:jc w:val="both"/>
      </w:pPr>
      <w:r w:rsidRPr="00C8319E">
        <w:rPr>
          <w:b/>
        </w:rPr>
        <w:t xml:space="preserve">66. </w:t>
      </w:r>
      <w:r w:rsidRPr="00C8319E">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1B7DC652" w14:textId="77777777" w:rsidR="00E85B3A" w:rsidRPr="00C8319E" w:rsidRDefault="00E85B3A" w:rsidP="00E85B3A">
      <w:pPr>
        <w:tabs>
          <w:tab w:val="left" w:pos="-284"/>
          <w:tab w:val="left" w:pos="179"/>
          <w:tab w:val="left" w:pos="426"/>
          <w:tab w:val="left" w:pos="604"/>
        </w:tabs>
        <w:spacing w:after="120"/>
        <w:ind w:left="-284" w:firstLine="284"/>
        <w:jc w:val="both"/>
      </w:pPr>
      <w:r w:rsidRPr="00C8319E">
        <w:rPr>
          <w:b/>
        </w:rPr>
        <w:t xml:space="preserve">67. </w:t>
      </w:r>
      <w:r w:rsidRPr="00C8319E">
        <w:t>SIA RSAP nu acceptă ofertele transmise după expirarea termenului limită de depunere a ofertelor.</w:t>
      </w:r>
    </w:p>
    <w:p w14:paraId="432E0365" w14:textId="77777777" w:rsidR="00E85B3A" w:rsidRPr="00C8319E" w:rsidRDefault="00E85B3A" w:rsidP="00E85B3A">
      <w:pPr>
        <w:tabs>
          <w:tab w:val="left" w:pos="-284"/>
          <w:tab w:val="left" w:pos="179"/>
          <w:tab w:val="left" w:pos="426"/>
          <w:tab w:val="left" w:pos="604"/>
        </w:tabs>
        <w:spacing w:after="120"/>
        <w:ind w:left="-284" w:firstLine="284"/>
        <w:jc w:val="both"/>
      </w:pPr>
      <w:r w:rsidRPr="00C8319E">
        <w:rPr>
          <w:b/>
        </w:rPr>
        <w:t xml:space="preserve">68.  </w:t>
      </w:r>
      <w:r w:rsidRPr="00C8319E">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5745033C" w14:textId="77777777" w:rsidR="00E85B3A" w:rsidRPr="00C8319E" w:rsidRDefault="00E85B3A" w:rsidP="00E85B3A">
      <w:pPr>
        <w:tabs>
          <w:tab w:val="left" w:pos="-284"/>
          <w:tab w:val="left" w:pos="179"/>
          <w:tab w:val="left" w:pos="426"/>
          <w:tab w:val="left" w:pos="604"/>
        </w:tabs>
        <w:spacing w:after="120"/>
        <w:ind w:left="-284" w:firstLine="284"/>
        <w:jc w:val="both"/>
      </w:pPr>
      <w:r w:rsidRPr="00C8319E">
        <w:rPr>
          <w:b/>
        </w:rPr>
        <w:t xml:space="preserve">69. </w:t>
      </w:r>
      <w:r w:rsidRPr="00C8319E">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0D99E62C" w14:textId="77777777" w:rsidR="00E85B3A" w:rsidRPr="00C8319E" w:rsidRDefault="00E85B3A" w:rsidP="00E85B3A">
      <w:pPr>
        <w:tabs>
          <w:tab w:val="left" w:pos="-284"/>
          <w:tab w:val="left" w:pos="179"/>
          <w:tab w:val="left" w:pos="426"/>
          <w:tab w:val="left" w:pos="604"/>
        </w:tabs>
        <w:spacing w:after="120"/>
        <w:ind w:left="-284" w:firstLine="284"/>
        <w:jc w:val="both"/>
      </w:pPr>
      <w:r w:rsidRPr="00C8319E">
        <w:rPr>
          <w:b/>
        </w:rPr>
        <w:t xml:space="preserve">70. </w:t>
      </w:r>
      <w:r w:rsidRPr="00C8319E">
        <w:t xml:space="preserve">Ofertantul nu are dreptul de a depune decât o singură ofertă de bază. Ofertanţii asociaţi nu au dreptul de a depune alte oferte, în mod individual, pe lângă oferta comună. Ofertele alternative vor fi </w:t>
      </w:r>
      <w:r w:rsidRPr="00C8319E">
        <w:lastRenderedPageBreak/>
        <w:t>depuse numai dacă autoritatea contractantă a precizat explicit în anunţul de participare că permite sau solicită depunerea de oferte alternative.</w:t>
      </w:r>
    </w:p>
    <w:p w14:paraId="641FE380" w14:textId="77777777" w:rsidR="00E85B3A" w:rsidRPr="00C8319E" w:rsidRDefault="00E85B3A" w:rsidP="00E85B3A">
      <w:pPr>
        <w:tabs>
          <w:tab w:val="left" w:pos="-284"/>
          <w:tab w:val="left" w:pos="179"/>
          <w:tab w:val="left" w:pos="426"/>
          <w:tab w:val="left" w:pos="604"/>
        </w:tabs>
        <w:spacing w:after="120"/>
        <w:ind w:left="-284" w:firstLine="284"/>
        <w:jc w:val="both"/>
      </w:pPr>
      <w:r w:rsidRPr="00C8319E">
        <w:rPr>
          <w:b/>
        </w:rPr>
        <w:t xml:space="preserve">71.  </w:t>
      </w:r>
      <w:r w:rsidRPr="00C8319E">
        <w:t>Persoanele juridice nominalizate ca subcontractanţi în cadrul uneia sau mai multor oferte nu au dreptul de a depune oferta în nume propriu sau în asociere.</w:t>
      </w:r>
    </w:p>
    <w:p w14:paraId="36678436" w14:textId="77777777" w:rsidR="00E85B3A" w:rsidRPr="00C8319E" w:rsidRDefault="00E85B3A" w:rsidP="00E85B3A">
      <w:pPr>
        <w:tabs>
          <w:tab w:val="left" w:pos="-284"/>
          <w:tab w:val="left" w:pos="179"/>
          <w:tab w:val="left" w:pos="426"/>
          <w:tab w:val="left" w:pos="604"/>
        </w:tabs>
        <w:spacing w:after="120"/>
        <w:ind w:left="-284" w:firstLine="284"/>
        <w:jc w:val="both"/>
      </w:pPr>
      <w:r w:rsidRPr="00C8319E">
        <w:rPr>
          <w:b/>
        </w:rPr>
        <w:t xml:space="preserve">72. </w:t>
      </w:r>
      <w:r w:rsidRPr="00C8319E">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14:paraId="3C47D5DF" w14:textId="77777777" w:rsidR="00E85B3A" w:rsidRPr="00C8319E" w:rsidRDefault="00E85B3A" w:rsidP="00E85B3A">
      <w:pPr>
        <w:tabs>
          <w:tab w:val="left" w:pos="-284"/>
          <w:tab w:val="left" w:pos="960"/>
        </w:tabs>
        <w:jc w:val="both"/>
      </w:pPr>
    </w:p>
    <w:p w14:paraId="2AE4A614" w14:textId="77777777" w:rsidR="00E85B3A" w:rsidRPr="00C8319E" w:rsidRDefault="00E85B3A" w:rsidP="00E85B3A">
      <w:pPr>
        <w:tabs>
          <w:tab w:val="left" w:pos="-284"/>
          <w:tab w:val="left" w:pos="284"/>
          <w:tab w:val="left" w:pos="604"/>
          <w:tab w:val="left" w:pos="1134"/>
        </w:tabs>
        <w:ind w:left="-284" w:firstLine="284"/>
        <w:jc w:val="center"/>
        <w:rPr>
          <w:rFonts w:eastAsiaTheme="majorEastAsia"/>
          <w:b/>
          <w:bCs/>
        </w:rPr>
      </w:pPr>
      <w:r w:rsidRPr="00C8319E">
        <w:rPr>
          <w:rFonts w:eastAsiaTheme="majorEastAsia"/>
          <w:b/>
          <w:bCs/>
        </w:rPr>
        <w:t>Secţiunea a 5-a</w:t>
      </w:r>
    </w:p>
    <w:p w14:paraId="20C40D7B" w14:textId="77777777" w:rsidR="00E85B3A" w:rsidRPr="00C8319E" w:rsidRDefault="00E85B3A" w:rsidP="00E85B3A">
      <w:pPr>
        <w:tabs>
          <w:tab w:val="left" w:pos="-284"/>
          <w:tab w:val="left" w:pos="284"/>
          <w:tab w:val="left" w:pos="604"/>
          <w:tab w:val="left" w:pos="1134"/>
        </w:tabs>
        <w:ind w:left="-284" w:firstLine="284"/>
        <w:jc w:val="center"/>
        <w:rPr>
          <w:rFonts w:eastAsiaTheme="majorEastAsia"/>
          <w:b/>
          <w:bCs/>
        </w:rPr>
      </w:pPr>
    </w:p>
    <w:p w14:paraId="1C45F4B6" w14:textId="77777777" w:rsidR="00E85B3A" w:rsidRPr="00C8319E" w:rsidRDefault="00E85B3A" w:rsidP="00E85B3A">
      <w:pPr>
        <w:tabs>
          <w:tab w:val="left" w:pos="-284"/>
          <w:tab w:val="left" w:pos="604"/>
          <w:tab w:val="left" w:pos="1134"/>
        </w:tabs>
        <w:ind w:left="-284" w:firstLine="284"/>
        <w:jc w:val="center"/>
        <w:rPr>
          <w:rFonts w:eastAsiaTheme="majorEastAsia"/>
          <w:b/>
          <w:bCs/>
        </w:rPr>
      </w:pPr>
      <w:r w:rsidRPr="00C8319E">
        <w:rPr>
          <w:rFonts w:eastAsiaTheme="majorEastAsia"/>
          <w:b/>
          <w:bCs/>
        </w:rPr>
        <w:t>Evaluarea și compararea ofertelor</w:t>
      </w:r>
    </w:p>
    <w:p w14:paraId="42C9B977" w14:textId="77777777" w:rsidR="00E85B3A" w:rsidRPr="00C8319E" w:rsidRDefault="00E85B3A" w:rsidP="00E85B3A">
      <w:pPr>
        <w:tabs>
          <w:tab w:val="left" w:pos="-284"/>
          <w:tab w:val="left" w:pos="604"/>
          <w:tab w:val="left" w:pos="1134"/>
        </w:tabs>
        <w:ind w:left="-284" w:firstLine="284"/>
        <w:jc w:val="center"/>
        <w:rPr>
          <w:rFonts w:eastAsiaTheme="majorEastAsia"/>
          <w:b/>
          <w:bCs/>
        </w:rPr>
      </w:pPr>
    </w:p>
    <w:p w14:paraId="4FDCF1C8" w14:textId="77777777" w:rsidR="00E85B3A" w:rsidRPr="00C8319E" w:rsidRDefault="00E85B3A" w:rsidP="00E85B3A">
      <w:pPr>
        <w:tabs>
          <w:tab w:val="left" w:pos="-284"/>
          <w:tab w:val="left" w:pos="142"/>
          <w:tab w:val="left" w:pos="426"/>
          <w:tab w:val="left" w:pos="604"/>
          <w:tab w:val="left" w:pos="1134"/>
        </w:tabs>
        <w:spacing w:after="120"/>
        <w:ind w:left="-284" w:firstLine="284"/>
        <w:jc w:val="both"/>
      </w:pPr>
      <w:r w:rsidRPr="00C8319E">
        <w:rPr>
          <w:b/>
        </w:rPr>
        <w:t xml:space="preserve">73. </w:t>
      </w:r>
      <w:r w:rsidRPr="00C8319E">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6A34608B" w14:textId="77777777" w:rsidR="00E85B3A" w:rsidRPr="00C8319E" w:rsidRDefault="00E85B3A" w:rsidP="00E85B3A">
      <w:pPr>
        <w:tabs>
          <w:tab w:val="left" w:pos="-284"/>
          <w:tab w:val="left" w:pos="142"/>
          <w:tab w:val="left" w:pos="426"/>
          <w:tab w:val="left" w:pos="604"/>
          <w:tab w:val="left" w:pos="1134"/>
        </w:tabs>
        <w:ind w:left="-284" w:firstLine="284"/>
        <w:jc w:val="both"/>
      </w:pPr>
      <w:r w:rsidRPr="00C8319E">
        <w:rPr>
          <w:b/>
        </w:rPr>
        <w:t xml:space="preserve">74. </w:t>
      </w:r>
      <w:r w:rsidRPr="00C8319E">
        <w:t>Examinarea documentelor de către autoritatea contractantă se efectuează în baza informațiilor prezentate de către operatorii economici în DUAE, și conform cerințelor stipulate în anunțul de participare prin care menționează că:</w:t>
      </w:r>
    </w:p>
    <w:p w14:paraId="76689AFF" w14:textId="77777777" w:rsidR="00E85B3A" w:rsidRPr="00C8319E" w:rsidRDefault="00E85B3A" w:rsidP="00E85B3A">
      <w:pPr>
        <w:tabs>
          <w:tab w:val="left" w:pos="-284"/>
          <w:tab w:val="left" w:pos="142"/>
          <w:tab w:val="left" w:pos="426"/>
          <w:tab w:val="left" w:pos="604"/>
          <w:tab w:val="left" w:pos="1134"/>
        </w:tabs>
        <w:ind w:left="-284" w:firstLine="284"/>
        <w:jc w:val="both"/>
      </w:pPr>
      <w:r w:rsidRPr="00C8319E">
        <w:t>1) este eligibil să participe la procedurile de achiziții publice și nu există motive de excludere din cadrul procedurilor de achiziții publice pentru atribuirea contractului de achiziție publică;</w:t>
      </w:r>
    </w:p>
    <w:p w14:paraId="260F150F" w14:textId="77777777" w:rsidR="00E85B3A" w:rsidRPr="00C8319E" w:rsidRDefault="00E85B3A" w:rsidP="00E85B3A">
      <w:pPr>
        <w:tabs>
          <w:tab w:val="left" w:pos="-284"/>
          <w:tab w:val="left" w:pos="426"/>
          <w:tab w:val="left" w:pos="604"/>
          <w:tab w:val="left" w:pos="1134"/>
        </w:tabs>
        <w:ind w:left="-284" w:firstLine="284"/>
        <w:jc w:val="both"/>
      </w:pPr>
      <w:r w:rsidRPr="00C8319E">
        <w:t>2) îndeplinește criteriile referitoare la situația economică și financiară și/sau capacitatea tehnică și profesională stabilite de autoritatea contractantă în anunțul de participare sau în documentația de atribuire;</w:t>
      </w:r>
    </w:p>
    <w:p w14:paraId="2BA7B3FF" w14:textId="77777777" w:rsidR="00E85B3A" w:rsidRPr="00C8319E" w:rsidRDefault="00E85B3A" w:rsidP="00E85B3A">
      <w:pPr>
        <w:tabs>
          <w:tab w:val="left" w:pos="-284"/>
          <w:tab w:val="left" w:pos="426"/>
          <w:tab w:val="left" w:pos="604"/>
          <w:tab w:val="left" w:pos="1134"/>
        </w:tabs>
        <w:spacing w:after="240"/>
        <w:ind w:left="-284" w:firstLine="284"/>
        <w:jc w:val="both"/>
      </w:pPr>
      <w:r w:rsidRPr="00C8319E">
        <w:t>3) se obligă să asigure și să respecte standardele de asigurare a calităţii și standardele de protecţie a mediului.</w:t>
      </w:r>
    </w:p>
    <w:p w14:paraId="5BB1056B" w14:textId="77777777" w:rsidR="00E85B3A" w:rsidRPr="00C8319E" w:rsidRDefault="00E85B3A" w:rsidP="00E85B3A">
      <w:pPr>
        <w:tabs>
          <w:tab w:val="left" w:pos="-284"/>
          <w:tab w:val="left" w:pos="142"/>
          <w:tab w:val="left" w:pos="426"/>
          <w:tab w:val="left" w:pos="604"/>
          <w:tab w:val="left" w:pos="1134"/>
        </w:tabs>
        <w:spacing w:after="120"/>
        <w:ind w:left="-284" w:firstLine="284"/>
        <w:jc w:val="both"/>
      </w:pPr>
      <w:r w:rsidRPr="00C8319E">
        <w:rPr>
          <w:b/>
        </w:rPr>
        <w:t xml:space="preserve">75. </w:t>
      </w:r>
      <w:r w:rsidRPr="00C8319E">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3129B429" w14:textId="77777777" w:rsidR="00E85B3A" w:rsidRPr="00C8319E" w:rsidRDefault="00E85B3A" w:rsidP="00E85B3A">
      <w:pPr>
        <w:tabs>
          <w:tab w:val="left" w:pos="-284"/>
          <w:tab w:val="left" w:pos="142"/>
          <w:tab w:val="left" w:pos="426"/>
          <w:tab w:val="left" w:pos="604"/>
          <w:tab w:val="left" w:pos="1134"/>
        </w:tabs>
        <w:spacing w:after="120"/>
        <w:ind w:left="-284" w:firstLine="284"/>
        <w:jc w:val="both"/>
      </w:pPr>
      <w:r w:rsidRPr="00C8319E">
        <w:rPr>
          <w:b/>
        </w:rPr>
        <w:t xml:space="preserve">76. </w:t>
      </w:r>
      <w:r w:rsidRPr="00C8319E">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27F15E04" w14:textId="77777777" w:rsidR="00E85B3A" w:rsidRPr="00C8319E" w:rsidRDefault="00E85B3A" w:rsidP="00E85B3A">
      <w:pPr>
        <w:tabs>
          <w:tab w:val="left" w:pos="-284"/>
          <w:tab w:val="left" w:pos="426"/>
          <w:tab w:val="left" w:pos="604"/>
          <w:tab w:val="left" w:pos="1134"/>
        </w:tabs>
        <w:spacing w:after="120"/>
        <w:ind w:left="-284" w:firstLine="284"/>
        <w:jc w:val="both"/>
      </w:pPr>
      <w:r w:rsidRPr="00C8319E">
        <w:rPr>
          <w:b/>
        </w:rPr>
        <w:t xml:space="preserve">77. </w:t>
      </w:r>
      <w:r w:rsidRPr="00C8319E">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71B0801D" w14:textId="77777777" w:rsidR="00E85B3A" w:rsidRPr="00C8319E" w:rsidRDefault="00E85B3A" w:rsidP="00E85B3A">
      <w:pPr>
        <w:tabs>
          <w:tab w:val="left" w:pos="-284"/>
          <w:tab w:val="left" w:pos="142"/>
          <w:tab w:val="left" w:pos="426"/>
          <w:tab w:val="left" w:pos="604"/>
          <w:tab w:val="left" w:pos="1134"/>
        </w:tabs>
        <w:spacing w:after="120"/>
        <w:ind w:left="-284" w:firstLine="284"/>
        <w:jc w:val="both"/>
      </w:pPr>
      <w:r w:rsidRPr="00C8319E">
        <w:rPr>
          <w:b/>
        </w:rPr>
        <w:t>78</w:t>
      </w:r>
      <w:r w:rsidRPr="00C8319E">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1B2FCF60" w14:textId="77777777" w:rsidR="00E85B3A" w:rsidRPr="00C8319E" w:rsidRDefault="00E85B3A" w:rsidP="00E85B3A">
      <w:pPr>
        <w:tabs>
          <w:tab w:val="left" w:pos="-284"/>
          <w:tab w:val="left" w:pos="142"/>
          <w:tab w:val="left" w:pos="426"/>
          <w:tab w:val="left" w:pos="604"/>
          <w:tab w:val="left" w:pos="1134"/>
        </w:tabs>
        <w:spacing w:after="120"/>
        <w:ind w:left="-284" w:firstLine="284"/>
        <w:jc w:val="both"/>
      </w:pPr>
      <w:r w:rsidRPr="00C8319E">
        <w:rPr>
          <w:b/>
        </w:rPr>
        <w:t xml:space="preserve">79.  </w:t>
      </w:r>
      <w:r w:rsidRPr="00C8319E">
        <w:t xml:space="preserve">Ofertele se examinează de către </w:t>
      </w:r>
      <w:r w:rsidRPr="00C8319E">
        <w:rPr>
          <w:lang w:eastAsia="en-GB"/>
        </w:rPr>
        <w:t xml:space="preserve">grupul de lucru </w:t>
      </w:r>
      <w:r w:rsidRPr="00C8319E">
        <w:t>creat de autoritatea contractantă</w:t>
      </w:r>
      <w:r w:rsidRPr="00C8319E">
        <w:rPr>
          <w:lang w:eastAsia="en-GB"/>
        </w:rPr>
        <w:t xml:space="preserve"> sau, după caz, specialistul certificat în domeniul achizițiilor publice</w:t>
      </w:r>
      <w:r w:rsidRPr="00C8319E">
        <w:t>.</w:t>
      </w:r>
    </w:p>
    <w:p w14:paraId="14334CA7" w14:textId="77777777" w:rsidR="00E85B3A" w:rsidRPr="00C8319E" w:rsidRDefault="00E85B3A" w:rsidP="00E85B3A">
      <w:pPr>
        <w:tabs>
          <w:tab w:val="left" w:pos="-284"/>
          <w:tab w:val="left" w:pos="142"/>
          <w:tab w:val="left" w:pos="426"/>
          <w:tab w:val="left" w:pos="604"/>
          <w:tab w:val="left" w:pos="1134"/>
        </w:tabs>
        <w:spacing w:after="120"/>
        <w:ind w:left="-284" w:firstLine="284"/>
        <w:jc w:val="both"/>
      </w:pPr>
      <w:r w:rsidRPr="00C8319E">
        <w:rPr>
          <w:b/>
        </w:rPr>
        <w:t xml:space="preserve">80.  </w:t>
      </w:r>
      <w:r w:rsidRPr="00C8319E">
        <w:t xml:space="preserve">Grupul de lucru </w:t>
      </w:r>
      <w:r w:rsidRPr="00C8319E">
        <w:rPr>
          <w:lang w:eastAsia="en-GB"/>
        </w:rPr>
        <w:t>sau, după caz, specialistul certificat în domeniul achizițiilor publice</w:t>
      </w:r>
      <w:r w:rsidRPr="00C8319E">
        <w:t xml:space="preserve"> are obligaţia de a stabili care sunt clarificările necesare pentru evaluarea fiecărei oferte, precum şi perioada acordată pentru transmiterea clarificărilor.</w:t>
      </w:r>
    </w:p>
    <w:p w14:paraId="0F104DAE" w14:textId="77777777" w:rsidR="00E85B3A" w:rsidRPr="00C8319E" w:rsidRDefault="00E85B3A" w:rsidP="00E85B3A">
      <w:pPr>
        <w:tabs>
          <w:tab w:val="left" w:pos="-284"/>
          <w:tab w:val="left" w:pos="142"/>
          <w:tab w:val="left" w:pos="426"/>
          <w:tab w:val="left" w:pos="604"/>
          <w:tab w:val="left" w:pos="1134"/>
        </w:tabs>
        <w:spacing w:after="120"/>
        <w:ind w:left="-284" w:firstLine="284"/>
        <w:jc w:val="both"/>
      </w:pPr>
      <w:r w:rsidRPr="00C8319E">
        <w:rPr>
          <w:b/>
        </w:rPr>
        <w:t xml:space="preserve">81.  </w:t>
      </w:r>
      <w:r w:rsidRPr="00C8319E">
        <w:t xml:space="preserve">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w:t>
      </w:r>
      <w:r w:rsidRPr="00C8319E">
        <w:lastRenderedPageBreak/>
        <w:t>înainte de a lua o decizie de respingere a acelei oferte, detalii și precizări pe care le consideră relevante cu privire la ofertă, precum și de a verifica răspunsurile care justifică prețul respectiv.</w:t>
      </w:r>
    </w:p>
    <w:p w14:paraId="7F80C9B9" w14:textId="77777777" w:rsidR="00E85B3A" w:rsidRPr="00C8319E" w:rsidRDefault="00E85B3A" w:rsidP="00E85B3A">
      <w:pPr>
        <w:tabs>
          <w:tab w:val="left" w:pos="-284"/>
          <w:tab w:val="left" w:pos="142"/>
          <w:tab w:val="left" w:pos="426"/>
          <w:tab w:val="left" w:pos="604"/>
          <w:tab w:val="left" w:pos="1134"/>
        </w:tabs>
        <w:ind w:left="-284" w:firstLine="284"/>
        <w:jc w:val="both"/>
      </w:pPr>
      <w:r w:rsidRPr="00C8319E">
        <w:rPr>
          <w:b/>
        </w:rPr>
        <w:t>82.</w:t>
      </w:r>
      <w:r w:rsidRPr="00C8319E">
        <w:t xml:space="preserve"> Grupul de lucru </w:t>
      </w:r>
      <w:r w:rsidRPr="00C8319E">
        <w:rPr>
          <w:lang w:eastAsia="en-GB"/>
        </w:rPr>
        <w:t xml:space="preserve">sau, după caz, specialistul certificat în domeniul achizițiilor publice </w:t>
      </w:r>
      <w:r w:rsidRPr="00C8319E">
        <w:t>respinge oferta în oricare dintre următoarele cazuri:</w:t>
      </w:r>
    </w:p>
    <w:p w14:paraId="0AC7C349" w14:textId="77777777" w:rsidR="00E85B3A" w:rsidRPr="00C8319E" w:rsidRDefault="00E85B3A" w:rsidP="00E85B3A">
      <w:pPr>
        <w:tabs>
          <w:tab w:val="left" w:pos="-284"/>
          <w:tab w:val="left" w:pos="142"/>
          <w:tab w:val="left" w:pos="426"/>
          <w:tab w:val="left" w:pos="604"/>
          <w:tab w:val="left" w:pos="1134"/>
        </w:tabs>
        <w:ind w:left="-284" w:firstLine="426"/>
        <w:jc w:val="both"/>
      </w:pPr>
      <w:r w:rsidRPr="00C8319E">
        <w:t>1) ofertantul nu îndeplinește cerințele de calificare și de selecție;</w:t>
      </w:r>
    </w:p>
    <w:p w14:paraId="2C9B6B69" w14:textId="77777777" w:rsidR="00E85B3A" w:rsidRPr="00C8319E" w:rsidRDefault="00E85B3A" w:rsidP="00E85B3A">
      <w:pPr>
        <w:tabs>
          <w:tab w:val="left" w:pos="-284"/>
          <w:tab w:val="left" w:pos="142"/>
          <w:tab w:val="left" w:pos="426"/>
          <w:tab w:val="left" w:pos="604"/>
          <w:tab w:val="left" w:pos="1134"/>
        </w:tabs>
        <w:ind w:left="-284" w:firstLine="426"/>
        <w:jc w:val="both"/>
      </w:pPr>
      <w:r w:rsidRPr="00C8319E">
        <w:t>2) oferta nu respectă cerinţele prevăzute în documentația de atribuire pentru elaborarea şi prezentarea ofertelor;</w:t>
      </w:r>
    </w:p>
    <w:p w14:paraId="61747535" w14:textId="77777777" w:rsidR="00E85B3A" w:rsidRPr="00C8319E" w:rsidRDefault="00E85B3A" w:rsidP="00E85B3A">
      <w:pPr>
        <w:tabs>
          <w:tab w:val="left" w:pos="-284"/>
          <w:tab w:val="left" w:pos="142"/>
          <w:tab w:val="left" w:pos="426"/>
          <w:tab w:val="left" w:pos="604"/>
          <w:tab w:val="left" w:pos="1134"/>
        </w:tabs>
        <w:ind w:left="-284" w:firstLine="426"/>
        <w:jc w:val="both"/>
      </w:pPr>
      <w:r w:rsidRPr="00C8319E">
        <w:t>3) ofertantul nu transmite în perioada stabilită clarificările solicitate;</w:t>
      </w:r>
    </w:p>
    <w:p w14:paraId="4BC158D5" w14:textId="77777777" w:rsidR="00E85B3A" w:rsidRPr="00C8319E" w:rsidRDefault="00E85B3A" w:rsidP="00E85B3A">
      <w:pPr>
        <w:tabs>
          <w:tab w:val="left" w:pos="-284"/>
          <w:tab w:val="left" w:pos="142"/>
          <w:tab w:val="left" w:pos="426"/>
          <w:tab w:val="left" w:pos="604"/>
          <w:tab w:val="left" w:pos="1134"/>
        </w:tabs>
        <w:ind w:left="-284" w:firstLine="426"/>
        <w:jc w:val="both"/>
      </w:pPr>
      <w:r w:rsidRPr="00C8319E">
        <w:t>4) oferta financiară nu are un preț fixat;</w:t>
      </w:r>
    </w:p>
    <w:p w14:paraId="5379B068" w14:textId="77777777" w:rsidR="00E85B3A" w:rsidRPr="00C8319E" w:rsidRDefault="00E85B3A" w:rsidP="00E85B3A">
      <w:pPr>
        <w:tabs>
          <w:tab w:val="left" w:pos="-284"/>
          <w:tab w:val="left" w:pos="142"/>
          <w:tab w:val="left" w:pos="426"/>
          <w:tab w:val="left" w:pos="604"/>
          <w:tab w:val="left" w:pos="1134"/>
        </w:tabs>
        <w:ind w:left="-284" w:firstLine="426"/>
        <w:jc w:val="both"/>
      </w:pPr>
      <w:r w:rsidRPr="00C8319E">
        <w:t>5) ofertantul modifică, prin clarificările pe care le prezintă, conţinutul propunerii tehnice şi/sau a propunerii financiare, cu excepţia situaţiei în care modificarea este determinată de corectarea erorilor aritmetice sau abaterilor neînsemnate;</w:t>
      </w:r>
    </w:p>
    <w:p w14:paraId="7E715520" w14:textId="77777777" w:rsidR="00E85B3A" w:rsidRPr="00C8319E" w:rsidRDefault="00E85B3A" w:rsidP="00E85B3A">
      <w:pPr>
        <w:tabs>
          <w:tab w:val="left" w:pos="-284"/>
          <w:tab w:val="left" w:pos="142"/>
          <w:tab w:val="left" w:pos="426"/>
          <w:tab w:val="left" w:pos="604"/>
          <w:tab w:val="left" w:pos="1134"/>
        </w:tabs>
        <w:ind w:left="-284" w:firstLine="426"/>
        <w:jc w:val="both"/>
      </w:pPr>
      <w:r w:rsidRPr="00C8319E">
        <w:t>6) oferta este anormal de scăzută potrivit art. 70 al Legii nr. 131/2015 privind achizițiile publice;</w:t>
      </w:r>
    </w:p>
    <w:p w14:paraId="5CDBBA8A" w14:textId="77777777" w:rsidR="00E85B3A" w:rsidRPr="00C8319E" w:rsidRDefault="00E85B3A" w:rsidP="00E85B3A">
      <w:pPr>
        <w:tabs>
          <w:tab w:val="left" w:pos="-284"/>
          <w:tab w:val="left" w:pos="142"/>
          <w:tab w:val="left" w:pos="426"/>
          <w:tab w:val="left" w:pos="604"/>
          <w:tab w:val="left" w:pos="1134"/>
        </w:tabs>
        <w:ind w:left="-284" w:firstLine="426"/>
        <w:jc w:val="both"/>
      </w:pPr>
      <w:r w:rsidRPr="00C8319E">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74901B2B" w14:textId="77777777" w:rsidR="00E85B3A" w:rsidRPr="00C8319E" w:rsidRDefault="00E85B3A" w:rsidP="00E85B3A">
      <w:pPr>
        <w:tabs>
          <w:tab w:val="left" w:pos="-284"/>
          <w:tab w:val="left" w:pos="142"/>
          <w:tab w:val="left" w:pos="426"/>
          <w:tab w:val="left" w:pos="604"/>
          <w:tab w:val="left" w:pos="1134"/>
        </w:tabs>
        <w:spacing w:after="240"/>
        <w:ind w:left="-284" w:firstLine="426"/>
        <w:jc w:val="both"/>
      </w:pPr>
      <w:r w:rsidRPr="00C8319E">
        <w:t>8) s-a constatat comiterea unor acte de corupţie, acte conexe actelor de corupţie sau fapte coruptibile confirmate prin hotărâre definitivă a instanţei de judecată.</w:t>
      </w:r>
    </w:p>
    <w:p w14:paraId="576F350F" w14:textId="77777777" w:rsidR="00E85B3A" w:rsidRPr="00C8319E" w:rsidRDefault="00E85B3A" w:rsidP="00E85B3A">
      <w:pPr>
        <w:tabs>
          <w:tab w:val="left" w:pos="-284"/>
          <w:tab w:val="left" w:pos="142"/>
          <w:tab w:val="left" w:pos="426"/>
          <w:tab w:val="left" w:pos="604"/>
          <w:tab w:val="left" w:pos="1134"/>
        </w:tabs>
        <w:spacing w:after="120"/>
        <w:ind w:left="-284" w:firstLine="284"/>
        <w:jc w:val="both"/>
      </w:pPr>
      <w:r w:rsidRPr="00C8319E">
        <w:rPr>
          <w:b/>
        </w:rPr>
        <w:t xml:space="preserve">83. </w:t>
      </w:r>
      <w:r w:rsidRPr="00C8319E">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605364C7" w14:textId="77777777" w:rsidR="00E85B3A" w:rsidRPr="00C8319E" w:rsidRDefault="00E85B3A" w:rsidP="00E85B3A">
      <w:pPr>
        <w:tabs>
          <w:tab w:val="left" w:pos="-284"/>
          <w:tab w:val="left" w:pos="142"/>
          <w:tab w:val="left" w:pos="426"/>
          <w:tab w:val="left" w:pos="604"/>
          <w:tab w:val="left" w:pos="1134"/>
        </w:tabs>
        <w:spacing w:after="120"/>
        <w:ind w:left="-284" w:firstLine="284"/>
        <w:jc w:val="both"/>
      </w:pPr>
      <w:r w:rsidRPr="00C8319E">
        <w:rPr>
          <w:b/>
        </w:rPr>
        <w:t xml:space="preserve">84. </w:t>
      </w:r>
      <w:r w:rsidRPr="00C8319E">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7A4E0872" w14:textId="77777777" w:rsidR="00E85B3A" w:rsidRPr="00C8319E" w:rsidRDefault="00E85B3A" w:rsidP="00E85B3A">
      <w:pPr>
        <w:tabs>
          <w:tab w:val="left" w:pos="-284"/>
          <w:tab w:val="left" w:pos="142"/>
          <w:tab w:val="left" w:pos="426"/>
          <w:tab w:val="left" w:pos="604"/>
          <w:tab w:val="left" w:pos="1134"/>
        </w:tabs>
        <w:spacing w:after="120"/>
        <w:ind w:left="-284" w:firstLine="284"/>
        <w:jc w:val="both"/>
      </w:pPr>
      <w:r w:rsidRPr="00C8319E">
        <w:rPr>
          <w:b/>
        </w:rPr>
        <w:t>85</w:t>
      </w:r>
      <w:r w:rsidRPr="00C8319E">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1EA6FBAC" w14:textId="77777777" w:rsidR="00E85B3A" w:rsidRPr="00C8319E" w:rsidRDefault="00E85B3A" w:rsidP="00E85B3A">
      <w:pPr>
        <w:tabs>
          <w:tab w:val="left" w:pos="-284"/>
          <w:tab w:val="left" w:pos="142"/>
          <w:tab w:val="left" w:pos="426"/>
          <w:tab w:val="left" w:pos="604"/>
          <w:tab w:val="left" w:pos="1134"/>
        </w:tabs>
        <w:spacing w:after="120"/>
        <w:ind w:left="-284" w:firstLine="284"/>
        <w:jc w:val="both"/>
      </w:pPr>
      <w:r w:rsidRPr="00C8319E">
        <w:rPr>
          <w:b/>
        </w:rPr>
        <w:t xml:space="preserve">86. </w:t>
      </w:r>
      <w:r w:rsidRPr="00C8319E">
        <w:t xml:space="preserve">Grupul de lucru, </w:t>
      </w:r>
      <w:r w:rsidRPr="00C8319E">
        <w:rPr>
          <w:lang w:eastAsia="en-GB"/>
        </w:rPr>
        <w:t>după caz, specialistul certificat în domeniul achizițiilor publice</w:t>
      </w:r>
      <w:r w:rsidRPr="00C8319E">
        <w:t xml:space="preserve"> are dreptul de a corecta erorile aritmetice numai cu acceptul ofertantului. Dacă ofertantul nu acceptă corectarea acestor erori, oferta sa consideră necorespunzătoare şi, în consecinţă, se respinge de către grupul de lucru.</w:t>
      </w:r>
    </w:p>
    <w:p w14:paraId="0711AB83" w14:textId="77777777" w:rsidR="00E85B3A" w:rsidRPr="00C8319E" w:rsidRDefault="00E85B3A" w:rsidP="00E85B3A">
      <w:pPr>
        <w:tabs>
          <w:tab w:val="left" w:pos="-284"/>
          <w:tab w:val="left" w:pos="142"/>
          <w:tab w:val="left" w:pos="426"/>
          <w:tab w:val="left" w:pos="604"/>
          <w:tab w:val="left" w:pos="1134"/>
        </w:tabs>
        <w:spacing w:after="120"/>
        <w:ind w:left="-284" w:firstLine="284"/>
        <w:jc w:val="both"/>
      </w:pPr>
      <w:r w:rsidRPr="00C8319E">
        <w:rPr>
          <w:b/>
        </w:rPr>
        <w:t xml:space="preserve">87. </w:t>
      </w:r>
      <w:r w:rsidRPr="00C8319E">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4BED72A4" w14:textId="77777777" w:rsidR="00E85B3A" w:rsidRPr="00C8319E" w:rsidRDefault="00E85B3A" w:rsidP="00E85B3A">
      <w:pPr>
        <w:tabs>
          <w:tab w:val="left" w:pos="-284"/>
          <w:tab w:val="left" w:pos="142"/>
          <w:tab w:val="left" w:pos="426"/>
          <w:tab w:val="left" w:pos="604"/>
          <w:tab w:val="left" w:pos="1134"/>
        </w:tabs>
        <w:spacing w:after="120"/>
        <w:ind w:left="-284" w:firstLine="284"/>
        <w:jc w:val="both"/>
      </w:pPr>
      <w:r w:rsidRPr="00C8319E">
        <w:rPr>
          <w:b/>
        </w:rPr>
        <w:t xml:space="preserve">88. </w:t>
      </w:r>
      <w:r w:rsidRPr="00C8319E">
        <w:t>Oferta care corespunde tuturor termenilor, condiţiilor şi specificaţiilor din documentele de atribuire, fără abateri esenţiale sau cu abateri neînsemnate, erori sau omiteri ce pot fi înlăturate fără a afecta esenţa ei, se consideră conformă.</w:t>
      </w:r>
    </w:p>
    <w:p w14:paraId="6F53E44D" w14:textId="77777777" w:rsidR="00E85B3A" w:rsidRPr="00C8319E" w:rsidRDefault="00E85B3A" w:rsidP="00E85B3A">
      <w:pPr>
        <w:tabs>
          <w:tab w:val="left" w:pos="-284"/>
          <w:tab w:val="left" w:pos="142"/>
          <w:tab w:val="left" w:pos="426"/>
          <w:tab w:val="left" w:pos="604"/>
          <w:tab w:val="left" w:pos="1134"/>
        </w:tabs>
        <w:spacing w:after="120"/>
        <w:ind w:left="-284"/>
        <w:jc w:val="both"/>
        <w:rPr>
          <w:color w:val="000000" w:themeColor="text1"/>
        </w:rPr>
      </w:pPr>
      <w:r w:rsidRPr="00C8319E">
        <w:rPr>
          <w:b/>
        </w:rPr>
        <w:t xml:space="preserve">    89.</w:t>
      </w:r>
      <w:r w:rsidRPr="00C8319E">
        <w:t xml:space="preserve"> O abatere neînsemnată se consideră abatere minoră din propunerea tehnică/financiară ce întrunește condițiile stipulate </w:t>
      </w:r>
      <w:r w:rsidRPr="00C8319E">
        <w:rPr>
          <w:color w:val="000000" w:themeColor="text1"/>
        </w:rPr>
        <w:t>în</w:t>
      </w:r>
      <w:hyperlink r:id="rId10" w:history="1">
        <w:r w:rsidRPr="00C8319E">
          <w:rPr>
            <w:bCs/>
            <w:noProof w:val="0"/>
            <w:color w:val="000000" w:themeColor="text1"/>
            <w:lang w:eastAsia="it-IT"/>
          </w:rPr>
          <w:t xml:space="preserve"> Regulamentul privind achizițiile publice de lucrări</w:t>
        </w:r>
      </w:hyperlink>
      <w:r w:rsidRPr="00C8319E">
        <w:t>,</w:t>
      </w:r>
      <w:r w:rsidRPr="00C8319E">
        <w:rPr>
          <w:bCs/>
          <w:noProof w:val="0"/>
          <w:color w:val="000000" w:themeColor="text1"/>
          <w:lang w:eastAsia="it-IT"/>
        </w:rPr>
        <w:t xml:space="preserve"> aprobat prin Hotărârea Guvernului nr. 638/2020.</w:t>
      </w:r>
    </w:p>
    <w:p w14:paraId="006A5F4E" w14:textId="77777777" w:rsidR="00E85B3A" w:rsidRPr="00C8319E" w:rsidRDefault="00E85B3A" w:rsidP="00E85B3A">
      <w:pPr>
        <w:tabs>
          <w:tab w:val="left" w:pos="-284"/>
          <w:tab w:val="left" w:pos="142"/>
          <w:tab w:val="left" w:pos="426"/>
          <w:tab w:val="left" w:pos="604"/>
          <w:tab w:val="left" w:pos="1134"/>
        </w:tabs>
        <w:spacing w:after="120"/>
        <w:ind w:left="-284"/>
        <w:jc w:val="both"/>
      </w:pPr>
      <w:r w:rsidRPr="00C8319E">
        <w:rPr>
          <w:b/>
        </w:rPr>
        <w:t xml:space="preserve">    90.</w:t>
      </w:r>
      <w:r w:rsidRPr="00C8319E">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0BD6D43C" w14:textId="77777777" w:rsidR="00E85B3A" w:rsidRPr="00C8319E" w:rsidRDefault="00E85B3A" w:rsidP="00E85B3A">
      <w:pPr>
        <w:tabs>
          <w:tab w:val="left" w:pos="-284"/>
          <w:tab w:val="left" w:pos="142"/>
          <w:tab w:val="left" w:pos="426"/>
          <w:tab w:val="left" w:pos="604"/>
          <w:tab w:val="left" w:pos="1134"/>
        </w:tabs>
        <w:spacing w:after="120"/>
        <w:ind w:left="-284"/>
        <w:jc w:val="both"/>
      </w:pPr>
      <w:r w:rsidRPr="00C8319E">
        <w:rPr>
          <w:b/>
        </w:rPr>
        <w:lastRenderedPageBreak/>
        <w:t xml:space="preserve">    91. </w:t>
      </w:r>
      <w:r w:rsidRPr="00C8319E">
        <w:t>Autoritatea contractantă solicită ofertanţilor să demonstreze împuternicirea de a încheia contractele de achiziţii publice şi componenţa fondatorilor, asociațiilor, acționarilor, administratorilor și a beneficiarilor efectivi.</w:t>
      </w:r>
    </w:p>
    <w:p w14:paraId="4B98AB4F" w14:textId="77777777" w:rsidR="00E85B3A" w:rsidRPr="00C8319E" w:rsidRDefault="00E85B3A" w:rsidP="00E85B3A">
      <w:pPr>
        <w:tabs>
          <w:tab w:val="left" w:pos="-284"/>
          <w:tab w:val="left" w:pos="142"/>
          <w:tab w:val="left" w:pos="426"/>
          <w:tab w:val="left" w:pos="604"/>
          <w:tab w:val="left" w:pos="1134"/>
        </w:tabs>
        <w:spacing w:after="120"/>
        <w:ind w:left="-284"/>
        <w:jc w:val="both"/>
      </w:pPr>
      <w:r w:rsidRPr="00C8319E">
        <w:rPr>
          <w:b/>
        </w:rPr>
        <w:t xml:space="preserve">    92.</w:t>
      </w:r>
      <w:r w:rsidRPr="00C8319E">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AF0CCCE" w14:textId="77777777" w:rsidR="00E85B3A" w:rsidRPr="00C8319E" w:rsidRDefault="00E85B3A" w:rsidP="00E85B3A">
      <w:pPr>
        <w:tabs>
          <w:tab w:val="left" w:pos="-284"/>
        </w:tabs>
        <w:ind w:left="-284" w:firstLine="284"/>
        <w:jc w:val="center"/>
        <w:rPr>
          <w:rFonts w:eastAsiaTheme="majorEastAsia"/>
          <w:b/>
          <w:bCs/>
          <w:sz w:val="26"/>
          <w:szCs w:val="26"/>
        </w:rPr>
      </w:pPr>
      <w:r w:rsidRPr="00C8319E">
        <w:rPr>
          <w:rFonts w:eastAsiaTheme="majorEastAsia"/>
          <w:b/>
          <w:bCs/>
          <w:sz w:val="26"/>
          <w:szCs w:val="26"/>
        </w:rPr>
        <w:t>Secţiunea a 6-a</w:t>
      </w:r>
    </w:p>
    <w:p w14:paraId="42EDC790" w14:textId="77777777" w:rsidR="00E85B3A" w:rsidRPr="00C8319E" w:rsidRDefault="00E85B3A" w:rsidP="00E85B3A">
      <w:pPr>
        <w:tabs>
          <w:tab w:val="left" w:pos="-284"/>
        </w:tabs>
        <w:ind w:left="-284" w:firstLine="284"/>
        <w:rPr>
          <w:rFonts w:eastAsiaTheme="majorEastAsia"/>
          <w:b/>
          <w:bCs/>
          <w:sz w:val="26"/>
          <w:szCs w:val="26"/>
        </w:rPr>
      </w:pPr>
    </w:p>
    <w:p w14:paraId="370DB927" w14:textId="77777777" w:rsidR="00E85B3A" w:rsidRPr="00C8319E" w:rsidRDefault="00E85B3A" w:rsidP="00E85B3A">
      <w:pPr>
        <w:tabs>
          <w:tab w:val="left" w:pos="-284"/>
        </w:tabs>
        <w:ind w:left="-284" w:firstLine="284"/>
        <w:jc w:val="center"/>
        <w:rPr>
          <w:rFonts w:eastAsiaTheme="majorEastAsia"/>
          <w:b/>
          <w:bCs/>
        </w:rPr>
      </w:pPr>
      <w:r w:rsidRPr="00C8319E">
        <w:rPr>
          <w:rFonts w:eastAsiaTheme="majorEastAsia"/>
          <w:b/>
          <w:bCs/>
        </w:rPr>
        <w:t>Atribuirea contractului</w:t>
      </w:r>
    </w:p>
    <w:p w14:paraId="2484DED8" w14:textId="77777777" w:rsidR="00E85B3A" w:rsidRPr="00C8319E" w:rsidRDefault="00E85B3A" w:rsidP="00E85B3A">
      <w:pPr>
        <w:tabs>
          <w:tab w:val="left" w:pos="-284"/>
        </w:tabs>
        <w:ind w:left="-284" w:firstLine="284"/>
        <w:jc w:val="center"/>
      </w:pPr>
    </w:p>
    <w:p w14:paraId="1865B77F" w14:textId="77777777" w:rsidR="00E85B3A" w:rsidRPr="00C8319E" w:rsidRDefault="00E85B3A" w:rsidP="00E85B3A">
      <w:pPr>
        <w:tabs>
          <w:tab w:val="left" w:pos="-284"/>
          <w:tab w:val="left" w:pos="360"/>
          <w:tab w:val="left" w:pos="462"/>
          <w:tab w:val="left" w:pos="960"/>
        </w:tabs>
        <w:spacing w:after="120"/>
        <w:ind w:left="-284" w:firstLine="284"/>
        <w:jc w:val="both"/>
      </w:pPr>
      <w:r w:rsidRPr="00C8319E">
        <w:rPr>
          <w:b/>
        </w:rPr>
        <w:t xml:space="preserve">93. </w:t>
      </w:r>
      <w:r w:rsidRPr="00C8319E">
        <w:t>Autoritatea contractantă anulează procedura de atribuire a contractului de achiziţie publică conform art. 71 din Legea nr. 131/2015 privind achizițiile publice.</w:t>
      </w:r>
    </w:p>
    <w:p w14:paraId="113D515D" w14:textId="77777777" w:rsidR="00E85B3A" w:rsidRPr="00C8319E" w:rsidRDefault="00E85B3A" w:rsidP="00E85B3A">
      <w:pPr>
        <w:tabs>
          <w:tab w:val="left" w:pos="-284"/>
          <w:tab w:val="left" w:pos="360"/>
          <w:tab w:val="left" w:pos="462"/>
          <w:tab w:val="left" w:pos="960"/>
        </w:tabs>
        <w:spacing w:after="120"/>
        <w:ind w:left="-284" w:firstLine="284"/>
        <w:jc w:val="both"/>
      </w:pPr>
      <w:r w:rsidRPr="00C8319E">
        <w:rPr>
          <w:b/>
        </w:rPr>
        <w:t xml:space="preserve">94. </w:t>
      </w:r>
      <w:r w:rsidRPr="00C8319E">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78672889" w14:textId="77777777" w:rsidR="00E85B3A" w:rsidRPr="00C8319E" w:rsidRDefault="00E85B3A" w:rsidP="00E85B3A">
      <w:pPr>
        <w:tabs>
          <w:tab w:val="left" w:pos="-284"/>
          <w:tab w:val="left" w:pos="142"/>
          <w:tab w:val="left" w:pos="360"/>
          <w:tab w:val="left" w:pos="462"/>
          <w:tab w:val="left" w:pos="960"/>
        </w:tabs>
        <w:spacing w:after="120"/>
        <w:ind w:left="-284" w:firstLine="284"/>
        <w:jc w:val="both"/>
      </w:pPr>
      <w:r w:rsidRPr="00C8319E">
        <w:rPr>
          <w:b/>
        </w:rPr>
        <w:t xml:space="preserve">95. </w:t>
      </w:r>
      <w:r w:rsidRPr="00C8319E">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88B021D" w14:textId="77777777" w:rsidR="00E85B3A" w:rsidRPr="00C8319E" w:rsidRDefault="00E85B3A" w:rsidP="00E85B3A">
      <w:pPr>
        <w:tabs>
          <w:tab w:val="left" w:pos="-284"/>
          <w:tab w:val="left" w:pos="360"/>
          <w:tab w:val="left" w:pos="462"/>
          <w:tab w:val="left" w:pos="960"/>
        </w:tabs>
        <w:spacing w:after="120"/>
        <w:ind w:left="-284" w:firstLine="284"/>
        <w:jc w:val="both"/>
      </w:pPr>
      <w:r w:rsidRPr="00C8319E">
        <w:rPr>
          <w:b/>
        </w:rPr>
        <w:t xml:space="preserve">96. </w:t>
      </w:r>
      <w:r w:rsidRPr="00C8319E">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7DCCD33" w14:textId="77777777" w:rsidR="00E85B3A" w:rsidRPr="00C8319E" w:rsidRDefault="00E85B3A" w:rsidP="00E85B3A">
      <w:pPr>
        <w:tabs>
          <w:tab w:val="left" w:pos="-284"/>
          <w:tab w:val="left" w:pos="360"/>
          <w:tab w:val="left" w:pos="462"/>
          <w:tab w:val="left" w:pos="960"/>
        </w:tabs>
        <w:spacing w:after="120"/>
        <w:ind w:left="-284" w:firstLine="284"/>
        <w:jc w:val="both"/>
        <w:rPr>
          <w:bCs/>
          <w:noProof w:val="0"/>
          <w:color w:val="000000" w:themeColor="text1"/>
          <w:lang w:eastAsia="it-IT"/>
        </w:rPr>
      </w:pPr>
      <w:r w:rsidRPr="00C8319E">
        <w:rPr>
          <w:b/>
        </w:rPr>
        <w:t xml:space="preserve">97.  </w:t>
      </w:r>
      <w:r w:rsidRPr="00C8319E">
        <w:t xml:space="preserve">La momentul încheierii contractului, dar nu mai târziu de data expirării garanţiei pentru ofertă, după caz, ofertantul câştigător prezintă garanţia de bună execuţie, în conformitate cu cerințele </w:t>
      </w:r>
      <w:r w:rsidRPr="00C8319E">
        <w:rPr>
          <w:color w:val="000000" w:themeColor="text1"/>
        </w:rPr>
        <w:t>stipulate în</w:t>
      </w:r>
      <w:hyperlink r:id="rId11" w:history="1">
        <w:r w:rsidRPr="00C8319E">
          <w:rPr>
            <w:bCs/>
            <w:noProof w:val="0"/>
            <w:color w:val="000000" w:themeColor="text1"/>
            <w:lang w:eastAsia="it-IT"/>
          </w:rPr>
          <w:t xml:space="preserve"> Regulamentul privind achizițiile publice de lucrări</w:t>
        </w:r>
      </w:hyperlink>
      <w:r w:rsidRPr="00C8319E">
        <w:rPr>
          <w:bCs/>
          <w:noProof w:val="0"/>
          <w:color w:val="000000" w:themeColor="text1"/>
          <w:lang w:eastAsia="it-IT"/>
        </w:rPr>
        <w:t>, aprobat prin Hotărârea Guvernului nr. 638/2020.</w:t>
      </w:r>
    </w:p>
    <w:p w14:paraId="6CB92658" w14:textId="77777777" w:rsidR="00E85B3A" w:rsidRPr="000666EE" w:rsidRDefault="00E85B3A" w:rsidP="00E85B3A">
      <w:pPr>
        <w:pStyle w:val="NormalWeb"/>
        <w:shd w:val="clear" w:color="auto" w:fill="FFFFFF"/>
        <w:tabs>
          <w:tab w:val="left" w:pos="-284"/>
        </w:tabs>
        <w:ind w:left="-284" w:firstLine="284"/>
        <w:rPr>
          <w:color w:val="000000" w:themeColor="text1"/>
          <w:lang w:val="en-US" w:eastAsia="it-IT"/>
        </w:rPr>
      </w:pPr>
      <w:r w:rsidRPr="000666EE">
        <w:rPr>
          <w:b/>
          <w:color w:val="000000" w:themeColor="text1"/>
          <w:lang w:val="en-US"/>
        </w:rPr>
        <w:t xml:space="preserve">98.  </w:t>
      </w:r>
      <w:r w:rsidRPr="000666EE">
        <w:rPr>
          <w:color w:val="000000" w:themeColor="text1"/>
          <w:lang w:val="en-US" w:eastAsia="it-IT"/>
        </w:rPr>
        <w:t>Garanția de bună execuție a contractului, dacă părțile agreează, se constituie din:</w:t>
      </w:r>
    </w:p>
    <w:p w14:paraId="1600F1E3" w14:textId="77777777" w:rsidR="00E85B3A" w:rsidRPr="00C8319E" w:rsidRDefault="00E85B3A" w:rsidP="00E85B3A">
      <w:pPr>
        <w:shd w:val="clear" w:color="auto" w:fill="FFFFFF"/>
        <w:tabs>
          <w:tab w:val="left" w:pos="-284"/>
        </w:tabs>
        <w:ind w:left="-284" w:firstLine="426"/>
        <w:jc w:val="both"/>
        <w:rPr>
          <w:noProof w:val="0"/>
          <w:color w:val="000000" w:themeColor="text1"/>
          <w:lang w:eastAsia="it-IT"/>
        </w:rPr>
      </w:pPr>
      <w:r w:rsidRPr="00C8319E">
        <w:rPr>
          <w:noProof w:val="0"/>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D4C44F1" w14:textId="77777777" w:rsidR="00E85B3A" w:rsidRPr="00C8319E" w:rsidRDefault="00E85B3A" w:rsidP="00E85B3A">
      <w:pPr>
        <w:shd w:val="clear" w:color="auto" w:fill="FFFFFF"/>
        <w:tabs>
          <w:tab w:val="left" w:pos="-284"/>
        </w:tabs>
        <w:ind w:left="-284" w:firstLine="426"/>
        <w:jc w:val="both"/>
        <w:rPr>
          <w:noProof w:val="0"/>
          <w:color w:val="000000" w:themeColor="text1"/>
          <w:lang w:eastAsia="it-IT"/>
        </w:rPr>
      </w:pPr>
      <w:r w:rsidRPr="00C8319E">
        <w:rPr>
          <w:noProof w:val="0"/>
          <w:color w:val="000000" w:themeColor="text1"/>
          <w:lang w:eastAsia="it-IT"/>
        </w:rPr>
        <w:t>2) rețineri succesive directe din plata cuvenită pentru facturile fiscale înaintate;</w:t>
      </w:r>
    </w:p>
    <w:p w14:paraId="31FDA339" w14:textId="77777777" w:rsidR="00E85B3A" w:rsidRPr="00C8319E" w:rsidRDefault="00E85B3A" w:rsidP="00E85B3A">
      <w:pPr>
        <w:tabs>
          <w:tab w:val="left" w:pos="-284"/>
          <w:tab w:val="left" w:pos="360"/>
          <w:tab w:val="left" w:pos="462"/>
          <w:tab w:val="left" w:pos="960"/>
        </w:tabs>
        <w:spacing w:after="120"/>
        <w:ind w:left="-284" w:firstLine="284"/>
        <w:jc w:val="both"/>
        <w:rPr>
          <w:bCs/>
          <w:noProof w:val="0"/>
          <w:color w:val="000000" w:themeColor="text1"/>
          <w:lang w:eastAsia="it-IT"/>
        </w:rPr>
      </w:pPr>
      <w:r w:rsidRPr="00C8319E">
        <w:rPr>
          <w:noProof w:val="0"/>
          <w:color w:val="000000" w:themeColor="text1"/>
          <w:lang w:eastAsia="it-IT"/>
        </w:rPr>
        <w:t xml:space="preserve">  3</w:t>
      </w:r>
      <w:r w:rsidRPr="00C8319E">
        <w:rPr>
          <w:bCs/>
          <w:noProof w:val="0"/>
          <w:color w:val="000000" w:themeColor="text1"/>
          <w:lang w:eastAsia="it-IT"/>
        </w:rPr>
        <w:t>) transfer pe contul autorității contractante.</w:t>
      </w:r>
    </w:p>
    <w:p w14:paraId="6A6B9B18" w14:textId="77777777" w:rsidR="00E85B3A" w:rsidRPr="00C8319E" w:rsidRDefault="00E85B3A" w:rsidP="00E85B3A">
      <w:pPr>
        <w:tabs>
          <w:tab w:val="left" w:pos="-284"/>
          <w:tab w:val="left" w:pos="360"/>
          <w:tab w:val="left" w:pos="462"/>
          <w:tab w:val="left" w:pos="960"/>
        </w:tabs>
        <w:spacing w:after="120"/>
        <w:ind w:left="-284" w:firstLine="284"/>
        <w:jc w:val="both"/>
      </w:pPr>
      <w:r w:rsidRPr="00C8319E">
        <w:rPr>
          <w:b/>
          <w:bCs/>
          <w:noProof w:val="0"/>
          <w:color w:val="000000" w:themeColor="text1"/>
          <w:lang w:eastAsia="it-IT"/>
        </w:rPr>
        <w:t>99.</w:t>
      </w:r>
      <w:r w:rsidRPr="00C8319E">
        <w:rPr>
          <w:bCs/>
          <w:noProof w:val="0"/>
          <w:color w:val="000000" w:themeColor="text1"/>
          <w:lang w:eastAsia="it-IT"/>
        </w:rPr>
        <w:t xml:space="preserve">  Refuzul</w:t>
      </w:r>
      <w:r w:rsidRPr="00C8319E">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3D29DC4F" w14:textId="77777777" w:rsidR="00E85B3A" w:rsidRPr="00C8319E" w:rsidRDefault="00E85B3A" w:rsidP="00E85B3A">
      <w:pPr>
        <w:tabs>
          <w:tab w:val="left" w:pos="-284"/>
          <w:tab w:val="left" w:pos="284"/>
          <w:tab w:val="left" w:pos="462"/>
          <w:tab w:val="left" w:pos="960"/>
        </w:tabs>
        <w:spacing w:after="120"/>
        <w:ind w:left="-284" w:firstLine="284"/>
        <w:jc w:val="both"/>
        <w:rPr>
          <w:lang w:eastAsia="en-GB"/>
        </w:rPr>
      </w:pPr>
      <w:r w:rsidRPr="00C8319E">
        <w:rPr>
          <w:b/>
          <w:lang w:eastAsia="en-GB"/>
        </w:rPr>
        <w:t xml:space="preserve">100. </w:t>
      </w:r>
      <w:r w:rsidRPr="00C8319E">
        <w:rPr>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09F58E75" w14:textId="77777777" w:rsidR="00E85B3A" w:rsidRPr="00C8319E" w:rsidRDefault="00E85B3A" w:rsidP="00E85B3A">
      <w:pPr>
        <w:tabs>
          <w:tab w:val="left" w:pos="-284"/>
          <w:tab w:val="left" w:pos="142"/>
          <w:tab w:val="left" w:pos="360"/>
          <w:tab w:val="left" w:pos="462"/>
          <w:tab w:val="left" w:pos="960"/>
        </w:tabs>
        <w:spacing w:after="120"/>
        <w:ind w:left="-284" w:firstLine="284"/>
        <w:jc w:val="both"/>
        <w:rPr>
          <w:b/>
          <w:lang w:eastAsia="en-GB"/>
        </w:rPr>
      </w:pPr>
      <w:r w:rsidRPr="00C8319E">
        <w:rPr>
          <w:b/>
          <w:lang w:eastAsia="en-GB"/>
        </w:rPr>
        <w:t xml:space="preserve">101. </w:t>
      </w:r>
      <w:r w:rsidRPr="00C8319E">
        <w:rPr>
          <w:lang w:eastAsia="en-GB"/>
        </w:rPr>
        <w:t>La data încheierii contractului de achiziție publică de lucrări</w:t>
      </w:r>
      <w:r w:rsidRPr="00C8319E">
        <w:t xml:space="preserve"> sau de servicii de proiectare și de lucrări</w:t>
      </w:r>
      <w:r w:rsidRPr="00C8319E">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C66C41F" w14:textId="77777777" w:rsidR="00E85B3A" w:rsidRPr="00C8319E" w:rsidRDefault="00E85B3A" w:rsidP="00E85B3A">
      <w:pPr>
        <w:tabs>
          <w:tab w:val="left" w:pos="-284"/>
          <w:tab w:val="left" w:pos="360"/>
          <w:tab w:val="left" w:pos="462"/>
          <w:tab w:val="left" w:pos="960"/>
        </w:tabs>
        <w:spacing w:after="120"/>
        <w:ind w:left="-284" w:firstLine="284"/>
        <w:jc w:val="both"/>
      </w:pPr>
      <w:r w:rsidRPr="00C8319E">
        <w:rPr>
          <w:b/>
          <w:lang w:eastAsia="en-GB"/>
        </w:rPr>
        <w:t xml:space="preserve">102. </w:t>
      </w:r>
      <w:r w:rsidRPr="00C8319E">
        <w:rPr>
          <w:lang w:eastAsia="en-GB"/>
        </w:rPr>
        <w:t xml:space="preserve">Contractul pentru care sursele financiare se alocă din bugetul de stat/bugetul local se înregistrează obligatoriu la una din trezoreriile regionale ale Ministerului Finanțelor și intră în vigoare </w:t>
      </w:r>
      <w:r w:rsidRPr="00C8319E">
        <w:rPr>
          <w:lang w:eastAsia="en-GB"/>
        </w:rPr>
        <w:lastRenderedPageBreak/>
        <w:t>la data înregistrării sau la o altă dată ulterioară prevăzută de acesta după înregistrare la una din trezoreriile regionale ale Ministerului Finanțelor.</w:t>
      </w:r>
    </w:p>
    <w:p w14:paraId="7D7E93C7" w14:textId="77777777" w:rsidR="00E85B3A" w:rsidRPr="00C8319E" w:rsidRDefault="00E85B3A" w:rsidP="00E85B3A">
      <w:pPr>
        <w:tabs>
          <w:tab w:val="left" w:pos="-284"/>
          <w:tab w:val="left" w:pos="360"/>
          <w:tab w:val="left" w:pos="462"/>
          <w:tab w:val="left" w:pos="960"/>
        </w:tabs>
        <w:spacing w:after="120"/>
        <w:ind w:left="-284" w:firstLine="284"/>
        <w:jc w:val="both"/>
      </w:pPr>
      <w:r w:rsidRPr="00C8319E">
        <w:rPr>
          <w:b/>
        </w:rPr>
        <w:t xml:space="preserve">103. </w:t>
      </w:r>
      <w:r w:rsidRPr="00C8319E">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7BF8342C" w14:textId="77777777" w:rsidR="00E85B3A" w:rsidRPr="00C8319E" w:rsidRDefault="00E85B3A" w:rsidP="00E85B3A">
      <w:pPr>
        <w:tabs>
          <w:tab w:val="left" w:pos="-284"/>
          <w:tab w:val="left" w:pos="360"/>
          <w:tab w:val="left" w:pos="462"/>
          <w:tab w:val="left" w:pos="960"/>
        </w:tabs>
        <w:spacing w:after="120"/>
        <w:ind w:left="-284" w:firstLine="284"/>
        <w:jc w:val="both"/>
      </w:pPr>
      <w:r w:rsidRPr="00C8319E">
        <w:rPr>
          <w:b/>
        </w:rPr>
        <w:t xml:space="preserve">104. </w:t>
      </w:r>
      <w:r w:rsidRPr="00C8319E">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7BF677FD" w14:textId="77777777" w:rsidR="00E85B3A" w:rsidRPr="00C8319E" w:rsidRDefault="00E85B3A" w:rsidP="00E85B3A">
      <w:pPr>
        <w:tabs>
          <w:tab w:val="left" w:pos="-284"/>
          <w:tab w:val="left" w:pos="360"/>
          <w:tab w:val="left" w:pos="462"/>
          <w:tab w:val="left" w:pos="960"/>
        </w:tabs>
        <w:spacing w:after="120"/>
        <w:ind w:left="-284" w:firstLine="284"/>
        <w:jc w:val="both"/>
      </w:pPr>
      <w:r w:rsidRPr="00C8319E">
        <w:rPr>
          <w:b/>
        </w:rPr>
        <w:t xml:space="preserve">105. </w:t>
      </w:r>
      <w:r w:rsidRPr="00C8319E">
        <w:t>În cazul serviciilor de audit, autoritatea contractantă indică în Partea II ce ține de condițiile speciale al contractului, drepturile/</w:t>
      </w:r>
      <w:bookmarkStart w:id="42" w:name="_Hlk65836894"/>
      <w:r w:rsidRPr="00C8319E">
        <w:t>obligațiile</w:t>
      </w:r>
      <w:bookmarkEnd w:id="42"/>
      <w:r w:rsidRPr="00C8319E">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3966166D" w14:textId="77777777" w:rsidR="00E85B3A" w:rsidRPr="00C8319E" w:rsidRDefault="00E85B3A" w:rsidP="00E85B3A">
      <w:pPr>
        <w:tabs>
          <w:tab w:val="left" w:pos="-284"/>
          <w:tab w:val="left" w:pos="360"/>
          <w:tab w:val="left" w:pos="462"/>
          <w:tab w:val="left" w:pos="960"/>
        </w:tabs>
        <w:spacing w:after="120"/>
        <w:ind w:left="-284" w:firstLine="284"/>
        <w:jc w:val="both"/>
      </w:pPr>
      <w:r w:rsidRPr="00C8319E">
        <w:rPr>
          <w:b/>
        </w:rPr>
        <w:t xml:space="preserve">106. </w:t>
      </w:r>
      <w:r w:rsidRPr="00C8319E">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1C7734A2" w14:textId="77777777" w:rsidR="00E85B3A" w:rsidRPr="00C8319E" w:rsidRDefault="00E85B3A" w:rsidP="00E85B3A">
      <w:pPr>
        <w:tabs>
          <w:tab w:val="left" w:pos="-284"/>
          <w:tab w:val="left" w:pos="360"/>
          <w:tab w:val="left" w:pos="462"/>
          <w:tab w:val="left" w:pos="960"/>
        </w:tabs>
        <w:spacing w:after="120"/>
        <w:ind w:left="-284" w:firstLine="284"/>
        <w:jc w:val="both"/>
      </w:pPr>
      <w:r w:rsidRPr="00C8319E">
        <w:rPr>
          <w:b/>
        </w:rPr>
        <w:t xml:space="preserve">107. </w:t>
      </w:r>
      <w:r w:rsidRPr="00C8319E">
        <w:t xml:space="preserve">Contestaţiile se depun direct la Agenția Națională pentru Soluționare a Contestațiilor. Toate contestaţiile se depun, se examinează şi se soluţionează în modul stabilit de Legea nr. 131/2015 privind achiziţiile publice. </w:t>
      </w:r>
    </w:p>
    <w:p w14:paraId="242AE6F2" w14:textId="77777777" w:rsidR="00E85B3A" w:rsidRPr="00C8319E" w:rsidRDefault="00E85B3A" w:rsidP="00E85B3A">
      <w:pPr>
        <w:tabs>
          <w:tab w:val="left" w:pos="-284"/>
          <w:tab w:val="left" w:pos="360"/>
          <w:tab w:val="left" w:pos="462"/>
          <w:tab w:val="left" w:pos="960"/>
        </w:tabs>
        <w:spacing w:after="120"/>
        <w:ind w:left="-284" w:firstLine="284"/>
        <w:jc w:val="both"/>
      </w:pPr>
      <w:r w:rsidRPr="00C8319E">
        <w:rPr>
          <w:b/>
        </w:rPr>
        <w:t xml:space="preserve">108. </w:t>
      </w:r>
      <w:r w:rsidRPr="00C8319E">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CEA9F51" w14:textId="77777777" w:rsidR="00E85B3A" w:rsidRPr="00C8319E" w:rsidRDefault="00E85B3A" w:rsidP="00E85B3A">
      <w:pPr>
        <w:tabs>
          <w:tab w:val="left" w:pos="-284"/>
          <w:tab w:val="left" w:pos="360"/>
          <w:tab w:val="left" w:pos="462"/>
          <w:tab w:val="left" w:pos="960"/>
        </w:tabs>
        <w:spacing w:after="120"/>
        <w:ind w:left="-284" w:firstLine="284"/>
        <w:jc w:val="both"/>
      </w:pPr>
      <w:r w:rsidRPr="00C8319E">
        <w:rPr>
          <w:b/>
        </w:rPr>
        <w:t xml:space="preserve">109. </w:t>
      </w:r>
      <w:r w:rsidRPr="00C8319E">
        <w:t>Contestaţiile privind anunțurile de participare la licitaţie şi documentaţia de atribuire se depun în termenele indicate la pct. 108, însă nu mai târziu de deschiderea de către autoritatea contractantă a ofertelor.</w:t>
      </w:r>
    </w:p>
    <w:p w14:paraId="6FEEB240" w14:textId="77777777" w:rsidR="00E85B3A" w:rsidRPr="00C8319E" w:rsidRDefault="00E85B3A" w:rsidP="00E85B3A">
      <w:pPr>
        <w:tabs>
          <w:tab w:val="left" w:pos="284"/>
          <w:tab w:val="left" w:pos="426"/>
          <w:tab w:val="decimal" w:pos="8364"/>
        </w:tabs>
        <w:spacing w:after="120" w:line="276" w:lineRule="auto"/>
        <w:ind w:left="-284" w:right="-142" w:firstLine="284"/>
        <w:jc w:val="both"/>
        <w:rPr>
          <w:bCs/>
          <w:color w:val="000000"/>
        </w:rPr>
      </w:pPr>
      <w:r w:rsidRPr="00C8319E">
        <w:rPr>
          <w:b/>
          <w:bCs/>
          <w:color w:val="000000"/>
        </w:rPr>
        <w:t xml:space="preserve">110. </w:t>
      </w:r>
      <w:r w:rsidRPr="00C8319E">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33393A8F" w14:textId="77777777" w:rsidR="00E85B3A" w:rsidRPr="00C8319E" w:rsidRDefault="00E85B3A" w:rsidP="00E85B3A">
      <w:pPr>
        <w:tabs>
          <w:tab w:val="left" w:pos="284"/>
          <w:tab w:val="left" w:pos="426"/>
          <w:tab w:val="decimal" w:pos="8364"/>
        </w:tabs>
        <w:spacing w:after="120" w:line="276" w:lineRule="auto"/>
        <w:ind w:left="-284" w:right="-142" w:firstLine="284"/>
        <w:jc w:val="both"/>
        <w:rPr>
          <w:bCs/>
          <w:color w:val="000000"/>
        </w:rPr>
      </w:pPr>
    </w:p>
    <w:p w14:paraId="35885CC9" w14:textId="77777777" w:rsidR="00E85B3A" w:rsidRPr="00C8319E" w:rsidRDefault="00E85B3A" w:rsidP="00E85B3A">
      <w:pPr>
        <w:tabs>
          <w:tab w:val="left" w:pos="284"/>
          <w:tab w:val="left" w:pos="426"/>
          <w:tab w:val="decimal" w:pos="8364"/>
        </w:tabs>
        <w:spacing w:after="120" w:line="276" w:lineRule="auto"/>
        <w:ind w:left="-284" w:right="-142" w:firstLine="284"/>
        <w:jc w:val="both"/>
        <w:rPr>
          <w:bCs/>
          <w:color w:val="000000"/>
        </w:rPr>
      </w:pPr>
    </w:p>
    <w:p w14:paraId="4B5C66E2" w14:textId="77777777" w:rsidR="00E85B3A" w:rsidRPr="00C8319E" w:rsidRDefault="00E85B3A" w:rsidP="00E85B3A">
      <w:pPr>
        <w:tabs>
          <w:tab w:val="left" w:pos="284"/>
          <w:tab w:val="left" w:pos="426"/>
          <w:tab w:val="decimal" w:pos="8364"/>
        </w:tabs>
        <w:spacing w:after="120" w:line="276" w:lineRule="auto"/>
        <w:ind w:left="-284" w:right="-142" w:firstLine="284"/>
        <w:jc w:val="both"/>
        <w:rPr>
          <w:bCs/>
          <w:color w:val="000000"/>
        </w:rPr>
      </w:pPr>
    </w:p>
    <w:p w14:paraId="32E3BA1A" w14:textId="77777777" w:rsidR="00E85B3A" w:rsidRPr="00C8319E" w:rsidRDefault="00E85B3A" w:rsidP="00E85B3A">
      <w:pPr>
        <w:tabs>
          <w:tab w:val="left" w:pos="284"/>
          <w:tab w:val="left" w:pos="426"/>
          <w:tab w:val="decimal" w:pos="8364"/>
        </w:tabs>
        <w:spacing w:after="120" w:line="276" w:lineRule="auto"/>
        <w:ind w:left="-284" w:right="-142" w:firstLine="284"/>
        <w:jc w:val="both"/>
        <w:rPr>
          <w:bCs/>
          <w:color w:val="000000"/>
        </w:rPr>
      </w:pPr>
    </w:p>
    <w:p w14:paraId="656754A7" w14:textId="77777777" w:rsidR="00E85B3A" w:rsidRPr="00C8319E" w:rsidRDefault="00E85B3A" w:rsidP="00E85B3A">
      <w:pPr>
        <w:tabs>
          <w:tab w:val="left" w:pos="284"/>
          <w:tab w:val="left" w:pos="426"/>
          <w:tab w:val="decimal" w:pos="8364"/>
        </w:tabs>
        <w:spacing w:after="120" w:line="276" w:lineRule="auto"/>
        <w:ind w:left="-284" w:right="-142" w:firstLine="284"/>
        <w:jc w:val="both"/>
        <w:rPr>
          <w:bCs/>
          <w:color w:val="000000"/>
        </w:rPr>
      </w:pPr>
    </w:p>
    <w:p w14:paraId="4827895F" w14:textId="77777777" w:rsidR="00E85B3A" w:rsidRPr="00C8319E" w:rsidRDefault="00E85B3A" w:rsidP="00E85B3A">
      <w:pPr>
        <w:tabs>
          <w:tab w:val="left" w:pos="284"/>
          <w:tab w:val="left" w:pos="426"/>
          <w:tab w:val="decimal" w:pos="8364"/>
        </w:tabs>
        <w:spacing w:after="120" w:line="276" w:lineRule="auto"/>
        <w:ind w:left="-284" w:right="-142" w:firstLine="284"/>
        <w:jc w:val="both"/>
        <w:rPr>
          <w:bCs/>
          <w:color w:val="000000"/>
        </w:rPr>
      </w:pPr>
    </w:p>
    <w:p w14:paraId="2FCDE145" w14:textId="77777777" w:rsidR="00E85B3A" w:rsidRPr="00C8319E" w:rsidRDefault="00E85B3A" w:rsidP="00E85B3A">
      <w:pPr>
        <w:tabs>
          <w:tab w:val="left" w:pos="284"/>
          <w:tab w:val="left" w:pos="426"/>
          <w:tab w:val="decimal" w:pos="8364"/>
        </w:tabs>
        <w:spacing w:after="120" w:line="276" w:lineRule="auto"/>
        <w:ind w:left="-284" w:right="-142" w:firstLine="284"/>
        <w:jc w:val="both"/>
        <w:rPr>
          <w:bCs/>
          <w:color w:val="000000"/>
        </w:rPr>
      </w:pPr>
    </w:p>
    <w:p w14:paraId="0847F327" w14:textId="77777777" w:rsidR="00E85B3A" w:rsidRPr="00C8319E" w:rsidRDefault="00E85B3A" w:rsidP="00E85B3A">
      <w:pPr>
        <w:tabs>
          <w:tab w:val="left" w:pos="284"/>
          <w:tab w:val="left" w:pos="426"/>
          <w:tab w:val="decimal" w:pos="8364"/>
        </w:tabs>
        <w:spacing w:after="120" w:line="276" w:lineRule="auto"/>
        <w:ind w:left="-284" w:right="-142" w:firstLine="284"/>
        <w:jc w:val="both"/>
        <w:rPr>
          <w:bCs/>
          <w:color w:val="000000"/>
        </w:rPr>
      </w:pPr>
    </w:p>
    <w:p w14:paraId="5C8A920E" w14:textId="77777777" w:rsidR="00E85B3A" w:rsidRPr="00C8319E" w:rsidRDefault="00E85B3A" w:rsidP="00E85B3A">
      <w:pPr>
        <w:jc w:val="right"/>
        <w:rPr>
          <w:noProof w:val="0"/>
          <w:sz w:val="22"/>
          <w:szCs w:val="22"/>
        </w:rPr>
      </w:pPr>
      <w:r w:rsidRPr="00C8319E">
        <w:rPr>
          <w:noProof w:val="0"/>
        </w:rPr>
        <w:t>Anexa nr. 1</w:t>
      </w:r>
    </w:p>
    <w:p w14:paraId="4B11F92E" w14:textId="77777777" w:rsidR="00E85B3A" w:rsidRPr="00C8319E" w:rsidRDefault="00E85B3A" w:rsidP="00E85B3A">
      <w:pPr>
        <w:jc w:val="right"/>
        <w:rPr>
          <w:noProof w:val="0"/>
        </w:rPr>
      </w:pPr>
      <w:r w:rsidRPr="00C8319E">
        <w:rPr>
          <w:noProof w:val="0"/>
        </w:rPr>
        <w:lastRenderedPageBreak/>
        <w:t>la Documentația standard nr._____</w:t>
      </w:r>
    </w:p>
    <w:p w14:paraId="0B91283D" w14:textId="77777777" w:rsidR="00E85B3A" w:rsidRPr="00C8319E" w:rsidRDefault="00E85B3A" w:rsidP="00E85B3A">
      <w:pPr>
        <w:jc w:val="right"/>
        <w:rPr>
          <w:noProof w:val="0"/>
        </w:rPr>
      </w:pPr>
      <w:r w:rsidRPr="00C8319E">
        <w:rPr>
          <w:noProof w:val="0"/>
        </w:rPr>
        <w:t>din “____” ________ 20___</w:t>
      </w:r>
    </w:p>
    <w:p w14:paraId="5AC16D6C" w14:textId="77777777" w:rsidR="00E85B3A" w:rsidRPr="00C8319E" w:rsidRDefault="00E85B3A" w:rsidP="00E85B3A">
      <w:pPr>
        <w:pStyle w:val="Style3"/>
        <w:tabs>
          <w:tab w:val="left" w:pos="567"/>
        </w:tabs>
        <w:spacing w:before="0" w:beforeAutospacing="0" w:after="0"/>
        <w:ind w:left="0" w:firstLine="0"/>
        <w:jc w:val="center"/>
        <w:rPr>
          <w:rFonts w:eastAsia="PMingLiU"/>
          <w:b w:val="0"/>
          <w:lang w:eastAsia="zh-CN"/>
        </w:rPr>
      </w:pPr>
    </w:p>
    <w:p w14:paraId="498FAA17" w14:textId="77777777" w:rsidR="00E85B3A" w:rsidRPr="00C8319E" w:rsidRDefault="00E85B3A" w:rsidP="00E85B3A">
      <w:pPr>
        <w:pStyle w:val="Style3"/>
        <w:tabs>
          <w:tab w:val="left" w:pos="567"/>
        </w:tabs>
        <w:spacing w:before="0" w:beforeAutospacing="0" w:after="0"/>
        <w:ind w:left="0" w:firstLine="0"/>
        <w:jc w:val="center"/>
        <w:rPr>
          <w:rFonts w:eastAsia="PMingLiU"/>
          <w:b w:val="0"/>
          <w:lang w:eastAsia="zh-CN"/>
        </w:rPr>
      </w:pPr>
    </w:p>
    <w:p w14:paraId="277D16BD" w14:textId="77777777" w:rsidR="00E85B3A" w:rsidRPr="00C8319E" w:rsidRDefault="00E85B3A" w:rsidP="00E85B3A">
      <w:pPr>
        <w:spacing w:line="276" w:lineRule="auto"/>
        <w:jc w:val="center"/>
        <w:rPr>
          <w:rFonts w:eastAsia="Calibri"/>
          <w:b/>
          <w:noProof w:val="0"/>
          <w:sz w:val="28"/>
          <w:szCs w:val="28"/>
        </w:rPr>
      </w:pPr>
      <w:r w:rsidRPr="00C8319E">
        <w:rPr>
          <w:rFonts w:eastAsia="Calibri"/>
          <w:b/>
          <w:noProof w:val="0"/>
          <w:sz w:val="28"/>
          <w:szCs w:val="28"/>
        </w:rPr>
        <w:t>ANUNȚ DE INTENȚIE</w:t>
      </w:r>
    </w:p>
    <w:p w14:paraId="04DE1719" w14:textId="77777777" w:rsidR="00E85B3A" w:rsidRPr="00C8319E" w:rsidRDefault="00E85B3A" w:rsidP="00E85B3A">
      <w:pPr>
        <w:spacing w:after="160" w:line="276" w:lineRule="auto"/>
        <w:jc w:val="center"/>
        <w:rPr>
          <w:rFonts w:eastAsia="Calibri"/>
          <w:noProof w:val="0"/>
        </w:rPr>
      </w:pPr>
      <w:r w:rsidRPr="00C8319E">
        <w:rPr>
          <w:rFonts w:eastAsia="Calibri"/>
          <w:noProof w:val="0"/>
        </w:rPr>
        <w:t xml:space="preserve">Nr. ______din____________ </w:t>
      </w:r>
    </w:p>
    <w:p w14:paraId="5728C3AB" w14:textId="77777777" w:rsidR="00E85B3A" w:rsidRPr="00C8319E" w:rsidRDefault="00E85B3A" w:rsidP="00E85B3A">
      <w:pPr>
        <w:numPr>
          <w:ilvl w:val="0"/>
          <w:numId w:val="22"/>
        </w:numPr>
        <w:spacing w:before="240" w:after="160" w:line="276" w:lineRule="auto"/>
        <w:ind w:left="1077"/>
        <w:jc w:val="both"/>
        <w:rPr>
          <w:rFonts w:eastAsia="Calibri"/>
          <w:b/>
          <w:noProof w:val="0"/>
        </w:rPr>
      </w:pPr>
      <w:r w:rsidRPr="00C8319E">
        <w:rPr>
          <w:rFonts w:eastAsia="Calibri"/>
          <w:b/>
          <w:noProof w:val="0"/>
        </w:rPr>
        <w:t>Informații generale despre autoritatea contractantă:</w:t>
      </w:r>
    </w:p>
    <w:tbl>
      <w:tblPr>
        <w:tblStyle w:val="Grigliatabella2"/>
        <w:tblW w:w="9918" w:type="dxa"/>
        <w:tblLook w:val="04A0" w:firstRow="1" w:lastRow="0" w:firstColumn="1" w:lastColumn="0" w:noHBand="0" w:noVBand="1"/>
      </w:tblPr>
      <w:tblGrid>
        <w:gridCol w:w="5949"/>
        <w:gridCol w:w="3969"/>
      </w:tblGrid>
      <w:tr w:rsidR="00E85B3A" w:rsidRPr="00C8319E" w14:paraId="58149CA0" w14:textId="77777777" w:rsidTr="00C8319E">
        <w:tc>
          <w:tcPr>
            <w:tcW w:w="5949" w:type="dxa"/>
            <w:shd w:val="clear" w:color="auto" w:fill="F2F2F2"/>
          </w:tcPr>
          <w:p w14:paraId="51E749B1" w14:textId="77777777" w:rsidR="00E85B3A" w:rsidRPr="00C8319E" w:rsidRDefault="00E85B3A" w:rsidP="00C8319E">
            <w:pPr>
              <w:spacing w:line="276" w:lineRule="auto"/>
              <w:jc w:val="both"/>
              <w:rPr>
                <w:rFonts w:eastAsia="Calibri"/>
                <w:noProof w:val="0"/>
              </w:rPr>
            </w:pPr>
            <w:r w:rsidRPr="00C8319E">
              <w:rPr>
                <w:rFonts w:eastAsia="Calibri"/>
                <w:noProof w:val="0"/>
              </w:rPr>
              <w:t>Denumirea autorității contractante</w:t>
            </w:r>
          </w:p>
        </w:tc>
        <w:tc>
          <w:tcPr>
            <w:tcW w:w="3969" w:type="dxa"/>
          </w:tcPr>
          <w:p w14:paraId="3102EB96" w14:textId="77777777" w:rsidR="00E85B3A" w:rsidRPr="00C8319E" w:rsidRDefault="00E85B3A" w:rsidP="00C8319E">
            <w:pPr>
              <w:spacing w:line="276" w:lineRule="auto"/>
              <w:jc w:val="both"/>
              <w:rPr>
                <w:rFonts w:eastAsia="Calibri"/>
                <w:noProof w:val="0"/>
              </w:rPr>
            </w:pPr>
          </w:p>
        </w:tc>
      </w:tr>
      <w:tr w:rsidR="00E85B3A" w:rsidRPr="00C8319E" w14:paraId="1E6B36D3" w14:textId="77777777" w:rsidTr="00C8319E">
        <w:tc>
          <w:tcPr>
            <w:tcW w:w="5949" w:type="dxa"/>
            <w:shd w:val="clear" w:color="auto" w:fill="F2F2F2"/>
          </w:tcPr>
          <w:p w14:paraId="29C99CBD" w14:textId="77777777" w:rsidR="00E85B3A" w:rsidRPr="00C8319E" w:rsidRDefault="00E85B3A" w:rsidP="00C8319E">
            <w:pPr>
              <w:spacing w:line="276" w:lineRule="auto"/>
              <w:jc w:val="both"/>
              <w:rPr>
                <w:rFonts w:eastAsia="Calibri"/>
                <w:noProof w:val="0"/>
              </w:rPr>
            </w:pPr>
            <w:r w:rsidRPr="00C8319E">
              <w:rPr>
                <w:rFonts w:eastAsia="Calibri"/>
                <w:noProof w:val="0"/>
              </w:rPr>
              <w:t>IDNO</w:t>
            </w:r>
          </w:p>
        </w:tc>
        <w:tc>
          <w:tcPr>
            <w:tcW w:w="3969" w:type="dxa"/>
          </w:tcPr>
          <w:p w14:paraId="368EC6BE" w14:textId="77777777" w:rsidR="00E85B3A" w:rsidRPr="00C8319E" w:rsidRDefault="00E85B3A" w:rsidP="00C8319E">
            <w:pPr>
              <w:spacing w:line="276" w:lineRule="auto"/>
              <w:jc w:val="both"/>
              <w:rPr>
                <w:rFonts w:eastAsia="Calibri"/>
                <w:noProof w:val="0"/>
              </w:rPr>
            </w:pPr>
          </w:p>
        </w:tc>
      </w:tr>
      <w:tr w:rsidR="00E85B3A" w:rsidRPr="00C8319E" w14:paraId="51272CBF" w14:textId="77777777" w:rsidTr="00C8319E">
        <w:tc>
          <w:tcPr>
            <w:tcW w:w="5949" w:type="dxa"/>
            <w:shd w:val="clear" w:color="auto" w:fill="F2F2F2"/>
          </w:tcPr>
          <w:p w14:paraId="1223014A" w14:textId="77777777" w:rsidR="00E85B3A" w:rsidRPr="00C8319E" w:rsidRDefault="00E85B3A" w:rsidP="00C8319E">
            <w:pPr>
              <w:spacing w:line="276" w:lineRule="auto"/>
              <w:jc w:val="both"/>
              <w:rPr>
                <w:rFonts w:eastAsia="Calibri"/>
                <w:noProof w:val="0"/>
              </w:rPr>
            </w:pPr>
            <w:r w:rsidRPr="00C8319E">
              <w:rPr>
                <w:rFonts w:eastAsia="Calibri"/>
                <w:noProof w:val="0"/>
              </w:rPr>
              <w:t>Adresa</w:t>
            </w:r>
          </w:p>
        </w:tc>
        <w:tc>
          <w:tcPr>
            <w:tcW w:w="3969" w:type="dxa"/>
          </w:tcPr>
          <w:p w14:paraId="63F5360B" w14:textId="77777777" w:rsidR="00E85B3A" w:rsidRPr="00C8319E" w:rsidRDefault="00E85B3A" w:rsidP="00C8319E">
            <w:pPr>
              <w:spacing w:line="276" w:lineRule="auto"/>
              <w:jc w:val="both"/>
              <w:rPr>
                <w:rFonts w:eastAsia="Calibri"/>
                <w:noProof w:val="0"/>
              </w:rPr>
            </w:pPr>
          </w:p>
        </w:tc>
      </w:tr>
      <w:tr w:rsidR="00E85B3A" w:rsidRPr="00C8319E" w14:paraId="2AF45922" w14:textId="77777777" w:rsidTr="00C8319E">
        <w:tc>
          <w:tcPr>
            <w:tcW w:w="5949" w:type="dxa"/>
            <w:shd w:val="clear" w:color="auto" w:fill="F2F2F2"/>
          </w:tcPr>
          <w:p w14:paraId="66EC72AD" w14:textId="77777777" w:rsidR="00E85B3A" w:rsidRPr="00C8319E" w:rsidRDefault="00E85B3A" w:rsidP="00C8319E">
            <w:pPr>
              <w:spacing w:line="276" w:lineRule="auto"/>
              <w:jc w:val="both"/>
              <w:rPr>
                <w:rFonts w:eastAsia="Calibri"/>
                <w:noProof w:val="0"/>
              </w:rPr>
            </w:pPr>
            <w:r w:rsidRPr="00C8319E">
              <w:rPr>
                <w:rFonts w:eastAsia="Calibri"/>
                <w:noProof w:val="0"/>
              </w:rPr>
              <w:t>Numărul de telefon/fax</w:t>
            </w:r>
          </w:p>
        </w:tc>
        <w:tc>
          <w:tcPr>
            <w:tcW w:w="3969" w:type="dxa"/>
          </w:tcPr>
          <w:p w14:paraId="17F84824" w14:textId="77777777" w:rsidR="00E85B3A" w:rsidRPr="00C8319E" w:rsidRDefault="00E85B3A" w:rsidP="00C8319E">
            <w:pPr>
              <w:spacing w:line="276" w:lineRule="auto"/>
              <w:jc w:val="both"/>
              <w:rPr>
                <w:rFonts w:eastAsia="Calibri"/>
                <w:noProof w:val="0"/>
              </w:rPr>
            </w:pPr>
          </w:p>
        </w:tc>
      </w:tr>
      <w:tr w:rsidR="00E85B3A" w:rsidRPr="00C8319E" w14:paraId="163230F5" w14:textId="77777777" w:rsidTr="00C8319E">
        <w:tc>
          <w:tcPr>
            <w:tcW w:w="5949" w:type="dxa"/>
            <w:shd w:val="clear" w:color="auto" w:fill="F2F2F2"/>
          </w:tcPr>
          <w:p w14:paraId="7B0C2ED6" w14:textId="77777777" w:rsidR="00E85B3A" w:rsidRPr="00C8319E" w:rsidRDefault="00E85B3A" w:rsidP="00C8319E">
            <w:pPr>
              <w:spacing w:line="276" w:lineRule="auto"/>
              <w:jc w:val="both"/>
              <w:rPr>
                <w:rFonts w:eastAsia="Calibri"/>
                <w:noProof w:val="0"/>
              </w:rPr>
            </w:pPr>
            <w:r w:rsidRPr="00C8319E">
              <w:rPr>
                <w:rFonts w:eastAsia="Calibri"/>
                <w:noProof w:val="0"/>
              </w:rPr>
              <w:t>Adresa de e-mail a autorității contractante</w:t>
            </w:r>
          </w:p>
        </w:tc>
        <w:tc>
          <w:tcPr>
            <w:tcW w:w="3969" w:type="dxa"/>
          </w:tcPr>
          <w:p w14:paraId="1D6DBE82" w14:textId="77777777" w:rsidR="00E85B3A" w:rsidRPr="00C8319E" w:rsidRDefault="00E85B3A" w:rsidP="00C8319E">
            <w:pPr>
              <w:spacing w:line="276" w:lineRule="auto"/>
              <w:jc w:val="both"/>
              <w:rPr>
                <w:rFonts w:eastAsia="Calibri"/>
                <w:noProof w:val="0"/>
              </w:rPr>
            </w:pPr>
          </w:p>
        </w:tc>
      </w:tr>
      <w:tr w:rsidR="00E85B3A" w:rsidRPr="00C8319E" w14:paraId="39C938FA" w14:textId="77777777" w:rsidTr="00C8319E">
        <w:tc>
          <w:tcPr>
            <w:tcW w:w="5949" w:type="dxa"/>
            <w:shd w:val="clear" w:color="auto" w:fill="F2F2F2"/>
          </w:tcPr>
          <w:p w14:paraId="1E8CF588" w14:textId="77777777" w:rsidR="00E85B3A" w:rsidRPr="00C8319E" w:rsidRDefault="00E85B3A" w:rsidP="00C8319E">
            <w:pPr>
              <w:spacing w:line="276" w:lineRule="auto"/>
              <w:jc w:val="both"/>
              <w:rPr>
                <w:rFonts w:eastAsia="Calibri"/>
                <w:noProof w:val="0"/>
              </w:rPr>
            </w:pPr>
            <w:r w:rsidRPr="00C8319E">
              <w:rPr>
                <w:rFonts w:eastAsia="Calibri"/>
                <w:noProof w:val="0"/>
              </w:rPr>
              <w:t>Pagina web oficială a autorității contractante</w:t>
            </w:r>
          </w:p>
        </w:tc>
        <w:tc>
          <w:tcPr>
            <w:tcW w:w="3969" w:type="dxa"/>
          </w:tcPr>
          <w:p w14:paraId="20B423AC" w14:textId="77777777" w:rsidR="00E85B3A" w:rsidRPr="00C8319E" w:rsidRDefault="00E85B3A" w:rsidP="00C8319E">
            <w:pPr>
              <w:spacing w:line="276" w:lineRule="auto"/>
              <w:jc w:val="both"/>
              <w:rPr>
                <w:rFonts w:eastAsia="Calibri"/>
                <w:noProof w:val="0"/>
              </w:rPr>
            </w:pPr>
          </w:p>
        </w:tc>
      </w:tr>
      <w:tr w:rsidR="00E85B3A" w:rsidRPr="00C8319E" w14:paraId="6902E619" w14:textId="77777777" w:rsidTr="00C8319E">
        <w:tc>
          <w:tcPr>
            <w:tcW w:w="5949" w:type="dxa"/>
            <w:shd w:val="clear" w:color="auto" w:fill="F2F2F2"/>
          </w:tcPr>
          <w:p w14:paraId="779BB133" w14:textId="77777777" w:rsidR="00E85B3A" w:rsidRPr="00C8319E" w:rsidRDefault="00E85B3A" w:rsidP="00C8319E">
            <w:pPr>
              <w:spacing w:line="276" w:lineRule="auto"/>
              <w:jc w:val="both"/>
              <w:rPr>
                <w:rFonts w:eastAsia="Calibri"/>
                <w:noProof w:val="0"/>
              </w:rPr>
            </w:pPr>
            <w:r w:rsidRPr="00C8319E">
              <w:rPr>
                <w:rFonts w:eastAsia="Calibri"/>
                <w:noProof w:val="0"/>
              </w:rPr>
              <w:t>Persoana de contact, numărul de telefon/e-mail</w:t>
            </w:r>
          </w:p>
        </w:tc>
        <w:tc>
          <w:tcPr>
            <w:tcW w:w="3969" w:type="dxa"/>
          </w:tcPr>
          <w:p w14:paraId="2AE9DE53" w14:textId="77777777" w:rsidR="00E85B3A" w:rsidRPr="00C8319E" w:rsidRDefault="00E85B3A" w:rsidP="00C8319E">
            <w:pPr>
              <w:spacing w:line="276" w:lineRule="auto"/>
              <w:jc w:val="both"/>
              <w:rPr>
                <w:rFonts w:eastAsia="Calibri"/>
                <w:noProof w:val="0"/>
              </w:rPr>
            </w:pPr>
          </w:p>
        </w:tc>
      </w:tr>
      <w:tr w:rsidR="00E85B3A" w:rsidRPr="00C8319E" w14:paraId="6E1A625B" w14:textId="77777777" w:rsidTr="00C8319E">
        <w:tc>
          <w:tcPr>
            <w:tcW w:w="5949" w:type="dxa"/>
            <w:shd w:val="clear" w:color="auto" w:fill="F2F2F2"/>
          </w:tcPr>
          <w:p w14:paraId="2F424605" w14:textId="77777777" w:rsidR="00E85B3A" w:rsidRPr="00C8319E" w:rsidRDefault="00E85B3A" w:rsidP="00C8319E">
            <w:pPr>
              <w:spacing w:line="276" w:lineRule="auto"/>
              <w:jc w:val="both"/>
              <w:rPr>
                <w:rFonts w:eastAsia="Calibri"/>
                <w:noProof w:val="0"/>
              </w:rPr>
            </w:pPr>
            <w:r w:rsidRPr="00C8319E">
              <w:rPr>
                <w:rFonts w:eastAsia="Calibri"/>
                <w:noProof w:val="0"/>
              </w:rPr>
              <w:t>Adresa de e-mail sau pagina web oficială de la care se va putea obține accesul liber, direct, total și gratuit la documentația de atribuire</w:t>
            </w:r>
          </w:p>
          <w:p w14:paraId="1C84E7BD" w14:textId="77777777" w:rsidR="00E85B3A" w:rsidRPr="00C8319E" w:rsidRDefault="00E85B3A" w:rsidP="00C8319E">
            <w:pPr>
              <w:spacing w:line="276" w:lineRule="auto"/>
              <w:jc w:val="both"/>
              <w:rPr>
                <w:rFonts w:eastAsia="Calibri"/>
                <w:noProof w:val="0"/>
                <w:sz w:val="20"/>
                <w:szCs w:val="20"/>
              </w:rPr>
            </w:pPr>
            <w:r w:rsidRPr="00C8319E">
              <w:rPr>
                <w:rFonts w:eastAsia="Calibri"/>
                <w:i/>
                <w:noProof w:val="0"/>
                <w:sz w:val="20"/>
                <w:szCs w:val="20"/>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31BB00CC" w14:textId="77777777" w:rsidR="00E85B3A" w:rsidRPr="00C8319E" w:rsidRDefault="00E85B3A" w:rsidP="00C8319E">
            <w:pPr>
              <w:spacing w:line="276" w:lineRule="auto"/>
              <w:jc w:val="both"/>
              <w:rPr>
                <w:rFonts w:eastAsia="Calibri"/>
                <w:noProof w:val="0"/>
              </w:rPr>
            </w:pPr>
          </w:p>
        </w:tc>
      </w:tr>
      <w:tr w:rsidR="00E85B3A" w:rsidRPr="00C8319E" w14:paraId="715659C8" w14:textId="77777777" w:rsidTr="00C8319E">
        <w:tc>
          <w:tcPr>
            <w:tcW w:w="5949" w:type="dxa"/>
            <w:shd w:val="clear" w:color="auto" w:fill="F2F2F2"/>
          </w:tcPr>
          <w:p w14:paraId="053C2B82" w14:textId="77777777" w:rsidR="00E85B3A" w:rsidRPr="00C8319E" w:rsidRDefault="00E85B3A" w:rsidP="00C8319E">
            <w:pPr>
              <w:spacing w:line="276" w:lineRule="auto"/>
              <w:jc w:val="both"/>
              <w:rPr>
                <w:rFonts w:eastAsia="Calibri"/>
                <w:noProof w:val="0"/>
              </w:rPr>
            </w:pPr>
            <w:r w:rsidRPr="00C8319E">
              <w:rPr>
                <w:rFonts w:eastAsia="Calibri"/>
                <w:noProof w:val="0"/>
              </w:rPr>
              <w:t>Tipul autorității contractante și obiectul principal de activitate</w:t>
            </w:r>
          </w:p>
          <w:p w14:paraId="705DC3CF" w14:textId="77777777" w:rsidR="00E85B3A" w:rsidRPr="00C8319E" w:rsidRDefault="00E85B3A" w:rsidP="00C8319E">
            <w:pPr>
              <w:spacing w:line="276" w:lineRule="auto"/>
              <w:jc w:val="both"/>
              <w:rPr>
                <w:rFonts w:eastAsia="Calibri"/>
                <w:noProof w:val="0"/>
                <w:sz w:val="20"/>
                <w:szCs w:val="20"/>
              </w:rPr>
            </w:pPr>
            <w:r w:rsidRPr="00C8319E">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582DD522" w14:textId="77777777" w:rsidR="00E85B3A" w:rsidRPr="00C8319E" w:rsidRDefault="00E85B3A" w:rsidP="00C8319E">
            <w:pPr>
              <w:spacing w:line="276" w:lineRule="auto"/>
              <w:jc w:val="both"/>
              <w:rPr>
                <w:rFonts w:eastAsia="Calibri"/>
                <w:noProof w:val="0"/>
              </w:rPr>
            </w:pPr>
          </w:p>
        </w:tc>
      </w:tr>
    </w:tbl>
    <w:p w14:paraId="18BF4518" w14:textId="77777777" w:rsidR="00E85B3A" w:rsidRPr="00C8319E" w:rsidRDefault="00E85B3A" w:rsidP="00E85B3A">
      <w:pPr>
        <w:numPr>
          <w:ilvl w:val="0"/>
          <w:numId w:val="22"/>
        </w:numPr>
        <w:spacing w:before="240" w:after="160" w:line="276" w:lineRule="auto"/>
        <w:contextualSpacing/>
        <w:jc w:val="both"/>
        <w:rPr>
          <w:rFonts w:eastAsia="Calibri"/>
          <w:noProof w:val="0"/>
        </w:rPr>
      </w:pPr>
      <w:r w:rsidRPr="00C8319E">
        <w:rPr>
          <w:rFonts w:eastAsia="Calibri"/>
          <w:b/>
          <w:noProof w:val="0"/>
        </w:rPr>
        <w:t>Informații despre obiectul achiziției</w:t>
      </w:r>
      <w:r w:rsidRPr="00C8319E">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E85B3A" w:rsidRPr="00C8319E" w14:paraId="4D35EBB3" w14:textId="77777777" w:rsidTr="00C8319E">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CCA71DF" w14:textId="77777777" w:rsidR="00E85B3A" w:rsidRPr="00C8319E" w:rsidRDefault="00E85B3A" w:rsidP="00C8319E">
            <w:pPr>
              <w:spacing w:line="276" w:lineRule="auto"/>
              <w:jc w:val="center"/>
              <w:rPr>
                <w:rFonts w:eastAsia="Calibri"/>
                <w:noProof w:val="0"/>
              </w:rPr>
            </w:pPr>
            <w:r w:rsidRPr="00C8319E">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D7F7523" w14:textId="77777777" w:rsidR="00E85B3A" w:rsidRPr="00C8319E" w:rsidRDefault="00E85B3A" w:rsidP="00C8319E">
            <w:pPr>
              <w:spacing w:line="276" w:lineRule="auto"/>
              <w:jc w:val="center"/>
              <w:rPr>
                <w:rFonts w:eastAsia="Calibri"/>
                <w:noProof w:val="0"/>
              </w:rPr>
            </w:pPr>
            <w:r w:rsidRPr="00C8319E">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DBDCD1B" w14:textId="77777777" w:rsidR="00E85B3A" w:rsidRPr="00C8319E" w:rsidRDefault="00E85B3A" w:rsidP="00C8319E">
            <w:pPr>
              <w:spacing w:line="276" w:lineRule="auto"/>
              <w:jc w:val="center"/>
              <w:rPr>
                <w:rFonts w:eastAsia="Calibri"/>
                <w:noProof w:val="0"/>
              </w:rPr>
            </w:pPr>
            <w:r w:rsidRPr="00C8319E">
              <w:rPr>
                <w:rFonts w:eastAsia="Calibri"/>
                <w:noProof w:val="0"/>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572555C" w14:textId="77777777" w:rsidR="00E85B3A" w:rsidRPr="00C8319E" w:rsidRDefault="00E85B3A" w:rsidP="00C8319E">
            <w:pPr>
              <w:spacing w:line="276" w:lineRule="auto"/>
              <w:jc w:val="center"/>
              <w:rPr>
                <w:rFonts w:eastAsia="Calibri"/>
                <w:noProof w:val="0"/>
              </w:rPr>
            </w:pPr>
            <w:r w:rsidRPr="00C8319E">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5E416803" w14:textId="77777777" w:rsidR="00E85B3A" w:rsidRPr="00C8319E" w:rsidRDefault="00E85B3A" w:rsidP="00C8319E">
            <w:pPr>
              <w:spacing w:line="276" w:lineRule="auto"/>
              <w:jc w:val="center"/>
              <w:rPr>
                <w:rFonts w:eastAsia="Calibri"/>
                <w:noProof w:val="0"/>
              </w:rPr>
            </w:pPr>
            <w:r w:rsidRPr="00C8319E">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E4020C5" w14:textId="77777777" w:rsidR="00E85B3A" w:rsidRPr="00C8319E" w:rsidRDefault="00E85B3A" w:rsidP="00C8319E">
            <w:pPr>
              <w:spacing w:line="276" w:lineRule="auto"/>
              <w:jc w:val="center"/>
              <w:rPr>
                <w:rFonts w:eastAsia="Calibri"/>
                <w:noProof w:val="0"/>
              </w:rPr>
            </w:pPr>
            <w:r w:rsidRPr="00C8319E">
              <w:rPr>
                <w:rFonts w:eastAsia="Calibri"/>
                <w:noProof w:val="0"/>
              </w:rPr>
              <w:t>Valoarea estimată,</w:t>
            </w:r>
            <w:r w:rsidRPr="00C8319E">
              <w:rPr>
                <w:rFonts w:eastAsia="Calibri"/>
                <w:noProof w:val="0"/>
              </w:rPr>
              <w:br/>
              <w:t>fără TVA</w:t>
            </w:r>
            <w:r w:rsidRPr="00C8319E">
              <w:rPr>
                <w:rFonts w:eastAsia="Calibri"/>
                <w:i/>
                <w:noProof w:val="0"/>
                <w:sz w:val="20"/>
                <w:szCs w:val="20"/>
              </w:rPr>
              <w:t>(pentru fiecare lot în parte)</w:t>
            </w:r>
          </w:p>
        </w:tc>
      </w:tr>
      <w:tr w:rsidR="00E85B3A" w:rsidRPr="00C8319E" w14:paraId="18177209" w14:textId="77777777" w:rsidTr="00C8319E">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8A00C78" w14:textId="77777777" w:rsidR="00E85B3A" w:rsidRPr="00C8319E" w:rsidRDefault="00E85B3A" w:rsidP="00C8319E">
            <w:pPr>
              <w:spacing w:line="276" w:lineRule="auto"/>
              <w:jc w:val="center"/>
              <w:rPr>
                <w:rFonts w:eastAsia="Calibri"/>
                <w:noProof w:val="0"/>
              </w:rPr>
            </w:pPr>
            <w:r w:rsidRPr="00C8319E">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0B144A" w14:textId="77777777" w:rsidR="00E85B3A" w:rsidRPr="00C8319E" w:rsidRDefault="00E85B3A" w:rsidP="00C8319E">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716134F" w14:textId="77777777" w:rsidR="00E85B3A" w:rsidRPr="00C8319E" w:rsidRDefault="00E85B3A" w:rsidP="00C8319E">
            <w:pPr>
              <w:spacing w:line="276" w:lineRule="auto"/>
              <w:jc w:val="center"/>
              <w:rPr>
                <w:rFonts w:eastAsia="Calibri"/>
                <w:noProof w:val="0"/>
              </w:rPr>
            </w:pPr>
            <w:r w:rsidRPr="00C8319E">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EF688E" w14:textId="77777777" w:rsidR="00E85B3A" w:rsidRPr="00C8319E" w:rsidRDefault="00E85B3A" w:rsidP="00C8319E">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F8B0BE5" w14:textId="77777777" w:rsidR="00E85B3A" w:rsidRPr="00C8319E" w:rsidRDefault="00E85B3A" w:rsidP="00C8319E">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45410DB" w14:textId="77777777" w:rsidR="00E85B3A" w:rsidRPr="00C8319E" w:rsidRDefault="00E85B3A" w:rsidP="00C8319E">
            <w:pPr>
              <w:spacing w:line="276" w:lineRule="auto"/>
              <w:jc w:val="center"/>
              <w:rPr>
                <w:rFonts w:eastAsia="Calibri"/>
                <w:noProof w:val="0"/>
              </w:rPr>
            </w:pPr>
          </w:p>
        </w:tc>
      </w:tr>
      <w:tr w:rsidR="00E85B3A" w:rsidRPr="00C8319E" w14:paraId="754A5762" w14:textId="77777777" w:rsidTr="00C8319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67E79E4" w14:textId="77777777" w:rsidR="00E85B3A" w:rsidRPr="00C8319E" w:rsidRDefault="00E85B3A" w:rsidP="00C8319E">
            <w:pPr>
              <w:spacing w:line="276" w:lineRule="auto"/>
              <w:jc w:val="center"/>
              <w:rPr>
                <w:rFonts w:eastAsia="Calibri"/>
                <w:noProof w:val="0"/>
              </w:rPr>
            </w:pPr>
            <w:r w:rsidRPr="00C8319E">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D1709A0" w14:textId="77777777" w:rsidR="00E85B3A" w:rsidRPr="00C8319E" w:rsidRDefault="00E85B3A" w:rsidP="00C8319E">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7D92B40" w14:textId="77777777" w:rsidR="00E85B3A" w:rsidRPr="00C8319E" w:rsidRDefault="00E85B3A" w:rsidP="00C8319E">
            <w:pPr>
              <w:spacing w:line="276" w:lineRule="auto"/>
              <w:jc w:val="center"/>
              <w:rPr>
                <w:rFonts w:eastAsia="Calibri"/>
                <w:noProof w:val="0"/>
              </w:rPr>
            </w:pPr>
            <w:r w:rsidRPr="00C8319E">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5CEDD9" w14:textId="77777777" w:rsidR="00E85B3A" w:rsidRPr="00C8319E" w:rsidRDefault="00E85B3A" w:rsidP="00C8319E">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51D6F21" w14:textId="77777777" w:rsidR="00E85B3A" w:rsidRPr="00C8319E" w:rsidRDefault="00E85B3A" w:rsidP="00C8319E">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53D21E6" w14:textId="77777777" w:rsidR="00E85B3A" w:rsidRPr="00C8319E" w:rsidRDefault="00E85B3A" w:rsidP="00C8319E">
            <w:pPr>
              <w:spacing w:line="276" w:lineRule="auto"/>
              <w:jc w:val="center"/>
              <w:rPr>
                <w:rFonts w:eastAsia="Calibri"/>
                <w:noProof w:val="0"/>
              </w:rPr>
            </w:pPr>
          </w:p>
        </w:tc>
      </w:tr>
    </w:tbl>
    <w:p w14:paraId="40073AD8" w14:textId="77777777" w:rsidR="00E85B3A" w:rsidRPr="00C8319E" w:rsidRDefault="00E85B3A" w:rsidP="00E85B3A">
      <w:pPr>
        <w:numPr>
          <w:ilvl w:val="0"/>
          <w:numId w:val="22"/>
        </w:numPr>
        <w:spacing w:before="240" w:after="160" w:line="276" w:lineRule="auto"/>
        <w:jc w:val="both"/>
        <w:rPr>
          <w:rFonts w:eastAsia="Calibri"/>
          <w:b/>
          <w:noProof w:val="0"/>
        </w:rPr>
      </w:pPr>
      <w:r w:rsidRPr="00C8319E">
        <w:rPr>
          <w:rFonts w:eastAsia="Calibri"/>
          <w:b/>
          <w:noProof w:val="0"/>
        </w:rPr>
        <w:t xml:space="preserve">Condiții de participare </w:t>
      </w:r>
      <w:r w:rsidRPr="00C8319E">
        <w:rPr>
          <w:rFonts w:eastAsia="Calibri"/>
          <w:i/>
          <w:noProof w:val="0"/>
        </w:rPr>
        <w:t>(în măsura în care sunt deja cunoscute)</w:t>
      </w:r>
      <w:r w:rsidRPr="00C8319E">
        <w:rPr>
          <w:rFonts w:eastAsia="Calibri"/>
          <w:b/>
          <w:noProof w:val="0"/>
        </w:rPr>
        <w:t>:</w:t>
      </w:r>
    </w:p>
    <w:tbl>
      <w:tblPr>
        <w:tblStyle w:val="Grigliatabella2"/>
        <w:tblW w:w="9923" w:type="dxa"/>
        <w:tblInd w:w="-5" w:type="dxa"/>
        <w:tblLook w:val="04A0" w:firstRow="1" w:lastRow="0" w:firstColumn="1" w:lastColumn="0" w:noHBand="0" w:noVBand="1"/>
      </w:tblPr>
      <w:tblGrid>
        <w:gridCol w:w="5954"/>
        <w:gridCol w:w="3969"/>
      </w:tblGrid>
      <w:tr w:rsidR="00E85B3A" w:rsidRPr="00C8319E" w14:paraId="68EC716D" w14:textId="77777777" w:rsidTr="00C8319E">
        <w:tc>
          <w:tcPr>
            <w:tcW w:w="5954" w:type="dxa"/>
            <w:shd w:val="clear" w:color="auto" w:fill="F2F2F2"/>
          </w:tcPr>
          <w:p w14:paraId="70694E34" w14:textId="77777777" w:rsidR="00E85B3A" w:rsidRPr="00C8319E" w:rsidRDefault="00E85B3A" w:rsidP="00C8319E">
            <w:pPr>
              <w:spacing w:line="276" w:lineRule="auto"/>
              <w:contextualSpacing/>
              <w:jc w:val="both"/>
              <w:rPr>
                <w:rFonts w:eastAsia="Calibri"/>
                <w:noProof w:val="0"/>
              </w:rPr>
            </w:pPr>
            <w:r w:rsidRPr="00C8319E">
              <w:rPr>
                <w:rFonts w:eastAsia="Calibri"/>
                <w:noProof w:val="0"/>
              </w:rPr>
              <w:t>Contractul de achiziție publică este rezervat unor ateliere protejate sau acesta poate fi executat numai în cadrul unor programe de angajare protejată</w:t>
            </w:r>
          </w:p>
        </w:tc>
        <w:tc>
          <w:tcPr>
            <w:tcW w:w="3969" w:type="dxa"/>
          </w:tcPr>
          <w:p w14:paraId="12EA03A6" w14:textId="77777777" w:rsidR="00E85B3A" w:rsidRPr="00C8319E" w:rsidRDefault="00E85B3A" w:rsidP="00C8319E">
            <w:pPr>
              <w:spacing w:line="276" w:lineRule="auto"/>
              <w:jc w:val="both"/>
              <w:rPr>
                <w:rFonts w:eastAsia="Calibri"/>
                <w:noProof w:val="0"/>
              </w:rPr>
            </w:pPr>
            <w:r w:rsidRPr="00C8319E">
              <w:rPr>
                <w:rFonts w:eastAsia="Calibri"/>
                <w:noProof w:val="0"/>
              </w:rPr>
              <w:t>Nu □</w:t>
            </w:r>
          </w:p>
          <w:p w14:paraId="369ABA5E" w14:textId="77777777" w:rsidR="00E85B3A" w:rsidRPr="00C8319E" w:rsidRDefault="00E85B3A" w:rsidP="00C8319E">
            <w:pPr>
              <w:spacing w:line="276" w:lineRule="auto"/>
              <w:contextualSpacing/>
              <w:jc w:val="both"/>
              <w:rPr>
                <w:rFonts w:eastAsia="Calibri"/>
                <w:noProof w:val="0"/>
              </w:rPr>
            </w:pPr>
            <w:r w:rsidRPr="00C8319E">
              <w:rPr>
                <w:rFonts w:eastAsia="Calibri"/>
                <w:noProof w:val="0"/>
              </w:rPr>
              <w:t>Da □</w:t>
            </w:r>
          </w:p>
        </w:tc>
      </w:tr>
      <w:tr w:rsidR="00E85B3A" w:rsidRPr="00C8319E" w14:paraId="2EFD4CB4" w14:textId="77777777" w:rsidTr="00C8319E">
        <w:tc>
          <w:tcPr>
            <w:tcW w:w="5954" w:type="dxa"/>
            <w:shd w:val="clear" w:color="auto" w:fill="F2F2F2"/>
          </w:tcPr>
          <w:p w14:paraId="51C8552A" w14:textId="77777777" w:rsidR="00E85B3A" w:rsidRPr="00C8319E" w:rsidRDefault="00E85B3A" w:rsidP="00C8319E">
            <w:pPr>
              <w:spacing w:line="276" w:lineRule="auto"/>
              <w:contextualSpacing/>
              <w:jc w:val="both"/>
              <w:rPr>
                <w:rFonts w:eastAsia="Calibri"/>
                <w:noProof w:val="0"/>
              </w:rPr>
            </w:pPr>
            <w:r w:rsidRPr="00C8319E">
              <w:rPr>
                <w:rFonts w:eastAsia="Calibri"/>
                <w:noProof w:val="0"/>
              </w:rPr>
              <w:t>Prestarea serviciului este rezervată unei anumite profesii în temeiul unor legisau al unor acte administrative</w:t>
            </w:r>
          </w:p>
        </w:tc>
        <w:tc>
          <w:tcPr>
            <w:tcW w:w="3969" w:type="dxa"/>
          </w:tcPr>
          <w:p w14:paraId="0D77FBAF" w14:textId="77777777" w:rsidR="00E85B3A" w:rsidRPr="00C8319E" w:rsidRDefault="00E85B3A" w:rsidP="00C8319E">
            <w:pPr>
              <w:spacing w:line="276" w:lineRule="auto"/>
              <w:jc w:val="both"/>
              <w:rPr>
                <w:rFonts w:eastAsia="Calibri"/>
                <w:noProof w:val="0"/>
              </w:rPr>
            </w:pPr>
            <w:r w:rsidRPr="00C8319E">
              <w:rPr>
                <w:rFonts w:eastAsia="Calibri"/>
                <w:noProof w:val="0"/>
              </w:rPr>
              <w:t>Nu □</w:t>
            </w:r>
          </w:p>
          <w:p w14:paraId="4EFF30BB" w14:textId="77777777" w:rsidR="00E85B3A" w:rsidRPr="00C8319E" w:rsidRDefault="00E85B3A" w:rsidP="00C8319E">
            <w:pPr>
              <w:spacing w:line="276" w:lineRule="auto"/>
              <w:contextualSpacing/>
              <w:jc w:val="both"/>
              <w:rPr>
                <w:rFonts w:eastAsia="Calibri"/>
                <w:noProof w:val="0"/>
              </w:rPr>
            </w:pPr>
            <w:r w:rsidRPr="00C8319E">
              <w:rPr>
                <w:rFonts w:eastAsia="Calibri"/>
                <w:noProof w:val="0"/>
              </w:rPr>
              <w:t>Da □</w:t>
            </w:r>
          </w:p>
        </w:tc>
      </w:tr>
      <w:tr w:rsidR="00E85B3A" w:rsidRPr="00C8319E" w14:paraId="4AAA6004" w14:textId="77777777" w:rsidTr="00C8319E">
        <w:tc>
          <w:tcPr>
            <w:tcW w:w="5954" w:type="dxa"/>
            <w:shd w:val="clear" w:color="auto" w:fill="F2F2F2"/>
          </w:tcPr>
          <w:p w14:paraId="467455E7" w14:textId="77777777" w:rsidR="00E85B3A" w:rsidRPr="00C8319E" w:rsidRDefault="00E85B3A" w:rsidP="00C8319E">
            <w:pPr>
              <w:spacing w:line="276" w:lineRule="auto"/>
              <w:contextualSpacing/>
              <w:jc w:val="both"/>
              <w:rPr>
                <w:rFonts w:eastAsia="Calibri"/>
                <w:noProof w:val="0"/>
              </w:rPr>
            </w:pPr>
            <w:r w:rsidRPr="00C8319E">
              <w:rPr>
                <w:rFonts w:eastAsia="Calibri"/>
                <w:noProof w:val="0"/>
              </w:rPr>
              <w:t>Scurtă descriere a criteriilor de selecție</w:t>
            </w:r>
          </w:p>
        </w:tc>
        <w:tc>
          <w:tcPr>
            <w:tcW w:w="3969" w:type="dxa"/>
          </w:tcPr>
          <w:p w14:paraId="781067D1" w14:textId="77777777" w:rsidR="00E85B3A" w:rsidRPr="00C8319E" w:rsidRDefault="00E85B3A" w:rsidP="00C8319E">
            <w:pPr>
              <w:spacing w:line="276" w:lineRule="auto"/>
              <w:contextualSpacing/>
              <w:jc w:val="both"/>
              <w:rPr>
                <w:rFonts w:eastAsia="Calibri"/>
                <w:noProof w:val="0"/>
                <w:sz w:val="20"/>
                <w:szCs w:val="20"/>
              </w:rPr>
            </w:pPr>
          </w:p>
          <w:p w14:paraId="286BA228" w14:textId="77777777" w:rsidR="00E85B3A" w:rsidRPr="00C8319E" w:rsidRDefault="00E85B3A" w:rsidP="00C8319E">
            <w:pPr>
              <w:spacing w:line="276" w:lineRule="auto"/>
              <w:contextualSpacing/>
              <w:jc w:val="both"/>
              <w:rPr>
                <w:rFonts w:eastAsia="Calibri"/>
                <w:noProof w:val="0"/>
              </w:rPr>
            </w:pPr>
          </w:p>
          <w:p w14:paraId="44389B4B" w14:textId="77777777" w:rsidR="00E85B3A" w:rsidRPr="00C8319E" w:rsidRDefault="00E85B3A" w:rsidP="00C8319E">
            <w:pPr>
              <w:spacing w:line="276" w:lineRule="auto"/>
              <w:contextualSpacing/>
              <w:jc w:val="both"/>
              <w:rPr>
                <w:rFonts w:eastAsia="Calibri"/>
                <w:noProof w:val="0"/>
              </w:rPr>
            </w:pPr>
          </w:p>
        </w:tc>
      </w:tr>
    </w:tbl>
    <w:p w14:paraId="69605BD8" w14:textId="77777777" w:rsidR="00E85B3A" w:rsidRPr="00C8319E" w:rsidRDefault="00E85B3A" w:rsidP="00E85B3A">
      <w:pPr>
        <w:numPr>
          <w:ilvl w:val="0"/>
          <w:numId w:val="22"/>
        </w:numPr>
        <w:spacing w:before="240" w:after="160" w:line="276" w:lineRule="auto"/>
        <w:jc w:val="both"/>
        <w:rPr>
          <w:rFonts w:eastAsia="Calibri"/>
          <w:b/>
          <w:noProof w:val="0"/>
        </w:rPr>
      </w:pPr>
      <w:r w:rsidRPr="00C8319E">
        <w:rPr>
          <w:rFonts w:eastAsia="Calibri"/>
          <w:b/>
          <w:noProof w:val="0"/>
        </w:rPr>
        <w:t>Alte informații:</w:t>
      </w:r>
    </w:p>
    <w:tbl>
      <w:tblPr>
        <w:tblStyle w:val="Grigliatabella2"/>
        <w:tblW w:w="9923" w:type="dxa"/>
        <w:tblInd w:w="-5" w:type="dxa"/>
        <w:tblLook w:val="04A0" w:firstRow="1" w:lastRow="0" w:firstColumn="1" w:lastColumn="0" w:noHBand="0" w:noVBand="1"/>
      </w:tblPr>
      <w:tblGrid>
        <w:gridCol w:w="5812"/>
        <w:gridCol w:w="4111"/>
      </w:tblGrid>
      <w:tr w:rsidR="00E85B3A" w:rsidRPr="00C8319E" w14:paraId="63C1F0A4" w14:textId="77777777" w:rsidTr="00C8319E">
        <w:tc>
          <w:tcPr>
            <w:tcW w:w="5812" w:type="dxa"/>
            <w:shd w:val="clear" w:color="auto" w:fill="F2F2F2"/>
          </w:tcPr>
          <w:p w14:paraId="30B053D2" w14:textId="77777777" w:rsidR="00E85B3A" w:rsidRPr="00C8319E" w:rsidRDefault="00E85B3A" w:rsidP="00C8319E">
            <w:pPr>
              <w:spacing w:line="276" w:lineRule="auto"/>
              <w:contextualSpacing/>
              <w:jc w:val="both"/>
              <w:rPr>
                <w:rFonts w:eastAsia="Calibri"/>
                <w:noProof w:val="0"/>
              </w:rPr>
            </w:pPr>
            <w:r w:rsidRPr="00C8319E">
              <w:rPr>
                <w:rFonts w:eastAsia="Calibri"/>
                <w:noProof w:val="0"/>
              </w:rPr>
              <w:lastRenderedPageBreak/>
              <w:t>Data estimată pentru publicarea anunțului de participare pentru contractul/contractele la care se referă anunțul de intenție</w:t>
            </w:r>
          </w:p>
        </w:tc>
        <w:tc>
          <w:tcPr>
            <w:tcW w:w="4111" w:type="dxa"/>
          </w:tcPr>
          <w:p w14:paraId="778C7DC5" w14:textId="77777777" w:rsidR="00E85B3A" w:rsidRPr="00C8319E" w:rsidRDefault="00E85B3A" w:rsidP="00C8319E">
            <w:pPr>
              <w:spacing w:line="276" w:lineRule="auto"/>
              <w:contextualSpacing/>
              <w:jc w:val="both"/>
              <w:rPr>
                <w:rFonts w:eastAsia="Calibri"/>
                <w:noProof w:val="0"/>
              </w:rPr>
            </w:pPr>
          </w:p>
        </w:tc>
      </w:tr>
      <w:tr w:rsidR="00E85B3A" w:rsidRPr="00C8319E" w14:paraId="718E88C1" w14:textId="77777777" w:rsidTr="00C8319E">
        <w:tc>
          <w:tcPr>
            <w:tcW w:w="5812" w:type="dxa"/>
            <w:shd w:val="clear" w:color="auto" w:fill="F2F2F2"/>
          </w:tcPr>
          <w:p w14:paraId="2239AA02" w14:textId="77777777" w:rsidR="00E85B3A" w:rsidRPr="00C8319E" w:rsidRDefault="00E85B3A" w:rsidP="00C8319E">
            <w:pPr>
              <w:spacing w:line="276" w:lineRule="auto"/>
              <w:contextualSpacing/>
              <w:jc w:val="both"/>
              <w:rPr>
                <w:rFonts w:eastAsia="Calibri"/>
                <w:noProof w:val="0"/>
              </w:rPr>
            </w:pPr>
            <w:r w:rsidRPr="00C8319E">
              <w:rPr>
                <w:rFonts w:eastAsia="Calibri"/>
                <w:noProof w:val="0"/>
              </w:rPr>
              <w:t>Tehnici și instrumente specifice de atribuire utilizate</w:t>
            </w:r>
          </w:p>
        </w:tc>
        <w:tc>
          <w:tcPr>
            <w:tcW w:w="4111" w:type="dxa"/>
          </w:tcPr>
          <w:p w14:paraId="193BCDD2" w14:textId="77777777" w:rsidR="00E85B3A" w:rsidRPr="00C8319E" w:rsidRDefault="00E85B3A" w:rsidP="00C8319E">
            <w:pPr>
              <w:spacing w:line="276" w:lineRule="auto"/>
              <w:contextualSpacing/>
              <w:jc w:val="both"/>
              <w:rPr>
                <w:rFonts w:eastAsia="Calibri"/>
                <w:noProof w:val="0"/>
              </w:rPr>
            </w:pPr>
            <w:r w:rsidRPr="00C8319E">
              <w:rPr>
                <w:rFonts w:eastAsia="Calibri"/>
                <w:noProof w:val="0"/>
              </w:rPr>
              <w:t>Acord-cadru □</w:t>
            </w:r>
          </w:p>
          <w:p w14:paraId="2653A285" w14:textId="77777777" w:rsidR="00E85B3A" w:rsidRPr="00C8319E" w:rsidRDefault="00E85B3A" w:rsidP="00C8319E">
            <w:pPr>
              <w:spacing w:line="276" w:lineRule="auto"/>
              <w:contextualSpacing/>
              <w:jc w:val="both"/>
              <w:rPr>
                <w:rFonts w:eastAsia="Calibri"/>
                <w:noProof w:val="0"/>
              </w:rPr>
            </w:pPr>
            <w:r w:rsidRPr="00C8319E">
              <w:rPr>
                <w:rFonts w:eastAsia="Calibri"/>
                <w:noProof w:val="0"/>
              </w:rPr>
              <w:t>Sistem dinamic de achiziție □</w:t>
            </w:r>
          </w:p>
        </w:tc>
      </w:tr>
      <w:tr w:rsidR="00E85B3A" w:rsidRPr="00C8319E" w14:paraId="408F2AF5" w14:textId="77777777" w:rsidTr="00C8319E">
        <w:tc>
          <w:tcPr>
            <w:tcW w:w="5812" w:type="dxa"/>
            <w:shd w:val="clear" w:color="auto" w:fill="F2F2F2"/>
          </w:tcPr>
          <w:p w14:paraId="0421360C" w14:textId="77777777" w:rsidR="00E85B3A" w:rsidRPr="00C8319E" w:rsidRDefault="00E85B3A" w:rsidP="00C8319E">
            <w:pPr>
              <w:spacing w:line="276" w:lineRule="auto"/>
              <w:contextualSpacing/>
              <w:jc w:val="both"/>
              <w:rPr>
                <w:noProof w:val="0"/>
              </w:rPr>
            </w:pPr>
            <w:r w:rsidRPr="00C8319E">
              <w:rPr>
                <w:noProof w:val="0"/>
              </w:rPr>
              <w:t>Contractul intră sub incidența Acordului privind achizițiile guvernamentale al Organizației Mondiale a Comerțului</w:t>
            </w:r>
          </w:p>
          <w:p w14:paraId="09232D6D" w14:textId="77777777" w:rsidR="00E85B3A" w:rsidRPr="00C8319E" w:rsidRDefault="00E85B3A" w:rsidP="00C8319E">
            <w:pPr>
              <w:spacing w:line="276" w:lineRule="auto"/>
              <w:contextualSpacing/>
              <w:jc w:val="both"/>
              <w:rPr>
                <w:rFonts w:eastAsia="Calibri"/>
                <w:noProof w:val="0"/>
              </w:rPr>
            </w:pPr>
            <w:r w:rsidRPr="00C8319E">
              <w:rPr>
                <w:i/>
                <w:noProof w:val="0"/>
              </w:rPr>
              <w:t>(Numai în cazul anunțurilor transmise spre publicare în Jurnalul Oficial al Uniunii Europene)</w:t>
            </w:r>
          </w:p>
        </w:tc>
        <w:tc>
          <w:tcPr>
            <w:tcW w:w="4111" w:type="dxa"/>
          </w:tcPr>
          <w:p w14:paraId="25925184" w14:textId="77777777" w:rsidR="00E85B3A" w:rsidRPr="00C8319E" w:rsidRDefault="00E85B3A" w:rsidP="00C8319E">
            <w:pPr>
              <w:spacing w:line="276" w:lineRule="auto"/>
              <w:jc w:val="both"/>
              <w:rPr>
                <w:rFonts w:eastAsia="Calibri"/>
                <w:noProof w:val="0"/>
              </w:rPr>
            </w:pPr>
            <w:r w:rsidRPr="00C8319E">
              <w:rPr>
                <w:rFonts w:eastAsia="Calibri"/>
                <w:noProof w:val="0"/>
              </w:rPr>
              <w:t>Nu □</w:t>
            </w:r>
          </w:p>
          <w:p w14:paraId="794E0127" w14:textId="77777777" w:rsidR="00E85B3A" w:rsidRPr="00C8319E" w:rsidRDefault="00E85B3A" w:rsidP="00C8319E">
            <w:pPr>
              <w:spacing w:line="276" w:lineRule="auto"/>
              <w:contextualSpacing/>
              <w:jc w:val="both"/>
              <w:rPr>
                <w:rFonts w:eastAsia="Calibri"/>
                <w:noProof w:val="0"/>
              </w:rPr>
            </w:pPr>
            <w:r w:rsidRPr="00C8319E">
              <w:rPr>
                <w:rFonts w:eastAsia="Calibri"/>
                <w:noProof w:val="0"/>
              </w:rPr>
              <w:t>Da □</w:t>
            </w:r>
          </w:p>
        </w:tc>
      </w:tr>
      <w:tr w:rsidR="00E85B3A" w:rsidRPr="00C8319E" w14:paraId="7C24FAE2" w14:textId="77777777" w:rsidTr="00C8319E">
        <w:tc>
          <w:tcPr>
            <w:tcW w:w="5812" w:type="dxa"/>
            <w:shd w:val="clear" w:color="auto" w:fill="F2F2F2"/>
          </w:tcPr>
          <w:p w14:paraId="4F6FC129" w14:textId="77777777" w:rsidR="00E85B3A" w:rsidRPr="00C8319E" w:rsidRDefault="00E85B3A" w:rsidP="00C8319E">
            <w:pPr>
              <w:spacing w:line="276" w:lineRule="auto"/>
              <w:jc w:val="both"/>
              <w:rPr>
                <w:rFonts w:eastAsia="Calibri"/>
                <w:noProof w:val="0"/>
              </w:rPr>
            </w:pPr>
            <w:r w:rsidRPr="00C8319E">
              <w:rPr>
                <w:rFonts w:eastAsia="Calibri"/>
                <w:noProof w:val="0"/>
              </w:rPr>
              <w:t>Agenția Națională pentru Soluționarea Contestațiilor</w:t>
            </w:r>
          </w:p>
          <w:p w14:paraId="0D5218AA" w14:textId="77777777" w:rsidR="00E85B3A" w:rsidRPr="00C8319E" w:rsidRDefault="00E85B3A" w:rsidP="00C8319E">
            <w:pPr>
              <w:spacing w:line="276" w:lineRule="auto"/>
              <w:contextualSpacing/>
              <w:jc w:val="both"/>
              <w:rPr>
                <w:noProof w:val="0"/>
              </w:rPr>
            </w:pPr>
          </w:p>
        </w:tc>
        <w:tc>
          <w:tcPr>
            <w:tcW w:w="4111" w:type="dxa"/>
          </w:tcPr>
          <w:p w14:paraId="2188F246" w14:textId="77777777" w:rsidR="00E85B3A" w:rsidRPr="00C8319E" w:rsidRDefault="00E85B3A" w:rsidP="00C8319E">
            <w:pPr>
              <w:spacing w:line="276" w:lineRule="auto"/>
              <w:jc w:val="both"/>
              <w:rPr>
                <w:rFonts w:eastAsia="Calibri"/>
                <w:noProof w:val="0"/>
              </w:rPr>
            </w:pPr>
            <w:r w:rsidRPr="00C8319E">
              <w:rPr>
                <w:rFonts w:eastAsia="Calibri"/>
                <w:noProof w:val="0"/>
              </w:rPr>
              <w:t>mun. Chișinău, bd. Ștefan cel Mare și Sfânt, 124, MD-2001;</w:t>
            </w:r>
          </w:p>
          <w:p w14:paraId="1DC329F8" w14:textId="77777777" w:rsidR="00E85B3A" w:rsidRPr="00C8319E" w:rsidRDefault="00E85B3A" w:rsidP="00C8319E">
            <w:pPr>
              <w:spacing w:line="276" w:lineRule="auto"/>
              <w:jc w:val="both"/>
              <w:rPr>
                <w:rFonts w:eastAsia="Calibri"/>
                <w:noProof w:val="0"/>
              </w:rPr>
            </w:pPr>
            <w:r w:rsidRPr="00C8319E">
              <w:rPr>
                <w:rFonts w:eastAsia="Calibri"/>
                <w:noProof w:val="0"/>
              </w:rPr>
              <w:t xml:space="preserve">tel/fax: (022) 820 652, 820-651 </w:t>
            </w:r>
          </w:p>
          <w:p w14:paraId="632DCDF5" w14:textId="77777777" w:rsidR="00E85B3A" w:rsidRPr="00C8319E" w:rsidRDefault="00E85B3A" w:rsidP="00C8319E">
            <w:pPr>
              <w:spacing w:line="276" w:lineRule="auto"/>
              <w:jc w:val="both"/>
              <w:rPr>
                <w:rFonts w:eastAsia="Calibri"/>
                <w:noProof w:val="0"/>
                <w:color w:val="0563C1"/>
                <w:u w:val="single"/>
              </w:rPr>
            </w:pPr>
            <w:r w:rsidRPr="00C8319E">
              <w:rPr>
                <w:rFonts w:eastAsia="Calibri"/>
                <w:noProof w:val="0"/>
              </w:rPr>
              <w:t xml:space="preserve">e-mail: </w:t>
            </w:r>
            <w:hyperlink r:id="rId12" w:history="1">
              <w:r w:rsidRPr="00C8319E">
                <w:rPr>
                  <w:rFonts w:eastAsia="Calibri"/>
                  <w:noProof w:val="0"/>
                  <w:color w:val="0563C1"/>
                  <w:u w:val="single"/>
                </w:rPr>
                <w:t>contestatii@ansc.md</w:t>
              </w:r>
            </w:hyperlink>
          </w:p>
          <w:p w14:paraId="6F43190D" w14:textId="77777777" w:rsidR="00E85B3A" w:rsidRPr="00C8319E" w:rsidRDefault="00E85B3A" w:rsidP="00C8319E">
            <w:pPr>
              <w:spacing w:line="276" w:lineRule="auto"/>
              <w:jc w:val="both"/>
              <w:rPr>
                <w:rFonts w:eastAsia="Calibri"/>
                <w:noProof w:val="0"/>
              </w:rPr>
            </w:pPr>
            <w:r w:rsidRPr="00C8319E">
              <w:rPr>
                <w:rFonts w:eastAsia="Calibri"/>
                <w:noProof w:val="0"/>
              </w:rPr>
              <w:t xml:space="preserve">pagina web: </w:t>
            </w:r>
            <w:r w:rsidRPr="00C8319E">
              <w:rPr>
                <w:rFonts w:eastAsia="Calibri"/>
                <w:noProof w:val="0"/>
                <w:color w:val="0563C1"/>
                <w:u w:val="single"/>
              </w:rPr>
              <w:t>www.ansc.md</w:t>
            </w:r>
          </w:p>
        </w:tc>
      </w:tr>
      <w:tr w:rsidR="00E85B3A" w:rsidRPr="00C8319E" w14:paraId="7D207A12" w14:textId="77777777" w:rsidTr="00C8319E">
        <w:tc>
          <w:tcPr>
            <w:tcW w:w="5812" w:type="dxa"/>
            <w:shd w:val="clear" w:color="auto" w:fill="F2F2F2"/>
          </w:tcPr>
          <w:p w14:paraId="31B9B759" w14:textId="77777777" w:rsidR="00E85B3A" w:rsidRPr="00C8319E" w:rsidRDefault="00E85B3A" w:rsidP="00C8319E">
            <w:pPr>
              <w:spacing w:line="276" w:lineRule="auto"/>
              <w:contextualSpacing/>
              <w:jc w:val="both"/>
              <w:rPr>
                <w:noProof w:val="0"/>
              </w:rPr>
            </w:pPr>
            <w:r w:rsidRPr="00C8319E">
              <w:rPr>
                <w:noProof w:val="0"/>
              </w:rPr>
              <w:t>Alte informații relevante</w:t>
            </w:r>
          </w:p>
        </w:tc>
        <w:tc>
          <w:tcPr>
            <w:tcW w:w="4111" w:type="dxa"/>
          </w:tcPr>
          <w:p w14:paraId="3CBBA5ED" w14:textId="77777777" w:rsidR="00E85B3A" w:rsidRPr="00C8319E" w:rsidRDefault="00E85B3A" w:rsidP="00C8319E">
            <w:pPr>
              <w:spacing w:line="276" w:lineRule="auto"/>
              <w:jc w:val="both"/>
              <w:rPr>
                <w:rFonts w:eastAsia="Calibri"/>
                <w:noProof w:val="0"/>
              </w:rPr>
            </w:pPr>
          </w:p>
          <w:p w14:paraId="05D951B7" w14:textId="77777777" w:rsidR="00E85B3A" w:rsidRPr="00C8319E" w:rsidRDefault="00E85B3A" w:rsidP="00C8319E">
            <w:pPr>
              <w:spacing w:line="276" w:lineRule="auto"/>
              <w:jc w:val="both"/>
              <w:rPr>
                <w:rFonts w:eastAsia="Calibri"/>
                <w:noProof w:val="0"/>
              </w:rPr>
            </w:pPr>
          </w:p>
        </w:tc>
      </w:tr>
    </w:tbl>
    <w:p w14:paraId="61F80544" w14:textId="77777777" w:rsidR="00E85B3A" w:rsidRPr="00C8319E" w:rsidRDefault="00E85B3A" w:rsidP="00E85B3A">
      <w:pPr>
        <w:spacing w:after="160" w:line="276" w:lineRule="auto"/>
        <w:jc w:val="both"/>
        <w:rPr>
          <w:rFonts w:eastAsia="Calibri"/>
          <w:noProof w:val="0"/>
        </w:rPr>
      </w:pPr>
    </w:p>
    <w:p w14:paraId="02EEDDF2" w14:textId="77777777" w:rsidR="00E85B3A" w:rsidRPr="00C8319E" w:rsidRDefault="00E85B3A" w:rsidP="00E85B3A">
      <w:pPr>
        <w:spacing w:before="120" w:after="120" w:line="276" w:lineRule="auto"/>
        <w:ind w:firstLine="567"/>
        <w:rPr>
          <w:rFonts w:eastAsia="Calibri"/>
          <w:b/>
          <w:noProof w:val="0"/>
        </w:rPr>
      </w:pPr>
      <w:r w:rsidRPr="00C8319E">
        <w:rPr>
          <w:rFonts w:eastAsia="Calibri"/>
          <w:b/>
          <w:noProof w:val="0"/>
        </w:rPr>
        <w:t xml:space="preserve">Conducătorul grupului de lucru:  ___________________________                </w:t>
      </w:r>
    </w:p>
    <w:p w14:paraId="20C53108" w14:textId="77777777" w:rsidR="00E85B3A" w:rsidRPr="00C8319E" w:rsidRDefault="00E85B3A" w:rsidP="00E85B3A">
      <w:pPr>
        <w:spacing w:after="160" w:line="276" w:lineRule="auto"/>
        <w:jc w:val="both"/>
        <w:rPr>
          <w:rFonts w:eastAsia="Calibri"/>
          <w:noProof w:val="0"/>
        </w:rPr>
      </w:pPr>
    </w:p>
    <w:p w14:paraId="47F6C884" w14:textId="77777777" w:rsidR="00E85B3A" w:rsidRPr="00C8319E" w:rsidRDefault="00E85B3A" w:rsidP="00E85B3A">
      <w:pPr>
        <w:spacing w:after="160" w:line="276" w:lineRule="auto"/>
        <w:jc w:val="both"/>
        <w:rPr>
          <w:rFonts w:eastAsia="Calibri"/>
          <w:noProof w:val="0"/>
        </w:rPr>
      </w:pPr>
    </w:p>
    <w:p w14:paraId="61773ACE" w14:textId="77777777" w:rsidR="00E85B3A" w:rsidRPr="00C8319E" w:rsidRDefault="00E85B3A" w:rsidP="00E85B3A">
      <w:pPr>
        <w:spacing w:after="160" w:line="276" w:lineRule="auto"/>
        <w:jc w:val="both"/>
        <w:rPr>
          <w:rFonts w:eastAsia="Calibri"/>
          <w:i/>
          <w:noProof w:val="0"/>
        </w:rPr>
      </w:pPr>
      <w:r w:rsidRPr="00C8319E">
        <w:rPr>
          <w:rFonts w:eastAsia="Calibri"/>
          <w:b/>
          <w:i/>
          <w:noProof w:val="0"/>
          <w:color w:val="FF0000"/>
        </w:rPr>
        <w:t xml:space="preserve">Notă: </w:t>
      </w:r>
      <w:r w:rsidRPr="00C8319E">
        <w:rPr>
          <w:rFonts w:eastAsia="Calibri"/>
          <w:i/>
          <w:noProof w:val="0"/>
        </w:rPr>
        <w:t>A</w:t>
      </w:r>
      <w:r w:rsidRPr="00C8319E">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3617DC49" w14:textId="77777777" w:rsidR="00E85B3A" w:rsidRPr="00C8319E" w:rsidRDefault="00E85B3A" w:rsidP="00E85B3A">
      <w:pPr>
        <w:spacing w:after="160" w:line="276" w:lineRule="auto"/>
        <w:rPr>
          <w:rFonts w:ascii="Calibri" w:eastAsia="Calibri" w:hAnsi="Calibri"/>
          <w:noProof w:val="0"/>
          <w:sz w:val="22"/>
          <w:szCs w:val="22"/>
        </w:rPr>
      </w:pPr>
    </w:p>
    <w:p w14:paraId="4C6AA221" w14:textId="77777777" w:rsidR="00E85B3A" w:rsidRPr="00C8319E" w:rsidRDefault="00E85B3A" w:rsidP="00E85B3A">
      <w:pPr>
        <w:spacing w:after="160" w:line="276" w:lineRule="auto"/>
        <w:rPr>
          <w:rFonts w:ascii="Calibri" w:eastAsia="Calibri" w:hAnsi="Calibri"/>
          <w:noProof w:val="0"/>
          <w:sz w:val="22"/>
          <w:szCs w:val="22"/>
        </w:rPr>
      </w:pPr>
    </w:p>
    <w:p w14:paraId="31DA9C03" w14:textId="77777777" w:rsidR="00E85B3A" w:rsidRPr="00C8319E" w:rsidRDefault="00E85B3A" w:rsidP="00E85B3A">
      <w:pPr>
        <w:spacing w:after="160" w:line="276" w:lineRule="auto"/>
        <w:rPr>
          <w:rFonts w:ascii="Calibri" w:eastAsia="Calibri" w:hAnsi="Calibri"/>
          <w:noProof w:val="0"/>
          <w:sz w:val="22"/>
          <w:szCs w:val="22"/>
        </w:rPr>
      </w:pPr>
    </w:p>
    <w:p w14:paraId="2A9FF8A1" w14:textId="77777777" w:rsidR="00E85B3A" w:rsidRPr="00C8319E" w:rsidRDefault="00E85B3A" w:rsidP="00E85B3A">
      <w:pPr>
        <w:spacing w:after="160" w:line="276" w:lineRule="auto"/>
        <w:rPr>
          <w:rFonts w:ascii="Calibri" w:eastAsia="Calibri" w:hAnsi="Calibri"/>
          <w:noProof w:val="0"/>
          <w:sz w:val="22"/>
          <w:szCs w:val="22"/>
        </w:rPr>
      </w:pPr>
    </w:p>
    <w:p w14:paraId="561214A6" w14:textId="77777777" w:rsidR="00E85B3A" w:rsidRPr="00C8319E" w:rsidRDefault="00E85B3A" w:rsidP="00E85B3A">
      <w:pPr>
        <w:spacing w:after="160" w:line="276" w:lineRule="auto"/>
        <w:rPr>
          <w:rFonts w:ascii="Calibri" w:eastAsia="Calibri" w:hAnsi="Calibri"/>
          <w:noProof w:val="0"/>
          <w:sz w:val="22"/>
          <w:szCs w:val="22"/>
        </w:rPr>
      </w:pPr>
    </w:p>
    <w:p w14:paraId="0EAF0E2F" w14:textId="77777777" w:rsidR="00E85B3A" w:rsidRPr="00C8319E" w:rsidRDefault="00E85B3A" w:rsidP="00E85B3A">
      <w:pPr>
        <w:spacing w:after="160" w:line="276" w:lineRule="auto"/>
        <w:rPr>
          <w:rFonts w:ascii="Calibri" w:eastAsia="Calibri" w:hAnsi="Calibri"/>
          <w:noProof w:val="0"/>
          <w:sz w:val="22"/>
          <w:szCs w:val="22"/>
        </w:rPr>
      </w:pPr>
    </w:p>
    <w:p w14:paraId="6CBFC76F" w14:textId="77777777" w:rsidR="00E85B3A" w:rsidRPr="00C8319E" w:rsidRDefault="00E85B3A" w:rsidP="00E85B3A">
      <w:pPr>
        <w:spacing w:after="160" w:line="276" w:lineRule="auto"/>
        <w:rPr>
          <w:rFonts w:ascii="Calibri" w:eastAsia="Calibri" w:hAnsi="Calibri"/>
          <w:noProof w:val="0"/>
          <w:sz w:val="22"/>
          <w:szCs w:val="22"/>
        </w:rPr>
      </w:pPr>
    </w:p>
    <w:p w14:paraId="1452ED88" w14:textId="77777777" w:rsidR="00E85B3A" w:rsidRPr="00C8319E" w:rsidRDefault="00E85B3A" w:rsidP="00E85B3A">
      <w:pPr>
        <w:spacing w:after="160" w:line="276" w:lineRule="auto"/>
        <w:rPr>
          <w:rFonts w:ascii="Calibri" w:eastAsia="Calibri" w:hAnsi="Calibri"/>
          <w:noProof w:val="0"/>
          <w:sz w:val="22"/>
          <w:szCs w:val="22"/>
        </w:rPr>
      </w:pPr>
    </w:p>
    <w:p w14:paraId="4C6F25CA" w14:textId="77777777" w:rsidR="00E85B3A" w:rsidRPr="00C8319E" w:rsidRDefault="00E85B3A" w:rsidP="00E85B3A">
      <w:pPr>
        <w:spacing w:after="160" w:line="276" w:lineRule="auto"/>
        <w:rPr>
          <w:rFonts w:ascii="Calibri" w:eastAsia="Calibri" w:hAnsi="Calibri"/>
          <w:noProof w:val="0"/>
          <w:sz w:val="22"/>
          <w:szCs w:val="22"/>
        </w:rPr>
      </w:pPr>
    </w:p>
    <w:p w14:paraId="5F0996BD" w14:textId="77777777" w:rsidR="00E85B3A" w:rsidRDefault="00E85B3A" w:rsidP="00E85B3A">
      <w:pPr>
        <w:spacing w:after="160" w:line="276" w:lineRule="auto"/>
        <w:rPr>
          <w:rFonts w:ascii="Calibri" w:eastAsia="Calibri" w:hAnsi="Calibri"/>
          <w:noProof w:val="0"/>
          <w:sz w:val="22"/>
          <w:szCs w:val="22"/>
        </w:rPr>
      </w:pPr>
    </w:p>
    <w:p w14:paraId="3DC4C9DA" w14:textId="77777777" w:rsidR="000666EE" w:rsidRDefault="000666EE" w:rsidP="00E85B3A">
      <w:pPr>
        <w:spacing w:after="160" w:line="276" w:lineRule="auto"/>
        <w:rPr>
          <w:rFonts w:ascii="Calibri" w:eastAsia="Calibri" w:hAnsi="Calibri"/>
          <w:noProof w:val="0"/>
          <w:sz w:val="22"/>
          <w:szCs w:val="22"/>
        </w:rPr>
      </w:pPr>
    </w:p>
    <w:p w14:paraId="7CC8FB17" w14:textId="77777777" w:rsidR="000666EE" w:rsidRPr="00C8319E" w:rsidRDefault="000666EE" w:rsidP="00E85B3A">
      <w:pPr>
        <w:spacing w:after="160" w:line="276" w:lineRule="auto"/>
        <w:rPr>
          <w:rFonts w:ascii="Calibri" w:eastAsia="Calibri" w:hAnsi="Calibri"/>
          <w:noProof w:val="0"/>
          <w:sz w:val="22"/>
          <w:szCs w:val="22"/>
        </w:rPr>
      </w:pPr>
    </w:p>
    <w:p w14:paraId="0DE8C122" w14:textId="77777777" w:rsidR="00E85B3A" w:rsidRPr="00C8319E" w:rsidRDefault="00E85B3A" w:rsidP="00E85B3A">
      <w:pPr>
        <w:spacing w:after="160" w:line="276" w:lineRule="auto"/>
        <w:rPr>
          <w:rFonts w:ascii="Calibri" w:eastAsia="Calibri" w:hAnsi="Calibri"/>
          <w:noProof w:val="0"/>
          <w:sz w:val="22"/>
          <w:szCs w:val="22"/>
        </w:rPr>
      </w:pPr>
    </w:p>
    <w:p w14:paraId="3545DB1E" w14:textId="77777777" w:rsidR="00E85B3A" w:rsidRPr="00C8319E" w:rsidRDefault="00E85B3A" w:rsidP="00E85B3A">
      <w:pPr>
        <w:spacing w:after="160" w:line="276" w:lineRule="auto"/>
        <w:rPr>
          <w:rFonts w:ascii="Calibri" w:eastAsia="Calibri" w:hAnsi="Calibri"/>
          <w:noProof w:val="0"/>
          <w:sz w:val="22"/>
          <w:szCs w:val="22"/>
        </w:rPr>
      </w:pPr>
    </w:p>
    <w:p w14:paraId="53F3D65A" w14:textId="77777777" w:rsidR="00E85B3A" w:rsidRPr="00C8319E" w:rsidRDefault="00E85B3A" w:rsidP="00E85B3A">
      <w:pPr>
        <w:jc w:val="right"/>
        <w:rPr>
          <w:noProof w:val="0"/>
          <w:sz w:val="22"/>
          <w:szCs w:val="22"/>
        </w:rPr>
      </w:pPr>
      <w:r w:rsidRPr="00C8319E">
        <w:rPr>
          <w:noProof w:val="0"/>
        </w:rPr>
        <w:t>Anexa nr. 2</w:t>
      </w:r>
    </w:p>
    <w:p w14:paraId="4C732D56" w14:textId="77777777" w:rsidR="00E85B3A" w:rsidRPr="00C8319E" w:rsidRDefault="00E85B3A" w:rsidP="00E85B3A">
      <w:pPr>
        <w:jc w:val="right"/>
        <w:rPr>
          <w:noProof w:val="0"/>
        </w:rPr>
      </w:pPr>
      <w:r w:rsidRPr="00C8319E">
        <w:rPr>
          <w:noProof w:val="0"/>
        </w:rPr>
        <w:t>la Documentația standard nr._____</w:t>
      </w:r>
    </w:p>
    <w:p w14:paraId="799F12A2" w14:textId="77777777" w:rsidR="00E85B3A" w:rsidRPr="00C8319E" w:rsidRDefault="00E85B3A" w:rsidP="00E85B3A">
      <w:pPr>
        <w:jc w:val="right"/>
        <w:rPr>
          <w:noProof w:val="0"/>
        </w:rPr>
      </w:pPr>
      <w:r w:rsidRPr="00C8319E">
        <w:rPr>
          <w:noProof w:val="0"/>
        </w:rPr>
        <w:lastRenderedPageBreak/>
        <w:t>din “____” ________ 20___</w:t>
      </w:r>
    </w:p>
    <w:p w14:paraId="669ABB3F" w14:textId="77777777" w:rsidR="00E85B3A" w:rsidRPr="00C8319E" w:rsidRDefault="00E85B3A" w:rsidP="00E85B3A">
      <w:pPr>
        <w:jc w:val="right"/>
        <w:rPr>
          <w:noProof w:val="0"/>
        </w:rPr>
      </w:pPr>
    </w:p>
    <w:p w14:paraId="590E5D64" w14:textId="77777777" w:rsidR="00E85B3A" w:rsidRPr="00C8319E" w:rsidRDefault="00E85B3A" w:rsidP="00E85B3A">
      <w:pPr>
        <w:jc w:val="right"/>
        <w:rPr>
          <w:noProof w:val="0"/>
        </w:rPr>
      </w:pPr>
    </w:p>
    <w:p w14:paraId="1721A8B0" w14:textId="77777777" w:rsidR="00E85B3A" w:rsidRPr="00C8319E" w:rsidRDefault="00E85B3A" w:rsidP="00E85B3A">
      <w:pPr>
        <w:spacing w:before="120"/>
        <w:jc w:val="center"/>
        <w:outlineLvl w:val="0"/>
        <w:rPr>
          <w:b/>
          <w:noProof w:val="0"/>
          <w:sz w:val="28"/>
          <w:szCs w:val="28"/>
          <w:lang w:eastAsia="ru-RU"/>
        </w:rPr>
      </w:pPr>
      <w:r w:rsidRPr="00C8319E">
        <w:rPr>
          <w:b/>
          <w:noProof w:val="0"/>
          <w:sz w:val="28"/>
          <w:szCs w:val="28"/>
          <w:lang w:eastAsia="ru-RU"/>
        </w:rPr>
        <w:t>ANUNȚ DE PARTICIPARE, INCLUSIV PENTRU PROCEDURILE DE PRESELECȚIE/PROCEDURILE NEGOCIATE</w:t>
      </w:r>
    </w:p>
    <w:p w14:paraId="015115DF" w14:textId="77777777" w:rsidR="00E85B3A" w:rsidRPr="00C8319E" w:rsidRDefault="00E85B3A" w:rsidP="00E85B3A">
      <w:pPr>
        <w:rPr>
          <w:noProof w:val="0"/>
          <w:sz w:val="20"/>
          <w:szCs w:val="20"/>
          <w:lang w:eastAsia="ru-RU"/>
        </w:rPr>
      </w:pPr>
    </w:p>
    <w:p w14:paraId="1EC0CCC1" w14:textId="77777777" w:rsidR="00E85B3A" w:rsidRPr="00C8319E" w:rsidRDefault="00E85B3A" w:rsidP="00E85B3A">
      <w:pPr>
        <w:shd w:val="clear" w:color="auto" w:fill="FFFFFF" w:themeFill="background1"/>
        <w:spacing w:before="120"/>
        <w:rPr>
          <w:b/>
          <w:noProof w:val="0"/>
          <w:lang w:eastAsia="ru-RU"/>
        </w:rPr>
      </w:pPr>
      <w:r w:rsidRPr="00C8319E">
        <w:rPr>
          <w:b/>
          <w:noProof w:val="0"/>
          <w:lang w:eastAsia="ru-RU"/>
        </w:rPr>
        <w:t xml:space="preserve">privind achiziționarea </w:t>
      </w:r>
      <w:r w:rsidRPr="00C8319E">
        <w:rPr>
          <w:b/>
          <w:noProof w:val="0"/>
          <w:shd w:val="clear" w:color="auto" w:fill="FFFFFF" w:themeFill="background1"/>
          <w:lang w:eastAsia="ru-RU"/>
        </w:rPr>
        <w:t>_____________________________________________________________________________</w:t>
      </w:r>
      <w:r w:rsidRPr="00C8319E">
        <w:rPr>
          <w:b/>
          <w:noProof w:val="0"/>
          <w:shd w:val="clear" w:color="auto" w:fill="FFFFFF" w:themeFill="background1"/>
          <w:lang w:eastAsia="ru-RU"/>
        </w:rPr>
        <w:br/>
      </w:r>
      <w:r w:rsidRPr="00C8319E">
        <w:rPr>
          <w:noProof w:val="0"/>
          <w:sz w:val="20"/>
          <w:lang w:eastAsia="ru-RU"/>
        </w:rPr>
        <w:t xml:space="preserve">                                                          (se indică obiectul achiziției)</w:t>
      </w:r>
      <w:r w:rsidRPr="00C8319E">
        <w:rPr>
          <w:b/>
          <w:noProof w:val="0"/>
          <w:lang w:eastAsia="ru-RU"/>
        </w:rPr>
        <w:br/>
        <w:t>prin procedura de achiziție______________________________________________________</w:t>
      </w:r>
      <w:r w:rsidRPr="00C8319E">
        <w:rPr>
          <w:b/>
          <w:noProof w:val="0"/>
          <w:lang w:eastAsia="ru-RU"/>
        </w:rPr>
        <w:br/>
      </w:r>
      <w:r w:rsidRPr="00C8319E">
        <w:rPr>
          <w:noProof w:val="0"/>
          <w:sz w:val="20"/>
          <w:lang w:eastAsia="ru-RU"/>
        </w:rPr>
        <w:t xml:space="preserve">                                                          (tipul procedurii de achiziție)</w:t>
      </w:r>
    </w:p>
    <w:p w14:paraId="657BB931" w14:textId="77777777" w:rsidR="00E85B3A" w:rsidRPr="00C8319E" w:rsidRDefault="00E85B3A" w:rsidP="00E85B3A">
      <w:pPr>
        <w:shd w:val="clear" w:color="auto" w:fill="FFFFFF" w:themeFill="background1"/>
        <w:spacing w:before="120"/>
        <w:outlineLvl w:val="0"/>
        <w:rPr>
          <w:b/>
          <w:noProof w:val="0"/>
          <w:sz w:val="32"/>
          <w:szCs w:val="32"/>
          <w:lang w:eastAsia="ru-RU"/>
        </w:rPr>
      </w:pPr>
    </w:p>
    <w:p w14:paraId="567C712B" w14:textId="77777777" w:rsidR="00E85B3A" w:rsidRPr="00C8319E" w:rsidRDefault="00E85B3A" w:rsidP="00E85B3A">
      <w:pPr>
        <w:numPr>
          <w:ilvl w:val="0"/>
          <w:numId w:val="23"/>
        </w:numPr>
        <w:shd w:val="clear" w:color="auto" w:fill="FFFFFF" w:themeFill="background1"/>
        <w:tabs>
          <w:tab w:val="left" w:pos="284"/>
          <w:tab w:val="right" w:pos="9531"/>
        </w:tabs>
        <w:spacing w:before="120"/>
        <w:ind w:left="284" w:hanging="284"/>
        <w:rPr>
          <w:b/>
          <w:noProof w:val="0"/>
          <w:lang w:eastAsia="ru-RU"/>
        </w:rPr>
      </w:pPr>
      <w:r w:rsidRPr="00C8319E">
        <w:rPr>
          <w:b/>
          <w:noProof w:val="0"/>
          <w:lang w:eastAsia="ru-RU"/>
        </w:rPr>
        <w:t>Denumirea autorității contractante: ____________________________________________</w:t>
      </w:r>
    </w:p>
    <w:p w14:paraId="7F0E510A" w14:textId="77777777" w:rsidR="00E85B3A" w:rsidRPr="00C8319E" w:rsidRDefault="00E85B3A" w:rsidP="00E85B3A">
      <w:pPr>
        <w:numPr>
          <w:ilvl w:val="0"/>
          <w:numId w:val="23"/>
        </w:numPr>
        <w:shd w:val="clear" w:color="auto" w:fill="FFFFFF" w:themeFill="background1"/>
        <w:tabs>
          <w:tab w:val="left" w:pos="284"/>
          <w:tab w:val="right" w:pos="9531"/>
        </w:tabs>
        <w:spacing w:before="120"/>
        <w:ind w:left="284" w:hanging="284"/>
        <w:rPr>
          <w:b/>
          <w:noProof w:val="0"/>
          <w:lang w:eastAsia="ru-RU"/>
        </w:rPr>
      </w:pPr>
      <w:r w:rsidRPr="00C8319E">
        <w:rPr>
          <w:b/>
          <w:noProof w:val="0"/>
          <w:lang w:eastAsia="ru-RU"/>
        </w:rPr>
        <w:t xml:space="preserve">IDNO: </w:t>
      </w:r>
      <w:r w:rsidRPr="00C8319E">
        <w:rPr>
          <w:b/>
          <w:noProof w:val="0"/>
          <w:shd w:val="clear" w:color="auto" w:fill="FFFFFF" w:themeFill="background1"/>
          <w:lang w:eastAsia="ru-RU"/>
        </w:rPr>
        <w:t>_____________________________________________________________________</w:t>
      </w:r>
    </w:p>
    <w:p w14:paraId="6347E557" w14:textId="77777777" w:rsidR="00E85B3A" w:rsidRPr="00C8319E" w:rsidRDefault="00E85B3A" w:rsidP="00E85B3A">
      <w:pPr>
        <w:numPr>
          <w:ilvl w:val="0"/>
          <w:numId w:val="23"/>
        </w:numPr>
        <w:shd w:val="clear" w:color="auto" w:fill="FFFFFF" w:themeFill="background1"/>
        <w:tabs>
          <w:tab w:val="left" w:pos="284"/>
          <w:tab w:val="right" w:pos="9531"/>
        </w:tabs>
        <w:spacing w:before="120"/>
        <w:ind w:left="284" w:hanging="284"/>
        <w:rPr>
          <w:b/>
          <w:noProof w:val="0"/>
          <w:lang w:eastAsia="ru-RU"/>
        </w:rPr>
      </w:pPr>
      <w:r w:rsidRPr="00C8319E">
        <w:rPr>
          <w:b/>
          <w:noProof w:val="0"/>
          <w:lang w:eastAsia="ru-RU"/>
        </w:rPr>
        <w:t xml:space="preserve">Adresa: </w:t>
      </w:r>
      <w:r w:rsidRPr="00C8319E">
        <w:rPr>
          <w:b/>
          <w:noProof w:val="0"/>
          <w:shd w:val="clear" w:color="auto" w:fill="FFFFFF" w:themeFill="background1"/>
          <w:lang w:eastAsia="ru-RU"/>
        </w:rPr>
        <w:t>____________________________________________________________________</w:t>
      </w:r>
    </w:p>
    <w:p w14:paraId="58362C6C" w14:textId="77777777" w:rsidR="00E85B3A" w:rsidRPr="00C8319E" w:rsidRDefault="00E85B3A" w:rsidP="00E85B3A">
      <w:pPr>
        <w:numPr>
          <w:ilvl w:val="0"/>
          <w:numId w:val="23"/>
        </w:numPr>
        <w:shd w:val="clear" w:color="auto" w:fill="FFFFFF" w:themeFill="background1"/>
        <w:tabs>
          <w:tab w:val="left" w:pos="284"/>
          <w:tab w:val="right" w:pos="9531"/>
        </w:tabs>
        <w:spacing w:before="120"/>
        <w:ind w:left="284" w:hanging="284"/>
        <w:rPr>
          <w:b/>
          <w:noProof w:val="0"/>
          <w:lang w:eastAsia="ru-RU"/>
        </w:rPr>
      </w:pPr>
      <w:r w:rsidRPr="00C8319E">
        <w:rPr>
          <w:b/>
          <w:noProof w:val="0"/>
          <w:lang w:eastAsia="ru-RU"/>
        </w:rPr>
        <w:t xml:space="preserve">Numărul de telefon/fax: </w:t>
      </w:r>
      <w:r w:rsidRPr="00C8319E">
        <w:rPr>
          <w:b/>
          <w:noProof w:val="0"/>
          <w:shd w:val="clear" w:color="auto" w:fill="FFFFFF" w:themeFill="background1"/>
          <w:lang w:eastAsia="ru-RU"/>
        </w:rPr>
        <w:t>______________________________________________________</w:t>
      </w:r>
    </w:p>
    <w:p w14:paraId="315301B4" w14:textId="77777777" w:rsidR="00E85B3A" w:rsidRPr="00C8319E" w:rsidRDefault="00E85B3A" w:rsidP="00E85B3A">
      <w:pPr>
        <w:numPr>
          <w:ilvl w:val="0"/>
          <w:numId w:val="23"/>
        </w:numPr>
        <w:shd w:val="clear" w:color="auto" w:fill="FFFFFF" w:themeFill="background1"/>
        <w:tabs>
          <w:tab w:val="left" w:pos="284"/>
          <w:tab w:val="right" w:pos="9531"/>
        </w:tabs>
        <w:spacing w:before="120"/>
        <w:ind w:left="284" w:hanging="284"/>
        <w:rPr>
          <w:b/>
          <w:noProof w:val="0"/>
          <w:lang w:eastAsia="ru-RU"/>
        </w:rPr>
      </w:pPr>
      <w:r w:rsidRPr="00C8319E">
        <w:rPr>
          <w:b/>
          <w:noProof w:val="0"/>
          <w:lang w:eastAsia="ru-RU"/>
        </w:rPr>
        <w:t xml:space="preserve">Adresa de e-mail și pagina web oficială a autorității contractante: </w:t>
      </w:r>
      <w:r w:rsidRPr="00C8319E">
        <w:rPr>
          <w:b/>
          <w:noProof w:val="0"/>
          <w:shd w:val="clear" w:color="auto" w:fill="FFFFFF" w:themeFill="background1"/>
          <w:lang w:eastAsia="ru-RU"/>
        </w:rPr>
        <w:t>__________________</w:t>
      </w:r>
    </w:p>
    <w:p w14:paraId="58752165" w14:textId="77777777" w:rsidR="00E85B3A" w:rsidRPr="00C8319E" w:rsidRDefault="00E85B3A" w:rsidP="00E85B3A">
      <w:pPr>
        <w:numPr>
          <w:ilvl w:val="0"/>
          <w:numId w:val="23"/>
        </w:numPr>
        <w:shd w:val="clear" w:color="auto" w:fill="FFFFFF" w:themeFill="background1"/>
        <w:tabs>
          <w:tab w:val="left" w:pos="284"/>
          <w:tab w:val="right" w:pos="9531"/>
        </w:tabs>
        <w:spacing w:before="120"/>
        <w:ind w:left="288" w:hanging="288"/>
        <w:rPr>
          <w:b/>
          <w:noProof w:val="0"/>
          <w:lang w:eastAsia="ru-RU"/>
        </w:rPr>
      </w:pPr>
      <w:r w:rsidRPr="00C8319E">
        <w:rPr>
          <w:b/>
          <w:noProof w:val="0"/>
          <w:lang w:eastAsia="ru-RU"/>
        </w:rPr>
        <w:t xml:space="preserve">Adresa de e-mail sau pagina web oficială de la care se va putea obține accesul la documentația de atribuire: </w:t>
      </w:r>
      <w:r w:rsidRPr="00C8319E">
        <w:rPr>
          <w:b/>
          <w:i/>
          <w:noProof w:val="0"/>
          <w:lang w:eastAsia="ru-RU"/>
        </w:rPr>
        <w:t>documentația de atribuire este anexată în cadrul procedurii în SIA RSAP</w:t>
      </w:r>
    </w:p>
    <w:p w14:paraId="208EF2B7" w14:textId="77777777" w:rsidR="00E85B3A" w:rsidRPr="00C8319E" w:rsidRDefault="00E85B3A" w:rsidP="00E85B3A">
      <w:pPr>
        <w:numPr>
          <w:ilvl w:val="0"/>
          <w:numId w:val="23"/>
        </w:numPr>
        <w:shd w:val="clear" w:color="auto" w:fill="FFFFFF" w:themeFill="background1"/>
        <w:tabs>
          <w:tab w:val="left" w:pos="284"/>
          <w:tab w:val="right" w:pos="9531"/>
        </w:tabs>
        <w:spacing w:before="120"/>
        <w:ind w:left="288" w:hanging="288"/>
        <w:rPr>
          <w:b/>
          <w:noProof w:val="0"/>
          <w:lang w:eastAsia="ru-RU"/>
        </w:rPr>
      </w:pPr>
      <w:r w:rsidRPr="00C8319E">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14:paraId="270213D9" w14:textId="77777777" w:rsidR="00E85B3A" w:rsidRPr="00C8319E" w:rsidRDefault="00E85B3A" w:rsidP="00E85B3A">
      <w:pPr>
        <w:numPr>
          <w:ilvl w:val="0"/>
          <w:numId w:val="23"/>
        </w:numPr>
        <w:shd w:val="clear" w:color="auto" w:fill="FFFFFF" w:themeFill="background1"/>
        <w:tabs>
          <w:tab w:val="left" w:pos="284"/>
          <w:tab w:val="right" w:pos="426"/>
        </w:tabs>
        <w:spacing w:before="120"/>
        <w:ind w:left="284" w:hanging="284"/>
        <w:rPr>
          <w:b/>
          <w:noProof w:val="0"/>
          <w:lang w:eastAsia="ru-RU"/>
        </w:rPr>
      </w:pPr>
      <w:r w:rsidRPr="00C8319E">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E85B3A" w:rsidRPr="00C8319E" w14:paraId="5FCD3CD2" w14:textId="77777777" w:rsidTr="00C8319E">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5C03C9C" w14:textId="77777777" w:rsidR="00E85B3A" w:rsidRPr="00C8319E" w:rsidRDefault="00E85B3A" w:rsidP="00C8319E">
            <w:pPr>
              <w:shd w:val="clear" w:color="auto" w:fill="FFFFFF" w:themeFill="background1"/>
              <w:spacing w:before="120"/>
              <w:jc w:val="center"/>
              <w:rPr>
                <w:b/>
                <w:noProof w:val="0"/>
                <w:sz w:val="20"/>
                <w:szCs w:val="20"/>
                <w:lang w:eastAsia="ru-RU"/>
              </w:rPr>
            </w:pPr>
            <w:r w:rsidRPr="00C8319E">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AE1D8CF" w14:textId="77777777" w:rsidR="00E85B3A" w:rsidRPr="00C8319E" w:rsidRDefault="00E85B3A" w:rsidP="00C8319E">
            <w:pPr>
              <w:shd w:val="clear" w:color="auto" w:fill="FFFFFF" w:themeFill="background1"/>
              <w:spacing w:before="120"/>
              <w:jc w:val="center"/>
              <w:rPr>
                <w:b/>
                <w:noProof w:val="0"/>
                <w:sz w:val="20"/>
                <w:szCs w:val="20"/>
                <w:lang w:eastAsia="ru-RU"/>
              </w:rPr>
            </w:pPr>
            <w:r w:rsidRPr="00C8319E">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5473027" w14:textId="77777777" w:rsidR="00E85B3A" w:rsidRPr="00C8319E" w:rsidRDefault="00E85B3A" w:rsidP="00C8319E">
            <w:pPr>
              <w:shd w:val="clear" w:color="auto" w:fill="FFFFFF" w:themeFill="background1"/>
              <w:spacing w:before="120"/>
              <w:jc w:val="center"/>
              <w:rPr>
                <w:b/>
                <w:noProof w:val="0"/>
                <w:sz w:val="20"/>
                <w:szCs w:val="20"/>
                <w:lang w:eastAsia="ru-RU"/>
              </w:rPr>
            </w:pPr>
            <w:r w:rsidRPr="00C8319E">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70F0F6C" w14:textId="77777777" w:rsidR="00E85B3A" w:rsidRPr="00C8319E" w:rsidRDefault="00E85B3A" w:rsidP="00C8319E">
            <w:pPr>
              <w:shd w:val="clear" w:color="auto" w:fill="FFFFFF" w:themeFill="background1"/>
              <w:spacing w:before="120"/>
              <w:jc w:val="center"/>
              <w:rPr>
                <w:b/>
                <w:noProof w:val="0"/>
                <w:sz w:val="20"/>
                <w:szCs w:val="20"/>
                <w:lang w:eastAsia="ru-RU"/>
              </w:rPr>
            </w:pPr>
            <w:r w:rsidRPr="00C8319E">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7CF9879" w14:textId="77777777" w:rsidR="00E85B3A" w:rsidRPr="00C8319E" w:rsidRDefault="00E85B3A" w:rsidP="00C8319E">
            <w:pPr>
              <w:shd w:val="clear" w:color="auto" w:fill="FFFFFF" w:themeFill="background1"/>
              <w:spacing w:before="120"/>
              <w:jc w:val="center"/>
              <w:rPr>
                <w:b/>
                <w:noProof w:val="0"/>
                <w:sz w:val="20"/>
                <w:szCs w:val="20"/>
                <w:lang w:eastAsia="ru-RU"/>
              </w:rPr>
            </w:pPr>
            <w:r w:rsidRPr="00C8319E">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2192590" w14:textId="77777777" w:rsidR="00E85B3A" w:rsidRPr="00C8319E" w:rsidRDefault="00E85B3A" w:rsidP="00C8319E">
            <w:pPr>
              <w:shd w:val="clear" w:color="auto" w:fill="FFFFFF" w:themeFill="background1"/>
              <w:spacing w:before="120"/>
              <w:jc w:val="center"/>
              <w:rPr>
                <w:b/>
                <w:noProof w:val="0"/>
                <w:sz w:val="20"/>
                <w:szCs w:val="20"/>
                <w:lang w:eastAsia="ru-RU"/>
              </w:rPr>
            </w:pPr>
            <w:r w:rsidRPr="00C8319E">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9C2C35B" w14:textId="77777777" w:rsidR="00E85B3A" w:rsidRPr="00C8319E" w:rsidRDefault="00E85B3A" w:rsidP="00C8319E">
            <w:pPr>
              <w:shd w:val="clear" w:color="auto" w:fill="FFFFFF" w:themeFill="background1"/>
              <w:spacing w:before="120"/>
              <w:jc w:val="center"/>
              <w:rPr>
                <w:b/>
                <w:noProof w:val="0"/>
                <w:sz w:val="20"/>
                <w:szCs w:val="20"/>
                <w:lang w:eastAsia="ru-RU"/>
              </w:rPr>
            </w:pPr>
            <w:r w:rsidRPr="00C8319E">
              <w:rPr>
                <w:b/>
                <w:noProof w:val="0"/>
                <w:sz w:val="20"/>
                <w:szCs w:val="20"/>
                <w:lang w:eastAsia="ru-RU"/>
              </w:rPr>
              <w:t>Valoarea estimată</w:t>
            </w:r>
            <w:r w:rsidRPr="00C8319E">
              <w:rPr>
                <w:b/>
                <w:noProof w:val="0"/>
                <w:sz w:val="20"/>
                <w:szCs w:val="20"/>
                <w:lang w:eastAsia="ru-RU"/>
              </w:rPr>
              <w:br/>
              <w:t>(se va indica pentru fiecare lot în parte)</w:t>
            </w:r>
          </w:p>
        </w:tc>
      </w:tr>
      <w:tr w:rsidR="00E85B3A" w:rsidRPr="00C8319E" w14:paraId="143AE7A1" w14:textId="77777777" w:rsidTr="00C8319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A32F0F" w14:textId="77777777" w:rsidR="00E85B3A" w:rsidRPr="00C8319E" w:rsidRDefault="00E85B3A" w:rsidP="00C8319E">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2514C70" w14:textId="77777777" w:rsidR="00E85B3A" w:rsidRPr="00C8319E" w:rsidRDefault="00E85B3A" w:rsidP="00C8319E">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3EE0D13" w14:textId="77777777" w:rsidR="00E85B3A" w:rsidRPr="00C8319E" w:rsidRDefault="00E85B3A" w:rsidP="00C8319E">
            <w:pPr>
              <w:shd w:val="clear" w:color="auto" w:fill="FFFFFF" w:themeFill="background1"/>
              <w:spacing w:before="120"/>
              <w:jc w:val="center"/>
              <w:rPr>
                <w:noProof w:val="0"/>
                <w:sz w:val="20"/>
                <w:szCs w:val="20"/>
                <w:lang w:eastAsia="ru-RU"/>
              </w:rPr>
            </w:pPr>
            <w:r w:rsidRPr="00C8319E">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E786811" w14:textId="77777777" w:rsidR="00E85B3A" w:rsidRPr="00C8319E" w:rsidRDefault="00E85B3A" w:rsidP="00C8319E">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C3D5009" w14:textId="77777777" w:rsidR="00E85B3A" w:rsidRPr="00C8319E" w:rsidRDefault="00E85B3A" w:rsidP="00C8319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34267C" w14:textId="77777777" w:rsidR="00E85B3A" w:rsidRPr="00C8319E" w:rsidRDefault="00E85B3A" w:rsidP="00C8319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6B54C40" w14:textId="77777777" w:rsidR="00E85B3A" w:rsidRPr="00C8319E" w:rsidRDefault="00E85B3A" w:rsidP="00C8319E">
            <w:pPr>
              <w:shd w:val="clear" w:color="auto" w:fill="FFFFFF" w:themeFill="background1"/>
              <w:spacing w:before="120"/>
              <w:jc w:val="center"/>
              <w:rPr>
                <w:noProof w:val="0"/>
                <w:sz w:val="20"/>
                <w:szCs w:val="20"/>
                <w:lang w:eastAsia="ru-RU"/>
              </w:rPr>
            </w:pPr>
          </w:p>
        </w:tc>
      </w:tr>
      <w:tr w:rsidR="00E85B3A" w:rsidRPr="00C8319E" w14:paraId="3AC794FA" w14:textId="77777777" w:rsidTr="00C8319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2D4BDB1" w14:textId="77777777" w:rsidR="00E85B3A" w:rsidRPr="00C8319E" w:rsidRDefault="00E85B3A" w:rsidP="00C8319E">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67DFD9A" w14:textId="77777777" w:rsidR="00E85B3A" w:rsidRPr="00C8319E" w:rsidRDefault="00E85B3A" w:rsidP="00C8319E">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A76CFAA" w14:textId="77777777" w:rsidR="00E85B3A" w:rsidRPr="00C8319E" w:rsidRDefault="00E85B3A" w:rsidP="00C8319E">
            <w:pPr>
              <w:shd w:val="clear" w:color="auto" w:fill="FFFFFF" w:themeFill="background1"/>
              <w:spacing w:before="120"/>
              <w:jc w:val="center"/>
              <w:rPr>
                <w:i/>
                <w:noProof w:val="0"/>
                <w:sz w:val="20"/>
                <w:szCs w:val="20"/>
                <w:lang w:eastAsia="ru-RU"/>
              </w:rPr>
            </w:pPr>
            <w:r w:rsidRPr="00C8319E">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B099AFA" w14:textId="77777777" w:rsidR="00E85B3A" w:rsidRPr="00C8319E" w:rsidRDefault="00E85B3A" w:rsidP="00C8319E">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A8B4A14" w14:textId="77777777" w:rsidR="00E85B3A" w:rsidRPr="00C8319E" w:rsidRDefault="00E85B3A" w:rsidP="00C8319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CA5B243" w14:textId="77777777" w:rsidR="00E85B3A" w:rsidRPr="00C8319E" w:rsidRDefault="00E85B3A" w:rsidP="00C8319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BB49BBD" w14:textId="77777777" w:rsidR="00E85B3A" w:rsidRPr="00C8319E" w:rsidRDefault="00E85B3A" w:rsidP="00C8319E">
            <w:pPr>
              <w:shd w:val="clear" w:color="auto" w:fill="FFFFFF" w:themeFill="background1"/>
              <w:spacing w:before="120"/>
              <w:jc w:val="center"/>
              <w:rPr>
                <w:noProof w:val="0"/>
                <w:sz w:val="20"/>
                <w:szCs w:val="20"/>
                <w:lang w:eastAsia="ru-RU"/>
              </w:rPr>
            </w:pPr>
          </w:p>
        </w:tc>
      </w:tr>
      <w:tr w:rsidR="00E85B3A" w:rsidRPr="00C8319E" w14:paraId="35640E32" w14:textId="77777777" w:rsidTr="00C8319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5AB0334" w14:textId="77777777" w:rsidR="00E85B3A" w:rsidRPr="00C8319E" w:rsidRDefault="00E85B3A" w:rsidP="00C8319E">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CA6A733" w14:textId="77777777" w:rsidR="00E85B3A" w:rsidRPr="00C8319E" w:rsidRDefault="00E85B3A" w:rsidP="00C8319E">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0692A0C" w14:textId="77777777" w:rsidR="00E85B3A" w:rsidRPr="00C8319E" w:rsidRDefault="00E85B3A" w:rsidP="00C8319E">
            <w:pPr>
              <w:shd w:val="clear" w:color="auto" w:fill="FFFFFF" w:themeFill="background1"/>
              <w:spacing w:before="120"/>
              <w:jc w:val="center"/>
              <w:rPr>
                <w:noProof w:val="0"/>
                <w:sz w:val="20"/>
                <w:szCs w:val="20"/>
                <w:lang w:eastAsia="ru-RU"/>
              </w:rPr>
            </w:pPr>
            <w:r w:rsidRPr="00C8319E">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D7EABA8" w14:textId="77777777" w:rsidR="00E85B3A" w:rsidRPr="00C8319E" w:rsidRDefault="00E85B3A" w:rsidP="00C8319E">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F8C26B2" w14:textId="77777777" w:rsidR="00E85B3A" w:rsidRPr="00C8319E" w:rsidRDefault="00E85B3A" w:rsidP="00C8319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EB55AA6" w14:textId="77777777" w:rsidR="00E85B3A" w:rsidRPr="00C8319E" w:rsidRDefault="00E85B3A" w:rsidP="00C8319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E635FEF" w14:textId="77777777" w:rsidR="00E85B3A" w:rsidRPr="00C8319E" w:rsidRDefault="00E85B3A" w:rsidP="00C8319E">
            <w:pPr>
              <w:shd w:val="clear" w:color="auto" w:fill="FFFFFF" w:themeFill="background1"/>
              <w:spacing w:before="120"/>
              <w:jc w:val="center"/>
              <w:rPr>
                <w:noProof w:val="0"/>
                <w:sz w:val="20"/>
                <w:szCs w:val="20"/>
                <w:lang w:eastAsia="ru-RU"/>
              </w:rPr>
            </w:pPr>
          </w:p>
        </w:tc>
      </w:tr>
      <w:tr w:rsidR="00E85B3A" w:rsidRPr="00C8319E" w14:paraId="0643E941" w14:textId="77777777" w:rsidTr="00C8319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A815ABF" w14:textId="77777777" w:rsidR="00E85B3A" w:rsidRPr="00C8319E" w:rsidRDefault="00E85B3A" w:rsidP="00C8319E">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F832F46" w14:textId="77777777" w:rsidR="00E85B3A" w:rsidRPr="00C8319E" w:rsidRDefault="00E85B3A" w:rsidP="00C8319E">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6B95AC2" w14:textId="77777777" w:rsidR="00E85B3A" w:rsidRPr="00C8319E" w:rsidRDefault="00E85B3A" w:rsidP="00C8319E">
            <w:pPr>
              <w:shd w:val="clear" w:color="auto" w:fill="FFFFFF" w:themeFill="background1"/>
              <w:spacing w:before="120"/>
              <w:jc w:val="center"/>
              <w:rPr>
                <w:i/>
                <w:noProof w:val="0"/>
                <w:sz w:val="20"/>
                <w:szCs w:val="20"/>
                <w:lang w:eastAsia="ru-RU"/>
              </w:rPr>
            </w:pPr>
            <w:r w:rsidRPr="00C8319E">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FDBA583" w14:textId="77777777" w:rsidR="00E85B3A" w:rsidRPr="00C8319E" w:rsidRDefault="00E85B3A" w:rsidP="00C8319E">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8694EAF" w14:textId="77777777" w:rsidR="00E85B3A" w:rsidRPr="00C8319E" w:rsidRDefault="00E85B3A" w:rsidP="00C8319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AFC5CFB" w14:textId="77777777" w:rsidR="00E85B3A" w:rsidRPr="00C8319E" w:rsidRDefault="00E85B3A" w:rsidP="00C8319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87AEA7" w14:textId="77777777" w:rsidR="00E85B3A" w:rsidRPr="00C8319E" w:rsidRDefault="00E85B3A" w:rsidP="00C8319E">
            <w:pPr>
              <w:shd w:val="clear" w:color="auto" w:fill="FFFFFF" w:themeFill="background1"/>
              <w:spacing w:before="120"/>
              <w:jc w:val="center"/>
              <w:rPr>
                <w:noProof w:val="0"/>
                <w:sz w:val="20"/>
                <w:szCs w:val="20"/>
                <w:lang w:eastAsia="ru-RU"/>
              </w:rPr>
            </w:pPr>
          </w:p>
        </w:tc>
      </w:tr>
      <w:tr w:rsidR="00E85B3A" w:rsidRPr="00C8319E" w14:paraId="043001BF" w14:textId="77777777" w:rsidTr="00C8319E">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6581902" w14:textId="77777777" w:rsidR="00E85B3A" w:rsidRPr="00C8319E" w:rsidRDefault="00E85B3A" w:rsidP="00C8319E">
            <w:pPr>
              <w:shd w:val="clear" w:color="auto" w:fill="FFFFFF" w:themeFill="background1"/>
              <w:spacing w:before="120"/>
              <w:jc w:val="center"/>
              <w:rPr>
                <w:noProof w:val="0"/>
                <w:sz w:val="20"/>
                <w:szCs w:val="20"/>
                <w:lang w:eastAsia="ru-RU"/>
              </w:rPr>
            </w:pPr>
            <w:r w:rsidRPr="00C8319E">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CC45CFC" w14:textId="77777777" w:rsidR="00E85B3A" w:rsidRPr="00C8319E" w:rsidRDefault="00E85B3A" w:rsidP="00C8319E">
            <w:pPr>
              <w:shd w:val="clear" w:color="auto" w:fill="FFFFFF" w:themeFill="background1"/>
              <w:spacing w:before="120"/>
              <w:jc w:val="center"/>
              <w:rPr>
                <w:noProof w:val="0"/>
                <w:sz w:val="20"/>
                <w:szCs w:val="20"/>
                <w:lang w:eastAsia="ru-RU"/>
              </w:rPr>
            </w:pPr>
          </w:p>
        </w:tc>
      </w:tr>
    </w:tbl>
    <w:p w14:paraId="40BFB9D4" w14:textId="77777777" w:rsidR="00E85B3A" w:rsidRPr="00C8319E" w:rsidRDefault="00E85B3A" w:rsidP="00E85B3A">
      <w:pPr>
        <w:numPr>
          <w:ilvl w:val="0"/>
          <w:numId w:val="23"/>
        </w:numPr>
        <w:shd w:val="clear" w:color="auto" w:fill="FFFFFF" w:themeFill="background1"/>
        <w:tabs>
          <w:tab w:val="right" w:pos="426"/>
        </w:tabs>
        <w:spacing w:before="120"/>
        <w:ind w:left="360"/>
        <w:rPr>
          <w:b/>
          <w:noProof w:val="0"/>
          <w:lang w:eastAsia="ru-RU"/>
        </w:rPr>
      </w:pPr>
      <w:r w:rsidRPr="00C8319E">
        <w:rPr>
          <w:b/>
          <w:noProof w:val="0"/>
          <w:lang w:eastAsia="ru-RU"/>
        </w:rPr>
        <w:t>În cazul procedurilor de preselecție se indică numărul minim al candidaţilor şi, dacă este cazul, numărul maxim al acestora._________________________________________</w:t>
      </w:r>
    </w:p>
    <w:p w14:paraId="1648D1C2" w14:textId="77777777" w:rsidR="00E85B3A" w:rsidRPr="00C8319E" w:rsidRDefault="00E85B3A" w:rsidP="00E85B3A">
      <w:pPr>
        <w:numPr>
          <w:ilvl w:val="0"/>
          <w:numId w:val="23"/>
        </w:numPr>
        <w:shd w:val="clear" w:color="auto" w:fill="FFFFFF" w:themeFill="background1"/>
        <w:tabs>
          <w:tab w:val="right" w:pos="426"/>
        </w:tabs>
        <w:ind w:left="357"/>
        <w:rPr>
          <w:b/>
          <w:noProof w:val="0"/>
          <w:lang w:eastAsia="ru-RU"/>
        </w:rPr>
      </w:pPr>
      <w:r w:rsidRPr="00C8319E">
        <w:rPr>
          <w:b/>
          <w:noProof w:val="0"/>
          <w:lang w:eastAsia="ru-RU"/>
        </w:rPr>
        <w:t xml:space="preserve">În cazul în care contractul este împărțit pe loturi, un operator economic poate depune </w:t>
      </w:r>
    </w:p>
    <w:p w14:paraId="02A3CDDB" w14:textId="77777777" w:rsidR="00E85B3A" w:rsidRPr="00C8319E" w:rsidRDefault="00E85B3A" w:rsidP="00E85B3A">
      <w:pPr>
        <w:shd w:val="clear" w:color="auto" w:fill="FFFFFF" w:themeFill="background1"/>
        <w:tabs>
          <w:tab w:val="right" w:pos="426"/>
        </w:tabs>
        <w:ind w:left="357"/>
        <w:rPr>
          <w:b/>
          <w:noProof w:val="0"/>
          <w:lang w:eastAsia="ru-RU"/>
        </w:rPr>
      </w:pPr>
      <w:r w:rsidRPr="00C8319E">
        <w:rPr>
          <w:b/>
          <w:noProof w:val="0"/>
          <w:lang w:eastAsia="ru-RU"/>
        </w:rPr>
        <w:t>oferta (se va selecta):</w:t>
      </w:r>
    </w:p>
    <w:p w14:paraId="611CFDE2" w14:textId="77777777" w:rsidR="00E85B3A" w:rsidRPr="00C8319E" w:rsidRDefault="00E85B3A" w:rsidP="00E85B3A">
      <w:pPr>
        <w:numPr>
          <w:ilvl w:val="0"/>
          <w:numId w:val="24"/>
        </w:numPr>
        <w:shd w:val="clear" w:color="auto" w:fill="FFFFFF" w:themeFill="background1"/>
        <w:tabs>
          <w:tab w:val="right" w:pos="426"/>
        </w:tabs>
        <w:rPr>
          <w:noProof w:val="0"/>
          <w:lang w:eastAsia="ru-RU"/>
        </w:rPr>
      </w:pPr>
      <w:r w:rsidRPr="00C8319E">
        <w:rPr>
          <w:noProof w:val="0"/>
          <w:lang w:eastAsia="ru-RU"/>
        </w:rPr>
        <w:t>Pentru un singur lot;</w:t>
      </w:r>
    </w:p>
    <w:p w14:paraId="3044B134" w14:textId="77777777" w:rsidR="00E85B3A" w:rsidRPr="00C8319E" w:rsidRDefault="00E85B3A" w:rsidP="00E85B3A">
      <w:pPr>
        <w:numPr>
          <w:ilvl w:val="0"/>
          <w:numId w:val="24"/>
        </w:numPr>
        <w:shd w:val="clear" w:color="auto" w:fill="FFFFFF" w:themeFill="background1"/>
        <w:tabs>
          <w:tab w:val="right" w:pos="426"/>
        </w:tabs>
        <w:rPr>
          <w:noProof w:val="0"/>
          <w:lang w:eastAsia="ru-RU"/>
        </w:rPr>
      </w:pPr>
      <w:r w:rsidRPr="00C8319E">
        <w:rPr>
          <w:noProof w:val="0"/>
          <w:lang w:eastAsia="ru-RU"/>
        </w:rPr>
        <w:t>Pentru mai multe loturi;</w:t>
      </w:r>
    </w:p>
    <w:p w14:paraId="564EEA29" w14:textId="77777777" w:rsidR="00E85B3A" w:rsidRPr="00C8319E" w:rsidRDefault="00E85B3A" w:rsidP="00E85B3A">
      <w:pPr>
        <w:numPr>
          <w:ilvl w:val="0"/>
          <w:numId w:val="24"/>
        </w:numPr>
        <w:shd w:val="clear" w:color="auto" w:fill="FFFFFF" w:themeFill="background1"/>
        <w:tabs>
          <w:tab w:val="right" w:pos="426"/>
        </w:tabs>
        <w:rPr>
          <w:noProof w:val="0"/>
          <w:lang w:eastAsia="ru-RU"/>
        </w:rPr>
      </w:pPr>
      <w:r w:rsidRPr="00C8319E">
        <w:rPr>
          <w:noProof w:val="0"/>
          <w:lang w:eastAsia="ru-RU"/>
        </w:rPr>
        <w:t>Pentru toate loturile;</w:t>
      </w:r>
    </w:p>
    <w:p w14:paraId="2C7A11AB" w14:textId="77777777" w:rsidR="00E85B3A" w:rsidRPr="00C8319E" w:rsidRDefault="00E85B3A" w:rsidP="00E85B3A">
      <w:pPr>
        <w:numPr>
          <w:ilvl w:val="0"/>
          <w:numId w:val="24"/>
        </w:numPr>
        <w:shd w:val="clear" w:color="auto" w:fill="FFFFFF" w:themeFill="background1"/>
        <w:tabs>
          <w:tab w:val="right" w:pos="426"/>
        </w:tabs>
        <w:rPr>
          <w:noProof w:val="0"/>
          <w:lang w:eastAsia="ru-RU"/>
        </w:rPr>
      </w:pPr>
      <w:r w:rsidRPr="00C8319E">
        <w:rPr>
          <w:noProof w:val="0"/>
          <w:lang w:eastAsia="ru-RU"/>
        </w:rPr>
        <w:t>Alte limitări privind numărul de loturi care pot fi atribuite aceluiași ofertant___________</w:t>
      </w:r>
    </w:p>
    <w:p w14:paraId="6204A0BD" w14:textId="77777777" w:rsidR="00E85B3A" w:rsidRPr="00C8319E" w:rsidRDefault="00E85B3A" w:rsidP="00E85B3A">
      <w:pPr>
        <w:numPr>
          <w:ilvl w:val="0"/>
          <w:numId w:val="23"/>
        </w:numPr>
        <w:shd w:val="clear" w:color="auto" w:fill="FFFFFF" w:themeFill="background1"/>
        <w:tabs>
          <w:tab w:val="right" w:pos="426"/>
        </w:tabs>
        <w:spacing w:before="120"/>
        <w:ind w:left="0" w:firstLine="0"/>
        <w:rPr>
          <w:b/>
          <w:noProof w:val="0"/>
          <w:lang w:eastAsia="ru-RU"/>
        </w:rPr>
      </w:pPr>
      <w:r w:rsidRPr="00C8319E">
        <w:rPr>
          <w:b/>
          <w:noProof w:val="0"/>
          <w:lang w:eastAsia="ru-RU"/>
        </w:rPr>
        <w:t>Admiterea sau interzicerea ofertelor alternative: ________________________________</w:t>
      </w:r>
    </w:p>
    <w:p w14:paraId="669767C5" w14:textId="77777777" w:rsidR="00E85B3A" w:rsidRPr="00C8319E" w:rsidRDefault="00E85B3A" w:rsidP="00E85B3A">
      <w:pPr>
        <w:shd w:val="clear" w:color="auto" w:fill="FFFFFF" w:themeFill="background1"/>
        <w:tabs>
          <w:tab w:val="right" w:pos="426"/>
        </w:tabs>
        <w:ind w:left="6206"/>
        <w:rPr>
          <w:noProof w:val="0"/>
          <w:sz w:val="20"/>
          <w:lang w:eastAsia="ru-RU"/>
        </w:rPr>
      </w:pPr>
      <w:r w:rsidRPr="00C8319E">
        <w:rPr>
          <w:noProof w:val="0"/>
          <w:sz w:val="20"/>
          <w:lang w:eastAsia="ru-RU"/>
        </w:rPr>
        <w:t>(indicați se admite sau nu se admite)</w:t>
      </w:r>
    </w:p>
    <w:p w14:paraId="5974ED19" w14:textId="77777777" w:rsidR="00E85B3A" w:rsidRPr="00C8319E" w:rsidRDefault="00E85B3A" w:rsidP="00E85B3A">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C8319E">
        <w:rPr>
          <w:b/>
          <w:noProof w:val="0"/>
          <w:lang w:eastAsia="ru-RU"/>
        </w:rPr>
        <w:lastRenderedPageBreak/>
        <w:t>Termenii și condițiile de prestare/executare solicitați: ___________________________________________________________________________</w:t>
      </w:r>
    </w:p>
    <w:p w14:paraId="75B8AD92" w14:textId="77777777" w:rsidR="00E85B3A" w:rsidRPr="00C8319E" w:rsidRDefault="00E85B3A" w:rsidP="00E85B3A">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C8319E">
        <w:rPr>
          <w:b/>
          <w:noProof w:val="0"/>
          <w:lang w:eastAsia="ru-RU"/>
        </w:rPr>
        <w:t>Termenul de valabilitate a contractului:________________________________________</w:t>
      </w:r>
    </w:p>
    <w:p w14:paraId="48E7C3E8" w14:textId="77777777" w:rsidR="00E85B3A" w:rsidRPr="00C8319E" w:rsidRDefault="00E85B3A" w:rsidP="00E85B3A">
      <w:pPr>
        <w:numPr>
          <w:ilvl w:val="0"/>
          <w:numId w:val="23"/>
        </w:numPr>
        <w:tabs>
          <w:tab w:val="right" w:pos="426"/>
        </w:tabs>
        <w:spacing w:before="120"/>
        <w:ind w:left="360"/>
        <w:rPr>
          <w:b/>
          <w:noProof w:val="0"/>
          <w:lang w:eastAsia="ru-RU"/>
        </w:rPr>
      </w:pPr>
      <w:r w:rsidRPr="00C8319E">
        <w:rPr>
          <w:b/>
          <w:noProof w:val="0"/>
          <w:lang w:eastAsia="ru-RU"/>
        </w:rPr>
        <w:t>Contract de achiziție rezervat atelierelor protejate sau că acesta poate fi executat numai în cadrul unor programe de angajare protejată (după caz): ________________________</w:t>
      </w:r>
    </w:p>
    <w:p w14:paraId="7E537D82" w14:textId="77777777" w:rsidR="00E85B3A" w:rsidRPr="00C8319E" w:rsidRDefault="00E85B3A" w:rsidP="00E85B3A">
      <w:pPr>
        <w:shd w:val="clear" w:color="auto" w:fill="FFFFFF" w:themeFill="background1"/>
        <w:tabs>
          <w:tab w:val="right" w:pos="426"/>
        </w:tabs>
        <w:ind w:left="7560" w:hanging="630"/>
        <w:contextualSpacing/>
        <w:rPr>
          <w:noProof w:val="0"/>
          <w:sz w:val="20"/>
          <w:lang w:eastAsia="ru-RU"/>
        </w:rPr>
      </w:pPr>
      <w:r w:rsidRPr="00C8319E">
        <w:rPr>
          <w:noProof w:val="0"/>
          <w:sz w:val="20"/>
          <w:lang w:eastAsia="ru-RU"/>
        </w:rPr>
        <w:t>(indicați da sau nu)</w:t>
      </w:r>
    </w:p>
    <w:p w14:paraId="6402E972" w14:textId="77777777" w:rsidR="00E85B3A" w:rsidRPr="00C8319E" w:rsidRDefault="00E85B3A" w:rsidP="00E85B3A">
      <w:pPr>
        <w:numPr>
          <w:ilvl w:val="0"/>
          <w:numId w:val="23"/>
        </w:numPr>
        <w:shd w:val="clear" w:color="auto" w:fill="FFFFFF" w:themeFill="background1"/>
        <w:tabs>
          <w:tab w:val="right" w:pos="426"/>
        </w:tabs>
        <w:spacing w:before="120"/>
        <w:ind w:left="360"/>
        <w:rPr>
          <w:b/>
          <w:noProof w:val="0"/>
          <w:lang w:eastAsia="ru-RU"/>
        </w:rPr>
      </w:pPr>
      <w:r w:rsidRPr="00C8319E">
        <w:rPr>
          <w:b/>
          <w:noProof w:val="0"/>
          <w:lang w:eastAsia="ru-RU"/>
        </w:rPr>
        <w:t>Prestarea serviciului este rezervată unei anumite profesii în temeiul unor legisau al unor acte administrative (după caz): __________________________________________________________________________</w:t>
      </w:r>
    </w:p>
    <w:p w14:paraId="5EC2B91E" w14:textId="77777777" w:rsidR="00E85B3A" w:rsidRPr="00C8319E" w:rsidRDefault="00E85B3A" w:rsidP="00E85B3A">
      <w:pPr>
        <w:shd w:val="clear" w:color="auto" w:fill="FFFFFF" w:themeFill="background1"/>
        <w:tabs>
          <w:tab w:val="right" w:pos="426"/>
        </w:tabs>
        <w:contextualSpacing/>
        <w:jc w:val="center"/>
        <w:rPr>
          <w:noProof w:val="0"/>
          <w:sz w:val="20"/>
          <w:lang w:eastAsia="ru-RU"/>
        </w:rPr>
      </w:pPr>
      <w:r w:rsidRPr="00C8319E">
        <w:rPr>
          <w:noProof w:val="0"/>
          <w:sz w:val="20"/>
          <w:lang w:eastAsia="ru-RU"/>
        </w:rPr>
        <w:t>(se menționează respectivele legi și acte administrative)</w:t>
      </w:r>
    </w:p>
    <w:p w14:paraId="6F4493A7" w14:textId="77777777" w:rsidR="00E85B3A" w:rsidRPr="00C8319E" w:rsidRDefault="00E85B3A" w:rsidP="00E85B3A">
      <w:pPr>
        <w:numPr>
          <w:ilvl w:val="0"/>
          <w:numId w:val="23"/>
        </w:numPr>
        <w:shd w:val="clear" w:color="auto" w:fill="FFFFFF" w:themeFill="background1"/>
        <w:tabs>
          <w:tab w:val="right" w:pos="426"/>
        </w:tabs>
        <w:spacing w:before="120"/>
        <w:ind w:left="360"/>
        <w:rPr>
          <w:b/>
          <w:noProof w:val="0"/>
          <w:lang w:eastAsia="ru-RU"/>
        </w:rPr>
      </w:pPr>
      <w:r w:rsidRPr="00C8319E">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3"/>
        <w:tblW w:w="0" w:type="auto"/>
        <w:tblLook w:val="04A0" w:firstRow="1" w:lastRow="0" w:firstColumn="1" w:lastColumn="0" w:noHBand="0" w:noVBand="1"/>
      </w:tblPr>
      <w:tblGrid>
        <w:gridCol w:w="575"/>
        <w:gridCol w:w="3767"/>
        <w:gridCol w:w="3527"/>
        <w:gridCol w:w="1618"/>
      </w:tblGrid>
      <w:tr w:rsidR="00E85B3A" w:rsidRPr="00C8319E" w14:paraId="663AEEC9" w14:textId="77777777" w:rsidTr="00C8319E">
        <w:tc>
          <w:tcPr>
            <w:tcW w:w="576" w:type="dxa"/>
            <w:shd w:val="clear" w:color="auto" w:fill="auto"/>
          </w:tcPr>
          <w:p w14:paraId="34E1731E" w14:textId="77777777" w:rsidR="00E85B3A" w:rsidRPr="00C8319E" w:rsidRDefault="00E85B3A" w:rsidP="00C8319E">
            <w:pPr>
              <w:shd w:val="clear" w:color="auto" w:fill="FFFFFF" w:themeFill="background1"/>
              <w:tabs>
                <w:tab w:val="left" w:pos="612"/>
              </w:tabs>
              <w:spacing w:before="120" w:after="120"/>
              <w:rPr>
                <w:b/>
                <w:iCs/>
                <w:noProof w:val="0"/>
                <w:sz w:val="20"/>
                <w:szCs w:val="20"/>
                <w:lang w:eastAsia="ru-RU"/>
              </w:rPr>
            </w:pPr>
            <w:r w:rsidRPr="00C8319E">
              <w:rPr>
                <w:b/>
                <w:iCs/>
                <w:noProof w:val="0"/>
                <w:sz w:val="20"/>
                <w:szCs w:val="20"/>
                <w:lang w:eastAsia="ru-RU"/>
              </w:rPr>
              <w:t>Nr. d/o</w:t>
            </w:r>
          </w:p>
        </w:tc>
        <w:tc>
          <w:tcPr>
            <w:tcW w:w="3810" w:type="dxa"/>
            <w:shd w:val="clear" w:color="auto" w:fill="auto"/>
          </w:tcPr>
          <w:p w14:paraId="480A0CB5" w14:textId="77777777" w:rsidR="00E85B3A" w:rsidRPr="00C8319E" w:rsidRDefault="00E85B3A" w:rsidP="00C8319E">
            <w:pPr>
              <w:shd w:val="clear" w:color="auto" w:fill="FFFFFF" w:themeFill="background1"/>
              <w:tabs>
                <w:tab w:val="left" w:pos="612"/>
              </w:tabs>
              <w:spacing w:before="120" w:after="120"/>
              <w:jc w:val="center"/>
              <w:rPr>
                <w:b/>
                <w:iCs/>
                <w:noProof w:val="0"/>
                <w:sz w:val="20"/>
                <w:szCs w:val="20"/>
                <w:lang w:eastAsia="ru-RU"/>
              </w:rPr>
            </w:pPr>
            <w:r w:rsidRPr="00C8319E">
              <w:rPr>
                <w:b/>
                <w:iCs/>
                <w:noProof w:val="0"/>
                <w:sz w:val="20"/>
                <w:szCs w:val="20"/>
                <w:lang w:eastAsia="ru-RU"/>
              </w:rPr>
              <w:t>Descrierea criteriului/cerinței</w:t>
            </w:r>
          </w:p>
        </w:tc>
        <w:tc>
          <w:tcPr>
            <w:tcW w:w="3563" w:type="dxa"/>
            <w:shd w:val="clear" w:color="auto" w:fill="auto"/>
          </w:tcPr>
          <w:p w14:paraId="4496482E" w14:textId="77777777" w:rsidR="00E85B3A" w:rsidRPr="00C8319E" w:rsidRDefault="00E85B3A" w:rsidP="00C8319E">
            <w:pPr>
              <w:shd w:val="clear" w:color="auto" w:fill="FFFFFF" w:themeFill="background1"/>
              <w:tabs>
                <w:tab w:val="left" w:pos="612"/>
              </w:tabs>
              <w:spacing w:before="120" w:after="120"/>
              <w:rPr>
                <w:b/>
                <w:iCs/>
                <w:noProof w:val="0"/>
                <w:sz w:val="20"/>
                <w:szCs w:val="20"/>
                <w:lang w:eastAsia="ru-RU"/>
              </w:rPr>
            </w:pPr>
            <w:r w:rsidRPr="00C8319E">
              <w:rPr>
                <w:b/>
                <w:iCs/>
                <w:noProof w:val="0"/>
                <w:sz w:val="20"/>
                <w:szCs w:val="20"/>
                <w:lang w:eastAsia="ru-RU"/>
              </w:rPr>
              <w:t>Mod de demonstrare a îndeplinirii criteriului/cerinței:</w:t>
            </w:r>
          </w:p>
        </w:tc>
        <w:tc>
          <w:tcPr>
            <w:tcW w:w="1621" w:type="dxa"/>
            <w:shd w:val="clear" w:color="auto" w:fill="auto"/>
          </w:tcPr>
          <w:p w14:paraId="545BF10A" w14:textId="77777777" w:rsidR="00E85B3A" w:rsidRPr="00C8319E" w:rsidRDefault="00E85B3A" w:rsidP="00C8319E">
            <w:pPr>
              <w:shd w:val="clear" w:color="auto" w:fill="FFFFFF" w:themeFill="background1"/>
              <w:tabs>
                <w:tab w:val="left" w:pos="612"/>
              </w:tabs>
              <w:spacing w:before="120" w:after="120"/>
              <w:jc w:val="center"/>
              <w:rPr>
                <w:b/>
                <w:iCs/>
                <w:noProof w:val="0"/>
                <w:sz w:val="20"/>
                <w:szCs w:val="20"/>
                <w:lang w:eastAsia="ru-RU"/>
              </w:rPr>
            </w:pPr>
            <w:r w:rsidRPr="00C8319E">
              <w:rPr>
                <w:b/>
                <w:iCs/>
                <w:noProof w:val="0"/>
                <w:sz w:val="20"/>
                <w:szCs w:val="20"/>
                <w:lang w:eastAsia="ru-RU"/>
              </w:rPr>
              <w:t>Nivelul minim/</w:t>
            </w:r>
            <w:r w:rsidRPr="00C8319E">
              <w:rPr>
                <w:b/>
                <w:iCs/>
                <w:noProof w:val="0"/>
                <w:sz w:val="20"/>
                <w:szCs w:val="20"/>
                <w:lang w:eastAsia="ru-RU"/>
              </w:rPr>
              <w:br/>
              <w:t>Obligativitatea</w:t>
            </w:r>
          </w:p>
        </w:tc>
      </w:tr>
      <w:tr w:rsidR="00E85B3A" w:rsidRPr="00C8319E" w14:paraId="06B931A5" w14:textId="77777777" w:rsidTr="00C8319E">
        <w:tc>
          <w:tcPr>
            <w:tcW w:w="576" w:type="dxa"/>
            <w:shd w:val="clear" w:color="auto" w:fill="auto"/>
          </w:tcPr>
          <w:p w14:paraId="7DE79345" w14:textId="77777777" w:rsidR="00E85B3A" w:rsidRPr="00C8319E" w:rsidRDefault="00E85B3A" w:rsidP="00C8319E">
            <w:pPr>
              <w:shd w:val="clear" w:color="auto" w:fill="FFFFFF" w:themeFill="background1"/>
              <w:tabs>
                <w:tab w:val="left" w:pos="612"/>
              </w:tabs>
              <w:spacing w:before="120" w:after="120"/>
              <w:rPr>
                <w:iCs/>
                <w:noProof w:val="0"/>
                <w:lang w:eastAsia="ru-RU"/>
              </w:rPr>
            </w:pPr>
          </w:p>
        </w:tc>
        <w:tc>
          <w:tcPr>
            <w:tcW w:w="3810" w:type="dxa"/>
            <w:shd w:val="clear" w:color="auto" w:fill="auto"/>
          </w:tcPr>
          <w:p w14:paraId="3809C0BE" w14:textId="77777777" w:rsidR="00E85B3A" w:rsidRPr="00C8319E" w:rsidRDefault="00E85B3A" w:rsidP="00C8319E">
            <w:pPr>
              <w:shd w:val="clear" w:color="auto" w:fill="FFFFFF" w:themeFill="background1"/>
              <w:tabs>
                <w:tab w:val="left" w:pos="612"/>
              </w:tabs>
              <w:spacing w:before="120" w:after="120"/>
              <w:rPr>
                <w:iCs/>
                <w:noProof w:val="0"/>
                <w:lang w:eastAsia="ru-RU"/>
              </w:rPr>
            </w:pPr>
          </w:p>
        </w:tc>
        <w:tc>
          <w:tcPr>
            <w:tcW w:w="3563" w:type="dxa"/>
            <w:shd w:val="clear" w:color="auto" w:fill="auto"/>
          </w:tcPr>
          <w:p w14:paraId="69340A78" w14:textId="77777777" w:rsidR="00E85B3A" w:rsidRPr="00C8319E" w:rsidRDefault="00E85B3A" w:rsidP="00C8319E">
            <w:pPr>
              <w:shd w:val="clear" w:color="auto" w:fill="FFFFFF" w:themeFill="background1"/>
              <w:tabs>
                <w:tab w:val="left" w:pos="612"/>
              </w:tabs>
              <w:spacing w:before="120" w:after="120"/>
              <w:rPr>
                <w:iCs/>
                <w:noProof w:val="0"/>
                <w:lang w:eastAsia="ru-RU"/>
              </w:rPr>
            </w:pPr>
          </w:p>
        </w:tc>
        <w:tc>
          <w:tcPr>
            <w:tcW w:w="1621" w:type="dxa"/>
            <w:shd w:val="clear" w:color="auto" w:fill="auto"/>
          </w:tcPr>
          <w:p w14:paraId="0C828872" w14:textId="77777777" w:rsidR="00E85B3A" w:rsidRPr="00C8319E" w:rsidRDefault="00E85B3A" w:rsidP="00C8319E">
            <w:pPr>
              <w:shd w:val="clear" w:color="auto" w:fill="FFFFFF" w:themeFill="background1"/>
              <w:tabs>
                <w:tab w:val="left" w:pos="612"/>
              </w:tabs>
              <w:spacing w:before="120" w:after="120"/>
              <w:rPr>
                <w:iCs/>
                <w:noProof w:val="0"/>
                <w:lang w:eastAsia="ru-RU"/>
              </w:rPr>
            </w:pPr>
          </w:p>
        </w:tc>
      </w:tr>
      <w:tr w:rsidR="00E85B3A" w:rsidRPr="00C8319E" w14:paraId="09AC4527" w14:textId="77777777" w:rsidTr="00C8319E">
        <w:tc>
          <w:tcPr>
            <w:tcW w:w="576" w:type="dxa"/>
            <w:shd w:val="clear" w:color="auto" w:fill="auto"/>
          </w:tcPr>
          <w:p w14:paraId="09B22B36" w14:textId="77777777" w:rsidR="00E85B3A" w:rsidRPr="00C8319E" w:rsidRDefault="00E85B3A" w:rsidP="00C8319E">
            <w:pPr>
              <w:shd w:val="clear" w:color="auto" w:fill="FFFFFF" w:themeFill="background1"/>
              <w:tabs>
                <w:tab w:val="left" w:pos="612"/>
              </w:tabs>
              <w:spacing w:before="120" w:after="120"/>
              <w:rPr>
                <w:iCs/>
                <w:noProof w:val="0"/>
                <w:lang w:eastAsia="ru-RU"/>
              </w:rPr>
            </w:pPr>
          </w:p>
        </w:tc>
        <w:tc>
          <w:tcPr>
            <w:tcW w:w="3810" w:type="dxa"/>
            <w:shd w:val="clear" w:color="auto" w:fill="auto"/>
          </w:tcPr>
          <w:p w14:paraId="133066CD" w14:textId="77777777" w:rsidR="00E85B3A" w:rsidRPr="00C8319E" w:rsidRDefault="00E85B3A" w:rsidP="00C8319E">
            <w:pPr>
              <w:shd w:val="clear" w:color="auto" w:fill="FFFFFF" w:themeFill="background1"/>
              <w:tabs>
                <w:tab w:val="left" w:pos="612"/>
              </w:tabs>
              <w:spacing w:before="120" w:after="120"/>
              <w:rPr>
                <w:iCs/>
                <w:noProof w:val="0"/>
                <w:lang w:eastAsia="ru-RU"/>
              </w:rPr>
            </w:pPr>
          </w:p>
        </w:tc>
        <w:tc>
          <w:tcPr>
            <w:tcW w:w="3563" w:type="dxa"/>
            <w:shd w:val="clear" w:color="auto" w:fill="auto"/>
          </w:tcPr>
          <w:p w14:paraId="42E47215" w14:textId="77777777" w:rsidR="00E85B3A" w:rsidRPr="00C8319E" w:rsidRDefault="00E85B3A" w:rsidP="00C8319E">
            <w:pPr>
              <w:shd w:val="clear" w:color="auto" w:fill="FFFFFF" w:themeFill="background1"/>
              <w:tabs>
                <w:tab w:val="left" w:pos="612"/>
              </w:tabs>
              <w:spacing w:before="120" w:after="120"/>
              <w:rPr>
                <w:iCs/>
                <w:noProof w:val="0"/>
                <w:lang w:eastAsia="ru-RU"/>
              </w:rPr>
            </w:pPr>
          </w:p>
        </w:tc>
        <w:tc>
          <w:tcPr>
            <w:tcW w:w="1621" w:type="dxa"/>
            <w:shd w:val="clear" w:color="auto" w:fill="auto"/>
          </w:tcPr>
          <w:p w14:paraId="50F95E87" w14:textId="77777777" w:rsidR="00E85B3A" w:rsidRPr="00C8319E" w:rsidRDefault="00E85B3A" w:rsidP="00C8319E">
            <w:pPr>
              <w:shd w:val="clear" w:color="auto" w:fill="FFFFFF" w:themeFill="background1"/>
              <w:tabs>
                <w:tab w:val="left" w:pos="612"/>
              </w:tabs>
              <w:spacing w:before="120" w:after="120"/>
              <w:rPr>
                <w:iCs/>
                <w:noProof w:val="0"/>
                <w:lang w:eastAsia="ru-RU"/>
              </w:rPr>
            </w:pPr>
          </w:p>
        </w:tc>
      </w:tr>
    </w:tbl>
    <w:p w14:paraId="30E5900F" w14:textId="77777777" w:rsidR="00E85B3A" w:rsidRPr="00C8319E" w:rsidRDefault="00E85B3A" w:rsidP="00E85B3A">
      <w:pPr>
        <w:numPr>
          <w:ilvl w:val="0"/>
          <w:numId w:val="23"/>
        </w:numPr>
        <w:shd w:val="clear" w:color="auto" w:fill="FFFFFF" w:themeFill="background1"/>
        <w:tabs>
          <w:tab w:val="right" w:pos="426"/>
        </w:tabs>
        <w:spacing w:before="120"/>
        <w:ind w:left="360"/>
        <w:rPr>
          <w:b/>
          <w:noProof w:val="0"/>
          <w:lang w:eastAsia="ru-RU"/>
        </w:rPr>
      </w:pPr>
      <w:r w:rsidRPr="00C8319E">
        <w:rPr>
          <w:b/>
          <w:noProof w:val="0"/>
          <w:lang w:eastAsia="ru-RU"/>
        </w:rPr>
        <w:t>Garanția pentru ofertă, după caz ________________</w:t>
      </w:r>
      <w:r w:rsidRPr="00C8319E">
        <w:t xml:space="preserve">, </w:t>
      </w:r>
      <w:r w:rsidRPr="00C8319E">
        <w:rPr>
          <w:b/>
          <w:noProof w:val="0"/>
          <w:lang w:eastAsia="ru-RU"/>
        </w:rPr>
        <w:t>cuantumul___________________.</w:t>
      </w:r>
    </w:p>
    <w:p w14:paraId="71D44D56" w14:textId="77777777" w:rsidR="00E85B3A" w:rsidRPr="00C8319E" w:rsidRDefault="00E85B3A" w:rsidP="00E85B3A">
      <w:pPr>
        <w:numPr>
          <w:ilvl w:val="0"/>
          <w:numId w:val="23"/>
        </w:numPr>
        <w:shd w:val="clear" w:color="auto" w:fill="FFFFFF" w:themeFill="background1"/>
        <w:tabs>
          <w:tab w:val="right" w:pos="426"/>
        </w:tabs>
        <w:spacing w:before="120"/>
        <w:ind w:left="360"/>
        <w:rPr>
          <w:b/>
          <w:noProof w:val="0"/>
          <w:lang w:eastAsia="ru-RU"/>
        </w:rPr>
      </w:pPr>
      <w:r w:rsidRPr="00C8319E">
        <w:rPr>
          <w:b/>
          <w:noProof w:val="0"/>
          <w:lang w:eastAsia="ru-RU"/>
        </w:rPr>
        <w:t>Termenul de garanție a lucrărilorsau serviciilor de proiectare și de lucrări__________.</w:t>
      </w:r>
    </w:p>
    <w:p w14:paraId="78A7DDCA" w14:textId="77777777" w:rsidR="00E85B3A" w:rsidRPr="00C8319E" w:rsidRDefault="00E85B3A" w:rsidP="00E85B3A">
      <w:pPr>
        <w:numPr>
          <w:ilvl w:val="0"/>
          <w:numId w:val="23"/>
        </w:numPr>
        <w:shd w:val="clear" w:color="auto" w:fill="FFFFFF" w:themeFill="background1"/>
        <w:tabs>
          <w:tab w:val="right" w:pos="426"/>
        </w:tabs>
        <w:spacing w:before="120"/>
        <w:ind w:left="360"/>
        <w:rPr>
          <w:b/>
          <w:noProof w:val="0"/>
          <w:lang w:eastAsia="ru-RU"/>
        </w:rPr>
      </w:pPr>
      <w:r w:rsidRPr="00C8319E">
        <w:rPr>
          <w:b/>
          <w:noProof w:val="0"/>
          <w:lang w:eastAsia="ru-RU"/>
        </w:rPr>
        <w:t>Garanția de bună execuție a contractului, după caz______________, cuantumul______.</w:t>
      </w:r>
    </w:p>
    <w:p w14:paraId="5AF490D5" w14:textId="77777777" w:rsidR="00E85B3A" w:rsidRPr="00C8319E" w:rsidRDefault="00E85B3A" w:rsidP="00E85B3A">
      <w:pPr>
        <w:numPr>
          <w:ilvl w:val="0"/>
          <w:numId w:val="23"/>
        </w:numPr>
        <w:shd w:val="clear" w:color="auto" w:fill="FFFFFF" w:themeFill="background1"/>
        <w:tabs>
          <w:tab w:val="right" w:pos="426"/>
        </w:tabs>
        <w:spacing w:before="120"/>
        <w:ind w:left="360"/>
        <w:rPr>
          <w:b/>
          <w:noProof w:val="0"/>
          <w:lang w:eastAsia="ru-RU"/>
        </w:rPr>
      </w:pPr>
      <w:r w:rsidRPr="00C8319E">
        <w:rPr>
          <w:b/>
          <w:noProof w:val="0"/>
          <w:lang w:eastAsia="ru-RU"/>
        </w:rPr>
        <w:t>Motivul recurgerii la procedura accelerată (în cazul licitației deschise, restrânse și a procedurii negociate), după caz________________________________________________</w:t>
      </w:r>
    </w:p>
    <w:p w14:paraId="73651E5B" w14:textId="77777777" w:rsidR="00E85B3A" w:rsidRPr="00C8319E" w:rsidRDefault="00E85B3A" w:rsidP="00E85B3A">
      <w:pPr>
        <w:numPr>
          <w:ilvl w:val="0"/>
          <w:numId w:val="23"/>
        </w:numPr>
        <w:shd w:val="clear" w:color="auto" w:fill="FFFFFF" w:themeFill="background1"/>
        <w:tabs>
          <w:tab w:val="right" w:pos="426"/>
        </w:tabs>
        <w:spacing w:before="120"/>
        <w:ind w:left="360"/>
        <w:rPr>
          <w:b/>
          <w:noProof w:val="0"/>
          <w:lang w:eastAsia="ru-RU"/>
        </w:rPr>
      </w:pPr>
      <w:r w:rsidRPr="00C8319E">
        <w:rPr>
          <w:b/>
          <w:noProof w:val="0"/>
          <w:lang w:eastAsia="ru-RU"/>
        </w:rPr>
        <w:t>Tehnici și instrumente specifice de atribuire (dacă este cazul specificați dacă se va utiliza acordul-cadru, sistemul dinamic de achiziție sau licitația electronică):_________</w:t>
      </w:r>
    </w:p>
    <w:p w14:paraId="094A873E" w14:textId="77777777" w:rsidR="00E85B3A" w:rsidRPr="00C8319E" w:rsidRDefault="00E85B3A" w:rsidP="00E85B3A">
      <w:pPr>
        <w:numPr>
          <w:ilvl w:val="0"/>
          <w:numId w:val="23"/>
        </w:numPr>
        <w:tabs>
          <w:tab w:val="right" w:pos="426"/>
        </w:tabs>
        <w:spacing w:before="120"/>
        <w:ind w:left="0" w:firstLine="0"/>
        <w:rPr>
          <w:b/>
          <w:noProof w:val="0"/>
          <w:lang w:eastAsia="ru-RU"/>
        </w:rPr>
      </w:pPr>
      <w:r w:rsidRPr="00C8319E">
        <w:rPr>
          <w:b/>
          <w:noProof w:val="0"/>
          <w:lang w:eastAsia="ru-RU"/>
        </w:rPr>
        <w:t>Condiții speciale de care depinde îndeplinirea contractului (</w:t>
      </w:r>
      <w:r w:rsidRPr="00C8319E">
        <w:rPr>
          <w:noProof w:val="0"/>
          <w:lang w:eastAsia="ru-RU"/>
        </w:rPr>
        <w:t>indicați după caz</w:t>
      </w:r>
      <w:r w:rsidRPr="00C8319E">
        <w:rPr>
          <w:b/>
          <w:noProof w:val="0"/>
          <w:lang w:eastAsia="ru-RU"/>
        </w:rPr>
        <w:t>): _____________________________________________________________________________</w:t>
      </w:r>
    </w:p>
    <w:p w14:paraId="0B330482" w14:textId="77777777" w:rsidR="00E85B3A" w:rsidRPr="00C8319E" w:rsidRDefault="00E85B3A" w:rsidP="00E85B3A">
      <w:pPr>
        <w:numPr>
          <w:ilvl w:val="0"/>
          <w:numId w:val="23"/>
        </w:numPr>
        <w:tabs>
          <w:tab w:val="right" w:pos="426"/>
        </w:tabs>
        <w:spacing w:before="120"/>
        <w:ind w:left="0" w:firstLine="0"/>
        <w:rPr>
          <w:b/>
          <w:noProof w:val="0"/>
          <w:lang w:eastAsia="ru-RU"/>
        </w:rPr>
      </w:pPr>
      <w:bookmarkStart w:id="43" w:name="_Hlk71621175"/>
      <w:r w:rsidRPr="00C8319E">
        <w:rPr>
          <w:b/>
          <w:noProof w:val="0"/>
          <w:lang w:eastAsia="ru-RU"/>
        </w:rPr>
        <w:t>Ofertele se prezintă în valuta________________</w:t>
      </w:r>
      <w:bookmarkEnd w:id="43"/>
      <w:r w:rsidRPr="00C8319E">
        <w:rPr>
          <w:b/>
          <w:noProof w:val="0"/>
          <w:lang w:eastAsia="ru-RU"/>
        </w:rPr>
        <w:t>_________________________________</w:t>
      </w:r>
    </w:p>
    <w:p w14:paraId="3F409E6F" w14:textId="77777777" w:rsidR="00E85B3A" w:rsidRPr="00C8319E" w:rsidRDefault="00E85B3A" w:rsidP="00E85B3A">
      <w:pPr>
        <w:numPr>
          <w:ilvl w:val="0"/>
          <w:numId w:val="23"/>
        </w:numPr>
        <w:tabs>
          <w:tab w:val="right" w:pos="426"/>
        </w:tabs>
        <w:spacing w:before="120"/>
        <w:ind w:left="0" w:firstLine="0"/>
        <w:rPr>
          <w:b/>
          <w:noProof w:val="0"/>
          <w:lang w:eastAsia="ru-RU"/>
        </w:rPr>
      </w:pPr>
      <w:r w:rsidRPr="00C8319E">
        <w:rPr>
          <w:b/>
          <w:noProof w:val="0"/>
          <w:lang w:eastAsia="ru-RU"/>
        </w:rPr>
        <w:t>Criteriul de evaluare aplicat pentru atribuirea contractului:_______________________</w:t>
      </w:r>
    </w:p>
    <w:p w14:paraId="2D0ACC6F" w14:textId="77777777" w:rsidR="00E85B3A" w:rsidRPr="00C8319E" w:rsidRDefault="00E85B3A" w:rsidP="00E85B3A">
      <w:pPr>
        <w:numPr>
          <w:ilvl w:val="0"/>
          <w:numId w:val="23"/>
        </w:numPr>
        <w:tabs>
          <w:tab w:val="right" w:pos="426"/>
        </w:tabs>
        <w:spacing w:before="120"/>
        <w:ind w:left="0" w:firstLine="0"/>
        <w:rPr>
          <w:b/>
          <w:noProof w:val="0"/>
          <w:lang w:eastAsia="ru-RU"/>
        </w:rPr>
      </w:pPr>
      <w:r w:rsidRPr="00C8319E">
        <w:rPr>
          <w:b/>
          <w:noProof w:val="0"/>
          <w:lang w:eastAsia="ru-RU"/>
        </w:rPr>
        <w:t>Factorii de evaluare a ofertei celei mai avantajoase din punct de vedere economic, precum și ponderile lor:</w:t>
      </w:r>
    </w:p>
    <w:tbl>
      <w:tblPr>
        <w:tblStyle w:val="Grigliatabella3"/>
        <w:tblW w:w="0" w:type="auto"/>
        <w:tblLook w:val="04A0" w:firstRow="1" w:lastRow="0" w:firstColumn="1" w:lastColumn="0" w:noHBand="0" w:noVBand="1"/>
      </w:tblPr>
      <w:tblGrid>
        <w:gridCol w:w="576"/>
        <w:gridCol w:w="7123"/>
        <w:gridCol w:w="1788"/>
      </w:tblGrid>
      <w:tr w:rsidR="00E85B3A" w:rsidRPr="00C8319E" w14:paraId="0F41DFFB" w14:textId="77777777" w:rsidTr="00C8319E">
        <w:tc>
          <w:tcPr>
            <w:tcW w:w="577" w:type="dxa"/>
            <w:shd w:val="clear" w:color="auto" w:fill="auto"/>
          </w:tcPr>
          <w:p w14:paraId="12519C70" w14:textId="77777777" w:rsidR="00E85B3A" w:rsidRPr="00C8319E" w:rsidRDefault="00E85B3A" w:rsidP="00C8319E">
            <w:pPr>
              <w:shd w:val="clear" w:color="auto" w:fill="FFFFFF" w:themeFill="background1"/>
              <w:tabs>
                <w:tab w:val="left" w:pos="612"/>
              </w:tabs>
              <w:spacing w:before="120" w:after="120"/>
              <w:rPr>
                <w:b/>
                <w:iCs/>
                <w:noProof w:val="0"/>
                <w:sz w:val="20"/>
                <w:szCs w:val="20"/>
                <w:lang w:eastAsia="ru-RU"/>
              </w:rPr>
            </w:pPr>
            <w:r w:rsidRPr="00C8319E">
              <w:rPr>
                <w:b/>
                <w:iCs/>
                <w:noProof w:val="0"/>
                <w:sz w:val="20"/>
                <w:szCs w:val="20"/>
                <w:lang w:eastAsia="ru-RU"/>
              </w:rPr>
              <w:t>Nr. d/o</w:t>
            </w:r>
          </w:p>
        </w:tc>
        <w:tc>
          <w:tcPr>
            <w:tcW w:w="7248" w:type="dxa"/>
            <w:shd w:val="clear" w:color="auto" w:fill="auto"/>
          </w:tcPr>
          <w:p w14:paraId="5FEB2D8E" w14:textId="77777777" w:rsidR="00E85B3A" w:rsidRPr="00C8319E" w:rsidRDefault="00E85B3A" w:rsidP="00C8319E">
            <w:pPr>
              <w:shd w:val="clear" w:color="auto" w:fill="FFFFFF" w:themeFill="background1"/>
              <w:tabs>
                <w:tab w:val="left" w:pos="612"/>
              </w:tabs>
              <w:spacing w:before="120" w:after="120"/>
              <w:jc w:val="center"/>
              <w:rPr>
                <w:b/>
                <w:iCs/>
                <w:noProof w:val="0"/>
                <w:sz w:val="20"/>
                <w:szCs w:val="20"/>
                <w:lang w:eastAsia="ru-RU"/>
              </w:rPr>
            </w:pPr>
            <w:r w:rsidRPr="00C8319E">
              <w:rPr>
                <w:b/>
                <w:iCs/>
                <w:noProof w:val="0"/>
                <w:sz w:val="20"/>
                <w:szCs w:val="20"/>
                <w:lang w:eastAsia="ru-RU"/>
              </w:rPr>
              <w:t>Denumirea factorului de evaluare</w:t>
            </w:r>
          </w:p>
        </w:tc>
        <w:tc>
          <w:tcPr>
            <w:tcW w:w="1800" w:type="dxa"/>
            <w:shd w:val="clear" w:color="auto" w:fill="auto"/>
          </w:tcPr>
          <w:p w14:paraId="5C3F9B9E" w14:textId="77777777" w:rsidR="00E85B3A" w:rsidRPr="00C8319E" w:rsidRDefault="00E85B3A" w:rsidP="00C8319E">
            <w:pPr>
              <w:shd w:val="clear" w:color="auto" w:fill="FFFFFF" w:themeFill="background1"/>
              <w:tabs>
                <w:tab w:val="left" w:pos="612"/>
              </w:tabs>
              <w:spacing w:before="120" w:after="120"/>
              <w:jc w:val="center"/>
              <w:rPr>
                <w:b/>
                <w:iCs/>
                <w:noProof w:val="0"/>
                <w:sz w:val="20"/>
                <w:szCs w:val="20"/>
                <w:lang w:eastAsia="ru-RU"/>
              </w:rPr>
            </w:pPr>
            <w:r w:rsidRPr="00C8319E">
              <w:rPr>
                <w:b/>
                <w:iCs/>
                <w:noProof w:val="0"/>
                <w:sz w:val="20"/>
                <w:szCs w:val="20"/>
                <w:lang w:eastAsia="ru-RU"/>
              </w:rPr>
              <w:t>Ponderea%</w:t>
            </w:r>
          </w:p>
        </w:tc>
      </w:tr>
      <w:tr w:rsidR="00E85B3A" w:rsidRPr="00C8319E" w14:paraId="0E16FF6B" w14:textId="77777777" w:rsidTr="00C8319E">
        <w:tc>
          <w:tcPr>
            <w:tcW w:w="577" w:type="dxa"/>
            <w:shd w:val="clear" w:color="auto" w:fill="auto"/>
          </w:tcPr>
          <w:p w14:paraId="6D3A6304" w14:textId="77777777" w:rsidR="00E85B3A" w:rsidRPr="00C8319E" w:rsidRDefault="00E85B3A" w:rsidP="00C8319E">
            <w:pPr>
              <w:shd w:val="clear" w:color="auto" w:fill="FFFFFF" w:themeFill="background1"/>
              <w:tabs>
                <w:tab w:val="left" w:pos="612"/>
              </w:tabs>
              <w:spacing w:before="120" w:after="120"/>
              <w:rPr>
                <w:iCs/>
                <w:noProof w:val="0"/>
                <w:lang w:eastAsia="ru-RU"/>
              </w:rPr>
            </w:pPr>
          </w:p>
        </w:tc>
        <w:tc>
          <w:tcPr>
            <w:tcW w:w="7248" w:type="dxa"/>
            <w:shd w:val="clear" w:color="auto" w:fill="auto"/>
          </w:tcPr>
          <w:p w14:paraId="73F5918D" w14:textId="77777777" w:rsidR="00E85B3A" w:rsidRPr="00C8319E" w:rsidRDefault="00E85B3A" w:rsidP="00C8319E">
            <w:pPr>
              <w:shd w:val="clear" w:color="auto" w:fill="FFFFFF" w:themeFill="background1"/>
              <w:tabs>
                <w:tab w:val="left" w:pos="612"/>
              </w:tabs>
              <w:spacing w:before="120" w:after="120"/>
              <w:rPr>
                <w:iCs/>
                <w:noProof w:val="0"/>
                <w:lang w:eastAsia="ru-RU"/>
              </w:rPr>
            </w:pPr>
          </w:p>
        </w:tc>
        <w:tc>
          <w:tcPr>
            <w:tcW w:w="1800" w:type="dxa"/>
            <w:shd w:val="clear" w:color="auto" w:fill="auto"/>
          </w:tcPr>
          <w:p w14:paraId="2EDDCD3A" w14:textId="77777777" w:rsidR="00E85B3A" w:rsidRPr="00C8319E" w:rsidRDefault="00E85B3A" w:rsidP="00C8319E">
            <w:pPr>
              <w:shd w:val="clear" w:color="auto" w:fill="FFFFFF" w:themeFill="background1"/>
              <w:tabs>
                <w:tab w:val="left" w:pos="612"/>
              </w:tabs>
              <w:spacing w:before="120" w:after="120"/>
              <w:rPr>
                <w:iCs/>
                <w:noProof w:val="0"/>
                <w:lang w:eastAsia="ru-RU"/>
              </w:rPr>
            </w:pPr>
          </w:p>
        </w:tc>
      </w:tr>
      <w:tr w:rsidR="00E85B3A" w:rsidRPr="00C8319E" w14:paraId="1F9EC4C9" w14:textId="77777777" w:rsidTr="00C8319E">
        <w:tc>
          <w:tcPr>
            <w:tcW w:w="577" w:type="dxa"/>
            <w:shd w:val="clear" w:color="auto" w:fill="auto"/>
          </w:tcPr>
          <w:p w14:paraId="23515B14" w14:textId="77777777" w:rsidR="00E85B3A" w:rsidRPr="00C8319E" w:rsidRDefault="00E85B3A" w:rsidP="00C8319E">
            <w:pPr>
              <w:shd w:val="clear" w:color="auto" w:fill="FFFFFF" w:themeFill="background1"/>
              <w:tabs>
                <w:tab w:val="left" w:pos="612"/>
              </w:tabs>
              <w:spacing w:before="120" w:after="120"/>
              <w:rPr>
                <w:iCs/>
                <w:noProof w:val="0"/>
                <w:lang w:eastAsia="ru-RU"/>
              </w:rPr>
            </w:pPr>
          </w:p>
        </w:tc>
        <w:tc>
          <w:tcPr>
            <w:tcW w:w="7248" w:type="dxa"/>
            <w:shd w:val="clear" w:color="auto" w:fill="auto"/>
          </w:tcPr>
          <w:p w14:paraId="031FD261" w14:textId="77777777" w:rsidR="00E85B3A" w:rsidRPr="00C8319E" w:rsidRDefault="00E85B3A" w:rsidP="00C8319E">
            <w:pPr>
              <w:shd w:val="clear" w:color="auto" w:fill="FFFFFF" w:themeFill="background1"/>
              <w:tabs>
                <w:tab w:val="left" w:pos="612"/>
              </w:tabs>
              <w:spacing w:before="120" w:after="120"/>
              <w:rPr>
                <w:iCs/>
                <w:noProof w:val="0"/>
                <w:lang w:eastAsia="ru-RU"/>
              </w:rPr>
            </w:pPr>
          </w:p>
        </w:tc>
        <w:tc>
          <w:tcPr>
            <w:tcW w:w="1800" w:type="dxa"/>
            <w:shd w:val="clear" w:color="auto" w:fill="auto"/>
          </w:tcPr>
          <w:p w14:paraId="76D68AFB" w14:textId="77777777" w:rsidR="00E85B3A" w:rsidRPr="00C8319E" w:rsidRDefault="00E85B3A" w:rsidP="00C8319E">
            <w:pPr>
              <w:shd w:val="clear" w:color="auto" w:fill="FFFFFF" w:themeFill="background1"/>
              <w:tabs>
                <w:tab w:val="left" w:pos="612"/>
              </w:tabs>
              <w:spacing w:before="120" w:after="120"/>
              <w:rPr>
                <w:iCs/>
                <w:noProof w:val="0"/>
                <w:lang w:eastAsia="ru-RU"/>
              </w:rPr>
            </w:pPr>
          </w:p>
        </w:tc>
      </w:tr>
    </w:tbl>
    <w:p w14:paraId="28F01854" w14:textId="77777777" w:rsidR="00E85B3A" w:rsidRPr="00C8319E" w:rsidRDefault="00E85B3A" w:rsidP="00E85B3A">
      <w:pPr>
        <w:numPr>
          <w:ilvl w:val="0"/>
          <w:numId w:val="23"/>
        </w:numPr>
        <w:shd w:val="clear" w:color="auto" w:fill="FFFFFF" w:themeFill="background1"/>
        <w:tabs>
          <w:tab w:val="right" w:pos="426"/>
        </w:tabs>
        <w:spacing w:before="120"/>
        <w:ind w:left="0" w:firstLine="0"/>
        <w:rPr>
          <w:b/>
          <w:noProof w:val="0"/>
          <w:lang w:eastAsia="ru-RU"/>
        </w:rPr>
      </w:pPr>
      <w:r w:rsidRPr="00C8319E">
        <w:rPr>
          <w:b/>
          <w:noProof w:val="0"/>
          <w:lang w:eastAsia="ru-RU"/>
        </w:rPr>
        <w:t>Termenul limită de depunere/deschidere a ofertelor:</w:t>
      </w:r>
    </w:p>
    <w:p w14:paraId="1DE22908" w14:textId="77777777" w:rsidR="00E85B3A" w:rsidRPr="00C8319E" w:rsidRDefault="00E85B3A" w:rsidP="00E85B3A">
      <w:pPr>
        <w:numPr>
          <w:ilvl w:val="0"/>
          <w:numId w:val="25"/>
        </w:numPr>
        <w:shd w:val="clear" w:color="auto" w:fill="FFFFFF" w:themeFill="background1"/>
        <w:tabs>
          <w:tab w:val="right" w:pos="426"/>
        </w:tabs>
        <w:spacing w:before="120"/>
        <w:rPr>
          <w:b/>
          <w:noProof w:val="0"/>
          <w:lang w:eastAsia="ru-RU"/>
        </w:rPr>
      </w:pPr>
      <w:r w:rsidRPr="00C8319E">
        <w:rPr>
          <w:b/>
          <w:noProof w:val="0"/>
          <w:lang w:eastAsia="ru-RU"/>
        </w:rPr>
        <w:t xml:space="preserve">conform SIA RSAP /până la: </w:t>
      </w:r>
      <w:r w:rsidRPr="00C8319E">
        <w:rPr>
          <w:b/>
          <w:i/>
          <w:noProof w:val="0"/>
          <w:lang w:eastAsia="ru-RU"/>
        </w:rPr>
        <w:t>[ora exactă]</w:t>
      </w:r>
      <w:r w:rsidRPr="00C8319E">
        <w:rPr>
          <w:b/>
          <w:noProof w:val="0"/>
          <w:lang w:eastAsia="ru-RU"/>
        </w:rPr>
        <w:t>____________________________________</w:t>
      </w:r>
    </w:p>
    <w:p w14:paraId="084CDB92" w14:textId="77777777" w:rsidR="00E85B3A" w:rsidRPr="00C8319E" w:rsidRDefault="00E85B3A" w:rsidP="00E85B3A">
      <w:pPr>
        <w:numPr>
          <w:ilvl w:val="0"/>
          <w:numId w:val="25"/>
        </w:numPr>
        <w:shd w:val="clear" w:color="auto" w:fill="FFFFFF" w:themeFill="background1"/>
        <w:tabs>
          <w:tab w:val="right" w:pos="426"/>
        </w:tabs>
        <w:spacing w:before="120"/>
        <w:rPr>
          <w:b/>
          <w:noProof w:val="0"/>
          <w:lang w:eastAsia="ru-RU"/>
        </w:rPr>
      </w:pPr>
      <w:r w:rsidRPr="00C8319E">
        <w:rPr>
          <w:b/>
          <w:noProof w:val="0"/>
          <w:lang w:eastAsia="ru-RU"/>
        </w:rPr>
        <w:t xml:space="preserve">pe: </w:t>
      </w:r>
      <w:r w:rsidRPr="00C8319E">
        <w:rPr>
          <w:b/>
          <w:i/>
          <w:noProof w:val="0"/>
          <w:lang w:eastAsia="ru-RU"/>
        </w:rPr>
        <w:t>[data]</w:t>
      </w:r>
      <w:r w:rsidRPr="00C8319E">
        <w:rPr>
          <w:b/>
          <w:noProof w:val="0"/>
          <w:lang w:eastAsia="ru-RU"/>
        </w:rPr>
        <w:t>_______________________________________________________________</w:t>
      </w:r>
    </w:p>
    <w:p w14:paraId="07902458" w14:textId="77777777" w:rsidR="00E85B3A" w:rsidRPr="00C8319E" w:rsidRDefault="00E85B3A" w:rsidP="00E85B3A">
      <w:pPr>
        <w:numPr>
          <w:ilvl w:val="0"/>
          <w:numId w:val="23"/>
        </w:numPr>
        <w:shd w:val="clear" w:color="auto" w:fill="FFFFFF" w:themeFill="background1"/>
        <w:tabs>
          <w:tab w:val="right" w:pos="426"/>
        </w:tabs>
        <w:spacing w:before="120"/>
        <w:ind w:left="0" w:firstLine="0"/>
        <w:rPr>
          <w:b/>
          <w:noProof w:val="0"/>
          <w:lang w:eastAsia="ru-RU"/>
        </w:rPr>
      </w:pPr>
      <w:r w:rsidRPr="00C8319E">
        <w:rPr>
          <w:b/>
          <w:noProof w:val="0"/>
          <w:lang w:eastAsia="ru-RU"/>
        </w:rPr>
        <w:t xml:space="preserve">Adresa la care trebuie transmise ofertele sau cererile de participare: </w:t>
      </w:r>
    </w:p>
    <w:p w14:paraId="3FCEEF34" w14:textId="77777777" w:rsidR="00E85B3A" w:rsidRPr="00C8319E" w:rsidRDefault="00E85B3A" w:rsidP="00E85B3A">
      <w:pPr>
        <w:shd w:val="clear" w:color="auto" w:fill="FFFFFF" w:themeFill="background1"/>
        <w:tabs>
          <w:tab w:val="right" w:pos="426"/>
        </w:tabs>
        <w:spacing w:before="120"/>
        <w:ind w:left="450"/>
        <w:rPr>
          <w:b/>
          <w:noProof w:val="0"/>
          <w:lang w:eastAsia="ru-RU"/>
        </w:rPr>
      </w:pPr>
      <w:r w:rsidRPr="00C8319E">
        <w:rPr>
          <w:b/>
          <w:i/>
          <w:noProof w:val="0"/>
          <w:lang w:eastAsia="ru-RU"/>
        </w:rPr>
        <w:t>Ofertele sau cererile de participare vor fi depuse electronic prin intermediul SIA RSAP</w:t>
      </w:r>
    </w:p>
    <w:p w14:paraId="00BB7051" w14:textId="77777777" w:rsidR="00E85B3A" w:rsidRPr="00C8319E" w:rsidRDefault="00E85B3A" w:rsidP="00E85B3A">
      <w:pPr>
        <w:numPr>
          <w:ilvl w:val="0"/>
          <w:numId w:val="23"/>
        </w:numPr>
        <w:tabs>
          <w:tab w:val="right" w:pos="426"/>
        </w:tabs>
        <w:spacing w:before="120"/>
        <w:ind w:left="0" w:firstLine="0"/>
        <w:rPr>
          <w:b/>
          <w:noProof w:val="0"/>
          <w:lang w:eastAsia="ru-RU"/>
        </w:rPr>
      </w:pPr>
      <w:r w:rsidRPr="00C8319E">
        <w:rPr>
          <w:b/>
          <w:noProof w:val="0"/>
          <w:lang w:eastAsia="ru-RU"/>
        </w:rPr>
        <w:t>Termenul de valabilitate a ofertelor: __________________________________________</w:t>
      </w:r>
    </w:p>
    <w:p w14:paraId="31D07F69" w14:textId="77777777" w:rsidR="00E85B3A" w:rsidRPr="00C8319E" w:rsidRDefault="00E85B3A" w:rsidP="00E85B3A">
      <w:pPr>
        <w:numPr>
          <w:ilvl w:val="0"/>
          <w:numId w:val="23"/>
        </w:numPr>
        <w:tabs>
          <w:tab w:val="right" w:pos="426"/>
        </w:tabs>
        <w:spacing w:before="120"/>
        <w:ind w:left="0" w:firstLine="0"/>
        <w:rPr>
          <w:b/>
          <w:noProof w:val="0"/>
          <w:lang w:eastAsia="ru-RU"/>
        </w:rPr>
      </w:pPr>
      <w:r w:rsidRPr="00C8319E">
        <w:rPr>
          <w:b/>
          <w:noProof w:val="0"/>
          <w:lang w:eastAsia="ru-RU"/>
        </w:rPr>
        <w:t>Locul deschiderii ofertelor: __________________________________________________</w:t>
      </w:r>
    </w:p>
    <w:p w14:paraId="26B4AA87" w14:textId="77777777" w:rsidR="00E85B3A" w:rsidRPr="00C8319E" w:rsidRDefault="00E85B3A" w:rsidP="00E85B3A">
      <w:pPr>
        <w:shd w:val="clear" w:color="auto" w:fill="FFFFFF" w:themeFill="background1"/>
        <w:tabs>
          <w:tab w:val="right" w:pos="426"/>
        </w:tabs>
        <w:ind w:left="3240"/>
        <w:contextualSpacing/>
        <w:jc w:val="center"/>
        <w:rPr>
          <w:noProof w:val="0"/>
          <w:sz w:val="20"/>
          <w:lang w:eastAsia="ru-RU"/>
        </w:rPr>
      </w:pPr>
      <w:r w:rsidRPr="00C8319E">
        <w:rPr>
          <w:noProof w:val="0"/>
          <w:sz w:val="20"/>
          <w:lang w:eastAsia="ru-RU"/>
        </w:rPr>
        <w:t>(SIA RSAP sau adresa deschiderii)</w:t>
      </w:r>
    </w:p>
    <w:p w14:paraId="7BFEB1AD" w14:textId="77777777" w:rsidR="00E85B3A" w:rsidRPr="00C8319E" w:rsidRDefault="00E85B3A" w:rsidP="00E85B3A">
      <w:pPr>
        <w:shd w:val="clear" w:color="auto" w:fill="FFFFFF" w:themeFill="background1"/>
        <w:tabs>
          <w:tab w:val="left" w:pos="360"/>
          <w:tab w:val="left" w:pos="1800"/>
          <w:tab w:val="left" w:pos="3240"/>
        </w:tabs>
        <w:spacing w:after="120"/>
        <w:ind w:left="360"/>
        <w:rPr>
          <w:b/>
          <w:i/>
          <w:noProof w:val="0"/>
          <w:lang w:eastAsia="ru-RU"/>
        </w:rPr>
      </w:pPr>
      <w:r w:rsidRPr="00C8319E">
        <w:rPr>
          <w:b/>
          <w:i/>
          <w:noProof w:val="0"/>
          <w:lang w:eastAsia="ru-RU"/>
        </w:rPr>
        <w:lastRenderedPageBreak/>
        <w:t xml:space="preserve">Ofertele întârziate vor fi respinse. </w:t>
      </w:r>
    </w:p>
    <w:p w14:paraId="74F33DFB" w14:textId="77777777" w:rsidR="00E85B3A" w:rsidRPr="00C8319E" w:rsidRDefault="00E85B3A" w:rsidP="00E85B3A">
      <w:pPr>
        <w:numPr>
          <w:ilvl w:val="0"/>
          <w:numId w:val="23"/>
        </w:numPr>
        <w:shd w:val="clear" w:color="auto" w:fill="FFFFFF" w:themeFill="background1"/>
        <w:tabs>
          <w:tab w:val="right" w:pos="426"/>
        </w:tabs>
        <w:spacing w:before="120"/>
        <w:ind w:left="450" w:hanging="450"/>
        <w:rPr>
          <w:b/>
          <w:noProof w:val="0"/>
          <w:lang w:eastAsia="ru-RU"/>
        </w:rPr>
      </w:pPr>
      <w:r w:rsidRPr="00C8319E">
        <w:rPr>
          <w:b/>
          <w:noProof w:val="0"/>
          <w:lang w:eastAsia="ru-RU"/>
        </w:rPr>
        <w:t xml:space="preserve">Persoanele autorizate să asiste la deschiderea ofertelor: </w:t>
      </w:r>
      <w:r w:rsidRPr="00C8319E">
        <w:rPr>
          <w:b/>
          <w:noProof w:val="0"/>
          <w:lang w:eastAsia="ru-RU"/>
        </w:rPr>
        <w:br/>
      </w:r>
      <w:r w:rsidRPr="00C8319E">
        <w:rPr>
          <w:b/>
          <w:i/>
          <w:noProof w:val="0"/>
          <w:lang w:eastAsia="ru-RU"/>
        </w:rPr>
        <w:t>Ofertanții sau reprezentanții acestora au dreptul să participe la deschiderea ofertelor, cu excepția cazului când ofertele au fost depuse prin SIA RSAP</w:t>
      </w:r>
      <w:r w:rsidRPr="00C8319E">
        <w:rPr>
          <w:b/>
          <w:noProof w:val="0"/>
          <w:lang w:eastAsia="ru-RU"/>
        </w:rPr>
        <w:t>.</w:t>
      </w:r>
    </w:p>
    <w:p w14:paraId="329DBFA5" w14:textId="77777777" w:rsidR="00E85B3A" w:rsidRPr="00C8319E" w:rsidRDefault="00E85B3A" w:rsidP="00E85B3A">
      <w:pPr>
        <w:numPr>
          <w:ilvl w:val="0"/>
          <w:numId w:val="23"/>
        </w:numPr>
        <w:shd w:val="clear" w:color="auto" w:fill="FFFFFF" w:themeFill="background1"/>
        <w:tabs>
          <w:tab w:val="right" w:pos="426"/>
        </w:tabs>
        <w:spacing w:before="120"/>
        <w:ind w:left="450" w:hanging="450"/>
        <w:rPr>
          <w:b/>
          <w:noProof w:val="0"/>
          <w:lang w:eastAsia="ru-RU"/>
        </w:rPr>
      </w:pPr>
      <w:r w:rsidRPr="00C8319E">
        <w:rPr>
          <w:b/>
          <w:noProof w:val="0"/>
          <w:lang w:eastAsia="ru-RU"/>
        </w:rPr>
        <w:t>Limba sau limbile în care trebuie redactate ofertele sau cererile de participare: __________________________________________________________________________</w:t>
      </w:r>
    </w:p>
    <w:p w14:paraId="68CDE159" w14:textId="77777777" w:rsidR="00E85B3A" w:rsidRPr="00C8319E" w:rsidRDefault="00E85B3A" w:rsidP="00E85B3A">
      <w:pPr>
        <w:numPr>
          <w:ilvl w:val="0"/>
          <w:numId w:val="23"/>
        </w:numPr>
        <w:shd w:val="clear" w:color="auto" w:fill="FFFFFF" w:themeFill="background1"/>
        <w:tabs>
          <w:tab w:val="right" w:pos="426"/>
        </w:tabs>
        <w:spacing w:before="120"/>
        <w:ind w:left="360"/>
        <w:rPr>
          <w:b/>
          <w:noProof w:val="0"/>
          <w:lang w:eastAsia="ru-RU"/>
        </w:rPr>
      </w:pPr>
      <w:r w:rsidRPr="00C8319E">
        <w:rPr>
          <w:b/>
          <w:noProof w:val="0"/>
          <w:lang w:eastAsia="ru-RU"/>
        </w:rPr>
        <w:t>Respectivul contract se referă la un proiect și/sau program finanțat din fonduri ale Uniunii Europene: __________________________________________________________________________</w:t>
      </w:r>
    </w:p>
    <w:p w14:paraId="3D4B0D51" w14:textId="77777777" w:rsidR="00E85B3A" w:rsidRPr="00C8319E" w:rsidRDefault="00E85B3A" w:rsidP="00E85B3A">
      <w:pPr>
        <w:shd w:val="clear" w:color="auto" w:fill="FFFFFF" w:themeFill="background1"/>
        <w:tabs>
          <w:tab w:val="right" w:pos="426"/>
        </w:tabs>
        <w:ind w:left="1980"/>
        <w:contextualSpacing/>
        <w:jc w:val="center"/>
        <w:rPr>
          <w:noProof w:val="0"/>
          <w:sz w:val="20"/>
          <w:lang w:eastAsia="ru-RU"/>
        </w:rPr>
      </w:pPr>
      <w:r w:rsidRPr="00C8319E">
        <w:rPr>
          <w:noProof w:val="0"/>
          <w:sz w:val="20"/>
          <w:lang w:eastAsia="ru-RU"/>
        </w:rPr>
        <w:t>(se specifică denumireaproiectului și/sau programului)</w:t>
      </w:r>
    </w:p>
    <w:p w14:paraId="034AAB2E" w14:textId="77777777" w:rsidR="00E85B3A" w:rsidRPr="00C8319E" w:rsidRDefault="00E85B3A" w:rsidP="00E85B3A">
      <w:pPr>
        <w:numPr>
          <w:ilvl w:val="0"/>
          <w:numId w:val="23"/>
        </w:numPr>
        <w:shd w:val="clear" w:color="auto" w:fill="FFFFFF" w:themeFill="background1"/>
        <w:tabs>
          <w:tab w:val="right" w:pos="426"/>
        </w:tabs>
        <w:spacing w:before="120"/>
        <w:ind w:left="0" w:firstLine="0"/>
        <w:rPr>
          <w:b/>
          <w:noProof w:val="0"/>
          <w:lang w:eastAsia="ru-RU"/>
        </w:rPr>
      </w:pPr>
      <w:r w:rsidRPr="00C8319E">
        <w:rPr>
          <w:b/>
          <w:noProof w:val="0"/>
          <w:lang w:eastAsia="ru-RU"/>
        </w:rPr>
        <w:t xml:space="preserve">Denumirea și adresa organismului competent de soluționare a contestațiilor: </w:t>
      </w:r>
    </w:p>
    <w:p w14:paraId="6295B383" w14:textId="77777777" w:rsidR="00E85B3A" w:rsidRPr="00C8319E" w:rsidRDefault="00E85B3A" w:rsidP="00E85B3A">
      <w:pPr>
        <w:shd w:val="clear" w:color="auto" w:fill="FFFFFF" w:themeFill="background1"/>
        <w:tabs>
          <w:tab w:val="right" w:pos="426"/>
        </w:tabs>
        <w:ind w:left="450"/>
        <w:rPr>
          <w:b/>
          <w:i/>
          <w:noProof w:val="0"/>
          <w:lang w:eastAsia="ru-RU"/>
        </w:rPr>
      </w:pPr>
      <w:r w:rsidRPr="00C8319E">
        <w:rPr>
          <w:b/>
          <w:i/>
          <w:noProof w:val="0"/>
          <w:lang w:eastAsia="ru-RU"/>
        </w:rPr>
        <w:t>Agenția Națională pentru Soluționarea Contestațiilor</w:t>
      </w:r>
    </w:p>
    <w:p w14:paraId="2414A473" w14:textId="77777777" w:rsidR="00E85B3A" w:rsidRPr="00C8319E" w:rsidRDefault="00E85B3A" w:rsidP="00E85B3A">
      <w:pPr>
        <w:shd w:val="clear" w:color="auto" w:fill="FFFFFF" w:themeFill="background1"/>
        <w:tabs>
          <w:tab w:val="right" w:pos="426"/>
        </w:tabs>
        <w:ind w:left="450"/>
        <w:rPr>
          <w:b/>
          <w:i/>
          <w:noProof w:val="0"/>
          <w:lang w:eastAsia="ru-RU"/>
        </w:rPr>
      </w:pPr>
      <w:r w:rsidRPr="00C8319E">
        <w:rPr>
          <w:b/>
          <w:i/>
          <w:noProof w:val="0"/>
          <w:lang w:eastAsia="ru-RU"/>
        </w:rPr>
        <w:t>Adresa: mun. Chișinău, bd. Ștefan cel Mare și Sfânt nr.124 (et.4), MD 2001;</w:t>
      </w:r>
    </w:p>
    <w:p w14:paraId="46F5A3EC" w14:textId="77777777" w:rsidR="00E85B3A" w:rsidRPr="00C8319E" w:rsidRDefault="00E85B3A" w:rsidP="00E85B3A">
      <w:pPr>
        <w:shd w:val="clear" w:color="auto" w:fill="FFFFFF" w:themeFill="background1"/>
        <w:tabs>
          <w:tab w:val="right" w:pos="426"/>
        </w:tabs>
        <w:ind w:left="450"/>
        <w:rPr>
          <w:b/>
          <w:i/>
          <w:noProof w:val="0"/>
          <w:lang w:eastAsia="ru-RU"/>
        </w:rPr>
      </w:pPr>
      <w:r w:rsidRPr="00C8319E">
        <w:rPr>
          <w:b/>
          <w:i/>
          <w:noProof w:val="0"/>
          <w:lang w:eastAsia="ru-RU"/>
        </w:rPr>
        <w:t>Tel/Fax/email: 022-820 652, 022 820-651, contestatii@ansc.md</w:t>
      </w:r>
    </w:p>
    <w:p w14:paraId="589E6DE6" w14:textId="77777777" w:rsidR="00E85B3A" w:rsidRPr="00C8319E" w:rsidRDefault="00E85B3A" w:rsidP="00E85B3A">
      <w:pPr>
        <w:numPr>
          <w:ilvl w:val="0"/>
          <w:numId w:val="23"/>
        </w:numPr>
        <w:shd w:val="clear" w:color="auto" w:fill="FFFFFF" w:themeFill="background1"/>
        <w:tabs>
          <w:tab w:val="right" w:pos="426"/>
        </w:tabs>
        <w:spacing w:before="120"/>
        <w:ind w:left="360"/>
        <w:rPr>
          <w:b/>
          <w:noProof w:val="0"/>
          <w:lang w:eastAsia="ru-RU"/>
        </w:rPr>
      </w:pPr>
      <w:r w:rsidRPr="00C8319E">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50EAF03D" w14:textId="77777777" w:rsidR="00E85B3A" w:rsidRPr="00C8319E" w:rsidRDefault="00E85B3A" w:rsidP="00E85B3A">
      <w:pPr>
        <w:numPr>
          <w:ilvl w:val="0"/>
          <w:numId w:val="23"/>
        </w:numPr>
        <w:shd w:val="clear" w:color="auto" w:fill="FFFFFF" w:themeFill="background1"/>
        <w:tabs>
          <w:tab w:val="right" w:pos="426"/>
        </w:tabs>
        <w:spacing w:before="120"/>
        <w:ind w:left="360"/>
        <w:rPr>
          <w:b/>
          <w:noProof w:val="0"/>
          <w:lang w:eastAsia="ru-RU"/>
        </w:rPr>
      </w:pPr>
      <w:r w:rsidRPr="00C8319E">
        <w:rPr>
          <w:b/>
          <w:noProof w:val="0"/>
          <w:lang w:eastAsia="ru-RU"/>
        </w:rPr>
        <w:t>În cazul achizițiilor periodice, calendarul estimat pentru publicarea anunțurilor viitoare</w:t>
      </w:r>
      <w:r w:rsidRPr="00C8319E">
        <w:rPr>
          <w:b/>
          <w:noProof w:val="0"/>
          <w:shd w:val="clear" w:color="auto" w:fill="FFFFFF" w:themeFill="background1"/>
          <w:lang w:eastAsia="ru-RU"/>
        </w:rPr>
        <w:t>:___________________________________________________________________</w:t>
      </w:r>
    </w:p>
    <w:p w14:paraId="600F2C46" w14:textId="77777777" w:rsidR="00E85B3A" w:rsidRPr="00C8319E" w:rsidRDefault="00E85B3A" w:rsidP="00E85B3A">
      <w:pPr>
        <w:numPr>
          <w:ilvl w:val="0"/>
          <w:numId w:val="23"/>
        </w:numPr>
        <w:shd w:val="clear" w:color="auto" w:fill="FFFFFF" w:themeFill="background1"/>
        <w:tabs>
          <w:tab w:val="right" w:pos="426"/>
        </w:tabs>
        <w:spacing w:before="120"/>
        <w:ind w:left="360"/>
        <w:rPr>
          <w:b/>
          <w:noProof w:val="0"/>
          <w:lang w:eastAsia="ru-RU"/>
        </w:rPr>
      </w:pPr>
      <w:r w:rsidRPr="00C8319E">
        <w:rPr>
          <w:b/>
          <w:noProof w:val="0"/>
          <w:lang w:eastAsia="ru-RU"/>
        </w:rPr>
        <w:t xml:space="preserve">Data publicării anunțului de intenție sau, după caz, precizarea că nu a fost publicat un astfel de </w:t>
      </w:r>
      <w:r w:rsidRPr="00C8319E">
        <w:rPr>
          <w:b/>
          <w:noProof w:val="0"/>
          <w:shd w:val="clear" w:color="auto" w:fill="FFFFFF" w:themeFill="background1"/>
          <w:lang w:eastAsia="ru-RU"/>
        </w:rPr>
        <w:t>anunţ:_____________________________________________________________</w:t>
      </w:r>
    </w:p>
    <w:p w14:paraId="41226AA6" w14:textId="77777777" w:rsidR="00E85B3A" w:rsidRPr="00C8319E" w:rsidRDefault="00E85B3A" w:rsidP="00E85B3A">
      <w:pPr>
        <w:numPr>
          <w:ilvl w:val="0"/>
          <w:numId w:val="23"/>
        </w:numPr>
        <w:shd w:val="clear" w:color="auto" w:fill="FFFFFF" w:themeFill="background1"/>
        <w:tabs>
          <w:tab w:val="right" w:pos="426"/>
        </w:tabs>
        <w:spacing w:before="120"/>
        <w:ind w:left="0" w:firstLine="0"/>
        <w:rPr>
          <w:b/>
          <w:noProof w:val="0"/>
          <w:lang w:eastAsia="ru-RU"/>
        </w:rPr>
      </w:pPr>
      <w:r w:rsidRPr="00C8319E">
        <w:rPr>
          <w:b/>
          <w:noProof w:val="0"/>
          <w:lang w:eastAsia="ru-RU"/>
        </w:rPr>
        <w:t>Data transmiterii spre publicare a anunțului de participar</w:t>
      </w:r>
      <w:r w:rsidRPr="00C8319E">
        <w:rPr>
          <w:b/>
          <w:noProof w:val="0"/>
          <w:shd w:val="clear" w:color="auto" w:fill="FFFFFF" w:themeFill="background1"/>
          <w:lang w:eastAsia="ru-RU"/>
        </w:rPr>
        <w:t>e:_______________________</w:t>
      </w:r>
    </w:p>
    <w:p w14:paraId="60622763" w14:textId="77777777" w:rsidR="00E85B3A" w:rsidRPr="00C8319E" w:rsidRDefault="00E85B3A" w:rsidP="00E85B3A">
      <w:pPr>
        <w:numPr>
          <w:ilvl w:val="0"/>
          <w:numId w:val="23"/>
        </w:numPr>
        <w:shd w:val="clear" w:color="auto" w:fill="FFFFFF" w:themeFill="background1"/>
        <w:tabs>
          <w:tab w:val="right" w:pos="426"/>
        </w:tabs>
        <w:spacing w:before="120"/>
        <w:ind w:left="0" w:firstLine="0"/>
        <w:rPr>
          <w:b/>
          <w:noProof w:val="0"/>
          <w:lang w:eastAsia="ru-RU"/>
        </w:rPr>
      </w:pPr>
      <w:r w:rsidRPr="00C8319E">
        <w:rPr>
          <w:b/>
          <w:noProof w:val="0"/>
          <w:lang w:eastAsia="ru-RU"/>
        </w:rPr>
        <w:t>În cadrul procedurii de achiziție publică se va utiliza/accepta:</w:t>
      </w:r>
    </w:p>
    <w:tbl>
      <w:tblPr>
        <w:tblStyle w:val="Grigliatabella3"/>
        <w:tblW w:w="0" w:type="auto"/>
        <w:tblInd w:w="445" w:type="dxa"/>
        <w:shd w:val="clear" w:color="auto" w:fill="FFFFFF" w:themeFill="background1"/>
        <w:tblLook w:val="04A0" w:firstRow="1" w:lastRow="0" w:firstColumn="1" w:lastColumn="0" w:noHBand="0" w:noVBand="1"/>
      </w:tblPr>
      <w:tblGrid>
        <w:gridCol w:w="5275"/>
        <w:gridCol w:w="3767"/>
      </w:tblGrid>
      <w:tr w:rsidR="00E85B3A" w:rsidRPr="00C8319E" w14:paraId="34018828" w14:textId="77777777" w:rsidTr="00C8319E">
        <w:tc>
          <w:tcPr>
            <w:tcW w:w="5305" w:type="dxa"/>
            <w:shd w:val="clear" w:color="auto" w:fill="FFFFFF" w:themeFill="background1"/>
          </w:tcPr>
          <w:p w14:paraId="308DECF0" w14:textId="77777777" w:rsidR="00E85B3A" w:rsidRPr="00C8319E" w:rsidRDefault="00E85B3A" w:rsidP="00C8319E">
            <w:pPr>
              <w:shd w:val="clear" w:color="auto" w:fill="FFFFFF" w:themeFill="background1"/>
              <w:tabs>
                <w:tab w:val="right" w:pos="426"/>
              </w:tabs>
              <w:rPr>
                <w:b/>
                <w:noProof w:val="0"/>
                <w:lang w:eastAsia="ru-RU"/>
              </w:rPr>
            </w:pPr>
            <w:r w:rsidRPr="00C8319E">
              <w:rPr>
                <w:b/>
                <w:noProof w:val="0"/>
                <w:lang w:eastAsia="ru-RU"/>
              </w:rPr>
              <w:t>Denumirea instrumentului electronic</w:t>
            </w:r>
          </w:p>
        </w:tc>
        <w:tc>
          <w:tcPr>
            <w:tcW w:w="3785" w:type="dxa"/>
            <w:shd w:val="clear" w:color="auto" w:fill="FFFFFF" w:themeFill="background1"/>
          </w:tcPr>
          <w:p w14:paraId="4FC78336" w14:textId="77777777" w:rsidR="00E85B3A" w:rsidRPr="00C8319E" w:rsidRDefault="00E85B3A" w:rsidP="00C8319E">
            <w:pPr>
              <w:shd w:val="clear" w:color="auto" w:fill="FFFFFF" w:themeFill="background1"/>
              <w:tabs>
                <w:tab w:val="right" w:pos="426"/>
              </w:tabs>
              <w:rPr>
                <w:b/>
                <w:noProof w:val="0"/>
                <w:lang w:eastAsia="ru-RU"/>
              </w:rPr>
            </w:pPr>
            <w:r w:rsidRPr="00C8319E">
              <w:rPr>
                <w:b/>
                <w:noProof w:val="0"/>
                <w:lang w:eastAsia="ru-RU"/>
              </w:rPr>
              <w:t>Se va utiliza/accepta sau nu</w:t>
            </w:r>
          </w:p>
        </w:tc>
      </w:tr>
      <w:tr w:rsidR="00E85B3A" w:rsidRPr="00C8319E" w14:paraId="740E0D12" w14:textId="77777777" w:rsidTr="00C8319E">
        <w:tc>
          <w:tcPr>
            <w:tcW w:w="5305" w:type="dxa"/>
            <w:shd w:val="clear" w:color="auto" w:fill="FFFFFF" w:themeFill="background1"/>
          </w:tcPr>
          <w:p w14:paraId="39D142B2" w14:textId="77777777" w:rsidR="00E85B3A" w:rsidRPr="00C8319E" w:rsidRDefault="00E85B3A" w:rsidP="00C8319E">
            <w:pPr>
              <w:shd w:val="clear" w:color="auto" w:fill="FFFFFF" w:themeFill="background1"/>
              <w:tabs>
                <w:tab w:val="right" w:pos="426"/>
              </w:tabs>
              <w:rPr>
                <w:noProof w:val="0"/>
                <w:lang w:eastAsia="ru-RU"/>
              </w:rPr>
            </w:pPr>
            <w:r w:rsidRPr="00C8319E">
              <w:rPr>
                <w:noProof w:val="0"/>
                <w:lang w:eastAsia="ru-RU"/>
              </w:rPr>
              <w:t>depunerea electronică a ofertelor sau a cererilor de participare</w:t>
            </w:r>
          </w:p>
        </w:tc>
        <w:tc>
          <w:tcPr>
            <w:tcW w:w="3785" w:type="dxa"/>
            <w:shd w:val="clear" w:color="auto" w:fill="FFFFFF" w:themeFill="background1"/>
          </w:tcPr>
          <w:p w14:paraId="2BF86A2D" w14:textId="77777777" w:rsidR="00E85B3A" w:rsidRPr="00C8319E" w:rsidRDefault="00E85B3A" w:rsidP="00C8319E">
            <w:pPr>
              <w:shd w:val="clear" w:color="auto" w:fill="FFFFFF" w:themeFill="background1"/>
              <w:tabs>
                <w:tab w:val="right" w:pos="426"/>
              </w:tabs>
              <w:rPr>
                <w:noProof w:val="0"/>
                <w:lang w:eastAsia="ru-RU"/>
              </w:rPr>
            </w:pPr>
          </w:p>
        </w:tc>
      </w:tr>
      <w:tr w:rsidR="00E85B3A" w:rsidRPr="00C8319E" w14:paraId="33514AED" w14:textId="77777777" w:rsidTr="00C8319E">
        <w:tc>
          <w:tcPr>
            <w:tcW w:w="5305" w:type="dxa"/>
            <w:shd w:val="clear" w:color="auto" w:fill="FFFFFF" w:themeFill="background1"/>
          </w:tcPr>
          <w:p w14:paraId="5A186BBD" w14:textId="77777777" w:rsidR="00E85B3A" w:rsidRPr="00C8319E" w:rsidRDefault="00E85B3A" w:rsidP="00C8319E">
            <w:pPr>
              <w:shd w:val="clear" w:color="auto" w:fill="FFFFFF" w:themeFill="background1"/>
              <w:tabs>
                <w:tab w:val="right" w:pos="426"/>
              </w:tabs>
              <w:rPr>
                <w:noProof w:val="0"/>
                <w:lang w:eastAsia="ru-RU"/>
              </w:rPr>
            </w:pPr>
            <w:r w:rsidRPr="00C8319E">
              <w:rPr>
                <w:noProof w:val="0"/>
                <w:lang w:eastAsia="ru-RU"/>
              </w:rPr>
              <w:t>sistemul de comenzi electronice</w:t>
            </w:r>
          </w:p>
        </w:tc>
        <w:tc>
          <w:tcPr>
            <w:tcW w:w="3785" w:type="dxa"/>
            <w:shd w:val="clear" w:color="auto" w:fill="FFFFFF" w:themeFill="background1"/>
          </w:tcPr>
          <w:p w14:paraId="75EA29C4" w14:textId="77777777" w:rsidR="00E85B3A" w:rsidRPr="00C8319E" w:rsidRDefault="00E85B3A" w:rsidP="00C8319E">
            <w:pPr>
              <w:shd w:val="clear" w:color="auto" w:fill="FFFFFF" w:themeFill="background1"/>
              <w:tabs>
                <w:tab w:val="right" w:pos="426"/>
              </w:tabs>
              <w:rPr>
                <w:noProof w:val="0"/>
                <w:lang w:eastAsia="ru-RU"/>
              </w:rPr>
            </w:pPr>
          </w:p>
        </w:tc>
      </w:tr>
      <w:tr w:rsidR="00E85B3A" w:rsidRPr="00C8319E" w14:paraId="1168E70E" w14:textId="77777777" w:rsidTr="00C8319E">
        <w:tc>
          <w:tcPr>
            <w:tcW w:w="5305" w:type="dxa"/>
            <w:shd w:val="clear" w:color="auto" w:fill="FFFFFF" w:themeFill="background1"/>
          </w:tcPr>
          <w:p w14:paraId="50B4305A" w14:textId="77777777" w:rsidR="00E85B3A" w:rsidRPr="00C8319E" w:rsidRDefault="00E85B3A" w:rsidP="00C8319E">
            <w:pPr>
              <w:shd w:val="clear" w:color="auto" w:fill="FFFFFF" w:themeFill="background1"/>
              <w:tabs>
                <w:tab w:val="right" w:pos="426"/>
              </w:tabs>
              <w:rPr>
                <w:noProof w:val="0"/>
                <w:lang w:eastAsia="ru-RU"/>
              </w:rPr>
            </w:pPr>
            <w:r w:rsidRPr="00C8319E">
              <w:rPr>
                <w:noProof w:val="0"/>
                <w:lang w:eastAsia="ru-RU"/>
              </w:rPr>
              <w:t>facturarea electronică</w:t>
            </w:r>
          </w:p>
        </w:tc>
        <w:tc>
          <w:tcPr>
            <w:tcW w:w="3785" w:type="dxa"/>
            <w:shd w:val="clear" w:color="auto" w:fill="FFFFFF" w:themeFill="background1"/>
          </w:tcPr>
          <w:p w14:paraId="2BAFC6C3" w14:textId="77777777" w:rsidR="00E85B3A" w:rsidRPr="00C8319E" w:rsidRDefault="00E85B3A" w:rsidP="00C8319E">
            <w:pPr>
              <w:shd w:val="clear" w:color="auto" w:fill="FFFFFF" w:themeFill="background1"/>
              <w:tabs>
                <w:tab w:val="right" w:pos="426"/>
              </w:tabs>
              <w:rPr>
                <w:noProof w:val="0"/>
                <w:lang w:eastAsia="ru-RU"/>
              </w:rPr>
            </w:pPr>
          </w:p>
        </w:tc>
      </w:tr>
      <w:tr w:rsidR="00E85B3A" w:rsidRPr="00C8319E" w14:paraId="053909A8" w14:textId="77777777" w:rsidTr="00C8319E">
        <w:trPr>
          <w:trHeight w:val="77"/>
        </w:trPr>
        <w:tc>
          <w:tcPr>
            <w:tcW w:w="5305" w:type="dxa"/>
            <w:shd w:val="clear" w:color="auto" w:fill="FFFFFF" w:themeFill="background1"/>
          </w:tcPr>
          <w:p w14:paraId="0074D11E" w14:textId="77777777" w:rsidR="00E85B3A" w:rsidRPr="00C8319E" w:rsidRDefault="00E85B3A" w:rsidP="00C8319E">
            <w:pPr>
              <w:shd w:val="clear" w:color="auto" w:fill="FFFFFF" w:themeFill="background1"/>
              <w:tabs>
                <w:tab w:val="right" w:pos="426"/>
              </w:tabs>
              <w:rPr>
                <w:noProof w:val="0"/>
                <w:lang w:eastAsia="ru-RU"/>
              </w:rPr>
            </w:pPr>
            <w:r w:rsidRPr="00C8319E">
              <w:rPr>
                <w:noProof w:val="0"/>
                <w:lang w:eastAsia="ru-RU"/>
              </w:rPr>
              <w:t>plățile electronice</w:t>
            </w:r>
          </w:p>
        </w:tc>
        <w:tc>
          <w:tcPr>
            <w:tcW w:w="3785" w:type="dxa"/>
            <w:shd w:val="clear" w:color="auto" w:fill="FFFFFF" w:themeFill="background1"/>
          </w:tcPr>
          <w:p w14:paraId="1C8714E3" w14:textId="77777777" w:rsidR="00E85B3A" w:rsidRPr="00C8319E" w:rsidRDefault="00E85B3A" w:rsidP="00C8319E">
            <w:pPr>
              <w:shd w:val="clear" w:color="auto" w:fill="FFFFFF" w:themeFill="background1"/>
              <w:tabs>
                <w:tab w:val="right" w:pos="426"/>
              </w:tabs>
              <w:rPr>
                <w:noProof w:val="0"/>
                <w:lang w:eastAsia="ru-RU"/>
              </w:rPr>
            </w:pPr>
          </w:p>
        </w:tc>
      </w:tr>
    </w:tbl>
    <w:p w14:paraId="7834320E" w14:textId="77777777" w:rsidR="00E85B3A" w:rsidRPr="00C8319E" w:rsidRDefault="00E85B3A" w:rsidP="00E85B3A">
      <w:pPr>
        <w:numPr>
          <w:ilvl w:val="0"/>
          <w:numId w:val="23"/>
        </w:numPr>
        <w:shd w:val="clear" w:color="auto" w:fill="FFFFFF" w:themeFill="background1"/>
        <w:tabs>
          <w:tab w:val="right" w:pos="426"/>
        </w:tabs>
        <w:spacing w:before="120"/>
        <w:ind w:left="360"/>
        <w:rPr>
          <w:b/>
          <w:noProof w:val="0"/>
          <w:lang w:eastAsia="ru-RU"/>
        </w:rPr>
      </w:pPr>
      <w:r w:rsidRPr="00C8319E">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C8319E">
        <w:rPr>
          <w:b/>
          <w:noProof w:val="0"/>
          <w:shd w:val="clear" w:color="auto" w:fill="FFFFFF" w:themeFill="background1"/>
          <w:lang w:eastAsia="ru-RU"/>
        </w:rPr>
        <w:t>__________________________________________________________________________</w:t>
      </w:r>
    </w:p>
    <w:p w14:paraId="0571383D" w14:textId="77777777" w:rsidR="00E85B3A" w:rsidRPr="00C8319E" w:rsidRDefault="00E85B3A" w:rsidP="00E85B3A">
      <w:pPr>
        <w:shd w:val="clear" w:color="auto" w:fill="FFFFFF" w:themeFill="background1"/>
        <w:tabs>
          <w:tab w:val="right" w:pos="426"/>
        </w:tabs>
        <w:ind w:left="3960"/>
        <w:contextualSpacing/>
        <w:jc w:val="center"/>
        <w:rPr>
          <w:noProof w:val="0"/>
          <w:sz w:val="20"/>
          <w:lang w:eastAsia="ru-RU"/>
        </w:rPr>
      </w:pPr>
      <w:r w:rsidRPr="00C8319E">
        <w:rPr>
          <w:noProof w:val="0"/>
          <w:sz w:val="20"/>
          <w:lang w:eastAsia="ru-RU"/>
        </w:rPr>
        <w:t>(se specifică da sau nu)</w:t>
      </w:r>
    </w:p>
    <w:p w14:paraId="638742AA" w14:textId="77777777" w:rsidR="00E85B3A" w:rsidRPr="00C8319E" w:rsidRDefault="00E85B3A" w:rsidP="00E85B3A">
      <w:pPr>
        <w:numPr>
          <w:ilvl w:val="0"/>
          <w:numId w:val="23"/>
        </w:numPr>
        <w:shd w:val="clear" w:color="auto" w:fill="FFFFFF" w:themeFill="background1"/>
        <w:tabs>
          <w:tab w:val="right" w:pos="426"/>
        </w:tabs>
        <w:spacing w:before="120"/>
        <w:ind w:left="0" w:firstLine="0"/>
        <w:rPr>
          <w:b/>
          <w:noProof w:val="0"/>
          <w:lang w:eastAsia="ru-RU"/>
        </w:rPr>
      </w:pPr>
      <w:r w:rsidRPr="00C8319E">
        <w:rPr>
          <w:b/>
          <w:noProof w:val="0"/>
          <w:lang w:eastAsia="ru-RU"/>
        </w:rPr>
        <w:t xml:space="preserve">Alte informații relevante: </w:t>
      </w:r>
      <w:r w:rsidRPr="00C8319E">
        <w:rPr>
          <w:b/>
          <w:noProof w:val="0"/>
          <w:shd w:val="clear" w:color="auto" w:fill="FFFFFF" w:themeFill="background1"/>
          <w:lang w:eastAsia="ru-RU"/>
        </w:rPr>
        <w:t>____________________________________________________</w:t>
      </w:r>
    </w:p>
    <w:p w14:paraId="57157109" w14:textId="77777777" w:rsidR="00E85B3A" w:rsidRPr="00C8319E" w:rsidRDefault="00E85B3A" w:rsidP="00E85B3A">
      <w:pPr>
        <w:shd w:val="clear" w:color="auto" w:fill="FFFFFF" w:themeFill="background1"/>
        <w:spacing w:before="120" w:after="120"/>
        <w:rPr>
          <w:b/>
          <w:noProof w:val="0"/>
          <w:lang w:eastAsia="ru-RU"/>
        </w:rPr>
      </w:pPr>
    </w:p>
    <w:p w14:paraId="6C9E5B15" w14:textId="77777777" w:rsidR="00E85B3A" w:rsidRPr="00C8319E" w:rsidRDefault="00E85B3A" w:rsidP="00E85B3A">
      <w:pPr>
        <w:shd w:val="clear" w:color="auto" w:fill="FFFFFF" w:themeFill="background1"/>
        <w:spacing w:before="120" w:after="120"/>
        <w:rPr>
          <w:b/>
          <w:noProof w:val="0"/>
          <w:lang w:eastAsia="ru-RU"/>
        </w:rPr>
      </w:pPr>
    </w:p>
    <w:p w14:paraId="1219154A" w14:textId="77777777" w:rsidR="00E85B3A" w:rsidRPr="00C8319E" w:rsidRDefault="00E85B3A" w:rsidP="00E85B3A">
      <w:pPr>
        <w:shd w:val="clear" w:color="auto" w:fill="FFFFFF" w:themeFill="background1"/>
        <w:tabs>
          <w:tab w:val="left" w:pos="284"/>
          <w:tab w:val="left" w:pos="426"/>
          <w:tab w:val="decimal" w:pos="8364"/>
        </w:tabs>
        <w:spacing w:line="276" w:lineRule="auto"/>
        <w:ind w:left="-284" w:right="-144" w:firstLine="284"/>
        <w:rPr>
          <w:b/>
          <w:bCs/>
          <w:color w:val="000000"/>
        </w:rPr>
      </w:pPr>
      <w:r w:rsidRPr="00C8319E">
        <w:rPr>
          <w:b/>
          <w:noProof w:val="0"/>
          <w:lang w:eastAsia="ru-RU"/>
        </w:rPr>
        <w:t xml:space="preserve">Conducătorul grupului de lucru:  </w:t>
      </w:r>
      <w:r w:rsidRPr="00C8319E">
        <w:rPr>
          <w:b/>
          <w:noProof w:val="0"/>
          <w:shd w:val="clear" w:color="auto" w:fill="FFFFFF" w:themeFill="background1"/>
          <w:lang w:eastAsia="ru-RU"/>
        </w:rPr>
        <w:t xml:space="preserve">______________________________  </w:t>
      </w:r>
      <w:r w:rsidRPr="00C8319E">
        <w:rPr>
          <w:b/>
        </w:rPr>
        <w:t>.</w:t>
      </w:r>
    </w:p>
    <w:p w14:paraId="675277A5" w14:textId="77777777" w:rsidR="00E85B3A" w:rsidRPr="00C8319E" w:rsidRDefault="00E85B3A" w:rsidP="00E85B3A">
      <w:pPr>
        <w:tabs>
          <w:tab w:val="decimal" w:pos="8364"/>
        </w:tabs>
        <w:spacing w:line="276" w:lineRule="auto"/>
        <w:ind w:right="-144"/>
        <w:jc w:val="center"/>
        <w:rPr>
          <w:b/>
          <w:bCs/>
          <w:color w:val="000000"/>
        </w:rPr>
      </w:pPr>
    </w:p>
    <w:p w14:paraId="61C4E4E2" w14:textId="77777777" w:rsidR="00E85B3A" w:rsidRPr="00C8319E" w:rsidRDefault="00E85B3A" w:rsidP="00E85B3A">
      <w:pPr>
        <w:tabs>
          <w:tab w:val="decimal" w:pos="8364"/>
        </w:tabs>
        <w:spacing w:line="276" w:lineRule="auto"/>
        <w:ind w:right="-144"/>
        <w:jc w:val="center"/>
        <w:rPr>
          <w:b/>
          <w:bCs/>
          <w:color w:val="000000"/>
        </w:rPr>
      </w:pPr>
    </w:p>
    <w:p w14:paraId="598D9A2D" w14:textId="77777777"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14:paraId="286095A7" w14:textId="77777777"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14:paraId="1C59F153" w14:textId="77777777"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14:paraId="418BC5D5" w14:textId="77777777"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14:paraId="2A315D90" w14:textId="77777777"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14:paraId="42DF2758" w14:textId="77777777"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14:paraId="05F52022" w14:textId="77777777"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14:paraId="27DE5E91" w14:textId="77777777"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14:paraId="18DEAC95" w14:textId="77777777" w:rsidR="00E85B3A" w:rsidRPr="00C8319E" w:rsidRDefault="00E85B3A" w:rsidP="00E85B3A">
      <w:pPr>
        <w:jc w:val="right"/>
        <w:rPr>
          <w:noProof w:val="0"/>
          <w:sz w:val="22"/>
          <w:szCs w:val="22"/>
        </w:rPr>
      </w:pPr>
      <w:r w:rsidRPr="00C8319E">
        <w:rPr>
          <w:noProof w:val="0"/>
        </w:rPr>
        <w:t>Anexa nr. 3</w:t>
      </w:r>
    </w:p>
    <w:p w14:paraId="318F83AE" w14:textId="77777777" w:rsidR="00E85B3A" w:rsidRPr="00C8319E" w:rsidRDefault="00E85B3A" w:rsidP="00E85B3A">
      <w:pPr>
        <w:jc w:val="right"/>
        <w:rPr>
          <w:noProof w:val="0"/>
        </w:rPr>
      </w:pPr>
      <w:r w:rsidRPr="00C8319E">
        <w:rPr>
          <w:noProof w:val="0"/>
        </w:rPr>
        <w:lastRenderedPageBreak/>
        <w:t>la Documentația standard nr._____</w:t>
      </w:r>
    </w:p>
    <w:p w14:paraId="69BB82D9" w14:textId="77777777" w:rsidR="00E85B3A" w:rsidRPr="00C8319E" w:rsidRDefault="00E85B3A" w:rsidP="00E85B3A">
      <w:pPr>
        <w:jc w:val="right"/>
        <w:rPr>
          <w:noProof w:val="0"/>
        </w:rPr>
      </w:pPr>
      <w:r w:rsidRPr="00C8319E">
        <w:rPr>
          <w:noProof w:val="0"/>
        </w:rPr>
        <w:t>din “____” ________ 20___</w:t>
      </w:r>
    </w:p>
    <w:p w14:paraId="5997BA76" w14:textId="77777777" w:rsidR="00E85B3A" w:rsidRPr="00C8319E" w:rsidRDefault="00E85B3A" w:rsidP="00E85B3A">
      <w:pPr>
        <w:pStyle w:val="Style3"/>
        <w:tabs>
          <w:tab w:val="left" w:pos="567"/>
        </w:tabs>
        <w:spacing w:before="0" w:beforeAutospacing="0" w:after="0"/>
        <w:ind w:left="0" w:firstLine="0"/>
        <w:jc w:val="right"/>
        <w:rPr>
          <w:rFonts w:eastAsia="PMingLiU"/>
          <w:lang w:eastAsia="zh-CN"/>
        </w:rPr>
      </w:pPr>
    </w:p>
    <w:p w14:paraId="2CD935D5" w14:textId="77777777"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14:paraId="23F2F49D" w14:textId="77777777" w:rsidR="00E85B3A" w:rsidRPr="00C8319E" w:rsidRDefault="00E85B3A" w:rsidP="00E85B3A">
      <w:pPr>
        <w:spacing w:before="240" w:after="160"/>
        <w:jc w:val="center"/>
        <w:rPr>
          <w:rFonts w:eastAsia="Calibri"/>
          <w:b/>
          <w:noProof w:val="0"/>
          <w:sz w:val="28"/>
          <w:szCs w:val="28"/>
        </w:rPr>
      </w:pPr>
      <w:r w:rsidRPr="00C8319E">
        <w:rPr>
          <w:rFonts w:eastAsia="Calibri"/>
          <w:b/>
          <w:noProof w:val="0"/>
          <w:sz w:val="28"/>
          <w:szCs w:val="28"/>
        </w:rPr>
        <w:t>INVITAȚIE DE PARTICIPARE LA ETAPELE DE PRESELECȚIE/LA PROCEDURILE NEGOCIATE</w:t>
      </w:r>
    </w:p>
    <w:p w14:paraId="3A9EE268" w14:textId="77777777" w:rsidR="00E85B3A" w:rsidRPr="00C8319E" w:rsidRDefault="00E85B3A" w:rsidP="00E85B3A">
      <w:pPr>
        <w:shd w:val="clear" w:color="auto" w:fill="FFFFFF" w:themeFill="background1"/>
        <w:spacing w:before="120"/>
        <w:rPr>
          <w:b/>
          <w:noProof w:val="0"/>
          <w:lang w:eastAsia="ru-RU"/>
        </w:rPr>
      </w:pPr>
    </w:p>
    <w:p w14:paraId="7C609289" w14:textId="77777777" w:rsidR="00E85B3A" w:rsidRPr="00C8319E" w:rsidRDefault="00E85B3A" w:rsidP="00E85B3A">
      <w:pPr>
        <w:shd w:val="clear" w:color="auto" w:fill="FFFFFF" w:themeFill="background1"/>
        <w:spacing w:before="120"/>
        <w:rPr>
          <w:b/>
          <w:noProof w:val="0"/>
          <w:lang w:eastAsia="ru-RU"/>
        </w:rPr>
      </w:pPr>
      <w:r w:rsidRPr="00C8319E">
        <w:rPr>
          <w:b/>
          <w:noProof w:val="0"/>
          <w:lang w:eastAsia="ru-RU"/>
        </w:rPr>
        <w:t xml:space="preserve">privind achiziționarea </w:t>
      </w:r>
      <w:r w:rsidRPr="00C8319E">
        <w:rPr>
          <w:b/>
          <w:noProof w:val="0"/>
          <w:shd w:val="clear" w:color="auto" w:fill="FFFFFF" w:themeFill="background1"/>
          <w:lang w:eastAsia="ru-RU"/>
        </w:rPr>
        <w:t>_____________________________________________________________________________</w:t>
      </w:r>
      <w:r w:rsidRPr="00C8319E">
        <w:rPr>
          <w:b/>
          <w:noProof w:val="0"/>
          <w:shd w:val="clear" w:color="auto" w:fill="FFFFFF" w:themeFill="background1"/>
          <w:lang w:eastAsia="ru-RU"/>
        </w:rPr>
        <w:br/>
      </w:r>
      <w:r w:rsidRPr="00C8319E">
        <w:rPr>
          <w:noProof w:val="0"/>
          <w:sz w:val="20"/>
          <w:lang w:eastAsia="ru-RU"/>
        </w:rPr>
        <w:t xml:space="preserve">                                                             (se indică obiectul achiziției)</w:t>
      </w:r>
      <w:r w:rsidRPr="00C8319E">
        <w:rPr>
          <w:b/>
          <w:noProof w:val="0"/>
          <w:lang w:eastAsia="ru-RU"/>
        </w:rPr>
        <w:br/>
        <w:t>prin procedura de achiziție______________________________________________________</w:t>
      </w:r>
      <w:r w:rsidRPr="00C8319E">
        <w:rPr>
          <w:b/>
          <w:noProof w:val="0"/>
          <w:lang w:eastAsia="ru-RU"/>
        </w:rPr>
        <w:br/>
      </w:r>
      <w:r w:rsidRPr="00C8319E">
        <w:rPr>
          <w:noProof w:val="0"/>
          <w:sz w:val="20"/>
          <w:lang w:eastAsia="ru-RU"/>
        </w:rPr>
        <w:t xml:space="preserve">                                                             (tipul procedurii de achiziție)</w:t>
      </w:r>
    </w:p>
    <w:p w14:paraId="1FE27B0C" w14:textId="77777777" w:rsidR="00E85B3A" w:rsidRPr="00C8319E" w:rsidRDefault="00E85B3A" w:rsidP="00E85B3A">
      <w:pPr>
        <w:shd w:val="clear" w:color="auto" w:fill="FFFFFF" w:themeFill="background1"/>
        <w:rPr>
          <w:noProof w:val="0"/>
          <w:sz w:val="20"/>
          <w:szCs w:val="20"/>
          <w:lang w:eastAsia="ru-RU"/>
        </w:rPr>
      </w:pPr>
    </w:p>
    <w:p w14:paraId="4E9736C7" w14:textId="77777777" w:rsidR="00E85B3A" w:rsidRPr="00C8319E" w:rsidRDefault="00E85B3A" w:rsidP="00E85B3A">
      <w:pPr>
        <w:pStyle w:val="ListParagraph"/>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C8319E">
        <w:rPr>
          <w:b/>
          <w:lang w:eastAsia="ru-RU"/>
        </w:rPr>
        <w:t>Denumirea autorității contractante: ___________________________________________</w:t>
      </w:r>
    </w:p>
    <w:p w14:paraId="1A1D4BB5" w14:textId="77777777" w:rsidR="00E85B3A" w:rsidRPr="00C8319E" w:rsidRDefault="00E85B3A" w:rsidP="00E85B3A">
      <w:pPr>
        <w:numPr>
          <w:ilvl w:val="0"/>
          <w:numId w:val="29"/>
        </w:numPr>
        <w:shd w:val="clear" w:color="auto" w:fill="FFFFFF" w:themeFill="background1"/>
        <w:tabs>
          <w:tab w:val="left" w:pos="284"/>
          <w:tab w:val="right" w:pos="9531"/>
        </w:tabs>
        <w:spacing w:before="120"/>
        <w:ind w:left="284" w:hanging="284"/>
        <w:rPr>
          <w:b/>
          <w:noProof w:val="0"/>
          <w:lang w:eastAsia="ru-RU"/>
        </w:rPr>
      </w:pPr>
      <w:r w:rsidRPr="00C8319E">
        <w:rPr>
          <w:b/>
          <w:noProof w:val="0"/>
          <w:lang w:eastAsia="ru-RU"/>
        </w:rPr>
        <w:t xml:space="preserve">IDNO: </w:t>
      </w:r>
      <w:r w:rsidRPr="00C8319E">
        <w:rPr>
          <w:b/>
          <w:noProof w:val="0"/>
          <w:shd w:val="clear" w:color="auto" w:fill="FFFFFF" w:themeFill="background1"/>
          <w:lang w:eastAsia="ru-RU"/>
        </w:rPr>
        <w:t>____________________________________________________________________</w:t>
      </w:r>
    </w:p>
    <w:p w14:paraId="70EE294E" w14:textId="77777777" w:rsidR="00E85B3A" w:rsidRPr="00C8319E" w:rsidRDefault="00E85B3A" w:rsidP="00E85B3A">
      <w:pPr>
        <w:numPr>
          <w:ilvl w:val="0"/>
          <w:numId w:val="29"/>
        </w:numPr>
        <w:shd w:val="clear" w:color="auto" w:fill="FFFFFF" w:themeFill="background1"/>
        <w:tabs>
          <w:tab w:val="left" w:pos="284"/>
          <w:tab w:val="right" w:pos="9531"/>
        </w:tabs>
        <w:spacing w:before="120"/>
        <w:ind w:left="284" w:hanging="284"/>
        <w:rPr>
          <w:b/>
          <w:noProof w:val="0"/>
          <w:lang w:eastAsia="ru-RU"/>
        </w:rPr>
      </w:pPr>
      <w:r w:rsidRPr="00C8319E">
        <w:rPr>
          <w:b/>
          <w:noProof w:val="0"/>
          <w:lang w:eastAsia="ru-RU"/>
        </w:rPr>
        <w:t xml:space="preserve">Adresa: </w:t>
      </w:r>
      <w:r w:rsidRPr="00C8319E">
        <w:rPr>
          <w:b/>
          <w:noProof w:val="0"/>
          <w:shd w:val="clear" w:color="auto" w:fill="FFFFFF" w:themeFill="background1"/>
          <w:lang w:eastAsia="ru-RU"/>
        </w:rPr>
        <w:t>____________________________________________________________________</w:t>
      </w:r>
    </w:p>
    <w:p w14:paraId="7BB38B45" w14:textId="77777777" w:rsidR="00E85B3A" w:rsidRPr="00C8319E" w:rsidRDefault="00E85B3A" w:rsidP="00E85B3A">
      <w:pPr>
        <w:numPr>
          <w:ilvl w:val="0"/>
          <w:numId w:val="29"/>
        </w:numPr>
        <w:shd w:val="clear" w:color="auto" w:fill="FFFFFF" w:themeFill="background1"/>
        <w:tabs>
          <w:tab w:val="left" w:pos="284"/>
          <w:tab w:val="right" w:pos="9531"/>
        </w:tabs>
        <w:spacing w:before="120"/>
        <w:ind w:left="284" w:hanging="284"/>
        <w:rPr>
          <w:b/>
          <w:noProof w:val="0"/>
          <w:lang w:eastAsia="ru-RU"/>
        </w:rPr>
      </w:pPr>
      <w:r w:rsidRPr="00C8319E">
        <w:rPr>
          <w:b/>
          <w:noProof w:val="0"/>
          <w:lang w:eastAsia="ru-RU"/>
        </w:rPr>
        <w:t xml:space="preserve">Numărul de telefon/fax: </w:t>
      </w:r>
      <w:r w:rsidRPr="00C8319E">
        <w:rPr>
          <w:b/>
          <w:noProof w:val="0"/>
          <w:shd w:val="clear" w:color="auto" w:fill="FFFFFF" w:themeFill="background1"/>
          <w:lang w:eastAsia="ru-RU"/>
        </w:rPr>
        <w:t>______________________________________________________</w:t>
      </w:r>
    </w:p>
    <w:p w14:paraId="31F2D2AC" w14:textId="77777777" w:rsidR="00E85B3A" w:rsidRPr="00C8319E" w:rsidRDefault="00E85B3A" w:rsidP="00E85B3A">
      <w:pPr>
        <w:numPr>
          <w:ilvl w:val="0"/>
          <w:numId w:val="29"/>
        </w:numPr>
        <w:shd w:val="clear" w:color="auto" w:fill="FFFFFF" w:themeFill="background1"/>
        <w:tabs>
          <w:tab w:val="left" w:pos="284"/>
          <w:tab w:val="right" w:pos="9531"/>
        </w:tabs>
        <w:spacing w:before="120"/>
        <w:ind w:left="284" w:hanging="284"/>
        <w:rPr>
          <w:b/>
          <w:noProof w:val="0"/>
          <w:lang w:eastAsia="ru-RU"/>
        </w:rPr>
      </w:pPr>
      <w:r w:rsidRPr="00C8319E">
        <w:rPr>
          <w:b/>
          <w:noProof w:val="0"/>
          <w:lang w:eastAsia="ru-RU"/>
        </w:rPr>
        <w:t xml:space="preserve">Adresa de e-mail și pagina web oficială a autorității contractante: </w:t>
      </w:r>
      <w:r w:rsidRPr="00C8319E">
        <w:rPr>
          <w:b/>
          <w:noProof w:val="0"/>
          <w:shd w:val="clear" w:color="auto" w:fill="FFFFFF" w:themeFill="background1"/>
          <w:lang w:eastAsia="ru-RU"/>
        </w:rPr>
        <w:t>___________________</w:t>
      </w:r>
    </w:p>
    <w:p w14:paraId="4B88ED05" w14:textId="77777777" w:rsidR="00E85B3A" w:rsidRPr="00C8319E" w:rsidRDefault="00E85B3A" w:rsidP="00E85B3A">
      <w:pPr>
        <w:numPr>
          <w:ilvl w:val="0"/>
          <w:numId w:val="29"/>
        </w:numPr>
        <w:shd w:val="clear" w:color="auto" w:fill="FFFFFF" w:themeFill="background1"/>
        <w:tabs>
          <w:tab w:val="left" w:pos="284"/>
          <w:tab w:val="right" w:pos="9531"/>
        </w:tabs>
        <w:spacing w:before="120"/>
        <w:ind w:left="288" w:hanging="288"/>
        <w:rPr>
          <w:b/>
          <w:noProof w:val="0"/>
          <w:lang w:eastAsia="ru-RU"/>
        </w:rPr>
      </w:pPr>
      <w:r w:rsidRPr="00C8319E">
        <w:rPr>
          <w:b/>
          <w:noProof w:val="0"/>
          <w:lang w:eastAsia="ru-RU"/>
        </w:rPr>
        <w:t xml:space="preserve">Adresa de e-mail sau pagina web oficială de la care se va putea obține accesul la documentația de atribuire: </w:t>
      </w:r>
      <w:r w:rsidRPr="00C8319E">
        <w:rPr>
          <w:b/>
          <w:i/>
          <w:noProof w:val="0"/>
          <w:lang w:eastAsia="ru-RU"/>
        </w:rPr>
        <w:t>documentația de atribuire este anexată în cadrul procedurii în SIA RSAP(după caz)</w:t>
      </w:r>
    </w:p>
    <w:p w14:paraId="5EF9BF2B" w14:textId="77777777" w:rsidR="00E85B3A" w:rsidRPr="00C8319E" w:rsidRDefault="00E85B3A" w:rsidP="00E85B3A">
      <w:pPr>
        <w:numPr>
          <w:ilvl w:val="0"/>
          <w:numId w:val="29"/>
        </w:numPr>
        <w:shd w:val="clear" w:color="auto" w:fill="FFFFFF" w:themeFill="background1"/>
        <w:tabs>
          <w:tab w:val="left" w:pos="284"/>
          <w:tab w:val="right" w:pos="9531"/>
        </w:tabs>
        <w:spacing w:before="120"/>
        <w:ind w:left="288" w:hanging="288"/>
        <w:rPr>
          <w:b/>
          <w:noProof w:val="0"/>
          <w:lang w:eastAsia="ru-RU"/>
        </w:rPr>
      </w:pPr>
      <w:r w:rsidRPr="00C8319E">
        <w:rPr>
          <w:b/>
          <w:noProof w:val="0"/>
          <w:lang w:eastAsia="ro-RO"/>
        </w:rPr>
        <w:t>Anunțul de participare: Nr._________, Data publicării____________, Link___________</w:t>
      </w:r>
    </w:p>
    <w:p w14:paraId="2E27B31B" w14:textId="77777777" w:rsidR="00E85B3A" w:rsidRPr="00C8319E" w:rsidRDefault="00E85B3A" w:rsidP="00E85B3A">
      <w:pPr>
        <w:numPr>
          <w:ilvl w:val="0"/>
          <w:numId w:val="29"/>
        </w:numPr>
        <w:shd w:val="clear" w:color="auto" w:fill="FFFFFF" w:themeFill="background1"/>
        <w:tabs>
          <w:tab w:val="left" w:pos="284"/>
          <w:tab w:val="right" w:pos="426"/>
        </w:tabs>
        <w:spacing w:before="120"/>
        <w:ind w:left="284" w:hanging="284"/>
        <w:rPr>
          <w:b/>
          <w:noProof w:val="0"/>
          <w:lang w:eastAsia="ru-RU"/>
        </w:rPr>
      </w:pPr>
      <w:r w:rsidRPr="00C8319E">
        <w:rPr>
          <w:b/>
          <w:noProof w:val="0"/>
          <w:lang w:eastAsia="ru-RU"/>
        </w:rPr>
        <w:t>Cumpărătorul invită candidațiiselectați ________________, să participe la procedura de achiziție privind prestarea/executarea următoarelor servicii de proiectare/lucrări:</w:t>
      </w:r>
    </w:p>
    <w:p w14:paraId="440EEE85" w14:textId="77777777" w:rsidR="00E85B3A" w:rsidRPr="00C8319E" w:rsidRDefault="00E85B3A" w:rsidP="00E85B3A">
      <w:pPr>
        <w:numPr>
          <w:ilvl w:val="0"/>
          <w:numId w:val="29"/>
        </w:numPr>
        <w:shd w:val="clear" w:color="auto" w:fill="FFFFFF" w:themeFill="background1"/>
        <w:tabs>
          <w:tab w:val="left" w:pos="284"/>
          <w:tab w:val="right" w:pos="426"/>
        </w:tabs>
        <w:spacing w:before="120"/>
        <w:ind w:left="284" w:hanging="284"/>
        <w:rPr>
          <w:b/>
          <w:noProof w:val="0"/>
          <w:lang w:eastAsia="ru-RU"/>
        </w:rPr>
      </w:pPr>
      <w:r w:rsidRPr="00C8319E">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3"/>
        <w:tblW w:w="0" w:type="auto"/>
        <w:jc w:val="center"/>
        <w:tblLook w:val="04A0" w:firstRow="1" w:lastRow="0" w:firstColumn="1" w:lastColumn="0" w:noHBand="0" w:noVBand="1"/>
      </w:tblPr>
      <w:tblGrid>
        <w:gridCol w:w="576"/>
        <w:gridCol w:w="3810"/>
        <w:gridCol w:w="3563"/>
      </w:tblGrid>
      <w:tr w:rsidR="00E85B3A" w:rsidRPr="00C8319E" w14:paraId="4F2F5472" w14:textId="77777777" w:rsidTr="00C8319E">
        <w:trPr>
          <w:jc w:val="center"/>
        </w:trPr>
        <w:tc>
          <w:tcPr>
            <w:tcW w:w="576" w:type="dxa"/>
            <w:shd w:val="clear" w:color="auto" w:fill="auto"/>
          </w:tcPr>
          <w:p w14:paraId="0BE14ABF" w14:textId="77777777" w:rsidR="00E85B3A" w:rsidRPr="00C8319E" w:rsidRDefault="00E85B3A" w:rsidP="00C8319E">
            <w:pPr>
              <w:shd w:val="clear" w:color="auto" w:fill="FFFFFF" w:themeFill="background1"/>
              <w:tabs>
                <w:tab w:val="left" w:pos="612"/>
              </w:tabs>
              <w:spacing w:before="120" w:after="120"/>
              <w:jc w:val="center"/>
              <w:rPr>
                <w:b/>
                <w:iCs/>
                <w:noProof w:val="0"/>
                <w:sz w:val="20"/>
                <w:szCs w:val="20"/>
                <w:lang w:eastAsia="ru-RU"/>
              </w:rPr>
            </w:pPr>
            <w:r w:rsidRPr="00C8319E">
              <w:rPr>
                <w:b/>
                <w:iCs/>
                <w:noProof w:val="0"/>
                <w:sz w:val="20"/>
                <w:szCs w:val="20"/>
                <w:lang w:eastAsia="ru-RU"/>
              </w:rPr>
              <w:t>Nr. d/o</w:t>
            </w:r>
          </w:p>
        </w:tc>
        <w:tc>
          <w:tcPr>
            <w:tcW w:w="3810" w:type="dxa"/>
            <w:shd w:val="clear" w:color="auto" w:fill="auto"/>
          </w:tcPr>
          <w:p w14:paraId="5CFD407A" w14:textId="77777777" w:rsidR="00E85B3A" w:rsidRPr="00C8319E" w:rsidRDefault="00E85B3A" w:rsidP="00C8319E">
            <w:pPr>
              <w:shd w:val="clear" w:color="auto" w:fill="FFFFFF" w:themeFill="background1"/>
              <w:tabs>
                <w:tab w:val="left" w:pos="612"/>
              </w:tabs>
              <w:spacing w:before="120" w:after="120"/>
              <w:jc w:val="center"/>
              <w:rPr>
                <w:b/>
                <w:iCs/>
                <w:noProof w:val="0"/>
                <w:sz w:val="20"/>
                <w:szCs w:val="20"/>
                <w:lang w:eastAsia="ru-RU"/>
              </w:rPr>
            </w:pPr>
            <w:r w:rsidRPr="00C8319E">
              <w:rPr>
                <w:b/>
                <w:iCs/>
                <w:noProof w:val="0"/>
                <w:sz w:val="20"/>
                <w:szCs w:val="20"/>
                <w:lang w:eastAsia="ru-RU"/>
              </w:rPr>
              <w:t>Denumirea documentului</w:t>
            </w:r>
          </w:p>
        </w:tc>
        <w:tc>
          <w:tcPr>
            <w:tcW w:w="3563" w:type="dxa"/>
            <w:shd w:val="clear" w:color="auto" w:fill="auto"/>
          </w:tcPr>
          <w:p w14:paraId="7A9F5FE9" w14:textId="77777777" w:rsidR="00E85B3A" w:rsidRPr="00C8319E" w:rsidRDefault="00E85B3A" w:rsidP="00C8319E">
            <w:pPr>
              <w:shd w:val="clear" w:color="auto" w:fill="FFFFFF" w:themeFill="background1"/>
              <w:tabs>
                <w:tab w:val="left" w:pos="612"/>
              </w:tabs>
              <w:spacing w:before="120" w:after="120"/>
              <w:jc w:val="center"/>
              <w:rPr>
                <w:b/>
                <w:iCs/>
                <w:noProof w:val="0"/>
                <w:sz w:val="20"/>
                <w:szCs w:val="20"/>
                <w:lang w:eastAsia="ru-RU"/>
              </w:rPr>
            </w:pPr>
            <w:r w:rsidRPr="00C8319E">
              <w:rPr>
                <w:b/>
                <w:iCs/>
                <w:noProof w:val="0"/>
                <w:sz w:val="20"/>
                <w:szCs w:val="20"/>
                <w:lang w:eastAsia="ru-RU"/>
              </w:rPr>
              <w:t>Mod de prezentare a documentului:</w:t>
            </w:r>
          </w:p>
        </w:tc>
      </w:tr>
      <w:tr w:rsidR="00E85B3A" w:rsidRPr="00C8319E" w14:paraId="13E219C5" w14:textId="77777777" w:rsidTr="00C8319E">
        <w:trPr>
          <w:jc w:val="center"/>
        </w:trPr>
        <w:tc>
          <w:tcPr>
            <w:tcW w:w="576" w:type="dxa"/>
            <w:shd w:val="clear" w:color="auto" w:fill="auto"/>
          </w:tcPr>
          <w:p w14:paraId="65C77B58" w14:textId="77777777" w:rsidR="00E85B3A" w:rsidRPr="00C8319E" w:rsidRDefault="00E85B3A" w:rsidP="00C8319E">
            <w:pPr>
              <w:shd w:val="clear" w:color="auto" w:fill="FFFFFF" w:themeFill="background1"/>
              <w:tabs>
                <w:tab w:val="left" w:pos="612"/>
              </w:tabs>
              <w:spacing w:before="120" w:after="120"/>
              <w:rPr>
                <w:iCs/>
                <w:noProof w:val="0"/>
                <w:lang w:eastAsia="ru-RU"/>
              </w:rPr>
            </w:pPr>
          </w:p>
        </w:tc>
        <w:tc>
          <w:tcPr>
            <w:tcW w:w="3810" w:type="dxa"/>
            <w:shd w:val="clear" w:color="auto" w:fill="auto"/>
          </w:tcPr>
          <w:p w14:paraId="30D3C852" w14:textId="77777777" w:rsidR="00E85B3A" w:rsidRPr="00C8319E" w:rsidRDefault="00E85B3A" w:rsidP="00C8319E">
            <w:pPr>
              <w:shd w:val="clear" w:color="auto" w:fill="FFFFFF" w:themeFill="background1"/>
              <w:tabs>
                <w:tab w:val="left" w:pos="612"/>
              </w:tabs>
              <w:spacing w:before="120" w:after="120"/>
              <w:rPr>
                <w:iCs/>
                <w:noProof w:val="0"/>
                <w:lang w:eastAsia="ru-RU"/>
              </w:rPr>
            </w:pPr>
          </w:p>
        </w:tc>
        <w:tc>
          <w:tcPr>
            <w:tcW w:w="3563" w:type="dxa"/>
            <w:shd w:val="clear" w:color="auto" w:fill="auto"/>
          </w:tcPr>
          <w:p w14:paraId="47B8B41A" w14:textId="77777777" w:rsidR="00E85B3A" w:rsidRPr="00C8319E" w:rsidRDefault="00E85B3A" w:rsidP="00C8319E">
            <w:pPr>
              <w:shd w:val="clear" w:color="auto" w:fill="FFFFFF" w:themeFill="background1"/>
              <w:tabs>
                <w:tab w:val="left" w:pos="612"/>
              </w:tabs>
              <w:spacing w:before="120" w:after="120"/>
              <w:rPr>
                <w:iCs/>
                <w:noProof w:val="0"/>
                <w:lang w:eastAsia="ru-RU"/>
              </w:rPr>
            </w:pPr>
          </w:p>
        </w:tc>
      </w:tr>
      <w:tr w:rsidR="00E85B3A" w:rsidRPr="00C8319E" w14:paraId="73FAA481" w14:textId="77777777" w:rsidTr="00C8319E">
        <w:trPr>
          <w:jc w:val="center"/>
        </w:trPr>
        <w:tc>
          <w:tcPr>
            <w:tcW w:w="576" w:type="dxa"/>
            <w:shd w:val="clear" w:color="auto" w:fill="auto"/>
          </w:tcPr>
          <w:p w14:paraId="6403699D" w14:textId="77777777" w:rsidR="00E85B3A" w:rsidRPr="00C8319E" w:rsidRDefault="00E85B3A" w:rsidP="00C8319E">
            <w:pPr>
              <w:shd w:val="clear" w:color="auto" w:fill="FFFFFF" w:themeFill="background1"/>
              <w:tabs>
                <w:tab w:val="left" w:pos="612"/>
              </w:tabs>
              <w:spacing w:before="120" w:after="120"/>
              <w:rPr>
                <w:iCs/>
                <w:noProof w:val="0"/>
                <w:lang w:eastAsia="ru-RU"/>
              </w:rPr>
            </w:pPr>
          </w:p>
        </w:tc>
        <w:tc>
          <w:tcPr>
            <w:tcW w:w="3810" w:type="dxa"/>
            <w:shd w:val="clear" w:color="auto" w:fill="auto"/>
          </w:tcPr>
          <w:p w14:paraId="71F79E13" w14:textId="77777777" w:rsidR="00E85B3A" w:rsidRPr="00C8319E" w:rsidRDefault="00E85B3A" w:rsidP="00C8319E">
            <w:pPr>
              <w:shd w:val="clear" w:color="auto" w:fill="FFFFFF" w:themeFill="background1"/>
              <w:tabs>
                <w:tab w:val="left" w:pos="612"/>
              </w:tabs>
              <w:spacing w:before="120" w:after="120"/>
              <w:rPr>
                <w:iCs/>
                <w:noProof w:val="0"/>
                <w:lang w:eastAsia="ru-RU"/>
              </w:rPr>
            </w:pPr>
          </w:p>
        </w:tc>
        <w:tc>
          <w:tcPr>
            <w:tcW w:w="3563" w:type="dxa"/>
            <w:shd w:val="clear" w:color="auto" w:fill="auto"/>
          </w:tcPr>
          <w:p w14:paraId="43782A46" w14:textId="77777777" w:rsidR="00E85B3A" w:rsidRPr="00C8319E" w:rsidRDefault="00E85B3A" w:rsidP="00C8319E">
            <w:pPr>
              <w:shd w:val="clear" w:color="auto" w:fill="FFFFFF" w:themeFill="background1"/>
              <w:tabs>
                <w:tab w:val="left" w:pos="612"/>
              </w:tabs>
              <w:spacing w:before="120" w:after="120"/>
              <w:rPr>
                <w:iCs/>
                <w:noProof w:val="0"/>
                <w:lang w:eastAsia="ru-RU"/>
              </w:rPr>
            </w:pPr>
          </w:p>
        </w:tc>
      </w:tr>
    </w:tbl>
    <w:p w14:paraId="7185EA56" w14:textId="77777777" w:rsidR="00E85B3A" w:rsidRPr="00C8319E" w:rsidRDefault="00E85B3A" w:rsidP="00E85B3A">
      <w:pPr>
        <w:numPr>
          <w:ilvl w:val="0"/>
          <w:numId w:val="29"/>
        </w:numPr>
        <w:shd w:val="clear" w:color="auto" w:fill="FFFFFF" w:themeFill="background1"/>
        <w:tabs>
          <w:tab w:val="right" w:pos="0"/>
          <w:tab w:val="left" w:pos="426"/>
        </w:tabs>
        <w:spacing w:before="120"/>
        <w:ind w:left="0" w:firstLine="0"/>
        <w:rPr>
          <w:b/>
          <w:noProof w:val="0"/>
          <w:lang w:eastAsia="ru-RU"/>
        </w:rPr>
      </w:pPr>
      <w:r w:rsidRPr="00C8319E">
        <w:rPr>
          <w:b/>
          <w:noProof w:val="0"/>
          <w:lang w:eastAsia="ru-RU"/>
        </w:rPr>
        <w:t>Garanția pentru ofertă, după caz ________________</w:t>
      </w:r>
      <w:r w:rsidRPr="00C8319E">
        <w:t xml:space="preserve">, </w:t>
      </w:r>
      <w:r w:rsidRPr="00C8319E">
        <w:rPr>
          <w:b/>
          <w:noProof w:val="0"/>
          <w:lang w:eastAsia="ru-RU"/>
        </w:rPr>
        <w:t>cuantumul________________.</w:t>
      </w:r>
    </w:p>
    <w:p w14:paraId="397BE0A6" w14:textId="77777777" w:rsidR="00E85B3A" w:rsidRPr="00C8319E" w:rsidRDefault="00E85B3A" w:rsidP="00E85B3A">
      <w:pPr>
        <w:numPr>
          <w:ilvl w:val="0"/>
          <w:numId w:val="29"/>
        </w:numPr>
        <w:shd w:val="clear" w:color="auto" w:fill="FFFFFF" w:themeFill="background1"/>
        <w:tabs>
          <w:tab w:val="right" w:pos="0"/>
          <w:tab w:val="left" w:pos="426"/>
        </w:tabs>
        <w:spacing w:before="120"/>
        <w:ind w:left="0" w:firstLine="0"/>
        <w:rPr>
          <w:b/>
          <w:noProof w:val="0"/>
          <w:lang w:eastAsia="ru-RU"/>
        </w:rPr>
      </w:pPr>
      <w:r w:rsidRPr="00C8319E">
        <w:rPr>
          <w:b/>
          <w:noProof w:val="0"/>
          <w:lang w:eastAsia="ru-RU"/>
        </w:rPr>
        <w:t>Termenul de garanție a lucrărilor sau a serviciilor de proiectare și de lucrări ______.</w:t>
      </w:r>
    </w:p>
    <w:p w14:paraId="60662070" w14:textId="77777777" w:rsidR="00E85B3A" w:rsidRPr="00C8319E" w:rsidRDefault="00E85B3A" w:rsidP="00E85B3A">
      <w:pPr>
        <w:numPr>
          <w:ilvl w:val="0"/>
          <w:numId w:val="29"/>
        </w:numPr>
        <w:shd w:val="clear" w:color="auto" w:fill="FFFFFF" w:themeFill="background1"/>
        <w:tabs>
          <w:tab w:val="right" w:pos="0"/>
          <w:tab w:val="left" w:pos="426"/>
        </w:tabs>
        <w:spacing w:before="120"/>
        <w:ind w:left="0" w:firstLine="0"/>
        <w:rPr>
          <w:b/>
          <w:noProof w:val="0"/>
          <w:lang w:eastAsia="ru-RU"/>
        </w:rPr>
      </w:pPr>
      <w:r w:rsidRPr="00C8319E">
        <w:rPr>
          <w:b/>
          <w:noProof w:val="0"/>
          <w:lang w:eastAsia="ru-RU"/>
        </w:rPr>
        <w:t>Garanția de bună execuție a contractului, după caz______________,  cuantumul__.</w:t>
      </w:r>
    </w:p>
    <w:p w14:paraId="48F74440" w14:textId="77777777" w:rsidR="00E85B3A" w:rsidRPr="00C8319E" w:rsidRDefault="00E85B3A" w:rsidP="00E85B3A">
      <w:pPr>
        <w:numPr>
          <w:ilvl w:val="0"/>
          <w:numId w:val="29"/>
        </w:numPr>
        <w:shd w:val="clear" w:color="auto" w:fill="FFFFFF" w:themeFill="background1"/>
        <w:tabs>
          <w:tab w:val="right" w:pos="0"/>
          <w:tab w:val="left" w:pos="426"/>
        </w:tabs>
        <w:spacing w:before="120"/>
        <w:ind w:left="0" w:firstLine="0"/>
        <w:rPr>
          <w:b/>
          <w:noProof w:val="0"/>
          <w:lang w:eastAsia="ru-RU"/>
        </w:rPr>
      </w:pPr>
      <w:r w:rsidRPr="00C8319E">
        <w:rPr>
          <w:b/>
          <w:noProof w:val="0"/>
          <w:lang w:eastAsia="ru-RU"/>
        </w:rPr>
        <w:t>Ofertele se prezintă în valuta_____________________________________________.</w:t>
      </w:r>
    </w:p>
    <w:p w14:paraId="510223BD" w14:textId="77777777" w:rsidR="00E85B3A" w:rsidRPr="00C8319E" w:rsidRDefault="00E85B3A" w:rsidP="00E85B3A">
      <w:pPr>
        <w:numPr>
          <w:ilvl w:val="0"/>
          <w:numId w:val="29"/>
        </w:numPr>
        <w:shd w:val="clear" w:color="auto" w:fill="FFFFFF" w:themeFill="background1"/>
        <w:tabs>
          <w:tab w:val="right" w:pos="426"/>
        </w:tabs>
        <w:spacing w:before="120"/>
        <w:ind w:left="0" w:firstLine="0"/>
        <w:rPr>
          <w:b/>
          <w:noProof w:val="0"/>
          <w:lang w:eastAsia="ru-RU"/>
        </w:rPr>
      </w:pPr>
      <w:r w:rsidRPr="00C8319E">
        <w:rPr>
          <w:b/>
          <w:noProof w:val="0"/>
          <w:lang w:eastAsia="ru-RU"/>
        </w:rPr>
        <w:t>Termenul limită de depunere/deschidere a ofertelor:</w:t>
      </w:r>
    </w:p>
    <w:p w14:paraId="5A21F75B" w14:textId="77777777" w:rsidR="00E85B3A" w:rsidRPr="00C8319E" w:rsidRDefault="00E85B3A" w:rsidP="00E85B3A">
      <w:pPr>
        <w:numPr>
          <w:ilvl w:val="0"/>
          <w:numId w:val="25"/>
        </w:numPr>
        <w:shd w:val="clear" w:color="auto" w:fill="FFFFFF" w:themeFill="background1"/>
        <w:tabs>
          <w:tab w:val="right" w:pos="426"/>
        </w:tabs>
        <w:spacing w:before="120"/>
        <w:rPr>
          <w:b/>
          <w:noProof w:val="0"/>
          <w:lang w:eastAsia="ru-RU"/>
        </w:rPr>
      </w:pPr>
      <w:r w:rsidRPr="00C8319E">
        <w:rPr>
          <w:b/>
          <w:noProof w:val="0"/>
          <w:lang w:eastAsia="ru-RU"/>
        </w:rPr>
        <w:t xml:space="preserve">până la: </w:t>
      </w:r>
      <w:r w:rsidRPr="00C8319E">
        <w:rPr>
          <w:b/>
          <w:i/>
          <w:noProof w:val="0"/>
          <w:lang w:eastAsia="ru-RU"/>
        </w:rPr>
        <w:t>[ora exactă]</w:t>
      </w:r>
      <w:r w:rsidRPr="00C8319E">
        <w:rPr>
          <w:b/>
          <w:noProof w:val="0"/>
          <w:lang w:eastAsia="ru-RU"/>
        </w:rPr>
        <w:t>______________________________________________________</w:t>
      </w:r>
    </w:p>
    <w:p w14:paraId="641B34E6" w14:textId="77777777" w:rsidR="00E85B3A" w:rsidRPr="00C8319E" w:rsidRDefault="00E85B3A" w:rsidP="00E85B3A">
      <w:pPr>
        <w:numPr>
          <w:ilvl w:val="0"/>
          <w:numId w:val="25"/>
        </w:numPr>
        <w:shd w:val="clear" w:color="auto" w:fill="FFFFFF" w:themeFill="background1"/>
        <w:tabs>
          <w:tab w:val="right" w:pos="426"/>
        </w:tabs>
        <w:spacing w:before="120"/>
        <w:rPr>
          <w:b/>
          <w:noProof w:val="0"/>
          <w:lang w:eastAsia="ru-RU"/>
        </w:rPr>
      </w:pPr>
      <w:r w:rsidRPr="00C8319E">
        <w:rPr>
          <w:b/>
          <w:noProof w:val="0"/>
          <w:lang w:eastAsia="ru-RU"/>
        </w:rPr>
        <w:t xml:space="preserve">pe: </w:t>
      </w:r>
      <w:r w:rsidRPr="00C8319E">
        <w:rPr>
          <w:b/>
          <w:i/>
          <w:noProof w:val="0"/>
          <w:lang w:eastAsia="ru-RU"/>
        </w:rPr>
        <w:t>[data]</w:t>
      </w:r>
      <w:r w:rsidRPr="00C8319E">
        <w:rPr>
          <w:b/>
          <w:noProof w:val="0"/>
          <w:lang w:eastAsia="ru-RU"/>
        </w:rPr>
        <w:t>_______________________________________________________________</w:t>
      </w:r>
    </w:p>
    <w:p w14:paraId="02C94967" w14:textId="77777777" w:rsidR="00E85B3A" w:rsidRPr="00C8319E" w:rsidRDefault="00E85B3A" w:rsidP="00E85B3A">
      <w:pPr>
        <w:numPr>
          <w:ilvl w:val="0"/>
          <w:numId w:val="29"/>
        </w:numPr>
        <w:shd w:val="clear" w:color="auto" w:fill="FFFFFF" w:themeFill="background1"/>
        <w:tabs>
          <w:tab w:val="right" w:pos="426"/>
        </w:tabs>
        <w:spacing w:before="120"/>
        <w:ind w:left="0" w:firstLine="0"/>
        <w:rPr>
          <w:b/>
          <w:noProof w:val="0"/>
          <w:lang w:eastAsia="ru-RU"/>
        </w:rPr>
      </w:pPr>
      <w:r w:rsidRPr="00C8319E">
        <w:rPr>
          <w:b/>
          <w:noProof w:val="0"/>
          <w:lang w:eastAsia="ru-RU"/>
        </w:rPr>
        <w:t xml:space="preserve">Adresa la care trebuie transmise ofertele: </w:t>
      </w:r>
    </w:p>
    <w:p w14:paraId="7F11B2D4" w14:textId="77777777" w:rsidR="00E85B3A" w:rsidRPr="00C8319E" w:rsidRDefault="00E85B3A" w:rsidP="00E85B3A">
      <w:pPr>
        <w:shd w:val="clear" w:color="auto" w:fill="FFFFFF" w:themeFill="background1"/>
        <w:tabs>
          <w:tab w:val="right" w:pos="426"/>
        </w:tabs>
        <w:spacing w:before="120"/>
        <w:ind w:left="450"/>
        <w:rPr>
          <w:b/>
          <w:noProof w:val="0"/>
          <w:lang w:eastAsia="ru-RU"/>
        </w:rPr>
      </w:pPr>
      <w:r w:rsidRPr="00C8319E">
        <w:rPr>
          <w:b/>
          <w:i/>
          <w:noProof w:val="0"/>
          <w:lang w:eastAsia="ru-RU"/>
        </w:rPr>
        <w:t>Ofertele vor fi depuse electronic prin intermediul SIA RSAP(după caz)</w:t>
      </w:r>
    </w:p>
    <w:p w14:paraId="65067AFB" w14:textId="77777777" w:rsidR="00E85B3A" w:rsidRPr="00C8319E" w:rsidRDefault="00E85B3A" w:rsidP="00E85B3A">
      <w:pPr>
        <w:numPr>
          <w:ilvl w:val="0"/>
          <w:numId w:val="29"/>
        </w:numPr>
        <w:tabs>
          <w:tab w:val="right" w:pos="426"/>
        </w:tabs>
        <w:spacing w:before="120"/>
        <w:ind w:left="0" w:firstLine="0"/>
        <w:rPr>
          <w:b/>
          <w:noProof w:val="0"/>
          <w:lang w:eastAsia="ru-RU"/>
        </w:rPr>
      </w:pPr>
      <w:r w:rsidRPr="00C8319E">
        <w:rPr>
          <w:b/>
          <w:noProof w:val="0"/>
          <w:lang w:eastAsia="ru-RU"/>
        </w:rPr>
        <w:t>Termenul de valabilitate a ofertelor: __________________________________________</w:t>
      </w:r>
    </w:p>
    <w:p w14:paraId="44A8EBCA" w14:textId="77777777" w:rsidR="00E85B3A" w:rsidRPr="00C8319E" w:rsidRDefault="00E85B3A" w:rsidP="00E85B3A">
      <w:pPr>
        <w:numPr>
          <w:ilvl w:val="0"/>
          <w:numId w:val="29"/>
        </w:numPr>
        <w:tabs>
          <w:tab w:val="right" w:pos="426"/>
        </w:tabs>
        <w:spacing w:before="120"/>
        <w:ind w:left="0" w:firstLine="0"/>
        <w:rPr>
          <w:b/>
          <w:noProof w:val="0"/>
          <w:lang w:eastAsia="ru-RU"/>
        </w:rPr>
      </w:pPr>
      <w:r w:rsidRPr="00C8319E">
        <w:rPr>
          <w:b/>
          <w:noProof w:val="0"/>
          <w:lang w:eastAsia="ru-RU"/>
        </w:rPr>
        <w:t>Locul deschiderii ofertelor: __________________________________________________</w:t>
      </w:r>
    </w:p>
    <w:p w14:paraId="1F6A80D9" w14:textId="77777777" w:rsidR="00E85B3A" w:rsidRPr="00C8319E" w:rsidRDefault="00E85B3A" w:rsidP="00E85B3A">
      <w:pPr>
        <w:shd w:val="clear" w:color="auto" w:fill="FFFFFF" w:themeFill="background1"/>
        <w:tabs>
          <w:tab w:val="right" w:pos="426"/>
        </w:tabs>
        <w:ind w:left="3240"/>
        <w:contextualSpacing/>
        <w:jc w:val="center"/>
        <w:rPr>
          <w:noProof w:val="0"/>
          <w:sz w:val="20"/>
          <w:lang w:eastAsia="ru-RU"/>
        </w:rPr>
      </w:pPr>
      <w:r w:rsidRPr="00C8319E">
        <w:rPr>
          <w:noProof w:val="0"/>
          <w:sz w:val="20"/>
          <w:lang w:eastAsia="ru-RU"/>
        </w:rPr>
        <w:t>(SIA RSAP sau adresa deschiderii)</w:t>
      </w:r>
    </w:p>
    <w:p w14:paraId="53DDBDDA" w14:textId="77777777" w:rsidR="00E85B3A" w:rsidRPr="00C8319E" w:rsidRDefault="00E85B3A" w:rsidP="00E85B3A">
      <w:pPr>
        <w:shd w:val="clear" w:color="auto" w:fill="FFFFFF" w:themeFill="background1"/>
        <w:tabs>
          <w:tab w:val="left" w:pos="360"/>
          <w:tab w:val="left" w:pos="1800"/>
          <w:tab w:val="left" w:pos="3240"/>
        </w:tabs>
        <w:spacing w:after="120"/>
        <w:ind w:left="360"/>
        <w:rPr>
          <w:b/>
          <w:i/>
          <w:noProof w:val="0"/>
          <w:lang w:eastAsia="ru-RU"/>
        </w:rPr>
      </w:pPr>
      <w:r w:rsidRPr="00C8319E">
        <w:rPr>
          <w:b/>
          <w:i/>
          <w:noProof w:val="0"/>
          <w:lang w:eastAsia="ru-RU"/>
        </w:rPr>
        <w:lastRenderedPageBreak/>
        <w:t xml:space="preserve">Ofertele întârziate vor fi respinse. </w:t>
      </w:r>
    </w:p>
    <w:p w14:paraId="7CC936CC" w14:textId="77777777" w:rsidR="00E85B3A" w:rsidRPr="00C8319E" w:rsidRDefault="00E85B3A" w:rsidP="00E85B3A">
      <w:pPr>
        <w:numPr>
          <w:ilvl w:val="0"/>
          <w:numId w:val="29"/>
        </w:numPr>
        <w:shd w:val="clear" w:color="auto" w:fill="FFFFFF" w:themeFill="background1"/>
        <w:tabs>
          <w:tab w:val="right" w:pos="426"/>
        </w:tabs>
        <w:spacing w:before="120"/>
        <w:ind w:left="450" w:hanging="450"/>
        <w:rPr>
          <w:b/>
          <w:noProof w:val="0"/>
          <w:lang w:eastAsia="ru-RU"/>
        </w:rPr>
      </w:pPr>
      <w:r w:rsidRPr="00C8319E">
        <w:rPr>
          <w:b/>
          <w:noProof w:val="0"/>
          <w:lang w:eastAsia="ru-RU"/>
        </w:rPr>
        <w:t xml:space="preserve">Persoanele autorizate să asiste la deschiderea ofertelor: </w:t>
      </w:r>
      <w:r w:rsidRPr="00C8319E">
        <w:rPr>
          <w:b/>
          <w:noProof w:val="0"/>
          <w:lang w:eastAsia="ru-RU"/>
        </w:rPr>
        <w:br/>
      </w:r>
      <w:r w:rsidRPr="00C8319E">
        <w:rPr>
          <w:b/>
          <w:i/>
          <w:noProof w:val="0"/>
          <w:lang w:eastAsia="ru-RU"/>
        </w:rPr>
        <w:t>Ofertanții sau reprezentanții acestora au dreptul să participe la deschiderea ofertelor, cu excepția cazului când ofertele au fost depuse prin SIA RSAP</w:t>
      </w:r>
      <w:r w:rsidRPr="00C8319E">
        <w:rPr>
          <w:b/>
          <w:noProof w:val="0"/>
          <w:lang w:eastAsia="ru-RU"/>
        </w:rPr>
        <w:t>.</w:t>
      </w:r>
    </w:p>
    <w:p w14:paraId="4E4831CF" w14:textId="77777777" w:rsidR="00E85B3A" w:rsidRPr="00C8319E" w:rsidRDefault="00E85B3A" w:rsidP="00E85B3A">
      <w:pPr>
        <w:numPr>
          <w:ilvl w:val="0"/>
          <w:numId w:val="29"/>
        </w:numPr>
        <w:shd w:val="clear" w:color="auto" w:fill="FFFFFF" w:themeFill="background1"/>
        <w:tabs>
          <w:tab w:val="right" w:pos="426"/>
        </w:tabs>
        <w:spacing w:before="120"/>
        <w:ind w:left="450" w:hanging="450"/>
        <w:rPr>
          <w:b/>
          <w:noProof w:val="0"/>
          <w:lang w:eastAsia="ru-RU"/>
        </w:rPr>
      </w:pPr>
      <w:r w:rsidRPr="00C8319E">
        <w:rPr>
          <w:b/>
          <w:noProof w:val="0"/>
          <w:lang w:eastAsia="ru-RU"/>
        </w:rPr>
        <w:t>Limba sau limbile în care trebuie redactate ofertele: __________________________________________________________________________</w:t>
      </w:r>
    </w:p>
    <w:p w14:paraId="42ABBC39" w14:textId="77777777" w:rsidR="00E85B3A" w:rsidRPr="00C8319E" w:rsidRDefault="00E85B3A" w:rsidP="00E85B3A">
      <w:pPr>
        <w:numPr>
          <w:ilvl w:val="0"/>
          <w:numId w:val="29"/>
        </w:numPr>
        <w:shd w:val="clear" w:color="auto" w:fill="FFFFFF" w:themeFill="background1"/>
        <w:tabs>
          <w:tab w:val="right" w:pos="426"/>
        </w:tabs>
        <w:spacing w:before="120"/>
        <w:ind w:left="360"/>
        <w:rPr>
          <w:b/>
          <w:noProof w:val="0"/>
          <w:lang w:eastAsia="ru-RU"/>
        </w:rPr>
      </w:pPr>
      <w:r w:rsidRPr="00C8319E">
        <w:rPr>
          <w:b/>
          <w:noProof w:val="0"/>
          <w:lang w:eastAsia="ru-RU"/>
        </w:rPr>
        <w:t>Respectivul contract se referă la un proiect și/sau program finanțat din fonduri ale Uniunii Europene: __________________________________________________________________________</w:t>
      </w:r>
    </w:p>
    <w:p w14:paraId="5160B15F" w14:textId="77777777" w:rsidR="00E85B3A" w:rsidRPr="00C8319E" w:rsidRDefault="00E85B3A" w:rsidP="00E85B3A">
      <w:pPr>
        <w:shd w:val="clear" w:color="auto" w:fill="FFFFFF" w:themeFill="background1"/>
        <w:tabs>
          <w:tab w:val="right" w:pos="426"/>
        </w:tabs>
        <w:ind w:left="1980"/>
        <w:contextualSpacing/>
        <w:jc w:val="center"/>
        <w:rPr>
          <w:noProof w:val="0"/>
          <w:sz w:val="20"/>
          <w:lang w:eastAsia="ru-RU"/>
        </w:rPr>
      </w:pPr>
      <w:r w:rsidRPr="00C8319E">
        <w:rPr>
          <w:noProof w:val="0"/>
          <w:sz w:val="20"/>
          <w:lang w:eastAsia="ru-RU"/>
        </w:rPr>
        <w:t>(se specifică denumirea proiectului și/sau programului)</w:t>
      </w:r>
    </w:p>
    <w:p w14:paraId="05815B1D" w14:textId="77777777" w:rsidR="00E85B3A" w:rsidRPr="00C8319E" w:rsidRDefault="00E85B3A" w:rsidP="00E85B3A">
      <w:pPr>
        <w:numPr>
          <w:ilvl w:val="0"/>
          <w:numId w:val="29"/>
        </w:numPr>
        <w:shd w:val="clear" w:color="auto" w:fill="FFFFFF" w:themeFill="background1"/>
        <w:tabs>
          <w:tab w:val="right" w:pos="426"/>
        </w:tabs>
        <w:spacing w:before="120"/>
        <w:ind w:left="360"/>
        <w:rPr>
          <w:b/>
          <w:noProof w:val="0"/>
          <w:lang w:eastAsia="ru-RU"/>
        </w:rPr>
      </w:pPr>
      <w:r w:rsidRPr="00C8319E">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E911398" w14:textId="77777777" w:rsidR="00E85B3A" w:rsidRPr="00C8319E" w:rsidRDefault="00E85B3A" w:rsidP="00E85B3A">
      <w:pPr>
        <w:numPr>
          <w:ilvl w:val="0"/>
          <w:numId w:val="29"/>
        </w:numPr>
        <w:shd w:val="clear" w:color="auto" w:fill="FFFFFF" w:themeFill="background1"/>
        <w:tabs>
          <w:tab w:val="right" w:pos="426"/>
        </w:tabs>
        <w:spacing w:before="120"/>
        <w:ind w:left="0" w:firstLine="0"/>
        <w:rPr>
          <w:b/>
          <w:noProof w:val="0"/>
          <w:lang w:eastAsia="ru-RU"/>
        </w:rPr>
      </w:pPr>
      <w:r w:rsidRPr="00C8319E">
        <w:rPr>
          <w:b/>
          <w:noProof w:val="0"/>
          <w:lang w:eastAsia="ru-RU"/>
        </w:rPr>
        <w:t xml:space="preserve">Alte informații relevante: </w:t>
      </w:r>
      <w:r w:rsidRPr="00C8319E">
        <w:rPr>
          <w:b/>
          <w:noProof w:val="0"/>
          <w:shd w:val="clear" w:color="auto" w:fill="FFFFFF" w:themeFill="background1"/>
          <w:lang w:eastAsia="ru-RU"/>
        </w:rPr>
        <w:t>____________________________________________________</w:t>
      </w:r>
    </w:p>
    <w:p w14:paraId="2EA98091" w14:textId="77777777" w:rsidR="00E85B3A" w:rsidRPr="00C8319E" w:rsidRDefault="00E85B3A" w:rsidP="00E85B3A">
      <w:pPr>
        <w:shd w:val="clear" w:color="auto" w:fill="FFFFFF" w:themeFill="background1"/>
        <w:spacing w:before="120" w:after="120"/>
        <w:rPr>
          <w:b/>
          <w:noProof w:val="0"/>
          <w:lang w:eastAsia="ru-RU"/>
        </w:rPr>
      </w:pPr>
    </w:p>
    <w:p w14:paraId="37B6060E" w14:textId="77777777" w:rsidR="00E85B3A" w:rsidRPr="00C8319E" w:rsidRDefault="00E85B3A" w:rsidP="00E85B3A">
      <w:pPr>
        <w:shd w:val="clear" w:color="auto" w:fill="FFFFFF" w:themeFill="background1"/>
        <w:spacing w:before="120" w:after="120"/>
        <w:rPr>
          <w:b/>
          <w:noProof w:val="0"/>
          <w:lang w:eastAsia="ru-RU"/>
        </w:rPr>
      </w:pPr>
    </w:p>
    <w:p w14:paraId="5D131695" w14:textId="77777777" w:rsidR="00E85B3A" w:rsidRPr="00C8319E" w:rsidRDefault="00E85B3A" w:rsidP="00E85B3A">
      <w:pPr>
        <w:shd w:val="clear" w:color="auto" w:fill="FFFFFF" w:themeFill="background1"/>
        <w:tabs>
          <w:tab w:val="left" w:pos="284"/>
          <w:tab w:val="left" w:pos="426"/>
          <w:tab w:val="decimal" w:pos="8364"/>
        </w:tabs>
        <w:spacing w:line="276" w:lineRule="auto"/>
        <w:ind w:left="-284" w:right="-144" w:firstLine="284"/>
        <w:rPr>
          <w:b/>
          <w:bCs/>
          <w:color w:val="000000"/>
        </w:rPr>
      </w:pPr>
      <w:r w:rsidRPr="00C8319E">
        <w:rPr>
          <w:b/>
          <w:noProof w:val="0"/>
          <w:lang w:eastAsia="ru-RU"/>
        </w:rPr>
        <w:t xml:space="preserve">Conducătorul grupului de lucru:  </w:t>
      </w:r>
      <w:r w:rsidRPr="00C8319E">
        <w:rPr>
          <w:b/>
          <w:noProof w:val="0"/>
          <w:shd w:val="clear" w:color="auto" w:fill="FFFFFF" w:themeFill="background1"/>
          <w:lang w:eastAsia="ru-RU"/>
        </w:rPr>
        <w:t xml:space="preserve">______________________________  </w:t>
      </w:r>
      <w:r w:rsidRPr="00C8319E">
        <w:rPr>
          <w:b/>
        </w:rPr>
        <w:t>.</w:t>
      </w:r>
    </w:p>
    <w:p w14:paraId="4056479E" w14:textId="77777777" w:rsidR="00E85B3A" w:rsidRPr="00C8319E" w:rsidRDefault="00E85B3A" w:rsidP="00E85B3A">
      <w:pPr>
        <w:tabs>
          <w:tab w:val="decimal" w:pos="8364"/>
        </w:tabs>
        <w:spacing w:line="276" w:lineRule="auto"/>
        <w:ind w:right="-144"/>
        <w:jc w:val="center"/>
        <w:rPr>
          <w:b/>
          <w:bCs/>
          <w:color w:val="000000"/>
        </w:rPr>
      </w:pPr>
    </w:p>
    <w:p w14:paraId="49064B0B" w14:textId="77777777" w:rsidR="00E85B3A" w:rsidRPr="00C8319E" w:rsidRDefault="00E85B3A" w:rsidP="00E85B3A">
      <w:pPr>
        <w:tabs>
          <w:tab w:val="decimal" w:pos="8364"/>
        </w:tabs>
        <w:spacing w:line="276" w:lineRule="auto"/>
        <w:ind w:right="-144"/>
        <w:jc w:val="center"/>
        <w:rPr>
          <w:b/>
          <w:bCs/>
          <w:color w:val="000000"/>
        </w:rPr>
      </w:pPr>
    </w:p>
    <w:p w14:paraId="1179CC40" w14:textId="77777777"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14:paraId="089D7245" w14:textId="77777777"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14:paraId="1B356B54" w14:textId="77777777"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14:paraId="6B633A13" w14:textId="77777777"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14:paraId="58B7CC75" w14:textId="77777777"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14:paraId="1E2B9187" w14:textId="77777777"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14:paraId="087AA689" w14:textId="77777777"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14:paraId="64539BFA" w14:textId="77777777"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14:paraId="7693A739" w14:textId="77777777"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14:paraId="19833B02" w14:textId="77777777"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14:paraId="5A7B7499" w14:textId="77777777"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14:paraId="4D34E640" w14:textId="77777777"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14:paraId="017208D5" w14:textId="77777777"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14:paraId="0EC99638" w14:textId="77777777"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14:paraId="669496B8" w14:textId="77777777"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14:paraId="6D66F4E8" w14:textId="77777777"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14:paraId="21CE6B8F" w14:textId="77777777"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14:paraId="0701096C" w14:textId="77777777"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14:paraId="4DD317C0" w14:textId="77777777"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14:paraId="3642FE56" w14:textId="77777777"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14:paraId="4323FE10" w14:textId="77777777"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14:paraId="56D676F7" w14:textId="77777777"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14:paraId="7C9EC2AF" w14:textId="77777777"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14:paraId="719FB56C" w14:textId="77777777"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14:paraId="16FFE833" w14:textId="77777777"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14:paraId="727B98A8" w14:textId="77777777"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14:paraId="0A9C64B6" w14:textId="77777777"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14:paraId="2CD06160" w14:textId="77777777"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14:paraId="51346FBF" w14:textId="77777777"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14:paraId="63AFE45A" w14:textId="77777777"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14:paraId="6DD83519" w14:textId="77777777"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14:paraId="1A79E936" w14:textId="77777777"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14:paraId="51F46A19" w14:textId="77777777" w:rsidR="00E85B3A" w:rsidRPr="00C8319E" w:rsidRDefault="00E85B3A" w:rsidP="00E85B3A">
      <w:pPr>
        <w:jc w:val="right"/>
        <w:rPr>
          <w:noProof w:val="0"/>
          <w:sz w:val="22"/>
          <w:szCs w:val="22"/>
        </w:rPr>
      </w:pPr>
      <w:r w:rsidRPr="00C8319E">
        <w:rPr>
          <w:noProof w:val="0"/>
        </w:rPr>
        <w:t>Anexa nr. 4</w:t>
      </w:r>
    </w:p>
    <w:p w14:paraId="289724BD" w14:textId="77777777" w:rsidR="00E85B3A" w:rsidRPr="00C8319E" w:rsidRDefault="00E85B3A" w:rsidP="00E85B3A">
      <w:pPr>
        <w:jc w:val="right"/>
        <w:rPr>
          <w:noProof w:val="0"/>
        </w:rPr>
      </w:pPr>
      <w:r w:rsidRPr="00C8319E">
        <w:rPr>
          <w:noProof w:val="0"/>
        </w:rPr>
        <w:lastRenderedPageBreak/>
        <w:t>la Documentația standard nr._____</w:t>
      </w:r>
    </w:p>
    <w:p w14:paraId="49693077" w14:textId="77777777" w:rsidR="00E85B3A" w:rsidRPr="00C8319E" w:rsidRDefault="00E85B3A" w:rsidP="00E85B3A">
      <w:pPr>
        <w:jc w:val="right"/>
        <w:rPr>
          <w:noProof w:val="0"/>
        </w:rPr>
      </w:pPr>
      <w:r w:rsidRPr="00C8319E">
        <w:rPr>
          <w:noProof w:val="0"/>
        </w:rPr>
        <w:t>din “____” ________ 20___</w:t>
      </w:r>
    </w:p>
    <w:p w14:paraId="63751BD9" w14:textId="77777777"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14:paraId="1EBA2CC6" w14:textId="77777777"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14:paraId="675472B5" w14:textId="77777777"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14:paraId="2DC16E3C" w14:textId="77777777" w:rsidR="00E85B3A" w:rsidRPr="00C8319E" w:rsidRDefault="00E85B3A" w:rsidP="00E85B3A">
      <w:pPr>
        <w:pStyle w:val="Style3"/>
        <w:tabs>
          <w:tab w:val="left" w:pos="567"/>
        </w:tabs>
        <w:spacing w:before="0" w:beforeAutospacing="0" w:after="0"/>
        <w:ind w:left="0" w:firstLine="0"/>
        <w:jc w:val="center"/>
        <w:rPr>
          <w:rFonts w:eastAsia="PMingLiU"/>
          <w:sz w:val="28"/>
          <w:szCs w:val="28"/>
          <w:lang w:eastAsia="zh-CN"/>
        </w:rPr>
      </w:pPr>
      <w:r w:rsidRPr="00C8319E">
        <w:rPr>
          <w:rFonts w:eastAsia="PMingLiU"/>
          <w:sz w:val="28"/>
          <w:szCs w:val="28"/>
          <w:lang w:eastAsia="zh-CN"/>
        </w:rPr>
        <w:t>PROCES-VERBAL CU PRIVIRE LA REZULTATELE PRESELECȚIEI CANDIDAȚILOR</w:t>
      </w:r>
    </w:p>
    <w:p w14:paraId="70AEBD86" w14:textId="77777777" w:rsidR="00E85B3A" w:rsidRPr="00C8319E" w:rsidRDefault="00E85B3A" w:rsidP="00E85B3A">
      <w:pPr>
        <w:pStyle w:val="Style3"/>
        <w:tabs>
          <w:tab w:val="left" w:pos="567"/>
        </w:tabs>
        <w:spacing w:before="0" w:beforeAutospacing="0" w:after="0"/>
        <w:ind w:left="0" w:firstLine="0"/>
        <w:jc w:val="center"/>
        <w:rPr>
          <w:rFonts w:eastAsia="PMingLiU"/>
          <w:sz w:val="28"/>
          <w:szCs w:val="28"/>
          <w:lang w:eastAsia="zh-CN"/>
        </w:rPr>
      </w:pPr>
    </w:p>
    <w:p w14:paraId="7AA9B3B0" w14:textId="77777777" w:rsidR="00E85B3A" w:rsidRPr="00C8319E" w:rsidRDefault="00E85B3A" w:rsidP="00E85B3A">
      <w:pPr>
        <w:pStyle w:val="Style3"/>
        <w:tabs>
          <w:tab w:val="left" w:pos="567"/>
        </w:tabs>
        <w:spacing w:before="0" w:beforeAutospacing="0" w:after="0"/>
        <w:ind w:left="0" w:firstLine="0"/>
        <w:jc w:val="center"/>
        <w:rPr>
          <w:rFonts w:eastAsia="PMingLiU"/>
          <w:b w:val="0"/>
          <w:lang w:eastAsia="zh-CN"/>
        </w:rPr>
      </w:pPr>
      <w:r w:rsidRPr="00C8319E">
        <w:rPr>
          <w:b w:val="0"/>
          <w:color w:val="000000"/>
        </w:rPr>
        <w:t>Nr. ____________ , aprobat la ___________</w:t>
      </w:r>
    </w:p>
    <w:p w14:paraId="5B5F6A6F" w14:textId="77777777"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14:paraId="76831C22" w14:textId="77777777" w:rsidR="00E85B3A" w:rsidRPr="00C8319E" w:rsidRDefault="00E85B3A" w:rsidP="00E85B3A">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E85B3A" w:rsidRPr="00C8319E" w14:paraId="59AE9244" w14:textId="77777777" w:rsidTr="00C8319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DB2F34" w14:textId="77777777" w:rsidR="00E85B3A" w:rsidRPr="00C8319E" w:rsidRDefault="00E85B3A" w:rsidP="00C8319E">
            <w:pPr>
              <w:rPr>
                <w:b/>
                <w:bCs/>
              </w:rPr>
            </w:pPr>
            <w:r w:rsidRPr="00C8319E">
              <w:rPr>
                <w:b/>
                <w:bCs/>
              </w:rPr>
              <w:t>Autoritatea contractantă:________________________________________________________</w:t>
            </w:r>
          </w:p>
        </w:tc>
      </w:tr>
      <w:tr w:rsidR="00E85B3A" w:rsidRPr="00C8319E" w14:paraId="17A60C5F" w14:textId="77777777" w:rsidTr="00C8319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92E1345" w14:textId="77777777" w:rsidR="00E85B3A" w:rsidRPr="00C8319E" w:rsidRDefault="00E85B3A" w:rsidP="00C8319E">
            <w:pPr>
              <w:ind w:right="129"/>
              <w:rPr>
                <w:b/>
                <w:bCs/>
              </w:rPr>
            </w:pPr>
            <w:r w:rsidRPr="00C8319E">
              <w:rPr>
                <w:b/>
                <w:bCs/>
              </w:rPr>
              <w:t>IDNO:________________________________________________________________________</w:t>
            </w:r>
          </w:p>
        </w:tc>
      </w:tr>
      <w:tr w:rsidR="00E85B3A" w:rsidRPr="00C8319E" w14:paraId="0E9FE6DF" w14:textId="77777777" w:rsidTr="00C8319E">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83544DE" w14:textId="77777777" w:rsidR="00E85B3A" w:rsidRPr="00C8319E" w:rsidRDefault="00E85B3A" w:rsidP="00C8319E">
            <w:pPr>
              <w:rPr>
                <w:b/>
                <w:bCs/>
              </w:rPr>
            </w:pPr>
          </w:p>
        </w:tc>
      </w:tr>
      <w:tr w:rsidR="00E85B3A" w:rsidRPr="00C8319E" w14:paraId="76CA9C47" w14:textId="77777777" w:rsidTr="00C8319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768B3E8" w14:textId="77777777" w:rsidR="00E85B3A" w:rsidRPr="00C8319E" w:rsidRDefault="00E85B3A" w:rsidP="00C8319E">
            <w:pPr>
              <w:rPr>
                <w:b/>
                <w:bCs/>
              </w:rPr>
            </w:pPr>
            <w:r w:rsidRPr="00C8319E">
              <w:rPr>
                <w:b/>
                <w:bCs/>
              </w:rPr>
              <w:t>Procedura de achiziţie publică:___________________________________________________</w:t>
            </w:r>
          </w:p>
        </w:tc>
      </w:tr>
      <w:tr w:rsidR="00E85B3A" w:rsidRPr="00C8319E" w14:paraId="2F84461E" w14:textId="77777777" w:rsidTr="00C8319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5DA3731" w14:textId="77777777" w:rsidR="00E85B3A" w:rsidRPr="00C8319E" w:rsidRDefault="00E85B3A" w:rsidP="00C8319E">
            <w:pPr>
              <w:rPr>
                <w:b/>
                <w:bCs/>
              </w:rPr>
            </w:pPr>
            <w:r w:rsidRPr="00C8319E">
              <w:rPr>
                <w:b/>
                <w:bCs/>
              </w:rPr>
              <w:t>Nr.:__________________________________________________________________________</w:t>
            </w:r>
          </w:p>
        </w:tc>
      </w:tr>
      <w:tr w:rsidR="00E85B3A" w:rsidRPr="00C8319E" w14:paraId="31715077" w14:textId="77777777" w:rsidTr="00C8319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82B549" w14:textId="77777777" w:rsidR="00E85B3A" w:rsidRPr="00C8319E" w:rsidRDefault="00E85B3A" w:rsidP="00C8319E">
            <w:pPr>
              <w:rPr>
                <w:b/>
                <w:bCs/>
              </w:rPr>
            </w:pPr>
            <w:r w:rsidRPr="00C8319E">
              <w:rPr>
                <w:b/>
                <w:bCs/>
              </w:rPr>
              <w:t>publicată în ___________link:___________________________________________________</w:t>
            </w:r>
          </w:p>
        </w:tc>
      </w:tr>
      <w:tr w:rsidR="00E85B3A" w:rsidRPr="00C8319E" w14:paraId="2D50D18D" w14:textId="77777777" w:rsidTr="00C8319E">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28BFBE" w14:textId="77777777" w:rsidR="00E85B3A" w:rsidRPr="00C8319E" w:rsidRDefault="00E85B3A" w:rsidP="00C8319E">
            <w:pPr>
              <w:rPr>
                <w:b/>
                <w:bCs/>
              </w:rPr>
            </w:pPr>
          </w:p>
        </w:tc>
      </w:tr>
      <w:tr w:rsidR="00E85B3A" w:rsidRPr="00C8319E" w14:paraId="2BFDC6EE" w14:textId="77777777" w:rsidTr="00C8319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083D136" w14:textId="77777777" w:rsidR="00E85B3A" w:rsidRPr="00C8319E" w:rsidRDefault="00E85B3A" w:rsidP="00C8319E">
            <w:pPr>
              <w:rPr>
                <w:b/>
                <w:bCs/>
              </w:rPr>
            </w:pPr>
            <w:r w:rsidRPr="00C8319E">
              <w:rPr>
                <w:b/>
                <w:bCs/>
              </w:rPr>
              <w:t>Tipul obiectului de achiziţie:_____________________________________________________</w:t>
            </w:r>
          </w:p>
        </w:tc>
      </w:tr>
      <w:tr w:rsidR="00E85B3A" w:rsidRPr="00C8319E" w14:paraId="4D51B612" w14:textId="77777777" w:rsidTr="00C8319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1C568C9" w14:textId="77777777" w:rsidR="00E85B3A" w:rsidRPr="00C8319E" w:rsidRDefault="00E85B3A" w:rsidP="00C8319E">
            <w:pPr>
              <w:ind w:right="129"/>
              <w:rPr>
                <w:b/>
                <w:bCs/>
              </w:rPr>
            </w:pPr>
            <w:r w:rsidRPr="00C8319E">
              <w:rPr>
                <w:b/>
                <w:bCs/>
              </w:rPr>
              <w:t>Obiectul achiziţiei:_____________________________________________________________</w:t>
            </w:r>
          </w:p>
        </w:tc>
      </w:tr>
      <w:tr w:rsidR="00E85B3A" w:rsidRPr="00C8319E" w14:paraId="0EEFD55B" w14:textId="77777777" w:rsidTr="00C8319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2C29C37" w14:textId="77777777" w:rsidR="00E85B3A" w:rsidRPr="00C8319E" w:rsidRDefault="00E85B3A" w:rsidP="00C8319E">
            <w:pPr>
              <w:rPr>
                <w:b/>
                <w:bCs/>
              </w:rPr>
            </w:pPr>
            <w:r w:rsidRPr="00C8319E">
              <w:rPr>
                <w:b/>
                <w:bCs/>
              </w:rPr>
              <w:t>Cod CPV:____________________________________________________________________</w:t>
            </w:r>
          </w:p>
        </w:tc>
      </w:tr>
      <w:tr w:rsidR="00E85B3A" w:rsidRPr="00C8319E" w14:paraId="13B2212D" w14:textId="77777777" w:rsidTr="00C8319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1D8C2B3" w14:textId="77777777" w:rsidR="00E85B3A" w:rsidRPr="00C8319E" w:rsidRDefault="00E85B3A" w:rsidP="00C8319E">
            <w:pPr>
              <w:rPr>
                <w:b/>
                <w:bCs/>
              </w:rPr>
            </w:pPr>
          </w:p>
        </w:tc>
      </w:tr>
    </w:tbl>
    <w:p w14:paraId="33AF6E26" w14:textId="77777777" w:rsidR="00E85B3A" w:rsidRPr="00C8319E" w:rsidRDefault="00E85B3A" w:rsidP="00E85B3A">
      <w:pPr>
        <w:pStyle w:val="Style3"/>
        <w:tabs>
          <w:tab w:val="left" w:pos="567"/>
        </w:tabs>
        <w:spacing w:before="0" w:beforeAutospacing="0" w:after="0"/>
        <w:ind w:left="0" w:firstLine="0"/>
        <w:rPr>
          <w:rFonts w:eastAsia="PMingLiU"/>
          <w:b w:val="0"/>
          <w:lang w:eastAsia="zh-CN"/>
        </w:rPr>
      </w:pPr>
    </w:p>
    <w:p w14:paraId="6C21877C" w14:textId="77777777" w:rsidR="00E85B3A" w:rsidRPr="00C8319E" w:rsidRDefault="00E85B3A" w:rsidP="00E85B3A">
      <w:pPr>
        <w:pStyle w:val="Style3"/>
        <w:tabs>
          <w:tab w:val="left" w:pos="567"/>
        </w:tabs>
        <w:ind w:left="0" w:firstLine="0"/>
        <w:rPr>
          <w:rFonts w:eastAsia="PMingLiU"/>
          <w:b w:val="0"/>
          <w:lang w:eastAsia="zh-CN"/>
        </w:rPr>
      </w:pPr>
      <w:r w:rsidRPr="00C8319E">
        <w:rPr>
          <w:rFonts w:eastAsia="PMingLiU"/>
          <w:b w:val="0"/>
          <w:lang w:eastAsia="zh-CN"/>
        </w:rPr>
        <w:t xml:space="preserve">Grupul de lucru numit prin </w:t>
      </w:r>
      <w:r w:rsidRPr="00C8319E">
        <w:rPr>
          <w:rFonts w:eastAsia="PMingLiU"/>
          <w:lang w:eastAsia="zh-CN"/>
        </w:rPr>
        <w:t>Ordinul (Decizia)</w:t>
      </w:r>
      <w:r w:rsidRPr="00C8319E">
        <w:rPr>
          <w:rFonts w:eastAsia="PMingLiU"/>
          <w:b w:val="0"/>
          <w:lang w:eastAsia="zh-CN"/>
        </w:rPr>
        <w:t xml:space="preserve">   nr.______ din__________________________a __________________________________________________având următoarea componenţă:</w:t>
      </w:r>
    </w:p>
    <w:p w14:paraId="5D579E86" w14:textId="77777777" w:rsidR="00E85B3A" w:rsidRPr="00C8319E" w:rsidRDefault="00E85B3A" w:rsidP="00E85B3A">
      <w:pPr>
        <w:pStyle w:val="Style3"/>
        <w:tabs>
          <w:tab w:val="clear" w:pos="360"/>
          <w:tab w:val="left" w:pos="0"/>
        </w:tabs>
        <w:ind w:left="0" w:firstLine="0"/>
        <w:rPr>
          <w:rFonts w:eastAsia="PMingLiU"/>
          <w:b w:val="0"/>
          <w:lang w:eastAsia="zh-CN"/>
        </w:rPr>
      </w:pPr>
    </w:p>
    <w:p w14:paraId="05696BE6" w14:textId="77777777" w:rsidR="00E85B3A" w:rsidRPr="00C8319E" w:rsidRDefault="00E85B3A" w:rsidP="00E85B3A">
      <w:pPr>
        <w:pStyle w:val="Style3"/>
        <w:tabs>
          <w:tab w:val="clear" w:pos="360"/>
          <w:tab w:val="left" w:pos="0"/>
        </w:tabs>
        <w:spacing w:before="0" w:beforeAutospacing="0" w:after="0"/>
        <w:ind w:left="0" w:firstLine="0"/>
        <w:rPr>
          <w:rFonts w:eastAsia="PMingLiU"/>
          <w:b w:val="0"/>
          <w:lang w:eastAsia="zh-CN"/>
        </w:rPr>
      </w:pPr>
      <w:r w:rsidRPr="00C8319E">
        <w:rPr>
          <w:rFonts w:eastAsia="PMingLiU"/>
          <w:b w:val="0"/>
          <w:lang w:eastAsia="zh-CN"/>
        </w:rPr>
        <w:t>1._________________________ preşedinte _____________________________</w:t>
      </w:r>
    </w:p>
    <w:p w14:paraId="385D1BA4" w14:textId="77777777" w:rsidR="00E85B3A" w:rsidRPr="00C8319E" w:rsidRDefault="00E85B3A" w:rsidP="00E85B3A">
      <w:pPr>
        <w:pStyle w:val="Style3"/>
        <w:tabs>
          <w:tab w:val="clear" w:pos="360"/>
          <w:tab w:val="left" w:pos="0"/>
        </w:tabs>
        <w:spacing w:before="0" w:beforeAutospacing="0" w:after="0"/>
        <w:ind w:left="0" w:firstLine="0"/>
        <w:rPr>
          <w:rFonts w:eastAsia="PMingLiU"/>
          <w:b w:val="0"/>
          <w:lang w:eastAsia="zh-CN"/>
        </w:rPr>
      </w:pPr>
      <w:r w:rsidRPr="00C8319E">
        <w:rPr>
          <w:rFonts w:eastAsia="PMingLiU"/>
          <w:b w:val="0"/>
          <w:lang w:eastAsia="zh-CN"/>
        </w:rPr>
        <w:t>2. _________________________membru</w:t>
      </w:r>
      <w:r w:rsidRPr="00C8319E">
        <w:rPr>
          <w:rFonts w:eastAsia="PMingLiU"/>
          <w:b w:val="0"/>
          <w:lang w:eastAsia="zh-CN"/>
        </w:rPr>
        <w:softHyphen/>
      </w:r>
      <w:r w:rsidRPr="00C8319E">
        <w:rPr>
          <w:rFonts w:eastAsia="PMingLiU"/>
          <w:b w:val="0"/>
          <w:lang w:eastAsia="zh-CN"/>
        </w:rPr>
        <w:softHyphen/>
      </w:r>
      <w:r w:rsidRPr="00C8319E">
        <w:rPr>
          <w:rFonts w:eastAsia="PMingLiU"/>
          <w:b w:val="0"/>
          <w:lang w:eastAsia="zh-CN"/>
        </w:rPr>
        <w:softHyphen/>
      </w:r>
      <w:r w:rsidRPr="00C8319E">
        <w:rPr>
          <w:rFonts w:eastAsia="PMingLiU"/>
          <w:b w:val="0"/>
          <w:lang w:eastAsia="zh-CN"/>
        </w:rPr>
        <w:softHyphen/>
      </w:r>
      <w:r w:rsidRPr="00C8319E">
        <w:rPr>
          <w:rFonts w:eastAsia="PMingLiU"/>
          <w:b w:val="0"/>
          <w:lang w:eastAsia="zh-CN"/>
        </w:rPr>
        <w:softHyphen/>
        <w:t xml:space="preserve"> ______________________________</w:t>
      </w:r>
    </w:p>
    <w:p w14:paraId="66FA282F" w14:textId="77777777" w:rsidR="00E85B3A" w:rsidRPr="00C8319E" w:rsidRDefault="00E85B3A" w:rsidP="00E85B3A">
      <w:pPr>
        <w:pStyle w:val="Style3"/>
        <w:tabs>
          <w:tab w:val="clear" w:pos="360"/>
          <w:tab w:val="left" w:pos="0"/>
        </w:tabs>
        <w:spacing w:before="0" w:beforeAutospacing="0" w:after="0"/>
        <w:ind w:left="0" w:firstLine="0"/>
        <w:rPr>
          <w:rFonts w:eastAsia="PMingLiU"/>
          <w:b w:val="0"/>
          <w:lang w:eastAsia="zh-CN"/>
        </w:rPr>
      </w:pPr>
      <w:r w:rsidRPr="00C8319E">
        <w:rPr>
          <w:rFonts w:eastAsia="PMingLiU"/>
          <w:b w:val="0"/>
          <w:lang w:eastAsia="zh-CN"/>
        </w:rPr>
        <w:t>3._________________________ membru______________________________</w:t>
      </w:r>
    </w:p>
    <w:p w14:paraId="25E48976" w14:textId="77777777" w:rsidR="00E85B3A" w:rsidRPr="00C8319E" w:rsidRDefault="00E85B3A" w:rsidP="00E85B3A">
      <w:pPr>
        <w:pStyle w:val="Style3"/>
        <w:tabs>
          <w:tab w:val="clear" w:pos="360"/>
          <w:tab w:val="left" w:pos="0"/>
        </w:tabs>
        <w:spacing w:before="0" w:beforeAutospacing="0" w:after="0"/>
        <w:ind w:left="0" w:firstLine="0"/>
        <w:rPr>
          <w:rFonts w:eastAsia="PMingLiU"/>
          <w:b w:val="0"/>
          <w:lang w:eastAsia="zh-CN"/>
        </w:rPr>
      </w:pPr>
      <w:r w:rsidRPr="00C8319E">
        <w:rPr>
          <w:rFonts w:eastAsia="PMingLiU"/>
          <w:b w:val="0"/>
          <w:lang w:eastAsia="zh-CN"/>
        </w:rPr>
        <w:t>4._________________________ membru______________________________</w:t>
      </w:r>
    </w:p>
    <w:p w14:paraId="4B7A4D68" w14:textId="77777777" w:rsidR="00E85B3A" w:rsidRPr="00C8319E" w:rsidRDefault="00E85B3A" w:rsidP="00E85B3A">
      <w:pPr>
        <w:pStyle w:val="Style3"/>
        <w:tabs>
          <w:tab w:val="clear" w:pos="360"/>
          <w:tab w:val="left" w:pos="0"/>
        </w:tabs>
        <w:spacing w:before="0" w:beforeAutospacing="0" w:after="0"/>
        <w:ind w:left="0" w:firstLine="0"/>
        <w:rPr>
          <w:rFonts w:eastAsia="PMingLiU"/>
          <w:b w:val="0"/>
          <w:lang w:eastAsia="zh-CN"/>
        </w:rPr>
      </w:pPr>
      <w:r w:rsidRPr="00C8319E">
        <w:rPr>
          <w:rFonts w:eastAsia="PMingLiU"/>
          <w:b w:val="0"/>
          <w:lang w:eastAsia="zh-CN"/>
        </w:rPr>
        <w:t xml:space="preserve">5._________________________ membru______________________________                   </w:t>
      </w:r>
    </w:p>
    <w:p w14:paraId="2DF86AF2" w14:textId="77777777" w:rsidR="00E85B3A" w:rsidRPr="00C8319E" w:rsidRDefault="00E85B3A" w:rsidP="00E85B3A">
      <w:pPr>
        <w:pStyle w:val="Style3"/>
        <w:tabs>
          <w:tab w:val="left" w:pos="0"/>
          <w:tab w:val="left" w:pos="567"/>
        </w:tabs>
        <w:spacing w:before="0" w:beforeAutospacing="0" w:after="0"/>
        <w:ind w:left="0" w:firstLine="0"/>
        <w:rPr>
          <w:rFonts w:eastAsia="PMingLiU"/>
          <w:b w:val="0"/>
          <w:lang w:eastAsia="zh-CN"/>
        </w:rPr>
      </w:pPr>
      <w:r w:rsidRPr="00C8319E">
        <w:rPr>
          <w:rFonts w:eastAsia="PMingLiU"/>
          <w:b w:val="0"/>
          <w:lang w:eastAsia="zh-CN"/>
        </w:rPr>
        <w:t>etc.</w:t>
      </w:r>
    </w:p>
    <w:p w14:paraId="2E2B896D" w14:textId="77777777" w:rsidR="00E85B3A" w:rsidRPr="00C8319E" w:rsidRDefault="00E85B3A" w:rsidP="00E85B3A">
      <w:pPr>
        <w:pStyle w:val="Style3"/>
        <w:tabs>
          <w:tab w:val="left" w:pos="567"/>
        </w:tabs>
        <w:ind w:left="0" w:firstLine="0"/>
        <w:rPr>
          <w:rFonts w:eastAsia="PMingLiU"/>
          <w:b w:val="0"/>
          <w:lang w:eastAsia="zh-CN"/>
        </w:rPr>
      </w:pPr>
      <w:r w:rsidRPr="00C8319E">
        <w:rPr>
          <w:rFonts w:eastAsia="PMingLiU"/>
          <w:b w:val="0"/>
          <w:lang w:eastAsia="zh-CN"/>
        </w:rPr>
        <w:t>Până la data limită de depunere a ofertelor s-au depus la sediul organizatorului concursului/SIA RSAP oferte, după cum urmează:</w:t>
      </w:r>
    </w:p>
    <w:p w14:paraId="5743E753" w14:textId="77777777" w:rsidR="00E85B3A" w:rsidRPr="00C8319E" w:rsidRDefault="00E85B3A" w:rsidP="00E85B3A">
      <w:pPr>
        <w:pStyle w:val="Style3"/>
        <w:tabs>
          <w:tab w:val="left" w:pos="567"/>
        </w:tabs>
        <w:spacing w:before="0" w:beforeAutospacing="0" w:after="0"/>
        <w:ind w:left="913" w:hanging="913"/>
        <w:rPr>
          <w:rFonts w:eastAsia="PMingLiU"/>
          <w:b w:val="0"/>
          <w:lang w:eastAsia="zh-CN"/>
        </w:rPr>
      </w:pPr>
      <w:r w:rsidRPr="00C8319E">
        <w:rPr>
          <w:rFonts w:eastAsia="PMingLiU"/>
          <w:b w:val="0"/>
          <w:lang w:eastAsia="zh-CN"/>
        </w:rPr>
        <w:t>1._________________________________________</w:t>
      </w:r>
    </w:p>
    <w:p w14:paraId="630E34FD" w14:textId="77777777" w:rsidR="00E85B3A" w:rsidRPr="00C8319E" w:rsidRDefault="00E85B3A" w:rsidP="00E85B3A">
      <w:pPr>
        <w:pStyle w:val="Style3"/>
        <w:tabs>
          <w:tab w:val="left" w:pos="567"/>
        </w:tabs>
        <w:spacing w:before="0" w:beforeAutospacing="0" w:after="0"/>
        <w:ind w:left="913" w:hanging="913"/>
        <w:rPr>
          <w:rFonts w:eastAsia="PMingLiU"/>
          <w:b w:val="0"/>
          <w:lang w:eastAsia="zh-CN"/>
        </w:rPr>
      </w:pPr>
      <w:r w:rsidRPr="00C8319E">
        <w:rPr>
          <w:rFonts w:eastAsia="PMingLiU"/>
          <w:b w:val="0"/>
          <w:lang w:eastAsia="zh-CN"/>
        </w:rPr>
        <w:t>2._________________________________________</w:t>
      </w:r>
    </w:p>
    <w:p w14:paraId="3313C5F2" w14:textId="77777777" w:rsidR="00E85B3A" w:rsidRPr="00C8319E" w:rsidRDefault="00E85B3A" w:rsidP="00E85B3A">
      <w:pPr>
        <w:pStyle w:val="Style3"/>
        <w:tabs>
          <w:tab w:val="left" w:pos="567"/>
        </w:tabs>
        <w:spacing w:before="0" w:beforeAutospacing="0" w:after="0"/>
        <w:ind w:left="913" w:hanging="913"/>
        <w:rPr>
          <w:rFonts w:eastAsia="PMingLiU"/>
          <w:b w:val="0"/>
          <w:lang w:eastAsia="zh-CN"/>
        </w:rPr>
      </w:pPr>
      <w:r w:rsidRPr="00C8319E">
        <w:rPr>
          <w:rFonts w:eastAsia="PMingLiU"/>
          <w:b w:val="0"/>
          <w:lang w:eastAsia="zh-CN"/>
        </w:rPr>
        <w:t>3._________________________________________</w:t>
      </w:r>
    </w:p>
    <w:p w14:paraId="189DAE4E" w14:textId="77777777" w:rsidR="00E85B3A" w:rsidRPr="00C8319E" w:rsidRDefault="00E85B3A" w:rsidP="00E85B3A">
      <w:pPr>
        <w:pStyle w:val="Style3"/>
        <w:tabs>
          <w:tab w:val="left" w:pos="567"/>
        </w:tabs>
        <w:spacing w:before="0" w:beforeAutospacing="0" w:after="0"/>
        <w:ind w:left="913" w:hanging="913"/>
        <w:rPr>
          <w:rFonts w:eastAsia="PMingLiU"/>
          <w:b w:val="0"/>
          <w:lang w:eastAsia="zh-CN"/>
        </w:rPr>
      </w:pPr>
      <w:r w:rsidRPr="00C8319E">
        <w:rPr>
          <w:rFonts w:eastAsia="PMingLiU"/>
          <w:b w:val="0"/>
          <w:lang w:eastAsia="zh-CN"/>
        </w:rPr>
        <w:t>4._________________________________________</w:t>
      </w:r>
    </w:p>
    <w:p w14:paraId="7434B48F" w14:textId="77777777" w:rsidR="00E85B3A" w:rsidRPr="00C8319E" w:rsidRDefault="00E85B3A" w:rsidP="00E85B3A">
      <w:pPr>
        <w:pStyle w:val="Style3"/>
        <w:tabs>
          <w:tab w:val="left" w:pos="567"/>
        </w:tabs>
        <w:spacing w:before="0" w:beforeAutospacing="0" w:after="0"/>
        <w:ind w:left="913" w:hanging="913"/>
        <w:rPr>
          <w:rFonts w:eastAsia="PMingLiU"/>
          <w:b w:val="0"/>
          <w:lang w:eastAsia="zh-CN"/>
        </w:rPr>
      </w:pPr>
      <w:r w:rsidRPr="00C8319E">
        <w:rPr>
          <w:rFonts w:eastAsia="PMingLiU"/>
          <w:b w:val="0"/>
          <w:lang w:eastAsia="zh-CN"/>
        </w:rPr>
        <w:t>etc.</w:t>
      </w:r>
    </w:p>
    <w:p w14:paraId="24FFC411" w14:textId="77777777" w:rsidR="00E85B3A" w:rsidRPr="00C8319E" w:rsidRDefault="00E85B3A" w:rsidP="00E85B3A">
      <w:pPr>
        <w:pStyle w:val="Style3"/>
        <w:tabs>
          <w:tab w:val="left" w:pos="567"/>
        </w:tabs>
        <w:spacing w:before="0" w:beforeAutospacing="0" w:after="0"/>
        <w:ind w:left="0" w:firstLine="0"/>
        <w:rPr>
          <w:rFonts w:eastAsia="PMingLiU"/>
          <w:b w:val="0"/>
          <w:lang w:eastAsia="zh-CN"/>
        </w:rPr>
      </w:pPr>
    </w:p>
    <w:p w14:paraId="03118C3B" w14:textId="77777777" w:rsidR="00E85B3A" w:rsidRPr="00C8319E" w:rsidRDefault="00E85B3A" w:rsidP="00E85B3A">
      <w:pPr>
        <w:pStyle w:val="Style3"/>
        <w:tabs>
          <w:tab w:val="left" w:pos="567"/>
        </w:tabs>
        <w:spacing w:before="0" w:beforeAutospacing="0" w:after="0"/>
        <w:ind w:left="0" w:firstLine="0"/>
        <w:rPr>
          <w:rFonts w:eastAsia="PMingLiU"/>
          <w:lang w:eastAsia="zh-CN"/>
        </w:rPr>
      </w:pPr>
      <w:r w:rsidRPr="00C8319E">
        <w:rPr>
          <w:rFonts w:eastAsia="PMingLiU"/>
          <w:lang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E85B3A" w:rsidRPr="00C8319E" w14:paraId="77BB5222" w14:textId="77777777" w:rsidTr="00C8319E">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33D74EC" w14:textId="77777777" w:rsidR="00E85B3A" w:rsidRPr="00C8319E" w:rsidRDefault="00E85B3A" w:rsidP="00C8319E">
            <w:pPr>
              <w:rPr>
                <w:bCs/>
                <w:color w:val="000000" w:themeColor="text1"/>
              </w:rPr>
            </w:pPr>
            <w:r w:rsidRPr="00C8319E">
              <w:rPr>
                <w:bCs/>
                <w:color w:val="000000" w:themeColor="text1"/>
              </w:rPr>
              <w:t>CANDIDAT</w:t>
            </w:r>
          </w:p>
        </w:tc>
      </w:tr>
      <w:tr w:rsidR="00E85B3A" w:rsidRPr="00C8319E" w14:paraId="096E403B" w14:textId="77777777" w:rsidTr="00C8319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84ACF5F" w14:textId="77777777" w:rsidR="00E85B3A" w:rsidRPr="00C8319E" w:rsidRDefault="00E85B3A" w:rsidP="00C8319E">
            <w:pPr>
              <w:rPr>
                <w:bCs/>
                <w:color w:val="000000" w:themeColor="text1"/>
              </w:rPr>
            </w:pPr>
            <w:r w:rsidRPr="00C8319E">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25471" w14:textId="77777777" w:rsidR="00E85B3A" w:rsidRPr="00C8319E" w:rsidRDefault="00E85B3A" w:rsidP="00C8319E">
            <w:pPr>
              <w:jc w:val="center"/>
              <w:rPr>
                <w:bCs/>
                <w:color w:val="000000" w:themeColor="text1"/>
              </w:rPr>
            </w:pPr>
            <w:r w:rsidRPr="00C8319E">
              <w:rPr>
                <w:bCs/>
                <w:color w:val="000000" w:themeColor="text1"/>
              </w:rPr>
              <w:t xml:space="preserve">Corespundere                                  </w:t>
            </w:r>
          </w:p>
        </w:tc>
      </w:tr>
      <w:tr w:rsidR="00E85B3A" w:rsidRPr="00C8319E" w14:paraId="13F1E9CA" w14:textId="77777777" w:rsidTr="00C8319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5A2CE5B" w14:textId="77777777" w:rsidR="00E85B3A" w:rsidRPr="00C8319E" w:rsidRDefault="00E85B3A" w:rsidP="00C8319E">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1D3585E" w14:textId="77777777" w:rsidR="00E85B3A" w:rsidRPr="00C8319E" w:rsidRDefault="00E85B3A" w:rsidP="00C8319E">
            <w:pPr>
              <w:jc w:val="center"/>
              <w:rPr>
                <w:bCs/>
                <w:color w:val="000000" w:themeColor="text1"/>
              </w:rPr>
            </w:pPr>
          </w:p>
        </w:tc>
      </w:tr>
      <w:tr w:rsidR="00E85B3A" w:rsidRPr="00C8319E" w14:paraId="17D2F069" w14:textId="77777777" w:rsidTr="00C8319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2A2A37A" w14:textId="77777777" w:rsidR="00E85B3A" w:rsidRPr="00C8319E" w:rsidRDefault="00E85B3A" w:rsidP="00C8319E">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46668E4" w14:textId="77777777" w:rsidR="00E85B3A" w:rsidRPr="00C8319E" w:rsidRDefault="00E85B3A" w:rsidP="00C8319E">
            <w:pPr>
              <w:jc w:val="center"/>
              <w:rPr>
                <w:bCs/>
                <w:color w:val="000000" w:themeColor="text1"/>
              </w:rPr>
            </w:pPr>
          </w:p>
        </w:tc>
      </w:tr>
      <w:tr w:rsidR="00E85B3A" w:rsidRPr="00C8319E" w14:paraId="575343A9" w14:textId="77777777" w:rsidTr="00C8319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25DB01C" w14:textId="77777777" w:rsidR="00E85B3A" w:rsidRPr="00C8319E" w:rsidRDefault="00E85B3A" w:rsidP="00C8319E">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F39CBFC" w14:textId="77777777" w:rsidR="00E85B3A" w:rsidRPr="00C8319E" w:rsidRDefault="00E85B3A" w:rsidP="00C8319E">
            <w:pPr>
              <w:jc w:val="center"/>
              <w:rPr>
                <w:bCs/>
                <w:color w:val="000000" w:themeColor="text1"/>
              </w:rPr>
            </w:pPr>
          </w:p>
        </w:tc>
      </w:tr>
    </w:tbl>
    <w:p w14:paraId="30577E51" w14:textId="77777777" w:rsidR="00E85B3A" w:rsidRPr="00C8319E" w:rsidRDefault="00E85B3A" w:rsidP="00E85B3A">
      <w:pPr>
        <w:pStyle w:val="Style3"/>
        <w:tabs>
          <w:tab w:val="left" w:pos="567"/>
        </w:tabs>
        <w:spacing w:before="0" w:beforeAutospacing="0" w:after="0"/>
        <w:ind w:left="0" w:firstLine="0"/>
        <w:rPr>
          <w:rFonts w:eastAsia="PMingLiU"/>
          <w:lang w:eastAsia="zh-CN"/>
        </w:rPr>
      </w:pPr>
    </w:p>
    <w:p w14:paraId="2795ADB0" w14:textId="77777777" w:rsidR="00E85B3A" w:rsidRPr="00C8319E" w:rsidRDefault="00E85B3A" w:rsidP="00E85B3A">
      <w:pPr>
        <w:pStyle w:val="Style3"/>
        <w:tabs>
          <w:tab w:val="left" w:pos="567"/>
        </w:tabs>
        <w:spacing w:before="0" w:beforeAutospacing="0" w:after="0"/>
        <w:ind w:left="0" w:firstLine="0"/>
        <w:rPr>
          <w:rFonts w:eastAsia="PMingLiU"/>
          <w:lang w:eastAsia="zh-CN"/>
        </w:rPr>
      </w:pPr>
      <w:r w:rsidRPr="00C8319E">
        <w:rPr>
          <w:rFonts w:eastAsia="PMingLiU"/>
          <w:lang w:eastAsia="zh-CN"/>
        </w:rPr>
        <w:lastRenderedPageBreak/>
        <w:t>Constatări/Comentarii privind documentele de calificare:</w:t>
      </w:r>
    </w:p>
    <w:p w14:paraId="3434FE9F" w14:textId="77777777" w:rsidR="00E85B3A" w:rsidRPr="00C8319E" w:rsidRDefault="00E85B3A" w:rsidP="00E85B3A">
      <w:pPr>
        <w:pStyle w:val="Style3"/>
        <w:tabs>
          <w:tab w:val="left" w:pos="567"/>
        </w:tabs>
        <w:spacing w:before="0" w:beforeAutospacing="0" w:after="0"/>
        <w:ind w:left="0" w:right="-144" w:firstLine="0"/>
        <w:rPr>
          <w:rFonts w:eastAsia="PMingLiU"/>
          <w:lang w:eastAsia="zh-CN"/>
        </w:rPr>
      </w:pPr>
      <w:r w:rsidRPr="00C8319E">
        <w:rPr>
          <w:rFonts w:eastAsia="PMingLiU"/>
          <w:lang w:eastAsia="zh-CN"/>
        </w:rPr>
        <w:t>_______________________________________________________________________________</w:t>
      </w:r>
    </w:p>
    <w:p w14:paraId="7018F0C0" w14:textId="77777777" w:rsidR="00E85B3A" w:rsidRPr="00C8319E" w:rsidRDefault="00E85B3A" w:rsidP="00E85B3A">
      <w:pPr>
        <w:pStyle w:val="Style3"/>
        <w:tabs>
          <w:tab w:val="left" w:pos="567"/>
        </w:tabs>
        <w:spacing w:before="0" w:beforeAutospacing="0" w:after="0"/>
        <w:ind w:left="0" w:firstLine="0"/>
        <w:rPr>
          <w:rFonts w:eastAsia="PMingLiU"/>
          <w:lang w:eastAsia="zh-CN"/>
        </w:rPr>
      </w:pPr>
    </w:p>
    <w:p w14:paraId="07D8F189" w14:textId="77777777" w:rsidR="00E85B3A" w:rsidRPr="00C8319E" w:rsidRDefault="00E85B3A" w:rsidP="00E85B3A">
      <w:pPr>
        <w:pStyle w:val="Style3"/>
        <w:tabs>
          <w:tab w:val="left" w:pos="567"/>
        </w:tabs>
        <w:spacing w:before="0" w:beforeAutospacing="0" w:after="0"/>
        <w:ind w:left="0" w:firstLine="0"/>
        <w:rPr>
          <w:rFonts w:eastAsia="PMingLiU"/>
          <w:lang w:eastAsia="zh-CN"/>
        </w:rPr>
      </w:pPr>
      <w:r w:rsidRPr="00C8319E">
        <w:rPr>
          <w:rFonts w:eastAsia="PMingLiU"/>
          <w:lang w:eastAsia="zh-CN"/>
        </w:rPr>
        <w:t>Candidați respinși/descalificaţi:</w:t>
      </w:r>
    </w:p>
    <w:p w14:paraId="28B6CAF2" w14:textId="77777777" w:rsidR="00E85B3A" w:rsidRPr="00C8319E" w:rsidRDefault="00E85B3A" w:rsidP="00E85B3A">
      <w:pPr>
        <w:pStyle w:val="Style3"/>
        <w:tabs>
          <w:tab w:val="left" w:pos="567"/>
        </w:tabs>
        <w:spacing w:before="0" w:beforeAutospacing="0" w:after="0"/>
        <w:ind w:left="0" w:right="-144" w:firstLine="0"/>
        <w:rPr>
          <w:rFonts w:eastAsia="PMingLiU"/>
          <w:lang w:eastAsia="zh-CN"/>
        </w:rPr>
      </w:pPr>
      <w:r w:rsidRPr="00C8319E">
        <w:rPr>
          <w:rFonts w:eastAsia="PMingLiU"/>
          <w:lang w:eastAsia="zh-CN"/>
        </w:rPr>
        <w:t>_______________________________________________________________________________</w:t>
      </w:r>
    </w:p>
    <w:p w14:paraId="079465E8" w14:textId="77777777" w:rsidR="00E85B3A" w:rsidRPr="00C8319E" w:rsidRDefault="00E85B3A" w:rsidP="00E85B3A">
      <w:pPr>
        <w:pStyle w:val="Style3"/>
        <w:tabs>
          <w:tab w:val="left" w:pos="567"/>
        </w:tabs>
        <w:spacing w:before="0" w:beforeAutospacing="0" w:after="0"/>
        <w:ind w:left="0" w:firstLine="0"/>
        <w:rPr>
          <w:rFonts w:eastAsia="PMingLiU"/>
          <w:lang w:eastAsia="zh-CN"/>
        </w:rPr>
      </w:pPr>
    </w:p>
    <w:p w14:paraId="63162D67" w14:textId="77777777" w:rsidR="00E85B3A" w:rsidRPr="00C8319E" w:rsidRDefault="00E85B3A" w:rsidP="00E85B3A">
      <w:pPr>
        <w:pStyle w:val="Style3"/>
        <w:tabs>
          <w:tab w:val="left" w:pos="567"/>
        </w:tabs>
        <w:spacing w:before="0" w:beforeAutospacing="0" w:after="0"/>
        <w:ind w:left="0" w:firstLine="0"/>
        <w:rPr>
          <w:rFonts w:eastAsia="PMingLiU"/>
          <w:lang w:eastAsia="zh-CN"/>
        </w:rPr>
      </w:pPr>
    </w:p>
    <w:p w14:paraId="64D8A421" w14:textId="77777777" w:rsidR="00E85B3A" w:rsidRPr="00C8319E" w:rsidRDefault="00E85B3A" w:rsidP="00E85B3A">
      <w:pPr>
        <w:pStyle w:val="Style3"/>
        <w:tabs>
          <w:tab w:val="left" w:pos="567"/>
        </w:tabs>
        <w:spacing w:before="0" w:beforeAutospacing="0" w:after="0"/>
        <w:ind w:left="0" w:firstLine="0"/>
        <w:rPr>
          <w:rFonts w:eastAsia="PMingLiU"/>
          <w:lang w:eastAsia="zh-CN"/>
        </w:rPr>
      </w:pPr>
      <w:r w:rsidRPr="00C8319E">
        <w:rPr>
          <w:rFonts w:eastAsia="PMingLiU"/>
          <w:lang w:eastAsia="zh-CN"/>
        </w:rPr>
        <w:t>Candidații respinși din cauza neprezentării/necorespunderii documentelor de calificare și de selecție:</w:t>
      </w:r>
    </w:p>
    <w:p w14:paraId="661D6C6A" w14:textId="77777777" w:rsidR="00E85B3A" w:rsidRPr="00C8319E" w:rsidRDefault="00E85B3A" w:rsidP="00E85B3A">
      <w:pPr>
        <w:pStyle w:val="Style3"/>
        <w:tabs>
          <w:tab w:val="left" w:pos="567"/>
        </w:tabs>
        <w:spacing w:before="0" w:beforeAutospacing="0" w:after="0"/>
        <w:ind w:left="0" w:right="-144" w:firstLine="0"/>
        <w:rPr>
          <w:rFonts w:eastAsia="PMingLiU"/>
          <w:lang w:eastAsia="zh-CN"/>
        </w:rPr>
      </w:pPr>
      <w:r w:rsidRPr="00C8319E">
        <w:rPr>
          <w:rFonts w:eastAsia="PMingLiU"/>
          <w:lang w:eastAsia="zh-CN"/>
        </w:rPr>
        <w:t>_______________________________________________________________________________</w:t>
      </w:r>
    </w:p>
    <w:p w14:paraId="11D503F7" w14:textId="77777777" w:rsidR="00E85B3A" w:rsidRPr="00C8319E" w:rsidRDefault="00E85B3A" w:rsidP="00E85B3A">
      <w:pPr>
        <w:pStyle w:val="Style3"/>
        <w:tabs>
          <w:tab w:val="left" w:pos="567"/>
        </w:tabs>
        <w:spacing w:before="0" w:beforeAutospacing="0" w:after="0"/>
        <w:ind w:left="0" w:firstLine="0"/>
        <w:rPr>
          <w:rFonts w:eastAsia="PMingLiU"/>
          <w:lang w:eastAsia="zh-CN"/>
        </w:rPr>
      </w:pPr>
    </w:p>
    <w:p w14:paraId="3405CBF6" w14:textId="77777777" w:rsidR="00E85B3A" w:rsidRPr="00C8319E" w:rsidRDefault="00E85B3A" w:rsidP="00E85B3A">
      <w:pPr>
        <w:pStyle w:val="Style3"/>
        <w:tabs>
          <w:tab w:val="left" w:pos="567"/>
        </w:tabs>
        <w:spacing w:before="0" w:beforeAutospacing="0" w:after="0"/>
        <w:ind w:left="0" w:firstLine="0"/>
        <w:rPr>
          <w:rFonts w:eastAsia="PMingLiU"/>
          <w:lang w:eastAsia="zh-CN"/>
        </w:rPr>
      </w:pPr>
      <w:r w:rsidRPr="00C8319E">
        <w:rPr>
          <w:rFonts w:eastAsia="PMingLiU"/>
          <w:lang w:eastAsia="zh-CN"/>
        </w:rPr>
        <w:t>Rezultatele preselecției:</w:t>
      </w:r>
    </w:p>
    <w:p w14:paraId="5D6E5CCE" w14:textId="77777777" w:rsidR="00E85B3A" w:rsidRPr="00C8319E" w:rsidRDefault="00E85B3A" w:rsidP="00E85B3A">
      <w:pPr>
        <w:pStyle w:val="Style3"/>
        <w:tabs>
          <w:tab w:val="left" w:pos="567"/>
        </w:tabs>
        <w:spacing w:before="0" w:beforeAutospacing="0" w:after="0"/>
        <w:ind w:left="0" w:right="-144" w:firstLine="0"/>
        <w:rPr>
          <w:rFonts w:eastAsia="PMingLiU"/>
          <w:lang w:eastAsia="zh-CN"/>
        </w:rPr>
      </w:pPr>
      <w:r w:rsidRPr="00C8319E">
        <w:rPr>
          <w:rFonts w:eastAsia="PMingLiU"/>
          <w:lang w:eastAsia="zh-CN"/>
        </w:rPr>
        <w:t>_______________________________________________________________________________</w:t>
      </w:r>
    </w:p>
    <w:p w14:paraId="6DEB2CC4" w14:textId="77777777" w:rsidR="00E85B3A" w:rsidRPr="00C8319E" w:rsidRDefault="00E85B3A" w:rsidP="00E85B3A">
      <w:pPr>
        <w:pStyle w:val="Style3"/>
        <w:tabs>
          <w:tab w:val="left" w:pos="567"/>
        </w:tabs>
        <w:ind w:left="0" w:firstLine="0"/>
        <w:jc w:val="both"/>
        <w:rPr>
          <w:rFonts w:eastAsia="PMingLiU"/>
          <w:b w:val="0"/>
          <w:lang w:eastAsia="zh-CN"/>
        </w:rPr>
      </w:pPr>
      <w:r w:rsidRPr="00C8319E">
        <w:rPr>
          <w:rFonts w:eastAsia="PMingLiU"/>
          <w:b w:val="0"/>
          <w:lang w:eastAsia="zh-CN"/>
        </w:rPr>
        <w:t>De asemenea, autoritatea contractantă va informa ceilalți candidați neselectați despre rezultatele preselecției.</w:t>
      </w:r>
    </w:p>
    <w:p w14:paraId="7221448D" w14:textId="77777777" w:rsidR="00E85B3A" w:rsidRPr="00C8319E" w:rsidRDefault="00E85B3A" w:rsidP="00E85B3A">
      <w:pPr>
        <w:pStyle w:val="Style3"/>
        <w:tabs>
          <w:tab w:val="left" w:pos="567"/>
        </w:tabs>
        <w:spacing w:before="0" w:beforeAutospacing="0" w:after="0"/>
        <w:ind w:left="0" w:firstLine="0"/>
        <w:rPr>
          <w:rFonts w:eastAsia="PMingLiU"/>
          <w:lang w:eastAsia="zh-CN"/>
        </w:rPr>
      </w:pPr>
    </w:p>
    <w:p w14:paraId="014FBE0D" w14:textId="77777777" w:rsidR="00E85B3A" w:rsidRPr="00C8319E" w:rsidRDefault="00E85B3A" w:rsidP="00E85B3A">
      <w:pPr>
        <w:pStyle w:val="Style3"/>
        <w:tabs>
          <w:tab w:val="left" w:pos="567"/>
        </w:tabs>
        <w:spacing w:before="0" w:beforeAutospacing="0" w:after="0"/>
        <w:ind w:left="0" w:firstLine="0"/>
        <w:rPr>
          <w:rFonts w:eastAsia="PMingLiU"/>
          <w:lang w:eastAsia="zh-CN"/>
        </w:rPr>
      </w:pPr>
      <w:r w:rsidRPr="00C8319E">
        <w:rPr>
          <w:rFonts w:eastAsia="PMingLiU"/>
          <w:lang w:eastAsia="zh-CN"/>
        </w:rPr>
        <w:t>Candidații preselectați:</w:t>
      </w:r>
    </w:p>
    <w:p w14:paraId="6B3AB0B1" w14:textId="77777777" w:rsidR="00E85B3A" w:rsidRPr="00C8319E" w:rsidRDefault="00E85B3A" w:rsidP="00E85B3A">
      <w:pPr>
        <w:pStyle w:val="Style3"/>
        <w:tabs>
          <w:tab w:val="left" w:pos="567"/>
        </w:tabs>
        <w:spacing w:before="0" w:beforeAutospacing="0" w:after="0"/>
        <w:ind w:left="0" w:firstLine="0"/>
        <w:rPr>
          <w:rFonts w:eastAsia="PMingLiU"/>
          <w:lang w:eastAsia="zh-CN"/>
        </w:rPr>
      </w:pPr>
      <w:r w:rsidRPr="00C8319E">
        <w:rPr>
          <w:rFonts w:eastAsia="PMingLiU"/>
          <w:lang w:eastAsia="zh-CN"/>
        </w:rPr>
        <w:t>1.</w:t>
      </w:r>
    </w:p>
    <w:p w14:paraId="45996A71" w14:textId="77777777" w:rsidR="00E85B3A" w:rsidRPr="00C8319E" w:rsidRDefault="00E85B3A" w:rsidP="00E85B3A">
      <w:pPr>
        <w:pStyle w:val="Style3"/>
        <w:tabs>
          <w:tab w:val="left" w:pos="567"/>
        </w:tabs>
        <w:spacing w:before="0" w:beforeAutospacing="0" w:after="0"/>
        <w:ind w:left="0" w:firstLine="0"/>
        <w:rPr>
          <w:rFonts w:eastAsia="PMingLiU"/>
          <w:lang w:eastAsia="zh-CN"/>
        </w:rPr>
      </w:pPr>
      <w:r w:rsidRPr="00C8319E">
        <w:rPr>
          <w:rFonts w:eastAsia="PMingLiU"/>
          <w:lang w:eastAsia="zh-CN"/>
        </w:rPr>
        <w:t>2.</w:t>
      </w:r>
    </w:p>
    <w:p w14:paraId="299544E6" w14:textId="77777777" w:rsidR="00E85B3A" w:rsidRPr="00C8319E" w:rsidRDefault="00E85B3A" w:rsidP="00E85B3A">
      <w:pPr>
        <w:pStyle w:val="Style3"/>
        <w:tabs>
          <w:tab w:val="left" w:pos="567"/>
        </w:tabs>
        <w:spacing w:before="0" w:beforeAutospacing="0" w:after="0"/>
        <w:ind w:left="0" w:firstLine="0"/>
        <w:rPr>
          <w:rFonts w:eastAsia="PMingLiU"/>
          <w:lang w:eastAsia="zh-CN"/>
        </w:rPr>
      </w:pPr>
      <w:r w:rsidRPr="00C8319E">
        <w:rPr>
          <w:rFonts w:eastAsia="PMingLiU"/>
          <w:lang w:eastAsia="zh-CN"/>
        </w:rPr>
        <w:t>3.</w:t>
      </w:r>
    </w:p>
    <w:p w14:paraId="5E80E8D8" w14:textId="77777777" w:rsidR="00E85B3A" w:rsidRPr="00C8319E" w:rsidRDefault="00E85B3A" w:rsidP="00E85B3A">
      <w:pPr>
        <w:pStyle w:val="Style3"/>
        <w:tabs>
          <w:tab w:val="left" w:pos="567"/>
        </w:tabs>
        <w:spacing w:before="0" w:beforeAutospacing="0" w:after="0"/>
        <w:ind w:left="0" w:firstLine="0"/>
        <w:rPr>
          <w:rFonts w:eastAsia="PMingLiU"/>
          <w:lang w:eastAsia="zh-CN"/>
        </w:rPr>
      </w:pPr>
      <w:r w:rsidRPr="00C8319E">
        <w:rPr>
          <w:rFonts w:eastAsia="PMingLiU"/>
          <w:lang w:eastAsia="zh-CN"/>
        </w:rPr>
        <w:t>etc.</w:t>
      </w:r>
    </w:p>
    <w:p w14:paraId="127196A4" w14:textId="77777777" w:rsidR="00E85B3A" w:rsidRPr="00C8319E" w:rsidRDefault="00E85B3A" w:rsidP="00E85B3A">
      <w:pPr>
        <w:pStyle w:val="Style3"/>
        <w:tabs>
          <w:tab w:val="left" w:pos="567"/>
        </w:tabs>
        <w:spacing w:before="0" w:beforeAutospacing="0" w:after="0"/>
        <w:ind w:left="0" w:firstLine="0"/>
        <w:rPr>
          <w:rFonts w:eastAsia="PMingLiU"/>
          <w:lang w:eastAsia="zh-CN"/>
        </w:rPr>
      </w:pPr>
    </w:p>
    <w:p w14:paraId="2AACC1D5" w14:textId="77777777" w:rsidR="00E85B3A" w:rsidRPr="00C8319E" w:rsidRDefault="00E85B3A" w:rsidP="00E85B3A">
      <w:pPr>
        <w:pStyle w:val="Style3"/>
        <w:tabs>
          <w:tab w:val="left" w:pos="567"/>
        </w:tabs>
        <w:spacing w:before="0" w:beforeAutospacing="0" w:after="0"/>
        <w:ind w:left="0" w:firstLine="0"/>
        <w:jc w:val="both"/>
        <w:rPr>
          <w:rFonts w:eastAsia="PMingLiU"/>
          <w:lang w:eastAsia="zh-CN"/>
        </w:rPr>
      </w:pPr>
      <w:r w:rsidRPr="00C8319E">
        <w:rPr>
          <w:rFonts w:eastAsia="PMingLiU"/>
          <w:lang w:eastAsia="zh-CN"/>
        </w:rPr>
        <w:t>Organizatorul procedurii de preselecție de achiziţie publică va anunţa şi va invita în scris/prin mijloace electronice candidații selectați:</w:t>
      </w:r>
    </w:p>
    <w:p w14:paraId="4094E152" w14:textId="77777777" w:rsidR="00E85B3A" w:rsidRPr="00C8319E" w:rsidRDefault="00E85B3A" w:rsidP="00E85B3A">
      <w:pPr>
        <w:pStyle w:val="Style3"/>
        <w:tabs>
          <w:tab w:val="left" w:pos="567"/>
        </w:tabs>
        <w:spacing w:before="0" w:beforeAutospacing="0" w:after="0"/>
        <w:ind w:left="0" w:right="-144" w:firstLine="0"/>
        <w:rPr>
          <w:rFonts w:eastAsia="PMingLiU"/>
          <w:lang w:eastAsia="zh-CN"/>
        </w:rPr>
      </w:pPr>
      <w:r w:rsidRPr="00C8319E">
        <w:rPr>
          <w:rFonts w:eastAsia="PMingLiU"/>
          <w:lang w:eastAsia="zh-CN"/>
        </w:rPr>
        <w:t>_______________________________________________________________________________</w:t>
      </w:r>
    </w:p>
    <w:p w14:paraId="2A94D192" w14:textId="77777777" w:rsidR="00E85B3A" w:rsidRPr="00C8319E" w:rsidRDefault="00E85B3A" w:rsidP="00E85B3A">
      <w:pPr>
        <w:pStyle w:val="Style3"/>
        <w:tabs>
          <w:tab w:val="left" w:pos="567"/>
        </w:tabs>
        <w:spacing w:before="0" w:beforeAutospacing="0" w:after="0"/>
        <w:ind w:left="0" w:firstLine="0"/>
        <w:jc w:val="both"/>
        <w:rPr>
          <w:rFonts w:eastAsia="PMingLiU"/>
          <w:b w:val="0"/>
          <w:i/>
          <w:lang w:eastAsia="zh-CN"/>
        </w:rPr>
      </w:pPr>
    </w:p>
    <w:p w14:paraId="2A388C28" w14:textId="77777777" w:rsidR="00E85B3A" w:rsidRPr="00C8319E" w:rsidRDefault="00E85B3A" w:rsidP="00E85B3A">
      <w:pPr>
        <w:pStyle w:val="Style3"/>
        <w:tabs>
          <w:tab w:val="left" w:pos="567"/>
        </w:tabs>
        <w:spacing w:before="0" w:beforeAutospacing="0" w:after="0"/>
        <w:ind w:left="0" w:firstLine="0"/>
        <w:jc w:val="both"/>
        <w:rPr>
          <w:rFonts w:eastAsia="PMingLiU"/>
          <w:b w:val="0"/>
          <w:lang w:eastAsia="zh-CN"/>
        </w:rPr>
      </w:pPr>
      <w:r w:rsidRPr="00C8319E">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C8319E">
        <w:rPr>
          <w:rFonts w:eastAsia="PMingLiU"/>
          <w:b w:val="0"/>
          <w:lang w:eastAsia="zh-CN"/>
        </w:rPr>
        <w:t>:</w:t>
      </w:r>
    </w:p>
    <w:p w14:paraId="5665A442" w14:textId="77777777" w:rsidR="00E85B3A" w:rsidRPr="00C8319E" w:rsidRDefault="00E85B3A" w:rsidP="00E85B3A">
      <w:pPr>
        <w:pStyle w:val="Style3"/>
        <w:tabs>
          <w:tab w:val="left" w:pos="567"/>
        </w:tabs>
        <w:spacing w:before="0" w:beforeAutospacing="0" w:after="0"/>
        <w:ind w:left="0" w:right="-144" w:firstLine="0"/>
        <w:rPr>
          <w:rFonts w:eastAsia="PMingLiU"/>
          <w:lang w:eastAsia="zh-CN"/>
        </w:rPr>
      </w:pPr>
      <w:r w:rsidRPr="00C8319E">
        <w:rPr>
          <w:rFonts w:eastAsia="PMingLiU"/>
          <w:lang w:eastAsia="zh-CN"/>
        </w:rPr>
        <w:t>_______________________________________________________________________________</w:t>
      </w:r>
    </w:p>
    <w:p w14:paraId="145B6DFE" w14:textId="77777777" w:rsidR="00E85B3A" w:rsidRPr="00C8319E" w:rsidRDefault="00E85B3A" w:rsidP="00E85B3A">
      <w:pPr>
        <w:pStyle w:val="Style3"/>
        <w:tabs>
          <w:tab w:val="left" w:pos="567"/>
        </w:tabs>
        <w:spacing w:before="0" w:beforeAutospacing="0" w:after="0"/>
        <w:ind w:left="0" w:firstLine="0"/>
        <w:jc w:val="both"/>
        <w:rPr>
          <w:rFonts w:eastAsia="PMingLiU"/>
          <w:b w:val="0"/>
          <w:lang w:eastAsia="zh-CN"/>
        </w:rPr>
      </w:pPr>
    </w:p>
    <w:p w14:paraId="12975FF9" w14:textId="77777777" w:rsidR="00E85B3A" w:rsidRPr="00C8319E" w:rsidRDefault="00E85B3A" w:rsidP="00E85B3A">
      <w:pPr>
        <w:pStyle w:val="Style3"/>
        <w:tabs>
          <w:tab w:val="left" w:pos="567"/>
        </w:tabs>
        <w:ind w:hanging="1338"/>
        <w:jc w:val="both"/>
        <w:rPr>
          <w:rFonts w:eastAsia="PMingLiU"/>
          <w:lang w:eastAsia="zh-CN"/>
        </w:rPr>
      </w:pPr>
      <w:r w:rsidRPr="00C8319E">
        <w:rPr>
          <w:rFonts w:eastAsia="PMingLiU"/>
          <w:lang w:eastAsia="zh-CN"/>
        </w:rPr>
        <w:t>Semnăturile membrilor grupului de lucru:</w:t>
      </w:r>
    </w:p>
    <w:p w14:paraId="54499DDC" w14:textId="77777777" w:rsidR="00E85B3A" w:rsidRPr="00C8319E" w:rsidRDefault="00E85B3A" w:rsidP="00E85B3A">
      <w:pPr>
        <w:pStyle w:val="Style3"/>
        <w:tabs>
          <w:tab w:val="left" w:pos="567"/>
        </w:tabs>
        <w:spacing w:before="0" w:beforeAutospacing="0" w:after="0"/>
        <w:ind w:hanging="1338"/>
        <w:rPr>
          <w:rFonts w:eastAsia="PMingLiU"/>
          <w:lang w:eastAsia="zh-CN"/>
        </w:rPr>
      </w:pPr>
      <w:r w:rsidRPr="00C8319E">
        <w:rPr>
          <w:rFonts w:eastAsia="PMingLiU"/>
          <w:lang w:eastAsia="zh-CN"/>
        </w:rPr>
        <w:t>1.</w:t>
      </w:r>
      <w:r w:rsidRPr="00C8319E">
        <w:rPr>
          <w:rFonts w:eastAsia="PMingLiU"/>
          <w:lang w:eastAsia="zh-CN"/>
        </w:rPr>
        <w:tab/>
      </w:r>
      <w:r w:rsidRPr="00C8319E">
        <w:rPr>
          <w:rFonts w:eastAsia="PMingLiU"/>
          <w:lang w:eastAsia="zh-CN"/>
        </w:rPr>
        <w:tab/>
      </w:r>
      <w:r w:rsidRPr="00C8319E">
        <w:rPr>
          <w:rFonts w:eastAsia="PMingLiU"/>
          <w:lang w:eastAsia="zh-CN"/>
        </w:rPr>
        <w:tab/>
      </w:r>
      <w:r w:rsidRPr="00C8319E">
        <w:rPr>
          <w:rFonts w:eastAsia="PMingLiU"/>
          <w:lang w:eastAsia="zh-CN"/>
        </w:rPr>
        <w:tab/>
      </w:r>
      <w:r w:rsidRPr="00C8319E">
        <w:rPr>
          <w:rFonts w:eastAsia="PMingLiU"/>
          <w:lang w:eastAsia="zh-CN"/>
        </w:rPr>
        <w:tab/>
        <w:t>____________________</w:t>
      </w:r>
    </w:p>
    <w:p w14:paraId="2739E8ED" w14:textId="77777777" w:rsidR="00E85B3A" w:rsidRPr="00C8319E" w:rsidRDefault="00E85B3A" w:rsidP="00E85B3A">
      <w:pPr>
        <w:pStyle w:val="Style3"/>
        <w:tabs>
          <w:tab w:val="left" w:pos="567"/>
        </w:tabs>
        <w:spacing w:before="0" w:beforeAutospacing="0" w:after="0"/>
        <w:ind w:hanging="1338"/>
        <w:rPr>
          <w:rFonts w:eastAsia="PMingLiU"/>
          <w:lang w:eastAsia="zh-CN"/>
        </w:rPr>
      </w:pPr>
      <w:r w:rsidRPr="00C8319E">
        <w:rPr>
          <w:rFonts w:eastAsia="PMingLiU"/>
          <w:lang w:eastAsia="zh-CN"/>
        </w:rPr>
        <w:t>2.</w:t>
      </w:r>
      <w:r w:rsidRPr="00C8319E">
        <w:rPr>
          <w:rFonts w:eastAsia="PMingLiU"/>
          <w:lang w:eastAsia="zh-CN"/>
        </w:rPr>
        <w:tab/>
      </w:r>
      <w:r w:rsidRPr="00C8319E">
        <w:rPr>
          <w:rFonts w:eastAsia="PMingLiU"/>
          <w:lang w:eastAsia="zh-CN"/>
        </w:rPr>
        <w:tab/>
      </w:r>
      <w:r w:rsidRPr="00C8319E">
        <w:rPr>
          <w:rFonts w:eastAsia="PMingLiU"/>
          <w:lang w:eastAsia="zh-CN"/>
        </w:rPr>
        <w:tab/>
      </w:r>
      <w:r w:rsidRPr="00C8319E">
        <w:rPr>
          <w:rFonts w:eastAsia="PMingLiU"/>
          <w:lang w:eastAsia="zh-CN"/>
        </w:rPr>
        <w:tab/>
      </w:r>
      <w:r w:rsidRPr="00C8319E">
        <w:rPr>
          <w:rFonts w:eastAsia="PMingLiU"/>
          <w:lang w:eastAsia="zh-CN"/>
        </w:rPr>
        <w:tab/>
        <w:t>____________________</w:t>
      </w:r>
    </w:p>
    <w:p w14:paraId="73A98411" w14:textId="77777777" w:rsidR="00E85B3A" w:rsidRPr="00C8319E" w:rsidRDefault="00E85B3A" w:rsidP="00E85B3A">
      <w:pPr>
        <w:pStyle w:val="Style3"/>
        <w:tabs>
          <w:tab w:val="left" w:pos="567"/>
        </w:tabs>
        <w:spacing w:before="0" w:beforeAutospacing="0" w:after="0"/>
        <w:ind w:hanging="1338"/>
        <w:jc w:val="both"/>
        <w:rPr>
          <w:rFonts w:eastAsia="PMingLiU"/>
          <w:lang w:eastAsia="zh-CN"/>
        </w:rPr>
      </w:pPr>
      <w:r w:rsidRPr="00C8319E">
        <w:rPr>
          <w:rFonts w:eastAsia="PMingLiU"/>
          <w:lang w:eastAsia="zh-CN"/>
        </w:rPr>
        <w:t>3.</w:t>
      </w:r>
      <w:r w:rsidRPr="00C8319E">
        <w:rPr>
          <w:rFonts w:eastAsia="PMingLiU"/>
          <w:lang w:eastAsia="zh-CN"/>
        </w:rPr>
        <w:tab/>
      </w:r>
      <w:r w:rsidRPr="00C8319E">
        <w:rPr>
          <w:rFonts w:eastAsia="PMingLiU"/>
          <w:lang w:eastAsia="zh-CN"/>
        </w:rPr>
        <w:tab/>
      </w:r>
      <w:r w:rsidRPr="00C8319E">
        <w:rPr>
          <w:rFonts w:eastAsia="PMingLiU"/>
          <w:lang w:eastAsia="zh-CN"/>
        </w:rPr>
        <w:tab/>
      </w:r>
      <w:r w:rsidRPr="00C8319E">
        <w:rPr>
          <w:rFonts w:eastAsia="PMingLiU"/>
          <w:lang w:eastAsia="zh-CN"/>
        </w:rPr>
        <w:tab/>
      </w:r>
      <w:r w:rsidRPr="00C8319E">
        <w:rPr>
          <w:rFonts w:eastAsia="PMingLiU"/>
          <w:lang w:eastAsia="zh-CN"/>
        </w:rPr>
        <w:tab/>
        <w:t>____________________</w:t>
      </w:r>
    </w:p>
    <w:p w14:paraId="493C7450" w14:textId="77777777" w:rsidR="00E85B3A" w:rsidRPr="00C8319E" w:rsidRDefault="00E85B3A" w:rsidP="00E85B3A">
      <w:pPr>
        <w:pStyle w:val="Style3"/>
        <w:tabs>
          <w:tab w:val="left" w:pos="567"/>
        </w:tabs>
        <w:spacing w:before="0" w:beforeAutospacing="0" w:after="0"/>
        <w:ind w:hanging="1338"/>
        <w:rPr>
          <w:rFonts w:eastAsia="PMingLiU"/>
          <w:lang w:eastAsia="zh-CN"/>
        </w:rPr>
      </w:pPr>
      <w:r w:rsidRPr="00C8319E">
        <w:rPr>
          <w:rFonts w:eastAsia="PMingLiU"/>
          <w:lang w:eastAsia="zh-CN"/>
        </w:rPr>
        <w:t>4.</w:t>
      </w:r>
      <w:r w:rsidRPr="00C8319E">
        <w:rPr>
          <w:rFonts w:eastAsia="PMingLiU"/>
          <w:lang w:eastAsia="zh-CN"/>
        </w:rPr>
        <w:tab/>
      </w:r>
      <w:r w:rsidRPr="00C8319E">
        <w:rPr>
          <w:rFonts w:eastAsia="PMingLiU"/>
          <w:lang w:eastAsia="zh-CN"/>
        </w:rPr>
        <w:tab/>
      </w:r>
      <w:r w:rsidRPr="00C8319E">
        <w:rPr>
          <w:rFonts w:eastAsia="PMingLiU"/>
          <w:lang w:eastAsia="zh-CN"/>
        </w:rPr>
        <w:tab/>
      </w:r>
      <w:r w:rsidRPr="00C8319E">
        <w:rPr>
          <w:rFonts w:eastAsia="PMingLiU"/>
          <w:lang w:eastAsia="zh-CN"/>
        </w:rPr>
        <w:tab/>
      </w:r>
      <w:r w:rsidRPr="00C8319E">
        <w:rPr>
          <w:rFonts w:eastAsia="PMingLiU"/>
          <w:lang w:eastAsia="zh-CN"/>
        </w:rPr>
        <w:tab/>
        <w:t>____________________</w:t>
      </w:r>
    </w:p>
    <w:p w14:paraId="2F470FE2" w14:textId="77777777" w:rsidR="00E85B3A" w:rsidRPr="00C8319E" w:rsidRDefault="00E85B3A" w:rsidP="00E85B3A">
      <w:pPr>
        <w:pStyle w:val="Style3"/>
        <w:tabs>
          <w:tab w:val="left" w:pos="567"/>
        </w:tabs>
        <w:spacing w:before="0" w:beforeAutospacing="0" w:after="0"/>
        <w:ind w:left="0" w:firstLine="0"/>
        <w:rPr>
          <w:rFonts w:eastAsia="PMingLiU"/>
          <w:lang w:eastAsia="zh-CN"/>
        </w:rPr>
      </w:pPr>
      <w:r w:rsidRPr="00C8319E">
        <w:rPr>
          <w:rFonts w:eastAsia="PMingLiU"/>
          <w:lang w:eastAsia="zh-CN"/>
        </w:rPr>
        <w:t>5.</w:t>
      </w:r>
      <w:r w:rsidRPr="00C8319E">
        <w:rPr>
          <w:rFonts w:eastAsia="PMingLiU"/>
          <w:lang w:eastAsia="zh-CN"/>
        </w:rPr>
        <w:tab/>
      </w:r>
      <w:r w:rsidRPr="00C8319E">
        <w:rPr>
          <w:rFonts w:eastAsia="PMingLiU"/>
          <w:lang w:eastAsia="zh-CN"/>
        </w:rPr>
        <w:tab/>
      </w:r>
      <w:r w:rsidRPr="00C8319E">
        <w:rPr>
          <w:rFonts w:eastAsia="PMingLiU"/>
          <w:lang w:eastAsia="zh-CN"/>
        </w:rPr>
        <w:tab/>
      </w:r>
      <w:r w:rsidRPr="00C8319E">
        <w:rPr>
          <w:rFonts w:eastAsia="PMingLiU"/>
          <w:lang w:eastAsia="zh-CN"/>
        </w:rPr>
        <w:tab/>
      </w:r>
      <w:r w:rsidRPr="00C8319E">
        <w:rPr>
          <w:rFonts w:eastAsia="PMingLiU"/>
          <w:lang w:eastAsia="zh-CN"/>
        </w:rPr>
        <w:tab/>
        <w:t>____________________</w:t>
      </w:r>
      <w:r w:rsidRPr="00C8319E">
        <w:rPr>
          <w:rFonts w:eastAsia="PMingLiU"/>
          <w:lang w:eastAsia="zh-CN"/>
        </w:rPr>
        <w:tab/>
      </w:r>
    </w:p>
    <w:p w14:paraId="54391D61" w14:textId="77777777" w:rsidR="00E85B3A" w:rsidRPr="00C8319E" w:rsidRDefault="00E85B3A" w:rsidP="00E85B3A">
      <w:pPr>
        <w:pStyle w:val="Style3"/>
        <w:tabs>
          <w:tab w:val="left" w:pos="567"/>
        </w:tabs>
        <w:spacing w:before="0" w:beforeAutospacing="0" w:after="0"/>
        <w:ind w:left="0" w:firstLine="0"/>
        <w:rPr>
          <w:rFonts w:eastAsia="PMingLiU"/>
          <w:lang w:eastAsia="zh-CN"/>
        </w:rPr>
      </w:pPr>
      <w:r w:rsidRPr="00C8319E">
        <w:rPr>
          <w:rFonts w:eastAsia="PMingLiU"/>
          <w:lang w:eastAsia="zh-CN"/>
        </w:rPr>
        <w:t>etc.</w:t>
      </w:r>
      <w:r w:rsidRPr="00C8319E">
        <w:rPr>
          <w:rFonts w:eastAsia="PMingLiU"/>
          <w:lang w:eastAsia="zh-CN"/>
        </w:rPr>
        <w:tab/>
      </w:r>
      <w:r w:rsidRPr="00C8319E">
        <w:rPr>
          <w:rFonts w:eastAsia="PMingLiU"/>
          <w:lang w:eastAsia="zh-CN"/>
        </w:rPr>
        <w:tab/>
      </w:r>
      <w:r w:rsidRPr="00C8319E">
        <w:rPr>
          <w:rFonts w:eastAsia="PMingLiU"/>
          <w:lang w:eastAsia="zh-CN"/>
        </w:rPr>
        <w:tab/>
      </w:r>
      <w:r w:rsidRPr="00C8319E">
        <w:rPr>
          <w:rFonts w:eastAsia="PMingLiU"/>
          <w:lang w:eastAsia="zh-CN"/>
        </w:rPr>
        <w:tab/>
      </w:r>
    </w:p>
    <w:p w14:paraId="2E28E8A2" w14:textId="77777777" w:rsidR="00E85B3A" w:rsidRPr="00C8319E" w:rsidRDefault="00E85B3A" w:rsidP="00E85B3A">
      <w:pPr>
        <w:pStyle w:val="Style3"/>
        <w:tabs>
          <w:tab w:val="left" w:pos="567"/>
        </w:tabs>
        <w:spacing w:before="0" w:beforeAutospacing="0" w:after="0"/>
        <w:ind w:left="0" w:firstLine="0"/>
        <w:rPr>
          <w:rFonts w:eastAsia="PMingLiU"/>
          <w:lang w:eastAsia="zh-CN"/>
        </w:rPr>
      </w:pPr>
    </w:p>
    <w:p w14:paraId="727152E2" w14:textId="77777777" w:rsidR="00E85B3A" w:rsidRPr="00C8319E" w:rsidRDefault="00E85B3A" w:rsidP="00E85B3A">
      <w:pPr>
        <w:pStyle w:val="Style3"/>
        <w:tabs>
          <w:tab w:val="left" w:pos="567"/>
        </w:tabs>
        <w:spacing w:before="0" w:beforeAutospacing="0" w:after="0"/>
        <w:ind w:left="0" w:firstLine="0"/>
        <w:rPr>
          <w:rFonts w:eastAsia="PMingLiU"/>
          <w:lang w:eastAsia="zh-CN"/>
        </w:rPr>
      </w:pPr>
    </w:p>
    <w:p w14:paraId="0085A59C" w14:textId="77777777" w:rsidR="00E85B3A" w:rsidRPr="00C8319E" w:rsidRDefault="00E85B3A" w:rsidP="00E85B3A">
      <w:pPr>
        <w:pStyle w:val="Style3"/>
        <w:tabs>
          <w:tab w:val="left" w:pos="567"/>
        </w:tabs>
        <w:spacing w:before="0" w:beforeAutospacing="0" w:after="0"/>
        <w:ind w:left="0" w:firstLine="0"/>
        <w:rPr>
          <w:rFonts w:eastAsia="PMingLiU"/>
          <w:lang w:eastAsia="zh-CN"/>
        </w:rPr>
      </w:pPr>
    </w:p>
    <w:p w14:paraId="222F0EBE" w14:textId="77777777" w:rsidR="00E85B3A" w:rsidRPr="00C8319E" w:rsidRDefault="00E85B3A" w:rsidP="00E85B3A">
      <w:pPr>
        <w:pStyle w:val="Style3"/>
        <w:tabs>
          <w:tab w:val="left" w:pos="567"/>
        </w:tabs>
        <w:spacing w:before="0" w:beforeAutospacing="0" w:after="0"/>
        <w:ind w:left="0" w:firstLine="0"/>
        <w:rPr>
          <w:rFonts w:eastAsia="PMingLiU"/>
          <w:lang w:eastAsia="zh-CN"/>
        </w:rPr>
      </w:pPr>
    </w:p>
    <w:p w14:paraId="025543EE" w14:textId="77777777" w:rsidR="00E85B3A" w:rsidRPr="00C8319E" w:rsidRDefault="00E85B3A" w:rsidP="00E85B3A">
      <w:pPr>
        <w:pStyle w:val="Style3"/>
        <w:tabs>
          <w:tab w:val="left" w:pos="567"/>
        </w:tabs>
        <w:spacing w:before="0" w:beforeAutospacing="0" w:after="0"/>
        <w:ind w:left="0" w:firstLine="0"/>
        <w:rPr>
          <w:rFonts w:eastAsia="PMingLiU"/>
          <w:lang w:eastAsia="zh-CN"/>
        </w:rPr>
      </w:pPr>
    </w:p>
    <w:p w14:paraId="1C1BA338" w14:textId="77777777" w:rsidR="00E85B3A" w:rsidRPr="00C8319E" w:rsidRDefault="00E85B3A" w:rsidP="00E85B3A">
      <w:pPr>
        <w:pStyle w:val="Style3"/>
        <w:tabs>
          <w:tab w:val="left" w:pos="567"/>
        </w:tabs>
        <w:spacing w:before="0" w:beforeAutospacing="0" w:after="0"/>
        <w:ind w:left="0" w:firstLine="0"/>
        <w:rPr>
          <w:rFonts w:eastAsia="PMingLiU"/>
          <w:lang w:eastAsia="zh-CN"/>
        </w:rPr>
      </w:pPr>
    </w:p>
    <w:p w14:paraId="6B515B72" w14:textId="77777777" w:rsidR="00E85B3A" w:rsidRPr="00C8319E" w:rsidRDefault="00E85B3A" w:rsidP="00E85B3A">
      <w:pPr>
        <w:pStyle w:val="Style3"/>
        <w:tabs>
          <w:tab w:val="left" w:pos="567"/>
        </w:tabs>
        <w:spacing w:before="0" w:beforeAutospacing="0" w:after="0"/>
        <w:ind w:left="0" w:firstLine="0"/>
        <w:rPr>
          <w:rFonts w:eastAsia="PMingLiU"/>
          <w:lang w:eastAsia="zh-CN"/>
        </w:rPr>
      </w:pPr>
    </w:p>
    <w:p w14:paraId="2B2E112D" w14:textId="77777777" w:rsidR="00E85B3A" w:rsidRPr="00C8319E" w:rsidRDefault="00E85B3A" w:rsidP="00E85B3A">
      <w:pPr>
        <w:pStyle w:val="Style3"/>
        <w:tabs>
          <w:tab w:val="left" w:pos="567"/>
        </w:tabs>
        <w:spacing w:before="0" w:beforeAutospacing="0" w:after="0"/>
        <w:ind w:left="0" w:firstLine="0"/>
        <w:rPr>
          <w:rFonts w:eastAsia="PMingLiU"/>
          <w:lang w:eastAsia="zh-CN"/>
        </w:rPr>
      </w:pPr>
    </w:p>
    <w:p w14:paraId="2155A4AC" w14:textId="77777777" w:rsidR="00E85B3A" w:rsidRPr="00C8319E" w:rsidRDefault="00E85B3A" w:rsidP="00E85B3A">
      <w:pPr>
        <w:pStyle w:val="Style3"/>
        <w:tabs>
          <w:tab w:val="left" w:pos="567"/>
        </w:tabs>
        <w:spacing w:before="0" w:beforeAutospacing="0" w:after="0"/>
        <w:ind w:left="0" w:firstLine="0"/>
        <w:rPr>
          <w:rFonts w:eastAsia="PMingLiU"/>
          <w:lang w:eastAsia="zh-CN"/>
        </w:rPr>
      </w:pPr>
    </w:p>
    <w:p w14:paraId="6D9B0C3C" w14:textId="77777777" w:rsidR="00E85B3A" w:rsidRPr="00C8319E" w:rsidRDefault="00E85B3A" w:rsidP="00E85B3A">
      <w:pPr>
        <w:pStyle w:val="Style3"/>
        <w:tabs>
          <w:tab w:val="left" w:pos="567"/>
        </w:tabs>
        <w:spacing w:before="0" w:beforeAutospacing="0" w:after="0"/>
        <w:ind w:left="0" w:firstLine="0"/>
        <w:rPr>
          <w:rFonts w:eastAsia="PMingLiU"/>
          <w:lang w:eastAsia="zh-CN"/>
        </w:rPr>
      </w:pPr>
    </w:p>
    <w:p w14:paraId="70314B03" w14:textId="77777777" w:rsidR="00E85B3A" w:rsidRPr="00C8319E" w:rsidRDefault="00E85B3A" w:rsidP="00E85B3A">
      <w:pPr>
        <w:pStyle w:val="Style3"/>
        <w:tabs>
          <w:tab w:val="left" w:pos="567"/>
        </w:tabs>
        <w:spacing w:before="0" w:beforeAutospacing="0" w:after="0"/>
        <w:ind w:left="0" w:firstLine="0"/>
        <w:rPr>
          <w:rFonts w:eastAsia="PMingLiU"/>
          <w:lang w:eastAsia="zh-CN"/>
        </w:rPr>
      </w:pPr>
    </w:p>
    <w:p w14:paraId="2E179D9D" w14:textId="77777777" w:rsidR="00E85B3A" w:rsidRPr="00C8319E" w:rsidRDefault="00E85B3A" w:rsidP="00E85B3A">
      <w:pPr>
        <w:pStyle w:val="Style3"/>
        <w:tabs>
          <w:tab w:val="left" w:pos="567"/>
        </w:tabs>
        <w:spacing w:before="0" w:beforeAutospacing="0" w:after="0"/>
        <w:ind w:left="0" w:firstLine="0"/>
        <w:rPr>
          <w:rFonts w:eastAsia="PMingLiU"/>
          <w:lang w:eastAsia="zh-CN"/>
        </w:rPr>
      </w:pPr>
    </w:p>
    <w:p w14:paraId="5B065CAF" w14:textId="77777777" w:rsidR="00E85B3A" w:rsidRPr="00C8319E" w:rsidRDefault="00E85B3A" w:rsidP="00E85B3A">
      <w:pPr>
        <w:pStyle w:val="Style3"/>
        <w:tabs>
          <w:tab w:val="left" w:pos="567"/>
        </w:tabs>
        <w:spacing w:before="0" w:beforeAutospacing="0" w:after="0"/>
        <w:ind w:left="0" w:firstLine="0"/>
        <w:rPr>
          <w:rFonts w:eastAsia="PMingLiU"/>
          <w:lang w:eastAsia="zh-CN"/>
        </w:rPr>
      </w:pPr>
    </w:p>
    <w:p w14:paraId="1E1E9ED0" w14:textId="77777777" w:rsidR="00E85B3A" w:rsidRPr="00C8319E" w:rsidRDefault="00E85B3A" w:rsidP="00E85B3A">
      <w:pPr>
        <w:pStyle w:val="Style3"/>
        <w:tabs>
          <w:tab w:val="left" w:pos="567"/>
        </w:tabs>
        <w:spacing w:before="0" w:beforeAutospacing="0" w:after="0"/>
        <w:ind w:left="0" w:firstLine="0"/>
        <w:rPr>
          <w:rFonts w:eastAsia="PMingLiU"/>
          <w:lang w:eastAsia="zh-CN"/>
        </w:rPr>
      </w:pPr>
    </w:p>
    <w:p w14:paraId="17BF40FF" w14:textId="77777777" w:rsidR="00E85B3A" w:rsidRPr="00C8319E" w:rsidRDefault="00E85B3A" w:rsidP="00E85B3A">
      <w:pPr>
        <w:pStyle w:val="Style3"/>
        <w:tabs>
          <w:tab w:val="left" w:pos="567"/>
        </w:tabs>
        <w:spacing w:before="0" w:beforeAutospacing="0" w:after="0"/>
        <w:ind w:left="0" w:firstLine="0"/>
        <w:rPr>
          <w:rFonts w:eastAsia="PMingLiU"/>
          <w:lang w:eastAsia="zh-CN"/>
        </w:rPr>
      </w:pPr>
    </w:p>
    <w:p w14:paraId="1F2D294A" w14:textId="77777777" w:rsidR="00E85B3A" w:rsidRPr="00C8319E" w:rsidRDefault="00E85B3A" w:rsidP="00E85B3A">
      <w:pPr>
        <w:pStyle w:val="Style3"/>
        <w:tabs>
          <w:tab w:val="left" w:pos="567"/>
        </w:tabs>
        <w:spacing w:before="0" w:beforeAutospacing="0" w:after="0"/>
        <w:ind w:left="0" w:firstLine="0"/>
        <w:rPr>
          <w:rFonts w:eastAsia="PMingLiU"/>
          <w:lang w:eastAsia="zh-CN"/>
        </w:rPr>
      </w:pPr>
    </w:p>
    <w:p w14:paraId="2295CDA2" w14:textId="77777777" w:rsidR="00E85B3A" w:rsidRPr="00C8319E" w:rsidRDefault="00E85B3A" w:rsidP="00E85B3A">
      <w:pPr>
        <w:pStyle w:val="Style3"/>
        <w:tabs>
          <w:tab w:val="left" w:pos="567"/>
        </w:tabs>
        <w:spacing w:before="0" w:beforeAutospacing="0" w:after="0"/>
        <w:ind w:left="0" w:firstLine="0"/>
        <w:rPr>
          <w:rFonts w:eastAsia="PMingLiU"/>
          <w:lang w:eastAsia="zh-CN"/>
        </w:rPr>
      </w:pPr>
    </w:p>
    <w:p w14:paraId="67FE79D8" w14:textId="77777777" w:rsidR="00E85B3A" w:rsidRPr="00C8319E" w:rsidRDefault="00E85B3A" w:rsidP="00E85B3A">
      <w:pPr>
        <w:jc w:val="right"/>
        <w:rPr>
          <w:noProof w:val="0"/>
          <w:sz w:val="22"/>
          <w:szCs w:val="22"/>
        </w:rPr>
      </w:pPr>
      <w:r w:rsidRPr="00C8319E">
        <w:rPr>
          <w:noProof w:val="0"/>
        </w:rPr>
        <w:t>Anexa nr. 5</w:t>
      </w:r>
    </w:p>
    <w:p w14:paraId="289543F0" w14:textId="77777777" w:rsidR="00E85B3A" w:rsidRPr="00C8319E" w:rsidRDefault="00E85B3A" w:rsidP="00E85B3A">
      <w:pPr>
        <w:jc w:val="right"/>
        <w:rPr>
          <w:noProof w:val="0"/>
        </w:rPr>
      </w:pPr>
      <w:r w:rsidRPr="00C8319E">
        <w:rPr>
          <w:noProof w:val="0"/>
        </w:rPr>
        <w:t>la Documentația standard nr._____</w:t>
      </w:r>
    </w:p>
    <w:p w14:paraId="015C1A52" w14:textId="77777777" w:rsidR="00E85B3A" w:rsidRPr="00C8319E" w:rsidRDefault="00E85B3A" w:rsidP="00E85B3A">
      <w:pPr>
        <w:jc w:val="right"/>
        <w:rPr>
          <w:noProof w:val="0"/>
        </w:rPr>
      </w:pPr>
      <w:r w:rsidRPr="00C8319E">
        <w:rPr>
          <w:noProof w:val="0"/>
        </w:rPr>
        <w:t>din “____” ________ 20___</w:t>
      </w:r>
    </w:p>
    <w:p w14:paraId="456A5DE2" w14:textId="77777777" w:rsidR="00E85B3A" w:rsidRPr="00C8319E" w:rsidRDefault="00E85B3A" w:rsidP="00E85B3A">
      <w:pPr>
        <w:pStyle w:val="Style3"/>
        <w:tabs>
          <w:tab w:val="left" w:pos="567"/>
        </w:tabs>
        <w:spacing w:before="0" w:beforeAutospacing="0" w:after="0"/>
        <w:ind w:left="0" w:firstLine="0"/>
        <w:rPr>
          <w:rFonts w:eastAsia="PMingLiU"/>
          <w:lang w:eastAsia="zh-CN"/>
        </w:rPr>
      </w:pPr>
    </w:p>
    <w:p w14:paraId="1CA07362" w14:textId="77777777" w:rsidR="00E85B3A" w:rsidRPr="00C8319E" w:rsidRDefault="00E85B3A" w:rsidP="00E85B3A">
      <w:pPr>
        <w:pStyle w:val="Style3"/>
        <w:tabs>
          <w:tab w:val="left" w:pos="567"/>
        </w:tabs>
        <w:spacing w:before="0" w:beforeAutospacing="0" w:after="0"/>
        <w:ind w:left="0" w:firstLine="0"/>
        <w:rPr>
          <w:rFonts w:eastAsia="PMingLiU"/>
          <w:lang w:eastAsia="zh-CN"/>
        </w:rPr>
      </w:pPr>
    </w:p>
    <w:p w14:paraId="52773218" w14:textId="77777777" w:rsidR="00E85B3A" w:rsidRPr="00C8319E" w:rsidRDefault="00E85B3A" w:rsidP="00E85B3A">
      <w:pPr>
        <w:spacing w:before="240" w:after="160"/>
        <w:jc w:val="center"/>
        <w:rPr>
          <w:rFonts w:eastAsia="Calibri"/>
          <w:b/>
          <w:noProof w:val="0"/>
          <w:sz w:val="28"/>
          <w:szCs w:val="28"/>
        </w:rPr>
      </w:pPr>
      <w:r w:rsidRPr="00C8319E">
        <w:rPr>
          <w:rFonts w:eastAsia="Calibri"/>
          <w:b/>
          <w:noProof w:val="0"/>
          <w:sz w:val="28"/>
          <w:szCs w:val="28"/>
        </w:rPr>
        <w:t>ANUNȚ DE ATRIBUIRE</w:t>
      </w:r>
    </w:p>
    <w:p w14:paraId="41C9A51A" w14:textId="77777777" w:rsidR="00E85B3A" w:rsidRPr="00C8319E" w:rsidRDefault="00E85B3A" w:rsidP="00E85B3A">
      <w:pPr>
        <w:spacing w:after="160"/>
        <w:jc w:val="center"/>
        <w:rPr>
          <w:rFonts w:eastAsia="Calibri"/>
          <w:noProof w:val="0"/>
          <w:u w:val="single"/>
        </w:rPr>
      </w:pPr>
      <w:r w:rsidRPr="00C8319E">
        <w:rPr>
          <w:rFonts w:eastAsia="Cambria"/>
          <w:noProof w:val="0"/>
        </w:rPr>
        <w:t>Nr.din___________</w:t>
      </w:r>
    </w:p>
    <w:p w14:paraId="6FCF9CE0" w14:textId="77777777" w:rsidR="00E85B3A" w:rsidRPr="00C8319E" w:rsidRDefault="00E85B3A" w:rsidP="00E85B3A">
      <w:pPr>
        <w:numPr>
          <w:ilvl w:val="0"/>
          <w:numId w:val="26"/>
        </w:numPr>
        <w:spacing w:after="160" w:line="259" w:lineRule="auto"/>
        <w:contextualSpacing/>
        <w:jc w:val="both"/>
        <w:rPr>
          <w:rFonts w:eastAsia="Calibri"/>
          <w:b/>
          <w:noProof w:val="0"/>
        </w:rPr>
      </w:pPr>
      <w:r w:rsidRPr="00C8319E">
        <w:rPr>
          <w:rFonts w:eastAsia="Calibri"/>
          <w:b/>
          <w:noProof w:val="0"/>
        </w:rPr>
        <w:t>Date cu privire la autoritatea contractantă</w:t>
      </w:r>
    </w:p>
    <w:tbl>
      <w:tblPr>
        <w:tblStyle w:val="TableGrid2"/>
        <w:tblW w:w="9776" w:type="dxa"/>
        <w:tblLook w:val="04A0" w:firstRow="1" w:lastRow="0" w:firstColumn="1" w:lastColumn="0" w:noHBand="0" w:noVBand="1"/>
      </w:tblPr>
      <w:tblGrid>
        <w:gridCol w:w="4248"/>
        <w:gridCol w:w="5528"/>
      </w:tblGrid>
      <w:tr w:rsidR="00E85B3A" w:rsidRPr="00C8319E" w14:paraId="28ED7062" w14:textId="77777777" w:rsidTr="00C8319E">
        <w:tc>
          <w:tcPr>
            <w:tcW w:w="4248" w:type="dxa"/>
            <w:shd w:val="clear" w:color="auto" w:fill="FFFFFF" w:themeFill="background1"/>
          </w:tcPr>
          <w:p w14:paraId="0AC233B1" w14:textId="77777777" w:rsidR="00E85B3A" w:rsidRPr="00C8319E" w:rsidRDefault="00E85B3A" w:rsidP="00C8319E">
            <w:pPr>
              <w:ind w:right="-1"/>
              <w:jc w:val="both"/>
              <w:rPr>
                <w:rFonts w:eastAsia="Cambria"/>
                <w:noProof w:val="0"/>
              </w:rPr>
            </w:pPr>
            <w:r w:rsidRPr="00C8319E">
              <w:rPr>
                <w:rFonts w:eastAsia="Calibri"/>
                <w:noProof w:val="0"/>
              </w:rPr>
              <w:t>Denumirea autorității contractante</w:t>
            </w:r>
          </w:p>
        </w:tc>
        <w:tc>
          <w:tcPr>
            <w:tcW w:w="5528" w:type="dxa"/>
          </w:tcPr>
          <w:p w14:paraId="5745B995" w14:textId="77777777" w:rsidR="00E85B3A" w:rsidRPr="00C8319E" w:rsidRDefault="00E85B3A" w:rsidP="00C8319E">
            <w:pPr>
              <w:ind w:right="-1"/>
              <w:jc w:val="both"/>
              <w:rPr>
                <w:rFonts w:eastAsia="Cambria"/>
                <w:noProof w:val="0"/>
              </w:rPr>
            </w:pPr>
          </w:p>
        </w:tc>
      </w:tr>
      <w:tr w:rsidR="00E85B3A" w:rsidRPr="00C8319E" w14:paraId="18E5FEBE" w14:textId="77777777" w:rsidTr="00C8319E">
        <w:tc>
          <w:tcPr>
            <w:tcW w:w="4248" w:type="dxa"/>
            <w:shd w:val="clear" w:color="auto" w:fill="FFFFFF" w:themeFill="background1"/>
          </w:tcPr>
          <w:p w14:paraId="37FD1E9E" w14:textId="77777777" w:rsidR="00E85B3A" w:rsidRPr="00C8319E" w:rsidRDefault="00E85B3A" w:rsidP="00C8319E">
            <w:pPr>
              <w:ind w:right="-1"/>
              <w:jc w:val="both"/>
              <w:rPr>
                <w:rFonts w:eastAsia="Calibri"/>
                <w:noProof w:val="0"/>
              </w:rPr>
            </w:pPr>
            <w:r w:rsidRPr="00C8319E">
              <w:rPr>
                <w:rFonts w:eastAsia="Cambria"/>
                <w:noProof w:val="0"/>
              </w:rPr>
              <w:t>Localitate</w:t>
            </w:r>
          </w:p>
        </w:tc>
        <w:tc>
          <w:tcPr>
            <w:tcW w:w="5528" w:type="dxa"/>
          </w:tcPr>
          <w:p w14:paraId="048C6406" w14:textId="77777777" w:rsidR="00E85B3A" w:rsidRPr="00C8319E" w:rsidRDefault="00E85B3A" w:rsidP="00C8319E">
            <w:pPr>
              <w:ind w:right="-1"/>
              <w:jc w:val="both"/>
              <w:rPr>
                <w:rFonts w:eastAsia="Cambria"/>
                <w:noProof w:val="0"/>
              </w:rPr>
            </w:pPr>
          </w:p>
        </w:tc>
      </w:tr>
      <w:tr w:rsidR="00E85B3A" w:rsidRPr="00C8319E" w14:paraId="25C58E1D" w14:textId="77777777" w:rsidTr="00C8319E">
        <w:tc>
          <w:tcPr>
            <w:tcW w:w="4248" w:type="dxa"/>
            <w:shd w:val="clear" w:color="auto" w:fill="FFFFFF" w:themeFill="background1"/>
          </w:tcPr>
          <w:p w14:paraId="4A6A7A37" w14:textId="77777777" w:rsidR="00E85B3A" w:rsidRPr="00C8319E" w:rsidRDefault="00E85B3A" w:rsidP="00C8319E">
            <w:pPr>
              <w:ind w:right="-1"/>
              <w:jc w:val="both"/>
              <w:rPr>
                <w:rFonts w:eastAsia="Cambria"/>
                <w:noProof w:val="0"/>
              </w:rPr>
            </w:pPr>
            <w:r w:rsidRPr="00C8319E">
              <w:rPr>
                <w:rFonts w:eastAsia="Calibri"/>
                <w:noProof w:val="0"/>
              </w:rPr>
              <w:t>IDNO</w:t>
            </w:r>
          </w:p>
        </w:tc>
        <w:tc>
          <w:tcPr>
            <w:tcW w:w="5528" w:type="dxa"/>
          </w:tcPr>
          <w:p w14:paraId="71DF7CD9" w14:textId="77777777" w:rsidR="00E85B3A" w:rsidRPr="00C8319E" w:rsidRDefault="00E85B3A" w:rsidP="00C8319E">
            <w:pPr>
              <w:ind w:right="-1"/>
              <w:jc w:val="both"/>
              <w:rPr>
                <w:rFonts w:eastAsia="Cambria"/>
                <w:noProof w:val="0"/>
              </w:rPr>
            </w:pPr>
          </w:p>
        </w:tc>
      </w:tr>
      <w:tr w:rsidR="00E85B3A" w:rsidRPr="00C8319E" w14:paraId="6222E0DE" w14:textId="77777777" w:rsidTr="00C8319E">
        <w:tc>
          <w:tcPr>
            <w:tcW w:w="4248" w:type="dxa"/>
            <w:shd w:val="clear" w:color="auto" w:fill="FFFFFF" w:themeFill="background1"/>
          </w:tcPr>
          <w:p w14:paraId="26E9BCFD" w14:textId="77777777" w:rsidR="00E85B3A" w:rsidRPr="00C8319E" w:rsidRDefault="00E85B3A" w:rsidP="00C8319E">
            <w:pPr>
              <w:ind w:right="-1"/>
              <w:jc w:val="both"/>
              <w:rPr>
                <w:rFonts w:eastAsia="Calibri"/>
                <w:noProof w:val="0"/>
              </w:rPr>
            </w:pPr>
            <w:r w:rsidRPr="00C8319E">
              <w:rPr>
                <w:rFonts w:eastAsia="Calibri"/>
                <w:noProof w:val="0"/>
              </w:rPr>
              <w:t>Adresa</w:t>
            </w:r>
          </w:p>
        </w:tc>
        <w:tc>
          <w:tcPr>
            <w:tcW w:w="5528" w:type="dxa"/>
          </w:tcPr>
          <w:p w14:paraId="7003F034" w14:textId="77777777" w:rsidR="00E85B3A" w:rsidRPr="00C8319E" w:rsidRDefault="00E85B3A" w:rsidP="00C8319E">
            <w:pPr>
              <w:ind w:right="-1"/>
              <w:jc w:val="both"/>
              <w:rPr>
                <w:rFonts w:eastAsia="Cambria"/>
                <w:noProof w:val="0"/>
              </w:rPr>
            </w:pPr>
          </w:p>
        </w:tc>
      </w:tr>
      <w:tr w:rsidR="00E85B3A" w:rsidRPr="00C8319E" w14:paraId="15BFA5FF" w14:textId="77777777" w:rsidTr="00C8319E">
        <w:tc>
          <w:tcPr>
            <w:tcW w:w="4248" w:type="dxa"/>
            <w:shd w:val="clear" w:color="auto" w:fill="FFFFFF" w:themeFill="background1"/>
          </w:tcPr>
          <w:p w14:paraId="6F1986BA" w14:textId="77777777" w:rsidR="00E85B3A" w:rsidRPr="00C8319E" w:rsidRDefault="00E85B3A" w:rsidP="00C8319E">
            <w:pPr>
              <w:ind w:right="-1"/>
              <w:jc w:val="both"/>
              <w:rPr>
                <w:rFonts w:eastAsia="Calibri"/>
                <w:noProof w:val="0"/>
              </w:rPr>
            </w:pPr>
            <w:r w:rsidRPr="00C8319E">
              <w:rPr>
                <w:rFonts w:eastAsia="Calibri"/>
                <w:noProof w:val="0"/>
              </w:rPr>
              <w:t>Număr de telefon/fax</w:t>
            </w:r>
          </w:p>
        </w:tc>
        <w:tc>
          <w:tcPr>
            <w:tcW w:w="5528" w:type="dxa"/>
          </w:tcPr>
          <w:p w14:paraId="415284DB" w14:textId="77777777" w:rsidR="00E85B3A" w:rsidRPr="00C8319E" w:rsidRDefault="00E85B3A" w:rsidP="00C8319E">
            <w:pPr>
              <w:ind w:right="-1"/>
              <w:jc w:val="both"/>
              <w:rPr>
                <w:rFonts w:eastAsia="Cambria"/>
                <w:noProof w:val="0"/>
              </w:rPr>
            </w:pPr>
          </w:p>
        </w:tc>
      </w:tr>
      <w:tr w:rsidR="00E85B3A" w:rsidRPr="00C8319E" w14:paraId="42C09A83" w14:textId="77777777" w:rsidTr="00C8319E">
        <w:tc>
          <w:tcPr>
            <w:tcW w:w="4248" w:type="dxa"/>
            <w:shd w:val="clear" w:color="auto" w:fill="FFFFFF" w:themeFill="background1"/>
          </w:tcPr>
          <w:p w14:paraId="744FD258" w14:textId="77777777" w:rsidR="00E85B3A" w:rsidRPr="00C8319E" w:rsidRDefault="00E85B3A" w:rsidP="00C8319E">
            <w:pPr>
              <w:ind w:right="-1"/>
              <w:jc w:val="both"/>
              <w:rPr>
                <w:rFonts w:eastAsia="Calibri"/>
                <w:noProof w:val="0"/>
              </w:rPr>
            </w:pPr>
            <w:r w:rsidRPr="00C8319E">
              <w:rPr>
                <w:rFonts w:eastAsia="Calibri"/>
                <w:noProof w:val="0"/>
              </w:rPr>
              <w:t>E-mail</w:t>
            </w:r>
          </w:p>
        </w:tc>
        <w:tc>
          <w:tcPr>
            <w:tcW w:w="5528" w:type="dxa"/>
          </w:tcPr>
          <w:p w14:paraId="35456857" w14:textId="77777777" w:rsidR="00E85B3A" w:rsidRPr="00C8319E" w:rsidRDefault="00E85B3A" w:rsidP="00C8319E">
            <w:pPr>
              <w:ind w:right="-1"/>
              <w:jc w:val="both"/>
              <w:rPr>
                <w:rFonts w:eastAsia="Cambria"/>
                <w:noProof w:val="0"/>
              </w:rPr>
            </w:pPr>
          </w:p>
        </w:tc>
      </w:tr>
      <w:tr w:rsidR="00E85B3A" w:rsidRPr="00C8319E" w14:paraId="6778D713" w14:textId="77777777" w:rsidTr="00C8319E">
        <w:tc>
          <w:tcPr>
            <w:tcW w:w="4248" w:type="dxa"/>
            <w:shd w:val="clear" w:color="auto" w:fill="FFFFFF" w:themeFill="background1"/>
          </w:tcPr>
          <w:p w14:paraId="71F46350" w14:textId="77777777" w:rsidR="00E85B3A" w:rsidRPr="00C8319E" w:rsidRDefault="00E85B3A" w:rsidP="00C8319E">
            <w:pPr>
              <w:ind w:right="-1"/>
              <w:jc w:val="both"/>
              <w:rPr>
                <w:rFonts w:eastAsia="Calibri"/>
                <w:noProof w:val="0"/>
              </w:rPr>
            </w:pPr>
            <w:r w:rsidRPr="00C8319E">
              <w:rPr>
                <w:rFonts w:eastAsia="Calibri"/>
                <w:noProof w:val="0"/>
              </w:rPr>
              <w:t>Pagina web oficială</w:t>
            </w:r>
          </w:p>
        </w:tc>
        <w:tc>
          <w:tcPr>
            <w:tcW w:w="5528" w:type="dxa"/>
          </w:tcPr>
          <w:p w14:paraId="4792D817" w14:textId="77777777" w:rsidR="00E85B3A" w:rsidRPr="00C8319E" w:rsidRDefault="00E85B3A" w:rsidP="00C8319E">
            <w:pPr>
              <w:ind w:right="-1"/>
              <w:jc w:val="both"/>
              <w:rPr>
                <w:rFonts w:eastAsia="Cambria"/>
                <w:noProof w:val="0"/>
              </w:rPr>
            </w:pPr>
          </w:p>
        </w:tc>
      </w:tr>
      <w:tr w:rsidR="00E85B3A" w:rsidRPr="00C8319E" w14:paraId="012513AE" w14:textId="77777777" w:rsidTr="00C8319E">
        <w:tc>
          <w:tcPr>
            <w:tcW w:w="4248" w:type="dxa"/>
            <w:shd w:val="clear" w:color="auto" w:fill="FFFFFF" w:themeFill="background1"/>
          </w:tcPr>
          <w:p w14:paraId="21DFE33F" w14:textId="77777777" w:rsidR="00E85B3A" w:rsidRPr="00C8319E" w:rsidRDefault="00E85B3A" w:rsidP="00C8319E">
            <w:pPr>
              <w:ind w:right="-1"/>
              <w:jc w:val="both"/>
              <w:rPr>
                <w:rFonts w:eastAsia="Calibri"/>
                <w:noProof w:val="0"/>
              </w:rPr>
            </w:pPr>
            <w:r w:rsidRPr="00C8319E">
              <w:rPr>
                <w:rFonts w:eastAsia="Calibri"/>
                <w:noProof w:val="0"/>
              </w:rPr>
              <w:t>Persoana de contact</w:t>
            </w:r>
          </w:p>
        </w:tc>
        <w:tc>
          <w:tcPr>
            <w:tcW w:w="5528" w:type="dxa"/>
          </w:tcPr>
          <w:p w14:paraId="251DBE95" w14:textId="77777777" w:rsidR="00E85B3A" w:rsidRPr="00C8319E" w:rsidRDefault="00E85B3A" w:rsidP="00C8319E">
            <w:pPr>
              <w:ind w:right="-1"/>
              <w:jc w:val="both"/>
              <w:rPr>
                <w:rFonts w:eastAsia="Cambria"/>
                <w:noProof w:val="0"/>
              </w:rPr>
            </w:pPr>
          </w:p>
        </w:tc>
      </w:tr>
      <w:tr w:rsidR="00E85B3A" w:rsidRPr="00C8319E" w14:paraId="1B8AFA46" w14:textId="77777777" w:rsidTr="00C8319E">
        <w:tc>
          <w:tcPr>
            <w:tcW w:w="4248" w:type="dxa"/>
            <w:shd w:val="clear" w:color="auto" w:fill="FFFFFF" w:themeFill="background1"/>
          </w:tcPr>
          <w:p w14:paraId="06709A82" w14:textId="77777777" w:rsidR="00E85B3A" w:rsidRPr="00C8319E" w:rsidRDefault="00E85B3A" w:rsidP="00C8319E">
            <w:pPr>
              <w:ind w:right="-1"/>
              <w:jc w:val="both"/>
              <w:rPr>
                <w:rFonts w:eastAsia="Calibri"/>
                <w:noProof w:val="0"/>
              </w:rPr>
            </w:pPr>
            <w:r w:rsidRPr="00C8319E">
              <w:rPr>
                <w:rFonts w:eastAsia="Calibri"/>
                <w:noProof w:val="0"/>
              </w:rPr>
              <w:t xml:space="preserve">Tipul autorității contractante și obiectul principal de activitate </w:t>
            </w:r>
          </w:p>
          <w:p w14:paraId="28E42BB8" w14:textId="77777777" w:rsidR="00E85B3A" w:rsidRPr="00C8319E" w:rsidRDefault="00E85B3A" w:rsidP="00C8319E">
            <w:pPr>
              <w:ind w:right="-1"/>
              <w:jc w:val="both"/>
              <w:rPr>
                <w:rFonts w:eastAsia="Calibri"/>
                <w:noProof w:val="0"/>
                <w:sz w:val="20"/>
                <w:szCs w:val="20"/>
              </w:rPr>
            </w:pPr>
            <w:r w:rsidRPr="00C8319E">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546E038C" w14:textId="77777777" w:rsidR="00E85B3A" w:rsidRPr="00C8319E" w:rsidRDefault="00E85B3A" w:rsidP="00C8319E">
            <w:pPr>
              <w:ind w:right="-1"/>
              <w:jc w:val="both"/>
              <w:rPr>
                <w:rFonts w:eastAsia="Cambria"/>
                <w:noProof w:val="0"/>
              </w:rPr>
            </w:pPr>
          </w:p>
        </w:tc>
      </w:tr>
    </w:tbl>
    <w:p w14:paraId="3DB01A82" w14:textId="77777777" w:rsidR="00E85B3A" w:rsidRPr="00C8319E" w:rsidRDefault="00E85B3A" w:rsidP="00E85B3A">
      <w:pPr>
        <w:numPr>
          <w:ilvl w:val="0"/>
          <w:numId w:val="26"/>
        </w:numPr>
        <w:spacing w:before="240" w:after="160"/>
        <w:contextualSpacing/>
        <w:jc w:val="both"/>
        <w:rPr>
          <w:rFonts w:eastAsia="Calibri"/>
          <w:noProof w:val="0"/>
        </w:rPr>
      </w:pPr>
      <w:r w:rsidRPr="00C8319E">
        <w:rPr>
          <w:rFonts w:eastAsia="Calibri"/>
          <w:b/>
          <w:noProof w:val="0"/>
        </w:rPr>
        <w:t>Date cu privire la procedura de atribuire</w:t>
      </w:r>
    </w:p>
    <w:tbl>
      <w:tblPr>
        <w:tblStyle w:val="Grigliatabella4"/>
        <w:tblW w:w="9818" w:type="dxa"/>
        <w:tblLook w:val="04A0" w:firstRow="1" w:lastRow="0" w:firstColumn="1" w:lastColumn="0" w:noHBand="0" w:noVBand="1"/>
      </w:tblPr>
      <w:tblGrid>
        <w:gridCol w:w="4248"/>
        <w:gridCol w:w="5570"/>
      </w:tblGrid>
      <w:tr w:rsidR="00E85B3A" w:rsidRPr="00C8319E" w14:paraId="61013A00" w14:textId="77777777" w:rsidTr="00C8319E">
        <w:tc>
          <w:tcPr>
            <w:tcW w:w="4248" w:type="dxa"/>
            <w:shd w:val="clear" w:color="auto" w:fill="FFFFFF" w:themeFill="background1"/>
          </w:tcPr>
          <w:p w14:paraId="27F5C738" w14:textId="77777777" w:rsidR="00E85B3A" w:rsidRPr="00C8319E" w:rsidRDefault="00E85B3A" w:rsidP="00C8319E">
            <w:pPr>
              <w:ind w:right="-1"/>
              <w:jc w:val="both"/>
              <w:rPr>
                <w:noProof w:val="0"/>
                <w:lang w:eastAsia="ro-RO"/>
              </w:rPr>
            </w:pPr>
            <w:r w:rsidRPr="00C8319E">
              <w:rPr>
                <w:noProof w:val="0"/>
                <w:lang w:eastAsia="ro-RO"/>
              </w:rPr>
              <w:t>Tipul procedurii de atribuire aplicate</w:t>
            </w:r>
          </w:p>
        </w:tc>
        <w:tc>
          <w:tcPr>
            <w:tcW w:w="5570" w:type="dxa"/>
          </w:tcPr>
          <w:p w14:paraId="1AE86897" w14:textId="77777777" w:rsidR="00E85B3A" w:rsidRPr="00C8319E" w:rsidRDefault="00E85B3A" w:rsidP="00C8319E">
            <w:pPr>
              <w:ind w:right="-1"/>
              <w:jc w:val="both"/>
              <w:rPr>
                <w:i/>
                <w:noProof w:val="0"/>
                <w:lang w:eastAsia="ro-RO"/>
              </w:rPr>
            </w:pPr>
          </w:p>
        </w:tc>
      </w:tr>
      <w:tr w:rsidR="00E85B3A" w:rsidRPr="00C8319E" w14:paraId="328FC937" w14:textId="77777777" w:rsidTr="00C8319E">
        <w:tc>
          <w:tcPr>
            <w:tcW w:w="4248" w:type="dxa"/>
            <w:shd w:val="clear" w:color="auto" w:fill="FFFFFF" w:themeFill="background1"/>
          </w:tcPr>
          <w:p w14:paraId="071B0757" w14:textId="77777777" w:rsidR="00E85B3A" w:rsidRPr="00C8319E" w:rsidRDefault="00E85B3A" w:rsidP="00C8319E">
            <w:pPr>
              <w:ind w:right="-1"/>
              <w:jc w:val="both"/>
              <w:rPr>
                <w:noProof w:val="0"/>
                <w:lang w:eastAsia="ro-RO"/>
              </w:rPr>
            </w:pPr>
            <w:r w:rsidRPr="00C8319E">
              <w:rPr>
                <w:noProof w:val="0"/>
                <w:lang w:eastAsia="ro-RO"/>
              </w:rPr>
              <w:t xml:space="preserve">Justificarea alegerii procedurii de atribuire </w:t>
            </w:r>
          </w:p>
          <w:p w14:paraId="32F55951" w14:textId="77777777" w:rsidR="00E85B3A" w:rsidRPr="00C8319E" w:rsidRDefault="00E85B3A" w:rsidP="00C8319E">
            <w:pPr>
              <w:ind w:right="-1"/>
              <w:jc w:val="both"/>
              <w:rPr>
                <w:i/>
                <w:noProof w:val="0"/>
                <w:sz w:val="20"/>
                <w:szCs w:val="20"/>
                <w:lang w:eastAsia="ro-RO"/>
              </w:rPr>
            </w:pPr>
            <w:r w:rsidRPr="00C8319E">
              <w:rPr>
                <w:i/>
                <w:noProof w:val="0"/>
                <w:sz w:val="20"/>
                <w:szCs w:val="20"/>
                <w:lang w:eastAsia="ro-RO"/>
              </w:rPr>
              <w:t>(în cazul procedurii de negociere fără publicarea prealabilă a unui anunț de participare)</w:t>
            </w:r>
          </w:p>
        </w:tc>
        <w:tc>
          <w:tcPr>
            <w:tcW w:w="5570" w:type="dxa"/>
          </w:tcPr>
          <w:p w14:paraId="0970418F" w14:textId="77777777" w:rsidR="00E85B3A" w:rsidRPr="00C8319E" w:rsidRDefault="00E85B3A" w:rsidP="00C8319E">
            <w:pPr>
              <w:ind w:right="-1"/>
              <w:jc w:val="both"/>
              <w:rPr>
                <w:i/>
                <w:noProof w:val="0"/>
                <w:lang w:eastAsia="ro-RO"/>
              </w:rPr>
            </w:pPr>
          </w:p>
        </w:tc>
      </w:tr>
      <w:tr w:rsidR="00E85B3A" w:rsidRPr="00C8319E" w14:paraId="33E5C5D3" w14:textId="77777777" w:rsidTr="00C8319E">
        <w:tc>
          <w:tcPr>
            <w:tcW w:w="4248" w:type="dxa"/>
            <w:shd w:val="clear" w:color="auto" w:fill="FFFFFF" w:themeFill="background1"/>
          </w:tcPr>
          <w:p w14:paraId="51271AA5" w14:textId="77777777" w:rsidR="00E85B3A" w:rsidRPr="00C8319E" w:rsidRDefault="00E85B3A" w:rsidP="00C8319E">
            <w:pPr>
              <w:ind w:right="-1"/>
              <w:jc w:val="both"/>
              <w:rPr>
                <w:noProof w:val="0"/>
                <w:lang w:eastAsia="ro-RO"/>
              </w:rPr>
            </w:pPr>
            <w:r w:rsidRPr="00C8319E">
              <w:rPr>
                <w:noProof w:val="0"/>
                <w:lang w:eastAsia="ro-RO"/>
              </w:rPr>
              <w:t>Tipul obiectului contractului de achiziție/acordului-cadru</w:t>
            </w:r>
          </w:p>
        </w:tc>
        <w:tc>
          <w:tcPr>
            <w:tcW w:w="5570" w:type="dxa"/>
          </w:tcPr>
          <w:p w14:paraId="643619B6" w14:textId="77777777" w:rsidR="00E85B3A" w:rsidRPr="00C8319E" w:rsidRDefault="00E85B3A" w:rsidP="00C8319E">
            <w:pPr>
              <w:ind w:right="-1"/>
              <w:jc w:val="both"/>
              <w:rPr>
                <w:noProof w:val="0"/>
                <w:lang w:eastAsia="ro-RO"/>
              </w:rPr>
            </w:pPr>
            <w:r w:rsidRPr="00C8319E">
              <w:rPr>
                <w:noProof w:val="0"/>
                <w:lang w:eastAsia="ro-RO"/>
              </w:rPr>
              <w:t xml:space="preserve">Servicii de proiectare □  </w:t>
            </w:r>
          </w:p>
          <w:p w14:paraId="0A8538EE" w14:textId="77777777" w:rsidR="00E85B3A" w:rsidRPr="00C8319E" w:rsidRDefault="00E85B3A" w:rsidP="00C8319E">
            <w:pPr>
              <w:ind w:right="-1"/>
              <w:jc w:val="both"/>
              <w:rPr>
                <w:noProof w:val="0"/>
                <w:lang w:eastAsia="ro-RO"/>
              </w:rPr>
            </w:pPr>
            <w:r w:rsidRPr="00C8319E">
              <w:rPr>
                <w:noProof w:val="0"/>
                <w:lang w:eastAsia="ro-RO"/>
              </w:rPr>
              <w:t>Lucrări □</w:t>
            </w:r>
          </w:p>
        </w:tc>
      </w:tr>
      <w:tr w:rsidR="00E85B3A" w:rsidRPr="00C8319E" w14:paraId="3FCFB446" w14:textId="77777777" w:rsidTr="00C8319E">
        <w:tc>
          <w:tcPr>
            <w:tcW w:w="4248" w:type="dxa"/>
            <w:shd w:val="clear" w:color="auto" w:fill="FFFFFF" w:themeFill="background1"/>
          </w:tcPr>
          <w:p w14:paraId="10E2EE72" w14:textId="77777777" w:rsidR="00E85B3A" w:rsidRPr="00C8319E" w:rsidRDefault="00E85B3A" w:rsidP="00C8319E">
            <w:pPr>
              <w:ind w:right="-1"/>
              <w:jc w:val="both"/>
              <w:rPr>
                <w:noProof w:val="0"/>
                <w:lang w:eastAsia="ro-RO"/>
              </w:rPr>
            </w:pPr>
            <w:r w:rsidRPr="00C8319E">
              <w:rPr>
                <w:noProof w:val="0"/>
                <w:lang w:eastAsia="ro-RO"/>
              </w:rPr>
              <w:t>Obiectul de achiziție</w:t>
            </w:r>
          </w:p>
        </w:tc>
        <w:tc>
          <w:tcPr>
            <w:tcW w:w="5570" w:type="dxa"/>
          </w:tcPr>
          <w:p w14:paraId="6CE24721" w14:textId="77777777" w:rsidR="00E85B3A" w:rsidRPr="00C8319E" w:rsidRDefault="00E85B3A" w:rsidP="00C8319E">
            <w:pPr>
              <w:ind w:right="-1"/>
              <w:jc w:val="both"/>
              <w:rPr>
                <w:noProof w:val="0"/>
                <w:lang w:eastAsia="ro-RO"/>
              </w:rPr>
            </w:pPr>
          </w:p>
        </w:tc>
      </w:tr>
      <w:tr w:rsidR="00E85B3A" w:rsidRPr="00C8319E" w14:paraId="0FE85DCB" w14:textId="77777777" w:rsidTr="00C8319E">
        <w:trPr>
          <w:trHeight w:val="255"/>
        </w:trPr>
        <w:tc>
          <w:tcPr>
            <w:tcW w:w="4248" w:type="dxa"/>
            <w:vMerge w:val="restart"/>
            <w:shd w:val="clear" w:color="auto" w:fill="FFFFFF" w:themeFill="background1"/>
          </w:tcPr>
          <w:p w14:paraId="1E43C1DD" w14:textId="77777777" w:rsidR="00E85B3A" w:rsidRPr="00C8319E" w:rsidRDefault="00E85B3A" w:rsidP="00C8319E">
            <w:pPr>
              <w:ind w:right="-1"/>
              <w:jc w:val="both"/>
              <w:rPr>
                <w:noProof w:val="0"/>
                <w:lang w:eastAsia="ro-RO"/>
              </w:rPr>
            </w:pPr>
            <w:r w:rsidRPr="00C8319E">
              <w:rPr>
                <w:noProof w:val="0"/>
                <w:lang w:eastAsia="ro-RO"/>
              </w:rPr>
              <w:t>Anunțul de participare</w:t>
            </w:r>
          </w:p>
          <w:p w14:paraId="28710C5C" w14:textId="77777777" w:rsidR="00E85B3A" w:rsidRPr="00C8319E" w:rsidRDefault="00E85B3A" w:rsidP="00C8319E">
            <w:pPr>
              <w:ind w:right="-1"/>
              <w:jc w:val="both"/>
              <w:rPr>
                <w:i/>
                <w:noProof w:val="0"/>
                <w:lang w:eastAsia="ro-RO"/>
              </w:rPr>
            </w:pPr>
          </w:p>
        </w:tc>
        <w:tc>
          <w:tcPr>
            <w:tcW w:w="5570" w:type="dxa"/>
          </w:tcPr>
          <w:p w14:paraId="13F3ED6E" w14:textId="77777777" w:rsidR="00E85B3A" w:rsidRPr="00C8319E" w:rsidRDefault="00E85B3A" w:rsidP="00C8319E">
            <w:pPr>
              <w:ind w:right="-1"/>
              <w:jc w:val="both"/>
              <w:rPr>
                <w:rFonts w:eastAsia="Cambria"/>
                <w:noProof w:val="0"/>
              </w:rPr>
            </w:pPr>
            <w:r w:rsidRPr="00C8319E">
              <w:rPr>
                <w:rFonts w:eastAsia="Cambria"/>
                <w:noProof w:val="0"/>
              </w:rPr>
              <w:t>Nr.:</w:t>
            </w:r>
          </w:p>
        </w:tc>
      </w:tr>
      <w:tr w:rsidR="00E85B3A" w:rsidRPr="00C8319E" w14:paraId="3E936F94" w14:textId="77777777" w:rsidTr="00C8319E">
        <w:trPr>
          <w:trHeight w:val="255"/>
        </w:trPr>
        <w:tc>
          <w:tcPr>
            <w:tcW w:w="4248" w:type="dxa"/>
            <w:vMerge/>
            <w:shd w:val="clear" w:color="auto" w:fill="FFFFFF" w:themeFill="background1"/>
          </w:tcPr>
          <w:p w14:paraId="6062FD80" w14:textId="77777777" w:rsidR="00E85B3A" w:rsidRPr="00C8319E" w:rsidRDefault="00E85B3A" w:rsidP="00C8319E">
            <w:pPr>
              <w:ind w:right="-1"/>
              <w:jc w:val="both"/>
              <w:rPr>
                <w:noProof w:val="0"/>
                <w:lang w:eastAsia="ro-RO"/>
              </w:rPr>
            </w:pPr>
          </w:p>
        </w:tc>
        <w:tc>
          <w:tcPr>
            <w:tcW w:w="5570" w:type="dxa"/>
          </w:tcPr>
          <w:p w14:paraId="50A3FFA6" w14:textId="77777777" w:rsidR="00E85B3A" w:rsidRPr="00C8319E" w:rsidRDefault="00E85B3A" w:rsidP="00C8319E">
            <w:pPr>
              <w:ind w:right="-1"/>
              <w:jc w:val="both"/>
              <w:rPr>
                <w:rFonts w:eastAsia="Cambria"/>
                <w:noProof w:val="0"/>
              </w:rPr>
            </w:pPr>
            <w:r w:rsidRPr="00C8319E">
              <w:rPr>
                <w:rFonts w:eastAsia="Cambria"/>
                <w:noProof w:val="0"/>
              </w:rPr>
              <w:t>Data publicării:</w:t>
            </w:r>
          </w:p>
        </w:tc>
      </w:tr>
      <w:tr w:rsidR="00E85B3A" w:rsidRPr="00C8319E" w14:paraId="5CA70734" w14:textId="77777777" w:rsidTr="00C8319E">
        <w:trPr>
          <w:trHeight w:val="255"/>
        </w:trPr>
        <w:tc>
          <w:tcPr>
            <w:tcW w:w="4248" w:type="dxa"/>
            <w:vMerge/>
            <w:shd w:val="clear" w:color="auto" w:fill="FFFFFF" w:themeFill="background1"/>
          </w:tcPr>
          <w:p w14:paraId="392C464D" w14:textId="77777777" w:rsidR="00E85B3A" w:rsidRPr="00C8319E" w:rsidRDefault="00E85B3A" w:rsidP="00C8319E">
            <w:pPr>
              <w:ind w:right="-1"/>
              <w:jc w:val="both"/>
              <w:rPr>
                <w:noProof w:val="0"/>
                <w:lang w:eastAsia="ro-RO"/>
              </w:rPr>
            </w:pPr>
          </w:p>
        </w:tc>
        <w:tc>
          <w:tcPr>
            <w:tcW w:w="5570" w:type="dxa"/>
          </w:tcPr>
          <w:p w14:paraId="7291C106" w14:textId="77777777" w:rsidR="00E85B3A" w:rsidRPr="00C8319E" w:rsidRDefault="00E85B3A" w:rsidP="00C8319E">
            <w:pPr>
              <w:ind w:right="-1"/>
              <w:jc w:val="both"/>
              <w:rPr>
                <w:rFonts w:eastAsia="Cambria"/>
                <w:noProof w:val="0"/>
              </w:rPr>
            </w:pPr>
            <w:r w:rsidRPr="00C8319E">
              <w:rPr>
                <w:rFonts w:eastAsia="Cambria"/>
                <w:noProof w:val="0"/>
              </w:rPr>
              <w:t>Link:</w:t>
            </w:r>
          </w:p>
        </w:tc>
      </w:tr>
      <w:tr w:rsidR="00E85B3A" w:rsidRPr="00C8319E" w14:paraId="5ABACA81" w14:textId="77777777" w:rsidTr="00C8319E">
        <w:trPr>
          <w:trHeight w:val="281"/>
        </w:trPr>
        <w:tc>
          <w:tcPr>
            <w:tcW w:w="4248" w:type="dxa"/>
            <w:shd w:val="clear" w:color="auto" w:fill="FFFFFF" w:themeFill="background1"/>
          </w:tcPr>
          <w:p w14:paraId="0ECC31D5" w14:textId="77777777" w:rsidR="00E85B3A" w:rsidRPr="00C8319E" w:rsidRDefault="00E85B3A" w:rsidP="00C8319E">
            <w:pPr>
              <w:ind w:right="-1"/>
              <w:jc w:val="both"/>
              <w:rPr>
                <w:noProof w:val="0"/>
                <w:lang w:eastAsia="ro-RO"/>
              </w:rPr>
            </w:pPr>
            <w:r w:rsidRPr="00C8319E">
              <w:rPr>
                <w:noProof w:val="0"/>
                <w:lang w:eastAsia="ro-RO"/>
              </w:rPr>
              <w:t>Criteriul de atribuire utilizat</w:t>
            </w:r>
          </w:p>
        </w:tc>
        <w:tc>
          <w:tcPr>
            <w:tcW w:w="5570" w:type="dxa"/>
          </w:tcPr>
          <w:p w14:paraId="4AA066FC" w14:textId="77777777" w:rsidR="00E85B3A" w:rsidRPr="00C8319E" w:rsidRDefault="00E85B3A" w:rsidP="00C8319E">
            <w:pPr>
              <w:ind w:right="-1"/>
              <w:jc w:val="both"/>
              <w:rPr>
                <w:noProof w:val="0"/>
                <w:lang w:eastAsia="ro-RO"/>
              </w:rPr>
            </w:pPr>
            <w:r w:rsidRPr="00C8319E">
              <w:rPr>
                <w:noProof w:val="0"/>
                <w:lang w:eastAsia="ro-RO"/>
              </w:rPr>
              <w:t>Prețul cel mai scăzut □</w:t>
            </w:r>
          </w:p>
          <w:p w14:paraId="069BAAA4" w14:textId="77777777" w:rsidR="00E85B3A" w:rsidRPr="00C8319E" w:rsidRDefault="00E85B3A" w:rsidP="00C8319E">
            <w:pPr>
              <w:ind w:right="-1"/>
              <w:jc w:val="both"/>
              <w:rPr>
                <w:noProof w:val="0"/>
                <w:lang w:eastAsia="ro-RO"/>
              </w:rPr>
            </w:pPr>
            <w:r w:rsidRPr="00C8319E">
              <w:rPr>
                <w:noProof w:val="0"/>
                <w:lang w:eastAsia="ro-RO"/>
              </w:rPr>
              <w:t>Costul cel mai scăzut □</w:t>
            </w:r>
          </w:p>
          <w:p w14:paraId="1CEE07EF" w14:textId="77777777" w:rsidR="00E85B3A" w:rsidRPr="00C8319E" w:rsidRDefault="00E85B3A" w:rsidP="00C8319E">
            <w:pPr>
              <w:ind w:right="-1"/>
              <w:jc w:val="both"/>
              <w:rPr>
                <w:noProof w:val="0"/>
                <w:lang w:eastAsia="ro-RO"/>
              </w:rPr>
            </w:pPr>
            <w:r w:rsidRPr="00C8319E">
              <w:rPr>
                <w:noProof w:val="0"/>
                <w:lang w:eastAsia="ro-RO"/>
              </w:rPr>
              <w:t>Cel mai bun raport calitate-preț □</w:t>
            </w:r>
          </w:p>
          <w:p w14:paraId="72B311B2" w14:textId="77777777" w:rsidR="00E85B3A" w:rsidRPr="00C8319E" w:rsidRDefault="00E85B3A" w:rsidP="00C8319E">
            <w:pPr>
              <w:ind w:right="-1"/>
              <w:jc w:val="both"/>
              <w:rPr>
                <w:noProof w:val="0"/>
                <w:lang w:eastAsia="ro-RO"/>
              </w:rPr>
            </w:pPr>
            <w:r w:rsidRPr="00C8319E">
              <w:rPr>
                <w:noProof w:val="0"/>
                <w:lang w:eastAsia="ro-RO"/>
              </w:rPr>
              <w:t>Cel mai bun raport calitate-cost □</w:t>
            </w:r>
          </w:p>
        </w:tc>
      </w:tr>
      <w:tr w:rsidR="00E85B3A" w:rsidRPr="00C8319E" w14:paraId="1A98CA73" w14:textId="77777777" w:rsidTr="00C8319E">
        <w:trPr>
          <w:trHeight w:val="281"/>
        </w:trPr>
        <w:tc>
          <w:tcPr>
            <w:tcW w:w="4248" w:type="dxa"/>
            <w:shd w:val="clear" w:color="auto" w:fill="FFFFFF" w:themeFill="background1"/>
          </w:tcPr>
          <w:p w14:paraId="4AF7A5FB" w14:textId="77777777" w:rsidR="00E85B3A" w:rsidRPr="00C8319E" w:rsidRDefault="00E85B3A" w:rsidP="00C8319E">
            <w:pPr>
              <w:ind w:right="-1"/>
              <w:jc w:val="both"/>
              <w:rPr>
                <w:noProof w:val="0"/>
                <w:lang w:eastAsia="ro-RO"/>
              </w:rPr>
            </w:pPr>
            <w:r w:rsidRPr="00C8319E">
              <w:rPr>
                <w:noProof w:val="0"/>
              </w:rPr>
              <w:t>Tehnici și instrumente specifice de atribuire utilizate</w:t>
            </w:r>
          </w:p>
        </w:tc>
        <w:tc>
          <w:tcPr>
            <w:tcW w:w="5570" w:type="dxa"/>
          </w:tcPr>
          <w:p w14:paraId="19A77656" w14:textId="77777777" w:rsidR="00E85B3A" w:rsidRPr="00C8319E" w:rsidRDefault="00E85B3A" w:rsidP="00C8319E">
            <w:pPr>
              <w:ind w:right="-1"/>
              <w:jc w:val="both"/>
              <w:rPr>
                <w:noProof w:val="0"/>
                <w:lang w:eastAsia="ro-RO"/>
              </w:rPr>
            </w:pPr>
            <w:r w:rsidRPr="00C8319E">
              <w:rPr>
                <w:noProof w:val="0"/>
                <w:lang w:eastAsia="ro-RO"/>
              </w:rPr>
              <w:t xml:space="preserve">Acord-cadru □ </w:t>
            </w:r>
          </w:p>
          <w:p w14:paraId="48738726" w14:textId="77777777" w:rsidR="00E85B3A" w:rsidRPr="00C8319E" w:rsidRDefault="00E85B3A" w:rsidP="00C8319E">
            <w:pPr>
              <w:ind w:right="-1"/>
              <w:jc w:val="both"/>
              <w:rPr>
                <w:noProof w:val="0"/>
                <w:lang w:eastAsia="ro-RO"/>
              </w:rPr>
            </w:pPr>
            <w:r w:rsidRPr="00C8319E">
              <w:rPr>
                <w:noProof w:val="0"/>
              </w:rPr>
              <w:t xml:space="preserve">Sistem dinamic de achiziții </w:t>
            </w:r>
            <w:r w:rsidRPr="00C8319E">
              <w:rPr>
                <w:noProof w:val="0"/>
                <w:lang w:eastAsia="ro-RO"/>
              </w:rPr>
              <w:t xml:space="preserve">□ </w:t>
            </w:r>
          </w:p>
          <w:p w14:paraId="1314A8B4" w14:textId="77777777" w:rsidR="00E85B3A" w:rsidRPr="00C8319E" w:rsidRDefault="00E85B3A" w:rsidP="00C8319E">
            <w:pPr>
              <w:ind w:right="-1"/>
              <w:jc w:val="both"/>
              <w:rPr>
                <w:noProof w:val="0"/>
                <w:lang w:eastAsia="ro-RO"/>
              </w:rPr>
            </w:pPr>
            <w:r w:rsidRPr="00C8319E">
              <w:rPr>
                <w:noProof w:val="0"/>
                <w:lang w:eastAsia="ro-RO"/>
              </w:rPr>
              <w:t xml:space="preserve">Licitație electronică □ </w:t>
            </w:r>
          </w:p>
        </w:tc>
      </w:tr>
      <w:tr w:rsidR="00E85B3A" w:rsidRPr="00C8319E" w14:paraId="594A6E68" w14:textId="77777777" w:rsidTr="00C8319E">
        <w:trPr>
          <w:trHeight w:val="281"/>
        </w:trPr>
        <w:tc>
          <w:tcPr>
            <w:tcW w:w="4248" w:type="dxa"/>
            <w:vMerge w:val="restart"/>
            <w:shd w:val="clear" w:color="auto" w:fill="FFFFFF" w:themeFill="background1"/>
          </w:tcPr>
          <w:p w14:paraId="729B5512" w14:textId="77777777" w:rsidR="00E85B3A" w:rsidRPr="00C8319E" w:rsidRDefault="00E85B3A" w:rsidP="00C8319E">
            <w:pPr>
              <w:tabs>
                <w:tab w:val="left" w:pos="1134"/>
                <w:tab w:val="left" w:pos="2694"/>
              </w:tabs>
              <w:jc w:val="both"/>
              <w:rPr>
                <w:rFonts w:eastAsia="Calibri"/>
                <w:noProof w:val="0"/>
              </w:rPr>
            </w:pPr>
            <w:r w:rsidRPr="00C8319E">
              <w:rPr>
                <w:rFonts w:eastAsia="Calibri"/>
                <w:noProof w:val="0"/>
              </w:rPr>
              <w:t>Nr. oferte primite</w:t>
            </w:r>
          </w:p>
        </w:tc>
        <w:tc>
          <w:tcPr>
            <w:tcW w:w="5570" w:type="dxa"/>
          </w:tcPr>
          <w:p w14:paraId="4C1B95B0" w14:textId="77777777" w:rsidR="00E85B3A" w:rsidRPr="00C8319E" w:rsidRDefault="00E85B3A" w:rsidP="00C8319E">
            <w:pPr>
              <w:tabs>
                <w:tab w:val="left" w:pos="1134"/>
                <w:tab w:val="left" w:pos="2694"/>
              </w:tabs>
              <w:jc w:val="both"/>
              <w:rPr>
                <w:rFonts w:eastAsia="Calibri"/>
                <w:noProof w:val="0"/>
              </w:rPr>
            </w:pPr>
            <w:r w:rsidRPr="00C8319E">
              <w:rPr>
                <w:rFonts w:eastAsia="Calibri"/>
                <w:noProof w:val="0"/>
              </w:rPr>
              <w:t>Total:</w:t>
            </w:r>
          </w:p>
        </w:tc>
      </w:tr>
      <w:tr w:rsidR="00E85B3A" w:rsidRPr="00C8319E" w14:paraId="31AB8E9D" w14:textId="77777777" w:rsidTr="00C8319E">
        <w:trPr>
          <w:trHeight w:val="281"/>
        </w:trPr>
        <w:tc>
          <w:tcPr>
            <w:tcW w:w="4248" w:type="dxa"/>
            <w:vMerge/>
            <w:shd w:val="clear" w:color="auto" w:fill="FFFFFF" w:themeFill="background1"/>
          </w:tcPr>
          <w:p w14:paraId="177A7416" w14:textId="77777777" w:rsidR="00E85B3A" w:rsidRPr="00C8319E" w:rsidRDefault="00E85B3A" w:rsidP="00C8319E">
            <w:pPr>
              <w:spacing w:line="259" w:lineRule="auto"/>
              <w:ind w:right="-1"/>
              <w:jc w:val="both"/>
              <w:rPr>
                <w:noProof w:val="0"/>
              </w:rPr>
            </w:pPr>
          </w:p>
        </w:tc>
        <w:tc>
          <w:tcPr>
            <w:tcW w:w="5570" w:type="dxa"/>
          </w:tcPr>
          <w:p w14:paraId="4FC41D79" w14:textId="77777777" w:rsidR="00E85B3A" w:rsidRPr="00C8319E" w:rsidRDefault="00E85B3A" w:rsidP="00C8319E">
            <w:pPr>
              <w:spacing w:line="259" w:lineRule="auto"/>
              <w:ind w:right="-1"/>
              <w:jc w:val="both"/>
              <w:rPr>
                <w:noProof w:val="0"/>
                <w:lang w:eastAsia="ro-RO"/>
              </w:rPr>
            </w:pPr>
            <w:r w:rsidRPr="00C8319E">
              <w:rPr>
                <w:rFonts w:eastAsia="Calibri"/>
                <w:noProof w:val="0"/>
              </w:rPr>
              <w:t>De la operatori economici care sunt întreprinderi mici și mijlocii:</w:t>
            </w:r>
          </w:p>
        </w:tc>
      </w:tr>
      <w:tr w:rsidR="00E85B3A" w:rsidRPr="00C8319E" w14:paraId="02773E27" w14:textId="77777777" w:rsidTr="00C8319E">
        <w:trPr>
          <w:trHeight w:val="281"/>
        </w:trPr>
        <w:tc>
          <w:tcPr>
            <w:tcW w:w="4248" w:type="dxa"/>
            <w:vMerge/>
            <w:shd w:val="clear" w:color="auto" w:fill="FFFFFF" w:themeFill="background1"/>
          </w:tcPr>
          <w:p w14:paraId="1D8AE6D8" w14:textId="77777777" w:rsidR="00E85B3A" w:rsidRPr="00C8319E" w:rsidRDefault="00E85B3A" w:rsidP="00C8319E">
            <w:pPr>
              <w:spacing w:line="259" w:lineRule="auto"/>
              <w:ind w:right="-1"/>
              <w:jc w:val="both"/>
              <w:rPr>
                <w:noProof w:val="0"/>
              </w:rPr>
            </w:pPr>
          </w:p>
        </w:tc>
        <w:tc>
          <w:tcPr>
            <w:tcW w:w="5570" w:type="dxa"/>
          </w:tcPr>
          <w:p w14:paraId="74C69CB8" w14:textId="77777777" w:rsidR="00E85B3A" w:rsidRPr="00C8319E" w:rsidRDefault="00E85B3A" w:rsidP="00C8319E">
            <w:pPr>
              <w:spacing w:line="259" w:lineRule="auto"/>
              <w:ind w:right="-1"/>
              <w:jc w:val="both"/>
              <w:rPr>
                <w:noProof w:val="0"/>
                <w:lang w:eastAsia="ro-RO"/>
              </w:rPr>
            </w:pPr>
            <w:r w:rsidRPr="00C8319E">
              <w:rPr>
                <w:rFonts w:eastAsia="Calibri"/>
                <w:noProof w:val="0"/>
              </w:rPr>
              <w:t>De la operatori economici dintr-un alt stat:</w:t>
            </w:r>
          </w:p>
        </w:tc>
      </w:tr>
      <w:tr w:rsidR="00E85B3A" w:rsidRPr="00C8319E" w14:paraId="5959954B" w14:textId="77777777" w:rsidTr="00C8319E">
        <w:trPr>
          <w:trHeight w:val="281"/>
        </w:trPr>
        <w:tc>
          <w:tcPr>
            <w:tcW w:w="4248" w:type="dxa"/>
            <w:vMerge/>
            <w:shd w:val="clear" w:color="auto" w:fill="FFFFFF" w:themeFill="background1"/>
          </w:tcPr>
          <w:p w14:paraId="339802A9" w14:textId="77777777" w:rsidR="00E85B3A" w:rsidRPr="00C8319E" w:rsidRDefault="00E85B3A" w:rsidP="00C8319E">
            <w:pPr>
              <w:spacing w:after="160" w:line="259" w:lineRule="auto"/>
              <w:ind w:right="-1"/>
              <w:jc w:val="both"/>
              <w:rPr>
                <w:noProof w:val="0"/>
              </w:rPr>
            </w:pPr>
          </w:p>
        </w:tc>
        <w:tc>
          <w:tcPr>
            <w:tcW w:w="5570" w:type="dxa"/>
          </w:tcPr>
          <w:p w14:paraId="69AAD27B" w14:textId="77777777" w:rsidR="00E85B3A" w:rsidRPr="00C8319E" w:rsidRDefault="00E85B3A" w:rsidP="00C8319E">
            <w:pPr>
              <w:spacing w:after="160" w:line="259" w:lineRule="auto"/>
              <w:ind w:right="-1"/>
              <w:jc w:val="both"/>
              <w:rPr>
                <w:noProof w:val="0"/>
                <w:lang w:eastAsia="ro-RO"/>
              </w:rPr>
            </w:pPr>
            <w:r w:rsidRPr="00C8319E">
              <w:rPr>
                <w:rFonts w:eastAsia="Calibri"/>
                <w:noProof w:val="0"/>
              </w:rPr>
              <w:t>Pe cale electronică:</w:t>
            </w:r>
          </w:p>
        </w:tc>
      </w:tr>
    </w:tbl>
    <w:p w14:paraId="5CC14B91" w14:textId="77777777" w:rsidR="00E85B3A" w:rsidRPr="00C8319E" w:rsidRDefault="00E85B3A" w:rsidP="00E85B3A">
      <w:pPr>
        <w:numPr>
          <w:ilvl w:val="0"/>
          <w:numId w:val="26"/>
        </w:numPr>
        <w:tabs>
          <w:tab w:val="left" w:pos="1134"/>
          <w:tab w:val="left" w:pos="2694"/>
        </w:tabs>
        <w:spacing w:before="240" w:after="160" w:line="259" w:lineRule="auto"/>
        <w:jc w:val="both"/>
        <w:rPr>
          <w:rFonts w:eastAsia="Calibri"/>
          <w:b/>
          <w:noProof w:val="0"/>
        </w:rPr>
      </w:pPr>
      <w:r w:rsidRPr="00C8319E">
        <w:rPr>
          <w:rFonts w:eastAsia="Calibri"/>
          <w:b/>
          <w:noProof w:val="0"/>
        </w:rPr>
        <w:t>Date cu privire la atribuirea contractelor de achiziție/acordului-cadru:</w:t>
      </w:r>
    </w:p>
    <w:p w14:paraId="7E7CD409" w14:textId="77777777" w:rsidR="00E85B3A" w:rsidRPr="00C8319E" w:rsidRDefault="00E85B3A" w:rsidP="00E85B3A">
      <w:pPr>
        <w:tabs>
          <w:tab w:val="left" w:pos="1134"/>
          <w:tab w:val="left" w:pos="2694"/>
        </w:tabs>
        <w:spacing w:before="240" w:after="160"/>
        <w:jc w:val="both"/>
        <w:rPr>
          <w:rFonts w:ascii="Calibri" w:eastAsia="Calibri" w:hAnsi="Calibri"/>
          <w:noProof w:val="0"/>
          <w:sz w:val="22"/>
          <w:szCs w:val="22"/>
        </w:rPr>
      </w:pPr>
      <w:r w:rsidRPr="00C8319E">
        <w:rPr>
          <w:rFonts w:eastAsia="Calibri"/>
          <w:noProof w:val="0"/>
        </w:rPr>
        <w:t>În urma examinării și evaluării ofertelor depuse în cadrul proceduri de atribuire, în baza deciziei grupului de lucru nr. ____ din __________ 20 __ s-a decis atribuirea contractului de achiziție publică/acordului-cadru ofertantului</w:t>
      </w:r>
      <w:r w:rsidRPr="00C8319E">
        <w:rPr>
          <w:rFonts w:ascii="Calibri" w:eastAsia="Calibri" w:hAnsi="Calibri"/>
          <w:noProof w:val="0"/>
          <w:sz w:val="22"/>
          <w:szCs w:val="22"/>
        </w:rPr>
        <w:t>:</w:t>
      </w:r>
    </w:p>
    <w:tbl>
      <w:tblPr>
        <w:tblStyle w:val="TableGrid2"/>
        <w:tblW w:w="9781" w:type="dxa"/>
        <w:tblInd w:w="-5" w:type="dxa"/>
        <w:tblLook w:val="04A0" w:firstRow="1" w:lastRow="0" w:firstColumn="1" w:lastColumn="0" w:noHBand="0" w:noVBand="1"/>
      </w:tblPr>
      <w:tblGrid>
        <w:gridCol w:w="4253"/>
        <w:gridCol w:w="5528"/>
      </w:tblGrid>
      <w:tr w:rsidR="00E85B3A" w:rsidRPr="00C8319E" w14:paraId="70C18E77" w14:textId="77777777" w:rsidTr="00C8319E">
        <w:trPr>
          <w:trHeight w:val="269"/>
        </w:trPr>
        <w:tc>
          <w:tcPr>
            <w:tcW w:w="4253" w:type="dxa"/>
            <w:shd w:val="clear" w:color="auto" w:fill="FFFFFF" w:themeFill="background1"/>
          </w:tcPr>
          <w:p w14:paraId="15DF5FB9" w14:textId="77777777" w:rsidR="00E85B3A" w:rsidRPr="00C8319E" w:rsidRDefault="00E85B3A" w:rsidP="00C8319E">
            <w:pPr>
              <w:tabs>
                <w:tab w:val="left" w:pos="1134"/>
                <w:tab w:val="left" w:pos="2694"/>
              </w:tabs>
              <w:jc w:val="both"/>
              <w:rPr>
                <w:rFonts w:eastAsia="Calibri"/>
                <w:noProof w:val="0"/>
              </w:rPr>
            </w:pPr>
            <w:r w:rsidRPr="00C8319E">
              <w:rPr>
                <w:rFonts w:eastAsia="Calibri"/>
                <w:noProof w:val="0"/>
              </w:rPr>
              <w:lastRenderedPageBreak/>
              <w:t>Denumire</w:t>
            </w:r>
          </w:p>
        </w:tc>
        <w:tc>
          <w:tcPr>
            <w:tcW w:w="5528" w:type="dxa"/>
          </w:tcPr>
          <w:p w14:paraId="3567F8D3" w14:textId="77777777" w:rsidR="00E85B3A" w:rsidRPr="00C8319E" w:rsidRDefault="00E85B3A" w:rsidP="00C8319E">
            <w:pPr>
              <w:tabs>
                <w:tab w:val="left" w:pos="1134"/>
                <w:tab w:val="left" w:pos="2694"/>
              </w:tabs>
              <w:jc w:val="both"/>
              <w:rPr>
                <w:rFonts w:eastAsia="Calibri"/>
                <w:noProof w:val="0"/>
              </w:rPr>
            </w:pPr>
          </w:p>
        </w:tc>
      </w:tr>
      <w:tr w:rsidR="00E85B3A" w:rsidRPr="00C8319E" w14:paraId="69A7E874" w14:textId="77777777" w:rsidTr="00C8319E">
        <w:trPr>
          <w:trHeight w:val="269"/>
        </w:trPr>
        <w:tc>
          <w:tcPr>
            <w:tcW w:w="4253" w:type="dxa"/>
            <w:shd w:val="clear" w:color="auto" w:fill="FFFFFF" w:themeFill="background1"/>
          </w:tcPr>
          <w:p w14:paraId="4C8366F0" w14:textId="77777777" w:rsidR="00E85B3A" w:rsidRPr="00C8319E" w:rsidRDefault="00E85B3A" w:rsidP="00C8319E">
            <w:pPr>
              <w:tabs>
                <w:tab w:val="left" w:pos="1134"/>
                <w:tab w:val="left" w:pos="2694"/>
              </w:tabs>
              <w:jc w:val="both"/>
              <w:rPr>
                <w:rFonts w:eastAsia="Calibri"/>
                <w:noProof w:val="0"/>
              </w:rPr>
            </w:pPr>
            <w:r w:rsidRPr="00C8319E">
              <w:rPr>
                <w:rFonts w:eastAsia="Calibri"/>
                <w:noProof w:val="0"/>
              </w:rPr>
              <w:t>IDNO</w:t>
            </w:r>
          </w:p>
        </w:tc>
        <w:tc>
          <w:tcPr>
            <w:tcW w:w="5528" w:type="dxa"/>
          </w:tcPr>
          <w:p w14:paraId="6810DAD4" w14:textId="77777777" w:rsidR="00E85B3A" w:rsidRPr="00C8319E" w:rsidRDefault="00E85B3A" w:rsidP="00C8319E">
            <w:pPr>
              <w:tabs>
                <w:tab w:val="left" w:pos="1134"/>
                <w:tab w:val="left" w:pos="2694"/>
              </w:tabs>
              <w:jc w:val="both"/>
              <w:rPr>
                <w:rFonts w:eastAsia="Calibri"/>
                <w:noProof w:val="0"/>
              </w:rPr>
            </w:pPr>
          </w:p>
        </w:tc>
      </w:tr>
      <w:tr w:rsidR="00E85B3A" w:rsidRPr="00C8319E" w14:paraId="2026EFCD" w14:textId="77777777" w:rsidTr="00C8319E">
        <w:trPr>
          <w:trHeight w:val="269"/>
        </w:trPr>
        <w:tc>
          <w:tcPr>
            <w:tcW w:w="4253" w:type="dxa"/>
            <w:shd w:val="clear" w:color="auto" w:fill="FFFFFF" w:themeFill="background1"/>
          </w:tcPr>
          <w:p w14:paraId="698DAA7E" w14:textId="77777777" w:rsidR="00E85B3A" w:rsidRPr="00C8319E" w:rsidRDefault="00E85B3A" w:rsidP="00C8319E">
            <w:pPr>
              <w:tabs>
                <w:tab w:val="left" w:pos="1134"/>
                <w:tab w:val="left" w:pos="2694"/>
              </w:tabs>
              <w:jc w:val="both"/>
              <w:rPr>
                <w:rFonts w:eastAsia="Calibri"/>
                <w:noProof w:val="0"/>
              </w:rPr>
            </w:pPr>
            <w:r w:rsidRPr="00C8319E">
              <w:rPr>
                <w:rFonts w:eastAsia="Calibri"/>
                <w:noProof w:val="0"/>
              </w:rPr>
              <w:t xml:space="preserve">Date de contact </w:t>
            </w:r>
          </w:p>
          <w:p w14:paraId="7AD28361" w14:textId="77777777" w:rsidR="00E85B3A" w:rsidRPr="00C8319E" w:rsidRDefault="00E85B3A" w:rsidP="00C8319E">
            <w:pPr>
              <w:tabs>
                <w:tab w:val="left" w:pos="1134"/>
                <w:tab w:val="left" w:pos="2694"/>
              </w:tabs>
              <w:jc w:val="both"/>
              <w:rPr>
                <w:rFonts w:eastAsia="Calibri"/>
                <w:b/>
                <w:i/>
                <w:noProof w:val="0"/>
                <w:sz w:val="20"/>
                <w:szCs w:val="20"/>
              </w:rPr>
            </w:pPr>
            <w:r w:rsidRPr="00C8319E">
              <w:rPr>
                <w:rFonts w:eastAsia="Calibri"/>
                <w:i/>
                <w:noProof w:val="0"/>
                <w:sz w:val="20"/>
                <w:szCs w:val="20"/>
              </w:rPr>
              <w:t>(adresa/telefon/fax/e-mail/ pagina web)</w:t>
            </w:r>
          </w:p>
        </w:tc>
        <w:tc>
          <w:tcPr>
            <w:tcW w:w="5528" w:type="dxa"/>
          </w:tcPr>
          <w:p w14:paraId="790717BF" w14:textId="77777777" w:rsidR="00E85B3A" w:rsidRPr="00C8319E" w:rsidRDefault="00E85B3A" w:rsidP="00C8319E">
            <w:pPr>
              <w:tabs>
                <w:tab w:val="left" w:pos="1134"/>
                <w:tab w:val="left" w:pos="2694"/>
              </w:tabs>
              <w:jc w:val="both"/>
              <w:rPr>
                <w:rFonts w:eastAsia="Calibri"/>
                <w:noProof w:val="0"/>
              </w:rPr>
            </w:pPr>
          </w:p>
        </w:tc>
      </w:tr>
      <w:tr w:rsidR="00E85B3A" w:rsidRPr="00C8319E" w14:paraId="1C84653F" w14:textId="77777777" w:rsidTr="00C8319E">
        <w:trPr>
          <w:trHeight w:val="269"/>
        </w:trPr>
        <w:tc>
          <w:tcPr>
            <w:tcW w:w="4253" w:type="dxa"/>
            <w:shd w:val="clear" w:color="auto" w:fill="FFFFFF" w:themeFill="background1"/>
          </w:tcPr>
          <w:p w14:paraId="10CA573A" w14:textId="77777777" w:rsidR="00E85B3A" w:rsidRPr="00C8319E" w:rsidRDefault="00E85B3A" w:rsidP="00C8319E">
            <w:pPr>
              <w:ind w:right="-1"/>
              <w:jc w:val="both"/>
              <w:rPr>
                <w:rFonts w:eastAsia="Calibri"/>
                <w:noProof w:val="0"/>
              </w:rPr>
            </w:pPr>
            <w:r w:rsidRPr="00C8319E">
              <w:rPr>
                <w:noProof w:val="0"/>
                <w:lang w:eastAsia="ro-RO"/>
              </w:rPr>
              <w:t xml:space="preserve">Întreprindere mică sau mijlocie </w:t>
            </w:r>
          </w:p>
        </w:tc>
        <w:tc>
          <w:tcPr>
            <w:tcW w:w="5528" w:type="dxa"/>
          </w:tcPr>
          <w:p w14:paraId="3D81180C" w14:textId="77777777" w:rsidR="00E85B3A" w:rsidRPr="00C8319E" w:rsidRDefault="00E85B3A" w:rsidP="00C8319E">
            <w:pPr>
              <w:ind w:right="-1"/>
              <w:jc w:val="both"/>
              <w:rPr>
                <w:noProof w:val="0"/>
                <w:lang w:eastAsia="ro-RO"/>
              </w:rPr>
            </w:pPr>
            <w:r w:rsidRPr="00C8319E">
              <w:rPr>
                <w:noProof w:val="0"/>
                <w:lang w:eastAsia="ro-RO"/>
              </w:rPr>
              <w:t xml:space="preserve">Da □       Nu □       </w:t>
            </w:r>
          </w:p>
        </w:tc>
      </w:tr>
      <w:tr w:rsidR="00E85B3A" w:rsidRPr="00C8319E" w14:paraId="084B2F6E" w14:textId="77777777" w:rsidTr="00C8319E">
        <w:trPr>
          <w:trHeight w:val="269"/>
        </w:trPr>
        <w:tc>
          <w:tcPr>
            <w:tcW w:w="4253" w:type="dxa"/>
            <w:shd w:val="clear" w:color="auto" w:fill="FFFFFF" w:themeFill="background1"/>
          </w:tcPr>
          <w:p w14:paraId="1E2CD00C" w14:textId="77777777" w:rsidR="00E85B3A" w:rsidRPr="00C8319E" w:rsidRDefault="00E85B3A" w:rsidP="00C8319E">
            <w:pPr>
              <w:tabs>
                <w:tab w:val="left" w:pos="1134"/>
                <w:tab w:val="left" w:pos="2694"/>
              </w:tabs>
              <w:jc w:val="both"/>
              <w:rPr>
                <w:noProof w:val="0"/>
                <w:lang w:eastAsia="ro-RO"/>
              </w:rPr>
            </w:pPr>
            <w:r w:rsidRPr="00C8319E">
              <w:rPr>
                <w:rFonts w:eastAsia="Calibri"/>
                <w:noProof w:val="0"/>
              </w:rPr>
              <w:t xml:space="preserve">Asociație de operatori economici </w:t>
            </w:r>
          </w:p>
          <w:p w14:paraId="38360BA4" w14:textId="77777777" w:rsidR="00E85B3A" w:rsidRPr="00C8319E" w:rsidRDefault="00E85B3A" w:rsidP="00C8319E">
            <w:pPr>
              <w:tabs>
                <w:tab w:val="left" w:pos="1134"/>
                <w:tab w:val="left" w:pos="2694"/>
              </w:tabs>
              <w:contextualSpacing/>
              <w:jc w:val="both"/>
              <w:rPr>
                <w:i/>
                <w:noProof w:val="0"/>
                <w:sz w:val="20"/>
                <w:szCs w:val="20"/>
                <w:lang w:eastAsia="ro-RO"/>
              </w:rPr>
            </w:pPr>
            <w:r w:rsidRPr="00C8319E">
              <w:rPr>
                <w:i/>
                <w:noProof w:val="0"/>
                <w:sz w:val="20"/>
                <w:szCs w:val="20"/>
                <w:lang w:eastAsia="ro-RO"/>
              </w:rPr>
              <w:t xml:space="preserve">(societate mixtă, consorțiu sau altele) </w:t>
            </w:r>
          </w:p>
        </w:tc>
        <w:tc>
          <w:tcPr>
            <w:tcW w:w="5528" w:type="dxa"/>
          </w:tcPr>
          <w:p w14:paraId="0C695DA9" w14:textId="77777777" w:rsidR="00E85B3A" w:rsidRPr="00C8319E" w:rsidRDefault="00E85B3A" w:rsidP="00C8319E">
            <w:pPr>
              <w:tabs>
                <w:tab w:val="left" w:pos="1134"/>
                <w:tab w:val="left" w:pos="2694"/>
              </w:tabs>
              <w:jc w:val="both"/>
              <w:rPr>
                <w:noProof w:val="0"/>
                <w:lang w:eastAsia="ro-RO"/>
              </w:rPr>
            </w:pPr>
            <w:r w:rsidRPr="00C8319E">
              <w:rPr>
                <w:noProof w:val="0"/>
                <w:lang w:eastAsia="ro-RO"/>
              </w:rPr>
              <w:t xml:space="preserve">Da □       Nu □       </w:t>
            </w:r>
          </w:p>
          <w:p w14:paraId="413AD005" w14:textId="77777777" w:rsidR="00E85B3A" w:rsidRPr="00C8319E" w:rsidRDefault="00E85B3A" w:rsidP="00C8319E">
            <w:pPr>
              <w:tabs>
                <w:tab w:val="left" w:pos="1134"/>
                <w:tab w:val="left" w:pos="2694"/>
              </w:tabs>
              <w:jc w:val="both"/>
              <w:rPr>
                <w:rFonts w:eastAsia="Calibri"/>
                <w:noProof w:val="0"/>
              </w:rPr>
            </w:pPr>
          </w:p>
        </w:tc>
      </w:tr>
      <w:tr w:rsidR="00E85B3A" w:rsidRPr="00C8319E" w14:paraId="7C7B0554" w14:textId="77777777" w:rsidTr="00C8319E">
        <w:trPr>
          <w:trHeight w:val="604"/>
        </w:trPr>
        <w:tc>
          <w:tcPr>
            <w:tcW w:w="4253" w:type="dxa"/>
            <w:shd w:val="clear" w:color="auto" w:fill="FFFFFF" w:themeFill="background1"/>
          </w:tcPr>
          <w:p w14:paraId="476739BF" w14:textId="77777777" w:rsidR="00E85B3A" w:rsidRPr="00C8319E" w:rsidRDefault="00E85B3A" w:rsidP="00C8319E">
            <w:pPr>
              <w:tabs>
                <w:tab w:val="left" w:pos="1134"/>
                <w:tab w:val="left" w:pos="2694"/>
              </w:tabs>
              <w:jc w:val="both"/>
              <w:rPr>
                <w:rFonts w:eastAsia="Calibri"/>
                <w:noProof w:val="0"/>
              </w:rPr>
            </w:pPr>
            <w:r w:rsidRPr="00C8319E">
              <w:rPr>
                <w:rFonts w:eastAsia="Calibri"/>
                <w:noProof w:val="0"/>
              </w:rPr>
              <w:t>Subcontractanți</w:t>
            </w:r>
          </w:p>
          <w:p w14:paraId="5E1F235C" w14:textId="77777777" w:rsidR="00E85B3A" w:rsidRPr="00C8319E" w:rsidRDefault="00E85B3A" w:rsidP="00C8319E">
            <w:pPr>
              <w:tabs>
                <w:tab w:val="left" w:pos="1134"/>
                <w:tab w:val="left" w:pos="2694"/>
              </w:tabs>
              <w:jc w:val="both"/>
              <w:rPr>
                <w:rFonts w:eastAsia="Calibri"/>
                <w:i/>
                <w:noProof w:val="0"/>
                <w:sz w:val="20"/>
                <w:szCs w:val="20"/>
              </w:rPr>
            </w:pPr>
            <w:r w:rsidRPr="00C8319E">
              <w:rPr>
                <w:rFonts w:eastAsia="Calibri"/>
                <w:i/>
                <w:noProof w:val="0"/>
                <w:sz w:val="20"/>
                <w:szCs w:val="20"/>
              </w:rPr>
              <w:t>(denumirea, valoarea și procentul din contract)</w:t>
            </w:r>
          </w:p>
        </w:tc>
        <w:tc>
          <w:tcPr>
            <w:tcW w:w="5528" w:type="dxa"/>
          </w:tcPr>
          <w:p w14:paraId="6B9C6B7E" w14:textId="77777777" w:rsidR="00E85B3A" w:rsidRPr="00C8319E" w:rsidRDefault="00E85B3A" w:rsidP="00C8319E">
            <w:pPr>
              <w:tabs>
                <w:tab w:val="left" w:pos="1134"/>
                <w:tab w:val="left" w:pos="2694"/>
              </w:tabs>
              <w:jc w:val="both"/>
              <w:rPr>
                <w:noProof w:val="0"/>
                <w:lang w:eastAsia="ro-RO"/>
              </w:rPr>
            </w:pPr>
            <w:r w:rsidRPr="00C8319E">
              <w:rPr>
                <w:noProof w:val="0"/>
                <w:lang w:eastAsia="ro-RO"/>
              </w:rPr>
              <w:t xml:space="preserve">Da □       Nu □      </w:t>
            </w:r>
          </w:p>
          <w:p w14:paraId="6AD4B044" w14:textId="77777777" w:rsidR="00E85B3A" w:rsidRPr="00C8319E" w:rsidRDefault="00E85B3A" w:rsidP="00C8319E">
            <w:pPr>
              <w:tabs>
                <w:tab w:val="left" w:pos="1134"/>
                <w:tab w:val="left" w:pos="2694"/>
              </w:tabs>
              <w:jc w:val="both"/>
              <w:rPr>
                <w:noProof w:val="0"/>
                <w:lang w:eastAsia="ro-RO"/>
              </w:rPr>
            </w:pPr>
          </w:p>
        </w:tc>
      </w:tr>
    </w:tbl>
    <w:p w14:paraId="1688659F" w14:textId="77777777" w:rsidR="00E85B3A" w:rsidRPr="00C8319E" w:rsidRDefault="00E85B3A" w:rsidP="00E85B3A">
      <w:pPr>
        <w:tabs>
          <w:tab w:val="left" w:pos="1134"/>
          <w:tab w:val="left" w:pos="2694"/>
        </w:tabs>
        <w:spacing w:before="240" w:after="160"/>
        <w:jc w:val="both"/>
        <w:rPr>
          <w:rFonts w:eastAsia="Calibri"/>
          <w:noProof w:val="0"/>
        </w:rPr>
      </w:pPr>
      <w:r w:rsidRPr="00C8319E">
        <w:rPr>
          <w:rFonts w:eastAsia="Calibri"/>
          <w:noProof w:val="0"/>
        </w:rPr>
        <w:t>Loturile atribuite:</w:t>
      </w:r>
    </w:p>
    <w:tbl>
      <w:tblPr>
        <w:tblStyle w:val="TableGrid2"/>
        <w:tblW w:w="0" w:type="auto"/>
        <w:tblLook w:val="04A0" w:firstRow="1" w:lastRow="0" w:firstColumn="1" w:lastColumn="0" w:noHBand="0" w:noVBand="1"/>
      </w:tblPr>
      <w:tblGrid>
        <w:gridCol w:w="560"/>
        <w:gridCol w:w="3240"/>
        <w:gridCol w:w="1362"/>
        <w:gridCol w:w="1397"/>
        <w:gridCol w:w="1545"/>
        <w:gridCol w:w="1383"/>
      </w:tblGrid>
      <w:tr w:rsidR="00E85B3A" w:rsidRPr="00C8319E" w14:paraId="64804DCE" w14:textId="77777777" w:rsidTr="00C8319E">
        <w:tc>
          <w:tcPr>
            <w:tcW w:w="562" w:type="dxa"/>
            <w:shd w:val="clear" w:color="auto" w:fill="F2F2F2"/>
          </w:tcPr>
          <w:p w14:paraId="09AF5337" w14:textId="77777777" w:rsidR="00E85B3A" w:rsidRPr="00C8319E" w:rsidRDefault="00E85B3A" w:rsidP="00C8319E">
            <w:pPr>
              <w:tabs>
                <w:tab w:val="left" w:pos="1134"/>
                <w:tab w:val="left" w:pos="2694"/>
              </w:tabs>
              <w:jc w:val="center"/>
              <w:rPr>
                <w:rFonts w:eastAsia="Calibri"/>
                <w:noProof w:val="0"/>
              </w:rPr>
            </w:pPr>
            <w:r w:rsidRPr="00C8319E">
              <w:rPr>
                <w:rFonts w:eastAsia="Calibri"/>
                <w:noProof w:val="0"/>
              </w:rPr>
              <w:t>Nr. crt.</w:t>
            </w:r>
          </w:p>
        </w:tc>
        <w:tc>
          <w:tcPr>
            <w:tcW w:w="3402" w:type="dxa"/>
            <w:shd w:val="clear" w:color="auto" w:fill="F2F2F2"/>
          </w:tcPr>
          <w:p w14:paraId="26181F47" w14:textId="77777777" w:rsidR="00E85B3A" w:rsidRPr="00C8319E" w:rsidRDefault="00E85B3A" w:rsidP="00C8319E">
            <w:pPr>
              <w:tabs>
                <w:tab w:val="left" w:pos="1134"/>
                <w:tab w:val="left" w:pos="2694"/>
              </w:tabs>
              <w:jc w:val="center"/>
              <w:rPr>
                <w:rFonts w:eastAsia="Calibri"/>
                <w:noProof w:val="0"/>
              </w:rPr>
            </w:pPr>
            <w:r w:rsidRPr="00C8319E">
              <w:rPr>
                <w:rFonts w:eastAsia="Calibri"/>
                <w:noProof w:val="0"/>
              </w:rPr>
              <w:t>Denumirea serviciilor de proiectare sau lucrărilor</w:t>
            </w:r>
          </w:p>
        </w:tc>
        <w:tc>
          <w:tcPr>
            <w:tcW w:w="1418" w:type="dxa"/>
            <w:shd w:val="clear" w:color="auto" w:fill="F2F2F2"/>
          </w:tcPr>
          <w:p w14:paraId="0674A669" w14:textId="77777777" w:rsidR="00E85B3A" w:rsidRPr="00C8319E" w:rsidRDefault="00E85B3A" w:rsidP="00C8319E">
            <w:pPr>
              <w:tabs>
                <w:tab w:val="left" w:pos="1134"/>
                <w:tab w:val="left" w:pos="2694"/>
              </w:tabs>
              <w:jc w:val="center"/>
              <w:rPr>
                <w:rFonts w:eastAsia="Calibri"/>
                <w:noProof w:val="0"/>
              </w:rPr>
            </w:pPr>
            <w:r w:rsidRPr="00C8319E">
              <w:rPr>
                <w:rFonts w:eastAsia="Calibri"/>
                <w:noProof w:val="0"/>
              </w:rPr>
              <w:t>Cod CPV</w:t>
            </w:r>
          </w:p>
        </w:tc>
        <w:tc>
          <w:tcPr>
            <w:tcW w:w="1417" w:type="dxa"/>
            <w:shd w:val="clear" w:color="auto" w:fill="F2F2F2"/>
          </w:tcPr>
          <w:p w14:paraId="4420C5CA" w14:textId="77777777" w:rsidR="00E85B3A" w:rsidRPr="00C8319E" w:rsidRDefault="00E85B3A" w:rsidP="00C8319E">
            <w:pPr>
              <w:tabs>
                <w:tab w:val="left" w:pos="1134"/>
                <w:tab w:val="left" w:pos="2694"/>
              </w:tabs>
              <w:jc w:val="center"/>
              <w:rPr>
                <w:rFonts w:eastAsia="Calibri"/>
                <w:noProof w:val="0"/>
              </w:rPr>
            </w:pPr>
            <w:r w:rsidRPr="00C8319E">
              <w:rPr>
                <w:rFonts w:eastAsia="Calibri"/>
                <w:noProof w:val="0"/>
              </w:rPr>
              <w:t>Cantitate/ Unitate de măsură</w:t>
            </w:r>
          </w:p>
        </w:tc>
        <w:tc>
          <w:tcPr>
            <w:tcW w:w="1560" w:type="dxa"/>
            <w:shd w:val="clear" w:color="auto" w:fill="F2F2F2"/>
          </w:tcPr>
          <w:p w14:paraId="3850A056" w14:textId="77777777" w:rsidR="00E85B3A" w:rsidRPr="00C8319E" w:rsidRDefault="00E85B3A" w:rsidP="00C8319E">
            <w:pPr>
              <w:tabs>
                <w:tab w:val="left" w:pos="1134"/>
                <w:tab w:val="left" w:pos="2694"/>
              </w:tabs>
              <w:jc w:val="center"/>
              <w:rPr>
                <w:rFonts w:eastAsia="Calibri"/>
                <w:noProof w:val="0"/>
              </w:rPr>
            </w:pPr>
            <w:r w:rsidRPr="00C8319E">
              <w:rPr>
                <w:rFonts w:eastAsia="Calibri"/>
                <w:noProof w:val="0"/>
              </w:rPr>
              <w:t>Nr. și data contractului</w:t>
            </w:r>
          </w:p>
        </w:tc>
        <w:tc>
          <w:tcPr>
            <w:tcW w:w="1417" w:type="dxa"/>
            <w:shd w:val="clear" w:color="auto" w:fill="F2F2F2"/>
          </w:tcPr>
          <w:p w14:paraId="0823E7CD" w14:textId="77777777" w:rsidR="00E85B3A" w:rsidRPr="00C8319E" w:rsidRDefault="00E85B3A" w:rsidP="00C8319E">
            <w:pPr>
              <w:tabs>
                <w:tab w:val="left" w:pos="1134"/>
                <w:tab w:val="left" w:pos="2694"/>
              </w:tabs>
              <w:jc w:val="center"/>
              <w:rPr>
                <w:rFonts w:eastAsia="Calibri"/>
                <w:noProof w:val="0"/>
              </w:rPr>
            </w:pPr>
            <w:r w:rsidRPr="00C8319E">
              <w:rPr>
                <w:rFonts w:eastAsia="Calibri"/>
                <w:noProof w:val="0"/>
              </w:rPr>
              <w:t>Suma, inclusiv TVA</w:t>
            </w:r>
          </w:p>
        </w:tc>
      </w:tr>
      <w:tr w:rsidR="00E85B3A" w:rsidRPr="00C8319E" w14:paraId="5253E3CC" w14:textId="77777777" w:rsidTr="00C8319E">
        <w:tc>
          <w:tcPr>
            <w:tcW w:w="562" w:type="dxa"/>
          </w:tcPr>
          <w:p w14:paraId="2935C9BB" w14:textId="77777777" w:rsidR="00E85B3A" w:rsidRPr="00C8319E" w:rsidRDefault="00E85B3A" w:rsidP="00C8319E">
            <w:pPr>
              <w:tabs>
                <w:tab w:val="left" w:pos="1134"/>
                <w:tab w:val="left" w:pos="2694"/>
              </w:tabs>
              <w:spacing w:before="240"/>
              <w:jc w:val="center"/>
              <w:rPr>
                <w:rFonts w:eastAsia="Calibri"/>
                <w:noProof w:val="0"/>
              </w:rPr>
            </w:pPr>
            <w:r w:rsidRPr="00C8319E">
              <w:rPr>
                <w:rFonts w:eastAsia="Calibri"/>
                <w:noProof w:val="0"/>
              </w:rPr>
              <w:t>1</w:t>
            </w:r>
          </w:p>
        </w:tc>
        <w:tc>
          <w:tcPr>
            <w:tcW w:w="3402" w:type="dxa"/>
          </w:tcPr>
          <w:p w14:paraId="0F88C202" w14:textId="77777777" w:rsidR="00E85B3A" w:rsidRPr="00C8319E" w:rsidRDefault="00E85B3A" w:rsidP="00C8319E">
            <w:pPr>
              <w:tabs>
                <w:tab w:val="left" w:pos="1134"/>
                <w:tab w:val="left" w:pos="2694"/>
              </w:tabs>
              <w:spacing w:before="240"/>
              <w:jc w:val="both"/>
              <w:rPr>
                <w:rFonts w:eastAsia="Calibri"/>
                <w:noProof w:val="0"/>
              </w:rPr>
            </w:pPr>
            <w:r w:rsidRPr="00C8319E">
              <w:rPr>
                <w:rFonts w:eastAsia="Calibri"/>
                <w:noProof w:val="0"/>
              </w:rPr>
              <w:t>Denumire lot nr. 1</w:t>
            </w:r>
          </w:p>
        </w:tc>
        <w:tc>
          <w:tcPr>
            <w:tcW w:w="1418" w:type="dxa"/>
          </w:tcPr>
          <w:p w14:paraId="0C878D9D" w14:textId="77777777" w:rsidR="00E85B3A" w:rsidRPr="00C8319E" w:rsidRDefault="00E85B3A" w:rsidP="00C8319E">
            <w:pPr>
              <w:tabs>
                <w:tab w:val="left" w:pos="1134"/>
                <w:tab w:val="left" w:pos="2694"/>
              </w:tabs>
              <w:spacing w:before="240"/>
              <w:jc w:val="center"/>
              <w:rPr>
                <w:rFonts w:eastAsia="Calibri"/>
                <w:noProof w:val="0"/>
              </w:rPr>
            </w:pPr>
          </w:p>
        </w:tc>
        <w:tc>
          <w:tcPr>
            <w:tcW w:w="1417" w:type="dxa"/>
          </w:tcPr>
          <w:p w14:paraId="47506D11" w14:textId="77777777" w:rsidR="00E85B3A" w:rsidRPr="00C8319E" w:rsidRDefault="00E85B3A" w:rsidP="00C8319E">
            <w:pPr>
              <w:tabs>
                <w:tab w:val="left" w:pos="1134"/>
                <w:tab w:val="left" w:pos="2694"/>
              </w:tabs>
              <w:spacing w:before="240"/>
              <w:jc w:val="center"/>
              <w:rPr>
                <w:rFonts w:eastAsia="Calibri"/>
                <w:noProof w:val="0"/>
              </w:rPr>
            </w:pPr>
          </w:p>
        </w:tc>
        <w:tc>
          <w:tcPr>
            <w:tcW w:w="1560" w:type="dxa"/>
          </w:tcPr>
          <w:p w14:paraId="73750562" w14:textId="77777777" w:rsidR="00E85B3A" w:rsidRPr="00C8319E" w:rsidRDefault="00E85B3A" w:rsidP="00C8319E">
            <w:pPr>
              <w:tabs>
                <w:tab w:val="left" w:pos="1134"/>
                <w:tab w:val="left" w:pos="2694"/>
              </w:tabs>
              <w:spacing w:before="240"/>
              <w:jc w:val="center"/>
              <w:rPr>
                <w:rFonts w:eastAsia="Calibri"/>
                <w:noProof w:val="0"/>
              </w:rPr>
            </w:pPr>
          </w:p>
        </w:tc>
        <w:tc>
          <w:tcPr>
            <w:tcW w:w="1417" w:type="dxa"/>
          </w:tcPr>
          <w:p w14:paraId="6B5C6321" w14:textId="77777777" w:rsidR="00E85B3A" w:rsidRPr="00C8319E" w:rsidRDefault="00E85B3A" w:rsidP="00C8319E">
            <w:pPr>
              <w:tabs>
                <w:tab w:val="left" w:pos="1134"/>
                <w:tab w:val="left" w:pos="2694"/>
              </w:tabs>
              <w:spacing w:before="240"/>
              <w:jc w:val="center"/>
              <w:rPr>
                <w:rFonts w:eastAsia="Calibri"/>
                <w:noProof w:val="0"/>
              </w:rPr>
            </w:pPr>
          </w:p>
        </w:tc>
      </w:tr>
      <w:tr w:rsidR="00E85B3A" w:rsidRPr="00C8319E" w14:paraId="5F5D6913" w14:textId="77777777" w:rsidTr="00C8319E">
        <w:tc>
          <w:tcPr>
            <w:tcW w:w="562" w:type="dxa"/>
          </w:tcPr>
          <w:p w14:paraId="7756D7DB" w14:textId="77777777" w:rsidR="00E85B3A" w:rsidRPr="00C8319E" w:rsidRDefault="00E85B3A" w:rsidP="00C8319E">
            <w:pPr>
              <w:tabs>
                <w:tab w:val="left" w:pos="1134"/>
                <w:tab w:val="left" w:pos="2694"/>
              </w:tabs>
              <w:spacing w:before="240"/>
              <w:jc w:val="center"/>
              <w:rPr>
                <w:rFonts w:eastAsia="Calibri"/>
                <w:noProof w:val="0"/>
              </w:rPr>
            </w:pPr>
            <w:r w:rsidRPr="00C8319E">
              <w:rPr>
                <w:rFonts w:eastAsia="Calibri"/>
                <w:noProof w:val="0"/>
              </w:rPr>
              <w:t>n</w:t>
            </w:r>
          </w:p>
        </w:tc>
        <w:tc>
          <w:tcPr>
            <w:tcW w:w="3402" w:type="dxa"/>
          </w:tcPr>
          <w:p w14:paraId="59A3E917" w14:textId="77777777" w:rsidR="00E85B3A" w:rsidRPr="00C8319E" w:rsidRDefault="00E85B3A" w:rsidP="00C8319E">
            <w:pPr>
              <w:tabs>
                <w:tab w:val="left" w:pos="1134"/>
                <w:tab w:val="left" w:pos="2694"/>
              </w:tabs>
              <w:spacing w:before="240"/>
              <w:jc w:val="both"/>
              <w:rPr>
                <w:rFonts w:eastAsia="Calibri"/>
                <w:noProof w:val="0"/>
              </w:rPr>
            </w:pPr>
            <w:r w:rsidRPr="00C8319E">
              <w:rPr>
                <w:rFonts w:eastAsia="Calibri"/>
                <w:noProof w:val="0"/>
              </w:rPr>
              <w:t>Denumire lot nr. n</w:t>
            </w:r>
          </w:p>
        </w:tc>
        <w:tc>
          <w:tcPr>
            <w:tcW w:w="1418" w:type="dxa"/>
          </w:tcPr>
          <w:p w14:paraId="0031ED01" w14:textId="77777777" w:rsidR="00E85B3A" w:rsidRPr="00C8319E" w:rsidRDefault="00E85B3A" w:rsidP="00C8319E">
            <w:pPr>
              <w:tabs>
                <w:tab w:val="left" w:pos="1134"/>
                <w:tab w:val="left" w:pos="2694"/>
              </w:tabs>
              <w:spacing w:before="240"/>
              <w:jc w:val="center"/>
              <w:rPr>
                <w:rFonts w:eastAsia="Calibri"/>
                <w:noProof w:val="0"/>
              </w:rPr>
            </w:pPr>
          </w:p>
        </w:tc>
        <w:tc>
          <w:tcPr>
            <w:tcW w:w="1417" w:type="dxa"/>
          </w:tcPr>
          <w:p w14:paraId="165DE415" w14:textId="77777777" w:rsidR="00E85B3A" w:rsidRPr="00C8319E" w:rsidRDefault="00E85B3A" w:rsidP="00C8319E">
            <w:pPr>
              <w:tabs>
                <w:tab w:val="left" w:pos="1134"/>
                <w:tab w:val="left" w:pos="2694"/>
              </w:tabs>
              <w:spacing w:before="240"/>
              <w:jc w:val="center"/>
              <w:rPr>
                <w:rFonts w:eastAsia="Calibri"/>
                <w:noProof w:val="0"/>
              </w:rPr>
            </w:pPr>
          </w:p>
        </w:tc>
        <w:tc>
          <w:tcPr>
            <w:tcW w:w="1560" w:type="dxa"/>
          </w:tcPr>
          <w:p w14:paraId="2B03AD42" w14:textId="77777777" w:rsidR="00E85B3A" w:rsidRPr="00C8319E" w:rsidRDefault="00E85B3A" w:rsidP="00C8319E">
            <w:pPr>
              <w:tabs>
                <w:tab w:val="left" w:pos="1134"/>
                <w:tab w:val="left" w:pos="2694"/>
              </w:tabs>
              <w:spacing w:before="240"/>
              <w:jc w:val="center"/>
              <w:rPr>
                <w:rFonts w:eastAsia="Calibri"/>
                <w:noProof w:val="0"/>
              </w:rPr>
            </w:pPr>
          </w:p>
        </w:tc>
        <w:tc>
          <w:tcPr>
            <w:tcW w:w="1417" w:type="dxa"/>
          </w:tcPr>
          <w:p w14:paraId="471A8497" w14:textId="77777777" w:rsidR="00E85B3A" w:rsidRPr="00C8319E" w:rsidRDefault="00E85B3A" w:rsidP="00C8319E">
            <w:pPr>
              <w:tabs>
                <w:tab w:val="left" w:pos="1134"/>
                <w:tab w:val="left" w:pos="2694"/>
              </w:tabs>
              <w:spacing w:before="240"/>
              <w:jc w:val="center"/>
              <w:rPr>
                <w:rFonts w:eastAsia="Calibri"/>
                <w:noProof w:val="0"/>
              </w:rPr>
            </w:pPr>
          </w:p>
        </w:tc>
      </w:tr>
    </w:tbl>
    <w:p w14:paraId="1D94DE0A" w14:textId="77777777" w:rsidR="00E85B3A" w:rsidRPr="00C8319E" w:rsidRDefault="00E85B3A" w:rsidP="00E85B3A">
      <w:pPr>
        <w:tabs>
          <w:tab w:val="left" w:pos="1134"/>
          <w:tab w:val="left" w:pos="2694"/>
        </w:tabs>
        <w:spacing w:before="240" w:after="160"/>
        <w:jc w:val="both"/>
        <w:rPr>
          <w:rFonts w:eastAsia="Calibri"/>
          <w:i/>
          <w:noProof w:val="0"/>
        </w:rPr>
      </w:pPr>
      <w:r w:rsidRPr="00C8319E">
        <w:rPr>
          <w:rFonts w:eastAsia="Calibri"/>
          <w:b/>
          <w:i/>
          <w:noProof w:val="0"/>
          <w:color w:val="FF0000"/>
        </w:rPr>
        <w:t>Notă:</w:t>
      </w:r>
      <w:r w:rsidRPr="00C8319E">
        <w:rPr>
          <w:rFonts w:eastAsia="Calibri"/>
          <w:i/>
          <w:noProof w:val="0"/>
        </w:rPr>
        <w:t xml:space="preserve"> Informațiile respective urmează a fi indicate pentru fiecare atribuire în parte.</w:t>
      </w:r>
    </w:p>
    <w:p w14:paraId="7316DAD4" w14:textId="77777777" w:rsidR="00E85B3A" w:rsidRPr="00C8319E" w:rsidRDefault="00E85B3A" w:rsidP="00E85B3A">
      <w:pPr>
        <w:numPr>
          <w:ilvl w:val="0"/>
          <w:numId w:val="26"/>
        </w:numPr>
        <w:spacing w:before="240" w:after="160" w:line="259" w:lineRule="auto"/>
        <w:jc w:val="both"/>
        <w:rPr>
          <w:rFonts w:eastAsia="Calibri"/>
          <w:b/>
          <w:noProof w:val="0"/>
        </w:rPr>
      </w:pPr>
      <w:r w:rsidRPr="00C8319E">
        <w:rPr>
          <w:rFonts w:eastAsia="Calibri"/>
          <w:b/>
          <w:noProof w:val="0"/>
        </w:rPr>
        <w:t>Alte informații:</w:t>
      </w:r>
    </w:p>
    <w:tbl>
      <w:tblPr>
        <w:tblStyle w:val="TableGrid2"/>
        <w:tblW w:w="9918" w:type="dxa"/>
        <w:tblLook w:val="04A0" w:firstRow="1" w:lastRow="0" w:firstColumn="1" w:lastColumn="0" w:noHBand="0" w:noVBand="1"/>
      </w:tblPr>
      <w:tblGrid>
        <w:gridCol w:w="5524"/>
        <w:gridCol w:w="4394"/>
      </w:tblGrid>
      <w:tr w:rsidR="00E85B3A" w:rsidRPr="00C8319E" w14:paraId="1F8F95F0" w14:textId="77777777" w:rsidTr="00C8319E">
        <w:tc>
          <w:tcPr>
            <w:tcW w:w="5524" w:type="dxa"/>
            <w:shd w:val="clear" w:color="auto" w:fill="FFFFFF" w:themeFill="background1"/>
          </w:tcPr>
          <w:p w14:paraId="4ED5F5DE" w14:textId="77777777" w:rsidR="00E85B3A" w:rsidRPr="00C8319E" w:rsidRDefault="00E85B3A" w:rsidP="00C8319E">
            <w:pPr>
              <w:tabs>
                <w:tab w:val="left" w:pos="1134"/>
                <w:tab w:val="left" w:pos="2694"/>
              </w:tabs>
              <w:contextualSpacing/>
              <w:jc w:val="both"/>
              <w:rPr>
                <w:rFonts w:eastAsia="Calibri"/>
                <w:bCs/>
                <w:noProof w:val="0"/>
              </w:rPr>
            </w:pPr>
            <w:r w:rsidRPr="00C8319E">
              <w:rPr>
                <w:rFonts w:eastAsia="Calibri"/>
                <w:noProof w:val="0"/>
              </w:rPr>
              <w:t>Contractul (contractele) atribuit (atribuite) se referă la un proiect și/sau un program finanțat din fonduri ale UE</w:t>
            </w:r>
          </w:p>
        </w:tc>
        <w:tc>
          <w:tcPr>
            <w:tcW w:w="4394" w:type="dxa"/>
          </w:tcPr>
          <w:p w14:paraId="0146336C" w14:textId="77777777" w:rsidR="00E85B3A" w:rsidRPr="00C8319E" w:rsidRDefault="00E85B3A" w:rsidP="00C8319E">
            <w:pPr>
              <w:ind w:right="-1"/>
              <w:jc w:val="both"/>
              <w:rPr>
                <w:noProof w:val="0"/>
                <w:lang w:eastAsia="ro-RO"/>
              </w:rPr>
            </w:pPr>
            <w:r w:rsidRPr="00C8319E">
              <w:rPr>
                <w:noProof w:val="0"/>
                <w:lang w:eastAsia="ro-RO"/>
              </w:rPr>
              <w:t xml:space="preserve">Nu □        </w:t>
            </w:r>
          </w:p>
          <w:p w14:paraId="7D2F6DAE" w14:textId="77777777" w:rsidR="00E85B3A" w:rsidRPr="00C8319E" w:rsidRDefault="00E85B3A" w:rsidP="00C8319E">
            <w:pPr>
              <w:ind w:right="-1"/>
              <w:jc w:val="both"/>
              <w:rPr>
                <w:noProof w:val="0"/>
                <w:lang w:eastAsia="ro-RO"/>
              </w:rPr>
            </w:pPr>
            <w:r w:rsidRPr="00C8319E">
              <w:rPr>
                <w:noProof w:val="0"/>
                <w:lang w:eastAsia="ro-RO"/>
              </w:rPr>
              <w:t xml:space="preserve">Da □        </w:t>
            </w:r>
          </w:p>
        </w:tc>
      </w:tr>
      <w:tr w:rsidR="00E85B3A" w:rsidRPr="00C8319E" w14:paraId="2D4089E5" w14:textId="77777777" w:rsidTr="00C8319E">
        <w:tc>
          <w:tcPr>
            <w:tcW w:w="5524" w:type="dxa"/>
            <w:vMerge w:val="restart"/>
            <w:shd w:val="clear" w:color="auto" w:fill="FFFFFF" w:themeFill="background1"/>
          </w:tcPr>
          <w:p w14:paraId="6277E297" w14:textId="77777777" w:rsidR="00E85B3A" w:rsidRPr="00C8319E" w:rsidRDefault="00E85B3A" w:rsidP="00C8319E">
            <w:pPr>
              <w:ind w:right="-1"/>
              <w:jc w:val="both"/>
              <w:rPr>
                <w:noProof w:val="0"/>
                <w:highlight w:val="yellow"/>
                <w:lang w:eastAsia="ro-RO"/>
              </w:rPr>
            </w:pPr>
            <w:r w:rsidRPr="00C8319E">
              <w:rPr>
                <w:noProof w:val="0"/>
                <w:lang w:eastAsia="ro-RO"/>
              </w:rPr>
              <w:t xml:space="preserve">Publicarea anterioară în </w:t>
            </w:r>
            <w:r w:rsidRPr="00C8319E">
              <w:rPr>
                <w:i/>
                <w:noProof w:val="0"/>
                <w:lang w:eastAsia="zh-CN"/>
              </w:rPr>
              <w:t xml:space="preserve">Jurnalul Oficial al Uniunii Europene </w:t>
            </w:r>
            <w:r w:rsidRPr="00C8319E">
              <w:rPr>
                <w:noProof w:val="0"/>
                <w:lang w:eastAsia="ro-RO"/>
              </w:rPr>
              <w:t xml:space="preserve"> privind contractul (contractele) la care se referă anunțul respectiv</w:t>
            </w:r>
          </w:p>
        </w:tc>
        <w:tc>
          <w:tcPr>
            <w:tcW w:w="4394" w:type="dxa"/>
          </w:tcPr>
          <w:p w14:paraId="2C3CA2DC" w14:textId="77777777" w:rsidR="00E85B3A" w:rsidRPr="00C8319E" w:rsidRDefault="00E85B3A" w:rsidP="00C8319E">
            <w:pPr>
              <w:ind w:right="-1"/>
              <w:jc w:val="both"/>
              <w:rPr>
                <w:noProof w:val="0"/>
                <w:lang w:eastAsia="ro-RO"/>
              </w:rPr>
            </w:pPr>
            <w:r w:rsidRPr="00C8319E">
              <w:rPr>
                <w:noProof w:val="0"/>
                <w:lang w:eastAsia="ro-RO"/>
              </w:rPr>
              <w:t xml:space="preserve">Nu □        </w:t>
            </w:r>
          </w:p>
        </w:tc>
      </w:tr>
      <w:tr w:rsidR="00E85B3A" w:rsidRPr="00C8319E" w14:paraId="219C52C3" w14:textId="77777777" w:rsidTr="00C8319E">
        <w:tc>
          <w:tcPr>
            <w:tcW w:w="5524" w:type="dxa"/>
            <w:vMerge/>
            <w:shd w:val="clear" w:color="auto" w:fill="FFFFFF" w:themeFill="background1"/>
          </w:tcPr>
          <w:p w14:paraId="1FF6E3F8" w14:textId="77777777" w:rsidR="00E85B3A" w:rsidRPr="00C8319E" w:rsidRDefault="00E85B3A" w:rsidP="00C8319E">
            <w:pPr>
              <w:jc w:val="both"/>
              <w:rPr>
                <w:rFonts w:eastAsia="Calibri"/>
                <w:noProof w:val="0"/>
              </w:rPr>
            </w:pPr>
          </w:p>
        </w:tc>
        <w:tc>
          <w:tcPr>
            <w:tcW w:w="4394" w:type="dxa"/>
          </w:tcPr>
          <w:p w14:paraId="5D946966" w14:textId="77777777" w:rsidR="00E85B3A" w:rsidRPr="00C8319E" w:rsidRDefault="00E85B3A" w:rsidP="00C8319E">
            <w:pPr>
              <w:jc w:val="both"/>
              <w:rPr>
                <w:rFonts w:eastAsia="Calibri"/>
                <w:noProof w:val="0"/>
              </w:rPr>
            </w:pPr>
            <w:r w:rsidRPr="00C8319E">
              <w:rPr>
                <w:noProof w:val="0"/>
                <w:lang w:eastAsia="ro-RO"/>
              </w:rPr>
              <w:t>Data (datele) și referința (referințele) publicărilor:</w:t>
            </w:r>
          </w:p>
        </w:tc>
      </w:tr>
      <w:tr w:rsidR="00E85B3A" w:rsidRPr="00C8319E" w14:paraId="7952B00A" w14:textId="77777777" w:rsidTr="00C8319E">
        <w:tc>
          <w:tcPr>
            <w:tcW w:w="5524" w:type="dxa"/>
            <w:shd w:val="clear" w:color="auto" w:fill="FFFFFF" w:themeFill="background1"/>
          </w:tcPr>
          <w:p w14:paraId="051FBB1D" w14:textId="77777777" w:rsidR="00E85B3A" w:rsidRPr="00C8319E" w:rsidRDefault="00E85B3A" w:rsidP="00C8319E">
            <w:pPr>
              <w:jc w:val="both"/>
              <w:rPr>
                <w:rFonts w:eastAsia="Calibri"/>
                <w:noProof w:val="0"/>
              </w:rPr>
            </w:pPr>
            <w:r w:rsidRPr="00C8319E">
              <w:rPr>
                <w:rFonts w:eastAsia="Calibri"/>
                <w:noProof w:val="0"/>
              </w:rPr>
              <w:t>Agenția Națională pentru Soluționarea Contestațiilor</w:t>
            </w:r>
          </w:p>
          <w:p w14:paraId="2D5A0AD2" w14:textId="77777777" w:rsidR="00E85B3A" w:rsidRPr="00C8319E" w:rsidRDefault="00E85B3A" w:rsidP="00C8319E">
            <w:pPr>
              <w:contextualSpacing/>
              <w:jc w:val="both"/>
              <w:rPr>
                <w:noProof w:val="0"/>
                <w:lang w:eastAsia="zh-CN"/>
              </w:rPr>
            </w:pPr>
          </w:p>
        </w:tc>
        <w:tc>
          <w:tcPr>
            <w:tcW w:w="4394" w:type="dxa"/>
          </w:tcPr>
          <w:p w14:paraId="725DF879" w14:textId="77777777" w:rsidR="00E85B3A" w:rsidRPr="00C8319E" w:rsidRDefault="00E85B3A" w:rsidP="00C8319E">
            <w:pPr>
              <w:jc w:val="both"/>
              <w:rPr>
                <w:rFonts w:eastAsia="Calibri"/>
                <w:noProof w:val="0"/>
              </w:rPr>
            </w:pPr>
            <w:r w:rsidRPr="00C8319E">
              <w:rPr>
                <w:rFonts w:eastAsia="Calibri"/>
                <w:noProof w:val="0"/>
              </w:rPr>
              <w:t>mun. Chișinău, bd. Ștefan cel Mare și Sfânt, 124, MD-2001;</w:t>
            </w:r>
          </w:p>
          <w:p w14:paraId="1A122029" w14:textId="77777777" w:rsidR="00E85B3A" w:rsidRPr="00C8319E" w:rsidRDefault="00E85B3A" w:rsidP="00C8319E">
            <w:pPr>
              <w:jc w:val="both"/>
              <w:rPr>
                <w:rFonts w:eastAsia="Calibri"/>
                <w:noProof w:val="0"/>
              </w:rPr>
            </w:pPr>
            <w:r w:rsidRPr="00C8319E">
              <w:rPr>
                <w:rFonts w:eastAsia="Calibri"/>
                <w:noProof w:val="0"/>
              </w:rPr>
              <w:t xml:space="preserve">tel/fax: (022) 820 652, 820-651 </w:t>
            </w:r>
          </w:p>
          <w:p w14:paraId="44689571" w14:textId="77777777" w:rsidR="00E85B3A" w:rsidRPr="00C8319E" w:rsidRDefault="00E85B3A" w:rsidP="00C8319E">
            <w:pPr>
              <w:jc w:val="both"/>
              <w:rPr>
                <w:rFonts w:eastAsia="Calibri"/>
                <w:noProof w:val="0"/>
                <w:color w:val="0563C1"/>
                <w:u w:val="single"/>
              </w:rPr>
            </w:pPr>
            <w:r w:rsidRPr="00C8319E">
              <w:rPr>
                <w:rFonts w:eastAsia="Calibri"/>
                <w:noProof w:val="0"/>
              </w:rPr>
              <w:t xml:space="preserve">e-mail: </w:t>
            </w:r>
            <w:hyperlink r:id="rId13" w:history="1">
              <w:r w:rsidRPr="00C8319E">
                <w:rPr>
                  <w:rFonts w:eastAsia="Calibri"/>
                  <w:noProof w:val="0"/>
                  <w:color w:val="0563C1"/>
                  <w:u w:val="single"/>
                </w:rPr>
                <w:t>contestatii@ansc.md</w:t>
              </w:r>
            </w:hyperlink>
          </w:p>
          <w:p w14:paraId="7B39F400" w14:textId="77777777" w:rsidR="00E85B3A" w:rsidRPr="00C8319E" w:rsidRDefault="00E85B3A" w:rsidP="00C8319E">
            <w:pPr>
              <w:jc w:val="both"/>
              <w:rPr>
                <w:rFonts w:eastAsia="Calibri"/>
                <w:noProof w:val="0"/>
              </w:rPr>
            </w:pPr>
            <w:r w:rsidRPr="00C8319E">
              <w:rPr>
                <w:rFonts w:eastAsia="Calibri"/>
                <w:noProof w:val="0"/>
              </w:rPr>
              <w:t xml:space="preserve">pagina web: </w:t>
            </w:r>
            <w:r w:rsidRPr="00C8319E">
              <w:rPr>
                <w:rFonts w:eastAsia="Calibri"/>
                <w:noProof w:val="0"/>
                <w:color w:val="0563C1"/>
                <w:u w:val="single"/>
              </w:rPr>
              <w:t>www.ansc.md</w:t>
            </w:r>
          </w:p>
        </w:tc>
      </w:tr>
      <w:tr w:rsidR="00E85B3A" w:rsidRPr="00C8319E" w14:paraId="0351DA7E" w14:textId="77777777" w:rsidTr="00C8319E">
        <w:tc>
          <w:tcPr>
            <w:tcW w:w="5524" w:type="dxa"/>
            <w:shd w:val="clear" w:color="auto" w:fill="FFFFFF" w:themeFill="background1"/>
          </w:tcPr>
          <w:p w14:paraId="74385C33" w14:textId="77777777" w:rsidR="00E85B3A" w:rsidRPr="00C8319E" w:rsidRDefault="00E85B3A" w:rsidP="00C8319E">
            <w:pPr>
              <w:jc w:val="both"/>
              <w:rPr>
                <w:rFonts w:eastAsia="Calibri"/>
                <w:noProof w:val="0"/>
              </w:rPr>
            </w:pPr>
            <w:r w:rsidRPr="00C8319E">
              <w:rPr>
                <w:rFonts w:eastAsia="Calibri"/>
                <w:noProof w:val="0"/>
              </w:rPr>
              <w:t>Alte informații relevante</w:t>
            </w:r>
          </w:p>
        </w:tc>
        <w:tc>
          <w:tcPr>
            <w:tcW w:w="4394" w:type="dxa"/>
          </w:tcPr>
          <w:p w14:paraId="31361860" w14:textId="77777777" w:rsidR="00E85B3A" w:rsidRPr="00C8319E" w:rsidRDefault="00E85B3A" w:rsidP="00C8319E">
            <w:pPr>
              <w:jc w:val="both"/>
              <w:rPr>
                <w:rFonts w:eastAsia="Calibri"/>
                <w:noProof w:val="0"/>
              </w:rPr>
            </w:pPr>
          </w:p>
        </w:tc>
      </w:tr>
    </w:tbl>
    <w:p w14:paraId="7637CF6A" w14:textId="77777777" w:rsidR="00E85B3A" w:rsidRPr="00C8319E" w:rsidRDefault="00E85B3A" w:rsidP="00E85B3A">
      <w:pPr>
        <w:jc w:val="both"/>
        <w:rPr>
          <w:rFonts w:eastAsia="Calibri"/>
          <w:noProof w:val="0"/>
        </w:rPr>
      </w:pPr>
    </w:p>
    <w:p w14:paraId="561D05D4" w14:textId="77777777" w:rsidR="00E85B3A" w:rsidRPr="00C8319E" w:rsidRDefault="00E85B3A" w:rsidP="00E85B3A">
      <w:pPr>
        <w:spacing w:before="120"/>
        <w:ind w:firstLine="567"/>
        <w:rPr>
          <w:rFonts w:eastAsia="Calibri"/>
          <w:b/>
          <w:noProof w:val="0"/>
        </w:rPr>
      </w:pPr>
      <w:r w:rsidRPr="00C8319E">
        <w:rPr>
          <w:rFonts w:eastAsia="Calibri"/>
          <w:b/>
          <w:noProof w:val="0"/>
        </w:rPr>
        <w:t xml:space="preserve">Conducătorul grupului de lucru:  ___________________________                </w:t>
      </w:r>
    </w:p>
    <w:p w14:paraId="32756B36" w14:textId="77777777" w:rsidR="00E85B3A" w:rsidRPr="00C8319E" w:rsidRDefault="00E85B3A" w:rsidP="00E85B3A">
      <w:pPr>
        <w:jc w:val="both"/>
        <w:rPr>
          <w:rFonts w:eastAsia="Calibri"/>
          <w:noProof w:val="0"/>
        </w:rPr>
      </w:pPr>
    </w:p>
    <w:p w14:paraId="5D9EBE3F" w14:textId="77777777" w:rsidR="00E85B3A" w:rsidRPr="00C8319E" w:rsidRDefault="00E85B3A" w:rsidP="00E85B3A">
      <w:pPr>
        <w:jc w:val="both"/>
        <w:rPr>
          <w:rFonts w:eastAsia="Calibri"/>
          <w:noProof w:val="0"/>
        </w:rPr>
      </w:pPr>
      <w:r w:rsidRPr="00C8319E">
        <w:rPr>
          <w:rFonts w:eastAsia="Calibri"/>
          <w:b/>
          <w:i/>
          <w:noProof w:val="0"/>
          <w:color w:val="FF0000"/>
        </w:rPr>
        <w:t xml:space="preserve">Notă: </w:t>
      </w:r>
      <w:r w:rsidRPr="00C8319E">
        <w:rPr>
          <w:rFonts w:eastAsia="Calibri"/>
          <w:i/>
          <w:noProof w:val="0"/>
        </w:rPr>
        <w:t>A</w:t>
      </w:r>
      <w:r w:rsidRPr="00C8319E">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8319E">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8319E">
        <w:rPr>
          <w:rFonts w:eastAsia="Calibri"/>
          <w:i/>
          <w:noProof w:val="0"/>
          <w:bdr w:val="none" w:sz="0" w:space="0" w:color="auto" w:frame="1"/>
          <w:shd w:val="clear" w:color="auto" w:fill="FFFFFF"/>
        </w:rPr>
        <w:t xml:space="preserve"> (art. 30 al Legii nr. 131/2015 privind achizițiile publice).</w:t>
      </w:r>
    </w:p>
    <w:p w14:paraId="2DF5699A" w14:textId="77777777" w:rsidR="00E85B3A" w:rsidRPr="00C8319E" w:rsidRDefault="00E85B3A" w:rsidP="00E85B3A">
      <w:pPr>
        <w:jc w:val="right"/>
        <w:rPr>
          <w:noProof w:val="0"/>
        </w:rPr>
      </w:pPr>
    </w:p>
    <w:p w14:paraId="3AE1164E" w14:textId="77777777" w:rsidR="00E85B3A" w:rsidRPr="00C8319E" w:rsidRDefault="00E85B3A" w:rsidP="00E85B3A">
      <w:pPr>
        <w:jc w:val="right"/>
        <w:rPr>
          <w:noProof w:val="0"/>
        </w:rPr>
      </w:pPr>
    </w:p>
    <w:p w14:paraId="6821949C" w14:textId="77777777" w:rsidR="00E85B3A" w:rsidRPr="00C8319E" w:rsidRDefault="00E85B3A" w:rsidP="00E85B3A">
      <w:pPr>
        <w:jc w:val="right"/>
        <w:rPr>
          <w:noProof w:val="0"/>
        </w:rPr>
      </w:pPr>
    </w:p>
    <w:p w14:paraId="6B4F228D" w14:textId="77777777" w:rsidR="00E85B3A" w:rsidRPr="00C8319E" w:rsidRDefault="00E85B3A" w:rsidP="00E85B3A">
      <w:pPr>
        <w:jc w:val="right"/>
        <w:rPr>
          <w:noProof w:val="0"/>
        </w:rPr>
      </w:pPr>
    </w:p>
    <w:p w14:paraId="55ED5B0E" w14:textId="744FFB17" w:rsidR="00E85B3A" w:rsidRDefault="00E85B3A" w:rsidP="00E85B3A">
      <w:pPr>
        <w:jc w:val="right"/>
        <w:rPr>
          <w:noProof w:val="0"/>
        </w:rPr>
      </w:pPr>
    </w:p>
    <w:p w14:paraId="3B6087B5" w14:textId="01430964" w:rsidR="00EB747D" w:rsidRDefault="00EB747D" w:rsidP="00E85B3A">
      <w:pPr>
        <w:jc w:val="right"/>
        <w:rPr>
          <w:noProof w:val="0"/>
        </w:rPr>
      </w:pPr>
    </w:p>
    <w:p w14:paraId="03CC049E" w14:textId="44D9D939" w:rsidR="00EB747D" w:rsidRDefault="00EB747D" w:rsidP="00E85B3A">
      <w:pPr>
        <w:jc w:val="right"/>
        <w:rPr>
          <w:noProof w:val="0"/>
        </w:rPr>
      </w:pPr>
    </w:p>
    <w:p w14:paraId="746F2B0A" w14:textId="77777777" w:rsidR="00EB747D" w:rsidRPr="00C8319E" w:rsidRDefault="00EB747D" w:rsidP="00E85B3A">
      <w:pPr>
        <w:jc w:val="right"/>
        <w:rPr>
          <w:noProof w:val="0"/>
        </w:rPr>
      </w:pPr>
    </w:p>
    <w:p w14:paraId="0DCB0E37" w14:textId="77777777" w:rsidR="00E85B3A" w:rsidRPr="00C8319E" w:rsidRDefault="00E85B3A" w:rsidP="00E85B3A">
      <w:pPr>
        <w:jc w:val="right"/>
        <w:rPr>
          <w:noProof w:val="0"/>
        </w:rPr>
      </w:pPr>
    </w:p>
    <w:p w14:paraId="41ED1D8F" w14:textId="77777777" w:rsidR="00E85B3A" w:rsidRPr="00C8319E" w:rsidRDefault="00E85B3A" w:rsidP="00E85B3A">
      <w:pPr>
        <w:jc w:val="right"/>
        <w:rPr>
          <w:noProof w:val="0"/>
        </w:rPr>
      </w:pPr>
    </w:p>
    <w:p w14:paraId="021531D6" w14:textId="77777777" w:rsidR="000666EE" w:rsidRPr="00C8319E" w:rsidRDefault="000666EE" w:rsidP="00E85B3A">
      <w:pPr>
        <w:rPr>
          <w:noProof w:val="0"/>
        </w:rPr>
      </w:pPr>
    </w:p>
    <w:p w14:paraId="5E3F2951" w14:textId="77777777" w:rsidR="00E85B3A" w:rsidRPr="00C8319E" w:rsidRDefault="00E85B3A" w:rsidP="00E85B3A">
      <w:pPr>
        <w:jc w:val="right"/>
        <w:rPr>
          <w:noProof w:val="0"/>
          <w:sz w:val="22"/>
          <w:szCs w:val="22"/>
        </w:rPr>
      </w:pPr>
      <w:r w:rsidRPr="00C8319E">
        <w:rPr>
          <w:noProof w:val="0"/>
        </w:rPr>
        <w:t>Anexa nr. 6</w:t>
      </w:r>
    </w:p>
    <w:p w14:paraId="3820FB5E" w14:textId="77777777" w:rsidR="00E85B3A" w:rsidRPr="00C8319E" w:rsidRDefault="00E85B3A" w:rsidP="00E85B3A">
      <w:pPr>
        <w:jc w:val="right"/>
        <w:rPr>
          <w:noProof w:val="0"/>
        </w:rPr>
      </w:pPr>
      <w:r w:rsidRPr="00C8319E">
        <w:rPr>
          <w:noProof w:val="0"/>
        </w:rPr>
        <w:lastRenderedPageBreak/>
        <w:t>la Documentația standard nr._____</w:t>
      </w:r>
    </w:p>
    <w:p w14:paraId="6458110D" w14:textId="77777777" w:rsidR="00E85B3A" w:rsidRPr="00C8319E" w:rsidRDefault="00E85B3A" w:rsidP="00E85B3A">
      <w:pPr>
        <w:jc w:val="right"/>
        <w:rPr>
          <w:noProof w:val="0"/>
        </w:rPr>
      </w:pPr>
      <w:r w:rsidRPr="00C8319E">
        <w:rPr>
          <w:noProof w:val="0"/>
        </w:rPr>
        <w:t>din “____” ________ 20___</w:t>
      </w:r>
    </w:p>
    <w:p w14:paraId="2192F9A4" w14:textId="77777777" w:rsidR="00E85B3A" w:rsidRPr="00C8319E" w:rsidRDefault="00E85B3A" w:rsidP="00E85B3A">
      <w:pPr>
        <w:jc w:val="right"/>
        <w:rPr>
          <w:noProof w:val="0"/>
          <w:sz w:val="22"/>
          <w:szCs w:val="22"/>
        </w:rPr>
      </w:pPr>
    </w:p>
    <w:p w14:paraId="1E7FBADB" w14:textId="77777777" w:rsidR="00E85B3A" w:rsidRPr="00C8319E" w:rsidRDefault="00E85B3A" w:rsidP="00E85B3A">
      <w:pPr>
        <w:jc w:val="right"/>
        <w:rPr>
          <w:i/>
          <w:noProof w:val="0"/>
          <w:sz w:val="22"/>
          <w:szCs w:val="22"/>
        </w:rPr>
      </w:pPr>
    </w:p>
    <w:p w14:paraId="253038D4" w14:textId="77777777" w:rsidR="00E85B3A" w:rsidRPr="00C8319E" w:rsidRDefault="00E85B3A" w:rsidP="00E85B3A">
      <w:pPr>
        <w:ind w:right="-1"/>
        <w:jc w:val="center"/>
        <w:rPr>
          <w:b/>
          <w:bCs/>
          <w:noProof w:val="0"/>
          <w:color w:val="000000"/>
          <w:sz w:val="22"/>
          <w:szCs w:val="22"/>
        </w:rPr>
      </w:pPr>
    </w:p>
    <w:p w14:paraId="4600EB9E" w14:textId="77777777" w:rsidR="00E85B3A" w:rsidRPr="00C8319E" w:rsidRDefault="00E85B3A" w:rsidP="00E85B3A">
      <w:pPr>
        <w:ind w:right="-1"/>
        <w:jc w:val="center"/>
        <w:rPr>
          <w:b/>
          <w:bCs/>
          <w:noProof w:val="0"/>
          <w:color w:val="000000"/>
          <w:sz w:val="28"/>
          <w:szCs w:val="28"/>
        </w:rPr>
      </w:pPr>
      <w:r w:rsidRPr="00C8319E">
        <w:rPr>
          <w:b/>
          <w:bCs/>
          <w:noProof w:val="0"/>
          <w:color w:val="000000"/>
          <w:sz w:val="28"/>
          <w:szCs w:val="28"/>
        </w:rPr>
        <w:t>ANUNȚ</w:t>
      </w:r>
    </w:p>
    <w:p w14:paraId="2C5BD4A1" w14:textId="77777777" w:rsidR="00E85B3A" w:rsidRPr="00C8319E" w:rsidRDefault="00E85B3A" w:rsidP="00E85B3A">
      <w:pPr>
        <w:ind w:right="-1"/>
        <w:jc w:val="center"/>
        <w:rPr>
          <w:b/>
          <w:bCs/>
          <w:noProof w:val="0"/>
          <w:color w:val="000000"/>
          <w:sz w:val="22"/>
          <w:szCs w:val="22"/>
        </w:rPr>
      </w:pPr>
      <w:r w:rsidRPr="00C8319E">
        <w:rPr>
          <w:b/>
          <w:bCs/>
          <w:noProof w:val="0"/>
          <w:color w:val="000000"/>
          <w:sz w:val="22"/>
          <w:szCs w:val="22"/>
        </w:rPr>
        <w:t xml:space="preserve"> privind modificarea contractului </w:t>
      </w:r>
      <w:r w:rsidRPr="00C8319E">
        <w:rPr>
          <w:b/>
          <w:bCs/>
          <w:noProof w:val="0"/>
          <w:color w:val="000000"/>
          <w:sz w:val="22"/>
          <w:szCs w:val="22"/>
        </w:rPr>
        <w:br/>
        <w:t>de achiziții publice/acordului-cadru</w:t>
      </w:r>
    </w:p>
    <w:p w14:paraId="59F90239" w14:textId="77777777" w:rsidR="00E85B3A" w:rsidRPr="00C8319E" w:rsidRDefault="00E85B3A" w:rsidP="00E85B3A">
      <w:pPr>
        <w:spacing w:before="240" w:after="240"/>
        <w:ind w:right="-1"/>
        <w:jc w:val="center"/>
        <w:rPr>
          <w:rFonts w:eastAsia="Cambria"/>
          <w:noProof w:val="0"/>
          <w:sz w:val="22"/>
          <w:szCs w:val="22"/>
        </w:rPr>
      </w:pPr>
      <w:r w:rsidRPr="00C8319E">
        <w:rPr>
          <w:rFonts w:eastAsia="Cambria"/>
          <w:noProof w:val="0"/>
          <w:sz w:val="22"/>
          <w:szCs w:val="22"/>
        </w:rPr>
        <w:t>Nr. ___________ din _____________</w:t>
      </w:r>
    </w:p>
    <w:p w14:paraId="40D72776" w14:textId="77777777" w:rsidR="00E85B3A" w:rsidRPr="00C8319E" w:rsidRDefault="00E85B3A" w:rsidP="00E85B3A">
      <w:pPr>
        <w:numPr>
          <w:ilvl w:val="0"/>
          <w:numId w:val="27"/>
        </w:numPr>
        <w:tabs>
          <w:tab w:val="left" w:pos="1134"/>
          <w:tab w:val="left" w:pos="2694"/>
        </w:tabs>
        <w:spacing w:before="240" w:after="240"/>
        <w:ind w:right="-1"/>
        <w:jc w:val="both"/>
        <w:rPr>
          <w:rFonts w:eastAsia="Cambria"/>
          <w:b/>
          <w:noProof w:val="0"/>
          <w:sz w:val="22"/>
          <w:szCs w:val="22"/>
          <w:lang w:eastAsia="zh-CN"/>
        </w:rPr>
      </w:pPr>
      <w:r w:rsidRPr="00C8319E">
        <w:rPr>
          <w:rFonts w:eastAsia="Cambria"/>
          <w:b/>
          <w:noProof w:val="0"/>
          <w:sz w:val="22"/>
          <w:szCs w:val="22"/>
          <w:lang w:eastAsia="zh-CN"/>
        </w:rPr>
        <w:t>Date cu privire la autoritatea contractantă:</w:t>
      </w:r>
    </w:p>
    <w:tbl>
      <w:tblPr>
        <w:tblStyle w:val="Grigliatabella1"/>
        <w:tblW w:w="0" w:type="auto"/>
        <w:tblLook w:val="04A0" w:firstRow="1" w:lastRow="0" w:firstColumn="1" w:lastColumn="0" w:noHBand="0" w:noVBand="1"/>
      </w:tblPr>
      <w:tblGrid>
        <w:gridCol w:w="5312"/>
        <w:gridCol w:w="4175"/>
      </w:tblGrid>
      <w:tr w:rsidR="00E85B3A" w:rsidRPr="00C8319E" w14:paraId="701B7C76" w14:textId="77777777" w:rsidTr="00C8319E">
        <w:tc>
          <w:tcPr>
            <w:tcW w:w="5353" w:type="dxa"/>
          </w:tcPr>
          <w:p w14:paraId="1911C325" w14:textId="77777777" w:rsidR="00E85B3A" w:rsidRPr="00C8319E" w:rsidRDefault="00E85B3A" w:rsidP="00C8319E">
            <w:pPr>
              <w:jc w:val="both"/>
              <w:rPr>
                <w:rFonts w:eastAsia="Cambria"/>
                <w:b/>
                <w:noProof w:val="0"/>
              </w:rPr>
            </w:pPr>
            <w:r w:rsidRPr="00C8319E">
              <w:rPr>
                <w:b/>
                <w:noProof w:val="0"/>
              </w:rPr>
              <w:t>Denumirea autorității contractante</w:t>
            </w:r>
          </w:p>
        </w:tc>
        <w:tc>
          <w:tcPr>
            <w:tcW w:w="4218" w:type="dxa"/>
          </w:tcPr>
          <w:p w14:paraId="59781DC9" w14:textId="77777777" w:rsidR="00E85B3A" w:rsidRPr="00C8319E" w:rsidRDefault="00E85B3A" w:rsidP="00C8319E">
            <w:pPr>
              <w:jc w:val="both"/>
              <w:rPr>
                <w:rFonts w:eastAsia="Cambria"/>
                <w:noProof w:val="0"/>
              </w:rPr>
            </w:pPr>
          </w:p>
        </w:tc>
      </w:tr>
      <w:tr w:rsidR="00E85B3A" w:rsidRPr="00C8319E" w14:paraId="6F0DD609" w14:textId="77777777" w:rsidTr="00C8319E">
        <w:tc>
          <w:tcPr>
            <w:tcW w:w="5353" w:type="dxa"/>
          </w:tcPr>
          <w:p w14:paraId="6982AFE7" w14:textId="77777777" w:rsidR="00E85B3A" w:rsidRPr="00C8319E" w:rsidRDefault="00E85B3A" w:rsidP="00C8319E">
            <w:pPr>
              <w:jc w:val="both"/>
              <w:rPr>
                <w:b/>
                <w:noProof w:val="0"/>
              </w:rPr>
            </w:pPr>
            <w:r w:rsidRPr="00C8319E">
              <w:rPr>
                <w:rFonts w:eastAsia="Cambria"/>
                <w:b/>
                <w:noProof w:val="0"/>
              </w:rPr>
              <w:t>Localitate</w:t>
            </w:r>
          </w:p>
        </w:tc>
        <w:tc>
          <w:tcPr>
            <w:tcW w:w="4218" w:type="dxa"/>
          </w:tcPr>
          <w:p w14:paraId="55A326A1" w14:textId="77777777" w:rsidR="00E85B3A" w:rsidRPr="00C8319E" w:rsidRDefault="00E85B3A" w:rsidP="00C8319E">
            <w:pPr>
              <w:jc w:val="both"/>
              <w:rPr>
                <w:rFonts w:eastAsia="Cambria"/>
                <w:noProof w:val="0"/>
              </w:rPr>
            </w:pPr>
          </w:p>
        </w:tc>
      </w:tr>
      <w:tr w:rsidR="00E85B3A" w:rsidRPr="00C8319E" w14:paraId="2EBFFA38" w14:textId="77777777" w:rsidTr="00C8319E">
        <w:tc>
          <w:tcPr>
            <w:tcW w:w="5353" w:type="dxa"/>
          </w:tcPr>
          <w:p w14:paraId="00D91886" w14:textId="77777777" w:rsidR="00E85B3A" w:rsidRPr="00C8319E" w:rsidRDefault="00E85B3A" w:rsidP="00C8319E">
            <w:pPr>
              <w:jc w:val="both"/>
              <w:rPr>
                <w:rFonts w:eastAsia="Cambria"/>
                <w:b/>
                <w:noProof w:val="0"/>
              </w:rPr>
            </w:pPr>
            <w:r w:rsidRPr="00C8319E">
              <w:rPr>
                <w:b/>
                <w:noProof w:val="0"/>
              </w:rPr>
              <w:t>IDNO</w:t>
            </w:r>
          </w:p>
        </w:tc>
        <w:tc>
          <w:tcPr>
            <w:tcW w:w="4218" w:type="dxa"/>
          </w:tcPr>
          <w:p w14:paraId="238E8CE5" w14:textId="77777777" w:rsidR="00E85B3A" w:rsidRPr="00C8319E" w:rsidRDefault="00E85B3A" w:rsidP="00C8319E">
            <w:pPr>
              <w:jc w:val="both"/>
              <w:rPr>
                <w:rFonts w:eastAsia="Cambria"/>
                <w:noProof w:val="0"/>
              </w:rPr>
            </w:pPr>
          </w:p>
        </w:tc>
      </w:tr>
      <w:tr w:rsidR="00E85B3A" w:rsidRPr="00C8319E" w14:paraId="5C428A4C" w14:textId="77777777" w:rsidTr="00C8319E">
        <w:tc>
          <w:tcPr>
            <w:tcW w:w="5353" w:type="dxa"/>
          </w:tcPr>
          <w:p w14:paraId="15EF1132" w14:textId="77777777" w:rsidR="00E85B3A" w:rsidRPr="00C8319E" w:rsidRDefault="00E85B3A" w:rsidP="00C8319E">
            <w:pPr>
              <w:jc w:val="both"/>
              <w:rPr>
                <w:b/>
                <w:noProof w:val="0"/>
              </w:rPr>
            </w:pPr>
            <w:r w:rsidRPr="00C8319E">
              <w:rPr>
                <w:b/>
                <w:noProof w:val="0"/>
              </w:rPr>
              <w:t>Adresa</w:t>
            </w:r>
          </w:p>
        </w:tc>
        <w:tc>
          <w:tcPr>
            <w:tcW w:w="4218" w:type="dxa"/>
          </w:tcPr>
          <w:p w14:paraId="0F737B01" w14:textId="77777777" w:rsidR="00E85B3A" w:rsidRPr="00C8319E" w:rsidRDefault="00E85B3A" w:rsidP="00C8319E">
            <w:pPr>
              <w:jc w:val="both"/>
              <w:rPr>
                <w:rFonts w:eastAsia="Cambria"/>
                <w:noProof w:val="0"/>
              </w:rPr>
            </w:pPr>
          </w:p>
        </w:tc>
      </w:tr>
      <w:tr w:rsidR="00E85B3A" w:rsidRPr="00C8319E" w14:paraId="7BE58BD1" w14:textId="77777777" w:rsidTr="00C8319E">
        <w:tc>
          <w:tcPr>
            <w:tcW w:w="5353" w:type="dxa"/>
          </w:tcPr>
          <w:p w14:paraId="7FC07F40" w14:textId="77777777" w:rsidR="00E85B3A" w:rsidRPr="00C8319E" w:rsidRDefault="00E85B3A" w:rsidP="00C8319E">
            <w:pPr>
              <w:jc w:val="both"/>
              <w:rPr>
                <w:b/>
                <w:noProof w:val="0"/>
              </w:rPr>
            </w:pPr>
            <w:r w:rsidRPr="00C8319E">
              <w:rPr>
                <w:b/>
                <w:noProof w:val="0"/>
              </w:rPr>
              <w:t>Număr de telefon</w:t>
            </w:r>
          </w:p>
        </w:tc>
        <w:tc>
          <w:tcPr>
            <w:tcW w:w="4218" w:type="dxa"/>
          </w:tcPr>
          <w:p w14:paraId="16DEC984" w14:textId="77777777" w:rsidR="00E85B3A" w:rsidRPr="00C8319E" w:rsidRDefault="00E85B3A" w:rsidP="00C8319E">
            <w:pPr>
              <w:jc w:val="both"/>
              <w:rPr>
                <w:rFonts w:eastAsia="Cambria"/>
                <w:noProof w:val="0"/>
              </w:rPr>
            </w:pPr>
          </w:p>
        </w:tc>
      </w:tr>
      <w:tr w:rsidR="00E85B3A" w:rsidRPr="00C8319E" w14:paraId="05FE0C50" w14:textId="77777777" w:rsidTr="00C8319E">
        <w:tc>
          <w:tcPr>
            <w:tcW w:w="5353" w:type="dxa"/>
          </w:tcPr>
          <w:p w14:paraId="3031B9FA" w14:textId="77777777" w:rsidR="00E85B3A" w:rsidRPr="00C8319E" w:rsidRDefault="00E85B3A" w:rsidP="00C8319E">
            <w:pPr>
              <w:jc w:val="both"/>
              <w:rPr>
                <w:b/>
                <w:noProof w:val="0"/>
              </w:rPr>
            </w:pPr>
            <w:r w:rsidRPr="00C8319E">
              <w:rPr>
                <w:b/>
                <w:noProof w:val="0"/>
              </w:rPr>
              <w:t>Număr de fax</w:t>
            </w:r>
          </w:p>
        </w:tc>
        <w:tc>
          <w:tcPr>
            <w:tcW w:w="4218" w:type="dxa"/>
          </w:tcPr>
          <w:p w14:paraId="7EB878C5" w14:textId="77777777" w:rsidR="00E85B3A" w:rsidRPr="00C8319E" w:rsidRDefault="00E85B3A" w:rsidP="00C8319E">
            <w:pPr>
              <w:jc w:val="both"/>
              <w:rPr>
                <w:rFonts w:eastAsia="Cambria"/>
                <w:noProof w:val="0"/>
              </w:rPr>
            </w:pPr>
          </w:p>
        </w:tc>
      </w:tr>
      <w:tr w:rsidR="00E85B3A" w:rsidRPr="00C8319E" w14:paraId="1CDC8D23" w14:textId="77777777" w:rsidTr="00C8319E">
        <w:tc>
          <w:tcPr>
            <w:tcW w:w="5353" w:type="dxa"/>
          </w:tcPr>
          <w:p w14:paraId="7E2B1E84" w14:textId="77777777" w:rsidR="00E85B3A" w:rsidRPr="00C8319E" w:rsidRDefault="00E85B3A" w:rsidP="00C8319E">
            <w:pPr>
              <w:jc w:val="both"/>
              <w:rPr>
                <w:b/>
                <w:noProof w:val="0"/>
              </w:rPr>
            </w:pPr>
            <w:r w:rsidRPr="00C8319E">
              <w:rPr>
                <w:b/>
                <w:noProof w:val="0"/>
              </w:rPr>
              <w:t xml:space="preserve">E-mail </w:t>
            </w:r>
          </w:p>
        </w:tc>
        <w:tc>
          <w:tcPr>
            <w:tcW w:w="4218" w:type="dxa"/>
          </w:tcPr>
          <w:p w14:paraId="573EBCC4" w14:textId="77777777" w:rsidR="00E85B3A" w:rsidRPr="00C8319E" w:rsidRDefault="00E85B3A" w:rsidP="00C8319E">
            <w:pPr>
              <w:jc w:val="both"/>
              <w:rPr>
                <w:rFonts w:eastAsia="Cambria"/>
                <w:noProof w:val="0"/>
              </w:rPr>
            </w:pPr>
          </w:p>
        </w:tc>
      </w:tr>
      <w:tr w:rsidR="00E85B3A" w:rsidRPr="00C8319E" w14:paraId="3EAF42B7" w14:textId="77777777" w:rsidTr="00C8319E">
        <w:tc>
          <w:tcPr>
            <w:tcW w:w="5353" w:type="dxa"/>
          </w:tcPr>
          <w:p w14:paraId="541F3AB3" w14:textId="77777777" w:rsidR="00E85B3A" w:rsidRPr="00C8319E" w:rsidRDefault="00E85B3A" w:rsidP="00C8319E">
            <w:pPr>
              <w:jc w:val="both"/>
              <w:rPr>
                <w:b/>
                <w:noProof w:val="0"/>
              </w:rPr>
            </w:pPr>
            <w:r w:rsidRPr="00C8319E">
              <w:rPr>
                <w:b/>
                <w:noProof w:val="0"/>
              </w:rPr>
              <w:t>Pagina web oficială</w:t>
            </w:r>
          </w:p>
        </w:tc>
        <w:tc>
          <w:tcPr>
            <w:tcW w:w="4218" w:type="dxa"/>
          </w:tcPr>
          <w:p w14:paraId="4D1BCDB4" w14:textId="77777777" w:rsidR="00E85B3A" w:rsidRPr="00C8319E" w:rsidRDefault="00E85B3A" w:rsidP="00C8319E">
            <w:pPr>
              <w:jc w:val="both"/>
              <w:rPr>
                <w:rFonts w:eastAsia="Cambria"/>
                <w:noProof w:val="0"/>
              </w:rPr>
            </w:pPr>
          </w:p>
        </w:tc>
      </w:tr>
      <w:tr w:rsidR="00E85B3A" w:rsidRPr="00C8319E" w14:paraId="38327001" w14:textId="77777777" w:rsidTr="00C8319E">
        <w:tc>
          <w:tcPr>
            <w:tcW w:w="5353" w:type="dxa"/>
          </w:tcPr>
          <w:p w14:paraId="649F3587" w14:textId="77777777" w:rsidR="00E85B3A" w:rsidRPr="00C8319E" w:rsidRDefault="00E85B3A" w:rsidP="00C8319E">
            <w:pPr>
              <w:jc w:val="both"/>
              <w:rPr>
                <w:b/>
                <w:noProof w:val="0"/>
              </w:rPr>
            </w:pPr>
            <w:r w:rsidRPr="00C8319E">
              <w:rPr>
                <w:b/>
                <w:noProof w:val="0"/>
              </w:rPr>
              <w:t xml:space="preserve">Persoana de contact </w:t>
            </w:r>
          </w:p>
          <w:p w14:paraId="4AD56E15" w14:textId="77777777" w:rsidR="00E85B3A" w:rsidRPr="00C8319E" w:rsidRDefault="00E85B3A" w:rsidP="00C8319E">
            <w:pPr>
              <w:jc w:val="both"/>
              <w:rPr>
                <w:b/>
                <w:noProof w:val="0"/>
              </w:rPr>
            </w:pPr>
            <w:r w:rsidRPr="00C8319E">
              <w:rPr>
                <w:i/>
                <w:noProof w:val="0"/>
              </w:rPr>
              <w:t>(nume, prenume, telefon, e-mail)</w:t>
            </w:r>
          </w:p>
        </w:tc>
        <w:tc>
          <w:tcPr>
            <w:tcW w:w="4218" w:type="dxa"/>
          </w:tcPr>
          <w:p w14:paraId="78ED06FF" w14:textId="77777777" w:rsidR="00E85B3A" w:rsidRPr="00C8319E" w:rsidRDefault="00E85B3A" w:rsidP="00C8319E">
            <w:pPr>
              <w:jc w:val="both"/>
              <w:rPr>
                <w:rFonts w:eastAsia="Cambria"/>
                <w:noProof w:val="0"/>
              </w:rPr>
            </w:pPr>
          </w:p>
        </w:tc>
      </w:tr>
    </w:tbl>
    <w:p w14:paraId="01FFAA83" w14:textId="77777777" w:rsidR="00E85B3A" w:rsidRPr="00C8319E" w:rsidRDefault="00E85B3A" w:rsidP="00E85B3A">
      <w:pPr>
        <w:numPr>
          <w:ilvl w:val="0"/>
          <w:numId w:val="27"/>
        </w:numPr>
        <w:tabs>
          <w:tab w:val="left" w:pos="1134"/>
          <w:tab w:val="left" w:pos="2694"/>
        </w:tabs>
        <w:spacing w:before="240" w:after="240"/>
        <w:ind w:right="-1"/>
        <w:jc w:val="both"/>
        <w:rPr>
          <w:rFonts w:eastAsia="Cambria"/>
          <w:b/>
          <w:noProof w:val="0"/>
          <w:sz w:val="22"/>
          <w:szCs w:val="22"/>
          <w:lang w:eastAsia="zh-CN"/>
        </w:rPr>
      </w:pPr>
      <w:r w:rsidRPr="00C8319E">
        <w:rPr>
          <w:rFonts w:eastAsia="Cambria"/>
          <w:b/>
          <w:noProof w:val="0"/>
          <w:sz w:val="22"/>
          <w:szCs w:val="22"/>
          <w:lang w:eastAsia="zh-CN"/>
        </w:rPr>
        <w:t>Date cu privire la procedura de achiziție:</w:t>
      </w:r>
    </w:p>
    <w:tbl>
      <w:tblPr>
        <w:tblStyle w:val="Grigliatabella1"/>
        <w:tblW w:w="0" w:type="auto"/>
        <w:tblLook w:val="04A0" w:firstRow="1" w:lastRow="0" w:firstColumn="1" w:lastColumn="0" w:noHBand="0" w:noVBand="1"/>
      </w:tblPr>
      <w:tblGrid>
        <w:gridCol w:w="5312"/>
        <w:gridCol w:w="4175"/>
      </w:tblGrid>
      <w:tr w:rsidR="00E85B3A" w:rsidRPr="00C8319E" w14:paraId="2E2A9D68" w14:textId="77777777" w:rsidTr="00C8319E">
        <w:tc>
          <w:tcPr>
            <w:tcW w:w="5353" w:type="dxa"/>
          </w:tcPr>
          <w:p w14:paraId="483D1664" w14:textId="77777777" w:rsidR="00E85B3A" w:rsidRPr="00C8319E" w:rsidRDefault="00E85B3A" w:rsidP="00C8319E">
            <w:pPr>
              <w:jc w:val="both"/>
              <w:rPr>
                <w:b/>
                <w:noProof w:val="0"/>
                <w:lang w:eastAsia="ro-RO"/>
              </w:rPr>
            </w:pPr>
            <w:r w:rsidRPr="00C8319E">
              <w:rPr>
                <w:b/>
                <w:noProof w:val="0"/>
                <w:lang w:eastAsia="ro-RO"/>
              </w:rPr>
              <w:t>Tipul procedurii de achiziție</w:t>
            </w:r>
          </w:p>
        </w:tc>
        <w:tc>
          <w:tcPr>
            <w:tcW w:w="4218" w:type="dxa"/>
          </w:tcPr>
          <w:p w14:paraId="6A90DA03" w14:textId="77777777" w:rsidR="00E85B3A" w:rsidRPr="00C8319E" w:rsidRDefault="00E85B3A" w:rsidP="00C8319E">
            <w:pPr>
              <w:jc w:val="both"/>
              <w:rPr>
                <w:noProof w:val="0"/>
                <w:lang w:eastAsia="ro-RO"/>
              </w:rPr>
            </w:pPr>
            <w:r w:rsidRPr="00C8319E">
              <w:rPr>
                <w:noProof w:val="0"/>
                <w:lang w:eastAsia="ro-RO"/>
              </w:rPr>
              <w:t xml:space="preserve">Cererea ofertelor de prețuri □  </w:t>
            </w:r>
          </w:p>
          <w:p w14:paraId="52089435" w14:textId="77777777" w:rsidR="00E85B3A" w:rsidRPr="00C8319E" w:rsidRDefault="00E85B3A" w:rsidP="00C8319E">
            <w:pPr>
              <w:jc w:val="both"/>
              <w:rPr>
                <w:i/>
                <w:noProof w:val="0"/>
                <w:lang w:eastAsia="ro-RO"/>
              </w:rPr>
            </w:pPr>
            <w:r w:rsidRPr="00C8319E">
              <w:rPr>
                <w:noProof w:val="0"/>
                <w:lang w:eastAsia="ro-RO"/>
              </w:rPr>
              <w:t xml:space="preserve">Licitație deschisă □  Altele: </w:t>
            </w:r>
            <w:r w:rsidRPr="00C8319E">
              <w:rPr>
                <w:i/>
                <w:noProof w:val="0"/>
                <w:lang w:eastAsia="ro-RO"/>
              </w:rPr>
              <w:t>[Indicați]</w:t>
            </w:r>
          </w:p>
        </w:tc>
      </w:tr>
      <w:tr w:rsidR="00E85B3A" w:rsidRPr="00C8319E" w14:paraId="03849DCD" w14:textId="77777777" w:rsidTr="00C8319E">
        <w:tc>
          <w:tcPr>
            <w:tcW w:w="5353" w:type="dxa"/>
          </w:tcPr>
          <w:p w14:paraId="33E564B1" w14:textId="77777777" w:rsidR="00E85B3A" w:rsidRPr="00C8319E" w:rsidRDefault="00E85B3A" w:rsidP="00C8319E">
            <w:pPr>
              <w:jc w:val="both"/>
              <w:rPr>
                <w:b/>
                <w:noProof w:val="0"/>
                <w:lang w:eastAsia="ro-RO"/>
              </w:rPr>
            </w:pPr>
            <w:r w:rsidRPr="00C8319E">
              <w:rPr>
                <w:b/>
                <w:noProof w:val="0"/>
                <w:lang w:eastAsia="ro-RO"/>
              </w:rPr>
              <w:t>Obiectul achiziției</w:t>
            </w:r>
          </w:p>
        </w:tc>
        <w:tc>
          <w:tcPr>
            <w:tcW w:w="4218" w:type="dxa"/>
          </w:tcPr>
          <w:p w14:paraId="02549FD7" w14:textId="77777777" w:rsidR="00E85B3A" w:rsidRPr="00C8319E" w:rsidRDefault="00E85B3A" w:rsidP="00C8319E">
            <w:pPr>
              <w:jc w:val="both"/>
              <w:rPr>
                <w:noProof w:val="0"/>
                <w:lang w:eastAsia="ro-RO"/>
              </w:rPr>
            </w:pPr>
          </w:p>
        </w:tc>
      </w:tr>
      <w:tr w:rsidR="00E85B3A" w:rsidRPr="00C8319E" w14:paraId="11A3FB6B" w14:textId="77777777" w:rsidTr="00C8319E">
        <w:tc>
          <w:tcPr>
            <w:tcW w:w="5353" w:type="dxa"/>
          </w:tcPr>
          <w:p w14:paraId="11A678C6" w14:textId="77777777" w:rsidR="00E85B3A" w:rsidRPr="00C8319E" w:rsidRDefault="00E85B3A" w:rsidP="00C8319E">
            <w:pPr>
              <w:jc w:val="both"/>
              <w:rPr>
                <w:b/>
                <w:noProof w:val="0"/>
                <w:lang w:eastAsia="ro-RO"/>
              </w:rPr>
            </w:pPr>
            <w:r w:rsidRPr="00C8319E">
              <w:rPr>
                <w:b/>
                <w:noProof w:val="0"/>
                <w:lang w:eastAsia="ro-RO"/>
              </w:rPr>
              <w:t>Cod CPV</w:t>
            </w:r>
          </w:p>
        </w:tc>
        <w:tc>
          <w:tcPr>
            <w:tcW w:w="4218" w:type="dxa"/>
          </w:tcPr>
          <w:p w14:paraId="3A741059" w14:textId="77777777" w:rsidR="00E85B3A" w:rsidRPr="00C8319E" w:rsidRDefault="00E85B3A" w:rsidP="00C8319E">
            <w:pPr>
              <w:jc w:val="both"/>
              <w:rPr>
                <w:noProof w:val="0"/>
                <w:lang w:eastAsia="ro-RO"/>
              </w:rPr>
            </w:pPr>
          </w:p>
        </w:tc>
      </w:tr>
      <w:tr w:rsidR="00E85B3A" w:rsidRPr="00C8319E" w14:paraId="3A3682A4" w14:textId="77777777" w:rsidTr="00C8319E">
        <w:tc>
          <w:tcPr>
            <w:tcW w:w="5353" w:type="dxa"/>
          </w:tcPr>
          <w:p w14:paraId="5AF0E1D4" w14:textId="77777777" w:rsidR="00E85B3A" w:rsidRPr="00C8319E" w:rsidRDefault="00E85B3A" w:rsidP="00C8319E">
            <w:pPr>
              <w:jc w:val="both"/>
              <w:rPr>
                <w:b/>
                <w:noProof w:val="0"/>
                <w:lang w:eastAsia="ro-RO"/>
              </w:rPr>
            </w:pPr>
            <w:r w:rsidRPr="00C8319E">
              <w:rPr>
                <w:b/>
                <w:noProof w:val="0"/>
                <w:lang w:eastAsia="ro-RO"/>
              </w:rPr>
              <w:t xml:space="preserve">Valoarea estimată a achiziției </w:t>
            </w:r>
          </w:p>
        </w:tc>
        <w:tc>
          <w:tcPr>
            <w:tcW w:w="4218" w:type="dxa"/>
          </w:tcPr>
          <w:p w14:paraId="6614776D" w14:textId="77777777" w:rsidR="00E85B3A" w:rsidRPr="00C8319E" w:rsidRDefault="00E85B3A" w:rsidP="00C8319E">
            <w:pPr>
              <w:jc w:val="both"/>
              <w:rPr>
                <w:rFonts w:eastAsia="Cambria"/>
                <w:noProof w:val="0"/>
              </w:rPr>
            </w:pPr>
          </w:p>
        </w:tc>
      </w:tr>
      <w:tr w:rsidR="00E85B3A" w:rsidRPr="00C8319E" w14:paraId="1FFE0149" w14:textId="77777777" w:rsidTr="00C8319E">
        <w:tc>
          <w:tcPr>
            <w:tcW w:w="5353" w:type="dxa"/>
            <w:vMerge w:val="restart"/>
          </w:tcPr>
          <w:p w14:paraId="583E9296" w14:textId="77777777" w:rsidR="00E85B3A" w:rsidRPr="00C8319E" w:rsidRDefault="00E85B3A" w:rsidP="00C8319E">
            <w:pPr>
              <w:jc w:val="both"/>
              <w:rPr>
                <w:b/>
                <w:noProof w:val="0"/>
                <w:lang w:eastAsia="ro-RO"/>
              </w:rPr>
            </w:pPr>
            <w:r w:rsidRPr="00C8319E">
              <w:rPr>
                <w:b/>
                <w:noProof w:val="0"/>
                <w:lang w:eastAsia="ro-RO"/>
              </w:rPr>
              <w:t xml:space="preserve">Nr. și link-ul procedurii </w:t>
            </w:r>
            <w:r w:rsidRPr="00C8319E">
              <w:rPr>
                <w:i/>
                <w:noProof w:val="0"/>
                <w:lang w:eastAsia="ro-RO"/>
              </w:rPr>
              <w:t xml:space="preserve">(se va indica din cadrul portalului guvernamental </w:t>
            </w:r>
            <w:hyperlink r:id="rId14" w:history="1">
              <w:r w:rsidRPr="00C8319E">
                <w:rPr>
                  <w:i/>
                  <w:noProof w:val="0"/>
                  <w:color w:val="0000FF"/>
                  <w:u w:val="single"/>
                  <w:lang w:eastAsia="ro-RO"/>
                </w:rPr>
                <w:t>www.mtender.gov.md</w:t>
              </w:r>
            </w:hyperlink>
            <w:r w:rsidRPr="00C8319E">
              <w:rPr>
                <w:i/>
                <w:noProof w:val="0"/>
                <w:lang w:eastAsia="ro-RO"/>
              </w:rPr>
              <w:t>)</w:t>
            </w:r>
          </w:p>
        </w:tc>
        <w:tc>
          <w:tcPr>
            <w:tcW w:w="4218" w:type="dxa"/>
          </w:tcPr>
          <w:p w14:paraId="738A697E" w14:textId="77777777" w:rsidR="00E85B3A" w:rsidRPr="00C8319E" w:rsidRDefault="00E85B3A" w:rsidP="00C8319E">
            <w:pPr>
              <w:jc w:val="both"/>
              <w:rPr>
                <w:rFonts w:eastAsia="Cambria"/>
                <w:noProof w:val="0"/>
              </w:rPr>
            </w:pPr>
            <w:r w:rsidRPr="00C8319E">
              <w:rPr>
                <w:rFonts w:eastAsia="Cambria"/>
                <w:noProof w:val="0"/>
              </w:rPr>
              <w:t>Nr:</w:t>
            </w:r>
          </w:p>
        </w:tc>
      </w:tr>
      <w:tr w:rsidR="00E85B3A" w:rsidRPr="00C8319E" w14:paraId="5743491D" w14:textId="77777777" w:rsidTr="00C8319E">
        <w:tc>
          <w:tcPr>
            <w:tcW w:w="5353" w:type="dxa"/>
            <w:vMerge/>
          </w:tcPr>
          <w:p w14:paraId="6E840065" w14:textId="77777777" w:rsidR="00E85B3A" w:rsidRPr="00C8319E" w:rsidRDefault="00E85B3A" w:rsidP="00C8319E">
            <w:pPr>
              <w:jc w:val="both"/>
              <w:rPr>
                <w:b/>
                <w:noProof w:val="0"/>
                <w:lang w:eastAsia="ro-RO"/>
              </w:rPr>
            </w:pPr>
          </w:p>
        </w:tc>
        <w:tc>
          <w:tcPr>
            <w:tcW w:w="4218" w:type="dxa"/>
          </w:tcPr>
          <w:p w14:paraId="59100958" w14:textId="77777777" w:rsidR="00E85B3A" w:rsidRPr="00C8319E" w:rsidRDefault="00E85B3A" w:rsidP="00C8319E">
            <w:pPr>
              <w:jc w:val="both"/>
              <w:rPr>
                <w:rFonts w:eastAsia="Cambria"/>
                <w:noProof w:val="0"/>
              </w:rPr>
            </w:pPr>
            <w:r w:rsidRPr="00C8319E">
              <w:rPr>
                <w:rFonts w:eastAsia="Cambria"/>
                <w:noProof w:val="0"/>
              </w:rPr>
              <w:t>Link:</w:t>
            </w:r>
          </w:p>
        </w:tc>
      </w:tr>
      <w:tr w:rsidR="00E85B3A" w:rsidRPr="00C8319E" w14:paraId="4E04AE3B" w14:textId="77777777" w:rsidTr="00C8319E">
        <w:tc>
          <w:tcPr>
            <w:tcW w:w="5353" w:type="dxa"/>
          </w:tcPr>
          <w:p w14:paraId="4B58B6B3" w14:textId="77777777" w:rsidR="00E85B3A" w:rsidRPr="00C8319E" w:rsidRDefault="00E85B3A" w:rsidP="00C8319E">
            <w:pPr>
              <w:jc w:val="both"/>
              <w:rPr>
                <w:b/>
                <w:noProof w:val="0"/>
              </w:rPr>
            </w:pPr>
            <w:r w:rsidRPr="00C8319E">
              <w:rPr>
                <w:b/>
                <w:noProof w:val="0"/>
                <w:lang w:eastAsia="ro-RO"/>
              </w:rPr>
              <w:t>Data publicării anunțului de participare</w:t>
            </w:r>
          </w:p>
        </w:tc>
        <w:tc>
          <w:tcPr>
            <w:tcW w:w="4218" w:type="dxa"/>
          </w:tcPr>
          <w:p w14:paraId="2565D0B6" w14:textId="77777777" w:rsidR="00E85B3A" w:rsidRPr="00C8319E" w:rsidRDefault="00E85B3A" w:rsidP="00C8319E">
            <w:pPr>
              <w:jc w:val="both"/>
              <w:rPr>
                <w:rFonts w:eastAsia="Cambria"/>
                <w:noProof w:val="0"/>
              </w:rPr>
            </w:pPr>
          </w:p>
        </w:tc>
      </w:tr>
      <w:tr w:rsidR="00E85B3A" w:rsidRPr="00C8319E" w14:paraId="3CCFDEB9" w14:textId="77777777" w:rsidTr="00C8319E">
        <w:trPr>
          <w:trHeight w:val="1040"/>
        </w:trPr>
        <w:tc>
          <w:tcPr>
            <w:tcW w:w="5353" w:type="dxa"/>
          </w:tcPr>
          <w:p w14:paraId="249CFEA7" w14:textId="77777777" w:rsidR="00E85B3A" w:rsidRPr="00C8319E" w:rsidRDefault="00E85B3A" w:rsidP="00C8319E">
            <w:pPr>
              <w:jc w:val="both"/>
              <w:rPr>
                <w:b/>
                <w:noProof w:val="0"/>
                <w:lang w:eastAsia="ro-RO"/>
              </w:rPr>
            </w:pPr>
            <w:r w:rsidRPr="00C8319E">
              <w:rPr>
                <w:b/>
                <w:noProof w:val="0"/>
                <w:color w:val="000000"/>
              </w:rPr>
              <w:t xml:space="preserve">Data (datele) și referința (referințele) publicărilor anterioare în Jurnalul Oficial al Uniunii Europene privind proiectul (proiectele) la care se referă anunțul respectiv </w:t>
            </w:r>
            <w:r w:rsidRPr="00C8319E">
              <w:rPr>
                <w:i/>
                <w:noProof w:val="0"/>
                <w:color w:val="000000"/>
              </w:rPr>
              <w:t>(după caz)</w:t>
            </w:r>
          </w:p>
        </w:tc>
        <w:tc>
          <w:tcPr>
            <w:tcW w:w="4218" w:type="dxa"/>
          </w:tcPr>
          <w:p w14:paraId="35E211C1" w14:textId="77777777" w:rsidR="00E85B3A" w:rsidRPr="00C8319E" w:rsidRDefault="00E85B3A" w:rsidP="00C8319E">
            <w:pPr>
              <w:jc w:val="both"/>
              <w:rPr>
                <w:rFonts w:eastAsia="Cambria"/>
                <w:noProof w:val="0"/>
              </w:rPr>
            </w:pPr>
          </w:p>
        </w:tc>
      </w:tr>
    </w:tbl>
    <w:p w14:paraId="0DA02F3C" w14:textId="77777777" w:rsidR="00E85B3A" w:rsidRPr="00C8319E" w:rsidRDefault="00E85B3A" w:rsidP="00E85B3A">
      <w:pPr>
        <w:numPr>
          <w:ilvl w:val="0"/>
          <w:numId w:val="27"/>
        </w:numPr>
        <w:tabs>
          <w:tab w:val="left" w:pos="1134"/>
          <w:tab w:val="left" w:pos="2694"/>
        </w:tabs>
        <w:spacing w:before="240" w:after="240"/>
        <w:ind w:right="-1"/>
        <w:jc w:val="both"/>
        <w:rPr>
          <w:rFonts w:eastAsia="Cambria"/>
          <w:b/>
          <w:noProof w:val="0"/>
          <w:sz w:val="22"/>
          <w:szCs w:val="22"/>
          <w:lang w:eastAsia="zh-CN"/>
        </w:rPr>
      </w:pPr>
      <w:r w:rsidRPr="00C8319E">
        <w:rPr>
          <w:rFonts w:eastAsia="Cambria"/>
          <w:b/>
          <w:noProof w:val="0"/>
          <w:sz w:val="22"/>
          <w:szCs w:val="22"/>
          <w:lang w:eastAsia="zh-CN"/>
        </w:rPr>
        <w:t>Date cu privire la contractul de achiziție/acordul-cadru:</w:t>
      </w:r>
    </w:p>
    <w:tbl>
      <w:tblPr>
        <w:tblStyle w:val="Grigliatabella1"/>
        <w:tblW w:w="0" w:type="auto"/>
        <w:tblLook w:val="04A0" w:firstRow="1" w:lastRow="0" w:firstColumn="1" w:lastColumn="0" w:noHBand="0" w:noVBand="1"/>
      </w:tblPr>
      <w:tblGrid>
        <w:gridCol w:w="5310"/>
        <w:gridCol w:w="4177"/>
      </w:tblGrid>
      <w:tr w:rsidR="00E85B3A" w:rsidRPr="00C8319E" w14:paraId="2BB6AE46" w14:textId="77777777" w:rsidTr="00C8319E">
        <w:trPr>
          <w:trHeight w:val="304"/>
        </w:trPr>
        <w:tc>
          <w:tcPr>
            <w:tcW w:w="5353" w:type="dxa"/>
          </w:tcPr>
          <w:p w14:paraId="5540C3F9" w14:textId="77777777" w:rsidR="00E85B3A" w:rsidRPr="00C8319E" w:rsidRDefault="00E85B3A" w:rsidP="00C8319E">
            <w:pPr>
              <w:jc w:val="both"/>
              <w:rPr>
                <w:b/>
                <w:noProof w:val="0"/>
                <w:lang w:eastAsia="ro-RO"/>
              </w:rPr>
            </w:pPr>
            <w:r w:rsidRPr="00C8319E">
              <w:rPr>
                <w:b/>
                <w:noProof w:val="0"/>
                <w:lang w:eastAsia="ro-RO"/>
              </w:rPr>
              <w:t>Tipul contractului de achiziție/acordului-cadru</w:t>
            </w:r>
          </w:p>
        </w:tc>
        <w:tc>
          <w:tcPr>
            <w:tcW w:w="4218" w:type="dxa"/>
          </w:tcPr>
          <w:p w14:paraId="30AB039F" w14:textId="77777777" w:rsidR="00E85B3A" w:rsidRPr="00C8319E" w:rsidRDefault="00E85B3A" w:rsidP="00C8319E">
            <w:pPr>
              <w:jc w:val="both"/>
              <w:rPr>
                <w:noProof w:val="0"/>
                <w:lang w:eastAsia="ro-RO"/>
              </w:rPr>
            </w:pPr>
            <w:r w:rsidRPr="00C8319E">
              <w:rPr>
                <w:noProof w:val="0"/>
                <w:lang w:eastAsia="ro-RO"/>
              </w:rPr>
              <w:t xml:space="preserve"> Servicii de proiectare □      Lucrări □</w:t>
            </w:r>
          </w:p>
        </w:tc>
      </w:tr>
      <w:tr w:rsidR="00E85B3A" w:rsidRPr="00C8319E" w14:paraId="6670062E" w14:textId="77777777" w:rsidTr="00C8319E">
        <w:trPr>
          <w:trHeight w:val="315"/>
        </w:trPr>
        <w:tc>
          <w:tcPr>
            <w:tcW w:w="5353" w:type="dxa"/>
          </w:tcPr>
          <w:p w14:paraId="1A488029" w14:textId="77777777" w:rsidR="00E85B3A" w:rsidRPr="00C8319E" w:rsidRDefault="00E85B3A" w:rsidP="00C8319E">
            <w:pPr>
              <w:jc w:val="both"/>
              <w:rPr>
                <w:b/>
                <w:noProof w:val="0"/>
                <w:lang w:eastAsia="ro-RO"/>
              </w:rPr>
            </w:pPr>
            <w:r w:rsidRPr="00C8319E">
              <w:rPr>
                <w:b/>
                <w:noProof w:val="0"/>
                <w:color w:val="000000"/>
              </w:rPr>
              <w:t>Contractul de achiziție/acordul-cadru se referă la un proiect și/sau program finanțat din fonduri ale Uniunii Europene</w:t>
            </w:r>
          </w:p>
        </w:tc>
        <w:tc>
          <w:tcPr>
            <w:tcW w:w="4218" w:type="dxa"/>
          </w:tcPr>
          <w:p w14:paraId="6A69585E" w14:textId="77777777" w:rsidR="00E85B3A" w:rsidRPr="00C8319E" w:rsidRDefault="00E85B3A" w:rsidP="00C8319E">
            <w:pPr>
              <w:jc w:val="both"/>
              <w:rPr>
                <w:noProof w:val="0"/>
                <w:lang w:eastAsia="ro-RO"/>
              </w:rPr>
            </w:pPr>
            <w:r w:rsidRPr="00C8319E">
              <w:rPr>
                <w:noProof w:val="0"/>
                <w:lang w:eastAsia="ro-RO"/>
              </w:rPr>
              <w:t>Nu □    Da □</w:t>
            </w:r>
          </w:p>
        </w:tc>
      </w:tr>
      <w:tr w:rsidR="00E85B3A" w:rsidRPr="00C8319E" w14:paraId="4544E505" w14:textId="77777777" w:rsidTr="00C8319E">
        <w:trPr>
          <w:trHeight w:val="525"/>
        </w:trPr>
        <w:tc>
          <w:tcPr>
            <w:tcW w:w="5353" w:type="dxa"/>
          </w:tcPr>
          <w:p w14:paraId="72AA1276" w14:textId="77777777" w:rsidR="00E85B3A" w:rsidRPr="00C8319E" w:rsidRDefault="00E85B3A" w:rsidP="00C8319E">
            <w:pPr>
              <w:jc w:val="both"/>
              <w:rPr>
                <w:b/>
                <w:noProof w:val="0"/>
                <w:lang w:eastAsia="ro-RO"/>
              </w:rPr>
            </w:pPr>
            <w:r w:rsidRPr="00C8319E">
              <w:rPr>
                <w:b/>
                <w:noProof w:val="0"/>
                <w:lang w:eastAsia="ro-RO"/>
              </w:rPr>
              <w:t>Sursa de finanțare</w:t>
            </w:r>
          </w:p>
        </w:tc>
        <w:tc>
          <w:tcPr>
            <w:tcW w:w="4218" w:type="dxa"/>
          </w:tcPr>
          <w:p w14:paraId="01932D76" w14:textId="77777777" w:rsidR="00E85B3A" w:rsidRPr="00C8319E" w:rsidRDefault="00E85B3A" w:rsidP="00C8319E">
            <w:pPr>
              <w:jc w:val="both"/>
              <w:rPr>
                <w:noProof w:val="0"/>
                <w:lang w:eastAsia="ro-RO"/>
              </w:rPr>
            </w:pPr>
            <w:r w:rsidRPr="00C8319E">
              <w:rPr>
                <w:noProof w:val="0"/>
                <w:lang w:eastAsia="ro-RO"/>
              </w:rPr>
              <w:t xml:space="preserve">Bugetul de stat □     FAOAM □ </w:t>
            </w:r>
          </w:p>
          <w:p w14:paraId="0643AD43" w14:textId="77777777" w:rsidR="00E85B3A" w:rsidRPr="00C8319E" w:rsidRDefault="00E85B3A" w:rsidP="00C8319E">
            <w:pPr>
              <w:jc w:val="both"/>
              <w:rPr>
                <w:noProof w:val="0"/>
                <w:lang w:eastAsia="ro-RO"/>
              </w:rPr>
            </w:pPr>
            <w:r w:rsidRPr="00C8319E">
              <w:rPr>
                <w:noProof w:val="0"/>
                <w:lang w:eastAsia="ro-RO"/>
              </w:rPr>
              <w:t xml:space="preserve">BASS □     Surse externe □ </w:t>
            </w:r>
          </w:p>
          <w:p w14:paraId="6D5A88F4" w14:textId="77777777" w:rsidR="00E85B3A" w:rsidRPr="00C8319E" w:rsidRDefault="00E85B3A" w:rsidP="00C8319E">
            <w:pPr>
              <w:jc w:val="both"/>
              <w:rPr>
                <w:noProof w:val="0"/>
                <w:lang w:eastAsia="ro-RO"/>
              </w:rPr>
            </w:pPr>
            <w:r w:rsidRPr="00C8319E">
              <w:rPr>
                <w:noProof w:val="0"/>
                <w:lang w:eastAsia="ro-RO"/>
              </w:rPr>
              <w:t xml:space="preserve">Alte surse: </w:t>
            </w:r>
            <w:r w:rsidRPr="00C8319E">
              <w:rPr>
                <w:i/>
                <w:noProof w:val="0"/>
                <w:lang w:eastAsia="ro-RO"/>
              </w:rPr>
              <w:t>[Indicați]</w:t>
            </w:r>
          </w:p>
        </w:tc>
      </w:tr>
      <w:tr w:rsidR="00E85B3A" w:rsidRPr="00C8319E" w14:paraId="4D25A04E" w14:textId="77777777" w:rsidTr="00C8319E">
        <w:trPr>
          <w:trHeight w:val="353"/>
        </w:trPr>
        <w:tc>
          <w:tcPr>
            <w:tcW w:w="5353" w:type="dxa"/>
          </w:tcPr>
          <w:p w14:paraId="7F12CC73" w14:textId="77777777" w:rsidR="00E85B3A" w:rsidRPr="00C8319E" w:rsidRDefault="00E85B3A" w:rsidP="00C8319E">
            <w:pPr>
              <w:jc w:val="both"/>
              <w:rPr>
                <w:b/>
                <w:noProof w:val="0"/>
                <w:lang w:eastAsia="ro-RO"/>
              </w:rPr>
            </w:pPr>
            <w:r w:rsidRPr="00C8319E">
              <w:rPr>
                <w:b/>
                <w:noProof w:val="0"/>
                <w:lang w:eastAsia="ro-RO"/>
              </w:rPr>
              <w:t>Data deciziei de atribuire a contractului de achiziție/ acordului-cadru</w:t>
            </w:r>
          </w:p>
        </w:tc>
        <w:tc>
          <w:tcPr>
            <w:tcW w:w="4218" w:type="dxa"/>
          </w:tcPr>
          <w:p w14:paraId="0F3A5D9A" w14:textId="77777777" w:rsidR="00E85B3A" w:rsidRPr="00C8319E" w:rsidRDefault="00E85B3A" w:rsidP="00C8319E">
            <w:pPr>
              <w:jc w:val="both"/>
              <w:rPr>
                <w:noProof w:val="0"/>
                <w:lang w:eastAsia="ro-RO"/>
              </w:rPr>
            </w:pPr>
          </w:p>
        </w:tc>
      </w:tr>
      <w:tr w:rsidR="00E85B3A" w:rsidRPr="00C8319E" w14:paraId="04F3D8B3" w14:textId="77777777" w:rsidTr="00C8319E">
        <w:trPr>
          <w:trHeight w:val="140"/>
        </w:trPr>
        <w:tc>
          <w:tcPr>
            <w:tcW w:w="5353" w:type="dxa"/>
          </w:tcPr>
          <w:p w14:paraId="3783B57D" w14:textId="77777777" w:rsidR="00E85B3A" w:rsidRPr="00C8319E" w:rsidRDefault="00E85B3A" w:rsidP="00C8319E">
            <w:pPr>
              <w:jc w:val="both"/>
              <w:rPr>
                <w:b/>
                <w:noProof w:val="0"/>
                <w:lang w:eastAsia="ro-RO"/>
              </w:rPr>
            </w:pPr>
            <w:r w:rsidRPr="00C8319E">
              <w:rPr>
                <w:b/>
                <w:noProof w:val="0"/>
                <w:lang w:eastAsia="ro-RO"/>
              </w:rPr>
              <w:t>Denumirea operatorului economic</w:t>
            </w:r>
          </w:p>
        </w:tc>
        <w:tc>
          <w:tcPr>
            <w:tcW w:w="4218" w:type="dxa"/>
          </w:tcPr>
          <w:p w14:paraId="52D65E7E" w14:textId="77777777" w:rsidR="00E85B3A" w:rsidRPr="00C8319E" w:rsidRDefault="00E85B3A" w:rsidP="00C8319E">
            <w:pPr>
              <w:jc w:val="both"/>
              <w:rPr>
                <w:i/>
                <w:noProof w:val="0"/>
                <w:lang w:eastAsia="ro-RO"/>
              </w:rPr>
            </w:pPr>
          </w:p>
        </w:tc>
      </w:tr>
      <w:tr w:rsidR="00E85B3A" w:rsidRPr="00C8319E" w14:paraId="3F21038A" w14:textId="77777777" w:rsidTr="00C8319E">
        <w:trPr>
          <w:trHeight w:val="188"/>
        </w:trPr>
        <w:tc>
          <w:tcPr>
            <w:tcW w:w="5353" w:type="dxa"/>
            <w:vMerge w:val="restart"/>
          </w:tcPr>
          <w:p w14:paraId="19CD0519" w14:textId="77777777" w:rsidR="00E85B3A" w:rsidRPr="00C8319E" w:rsidRDefault="00E85B3A" w:rsidP="00C8319E">
            <w:pPr>
              <w:jc w:val="both"/>
              <w:rPr>
                <w:b/>
                <w:noProof w:val="0"/>
                <w:lang w:eastAsia="ro-RO"/>
              </w:rPr>
            </w:pPr>
            <w:r w:rsidRPr="00C8319E">
              <w:rPr>
                <w:b/>
                <w:noProof w:val="0"/>
                <w:lang w:eastAsia="ro-RO"/>
              </w:rPr>
              <w:t>Nr. și data contractului de achiziție/acordului-cadru</w:t>
            </w:r>
          </w:p>
        </w:tc>
        <w:tc>
          <w:tcPr>
            <w:tcW w:w="4218" w:type="dxa"/>
          </w:tcPr>
          <w:p w14:paraId="69496127" w14:textId="77777777" w:rsidR="00E85B3A" w:rsidRPr="00C8319E" w:rsidRDefault="00E85B3A" w:rsidP="00C8319E">
            <w:pPr>
              <w:jc w:val="both"/>
              <w:rPr>
                <w:noProof w:val="0"/>
                <w:lang w:eastAsia="ro-RO"/>
              </w:rPr>
            </w:pPr>
            <w:r w:rsidRPr="00C8319E">
              <w:rPr>
                <w:noProof w:val="0"/>
                <w:lang w:eastAsia="ro-RO"/>
              </w:rPr>
              <w:t>Nr:</w:t>
            </w:r>
          </w:p>
        </w:tc>
      </w:tr>
      <w:tr w:rsidR="00E85B3A" w:rsidRPr="00C8319E" w14:paraId="6ADF4E45" w14:textId="77777777" w:rsidTr="00C8319E">
        <w:trPr>
          <w:trHeight w:val="219"/>
        </w:trPr>
        <w:tc>
          <w:tcPr>
            <w:tcW w:w="5353" w:type="dxa"/>
            <w:vMerge/>
          </w:tcPr>
          <w:p w14:paraId="70918DF6" w14:textId="77777777" w:rsidR="00E85B3A" w:rsidRPr="00C8319E" w:rsidRDefault="00E85B3A" w:rsidP="00C8319E">
            <w:pPr>
              <w:jc w:val="both"/>
              <w:rPr>
                <w:b/>
                <w:noProof w:val="0"/>
                <w:lang w:eastAsia="ro-RO"/>
              </w:rPr>
            </w:pPr>
          </w:p>
        </w:tc>
        <w:tc>
          <w:tcPr>
            <w:tcW w:w="4218" w:type="dxa"/>
          </w:tcPr>
          <w:p w14:paraId="1B00057D" w14:textId="77777777" w:rsidR="00E85B3A" w:rsidRPr="00C8319E" w:rsidRDefault="00E85B3A" w:rsidP="00C8319E">
            <w:pPr>
              <w:jc w:val="both"/>
              <w:rPr>
                <w:noProof w:val="0"/>
                <w:lang w:eastAsia="ro-RO"/>
              </w:rPr>
            </w:pPr>
            <w:r w:rsidRPr="00C8319E">
              <w:rPr>
                <w:noProof w:val="0"/>
                <w:lang w:eastAsia="ro-RO"/>
              </w:rPr>
              <w:t>Data:</w:t>
            </w:r>
          </w:p>
        </w:tc>
      </w:tr>
      <w:tr w:rsidR="00E85B3A" w:rsidRPr="00C8319E" w14:paraId="1BCDB9B5" w14:textId="77777777" w:rsidTr="00C8319E">
        <w:trPr>
          <w:trHeight w:val="207"/>
        </w:trPr>
        <w:tc>
          <w:tcPr>
            <w:tcW w:w="5353" w:type="dxa"/>
            <w:vMerge w:val="restart"/>
          </w:tcPr>
          <w:p w14:paraId="13CAA04F" w14:textId="77777777" w:rsidR="00E85B3A" w:rsidRPr="00C8319E" w:rsidRDefault="00E85B3A" w:rsidP="00C8319E">
            <w:pPr>
              <w:jc w:val="both"/>
              <w:rPr>
                <w:b/>
                <w:noProof w:val="0"/>
                <w:lang w:eastAsia="ro-RO"/>
              </w:rPr>
            </w:pPr>
            <w:r w:rsidRPr="00C8319E">
              <w:rPr>
                <w:b/>
                <w:noProof w:val="0"/>
                <w:lang w:eastAsia="ro-RO"/>
              </w:rPr>
              <w:t>Valoarea contractului de achiziție/acordului-cadru</w:t>
            </w:r>
          </w:p>
        </w:tc>
        <w:tc>
          <w:tcPr>
            <w:tcW w:w="4218" w:type="dxa"/>
          </w:tcPr>
          <w:p w14:paraId="5F74B843" w14:textId="77777777" w:rsidR="00E85B3A" w:rsidRPr="00C8319E" w:rsidRDefault="00E85B3A" w:rsidP="00C8319E">
            <w:pPr>
              <w:jc w:val="both"/>
              <w:rPr>
                <w:noProof w:val="0"/>
                <w:lang w:eastAsia="ro-RO"/>
              </w:rPr>
            </w:pPr>
            <w:r w:rsidRPr="00C8319E">
              <w:rPr>
                <w:noProof w:val="0"/>
                <w:lang w:eastAsia="ro-RO"/>
              </w:rPr>
              <w:t>Fără TVA:</w:t>
            </w:r>
          </w:p>
        </w:tc>
      </w:tr>
      <w:tr w:rsidR="00E85B3A" w:rsidRPr="00C8319E" w14:paraId="714981CE" w14:textId="77777777" w:rsidTr="00C8319E">
        <w:trPr>
          <w:trHeight w:val="207"/>
        </w:trPr>
        <w:tc>
          <w:tcPr>
            <w:tcW w:w="5353" w:type="dxa"/>
            <w:vMerge/>
          </w:tcPr>
          <w:p w14:paraId="3E5A26A7" w14:textId="77777777" w:rsidR="00E85B3A" w:rsidRPr="00C8319E" w:rsidRDefault="00E85B3A" w:rsidP="00C8319E">
            <w:pPr>
              <w:jc w:val="both"/>
              <w:rPr>
                <w:b/>
                <w:noProof w:val="0"/>
                <w:lang w:eastAsia="ro-RO"/>
              </w:rPr>
            </w:pPr>
          </w:p>
        </w:tc>
        <w:tc>
          <w:tcPr>
            <w:tcW w:w="4218" w:type="dxa"/>
          </w:tcPr>
          <w:p w14:paraId="23899C9A" w14:textId="77777777" w:rsidR="00E85B3A" w:rsidRPr="00C8319E" w:rsidRDefault="00E85B3A" w:rsidP="00C8319E">
            <w:pPr>
              <w:jc w:val="both"/>
              <w:rPr>
                <w:noProof w:val="0"/>
                <w:lang w:eastAsia="ro-RO"/>
              </w:rPr>
            </w:pPr>
            <w:r w:rsidRPr="00C8319E">
              <w:rPr>
                <w:noProof w:val="0"/>
                <w:lang w:eastAsia="ro-RO"/>
              </w:rPr>
              <w:t>Inclusiv TVA:</w:t>
            </w:r>
          </w:p>
        </w:tc>
      </w:tr>
      <w:tr w:rsidR="00E85B3A" w:rsidRPr="00C8319E" w14:paraId="1A0EC362" w14:textId="77777777" w:rsidTr="00C8319E">
        <w:trPr>
          <w:trHeight w:val="115"/>
        </w:trPr>
        <w:tc>
          <w:tcPr>
            <w:tcW w:w="5353" w:type="dxa"/>
          </w:tcPr>
          <w:p w14:paraId="2C05AF14" w14:textId="77777777" w:rsidR="00E85B3A" w:rsidRPr="00C8319E" w:rsidRDefault="00E85B3A" w:rsidP="00C8319E">
            <w:pPr>
              <w:jc w:val="both"/>
              <w:rPr>
                <w:b/>
                <w:noProof w:val="0"/>
                <w:lang w:eastAsia="ro-RO"/>
              </w:rPr>
            </w:pPr>
            <w:r w:rsidRPr="00C8319E">
              <w:rPr>
                <w:b/>
                <w:noProof w:val="0"/>
                <w:lang w:eastAsia="ro-RO"/>
              </w:rPr>
              <w:t>Termen de valabilitate</w:t>
            </w:r>
          </w:p>
        </w:tc>
        <w:tc>
          <w:tcPr>
            <w:tcW w:w="4218" w:type="dxa"/>
          </w:tcPr>
          <w:p w14:paraId="711A53D3" w14:textId="77777777" w:rsidR="00E85B3A" w:rsidRPr="00C8319E" w:rsidRDefault="00E85B3A" w:rsidP="00C8319E">
            <w:pPr>
              <w:jc w:val="both"/>
              <w:rPr>
                <w:noProof w:val="0"/>
                <w:lang w:eastAsia="ro-RO"/>
              </w:rPr>
            </w:pPr>
          </w:p>
        </w:tc>
      </w:tr>
      <w:tr w:rsidR="00E85B3A" w:rsidRPr="00C8319E" w14:paraId="2A41ADF8" w14:textId="77777777" w:rsidTr="00C8319E">
        <w:trPr>
          <w:trHeight w:val="70"/>
        </w:trPr>
        <w:tc>
          <w:tcPr>
            <w:tcW w:w="5353" w:type="dxa"/>
          </w:tcPr>
          <w:p w14:paraId="436A58A6" w14:textId="77777777" w:rsidR="00E85B3A" w:rsidRPr="00C8319E" w:rsidRDefault="00E85B3A" w:rsidP="00C8319E">
            <w:pPr>
              <w:jc w:val="both"/>
              <w:rPr>
                <w:b/>
                <w:noProof w:val="0"/>
                <w:lang w:eastAsia="ro-RO"/>
              </w:rPr>
            </w:pPr>
            <w:r w:rsidRPr="00C8319E">
              <w:rPr>
                <w:b/>
                <w:noProof w:val="0"/>
                <w:lang w:eastAsia="ro-RO"/>
              </w:rPr>
              <w:lastRenderedPageBreak/>
              <w:t>Termen de execuție</w:t>
            </w:r>
          </w:p>
        </w:tc>
        <w:tc>
          <w:tcPr>
            <w:tcW w:w="4218" w:type="dxa"/>
          </w:tcPr>
          <w:p w14:paraId="61D7AE2C" w14:textId="77777777" w:rsidR="00E85B3A" w:rsidRPr="00C8319E" w:rsidRDefault="00E85B3A" w:rsidP="00C8319E">
            <w:pPr>
              <w:jc w:val="both"/>
              <w:rPr>
                <w:noProof w:val="0"/>
                <w:lang w:eastAsia="ro-RO"/>
              </w:rPr>
            </w:pPr>
          </w:p>
        </w:tc>
      </w:tr>
    </w:tbl>
    <w:p w14:paraId="34BBD0B8" w14:textId="77777777" w:rsidR="00E85B3A" w:rsidRPr="00C8319E" w:rsidRDefault="00E85B3A" w:rsidP="00E85B3A">
      <w:pPr>
        <w:numPr>
          <w:ilvl w:val="0"/>
          <w:numId w:val="27"/>
        </w:numPr>
        <w:tabs>
          <w:tab w:val="left" w:pos="1134"/>
          <w:tab w:val="left" w:pos="2694"/>
        </w:tabs>
        <w:spacing w:before="240" w:after="240"/>
        <w:ind w:right="-1"/>
        <w:jc w:val="both"/>
        <w:rPr>
          <w:rFonts w:eastAsia="Cambria"/>
          <w:b/>
          <w:noProof w:val="0"/>
          <w:sz w:val="22"/>
          <w:szCs w:val="22"/>
          <w:lang w:eastAsia="zh-CN"/>
        </w:rPr>
      </w:pPr>
      <w:r w:rsidRPr="00C8319E">
        <w:rPr>
          <w:rFonts w:eastAsia="Cambria"/>
          <w:b/>
          <w:noProof w:val="0"/>
          <w:sz w:val="22"/>
          <w:szCs w:val="22"/>
          <w:lang w:eastAsia="zh-CN"/>
        </w:rPr>
        <w:t>Date cu privire la modificările efectuate:</w:t>
      </w:r>
    </w:p>
    <w:tbl>
      <w:tblPr>
        <w:tblStyle w:val="Grigliatabella1"/>
        <w:tblW w:w="0" w:type="auto"/>
        <w:tblLook w:val="04A0" w:firstRow="1" w:lastRow="0" w:firstColumn="1" w:lastColumn="0" w:noHBand="0" w:noVBand="1"/>
      </w:tblPr>
      <w:tblGrid>
        <w:gridCol w:w="4744"/>
        <w:gridCol w:w="4743"/>
      </w:tblGrid>
      <w:tr w:rsidR="00E85B3A" w:rsidRPr="00C8319E" w14:paraId="578B0DB0" w14:textId="77777777" w:rsidTr="00C8319E">
        <w:tc>
          <w:tcPr>
            <w:tcW w:w="4785" w:type="dxa"/>
          </w:tcPr>
          <w:p w14:paraId="24430394" w14:textId="77777777" w:rsidR="00E85B3A" w:rsidRPr="00C8319E" w:rsidRDefault="00E85B3A" w:rsidP="00C8319E">
            <w:pPr>
              <w:tabs>
                <w:tab w:val="left" w:pos="2694"/>
              </w:tabs>
              <w:ind w:right="-1"/>
              <w:jc w:val="both"/>
              <w:rPr>
                <w:b/>
                <w:noProof w:val="0"/>
                <w:lang w:eastAsia="ro-RO"/>
              </w:rPr>
            </w:pPr>
            <w:r w:rsidRPr="00C8319E">
              <w:rPr>
                <w:b/>
                <w:noProof w:val="0"/>
                <w:lang w:eastAsia="ro-RO"/>
              </w:rPr>
              <w:t xml:space="preserve">Tipul modificărilor </w:t>
            </w:r>
            <w:r w:rsidRPr="00C8319E">
              <w:rPr>
                <w:b/>
                <w:noProof w:val="0"/>
                <w:lang w:eastAsia="ro-RO"/>
              </w:rPr>
              <w:tab/>
            </w:r>
          </w:p>
        </w:tc>
        <w:tc>
          <w:tcPr>
            <w:tcW w:w="4786" w:type="dxa"/>
          </w:tcPr>
          <w:p w14:paraId="39ED0B59" w14:textId="77777777" w:rsidR="00E85B3A" w:rsidRPr="00C8319E" w:rsidRDefault="00E85B3A" w:rsidP="00C8319E">
            <w:pPr>
              <w:tabs>
                <w:tab w:val="right" w:pos="4571"/>
              </w:tabs>
              <w:ind w:right="-1"/>
              <w:jc w:val="both"/>
              <w:rPr>
                <w:noProof w:val="0"/>
              </w:rPr>
            </w:pPr>
            <w:r w:rsidRPr="00C8319E">
              <w:rPr>
                <w:noProof w:val="0"/>
              </w:rPr>
              <w:t xml:space="preserve">Micşorarea valorii contractului </w:t>
            </w:r>
            <w:r w:rsidRPr="00C8319E">
              <w:rPr>
                <w:noProof w:val="0"/>
                <w:lang w:eastAsia="ro-RO"/>
              </w:rPr>
              <w:t xml:space="preserve"> □</w:t>
            </w:r>
            <w:r w:rsidRPr="00C8319E">
              <w:rPr>
                <w:noProof w:val="0"/>
                <w:lang w:eastAsia="ro-RO"/>
              </w:rPr>
              <w:tab/>
            </w:r>
          </w:p>
          <w:p w14:paraId="55D93337" w14:textId="77777777" w:rsidR="00E85B3A" w:rsidRPr="00C8319E" w:rsidRDefault="00E85B3A" w:rsidP="00C8319E">
            <w:pPr>
              <w:ind w:right="-1"/>
              <w:jc w:val="both"/>
              <w:rPr>
                <w:noProof w:val="0"/>
              </w:rPr>
            </w:pPr>
            <w:r w:rsidRPr="00C8319E">
              <w:rPr>
                <w:noProof w:val="0"/>
              </w:rPr>
              <w:t xml:space="preserve">Majorarea valorii contractului </w:t>
            </w:r>
            <w:r w:rsidRPr="00C8319E">
              <w:rPr>
                <w:noProof w:val="0"/>
                <w:lang w:eastAsia="ro-RO"/>
              </w:rPr>
              <w:t xml:space="preserve"> □</w:t>
            </w:r>
          </w:p>
          <w:p w14:paraId="088EB5AD" w14:textId="77777777" w:rsidR="00E85B3A" w:rsidRPr="00C8319E" w:rsidRDefault="00E85B3A" w:rsidP="00C8319E">
            <w:pPr>
              <w:ind w:right="-1"/>
              <w:rPr>
                <w:noProof w:val="0"/>
              </w:rPr>
            </w:pPr>
            <w:r w:rsidRPr="00C8319E">
              <w:rPr>
                <w:noProof w:val="0"/>
              </w:rPr>
              <w:t xml:space="preserve">Modificarea termenului de executare/ prestare </w:t>
            </w:r>
            <w:r w:rsidRPr="00C8319E">
              <w:rPr>
                <w:noProof w:val="0"/>
                <w:lang w:eastAsia="ro-RO"/>
              </w:rPr>
              <w:t xml:space="preserve"> □</w:t>
            </w:r>
          </w:p>
          <w:p w14:paraId="65DC6884" w14:textId="77777777" w:rsidR="00E85B3A" w:rsidRPr="00C8319E" w:rsidRDefault="00E85B3A" w:rsidP="00C8319E">
            <w:pPr>
              <w:ind w:right="-1"/>
              <w:jc w:val="both"/>
              <w:rPr>
                <w:noProof w:val="0"/>
              </w:rPr>
            </w:pPr>
            <w:r w:rsidRPr="00C8319E">
              <w:rPr>
                <w:noProof w:val="0"/>
              </w:rPr>
              <w:t xml:space="preserve">Modificarea termenului de valabilitate </w:t>
            </w:r>
            <w:r w:rsidRPr="00C8319E">
              <w:rPr>
                <w:noProof w:val="0"/>
                <w:lang w:eastAsia="ro-RO"/>
              </w:rPr>
              <w:t xml:space="preserve"> □</w:t>
            </w:r>
          </w:p>
          <w:p w14:paraId="53A27268" w14:textId="77777777" w:rsidR="00E85B3A" w:rsidRPr="00C8319E" w:rsidRDefault="00E85B3A" w:rsidP="00C8319E">
            <w:pPr>
              <w:ind w:right="-1"/>
              <w:jc w:val="both"/>
              <w:rPr>
                <w:noProof w:val="0"/>
                <w:lang w:eastAsia="ro-RO"/>
              </w:rPr>
            </w:pPr>
            <w:r w:rsidRPr="00C8319E">
              <w:rPr>
                <w:noProof w:val="0"/>
              </w:rPr>
              <w:t xml:space="preserve">Rezoluțiunea contractului </w:t>
            </w:r>
            <w:r w:rsidRPr="00C8319E">
              <w:rPr>
                <w:noProof w:val="0"/>
                <w:lang w:eastAsia="ro-RO"/>
              </w:rPr>
              <w:t xml:space="preserve"> □</w:t>
            </w:r>
          </w:p>
          <w:p w14:paraId="1A0BF38C" w14:textId="77777777" w:rsidR="00E85B3A" w:rsidRPr="00C8319E" w:rsidRDefault="00E85B3A" w:rsidP="00C8319E">
            <w:pPr>
              <w:ind w:right="-1"/>
              <w:jc w:val="both"/>
              <w:rPr>
                <w:noProof w:val="0"/>
                <w:lang w:eastAsia="ro-RO"/>
              </w:rPr>
            </w:pPr>
            <w:r w:rsidRPr="00C8319E">
              <w:rPr>
                <w:noProof w:val="0"/>
                <w:lang w:eastAsia="ro-RO"/>
              </w:rPr>
              <w:t xml:space="preserve">Altele:  </w:t>
            </w:r>
            <w:r w:rsidRPr="00C8319E">
              <w:rPr>
                <w:i/>
                <w:noProof w:val="0"/>
                <w:lang w:eastAsia="ro-RO"/>
              </w:rPr>
              <w:t>[Indicați]</w:t>
            </w:r>
          </w:p>
        </w:tc>
      </w:tr>
      <w:tr w:rsidR="00E85B3A" w:rsidRPr="00C8319E" w14:paraId="0953082F" w14:textId="77777777" w:rsidTr="00C8319E">
        <w:tc>
          <w:tcPr>
            <w:tcW w:w="4785" w:type="dxa"/>
          </w:tcPr>
          <w:p w14:paraId="0C98EBE3" w14:textId="77777777" w:rsidR="00E85B3A" w:rsidRPr="00C8319E" w:rsidRDefault="00E85B3A" w:rsidP="00C8319E">
            <w:pPr>
              <w:ind w:right="-1"/>
              <w:jc w:val="both"/>
              <w:rPr>
                <w:b/>
                <w:noProof w:val="0"/>
                <w:lang w:eastAsia="ro-RO"/>
              </w:rPr>
            </w:pPr>
            <w:r w:rsidRPr="00C8319E">
              <w:rPr>
                <w:b/>
                <w:noProof w:val="0"/>
                <w:lang w:eastAsia="ro-RO"/>
              </w:rPr>
              <w:t>Temeiul juridic</w:t>
            </w:r>
          </w:p>
        </w:tc>
        <w:tc>
          <w:tcPr>
            <w:tcW w:w="4786" w:type="dxa"/>
          </w:tcPr>
          <w:p w14:paraId="619E19DC" w14:textId="77777777" w:rsidR="00E85B3A" w:rsidRPr="00C8319E" w:rsidRDefault="00E85B3A" w:rsidP="00C8319E">
            <w:pPr>
              <w:ind w:right="-1"/>
              <w:jc w:val="both"/>
              <w:rPr>
                <w:noProof w:val="0"/>
              </w:rPr>
            </w:pPr>
            <w:r w:rsidRPr="00C8319E">
              <w:rPr>
                <w:i/>
                <w:noProof w:val="0"/>
                <w:lang w:eastAsia="ro-RO"/>
              </w:rPr>
              <w:t>[Indicați actul normativ, articol, alineat]</w:t>
            </w:r>
          </w:p>
        </w:tc>
      </w:tr>
      <w:tr w:rsidR="00E85B3A" w:rsidRPr="00C8319E" w14:paraId="5EC0CFD7" w14:textId="77777777" w:rsidTr="00C8319E">
        <w:tc>
          <w:tcPr>
            <w:tcW w:w="4785" w:type="dxa"/>
          </w:tcPr>
          <w:p w14:paraId="516D9ED5" w14:textId="77777777" w:rsidR="00E85B3A" w:rsidRPr="00C8319E" w:rsidRDefault="00E85B3A" w:rsidP="00C8319E">
            <w:pPr>
              <w:ind w:right="-1"/>
              <w:jc w:val="both"/>
              <w:rPr>
                <w:b/>
                <w:noProof w:val="0"/>
                <w:lang w:eastAsia="ro-RO"/>
              </w:rPr>
            </w:pPr>
            <w:r w:rsidRPr="00C8319E">
              <w:rPr>
                <w:b/>
                <w:noProof w:val="0"/>
                <w:lang w:eastAsia="ro-RO"/>
              </w:rPr>
              <w:t xml:space="preserve">Creșterea </w:t>
            </w:r>
            <w:r w:rsidRPr="00C8319E">
              <w:rPr>
                <w:b/>
                <w:noProof w:val="0"/>
                <w:color w:val="000000"/>
              </w:rPr>
              <w:t xml:space="preserve">prețului în urma modificării </w:t>
            </w:r>
            <w:r w:rsidRPr="00C8319E">
              <w:rPr>
                <w:i/>
                <w:noProof w:val="0"/>
                <w:lang w:eastAsia="ro-RO"/>
              </w:rPr>
              <w:t>(după caz)</w:t>
            </w:r>
          </w:p>
        </w:tc>
        <w:tc>
          <w:tcPr>
            <w:tcW w:w="4786" w:type="dxa"/>
          </w:tcPr>
          <w:p w14:paraId="75732E36" w14:textId="77777777" w:rsidR="00E85B3A" w:rsidRPr="00C8319E" w:rsidRDefault="00E85B3A" w:rsidP="00C8319E">
            <w:pPr>
              <w:ind w:right="-1"/>
              <w:jc w:val="both"/>
              <w:rPr>
                <w:i/>
                <w:noProof w:val="0"/>
                <w:lang w:eastAsia="ro-RO"/>
              </w:rPr>
            </w:pPr>
            <w:r w:rsidRPr="00C8319E">
              <w:rPr>
                <w:i/>
                <w:noProof w:val="0"/>
                <w:lang w:eastAsia="ro-RO"/>
              </w:rPr>
              <w:t>[</w:t>
            </w:r>
            <w:r w:rsidRPr="00C8319E">
              <w:rPr>
                <w:i/>
                <w:noProof w:val="0"/>
                <w:color w:val="000000"/>
              </w:rPr>
              <w:t>Se va indica dacă se utilizează preţul actualizat al contractului de achiziţii publice/acordului-cadru</w:t>
            </w:r>
            <w:r w:rsidRPr="00C8319E">
              <w:rPr>
                <w:i/>
                <w:noProof w:val="0"/>
                <w:lang w:eastAsia="ro-RO"/>
              </w:rPr>
              <w:t>]</w:t>
            </w:r>
          </w:p>
        </w:tc>
      </w:tr>
      <w:tr w:rsidR="00E85B3A" w:rsidRPr="00C8319E" w14:paraId="026C99F6" w14:textId="77777777" w:rsidTr="00C8319E">
        <w:tc>
          <w:tcPr>
            <w:tcW w:w="4785" w:type="dxa"/>
          </w:tcPr>
          <w:p w14:paraId="25F25F9F" w14:textId="77777777" w:rsidR="00E85B3A" w:rsidRPr="00C8319E" w:rsidRDefault="00E85B3A" w:rsidP="00C8319E">
            <w:pPr>
              <w:ind w:right="-1"/>
              <w:jc w:val="both"/>
              <w:rPr>
                <w:b/>
                <w:noProof w:val="0"/>
                <w:lang w:eastAsia="ro-RO"/>
              </w:rPr>
            </w:pPr>
            <w:r w:rsidRPr="00C8319E">
              <w:rPr>
                <w:b/>
                <w:noProof w:val="0"/>
                <w:lang w:eastAsia="ro-RO"/>
              </w:rPr>
              <w:t xml:space="preserve">Modificarea anterioară a contractului de achiziții publice/acordului-cadru </w:t>
            </w:r>
            <w:r w:rsidRPr="00C8319E">
              <w:rPr>
                <w:i/>
                <w:noProof w:val="0"/>
                <w:lang w:eastAsia="ro-RO"/>
              </w:rPr>
              <w:t>(după caz)</w:t>
            </w:r>
          </w:p>
        </w:tc>
        <w:tc>
          <w:tcPr>
            <w:tcW w:w="4786" w:type="dxa"/>
          </w:tcPr>
          <w:p w14:paraId="5E4B1B8B" w14:textId="77777777" w:rsidR="00E85B3A" w:rsidRPr="00C8319E" w:rsidRDefault="00E85B3A" w:rsidP="00C8319E">
            <w:pPr>
              <w:ind w:right="-1"/>
              <w:jc w:val="both"/>
              <w:rPr>
                <w:i/>
                <w:noProof w:val="0"/>
                <w:lang w:eastAsia="ro-RO"/>
              </w:rPr>
            </w:pPr>
            <w:r w:rsidRPr="00C8319E">
              <w:rPr>
                <w:i/>
                <w:noProof w:val="0"/>
                <w:lang w:eastAsia="ro-RO"/>
              </w:rPr>
              <w:t>[Se vor indica toate modificările operate anterior și valoarea acestora]</w:t>
            </w:r>
          </w:p>
        </w:tc>
      </w:tr>
      <w:tr w:rsidR="00E85B3A" w:rsidRPr="00C8319E" w14:paraId="65F8A2BD" w14:textId="77777777" w:rsidTr="00C8319E">
        <w:tc>
          <w:tcPr>
            <w:tcW w:w="4785" w:type="dxa"/>
          </w:tcPr>
          <w:p w14:paraId="1B5B2C84" w14:textId="77777777" w:rsidR="00E85B3A" w:rsidRPr="00C8319E" w:rsidRDefault="00E85B3A" w:rsidP="00C8319E">
            <w:pPr>
              <w:ind w:right="-1"/>
              <w:jc w:val="both"/>
              <w:rPr>
                <w:b/>
                <w:noProof w:val="0"/>
                <w:lang w:eastAsia="ro-RO"/>
              </w:rPr>
            </w:pPr>
            <w:r w:rsidRPr="00C8319E">
              <w:rPr>
                <w:b/>
                <w:noProof w:val="0"/>
                <w:lang w:eastAsia="ro-RO"/>
              </w:rPr>
              <w:t>Alte informații relevante</w:t>
            </w:r>
          </w:p>
        </w:tc>
        <w:tc>
          <w:tcPr>
            <w:tcW w:w="4786" w:type="dxa"/>
          </w:tcPr>
          <w:p w14:paraId="13C775A3" w14:textId="77777777" w:rsidR="00E85B3A" w:rsidRPr="00C8319E" w:rsidRDefault="00E85B3A" w:rsidP="00C8319E">
            <w:pPr>
              <w:ind w:right="-1"/>
              <w:jc w:val="both"/>
              <w:rPr>
                <w:noProof w:val="0"/>
                <w:lang w:eastAsia="ro-RO"/>
              </w:rPr>
            </w:pPr>
          </w:p>
        </w:tc>
      </w:tr>
    </w:tbl>
    <w:p w14:paraId="0E88132A" w14:textId="77777777" w:rsidR="00E85B3A" w:rsidRPr="00C8319E" w:rsidRDefault="00E85B3A" w:rsidP="00E85B3A">
      <w:pPr>
        <w:numPr>
          <w:ilvl w:val="0"/>
          <w:numId w:val="27"/>
        </w:numPr>
        <w:tabs>
          <w:tab w:val="left" w:pos="1134"/>
          <w:tab w:val="left" w:pos="2694"/>
        </w:tabs>
        <w:spacing w:before="240"/>
        <w:ind w:right="-1"/>
        <w:jc w:val="both"/>
        <w:rPr>
          <w:b/>
          <w:noProof w:val="0"/>
          <w:color w:val="000000"/>
          <w:sz w:val="22"/>
          <w:szCs w:val="22"/>
          <w:lang w:eastAsia="zh-CN"/>
        </w:rPr>
      </w:pPr>
      <w:r w:rsidRPr="00C8319E">
        <w:rPr>
          <w:b/>
          <w:noProof w:val="0"/>
          <w:color w:val="000000"/>
          <w:sz w:val="22"/>
          <w:szCs w:val="22"/>
          <w:lang w:eastAsia="zh-CN"/>
        </w:rPr>
        <w:t>Descrierea achiziției înainte și după modificare:</w:t>
      </w:r>
    </w:p>
    <w:p w14:paraId="1553F852" w14:textId="77777777" w:rsidR="00E85B3A" w:rsidRPr="00C8319E" w:rsidRDefault="00E85B3A" w:rsidP="00E85B3A">
      <w:pPr>
        <w:ind w:right="-1"/>
        <w:jc w:val="both"/>
        <w:rPr>
          <w:i/>
          <w:noProof w:val="0"/>
          <w:color w:val="000000"/>
          <w:sz w:val="22"/>
          <w:szCs w:val="22"/>
        </w:rPr>
      </w:pPr>
      <w:r w:rsidRPr="00C8319E">
        <w:rPr>
          <w:i/>
          <w:noProof w:val="0"/>
          <w:color w:val="000000"/>
          <w:sz w:val="22"/>
          <w:szCs w:val="22"/>
        </w:rPr>
        <w:t>(Se vor indica natura și amploarea lucrărilor, natura și amploarea serviciilor de proiectare)</w:t>
      </w:r>
    </w:p>
    <w:p w14:paraId="516A0EE5" w14:textId="77777777" w:rsidR="00E85B3A" w:rsidRPr="00C8319E" w:rsidRDefault="00E85B3A" w:rsidP="00E85B3A">
      <w:pPr>
        <w:ind w:right="-1"/>
        <w:jc w:val="both"/>
        <w:rPr>
          <w:noProof w:val="0"/>
          <w:color w:val="000000"/>
          <w:sz w:val="22"/>
          <w:szCs w:val="22"/>
        </w:rPr>
      </w:pPr>
      <w:r w:rsidRPr="00C8319E">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CCA4E5E" w14:textId="77777777" w:rsidR="00E85B3A" w:rsidRPr="00C8319E" w:rsidRDefault="00E85B3A" w:rsidP="00E85B3A">
      <w:pPr>
        <w:numPr>
          <w:ilvl w:val="0"/>
          <w:numId w:val="27"/>
        </w:numPr>
        <w:tabs>
          <w:tab w:val="left" w:pos="1134"/>
          <w:tab w:val="left" w:pos="2694"/>
        </w:tabs>
        <w:spacing w:before="240"/>
        <w:ind w:right="-1"/>
        <w:jc w:val="both"/>
        <w:rPr>
          <w:b/>
          <w:noProof w:val="0"/>
          <w:color w:val="000000"/>
          <w:sz w:val="22"/>
          <w:szCs w:val="22"/>
          <w:lang w:eastAsia="zh-CN"/>
        </w:rPr>
      </w:pPr>
      <w:r w:rsidRPr="00C8319E">
        <w:rPr>
          <w:b/>
          <w:noProof w:val="0"/>
          <w:color w:val="000000"/>
          <w:sz w:val="22"/>
          <w:szCs w:val="22"/>
          <w:lang w:eastAsia="zh-CN"/>
        </w:rPr>
        <w:t>Descrierea circumstanțelor care au făcut necesară modificarea:</w:t>
      </w:r>
    </w:p>
    <w:p w14:paraId="282D4A8F" w14:textId="77777777" w:rsidR="00E85B3A" w:rsidRPr="00C8319E" w:rsidRDefault="00E85B3A" w:rsidP="00E85B3A">
      <w:pPr>
        <w:ind w:right="-1"/>
        <w:jc w:val="both"/>
        <w:rPr>
          <w:noProof w:val="0"/>
          <w:color w:val="000000"/>
          <w:sz w:val="22"/>
          <w:szCs w:val="22"/>
        </w:rPr>
      </w:pPr>
      <w:r w:rsidRPr="00C8319E">
        <w:rPr>
          <w:i/>
          <w:noProof w:val="0"/>
          <w:color w:val="000000"/>
          <w:sz w:val="22"/>
          <w:szCs w:val="22"/>
        </w:rPr>
        <w:t>(Se vor indica motivele/argumentele modificării contractului de achiziție/acordului-cadru)</w:t>
      </w:r>
    </w:p>
    <w:p w14:paraId="6C9224B1" w14:textId="77777777" w:rsidR="00E85B3A" w:rsidRPr="00C8319E" w:rsidRDefault="00E85B3A" w:rsidP="00E85B3A">
      <w:pPr>
        <w:ind w:right="-1"/>
        <w:jc w:val="both"/>
        <w:rPr>
          <w:noProof w:val="0"/>
          <w:color w:val="000000"/>
          <w:sz w:val="22"/>
          <w:szCs w:val="22"/>
        </w:rPr>
      </w:pPr>
      <w:r w:rsidRPr="00C8319E">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D9684D9" w14:textId="77777777" w:rsidR="00E85B3A" w:rsidRPr="00C8319E" w:rsidRDefault="00E85B3A" w:rsidP="00E85B3A">
      <w:pPr>
        <w:numPr>
          <w:ilvl w:val="0"/>
          <w:numId w:val="27"/>
        </w:numPr>
        <w:tabs>
          <w:tab w:val="left" w:pos="1134"/>
          <w:tab w:val="left" w:pos="2694"/>
        </w:tabs>
        <w:spacing w:before="240" w:after="240"/>
        <w:ind w:right="-1"/>
        <w:jc w:val="both"/>
        <w:rPr>
          <w:b/>
          <w:noProof w:val="0"/>
          <w:sz w:val="22"/>
          <w:szCs w:val="22"/>
          <w:lang w:eastAsia="zh-CN"/>
        </w:rPr>
      </w:pPr>
      <w:r w:rsidRPr="00C8319E">
        <w:rPr>
          <w:b/>
          <w:noProof w:val="0"/>
          <w:sz w:val="22"/>
          <w:szCs w:val="22"/>
          <w:lang w:eastAsia="zh-CN"/>
        </w:rPr>
        <w:t>Rezultatele examinării:</w:t>
      </w:r>
    </w:p>
    <w:p w14:paraId="52735E0F" w14:textId="77777777" w:rsidR="00E85B3A" w:rsidRPr="00C8319E" w:rsidRDefault="00E85B3A" w:rsidP="00E85B3A">
      <w:pPr>
        <w:spacing w:after="240"/>
        <w:jc w:val="both"/>
        <w:rPr>
          <w:noProof w:val="0"/>
          <w:sz w:val="22"/>
          <w:szCs w:val="22"/>
        </w:rPr>
      </w:pPr>
      <w:r w:rsidRPr="00C8319E">
        <w:rPr>
          <w:noProof w:val="0"/>
          <w:sz w:val="22"/>
          <w:szCs w:val="22"/>
        </w:rPr>
        <w:t>În baza deciziei grupului de lucru de modificare a contractului de achiziție/acordului-cadru nr.____din __________ a fost încheiat acordul adiţional privind _____________________________________</w:t>
      </w:r>
    </w:p>
    <w:tbl>
      <w:tblPr>
        <w:tblW w:w="0" w:type="auto"/>
        <w:tblLook w:val="04A0" w:firstRow="1" w:lastRow="0" w:firstColumn="1" w:lastColumn="0" w:noHBand="0" w:noVBand="1"/>
      </w:tblPr>
      <w:tblGrid>
        <w:gridCol w:w="2081"/>
        <w:gridCol w:w="1721"/>
        <w:gridCol w:w="1651"/>
        <w:gridCol w:w="2141"/>
        <w:gridCol w:w="1903"/>
      </w:tblGrid>
      <w:tr w:rsidR="00E85B3A" w:rsidRPr="00C8319E" w14:paraId="11BDE136" w14:textId="77777777" w:rsidTr="00C8319E">
        <w:tc>
          <w:tcPr>
            <w:tcW w:w="2093" w:type="dxa"/>
            <w:vMerge w:val="restart"/>
            <w:shd w:val="clear" w:color="auto" w:fill="FFFFFF" w:themeFill="background1"/>
            <w:vAlign w:val="center"/>
          </w:tcPr>
          <w:p w14:paraId="2EEC4E80" w14:textId="77777777" w:rsidR="00E85B3A" w:rsidRPr="00C8319E" w:rsidRDefault="00E85B3A" w:rsidP="00C8319E">
            <w:pPr>
              <w:ind w:right="-1"/>
              <w:jc w:val="center"/>
              <w:rPr>
                <w:b/>
                <w:noProof w:val="0"/>
              </w:rPr>
            </w:pPr>
            <w:r w:rsidRPr="00C8319E">
              <w:rPr>
                <w:b/>
                <w:noProof w:val="0"/>
              </w:rPr>
              <w:t>Denumire operator economic</w:t>
            </w:r>
          </w:p>
        </w:tc>
        <w:tc>
          <w:tcPr>
            <w:tcW w:w="3402" w:type="dxa"/>
            <w:gridSpan w:val="2"/>
            <w:vMerge w:val="restart"/>
            <w:shd w:val="clear" w:color="auto" w:fill="FFFFFF" w:themeFill="background1"/>
            <w:vAlign w:val="center"/>
          </w:tcPr>
          <w:p w14:paraId="3A8C514D" w14:textId="77777777" w:rsidR="00E85B3A" w:rsidRPr="00C8319E" w:rsidRDefault="00E85B3A" w:rsidP="00C8319E">
            <w:pPr>
              <w:ind w:right="-1"/>
              <w:jc w:val="center"/>
              <w:rPr>
                <w:b/>
                <w:noProof w:val="0"/>
              </w:rPr>
            </w:pPr>
            <w:r w:rsidRPr="00C8319E">
              <w:rPr>
                <w:b/>
                <w:noProof w:val="0"/>
              </w:rPr>
              <w:t>Nr. și data acordului adițional</w:t>
            </w:r>
          </w:p>
        </w:tc>
        <w:tc>
          <w:tcPr>
            <w:tcW w:w="4076" w:type="dxa"/>
            <w:gridSpan w:val="2"/>
            <w:shd w:val="clear" w:color="auto" w:fill="FFFFFF" w:themeFill="background1"/>
            <w:vAlign w:val="center"/>
          </w:tcPr>
          <w:p w14:paraId="3417D7C8" w14:textId="77777777" w:rsidR="00E85B3A" w:rsidRPr="00C8319E" w:rsidRDefault="00E85B3A" w:rsidP="00C8319E">
            <w:pPr>
              <w:ind w:right="-1"/>
              <w:jc w:val="center"/>
              <w:rPr>
                <w:b/>
                <w:noProof w:val="0"/>
              </w:rPr>
            </w:pPr>
            <w:r w:rsidRPr="00C8319E">
              <w:rPr>
                <w:b/>
                <w:noProof w:val="0"/>
              </w:rPr>
              <w:t xml:space="preserve">Valoarea modificărilor </w:t>
            </w:r>
            <w:r w:rsidRPr="00C8319E">
              <w:rPr>
                <w:noProof w:val="0"/>
              </w:rPr>
              <w:t>(după caz)</w:t>
            </w:r>
          </w:p>
        </w:tc>
      </w:tr>
      <w:tr w:rsidR="00E85B3A" w:rsidRPr="00C8319E" w14:paraId="0E693AED" w14:textId="77777777" w:rsidTr="00C8319E">
        <w:tc>
          <w:tcPr>
            <w:tcW w:w="2093" w:type="dxa"/>
            <w:vMerge/>
            <w:shd w:val="clear" w:color="auto" w:fill="FFFFFF" w:themeFill="background1"/>
            <w:vAlign w:val="center"/>
          </w:tcPr>
          <w:p w14:paraId="3C758805" w14:textId="77777777" w:rsidR="00E85B3A" w:rsidRPr="00C8319E" w:rsidRDefault="00E85B3A" w:rsidP="00C8319E">
            <w:pPr>
              <w:ind w:right="-1"/>
              <w:jc w:val="center"/>
              <w:rPr>
                <w:b/>
                <w:noProof w:val="0"/>
              </w:rPr>
            </w:pPr>
          </w:p>
        </w:tc>
        <w:tc>
          <w:tcPr>
            <w:tcW w:w="3402" w:type="dxa"/>
            <w:gridSpan w:val="2"/>
            <w:vMerge/>
            <w:shd w:val="clear" w:color="auto" w:fill="FFFFFF" w:themeFill="background1"/>
            <w:vAlign w:val="center"/>
          </w:tcPr>
          <w:p w14:paraId="03EFF286" w14:textId="77777777" w:rsidR="00E85B3A" w:rsidRPr="00C8319E" w:rsidRDefault="00E85B3A" w:rsidP="00C8319E">
            <w:pPr>
              <w:ind w:right="-1"/>
              <w:jc w:val="center"/>
              <w:rPr>
                <w:b/>
                <w:noProof w:val="0"/>
              </w:rPr>
            </w:pPr>
          </w:p>
        </w:tc>
        <w:tc>
          <w:tcPr>
            <w:tcW w:w="2161" w:type="dxa"/>
            <w:shd w:val="clear" w:color="auto" w:fill="FFFFFF" w:themeFill="background1"/>
            <w:vAlign w:val="center"/>
          </w:tcPr>
          <w:p w14:paraId="2737B5D4" w14:textId="77777777" w:rsidR="00E85B3A" w:rsidRPr="00C8319E" w:rsidRDefault="00E85B3A" w:rsidP="00C8319E">
            <w:pPr>
              <w:ind w:right="-1"/>
              <w:jc w:val="center"/>
              <w:rPr>
                <w:b/>
                <w:noProof w:val="0"/>
              </w:rPr>
            </w:pPr>
            <w:r w:rsidRPr="00C8319E">
              <w:rPr>
                <w:b/>
                <w:noProof w:val="0"/>
              </w:rPr>
              <w:t>Fără TVA</w:t>
            </w:r>
          </w:p>
        </w:tc>
        <w:tc>
          <w:tcPr>
            <w:tcW w:w="1915" w:type="dxa"/>
            <w:shd w:val="clear" w:color="auto" w:fill="FFFFFF" w:themeFill="background1"/>
            <w:vAlign w:val="center"/>
          </w:tcPr>
          <w:p w14:paraId="1F4753DE" w14:textId="77777777" w:rsidR="00E85B3A" w:rsidRPr="00C8319E" w:rsidRDefault="00E85B3A" w:rsidP="00C8319E">
            <w:pPr>
              <w:ind w:right="-1"/>
              <w:jc w:val="center"/>
              <w:rPr>
                <w:b/>
                <w:noProof w:val="0"/>
              </w:rPr>
            </w:pPr>
            <w:r w:rsidRPr="00C8319E">
              <w:rPr>
                <w:b/>
                <w:noProof w:val="0"/>
              </w:rPr>
              <w:t>Inclusiv TVA</w:t>
            </w:r>
          </w:p>
        </w:tc>
      </w:tr>
      <w:tr w:rsidR="00E85B3A" w:rsidRPr="00C8319E" w14:paraId="7659F590" w14:textId="77777777" w:rsidTr="00C8319E">
        <w:tc>
          <w:tcPr>
            <w:tcW w:w="2093" w:type="dxa"/>
          </w:tcPr>
          <w:p w14:paraId="76065050" w14:textId="77777777" w:rsidR="00E85B3A" w:rsidRPr="00C8319E" w:rsidRDefault="00E85B3A" w:rsidP="00C8319E">
            <w:pPr>
              <w:jc w:val="both"/>
              <w:rPr>
                <w:noProof w:val="0"/>
              </w:rPr>
            </w:pPr>
          </w:p>
        </w:tc>
        <w:tc>
          <w:tcPr>
            <w:tcW w:w="1735" w:type="dxa"/>
          </w:tcPr>
          <w:p w14:paraId="6B44126F" w14:textId="77777777" w:rsidR="00E85B3A" w:rsidRPr="00C8319E" w:rsidRDefault="00E85B3A" w:rsidP="00C8319E">
            <w:pPr>
              <w:jc w:val="both"/>
              <w:rPr>
                <w:noProof w:val="0"/>
              </w:rPr>
            </w:pPr>
          </w:p>
        </w:tc>
        <w:tc>
          <w:tcPr>
            <w:tcW w:w="1667" w:type="dxa"/>
          </w:tcPr>
          <w:p w14:paraId="2D841274" w14:textId="77777777" w:rsidR="00E85B3A" w:rsidRPr="00C8319E" w:rsidRDefault="00E85B3A" w:rsidP="00C8319E">
            <w:pPr>
              <w:jc w:val="both"/>
              <w:rPr>
                <w:noProof w:val="0"/>
              </w:rPr>
            </w:pPr>
          </w:p>
        </w:tc>
        <w:tc>
          <w:tcPr>
            <w:tcW w:w="2161" w:type="dxa"/>
          </w:tcPr>
          <w:p w14:paraId="3EC4B5CC" w14:textId="77777777" w:rsidR="00E85B3A" w:rsidRPr="00C8319E" w:rsidRDefault="00E85B3A" w:rsidP="00C8319E">
            <w:pPr>
              <w:jc w:val="both"/>
              <w:rPr>
                <w:noProof w:val="0"/>
              </w:rPr>
            </w:pPr>
          </w:p>
        </w:tc>
        <w:tc>
          <w:tcPr>
            <w:tcW w:w="1915" w:type="dxa"/>
          </w:tcPr>
          <w:p w14:paraId="1B7F1BCB" w14:textId="77777777" w:rsidR="00E85B3A" w:rsidRPr="00C8319E" w:rsidRDefault="00E85B3A" w:rsidP="00C8319E">
            <w:pPr>
              <w:jc w:val="both"/>
              <w:rPr>
                <w:noProof w:val="0"/>
              </w:rPr>
            </w:pPr>
          </w:p>
        </w:tc>
      </w:tr>
    </w:tbl>
    <w:p w14:paraId="742E85B4" w14:textId="77777777" w:rsidR="00E85B3A" w:rsidRPr="00C8319E" w:rsidRDefault="00E85B3A" w:rsidP="00E85B3A">
      <w:pPr>
        <w:spacing w:before="240"/>
        <w:ind w:right="-1"/>
        <w:jc w:val="both"/>
        <w:rPr>
          <w:b/>
          <w:noProof w:val="0"/>
          <w:sz w:val="22"/>
          <w:szCs w:val="22"/>
        </w:rPr>
      </w:pPr>
      <w:r w:rsidRPr="00C8319E">
        <w:rPr>
          <w:b/>
          <w:noProof w:val="0"/>
          <w:sz w:val="22"/>
          <w:szCs w:val="22"/>
        </w:rPr>
        <w:t>Conducătorul grupului de lucru:</w:t>
      </w:r>
    </w:p>
    <w:p w14:paraId="37CC35EA" w14:textId="77777777" w:rsidR="00E85B3A" w:rsidRPr="00C8319E" w:rsidRDefault="00E85B3A" w:rsidP="00E85B3A">
      <w:pPr>
        <w:tabs>
          <w:tab w:val="left" w:pos="567"/>
        </w:tabs>
        <w:spacing w:before="240"/>
        <w:ind w:right="-1"/>
        <w:jc w:val="both"/>
        <w:rPr>
          <w:noProof w:val="0"/>
          <w:sz w:val="22"/>
          <w:szCs w:val="22"/>
        </w:rPr>
      </w:pPr>
      <w:r w:rsidRPr="00C8319E">
        <w:rPr>
          <w:noProof w:val="0"/>
          <w:sz w:val="22"/>
          <w:szCs w:val="22"/>
        </w:rPr>
        <w:t xml:space="preserve">______________________________________                               </w:t>
      </w:r>
      <w:r w:rsidRPr="00C8319E">
        <w:rPr>
          <w:noProof w:val="0"/>
          <w:sz w:val="22"/>
          <w:szCs w:val="22"/>
        </w:rPr>
        <w:tab/>
        <w:t>____________________</w:t>
      </w:r>
    </w:p>
    <w:p w14:paraId="303D1EA9" w14:textId="77777777" w:rsidR="00E85B3A" w:rsidRPr="00C8319E" w:rsidRDefault="00E85B3A" w:rsidP="00E85B3A">
      <w:pPr>
        <w:jc w:val="both"/>
        <w:rPr>
          <w:i/>
          <w:noProof w:val="0"/>
          <w:sz w:val="16"/>
          <w:szCs w:val="16"/>
        </w:rPr>
      </w:pPr>
      <w:r w:rsidRPr="00C8319E">
        <w:rPr>
          <w:i/>
          <w:noProof w:val="0"/>
          <w:sz w:val="16"/>
          <w:szCs w:val="16"/>
        </w:rPr>
        <w:t xml:space="preserve">                              (Nume, Prenume)</w:t>
      </w:r>
      <w:r w:rsidRPr="00C8319E">
        <w:rPr>
          <w:i/>
          <w:noProof w:val="0"/>
          <w:sz w:val="16"/>
          <w:szCs w:val="16"/>
        </w:rPr>
        <w:tab/>
      </w:r>
      <w:r w:rsidRPr="00C8319E">
        <w:rPr>
          <w:i/>
          <w:noProof w:val="0"/>
          <w:sz w:val="16"/>
          <w:szCs w:val="16"/>
        </w:rPr>
        <w:tab/>
      </w:r>
      <w:r w:rsidRPr="00C8319E">
        <w:rPr>
          <w:i/>
          <w:noProof w:val="0"/>
          <w:sz w:val="16"/>
          <w:szCs w:val="16"/>
        </w:rPr>
        <w:tab/>
      </w:r>
      <w:r w:rsidRPr="00C8319E">
        <w:rPr>
          <w:i/>
          <w:noProof w:val="0"/>
          <w:sz w:val="16"/>
          <w:szCs w:val="16"/>
        </w:rPr>
        <w:tab/>
        <w:t xml:space="preserve">                                               (Semnătura)</w:t>
      </w:r>
    </w:p>
    <w:p w14:paraId="33CE0C44" w14:textId="77777777" w:rsidR="00E85B3A" w:rsidRPr="00C8319E" w:rsidRDefault="00E85B3A" w:rsidP="00E85B3A">
      <w:pPr>
        <w:keepNext/>
        <w:tabs>
          <w:tab w:val="left" w:pos="1134"/>
        </w:tabs>
        <w:suppressAutoHyphens/>
        <w:ind w:right="-1"/>
        <w:jc w:val="both"/>
        <w:outlineLvl w:val="1"/>
        <w:rPr>
          <w:b/>
          <w:iCs/>
          <w:noProof w:val="0"/>
          <w:color w:val="000000"/>
          <w:sz w:val="22"/>
          <w:szCs w:val="22"/>
          <w:lang w:eastAsia="zh-CN"/>
        </w:rPr>
      </w:pPr>
    </w:p>
    <w:p w14:paraId="02B96280" w14:textId="77777777" w:rsidR="00E85B3A" w:rsidRPr="00C8319E" w:rsidRDefault="00E85B3A" w:rsidP="00E85B3A">
      <w:pPr>
        <w:keepNext/>
        <w:tabs>
          <w:tab w:val="left" w:pos="1134"/>
        </w:tabs>
        <w:suppressAutoHyphens/>
        <w:ind w:right="-1"/>
        <w:jc w:val="center"/>
        <w:outlineLvl w:val="1"/>
        <w:rPr>
          <w:b/>
          <w:iCs/>
          <w:noProof w:val="0"/>
          <w:color w:val="000000"/>
          <w:sz w:val="22"/>
          <w:szCs w:val="22"/>
          <w:lang w:eastAsia="zh-CN"/>
        </w:rPr>
      </w:pPr>
    </w:p>
    <w:p w14:paraId="1D047B27" w14:textId="77777777" w:rsidR="00E85B3A" w:rsidRPr="00C8319E" w:rsidRDefault="00E85B3A" w:rsidP="00E85B3A">
      <w:pPr>
        <w:rPr>
          <w:noProof w:val="0"/>
          <w:lang w:eastAsia="zh-CN"/>
        </w:rPr>
      </w:pPr>
    </w:p>
    <w:p w14:paraId="4FF558EB" w14:textId="77777777" w:rsidR="00E85B3A" w:rsidRPr="00C8319E" w:rsidRDefault="00E85B3A" w:rsidP="00E85B3A">
      <w:pPr>
        <w:tabs>
          <w:tab w:val="decimal" w:pos="8364"/>
        </w:tabs>
        <w:spacing w:line="276" w:lineRule="auto"/>
        <w:ind w:right="-144"/>
        <w:jc w:val="center"/>
        <w:rPr>
          <w:b/>
          <w:bCs/>
          <w:color w:val="000000"/>
        </w:rPr>
      </w:pPr>
    </w:p>
    <w:p w14:paraId="1261005F" w14:textId="77777777" w:rsidR="00E85B3A" w:rsidRPr="00C8319E" w:rsidRDefault="00E85B3A" w:rsidP="00E85B3A">
      <w:pPr>
        <w:tabs>
          <w:tab w:val="decimal" w:pos="8364"/>
        </w:tabs>
        <w:spacing w:line="276" w:lineRule="auto"/>
        <w:ind w:right="-144"/>
        <w:jc w:val="center"/>
        <w:rPr>
          <w:b/>
          <w:bCs/>
          <w:color w:val="000000"/>
        </w:rPr>
      </w:pPr>
    </w:p>
    <w:p w14:paraId="2E57FD8D" w14:textId="77777777" w:rsidR="00E85B3A" w:rsidRPr="00C8319E" w:rsidRDefault="00E85B3A" w:rsidP="00E85B3A">
      <w:pPr>
        <w:tabs>
          <w:tab w:val="decimal" w:pos="8364"/>
        </w:tabs>
        <w:spacing w:line="276" w:lineRule="auto"/>
        <w:ind w:right="-144"/>
        <w:jc w:val="center"/>
        <w:rPr>
          <w:b/>
          <w:bCs/>
          <w:color w:val="000000"/>
        </w:rPr>
      </w:pPr>
    </w:p>
    <w:p w14:paraId="00A6D72E" w14:textId="77777777" w:rsidR="00E85B3A" w:rsidRPr="00EB747D" w:rsidRDefault="00E85B3A" w:rsidP="00E85B3A">
      <w:pPr>
        <w:jc w:val="right"/>
        <w:rPr>
          <w:noProof w:val="0"/>
          <w:sz w:val="22"/>
          <w:szCs w:val="22"/>
        </w:rPr>
      </w:pPr>
      <w:bookmarkStart w:id="44" w:name="_Toc449692095"/>
      <w:r w:rsidRPr="00EB747D">
        <w:rPr>
          <w:noProof w:val="0"/>
        </w:rPr>
        <w:lastRenderedPageBreak/>
        <w:t>Anexa nr. 7</w:t>
      </w:r>
    </w:p>
    <w:p w14:paraId="1B99A1BB" w14:textId="77777777" w:rsidR="00E85B3A" w:rsidRPr="00EB747D" w:rsidRDefault="00E85B3A" w:rsidP="00E85B3A">
      <w:pPr>
        <w:jc w:val="right"/>
        <w:rPr>
          <w:noProof w:val="0"/>
        </w:rPr>
      </w:pPr>
      <w:r w:rsidRPr="00EB747D">
        <w:rPr>
          <w:noProof w:val="0"/>
        </w:rPr>
        <w:t>la Documentația standard nr._____</w:t>
      </w:r>
    </w:p>
    <w:p w14:paraId="6FDE483E" w14:textId="77777777" w:rsidR="00E85B3A" w:rsidRPr="00EB747D" w:rsidRDefault="00E85B3A" w:rsidP="00E85B3A">
      <w:pPr>
        <w:jc w:val="right"/>
        <w:rPr>
          <w:noProof w:val="0"/>
        </w:rPr>
      </w:pPr>
      <w:r w:rsidRPr="00EB747D">
        <w:rPr>
          <w:noProof w:val="0"/>
        </w:rPr>
        <w:t>din “____” ________ 20___</w:t>
      </w:r>
    </w:p>
    <w:p w14:paraId="3D86588A" w14:textId="77777777" w:rsidR="00E85B3A" w:rsidRPr="00C8319E" w:rsidRDefault="00E85B3A" w:rsidP="00E85B3A">
      <w:pPr>
        <w:pStyle w:val="Style3"/>
        <w:tabs>
          <w:tab w:val="left" w:pos="567"/>
        </w:tabs>
        <w:spacing w:before="0" w:beforeAutospacing="0" w:after="0"/>
        <w:ind w:left="0" w:firstLine="0"/>
        <w:rPr>
          <w:rFonts w:eastAsia="PMingLiU"/>
          <w:lang w:eastAsia="zh-CN"/>
        </w:rPr>
      </w:pPr>
    </w:p>
    <w:p w14:paraId="65FF787A" w14:textId="77777777" w:rsidR="00E85B3A" w:rsidRPr="00C8319E" w:rsidRDefault="00E85B3A" w:rsidP="00E85B3A">
      <w:pPr>
        <w:pStyle w:val="BodyText"/>
        <w:tabs>
          <w:tab w:val="left" w:pos="567"/>
        </w:tabs>
        <w:rPr>
          <w:rFonts w:asciiTheme="majorHAnsi" w:hAnsiTheme="majorHAnsi" w:cstheme="majorHAnsi"/>
          <w:b/>
          <w:szCs w:val="24"/>
        </w:rPr>
      </w:pPr>
      <w:bookmarkStart w:id="45" w:name="_Toc449692096"/>
      <w:bookmarkEnd w:id="44"/>
    </w:p>
    <w:p w14:paraId="14BDD210" w14:textId="77777777" w:rsidR="00E85B3A" w:rsidRPr="00C8319E" w:rsidRDefault="00E85B3A" w:rsidP="00E85B3A">
      <w:pPr>
        <w:pStyle w:val="BodyText"/>
        <w:tabs>
          <w:tab w:val="left" w:pos="567"/>
        </w:tabs>
        <w:jc w:val="center"/>
        <w:rPr>
          <w:rFonts w:ascii="Times New Roman" w:hAnsi="Times New Roman"/>
          <w:sz w:val="28"/>
          <w:szCs w:val="28"/>
        </w:rPr>
      </w:pPr>
      <w:r w:rsidRPr="00C8319E">
        <w:rPr>
          <w:rFonts w:ascii="Times New Roman" w:hAnsi="Times New Roman"/>
          <w:b/>
          <w:sz w:val="28"/>
          <w:szCs w:val="28"/>
        </w:rPr>
        <w:t>CERERE DE PARTICIPARE</w:t>
      </w:r>
    </w:p>
    <w:p w14:paraId="51307F50" w14:textId="77777777" w:rsidR="00E85B3A" w:rsidRPr="00C8319E" w:rsidRDefault="00E85B3A" w:rsidP="00E85B3A">
      <w:pPr>
        <w:pStyle w:val="BodyText"/>
        <w:tabs>
          <w:tab w:val="left" w:pos="-142"/>
        </w:tabs>
        <w:spacing w:before="240"/>
        <w:jc w:val="center"/>
        <w:rPr>
          <w:rFonts w:ascii="Times New Roman" w:hAnsi="Times New Roman"/>
          <w:szCs w:val="24"/>
        </w:rPr>
      </w:pPr>
      <w:r w:rsidRPr="00C8319E">
        <w:rPr>
          <w:rFonts w:ascii="Times New Roman" w:hAnsi="Times New Roman"/>
          <w:szCs w:val="24"/>
        </w:rPr>
        <w:t>Către_________________________________________________________________________</w:t>
      </w:r>
      <w:r w:rsidRPr="00C8319E">
        <w:rPr>
          <w:rFonts w:ascii="Times New Roman" w:hAnsi="Times New Roman"/>
          <w:szCs w:val="24"/>
        </w:rPr>
        <w:softHyphen/>
      </w:r>
      <w:r w:rsidRPr="00C8319E">
        <w:rPr>
          <w:rFonts w:ascii="Times New Roman" w:hAnsi="Times New Roman"/>
          <w:szCs w:val="24"/>
        </w:rPr>
        <w:softHyphen/>
      </w:r>
      <w:r w:rsidRPr="00C8319E">
        <w:rPr>
          <w:rFonts w:ascii="Times New Roman" w:hAnsi="Times New Roman"/>
          <w:szCs w:val="24"/>
        </w:rPr>
        <w:softHyphen/>
        <w:t xml:space="preserve">                                                      (denumirea autorităţii contractante şi adresa completă)</w:t>
      </w:r>
    </w:p>
    <w:p w14:paraId="4C90EF30" w14:textId="77777777" w:rsidR="00E85B3A" w:rsidRPr="00C8319E" w:rsidRDefault="00E85B3A" w:rsidP="00E85B3A">
      <w:pPr>
        <w:pStyle w:val="BodyText"/>
        <w:tabs>
          <w:tab w:val="left" w:pos="567"/>
        </w:tabs>
        <w:spacing w:line="360" w:lineRule="auto"/>
        <w:jc w:val="both"/>
        <w:rPr>
          <w:rFonts w:ascii="Times New Roman" w:hAnsi="Times New Roman"/>
          <w:szCs w:val="24"/>
        </w:rPr>
      </w:pPr>
    </w:p>
    <w:p w14:paraId="6F34D715" w14:textId="77777777" w:rsidR="00E85B3A" w:rsidRPr="00C8319E" w:rsidRDefault="00E85B3A" w:rsidP="00E85B3A">
      <w:pPr>
        <w:pStyle w:val="BodyText"/>
        <w:tabs>
          <w:tab w:val="left" w:pos="567"/>
        </w:tabs>
        <w:spacing w:line="360" w:lineRule="auto"/>
        <w:jc w:val="both"/>
        <w:rPr>
          <w:rFonts w:ascii="Times New Roman" w:hAnsi="Times New Roman"/>
          <w:szCs w:val="24"/>
        </w:rPr>
      </w:pPr>
      <w:r w:rsidRPr="00C8319E">
        <w:rPr>
          <w:rFonts w:ascii="Times New Roman" w:hAnsi="Times New Roman"/>
          <w:b/>
          <w:szCs w:val="24"/>
        </w:rPr>
        <w:t>Stimaţi domni</w:t>
      </w:r>
      <w:r w:rsidRPr="00C8319E">
        <w:rPr>
          <w:rFonts w:ascii="Times New Roman" w:hAnsi="Times New Roman"/>
          <w:szCs w:val="24"/>
        </w:rPr>
        <w:t>,</w:t>
      </w:r>
    </w:p>
    <w:p w14:paraId="592C27E1" w14:textId="77777777" w:rsidR="00E85B3A" w:rsidRPr="00C8319E" w:rsidRDefault="00E85B3A" w:rsidP="00E85B3A">
      <w:pPr>
        <w:pStyle w:val="BodyText"/>
        <w:tabs>
          <w:tab w:val="left" w:pos="567"/>
        </w:tabs>
        <w:spacing w:line="360" w:lineRule="auto"/>
        <w:jc w:val="both"/>
        <w:rPr>
          <w:rFonts w:ascii="Times New Roman" w:hAnsi="Times New Roman"/>
          <w:szCs w:val="24"/>
        </w:rPr>
      </w:pPr>
      <w:r w:rsidRPr="00C8319E">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C8319E">
        <w:rPr>
          <w:rFonts w:ascii="Times New Roman" w:hAnsi="Times New Roman"/>
        </w:rPr>
        <w:t xml:space="preserve">, </w:t>
      </w:r>
      <w:r w:rsidRPr="00C8319E">
        <w:rPr>
          <w:rFonts w:ascii="Times New Roman" w:hAnsi="Times New Roman"/>
          <w:szCs w:val="24"/>
        </w:rPr>
        <w:t xml:space="preserve">am luat cunoștință de condițiile și de cerințele expuse în documentația de atribuire și ne </w:t>
      </w:r>
      <w:r w:rsidRPr="00C8319E">
        <w:rPr>
          <w:rFonts w:ascii="Times New Roman" w:hAnsi="Times New Roman"/>
        </w:rPr>
        <w:t xml:space="preserve">exprimăm,  prin prezenta,  interesul de a participa, în calitate de ofertant/candidat, </w:t>
      </w:r>
      <w:r w:rsidRPr="00C8319E">
        <w:rPr>
          <w:rFonts w:ascii="Times New Roman" w:hAnsi="Times New Roman"/>
          <w:szCs w:val="24"/>
        </w:rPr>
        <w:t xml:space="preserve"> neavînd obiecții la documentația de atribuire. </w:t>
      </w:r>
    </w:p>
    <w:p w14:paraId="0E02C845" w14:textId="77777777" w:rsidR="00E85B3A" w:rsidRPr="00C8319E" w:rsidRDefault="00E85B3A" w:rsidP="00E85B3A">
      <w:pPr>
        <w:pStyle w:val="BodyText"/>
        <w:tabs>
          <w:tab w:val="left" w:pos="567"/>
        </w:tabs>
        <w:spacing w:line="360" w:lineRule="auto"/>
        <w:rPr>
          <w:rFonts w:ascii="Times New Roman" w:hAnsi="Times New Roman"/>
          <w:szCs w:val="24"/>
        </w:rPr>
      </w:pPr>
    </w:p>
    <w:p w14:paraId="1BC9B744" w14:textId="77777777" w:rsidR="00E85B3A" w:rsidRPr="00C8319E" w:rsidRDefault="00E85B3A" w:rsidP="00E85B3A">
      <w:pPr>
        <w:pStyle w:val="BodyText"/>
        <w:tabs>
          <w:tab w:val="left" w:pos="567"/>
        </w:tabs>
        <w:spacing w:line="360" w:lineRule="auto"/>
        <w:rPr>
          <w:rFonts w:ascii="Times New Roman" w:hAnsi="Times New Roman"/>
          <w:szCs w:val="24"/>
        </w:rPr>
      </w:pPr>
    </w:p>
    <w:p w14:paraId="24886806" w14:textId="77777777" w:rsidR="00E85B3A" w:rsidRPr="00C8319E" w:rsidRDefault="00E85B3A" w:rsidP="00E85B3A">
      <w:pPr>
        <w:pStyle w:val="BodyText"/>
        <w:tabs>
          <w:tab w:val="left" w:pos="567"/>
        </w:tabs>
        <w:spacing w:line="360" w:lineRule="auto"/>
        <w:rPr>
          <w:rFonts w:ascii="Times New Roman" w:hAnsi="Times New Roman"/>
          <w:szCs w:val="24"/>
        </w:rPr>
      </w:pPr>
    </w:p>
    <w:p w14:paraId="200B6A20" w14:textId="77777777" w:rsidR="00E85B3A" w:rsidRPr="00C8319E" w:rsidRDefault="00E85B3A" w:rsidP="00E85B3A">
      <w:pPr>
        <w:pStyle w:val="BodyText"/>
        <w:tabs>
          <w:tab w:val="left" w:pos="567"/>
        </w:tabs>
        <w:spacing w:line="360" w:lineRule="auto"/>
        <w:rPr>
          <w:rFonts w:ascii="Times New Roman" w:hAnsi="Times New Roman"/>
          <w:szCs w:val="24"/>
        </w:rPr>
      </w:pPr>
      <w:r w:rsidRPr="00C8319E">
        <w:rPr>
          <w:rFonts w:ascii="Times New Roman" w:hAnsi="Times New Roman"/>
          <w:szCs w:val="24"/>
        </w:rPr>
        <w:t>Data completării . . . . . . . . . . . . .</w:t>
      </w:r>
      <w:r w:rsidRPr="00C8319E">
        <w:rPr>
          <w:rFonts w:ascii="Times New Roman" w:hAnsi="Times New Roman"/>
          <w:szCs w:val="24"/>
        </w:rPr>
        <w:tab/>
        <w:t>Cu stimă,</w:t>
      </w:r>
    </w:p>
    <w:p w14:paraId="70F30D16" w14:textId="77777777" w:rsidR="00E85B3A" w:rsidRPr="00C8319E" w:rsidRDefault="00E85B3A" w:rsidP="00E85B3A">
      <w:pPr>
        <w:pStyle w:val="BodyText"/>
        <w:tabs>
          <w:tab w:val="left" w:pos="567"/>
        </w:tabs>
        <w:spacing w:line="360" w:lineRule="auto"/>
        <w:jc w:val="right"/>
        <w:rPr>
          <w:rFonts w:ascii="Times New Roman" w:hAnsi="Times New Roman"/>
          <w:szCs w:val="24"/>
        </w:rPr>
      </w:pPr>
      <w:r w:rsidRPr="00C8319E">
        <w:rPr>
          <w:rFonts w:ascii="Times New Roman" w:hAnsi="Times New Roman"/>
          <w:szCs w:val="24"/>
        </w:rPr>
        <w:t>Ofertant/candidat</w:t>
      </w:r>
    </w:p>
    <w:p w14:paraId="3749FF6D" w14:textId="77777777" w:rsidR="00E85B3A" w:rsidRPr="00C8319E" w:rsidRDefault="00E85B3A" w:rsidP="00E85B3A">
      <w:pPr>
        <w:pStyle w:val="BodyText"/>
        <w:tabs>
          <w:tab w:val="left" w:pos="567"/>
        </w:tabs>
        <w:spacing w:line="360" w:lineRule="auto"/>
        <w:jc w:val="right"/>
        <w:rPr>
          <w:rFonts w:ascii="Times New Roman" w:hAnsi="Times New Roman"/>
          <w:szCs w:val="24"/>
        </w:rPr>
      </w:pPr>
      <w:r w:rsidRPr="00C8319E">
        <w:rPr>
          <w:rFonts w:ascii="Times New Roman" w:hAnsi="Times New Roman"/>
          <w:szCs w:val="24"/>
        </w:rPr>
        <w:t>. . . . . . . . . . . . . . . . . . . . . . . .</w:t>
      </w:r>
    </w:p>
    <w:p w14:paraId="2CD8CAF2" w14:textId="77777777" w:rsidR="00E85B3A" w:rsidRPr="00C8319E" w:rsidRDefault="00E85B3A" w:rsidP="00E85B3A">
      <w:pPr>
        <w:pStyle w:val="BodyText"/>
        <w:tabs>
          <w:tab w:val="left" w:pos="567"/>
        </w:tabs>
        <w:spacing w:line="360" w:lineRule="auto"/>
        <w:jc w:val="right"/>
        <w:rPr>
          <w:rFonts w:ascii="Times New Roman" w:hAnsi="Times New Roman"/>
          <w:szCs w:val="24"/>
        </w:rPr>
      </w:pPr>
      <w:r w:rsidRPr="00C8319E">
        <w:rPr>
          <w:rFonts w:ascii="Times New Roman" w:hAnsi="Times New Roman"/>
          <w:szCs w:val="24"/>
        </w:rPr>
        <w:t>(semnătura autorizată)</w:t>
      </w:r>
    </w:p>
    <w:p w14:paraId="13EE714C" w14:textId="77777777" w:rsidR="00E85B3A" w:rsidRPr="00C8319E" w:rsidRDefault="00E85B3A" w:rsidP="00E85B3A">
      <w:pPr>
        <w:pStyle w:val="BodyText"/>
        <w:tabs>
          <w:tab w:val="left" w:pos="567"/>
        </w:tabs>
        <w:spacing w:line="360" w:lineRule="auto"/>
        <w:rPr>
          <w:rFonts w:ascii="Times New Roman" w:hAnsi="Times New Roman"/>
          <w:szCs w:val="24"/>
        </w:rPr>
      </w:pPr>
    </w:p>
    <w:p w14:paraId="3D7D19BF" w14:textId="77777777" w:rsidR="00E85B3A" w:rsidRPr="00C8319E" w:rsidRDefault="00E85B3A" w:rsidP="00E85B3A">
      <w:pPr>
        <w:pStyle w:val="BodyText"/>
        <w:tabs>
          <w:tab w:val="left" w:pos="567"/>
        </w:tabs>
        <w:spacing w:line="360" w:lineRule="auto"/>
        <w:rPr>
          <w:rFonts w:ascii="Times New Roman" w:hAnsi="Times New Roman"/>
          <w:szCs w:val="24"/>
        </w:rPr>
      </w:pPr>
    </w:p>
    <w:p w14:paraId="03518384" w14:textId="77777777" w:rsidR="00E85B3A" w:rsidRPr="00C8319E" w:rsidRDefault="00E85B3A" w:rsidP="00E85B3A">
      <w:pPr>
        <w:pStyle w:val="BodyText"/>
        <w:tabs>
          <w:tab w:val="left" w:pos="567"/>
        </w:tabs>
        <w:spacing w:line="360" w:lineRule="auto"/>
        <w:rPr>
          <w:rFonts w:ascii="Times New Roman" w:hAnsi="Times New Roman"/>
          <w:szCs w:val="24"/>
        </w:rPr>
      </w:pPr>
    </w:p>
    <w:p w14:paraId="692F0B3C" w14:textId="77777777" w:rsidR="00E85B3A" w:rsidRPr="00C8319E" w:rsidRDefault="00E85B3A" w:rsidP="00E85B3A">
      <w:pPr>
        <w:pStyle w:val="BodyText"/>
        <w:tabs>
          <w:tab w:val="left" w:pos="567"/>
        </w:tabs>
        <w:spacing w:line="360" w:lineRule="auto"/>
        <w:rPr>
          <w:rFonts w:ascii="Times New Roman" w:hAnsi="Times New Roman"/>
          <w:szCs w:val="24"/>
        </w:rPr>
      </w:pPr>
    </w:p>
    <w:p w14:paraId="4CCEE40D" w14:textId="77777777" w:rsidR="00E85B3A" w:rsidRPr="00C8319E" w:rsidRDefault="00E85B3A" w:rsidP="00E85B3A">
      <w:pPr>
        <w:pStyle w:val="BodyText"/>
        <w:tabs>
          <w:tab w:val="left" w:pos="567"/>
        </w:tabs>
        <w:spacing w:line="360" w:lineRule="auto"/>
        <w:rPr>
          <w:rFonts w:ascii="Times New Roman" w:hAnsi="Times New Roman"/>
          <w:szCs w:val="24"/>
        </w:rPr>
      </w:pPr>
    </w:p>
    <w:p w14:paraId="380F9CBE" w14:textId="77777777" w:rsidR="00E85B3A" w:rsidRPr="00C8319E" w:rsidRDefault="00E85B3A" w:rsidP="00E85B3A">
      <w:pPr>
        <w:pStyle w:val="BodyText"/>
        <w:tabs>
          <w:tab w:val="left" w:pos="567"/>
        </w:tabs>
        <w:spacing w:line="360" w:lineRule="auto"/>
        <w:rPr>
          <w:rFonts w:ascii="Times New Roman" w:hAnsi="Times New Roman"/>
          <w:szCs w:val="24"/>
        </w:rPr>
      </w:pPr>
    </w:p>
    <w:p w14:paraId="49FCEC94" w14:textId="77777777" w:rsidR="00E85B3A" w:rsidRPr="00C8319E" w:rsidRDefault="00E85B3A" w:rsidP="00E85B3A">
      <w:pPr>
        <w:pStyle w:val="BodyText"/>
        <w:tabs>
          <w:tab w:val="left" w:pos="567"/>
        </w:tabs>
        <w:spacing w:line="360" w:lineRule="auto"/>
        <w:rPr>
          <w:rFonts w:ascii="Times New Roman" w:hAnsi="Times New Roman"/>
          <w:szCs w:val="24"/>
        </w:rPr>
      </w:pPr>
    </w:p>
    <w:p w14:paraId="070CD584" w14:textId="77777777" w:rsidR="00E85B3A" w:rsidRPr="00C8319E" w:rsidRDefault="00E85B3A" w:rsidP="00E85B3A">
      <w:pPr>
        <w:pStyle w:val="BodyText"/>
        <w:tabs>
          <w:tab w:val="left" w:pos="567"/>
        </w:tabs>
        <w:spacing w:line="360" w:lineRule="auto"/>
        <w:rPr>
          <w:rFonts w:ascii="Times New Roman" w:hAnsi="Times New Roman"/>
          <w:szCs w:val="24"/>
        </w:rPr>
      </w:pPr>
    </w:p>
    <w:p w14:paraId="1267E413" w14:textId="77777777" w:rsidR="00E85B3A" w:rsidRPr="00C8319E" w:rsidRDefault="00E85B3A" w:rsidP="00E85B3A">
      <w:pPr>
        <w:pStyle w:val="BodyText"/>
        <w:tabs>
          <w:tab w:val="left" w:pos="567"/>
        </w:tabs>
        <w:spacing w:line="360" w:lineRule="auto"/>
        <w:rPr>
          <w:rFonts w:ascii="Times New Roman" w:hAnsi="Times New Roman"/>
          <w:szCs w:val="24"/>
        </w:rPr>
      </w:pPr>
    </w:p>
    <w:p w14:paraId="36A56C71" w14:textId="77777777" w:rsidR="00E85B3A" w:rsidRPr="00C8319E" w:rsidRDefault="00E85B3A" w:rsidP="00E85B3A">
      <w:pPr>
        <w:pStyle w:val="BodyText"/>
        <w:tabs>
          <w:tab w:val="left" w:pos="567"/>
        </w:tabs>
        <w:spacing w:line="360" w:lineRule="auto"/>
        <w:rPr>
          <w:rFonts w:ascii="Times New Roman" w:hAnsi="Times New Roman"/>
          <w:szCs w:val="24"/>
        </w:rPr>
      </w:pPr>
    </w:p>
    <w:p w14:paraId="033E0618" w14:textId="77777777" w:rsidR="00E85B3A" w:rsidRPr="00C8319E" w:rsidRDefault="00E85B3A" w:rsidP="00E85B3A">
      <w:pPr>
        <w:pStyle w:val="BodyText"/>
        <w:tabs>
          <w:tab w:val="left" w:pos="567"/>
        </w:tabs>
        <w:spacing w:line="360" w:lineRule="auto"/>
        <w:rPr>
          <w:rFonts w:ascii="Times New Roman" w:hAnsi="Times New Roman"/>
          <w:szCs w:val="24"/>
        </w:rPr>
      </w:pPr>
    </w:p>
    <w:p w14:paraId="7D7C6E6D" w14:textId="77777777" w:rsidR="00E85B3A" w:rsidRPr="00C8319E" w:rsidRDefault="00E85B3A" w:rsidP="00E85B3A">
      <w:pPr>
        <w:pStyle w:val="BodyText"/>
        <w:tabs>
          <w:tab w:val="left" w:pos="567"/>
        </w:tabs>
        <w:spacing w:line="360" w:lineRule="auto"/>
        <w:rPr>
          <w:rFonts w:ascii="Times New Roman" w:hAnsi="Times New Roman"/>
          <w:szCs w:val="24"/>
        </w:rPr>
      </w:pPr>
    </w:p>
    <w:p w14:paraId="29A55625" w14:textId="77777777" w:rsidR="00E85B3A" w:rsidRPr="00C8319E" w:rsidRDefault="00E85B3A" w:rsidP="00E85B3A">
      <w:pPr>
        <w:pStyle w:val="BodyText"/>
        <w:tabs>
          <w:tab w:val="left" w:pos="567"/>
        </w:tabs>
        <w:spacing w:line="360" w:lineRule="auto"/>
        <w:rPr>
          <w:rFonts w:ascii="Times New Roman" w:hAnsi="Times New Roman"/>
          <w:szCs w:val="24"/>
        </w:rPr>
      </w:pPr>
    </w:p>
    <w:p w14:paraId="46E68E4D" w14:textId="77777777" w:rsidR="00E85B3A" w:rsidRPr="00C8319E" w:rsidRDefault="00E85B3A" w:rsidP="00E85B3A">
      <w:pPr>
        <w:pStyle w:val="BodyText"/>
        <w:tabs>
          <w:tab w:val="left" w:pos="567"/>
        </w:tabs>
        <w:spacing w:line="360" w:lineRule="auto"/>
        <w:rPr>
          <w:rFonts w:ascii="Times New Roman" w:hAnsi="Times New Roman"/>
          <w:szCs w:val="24"/>
        </w:rPr>
      </w:pPr>
    </w:p>
    <w:p w14:paraId="15EDF70B" w14:textId="77777777" w:rsidR="00E85B3A" w:rsidRPr="00C8319E" w:rsidRDefault="00E85B3A" w:rsidP="00E85B3A">
      <w:pPr>
        <w:pStyle w:val="BodyText"/>
        <w:tabs>
          <w:tab w:val="left" w:pos="567"/>
        </w:tabs>
        <w:spacing w:line="360" w:lineRule="auto"/>
        <w:rPr>
          <w:rFonts w:ascii="Times New Roman" w:hAnsi="Times New Roman"/>
          <w:szCs w:val="24"/>
        </w:rPr>
      </w:pPr>
    </w:p>
    <w:p w14:paraId="652B1704" w14:textId="77777777" w:rsidR="00E85B3A" w:rsidRPr="00EB747D" w:rsidRDefault="00E85B3A" w:rsidP="00E85B3A">
      <w:pPr>
        <w:jc w:val="right"/>
        <w:rPr>
          <w:noProof w:val="0"/>
          <w:sz w:val="22"/>
          <w:szCs w:val="22"/>
        </w:rPr>
      </w:pPr>
      <w:r w:rsidRPr="00EB747D">
        <w:rPr>
          <w:noProof w:val="0"/>
        </w:rPr>
        <w:lastRenderedPageBreak/>
        <w:t>Anexa nr. 8</w:t>
      </w:r>
    </w:p>
    <w:p w14:paraId="411EF33B" w14:textId="77777777" w:rsidR="00E85B3A" w:rsidRPr="00EB747D" w:rsidRDefault="00E85B3A" w:rsidP="00E85B3A">
      <w:pPr>
        <w:jc w:val="right"/>
        <w:rPr>
          <w:noProof w:val="0"/>
        </w:rPr>
      </w:pPr>
      <w:r w:rsidRPr="00EB747D">
        <w:rPr>
          <w:noProof w:val="0"/>
        </w:rPr>
        <w:t>la Documentația standard nr._____</w:t>
      </w:r>
    </w:p>
    <w:p w14:paraId="5B660529" w14:textId="77777777" w:rsidR="00E85B3A" w:rsidRPr="00EB747D" w:rsidRDefault="00E85B3A" w:rsidP="00E85B3A">
      <w:pPr>
        <w:jc w:val="right"/>
        <w:rPr>
          <w:noProof w:val="0"/>
        </w:rPr>
      </w:pPr>
      <w:r w:rsidRPr="00EB747D">
        <w:rPr>
          <w:noProof w:val="0"/>
        </w:rPr>
        <w:t>din “____” ________ 20___</w:t>
      </w:r>
    </w:p>
    <w:p w14:paraId="73E0D0DB" w14:textId="77777777" w:rsidR="00E85B3A" w:rsidRPr="00C8319E" w:rsidRDefault="00E85B3A" w:rsidP="00E85B3A">
      <w:pPr>
        <w:pStyle w:val="BodyText"/>
        <w:tabs>
          <w:tab w:val="left" w:pos="567"/>
        </w:tabs>
        <w:spacing w:line="360" w:lineRule="auto"/>
        <w:rPr>
          <w:rFonts w:ascii="Times New Roman" w:hAnsi="Times New Roman"/>
          <w:szCs w:val="24"/>
        </w:rPr>
      </w:pPr>
    </w:p>
    <w:p w14:paraId="12B94F08" w14:textId="77777777" w:rsidR="00E85B3A" w:rsidRPr="00C8319E" w:rsidRDefault="00E85B3A" w:rsidP="00E85B3A">
      <w:pPr>
        <w:pStyle w:val="BodyText"/>
        <w:tabs>
          <w:tab w:val="left" w:pos="567"/>
        </w:tabs>
        <w:spacing w:line="360" w:lineRule="auto"/>
        <w:rPr>
          <w:rFonts w:ascii="Times New Roman" w:hAnsi="Times New Roman"/>
          <w:szCs w:val="24"/>
        </w:rPr>
      </w:pPr>
    </w:p>
    <w:p w14:paraId="6A19A7EA" w14:textId="77777777" w:rsidR="00E85B3A" w:rsidRPr="00C8319E" w:rsidRDefault="00E85B3A" w:rsidP="00E85B3A">
      <w:pPr>
        <w:pStyle w:val="Heading2"/>
        <w:tabs>
          <w:tab w:val="left" w:pos="567"/>
        </w:tabs>
        <w:spacing w:before="0"/>
        <w:jc w:val="center"/>
        <w:rPr>
          <w:rFonts w:ascii="Times New Roman" w:hAnsi="Times New Roman" w:cs="Times New Roman"/>
          <w:color w:val="auto"/>
          <w:sz w:val="24"/>
          <w:szCs w:val="24"/>
        </w:rPr>
      </w:pPr>
      <w:r w:rsidRPr="00C8319E">
        <w:rPr>
          <w:rFonts w:ascii="Times New Roman" w:hAnsi="Times New Roman" w:cs="Times New Roman"/>
          <w:color w:val="auto"/>
          <w:sz w:val="24"/>
          <w:szCs w:val="24"/>
        </w:rPr>
        <w:t>DECLARAŢIE</w:t>
      </w:r>
    </w:p>
    <w:p w14:paraId="754BBD2E" w14:textId="77777777" w:rsidR="00E85B3A" w:rsidRPr="00C8319E" w:rsidRDefault="00E85B3A" w:rsidP="00E85B3A">
      <w:pPr>
        <w:pStyle w:val="BodyText"/>
        <w:tabs>
          <w:tab w:val="left" w:pos="567"/>
        </w:tabs>
        <w:spacing w:line="360" w:lineRule="auto"/>
        <w:jc w:val="center"/>
        <w:rPr>
          <w:rFonts w:ascii="Times New Roman" w:hAnsi="Times New Roman"/>
          <w:b/>
          <w:szCs w:val="24"/>
        </w:rPr>
      </w:pPr>
      <w:r w:rsidRPr="00C8319E">
        <w:rPr>
          <w:rFonts w:ascii="Times New Roman" w:hAnsi="Times New Roman"/>
          <w:b/>
          <w:szCs w:val="24"/>
        </w:rPr>
        <w:t>privind valabilitatea ofertei</w:t>
      </w:r>
    </w:p>
    <w:p w14:paraId="75A5939B" w14:textId="77777777" w:rsidR="00E85B3A" w:rsidRPr="00C8319E" w:rsidRDefault="00E85B3A" w:rsidP="00E85B3A">
      <w:pPr>
        <w:pStyle w:val="BodyText"/>
        <w:tabs>
          <w:tab w:val="left" w:pos="-142"/>
        </w:tabs>
        <w:spacing w:before="240"/>
        <w:jc w:val="center"/>
        <w:rPr>
          <w:rFonts w:ascii="Times New Roman" w:hAnsi="Times New Roman"/>
          <w:szCs w:val="24"/>
        </w:rPr>
      </w:pPr>
      <w:r w:rsidRPr="00C8319E">
        <w:rPr>
          <w:rFonts w:ascii="Times New Roman" w:hAnsi="Times New Roman"/>
          <w:szCs w:val="24"/>
        </w:rPr>
        <w:t>Către_________________________________________________________________________</w:t>
      </w:r>
      <w:r w:rsidRPr="00C8319E">
        <w:rPr>
          <w:rFonts w:ascii="Times New Roman" w:hAnsi="Times New Roman"/>
          <w:szCs w:val="24"/>
        </w:rPr>
        <w:softHyphen/>
      </w:r>
      <w:r w:rsidRPr="00C8319E">
        <w:rPr>
          <w:rFonts w:ascii="Times New Roman" w:hAnsi="Times New Roman"/>
          <w:szCs w:val="24"/>
        </w:rPr>
        <w:softHyphen/>
      </w:r>
      <w:r w:rsidRPr="00C8319E">
        <w:rPr>
          <w:rFonts w:ascii="Times New Roman" w:hAnsi="Times New Roman"/>
          <w:szCs w:val="24"/>
        </w:rPr>
        <w:softHyphen/>
      </w:r>
      <w:r w:rsidRPr="00C8319E">
        <w:rPr>
          <w:rFonts w:ascii="Times New Roman" w:hAnsi="Times New Roman"/>
          <w:sz w:val="20"/>
        </w:rPr>
        <w:t>(</w:t>
      </w:r>
      <w:r w:rsidRPr="00C8319E">
        <w:rPr>
          <w:rFonts w:ascii="Times New Roman" w:hAnsi="Times New Roman"/>
          <w:i/>
          <w:sz w:val="20"/>
        </w:rPr>
        <w:t>denumirea autorităţii contractante şi adresa completă</w:t>
      </w:r>
      <w:r w:rsidRPr="00C8319E">
        <w:rPr>
          <w:rFonts w:ascii="Times New Roman" w:hAnsi="Times New Roman"/>
          <w:sz w:val="20"/>
        </w:rPr>
        <w:t>)</w:t>
      </w:r>
    </w:p>
    <w:p w14:paraId="6C1C91EC" w14:textId="77777777" w:rsidR="00E85B3A" w:rsidRPr="00C8319E" w:rsidRDefault="00E85B3A" w:rsidP="00E85B3A">
      <w:pPr>
        <w:pStyle w:val="BodyText"/>
        <w:tabs>
          <w:tab w:val="left" w:pos="567"/>
        </w:tabs>
        <w:spacing w:line="360" w:lineRule="auto"/>
        <w:jc w:val="both"/>
        <w:rPr>
          <w:rFonts w:ascii="Times New Roman" w:hAnsi="Times New Roman"/>
          <w:szCs w:val="24"/>
        </w:rPr>
      </w:pPr>
    </w:p>
    <w:p w14:paraId="1F170B3D" w14:textId="77777777" w:rsidR="00E85B3A" w:rsidRPr="00C8319E" w:rsidRDefault="00E85B3A" w:rsidP="00E85B3A">
      <w:pPr>
        <w:pStyle w:val="BodyText"/>
        <w:tabs>
          <w:tab w:val="left" w:pos="567"/>
        </w:tabs>
        <w:spacing w:line="360" w:lineRule="auto"/>
        <w:jc w:val="both"/>
        <w:rPr>
          <w:rFonts w:ascii="Times New Roman" w:hAnsi="Times New Roman"/>
          <w:szCs w:val="24"/>
        </w:rPr>
      </w:pPr>
    </w:p>
    <w:p w14:paraId="5216EA6B" w14:textId="77777777" w:rsidR="00E85B3A" w:rsidRPr="00C8319E" w:rsidRDefault="00E85B3A" w:rsidP="00E85B3A">
      <w:pPr>
        <w:pStyle w:val="BodyText"/>
        <w:tabs>
          <w:tab w:val="left" w:pos="567"/>
        </w:tabs>
        <w:spacing w:line="360" w:lineRule="auto"/>
        <w:jc w:val="both"/>
        <w:rPr>
          <w:rFonts w:ascii="Times New Roman" w:hAnsi="Times New Roman"/>
          <w:szCs w:val="24"/>
        </w:rPr>
      </w:pPr>
      <w:r w:rsidRPr="00C8319E">
        <w:rPr>
          <w:rFonts w:ascii="Times New Roman" w:hAnsi="Times New Roman"/>
          <w:b/>
          <w:szCs w:val="24"/>
        </w:rPr>
        <w:t>Stimaţi domni</w:t>
      </w:r>
      <w:r w:rsidRPr="00C8319E">
        <w:rPr>
          <w:rFonts w:ascii="Times New Roman" w:hAnsi="Times New Roman"/>
          <w:szCs w:val="24"/>
        </w:rPr>
        <w:t>,</w:t>
      </w:r>
    </w:p>
    <w:p w14:paraId="542BDABE" w14:textId="77777777" w:rsidR="00E85B3A" w:rsidRPr="00C8319E" w:rsidRDefault="00E85B3A" w:rsidP="00E85B3A">
      <w:pPr>
        <w:pStyle w:val="BodyText"/>
        <w:tabs>
          <w:tab w:val="left" w:pos="567"/>
        </w:tabs>
        <w:spacing w:line="360" w:lineRule="auto"/>
        <w:rPr>
          <w:rFonts w:ascii="Times New Roman" w:hAnsi="Times New Roman"/>
          <w:szCs w:val="24"/>
        </w:rPr>
      </w:pPr>
    </w:p>
    <w:p w14:paraId="31739CFE" w14:textId="77777777" w:rsidR="00E85B3A" w:rsidRPr="00C8319E" w:rsidRDefault="00E85B3A" w:rsidP="00E85B3A">
      <w:pPr>
        <w:shd w:val="clear" w:color="auto" w:fill="FFFFFF" w:themeFill="background1"/>
        <w:spacing w:before="120"/>
        <w:rPr>
          <w:b/>
          <w:noProof w:val="0"/>
          <w:lang w:eastAsia="ru-RU"/>
        </w:rPr>
      </w:pPr>
      <w:r w:rsidRPr="00C8319E">
        <w:rPr>
          <w:rFonts w:eastAsia="Calibri"/>
        </w:rPr>
        <w:t xml:space="preserve">    Ne angajăm să menținem oferta valabilă, </w:t>
      </w:r>
      <w:r w:rsidRPr="00C8319E">
        <w:rPr>
          <w:b/>
          <w:noProof w:val="0"/>
          <w:lang w:eastAsia="ru-RU"/>
        </w:rPr>
        <w:t xml:space="preserve">privind achiziționarea </w:t>
      </w:r>
      <w:r w:rsidRPr="00C8319E">
        <w:rPr>
          <w:b/>
          <w:noProof w:val="0"/>
          <w:shd w:val="clear" w:color="auto" w:fill="FFFFFF" w:themeFill="background1"/>
          <w:lang w:eastAsia="ru-RU"/>
        </w:rPr>
        <w:t>_______________________</w:t>
      </w:r>
      <w:r w:rsidRPr="00C8319E">
        <w:rPr>
          <w:b/>
          <w:noProof w:val="0"/>
          <w:shd w:val="clear" w:color="auto" w:fill="FFFFFF" w:themeFill="background1"/>
          <w:lang w:eastAsia="ru-RU"/>
        </w:rPr>
        <w:br/>
      </w:r>
      <w:r w:rsidRPr="00C8319E">
        <w:rPr>
          <w:noProof w:val="0"/>
          <w:sz w:val="20"/>
          <w:lang w:eastAsia="ru-RU"/>
        </w:rPr>
        <w:t xml:space="preserve">                                                                                                                                   (se indică obiectul achiziției)</w:t>
      </w:r>
      <w:r w:rsidRPr="00C8319E">
        <w:rPr>
          <w:b/>
          <w:noProof w:val="0"/>
          <w:lang w:eastAsia="ru-RU"/>
        </w:rPr>
        <w:br/>
        <w:t>prin procedura de achiziție_____________________________________,</w:t>
      </w:r>
      <w:r w:rsidRPr="00C8319E">
        <w:rPr>
          <w:b/>
          <w:noProof w:val="0"/>
          <w:lang w:eastAsia="ru-RU"/>
        </w:rPr>
        <w:br/>
      </w:r>
      <w:r w:rsidRPr="00C8319E">
        <w:rPr>
          <w:noProof w:val="0"/>
          <w:sz w:val="20"/>
          <w:lang w:eastAsia="ru-RU"/>
        </w:rPr>
        <w:t xml:space="preserve">                                                                           (tipul procedurii de achiziție)</w:t>
      </w:r>
    </w:p>
    <w:p w14:paraId="3B5A7A51" w14:textId="77777777" w:rsidR="00E85B3A" w:rsidRPr="00C8319E" w:rsidRDefault="00E85B3A" w:rsidP="00E85B3A">
      <w:pPr>
        <w:autoSpaceDN w:val="0"/>
        <w:adjustRightInd w:val="0"/>
        <w:jc w:val="both"/>
        <w:rPr>
          <w:rFonts w:eastAsia="Calibri"/>
        </w:rPr>
      </w:pPr>
      <w:r w:rsidRPr="00C8319E">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9133831" w14:textId="77777777" w:rsidR="00E85B3A" w:rsidRPr="00C8319E" w:rsidRDefault="00E85B3A" w:rsidP="00E85B3A">
      <w:pPr>
        <w:pStyle w:val="BodyText"/>
        <w:tabs>
          <w:tab w:val="left" w:pos="567"/>
        </w:tabs>
        <w:spacing w:line="360" w:lineRule="auto"/>
        <w:rPr>
          <w:rFonts w:ascii="Times New Roman" w:hAnsi="Times New Roman"/>
          <w:szCs w:val="24"/>
        </w:rPr>
      </w:pPr>
    </w:p>
    <w:p w14:paraId="115F5D36" w14:textId="77777777" w:rsidR="00E85B3A" w:rsidRPr="00C8319E" w:rsidRDefault="00E85B3A" w:rsidP="00E85B3A">
      <w:pPr>
        <w:pStyle w:val="BodyText"/>
        <w:tabs>
          <w:tab w:val="left" w:pos="567"/>
        </w:tabs>
        <w:spacing w:line="360" w:lineRule="auto"/>
        <w:rPr>
          <w:rFonts w:ascii="Times New Roman" w:hAnsi="Times New Roman"/>
          <w:szCs w:val="24"/>
        </w:rPr>
      </w:pPr>
    </w:p>
    <w:p w14:paraId="128796F1" w14:textId="77777777" w:rsidR="00E85B3A" w:rsidRPr="00C8319E" w:rsidRDefault="00E85B3A" w:rsidP="00E85B3A">
      <w:pPr>
        <w:pStyle w:val="BodyText"/>
        <w:tabs>
          <w:tab w:val="left" w:pos="567"/>
        </w:tabs>
        <w:spacing w:line="360" w:lineRule="auto"/>
        <w:rPr>
          <w:rFonts w:ascii="Times New Roman" w:hAnsi="Times New Roman"/>
          <w:szCs w:val="24"/>
        </w:rPr>
      </w:pPr>
    </w:p>
    <w:p w14:paraId="76B66979" w14:textId="77777777" w:rsidR="00E85B3A" w:rsidRPr="00C8319E" w:rsidRDefault="00E85B3A" w:rsidP="00E85B3A">
      <w:pPr>
        <w:pStyle w:val="BodyText"/>
        <w:tabs>
          <w:tab w:val="left" w:pos="567"/>
        </w:tabs>
        <w:spacing w:line="360" w:lineRule="auto"/>
        <w:rPr>
          <w:rFonts w:ascii="Times New Roman" w:hAnsi="Times New Roman"/>
          <w:szCs w:val="24"/>
        </w:rPr>
      </w:pPr>
    </w:p>
    <w:p w14:paraId="4EF94390" w14:textId="77777777" w:rsidR="00E85B3A" w:rsidRPr="00C8319E" w:rsidRDefault="00E85B3A" w:rsidP="00E85B3A">
      <w:pPr>
        <w:pStyle w:val="BodyText"/>
        <w:tabs>
          <w:tab w:val="left" w:pos="567"/>
        </w:tabs>
        <w:spacing w:line="360" w:lineRule="auto"/>
        <w:rPr>
          <w:rFonts w:ascii="Times New Roman" w:hAnsi="Times New Roman"/>
          <w:szCs w:val="24"/>
        </w:rPr>
      </w:pPr>
    </w:p>
    <w:p w14:paraId="4BA1C7D9" w14:textId="77777777" w:rsidR="00E85B3A" w:rsidRPr="00C8319E" w:rsidRDefault="00E85B3A" w:rsidP="00E85B3A">
      <w:pPr>
        <w:pStyle w:val="BodyText"/>
        <w:tabs>
          <w:tab w:val="left" w:pos="567"/>
        </w:tabs>
        <w:spacing w:line="360" w:lineRule="auto"/>
        <w:rPr>
          <w:rFonts w:ascii="Times New Roman" w:hAnsi="Times New Roman"/>
          <w:szCs w:val="24"/>
        </w:rPr>
      </w:pPr>
    </w:p>
    <w:p w14:paraId="187CB630" w14:textId="77777777" w:rsidR="00E85B3A" w:rsidRPr="00C8319E" w:rsidRDefault="00E85B3A" w:rsidP="00E85B3A">
      <w:pPr>
        <w:pStyle w:val="BodyText"/>
        <w:tabs>
          <w:tab w:val="left" w:pos="567"/>
        </w:tabs>
        <w:spacing w:line="360" w:lineRule="auto"/>
        <w:rPr>
          <w:rFonts w:ascii="Times New Roman" w:hAnsi="Times New Roman"/>
          <w:szCs w:val="24"/>
        </w:rPr>
      </w:pPr>
      <w:r w:rsidRPr="00C8319E">
        <w:rPr>
          <w:rFonts w:ascii="Times New Roman" w:hAnsi="Times New Roman"/>
          <w:szCs w:val="24"/>
        </w:rPr>
        <w:t>Data completării . . . . . . . . . . . . .</w:t>
      </w:r>
      <w:r w:rsidRPr="00C8319E">
        <w:rPr>
          <w:rFonts w:ascii="Times New Roman" w:hAnsi="Times New Roman"/>
          <w:szCs w:val="24"/>
        </w:rPr>
        <w:tab/>
        <w:t>Cu stimă,</w:t>
      </w:r>
    </w:p>
    <w:p w14:paraId="03660790" w14:textId="77777777" w:rsidR="00E85B3A" w:rsidRPr="00C8319E" w:rsidRDefault="00E85B3A" w:rsidP="00E85B3A">
      <w:pPr>
        <w:pStyle w:val="BodyText"/>
        <w:tabs>
          <w:tab w:val="left" w:pos="567"/>
        </w:tabs>
        <w:spacing w:line="360" w:lineRule="auto"/>
        <w:jc w:val="right"/>
        <w:rPr>
          <w:rFonts w:ascii="Times New Roman" w:hAnsi="Times New Roman"/>
          <w:szCs w:val="24"/>
        </w:rPr>
      </w:pPr>
      <w:r w:rsidRPr="00C8319E">
        <w:rPr>
          <w:rFonts w:ascii="Times New Roman" w:hAnsi="Times New Roman"/>
          <w:szCs w:val="24"/>
        </w:rPr>
        <w:t>Ofertant/candidat</w:t>
      </w:r>
    </w:p>
    <w:p w14:paraId="7C3CD4A8" w14:textId="77777777" w:rsidR="00E85B3A" w:rsidRPr="00C8319E" w:rsidRDefault="00E85B3A" w:rsidP="00E85B3A">
      <w:pPr>
        <w:pStyle w:val="BodyText"/>
        <w:tabs>
          <w:tab w:val="left" w:pos="567"/>
        </w:tabs>
        <w:spacing w:line="360" w:lineRule="auto"/>
        <w:jc w:val="right"/>
        <w:rPr>
          <w:rFonts w:ascii="Times New Roman" w:hAnsi="Times New Roman"/>
          <w:szCs w:val="24"/>
        </w:rPr>
      </w:pPr>
      <w:r w:rsidRPr="00C8319E">
        <w:rPr>
          <w:rFonts w:ascii="Times New Roman" w:hAnsi="Times New Roman"/>
          <w:szCs w:val="24"/>
        </w:rPr>
        <w:t>. . . . . . . . . . . . . . . . . . . . . . . .</w:t>
      </w:r>
    </w:p>
    <w:p w14:paraId="44B73DD2" w14:textId="77777777" w:rsidR="00E85B3A" w:rsidRPr="00C8319E" w:rsidRDefault="00E85B3A" w:rsidP="00E85B3A">
      <w:pPr>
        <w:pStyle w:val="BodyText"/>
        <w:tabs>
          <w:tab w:val="left" w:pos="567"/>
        </w:tabs>
        <w:spacing w:line="360" w:lineRule="auto"/>
        <w:jc w:val="right"/>
        <w:rPr>
          <w:rFonts w:ascii="Times New Roman" w:hAnsi="Times New Roman"/>
          <w:szCs w:val="24"/>
        </w:rPr>
      </w:pPr>
      <w:r w:rsidRPr="00C8319E">
        <w:rPr>
          <w:rFonts w:ascii="Times New Roman" w:hAnsi="Times New Roman"/>
          <w:szCs w:val="24"/>
        </w:rPr>
        <w:t>(semnătura autorizată)</w:t>
      </w:r>
    </w:p>
    <w:p w14:paraId="44CB86D1" w14:textId="77777777" w:rsidR="00E85B3A" w:rsidRPr="00C8319E" w:rsidRDefault="00E85B3A" w:rsidP="00E85B3A">
      <w:pPr>
        <w:pStyle w:val="BodyText"/>
        <w:tabs>
          <w:tab w:val="left" w:pos="567"/>
        </w:tabs>
        <w:spacing w:line="360" w:lineRule="auto"/>
        <w:rPr>
          <w:rFonts w:ascii="Times New Roman" w:hAnsi="Times New Roman"/>
          <w:szCs w:val="24"/>
        </w:rPr>
      </w:pPr>
    </w:p>
    <w:p w14:paraId="4EFFDE7C" w14:textId="77777777" w:rsidR="00E85B3A" w:rsidRPr="00C8319E" w:rsidRDefault="00E85B3A" w:rsidP="00E85B3A">
      <w:pPr>
        <w:pStyle w:val="BodyText"/>
        <w:tabs>
          <w:tab w:val="left" w:pos="567"/>
        </w:tabs>
        <w:spacing w:line="360" w:lineRule="auto"/>
        <w:rPr>
          <w:rFonts w:ascii="Times New Roman" w:hAnsi="Times New Roman"/>
          <w:szCs w:val="24"/>
        </w:rPr>
      </w:pPr>
    </w:p>
    <w:p w14:paraId="49071DBA" w14:textId="77777777" w:rsidR="00E85B3A" w:rsidRPr="00C8319E" w:rsidRDefault="00E85B3A" w:rsidP="00E85B3A">
      <w:pPr>
        <w:pStyle w:val="BodyText"/>
        <w:tabs>
          <w:tab w:val="left" w:pos="567"/>
        </w:tabs>
        <w:spacing w:line="360" w:lineRule="auto"/>
        <w:rPr>
          <w:rFonts w:ascii="Times New Roman" w:hAnsi="Times New Roman"/>
          <w:szCs w:val="24"/>
        </w:rPr>
      </w:pPr>
    </w:p>
    <w:p w14:paraId="310C4AE1" w14:textId="77777777" w:rsidR="00E85B3A" w:rsidRPr="00C8319E" w:rsidRDefault="00E85B3A" w:rsidP="00E85B3A">
      <w:pPr>
        <w:pStyle w:val="BodyText"/>
        <w:tabs>
          <w:tab w:val="left" w:pos="567"/>
        </w:tabs>
        <w:spacing w:line="360" w:lineRule="auto"/>
        <w:rPr>
          <w:rFonts w:ascii="Times New Roman" w:hAnsi="Times New Roman"/>
          <w:szCs w:val="24"/>
        </w:rPr>
      </w:pPr>
    </w:p>
    <w:p w14:paraId="3FA15934" w14:textId="77777777" w:rsidR="00E85B3A" w:rsidRPr="00C8319E" w:rsidRDefault="00E85B3A" w:rsidP="00E85B3A">
      <w:pPr>
        <w:pStyle w:val="BodyText"/>
        <w:tabs>
          <w:tab w:val="left" w:pos="567"/>
        </w:tabs>
        <w:spacing w:line="360" w:lineRule="auto"/>
        <w:rPr>
          <w:rFonts w:ascii="Times New Roman" w:hAnsi="Times New Roman"/>
          <w:szCs w:val="24"/>
        </w:rPr>
      </w:pPr>
    </w:p>
    <w:p w14:paraId="2BE7F3F6" w14:textId="77777777" w:rsidR="00E85B3A" w:rsidRPr="00C8319E" w:rsidRDefault="00E85B3A" w:rsidP="00E85B3A">
      <w:pPr>
        <w:pStyle w:val="BodyText"/>
        <w:tabs>
          <w:tab w:val="left" w:pos="567"/>
        </w:tabs>
        <w:spacing w:line="360" w:lineRule="auto"/>
        <w:rPr>
          <w:rFonts w:ascii="Times New Roman" w:hAnsi="Times New Roman"/>
          <w:szCs w:val="24"/>
        </w:rPr>
      </w:pPr>
    </w:p>
    <w:p w14:paraId="7C86F68F" w14:textId="77777777" w:rsidR="00E85B3A" w:rsidRPr="00C8319E" w:rsidRDefault="00E85B3A" w:rsidP="00E85B3A">
      <w:pPr>
        <w:pStyle w:val="BodyText"/>
        <w:tabs>
          <w:tab w:val="left" w:pos="567"/>
        </w:tabs>
        <w:spacing w:line="360" w:lineRule="auto"/>
        <w:rPr>
          <w:rFonts w:ascii="Times New Roman" w:hAnsi="Times New Roman"/>
          <w:szCs w:val="24"/>
        </w:rPr>
      </w:pPr>
    </w:p>
    <w:p w14:paraId="60ADD61E" w14:textId="77777777" w:rsidR="00E85B3A" w:rsidRPr="00C8319E" w:rsidRDefault="00E85B3A" w:rsidP="00E85B3A">
      <w:pPr>
        <w:pStyle w:val="BodyText"/>
        <w:tabs>
          <w:tab w:val="left" w:pos="567"/>
        </w:tabs>
        <w:spacing w:line="360" w:lineRule="auto"/>
        <w:rPr>
          <w:rFonts w:ascii="Times New Roman" w:hAnsi="Times New Roman"/>
          <w:szCs w:val="24"/>
        </w:rPr>
      </w:pPr>
    </w:p>
    <w:p w14:paraId="07FC14A5" w14:textId="77777777" w:rsidR="00E85B3A" w:rsidRPr="00C8319E" w:rsidRDefault="00E85B3A" w:rsidP="00E85B3A">
      <w:pPr>
        <w:pStyle w:val="BodyText"/>
        <w:tabs>
          <w:tab w:val="left" w:pos="567"/>
        </w:tabs>
        <w:spacing w:line="360" w:lineRule="auto"/>
        <w:rPr>
          <w:rFonts w:ascii="Times New Roman" w:hAnsi="Times New Roman"/>
          <w:szCs w:val="24"/>
        </w:rPr>
      </w:pPr>
    </w:p>
    <w:p w14:paraId="6CB0A5F3" w14:textId="77777777" w:rsidR="00E85B3A" w:rsidRPr="00C8319E" w:rsidRDefault="00E85B3A" w:rsidP="00E85B3A">
      <w:pPr>
        <w:pStyle w:val="BodyText"/>
        <w:tabs>
          <w:tab w:val="left" w:pos="567"/>
        </w:tabs>
        <w:spacing w:line="360" w:lineRule="auto"/>
        <w:rPr>
          <w:rFonts w:ascii="Times New Roman" w:hAnsi="Times New Roman"/>
          <w:szCs w:val="24"/>
        </w:rPr>
      </w:pPr>
    </w:p>
    <w:p w14:paraId="4FDB5B54" w14:textId="77777777" w:rsidR="00E85B3A" w:rsidRPr="00C8319E" w:rsidRDefault="00E85B3A" w:rsidP="00E85B3A">
      <w:pPr>
        <w:pStyle w:val="BodyText"/>
        <w:tabs>
          <w:tab w:val="left" w:pos="567"/>
        </w:tabs>
        <w:spacing w:line="360" w:lineRule="auto"/>
        <w:rPr>
          <w:rFonts w:ascii="Times New Roman" w:hAnsi="Times New Roman"/>
          <w:szCs w:val="24"/>
        </w:rPr>
      </w:pPr>
    </w:p>
    <w:p w14:paraId="2D4B8FB1" w14:textId="77777777" w:rsidR="00E85B3A" w:rsidRPr="00EB747D" w:rsidRDefault="00E85B3A" w:rsidP="00E85B3A">
      <w:pPr>
        <w:jc w:val="right"/>
        <w:rPr>
          <w:noProof w:val="0"/>
          <w:sz w:val="22"/>
          <w:szCs w:val="22"/>
        </w:rPr>
      </w:pPr>
      <w:r w:rsidRPr="00EB747D">
        <w:rPr>
          <w:noProof w:val="0"/>
        </w:rPr>
        <w:lastRenderedPageBreak/>
        <w:t>Anexa nr. 9</w:t>
      </w:r>
    </w:p>
    <w:p w14:paraId="46D43B8A" w14:textId="77777777" w:rsidR="00E85B3A" w:rsidRPr="00EB747D" w:rsidRDefault="00E85B3A" w:rsidP="00E85B3A">
      <w:pPr>
        <w:jc w:val="right"/>
        <w:rPr>
          <w:noProof w:val="0"/>
        </w:rPr>
      </w:pPr>
      <w:r w:rsidRPr="00EB747D">
        <w:rPr>
          <w:noProof w:val="0"/>
        </w:rPr>
        <w:t>la Documentația standard nr._____</w:t>
      </w:r>
    </w:p>
    <w:p w14:paraId="56FCE67D" w14:textId="77777777" w:rsidR="00E85B3A" w:rsidRPr="00EB747D" w:rsidRDefault="00E85B3A" w:rsidP="00E85B3A">
      <w:pPr>
        <w:jc w:val="right"/>
        <w:rPr>
          <w:noProof w:val="0"/>
        </w:rPr>
      </w:pPr>
      <w:r w:rsidRPr="00EB747D">
        <w:rPr>
          <w:noProof w:val="0"/>
        </w:rPr>
        <w:t>din “____” ________ 20___</w:t>
      </w:r>
    </w:p>
    <w:p w14:paraId="3F231C95" w14:textId="77777777" w:rsidR="00E85B3A" w:rsidRPr="00C8319E" w:rsidRDefault="00E85B3A" w:rsidP="00E85B3A">
      <w:pPr>
        <w:pStyle w:val="BodyText"/>
        <w:tabs>
          <w:tab w:val="left" w:pos="567"/>
        </w:tabs>
        <w:spacing w:line="360" w:lineRule="auto"/>
        <w:rPr>
          <w:rFonts w:ascii="Times New Roman" w:hAnsi="Times New Roman"/>
          <w:szCs w:val="24"/>
        </w:rPr>
      </w:pPr>
    </w:p>
    <w:bookmarkEnd w:id="45"/>
    <w:p w14:paraId="410C4B6F" w14:textId="77777777" w:rsidR="00E85B3A" w:rsidRPr="00C8319E" w:rsidRDefault="00E85B3A" w:rsidP="00E85B3A">
      <w:pPr>
        <w:pStyle w:val="BodyText"/>
        <w:tabs>
          <w:tab w:val="left" w:pos="567"/>
        </w:tabs>
        <w:rPr>
          <w:rFonts w:ascii="Times New Roman" w:hAnsi="Times New Roman"/>
          <w:b/>
          <w:szCs w:val="24"/>
        </w:rPr>
      </w:pPr>
    </w:p>
    <w:p w14:paraId="0FB6A9DC" w14:textId="77777777" w:rsidR="00E85B3A" w:rsidRPr="00C8319E" w:rsidRDefault="00E85B3A" w:rsidP="00E85B3A">
      <w:pPr>
        <w:pStyle w:val="BodyText"/>
        <w:tabs>
          <w:tab w:val="left" w:pos="567"/>
        </w:tabs>
        <w:rPr>
          <w:rFonts w:ascii="Times New Roman" w:hAnsi="Times New Roman"/>
          <w:b/>
          <w:szCs w:val="24"/>
        </w:rPr>
      </w:pPr>
      <w:r w:rsidRPr="00C8319E">
        <w:rPr>
          <w:rFonts w:ascii="Times New Roman" w:hAnsi="Times New Roman"/>
          <w:b/>
          <w:szCs w:val="24"/>
        </w:rPr>
        <w:tab/>
      </w:r>
      <w:r w:rsidRPr="00C8319E">
        <w:rPr>
          <w:rFonts w:ascii="Times New Roman" w:hAnsi="Times New Roman"/>
          <w:b/>
          <w:szCs w:val="24"/>
        </w:rPr>
        <w:tab/>
      </w:r>
      <w:r w:rsidRPr="00C8319E">
        <w:rPr>
          <w:rFonts w:ascii="Times New Roman" w:hAnsi="Times New Roman"/>
          <w:b/>
          <w:szCs w:val="24"/>
        </w:rPr>
        <w:tab/>
        <w:t>BANCA</w:t>
      </w:r>
    </w:p>
    <w:p w14:paraId="6D9F09CD" w14:textId="77777777" w:rsidR="00E85B3A" w:rsidRPr="00C8319E" w:rsidRDefault="00E85B3A" w:rsidP="00E85B3A">
      <w:pPr>
        <w:pStyle w:val="BodyText"/>
        <w:tabs>
          <w:tab w:val="left" w:pos="567"/>
        </w:tabs>
        <w:rPr>
          <w:rFonts w:ascii="Times New Roman" w:hAnsi="Times New Roman"/>
          <w:szCs w:val="24"/>
        </w:rPr>
      </w:pPr>
      <w:r w:rsidRPr="00C8319E">
        <w:rPr>
          <w:rFonts w:ascii="Times New Roman" w:hAnsi="Times New Roman"/>
          <w:szCs w:val="24"/>
        </w:rPr>
        <w:t>____________________________________</w:t>
      </w:r>
    </w:p>
    <w:p w14:paraId="0947F61C" w14:textId="77777777" w:rsidR="00E85B3A" w:rsidRPr="00C8319E" w:rsidRDefault="00E85B3A" w:rsidP="00E85B3A">
      <w:pPr>
        <w:pStyle w:val="BodyText"/>
        <w:tabs>
          <w:tab w:val="left" w:pos="567"/>
        </w:tabs>
        <w:rPr>
          <w:rFonts w:ascii="Times New Roman" w:hAnsi="Times New Roman"/>
          <w:szCs w:val="24"/>
        </w:rPr>
      </w:pPr>
      <w:r w:rsidRPr="00C8319E">
        <w:rPr>
          <w:rFonts w:ascii="Times New Roman" w:hAnsi="Times New Roman"/>
          <w:szCs w:val="24"/>
        </w:rPr>
        <w:t xml:space="preserve">                        (denumirea)</w:t>
      </w:r>
    </w:p>
    <w:p w14:paraId="28B954BC" w14:textId="77777777" w:rsidR="00E85B3A" w:rsidRPr="00C8319E" w:rsidRDefault="00E85B3A" w:rsidP="00E85B3A">
      <w:pPr>
        <w:pStyle w:val="BodyText"/>
        <w:tabs>
          <w:tab w:val="left" w:pos="567"/>
        </w:tabs>
        <w:rPr>
          <w:rFonts w:ascii="Times New Roman" w:hAnsi="Times New Roman"/>
          <w:b/>
          <w:szCs w:val="24"/>
        </w:rPr>
      </w:pPr>
    </w:p>
    <w:p w14:paraId="68F46B7D" w14:textId="77777777" w:rsidR="00E85B3A" w:rsidRPr="00C8319E" w:rsidRDefault="00E85B3A" w:rsidP="00E85B3A">
      <w:pPr>
        <w:pStyle w:val="BodyText"/>
        <w:tabs>
          <w:tab w:val="left" w:pos="567"/>
        </w:tabs>
        <w:jc w:val="center"/>
        <w:rPr>
          <w:rFonts w:ascii="Times New Roman" w:hAnsi="Times New Roman"/>
          <w:szCs w:val="24"/>
        </w:rPr>
      </w:pPr>
      <w:r w:rsidRPr="00C8319E">
        <w:rPr>
          <w:rFonts w:ascii="Times New Roman" w:hAnsi="Times New Roman"/>
          <w:b/>
          <w:szCs w:val="24"/>
        </w:rPr>
        <w:t>SCRISOARE  DE  GARANŢIE  BANCARĂ</w:t>
      </w:r>
    </w:p>
    <w:p w14:paraId="03CC8749" w14:textId="77777777" w:rsidR="00E85B3A" w:rsidRPr="00C8319E" w:rsidRDefault="00E85B3A" w:rsidP="00E85B3A">
      <w:pPr>
        <w:pStyle w:val="BodyText"/>
        <w:tabs>
          <w:tab w:val="left" w:pos="567"/>
        </w:tabs>
        <w:jc w:val="center"/>
        <w:rPr>
          <w:rFonts w:ascii="Times New Roman" w:hAnsi="Times New Roman"/>
          <w:szCs w:val="24"/>
        </w:rPr>
      </w:pPr>
      <w:r w:rsidRPr="00C8319E">
        <w:rPr>
          <w:rFonts w:ascii="Times New Roman" w:hAnsi="Times New Roman"/>
          <w:szCs w:val="24"/>
        </w:rPr>
        <w:t>pentru participare cu ofertă la procedura de atribuire a contractului de achiziţie publică</w:t>
      </w:r>
    </w:p>
    <w:p w14:paraId="586EAC12" w14:textId="77777777" w:rsidR="00E85B3A" w:rsidRPr="00C8319E" w:rsidRDefault="00E85B3A" w:rsidP="00E85B3A">
      <w:pPr>
        <w:pStyle w:val="BodyText"/>
        <w:tabs>
          <w:tab w:val="left" w:pos="567"/>
        </w:tabs>
        <w:rPr>
          <w:rFonts w:ascii="Times New Roman" w:hAnsi="Times New Roman"/>
          <w:szCs w:val="24"/>
        </w:rPr>
      </w:pPr>
    </w:p>
    <w:p w14:paraId="28CC235B" w14:textId="77777777" w:rsidR="00E85B3A" w:rsidRPr="00C8319E" w:rsidRDefault="00E85B3A" w:rsidP="00E85B3A">
      <w:pPr>
        <w:pStyle w:val="BodyText"/>
        <w:tabs>
          <w:tab w:val="left" w:pos="567"/>
        </w:tabs>
        <w:rPr>
          <w:rFonts w:ascii="Times New Roman" w:hAnsi="Times New Roman"/>
          <w:szCs w:val="24"/>
        </w:rPr>
      </w:pPr>
    </w:p>
    <w:p w14:paraId="3A75145A" w14:textId="77777777" w:rsidR="00E85B3A" w:rsidRPr="00C8319E" w:rsidRDefault="00E85B3A" w:rsidP="00E85B3A">
      <w:pPr>
        <w:pStyle w:val="BodyText"/>
        <w:tabs>
          <w:tab w:val="left" w:pos="567"/>
        </w:tabs>
        <w:rPr>
          <w:rFonts w:ascii="Times New Roman" w:hAnsi="Times New Roman"/>
          <w:szCs w:val="24"/>
        </w:rPr>
      </w:pPr>
      <w:r w:rsidRPr="00C8319E">
        <w:rPr>
          <w:rFonts w:ascii="Times New Roman" w:hAnsi="Times New Roman"/>
          <w:szCs w:val="24"/>
        </w:rPr>
        <w:t>Către_________________________________________________________________________</w:t>
      </w:r>
    </w:p>
    <w:p w14:paraId="389AA6AC" w14:textId="77777777" w:rsidR="00E85B3A" w:rsidRPr="00C8319E" w:rsidRDefault="00E85B3A" w:rsidP="00E85B3A">
      <w:pPr>
        <w:pStyle w:val="BodyText"/>
        <w:tabs>
          <w:tab w:val="left" w:pos="567"/>
        </w:tabs>
        <w:rPr>
          <w:rFonts w:ascii="Times New Roman" w:hAnsi="Times New Roman"/>
          <w:szCs w:val="24"/>
        </w:rPr>
      </w:pPr>
      <w:r w:rsidRPr="00C8319E">
        <w:rPr>
          <w:rFonts w:ascii="Times New Roman" w:hAnsi="Times New Roman"/>
          <w:szCs w:val="24"/>
        </w:rPr>
        <w:tab/>
      </w:r>
      <w:r w:rsidRPr="00C8319E">
        <w:rPr>
          <w:rFonts w:ascii="Times New Roman" w:hAnsi="Times New Roman"/>
          <w:szCs w:val="24"/>
        </w:rPr>
        <w:tab/>
        <w:t xml:space="preserve">                        (denumirea autorităţii contractante şi adresa completă)</w:t>
      </w:r>
    </w:p>
    <w:p w14:paraId="1FF8F67E" w14:textId="77777777" w:rsidR="00E85B3A" w:rsidRPr="00C8319E" w:rsidRDefault="00E85B3A" w:rsidP="00E85B3A">
      <w:pPr>
        <w:pStyle w:val="BodyText"/>
        <w:tabs>
          <w:tab w:val="left" w:pos="567"/>
        </w:tabs>
        <w:rPr>
          <w:rFonts w:ascii="Times New Roman" w:hAnsi="Times New Roman"/>
          <w:szCs w:val="24"/>
        </w:rPr>
      </w:pPr>
      <w:r w:rsidRPr="00C8319E">
        <w:rPr>
          <w:rFonts w:ascii="Times New Roman" w:hAnsi="Times New Roman"/>
          <w:szCs w:val="24"/>
        </w:rPr>
        <w:t>_____________________________________________________________________________</w:t>
      </w:r>
    </w:p>
    <w:p w14:paraId="2D1509BB" w14:textId="77777777" w:rsidR="00E85B3A" w:rsidRPr="00C8319E" w:rsidRDefault="00E85B3A" w:rsidP="00E85B3A">
      <w:pPr>
        <w:pStyle w:val="BodyText"/>
        <w:tabs>
          <w:tab w:val="left" w:pos="567"/>
        </w:tabs>
        <w:rPr>
          <w:rFonts w:ascii="Times New Roman" w:hAnsi="Times New Roman"/>
          <w:szCs w:val="24"/>
        </w:rPr>
      </w:pPr>
      <w:r w:rsidRPr="00C8319E">
        <w:rPr>
          <w:rFonts w:ascii="Times New Roman" w:hAnsi="Times New Roman"/>
          <w:szCs w:val="24"/>
        </w:rPr>
        <w:t>cu privire la procedura de atribuire a contractului ____________________________________________________________________________,</w:t>
      </w:r>
    </w:p>
    <w:p w14:paraId="1B230920" w14:textId="77777777" w:rsidR="00E85B3A" w:rsidRPr="00C8319E" w:rsidRDefault="00E85B3A" w:rsidP="00E85B3A">
      <w:pPr>
        <w:pStyle w:val="BodyText"/>
        <w:tabs>
          <w:tab w:val="left" w:pos="567"/>
        </w:tabs>
        <w:rPr>
          <w:rFonts w:ascii="Times New Roman" w:hAnsi="Times New Roman"/>
          <w:szCs w:val="24"/>
        </w:rPr>
      </w:pPr>
      <w:r w:rsidRPr="00C8319E">
        <w:rPr>
          <w:rFonts w:ascii="Times New Roman" w:hAnsi="Times New Roman"/>
          <w:szCs w:val="24"/>
        </w:rPr>
        <w:tab/>
      </w:r>
      <w:r w:rsidRPr="00C8319E">
        <w:rPr>
          <w:rFonts w:ascii="Times New Roman" w:hAnsi="Times New Roman"/>
          <w:szCs w:val="24"/>
        </w:rPr>
        <w:tab/>
      </w:r>
      <w:r w:rsidRPr="00C8319E">
        <w:rPr>
          <w:rFonts w:ascii="Times New Roman" w:hAnsi="Times New Roman"/>
          <w:szCs w:val="24"/>
        </w:rPr>
        <w:tab/>
        <w:t xml:space="preserve">             (denumirea contractului de achiziţie publică)</w:t>
      </w:r>
    </w:p>
    <w:p w14:paraId="2A21E153" w14:textId="77777777" w:rsidR="00E85B3A" w:rsidRPr="00C8319E" w:rsidRDefault="00E85B3A" w:rsidP="00E85B3A">
      <w:pPr>
        <w:pStyle w:val="BodyText"/>
        <w:tabs>
          <w:tab w:val="left" w:pos="567"/>
        </w:tabs>
        <w:jc w:val="center"/>
        <w:rPr>
          <w:rFonts w:ascii="Times New Roman" w:hAnsi="Times New Roman"/>
          <w:szCs w:val="24"/>
        </w:rPr>
      </w:pPr>
      <w:r w:rsidRPr="00C8319E">
        <w:rPr>
          <w:rFonts w:ascii="Times New Roman" w:hAnsi="Times New Roman"/>
          <w:szCs w:val="24"/>
        </w:rPr>
        <w:t xml:space="preserve">subsemnaţii___________________________________________________________________, </w:t>
      </w:r>
    </w:p>
    <w:p w14:paraId="70CDF8AD" w14:textId="77777777" w:rsidR="00E85B3A" w:rsidRPr="00C8319E" w:rsidRDefault="00E85B3A" w:rsidP="00E85B3A">
      <w:pPr>
        <w:pStyle w:val="BodyText"/>
        <w:tabs>
          <w:tab w:val="left" w:pos="567"/>
        </w:tabs>
        <w:jc w:val="center"/>
        <w:rPr>
          <w:rFonts w:ascii="Times New Roman" w:hAnsi="Times New Roman"/>
          <w:szCs w:val="24"/>
        </w:rPr>
      </w:pPr>
      <w:r w:rsidRPr="00C8319E">
        <w:rPr>
          <w:rFonts w:ascii="Times New Roman" w:hAnsi="Times New Roman"/>
          <w:szCs w:val="24"/>
        </w:rPr>
        <w:t xml:space="preserve"> (denumirea băncii)</w:t>
      </w:r>
    </w:p>
    <w:p w14:paraId="28CA08A6" w14:textId="77777777" w:rsidR="00E85B3A" w:rsidRPr="00C8319E" w:rsidRDefault="00E85B3A" w:rsidP="00E85B3A">
      <w:pPr>
        <w:pStyle w:val="BodyText"/>
        <w:tabs>
          <w:tab w:val="left" w:pos="567"/>
        </w:tabs>
        <w:rPr>
          <w:rFonts w:ascii="Times New Roman" w:hAnsi="Times New Roman"/>
          <w:szCs w:val="24"/>
        </w:rPr>
      </w:pPr>
      <w:r w:rsidRPr="00C8319E">
        <w:rPr>
          <w:rFonts w:ascii="Times New Roman" w:hAnsi="Times New Roman"/>
          <w:szCs w:val="24"/>
        </w:rPr>
        <w:t xml:space="preserve"> înregistrat la__________________________________________________________________,</w:t>
      </w:r>
    </w:p>
    <w:p w14:paraId="69BA8F42" w14:textId="77777777" w:rsidR="00E85B3A" w:rsidRPr="00C8319E" w:rsidRDefault="00E85B3A" w:rsidP="00E85B3A">
      <w:pPr>
        <w:pStyle w:val="BodyText"/>
        <w:tabs>
          <w:tab w:val="left" w:pos="567"/>
        </w:tabs>
        <w:jc w:val="center"/>
        <w:rPr>
          <w:rFonts w:ascii="Times New Roman" w:hAnsi="Times New Roman"/>
          <w:szCs w:val="24"/>
        </w:rPr>
      </w:pPr>
      <w:r w:rsidRPr="00C8319E">
        <w:rPr>
          <w:rFonts w:ascii="Times New Roman" w:hAnsi="Times New Roman"/>
          <w:szCs w:val="24"/>
        </w:rPr>
        <w:t>(adresa băncii)</w:t>
      </w:r>
    </w:p>
    <w:p w14:paraId="3516D7B4" w14:textId="77777777" w:rsidR="00E85B3A" w:rsidRPr="00C8319E" w:rsidRDefault="00E85B3A" w:rsidP="00E85B3A">
      <w:pPr>
        <w:pStyle w:val="BodyText"/>
        <w:tabs>
          <w:tab w:val="left" w:pos="567"/>
        </w:tabs>
        <w:rPr>
          <w:rFonts w:ascii="Times New Roman" w:hAnsi="Times New Roman"/>
          <w:szCs w:val="24"/>
        </w:rPr>
      </w:pPr>
      <w:r w:rsidRPr="00C8319E">
        <w:rPr>
          <w:rFonts w:ascii="Times New Roman" w:hAnsi="Times New Roman"/>
          <w:szCs w:val="24"/>
        </w:rPr>
        <w:t xml:space="preserve">ne  obligăm faţă de ___________________________________________________________ să </w:t>
      </w:r>
    </w:p>
    <w:p w14:paraId="485DF07A" w14:textId="77777777" w:rsidR="00E85B3A" w:rsidRPr="00C8319E" w:rsidRDefault="00E85B3A" w:rsidP="00E85B3A">
      <w:pPr>
        <w:pStyle w:val="BodyText"/>
        <w:tabs>
          <w:tab w:val="left" w:pos="567"/>
        </w:tabs>
        <w:rPr>
          <w:rFonts w:ascii="Times New Roman" w:hAnsi="Times New Roman"/>
          <w:szCs w:val="24"/>
        </w:rPr>
      </w:pPr>
      <w:r w:rsidRPr="00C8319E">
        <w:rPr>
          <w:rFonts w:ascii="Times New Roman" w:hAnsi="Times New Roman"/>
          <w:szCs w:val="24"/>
        </w:rPr>
        <w:t xml:space="preserve">                                             (denumirea autorităţii contractante)</w:t>
      </w:r>
    </w:p>
    <w:p w14:paraId="56DF5B39" w14:textId="77777777" w:rsidR="00E85B3A" w:rsidRPr="00C8319E" w:rsidRDefault="00E85B3A" w:rsidP="00E85B3A">
      <w:pPr>
        <w:pStyle w:val="BodyText"/>
        <w:tabs>
          <w:tab w:val="left" w:pos="567"/>
        </w:tabs>
        <w:jc w:val="center"/>
        <w:rPr>
          <w:rFonts w:ascii="Times New Roman" w:hAnsi="Times New Roman"/>
          <w:szCs w:val="24"/>
        </w:rPr>
      </w:pPr>
      <w:r w:rsidRPr="00C8319E">
        <w:rPr>
          <w:rFonts w:ascii="Times New Roman" w:hAnsi="Times New Roman"/>
          <w:szCs w:val="24"/>
        </w:rPr>
        <w:t>plătim suma de__________________________________________, la prima sa cerere scrisă şi                                                                                    (suma în litere şi în cifre)</w:t>
      </w:r>
    </w:p>
    <w:p w14:paraId="51BB90EB" w14:textId="77777777" w:rsidR="00E85B3A" w:rsidRPr="00C8319E" w:rsidRDefault="00E85B3A" w:rsidP="00E85B3A">
      <w:pPr>
        <w:pStyle w:val="BodyText"/>
        <w:tabs>
          <w:tab w:val="left" w:pos="567"/>
        </w:tabs>
        <w:rPr>
          <w:rFonts w:ascii="Times New Roman" w:hAnsi="Times New Roman"/>
          <w:szCs w:val="24"/>
        </w:rPr>
      </w:pPr>
      <w:r w:rsidRPr="00C8319E">
        <w:rPr>
          <w:rFonts w:ascii="Times New Roman" w:hAnsi="Times New Roman"/>
          <w:szCs w:val="24"/>
        </w:rPr>
        <w:tab/>
      </w:r>
      <w:r w:rsidRPr="00C8319E">
        <w:rPr>
          <w:rFonts w:ascii="Times New Roman" w:hAnsi="Times New Roman"/>
          <w:szCs w:val="24"/>
        </w:rPr>
        <w:tab/>
      </w:r>
      <w:r w:rsidRPr="00C8319E">
        <w:rPr>
          <w:rFonts w:ascii="Times New Roman" w:hAnsi="Times New Roman"/>
          <w:szCs w:val="24"/>
        </w:rPr>
        <w:tab/>
      </w:r>
      <w:r w:rsidRPr="00C8319E">
        <w:rPr>
          <w:rFonts w:ascii="Times New Roman" w:hAnsi="Times New Roman"/>
          <w:szCs w:val="24"/>
        </w:rPr>
        <w:tab/>
      </w:r>
    </w:p>
    <w:p w14:paraId="23B360D6" w14:textId="77777777" w:rsidR="00E85B3A" w:rsidRPr="00C8319E" w:rsidRDefault="00E85B3A" w:rsidP="00E85B3A">
      <w:pPr>
        <w:pStyle w:val="BodyText"/>
        <w:tabs>
          <w:tab w:val="left" w:pos="567"/>
        </w:tabs>
        <w:jc w:val="both"/>
        <w:rPr>
          <w:rFonts w:ascii="Times New Roman" w:hAnsi="Times New Roman"/>
          <w:szCs w:val="24"/>
        </w:rPr>
      </w:pPr>
      <w:r w:rsidRPr="00C8319E">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396C6F0" w14:textId="77777777" w:rsidR="00E85B3A" w:rsidRPr="00C8319E" w:rsidRDefault="00E85B3A" w:rsidP="00E85B3A">
      <w:pPr>
        <w:pStyle w:val="BodyText"/>
        <w:numPr>
          <w:ilvl w:val="0"/>
          <w:numId w:val="7"/>
        </w:numPr>
        <w:tabs>
          <w:tab w:val="left" w:pos="1069"/>
        </w:tabs>
        <w:ind w:left="0" w:hanging="502"/>
        <w:jc w:val="both"/>
        <w:rPr>
          <w:rFonts w:ascii="Times New Roman" w:hAnsi="Times New Roman"/>
          <w:szCs w:val="24"/>
        </w:rPr>
      </w:pPr>
      <w:r w:rsidRPr="00C8319E">
        <w:rPr>
          <w:rFonts w:ascii="Times New Roman" w:hAnsi="Times New Roman"/>
          <w:szCs w:val="24"/>
        </w:rPr>
        <w:t>Ofertantul ____________________________________________________________________</w:t>
      </w:r>
    </w:p>
    <w:p w14:paraId="3A5AACD2" w14:textId="77777777" w:rsidR="00E85B3A" w:rsidRPr="00C8319E" w:rsidRDefault="00E85B3A" w:rsidP="00E85B3A">
      <w:pPr>
        <w:pStyle w:val="BodyText"/>
        <w:tabs>
          <w:tab w:val="left" w:pos="1069"/>
        </w:tabs>
        <w:rPr>
          <w:rFonts w:ascii="Times New Roman" w:hAnsi="Times New Roman"/>
          <w:szCs w:val="24"/>
        </w:rPr>
      </w:pPr>
      <w:r w:rsidRPr="00C8319E">
        <w:rPr>
          <w:rFonts w:ascii="Times New Roman" w:hAnsi="Times New Roman"/>
          <w:szCs w:val="24"/>
        </w:rPr>
        <w:tab/>
      </w:r>
      <w:r w:rsidRPr="00C8319E">
        <w:rPr>
          <w:rFonts w:ascii="Times New Roman" w:hAnsi="Times New Roman"/>
          <w:szCs w:val="24"/>
        </w:rPr>
        <w:tab/>
      </w:r>
      <w:r w:rsidRPr="00C8319E">
        <w:rPr>
          <w:rFonts w:ascii="Times New Roman" w:hAnsi="Times New Roman"/>
          <w:szCs w:val="24"/>
        </w:rPr>
        <w:tab/>
      </w:r>
      <w:r w:rsidRPr="00C8319E">
        <w:rPr>
          <w:rFonts w:ascii="Times New Roman" w:hAnsi="Times New Roman"/>
          <w:szCs w:val="24"/>
        </w:rPr>
        <w:tab/>
        <w:t xml:space="preserve">(denumirea ofertantului)                                </w:t>
      </w:r>
    </w:p>
    <w:p w14:paraId="43A4C0A4" w14:textId="77777777" w:rsidR="00E85B3A" w:rsidRPr="00C8319E" w:rsidRDefault="00E85B3A" w:rsidP="00E85B3A">
      <w:pPr>
        <w:pStyle w:val="BodyText"/>
        <w:tabs>
          <w:tab w:val="left" w:pos="567"/>
        </w:tabs>
        <w:ind w:hanging="349"/>
        <w:rPr>
          <w:rFonts w:ascii="Times New Roman" w:hAnsi="Times New Roman"/>
          <w:szCs w:val="24"/>
        </w:rPr>
      </w:pPr>
      <w:r w:rsidRPr="00C8319E">
        <w:rPr>
          <w:rFonts w:ascii="Times New Roman" w:hAnsi="Times New Roman"/>
          <w:szCs w:val="24"/>
        </w:rPr>
        <w:t>îşi  retrage sau modifică oferta în perioada de  valabilitate a acesteia;</w:t>
      </w:r>
    </w:p>
    <w:p w14:paraId="227F30F1" w14:textId="77777777" w:rsidR="00E85B3A" w:rsidRPr="00C8319E" w:rsidRDefault="00E85B3A" w:rsidP="00E85B3A">
      <w:pPr>
        <w:pStyle w:val="BodyText"/>
        <w:tabs>
          <w:tab w:val="left" w:pos="567"/>
        </w:tabs>
        <w:ind w:left="-284"/>
        <w:jc w:val="both"/>
        <w:rPr>
          <w:rFonts w:ascii="Times New Roman" w:hAnsi="Times New Roman"/>
          <w:szCs w:val="24"/>
        </w:rPr>
      </w:pPr>
      <w:r w:rsidRPr="00C8319E">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04854D78" w14:textId="77777777" w:rsidR="00E85B3A" w:rsidRPr="00C8319E" w:rsidRDefault="00E85B3A" w:rsidP="00E85B3A">
      <w:pPr>
        <w:pStyle w:val="BodyText"/>
        <w:numPr>
          <w:ilvl w:val="0"/>
          <w:numId w:val="7"/>
        </w:numPr>
        <w:tabs>
          <w:tab w:val="left" w:pos="567"/>
        </w:tabs>
        <w:ind w:left="0" w:hanging="349"/>
        <w:jc w:val="both"/>
        <w:rPr>
          <w:rFonts w:ascii="Times New Roman" w:hAnsi="Times New Roman"/>
          <w:szCs w:val="24"/>
        </w:rPr>
      </w:pPr>
      <w:r w:rsidRPr="00C8319E">
        <w:rPr>
          <w:rFonts w:ascii="Times New Roman" w:hAnsi="Times New Roman"/>
          <w:szCs w:val="24"/>
        </w:rPr>
        <w:t>Oferta sa fiind stabilită câştigătoare, ofertantul _______________________________________</w:t>
      </w:r>
    </w:p>
    <w:p w14:paraId="08F9A5C0" w14:textId="77777777" w:rsidR="00E85B3A" w:rsidRPr="00C8319E" w:rsidRDefault="00E85B3A" w:rsidP="00E85B3A">
      <w:pPr>
        <w:pStyle w:val="BodyText"/>
        <w:tabs>
          <w:tab w:val="left" w:pos="567"/>
        </w:tabs>
        <w:rPr>
          <w:rFonts w:ascii="Times New Roman" w:hAnsi="Times New Roman"/>
          <w:szCs w:val="24"/>
        </w:rPr>
      </w:pPr>
      <w:r w:rsidRPr="00C8319E">
        <w:rPr>
          <w:rFonts w:ascii="Times New Roman" w:hAnsi="Times New Roman"/>
          <w:szCs w:val="24"/>
        </w:rPr>
        <w:t xml:space="preserve">                                                                                         (denumirea ofertantului)</w:t>
      </w:r>
    </w:p>
    <w:p w14:paraId="6C587038" w14:textId="77777777" w:rsidR="00E85B3A" w:rsidRPr="00C8319E" w:rsidRDefault="00E85B3A" w:rsidP="00E85B3A">
      <w:pPr>
        <w:pStyle w:val="BodyText"/>
        <w:tabs>
          <w:tab w:val="left" w:pos="567"/>
        </w:tabs>
        <w:ind w:hanging="349"/>
        <w:rPr>
          <w:rFonts w:ascii="Times New Roman" w:hAnsi="Times New Roman"/>
          <w:szCs w:val="24"/>
        </w:rPr>
      </w:pPr>
      <w:r w:rsidRPr="00C8319E">
        <w:rPr>
          <w:rFonts w:ascii="Times New Roman" w:hAnsi="Times New Roman"/>
          <w:szCs w:val="24"/>
        </w:rPr>
        <w:t>nu a constituit garanţia de bună execuție;</w:t>
      </w:r>
    </w:p>
    <w:p w14:paraId="17D5FA66" w14:textId="77777777" w:rsidR="00E85B3A" w:rsidRPr="00C8319E" w:rsidRDefault="00E85B3A" w:rsidP="00E85B3A">
      <w:pPr>
        <w:pStyle w:val="BodyText"/>
        <w:numPr>
          <w:ilvl w:val="0"/>
          <w:numId w:val="7"/>
        </w:numPr>
        <w:tabs>
          <w:tab w:val="left" w:pos="567"/>
        </w:tabs>
        <w:ind w:left="0" w:hanging="349"/>
        <w:jc w:val="both"/>
        <w:rPr>
          <w:rFonts w:ascii="Times New Roman" w:hAnsi="Times New Roman"/>
          <w:szCs w:val="24"/>
        </w:rPr>
      </w:pPr>
      <w:r w:rsidRPr="00C8319E">
        <w:rPr>
          <w:rFonts w:ascii="Times New Roman" w:hAnsi="Times New Roman"/>
          <w:szCs w:val="24"/>
        </w:rPr>
        <w:t>Oferta sa fiind stabilită câştigătoare, ofertantul _______________________________________</w:t>
      </w:r>
    </w:p>
    <w:p w14:paraId="06F3DDD2" w14:textId="77777777" w:rsidR="00E85B3A" w:rsidRPr="00C8319E" w:rsidRDefault="00E85B3A" w:rsidP="00E85B3A">
      <w:pPr>
        <w:pStyle w:val="BodyText"/>
        <w:tabs>
          <w:tab w:val="left" w:pos="567"/>
        </w:tabs>
        <w:ind w:hanging="349"/>
        <w:rPr>
          <w:rFonts w:ascii="Times New Roman" w:hAnsi="Times New Roman"/>
          <w:szCs w:val="24"/>
        </w:rPr>
      </w:pPr>
      <w:r w:rsidRPr="00C8319E">
        <w:rPr>
          <w:rFonts w:ascii="Times New Roman" w:hAnsi="Times New Roman"/>
          <w:szCs w:val="24"/>
        </w:rPr>
        <w:tab/>
      </w:r>
      <w:r w:rsidRPr="00C8319E">
        <w:rPr>
          <w:rFonts w:ascii="Times New Roman" w:hAnsi="Times New Roman"/>
          <w:szCs w:val="24"/>
        </w:rPr>
        <w:tab/>
        <w:t xml:space="preserve">                                                                              (denumirea ofertantului) </w:t>
      </w:r>
    </w:p>
    <w:p w14:paraId="54916EB2" w14:textId="77777777" w:rsidR="00E85B3A" w:rsidRPr="00C8319E" w:rsidRDefault="00E85B3A" w:rsidP="00E85B3A">
      <w:pPr>
        <w:pStyle w:val="BodyText"/>
        <w:tabs>
          <w:tab w:val="left" w:pos="567"/>
        </w:tabs>
        <w:ind w:hanging="349"/>
        <w:rPr>
          <w:rFonts w:ascii="Times New Roman" w:hAnsi="Times New Roman"/>
          <w:szCs w:val="24"/>
        </w:rPr>
      </w:pPr>
      <w:r w:rsidRPr="00C8319E">
        <w:rPr>
          <w:rFonts w:ascii="Times New Roman" w:hAnsi="Times New Roman"/>
          <w:szCs w:val="24"/>
        </w:rPr>
        <w:t xml:space="preserve">      a refuzat să semneze contractul de achiziţie publică de lucrări;</w:t>
      </w:r>
    </w:p>
    <w:p w14:paraId="6A507F59" w14:textId="77777777" w:rsidR="00E85B3A" w:rsidRPr="00C8319E" w:rsidRDefault="00E85B3A" w:rsidP="00E85B3A">
      <w:pPr>
        <w:pStyle w:val="BodyText"/>
        <w:tabs>
          <w:tab w:val="left" w:pos="567"/>
        </w:tabs>
        <w:ind w:hanging="502"/>
        <w:rPr>
          <w:rFonts w:ascii="Times New Roman" w:hAnsi="Times New Roman"/>
          <w:szCs w:val="24"/>
        </w:rPr>
      </w:pPr>
    </w:p>
    <w:p w14:paraId="2D326D9F" w14:textId="77777777" w:rsidR="00E85B3A" w:rsidRPr="00C8319E" w:rsidRDefault="00E85B3A" w:rsidP="00E85B3A">
      <w:pPr>
        <w:pStyle w:val="BodyText"/>
        <w:tabs>
          <w:tab w:val="left" w:pos="567"/>
        </w:tabs>
        <w:jc w:val="both"/>
        <w:rPr>
          <w:rFonts w:ascii="Times New Roman" w:hAnsi="Times New Roman"/>
          <w:szCs w:val="24"/>
        </w:rPr>
      </w:pPr>
      <w:r w:rsidRPr="00C8319E">
        <w:rPr>
          <w:rFonts w:ascii="Times New Roman" w:hAnsi="Times New Roman"/>
          <w:szCs w:val="24"/>
        </w:rPr>
        <w:t>Nu se execută vreo condiţie, specificată în documenația de atribuire înainte de semnarea contractului de achiziţie publică de lucrări.</w:t>
      </w:r>
    </w:p>
    <w:p w14:paraId="02A44302" w14:textId="77777777" w:rsidR="00E85B3A" w:rsidRPr="00C8319E" w:rsidRDefault="00E85B3A" w:rsidP="00E85B3A">
      <w:pPr>
        <w:pStyle w:val="BodyText"/>
        <w:tabs>
          <w:tab w:val="left" w:pos="567"/>
        </w:tabs>
        <w:rPr>
          <w:rFonts w:ascii="Times New Roman" w:hAnsi="Times New Roman"/>
          <w:szCs w:val="24"/>
        </w:rPr>
      </w:pPr>
      <w:r w:rsidRPr="00C8319E">
        <w:rPr>
          <w:rFonts w:ascii="Times New Roman" w:hAnsi="Times New Roman"/>
          <w:szCs w:val="24"/>
        </w:rPr>
        <w:t>Prezenta garanţie este valabilă până la data de _______________________________________</w:t>
      </w:r>
    </w:p>
    <w:p w14:paraId="72AB59D2" w14:textId="77777777" w:rsidR="00E85B3A" w:rsidRPr="00C8319E" w:rsidRDefault="00E85B3A" w:rsidP="00E85B3A">
      <w:pPr>
        <w:pStyle w:val="BodyText"/>
        <w:tabs>
          <w:tab w:val="left" w:pos="567"/>
        </w:tabs>
        <w:rPr>
          <w:rFonts w:ascii="Times New Roman" w:hAnsi="Times New Roman"/>
          <w:szCs w:val="24"/>
        </w:rPr>
      </w:pPr>
      <w:r w:rsidRPr="00C8319E">
        <w:rPr>
          <w:rFonts w:ascii="Times New Roman" w:hAnsi="Times New Roman"/>
          <w:szCs w:val="24"/>
        </w:rPr>
        <w:t xml:space="preserve">Parafată de Banca___________________________________ în ziua___luna____anul_______  </w:t>
      </w:r>
    </w:p>
    <w:p w14:paraId="32A1D30A" w14:textId="77777777" w:rsidR="00E85B3A" w:rsidRPr="00C8319E" w:rsidRDefault="00E85B3A" w:rsidP="00E85B3A">
      <w:pPr>
        <w:pStyle w:val="BodyText"/>
        <w:tabs>
          <w:tab w:val="left" w:pos="567"/>
        </w:tabs>
        <w:rPr>
          <w:rFonts w:ascii="Times New Roman" w:hAnsi="Times New Roman"/>
          <w:szCs w:val="24"/>
        </w:rPr>
      </w:pPr>
      <w:r w:rsidRPr="00C8319E">
        <w:rPr>
          <w:rFonts w:ascii="Times New Roman" w:hAnsi="Times New Roman"/>
          <w:szCs w:val="24"/>
        </w:rPr>
        <w:t xml:space="preserve">                                          (semnătura autorizată)</w:t>
      </w:r>
    </w:p>
    <w:p w14:paraId="0529F9E2" w14:textId="77777777" w:rsidR="00E85B3A" w:rsidRPr="00C8319E" w:rsidRDefault="00E85B3A" w:rsidP="00E85B3A">
      <w:pPr>
        <w:spacing w:after="200" w:line="276" w:lineRule="auto"/>
        <w:jc w:val="center"/>
        <w:rPr>
          <w:lang w:eastAsia="zh-CN"/>
        </w:rPr>
      </w:pPr>
      <w:bookmarkStart w:id="46" w:name="_Toc449692097"/>
    </w:p>
    <w:p w14:paraId="3663FF03" w14:textId="77777777" w:rsidR="00E85B3A" w:rsidRPr="00C8319E" w:rsidRDefault="00E85B3A" w:rsidP="00E85B3A">
      <w:pPr>
        <w:spacing w:after="200" w:line="276" w:lineRule="auto"/>
        <w:jc w:val="center"/>
        <w:rPr>
          <w:lang w:eastAsia="zh-CN"/>
        </w:rPr>
      </w:pPr>
    </w:p>
    <w:p w14:paraId="353ADA80" w14:textId="77777777" w:rsidR="00E85B3A" w:rsidRPr="00C8319E" w:rsidRDefault="00E85B3A" w:rsidP="00E85B3A">
      <w:pPr>
        <w:spacing w:after="200" w:line="276" w:lineRule="auto"/>
        <w:jc w:val="center"/>
        <w:rPr>
          <w:lang w:eastAsia="zh-CN"/>
        </w:rPr>
      </w:pPr>
    </w:p>
    <w:p w14:paraId="2DDD341F" w14:textId="77777777" w:rsidR="00E85B3A" w:rsidRPr="00EB747D" w:rsidRDefault="00E85B3A" w:rsidP="00E85B3A">
      <w:pPr>
        <w:jc w:val="right"/>
        <w:rPr>
          <w:noProof w:val="0"/>
          <w:sz w:val="22"/>
          <w:szCs w:val="22"/>
        </w:rPr>
      </w:pPr>
      <w:r w:rsidRPr="00EB747D">
        <w:rPr>
          <w:noProof w:val="0"/>
        </w:rPr>
        <w:lastRenderedPageBreak/>
        <w:t>Anexa nr. 10</w:t>
      </w:r>
    </w:p>
    <w:p w14:paraId="1A255804" w14:textId="77777777" w:rsidR="00E85B3A" w:rsidRPr="00EB747D" w:rsidRDefault="00E85B3A" w:rsidP="00E85B3A">
      <w:pPr>
        <w:jc w:val="right"/>
        <w:rPr>
          <w:noProof w:val="0"/>
        </w:rPr>
      </w:pPr>
      <w:r w:rsidRPr="00EB747D">
        <w:rPr>
          <w:noProof w:val="0"/>
        </w:rPr>
        <w:t>la Documentația standard nr._____</w:t>
      </w:r>
    </w:p>
    <w:p w14:paraId="25AE4142" w14:textId="77777777" w:rsidR="00E85B3A" w:rsidRPr="00EB747D" w:rsidRDefault="00E85B3A" w:rsidP="00E85B3A">
      <w:pPr>
        <w:jc w:val="right"/>
        <w:rPr>
          <w:noProof w:val="0"/>
        </w:rPr>
      </w:pPr>
      <w:r w:rsidRPr="00EB747D">
        <w:rPr>
          <w:noProof w:val="0"/>
        </w:rPr>
        <w:t>din “____” ________ 20___</w:t>
      </w:r>
    </w:p>
    <w:p w14:paraId="290A5679" w14:textId="77777777" w:rsidR="00E85B3A" w:rsidRPr="00C8319E" w:rsidRDefault="00E85B3A" w:rsidP="00E85B3A">
      <w:pPr>
        <w:spacing w:after="200" w:line="276" w:lineRule="auto"/>
        <w:jc w:val="center"/>
        <w:rPr>
          <w:lang w:eastAsia="zh-CN"/>
        </w:rPr>
      </w:pPr>
    </w:p>
    <w:p w14:paraId="0CA41D1A" w14:textId="77777777" w:rsidR="00E85B3A" w:rsidRPr="00C8319E" w:rsidRDefault="00E85B3A" w:rsidP="00E85B3A">
      <w:pPr>
        <w:rPr>
          <w:lang w:eastAsia="zh-CN"/>
        </w:rPr>
      </w:pPr>
    </w:p>
    <w:bookmarkEnd w:id="46"/>
    <w:p w14:paraId="0EFD2A51" w14:textId="77777777" w:rsidR="00E85B3A" w:rsidRPr="00C8319E" w:rsidRDefault="00E85B3A" w:rsidP="00E85B3A">
      <w:pPr>
        <w:jc w:val="center"/>
        <w:rPr>
          <w:b/>
        </w:rPr>
      </w:pPr>
    </w:p>
    <w:p w14:paraId="214D1DED" w14:textId="77777777" w:rsidR="00E85B3A" w:rsidRPr="00C8319E" w:rsidRDefault="00E85B3A" w:rsidP="00E85B3A">
      <w:pPr>
        <w:pStyle w:val="BodyText"/>
        <w:tabs>
          <w:tab w:val="left" w:pos="567"/>
        </w:tabs>
        <w:jc w:val="center"/>
        <w:rPr>
          <w:rFonts w:ascii="Times New Roman" w:hAnsi="Times New Roman"/>
          <w:b/>
          <w:szCs w:val="24"/>
        </w:rPr>
      </w:pPr>
      <w:r w:rsidRPr="00C8319E">
        <w:rPr>
          <w:rFonts w:ascii="Times New Roman" w:hAnsi="Times New Roman"/>
          <w:b/>
          <w:szCs w:val="24"/>
        </w:rPr>
        <w:t>GRAFIC DE  EXECUTARE A LUCRĂRILOR</w:t>
      </w:r>
    </w:p>
    <w:p w14:paraId="2681BEED" w14:textId="77777777" w:rsidR="00E85B3A" w:rsidRPr="00C8319E" w:rsidRDefault="00E85B3A" w:rsidP="00E85B3A">
      <w:pPr>
        <w:pStyle w:val="BodyText"/>
        <w:tabs>
          <w:tab w:val="left" w:pos="567"/>
        </w:tabs>
        <w:rPr>
          <w:rFonts w:ascii="Times New Roman" w:hAnsi="Times New Roman"/>
          <w:szCs w:val="24"/>
        </w:rPr>
      </w:pPr>
      <w:r w:rsidRPr="00C8319E">
        <w:rPr>
          <w:rFonts w:ascii="Times New Roman" w:hAnsi="Times New Roman"/>
          <w:szCs w:val="24"/>
        </w:rPr>
        <w:t>_____________________________________________________________________________</w:t>
      </w:r>
    </w:p>
    <w:p w14:paraId="5A865BEB" w14:textId="77777777" w:rsidR="00E85B3A" w:rsidRPr="00C8319E" w:rsidRDefault="00E85B3A" w:rsidP="00E85B3A">
      <w:pPr>
        <w:pStyle w:val="BodyText"/>
        <w:tabs>
          <w:tab w:val="left" w:pos="567"/>
        </w:tabs>
        <w:jc w:val="center"/>
        <w:rPr>
          <w:rFonts w:ascii="Times New Roman" w:hAnsi="Times New Roman"/>
          <w:szCs w:val="24"/>
        </w:rPr>
      </w:pPr>
      <w:r w:rsidRPr="00C8319E">
        <w:rPr>
          <w:rFonts w:ascii="Times New Roman" w:hAnsi="Times New Roman"/>
          <w:szCs w:val="24"/>
        </w:rPr>
        <w:t>(denumirea lucrărilor)</w:t>
      </w:r>
    </w:p>
    <w:p w14:paraId="6F812DB2" w14:textId="77777777" w:rsidR="00E85B3A" w:rsidRPr="00C8319E" w:rsidRDefault="00E85B3A" w:rsidP="00E85B3A">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E85B3A" w:rsidRPr="00C8319E" w14:paraId="714A97E1" w14:textId="77777777" w:rsidTr="00C8319E">
        <w:trPr>
          <w:cantSplit/>
          <w:trHeight w:val="300"/>
        </w:trPr>
        <w:tc>
          <w:tcPr>
            <w:tcW w:w="709" w:type="dxa"/>
            <w:vMerge w:val="restart"/>
          </w:tcPr>
          <w:p w14:paraId="49C2F203" w14:textId="77777777" w:rsidR="00E85B3A" w:rsidRPr="00C8319E" w:rsidRDefault="00E85B3A" w:rsidP="00C8319E">
            <w:pPr>
              <w:pStyle w:val="BodyText"/>
              <w:tabs>
                <w:tab w:val="left" w:pos="567"/>
              </w:tabs>
              <w:rPr>
                <w:rFonts w:ascii="Times New Roman" w:hAnsi="Times New Roman"/>
                <w:b/>
                <w:szCs w:val="24"/>
              </w:rPr>
            </w:pPr>
            <w:r w:rsidRPr="00C8319E">
              <w:rPr>
                <w:rFonts w:ascii="Times New Roman" w:hAnsi="Times New Roman"/>
                <w:b/>
                <w:szCs w:val="24"/>
              </w:rPr>
              <w:t>Nr.</w:t>
            </w:r>
          </w:p>
          <w:p w14:paraId="56CB29BE" w14:textId="77777777" w:rsidR="00E85B3A" w:rsidRPr="00C8319E" w:rsidRDefault="00E85B3A" w:rsidP="00C8319E">
            <w:pPr>
              <w:pStyle w:val="BodyText"/>
              <w:tabs>
                <w:tab w:val="left" w:pos="567"/>
              </w:tabs>
              <w:rPr>
                <w:rFonts w:ascii="Times New Roman" w:hAnsi="Times New Roman"/>
                <w:b/>
                <w:szCs w:val="24"/>
              </w:rPr>
            </w:pPr>
            <w:r w:rsidRPr="00C8319E">
              <w:rPr>
                <w:rFonts w:ascii="Times New Roman" w:hAnsi="Times New Roman"/>
                <w:b/>
                <w:szCs w:val="24"/>
              </w:rPr>
              <w:t>d/o</w:t>
            </w:r>
          </w:p>
        </w:tc>
        <w:tc>
          <w:tcPr>
            <w:tcW w:w="2825" w:type="dxa"/>
            <w:vMerge w:val="restart"/>
          </w:tcPr>
          <w:p w14:paraId="4B0D30E5" w14:textId="77777777" w:rsidR="00E85B3A" w:rsidRPr="00C8319E" w:rsidRDefault="00E85B3A" w:rsidP="00C8319E">
            <w:pPr>
              <w:pStyle w:val="BodyText"/>
              <w:tabs>
                <w:tab w:val="left" w:pos="567"/>
              </w:tabs>
              <w:rPr>
                <w:rFonts w:ascii="Times New Roman" w:hAnsi="Times New Roman"/>
                <w:b/>
                <w:szCs w:val="24"/>
              </w:rPr>
            </w:pPr>
            <w:r w:rsidRPr="00C8319E">
              <w:rPr>
                <w:rFonts w:ascii="Times New Roman" w:hAnsi="Times New Roman"/>
                <w:b/>
                <w:szCs w:val="24"/>
              </w:rPr>
              <w:t>Grupa de obiecte/denumirea obiectului</w:t>
            </w:r>
          </w:p>
        </w:tc>
        <w:tc>
          <w:tcPr>
            <w:tcW w:w="3126" w:type="dxa"/>
            <w:gridSpan w:val="3"/>
          </w:tcPr>
          <w:p w14:paraId="541996FC" w14:textId="77777777" w:rsidR="00E85B3A" w:rsidRPr="00C8319E" w:rsidRDefault="00E85B3A" w:rsidP="00C8319E">
            <w:pPr>
              <w:pStyle w:val="BodyText"/>
              <w:tabs>
                <w:tab w:val="left" w:pos="567"/>
              </w:tabs>
              <w:rPr>
                <w:rFonts w:ascii="Times New Roman" w:hAnsi="Times New Roman"/>
                <w:b/>
                <w:szCs w:val="24"/>
              </w:rPr>
            </w:pPr>
            <w:r w:rsidRPr="00C8319E">
              <w:rPr>
                <w:rFonts w:ascii="Times New Roman" w:hAnsi="Times New Roman"/>
                <w:b/>
                <w:szCs w:val="24"/>
              </w:rPr>
              <w:t>Anul 1</w:t>
            </w:r>
          </w:p>
        </w:tc>
        <w:tc>
          <w:tcPr>
            <w:tcW w:w="1044" w:type="dxa"/>
            <w:gridSpan w:val="2"/>
          </w:tcPr>
          <w:p w14:paraId="74C21A8F" w14:textId="77777777" w:rsidR="00E85B3A" w:rsidRPr="00C8319E" w:rsidRDefault="00E85B3A" w:rsidP="00C8319E">
            <w:pPr>
              <w:pStyle w:val="BodyText"/>
              <w:tabs>
                <w:tab w:val="left" w:pos="567"/>
              </w:tabs>
              <w:rPr>
                <w:rFonts w:ascii="Times New Roman" w:hAnsi="Times New Roman"/>
                <w:b/>
                <w:szCs w:val="24"/>
              </w:rPr>
            </w:pPr>
            <w:r w:rsidRPr="00C8319E">
              <w:rPr>
                <w:rFonts w:ascii="Times New Roman" w:hAnsi="Times New Roman"/>
                <w:b/>
                <w:szCs w:val="24"/>
              </w:rPr>
              <w:t>…</w:t>
            </w:r>
          </w:p>
        </w:tc>
        <w:tc>
          <w:tcPr>
            <w:tcW w:w="1320" w:type="dxa"/>
            <w:gridSpan w:val="2"/>
          </w:tcPr>
          <w:p w14:paraId="5581D80F" w14:textId="77777777" w:rsidR="00E85B3A" w:rsidRPr="00C8319E" w:rsidRDefault="00E85B3A" w:rsidP="00C8319E">
            <w:pPr>
              <w:pStyle w:val="BodyText"/>
              <w:tabs>
                <w:tab w:val="left" w:pos="567"/>
              </w:tabs>
              <w:rPr>
                <w:rFonts w:ascii="Times New Roman" w:hAnsi="Times New Roman"/>
                <w:b/>
                <w:szCs w:val="24"/>
              </w:rPr>
            </w:pPr>
            <w:r w:rsidRPr="00C8319E">
              <w:rPr>
                <w:rFonts w:ascii="Times New Roman" w:hAnsi="Times New Roman"/>
                <w:b/>
                <w:szCs w:val="24"/>
              </w:rPr>
              <w:t>Anul (n)</w:t>
            </w:r>
          </w:p>
        </w:tc>
      </w:tr>
      <w:tr w:rsidR="00E85B3A" w:rsidRPr="00C8319E" w14:paraId="00C08E5E" w14:textId="77777777" w:rsidTr="00C8319E">
        <w:trPr>
          <w:cantSplit/>
          <w:trHeight w:val="240"/>
        </w:trPr>
        <w:tc>
          <w:tcPr>
            <w:tcW w:w="709" w:type="dxa"/>
            <w:vMerge/>
          </w:tcPr>
          <w:p w14:paraId="55B18A2C" w14:textId="77777777" w:rsidR="00E85B3A" w:rsidRPr="00C8319E" w:rsidRDefault="00E85B3A" w:rsidP="00C8319E">
            <w:pPr>
              <w:pStyle w:val="BodyText"/>
              <w:tabs>
                <w:tab w:val="left" w:pos="567"/>
              </w:tabs>
              <w:rPr>
                <w:rFonts w:ascii="Times New Roman" w:hAnsi="Times New Roman"/>
                <w:b/>
                <w:szCs w:val="24"/>
              </w:rPr>
            </w:pPr>
          </w:p>
        </w:tc>
        <w:tc>
          <w:tcPr>
            <w:tcW w:w="2825" w:type="dxa"/>
            <w:vMerge/>
          </w:tcPr>
          <w:p w14:paraId="170EA882" w14:textId="77777777" w:rsidR="00E85B3A" w:rsidRPr="00C8319E" w:rsidRDefault="00E85B3A" w:rsidP="00C8319E">
            <w:pPr>
              <w:pStyle w:val="BodyText"/>
              <w:tabs>
                <w:tab w:val="left" w:pos="567"/>
              </w:tabs>
              <w:rPr>
                <w:rFonts w:ascii="Times New Roman" w:hAnsi="Times New Roman"/>
                <w:b/>
                <w:szCs w:val="24"/>
              </w:rPr>
            </w:pPr>
          </w:p>
        </w:tc>
        <w:tc>
          <w:tcPr>
            <w:tcW w:w="5490" w:type="dxa"/>
            <w:gridSpan w:val="7"/>
          </w:tcPr>
          <w:p w14:paraId="286333A2" w14:textId="77777777" w:rsidR="00E85B3A" w:rsidRPr="00C8319E" w:rsidRDefault="00E85B3A" w:rsidP="00C8319E">
            <w:pPr>
              <w:pStyle w:val="BodyText"/>
              <w:tabs>
                <w:tab w:val="left" w:pos="567"/>
              </w:tabs>
              <w:rPr>
                <w:rFonts w:ascii="Times New Roman" w:hAnsi="Times New Roman"/>
                <w:b/>
                <w:szCs w:val="24"/>
              </w:rPr>
            </w:pPr>
            <w:r w:rsidRPr="00C8319E">
              <w:rPr>
                <w:rFonts w:ascii="Times New Roman" w:hAnsi="Times New Roman"/>
                <w:b/>
                <w:szCs w:val="24"/>
              </w:rPr>
              <w:t>Luna</w:t>
            </w:r>
          </w:p>
        </w:tc>
      </w:tr>
      <w:tr w:rsidR="00E85B3A" w:rsidRPr="00C8319E" w14:paraId="5B7DADA6" w14:textId="77777777" w:rsidTr="00C8319E">
        <w:trPr>
          <w:cantSplit/>
          <w:trHeight w:val="120"/>
        </w:trPr>
        <w:tc>
          <w:tcPr>
            <w:tcW w:w="709" w:type="dxa"/>
            <w:vMerge/>
          </w:tcPr>
          <w:p w14:paraId="76226EAF" w14:textId="77777777" w:rsidR="00E85B3A" w:rsidRPr="00C8319E" w:rsidRDefault="00E85B3A" w:rsidP="00C8319E">
            <w:pPr>
              <w:pStyle w:val="BodyText"/>
              <w:tabs>
                <w:tab w:val="left" w:pos="567"/>
              </w:tabs>
              <w:rPr>
                <w:rFonts w:ascii="Times New Roman" w:hAnsi="Times New Roman"/>
                <w:b/>
                <w:szCs w:val="24"/>
              </w:rPr>
            </w:pPr>
          </w:p>
        </w:tc>
        <w:tc>
          <w:tcPr>
            <w:tcW w:w="2825" w:type="dxa"/>
            <w:vMerge/>
          </w:tcPr>
          <w:p w14:paraId="21FD14CE" w14:textId="77777777" w:rsidR="00E85B3A" w:rsidRPr="00C8319E" w:rsidRDefault="00E85B3A" w:rsidP="00C8319E">
            <w:pPr>
              <w:pStyle w:val="BodyText"/>
              <w:tabs>
                <w:tab w:val="left" w:pos="567"/>
              </w:tabs>
              <w:rPr>
                <w:rFonts w:ascii="Times New Roman" w:hAnsi="Times New Roman"/>
                <w:b/>
                <w:szCs w:val="24"/>
              </w:rPr>
            </w:pPr>
          </w:p>
        </w:tc>
        <w:tc>
          <w:tcPr>
            <w:tcW w:w="1035" w:type="dxa"/>
          </w:tcPr>
          <w:p w14:paraId="0513F124" w14:textId="77777777" w:rsidR="00E85B3A" w:rsidRPr="00C8319E" w:rsidRDefault="00E85B3A" w:rsidP="00C8319E">
            <w:pPr>
              <w:pStyle w:val="BodyText"/>
              <w:tabs>
                <w:tab w:val="left" w:pos="567"/>
              </w:tabs>
              <w:rPr>
                <w:rFonts w:ascii="Times New Roman" w:hAnsi="Times New Roman"/>
                <w:b/>
                <w:szCs w:val="24"/>
              </w:rPr>
            </w:pPr>
            <w:r w:rsidRPr="00C8319E">
              <w:rPr>
                <w:rFonts w:ascii="Times New Roman" w:hAnsi="Times New Roman"/>
                <w:b/>
                <w:szCs w:val="24"/>
              </w:rPr>
              <w:t>1</w:t>
            </w:r>
          </w:p>
        </w:tc>
        <w:tc>
          <w:tcPr>
            <w:tcW w:w="1215" w:type="dxa"/>
          </w:tcPr>
          <w:p w14:paraId="69169E6F" w14:textId="77777777" w:rsidR="00E85B3A" w:rsidRPr="00C8319E" w:rsidRDefault="00E85B3A" w:rsidP="00C8319E">
            <w:pPr>
              <w:pStyle w:val="BodyText"/>
              <w:tabs>
                <w:tab w:val="left" w:pos="567"/>
              </w:tabs>
              <w:rPr>
                <w:rFonts w:ascii="Times New Roman" w:hAnsi="Times New Roman"/>
                <w:b/>
                <w:szCs w:val="24"/>
              </w:rPr>
            </w:pPr>
            <w:r w:rsidRPr="00C8319E">
              <w:rPr>
                <w:rFonts w:ascii="Times New Roman" w:hAnsi="Times New Roman"/>
                <w:b/>
                <w:szCs w:val="24"/>
              </w:rPr>
              <w:t>2</w:t>
            </w:r>
          </w:p>
        </w:tc>
        <w:tc>
          <w:tcPr>
            <w:tcW w:w="1005" w:type="dxa"/>
            <w:gridSpan w:val="2"/>
          </w:tcPr>
          <w:p w14:paraId="23C8F68C" w14:textId="77777777" w:rsidR="00E85B3A" w:rsidRPr="00C8319E" w:rsidRDefault="00E85B3A" w:rsidP="00C8319E">
            <w:pPr>
              <w:pStyle w:val="BodyText"/>
              <w:tabs>
                <w:tab w:val="left" w:pos="567"/>
              </w:tabs>
              <w:rPr>
                <w:rFonts w:ascii="Times New Roman" w:hAnsi="Times New Roman"/>
                <w:b/>
                <w:szCs w:val="24"/>
              </w:rPr>
            </w:pPr>
            <w:r w:rsidRPr="00C8319E">
              <w:rPr>
                <w:rFonts w:ascii="Times New Roman" w:hAnsi="Times New Roman"/>
                <w:b/>
                <w:szCs w:val="24"/>
              </w:rPr>
              <w:t>3</w:t>
            </w:r>
          </w:p>
        </w:tc>
        <w:tc>
          <w:tcPr>
            <w:tcW w:w="990" w:type="dxa"/>
            <w:gridSpan w:val="2"/>
          </w:tcPr>
          <w:p w14:paraId="6FA713C0" w14:textId="77777777" w:rsidR="00E85B3A" w:rsidRPr="00C8319E" w:rsidRDefault="00E85B3A" w:rsidP="00C8319E">
            <w:pPr>
              <w:pStyle w:val="BodyText"/>
              <w:tabs>
                <w:tab w:val="left" w:pos="567"/>
              </w:tabs>
              <w:rPr>
                <w:rFonts w:ascii="Times New Roman" w:hAnsi="Times New Roman"/>
                <w:b/>
                <w:szCs w:val="24"/>
              </w:rPr>
            </w:pPr>
            <w:r w:rsidRPr="00C8319E">
              <w:rPr>
                <w:rFonts w:ascii="Times New Roman" w:hAnsi="Times New Roman"/>
                <w:b/>
                <w:szCs w:val="24"/>
              </w:rPr>
              <w:t>…</w:t>
            </w:r>
          </w:p>
        </w:tc>
        <w:tc>
          <w:tcPr>
            <w:tcW w:w="1245" w:type="dxa"/>
          </w:tcPr>
          <w:p w14:paraId="77ADA41C" w14:textId="77777777" w:rsidR="00E85B3A" w:rsidRPr="00C8319E" w:rsidRDefault="00E85B3A" w:rsidP="00C8319E">
            <w:pPr>
              <w:pStyle w:val="BodyText"/>
              <w:tabs>
                <w:tab w:val="left" w:pos="567"/>
              </w:tabs>
              <w:rPr>
                <w:rFonts w:ascii="Times New Roman" w:hAnsi="Times New Roman"/>
                <w:b/>
                <w:szCs w:val="24"/>
              </w:rPr>
            </w:pPr>
            <w:r w:rsidRPr="00C8319E">
              <w:rPr>
                <w:rFonts w:ascii="Times New Roman" w:hAnsi="Times New Roman"/>
                <w:b/>
                <w:szCs w:val="24"/>
              </w:rPr>
              <w:t>n</w:t>
            </w:r>
          </w:p>
        </w:tc>
      </w:tr>
      <w:tr w:rsidR="00E85B3A" w:rsidRPr="00C8319E" w14:paraId="1234FA84" w14:textId="77777777" w:rsidTr="00C8319E">
        <w:trPr>
          <w:cantSplit/>
          <w:trHeight w:val="180"/>
        </w:trPr>
        <w:tc>
          <w:tcPr>
            <w:tcW w:w="709" w:type="dxa"/>
          </w:tcPr>
          <w:p w14:paraId="7F7B8D4C" w14:textId="77777777" w:rsidR="00E85B3A" w:rsidRPr="00C8319E" w:rsidRDefault="00E85B3A" w:rsidP="00C8319E">
            <w:pPr>
              <w:pStyle w:val="BodyText"/>
              <w:tabs>
                <w:tab w:val="left" w:pos="567"/>
              </w:tabs>
              <w:rPr>
                <w:rFonts w:ascii="Times New Roman" w:hAnsi="Times New Roman"/>
                <w:szCs w:val="24"/>
              </w:rPr>
            </w:pPr>
            <w:r w:rsidRPr="00C8319E">
              <w:rPr>
                <w:rFonts w:ascii="Times New Roman" w:hAnsi="Times New Roman"/>
                <w:szCs w:val="24"/>
              </w:rPr>
              <w:t>1.</w:t>
            </w:r>
          </w:p>
        </w:tc>
        <w:tc>
          <w:tcPr>
            <w:tcW w:w="2825" w:type="dxa"/>
          </w:tcPr>
          <w:p w14:paraId="41E88E33" w14:textId="77777777" w:rsidR="00E85B3A" w:rsidRPr="00C8319E" w:rsidRDefault="00E85B3A" w:rsidP="00C8319E">
            <w:pPr>
              <w:pStyle w:val="BodyText"/>
              <w:tabs>
                <w:tab w:val="left" w:pos="567"/>
              </w:tabs>
              <w:rPr>
                <w:rFonts w:ascii="Times New Roman" w:hAnsi="Times New Roman"/>
                <w:szCs w:val="24"/>
              </w:rPr>
            </w:pPr>
            <w:r w:rsidRPr="00C8319E">
              <w:rPr>
                <w:rFonts w:ascii="Times New Roman" w:hAnsi="Times New Roman"/>
                <w:szCs w:val="24"/>
              </w:rPr>
              <w:t>Organizare de şantier</w:t>
            </w:r>
          </w:p>
        </w:tc>
        <w:tc>
          <w:tcPr>
            <w:tcW w:w="1035" w:type="dxa"/>
          </w:tcPr>
          <w:p w14:paraId="11A42275" w14:textId="77777777" w:rsidR="00E85B3A" w:rsidRPr="00C8319E" w:rsidRDefault="00E85B3A" w:rsidP="00C8319E">
            <w:pPr>
              <w:pStyle w:val="BodyText"/>
              <w:tabs>
                <w:tab w:val="left" w:pos="567"/>
              </w:tabs>
              <w:rPr>
                <w:rFonts w:ascii="Times New Roman" w:hAnsi="Times New Roman"/>
                <w:szCs w:val="24"/>
              </w:rPr>
            </w:pPr>
          </w:p>
        </w:tc>
        <w:tc>
          <w:tcPr>
            <w:tcW w:w="1215" w:type="dxa"/>
          </w:tcPr>
          <w:p w14:paraId="60CA9381" w14:textId="77777777" w:rsidR="00E85B3A" w:rsidRPr="00C8319E" w:rsidRDefault="00E85B3A" w:rsidP="00C8319E">
            <w:pPr>
              <w:pStyle w:val="BodyText"/>
              <w:tabs>
                <w:tab w:val="left" w:pos="567"/>
              </w:tabs>
              <w:rPr>
                <w:rFonts w:ascii="Times New Roman" w:hAnsi="Times New Roman"/>
                <w:szCs w:val="24"/>
              </w:rPr>
            </w:pPr>
          </w:p>
        </w:tc>
        <w:tc>
          <w:tcPr>
            <w:tcW w:w="1005" w:type="dxa"/>
            <w:gridSpan w:val="2"/>
          </w:tcPr>
          <w:p w14:paraId="5689B41F" w14:textId="77777777" w:rsidR="00E85B3A" w:rsidRPr="00C8319E" w:rsidRDefault="00E85B3A" w:rsidP="00C8319E">
            <w:pPr>
              <w:pStyle w:val="BodyText"/>
              <w:tabs>
                <w:tab w:val="left" w:pos="567"/>
              </w:tabs>
              <w:rPr>
                <w:rFonts w:ascii="Times New Roman" w:hAnsi="Times New Roman"/>
                <w:szCs w:val="24"/>
              </w:rPr>
            </w:pPr>
          </w:p>
        </w:tc>
        <w:tc>
          <w:tcPr>
            <w:tcW w:w="990" w:type="dxa"/>
            <w:gridSpan w:val="2"/>
          </w:tcPr>
          <w:p w14:paraId="7BCFF78E" w14:textId="77777777" w:rsidR="00E85B3A" w:rsidRPr="00C8319E" w:rsidRDefault="00E85B3A" w:rsidP="00C8319E">
            <w:pPr>
              <w:pStyle w:val="BodyText"/>
              <w:tabs>
                <w:tab w:val="left" w:pos="567"/>
              </w:tabs>
              <w:rPr>
                <w:rFonts w:ascii="Times New Roman" w:hAnsi="Times New Roman"/>
                <w:szCs w:val="24"/>
              </w:rPr>
            </w:pPr>
          </w:p>
        </w:tc>
        <w:tc>
          <w:tcPr>
            <w:tcW w:w="1245" w:type="dxa"/>
          </w:tcPr>
          <w:p w14:paraId="7458EACF" w14:textId="77777777" w:rsidR="00E85B3A" w:rsidRPr="00C8319E" w:rsidRDefault="00E85B3A" w:rsidP="00C8319E">
            <w:pPr>
              <w:pStyle w:val="BodyText"/>
              <w:tabs>
                <w:tab w:val="left" w:pos="567"/>
              </w:tabs>
              <w:rPr>
                <w:rFonts w:ascii="Times New Roman" w:hAnsi="Times New Roman"/>
                <w:szCs w:val="24"/>
              </w:rPr>
            </w:pPr>
          </w:p>
        </w:tc>
      </w:tr>
      <w:tr w:rsidR="00E85B3A" w:rsidRPr="00C8319E" w14:paraId="27BBBA86" w14:textId="77777777" w:rsidTr="00C8319E">
        <w:trPr>
          <w:cantSplit/>
          <w:trHeight w:val="1372"/>
        </w:trPr>
        <w:tc>
          <w:tcPr>
            <w:tcW w:w="709" w:type="dxa"/>
          </w:tcPr>
          <w:p w14:paraId="157B6269" w14:textId="77777777" w:rsidR="00E85B3A" w:rsidRPr="00C8319E" w:rsidRDefault="00E85B3A" w:rsidP="00C8319E">
            <w:pPr>
              <w:pStyle w:val="BodyText"/>
              <w:tabs>
                <w:tab w:val="left" w:pos="567"/>
              </w:tabs>
              <w:rPr>
                <w:rFonts w:ascii="Times New Roman" w:hAnsi="Times New Roman"/>
                <w:szCs w:val="24"/>
              </w:rPr>
            </w:pPr>
            <w:r w:rsidRPr="00C8319E">
              <w:rPr>
                <w:rFonts w:ascii="Times New Roman" w:hAnsi="Times New Roman"/>
                <w:szCs w:val="24"/>
              </w:rPr>
              <w:t xml:space="preserve">2. </w:t>
            </w:r>
          </w:p>
          <w:p w14:paraId="397B226C" w14:textId="77777777" w:rsidR="00E85B3A" w:rsidRPr="00C8319E" w:rsidRDefault="00E85B3A" w:rsidP="00C8319E">
            <w:pPr>
              <w:pStyle w:val="BodyText"/>
              <w:tabs>
                <w:tab w:val="left" w:pos="567"/>
              </w:tabs>
              <w:rPr>
                <w:rFonts w:ascii="Times New Roman" w:hAnsi="Times New Roman"/>
                <w:szCs w:val="24"/>
              </w:rPr>
            </w:pPr>
          </w:p>
          <w:p w14:paraId="43E45FA0" w14:textId="77777777" w:rsidR="00E85B3A" w:rsidRPr="00C8319E" w:rsidRDefault="00E85B3A" w:rsidP="00C8319E">
            <w:pPr>
              <w:pStyle w:val="BodyText"/>
              <w:tabs>
                <w:tab w:val="left" w:pos="567"/>
              </w:tabs>
              <w:rPr>
                <w:rFonts w:ascii="Times New Roman" w:hAnsi="Times New Roman"/>
                <w:szCs w:val="24"/>
              </w:rPr>
            </w:pPr>
          </w:p>
          <w:p w14:paraId="2B356786" w14:textId="77777777" w:rsidR="00E85B3A" w:rsidRPr="00C8319E" w:rsidRDefault="00E85B3A" w:rsidP="00C8319E">
            <w:pPr>
              <w:pStyle w:val="BodyText"/>
              <w:tabs>
                <w:tab w:val="left" w:pos="567"/>
              </w:tabs>
              <w:rPr>
                <w:rFonts w:ascii="Times New Roman" w:hAnsi="Times New Roman"/>
                <w:szCs w:val="24"/>
              </w:rPr>
            </w:pPr>
          </w:p>
          <w:p w14:paraId="3AD156D2" w14:textId="77777777" w:rsidR="00E85B3A" w:rsidRPr="00C8319E" w:rsidRDefault="00E85B3A" w:rsidP="00C8319E">
            <w:pPr>
              <w:pStyle w:val="BodyText"/>
              <w:tabs>
                <w:tab w:val="left" w:pos="567"/>
              </w:tabs>
              <w:rPr>
                <w:rFonts w:ascii="Times New Roman" w:hAnsi="Times New Roman"/>
                <w:szCs w:val="24"/>
              </w:rPr>
            </w:pPr>
          </w:p>
        </w:tc>
        <w:tc>
          <w:tcPr>
            <w:tcW w:w="2825" w:type="dxa"/>
          </w:tcPr>
          <w:p w14:paraId="0BFC99A6" w14:textId="77777777" w:rsidR="00E85B3A" w:rsidRPr="00C8319E" w:rsidRDefault="00E85B3A" w:rsidP="00C8319E">
            <w:pPr>
              <w:pStyle w:val="BodyText"/>
              <w:tabs>
                <w:tab w:val="left" w:pos="567"/>
              </w:tabs>
              <w:rPr>
                <w:rFonts w:ascii="Times New Roman" w:hAnsi="Times New Roman"/>
                <w:szCs w:val="24"/>
              </w:rPr>
            </w:pPr>
            <w:r w:rsidRPr="00C8319E">
              <w:rPr>
                <w:rFonts w:ascii="Times New Roman" w:hAnsi="Times New Roman"/>
                <w:szCs w:val="24"/>
              </w:rPr>
              <w:t>Obiect 01</w:t>
            </w:r>
          </w:p>
          <w:p w14:paraId="749F233C" w14:textId="77777777" w:rsidR="00E85B3A" w:rsidRPr="00C8319E" w:rsidRDefault="00E85B3A" w:rsidP="00C8319E">
            <w:pPr>
              <w:pStyle w:val="BodyText"/>
              <w:tabs>
                <w:tab w:val="left" w:pos="567"/>
              </w:tabs>
              <w:rPr>
                <w:rFonts w:ascii="Times New Roman" w:hAnsi="Times New Roman"/>
                <w:szCs w:val="24"/>
              </w:rPr>
            </w:pPr>
            <w:r w:rsidRPr="00C8319E">
              <w:rPr>
                <w:rFonts w:ascii="Times New Roman" w:hAnsi="Times New Roman"/>
                <w:szCs w:val="24"/>
              </w:rPr>
              <w:t>Categoria de lucrări:</w:t>
            </w:r>
          </w:p>
          <w:p w14:paraId="18179BE7" w14:textId="77777777" w:rsidR="00E85B3A" w:rsidRPr="00C8319E" w:rsidRDefault="00E85B3A" w:rsidP="00C8319E">
            <w:pPr>
              <w:pStyle w:val="BodyText"/>
              <w:tabs>
                <w:tab w:val="left" w:pos="567"/>
              </w:tabs>
              <w:rPr>
                <w:rFonts w:ascii="Times New Roman" w:hAnsi="Times New Roman"/>
                <w:szCs w:val="24"/>
              </w:rPr>
            </w:pPr>
            <w:r w:rsidRPr="00C8319E">
              <w:rPr>
                <w:rFonts w:ascii="Times New Roman" w:hAnsi="Times New Roman"/>
                <w:szCs w:val="24"/>
              </w:rPr>
              <w:t>__________________</w:t>
            </w:r>
          </w:p>
          <w:p w14:paraId="5CC49DFF" w14:textId="77777777" w:rsidR="00E85B3A" w:rsidRPr="00C8319E" w:rsidRDefault="00E85B3A" w:rsidP="00C8319E">
            <w:pPr>
              <w:pStyle w:val="BodyText"/>
              <w:tabs>
                <w:tab w:val="left" w:pos="567"/>
              </w:tabs>
              <w:rPr>
                <w:rFonts w:ascii="Times New Roman" w:hAnsi="Times New Roman"/>
                <w:szCs w:val="24"/>
              </w:rPr>
            </w:pPr>
            <w:r w:rsidRPr="00C8319E">
              <w:rPr>
                <w:rFonts w:ascii="Times New Roman" w:hAnsi="Times New Roman"/>
                <w:szCs w:val="24"/>
              </w:rPr>
              <w:t>__________________</w:t>
            </w:r>
          </w:p>
          <w:p w14:paraId="7DEE1880" w14:textId="77777777" w:rsidR="00E85B3A" w:rsidRPr="00C8319E" w:rsidRDefault="00E85B3A" w:rsidP="00C8319E">
            <w:pPr>
              <w:pStyle w:val="BodyText"/>
              <w:tabs>
                <w:tab w:val="left" w:pos="567"/>
              </w:tabs>
              <w:rPr>
                <w:rFonts w:ascii="Times New Roman" w:hAnsi="Times New Roman"/>
                <w:szCs w:val="24"/>
              </w:rPr>
            </w:pPr>
          </w:p>
        </w:tc>
        <w:tc>
          <w:tcPr>
            <w:tcW w:w="1035" w:type="dxa"/>
          </w:tcPr>
          <w:p w14:paraId="322ED0AD" w14:textId="77777777" w:rsidR="00E85B3A" w:rsidRPr="00C8319E" w:rsidRDefault="00E85B3A" w:rsidP="00C8319E">
            <w:pPr>
              <w:pStyle w:val="BodyText"/>
              <w:tabs>
                <w:tab w:val="left" w:pos="567"/>
              </w:tabs>
              <w:rPr>
                <w:rFonts w:ascii="Times New Roman" w:hAnsi="Times New Roman"/>
                <w:szCs w:val="24"/>
              </w:rPr>
            </w:pPr>
          </w:p>
        </w:tc>
        <w:tc>
          <w:tcPr>
            <w:tcW w:w="1215" w:type="dxa"/>
          </w:tcPr>
          <w:p w14:paraId="49083F29" w14:textId="77777777" w:rsidR="00E85B3A" w:rsidRPr="00C8319E" w:rsidRDefault="00E85B3A" w:rsidP="00C8319E">
            <w:pPr>
              <w:pStyle w:val="BodyText"/>
              <w:tabs>
                <w:tab w:val="left" w:pos="567"/>
              </w:tabs>
              <w:rPr>
                <w:rFonts w:ascii="Times New Roman" w:hAnsi="Times New Roman"/>
                <w:szCs w:val="24"/>
              </w:rPr>
            </w:pPr>
          </w:p>
        </w:tc>
        <w:tc>
          <w:tcPr>
            <w:tcW w:w="1005" w:type="dxa"/>
            <w:gridSpan w:val="2"/>
          </w:tcPr>
          <w:p w14:paraId="5C6BD837" w14:textId="77777777" w:rsidR="00E85B3A" w:rsidRPr="00C8319E" w:rsidRDefault="00E85B3A" w:rsidP="00C8319E">
            <w:pPr>
              <w:pStyle w:val="BodyText"/>
              <w:tabs>
                <w:tab w:val="left" w:pos="567"/>
              </w:tabs>
              <w:rPr>
                <w:rFonts w:ascii="Times New Roman" w:hAnsi="Times New Roman"/>
                <w:szCs w:val="24"/>
              </w:rPr>
            </w:pPr>
          </w:p>
        </w:tc>
        <w:tc>
          <w:tcPr>
            <w:tcW w:w="990" w:type="dxa"/>
            <w:gridSpan w:val="2"/>
          </w:tcPr>
          <w:p w14:paraId="3052AB65" w14:textId="77777777" w:rsidR="00E85B3A" w:rsidRPr="00C8319E" w:rsidRDefault="00E85B3A" w:rsidP="00C8319E">
            <w:pPr>
              <w:pStyle w:val="BodyText"/>
              <w:tabs>
                <w:tab w:val="left" w:pos="567"/>
              </w:tabs>
              <w:rPr>
                <w:rFonts w:ascii="Times New Roman" w:hAnsi="Times New Roman"/>
                <w:szCs w:val="24"/>
              </w:rPr>
            </w:pPr>
          </w:p>
        </w:tc>
        <w:tc>
          <w:tcPr>
            <w:tcW w:w="1245" w:type="dxa"/>
          </w:tcPr>
          <w:p w14:paraId="6E860D5E" w14:textId="77777777" w:rsidR="00E85B3A" w:rsidRPr="00C8319E" w:rsidRDefault="00E85B3A" w:rsidP="00C8319E">
            <w:pPr>
              <w:pStyle w:val="BodyText"/>
              <w:tabs>
                <w:tab w:val="left" w:pos="567"/>
              </w:tabs>
              <w:rPr>
                <w:rFonts w:ascii="Times New Roman" w:hAnsi="Times New Roman"/>
                <w:szCs w:val="24"/>
              </w:rPr>
            </w:pPr>
          </w:p>
        </w:tc>
      </w:tr>
      <w:tr w:rsidR="00E85B3A" w:rsidRPr="00C8319E" w14:paraId="77235F44" w14:textId="77777777" w:rsidTr="00C8319E">
        <w:trPr>
          <w:cantSplit/>
          <w:trHeight w:val="1412"/>
        </w:trPr>
        <w:tc>
          <w:tcPr>
            <w:tcW w:w="709" w:type="dxa"/>
          </w:tcPr>
          <w:p w14:paraId="67EF6564" w14:textId="77777777" w:rsidR="00E85B3A" w:rsidRPr="00C8319E" w:rsidRDefault="00E85B3A" w:rsidP="00C8319E">
            <w:pPr>
              <w:pStyle w:val="BodyText"/>
              <w:tabs>
                <w:tab w:val="left" w:pos="567"/>
              </w:tabs>
              <w:rPr>
                <w:rFonts w:ascii="Times New Roman" w:hAnsi="Times New Roman"/>
                <w:szCs w:val="24"/>
              </w:rPr>
            </w:pPr>
            <w:r w:rsidRPr="00C8319E">
              <w:rPr>
                <w:rFonts w:ascii="Times New Roman" w:hAnsi="Times New Roman"/>
                <w:szCs w:val="24"/>
              </w:rPr>
              <w:t>3.</w:t>
            </w:r>
          </w:p>
          <w:p w14:paraId="6611AECD" w14:textId="77777777" w:rsidR="00E85B3A" w:rsidRPr="00C8319E" w:rsidRDefault="00E85B3A" w:rsidP="00C8319E">
            <w:pPr>
              <w:pStyle w:val="BodyText"/>
              <w:tabs>
                <w:tab w:val="left" w:pos="567"/>
              </w:tabs>
              <w:rPr>
                <w:rFonts w:ascii="Times New Roman" w:hAnsi="Times New Roman"/>
                <w:szCs w:val="24"/>
              </w:rPr>
            </w:pPr>
          </w:p>
          <w:p w14:paraId="4F6BE9E1" w14:textId="77777777" w:rsidR="00E85B3A" w:rsidRPr="00C8319E" w:rsidRDefault="00E85B3A" w:rsidP="00C8319E">
            <w:pPr>
              <w:pStyle w:val="BodyText"/>
              <w:tabs>
                <w:tab w:val="left" w:pos="567"/>
              </w:tabs>
              <w:rPr>
                <w:rFonts w:ascii="Times New Roman" w:hAnsi="Times New Roman"/>
                <w:szCs w:val="24"/>
              </w:rPr>
            </w:pPr>
          </w:p>
          <w:p w14:paraId="79F83CCB" w14:textId="77777777" w:rsidR="00E85B3A" w:rsidRPr="00C8319E" w:rsidRDefault="00E85B3A" w:rsidP="00C8319E">
            <w:pPr>
              <w:pStyle w:val="BodyText"/>
              <w:tabs>
                <w:tab w:val="left" w:pos="567"/>
              </w:tabs>
              <w:rPr>
                <w:rFonts w:ascii="Times New Roman" w:hAnsi="Times New Roman"/>
                <w:szCs w:val="24"/>
              </w:rPr>
            </w:pPr>
          </w:p>
          <w:p w14:paraId="434132B4" w14:textId="77777777" w:rsidR="00E85B3A" w:rsidRPr="00C8319E" w:rsidRDefault="00E85B3A" w:rsidP="00C8319E">
            <w:pPr>
              <w:pStyle w:val="BodyText"/>
              <w:tabs>
                <w:tab w:val="left" w:pos="567"/>
              </w:tabs>
              <w:rPr>
                <w:rFonts w:ascii="Times New Roman" w:hAnsi="Times New Roman"/>
                <w:szCs w:val="24"/>
              </w:rPr>
            </w:pPr>
          </w:p>
        </w:tc>
        <w:tc>
          <w:tcPr>
            <w:tcW w:w="2825" w:type="dxa"/>
          </w:tcPr>
          <w:p w14:paraId="37430014" w14:textId="77777777" w:rsidR="00E85B3A" w:rsidRPr="00C8319E" w:rsidRDefault="00E85B3A" w:rsidP="00C8319E">
            <w:pPr>
              <w:pStyle w:val="BodyText"/>
              <w:tabs>
                <w:tab w:val="left" w:pos="567"/>
              </w:tabs>
              <w:rPr>
                <w:rFonts w:ascii="Times New Roman" w:hAnsi="Times New Roman"/>
                <w:szCs w:val="24"/>
              </w:rPr>
            </w:pPr>
            <w:r w:rsidRPr="00C8319E">
              <w:rPr>
                <w:rFonts w:ascii="Times New Roman" w:hAnsi="Times New Roman"/>
                <w:szCs w:val="24"/>
              </w:rPr>
              <w:t>Obiect 02</w:t>
            </w:r>
          </w:p>
          <w:p w14:paraId="2066CD31" w14:textId="77777777" w:rsidR="00E85B3A" w:rsidRPr="00C8319E" w:rsidRDefault="00E85B3A" w:rsidP="00C8319E">
            <w:pPr>
              <w:pStyle w:val="BodyText"/>
              <w:tabs>
                <w:tab w:val="left" w:pos="567"/>
              </w:tabs>
              <w:rPr>
                <w:rFonts w:ascii="Times New Roman" w:hAnsi="Times New Roman"/>
                <w:szCs w:val="24"/>
              </w:rPr>
            </w:pPr>
            <w:r w:rsidRPr="00C8319E">
              <w:rPr>
                <w:rFonts w:ascii="Times New Roman" w:hAnsi="Times New Roman"/>
                <w:szCs w:val="24"/>
              </w:rPr>
              <w:t>Categoria de lucrări:</w:t>
            </w:r>
          </w:p>
          <w:p w14:paraId="22DAA70C" w14:textId="77777777" w:rsidR="00E85B3A" w:rsidRPr="00C8319E" w:rsidRDefault="00E85B3A" w:rsidP="00C8319E">
            <w:pPr>
              <w:pStyle w:val="BodyText"/>
              <w:tabs>
                <w:tab w:val="left" w:pos="567"/>
              </w:tabs>
              <w:rPr>
                <w:rFonts w:ascii="Times New Roman" w:hAnsi="Times New Roman"/>
                <w:szCs w:val="24"/>
              </w:rPr>
            </w:pPr>
            <w:r w:rsidRPr="00C8319E">
              <w:rPr>
                <w:rFonts w:ascii="Times New Roman" w:hAnsi="Times New Roman"/>
                <w:szCs w:val="24"/>
              </w:rPr>
              <w:t>__________________</w:t>
            </w:r>
          </w:p>
          <w:p w14:paraId="39472D75" w14:textId="77777777" w:rsidR="00E85B3A" w:rsidRPr="00C8319E" w:rsidRDefault="00E85B3A" w:rsidP="00C8319E">
            <w:pPr>
              <w:pStyle w:val="BodyText"/>
              <w:tabs>
                <w:tab w:val="left" w:pos="567"/>
              </w:tabs>
              <w:rPr>
                <w:rFonts w:ascii="Times New Roman" w:hAnsi="Times New Roman"/>
                <w:szCs w:val="24"/>
              </w:rPr>
            </w:pPr>
            <w:r w:rsidRPr="00C8319E">
              <w:rPr>
                <w:rFonts w:ascii="Times New Roman" w:hAnsi="Times New Roman"/>
                <w:szCs w:val="24"/>
              </w:rPr>
              <w:t>__________________</w:t>
            </w:r>
          </w:p>
          <w:p w14:paraId="7AA7C0E2" w14:textId="77777777" w:rsidR="00E85B3A" w:rsidRPr="00C8319E" w:rsidRDefault="00E85B3A" w:rsidP="00C8319E">
            <w:pPr>
              <w:pStyle w:val="BodyText"/>
              <w:tabs>
                <w:tab w:val="left" w:pos="567"/>
              </w:tabs>
              <w:rPr>
                <w:rFonts w:ascii="Times New Roman" w:hAnsi="Times New Roman"/>
                <w:szCs w:val="24"/>
              </w:rPr>
            </w:pPr>
          </w:p>
        </w:tc>
        <w:tc>
          <w:tcPr>
            <w:tcW w:w="1035" w:type="dxa"/>
          </w:tcPr>
          <w:p w14:paraId="109FA713" w14:textId="77777777" w:rsidR="00E85B3A" w:rsidRPr="00C8319E" w:rsidRDefault="00E85B3A" w:rsidP="00C8319E">
            <w:pPr>
              <w:pStyle w:val="BodyText"/>
              <w:tabs>
                <w:tab w:val="left" w:pos="567"/>
              </w:tabs>
              <w:rPr>
                <w:rFonts w:ascii="Times New Roman" w:hAnsi="Times New Roman"/>
                <w:szCs w:val="24"/>
              </w:rPr>
            </w:pPr>
          </w:p>
        </w:tc>
        <w:tc>
          <w:tcPr>
            <w:tcW w:w="1215" w:type="dxa"/>
          </w:tcPr>
          <w:p w14:paraId="57D938E0" w14:textId="77777777" w:rsidR="00E85B3A" w:rsidRPr="00C8319E" w:rsidRDefault="00E85B3A" w:rsidP="00C8319E">
            <w:pPr>
              <w:pStyle w:val="BodyText"/>
              <w:tabs>
                <w:tab w:val="left" w:pos="567"/>
              </w:tabs>
              <w:rPr>
                <w:rFonts w:ascii="Times New Roman" w:hAnsi="Times New Roman"/>
                <w:szCs w:val="24"/>
              </w:rPr>
            </w:pPr>
          </w:p>
        </w:tc>
        <w:tc>
          <w:tcPr>
            <w:tcW w:w="1005" w:type="dxa"/>
            <w:gridSpan w:val="2"/>
          </w:tcPr>
          <w:p w14:paraId="4367D353" w14:textId="77777777" w:rsidR="00E85B3A" w:rsidRPr="00C8319E" w:rsidRDefault="00E85B3A" w:rsidP="00C8319E">
            <w:pPr>
              <w:pStyle w:val="BodyText"/>
              <w:tabs>
                <w:tab w:val="left" w:pos="567"/>
              </w:tabs>
              <w:rPr>
                <w:rFonts w:ascii="Times New Roman" w:hAnsi="Times New Roman"/>
                <w:szCs w:val="24"/>
              </w:rPr>
            </w:pPr>
          </w:p>
        </w:tc>
        <w:tc>
          <w:tcPr>
            <w:tcW w:w="990" w:type="dxa"/>
            <w:gridSpan w:val="2"/>
          </w:tcPr>
          <w:p w14:paraId="0122EADA" w14:textId="77777777" w:rsidR="00E85B3A" w:rsidRPr="00C8319E" w:rsidRDefault="00E85B3A" w:rsidP="00C8319E">
            <w:pPr>
              <w:pStyle w:val="BodyText"/>
              <w:tabs>
                <w:tab w:val="left" w:pos="567"/>
              </w:tabs>
              <w:rPr>
                <w:rFonts w:ascii="Times New Roman" w:hAnsi="Times New Roman"/>
                <w:szCs w:val="24"/>
              </w:rPr>
            </w:pPr>
          </w:p>
        </w:tc>
        <w:tc>
          <w:tcPr>
            <w:tcW w:w="1245" w:type="dxa"/>
          </w:tcPr>
          <w:p w14:paraId="33985C8D" w14:textId="77777777" w:rsidR="00E85B3A" w:rsidRPr="00C8319E" w:rsidRDefault="00E85B3A" w:rsidP="00C8319E">
            <w:pPr>
              <w:pStyle w:val="BodyText"/>
              <w:tabs>
                <w:tab w:val="left" w:pos="567"/>
              </w:tabs>
              <w:rPr>
                <w:rFonts w:ascii="Times New Roman" w:hAnsi="Times New Roman"/>
                <w:szCs w:val="24"/>
              </w:rPr>
            </w:pPr>
          </w:p>
        </w:tc>
      </w:tr>
      <w:tr w:rsidR="00E85B3A" w:rsidRPr="00C8319E" w14:paraId="0007C4C6" w14:textId="77777777" w:rsidTr="00C8319E">
        <w:trPr>
          <w:cantSplit/>
          <w:trHeight w:val="1593"/>
        </w:trPr>
        <w:tc>
          <w:tcPr>
            <w:tcW w:w="709" w:type="dxa"/>
          </w:tcPr>
          <w:p w14:paraId="230ABB70" w14:textId="77777777" w:rsidR="00E85B3A" w:rsidRPr="00C8319E" w:rsidRDefault="00E85B3A" w:rsidP="00C8319E">
            <w:pPr>
              <w:pStyle w:val="BodyText"/>
              <w:tabs>
                <w:tab w:val="left" w:pos="567"/>
              </w:tabs>
              <w:rPr>
                <w:rFonts w:ascii="Times New Roman" w:hAnsi="Times New Roman"/>
                <w:szCs w:val="24"/>
              </w:rPr>
            </w:pPr>
            <w:r w:rsidRPr="00C8319E">
              <w:rPr>
                <w:rFonts w:ascii="Times New Roman" w:hAnsi="Times New Roman"/>
                <w:szCs w:val="24"/>
              </w:rPr>
              <w:t>…</w:t>
            </w:r>
          </w:p>
        </w:tc>
        <w:tc>
          <w:tcPr>
            <w:tcW w:w="2825" w:type="dxa"/>
          </w:tcPr>
          <w:p w14:paraId="6DC57FFE" w14:textId="77777777" w:rsidR="00E85B3A" w:rsidRPr="00C8319E" w:rsidRDefault="00E85B3A" w:rsidP="00C8319E">
            <w:pPr>
              <w:pStyle w:val="BodyText"/>
              <w:tabs>
                <w:tab w:val="left" w:pos="567"/>
              </w:tabs>
              <w:rPr>
                <w:rFonts w:ascii="Times New Roman" w:hAnsi="Times New Roman"/>
                <w:szCs w:val="24"/>
              </w:rPr>
            </w:pPr>
            <w:r w:rsidRPr="00C8319E">
              <w:rPr>
                <w:rFonts w:ascii="Times New Roman" w:hAnsi="Times New Roman"/>
                <w:szCs w:val="24"/>
              </w:rPr>
              <w:t>Obiect n …</w:t>
            </w:r>
          </w:p>
          <w:p w14:paraId="4CCC17FA" w14:textId="77777777" w:rsidR="00E85B3A" w:rsidRPr="00C8319E" w:rsidRDefault="00E85B3A" w:rsidP="00C8319E">
            <w:pPr>
              <w:pStyle w:val="BodyText"/>
              <w:tabs>
                <w:tab w:val="left" w:pos="567"/>
              </w:tabs>
              <w:rPr>
                <w:rFonts w:ascii="Times New Roman" w:hAnsi="Times New Roman"/>
                <w:szCs w:val="24"/>
              </w:rPr>
            </w:pPr>
            <w:r w:rsidRPr="00C8319E">
              <w:rPr>
                <w:rFonts w:ascii="Times New Roman" w:hAnsi="Times New Roman"/>
                <w:szCs w:val="24"/>
              </w:rPr>
              <w:t>Categoria de lucrări:</w:t>
            </w:r>
          </w:p>
          <w:p w14:paraId="4CC0B074" w14:textId="77777777" w:rsidR="00E85B3A" w:rsidRPr="00C8319E" w:rsidRDefault="00E85B3A" w:rsidP="00C8319E">
            <w:pPr>
              <w:pStyle w:val="BodyText"/>
              <w:tabs>
                <w:tab w:val="left" w:pos="567"/>
              </w:tabs>
              <w:rPr>
                <w:rFonts w:ascii="Times New Roman" w:hAnsi="Times New Roman"/>
                <w:szCs w:val="24"/>
              </w:rPr>
            </w:pPr>
            <w:r w:rsidRPr="00C8319E">
              <w:rPr>
                <w:rFonts w:ascii="Times New Roman" w:hAnsi="Times New Roman"/>
                <w:szCs w:val="24"/>
              </w:rPr>
              <w:t>__________________</w:t>
            </w:r>
          </w:p>
          <w:p w14:paraId="173E3BCB" w14:textId="77777777" w:rsidR="00E85B3A" w:rsidRPr="00C8319E" w:rsidRDefault="00E85B3A" w:rsidP="00C8319E">
            <w:pPr>
              <w:pStyle w:val="BodyText"/>
              <w:tabs>
                <w:tab w:val="left" w:pos="567"/>
              </w:tabs>
              <w:rPr>
                <w:rFonts w:ascii="Times New Roman" w:hAnsi="Times New Roman"/>
                <w:szCs w:val="24"/>
              </w:rPr>
            </w:pPr>
            <w:r w:rsidRPr="00C8319E">
              <w:rPr>
                <w:rFonts w:ascii="Times New Roman" w:hAnsi="Times New Roman"/>
                <w:szCs w:val="24"/>
              </w:rPr>
              <w:t>__________________</w:t>
            </w:r>
          </w:p>
          <w:p w14:paraId="49889291" w14:textId="77777777" w:rsidR="00E85B3A" w:rsidRPr="00C8319E" w:rsidRDefault="00E85B3A" w:rsidP="00C8319E">
            <w:pPr>
              <w:pStyle w:val="BodyText"/>
              <w:tabs>
                <w:tab w:val="left" w:pos="567"/>
              </w:tabs>
              <w:rPr>
                <w:rFonts w:ascii="Times New Roman" w:hAnsi="Times New Roman"/>
                <w:szCs w:val="24"/>
              </w:rPr>
            </w:pPr>
          </w:p>
        </w:tc>
        <w:tc>
          <w:tcPr>
            <w:tcW w:w="1035" w:type="dxa"/>
          </w:tcPr>
          <w:p w14:paraId="176BAAE1" w14:textId="77777777" w:rsidR="00E85B3A" w:rsidRPr="00C8319E" w:rsidRDefault="00E85B3A" w:rsidP="00C8319E">
            <w:pPr>
              <w:pStyle w:val="BodyText"/>
              <w:tabs>
                <w:tab w:val="left" w:pos="567"/>
              </w:tabs>
              <w:rPr>
                <w:rFonts w:ascii="Times New Roman" w:hAnsi="Times New Roman"/>
                <w:szCs w:val="24"/>
              </w:rPr>
            </w:pPr>
          </w:p>
        </w:tc>
        <w:tc>
          <w:tcPr>
            <w:tcW w:w="1215" w:type="dxa"/>
          </w:tcPr>
          <w:p w14:paraId="18874A4A" w14:textId="77777777" w:rsidR="00E85B3A" w:rsidRPr="00C8319E" w:rsidRDefault="00E85B3A" w:rsidP="00C8319E">
            <w:pPr>
              <w:pStyle w:val="BodyText"/>
              <w:tabs>
                <w:tab w:val="left" w:pos="567"/>
              </w:tabs>
              <w:rPr>
                <w:rFonts w:ascii="Times New Roman" w:hAnsi="Times New Roman"/>
                <w:szCs w:val="24"/>
              </w:rPr>
            </w:pPr>
          </w:p>
        </w:tc>
        <w:tc>
          <w:tcPr>
            <w:tcW w:w="1005" w:type="dxa"/>
            <w:gridSpan w:val="2"/>
          </w:tcPr>
          <w:p w14:paraId="1939B67A" w14:textId="77777777" w:rsidR="00E85B3A" w:rsidRPr="00C8319E" w:rsidRDefault="00E85B3A" w:rsidP="00C8319E">
            <w:pPr>
              <w:pStyle w:val="BodyText"/>
              <w:tabs>
                <w:tab w:val="left" w:pos="567"/>
              </w:tabs>
              <w:rPr>
                <w:rFonts w:ascii="Times New Roman" w:hAnsi="Times New Roman"/>
                <w:szCs w:val="24"/>
              </w:rPr>
            </w:pPr>
          </w:p>
        </w:tc>
        <w:tc>
          <w:tcPr>
            <w:tcW w:w="990" w:type="dxa"/>
            <w:gridSpan w:val="2"/>
          </w:tcPr>
          <w:p w14:paraId="561A25A2" w14:textId="77777777" w:rsidR="00E85B3A" w:rsidRPr="00C8319E" w:rsidRDefault="00E85B3A" w:rsidP="00C8319E">
            <w:pPr>
              <w:pStyle w:val="BodyText"/>
              <w:tabs>
                <w:tab w:val="left" w:pos="567"/>
              </w:tabs>
              <w:rPr>
                <w:rFonts w:ascii="Times New Roman" w:hAnsi="Times New Roman"/>
                <w:szCs w:val="24"/>
              </w:rPr>
            </w:pPr>
          </w:p>
        </w:tc>
        <w:tc>
          <w:tcPr>
            <w:tcW w:w="1245" w:type="dxa"/>
          </w:tcPr>
          <w:p w14:paraId="4422A459" w14:textId="77777777" w:rsidR="00E85B3A" w:rsidRPr="00C8319E" w:rsidRDefault="00E85B3A" w:rsidP="00C8319E">
            <w:pPr>
              <w:pStyle w:val="BodyText"/>
              <w:tabs>
                <w:tab w:val="left" w:pos="567"/>
              </w:tabs>
              <w:rPr>
                <w:rFonts w:ascii="Times New Roman" w:hAnsi="Times New Roman"/>
                <w:szCs w:val="24"/>
              </w:rPr>
            </w:pPr>
          </w:p>
        </w:tc>
      </w:tr>
    </w:tbl>
    <w:p w14:paraId="45149C9F" w14:textId="77777777" w:rsidR="00E85B3A" w:rsidRPr="00C8319E" w:rsidRDefault="00E85B3A" w:rsidP="00E85B3A">
      <w:pPr>
        <w:jc w:val="both"/>
      </w:pPr>
    </w:p>
    <w:p w14:paraId="42C95E8C" w14:textId="77777777" w:rsidR="00E85B3A" w:rsidRPr="00C8319E" w:rsidRDefault="00E85B3A" w:rsidP="00E85B3A">
      <w:pPr>
        <w:jc w:val="both"/>
      </w:pPr>
    </w:p>
    <w:p w14:paraId="423CFFB8" w14:textId="77777777" w:rsidR="00E85B3A" w:rsidRPr="00C8319E" w:rsidRDefault="00E85B3A" w:rsidP="00E85B3A">
      <w:pPr>
        <w:jc w:val="both"/>
      </w:pPr>
    </w:p>
    <w:p w14:paraId="392B0E09" w14:textId="77777777" w:rsidR="00E85B3A" w:rsidRPr="00C8319E" w:rsidRDefault="00E85B3A" w:rsidP="00E85B3A">
      <w:pPr>
        <w:jc w:val="both"/>
      </w:pPr>
    </w:p>
    <w:p w14:paraId="43C64117" w14:textId="77777777" w:rsidR="00E85B3A" w:rsidRPr="00C8319E" w:rsidRDefault="00E85B3A" w:rsidP="00E85B3A">
      <w:pPr>
        <w:jc w:val="both"/>
        <w:rPr>
          <w:rFonts w:eastAsia="PMingLiU"/>
          <w:lang w:eastAsia="zh-CN"/>
        </w:rPr>
      </w:pPr>
      <w:r w:rsidRPr="00C8319E">
        <w:rPr>
          <w:rFonts w:eastAsia="PMingLiU"/>
          <w:lang w:eastAsia="zh-CN"/>
        </w:rPr>
        <w:t>Semnat: _________________________________________</w:t>
      </w:r>
    </w:p>
    <w:p w14:paraId="27BBF6AF" w14:textId="77777777" w:rsidR="00E85B3A" w:rsidRPr="00C8319E" w:rsidRDefault="00E85B3A" w:rsidP="00E85B3A">
      <w:pPr>
        <w:jc w:val="both"/>
        <w:rPr>
          <w:rFonts w:eastAsia="PMingLiU"/>
          <w:lang w:eastAsia="zh-CN"/>
        </w:rPr>
      </w:pPr>
      <w:r w:rsidRPr="00C8319E">
        <w:rPr>
          <w:rFonts w:eastAsia="PMingLiU"/>
          <w:lang w:eastAsia="zh-CN"/>
        </w:rPr>
        <w:t>Nume: __________________________________________</w:t>
      </w:r>
    </w:p>
    <w:p w14:paraId="70F35D8E" w14:textId="77777777" w:rsidR="00E85B3A" w:rsidRPr="00C8319E" w:rsidRDefault="00E85B3A" w:rsidP="00E85B3A">
      <w:pPr>
        <w:jc w:val="both"/>
        <w:rPr>
          <w:rFonts w:eastAsia="PMingLiU"/>
          <w:lang w:eastAsia="zh-CN"/>
        </w:rPr>
      </w:pPr>
      <w:r w:rsidRPr="00C8319E">
        <w:rPr>
          <w:rFonts w:eastAsia="PMingLiU"/>
          <w:lang w:eastAsia="zh-CN"/>
        </w:rPr>
        <w:t>Funcţia în cadrul întreprinderii: ____________________________</w:t>
      </w:r>
    </w:p>
    <w:p w14:paraId="43590373" w14:textId="77777777" w:rsidR="00E85B3A" w:rsidRPr="00C8319E" w:rsidRDefault="00E85B3A" w:rsidP="00E85B3A">
      <w:pPr>
        <w:jc w:val="both"/>
        <w:rPr>
          <w:rFonts w:eastAsia="PMingLiU"/>
          <w:lang w:eastAsia="zh-CN"/>
        </w:rPr>
      </w:pPr>
      <w:r w:rsidRPr="00C8319E">
        <w:rPr>
          <w:rFonts w:eastAsia="PMingLiU"/>
          <w:lang w:eastAsia="zh-CN"/>
        </w:rPr>
        <w:t>Denumirea întreprinderii: _____________________________</w:t>
      </w:r>
      <w:bookmarkStart w:id="47" w:name="_Toc449692098"/>
      <w:r w:rsidRPr="00C8319E">
        <w:rPr>
          <w:rFonts w:eastAsia="PMingLiU"/>
          <w:lang w:eastAsia="zh-CN"/>
        </w:rPr>
        <w:t>____</w:t>
      </w:r>
    </w:p>
    <w:p w14:paraId="48E63E26" w14:textId="77777777" w:rsidR="00E85B3A" w:rsidRPr="00C8319E" w:rsidRDefault="00E85B3A" w:rsidP="00E85B3A">
      <w:pPr>
        <w:jc w:val="both"/>
        <w:rPr>
          <w:rFonts w:eastAsia="PMingLiU"/>
          <w:lang w:eastAsia="zh-CN"/>
        </w:rPr>
      </w:pPr>
    </w:p>
    <w:p w14:paraId="43EB1CCF" w14:textId="77777777" w:rsidR="00E85B3A" w:rsidRPr="00C8319E" w:rsidRDefault="00E85B3A" w:rsidP="00E85B3A">
      <w:pPr>
        <w:jc w:val="both"/>
        <w:rPr>
          <w:rFonts w:eastAsia="PMingLiU"/>
          <w:lang w:eastAsia="zh-CN"/>
        </w:rPr>
      </w:pPr>
    </w:p>
    <w:p w14:paraId="2DBD0558" w14:textId="77777777" w:rsidR="00E85B3A" w:rsidRPr="00C8319E" w:rsidRDefault="00E85B3A" w:rsidP="00E85B3A">
      <w:pPr>
        <w:jc w:val="both"/>
        <w:rPr>
          <w:rFonts w:eastAsia="PMingLiU"/>
          <w:lang w:eastAsia="zh-CN"/>
        </w:rPr>
      </w:pPr>
    </w:p>
    <w:p w14:paraId="4782DA22" w14:textId="77777777" w:rsidR="00E85B3A" w:rsidRPr="00C8319E" w:rsidRDefault="00E85B3A" w:rsidP="00E85B3A">
      <w:pPr>
        <w:jc w:val="both"/>
        <w:rPr>
          <w:rFonts w:eastAsia="PMingLiU"/>
          <w:lang w:eastAsia="zh-CN"/>
        </w:rPr>
      </w:pPr>
    </w:p>
    <w:p w14:paraId="01F72A0A" w14:textId="77777777" w:rsidR="00E85B3A" w:rsidRPr="00C8319E" w:rsidRDefault="00E85B3A" w:rsidP="00E85B3A">
      <w:pPr>
        <w:jc w:val="both"/>
        <w:rPr>
          <w:rFonts w:eastAsia="PMingLiU"/>
          <w:lang w:eastAsia="zh-CN"/>
        </w:rPr>
      </w:pPr>
    </w:p>
    <w:p w14:paraId="02147364" w14:textId="77777777" w:rsidR="00E85B3A" w:rsidRPr="00C8319E" w:rsidRDefault="00E85B3A" w:rsidP="00E85B3A">
      <w:pPr>
        <w:jc w:val="both"/>
        <w:rPr>
          <w:rFonts w:eastAsia="PMingLiU"/>
          <w:lang w:eastAsia="zh-CN"/>
        </w:rPr>
      </w:pPr>
    </w:p>
    <w:p w14:paraId="659B67D2" w14:textId="77777777" w:rsidR="00E85B3A" w:rsidRPr="00C8319E" w:rsidRDefault="00E85B3A" w:rsidP="00E85B3A">
      <w:pPr>
        <w:jc w:val="both"/>
        <w:rPr>
          <w:rFonts w:eastAsia="PMingLiU"/>
          <w:lang w:eastAsia="zh-CN"/>
        </w:rPr>
      </w:pPr>
    </w:p>
    <w:p w14:paraId="15EABF60" w14:textId="77777777" w:rsidR="00E85B3A" w:rsidRPr="00C8319E" w:rsidRDefault="00E85B3A" w:rsidP="00E85B3A">
      <w:pPr>
        <w:jc w:val="both"/>
        <w:rPr>
          <w:rFonts w:eastAsia="PMingLiU"/>
          <w:lang w:eastAsia="zh-CN"/>
        </w:rPr>
      </w:pPr>
    </w:p>
    <w:p w14:paraId="69BC7AC6" w14:textId="77777777" w:rsidR="00E85B3A" w:rsidRPr="00C8319E" w:rsidRDefault="00E85B3A" w:rsidP="00E85B3A">
      <w:pPr>
        <w:jc w:val="both"/>
        <w:rPr>
          <w:rFonts w:eastAsia="PMingLiU"/>
          <w:lang w:eastAsia="zh-CN"/>
        </w:rPr>
      </w:pPr>
    </w:p>
    <w:p w14:paraId="7EBEE0E8" w14:textId="77777777" w:rsidR="00E85B3A" w:rsidRPr="00C8319E" w:rsidRDefault="00E85B3A" w:rsidP="00E85B3A">
      <w:pPr>
        <w:jc w:val="both"/>
        <w:rPr>
          <w:rFonts w:eastAsia="PMingLiU"/>
          <w:lang w:eastAsia="zh-CN"/>
        </w:rPr>
      </w:pPr>
    </w:p>
    <w:p w14:paraId="7BC72275" w14:textId="77777777" w:rsidR="00E85B3A" w:rsidRPr="00C8319E" w:rsidRDefault="00E85B3A" w:rsidP="00E85B3A">
      <w:pPr>
        <w:jc w:val="both"/>
        <w:rPr>
          <w:rFonts w:eastAsia="PMingLiU"/>
          <w:lang w:eastAsia="zh-CN"/>
        </w:rPr>
      </w:pPr>
    </w:p>
    <w:p w14:paraId="2181DE36" w14:textId="77777777" w:rsidR="00E85B3A" w:rsidRPr="00C8319E" w:rsidRDefault="00E85B3A" w:rsidP="00E85B3A">
      <w:pPr>
        <w:jc w:val="both"/>
        <w:rPr>
          <w:rFonts w:eastAsia="PMingLiU"/>
          <w:lang w:eastAsia="zh-CN"/>
        </w:rPr>
      </w:pPr>
    </w:p>
    <w:p w14:paraId="0E369343" w14:textId="77777777" w:rsidR="00E85B3A" w:rsidRPr="00C8319E" w:rsidRDefault="00E85B3A" w:rsidP="00E85B3A">
      <w:pPr>
        <w:jc w:val="both"/>
        <w:rPr>
          <w:rFonts w:eastAsia="PMingLiU"/>
          <w:lang w:eastAsia="zh-CN"/>
        </w:rPr>
      </w:pPr>
    </w:p>
    <w:p w14:paraId="5EBC3C6B" w14:textId="77777777" w:rsidR="00E85B3A" w:rsidRPr="00C8319E" w:rsidRDefault="00E85B3A" w:rsidP="00E85B3A">
      <w:pPr>
        <w:jc w:val="both"/>
        <w:rPr>
          <w:rFonts w:eastAsia="PMingLiU"/>
          <w:lang w:eastAsia="zh-CN"/>
        </w:rPr>
      </w:pPr>
    </w:p>
    <w:p w14:paraId="7666AEDB" w14:textId="77777777" w:rsidR="00E85B3A" w:rsidRPr="00C8319E" w:rsidRDefault="00E85B3A" w:rsidP="00E85B3A">
      <w:pPr>
        <w:jc w:val="both"/>
        <w:rPr>
          <w:rFonts w:eastAsia="PMingLiU"/>
          <w:lang w:eastAsia="zh-CN"/>
        </w:rPr>
      </w:pPr>
    </w:p>
    <w:p w14:paraId="5C4F0D87" w14:textId="77777777" w:rsidR="00E85B3A" w:rsidRPr="00C8319E" w:rsidRDefault="00E85B3A" w:rsidP="00E85B3A">
      <w:pPr>
        <w:jc w:val="both"/>
        <w:rPr>
          <w:rFonts w:eastAsia="PMingLiU"/>
          <w:lang w:eastAsia="zh-CN"/>
        </w:rPr>
      </w:pPr>
    </w:p>
    <w:p w14:paraId="5FC6EB8D" w14:textId="77777777" w:rsidR="00E85B3A" w:rsidRPr="00C8319E" w:rsidRDefault="00E85B3A" w:rsidP="00E85B3A">
      <w:pPr>
        <w:jc w:val="both"/>
        <w:rPr>
          <w:rFonts w:eastAsia="PMingLiU"/>
          <w:lang w:eastAsia="zh-CN"/>
        </w:rPr>
      </w:pPr>
    </w:p>
    <w:p w14:paraId="6D47758F" w14:textId="77777777" w:rsidR="00E85B3A" w:rsidRPr="00C8319E" w:rsidRDefault="00E85B3A" w:rsidP="00E85B3A">
      <w:pPr>
        <w:jc w:val="right"/>
        <w:rPr>
          <w:noProof w:val="0"/>
          <w:sz w:val="22"/>
          <w:szCs w:val="22"/>
        </w:rPr>
      </w:pPr>
      <w:r w:rsidRPr="00C8319E">
        <w:rPr>
          <w:noProof w:val="0"/>
        </w:rPr>
        <w:lastRenderedPageBreak/>
        <w:t>Anexa nr. 11</w:t>
      </w:r>
    </w:p>
    <w:p w14:paraId="6975DA05" w14:textId="77777777" w:rsidR="00E85B3A" w:rsidRPr="00C8319E" w:rsidRDefault="00E85B3A" w:rsidP="00E85B3A">
      <w:pPr>
        <w:jc w:val="right"/>
        <w:rPr>
          <w:noProof w:val="0"/>
        </w:rPr>
      </w:pPr>
      <w:r w:rsidRPr="00C8319E">
        <w:rPr>
          <w:noProof w:val="0"/>
        </w:rPr>
        <w:t>la Documentația standard nr._____</w:t>
      </w:r>
    </w:p>
    <w:p w14:paraId="6939E162" w14:textId="77777777" w:rsidR="00E85B3A" w:rsidRPr="00C8319E" w:rsidRDefault="00E85B3A" w:rsidP="00E85B3A">
      <w:pPr>
        <w:jc w:val="right"/>
        <w:rPr>
          <w:noProof w:val="0"/>
        </w:rPr>
      </w:pPr>
      <w:r w:rsidRPr="00C8319E">
        <w:rPr>
          <w:noProof w:val="0"/>
        </w:rPr>
        <w:t>din “____” ________ 20___</w:t>
      </w:r>
    </w:p>
    <w:p w14:paraId="6C885832" w14:textId="77777777" w:rsidR="00E85B3A" w:rsidRPr="00C8319E" w:rsidRDefault="00E85B3A" w:rsidP="00E85B3A">
      <w:pPr>
        <w:jc w:val="both"/>
        <w:rPr>
          <w:rFonts w:eastAsia="PMingLiU"/>
          <w:lang w:eastAsia="zh-CN"/>
        </w:rPr>
      </w:pPr>
    </w:p>
    <w:p w14:paraId="45AC7013" w14:textId="77777777" w:rsidR="00E85B3A" w:rsidRPr="00C8319E" w:rsidRDefault="00E85B3A" w:rsidP="00E85B3A">
      <w:pPr>
        <w:jc w:val="both"/>
        <w:rPr>
          <w:rFonts w:eastAsia="PMingLiU"/>
          <w:lang w:eastAsia="zh-CN"/>
        </w:rPr>
      </w:pPr>
    </w:p>
    <w:p w14:paraId="035450C3" w14:textId="77777777" w:rsidR="00E85B3A" w:rsidRPr="00C8319E" w:rsidRDefault="00E85B3A" w:rsidP="00E85B3A">
      <w:pPr>
        <w:jc w:val="both"/>
        <w:rPr>
          <w:rFonts w:eastAsia="PMingLiU"/>
          <w:lang w:eastAsia="zh-CN"/>
        </w:rPr>
      </w:pPr>
    </w:p>
    <w:p w14:paraId="54AB03BC" w14:textId="77777777" w:rsidR="00E85B3A" w:rsidRPr="00C8319E" w:rsidRDefault="00E85B3A" w:rsidP="00E85B3A">
      <w:pPr>
        <w:jc w:val="center"/>
        <w:rPr>
          <w:rFonts w:eastAsia="PMingLiU"/>
          <w:lang w:eastAsia="zh-CN"/>
        </w:rPr>
      </w:pPr>
    </w:p>
    <w:p w14:paraId="3FBB144C" w14:textId="77777777" w:rsidR="00E85B3A" w:rsidRPr="00C8319E" w:rsidRDefault="00E85B3A" w:rsidP="00E85B3A">
      <w:pPr>
        <w:pStyle w:val="BodyText"/>
        <w:tabs>
          <w:tab w:val="left" w:pos="567"/>
        </w:tabs>
        <w:jc w:val="center"/>
        <w:rPr>
          <w:rFonts w:ascii="Times New Roman" w:hAnsi="Times New Roman"/>
          <w:b/>
          <w:szCs w:val="24"/>
        </w:rPr>
      </w:pPr>
      <w:r w:rsidRPr="00C8319E">
        <w:rPr>
          <w:rFonts w:ascii="Times New Roman" w:hAnsi="Times New Roman"/>
          <w:b/>
          <w:szCs w:val="24"/>
        </w:rPr>
        <w:t>GRAFIC DE  EXECUTARE A DOCUMENTAȚIEI DE PROIECT</w:t>
      </w:r>
    </w:p>
    <w:p w14:paraId="07067FA7" w14:textId="77777777" w:rsidR="00E85B3A" w:rsidRPr="00C8319E" w:rsidRDefault="00E85B3A" w:rsidP="00E85B3A">
      <w:pPr>
        <w:pStyle w:val="BodyText"/>
        <w:tabs>
          <w:tab w:val="left" w:pos="567"/>
        </w:tabs>
        <w:rPr>
          <w:rFonts w:ascii="Times New Roman" w:hAnsi="Times New Roman"/>
          <w:szCs w:val="24"/>
        </w:rPr>
      </w:pPr>
      <w:r w:rsidRPr="00C8319E">
        <w:rPr>
          <w:rFonts w:ascii="Times New Roman" w:hAnsi="Times New Roman"/>
          <w:szCs w:val="24"/>
        </w:rPr>
        <w:t>_____________________________________________________________________________</w:t>
      </w:r>
    </w:p>
    <w:p w14:paraId="1F5BED8E" w14:textId="77777777" w:rsidR="00E85B3A" w:rsidRPr="00C8319E" w:rsidRDefault="00E85B3A" w:rsidP="00E85B3A">
      <w:pPr>
        <w:pStyle w:val="BodyText"/>
        <w:tabs>
          <w:tab w:val="left" w:pos="567"/>
        </w:tabs>
        <w:jc w:val="center"/>
        <w:rPr>
          <w:rFonts w:ascii="Times New Roman" w:hAnsi="Times New Roman"/>
          <w:szCs w:val="24"/>
        </w:rPr>
      </w:pPr>
      <w:r w:rsidRPr="00C8319E">
        <w:rPr>
          <w:rFonts w:ascii="Times New Roman" w:hAnsi="Times New Roman"/>
          <w:szCs w:val="24"/>
        </w:rPr>
        <w:t>(denumirea serviciilor)</w:t>
      </w:r>
    </w:p>
    <w:p w14:paraId="24B529CB" w14:textId="77777777" w:rsidR="00E85B3A" w:rsidRPr="00C8319E" w:rsidRDefault="00E85B3A" w:rsidP="00E85B3A">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E85B3A" w:rsidRPr="00C8319E" w14:paraId="5DBDA66B" w14:textId="77777777" w:rsidTr="00C8319E">
        <w:trPr>
          <w:cantSplit/>
          <w:trHeight w:val="300"/>
        </w:trPr>
        <w:tc>
          <w:tcPr>
            <w:tcW w:w="709" w:type="dxa"/>
            <w:vMerge w:val="restart"/>
          </w:tcPr>
          <w:p w14:paraId="551115FB" w14:textId="77777777" w:rsidR="00E85B3A" w:rsidRPr="00C8319E" w:rsidRDefault="00E85B3A" w:rsidP="00C8319E">
            <w:pPr>
              <w:pStyle w:val="BodyText"/>
              <w:tabs>
                <w:tab w:val="left" w:pos="567"/>
              </w:tabs>
              <w:rPr>
                <w:rFonts w:ascii="Times New Roman" w:hAnsi="Times New Roman"/>
                <w:b/>
                <w:szCs w:val="24"/>
              </w:rPr>
            </w:pPr>
            <w:r w:rsidRPr="00C8319E">
              <w:rPr>
                <w:rFonts w:ascii="Times New Roman" w:hAnsi="Times New Roman"/>
                <w:b/>
                <w:szCs w:val="24"/>
              </w:rPr>
              <w:t>Nr.</w:t>
            </w:r>
          </w:p>
          <w:p w14:paraId="0B8511BB" w14:textId="77777777" w:rsidR="00E85B3A" w:rsidRPr="00C8319E" w:rsidRDefault="00E85B3A" w:rsidP="00C8319E">
            <w:pPr>
              <w:pStyle w:val="BodyText"/>
              <w:tabs>
                <w:tab w:val="left" w:pos="567"/>
              </w:tabs>
              <w:rPr>
                <w:rFonts w:ascii="Times New Roman" w:hAnsi="Times New Roman"/>
                <w:b/>
                <w:szCs w:val="24"/>
              </w:rPr>
            </w:pPr>
            <w:r w:rsidRPr="00C8319E">
              <w:rPr>
                <w:rFonts w:ascii="Times New Roman" w:hAnsi="Times New Roman"/>
                <w:b/>
                <w:szCs w:val="24"/>
              </w:rPr>
              <w:t>d/o</w:t>
            </w:r>
          </w:p>
        </w:tc>
        <w:tc>
          <w:tcPr>
            <w:tcW w:w="2825" w:type="dxa"/>
            <w:vMerge w:val="restart"/>
          </w:tcPr>
          <w:p w14:paraId="0B05FAB8" w14:textId="77777777" w:rsidR="00E85B3A" w:rsidRPr="00C8319E" w:rsidRDefault="00E85B3A" w:rsidP="00C8319E">
            <w:pPr>
              <w:pStyle w:val="BodyText"/>
              <w:tabs>
                <w:tab w:val="left" w:pos="567"/>
              </w:tabs>
              <w:rPr>
                <w:rFonts w:ascii="Times New Roman" w:hAnsi="Times New Roman"/>
                <w:b/>
                <w:szCs w:val="24"/>
              </w:rPr>
            </w:pPr>
            <w:r w:rsidRPr="00C8319E">
              <w:rPr>
                <w:rFonts w:ascii="Times New Roman" w:hAnsi="Times New Roman"/>
                <w:b/>
                <w:szCs w:val="24"/>
              </w:rPr>
              <w:t>Grupa de obiecte/denumirea obiectului</w:t>
            </w:r>
          </w:p>
        </w:tc>
        <w:tc>
          <w:tcPr>
            <w:tcW w:w="3126" w:type="dxa"/>
            <w:gridSpan w:val="3"/>
          </w:tcPr>
          <w:p w14:paraId="7F7018C4" w14:textId="77777777" w:rsidR="00E85B3A" w:rsidRPr="00C8319E" w:rsidRDefault="00E85B3A" w:rsidP="00C8319E">
            <w:pPr>
              <w:pStyle w:val="BodyText"/>
              <w:tabs>
                <w:tab w:val="left" w:pos="567"/>
              </w:tabs>
              <w:rPr>
                <w:rFonts w:ascii="Times New Roman" w:hAnsi="Times New Roman"/>
                <w:b/>
                <w:szCs w:val="24"/>
              </w:rPr>
            </w:pPr>
            <w:r w:rsidRPr="00C8319E">
              <w:rPr>
                <w:rFonts w:ascii="Times New Roman" w:hAnsi="Times New Roman"/>
                <w:b/>
                <w:szCs w:val="24"/>
              </w:rPr>
              <w:t>Anul 1</w:t>
            </w:r>
          </w:p>
        </w:tc>
        <w:tc>
          <w:tcPr>
            <w:tcW w:w="1044" w:type="dxa"/>
            <w:gridSpan w:val="2"/>
          </w:tcPr>
          <w:p w14:paraId="0A7312B0" w14:textId="77777777" w:rsidR="00E85B3A" w:rsidRPr="00C8319E" w:rsidRDefault="00E85B3A" w:rsidP="00C8319E">
            <w:pPr>
              <w:pStyle w:val="BodyText"/>
              <w:tabs>
                <w:tab w:val="left" w:pos="567"/>
              </w:tabs>
              <w:rPr>
                <w:rFonts w:ascii="Times New Roman" w:hAnsi="Times New Roman"/>
                <w:b/>
                <w:szCs w:val="24"/>
              </w:rPr>
            </w:pPr>
            <w:r w:rsidRPr="00C8319E">
              <w:rPr>
                <w:rFonts w:ascii="Times New Roman" w:hAnsi="Times New Roman"/>
                <w:b/>
                <w:szCs w:val="24"/>
              </w:rPr>
              <w:t>…</w:t>
            </w:r>
          </w:p>
        </w:tc>
        <w:tc>
          <w:tcPr>
            <w:tcW w:w="1320" w:type="dxa"/>
            <w:gridSpan w:val="2"/>
          </w:tcPr>
          <w:p w14:paraId="7BA0AA99" w14:textId="77777777" w:rsidR="00E85B3A" w:rsidRPr="00C8319E" w:rsidRDefault="00E85B3A" w:rsidP="00C8319E">
            <w:pPr>
              <w:pStyle w:val="BodyText"/>
              <w:tabs>
                <w:tab w:val="left" w:pos="567"/>
              </w:tabs>
              <w:rPr>
                <w:rFonts w:ascii="Times New Roman" w:hAnsi="Times New Roman"/>
                <w:b/>
                <w:szCs w:val="24"/>
              </w:rPr>
            </w:pPr>
            <w:r w:rsidRPr="00C8319E">
              <w:rPr>
                <w:rFonts w:ascii="Times New Roman" w:hAnsi="Times New Roman"/>
                <w:b/>
                <w:szCs w:val="24"/>
              </w:rPr>
              <w:t>Anul (n)</w:t>
            </w:r>
          </w:p>
        </w:tc>
      </w:tr>
      <w:tr w:rsidR="00E85B3A" w:rsidRPr="00C8319E" w14:paraId="799A2813" w14:textId="77777777" w:rsidTr="00C8319E">
        <w:trPr>
          <w:cantSplit/>
          <w:trHeight w:val="240"/>
        </w:trPr>
        <w:tc>
          <w:tcPr>
            <w:tcW w:w="709" w:type="dxa"/>
            <w:vMerge/>
          </w:tcPr>
          <w:p w14:paraId="4FA63402" w14:textId="77777777" w:rsidR="00E85B3A" w:rsidRPr="00C8319E" w:rsidRDefault="00E85B3A" w:rsidP="00C8319E">
            <w:pPr>
              <w:pStyle w:val="BodyText"/>
              <w:tabs>
                <w:tab w:val="left" w:pos="567"/>
              </w:tabs>
              <w:rPr>
                <w:rFonts w:ascii="Times New Roman" w:hAnsi="Times New Roman"/>
                <w:b/>
                <w:szCs w:val="24"/>
              </w:rPr>
            </w:pPr>
          </w:p>
        </w:tc>
        <w:tc>
          <w:tcPr>
            <w:tcW w:w="2825" w:type="dxa"/>
            <w:vMerge/>
          </w:tcPr>
          <w:p w14:paraId="3626021A" w14:textId="77777777" w:rsidR="00E85B3A" w:rsidRPr="00C8319E" w:rsidRDefault="00E85B3A" w:rsidP="00C8319E">
            <w:pPr>
              <w:pStyle w:val="BodyText"/>
              <w:tabs>
                <w:tab w:val="left" w:pos="567"/>
              </w:tabs>
              <w:rPr>
                <w:rFonts w:ascii="Times New Roman" w:hAnsi="Times New Roman"/>
                <w:b/>
                <w:szCs w:val="24"/>
              </w:rPr>
            </w:pPr>
          </w:p>
        </w:tc>
        <w:tc>
          <w:tcPr>
            <w:tcW w:w="5490" w:type="dxa"/>
            <w:gridSpan w:val="7"/>
          </w:tcPr>
          <w:p w14:paraId="6B2B5CF6" w14:textId="77777777" w:rsidR="00E85B3A" w:rsidRPr="00C8319E" w:rsidRDefault="00E85B3A" w:rsidP="00C8319E">
            <w:pPr>
              <w:pStyle w:val="BodyText"/>
              <w:tabs>
                <w:tab w:val="left" w:pos="567"/>
              </w:tabs>
              <w:rPr>
                <w:rFonts w:ascii="Times New Roman" w:hAnsi="Times New Roman"/>
                <w:b/>
                <w:szCs w:val="24"/>
              </w:rPr>
            </w:pPr>
            <w:r w:rsidRPr="00C8319E">
              <w:rPr>
                <w:rFonts w:ascii="Times New Roman" w:hAnsi="Times New Roman"/>
                <w:b/>
                <w:szCs w:val="24"/>
              </w:rPr>
              <w:t>Luna</w:t>
            </w:r>
          </w:p>
        </w:tc>
      </w:tr>
      <w:tr w:rsidR="00E85B3A" w:rsidRPr="00C8319E" w14:paraId="4DCEB60E" w14:textId="77777777" w:rsidTr="00C8319E">
        <w:trPr>
          <w:cantSplit/>
          <w:trHeight w:val="120"/>
        </w:trPr>
        <w:tc>
          <w:tcPr>
            <w:tcW w:w="709" w:type="dxa"/>
            <w:vMerge/>
          </w:tcPr>
          <w:p w14:paraId="2A005185" w14:textId="77777777" w:rsidR="00E85B3A" w:rsidRPr="00C8319E" w:rsidRDefault="00E85B3A" w:rsidP="00C8319E">
            <w:pPr>
              <w:pStyle w:val="BodyText"/>
              <w:tabs>
                <w:tab w:val="left" w:pos="567"/>
              </w:tabs>
              <w:rPr>
                <w:rFonts w:ascii="Times New Roman" w:hAnsi="Times New Roman"/>
                <w:b/>
                <w:szCs w:val="24"/>
              </w:rPr>
            </w:pPr>
          </w:p>
        </w:tc>
        <w:tc>
          <w:tcPr>
            <w:tcW w:w="2825" w:type="dxa"/>
            <w:vMerge/>
          </w:tcPr>
          <w:p w14:paraId="69443574" w14:textId="77777777" w:rsidR="00E85B3A" w:rsidRPr="00C8319E" w:rsidRDefault="00E85B3A" w:rsidP="00C8319E">
            <w:pPr>
              <w:pStyle w:val="BodyText"/>
              <w:tabs>
                <w:tab w:val="left" w:pos="567"/>
              </w:tabs>
              <w:rPr>
                <w:rFonts w:ascii="Times New Roman" w:hAnsi="Times New Roman"/>
                <w:b/>
                <w:szCs w:val="24"/>
              </w:rPr>
            </w:pPr>
          </w:p>
        </w:tc>
        <w:tc>
          <w:tcPr>
            <w:tcW w:w="1035" w:type="dxa"/>
          </w:tcPr>
          <w:p w14:paraId="78C390AF" w14:textId="77777777" w:rsidR="00E85B3A" w:rsidRPr="00C8319E" w:rsidRDefault="00E85B3A" w:rsidP="00C8319E">
            <w:pPr>
              <w:pStyle w:val="BodyText"/>
              <w:tabs>
                <w:tab w:val="left" w:pos="567"/>
              </w:tabs>
              <w:rPr>
                <w:rFonts w:ascii="Times New Roman" w:hAnsi="Times New Roman"/>
                <w:b/>
                <w:szCs w:val="24"/>
              </w:rPr>
            </w:pPr>
            <w:r w:rsidRPr="00C8319E">
              <w:rPr>
                <w:rFonts w:ascii="Times New Roman" w:hAnsi="Times New Roman"/>
                <w:b/>
                <w:szCs w:val="24"/>
              </w:rPr>
              <w:t>1</w:t>
            </w:r>
          </w:p>
        </w:tc>
        <w:tc>
          <w:tcPr>
            <w:tcW w:w="1215" w:type="dxa"/>
          </w:tcPr>
          <w:p w14:paraId="019278D9" w14:textId="77777777" w:rsidR="00E85B3A" w:rsidRPr="00C8319E" w:rsidRDefault="00E85B3A" w:rsidP="00C8319E">
            <w:pPr>
              <w:pStyle w:val="BodyText"/>
              <w:tabs>
                <w:tab w:val="left" w:pos="567"/>
              </w:tabs>
              <w:rPr>
                <w:rFonts w:ascii="Times New Roman" w:hAnsi="Times New Roman"/>
                <w:b/>
                <w:szCs w:val="24"/>
              </w:rPr>
            </w:pPr>
            <w:r w:rsidRPr="00C8319E">
              <w:rPr>
                <w:rFonts w:ascii="Times New Roman" w:hAnsi="Times New Roman"/>
                <w:b/>
                <w:szCs w:val="24"/>
              </w:rPr>
              <w:t>2</w:t>
            </w:r>
          </w:p>
        </w:tc>
        <w:tc>
          <w:tcPr>
            <w:tcW w:w="1005" w:type="dxa"/>
            <w:gridSpan w:val="2"/>
          </w:tcPr>
          <w:p w14:paraId="6B32C644" w14:textId="77777777" w:rsidR="00E85B3A" w:rsidRPr="00C8319E" w:rsidRDefault="00E85B3A" w:rsidP="00C8319E">
            <w:pPr>
              <w:pStyle w:val="BodyText"/>
              <w:tabs>
                <w:tab w:val="left" w:pos="567"/>
              </w:tabs>
              <w:rPr>
                <w:rFonts w:ascii="Times New Roman" w:hAnsi="Times New Roman"/>
                <w:b/>
                <w:szCs w:val="24"/>
              </w:rPr>
            </w:pPr>
            <w:r w:rsidRPr="00C8319E">
              <w:rPr>
                <w:rFonts w:ascii="Times New Roman" w:hAnsi="Times New Roman"/>
                <w:b/>
                <w:szCs w:val="24"/>
              </w:rPr>
              <w:t>3</w:t>
            </w:r>
          </w:p>
        </w:tc>
        <w:tc>
          <w:tcPr>
            <w:tcW w:w="990" w:type="dxa"/>
            <w:gridSpan w:val="2"/>
          </w:tcPr>
          <w:p w14:paraId="15ED09B4" w14:textId="77777777" w:rsidR="00E85B3A" w:rsidRPr="00C8319E" w:rsidRDefault="00E85B3A" w:rsidP="00C8319E">
            <w:pPr>
              <w:pStyle w:val="BodyText"/>
              <w:tabs>
                <w:tab w:val="left" w:pos="567"/>
              </w:tabs>
              <w:rPr>
                <w:rFonts w:ascii="Times New Roman" w:hAnsi="Times New Roman"/>
                <w:b/>
                <w:szCs w:val="24"/>
              </w:rPr>
            </w:pPr>
            <w:r w:rsidRPr="00C8319E">
              <w:rPr>
                <w:rFonts w:ascii="Times New Roman" w:hAnsi="Times New Roman"/>
                <w:b/>
                <w:szCs w:val="24"/>
              </w:rPr>
              <w:t>…</w:t>
            </w:r>
          </w:p>
        </w:tc>
        <w:tc>
          <w:tcPr>
            <w:tcW w:w="1245" w:type="dxa"/>
          </w:tcPr>
          <w:p w14:paraId="419A0C17" w14:textId="77777777" w:rsidR="00E85B3A" w:rsidRPr="00C8319E" w:rsidRDefault="00E85B3A" w:rsidP="00C8319E">
            <w:pPr>
              <w:pStyle w:val="BodyText"/>
              <w:tabs>
                <w:tab w:val="left" w:pos="567"/>
              </w:tabs>
              <w:rPr>
                <w:rFonts w:ascii="Times New Roman" w:hAnsi="Times New Roman"/>
                <w:b/>
                <w:szCs w:val="24"/>
              </w:rPr>
            </w:pPr>
            <w:r w:rsidRPr="00C8319E">
              <w:rPr>
                <w:rFonts w:ascii="Times New Roman" w:hAnsi="Times New Roman"/>
                <w:b/>
                <w:szCs w:val="24"/>
              </w:rPr>
              <w:t>n</w:t>
            </w:r>
          </w:p>
        </w:tc>
      </w:tr>
      <w:tr w:rsidR="00E85B3A" w:rsidRPr="00C8319E" w14:paraId="27EDBCD3" w14:textId="77777777" w:rsidTr="00C8319E">
        <w:trPr>
          <w:cantSplit/>
          <w:trHeight w:val="180"/>
        </w:trPr>
        <w:tc>
          <w:tcPr>
            <w:tcW w:w="709" w:type="dxa"/>
          </w:tcPr>
          <w:p w14:paraId="0E2B1FEA" w14:textId="77777777" w:rsidR="00E85B3A" w:rsidRPr="00C8319E" w:rsidRDefault="00E85B3A" w:rsidP="00C8319E">
            <w:pPr>
              <w:pStyle w:val="BodyText"/>
              <w:tabs>
                <w:tab w:val="left" w:pos="567"/>
              </w:tabs>
              <w:rPr>
                <w:rFonts w:ascii="Times New Roman" w:hAnsi="Times New Roman"/>
                <w:szCs w:val="24"/>
              </w:rPr>
            </w:pPr>
            <w:r w:rsidRPr="00C8319E">
              <w:rPr>
                <w:rFonts w:ascii="Times New Roman" w:hAnsi="Times New Roman"/>
                <w:szCs w:val="24"/>
              </w:rPr>
              <w:t>1.</w:t>
            </w:r>
          </w:p>
        </w:tc>
        <w:tc>
          <w:tcPr>
            <w:tcW w:w="2825" w:type="dxa"/>
          </w:tcPr>
          <w:p w14:paraId="27740BE8" w14:textId="77777777" w:rsidR="00E85B3A" w:rsidRPr="00C8319E" w:rsidRDefault="00E85B3A" w:rsidP="00C8319E">
            <w:pPr>
              <w:pStyle w:val="BodyText"/>
              <w:tabs>
                <w:tab w:val="left" w:pos="567"/>
              </w:tabs>
              <w:rPr>
                <w:rFonts w:ascii="Times New Roman" w:hAnsi="Times New Roman"/>
                <w:szCs w:val="24"/>
              </w:rPr>
            </w:pPr>
            <w:r w:rsidRPr="00C8319E">
              <w:rPr>
                <w:rFonts w:ascii="Times New Roman" w:hAnsi="Times New Roman"/>
                <w:szCs w:val="24"/>
              </w:rPr>
              <w:t>Faza 1</w:t>
            </w:r>
          </w:p>
          <w:p w14:paraId="29F98A17" w14:textId="77777777" w:rsidR="00E85B3A" w:rsidRPr="00C8319E" w:rsidRDefault="00E85B3A" w:rsidP="00C8319E">
            <w:pPr>
              <w:pStyle w:val="BodyText"/>
              <w:tabs>
                <w:tab w:val="left" w:pos="567"/>
              </w:tabs>
              <w:rPr>
                <w:rFonts w:ascii="Times New Roman" w:hAnsi="Times New Roman"/>
                <w:szCs w:val="24"/>
              </w:rPr>
            </w:pPr>
            <w:r w:rsidRPr="00C8319E">
              <w:rPr>
                <w:rFonts w:ascii="Times New Roman" w:hAnsi="Times New Roman"/>
                <w:szCs w:val="24"/>
              </w:rPr>
              <w:t>Studii, foto fixarea, releveu, investigații inginerești etc.</w:t>
            </w:r>
          </w:p>
        </w:tc>
        <w:tc>
          <w:tcPr>
            <w:tcW w:w="1035" w:type="dxa"/>
          </w:tcPr>
          <w:p w14:paraId="653360C8" w14:textId="77777777" w:rsidR="00E85B3A" w:rsidRPr="00C8319E" w:rsidRDefault="00E85B3A" w:rsidP="00C8319E">
            <w:pPr>
              <w:pStyle w:val="BodyText"/>
              <w:tabs>
                <w:tab w:val="left" w:pos="567"/>
              </w:tabs>
              <w:rPr>
                <w:rFonts w:ascii="Times New Roman" w:hAnsi="Times New Roman"/>
                <w:szCs w:val="24"/>
              </w:rPr>
            </w:pPr>
          </w:p>
        </w:tc>
        <w:tc>
          <w:tcPr>
            <w:tcW w:w="1215" w:type="dxa"/>
          </w:tcPr>
          <w:p w14:paraId="7F14BCFB" w14:textId="77777777" w:rsidR="00E85B3A" w:rsidRPr="00C8319E" w:rsidRDefault="00E85B3A" w:rsidP="00C8319E">
            <w:pPr>
              <w:pStyle w:val="BodyText"/>
              <w:tabs>
                <w:tab w:val="left" w:pos="567"/>
              </w:tabs>
              <w:rPr>
                <w:rFonts w:ascii="Times New Roman" w:hAnsi="Times New Roman"/>
                <w:szCs w:val="24"/>
              </w:rPr>
            </w:pPr>
          </w:p>
        </w:tc>
        <w:tc>
          <w:tcPr>
            <w:tcW w:w="1005" w:type="dxa"/>
            <w:gridSpan w:val="2"/>
          </w:tcPr>
          <w:p w14:paraId="59A2F1B4" w14:textId="77777777" w:rsidR="00E85B3A" w:rsidRPr="00C8319E" w:rsidRDefault="00E85B3A" w:rsidP="00C8319E">
            <w:pPr>
              <w:pStyle w:val="BodyText"/>
              <w:tabs>
                <w:tab w:val="left" w:pos="567"/>
              </w:tabs>
              <w:rPr>
                <w:rFonts w:ascii="Times New Roman" w:hAnsi="Times New Roman"/>
                <w:szCs w:val="24"/>
              </w:rPr>
            </w:pPr>
          </w:p>
        </w:tc>
        <w:tc>
          <w:tcPr>
            <w:tcW w:w="990" w:type="dxa"/>
            <w:gridSpan w:val="2"/>
          </w:tcPr>
          <w:p w14:paraId="5B1F5E6E" w14:textId="77777777" w:rsidR="00E85B3A" w:rsidRPr="00C8319E" w:rsidRDefault="00E85B3A" w:rsidP="00C8319E">
            <w:pPr>
              <w:pStyle w:val="BodyText"/>
              <w:tabs>
                <w:tab w:val="left" w:pos="567"/>
              </w:tabs>
              <w:rPr>
                <w:rFonts w:ascii="Times New Roman" w:hAnsi="Times New Roman"/>
                <w:szCs w:val="24"/>
              </w:rPr>
            </w:pPr>
          </w:p>
        </w:tc>
        <w:tc>
          <w:tcPr>
            <w:tcW w:w="1245" w:type="dxa"/>
          </w:tcPr>
          <w:p w14:paraId="5D768C35" w14:textId="77777777" w:rsidR="00E85B3A" w:rsidRPr="00C8319E" w:rsidRDefault="00E85B3A" w:rsidP="00C8319E">
            <w:pPr>
              <w:pStyle w:val="BodyText"/>
              <w:tabs>
                <w:tab w:val="left" w:pos="567"/>
              </w:tabs>
              <w:rPr>
                <w:rFonts w:ascii="Times New Roman" w:hAnsi="Times New Roman"/>
                <w:szCs w:val="24"/>
              </w:rPr>
            </w:pPr>
          </w:p>
        </w:tc>
      </w:tr>
      <w:tr w:rsidR="00E85B3A" w:rsidRPr="00C8319E" w14:paraId="3EC10929" w14:textId="77777777" w:rsidTr="00C8319E">
        <w:trPr>
          <w:cantSplit/>
          <w:trHeight w:val="1372"/>
        </w:trPr>
        <w:tc>
          <w:tcPr>
            <w:tcW w:w="709" w:type="dxa"/>
          </w:tcPr>
          <w:p w14:paraId="6671AFE2" w14:textId="77777777" w:rsidR="00E85B3A" w:rsidRPr="00C8319E" w:rsidRDefault="00E85B3A" w:rsidP="00C8319E">
            <w:pPr>
              <w:pStyle w:val="BodyText"/>
              <w:tabs>
                <w:tab w:val="left" w:pos="567"/>
              </w:tabs>
              <w:rPr>
                <w:rFonts w:ascii="Times New Roman" w:hAnsi="Times New Roman"/>
                <w:szCs w:val="24"/>
              </w:rPr>
            </w:pPr>
            <w:r w:rsidRPr="00C8319E">
              <w:rPr>
                <w:rFonts w:ascii="Times New Roman" w:hAnsi="Times New Roman"/>
                <w:szCs w:val="24"/>
              </w:rPr>
              <w:t xml:space="preserve">2. </w:t>
            </w:r>
          </w:p>
          <w:p w14:paraId="32756B03" w14:textId="77777777" w:rsidR="00E85B3A" w:rsidRPr="00C8319E" w:rsidRDefault="00E85B3A" w:rsidP="00C8319E">
            <w:pPr>
              <w:pStyle w:val="BodyText"/>
              <w:tabs>
                <w:tab w:val="left" w:pos="567"/>
              </w:tabs>
              <w:rPr>
                <w:rFonts w:ascii="Times New Roman" w:hAnsi="Times New Roman"/>
                <w:szCs w:val="24"/>
              </w:rPr>
            </w:pPr>
          </w:p>
          <w:p w14:paraId="5D9719DF" w14:textId="77777777" w:rsidR="00E85B3A" w:rsidRPr="00C8319E" w:rsidRDefault="00E85B3A" w:rsidP="00C8319E">
            <w:pPr>
              <w:pStyle w:val="BodyText"/>
              <w:tabs>
                <w:tab w:val="left" w:pos="567"/>
              </w:tabs>
              <w:rPr>
                <w:rFonts w:ascii="Times New Roman" w:hAnsi="Times New Roman"/>
                <w:szCs w:val="24"/>
              </w:rPr>
            </w:pPr>
          </w:p>
          <w:p w14:paraId="08C85A4E" w14:textId="77777777" w:rsidR="00E85B3A" w:rsidRPr="00C8319E" w:rsidRDefault="00E85B3A" w:rsidP="00C8319E">
            <w:pPr>
              <w:pStyle w:val="BodyText"/>
              <w:tabs>
                <w:tab w:val="left" w:pos="567"/>
              </w:tabs>
              <w:rPr>
                <w:rFonts w:ascii="Times New Roman" w:hAnsi="Times New Roman"/>
                <w:szCs w:val="24"/>
              </w:rPr>
            </w:pPr>
          </w:p>
          <w:p w14:paraId="093D1118" w14:textId="77777777" w:rsidR="00E85B3A" w:rsidRPr="00C8319E" w:rsidRDefault="00E85B3A" w:rsidP="00C8319E">
            <w:pPr>
              <w:pStyle w:val="BodyText"/>
              <w:tabs>
                <w:tab w:val="left" w:pos="567"/>
              </w:tabs>
              <w:rPr>
                <w:rFonts w:ascii="Times New Roman" w:hAnsi="Times New Roman"/>
                <w:szCs w:val="24"/>
              </w:rPr>
            </w:pPr>
          </w:p>
        </w:tc>
        <w:tc>
          <w:tcPr>
            <w:tcW w:w="2825" w:type="dxa"/>
          </w:tcPr>
          <w:p w14:paraId="06C58663" w14:textId="77777777" w:rsidR="00E85B3A" w:rsidRPr="00C8319E" w:rsidRDefault="00E85B3A" w:rsidP="00C8319E">
            <w:pPr>
              <w:pStyle w:val="BodyText"/>
              <w:tabs>
                <w:tab w:val="left" w:pos="567"/>
              </w:tabs>
              <w:rPr>
                <w:rFonts w:ascii="Times New Roman" w:hAnsi="Times New Roman"/>
                <w:szCs w:val="24"/>
              </w:rPr>
            </w:pPr>
            <w:r w:rsidRPr="00C8319E">
              <w:rPr>
                <w:rFonts w:ascii="Times New Roman" w:hAnsi="Times New Roman"/>
                <w:szCs w:val="24"/>
              </w:rPr>
              <w:t>Faza 2</w:t>
            </w:r>
          </w:p>
          <w:p w14:paraId="62C12E13" w14:textId="77777777" w:rsidR="00E85B3A" w:rsidRPr="00C8319E" w:rsidRDefault="00E85B3A" w:rsidP="00C8319E">
            <w:pPr>
              <w:pStyle w:val="BodyText"/>
              <w:tabs>
                <w:tab w:val="left" w:pos="567"/>
              </w:tabs>
              <w:rPr>
                <w:rFonts w:ascii="Times New Roman" w:hAnsi="Times New Roman"/>
                <w:szCs w:val="24"/>
              </w:rPr>
            </w:pPr>
            <w:r w:rsidRPr="00C8319E">
              <w:rPr>
                <w:rFonts w:ascii="Times New Roman" w:hAnsi="Times New Roman"/>
                <w:szCs w:val="24"/>
              </w:rPr>
              <w:t>Schiță de proiect __________________</w:t>
            </w:r>
          </w:p>
          <w:p w14:paraId="28116BE4" w14:textId="77777777" w:rsidR="00E85B3A" w:rsidRPr="00C8319E" w:rsidRDefault="00E85B3A" w:rsidP="00C8319E">
            <w:pPr>
              <w:pStyle w:val="BodyText"/>
              <w:tabs>
                <w:tab w:val="left" w:pos="567"/>
              </w:tabs>
              <w:rPr>
                <w:rFonts w:ascii="Times New Roman" w:hAnsi="Times New Roman"/>
                <w:szCs w:val="24"/>
              </w:rPr>
            </w:pPr>
          </w:p>
        </w:tc>
        <w:tc>
          <w:tcPr>
            <w:tcW w:w="1035" w:type="dxa"/>
          </w:tcPr>
          <w:p w14:paraId="3F64CD44" w14:textId="77777777" w:rsidR="00E85B3A" w:rsidRPr="00C8319E" w:rsidRDefault="00E85B3A" w:rsidP="00C8319E">
            <w:pPr>
              <w:pStyle w:val="BodyText"/>
              <w:tabs>
                <w:tab w:val="left" w:pos="567"/>
              </w:tabs>
              <w:rPr>
                <w:rFonts w:ascii="Times New Roman" w:hAnsi="Times New Roman"/>
                <w:szCs w:val="24"/>
              </w:rPr>
            </w:pPr>
          </w:p>
        </w:tc>
        <w:tc>
          <w:tcPr>
            <w:tcW w:w="1215" w:type="dxa"/>
          </w:tcPr>
          <w:p w14:paraId="19236F77" w14:textId="77777777" w:rsidR="00E85B3A" w:rsidRPr="00C8319E" w:rsidRDefault="00E85B3A" w:rsidP="00C8319E">
            <w:pPr>
              <w:pStyle w:val="BodyText"/>
              <w:tabs>
                <w:tab w:val="left" w:pos="567"/>
              </w:tabs>
              <w:rPr>
                <w:rFonts w:ascii="Times New Roman" w:hAnsi="Times New Roman"/>
                <w:szCs w:val="24"/>
              </w:rPr>
            </w:pPr>
          </w:p>
        </w:tc>
        <w:tc>
          <w:tcPr>
            <w:tcW w:w="1005" w:type="dxa"/>
            <w:gridSpan w:val="2"/>
          </w:tcPr>
          <w:p w14:paraId="7F77DFD3" w14:textId="77777777" w:rsidR="00E85B3A" w:rsidRPr="00C8319E" w:rsidRDefault="00E85B3A" w:rsidP="00C8319E">
            <w:pPr>
              <w:pStyle w:val="BodyText"/>
              <w:tabs>
                <w:tab w:val="left" w:pos="567"/>
              </w:tabs>
              <w:rPr>
                <w:rFonts w:ascii="Times New Roman" w:hAnsi="Times New Roman"/>
                <w:szCs w:val="24"/>
              </w:rPr>
            </w:pPr>
          </w:p>
        </w:tc>
        <w:tc>
          <w:tcPr>
            <w:tcW w:w="990" w:type="dxa"/>
            <w:gridSpan w:val="2"/>
          </w:tcPr>
          <w:p w14:paraId="34D29950" w14:textId="77777777" w:rsidR="00E85B3A" w:rsidRPr="00C8319E" w:rsidRDefault="00E85B3A" w:rsidP="00C8319E">
            <w:pPr>
              <w:pStyle w:val="BodyText"/>
              <w:tabs>
                <w:tab w:val="left" w:pos="567"/>
              </w:tabs>
              <w:rPr>
                <w:rFonts w:ascii="Times New Roman" w:hAnsi="Times New Roman"/>
                <w:szCs w:val="24"/>
              </w:rPr>
            </w:pPr>
          </w:p>
        </w:tc>
        <w:tc>
          <w:tcPr>
            <w:tcW w:w="1245" w:type="dxa"/>
          </w:tcPr>
          <w:p w14:paraId="0E506F0D" w14:textId="77777777" w:rsidR="00E85B3A" w:rsidRPr="00C8319E" w:rsidRDefault="00E85B3A" w:rsidP="00C8319E">
            <w:pPr>
              <w:pStyle w:val="BodyText"/>
              <w:tabs>
                <w:tab w:val="left" w:pos="567"/>
              </w:tabs>
              <w:rPr>
                <w:rFonts w:ascii="Times New Roman" w:hAnsi="Times New Roman"/>
                <w:szCs w:val="24"/>
              </w:rPr>
            </w:pPr>
          </w:p>
        </w:tc>
      </w:tr>
      <w:tr w:rsidR="00E85B3A" w:rsidRPr="00C8319E" w14:paraId="7A751B27" w14:textId="77777777" w:rsidTr="00C8319E">
        <w:trPr>
          <w:cantSplit/>
          <w:trHeight w:val="1412"/>
        </w:trPr>
        <w:tc>
          <w:tcPr>
            <w:tcW w:w="709" w:type="dxa"/>
          </w:tcPr>
          <w:p w14:paraId="0E892FA8" w14:textId="77777777" w:rsidR="00E85B3A" w:rsidRPr="00C8319E" w:rsidRDefault="00E85B3A" w:rsidP="00C8319E">
            <w:pPr>
              <w:pStyle w:val="BodyText"/>
              <w:tabs>
                <w:tab w:val="left" w:pos="567"/>
              </w:tabs>
              <w:rPr>
                <w:rFonts w:ascii="Times New Roman" w:hAnsi="Times New Roman"/>
                <w:szCs w:val="24"/>
              </w:rPr>
            </w:pPr>
            <w:r w:rsidRPr="00C8319E">
              <w:rPr>
                <w:rFonts w:ascii="Times New Roman" w:hAnsi="Times New Roman"/>
                <w:szCs w:val="24"/>
              </w:rPr>
              <w:t>3.</w:t>
            </w:r>
          </w:p>
          <w:p w14:paraId="3FF5F7A1" w14:textId="77777777" w:rsidR="00E85B3A" w:rsidRPr="00C8319E" w:rsidRDefault="00E85B3A" w:rsidP="00C8319E">
            <w:pPr>
              <w:pStyle w:val="BodyText"/>
              <w:tabs>
                <w:tab w:val="left" w:pos="567"/>
              </w:tabs>
              <w:rPr>
                <w:rFonts w:ascii="Times New Roman" w:hAnsi="Times New Roman"/>
                <w:szCs w:val="24"/>
              </w:rPr>
            </w:pPr>
          </w:p>
          <w:p w14:paraId="5A29ACC9" w14:textId="77777777" w:rsidR="00E85B3A" w:rsidRPr="00C8319E" w:rsidRDefault="00E85B3A" w:rsidP="00C8319E">
            <w:pPr>
              <w:pStyle w:val="BodyText"/>
              <w:tabs>
                <w:tab w:val="left" w:pos="567"/>
              </w:tabs>
              <w:rPr>
                <w:rFonts w:ascii="Times New Roman" w:hAnsi="Times New Roman"/>
                <w:szCs w:val="24"/>
              </w:rPr>
            </w:pPr>
          </w:p>
          <w:p w14:paraId="0BD677EF" w14:textId="77777777" w:rsidR="00E85B3A" w:rsidRPr="00C8319E" w:rsidRDefault="00E85B3A" w:rsidP="00C8319E">
            <w:pPr>
              <w:pStyle w:val="BodyText"/>
              <w:tabs>
                <w:tab w:val="left" w:pos="567"/>
              </w:tabs>
              <w:rPr>
                <w:rFonts w:ascii="Times New Roman" w:hAnsi="Times New Roman"/>
                <w:szCs w:val="24"/>
              </w:rPr>
            </w:pPr>
          </w:p>
          <w:p w14:paraId="3DC3C84B" w14:textId="77777777" w:rsidR="00E85B3A" w:rsidRPr="00C8319E" w:rsidRDefault="00E85B3A" w:rsidP="00C8319E">
            <w:pPr>
              <w:pStyle w:val="BodyText"/>
              <w:tabs>
                <w:tab w:val="left" w:pos="567"/>
              </w:tabs>
              <w:rPr>
                <w:rFonts w:ascii="Times New Roman" w:hAnsi="Times New Roman"/>
                <w:szCs w:val="24"/>
              </w:rPr>
            </w:pPr>
          </w:p>
        </w:tc>
        <w:tc>
          <w:tcPr>
            <w:tcW w:w="2825" w:type="dxa"/>
          </w:tcPr>
          <w:p w14:paraId="1AE7AF21" w14:textId="77777777" w:rsidR="00E85B3A" w:rsidRPr="00C8319E" w:rsidRDefault="00E85B3A" w:rsidP="00C8319E">
            <w:pPr>
              <w:pStyle w:val="BodyText"/>
              <w:tabs>
                <w:tab w:val="left" w:pos="567"/>
              </w:tabs>
              <w:rPr>
                <w:rFonts w:ascii="Times New Roman" w:hAnsi="Times New Roman"/>
                <w:szCs w:val="24"/>
              </w:rPr>
            </w:pPr>
            <w:r w:rsidRPr="00C8319E">
              <w:rPr>
                <w:rFonts w:ascii="Times New Roman" w:hAnsi="Times New Roman"/>
                <w:szCs w:val="24"/>
              </w:rPr>
              <w:t>Faza 3</w:t>
            </w:r>
          </w:p>
          <w:p w14:paraId="45363C36" w14:textId="77777777" w:rsidR="00E85B3A" w:rsidRPr="00C8319E" w:rsidRDefault="00E85B3A" w:rsidP="00C8319E">
            <w:pPr>
              <w:pStyle w:val="BodyText"/>
              <w:tabs>
                <w:tab w:val="left" w:pos="567"/>
              </w:tabs>
              <w:rPr>
                <w:rFonts w:ascii="Times New Roman" w:hAnsi="Times New Roman"/>
                <w:szCs w:val="24"/>
              </w:rPr>
            </w:pPr>
            <w:r w:rsidRPr="00C8319E">
              <w:rPr>
                <w:rFonts w:ascii="Times New Roman" w:hAnsi="Times New Roman"/>
                <w:szCs w:val="24"/>
              </w:rPr>
              <w:t>Proiect de execuție (desene și deviz):</w:t>
            </w:r>
          </w:p>
          <w:p w14:paraId="4CB0B870" w14:textId="77777777" w:rsidR="00E85B3A" w:rsidRPr="00C8319E" w:rsidRDefault="00E85B3A" w:rsidP="00C8319E">
            <w:pPr>
              <w:pStyle w:val="BodyText"/>
              <w:tabs>
                <w:tab w:val="left" w:pos="567"/>
              </w:tabs>
              <w:rPr>
                <w:rFonts w:ascii="Times New Roman" w:hAnsi="Times New Roman"/>
                <w:szCs w:val="24"/>
              </w:rPr>
            </w:pPr>
            <w:r w:rsidRPr="00C8319E">
              <w:rPr>
                <w:rFonts w:ascii="Times New Roman" w:hAnsi="Times New Roman"/>
                <w:szCs w:val="24"/>
              </w:rPr>
              <w:t>__________________</w:t>
            </w:r>
          </w:p>
          <w:p w14:paraId="32A06BD7" w14:textId="77777777" w:rsidR="00E85B3A" w:rsidRPr="00C8319E" w:rsidRDefault="00E85B3A" w:rsidP="00C8319E">
            <w:pPr>
              <w:pStyle w:val="BodyText"/>
              <w:tabs>
                <w:tab w:val="left" w:pos="567"/>
              </w:tabs>
              <w:rPr>
                <w:rFonts w:ascii="Times New Roman" w:hAnsi="Times New Roman"/>
                <w:szCs w:val="24"/>
              </w:rPr>
            </w:pPr>
            <w:r w:rsidRPr="00C8319E">
              <w:rPr>
                <w:rFonts w:ascii="Times New Roman" w:hAnsi="Times New Roman"/>
                <w:szCs w:val="24"/>
              </w:rPr>
              <w:t>__________________</w:t>
            </w:r>
          </w:p>
          <w:p w14:paraId="4F55F810" w14:textId="77777777" w:rsidR="00E85B3A" w:rsidRPr="00C8319E" w:rsidRDefault="00E85B3A" w:rsidP="00C8319E">
            <w:pPr>
              <w:pStyle w:val="BodyText"/>
              <w:tabs>
                <w:tab w:val="left" w:pos="567"/>
              </w:tabs>
              <w:rPr>
                <w:rFonts w:ascii="Times New Roman" w:hAnsi="Times New Roman"/>
                <w:szCs w:val="24"/>
              </w:rPr>
            </w:pPr>
            <w:r w:rsidRPr="00C8319E">
              <w:rPr>
                <w:rFonts w:ascii="Times New Roman" w:hAnsi="Times New Roman"/>
                <w:szCs w:val="24"/>
              </w:rPr>
              <w:t>__________________</w:t>
            </w:r>
          </w:p>
          <w:p w14:paraId="301A594D" w14:textId="77777777" w:rsidR="00E85B3A" w:rsidRPr="00C8319E" w:rsidRDefault="00E85B3A" w:rsidP="00C8319E">
            <w:pPr>
              <w:pStyle w:val="BodyText"/>
              <w:tabs>
                <w:tab w:val="left" w:pos="567"/>
              </w:tabs>
              <w:rPr>
                <w:rFonts w:ascii="Times New Roman" w:hAnsi="Times New Roman"/>
                <w:szCs w:val="24"/>
              </w:rPr>
            </w:pPr>
          </w:p>
        </w:tc>
        <w:tc>
          <w:tcPr>
            <w:tcW w:w="1035" w:type="dxa"/>
          </w:tcPr>
          <w:p w14:paraId="7DE0B07E" w14:textId="77777777" w:rsidR="00E85B3A" w:rsidRPr="00C8319E" w:rsidRDefault="00E85B3A" w:rsidP="00C8319E">
            <w:pPr>
              <w:pStyle w:val="BodyText"/>
              <w:tabs>
                <w:tab w:val="left" w:pos="567"/>
              </w:tabs>
              <w:rPr>
                <w:rFonts w:ascii="Times New Roman" w:hAnsi="Times New Roman"/>
                <w:szCs w:val="24"/>
              </w:rPr>
            </w:pPr>
          </w:p>
        </w:tc>
        <w:tc>
          <w:tcPr>
            <w:tcW w:w="1215" w:type="dxa"/>
          </w:tcPr>
          <w:p w14:paraId="2FDFC397" w14:textId="77777777" w:rsidR="00E85B3A" w:rsidRPr="00C8319E" w:rsidRDefault="00E85B3A" w:rsidP="00C8319E">
            <w:pPr>
              <w:pStyle w:val="BodyText"/>
              <w:tabs>
                <w:tab w:val="left" w:pos="567"/>
              </w:tabs>
              <w:rPr>
                <w:rFonts w:ascii="Times New Roman" w:hAnsi="Times New Roman"/>
                <w:szCs w:val="24"/>
              </w:rPr>
            </w:pPr>
          </w:p>
        </w:tc>
        <w:tc>
          <w:tcPr>
            <w:tcW w:w="1005" w:type="dxa"/>
            <w:gridSpan w:val="2"/>
          </w:tcPr>
          <w:p w14:paraId="365F4E66" w14:textId="77777777" w:rsidR="00E85B3A" w:rsidRPr="00C8319E" w:rsidRDefault="00E85B3A" w:rsidP="00C8319E">
            <w:pPr>
              <w:pStyle w:val="BodyText"/>
              <w:tabs>
                <w:tab w:val="left" w:pos="567"/>
              </w:tabs>
              <w:rPr>
                <w:rFonts w:ascii="Times New Roman" w:hAnsi="Times New Roman"/>
                <w:szCs w:val="24"/>
              </w:rPr>
            </w:pPr>
          </w:p>
        </w:tc>
        <w:tc>
          <w:tcPr>
            <w:tcW w:w="990" w:type="dxa"/>
            <w:gridSpan w:val="2"/>
          </w:tcPr>
          <w:p w14:paraId="014F7108" w14:textId="77777777" w:rsidR="00E85B3A" w:rsidRPr="00C8319E" w:rsidRDefault="00E85B3A" w:rsidP="00C8319E">
            <w:pPr>
              <w:pStyle w:val="BodyText"/>
              <w:tabs>
                <w:tab w:val="left" w:pos="567"/>
              </w:tabs>
              <w:rPr>
                <w:rFonts w:ascii="Times New Roman" w:hAnsi="Times New Roman"/>
                <w:szCs w:val="24"/>
              </w:rPr>
            </w:pPr>
          </w:p>
        </w:tc>
        <w:tc>
          <w:tcPr>
            <w:tcW w:w="1245" w:type="dxa"/>
          </w:tcPr>
          <w:p w14:paraId="5FAFE871" w14:textId="77777777" w:rsidR="00E85B3A" w:rsidRPr="00C8319E" w:rsidRDefault="00E85B3A" w:rsidP="00C8319E">
            <w:pPr>
              <w:pStyle w:val="BodyText"/>
              <w:tabs>
                <w:tab w:val="left" w:pos="567"/>
              </w:tabs>
              <w:rPr>
                <w:rFonts w:ascii="Times New Roman" w:hAnsi="Times New Roman"/>
                <w:szCs w:val="24"/>
              </w:rPr>
            </w:pPr>
          </w:p>
        </w:tc>
      </w:tr>
      <w:tr w:rsidR="00E85B3A" w:rsidRPr="00C8319E" w14:paraId="31256669" w14:textId="77777777" w:rsidTr="00C8319E">
        <w:trPr>
          <w:cantSplit/>
          <w:trHeight w:val="1593"/>
        </w:trPr>
        <w:tc>
          <w:tcPr>
            <w:tcW w:w="709" w:type="dxa"/>
          </w:tcPr>
          <w:p w14:paraId="799FA63E" w14:textId="77777777" w:rsidR="00E85B3A" w:rsidRPr="00C8319E" w:rsidRDefault="00E85B3A" w:rsidP="00C8319E">
            <w:pPr>
              <w:pStyle w:val="BodyText"/>
              <w:tabs>
                <w:tab w:val="left" w:pos="567"/>
              </w:tabs>
              <w:rPr>
                <w:rFonts w:ascii="Times New Roman" w:hAnsi="Times New Roman"/>
                <w:szCs w:val="24"/>
              </w:rPr>
            </w:pPr>
            <w:r w:rsidRPr="00C8319E">
              <w:rPr>
                <w:rFonts w:ascii="Times New Roman" w:hAnsi="Times New Roman"/>
                <w:szCs w:val="24"/>
              </w:rPr>
              <w:t>…</w:t>
            </w:r>
          </w:p>
        </w:tc>
        <w:tc>
          <w:tcPr>
            <w:tcW w:w="2825" w:type="dxa"/>
          </w:tcPr>
          <w:p w14:paraId="7CB99B1F" w14:textId="77777777" w:rsidR="00E85B3A" w:rsidRPr="00C8319E" w:rsidRDefault="00E85B3A" w:rsidP="00C8319E">
            <w:pPr>
              <w:pStyle w:val="BodyText"/>
              <w:tabs>
                <w:tab w:val="left" w:pos="567"/>
              </w:tabs>
              <w:rPr>
                <w:rFonts w:ascii="Times New Roman" w:hAnsi="Times New Roman"/>
                <w:szCs w:val="24"/>
              </w:rPr>
            </w:pPr>
            <w:r w:rsidRPr="00C8319E">
              <w:rPr>
                <w:rFonts w:ascii="Times New Roman" w:hAnsi="Times New Roman"/>
                <w:szCs w:val="24"/>
              </w:rPr>
              <w:t>Faza n</w:t>
            </w:r>
          </w:p>
          <w:p w14:paraId="7780E52D" w14:textId="77777777" w:rsidR="00E85B3A" w:rsidRPr="00C8319E" w:rsidRDefault="00E85B3A" w:rsidP="00C8319E">
            <w:pPr>
              <w:pStyle w:val="BodyText"/>
              <w:tabs>
                <w:tab w:val="left" w:pos="567"/>
              </w:tabs>
              <w:rPr>
                <w:rFonts w:ascii="Times New Roman" w:hAnsi="Times New Roman"/>
                <w:szCs w:val="24"/>
              </w:rPr>
            </w:pPr>
            <w:r w:rsidRPr="00C8319E">
              <w:rPr>
                <w:rFonts w:ascii="Times New Roman" w:hAnsi="Times New Roman"/>
                <w:szCs w:val="24"/>
              </w:rPr>
              <w:t>:</w:t>
            </w:r>
          </w:p>
          <w:p w14:paraId="26E4E55D" w14:textId="77777777" w:rsidR="00E85B3A" w:rsidRPr="00C8319E" w:rsidRDefault="00E85B3A" w:rsidP="00C8319E">
            <w:pPr>
              <w:pStyle w:val="BodyText"/>
              <w:tabs>
                <w:tab w:val="left" w:pos="567"/>
              </w:tabs>
              <w:rPr>
                <w:rFonts w:ascii="Times New Roman" w:hAnsi="Times New Roman"/>
                <w:szCs w:val="24"/>
              </w:rPr>
            </w:pPr>
            <w:r w:rsidRPr="00C8319E">
              <w:rPr>
                <w:rFonts w:ascii="Times New Roman" w:hAnsi="Times New Roman"/>
                <w:szCs w:val="24"/>
              </w:rPr>
              <w:t>__________________</w:t>
            </w:r>
          </w:p>
          <w:p w14:paraId="363FD78F" w14:textId="77777777" w:rsidR="00E85B3A" w:rsidRPr="00C8319E" w:rsidRDefault="00E85B3A" w:rsidP="00C8319E">
            <w:pPr>
              <w:pStyle w:val="BodyText"/>
              <w:tabs>
                <w:tab w:val="left" w:pos="567"/>
              </w:tabs>
              <w:rPr>
                <w:rFonts w:ascii="Times New Roman" w:hAnsi="Times New Roman"/>
                <w:szCs w:val="24"/>
              </w:rPr>
            </w:pPr>
            <w:r w:rsidRPr="00C8319E">
              <w:rPr>
                <w:rFonts w:ascii="Times New Roman" w:hAnsi="Times New Roman"/>
                <w:szCs w:val="24"/>
              </w:rPr>
              <w:t>__________________</w:t>
            </w:r>
          </w:p>
          <w:p w14:paraId="4A3D5A52" w14:textId="77777777" w:rsidR="00E85B3A" w:rsidRPr="00C8319E" w:rsidRDefault="00E85B3A" w:rsidP="00C8319E">
            <w:pPr>
              <w:pStyle w:val="BodyText"/>
              <w:tabs>
                <w:tab w:val="left" w:pos="567"/>
              </w:tabs>
              <w:rPr>
                <w:rFonts w:ascii="Times New Roman" w:hAnsi="Times New Roman"/>
                <w:szCs w:val="24"/>
              </w:rPr>
            </w:pPr>
          </w:p>
        </w:tc>
        <w:tc>
          <w:tcPr>
            <w:tcW w:w="1035" w:type="dxa"/>
          </w:tcPr>
          <w:p w14:paraId="2EBEDFAB" w14:textId="77777777" w:rsidR="00E85B3A" w:rsidRPr="00C8319E" w:rsidRDefault="00E85B3A" w:rsidP="00C8319E">
            <w:pPr>
              <w:pStyle w:val="BodyText"/>
              <w:tabs>
                <w:tab w:val="left" w:pos="567"/>
              </w:tabs>
              <w:rPr>
                <w:rFonts w:ascii="Times New Roman" w:hAnsi="Times New Roman"/>
                <w:szCs w:val="24"/>
              </w:rPr>
            </w:pPr>
          </w:p>
        </w:tc>
        <w:tc>
          <w:tcPr>
            <w:tcW w:w="1215" w:type="dxa"/>
          </w:tcPr>
          <w:p w14:paraId="6B9781D4" w14:textId="77777777" w:rsidR="00E85B3A" w:rsidRPr="00C8319E" w:rsidRDefault="00E85B3A" w:rsidP="00C8319E">
            <w:pPr>
              <w:pStyle w:val="BodyText"/>
              <w:tabs>
                <w:tab w:val="left" w:pos="567"/>
              </w:tabs>
              <w:rPr>
                <w:rFonts w:ascii="Times New Roman" w:hAnsi="Times New Roman"/>
                <w:szCs w:val="24"/>
              </w:rPr>
            </w:pPr>
          </w:p>
        </w:tc>
        <w:tc>
          <w:tcPr>
            <w:tcW w:w="1005" w:type="dxa"/>
            <w:gridSpan w:val="2"/>
          </w:tcPr>
          <w:p w14:paraId="2E5C92A2" w14:textId="77777777" w:rsidR="00E85B3A" w:rsidRPr="00C8319E" w:rsidRDefault="00E85B3A" w:rsidP="00C8319E">
            <w:pPr>
              <w:pStyle w:val="BodyText"/>
              <w:tabs>
                <w:tab w:val="left" w:pos="567"/>
              </w:tabs>
              <w:rPr>
                <w:rFonts w:ascii="Times New Roman" w:hAnsi="Times New Roman"/>
                <w:szCs w:val="24"/>
              </w:rPr>
            </w:pPr>
          </w:p>
        </w:tc>
        <w:tc>
          <w:tcPr>
            <w:tcW w:w="990" w:type="dxa"/>
            <w:gridSpan w:val="2"/>
          </w:tcPr>
          <w:p w14:paraId="30722AFE" w14:textId="77777777" w:rsidR="00E85B3A" w:rsidRPr="00C8319E" w:rsidRDefault="00E85B3A" w:rsidP="00C8319E">
            <w:pPr>
              <w:pStyle w:val="BodyText"/>
              <w:tabs>
                <w:tab w:val="left" w:pos="567"/>
              </w:tabs>
              <w:rPr>
                <w:rFonts w:ascii="Times New Roman" w:hAnsi="Times New Roman"/>
                <w:szCs w:val="24"/>
              </w:rPr>
            </w:pPr>
          </w:p>
        </w:tc>
        <w:tc>
          <w:tcPr>
            <w:tcW w:w="1245" w:type="dxa"/>
          </w:tcPr>
          <w:p w14:paraId="26E81975" w14:textId="77777777" w:rsidR="00E85B3A" w:rsidRPr="00C8319E" w:rsidRDefault="00E85B3A" w:rsidP="00C8319E">
            <w:pPr>
              <w:pStyle w:val="BodyText"/>
              <w:tabs>
                <w:tab w:val="left" w:pos="567"/>
              </w:tabs>
              <w:rPr>
                <w:rFonts w:ascii="Times New Roman" w:hAnsi="Times New Roman"/>
                <w:szCs w:val="24"/>
              </w:rPr>
            </w:pPr>
          </w:p>
        </w:tc>
      </w:tr>
    </w:tbl>
    <w:p w14:paraId="02D699DF" w14:textId="77777777" w:rsidR="00E85B3A" w:rsidRPr="00C8319E" w:rsidRDefault="00E85B3A" w:rsidP="00E85B3A">
      <w:pPr>
        <w:jc w:val="both"/>
        <w:rPr>
          <w:rFonts w:eastAsia="PMingLiU"/>
          <w:lang w:eastAsia="zh-CN"/>
        </w:rPr>
      </w:pPr>
    </w:p>
    <w:p w14:paraId="7DD9BDAD" w14:textId="77777777" w:rsidR="00E85B3A" w:rsidRPr="00C8319E" w:rsidRDefault="00E85B3A" w:rsidP="00E85B3A">
      <w:pPr>
        <w:jc w:val="both"/>
        <w:rPr>
          <w:rFonts w:eastAsia="PMingLiU"/>
          <w:lang w:eastAsia="zh-CN"/>
        </w:rPr>
      </w:pPr>
    </w:p>
    <w:p w14:paraId="254E827F" w14:textId="77777777" w:rsidR="00E85B3A" w:rsidRPr="00C8319E" w:rsidRDefault="00E85B3A" w:rsidP="00E85B3A">
      <w:pPr>
        <w:jc w:val="both"/>
        <w:rPr>
          <w:rFonts w:eastAsia="PMingLiU"/>
          <w:lang w:eastAsia="zh-CN"/>
        </w:rPr>
      </w:pPr>
    </w:p>
    <w:p w14:paraId="4FF11B3A" w14:textId="77777777" w:rsidR="00E85B3A" w:rsidRPr="00C8319E" w:rsidRDefault="00E85B3A" w:rsidP="00E85B3A">
      <w:pPr>
        <w:jc w:val="both"/>
        <w:rPr>
          <w:rFonts w:eastAsia="PMingLiU"/>
          <w:lang w:eastAsia="zh-CN"/>
        </w:rPr>
      </w:pPr>
      <w:r w:rsidRPr="00C8319E">
        <w:rPr>
          <w:rFonts w:eastAsia="PMingLiU"/>
          <w:lang w:eastAsia="zh-CN"/>
        </w:rPr>
        <w:t>Semnat: _________________________________________</w:t>
      </w:r>
    </w:p>
    <w:p w14:paraId="6FAE58C8" w14:textId="77777777" w:rsidR="00E85B3A" w:rsidRPr="00C8319E" w:rsidRDefault="00E85B3A" w:rsidP="00E85B3A">
      <w:pPr>
        <w:jc w:val="both"/>
        <w:rPr>
          <w:rFonts w:eastAsia="PMingLiU"/>
          <w:lang w:eastAsia="zh-CN"/>
        </w:rPr>
      </w:pPr>
      <w:r w:rsidRPr="00C8319E">
        <w:rPr>
          <w:rFonts w:eastAsia="PMingLiU"/>
          <w:lang w:eastAsia="zh-CN"/>
        </w:rPr>
        <w:t>Nume: __________________________________________</w:t>
      </w:r>
    </w:p>
    <w:p w14:paraId="0E90F342" w14:textId="77777777" w:rsidR="00E85B3A" w:rsidRPr="00C8319E" w:rsidRDefault="00E85B3A" w:rsidP="00E85B3A">
      <w:pPr>
        <w:jc w:val="both"/>
        <w:rPr>
          <w:rFonts w:eastAsia="PMingLiU"/>
          <w:lang w:eastAsia="zh-CN"/>
        </w:rPr>
      </w:pPr>
      <w:r w:rsidRPr="00C8319E">
        <w:rPr>
          <w:rFonts w:eastAsia="PMingLiU"/>
          <w:lang w:eastAsia="zh-CN"/>
        </w:rPr>
        <w:t>Funcţia în cadrul întreprinderii: ____________________________</w:t>
      </w:r>
    </w:p>
    <w:p w14:paraId="69D0F587" w14:textId="77777777" w:rsidR="00E85B3A" w:rsidRPr="00C8319E" w:rsidRDefault="00E85B3A" w:rsidP="00E85B3A">
      <w:pPr>
        <w:jc w:val="both"/>
        <w:rPr>
          <w:rFonts w:eastAsia="PMingLiU"/>
          <w:lang w:eastAsia="zh-CN"/>
        </w:rPr>
      </w:pPr>
      <w:r w:rsidRPr="00C8319E">
        <w:rPr>
          <w:rFonts w:eastAsia="PMingLiU"/>
          <w:lang w:eastAsia="zh-CN"/>
        </w:rPr>
        <w:t>Denumirea întreprinderii:  ________________________________</w:t>
      </w:r>
    </w:p>
    <w:p w14:paraId="106831FC" w14:textId="77777777" w:rsidR="00E85B3A" w:rsidRPr="00C8319E" w:rsidRDefault="00E85B3A" w:rsidP="00E85B3A">
      <w:pPr>
        <w:pStyle w:val="Style3"/>
        <w:tabs>
          <w:tab w:val="left" w:pos="567"/>
        </w:tabs>
        <w:spacing w:before="0" w:beforeAutospacing="0" w:after="0"/>
        <w:ind w:left="0" w:firstLine="0"/>
        <w:jc w:val="center"/>
        <w:rPr>
          <w:rFonts w:eastAsia="PMingLiU"/>
          <w:lang w:eastAsia="zh-CN"/>
        </w:rPr>
      </w:pPr>
    </w:p>
    <w:p w14:paraId="08524048" w14:textId="77777777" w:rsidR="00E85B3A" w:rsidRPr="00C8319E" w:rsidRDefault="00E85B3A" w:rsidP="00E85B3A">
      <w:pPr>
        <w:pStyle w:val="Style3"/>
        <w:tabs>
          <w:tab w:val="left" w:pos="567"/>
        </w:tabs>
        <w:ind w:left="0" w:firstLine="0"/>
        <w:rPr>
          <w:rFonts w:eastAsia="PMingLiU"/>
          <w:lang w:eastAsia="zh-CN"/>
        </w:rPr>
      </w:pPr>
    </w:p>
    <w:p w14:paraId="5678B251" w14:textId="77777777" w:rsidR="00E85B3A" w:rsidRPr="00C8319E" w:rsidRDefault="00E85B3A" w:rsidP="00E85B3A">
      <w:pPr>
        <w:pStyle w:val="Style3"/>
        <w:tabs>
          <w:tab w:val="left" w:pos="567"/>
        </w:tabs>
        <w:ind w:left="0" w:firstLine="0"/>
        <w:rPr>
          <w:rFonts w:eastAsia="PMingLiU"/>
          <w:lang w:eastAsia="zh-CN"/>
        </w:rPr>
      </w:pPr>
    </w:p>
    <w:p w14:paraId="6F5DB50D" w14:textId="77777777" w:rsidR="00E85B3A" w:rsidRPr="00C8319E" w:rsidRDefault="00E85B3A" w:rsidP="00E85B3A">
      <w:pPr>
        <w:pStyle w:val="Style3"/>
        <w:tabs>
          <w:tab w:val="left" w:pos="567"/>
        </w:tabs>
        <w:ind w:left="0" w:firstLine="0"/>
        <w:rPr>
          <w:rFonts w:eastAsia="PMingLiU"/>
          <w:lang w:eastAsia="zh-CN"/>
        </w:rPr>
      </w:pPr>
    </w:p>
    <w:p w14:paraId="78F79593" w14:textId="77777777" w:rsidR="00E85B3A" w:rsidRPr="00C8319E" w:rsidRDefault="00E85B3A" w:rsidP="00E85B3A">
      <w:pPr>
        <w:pStyle w:val="Style3"/>
        <w:tabs>
          <w:tab w:val="left" w:pos="567"/>
        </w:tabs>
        <w:ind w:left="0" w:firstLine="0"/>
        <w:rPr>
          <w:rFonts w:eastAsia="PMingLiU"/>
          <w:lang w:eastAsia="zh-CN"/>
        </w:rPr>
      </w:pPr>
    </w:p>
    <w:p w14:paraId="4D32314C" w14:textId="77777777" w:rsidR="00E85B3A" w:rsidRPr="00C8319E" w:rsidRDefault="00E85B3A" w:rsidP="00E85B3A">
      <w:pPr>
        <w:pStyle w:val="Style3"/>
        <w:tabs>
          <w:tab w:val="left" w:pos="567"/>
        </w:tabs>
        <w:ind w:left="0" w:firstLine="0"/>
        <w:rPr>
          <w:rFonts w:eastAsia="PMingLiU"/>
          <w:lang w:eastAsia="zh-CN"/>
        </w:rPr>
      </w:pPr>
    </w:p>
    <w:p w14:paraId="199A050E" w14:textId="77777777" w:rsidR="00E85B3A" w:rsidRPr="00C8319E" w:rsidRDefault="00E85B3A" w:rsidP="00E85B3A">
      <w:pPr>
        <w:pStyle w:val="Style3"/>
        <w:tabs>
          <w:tab w:val="left" w:pos="567"/>
        </w:tabs>
        <w:ind w:left="0" w:firstLine="0"/>
        <w:rPr>
          <w:rFonts w:eastAsia="PMingLiU"/>
          <w:lang w:eastAsia="zh-CN"/>
        </w:rPr>
      </w:pPr>
    </w:p>
    <w:p w14:paraId="44C0B8C3" w14:textId="77777777" w:rsidR="00E85B3A" w:rsidRPr="00EB747D" w:rsidRDefault="00E85B3A" w:rsidP="00E85B3A">
      <w:pPr>
        <w:jc w:val="right"/>
        <w:rPr>
          <w:noProof w:val="0"/>
          <w:sz w:val="22"/>
          <w:szCs w:val="22"/>
        </w:rPr>
      </w:pPr>
      <w:r w:rsidRPr="00EB747D">
        <w:rPr>
          <w:noProof w:val="0"/>
        </w:rPr>
        <w:lastRenderedPageBreak/>
        <w:t>Anexa nr. 12</w:t>
      </w:r>
    </w:p>
    <w:p w14:paraId="307CE00A" w14:textId="77777777" w:rsidR="00E85B3A" w:rsidRPr="00EB747D" w:rsidRDefault="00E85B3A" w:rsidP="00E85B3A">
      <w:pPr>
        <w:jc w:val="right"/>
        <w:rPr>
          <w:noProof w:val="0"/>
        </w:rPr>
      </w:pPr>
      <w:r w:rsidRPr="00EB747D">
        <w:rPr>
          <w:noProof w:val="0"/>
        </w:rPr>
        <w:t>la Documentația standard nr._____</w:t>
      </w:r>
    </w:p>
    <w:p w14:paraId="41ABB93F" w14:textId="77777777" w:rsidR="00E85B3A" w:rsidRPr="00EB747D" w:rsidRDefault="00E85B3A" w:rsidP="00E85B3A">
      <w:pPr>
        <w:jc w:val="right"/>
        <w:rPr>
          <w:noProof w:val="0"/>
        </w:rPr>
      </w:pPr>
      <w:r w:rsidRPr="00EB747D">
        <w:rPr>
          <w:noProof w:val="0"/>
        </w:rPr>
        <w:t>din “____” ________ 20___</w:t>
      </w:r>
    </w:p>
    <w:bookmarkEnd w:id="47"/>
    <w:p w14:paraId="73EE8904" w14:textId="77777777" w:rsidR="00E85B3A" w:rsidRPr="00C8319E" w:rsidRDefault="00E85B3A" w:rsidP="00E85B3A">
      <w:pPr>
        <w:rPr>
          <w:rFonts w:eastAsia="PMingLiU"/>
          <w:b/>
          <w:lang w:eastAsia="zh-CN"/>
        </w:rPr>
      </w:pPr>
    </w:p>
    <w:p w14:paraId="210B4435" w14:textId="77777777" w:rsidR="00E85B3A" w:rsidRPr="00C8319E" w:rsidRDefault="00E85B3A" w:rsidP="00E85B3A">
      <w:pPr>
        <w:jc w:val="center"/>
        <w:rPr>
          <w:rFonts w:eastAsia="PMingLiU"/>
          <w:b/>
          <w:noProof w:val="0"/>
          <w:lang w:eastAsia="zh-CN"/>
        </w:rPr>
      </w:pPr>
      <w:r w:rsidRPr="00C8319E">
        <w:rPr>
          <w:rFonts w:eastAsia="PMingLiU"/>
          <w:b/>
          <w:lang w:eastAsia="zh-CN"/>
        </w:rPr>
        <w:t>DECLARAȚIE</w:t>
      </w:r>
    </w:p>
    <w:p w14:paraId="48447281" w14:textId="77777777" w:rsidR="00E85B3A" w:rsidRPr="00C8319E" w:rsidRDefault="00E85B3A" w:rsidP="00E85B3A">
      <w:pPr>
        <w:pStyle w:val="BodyText"/>
        <w:tabs>
          <w:tab w:val="left" w:pos="567"/>
        </w:tabs>
        <w:jc w:val="center"/>
        <w:rPr>
          <w:b/>
        </w:rPr>
      </w:pPr>
      <w:r w:rsidRPr="00C8319E">
        <w:rPr>
          <w:b/>
        </w:rPr>
        <w:t>privind experienţa similară</w:t>
      </w:r>
    </w:p>
    <w:p w14:paraId="04E9A31F" w14:textId="77777777" w:rsidR="00E85B3A" w:rsidRPr="00C8319E" w:rsidRDefault="00E85B3A" w:rsidP="00E85B3A">
      <w:pPr>
        <w:pStyle w:val="BodyText"/>
        <w:tabs>
          <w:tab w:val="left" w:pos="567"/>
        </w:tabs>
        <w:jc w:val="center"/>
        <w:rPr>
          <w:rFonts w:ascii="Times New Roman" w:hAnsi="Times New Roman"/>
          <w:b/>
          <w:szCs w:val="24"/>
        </w:rPr>
      </w:pPr>
    </w:p>
    <w:p w14:paraId="12239117" w14:textId="77777777" w:rsidR="00E85B3A" w:rsidRPr="00C8319E" w:rsidRDefault="00E85B3A" w:rsidP="00E85B3A">
      <w:pPr>
        <w:pStyle w:val="BodyText"/>
        <w:tabs>
          <w:tab w:val="left" w:pos="567"/>
        </w:tabs>
        <w:ind w:right="-58"/>
        <w:rPr>
          <w:rFonts w:ascii="Times New Roman" w:hAnsi="Times New Roman"/>
          <w:szCs w:val="24"/>
        </w:rPr>
      </w:pPr>
      <w:r w:rsidRPr="00C8319E">
        <w:rPr>
          <w:rFonts w:ascii="Times New Roman" w:hAnsi="Times New Roman"/>
          <w:szCs w:val="24"/>
        </w:rPr>
        <w:t>1. Denumirea şi obiectul contractului______________________________________________</w:t>
      </w:r>
    </w:p>
    <w:p w14:paraId="7981D500" w14:textId="77777777" w:rsidR="00E85B3A" w:rsidRPr="00C8319E" w:rsidRDefault="00E85B3A" w:rsidP="00E85B3A">
      <w:pPr>
        <w:pStyle w:val="BodyText"/>
        <w:tabs>
          <w:tab w:val="left" w:pos="567"/>
        </w:tabs>
        <w:ind w:right="-58"/>
        <w:rPr>
          <w:rFonts w:ascii="Times New Roman" w:hAnsi="Times New Roman"/>
          <w:szCs w:val="24"/>
        </w:rPr>
      </w:pPr>
      <w:r w:rsidRPr="00C8319E">
        <w:rPr>
          <w:rFonts w:ascii="Times New Roman" w:hAnsi="Times New Roman"/>
          <w:szCs w:val="24"/>
        </w:rPr>
        <w:t>2. Numărul şi data contractului___________________________________________________</w:t>
      </w:r>
    </w:p>
    <w:p w14:paraId="04D5634E" w14:textId="77777777" w:rsidR="00E85B3A" w:rsidRPr="00C8319E" w:rsidRDefault="00E85B3A" w:rsidP="00E85B3A">
      <w:pPr>
        <w:pStyle w:val="BodyText"/>
        <w:tabs>
          <w:tab w:val="left" w:pos="567"/>
        </w:tabs>
        <w:ind w:right="-58"/>
        <w:rPr>
          <w:rFonts w:ascii="Times New Roman" w:hAnsi="Times New Roman"/>
          <w:szCs w:val="24"/>
        </w:rPr>
      </w:pPr>
      <w:r w:rsidRPr="00C8319E">
        <w:rPr>
          <w:rFonts w:ascii="Times New Roman" w:hAnsi="Times New Roman"/>
          <w:szCs w:val="24"/>
        </w:rPr>
        <w:t>3. Denumirea/numele beneficiarului_______________________________________________</w:t>
      </w:r>
    </w:p>
    <w:p w14:paraId="094F5605" w14:textId="77777777" w:rsidR="00E85B3A" w:rsidRPr="00C8319E" w:rsidRDefault="00E85B3A" w:rsidP="00E85B3A">
      <w:pPr>
        <w:pStyle w:val="BodyText"/>
        <w:tabs>
          <w:tab w:val="left" w:pos="567"/>
        </w:tabs>
        <w:ind w:right="-58"/>
        <w:rPr>
          <w:rFonts w:ascii="Times New Roman" w:hAnsi="Times New Roman"/>
          <w:szCs w:val="24"/>
        </w:rPr>
      </w:pPr>
      <w:r w:rsidRPr="00C8319E">
        <w:rPr>
          <w:rFonts w:ascii="Times New Roman" w:hAnsi="Times New Roman"/>
          <w:szCs w:val="24"/>
        </w:rPr>
        <w:t>4. Adresa beneficiarului_________________________________________________________</w:t>
      </w:r>
    </w:p>
    <w:p w14:paraId="43A3B783" w14:textId="77777777" w:rsidR="00E85B3A" w:rsidRPr="00C8319E" w:rsidRDefault="00E85B3A" w:rsidP="00E85B3A">
      <w:pPr>
        <w:pStyle w:val="BodyText"/>
        <w:tabs>
          <w:tab w:val="left" w:pos="567"/>
        </w:tabs>
        <w:ind w:right="-58"/>
        <w:rPr>
          <w:rFonts w:ascii="Times New Roman" w:hAnsi="Times New Roman"/>
          <w:szCs w:val="24"/>
        </w:rPr>
      </w:pPr>
      <w:r w:rsidRPr="00C8319E">
        <w:rPr>
          <w:rFonts w:ascii="Times New Roman" w:hAnsi="Times New Roman"/>
          <w:szCs w:val="24"/>
        </w:rPr>
        <w:t>5. Ţara______________________________________________________________________</w:t>
      </w:r>
    </w:p>
    <w:p w14:paraId="7AC3F12E" w14:textId="77777777" w:rsidR="00E85B3A" w:rsidRPr="00C8319E" w:rsidRDefault="00E85B3A" w:rsidP="00E85B3A">
      <w:pPr>
        <w:pStyle w:val="BodyText"/>
        <w:tabs>
          <w:tab w:val="left" w:pos="567"/>
        </w:tabs>
        <w:ind w:right="-58"/>
        <w:rPr>
          <w:rFonts w:ascii="Times New Roman" w:hAnsi="Times New Roman"/>
          <w:szCs w:val="24"/>
        </w:rPr>
      </w:pPr>
      <w:r w:rsidRPr="00C8319E">
        <w:rPr>
          <w:rFonts w:ascii="Times New Roman" w:hAnsi="Times New Roman"/>
          <w:szCs w:val="24"/>
        </w:rPr>
        <w:t>6. Calitatea în care a participat la îndeplinirea contractului______________________________</w:t>
      </w:r>
    </w:p>
    <w:p w14:paraId="4A0874AF" w14:textId="77777777" w:rsidR="00E85B3A" w:rsidRPr="00C8319E" w:rsidRDefault="00E85B3A" w:rsidP="00E85B3A">
      <w:pPr>
        <w:pStyle w:val="BodyText"/>
        <w:tabs>
          <w:tab w:val="left" w:pos="567"/>
        </w:tabs>
        <w:jc w:val="right"/>
        <w:rPr>
          <w:rFonts w:ascii="Times New Roman" w:hAnsi="Times New Roman"/>
          <w:szCs w:val="24"/>
        </w:rPr>
      </w:pPr>
      <w:r w:rsidRPr="00C8319E">
        <w:rPr>
          <w:rFonts w:ascii="Times New Roman" w:hAnsi="Times New Roman"/>
          <w:szCs w:val="24"/>
        </w:rPr>
        <w:t>(se notează opţiunea corespunzătoare)</w:t>
      </w:r>
    </w:p>
    <w:p w14:paraId="41714AE5" w14:textId="77777777" w:rsidR="00E85B3A" w:rsidRPr="00C8319E" w:rsidRDefault="00E85B3A" w:rsidP="00E85B3A">
      <w:pPr>
        <w:pStyle w:val="BodyText"/>
        <w:numPr>
          <w:ilvl w:val="0"/>
          <w:numId w:val="8"/>
        </w:numPr>
        <w:tabs>
          <w:tab w:val="left" w:pos="567"/>
        </w:tabs>
        <w:ind w:hanging="1429"/>
        <w:jc w:val="both"/>
        <w:rPr>
          <w:rFonts w:ascii="Times New Roman" w:hAnsi="Times New Roman"/>
          <w:szCs w:val="24"/>
        </w:rPr>
      </w:pPr>
      <w:r w:rsidRPr="00C8319E">
        <w:rPr>
          <w:rFonts w:ascii="Times New Roman" w:hAnsi="Times New Roman"/>
          <w:szCs w:val="24"/>
        </w:rPr>
        <w:t>antreprenorul sau antreprenorul general (lider de asociaţie)</w:t>
      </w:r>
    </w:p>
    <w:p w14:paraId="32530D8E" w14:textId="77777777" w:rsidR="00E85B3A" w:rsidRPr="00C8319E" w:rsidRDefault="00E85B3A" w:rsidP="00E85B3A">
      <w:pPr>
        <w:pStyle w:val="BodyText"/>
        <w:numPr>
          <w:ilvl w:val="0"/>
          <w:numId w:val="8"/>
        </w:numPr>
        <w:tabs>
          <w:tab w:val="left" w:pos="567"/>
        </w:tabs>
        <w:ind w:left="0" w:firstLine="0"/>
        <w:jc w:val="both"/>
        <w:rPr>
          <w:rFonts w:ascii="Times New Roman" w:hAnsi="Times New Roman"/>
          <w:szCs w:val="24"/>
        </w:rPr>
      </w:pPr>
      <w:r w:rsidRPr="00C8319E">
        <w:rPr>
          <w:rFonts w:ascii="Times New Roman" w:hAnsi="Times New Roman"/>
          <w:szCs w:val="24"/>
        </w:rPr>
        <w:t>antreprenor asociat</w:t>
      </w:r>
    </w:p>
    <w:p w14:paraId="373BDCAC" w14:textId="77777777" w:rsidR="00E85B3A" w:rsidRPr="00C8319E" w:rsidRDefault="00E85B3A" w:rsidP="00E85B3A">
      <w:pPr>
        <w:pStyle w:val="BodyText"/>
        <w:numPr>
          <w:ilvl w:val="0"/>
          <w:numId w:val="8"/>
        </w:numPr>
        <w:tabs>
          <w:tab w:val="left" w:pos="567"/>
        </w:tabs>
        <w:ind w:left="0" w:firstLine="0"/>
        <w:jc w:val="both"/>
        <w:rPr>
          <w:rFonts w:ascii="Times New Roman" w:hAnsi="Times New Roman"/>
          <w:szCs w:val="24"/>
        </w:rPr>
      </w:pPr>
      <w:r w:rsidRPr="00C8319E">
        <w:rPr>
          <w:rFonts w:ascii="Times New Roman" w:hAnsi="Times New Roman"/>
          <w:szCs w:val="24"/>
        </w:rPr>
        <w:t>subantreprenor</w:t>
      </w:r>
    </w:p>
    <w:p w14:paraId="0E8D9565" w14:textId="77777777" w:rsidR="00E85B3A" w:rsidRPr="00C8319E" w:rsidRDefault="00E85B3A" w:rsidP="00E85B3A">
      <w:pPr>
        <w:pStyle w:val="BodyText"/>
        <w:tabs>
          <w:tab w:val="left" w:pos="567"/>
        </w:tabs>
        <w:rPr>
          <w:rFonts w:ascii="Times New Roman" w:hAnsi="Times New Roman"/>
          <w:szCs w:val="24"/>
        </w:rPr>
      </w:pPr>
      <w:r w:rsidRPr="00C8319E">
        <w:rPr>
          <w:rFonts w:ascii="Times New Roman" w:hAnsi="Times New Roman"/>
          <w:szCs w:val="24"/>
        </w:rPr>
        <w:t>7.  Valoarea contractului</w:t>
      </w:r>
      <w:r w:rsidRPr="00C8319E">
        <w:rPr>
          <w:rFonts w:ascii="Times New Roman" w:hAnsi="Times New Roman"/>
          <w:szCs w:val="24"/>
        </w:rPr>
        <w:tab/>
      </w:r>
      <w:r w:rsidRPr="00C8319E">
        <w:rPr>
          <w:rFonts w:ascii="Times New Roman" w:hAnsi="Times New Roman"/>
          <w:szCs w:val="24"/>
        </w:rPr>
        <w:tab/>
        <w:t xml:space="preserve">exprimată în moneda      </w:t>
      </w:r>
      <w:r w:rsidRPr="00C8319E">
        <w:rPr>
          <w:rFonts w:ascii="Times New Roman" w:hAnsi="Times New Roman"/>
          <w:szCs w:val="24"/>
        </w:rPr>
        <w:tab/>
        <w:t xml:space="preserve">     exprimată</w:t>
      </w:r>
    </w:p>
    <w:p w14:paraId="68A8EE2C" w14:textId="77777777" w:rsidR="00E85B3A" w:rsidRPr="00C8319E" w:rsidRDefault="00E85B3A" w:rsidP="00E85B3A">
      <w:pPr>
        <w:pStyle w:val="BodyText"/>
        <w:tabs>
          <w:tab w:val="left" w:pos="567"/>
        </w:tabs>
        <w:rPr>
          <w:rFonts w:ascii="Times New Roman" w:hAnsi="Times New Roman"/>
          <w:szCs w:val="24"/>
        </w:rPr>
      </w:pPr>
      <w:r w:rsidRPr="00C8319E">
        <w:rPr>
          <w:rFonts w:ascii="Times New Roman" w:hAnsi="Times New Roman"/>
          <w:szCs w:val="24"/>
        </w:rPr>
        <w:t xml:space="preserve">                                                            în care s-a                       </w:t>
      </w:r>
      <w:r w:rsidRPr="00C8319E">
        <w:rPr>
          <w:rFonts w:ascii="Times New Roman" w:hAnsi="Times New Roman"/>
          <w:szCs w:val="24"/>
        </w:rPr>
        <w:tab/>
        <w:t xml:space="preserve">     în echivalent</w:t>
      </w:r>
    </w:p>
    <w:p w14:paraId="33C60DD0" w14:textId="77777777" w:rsidR="00E85B3A" w:rsidRPr="00C8319E" w:rsidRDefault="00E85B3A" w:rsidP="00E85B3A">
      <w:pPr>
        <w:pStyle w:val="BodyText"/>
        <w:tabs>
          <w:tab w:val="left" w:pos="567"/>
          <w:tab w:val="left" w:pos="5670"/>
        </w:tabs>
        <w:jc w:val="center"/>
        <w:rPr>
          <w:rFonts w:ascii="Times New Roman" w:hAnsi="Times New Roman"/>
          <w:szCs w:val="24"/>
        </w:rPr>
      </w:pPr>
      <w:r w:rsidRPr="00C8319E">
        <w:rPr>
          <w:rFonts w:ascii="Times New Roman" w:hAnsi="Times New Roman"/>
          <w:szCs w:val="24"/>
        </w:rPr>
        <w:t>încheiat contractul                                                          dolari SUA</w:t>
      </w:r>
    </w:p>
    <w:p w14:paraId="500CB9C1" w14:textId="77777777" w:rsidR="00E85B3A" w:rsidRPr="00C8319E" w:rsidRDefault="00E85B3A" w:rsidP="00E85B3A">
      <w:pPr>
        <w:pStyle w:val="BodyText"/>
        <w:tabs>
          <w:tab w:val="left" w:pos="567"/>
        </w:tabs>
        <w:rPr>
          <w:rFonts w:ascii="Times New Roman" w:hAnsi="Times New Roman"/>
          <w:szCs w:val="24"/>
        </w:rPr>
      </w:pPr>
      <w:r w:rsidRPr="00C8319E">
        <w:rPr>
          <w:rFonts w:ascii="Times New Roman" w:hAnsi="Times New Roman"/>
          <w:szCs w:val="24"/>
        </w:rPr>
        <w:t xml:space="preserve">a) iniţială (la data semnării contractului )    _________________ </w:t>
      </w:r>
      <w:r w:rsidRPr="00C8319E">
        <w:rPr>
          <w:rFonts w:ascii="Times New Roman" w:hAnsi="Times New Roman"/>
          <w:szCs w:val="24"/>
        </w:rPr>
        <w:tab/>
        <w:t xml:space="preserve">        __________________</w:t>
      </w:r>
    </w:p>
    <w:p w14:paraId="133F0F1C" w14:textId="77777777" w:rsidR="00E85B3A" w:rsidRPr="00C8319E" w:rsidRDefault="00E85B3A" w:rsidP="00E85B3A">
      <w:pPr>
        <w:pStyle w:val="BodyText"/>
        <w:tabs>
          <w:tab w:val="left" w:pos="567"/>
        </w:tabs>
        <w:rPr>
          <w:rFonts w:ascii="Times New Roman" w:hAnsi="Times New Roman"/>
          <w:szCs w:val="24"/>
        </w:rPr>
      </w:pPr>
      <w:r w:rsidRPr="00C8319E">
        <w:rPr>
          <w:rFonts w:ascii="Times New Roman" w:hAnsi="Times New Roman"/>
          <w:szCs w:val="24"/>
        </w:rPr>
        <w:t xml:space="preserve">b) finală </w:t>
      </w:r>
      <w:r w:rsidRPr="00C8319E">
        <w:t>(la data  finalizării contractului) __________________</w:t>
      </w:r>
      <w:r w:rsidRPr="00C8319E">
        <w:tab/>
        <w:t xml:space="preserve">    ____________________</w:t>
      </w:r>
    </w:p>
    <w:p w14:paraId="75337185" w14:textId="77777777" w:rsidR="00E85B3A" w:rsidRPr="00C8319E" w:rsidRDefault="00E85B3A" w:rsidP="00E85B3A">
      <w:pPr>
        <w:pStyle w:val="BodyText"/>
        <w:tabs>
          <w:tab w:val="left" w:pos="567"/>
        </w:tabs>
        <w:rPr>
          <w:rFonts w:ascii="Times New Roman" w:hAnsi="Times New Roman"/>
          <w:szCs w:val="24"/>
        </w:rPr>
      </w:pPr>
      <w:r w:rsidRPr="00C8319E">
        <w:rPr>
          <w:rFonts w:ascii="Times New Roman" w:hAnsi="Times New Roman"/>
          <w:szCs w:val="24"/>
        </w:rPr>
        <w:t>8. Dacă au fost litigii privind îndeplinirea contractului, natura acestora şi modul lor de soluţionare:___________________________________________________________________</w:t>
      </w:r>
    </w:p>
    <w:p w14:paraId="5196FF0A" w14:textId="77777777" w:rsidR="00E85B3A" w:rsidRPr="00C8319E" w:rsidRDefault="00E85B3A" w:rsidP="00E85B3A">
      <w:pPr>
        <w:pStyle w:val="BodyText"/>
        <w:tabs>
          <w:tab w:val="left" w:pos="567"/>
        </w:tabs>
        <w:rPr>
          <w:rFonts w:ascii="Times New Roman" w:hAnsi="Times New Roman"/>
          <w:szCs w:val="24"/>
        </w:rPr>
      </w:pPr>
      <w:r w:rsidRPr="00C8319E">
        <w:rPr>
          <w:rFonts w:ascii="Times New Roman" w:hAnsi="Times New Roman"/>
          <w:szCs w:val="24"/>
        </w:rPr>
        <w:t>9. Perioada de executare a lucrării (luni)</w:t>
      </w:r>
    </w:p>
    <w:p w14:paraId="28C30910" w14:textId="77777777" w:rsidR="00E85B3A" w:rsidRPr="00C8319E" w:rsidRDefault="00E85B3A" w:rsidP="00E85B3A">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C8319E">
        <w:rPr>
          <w:rFonts w:ascii="Times New Roman" w:hAnsi="Times New Roman"/>
          <w:szCs w:val="24"/>
        </w:rPr>
        <w:t>contractată_______________________________________________________________</w:t>
      </w:r>
    </w:p>
    <w:p w14:paraId="5D3F69E7" w14:textId="77777777" w:rsidR="00E85B3A" w:rsidRPr="00C8319E" w:rsidRDefault="00E85B3A" w:rsidP="00E85B3A">
      <w:pPr>
        <w:pStyle w:val="BodyText"/>
        <w:tabs>
          <w:tab w:val="left" w:pos="567"/>
          <w:tab w:val="left" w:pos="1080"/>
        </w:tabs>
        <w:jc w:val="both"/>
        <w:rPr>
          <w:rFonts w:ascii="Times New Roman" w:hAnsi="Times New Roman"/>
          <w:szCs w:val="24"/>
        </w:rPr>
      </w:pPr>
      <w:r w:rsidRPr="00C8319E">
        <w:rPr>
          <w:rFonts w:ascii="Times New Roman" w:hAnsi="Times New Roman"/>
          <w:szCs w:val="24"/>
        </w:rPr>
        <w:t>b) efectiv realizată ____________________________________________________________</w:t>
      </w:r>
    </w:p>
    <w:p w14:paraId="64CE9A82" w14:textId="77777777" w:rsidR="00E85B3A" w:rsidRPr="00C8319E" w:rsidRDefault="00E85B3A" w:rsidP="00E85B3A">
      <w:pPr>
        <w:pStyle w:val="BodyText"/>
        <w:tabs>
          <w:tab w:val="left" w:pos="567"/>
          <w:tab w:val="left" w:pos="1080"/>
        </w:tabs>
        <w:rPr>
          <w:rFonts w:ascii="Times New Roman" w:hAnsi="Times New Roman"/>
          <w:szCs w:val="24"/>
        </w:rPr>
      </w:pPr>
      <w:r w:rsidRPr="00C8319E">
        <w:rPr>
          <w:rFonts w:ascii="Times New Roman" w:hAnsi="Times New Roman"/>
          <w:szCs w:val="24"/>
        </w:rPr>
        <w:t>c) motivul de decalare a termenului contractat (dacă este cazul), care va fi susţinut pe bază de acte adiţionale încheiate cu beneficiarul_______________________________________________</w:t>
      </w:r>
    </w:p>
    <w:p w14:paraId="650A5407" w14:textId="77777777" w:rsidR="00E85B3A" w:rsidRPr="00C8319E" w:rsidRDefault="00E85B3A" w:rsidP="00E85B3A">
      <w:pPr>
        <w:pStyle w:val="BodyText"/>
        <w:tabs>
          <w:tab w:val="left" w:pos="567"/>
        </w:tabs>
        <w:rPr>
          <w:rFonts w:ascii="Times New Roman" w:hAnsi="Times New Roman"/>
          <w:szCs w:val="24"/>
        </w:rPr>
      </w:pPr>
      <w:r w:rsidRPr="00C8319E">
        <w:rPr>
          <w:rFonts w:ascii="Times New Roman" w:hAnsi="Times New Roman"/>
          <w:szCs w:val="24"/>
        </w:rPr>
        <w:t>10. Numărul şi data procesului-verbal de recepţie la terminarea lucrărilor _________________</w:t>
      </w:r>
    </w:p>
    <w:p w14:paraId="58467279" w14:textId="77777777" w:rsidR="00E85B3A" w:rsidRPr="00C8319E" w:rsidRDefault="00E85B3A" w:rsidP="00E85B3A">
      <w:pPr>
        <w:pStyle w:val="BodyText"/>
        <w:tabs>
          <w:tab w:val="left" w:pos="567"/>
        </w:tabs>
        <w:rPr>
          <w:rFonts w:ascii="Times New Roman" w:hAnsi="Times New Roman"/>
          <w:szCs w:val="24"/>
        </w:rPr>
      </w:pPr>
      <w:r w:rsidRPr="00C8319E">
        <w:rPr>
          <w:rFonts w:ascii="Times New Roman" w:hAnsi="Times New Roman"/>
          <w:szCs w:val="24"/>
        </w:rPr>
        <w:t>11. Principalele remedieri şi completări înscrise în procesul-verbal de recepţie_____________</w:t>
      </w:r>
    </w:p>
    <w:p w14:paraId="21A2754F" w14:textId="77777777" w:rsidR="00E85B3A" w:rsidRPr="00C8319E" w:rsidRDefault="00E85B3A" w:rsidP="00E85B3A">
      <w:pPr>
        <w:pStyle w:val="BodyText"/>
        <w:tabs>
          <w:tab w:val="left" w:pos="567"/>
        </w:tabs>
        <w:rPr>
          <w:rFonts w:ascii="Times New Roman" w:hAnsi="Times New Roman"/>
          <w:szCs w:val="24"/>
        </w:rPr>
      </w:pPr>
      <w:r w:rsidRPr="00C8319E">
        <w:rPr>
          <w:rFonts w:ascii="Times New Roman" w:hAnsi="Times New Roman"/>
          <w:szCs w:val="24"/>
        </w:rPr>
        <w:t>____________________________________________________________________________</w:t>
      </w:r>
    </w:p>
    <w:p w14:paraId="707B1A02" w14:textId="77777777" w:rsidR="00E85B3A" w:rsidRPr="00C8319E" w:rsidRDefault="00E85B3A" w:rsidP="00E85B3A">
      <w:pPr>
        <w:pStyle w:val="BodyText"/>
        <w:tabs>
          <w:tab w:val="left" w:pos="567"/>
        </w:tabs>
        <w:rPr>
          <w:rFonts w:ascii="Times New Roman" w:hAnsi="Times New Roman"/>
          <w:szCs w:val="24"/>
        </w:rPr>
      </w:pPr>
      <w:r w:rsidRPr="00C8319E">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3DA1B56A" w14:textId="77777777" w:rsidR="00E85B3A" w:rsidRPr="00C8319E" w:rsidRDefault="00E85B3A" w:rsidP="00E85B3A">
      <w:pPr>
        <w:rPr>
          <w:rFonts w:eastAsia="MS Mincho"/>
          <w:lang w:eastAsia="zh-CN"/>
        </w:rPr>
      </w:pPr>
    </w:p>
    <w:p w14:paraId="7FB9728E" w14:textId="77777777" w:rsidR="00E85B3A" w:rsidRPr="00C8319E" w:rsidRDefault="00E85B3A" w:rsidP="00E85B3A">
      <w:pPr>
        <w:rPr>
          <w:rFonts w:eastAsia="MS Mincho"/>
          <w:lang w:eastAsia="zh-CN"/>
        </w:rPr>
      </w:pPr>
      <w:r w:rsidRPr="00C8319E">
        <w:rPr>
          <w:rFonts w:eastAsia="MS Mincho"/>
          <w:lang w:eastAsia="zh-CN"/>
        </w:rPr>
        <w:t>Data completării:______________________</w:t>
      </w:r>
    </w:p>
    <w:p w14:paraId="086CA3A1" w14:textId="77777777" w:rsidR="00E85B3A" w:rsidRPr="00C8319E" w:rsidRDefault="00E85B3A" w:rsidP="00E85B3A">
      <w:pPr>
        <w:jc w:val="both"/>
        <w:rPr>
          <w:rFonts w:eastAsia="PMingLiU"/>
          <w:lang w:eastAsia="zh-CN"/>
        </w:rPr>
      </w:pPr>
      <w:r w:rsidRPr="00C8319E">
        <w:rPr>
          <w:rFonts w:eastAsia="PMingLiU"/>
          <w:lang w:eastAsia="zh-CN"/>
        </w:rPr>
        <w:t>Semnat: _____________________________</w:t>
      </w:r>
    </w:p>
    <w:p w14:paraId="4ACE1CA6" w14:textId="77777777" w:rsidR="00E85B3A" w:rsidRPr="00C8319E" w:rsidRDefault="00E85B3A" w:rsidP="00E85B3A">
      <w:pPr>
        <w:jc w:val="both"/>
        <w:rPr>
          <w:rFonts w:eastAsia="PMingLiU"/>
          <w:lang w:eastAsia="zh-CN"/>
        </w:rPr>
      </w:pPr>
      <w:r w:rsidRPr="00C8319E">
        <w:rPr>
          <w:rFonts w:eastAsia="PMingLiU"/>
          <w:lang w:eastAsia="zh-CN"/>
        </w:rPr>
        <w:t>Nume: ______________________________</w:t>
      </w:r>
    </w:p>
    <w:p w14:paraId="602DD8E1" w14:textId="77777777" w:rsidR="00E85B3A" w:rsidRPr="00C8319E" w:rsidRDefault="00E85B3A" w:rsidP="00E85B3A">
      <w:pPr>
        <w:jc w:val="both"/>
        <w:rPr>
          <w:rFonts w:eastAsia="PMingLiU"/>
          <w:lang w:eastAsia="zh-CN"/>
        </w:rPr>
      </w:pPr>
      <w:r w:rsidRPr="00C8319E">
        <w:rPr>
          <w:rFonts w:eastAsia="PMingLiU"/>
          <w:lang w:eastAsia="zh-CN"/>
        </w:rPr>
        <w:t>Funcţia în cadrul întreprinderii: ____________________________</w:t>
      </w:r>
    </w:p>
    <w:p w14:paraId="59E62201" w14:textId="77777777" w:rsidR="00E85B3A" w:rsidRPr="00C8319E" w:rsidRDefault="00E85B3A" w:rsidP="00E85B3A">
      <w:pPr>
        <w:jc w:val="both"/>
        <w:rPr>
          <w:rFonts w:eastAsia="PMingLiU"/>
          <w:b/>
          <w:lang w:eastAsia="zh-CN"/>
        </w:rPr>
      </w:pPr>
      <w:r w:rsidRPr="00C8319E">
        <w:rPr>
          <w:rFonts w:eastAsia="PMingLiU"/>
          <w:lang w:eastAsia="zh-CN"/>
        </w:rPr>
        <w:t>Denumirea întreprinderii: __________________________</w:t>
      </w:r>
    </w:p>
    <w:p w14:paraId="6CB35A46" w14:textId="77777777" w:rsidR="00E85B3A" w:rsidRPr="00C8319E" w:rsidRDefault="00E85B3A" w:rsidP="00E85B3A">
      <w:pPr>
        <w:spacing w:after="200" w:line="276" w:lineRule="auto"/>
        <w:rPr>
          <w:rFonts w:eastAsia="PMingLiU"/>
          <w:lang w:eastAsia="zh-CN"/>
        </w:rPr>
      </w:pPr>
      <w:bookmarkStart w:id="48" w:name="_Toc449692109"/>
    </w:p>
    <w:p w14:paraId="379B2E6F" w14:textId="77777777" w:rsidR="00E85B3A" w:rsidRPr="00C8319E" w:rsidRDefault="00E85B3A" w:rsidP="00E85B3A">
      <w:pPr>
        <w:jc w:val="center"/>
        <w:rPr>
          <w:rFonts w:eastAsia="PMingLiU"/>
          <w:b/>
          <w:lang w:eastAsia="zh-CN"/>
        </w:rPr>
      </w:pPr>
    </w:p>
    <w:p w14:paraId="57512DAB" w14:textId="77777777" w:rsidR="00E85B3A" w:rsidRPr="00C8319E" w:rsidRDefault="00E85B3A" w:rsidP="00E85B3A">
      <w:pPr>
        <w:jc w:val="center"/>
        <w:rPr>
          <w:rFonts w:eastAsia="PMingLiU"/>
          <w:b/>
          <w:lang w:eastAsia="zh-CN"/>
        </w:rPr>
      </w:pPr>
    </w:p>
    <w:p w14:paraId="6051CEB0" w14:textId="77777777" w:rsidR="00E85B3A" w:rsidRPr="00C8319E" w:rsidRDefault="00E85B3A" w:rsidP="00E85B3A">
      <w:pPr>
        <w:jc w:val="center"/>
        <w:rPr>
          <w:rFonts w:eastAsia="PMingLiU"/>
          <w:b/>
          <w:lang w:eastAsia="zh-CN"/>
        </w:rPr>
      </w:pPr>
    </w:p>
    <w:p w14:paraId="3D732069" w14:textId="77777777" w:rsidR="00E85B3A" w:rsidRPr="00C8319E" w:rsidRDefault="00E85B3A" w:rsidP="00E85B3A">
      <w:pPr>
        <w:jc w:val="center"/>
        <w:rPr>
          <w:rFonts w:eastAsia="PMingLiU"/>
          <w:b/>
          <w:lang w:eastAsia="zh-CN"/>
        </w:rPr>
      </w:pPr>
    </w:p>
    <w:p w14:paraId="04AF3A42" w14:textId="77777777" w:rsidR="00E85B3A" w:rsidRPr="00C8319E" w:rsidRDefault="00E85B3A" w:rsidP="00E85B3A">
      <w:pPr>
        <w:jc w:val="center"/>
        <w:rPr>
          <w:rFonts w:eastAsia="PMingLiU"/>
          <w:b/>
          <w:lang w:eastAsia="zh-CN"/>
        </w:rPr>
      </w:pPr>
    </w:p>
    <w:p w14:paraId="515AAED9" w14:textId="77777777" w:rsidR="00E85B3A" w:rsidRPr="00C8319E" w:rsidRDefault="00E85B3A" w:rsidP="00E85B3A">
      <w:pPr>
        <w:jc w:val="center"/>
        <w:rPr>
          <w:rFonts w:eastAsia="PMingLiU"/>
          <w:b/>
          <w:lang w:eastAsia="zh-CN"/>
        </w:rPr>
      </w:pPr>
    </w:p>
    <w:p w14:paraId="1EF28F81" w14:textId="77777777" w:rsidR="00E85B3A" w:rsidRPr="00C8319E" w:rsidRDefault="00E85B3A" w:rsidP="00E85B3A">
      <w:pPr>
        <w:jc w:val="center"/>
        <w:rPr>
          <w:rFonts w:eastAsia="PMingLiU"/>
          <w:b/>
          <w:lang w:eastAsia="zh-CN"/>
        </w:rPr>
      </w:pPr>
    </w:p>
    <w:p w14:paraId="5A780514" w14:textId="77777777" w:rsidR="00E85B3A" w:rsidRPr="00C8319E" w:rsidRDefault="00E85B3A" w:rsidP="00E85B3A">
      <w:pPr>
        <w:jc w:val="center"/>
        <w:rPr>
          <w:rFonts w:eastAsia="PMingLiU"/>
          <w:b/>
          <w:lang w:eastAsia="zh-CN"/>
        </w:rPr>
      </w:pPr>
    </w:p>
    <w:p w14:paraId="4967B977" w14:textId="77777777" w:rsidR="00E85B3A" w:rsidRPr="00C8319E" w:rsidRDefault="00E85B3A" w:rsidP="00E85B3A">
      <w:pPr>
        <w:jc w:val="center"/>
        <w:rPr>
          <w:rFonts w:eastAsia="PMingLiU"/>
          <w:b/>
          <w:lang w:eastAsia="zh-CN"/>
        </w:rPr>
      </w:pPr>
    </w:p>
    <w:p w14:paraId="2B42E4F8" w14:textId="77777777" w:rsidR="00E85B3A" w:rsidRPr="00C8319E" w:rsidRDefault="00E85B3A" w:rsidP="00E85B3A">
      <w:pPr>
        <w:jc w:val="center"/>
        <w:rPr>
          <w:rFonts w:eastAsia="PMingLiU"/>
          <w:b/>
          <w:lang w:eastAsia="zh-CN"/>
        </w:rPr>
      </w:pPr>
    </w:p>
    <w:p w14:paraId="4056D6A9" w14:textId="77777777" w:rsidR="00E85B3A" w:rsidRPr="00C8319E" w:rsidRDefault="00E85B3A" w:rsidP="00E85B3A">
      <w:pPr>
        <w:jc w:val="center"/>
        <w:rPr>
          <w:rFonts w:eastAsia="PMingLiU"/>
          <w:b/>
          <w:lang w:eastAsia="zh-CN"/>
        </w:rPr>
      </w:pPr>
    </w:p>
    <w:p w14:paraId="5E75DFB1" w14:textId="77777777" w:rsidR="00E85B3A" w:rsidRPr="00C8319E" w:rsidRDefault="00E85B3A" w:rsidP="00E85B3A">
      <w:pPr>
        <w:jc w:val="center"/>
        <w:rPr>
          <w:rFonts w:eastAsia="PMingLiU"/>
          <w:b/>
          <w:lang w:eastAsia="zh-CN"/>
        </w:rPr>
      </w:pPr>
    </w:p>
    <w:p w14:paraId="6B138262" w14:textId="77777777" w:rsidR="00E85B3A" w:rsidRPr="00EB747D" w:rsidRDefault="00E85B3A" w:rsidP="00E85B3A">
      <w:pPr>
        <w:jc w:val="right"/>
        <w:rPr>
          <w:noProof w:val="0"/>
          <w:sz w:val="22"/>
          <w:szCs w:val="22"/>
        </w:rPr>
      </w:pPr>
      <w:r w:rsidRPr="00EB747D">
        <w:rPr>
          <w:noProof w:val="0"/>
        </w:rPr>
        <w:lastRenderedPageBreak/>
        <w:t>Anexa nr. 13</w:t>
      </w:r>
    </w:p>
    <w:p w14:paraId="667DD7D2" w14:textId="77777777" w:rsidR="00E85B3A" w:rsidRPr="00EB747D" w:rsidRDefault="00E85B3A" w:rsidP="00E85B3A">
      <w:pPr>
        <w:jc w:val="right"/>
        <w:rPr>
          <w:noProof w:val="0"/>
        </w:rPr>
      </w:pPr>
      <w:r w:rsidRPr="00EB747D">
        <w:rPr>
          <w:noProof w:val="0"/>
        </w:rPr>
        <w:t>la Documentația standard nr._____</w:t>
      </w:r>
    </w:p>
    <w:p w14:paraId="04CD74A0" w14:textId="77777777" w:rsidR="00E85B3A" w:rsidRPr="00EB747D" w:rsidRDefault="00E85B3A" w:rsidP="00E85B3A">
      <w:pPr>
        <w:jc w:val="right"/>
        <w:rPr>
          <w:noProof w:val="0"/>
        </w:rPr>
      </w:pPr>
      <w:r w:rsidRPr="00EB747D">
        <w:rPr>
          <w:noProof w:val="0"/>
        </w:rPr>
        <w:t>din “____” ________ 20___</w:t>
      </w:r>
    </w:p>
    <w:p w14:paraId="58FFCFBA" w14:textId="77777777" w:rsidR="00E85B3A" w:rsidRPr="00C8319E" w:rsidRDefault="00E85B3A" w:rsidP="00E85B3A">
      <w:pPr>
        <w:jc w:val="center"/>
        <w:rPr>
          <w:rFonts w:eastAsia="PMingLiU"/>
          <w:b/>
          <w:lang w:eastAsia="zh-CN"/>
        </w:rPr>
      </w:pPr>
    </w:p>
    <w:p w14:paraId="68D0F5D9" w14:textId="77777777" w:rsidR="00E85B3A" w:rsidRPr="00C8319E" w:rsidRDefault="00E85B3A" w:rsidP="00E85B3A">
      <w:pPr>
        <w:jc w:val="center"/>
        <w:rPr>
          <w:rFonts w:eastAsia="PMingLiU"/>
          <w:b/>
          <w:lang w:eastAsia="zh-CN"/>
        </w:rPr>
      </w:pPr>
    </w:p>
    <w:bookmarkEnd w:id="48"/>
    <w:p w14:paraId="33747986" w14:textId="77777777" w:rsidR="00E85B3A" w:rsidRPr="00C8319E" w:rsidRDefault="00E85B3A" w:rsidP="00E85B3A">
      <w:pPr>
        <w:jc w:val="center"/>
        <w:rPr>
          <w:b/>
        </w:rPr>
      </w:pPr>
    </w:p>
    <w:p w14:paraId="1666CE8B" w14:textId="77777777" w:rsidR="00E85B3A" w:rsidRPr="00C8319E" w:rsidRDefault="00E85B3A" w:rsidP="00E85B3A">
      <w:pPr>
        <w:pStyle w:val="BodyText"/>
        <w:tabs>
          <w:tab w:val="left" w:pos="567"/>
        </w:tabs>
        <w:jc w:val="center"/>
        <w:rPr>
          <w:rFonts w:ascii="Times New Roman" w:eastAsia="PMingLiU" w:hAnsi="Times New Roman"/>
          <w:b/>
          <w:szCs w:val="24"/>
          <w:lang w:eastAsia="zh-CN"/>
        </w:rPr>
      </w:pPr>
      <w:r w:rsidRPr="00C8319E">
        <w:rPr>
          <w:rFonts w:ascii="Times New Roman" w:eastAsia="PMingLiU" w:hAnsi="Times New Roman"/>
          <w:b/>
          <w:szCs w:val="24"/>
          <w:lang w:eastAsia="zh-CN"/>
        </w:rPr>
        <w:t xml:space="preserve">DECLARAȚIE </w:t>
      </w:r>
    </w:p>
    <w:p w14:paraId="010E5B34" w14:textId="77777777" w:rsidR="00E85B3A" w:rsidRPr="00C8319E" w:rsidRDefault="00E85B3A" w:rsidP="00E85B3A">
      <w:pPr>
        <w:pStyle w:val="BodyText"/>
        <w:tabs>
          <w:tab w:val="left" w:pos="567"/>
        </w:tabs>
        <w:jc w:val="center"/>
        <w:rPr>
          <w:rFonts w:ascii="Times New Roman" w:hAnsi="Times New Roman"/>
          <w:b/>
          <w:szCs w:val="24"/>
        </w:rPr>
      </w:pPr>
      <w:r w:rsidRPr="00C8319E">
        <w:rPr>
          <w:rFonts w:ascii="Times New Roman" w:eastAsia="PMingLiU" w:hAnsi="Times New Roman"/>
          <w:b/>
          <w:szCs w:val="24"/>
          <w:lang w:eastAsia="zh-CN"/>
        </w:rPr>
        <w:t xml:space="preserve">privind </w:t>
      </w:r>
      <w:r w:rsidRPr="00C8319E">
        <w:rPr>
          <w:rFonts w:ascii="Times New Roman" w:hAnsi="Times New Roman"/>
          <w:b/>
          <w:szCs w:val="24"/>
        </w:rPr>
        <w:t>lista principalelor lucrări executate în ultimul an de activitate</w:t>
      </w:r>
    </w:p>
    <w:p w14:paraId="1ECD8FEB" w14:textId="77777777" w:rsidR="00E85B3A" w:rsidRPr="00C8319E" w:rsidRDefault="00E85B3A" w:rsidP="00E85B3A">
      <w:pPr>
        <w:pStyle w:val="Body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E85B3A" w:rsidRPr="00C8319E" w14:paraId="0E97E397" w14:textId="77777777" w:rsidTr="00C8319E">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F16DC6C" w14:textId="77777777" w:rsidR="00E85B3A" w:rsidRPr="00C8319E" w:rsidRDefault="00E85B3A" w:rsidP="00C8319E">
            <w:pPr>
              <w:jc w:val="center"/>
              <w:rPr>
                <w:b/>
                <w:bCs/>
              </w:rPr>
            </w:pPr>
            <w:r w:rsidRPr="00C8319E">
              <w:rPr>
                <w:b/>
                <w:bCs/>
              </w:rPr>
              <w:t>Nr</w:t>
            </w:r>
          </w:p>
          <w:p w14:paraId="3B130D77" w14:textId="77777777" w:rsidR="00E85B3A" w:rsidRPr="00C8319E" w:rsidRDefault="00E85B3A" w:rsidP="00C8319E">
            <w:pPr>
              <w:jc w:val="center"/>
              <w:rPr>
                <w:b/>
                <w:bCs/>
                <w:lang w:eastAsia="zh-CN"/>
              </w:rPr>
            </w:pPr>
            <w:r w:rsidRPr="00C8319E">
              <w:rPr>
                <w:b/>
                <w:bCs/>
              </w:rPr>
              <w:t>d/o</w:t>
            </w:r>
          </w:p>
        </w:tc>
        <w:tc>
          <w:tcPr>
            <w:tcW w:w="1080" w:type="dxa"/>
            <w:tcBorders>
              <w:top w:val="single" w:sz="4" w:space="0" w:color="auto"/>
              <w:left w:val="nil"/>
              <w:bottom w:val="single" w:sz="4" w:space="0" w:color="auto"/>
              <w:right w:val="single" w:sz="4" w:space="0" w:color="auto"/>
            </w:tcBorders>
            <w:vAlign w:val="center"/>
          </w:tcPr>
          <w:p w14:paraId="64F85184" w14:textId="77777777" w:rsidR="00E85B3A" w:rsidRPr="00C8319E" w:rsidRDefault="00E85B3A" w:rsidP="00C8319E">
            <w:pPr>
              <w:jc w:val="center"/>
              <w:rPr>
                <w:b/>
                <w:bCs/>
              </w:rPr>
            </w:pPr>
            <w:r w:rsidRPr="00C8319E">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255C1324" w14:textId="77777777" w:rsidR="00E85B3A" w:rsidRPr="00C8319E" w:rsidRDefault="00E85B3A" w:rsidP="00C8319E">
            <w:pPr>
              <w:jc w:val="center"/>
              <w:rPr>
                <w:b/>
                <w:bCs/>
              </w:rPr>
            </w:pPr>
            <w:r w:rsidRPr="00C8319E">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58570BEA" w14:textId="77777777" w:rsidR="00E85B3A" w:rsidRPr="00C8319E" w:rsidRDefault="00E85B3A" w:rsidP="00C8319E">
            <w:pPr>
              <w:jc w:val="center"/>
              <w:rPr>
                <w:b/>
                <w:bCs/>
              </w:rPr>
            </w:pPr>
            <w:r w:rsidRPr="00C8319E">
              <w:rPr>
                <w:b/>
                <w:bCs/>
              </w:rPr>
              <w:t>Calitatea antreprenorului</w:t>
            </w:r>
            <w:r w:rsidRPr="00C8319E">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1E7106EC" w14:textId="77777777" w:rsidR="00E85B3A" w:rsidRPr="00C8319E" w:rsidRDefault="00E85B3A" w:rsidP="00C8319E">
            <w:pPr>
              <w:jc w:val="center"/>
              <w:rPr>
                <w:b/>
                <w:bCs/>
              </w:rPr>
            </w:pPr>
            <w:r w:rsidRPr="00C8319E">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71234953" w14:textId="77777777" w:rsidR="00E85B3A" w:rsidRPr="00C8319E" w:rsidRDefault="00E85B3A" w:rsidP="00C8319E">
            <w:pPr>
              <w:jc w:val="center"/>
              <w:rPr>
                <w:b/>
                <w:bCs/>
              </w:rPr>
            </w:pPr>
            <w:r w:rsidRPr="00C8319E">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71C0DAD4" w14:textId="77777777" w:rsidR="00E85B3A" w:rsidRPr="00C8319E" w:rsidRDefault="00E85B3A" w:rsidP="00C8319E">
            <w:pPr>
              <w:jc w:val="center"/>
              <w:rPr>
                <w:b/>
                <w:bCs/>
              </w:rPr>
            </w:pPr>
            <w:r w:rsidRPr="00C8319E">
              <w:rPr>
                <w:b/>
                <w:bCs/>
              </w:rPr>
              <w:t>Numărul şi data procesului-verbal de recepţie la terminarea lucrărilor</w:t>
            </w:r>
          </w:p>
        </w:tc>
      </w:tr>
      <w:tr w:rsidR="00E85B3A" w:rsidRPr="00C8319E" w14:paraId="6AA8FC9C" w14:textId="77777777" w:rsidTr="00C8319E">
        <w:trPr>
          <w:trHeight w:val="300"/>
        </w:trPr>
        <w:tc>
          <w:tcPr>
            <w:tcW w:w="607" w:type="dxa"/>
            <w:tcBorders>
              <w:top w:val="nil"/>
              <w:left w:val="single" w:sz="4" w:space="0" w:color="auto"/>
              <w:bottom w:val="single" w:sz="4" w:space="0" w:color="auto"/>
              <w:right w:val="single" w:sz="4" w:space="0" w:color="auto"/>
            </w:tcBorders>
            <w:vAlign w:val="center"/>
          </w:tcPr>
          <w:p w14:paraId="7402D2F9" w14:textId="77777777" w:rsidR="00E85B3A" w:rsidRPr="00C8319E" w:rsidRDefault="00E85B3A" w:rsidP="00C8319E">
            <w:pPr>
              <w:jc w:val="center"/>
              <w:rPr>
                <w:b/>
                <w:bCs/>
              </w:rPr>
            </w:pPr>
            <w:r w:rsidRPr="00C8319E">
              <w:rPr>
                <w:b/>
                <w:bCs/>
              </w:rPr>
              <w:t>1</w:t>
            </w:r>
          </w:p>
        </w:tc>
        <w:tc>
          <w:tcPr>
            <w:tcW w:w="1080" w:type="dxa"/>
            <w:tcBorders>
              <w:top w:val="nil"/>
              <w:left w:val="nil"/>
              <w:bottom w:val="single" w:sz="4" w:space="0" w:color="auto"/>
              <w:right w:val="single" w:sz="4" w:space="0" w:color="auto"/>
            </w:tcBorders>
            <w:vAlign w:val="center"/>
          </w:tcPr>
          <w:p w14:paraId="2B64805C" w14:textId="77777777" w:rsidR="00E85B3A" w:rsidRPr="00C8319E" w:rsidRDefault="00E85B3A" w:rsidP="00C8319E">
            <w:pPr>
              <w:jc w:val="center"/>
            </w:pPr>
            <w:r w:rsidRPr="00C8319E">
              <w:t> </w:t>
            </w:r>
          </w:p>
        </w:tc>
        <w:tc>
          <w:tcPr>
            <w:tcW w:w="1440" w:type="dxa"/>
            <w:tcBorders>
              <w:top w:val="nil"/>
              <w:left w:val="nil"/>
              <w:bottom w:val="single" w:sz="4" w:space="0" w:color="auto"/>
              <w:right w:val="single" w:sz="4" w:space="0" w:color="auto"/>
            </w:tcBorders>
            <w:vAlign w:val="center"/>
          </w:tcPr>
          <w:p w14:paraId="499D2476" w14:textId="77777777" w:rsidR="00E85B3A" w:rsidRPr="00C8319E" w:rsidRDefault="00E85B3A" w:rsidP="00C8319E">
            <w:pPr>
              <w:jc w:val="center"/>
            </w:pPr>
            <w:r w:rsidRPr="00C8319E">
              <w:t> </w:t>
            </w:r>
          </w:p>
        </w:tc>
        <w:tc>
          <w:tcPr>
            <w:tcW w:w="2118" w:type="dxa"/>
            <w:tcBorders>
              <w:top w:val="nil"/>
              <w:left w:val="nil"/>
              <w:bottom w:val="single" w:sz="4" w:space="0" w:color="auto"/>
              <w:right w:val="single" w:sz="4" w:space="0" w:color="auto"/>
            </w:tcBorders>
            <w:vAlign w:val="center"/>
          </w:tcPr>
          <w:p w14:paraId="2C8C90F2" w14:textId="77777777" w:rsidR="00E85B3A" w:rsidRPr="00C8319E" w:rsidRDefault="00E85B3A" w:rsidP="00C8319E">
            <w:pPr>
              <w:jc w:val="center"/>
            </w:pPr>
            <w:r w:rsidRPr="00C8319E">
              <w:t> </w:t>
            </w:r>
          </w:p>
        </w:tc>
        <w:tc>
          <w:tcPr>
            <w:tcW w:w="1276" w:type="dxa"/>
            <w:tcBorders>
              <w:top w:val="nil"/>
              <w:left w:val="nil"/>
              <w:bottom w:val="single" w:sz="4" w:space="0" w:color="auto"/>
              <w:right w:val="single" w:sz="4" w:space="0" w:color="auto"/>
            </w:tcBorders>
            <w:vAlign w:val="center"/>
          </w:tcPr>
          <w:p w14:paraId="27A151BB" w14:textId="77777777" w:rsidR="00E85B3A" w:rsidRPr="00C8319E" w:rsidRDefault="00E85B3A" w:rsidP="00C8319E">
            <w:pPr>
              <w:jc w:val="center"/>
            </w:pPr>
            <w:r w:rsidRPr="00C8319E">
              <w:t> </w:t>
            </w:r>
          </w:p>
        </w:tc>
        <w:tc>
          <w:tcPr>
            <w:tcW w:w="1276" w:type="dxa"/>
            <w:tcBorders>
              <w:top w:val="nil"/>
              <w:left w:val="nil"/>
              <w:bottom w:val="single" w:sz="4" w:space="0" w:color="auto"/>
              <w:right w:val="single" w:sz="4" w:space="0" w:color="auto"/>
            </w:tcBorders>
            <w:vAlign w:val="center"/>
          </w:tcPr>
          <w:p w14:paraId="72C94726" w14:textId="77777777" w:rsidR="00E85B3A" w:rsidRPr="00C8319E" w:rsidRDefault="00E85B3A" w:rsidP="00C8319E">
            <w:pPr>
              <w:jc w:val="center"/>
            </w:pPr>
            <w:r w:rsidRPr="00C8319E">
              <w:t> </w:t>
            </w:r>
          </w:p>
        </w:tc>
        <w:tc>
          <w:tcPr>
            <w:tcW w:w="1417" w:type="dxa"/>
            <w:tcBorders>
              <w:top w:val="nil"/>
              <w:left w:val="nil"/>
              <w:bottom w:val="single" w:sz="4" w:space="0" w:color="auto"/>
              <w:right w:val="single" w:sz="4" w:space="0" w:color="auto"/>
            </w:tcBorders>
            <w:vAlign w:val="center"/>
          </w:tcPr>
          <w:p w14:paraId="2EBB834D" w14:textId="77777777" w:rsidR="00E85B3A" w:rsidRPr="00C8319E" w:rsidRDefault="00E85B3A" w:rsidP="00C8319E">
            <w:pPr>
              <w:jc w:val="center"/>
            </w:pPr>
            <w:r w:rsidRPr="00C8319E">
              <w:t> </w:t>
            </w:r>
          </w:p>
        </w:tc>
      </w:tr>
      <w:tr w:rsidR="00E85B3A" w:rsidRPr="00C8319E" w14:paraId="095BCF5F" w14:textId="77777777" w:rsidTr="00C8319E">
        <w:trPr>
          <w:trHeight w:val="300"/>
        </w:trPr>
        <w:tc>
          <w:tcPr>
            <w:tcW w:w="607" w:type="dxa"/>
            <w:tcBorders>
              <w:top w:val="nil"/>
              <w:left w:val="single" w:sz="4" w:space="0" w:color="auto"/>
              <w:bottom w:val="single" w:sz="4" w:space="0" w:color="auto"/>
              <w:right w:val="single" w:sz="4" w:space="0" w:color="auto"/>
            </w:tcBorders>
            <w:vAlign w:val="center"/>
          </w:tcPr>
          <w:p w14:paraId="6FEFCC21" w14:textId="77777777" w:rsidR="00E85B3A" w:rsidRPr="00C8319E" w:rsidRDefault="00E85B3A" w:rsidP="00C8319E">
            <w:pPr>
              <w:jc w:val="center"/>
              <w:rPr>
                <w:b/>
                <w:bCs/>
              </w:rPr>
            </w:pPr>
            <w:r w:rsidRPr="00C8319E">
              <w:rPr>
                <w:b/>
                <w:bCs/>
              </w:rPr>
              <w:t>2</w:t>
            </w:r>
          </w:p>
        </w:tc>
        <w:tc>
          <w:tcPr>
            <w:tcW w:w="1080" w:type="dxa"/>
            <w:tcBorders>
              <w:top w:val="nil"/>
              <w:left w:val="nil"/>
              <w:bottom w:val="single" w:sz="4" w:space="0" w:color="auto"/>
              <w:right w:val="single" w:sz="4" w:space="0" w:color="auto"/>
            </w:tcBorders>
            <w:vAlign w:val="center"/>
          </w:tcPr>
          <w:p w14:paraId="5D76F790" w14:textId="77777777" w:rsidR="00E85B3A" w:rsidRPr="00C8319E" w:rsidRDefault="00E85B3A" w:rsidP="00C8319E">
            <w:pPr>
              <w:jc w:val="center"/>
            </w:pPr>
            <w:r w:rsidRPr="00C8319E">
              <w:t> </w:t>
            </w:r>
          </w:p>
        </w:tc>
        <w:tc>
          <w:tcPr>
            <w:tcW w:w="1440" w:type="dxa"/>
            <w:tcBorders>
              <w:top w:val="nil"/>
              <w:left w:val="nil"/>
              <w:bottom w:val="single" w:sz="4" w:space="0" w:color="auto"/>
              <w:right w:val="single" w:sz="4" w:space="0" w:color="auto"/>
            </w:tcBorders>
            <w:vAlign w:val="center"/>
          </w:tcPr>
          <w:p w14:paraId="3804269B" w14:textId="77777777" w:rsidR="00E85B3A" w:rsidRPr="00C8319E" w:rsidRDefault="00E85B3A" w:rsidP="00C8319E">
            <w:pPr>
              <w:jc w:val="center"/>
            </w:pPr>
            <w:r w:rsidRPr="00C8319E">
              <w:t> </w:t>
            </w:r>
          </w:p>
        </w:tc>
        <w:tc>
          <w:tcPr>
            <w:tcW w:w="2118" w:type="dxa"/>
            <w:tcBorders>
              <w:top w:val="nil"/>
              <w:left w:val="nil"/>
              <w:bottom w:val="single" w:sz="4" w:space="0" w:color="auto"/>
              <w:right w:val="single" w:sz="4" w:space="0" w:color="auto"/>
            </w:tcBorders>
            <w:vAlign w:val="center"/>
          </w:tcPr>
          <w:p w14:paraId="1249D33D" w14:textId="77777777" w:rsidR="00E85B3A" w:rsidRPr="00C8319E" w:rsidRDefault="00E85B3A" w:rsidP="00C8319E">
            <w:pPr>
              <w:jc w:val="center"/>
            </w:pPr>
            <w:r w:rsidRPr="00C8319E">
              <w:t> </w:t>
            </w:r>
          </w:p>
        </w:tc>
        <w:tc>
          <w:tcPr>
            <w:tcW w:w="1276" w:type="dxa"/>
            <w:tcBorders>
              <w:top w:val="nil"/>
              <w:left w:val="nil"/>
              <w:bottom w:val="single" w:sz="4" w:space="0" w:color="auto"/>
              <w:right w:val="single" w:sz="4" w:space="0" w:color="auto"/>
            </w:tcBorders>
            <w:vAlign w:val="center"/>
          </w:tcPr>
          <w:p w14:paraId="35399737" w14:textId="77777777" w:rsidR="00E85B3A" w:rsidRPr="00C8319E" w:rsidRDefault="00E85B3A" w:rsidP="00C8319E">
            <w:pPr>
              <w:jc w:val="center"/>
            </w:pPr>
            <w:r w:rsidRPr="00C8319E">
              <w:t> </w:t>
            </w:r>
          </w:p>
        </w:tc>
        <w:tc>
          <w:tcPr>
            <w:tcW w:w="1276" w:type="dxa"/>
            <w:tcBorders>
              <w:top w:val="nil"/>
              <w:left w:val="nil"/>
              <w:bottom w:val="single" w:sz="4" w:space="0" w:color="auto"/>
              <w:right w:val="single" w:sz="4" w:space="0" w:color="auto"/>
            </w:tcBorders>
            <w:vAlign w:val="center"/>
          </w:tcPr>
          <w:p w14:paraId="7D6ADA77" w14:textId="77777777" w:rsidR="00E85B3A" w:rsidRPr="00C8319E" w:rsidRDefault="00E85B3A" w:rsidP="00C8319E">
            <w:pPr>
              <w:jc w:val="center"/>
            </w:pPr>
            <w:r w:rsidRPr="00C8319E">
              <w:t> </w:t>
            </w:r>
          </w:p>
        </w:tc>
        <w:tc>
          <w:tcPr>
            <w:tcW w:w="1417" w:type="dxa"/>
            <w:tcBorders>
              <w:top w:val="nil"/>
              <w:left w:val="nil"/>
              <w:bottom w:val="single" w:sz="4" w:space="0" w:color="auto"/>
              <w:right w:val="single" w:sz="4" w:space="0" w:color="auto"/>
            </w:tcBorders>
            <w:vAlign w:val="center"/>
          </w:tcPr>
          <w:p w14:paraId="074BFDFF" w14:textId="77777777" w:rsidR="00E85B3A" w:rsidRPr="00C8319E" w:rsidRDefault="00E85B3A" w:rsidP="00C8319E">
            <w:pPr>
              <w:jc w:val="center"/>
            </w:pPr>
            <w:r w:rsidRPr="00C8319E">
              <w:t> </w:t>
            </w:r>
          </w:p>
        </w:tc>
      </w:tr>
      <w:tr w:rsidR="00E85B3A" w:rsidRPr="00C8319E" w14:paraId="7427700C" w14:textId="77777777" w:rsidTr="00C8319E">
        <w:trPr>
          <w:trHeight w:val="300"/>
        </w:trPr>
        <w:tc>
          <w:tcPr>
            <w:tcW w:w="607" w:type="dxa"/>
            <w:tcBorders>
              <w:top w:val="nil"/>
              <w:left w:val="single" w:sz="4" w:space="0" w:color="auto"/>
              <w:bottom w:val="single" w:sz="4" w:space="0" w:color="auto"/>
              <w:right w:val="single" w:sz="4" w:space="0" w:color="auto"/>
            </w:tcBorders>
            <w:vAlign w:val="center"/>
          </w:tcPr>
          <w:p w14:paraId="222F17AD" w14:textId="77777777" w:rsidR="00E85B3A" w:rsidRPr="00C8319E" w:rsidRDefault="00E85B3A" w:rsidP="00C8319E">
            <w:pPr>
              <w:jc w:val="center"/>
              <w:rPr>
                <w:b/>
                <w:bCs/>
              </w:rPr>
            </w:pPr>
            <w:r w:rsidRPr="00C8319E">
              <w:rPr>
                <w:b/>
                <w:bCs/>
              </w:rPr>
              <w:t>...</w:t>
            </w:r>
          </w:p>
        </w:tc>
        <w:tc>
          <w:tcPr>
            <w:tcW w:w="1080" w:type="dxa"/>
            <w:tcBorders>
              <w:top w:val="nil"/>
              <w:left w:val="nil"/>
              <w:bottom w:val="single" w:sz="4" w:space="0" w:color="auto"/>
              <w:right w:val="single" w:sz="4" w:space="0" w:color="auto"/>
            </w:tcBorders>
            <w:vAlign w:val="center"/>
          </w:tcPr>
          <w:p w14:paraId="03AC091D" w14:textId="77777777" w:rsidR="00E85B3A" w:rsidRPr="00C8319E" w:rsidRDefault="00E85B3A" w:rsidP="00C8319E">
            <w:pPr>
              <w:jc w:val="center"/>
            </w:pPr>
            <w:r w:rsidRPr="00C8319E">
              <w:t> </w:t>
            </w:r>
          </w:p>
        </w:tc>
        <w:tc>
          <w:tcPr>
            <w:tcW w:w="1440" w:type="dxa"/>
            <w:tcBorders>
              <w:top w:val="nil"/>
              <w:left w:val="nil"/>
              <w:bottom w:val="single" w:sz="4" w:space="0" w:color="auto"/>
              <w:right w:val="single" w:sz="4" w:space="0" w:color="auto"/>
            </w:tcBorders>
            <w:vAlign w:val="center"/>
          </w:tcPr>
          <w:p w14:paraId="79E65906" w14:textId="77777777" w:rsidR="00E85B3A" w:rsidRPr="00C8319E" w:rsidRDefault="00E85B3A" w:rsidP="00C8319E">
            <w:pPr>
              <w:jc w:val="center"/>
            </w:pPr>
            <w:r w:rsidRPr="00C8319E">
              <w:t> </w:t>
            </w:r>
          </w:p>
        </w:tc>
        <w:tc>
          <w:tcPr>
            <w:tcW w:w="2118" w:type="dxa"/>
            <w:tcBorders>
              <w:top w:val="nil"/>
              <w:left w:val="nil"/>
              <w:bottom w:val="single" w:sz="4" w:space="0" w:color="auto"/>
              <w:right w:val="single" w:sz="4" w:space="0" w:color="auto"/>
            </w:tcBorders>
            <w:vAlign w:val="center"/>
          </w:tcPr>
          <w:p w14:paraId="14F243ED" w14:textId="77777777" w:rsidR="00E85B3A" w:rsidRPr="00C8319E" w:rsidRDefault="00E85B3A" w:rsidP="00C8319E">
            <w:pPr>
              <w:jc w:val="center"/>
            </w:pPr>
            <w:r w:rsidRPr="00C8319E">
              <w:t> </w:t>
            </w:r>
          </w:p>
        </w:tc>
        <w:tc>
          <w:tcPr>
            <w:tcW w:w="1276" w:type="dxa"/>
            <w:tcBorders>
              <w:top w:val="nil"/>
              <w:left w:val="nil"/>
              <w:bottom w:val="single" w:sz="4" w:space="0" w:color="auto"/>
              <w:right w:val="single" w:sz="4" w:space="0" w:color="auto"/>
            </w:tcBorders>
            <w:vAlign w:val="center"/>
          </w:tcPr>
          <w:p w14:paraId="2D24A19B" w14:textId="77777777" w:rsidR="00E85B3A" w:rsidRPr="00C8319E" w:rsidRDefault="00E85B3A" w:rsidP="00C8319E">
            <w:pPr>
              <w:jc w:val="center"/>
            </w:pPr>
            <w:r w:rsidRPr="00C8319E">
              <w:t> </w:t>
            </w:r>
          </w:p>
        </w:tc>
        <w:tc>
          <w:tcPr>
            <w:tcW w:w="1276" w:type="dxa"/>
            <w:tcBorders>
              <w:top w:val="nil"/>
              <w:left w:val="nil"/>
              <w:bottom w:val="single" w:sz="4" w:space="0" w:color="auto"/>
              <w:right w:val="single" w:sz="4" w:space="0" w:color="auto"/>
            </w:tcBorders>
            <w:vAlign w:val="center"/>
          </w:tcPr>
          <w:p w14:paraId="71588E39" w14:textId="77777777" w:rsidR="00E85B3A" w:rsidRPr="00C8319E" w:rsidRDefault="00E85B3A" w:rsidP="00C8319E">
            <w:pPr>
              <w:jc w:val="center"/>
            </w:pPr>
            <w:r w:rsidRPr="00C8319E">
              <w:t> </w:t>
            </w:r>
          </w:p>
        </w:tc>
        <w:tc>
          <w:tcPr>
            <w:tcW w:w="1417" w:type="dxa"/>
            <w:tcBorders>
              <w:top w:val="nil"/>
              <w:left w:val="nil"/>
              <w:bottom w:val="single" w:sz="4" w:space="0" w:color="auto"/>
              <w:right w:val="single" w:sz="4" w:space="0" w:color="auto"/>
            </w:tcBorders>
            <w:vAlign w:val="center"/>
          </w:tcPr>
          <w:p w14:paraId="6D551585" w14:textId="77777777" w:rsidR="00E85B3A" w:rsidRPr="00C8319E" w:rsidRDefault="00E85B3A" w:rsidP="00C8319E">
            <w:pPr>
              <w:jc w:val="center"/>
            </w:pPr>
            <w:r w:rsidRPr="00C8319E">
              <w:t> </w:t>
            </w:r>
          </w:p>
        </w:tc>
      </w:tr>
    </w:tbl>
    <w:p w14:paraId="28026962" w14:textId="77777777" w:rsidR="00E85B3A" w:rsidRPr="00C8319E" w:rsidRDefault="00E85B3A" w:rsidP="00E85B3A">
      <w:pPr>
        <w:jc w:val="both"/>
      </w:pPr>
    </w:p>
    <w:p w14:paraId="7F91932A" w14:textId="77777777" w:rsidR="00E85B3A" w:rsidRPr="00C8319E" w:rsidRDefault="00E85B3A" w:rsidP="00E85B3A">
      <w:pPr>
        <w:jc w:val="both"/>
      </w:pPr>
      <w:r w:rsidRPr="00C8319E">
        <w:rPr>
          <w:rStyle w:val="FootnoteReference"/>
        </w:rPr>
        <w:t>*</w:t>
      </w:r>
      <w:r w:rsidRPr="00C8319E">
        <w:t xml:space="preserve"> Se precizează calitatea în care a participat la îndeplinirea contractului, care poate fi de: contractant unic sau lider de asociaţie; contractant asociat; subcontractant.</w:t>
      </w:r>
    </w:p>
    <w:p w14:paraId="0EC7A5CD" w14:textId="77777777" w:rsidR="00E85B3A" w:rsidRPr="00C8319E" w:rsidRDefault="00E85B3A" w:rsidP="00E85B3A">
      <w:pPr>
        <w:jc w:val="both"/>
        <w:rPr>
          <w:rFonts w:eastAsia="PMingLiU"/>
          <w:lang w:eastAsia="zh-CN"/>
        </w:rPr>
      </w:pPr>
    </w:p>
    <w:p w14:paraId="1C30608C" w14:textId="77777777" w:rsidR="00E85B3A" w:rsidRPr="00C8319E" w:rsidRDefault="00E85B3A" w:rsidP="00E85B3A">
      <w:pPr>
        <w:jc w:val="both"/>
        <w:rPr>
          <w:rFonts w:eastAsia="PMingLiU"/>
          <w:lang w:eastAsia="zh-CN"/>
        </w:rPr>
      </w:pPr>
      <w:r w:rsidRPr="00C8319E">
        <w:rPr>
          <w:rFonts w:eastAsia="PMingLiU"/>
          <w:lang w:eastAsia="zh-CN"/>
        </w:rPr>
        <w:t>Semnat: ________________________________________</w:t>
      </w:r>
    </w:p>
    <w:p w14:paraId="06F4A1BF" w14:textId="77777777" w:rsidR="00E85B3A" w:rsidRPr="00C8319E" w:rsidRDefault="00E85B3A" w:rsidP="00E85B3A">
      <w:pPr>
        <w:jc w:val="both"/>
        <w:rPr>
          <w:rFonts w:eastAsia="PMingLiU"/>
          <w:lang w:eastAsia="zh-CN"/>
        </w:rPr>
      </w:pPr>
      <w:r w:rsidRPr="00C8319E">
        <w:rPr>
          <w:rFonts w:eastAsia="PMingLiU"/>
          <w:lang w:eastAsia="zh-CN"/>
        </w:rPr>
        <w:t>Nume: _________________________________________</w:t>
      </w:r>
    </w:p>
    <w:p w14:paraId="71EDC96A" w14:textId="77777777" w:rsidR="00E85B3A" w:rsidRPr="00C8319E" w:rsidRDefault="00E85B3A" w:rsidP="00E85B3A">
      <w:pPr>
        <w:jc w:val="both"/>
        <w:rPr>
          <w:rFonts w:eastAsia="PMingLiU"/>
          <w:lang w:eastAsia="zh-CN"/>
        </w:rPr>
      </w:pPr>
      <w:r w:rsidRPr="00C8319E">
        <w:rPr>
          <w:rFonts w:eastAsia="PMingLiU"/>
          <w:lang w:eastAsia="zh-CN"/>
        </w:rPr>
        <w:t>Funcţia în cadrul întreprinderii: ___________________________</w:t>
      </w:r>
    </w:p>
    <w:p w14:paraId="4A54EE14" w14:textId="77777777" w:rsidR="00E85B3A" w:rsidRPr="00C8319E" w:rsidRDefault="00E85B3A" w:rsidP="00E85B3A">
      <w:pPr>
        <w:jc w:val="both"/>
        <w:rPr>
          <w:rFonts w:eastAsia="PMingLiU"/>
          <w:lang w:eastAsia="zh-CN"/>
        </w:rPr>
      </w:pPr>
      <w:r w:rsidRPr="00C8319E">
        <w:rPr>
          <w:rFonts w:eastAsia="PMingLiU"/>
          <w:lang w:eastAsia="zh-CN"/>
        </w:rPr>
        <w:t>Denumirea întreprinderii: ________________________________</w:t>
      </w:r>
    </w:p>
    <w:p w14:paraId="373E57CC" w14:textId="77777777" w:rsidR="00E85B3A" w:rsidRPr="00C8319E" w:rsidRDefault="00E85B3A" w:rsidP="00E85B3A">
      <w:pPr>
        <w:spacing w:after="200" w:line="276" w:lineRule="auto"/>
        <w:rPr>
          <w:rFonts w:eastAsia="PMingLiU"/>
          <w:lang w:eastAsia="zh-CN"/>
        </w:rPr>
      </w:pPr>
      <w:bookmarkStart w:id="49" w:name="_Toc449692110"/>
    </w:p>
    <w:p w14:paraId="6DBB017A" w14:textId="77777777" w:rsidR="00E85B3A" w:rsidRPr="00C8319E" w:rsidRDefault="00E85B3A" w:rsidP="00E85B3A">
      <w:pPr>
        <w:spacing w:line="276" w:lineRule="auto"/>
        <w:jc w:val="center"/>
        <w:rPr>
          <w:rFonts w:eastAsia="PMingLiU"/>
          <w:b/>
          <w:lang w:eastAsia="zh-CN"/>
        </w:rPr>
      </w:pPr>
    </w:p>
    <w:p w14:paraId="3A349364" w14:textId="77777777" w:rsidR="00E85B3A" w:rsidRPr="00C8319E" w:rsidRDefault="00E85B3A" w:rsidP="00E85B3A">
      <w:pPr>
        <w:spacing w:line="276" w:lineRule="auto"/>
        <w:jc w:val="center"/>
        <w:rPr>
          <w:rFonts w:eastAsia="PMingLiU"/>
          <w:b/>
          <w:lang w:eastAsia="zh-CN"/>
        </w:rPr>
      </w:pPr>
    </w:p>
    <w:p w14:paraId="0E0736BA" w14:textId="77777777" w:rsidR="00E85B3A" w:rsidRPr="00C8319E" w:rsidRDefault="00E85B3A" w:rsidP="00E85B3A">
      <w:pPr>
        <w:spacing w:line="276" w:lineRule="auto"/>
        <w:jc w:val="center"/>
        <w:rPr>
          <w:rFonts w:eastAsia="PMingLiU"/>
          <w:b/>
          <w:lang w:eastAsia="zh-CN"/>
        </w:rPr>
      </w:pPr>
    </w:p>
    <w:p w14:paraId="45CB376A" w14:textId="77777777" w:rsidR="00E85B3A" w:rsidRPr="00C8319E" w:rsidRDefault="00E85B3A" w:rsidP="00E85B3A">
      <w:pPr>
        <w:spacing w:line="276" w:lineRule="auto"/>
        <w:jc w:val="center"/>
        <w:rPr>
          <w:rFonts w:eastAsia="PMingLiU"/>
          <w:b/>
          <w:lang w:eastAsia="zh-CN"/>
        </w:rPr>
      </w:pPr>
    </w:p>
    <w:p w14:paraId="2019C00A" w14:textId="77777777" w:rsidR="00E85B3A" w:rsidRPr="00C8319E" w:rsidRDefault="00E85B3A" w:rsidP="00E85B3A">
      <w:pPr>
        <w:spacing w:line="276" w:lineRule="auto"/>
        <w:jc w:val="center"/>
        <w:rPr>
          <w:rFonts w:eastAsia="PMingLiU"/>
          <w:b/>
          <w:lang w:eastAsia="zh-CN"/>
        </w:rPr>
      </w:pPr>
    </w:p>
    <w:p w14:paraId="16E91401" w14:textId="77777777" w:rsidR="00E85B3A" w:rsidRPr="00C8319E" w:rsidRDefault="00E85B3A" w:rsidP="00E85B3A">
      <w:pPr>
        <w:spacing w:line="276" w:lineRule="auto"/>
        <w:jc w:val="center"/>
        <w:rPr>
          <w:rFonts w:eastAsia="PMingLiU"/>
          <w:b/>
          <w:lang w:eastAsia="zh-CN"/>
        </w:rPr>
      </w:pPr>
    </w:p>
    <w:p w14:paraId="06B13213" w14:textId="77777777" w:rsidR="00E85B3A" w:rsidRPr="00C8319E" w:rsidRDefault="00E85B3A" w:rsidP="00E85B3A">
      <w:pPr>
        <w:spacing w:line="276" w:lineRule="auto"/>
        <w:jc w:val="center"/>
        <w:rPr>
          <w:rFonts w:eastAsia="PMingLiU"/>
          <w:b/>
          <w:lang w:eastAsia="zh-CN"/>
        </w:rPr>
      </w:pPr>
    </w:p>
    <w:p w14:paraId="56DAAFDC" w14:textId="77777777" w:rsidR="00E85B3A" w:rsidRPr="00C8319E" w:rsidRDefault="00E85B3A" w:rsidP="00E85B3A">
      <w:pPr>
        <w:spacing w:line="276" w:lineRule="auto"/>
        <w:jc w:val="center"/>
        <w:rPr>
          <w:rFonts w:eastAsia="PMingLiU"/>
          <w:b/>
          <w:lang w:eastAsia="zh-CN"/>
        </w:rPr>
      </w:pPr>
    </w:p>
    <w:p w14:paraId="1E99642A" w14:textId="77777777" w:rsidR="00E85B3A" w:rsidRPr="00C8319E" w:rsidRDefault="00E85B3A" w:rsidP="00E85B3A">
      <w:pPr>
        <w:spacing w:line="276" w:lineRule="auto"/>
        <w:jc w:val="center"/>
        <w:rPr>
          <w:rFonts w:eastAsia="PMingLiU"/>
          <w:b/>
          <w:lang w:eastAsia="zh-CN"/>
        </w:rPr>
      </w:pPr>
    </w:p>
    <w:p w14:paraId="7DA45F8B" w14:textId="77777777" w:rsidR="00E85B3A" w:rsidRPr="00C8319E" w:rsidRDefault="00E85B3A" w:rsidP="00E85B3A">
      <w:pPr>
        <w:spacing w:line="276" w:lineRule="auto"/>
        <w:jc w:val="center"/>
        <w:rPr>
          <w:rFonts w:eastAsia="PMingLiU"/>
          <w:b/>
          <w:lang w:eastAsia="zh-CN"/>
        </w:rPr>
      </w:pPr>
    </w:p>
    <w:p w14:paraId="25F251DB" w14:textId="77777777" w:rsidR="00E85B3A" w:rsidRPr="00C8319E" w:rsidRDefault="00E85B3A" w:rsidP="00E85B3A">
      <w:pPr>
        <w:spacing w:line="276" w:lineRule="auto"/>
        <w:jc w:val="center"/>
        <w:rPr>
          <w:rFonts w:eastAsia="PMingLiU"/>
          <w:b/>
          <w:lang w:eastAsia="zh-CN"/>
        </w:rPr>
      </w:pPr>
    </w:p>
    <w:p w14:paraId="5C3B09DC" w14:textId="77777777" w:rsidR="00E85B3A" w:rsidRPr="00C8319E" w:rsidRDefault="00E85B3A" w:rsidP="00E85B3A">
      <w:pPr>
        <w:spacing w:line="276" w:lineRule="auto"/>
        <w:jc w:val="center"/>
        <w:rPr>
          <w:rFonts w:eastAsia="PMingLiU"/>
          <w:b/>
          <w:lang w:eastAsia="zh-CN"/>
        </w:rPr>
      </w:pPr>
    </w:p>
    <w:p w14:paraId="5FF62BD0" w14:textId="77777777" w:rsidR="00E85B3A" w:rsidRPr="00C8319E" w:rsidRDefault="00E85B3A" w:rsidP="00E85B3A">
      <w:pPr>
        <w:spacing w:line="276" w:lineRule="auto"/>
        <w:jc w:val="center"/>
        <w:rPr>
          <w:rFonts w:eastAsia="PMingLiU"/>
          <w:b/>
          <w:lang w:eastAsia="zh-CN"/>
        </w:rPr>
      </w:pPr>
    </w:p>
    <w:p w14:paraId="01FBC42D" w14:textId="77777777" w:rsidR="00E85B3A" w:rsidRPr="00C8319E" w:rsidRDefault="00E85B3A" w:rsidP="00E85B3A">
      <w:pPr>
        <w:spacing w:line="276" w:lineRule="auto"/>
        <w:jc w:val="center"/>
        <w:rPr>
          <w:rFonts w:eastAsia="PMingLiU"/>
          <w:b/>
          <w:lang w:eastAsia="zh-CN"/>
        </w:rPr>
      </w:pPr>
    </w:p>
    <w:p w14:paraId="32A19E42" w14:textId="77777777" w:rsidR="00E85B3A" w:rsidRPr="00C8319E" w:rsidRDefault="00E85B3A" w:rsidP="00E85B3A">
      <w:pPr>
        <w:spacing w:line="276" w:lineRule="auto"/>
        <w:jc w:val="center"/>
        <w:rPr>
          <w:rFonts w:eastAsia="PMingLiU"/>
          <w:b/>
          <w:lang w:eastAsia="zh-CN"/>
        </w:rPr>
      </w:pPr>
    </w:p>
    <w:p w14:paraId="7D410E63" w14:textId="77777777" w:rsidR="00E85B3A" w:rsidRPr="00C8319E" w:rsidRDefault="00E85B3A" w:rsidP="00E85B3A">
      <w:pPr>
        <w:spacing w:line="276" w:lineRule="auto"/>
        <w:jc w:val="center"/>
        <w:rPr>
          <w:rFonts w:eastAsia="PMingLiU"/>
          <w:b/>
          <w:lang w:eastAsia="zh-CN"/>
        </w:rPr>
      </w:pPr>
    </w:p>
    <w:p w14:paraId="43D1D697" w14:textId="77777777" w:rsidR="00E85B3A" w:rsidRPr="00C8319E" w:rsidRDefault="00E85B3A" w:rsidP="00E85B3A">
      <w:pPr>
        <w:spacing w:line="276" w:lineRule="auto"/>
        <w:jc w:val="center"/>
        <w:rPr>
          <w:rFonts w:eastAsia="PMingLiU"/>
          <w:b/>
          <w:lang w:eastAsia="zh-CN"/>
        </w:rPr>
      </w:pPr>
    </w:p>
    <w:p w14:paraId="6422249D" w14:textId="77777777" w:rsidR="00E85B3A" w:rsidRPr="00C8319E" w:rsidRDefault="00E85B3A" w:rsidP="00E85B3A">
      <w:pPr>
        <w:spacing w:line="276" w:lineRule="auto"/>
        <w:jc w:val="center"/>
        <w:rPr>
          <w:rFonts w:eastAsia="PMingLiU"/>
          <w:b/>
          <w:lang w:eastAsia="zh-CN"/>
        </w:rPr>
      </w:pPr>
    </w:p>
    <w:p w14:paraId="0CE37900" w14:textId="77777777" w:rsidR="00E85B3A" w:rsidRPr="00C8319E" w:rsidRDefault="00E85B3A" w:rsidP="00E85B3A">
      <w:pPr>
        <w:spacing w:line="276" w:lineRule="auto"/>
        <w:jc w:val="center"/>
        <w:rPr>
          <w:rFonts w:eastAsia="PMingLiU"/>
          <w:b/>
          <w:lang w:eastAsia="zh-CN"/>
        </w:rPr>
      </w:pPr>
    </w:p>
    <w:p w14:paraId="0DA59FF0" w14:textId="77777777" w:rsidR="00E85B3A" w:rsidRPr="00C8319E" w:rsidRDefault="00E85B3A" w:rsidP="00E85B3A">
      <w:pPr>
        <w:spacing w:line="276" w:lineRule="auto"/>
        <w:jc w:val="center"/>
        <w:rPr>
          <w:rFonts w:eastAsia="PMingLiU"/>
          <w:b/>
          <w:lang w:eastAsia="zh-CN"/>
        </w:rPr>
      </w:pPr>
    </w:p>
    <w:p w14:paraId="25F570BD" w14:textId="77777777" w:rsidR="00E85B3A" w:rsidRPr="00C8319E" w:rsidRDefault="00E85B3A" w:rsidP="00E85B3A">
      <w:pPr>
        <w:spacing w:line="276" w:lineRule="auto"/>
        <w:jc w:val="center"/>
        <w:rPr>
          <w:rFonts w:eastAsia="PMingLiU"/>
          <w:b/>
          <w:lang w:eastAsia="zh-CN"/>
        </w:rPr>
      </w:pPr>
    </w:p>
    <w:p w14:paraId="53F2BF20" w14:textId="77777777" w:rsidR="00E85B3A" w:rsidRPr="00C8319E" w:rsidRDefault="00E85B3A" w:rsidP="00E85B3A">
      <w:pPr>
        <w:spacing w:line="276" w:lineRule="auto"/>
        <w:jc w:val="center"/>
        <w:rPr>
          <w:rFonts w:eastAsia="PMingLiU"/>
          <w:b/>
          <w:lang w:eastAsia="zh-CN"/>
        </w:rPr>
      </w:pPr>
    </w:p>
    <w:p w14:paraId="229B1EDF" w14:textId="77777777" w:rsidR="00E85B3A" w:rsidRPr="00C8319E" w:rsidRDefault="00E85B3A" w:rsidP="00E85B3A">
      <w:pPr>
        <w:spacing w:line="276" w:lineRule="auto"/>
        <w:jc w:val="center"/>
        <w:rPr>
          <w:rFonts w:eastAsia="PMingLiU"/>
          <w:b/>
          <w:lang w:eastAsia="zh-CN"/>
        </w:rPr>
      </w:pPr>
    </w:p>
    <w:p w14:paraId="33FC083C" w14:textId="77777777" w:rsidR="00E85B3A" w:rsidRPr="00EB747D" w:rsidRDefault="00E85B3A" w:rsidP="00E85B3A">
      <w:pPr>
        <w:jc w:val="right"/>
        <w:rPr>
          <w:noProof w:val="0"/>
          <w:sz w:val="22"/>
          <w:szCs w:val="22"/>
        </w:rPr>
      </w:pPr>
      <w:r w:rsidRPr="00EB747D">
        <w:rPr>
          <w:noProof w:val="0"/>
        </w:rPr>
        <w:lastRenderedPageBreak/>
        <w:t>Anexa nr. 14</w:t>
      </w:r>
    </w:p>
    <w:p w14:paraId="66D4BA9D" w14:textId="77777777" w:rsidR="00E85B3A" w:rsidRPr="00EB747D" w:rsidRDefault="00E85B3A" w:rsidP="00E85B3A">
      <w:pPr>
        <w:jc w:val="right"/>
        <w:rPr>
          <w:noProof w:val="0"/>
        </w:rPr>
      </w:pPr>
      <w:r w:rsidRPr="00EB747D">
        <w:rPr>
          <w:noProof w:val="0"/>
        </w:rPr>
        <w:t>la Documentația standard nr._____</w:t>
      </w:r>
    </w:p>
    <w:p w14:paraId="0A080A8E" w14:textId="77777777" w:rsidR="00E85B3A" w:rsidRPr="00EB747D" w:rsidRDefault="00E85B3A" w:rsidP="00E85B3A">
      <w:pPr>
        <w:jc w:val="right"/>
        <w:rPr>
          <w:noProof w:val="0"/>
        </w:rPr>
      </w:pPr>
      <w:r w:rsidRPr="00EB747D">
        <w:rPr>
          <w:noProof w:val="0"/>
        </w:rPr>
        <w:t>din “____” ________ 20___</w:t>
      </w:r>
    </w:p>
    <w:p w14:paraId="7189A42D" w14:textId="77777777" w:rsidR="00E85B3A" w:rsidRPr="00C8319E" w:rsidRDefault="00E85B3A" w:rsidP="00E85B3A">
      <w:pPr>
        <w:spacing w:line="276" w:lineRule="auto"/>
        <w:jc w:val="center"/>
        <w:rPr>
          <w:rFonts w:eastAsia="PMingLiU"/>
          <w:b/>
          <w:lang w:eastAsia="zh-CN"/>
        </w:rPr>
      </w:pPr>
    </w:p>
    <w:p w14:paraId="486C5433" w14:textId="77777777" w:rsidR="00E85B3A" w:rsidRPr="00C8319E" w:rsidRDefault="00E85B3A" w:rsidP="00E85B3A">
      <w:pPr>
        <w:spacing w:line="276" w:lineRule="auto"/>
        <w:jc w:val="center"/>
        <w:rPr>
          <w:rFonts w:eastAsia="PMingLiU"/>
          <w:b/>
          <w:lang w:eastAsia="zh-CN"/>
        </w:rPr>
      </w:pPr>
    </w:p>
    <w:bookmarkEnd w:id="49"/>
    <w:p w14:paraId="7EE6FA1F" w14:textId="77777777" w:rsidR="00E85B3A" w:rsidRPr="00C8319E" w:rsidRDefault="00E85B3A" w:rsidP="00E85B3A">
      <w:pPr>
        <w:spacing w:line="276" w:lineRule="auto"/>
        <w:jc w:val="center"/>
        <w:rPr>
          <w:rFonts w:eastAsia="PMingLiU"/>
          <w:b/>
          <w:noProof w:val="0"/>
          <w:lang w:eastAsia="zh-CN"/>
        </w:rPr>
      </w:pPr>
    </w:p>
    <w:p w14:paraId="7E16700B" w14:textId="77777777" w:rsidR="00E85B3A" w:rsidRPr="00C8319E" w:rsidRDefault="00E85B3A" w:rsidP="00E85B3A">
      <w:pPr>
        <w:keepNext/>
        <w:ind w:firstLine="1"/>
        <w:jc w:val="center"/>
        <w:outlineLvl w:val="1"/>
        <w:rPr>
          <w:rFonts w:eastAsia="PMingLiU"/>
          <w:b/>
          <w:bCs/>
          <w:iCs/>
          <w:lang w:eastAsia="zh-CN"/>
        </w:rPr>
      </w:pPr>
      <w:bookmarkStart w:id="50" w:name="_Toc449632664"/>
      <w:bookmarkStart w:id="51" w:name="_Toc449633156"/>
      <w:bookmarkStart w:id="52" w:name="_Toc449692111"/>
      <w:r w:rsidRPr="00C8319E">
        <w:rPr>
          <w:rFonts w:eastAsia="PMingLiU"/>
          <w:b/>
          <w:bCs/>
          <w:iCs/>
          <w:lang w:eastAsia="zh-CN"/>
        </w:rPr>
        <w:t>DECLARAŢIE</w:t>
      </w:r>
      <w:bookmarkEnd w:id="50"/>
      <w:bookmarkEnd w:id="51"/>
      <w:bookmarkEnd w:id="52"/>
    </w:p>
    <w:p w14:paraId="3DD54EB5" w14:textId="77777777" w:rsidR="00E85B3A" w:rsidRPr="00C8319E" w:rsidRDefault="00E85B3A" w:rsidP="00E85B3A">
      <w:pPr>
        <w:tabs>
          <w:tab w:val="left" w:pos="720"/>
        </w:tabs>
        <w:jc w:val="center"/>
        <w:outlineLvl w:val="1"/>
        <w:rPr>
          <w:rFonts w:eastAsia="PMingLiU"/>
          <w:b/>
          <w:lang w:eastAsia="zh-CN"/>
        </w:rPr>
      </w:pPr>
      <w:bookmarkStart w:id="53" w:name="_Toc449632665"/>
      <w:bookmarkStart w:id="54" w:name="_Toc449633157"/>
      <w:bookmarkStart w:id="55" w:name="_Toc449692112"/>
      <w:r w:rsidRPr="00C8319E">
        <w:rPr>
          <w:rFonts w:eastAsia="PMingLiU"/>
          <w:b/>
        </w:rPr>
        <w:t xml:space="preserve">privind dotările specifice, utilajul şi echipamentul necesar </w:t>
      </w:r>
      <w:r w:rsidRPr="00C8319E">
        <w:rPr>
          <w:rFonts w:eastAsia="PMingLiU"/>
          <w:b/>
          <w:bCs/>
          <w:spacing w:val="-2"/>
          <w:lang w:eastAsia="zh-CN"/>
        </w:rPr>
        <w:t xml:space="preserve">pentru </w:t>
      </w:r>
      <w:r w:rsidRPr="00C8319E">
        <w:rPr>
          <w:rFonts w:eastAsia="PMingLiU"/>
          <w:b/>
          <w:lang w:eastAsia="zh-CN"/>
        </w:rPr>
        <w:t>îndeplinirea corespunzătoare a contractului</w:t>
      </w:r>
      <w:bookmarkEnd w:id="53"/>
      <w:bookmarkEnd w:id="54"/>
      <w:bookmarkEnd w:id="55"/>
    </w:p>
    <w:p w14:paraId="3B394135" w14:textId="77777777" w:rsidR="00E85B3A" w:rsidRPr="00C8319E" w:rsidRDefault="00E85B3A" w:rsidP="00E85B3A">
      <w:pPr>
        <w:tabs>
          <w:tab w:val="left" w:pos="720"/>
        </w:tabs>
        <w:jc w:val="center"/>
        <w:outlineLvl w:val="1"/>
        <w:rPr>
          <w:rFonts w:eastAsia="PMingLiU"/>
          <w:b/>
          <w:lang w:eastAsia="zh-CN"/>
        </w:rPr>
      </w:pPr>
    </w:p>
    <w:p w14:paraId="1E8764B9" w14:textId="77777777" w:rsidR="00E85B3A" w:rsidRPr="00C8319E" w:rsidRDefault="00E85B3A" w:rsidP="00E85B3A">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85B3A" w:rsidRPr="00C8319E" w14:paraId="0815F758" w14:textId="77777777" w:rsidTr="00C8319E">
        <w:trPr>
          <w:trHeight w:val="700"/>
        </w:trPr>
        <w:tc>
          <w:tcPr>
            <w:tcW w:w="720" w:type="dxa"/>
          </w:tcPr>
          <w:p w14:paraId="4B2FD836" w14:textId="77777777" w:rsidR="00E85B3A" w:rsidRPr="00C8319E" w:rsidRDefault="00E85B3A" w:rsidP="00C8319E">
            <w:pPr>
              <w:tabs>
                <w:tab w:val="left" w:pos="567"/>
                <w:tab w:val="left" w:pos="1134"/>
              </w:tabs>
              <w:ind w:left="360"/>
              <w:jc w:val="both"/>
              <w:outlineLvl w:val="0"/>
              <w:rPr>
                <w:b/>
              </w:rPr>
            </w:pPr>
          </w:p>
          <w:p w14:paraId="058662A4" w14:textId="77777777" w:rsidR="00E85B3A" w:rsidRPr="00C8319E" w:rsidRDefault="00E85B3A" w:rsidP="00C8319E">
            <w:pPr>
              <w:tabs>
                <w:tab w:val="left" w:pos="567"/>
              </w:tabs>
              <w:jc w:val="both"/>
              <w:rPr>
                <w:b/>
              </w:rPr>
            </w:pPr>
            <w:r w:rsidRPr="00C8319E">
              <w:rPr>
                <w:b/>
              </w:rPr>
              <w:t>Nr.</w:t>
            </w:r>
          </w:p>
          <w:p w14:paraId="0F82EAF3" w14:textId="77777777" w:rsidR="00E85B3A" w:rsidRPr="00C8319E" w:rsidRDefault="00E85B3A" w:rsidP="00C8319E">
            <w:pPr>
              <w:tabs>
                <w:tab w:val="left" w:pos="567"/>
              </w:tabs>
              <w:jc w:val="both"/>
              <w:rPr>
                <w:b/>
              </w:rPr>
            </w:pPr>
            <w:r w:rsidRPr="00C8319E">
              <w:rPr>
                <w:b/>
              </w:rPr>
              <w:t>d/o</w:t>
            </w:r>
          </w:p>
        </w:tc>
        <w:tc>
          <w:tcPr>
            <w:tcW w:w="4680" w:type="dxa"/>
            <w:vAlign w:val="center"/>
          </w:tcPr>
          <w:p w14:paraId="2C7C16B0" w14:textId="77777777" w:rsidR="00E85B3A" w:rsidRPr="00C8319E" w:rsidRDefault="00E85B3A" w:rsidP="00C8319E">
            <w:pPr>
              <w:tabs>
                <w:tab w:val="left" w:pos="567"/>
              </w:tabs>
              <w:jc w:val="center"/>
              <w:rPr>
                <w:b/>
              </w:rPr>
            </w:pPr>
            <w:r w:rsidRPr="00C8319E">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2F7F306F" w14:textId="77777777" w:rsidR="00E85B3A" w:rsidRPr="00C8319E" w:rsidRDefault="00E85B3A" w:rsidP="00C8319E">
            <w:pPr>
              <w:tabs>
                <w:tab w:val="left" w:pos="567"/>
                <w:tab w:val="left" w:pos="1134"/>
              </w:tabs>
              <w:ind w:left="360"/>
              <w:jc w:val="center"/>
              <w:outlineLvl w:val="0"/>
              <w:rPr>
                <w:b/>
              </w:rPr>
            </w:pPr>
          </w:p>
          <w:p w14:paraId="3D71EBA4" w14:textId="77777777" w:rsidR="00E85B3A" w:rsidRPr="00C8319E" w:rsidRDefault="00E85B3A" w:rsidP="00C8319E">
            <w:pPr>
              <w:tabs>
                <w:tab w:val="left" w:pos="567"/>
              </w:tabs>
              <w:jc w:val="center"/>
              <w:rPr>
                <w:b/>
              </w:rPr>
            </w:pPr>
            <w:r w:rsidRPr="00C8319E">
              <w:rPr>
                <w:b/>
              </w:rPr>
              <w:t>Unitatea de măsură</w:t>
            </w:r>
          </w:p>
          <w:p w14:paraId="5669B9D5" w14:textId="77777777" w:rsidR="00E85B3A" w:rsidRPr="00C8319E" w:rsidRDefault="00E85B3A" w:rsidP="00C8319E">
            <w:pPr>
              <w:tabs>
                <w:tab w:val="left" w:pos="567"/>
              </w:tabs>
              <w:jc w:val="center"/>
              <w:rPr>
                <w:b/>
              </w:rPr>
            </w:pPr>
            <w:r w:rsidRPr="00C8319E">
              <w:rPr>
                <w:b/>
              </w:rPr>
              <w:t>(bucăţi şi seturi)</w:t>
            </w:r>
          </w:p>
        </w:tc>
        <w:tc>
          <w:tcPr>
            <w:tcW w:w="1289" w:type="dxa"/>
            <w:vAlign w:val="center"/>
          </w:tcPr>
          <w:p w14:paraId="310B169E" w14:textId="77777777" w:rsidR="00E85B3A" w:rsidRPr="00C8319E" w:rsidRDefault="00E85B3A" w:rsidP="00C8319E">
            <w:pPr>
              <w:tabs>
                <w:tab w:val="left" w:pos="567"/>
                <w:tab w:val="left" w:pos="1134"/>
              </w:tabs>
              <w:ind w:left="360"/>
              <w:jc w:val="center"/>
              <w:outlineLvl w:val="0"/>
              <w:rPr>
                <w:b/>
              </w:rPr>
            </w:pPr>
          </w:p>
          <w:p w14:paraId="116F7701" w14:textId="77777777" w:rsidR="00E85B3A" w:rsidRPr="00C8319E" w:rsidRDefault="00E85B3A" w:rsidP="00C8319E">
            <w:pPr>
              <w:tabs>
                <w:tab w:val="left" w:pos="567"/>
              </w:tabs>
              <w:jc w:val="center"/>
              <w:rPr>
                <w:b/>
              </w:rPr>
            </w:pPr>
            <w:r w:rsidRPr="00C8319E">
              <w:rPr>
                <w:b/>
              </w:rPr>
              <w:t>Asigurate din dotare</w:t>
            </w:r>
          </w:p>
        </w:tc>
        <w:tc>
          <w:tcPr>
            <w:tcW w:w="1544" w:type="dxa"/>
            <w:vAlign w:val="center"/>
          </w:tcPr>
          <w:p w14:paraId="7C351F67" w14:textId="77777777" w:rsidR="00E85B3A" w:rsidRPr="00C8319E" w:rsidRDefault="00E85B3A" w:rsidP="00C8319E">
            <w:pPr>
              <w:tabs>
                <w:tab w:val="left" w:pos="567"/>
                <w:tab w:val="left" w:pos="1134"/>
              </w:tabs>
              <w:ind w:left="360"/>
              <w:jc w:val="center"/>
              <w:outlineLvl w:val="0"/>
              <w:rPr>
                <w:b/>
              </w:rPr>
            </w:pPr>
          </w:p>
          <w:p w14:paraId="1D029B8B" w14:textId="77777777" w:rsidR="00E85B3A" w:rsidRPr="00C8319E" w:rsidRDefault="00E85B3A" w:rsidP="00C8319E">
            <w:pPr>
              <w:tabs>
                <w:tab w:val="left" w:pos="567"/>
              </w:tabs>
              <w:jc w:val="center"/>
              <w:rPr>
                <w:b/>
              </w:rPr>
            </w:pPr>
            <w:r w:rsidRPr="00C8319E">
              <w:rPr>
                <w:b/>
              </w:rPr>
              <w:t>Asigurate de la terţi sau din alte surse</w:t>
            </w:r>
          </w:p>
        </w:tc>
      </w:tr>
      <w:tr w:rsidR="00E85B3A" w:rsidRPr="00C8319E" w14:paraId="0303792A" w14:textId="77777777" w:rsidTr="00C8319E">
        <w:trPr>
          <w:trHeight w:val="240"/>
        </w:trPr>
        <w:tc>
          <w:tcPr>
            <w:tcW w:w="720" w:type="dxa"/>
          </w:tcPr>
          <w:p w14:paraId="4DBEA842" w14:textId="77777777" w:rsidR="00E85B3A" w:rsidRPr="00C8319E" w:rsidRDefault="00E85B3A" w:rsidP="00C8319E">
            <w:pPr>
              <w:tabs>
                <w:tab w:val="left" w:pos="567"/>
              </w:tabs>
              <w:jc w:val="both"/>
              <w:rPr>
                <w:b/>
              </w:rPr>
            </w:pPr>
            <w:r w:rsidRPr="00C8319E">
              <w:rPr>
                <w:b/>
              </w:rPr>
              <w:t>0</w:t>
            </w:r>
          </w:p>
        </w:tc>
        <w:tc>
          <w:tcPr>
            <w:tcW w:w="4680" w:type="dxa"/>
          </w:tcPr>
          <w:p w14:paraId="2649DC25" w14:textId="77777777" w:rsidR="00E85B3A" w:rsidRPr="00C8319E" w:rsidRDefault="00E85B3A" w:rsidP="00C8319E">
            <w:pPr>
              <w:tabs>
                <w:tab w:val="left" w:pos="567"/>
              </w:tabs>
              <w:jc w:val="both"/>
              <w:rPr>
                <w:b/>
              </w:rPr>
            </w:pPr>
            <w:r w:rsidRPr="00C8319E">
              <w:rPr>
                <w:b/>
              </w:rPr>
              <w:t xml:space="preserve">                             1</w:t>
            </w:r>
          </w:p>
        </w:tc>
        <w:tc>
          <w:tcPr>
            <w:tcW w:w="1260" w:type="dxa"/>
          </w:tcPr>
          <w:p w14:paraId="7A8F4E0E" w14:textId="77777777" w:rsidR="00E85B3A" w:rsidRPr="00C8319E" w:rsidRDefault="00E85B3A" w:rsidP="00C8319E">
            <w:pPr>
              <w:tabs>
                <w:tab w:val="left" w:pos="567"/>
              </w:tabs>
              <w:jc w:val="both"/>
              <w:rPr>
                <w:b/>
              </w:rPr>
            </w:pPr>
            <w:r w:rsidRPr="00C8319E">
              <w:rPr>
                <w:b/>
              </w:rPr>
              <w:t>2</w:t>
            </w:r>
          </w:p>
        </w:tc>
        <w:tc>
          <w:tcPr>
            <w:tcW w:w="1289" w:type="dxa"/>
          </w:tcPr>
          <w:p w14:paraId="66B26E63" w14:textId="77777777" w:rsidR="00E85B3A" w:rsidRPr="00C8319E" w:rsidRDefault="00E85B3A" w:rsidP="00C8319E">
            <w:pPr>
              <w:tabs>
                <w:tab w:val="left" w:pos="567"/>
              </w:tabs>
              <w:jc w:val="both"/>
              <w:rPr>
                <w:b/>
              </w:rPr>
            </w:pPr>
            <w:r w:rsidRPr="00C8319E">
              <w:rPr>
                <w:b/>
              </w:rPr>
              <w:t>3</w:t>
            </w:r>
          </w:p>
        </w:tc>
        <w:tc>
          <w:tcPr>
            <w:tcW w:w="1544" w:type="dxa"/>
          </w:tcPr>
          <w:p w14:paraId="6641BD2E" w14:textId="77777777" w:rsidR="00E85B3A" w:rsidRPr="00C8319E" w:rsidRDefault="00E85B3A" w:rsidP="00C8319E">
            <w:pPr>
              <w:tabs>
                <w:tab w:val="left" w:pos="567"/>
              </w:tabs>
              <w:jc w:val="both"/>
              <w:rPr>
                <w:b/>
              </w:rPr>
            </w:pPr>
            <w:r w:rsidRPr="00C8319E">
              <w:rPr>
                <w:b/>
              </w:rPr>
              <w:t>4</w:t>
            </w:r>
          </w:p>
        </w:tc>
      </w:tr>
      <w:tr w:rsidR="00E85B3A" w:rsidRPr="00C8319E" w14:paraId="30A91B7F" w14:textId="77777777" w:rsidTr="00C8319E">
        <w:trPr>
          <w:trHeight w:val="240"/>
        </w:trPr>
        <w:tc>
          <w:tcPr>
            <w:tcW w:w="720" w:type="dxa"/>
          </w:tcPr>
          <w:p w14:paraId="374BDF81" w14:textId="77777777" w:rsidR="00E85B3A" w:rsidRPr="00C8319E" w:rsidRDefault="00E85B3A" w:rsidP="00C8319E">
            <w:pPr>
              <w:tabs>
                <w:tab w:val="left" w:pos="567"/>
              </w:tabs>
              <w:jc w:val="both"/>
            </w:pPr>
            <w:r w:rsidRPr="00C8319E">
              <w:t>1.</w:t>
            </w:r>
          </w:p>
        </w:tc>
        <w:tc>
          <w:tcPr>
            <w:tcW w:w="4680" w:type="dxa"/>
          </w:tcPr>
          <w:p w14:paraId="74CA27E3" w14:textId="77777777" w:rsidR="00E85B3A" w:rsidRPr="00C8319E" w:rsidRDefault="00E85B3A" w:rsidP="00C8319E">
            <w:pPr>
              <w:keepNext/>
              <w:keepLines/>
              <w:tabs>
                <w:tab w:val="left" w:pos="567"/>
              </w:tabs>
              <w:spacing w:before="200"/>
              <w:jc w:val="both"/>
              <w:outlineLvl w:val="2"/>
            </w:pPr>
          </w:p>
        </w:tc>
        <w:tc>
          <w:tcPr>
            <w:tcW w:w="1260" w:type="dxa"/>
          </w:tcPr>
          <w:p w14:paraId="0A692003" w14:textId="77777777" w:rsidR="00E85B3A" w:rsidRPr="00C8319E" w:rsidRDefault="00E85B3A" w:rsidP="00C8319E">
            <w:pPr>
              <w:keepNext/>
              <w:keepLines/>
              <w:tabs>
                <w:tab w:val="left" w:pos="567"/>
              </w:tabs>
              <w:spacing w:before="200"/>
              <w:jc w:val="both"/>
              <w:outlineLvl w:val="2"/>
            </w:pPr>
          </w:p>
        </w:tc>
        <w:tc>
          <w:tcPr>
            <w:tcW w:w="1289" w:type="dxa"/>
          </w:tcPr>
          <w:p w14:paraId="7DFDBFF8" w14:textId="77777777" w:rsidR="00E85B3A" w:rsidRPr="00C8319E" w:rsidRDefault="00E85B3A" w:rsidP="00C8319E">
            <w:pPr>
              <w:keepNext/>
              <w:keepLines/>
              <w:tabs>
                <w:tab w:val="left" w:pos="567"/>
              </w:tabs>
              <w:spacing w:before="200"/>
              <w:jc w:val="both"/>
              <w:outlineLvl w:val="2"/>
            </w:pPr>
          </w:p>
        </w:tc>
        <w:tc>
          <w:tcPr>
            <w:tcW w:w="1544" w:type="dxa"/>
          </w:tcPr>
          <w:p w14:paraId="0ABA85BB" w14:textId="77777777" w:rsidR="00E85B3A" w:rsidRPr="00C8319E" w:rsidRDefault="00E85B3A" w:rsidP="00C8319E">
            <w:pPr>
              <w:keepNext/>
              <w:keepLines/>
              <w:tabs>
                <w:tab w:val="left" w:pos="567"/>
              </w:tabs>
              <w:spacing w:before="200"/>
              <w:jc w:val="both"/>
              <w:outlineLvl w:val="2"/>
            </w:pPr>
          </w:p>
        </w:tc>
      </w:tr>
      <w:tr w:rsidR="00E85B3A" w:rsidRPr="00C8319E" w14:paraId="77D27FB6" w14:textId="77777777" w:rsidTr="00C8319E">
        <w:trPr>
          <w:trHeight w:val="240"/>
        </w:trPr>
        <w:tc>
          <w:tcPr>
            <w:tcW w:w="720" w:type="dxa"/>
          </w:tcPr>
          <w:p w14:paraId="62909254" w14:textId="77777777" w:rsidR="00E85B3A" w:rsidRPr="00C8319E" w:rsidRDefault="00E85B3A" w:rsidP="00C8319E">
            <w:pPr>
              <w:tabs>
                <w:tab w:val="left" w:pos="567"/>
              </w:tabs>
              <w:jc w:val="both"/>
            </w:pPr>
            <w:r w:rsidRPr="00C8319E">
              <w:t>2.</w:t>
            </w:r>
          </w:p>
        </w:tc>
        <w:tc>
          <w:tcPr>
            <w:tcW w:w="4680" w:type="dxa"/>
          </w:tcPr>
          <w:p w14:paraId="5F4A8D63" w14:textId="77777777" w:rsidR="00E85B3A" w:rsidRPr="00C8319E" w:rsidRDefault="00E85B3A" w:rsidP="00C8319E">
            <w:pPr>
              <w:keepNext/>
              <w:keepLines/>
              <w:tabs>
                <w:tab w:val="left" w:pos="567"/>
              </w:tabs>
              <w:spacing w:before="200"/>
              <w:jc w:val="both"/>
              <w:outlineLvl w:val="2"/>
            </w:pPr>
          </w:p>
        </w:tc>
        <w:tc>
          <w:tcPr>
            <w:tcW w:w="1260" w:type="dxa"/>
          </w:tcPr>
          <w:p w14:paraId="4A1EE5E2" w14:textId="77777777" w:rsidR="00E85B3A" w:rsidRPr="00C8319E" w:rsidRDefault="00E85B3A" w:rsidP="00C8319E">
            <w:pPr>
              <w:keepNext/>
              <w:keepLines/>
              <w:tabs>
                <w:tab w:val="left" w:pos="567"/>
              </w:tabs>
              <w:spacing w:before="200"/>
              <w:jc w:val="both"/>
              <w:outlineLvl w:val="2"/>
            </w:pPr>
          </w:p>
        </w:tc>
        <w:tc>
          <w:tcPr>
            <w:tcW w:w="1289" w:type="dxa"/>
          </w:tcPr>
          <w:p w14:paraId="1E65DD8E" w14:textId="77777777" w:rsidR="00E85B3A" w:rsidRPr="00C8319E" w:rsidRDefault="00E85B3A" w:rsidP="00C8319E">
            <w:pPr>
              <w:keepNext/>
              <w:keepLines/>
              <w:tabs>
                <w:tab w:val="left" w:pos="567"/>
              </w:tabs>
              <w:spacing w:before="200"/>
              <w:jc w:val="both"/>
              <w:outlineLvl w:val="2"/>
            </w:pPr>
          </w:p>
        </w:tc>
        <w:tc>
          <w:tcPr>
            <w:tcW w:w="1544" w:type="dxa"/>
          </w:tcPr>
          <w:p w14:paraId="44F14AE1" w14:textId="77777777" w:rsidR="00E85B3A" w:rsidRPr="00C8319E" w:rsidRDefault="00E85B3A" w:rsidP="00C8319E">
            <w:pPr>
              <w:keepNext/>
              <w:keepLines/>
              <w:tabs>
                <w:tab w:val="left" w:pos="567"/>
              </w:tabs>
              <w:spacing w:before="200"/>
              <w:jc w:val="both"/>
              <w:outlineLvl w:val="2"/>
            </w:pPr>
          </w:p>
        </w:tc>
      </w:tr>
      <w:tr w:rsidR="00E85B3A" w:rsidRPr="00C8319E" w14:paraId="3C4E2AB9" w14:textId="77777777" w:rsidTr="00C8319E">
        <w:trPr>
          <w:trHeight w:val="240"/>
        </w:trPr>
        <w:tc>
          <w:tcPr>
            <w:tcW w:w="720" w:type="dxa"/>
          </w:tcPr>
          <w:p w14:paraId="617A717C" w14:textId="77777777" w:rsidR="00E85B3A" w:rsidRPr="00C8319E" w:rsidRDefault="00E85B3A" w:rsidP="00C8319E">
            <w:pPr>
              <w:tabs>
                <w:tab w:val="left" w:pos="567"/>
              </w:tabs>
              <w:jc w:val="both"/>
            </w:pPr>
            <w:r w:rsidRPr="00C8319E">
              <w:t>3.</w:t>
            </w:r>
          </w:p>
        </w:tc>
        <w:tc>
          <w:tcPr>
            <w:tcW w:w="4680" w:type="dxa"/>
          </w:tcPr>
          <w:p w14:paraId="3160925E" w14:textId="77777777" w:rsidR="00E85B3A" w:rsidRPr="00C8319E" w:rsidRDefault="00E85B3A" w:rsidP="00C8319E">
            <w:pPr>
              <w:keepNext/>
              <w:keepLines/>
              <w:tabs>
                <w:tab w:val="left" w:pos="567"/>
              </w:tabs>
              <w:spacing w:before="200"/>
              <w:jc w:val="both"/>
              <w:outlineLvl w:val="2"/>
            </w:pPr>
          </w:p>
        </w:tc>
        <w:tc>
          <w:tcPr>
            <w:tcW w:w="1260" w:type="dxa"/>
          </w:tcPr>
          <w:p w14:paraId="60DBDE56" w14:textId="77777777" w:rsidR="00E85B3A" w:rsidRPr="00C8319E" w:rsidRDefault="00E85B3A" w:rsidP="00C8319E">
            <w:pPr>
              <w:keepNext/>
              <w:keepLines/>
              <w:tabs>
                <w:tab w:val="left" w:pos="567"/>
              </w:tabs>
              <w:spacing w:before="200"/>
              <w:jc w:val="both"/>
              <w:outlineLvl w:val="2"/>
            </w:pPr>
          </w:p>
        </w:tc>
        <w:tc>
          <w:tcPr>
            <w:tcW w:w="1289" w:type="dxa"/>
          </w:tcPr>
          <w:p w14:paraId="6DED804D" w14:textId="77777777" w:rsidR="00E85B3A" w:rsidRPr="00C8319E" w:rsidRDefault="00E85B3A" w:rsidP="00C8319E">
            <w:pPr>
              <w:keepNext/>
              <w:keepLines/>
              <w:tabs>
                <w:tab w:val="left" w:pos="567"/>
              </w:tabs>
              <w:spacing w:before="200"/>
              <w:jc w:val="both"/>
              <w:outlineLvl w:val="2"/>
            </w:pPr>
          </w:p>
        </w:tc>
        <w:tc>
          <w:tcPr>
            <w:tcW w:w="1544" w:type="dxa"/>
          </w:tcPr>
          <w:p w14:paraId="4B5FFBDD" w14:textId="77777777" w:rsidR="00E85B3A" w:rsidRPr="00C8319E" w:rsidRDefault="00E85B3A" w:rsidP="00C8319E">
            <w:pPr>
              <w:keepNext/>
              <w:keepLines/>
              <w:tabs>
                <w:tab w:val="left" w:pos="567"/>
              </w:tabs>
              <w:spacing w:before="200"/>
              <w:jc w:val="both"/>
              <w:outlineLvl w:val="2"/>
            </w:pPr>
          </w:p>
        </w:tc>
      </w:tr>
      <w:tr w:rsidR="00E85B3A" w:rsidRPr="00C8319E" w14:paraId="76C5C1A7" w14:textId="77777777" w:rsidTr="00C8319E">
        <w:trPr>
          <w:trHeight w:val="240"/>
        </w:trPr>
        <w:tc>
          <w:tcPr>
            <w:tcW w:w="720" w:type="dxa"/>
          </w:tcPr>
          <w:p w14:paraId="1DC9C217" w14:textId="77777777" w:rsidR="00E85B3A" w:rsidRPr="00C8319E" w:rsidRDefault="00E85B3A" w:rsidP="00C8319E">
            <w:pPr>
              <w:tabs>
                <w:tab w:val="left" w:pos="567"/>
              </w:tabs>
              <w:jc w:val="both"/>
            </w:pPr>
            <w:r w:rsidRPr="00C8319E">
              <w:t>.</w:t>
            </w:r>
          </w:p>
        </w:tc>
        <w:tc>
          <w:tcPr>
            <w:tcW w:w="4680" w:type="dxa"/>
          </w:tcPr>
          <w:p w14:paraId="6027BFC0" w14:textId="77777777" w:rsidR="00E85B3A" w:rsidRPr="00C8319E" w:rsidRDefault="00E85B3A" w:rsidP="00C8319E">
            <w:pPr>
              <w:keepNext/>
              <w:keepLines/>
              <w:tabs>
                <w:tab w:val="left" w:pos="567"/>
              </w:tabs>
              <w:spacing w:before="200"/>
              <w:jc w:val="both"/>
              <w:outlineLvl w:val="2"/>
            </w:pPr>
          </w:p>
        </w:tc>
        <w:tc>
          <w:tcPr>
            <w:tcW w:w="1260" w:type="dxa"/>
          </w:tcPr>
          <w:p w14:paraId="6FF408F5" w14:textId="77777777" w:rsidR="00E85B3A" w:rsidRPr="00C8319E" w:rsidRDefault="00E85B3A" w:rsidP="00C8319E">
            <w:pPr>
              <w:keepNext/>
              <w:keepLines/>
              <w:tabs>
                <w:tab w:val="left" w:pos="567"/>
              </w:tabs>
              <w:spacing w:before="200"/>
              <w:jc w:val="both"/>
              <w:outlineLvl w:val="2"/>
            </w:pPr>
          </w:p>
        </w:tc>
        <w:tc>
          <w:tcPr>
            <w:tcW w:w="1289" w:type="dxa"/>
          </w:tcPr>
          <w:p w14:paraId="0008818A" w14:textId="77777777" w:rsidR="00E85B3A" w:rsidRPr="00C8319E" w:rsidRDefault="00E85B3A" w:rsidP="00C8319E">
            <w:pPr>
              <w:keepNext/>
              <w:keepLines/>
              <w:tabs>
                <w:tab w:val="left" w:pos="567"/>
              </w:tabs>
              <w:spacing w:before="200"/>
              <w:jc w:val="both"/>
              <w:outlineLvl w:val="2"/>
            </w:pPr>
          </w:p>
        </w:tc>
        <w:tc>
          <w:tcPr>
            <w:tcW w:w="1544" w:type="dxa"/>
          </w:tcPr>
          <w:p w14:paraId="615E3936" w14:textId="77777777" w:rsidR="00E85B3A" w:rsidRPr="00C8319E" w:rsidRDefault="00E85B3A" w:rsidP="00C8319E">
            <w:pPr>
              <w:keepNext/>
              <w:keepLines/>
              <w:tabs>
                <w:tab w:val="left" w:pos="567"/>
              </w:tabs>
              <w:spacing w:before="200"/>
              <w:jc w:val="both"/>
              <w:outlineLvl w:val="2"/>
            </w:pPr>
          </w:p>
        </w:tc>
      </w:tr>
      <w:tr w:rsidR="00E85B3A" w:rsidRPr="00C8319E" w14:paraId="18E93A15" w14:textId="77777777" w:rsidTr="00C8319E">
        <w:trPr>
          <w:trHeight w:val="240"/>
        </w:trPr>
        <w:tc>
          <w:tcPr>
            <w:tcW w:w="720" w:type="dxa"/>
          </w:tcPr>
          <w:p w14:paraId="1BA326DF" w14:textId="77777777" w:rsidR="00E85B3A" w:rsidRPr="00C8319E" w:rsidRDefault="00E85B3A" w:rsidP="00C8319E">
            <w:pPr>
              <w:tabs>
                <w:tab w:val="left" w:pos="567"/>
              </w:tabs>
              <w:jc w:val="both"/>
            </w:pPr>
            <w:r w:rsidRPr="00C8319E">
              <w:t>n</w:t>
            </w:r>
          </w:p>
        </w:tc>
        <w:tc>
          <w:tcPr>
            <w:tcW w:w="4680" w:type="dxa"/>
          </w:tcPr>
          <w:p w14:paraId="5D16EE96" w14:textId="77777777" w:rsidR="00E85B3A" w:rsidRPr="00C8319E" w:rsidRDefault="00E85B3A" w:rsidP="00C8319E">
            <w:pPr>
              <w:keepNext/>
              <w:keepLines/>
              <w:tabs>
                <w:tab w:val="left" w:pos="567"/>
              </w:tabs>
              <w:spacing w:before="200"/>
              <w:jc w:val="both"/>
              <w:outlineLvl w:val="2"/>
            </w:pPr>
          </w:p>
        </w:tc>
        <w:tc>
          <w:tcPr>
            <w:tcW w:w="1260" w:type="dxa"/>
          </w:tcPr>
          <w:p w14:paraId="53CBC576" w14:textId="77777777" w:rsidR="00E85B3A" w:rsidRPr="00C8319E" w:rsidRDefault="00E85B3A" w:rsidP="00C8319E">
            <w:pPr>
              <w:keepNext/>
              <w:keepLines/>
              <w:tabs>
                <w:tab w:val="left" w:pos="567"/>
              </w:tabs>
              <w:spacing w:before="200"/>
              <w:jc w:val="both"/>
              <w:outlineLvl w:val="2"/>
            </w:pPr>
          </w:p>
        </w:tc>
        <w:tc>
          <w:tcPr>
            <w:tcW w:w="1289" w:type="dxa"/>
          </w:tcPr>
          <w:p w14:paraId="4B6318F5" w14:textId="77777777" w:rsidR="00E85B3A" w:rsidRPr="00C8319E" w:rsidRDefault="00E85B3A" w:rsidP="00C8319E">
            <w:pPr>
              <w:keepNext/>
              <w:keepLines/>
              <w:tabs>
                <w:tab w:val="left" w:pos="567"/>
              </w:tabs>
              <w:spacing w:before="200"/>
              <w:jc w:val="both"/>
              <w:outlineLvl w:val="2"/>
            </w:pPr>
          </w:p>
        </w:tc>
        <w:tc>
          <w:tcPr>
            <w:tcW w:w="1544" w:type="dxa"/>
          </w:tcPr>
          <w:p w14:paraId="33C147B8" w14:textId="77777777" w:rsidR="00E85B3A" w:rsidRPr="00C8319E" w:rsidRDefault="00E85B3A" w:rsidP="00C8319E">
            <w:pPr>
              <w:keepNext/>
              <w:keepLines/>
              <w:tabs>
                <w:tab w:val="left" w:pos="567"/>
              </w:tabs>
              <w:spacing w:before="200"/>
              <w:jc w:val="both"/>
              <w:outlineLvl w:val="2"/>
            </w:pPr>
          </w:p>
        </w:tc>
      </w:tr>
    </w:tbl>
    <w:p w14:paraId="4666021C" w14:textId="77777777" w:rsidR="00E85B3A" w:rsidRPr="00C8319E" w:rsidRDefault="00E85B3A" w:rsidP="00E85B3A">
      <w:pPr>
        <w:jc w:val="both"/>
        <w:rPr>
          <w:rFonts w:eastAsia="PMingLiU"/>
          <w:lang w:eastAsia="zh-CN"/>
        </w:rPr>
      </w:pPr>
    </w:p>
    <w:p w14:paraId="526BB4C7" w14:textId="77777777" w:rsidR="00E85B3A" w:rsidRPr="00C8319E" w:rsidRDefault="00E85B3A" w:rsidP="00E85B3A">
      <w:pPr>
        <w:jc w:val="both"/>
        <w:rPr>
          <w:rFonts w:eastAsia="PMingLiU"/>
          <w:lang w:eastAsia="zh-CN"/>
        </w:rPr>
      </w:pPr>
    </w:p>
    <w:p w14:paraId="09031083" w14:textId="77777777" w:rsidR="00E85B3A" w:rsidRPr="00C8319E" w:rsidRDefault="00E85B3A" w:rsidP="00E85B3A">
      <w:pPr>
        <w:jc w:val="both"/>
        <w:rPr>
          <w:rFonts w:eastAsia="PMingLiU"/>
          <w:lang w:eastAsia="zh-CN"/>
        </w:rPr>
      </w:pPr>
    </w:p>
    <w:p w14:paraId="559D1960" w14:textId="77777777" w:rsidR="00E85B3A" w:rsidRPr="00C8319E" w:rsidRDefault="00E85B3A" w:rsidP="00E85B3A">
      <w:pPr>
        <w:jc w:val="both"/>
        <w:rPr>
          <w:rFonts w:eastAsia="PMingLiU"/>
          <w:lang w:eastAsia="zh-CN"/>
        </w:rPr>
      </w:pPr>
    </w:p>
    <w:p w14:paraId="06E36307" w14:textId="77777777" w:rsidR="00E85B3A" w:rsidRPr="00C8319E" w:rsidRDefault="00E85B3A" w:rsidP="00E85B3A">
      <w:pPr>
        <w:jc w:val="both"/>
        <w:rPr>
          <w:rFonts w:eastAsia="PMingLiU"/>
          <w:lang w:eastAsia="zh-CN"/>
        </w:rPr>
      </w:pPr>
      <w:r w:rsidRPr="00C8319E">
        <w:rPr>
          <w:rFonts w:eastAsia="PMingLiU"/>
          <w:lang w:eastAsia="zh-CN"/>
        </w:rPr>
        <w:t>Semnat: _________________________________________</w:t>
      </w:r>
    </w:p>
    <w:p w14:paraId="5C5AAD47" w14:textId="77777777" w:rsidR="00E85B3A" w:rsidRPr="00C8319E" w:rsidRDefault="00E85B3A" w:rsidP="00E85B3A">
      <w:pPr>
        <w:jc w:val="both"/>
        <w:rPr>
          <w:rFonts w:eastAsia="PMingLiU"/>
          <w:lang w:eastAsia="zh-CN"/>
        </w:rPr>
      </w:pPr>
      <w:r w:rsidRPr="00C8319E">
        <w:rPr>
          <w:rFonts w:eastAsia="PMingLiU"/>
          <w:lang w:eastAsia="zh-CN"/>
        </w:rPr>
        <w:t>Nume: __________________________________________</w:t>
      </w:r>
    </w:p>
    <w:p w14:paraId="1DB65D4E" w14:textId="77777777" w:rsidR="00E85B3A" w:rsidRPr="00C8319E" w:rsidRDefault="00E85B3A" w:rsidP="00E85B3A">
      <w:pPr>
        <w:jc w:val="both"/>
        <w:rPr>
          <w:rFonts w:eastAsia="PMingLiU"/>
          <w:lang w:eastAsia="zh-CN"/>
        </w:rPr>
      </w:pPr>
      <w:r w:rsidRPr="00C8319E">
        <w:rPr>
          <w:rFonts w:eastAsia="PMingLiU"/>
          <w:lang w:eastAsia="zh-CN"/>
        </w:rPr>
        <w:t>Funcţia în cadrul întreprinderii: ____________________________</w:t>
      </w:r>
    </w:p>
    <w:p w14:paraId="78262B03" w14:textId="77777777" w:rsidR="00E85B3A" w:rsidRPr="00C8319E" w:rsidRDefault="00E85B3A" w:rsidP="00E85B3A">
      <w:pPr>
        <w:jc w:val="both"/>
        <w:rPr>
          <w:rFonts w:eastAsia="PMingLiU"/>
          <w:lang w:eastAsia="zh-CN"/>
        </w:rPr>
      </w:pPr>
      <w:r w:rsidRPr="00C8319E">
        <w:rPr>
          <w:rFonts w:eastAsia="PMingLiU"/>
          <w:lang w:eastAsia="zh-CN"/>
        </w:rPr>
        <w:t>Denumirea întreprinderii: _________________________________</w:t>
      </w:r>
    </w:p>
    <w:p w14:paraId="6B4CFC56" w14:textId="77777777" w:rsidR="00E85B3A" w:rsidRPr="00C8319E" w:rsidRDefault="00E85B3A" w:rsidP="00E85B3A">
      <w:pPr>
        <w:spacing w:after="200" w:line="276" w:lineRule="auto"/>
        <w:jc w:val="center"/>
        <w:rPr>
          <w:rFonts w:eastAsia="PMingLiU"/>
          <w:lang w:eastAsia="zh-CN"/>
        </w:rPr>
      </w:pPr>
      <w:bookmarkStart w:id="56" w:name="_Toc449692113"/>
    </w:p>
    <w:p w14:paraId="03795EF7" w14:textId="77777777" w:rsidR="00E85B3A" w:rsidRPr="00C8319E" w:rsidRDefault="00E85B3A" w:rsidP="00E85B3A">
      <w:pPr>
        <w:spacing w:line="276" w:lineRule="auto"/>
        <w:jc w:val="center"/>
        <w:rPr>
          <w:rFonts w:eastAsia="PMingLiU"/>
          <w:b/>
          <w:lang w:eastAsia="zh-CN"/>
        </w:rPr>
      </w:pPr>
    </w:p>
    <w:p w14:paraId="623CD69C" w14:textId="77777777" w:rsidR="00E85B3A" w:rsidRPr="00C8319E" w:rsidRDefault="00E85B3A" w:rsidP="00E85B3A">
      <w:pPr>
        <w:spacing w:line="276" w:lineRule="auto"/>
        <w:jc w:val="center"/>
        <w:rPr>
          <w:rFonts w:eastAsia="PMingLiU"/>
          <w:b/>
          <w:lang w:eastAsia="zh-CN"/>
        </w:rPr>
      </w:pPr>
    </w:p>
    <w:p w14:paraId="5302174E" w14:textId="77777777" w:rsidR="00E85B3A" w:rsidRPr="00C8319E" w:rsidRDefault="00E85B3A" w:rsidP="00E85B3A">
      <w:pPr>
        <w:spacing w:line="276" w:lineRule="auto"/>
        <w:jc w:val="center"/>
        <w:rPr>
          <w:rFonts w:eastAsia="PMingLiU"/>
          <w:b/>
          <w:lang w:eastAsia="zh-CN"/>
        </w:rPr>
      </w:pPr>
    </w:p>
    <w:p w14:paraId="1244F61D" w14:textId="77777777" w:rsidR="00E85B3A" w:rsidRPr="00C8319E" w:rsidRDefault="00E85B3A" w:rsidP="00E85B3A">
      <w:pPr>
        <w:spacing w:line="276" w:lineRule="auto"/>
        <w:jc w:val="center"/>
        <w:rPr>
          <w:rFonts w:eastAsia="PMingLiU"/>
          <w:b/>
          <w:lang w:eastAsia="zh-CN"/>
        </w:rPr>
      </w:pPr>
    </w:p>
    <w:p w14:paraId="7AA263CA" w14:textId="77777777" w:rsidR="00E85B3A" w:rsidRPr="00C8319E" w:rsidRDefault="00E85B3A" w:rsidP="00E85B3A">
      <w:pPr>
        <w:spacing w:line="276" w:lineRule="auto"/>
        <w:jc w:val="center"/>
        <w:rPr>
          <w:rFonts w:eastAsia="PMingLiU"/>
          <w:b/>
          <w:lang w:eastAsia="zh-CN"/>
        </w:rPr>
      </w:pPr>
    </w:p>
    <w:p w14:paraId="42DB317F" w14:textId="77777777" w:rsidR="00E85B3A" w:rsidRPr="00C8319E" w:rsidRDefault="00E85B3A" w:rsidP="00E85B3A">
      <w:pPr>
        <w:spacing w:line="276" w:lineRule="auto"/>
        <w:jc w:val="center"/>
        <w:rPr>
          <w:rFonts w:eastAsia="PMingLiU"/>
          <w:b/>
          <w:lang w:eastAsia="zh-CN"/>
        </w:rPr>
      </w:pPr>
    </w:p>
    <w:p w14:paraId="6E06AB60" w14:textId="77777777" w:rsidR="00E85B3A" w:rsidRPr="00C8319E" w:rsidRDefault="00E85B3A" w:rsidP="00E85B3A">
      <w:pPr>
        <w:spacing w:line="276" w:lineRule="auto"/>
        <w:jc w:val="center"/>
        <w:rPr>
          <w:rFonts w:eastAsia="PMingLiU"/>
          <w:b/>
          <w:lang w:eastAsia="zh-CN"/>
        </w:rPr>
      </w:pPr>
    </w:p>
    <w:p w14:paraId="10E984B4" w14:textId="77777777" w:rsidR="00E85B3A" w:rsidRPr="00C8319E" w:rsidRDefault="00E85B3A" w:rsidP="00E85B3A">
      <w:pPr>
        <w:spacing w:line="276" w:lineRule="auto"/>
        <w:jc w:val="center"/>
        <w:rPr>
          <w:rFonts w:eastAsia="PMingLiU"/>
          <w:b/>
          <w:lang w:eastAsia="zh-CN"/>
        </w:rPr>
      </w:pPr>
    </w:p>
    <w:p w14:paraId="6994A68F" w14:textId="77777777" w:rsidR="00E85B3A" w:rsidRPr="00C8319E" w:rsidRDefault="00E85B3A" w:rsidP="00E85B3A">
      <w:pPr>
        <w:spacing w:line="276" w:lineRule="auto"/>
        <w:jc w:val="center"/>
        <w:rPr>
          <w:rFonts w:eastAsia="PMingLiU"/>
          <w:b/>
          <w:lang w:eastAsia="zh-CN"/>
        </w:rPr>
      </w:pPr>
    </w:p>
    <w:p w14:paraId="06C6AC7F" w14:textId="77777777" w:rsidR="00E85B3A" w:rsidRPr="00C8319E" w:rsidRDefault="00E85B3A" w:rsidP="00E85B3A">
      <w:pPr>
        <w:spacing w:line="276" w:lineRule="auto"/>
        <w:jc w:val="center"/>
        <w:rPr>
          <w:rFonts w:eastAsia="PMingLiU"/>
          <w:b/>
          <w:lang w:eastAsia="zh-CN"/>
        </w:rPr>
      </w:pPr>
    </w:p>
    <w:p w14:paraId="0ED430DF" w14:textId="77777777" w:rsidR="00E85B3A" w:rsidRPr="00C8319E" w:rsidRDefault="00E85B3A" w:rsidP="00E85B3A">
      <w:pPr>
        <w:spacing w:line="276" w:lineRule="auto"/>
        <w:jc w:val="center"/>
        <w:rPr>
          <w:rFonts w:eastAsia="PMingLiU"/>
          <w:b/>
          <w:lang w:eastAsia="zh-CN"/>
        </w:rPr>
      </w:pPr>
    </w:p>
    <w:p w14:paraId="7D639F58" w14:textId="77777777" w:rsidR="00E85B3A" w:rsidRPr="00C8319E" w:rsidRDefault="00E85B3A" w:rsidP="00E85B3A">
      <w:pPr>
        <w:spacing w:line="276" w:lineRule="auto"/>
        <w:jc w:val="center"/>
        <w:rPr>
          <w:rFonts w:eastAsia="PMingLiU"/>
          <w:b/>
          <w:lang w:eastAsia="zh-CN"/>
        </w:rPr>
      </w:pPr>
    </w:p>
    <w:p w14:paraId="71E4E5FB" w14:textId="77777777" w:rsidR="00E85B3A" w:rsidRPr="00C8319E" w:rsidRDefault="00E85B3A" w:rsidP="00E85B3A">
      <w:pPr>
        <w:spacing w:line="276" w:lineRule="auto"/>
        <w:jc w:val="center"/>
        <w:rPr>
          <w:rFonts w:eastAsia="PMingLiU"/>
          <w:b/>
          <w:lang w:eastAsia="zh-CN"/>
        </w:rPr>
      </w:pPr>
    </w:p>
    <w:p w14:paraId="7557C77D" w14:textId="77777777" w:rsidR="00E85B3A" w:rsidRPr="00C8319E" w:rsidRDefault="00E85B3A" w:rsidP="00E85B3A">
      <w:pPr>
        <w:spacing w:line="276" w:lineRule="auto"/>
        <w:jc w:val="center"/>
        <w:rPr>
          <w:rFonts w:eastAsia="PMingLiU"/>
          <w:b/>
          <w:lang w:eastAsia="zh-CN"/>
        </w:rPr>
      </w:pPr>
    </w:p>
    <w:p w14:paraId="438D099C" w14:textId="77777777" w:rsidR="00E85B3A" w:rsidRPr="00C8319E" w:rsidRDefault="00E85B3A" w:rsidP="00E85B3A">
      <w:pPr>
        <w:spacing w:line="276" w:lineRule="auto"/>
        <w:jc w:val="center"/>
        <w:rPr>
          <w:rFonts w:eastAsia="PMingLiU"/>
          <w:b/>
          <w:lang w:eastAsia="zh-CN"/>
        </w:rPr>
      </w:pPr>
    </w:p>
    <w:p w14:paraId="14B6819D" w14:textId="77777777" w:rsidR="00E85B3A" w:rsidRPr="00EB747D" w:rsidRDefault="00E85B3A" w:rsidP="00E85B3A">
      <w:pPr>
        <w:jc w:val="right"/>
        <w:rPr>
          <w:noProof w:val="0"/>
          <w:sz w:val="22"/>
          <w:szCs w:val="22"/>
        </w:rPr>
      </w:pPr>
      <w:r w:rsidRPr="00EB747D">
        <w:rPr>
          <w:noProof w:val="0"/>
        </w:rPr>
        <w:lastRenderedPageBreak/>
        <w:t>Anexa nr. 15</w:t>
      </w:r>
    </w:p>
    <w:p w14:paraId="389712A4" w14:textId="77777777" w:rsidR="00E85B3A" w:rsidRPr="00EB747D" w:rsidRDefault="00E85B3A" w:rsidP="00E85B3A">
      <w:pPr>
        <w:jc w:val="right"/>
        <w:rPr>
          <w:noProof w:val="0"/>
        </w:rPr>
      </w:pPr>
      <w:r w:rsidRPr="00EB747D">
        <w:rPr>
          <w:noProof w:val="0"/>
        </w:rPr>
        <w:t>la Documentația standard nr._____</w:t>
      </w:r>
    </w:p>
    <w:p w14:paraId="16B2F6AC" w14:textId="77777777" w:rsidR="00E85B3A" w:rsidRPr="00EB747D" w:rsidRDefault="00E85B3A" w:rsidP="00E85B3A">
      <w:pPr>
        <w:jc w:val="right"/>
        <w:rPr>
          <w:noProof w:val="0"/>
        </w:rPr>
      </w:pPr>
      <w:r w:rsidRPr="00EB747D">
        <w:rPr>
          <w:noProof w:val="0"/>
        </w:rPr>
        <w:t>din “____” ________ 20___</w:t>
      </w:r>
    </w:p>
    <w:p w14:paraId="6AADD6D5" w14:textId="77777777" w:rsidR="00E85B3A" w:rsidRPr="00C8319E" w:rsidRDefault="00E85B3A" w:rsidP="00E85B3A">
      <w:pPr>
        <w:spacing w:line="276" w:lineRule="auto"/>
        <w:jc w:val="center"/>
        <w:rPr>
          <w:rFonts w:eastAsia="PMingLiU"/>
          <w:b/>
          <w:lang w:eastAsia="zh-CN"/>
        </w:rPr>
      </w:pPr>
    </w:p>
    <w:p w14:paraId="2A17ABFB" w14:textId="77777777" w:rsidR="00E85B3A" w:rsidRPr="00C8319E" w:rsidRDefault="00E85B3A" w:rsidP="00E85B3A">
      <w:pPr>
        <w:spacing w:line="276" w:lineRule="auto"/>
        <w:jc w:val="center"/>
        <w:rPr>
          <w:rFonts w:eastAsia="PMingLiU"/>
          <w:b/>
          <w:lang w:eastAsia="zh-CN"/>
        </w:rPr>
      </w:pPr>
    </w:p>
    <w:bookmarkEnd w:id="56"/>
    <w:p w14:paraId="692D86A9" w14:textId="77777777" w:rsidR="00E85B3A" w:rsidRPr="00C8319E" w:rsidRDefault="00E85B3A" w:rsidP="00E85B3A">
      <w:pPr>
        <w:spacing w:line="276" w:lineRule="auto"/>
        <w:jc w:val="center"/>
        <w:rPr>
          <w:rFonts w:eastAsia="PMingLiU"/>
          <w:b/>
          <w:noProof w:val="0"/>
          <w:lang w:eastAsia="zh-CN"/>
        </w:rPr>
      </w:pPr>
    </w:p>
    <w:p w14:paraId="1293F05E" w14:textId="77777777" w:rsidR="00E85B3A" w:rsidRPr="00C8319E" w:rsidRDefault="00E85B3A" w:rsidP="00E85B3A">
      <w:pPr>
        <w:ind w:firstLine="709"/>
        <w:jc w:val="center"/>
        <w:rPr>
          <w:rFonts w:eastAsia="PMingLiU"/>
          <w:b/>
          <w:lang w:eastAsia="zh-CN"/>
        </w:rPr>
      </w:pPr>
      <w:r w:rsidRPr="00C8319E">
        <w:rPr>
          <w:rFonts w:eastAsia="PMingLiU"/>
          <w:b/>
          <w:lang w:eastAsia="zh-CN"/>
        </w:rPr>
        <w:t>DECLARAŢIE</w:t>
      </w:r>
    </w:p>
    <w:p w14:paraId="5078FA00" w14:textId="77777777" w:rsidR="00E85B3A" w:rsidRPr="00C8319E" w:rsidRDefault="00E85B3A" w:rsidP="00E85B3A">
      <w:pPr>
        <w:ind w:firstLine="709"/>
        <w:jc w:val="center"/>
        <w:rPr>
          <w:rFonts w:eastAsia="PMingLiU"/>
          <w:b/>
          <w:lang w:eastAsia="zh-CN"/>
        </w:rPr>
      </w:pPr>
      <w:r w:rsidRPr="00C8319E">
        <w:rPr>
          <w:rFonts w:eastAsia="PMingLiU"/>
          <w:b/>
          <w:lang w:eastAsia="zh-CN"/>
        </w:rPr>
        <w:t>privind personalul de specialitate propus pentru implementarea contractului</w:t>
      </w:r>
    </w:p>
    <w:p w14:paraId="4C1BA026" w14:textId="77777777" w:rsidR="00E85B3A" w:rsidRPr="00C8319E" w:rsidRDefault="00E85B3A" w:rsidP="00E85B3A">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2"/>
        <w:gridCol w:w="1970"/>
        <w:gridCol w:w="1690"/>
      </w:tblGrid>
      <w:tr w:rsidR="00E85B3A" w:rsidRPr="00C8319E" w14:paraId="414B3316" w14:textId="77777777" w:rsidTr="00C8319E">
        <w:trPr>
          <w:cantSplit/>
          <w:trHeight w:val="1942"/>
        </w:trPr>
        <w:tc>
          <w:tcPr>
            <w:tcW w:w="273" w:type="pct"/>
            <w:vAlign w:val="center"/>
          </w:tcPr>
          <w:p w14:paraId="5ADBBCF3" w14:textId="77777777" w:rsidR="00E85B3A" w:rsidRPr="00C8319E" w:rsidRDefault="00E85B3A" w:rsidP="00C8319E">
            <w:pPr>
              <w:tabs>
                <w:tab w:val="left" w:pos="567"/>
              </w:tabs>
              <w:jc w:val="center"/>
              <w:rPr>
                <w:b/>
                <w:bCs/>
              </w:rPr>
            </w:pPr>
          </w:p>
          <w:p w14:paraId="3AECACBD" w14:textId="77777777" w:rsidR="00E85B3A" w:rsidRPr="00C8319E" w:rsidRDefault="00E85B3A" w:rsidP="00C8319E">
            <w:pPr>
              <w:tabs>
                <w:tab w:val="left" w:pos="567"/>
              </w:tabs>
              <w:jc w:val="center"/>
              <w:rPr>
                <w:b/>
                <w:bCs/>
              </w:rPr>
            </w:pPr>
            <w:r w:rsidRPr="00C8319E">
              <w:rPr>
                <w:b/>
                <w:bCs/>
              </w:rPr>
              <w:t>Nr.</w:t>
            </w:r>
          </w:p>
          <w:p w14:paraId="24ABAF2B" w14:textId="77777777" w:rsidR="00E85B3A" w:rsidRPr="00C8319E" w:rsidRDefault="00E85B3A" w:rsidP="00C8319E">
            <w:pPr>
              <w:tabs>
                <w:tab w:val="left" w:pos="567"/>
              </w:tabs>
              <w:jc w:val="center"/>
              <w:rPr>
                <w:b/>
                <w:bCs/>
              </w:rPr>
            </w:pPr>
            <w:r w:rsidRPr="00C8319E">
              <w:rPr>
                <w:b/>
                <w:bCs/>
              </w:rPr>
              <w:t>d/o</w:t>
            </w:r>
          </w:p>
        </w:tc>
        <w:tc>
          <w:tcPr>
            <w:tcW w:w="727" w:type="pct"/>
            <w:vAlign w:val="center"/>
          </w:tcPr>
          <w:p w14:paraId="696BDCA9" w14:textId="77777777" w:rsidR="00E85B3A" w:rsidRPr="00C8319E" w:rsidRDefault="00E85B3A" w:rsidP="00C8319E">
            <w:pPr>
              <w:tabs>
                <w:tab w:val="left" w:pos="567"/>
                <w:tab w:val="left" w:pos="1134"/>
              </w:tabs>
              <w:ind w:left="360"/>
              <w:jc w:val="center"/>
              <w:outlineLvl w:val="0"/>
              <w:rPr>
                <w:b/>
                <w:bCs/>
              </w:rPr>
            </w:pPr>
          </w:p>
          <w:p w14:paraId="69FD29A4" w14:textId="77777777" w:rsidR="00E85B3A" w:rsidRPr="00C8319E" w:rsidRDefault="00E85B3A" w:rsidP="00C8319E">
            <w:pPr>
              <w:tabs>
                <w:tab w:val="left" w:pos="567"/>
              </w:tabs>
              <w:jc w:val="center"/>
              <w:rPr>
                <w:b/>
                <w:bCs/>
              </w:rPr>
            </w:pPr>
            <w:r w:rsidRPr="00C8319E">
              <w:rPr>
                <w:b/>
                <w:bCs/>
              </w:rPr>
              <w:t>Funcţia</w:t>
            </w:r>
          </w:p>
        </w:tc>
        <w:tc>
          <w:tcPr>
            <w:tcW w:w="1000" w:type="pct"/>
            <w:vAlign w:val="center"/>
          </w:tcPr>
          <w:p w14:paraId="30336826" w14:textId="77777777" w:rsidR="00E85B3A" w:rsidRPr="00C8319E" w:rsidRDefault="00E85B3A" w:rsidP="00C8319E">
            <w:pPr>
              <w:tabs>
                <w:tab w:val="left" w:pos="567"/>
                <w:tab w:val="left" w:pos="1134"/>
              </w:tabs>
              <w:ind w:left="360"/>
              <w:jc w:val="center"/>
              <w:outlineLvl w:val="0"/>
              <w:rPr>
                <w:b/>
                <w:bCs/>
              </w:rPr>
            </w:pPr>
          </w:p>
          <w:p w14:paraId="3F2F3F0A" w14:textId="77777777" w:rsidR="00E85B3A" w:rsidRPr="00C8319E" w:rsidRDefault="00E85B3A" w:rsidP="00C8319E">
            <w:pPr>
              <w:tabs>
                <w:tab w:val="left" w:pos="567"/>
              </w:tabs>
              <w:jc w:val="center"/>
              <w:rPr>
                <w:b/>
                <w:bCs/>
              </w:rPr>
            </w:pPr>
            <w:r w:rsidRPr="00C8319E">
              <w:rPr>
                <w:b/>
                <w:bCs/>
              </w:rPr>
              <w:t>Studii de specialitate</w:t>
            </w:r>
          </w:p>
        </w:tc>
        <w:tc>
          <w:tcPr>
            <w:tcW w:w="1036" w:type="pct"/>
            <w:vAlign w:val="center"/>
          </w:tcPr>
          <w:p w14:paraId="1292362E" w14:textId="77777777" w:rsidR="00E85B3A" w:rsidRPr="00C8319E" w:rsidRDefault="00E85B3A" w:rsidP="00C8319E">
            <w:pPr>
              <w:tabs>
                <w:tab w:val="left" w:pos="567"/>
              </w:tabs>
              <w:jc w:val="center"/>
              <w:rPr>
                <w:b/>
                <w:bCs/>
              </w:rPr>
            </w:pPr>
            <w:r w:rsidRPr="00C8319E">
              <w:rPr>
                <w:b/>
                <w:bCs/>
              </w:rPr>
              <w:t>Vechimea în  munca de specialitate (ani)</w:t>
            </w:r>
          </w:p>
        </w:tc>
        <w:tc>
          <w:tcPr>
            <w:tcW w:w="1056" w:type="pct"/>
            <w:vAlign w:val="center"/>
          </w:tcPr>
          <w:p w14:paraId="0E354A7F" w14:textId="77777777" w:rsidR="00E85B3A" w:rsidRPr="00C8319E" w:rsidRDefault="00E85B3A" w:rsidP="00C8319E">
            <w:pPr>
              <w:tabs>
                <w:tab w:val="left" w:pos="567"/>
              </w:tabs>
              <w:jc w:val="center"/>
              <w:rPr>
                <w:b/>
                <w:bCs/>
              </w:rPr>
            </w:pPr>
            <w:r w:rsidRPr="00C8319E">
              <w:rPr>
                <w:b/>
                <w:bCs/>
              </w:rPr>
              <w:t>Numărul şi denumirea lucrărilor similare executate în calitate de conducător</w:t>
            </w:r>
          </w:p>
        </w:tc>
        <w:tc>
          <w:tcPr>
            <w:tcW w:w="908" w:type="pct"/>
            <w:vAlign w:val="center"/>
          </w:tcPr>
          <w:p w14:paraId="2D779E10" w14:textId="77777777" w:rsidR="00E85B3A" w:rsidRPr="00C8319E" w:rsidRDefault="00E85B3A" w:rsidP="00C8319E">
            <w:pPr>
              <w:tabs>
                <w:tab w:val="left" w:pos="567"/>
              </w:tabs>
              <w:jc w:val="center"/>
              <w:rPr>
                <w:b/>
                <w:bCs/>
              </w:rPr>
            </w:pPr>
            <w:r w:rsidRPr="00C8319E">
              <w:rPr>
                <w:b/>
                <w:bCs/>
              </w:rPr>
              <w:t>Numărul certificatului de atestare</w:t>
            </w:r>
          </w:p>
          <w:p w14:paraId="60F7A0EE" w14:textId="77777777" w:rsidR="00E85B3A" w:rsidRPr="00C8319E" w:rsidRDefault="00E85B3A" w:rsidP="00C8319E">
            <w:pPr>
              <w:tabs>
                <w:tab w:val="left" w:pos="567"/>
              </w:tabs>
              <w:jc w:val="center"/>
              <w:rPr>
                <w:b/>
                <w:bCs/>
              </w:rPr>
            </w:pPr>
            <w:r w:rsidRPr="00C8319E">
              <w:rPr>
                <w:b/>
                <w:bCs/>
              </w:rPr>
              <w:t>și data eliberării</w:t>
            </w:r>
          </w:p>
          <w:p w14:paraId="16E5B17D" w14:textId="77777777" w:rsidR="00E85B3A" w:rsidRPr="00C8319E" w:rsidRDefault="00E85B3A" w:rsidP="00C8319E">
            <w:pPr>
              <w:tabs>
                <w:tab w:val="left" w:pos="567"/>
                <w:tab w:val="left" w:pos="1134"/>
              </w:tabs>
              <w:ind w:left="360"/>
              <w:jc w:val="center"/>
              <w:outlineLvl w:val="0"/>
              <w:rPr>
                <w:b/>
                <w:bCs/>
              </w:rPr>
            </w:pPr>
          </w:p>
          <w:p w14:paraId="04D6D8E3" w14:textId="77777777" w:rsidR="00E85B3A" w:rsidRPr="00C8319E" w:rsidRDefault="00E85B3A" w:rsidP="00C8319E">
            <w:pPr>
              <w:tabs>
                <w:tab w:val="left" w:pos="567"/>
                <w:tab w:val="left" w:pos="1134"/>
              </w:tabs>
              <w:ind w:left="360"/>
              <w:jc w:val="center"/>
              <w:outlineLvl w:val="0"/>
              <w:rPr>
                <w:b/>
                <w:bCs/>
              </w:rPr>
            </w:pPr>
          </w:p>
        </w:tc>
      </w:tr>
      <w:tr w:rsidR="00E85B3A" w:rsidRPr="00C8319E" w14:paraId="5199B150" w14:textId="77777777" w:rsidTr="00C8319E">
        <w:trPr>
          <w:cantSplit/>
          <w:trHeight w:val="320"/>
        </w:trPr>
        <w:tc>
          <w:tcPr>
            <w:tcW w:w="273" w:type="pct"/>
          </w:tcPr>
          <w:p w14:paraId="7CF3BCCA" w14:textId="77777777" w:rsidR="00E85B3A" w:rsidRPr="00C8319E" w:rsidRDefault="00E85B3A" w:rsidP="00C8319E">
            <w:pPr>
              <w:tabs>
                <w:tab w:val="left" w:pos="567"/>
                <w:tab w:val="left" w:pos="1134"/>
              </w:tabs>
              <w:ind w:left="360"/>
              <w:jc w:val="both"/>
              <w:outlineLvl w:val="0"/>
              <w:rPr>
                <w:b/>
                <w:bCs/>
              </w:rPr>
            </w:pPr>
          </w:p>
        </w:tc>
        <w:tc>
          <w:tcPr>
            <w:tcW w:w="727" w:type="pct"/>
          </w:tcPr>
          <w:p w14:paraId="2D9E7D81" w14:textId="77777777" w:rsidR="00E85B3A" w:rsidRPr="00C8319E" w:rsidRDefault="00E85B3A" w:rsidP="00C8319E">
            <w:pPr>
              <w:tabs>
                <w:tab w:val="left" w:pos="567"/>
              </w:tabs>
              <w:jc w:val="both"/>
              <w:rPr>
                <w:b/>
                <w:bCs/>
              </w:rPr>
            </w:pPr>
            <w:r w:rsidRPr="00C8319E">
              <w:rPr>
                <w:b/>
                <w:bCs/>
              </w:rPr>
              <w:t>1</w:t>
            </w:r>
          </w:p>
        </w:tc>
        <w:tc>
          <w:tcPr>
            <w:tcW w:w="1000" w:type="pct"/>
          </w:tcPr>
          <w:p w14:paraId="34419BE6" w14:textId="77777777" w:rsidR="00E85B3A" w:rsidRPr="00C8319E" w:rsidRDefault="00E85B3A" w:rsidP="00C8319E">
            <w:pPr>
              <w:tabs>
                <w:tab w:val="left" w:pos="567"/>
              </w:tabs>
              <w:jc w:val="both"/>
              <w:rPr>
                <w:b/>
                <w:bCs/>
              </w:rPr>
            </w:pPr>
            <w:r w:rsidRPr="00C8319E">
              <w:rPr>
                <w:b/>
                <w:bCs/>
              </w:rPr>
              <w:t>2</w:t>
            </w:r>
          </w:p>
        </w:tc>
        <w:tc>
          <w:tcPr>
            <w:tcW w:w="1036" w:type="pct"/>
          </w:tcPr>
          <w:p w14:paraId="54069ED2" w14:textId="77777777" w:rsidR="00E85B3A" w:rsidRPr="00C8319E" w:rsidRDefault="00E85B3A" w:rsidP="00C8319E">
            <w:pPr>
              <w:tabs>
                <w:tab w:val="left" w:pos="567"/>
              </w:tabs>
              <w:jc w:val="both"/>
              <w:rPr>
                <w:b/>
                <w:bCs/>
              </w:rPr>
            </w:pPr>
            <w:r w:rsidRPr="00C8319E">
              <w:rPr>
                <w:b/>
                <w:bCs/>
              </w:rPr>
              <w:t>3</w:t>
            </w:r>
          </w:p>
        </w:tc>
        <w:tc>
          <w:tcPr>
            <w:tcW w:w="1056" w:type="pct"/>
          </w:tcPr>
          <w:p w14:paraId="1D07B715" w14:textId="77777777" w:rsidR="00E85B3A" w:rsidRPr="00C8319E" w:rsidRDefault="00E85B3A" w:rsidP="00C8319E">
            <w:pPr>
              <w:tabs>
                <w:tab w:val="left" w:pos="567"/>
              </w:tabs>
              <w:jc w:val="both"/>
              <w:rPr>
                <w:b/>
                <w:bCs/>
              </w:rPr>
            </w:pPr>
            <w:r w:rsidRPr="00C8319E">
              <w:rPr>
                <w:b/>
                <w:bCs/>
              </w:rPr>
              <w:t>4</w:t>
            </w:r>
          </w:p>
        </w:tc>
        <w:tc>
          <w:tcPr>
            <w:tcW w:w="908" w:type="pct"/>
          </w:tcPr>
          <w:p w14:paraId="4C075D78" w14:textId="77777777" w:rsidR="00E85B3A" w:rsidRPr="00C8319E" w:rsidRDefault="00E85B3A" w:rsidP="00C8319E">
            <w:pPr>
              <w:tabs>
                <w:tab w:val="left" w:pos="567"/>
              </w:tabs>
              <w:jc w:val="both"/>
              <w:rPr>
                <w:b/>
                <w:bCs/>
              </w:rPr>
            </w:pPr>
            <w:r w:rsidRPr="00C8319E">
              <w:rPr>
                <w:b/>
                <w:bCs/>
              </w:rPr>
              <w:t>5</w:t>
            </w:r>
          </w:p>
        </w:tc>
      </w:tr>
      <w:tr w:rsidR="00E85B3A" w:rsidRPr="00C8319E" w14:paraId="43A31B7D" w14:textId="77777777" w:rsidTr="00C8319E">
        <w:trPr>
          <w:cantSplit/>
          <w:trHeight w:val="140"/>
        </w:trPr>
        <w:tc>
          <w:tcPr>
            <w:tcW w:w="273" w:type="pct"/>
          </w:tcPr>
          <w:p w14:paraId="10343969" w14:textId="77777777" w:rsidR="00E85B3A" w:rsidRPr="00C8319E" w:rsidRDefault="00E85B3A" w:rsidP="00C8319E">
            <w:pPr>
              <w:keepNext/>
              <w:keepLines/>
              <w:tabs>
                <w:tab w:val="left" w:pos="567"/>
              </w:tabs>
              <w:spacing w:before="200"/>
              <w:jc w:val="both"/>
              <w:outlineLvl w:val="2"/>
              <w:rPr>
                <w:bCs/>
              </w:rPr>
            </w:pPr>
          </w:p>
        </w:tc>
        <w:tc>
          <w:tcPr>
            <w:tcW w:w="727" w:type="pct"/>
          </w:tcPr>
          <w:p w14:paraId="3E8B2179" w14:textId="77777777" w:rsidR="00E85B3A" w:rsidRPr="00C8319E" w:rsidRDefault="00E85B3A" w:rsidP="00C8319E">
            <w:pPr>
              <w:tabs>
                <w:tab w:val="left" w:pos="567"/>
              </w:tabs>
              <w:jc w:val="both"/>
              <w:rPr>
                <w:bCs/>
              </w:rPr>
            </w:pPr>
            <w:r w:rsidRPr="00C8319E">
              <w:rPr>
                <w:bCs/>
              </w:rPr>
              <w:t>Arhitect-șef</w:t>
            </w:r>
          </w:p>
        </w:tc>
        <w:tc>
          <w:tcPr>
            <w:tcW w:w="1000" w:type="pct"/>
          </w:tcPr>
          <w:p w14:paraId="7A8FFEDD" w14:textId="77777777" w:rsidR="00E85B3A" w:rsidRPr="00C8319E" w:rsidRDefault="00E85B3A" w:rsidP="00C8319E">
            <w:pPr>
              <w:keepNext/>
              <w:keepLines/>
              <w:tabs>
                <w:tab w:val="left" w:pos="567"/>
              </w:tabs>
              <w:spacing w:before="200"/>
              <w:jc w:val="both"/>
              <w:outlineLvl w:val="2"/>
              <w:rPr>
                <w:bCs/>
              </w:rPr>
            </w:pPr>
          </w:p>
        </w:tc>
        <w:tc>
          <w:tcPr>
            <w:tcW w:w="1036" w:type="pct"/>
          </w:tcPr>
          <w:p w14:paraId="0131514F" w14:textId="77777777" w:rsidR="00E85B3A" w:rsidRPr="00C8319E" w:rsidRDefault="00E85B3A" w:rsidP="00C8319E">
            <w:pPr>
              <w:keepNext/>
              <w:keepLines/>
              <w:tabs>
                <w:tab w:val="left" w:pos="567"/>
              </w:tabs>
              <w:spacing w:before="200"/>
              <w:jc w:val="both"/>
              <w:outlineLvl w:val="2"/>
              <w:rPr>
                <w:bCs/>
              </w:rPr>
            </w:pPr>
          </w:p>
        </w:tc>
        <w:tc>
          <w:tcPr>
            <w:tcW w:w="1056" w:type="pct"/>
          </w:tcPr>
          <w:p w14:paraId="5C090243" w14:textId="77777777" w:rsidR="00E85B3A" w:rsidRPr="00C8319E" w:rsidRDefault="00E85B3A" w:rsidP="00C8319E">
            <w:pPr>
              <w:keepNext/>
              <w:keepLines/>
              <w:tabs>
                <w:tab w:val="left" w:pos="567"/>
              </w:tabs>
              <w:spacing w:before="200"/>
              <w:jc w:val="both"/>
              <w:outlineLvl w:val="2"/>
              <w:rPr>
                <w:bCs/>
              </w:rPr>
            </w:pPr>
          </w:p>
        </w:tc>
        <w:tc>
          <w:tcPr>
            <w:tcW w:w="908" w:type="pct"/>
          </w:tcPr>
          <w:p w14:paraId="60A8B7E1" w14:textId="77777777" w:rsidR="00E85B3A" w:rsidRPr="00C8319E" w:rsidRDefault="00E85B3A" w:rsidP="00C8319E">
            <w:pPr>
              <w:keepNext/>
              <w:keepLines/>
              <w:tabs>
                <w:tab w:val="left" w:pos="567"/>
              </w:tabs>
              <w:spacing w:before="200"/>
              <w:jc w:val="both"/>
              <w:outlineLvl w:val="2"/>
              <w:rPr>
                <w:bCs/>
              </w:rPr>
            </w:pPr>
          </w:p>
        </w:tc>
      </w:tr>
      <w:tr w:rsidR="00E85B3A" w:rsidRPr="00C8319E" w14:paraId="0E614D3F" w14:textId="77777777" w:rsidTr="00C8319E">
        <w:trPr>
          <w:cantSplit/>
          <w:trHeight w:val="140"/>
        </w:trPr>
        <w:tc>
          <w:tcPr>
            <w:tcW w:w="273" w:type="pct"/>
          </w:tcPr>
          <w:p w14:paraId="636261B3" w14:textId="77777777" w:rsidR="00E85B3A" w:rsidRPr="00C8319E" w:rsidRDefault="00E85B3A" w:rsidP="00C8319E">
            <w:pPr>
              <w:keepNext/>
              <w:keepLines/>
              <w:tabs>
                <w:tab w:val="left" w:pos="567"/>
              </w:tabs>
              <w:spacing w:before="200"/>
              <w:jc w:val="both"/>
              <w:outlineLvl w:val="2"/>
              <w:rPr>
                <w:bCs/>
              </w:rPr>
            </w:pPr>
          </w:p>
        </w:tc>
        <w:tc>
          <w:tcPr>
            <w:tcW w:w="727" w:type="pct"/>
          </w:tcPr>
          <w:p w14:paraId="504B0151" w14:textId="77777777" w:rsidR="00E85B3A" w:rsidRPr="00C8319E" w:rsidRDefault="00E85B3A" w:rsidP="00C8319E">
            <w:pPr>
              <w:tabs>
                <w:tab w:val="left" w:pos="567"/>
              </w:tabs>
              <w:jc w:val="both"/>
              <w:rPr>
                <w:bCs/>
              </w:rPr>
            </w:pPr>
            <w:r w:rsidRPr="00C8319E">
              <w:rPr>
                <w:bCs/>
              </w:rPr>
              <w:t>Inginer-șef</w:t>
            </w:r>
          </w:p>
        </w:tc>
        <w:tc>
          <w:tcPr>
            <w:tcW w:w="1000" w:type="pct"/>
          </w:tcPr>
          <w:p w14:paraId="687E72D7" w14:textId="77777777" w:rsidR="00E85B3A" w:rsidRPr="00C8319E" w:rsidRDefault="00E85B3A" w:rsidP="00C8319E">
            <w:pPr>
              <w:keepNext/>
              <w:keepLines/>
              <w:tabs>
                <w:tab w:val="left" w:pos="567"/>
              </w:tabs>
              <w:spacing w:before="200"/>
              <w:jc w:val="both"/>
              <w:outlineLvl w:val="2"/>
              <w:rPr>
                <w:bCs/>
              </w:rPr>
            </w:pPr>
          </w:p>
        </w:tc>
        <w:tc>
          <w:tcPr>
            <w:tcW w:w="1036" w:type="pct"/>
          </w:tcPr>
          <w:p w14:paraId="560889F4" w14:textId="77777777" w:rsidR="00E85B3A" w:rsidRPr="00C8319E" w:rsidRDefault="00E85B3A" w:rsidP="00C8319E">
            <w:pPr>
              <w:keepNext/>
              <w:keepLines/>
              <w:tabs>
                <w:tab w:val="left" w:pos="567"/>
              </w:tabs>
              <w:spacing w:before="200"/>
              <w:jc w:val="both"/>
              <w:outlineLvl w:val="2"/>
              <w:rPr>
                <w:bCs/>
              </w:rPr>
            </w:pPr>
          </w:p>
        </w:tc>
        <w:tc>
          <w:tcPr>
            <w:tcW w:w="1056" w:type="pct"/>
          </w:tcPr>
          <w:p w14:paraId="20A14C67" w14:textId="77777777" w:rsidR="00E85B3A" w:rsidRPr="00C8319E" w:rsidRDefault="00E85B3A" w:rsidP="00C8319E">
            <w:pPr>
              <w:keepNext/>
              <w:keepLines/>
              <w:tabs>
                <w:tab w:val="left" w:pos="567"/>
              </w:tabs>
              <w:spacing w:before="200"/>
              <w:jc w:val="both"/>
              <w:outlineLvl w:val="2"/>
              <w:rPr>
                <w:bCs/>
              </w:rPr>
            </w:pPr>
          </w:p>
        </w:tc>
        <w:tc>
          <w:tcPr>
            <w:tcW w:w="908" w:type="pct"/>
          </w:tcPr>
          <w:p w14:paraId="66FCE16F" w14:textId="77777777" w:rsidR="00E85B3A" w:rsidRPr="00C8319E" w:rsidRDefault="00E85B3A" w:rsidP="00C8319E">
            <w:pPr>
              <w:keepNext/>
              <w:keepLines/>
              <w:tabs>
                <w:tab w:val="left" w:pos="567"/>
              </w:tabs>
              <w:spacing w:before="200"/>
              <w:jc w:val="both"/>
              <w:outlineLvl w:val="2"/>
              <w:rPr>
                <w:bCs/>
              </w:rPr>
            </w:pPr>
          </w:p>
        </w:tc>
      </w:tr>
      <w:tr w:rsidR="00E85B3A" w:rsidRPr="00C8319E" w14:paraId="6BF6DB3E" w14:textId="77777777" w:rsidTr="00C8319E">
        <w:trPr>
          <w:cantSplit/>
          <w:trHeight w:val="140"/>
        </w:trPr>
        <w:tc>
          <w:tcPr>
            <w:tcW w:w="273" w:type="pct"/>
          </w:tcPr>
          <w:p w14:paraId="45DD2F45" w14:textId="77777777" w:rsidR="00E85B3A" w:rsidRPr="00C8319E" w:rsidRDefault="00E85B3A" w:rsidP="00C8319E">
            <w:pPr>
              <w:keepNext/>
              <w:keepLines/>
              <w:tabs>
                <w:tab w:val="left" w:pos="567"/>
              </w:tabs>
              <w:spacing w:before="200"/>
              <w:jc w:val="both"/>
              <w:outlineLvl w:val="2"/>
              <w:rPr>
                <w:bCs/>
              </w:rPr>
            </w:pPr>
          </w:p>
        </w:tc>
        <w:tc>
          <w:tcPr>
            <w:tcW w:w="727" w:type="pct"/>
          </w:tcPr>
          <w:p w14:paraId="516B4B8C" w14:textId="77777777" w:rsidR="00E85B3A" w:rsidRPr="00C8319E" w:rsidRDefault="00E85B3A" w:rsidP="00C8319E">
            <w:pPr>
              <w:tabs>
                <w:tab w:val="left" w:pos="567"/>
              </w:tabs>
              <w:jc w:val="both"/>
              <w:rPr>
                <w:bCs/>
              </w:rPr>
            </w:pPr>
            <w:r w:rsidRPr="00C8319E">
              <w:rPr>
                <w:bCs/>
              </w:rPr>
              <w:t>Diriginţi de şantier</w:t>
            </w:r>
          </w:p>
        </w:tc>
        <w:tc>
          <w:tcPr>
            <w:tcW w:w="1000" w:type="pct"/>
          </w:tcPr>
          <w:p w14:paraId="1C3E1FC4" w14:textId="77777777" w:rsidR="00E85B3A" w:rsidRPr="00C8319E" w:rsidRDefault="00E85B3A" w:rsidP="00C8319E">
            <w:pPr>
              <w:keepNext/>
              <w:keepLines/>
              <w:tabs>
                <w:tab w:val="left" w:pos="567"/>
              </w:tabs>
              <w:spacing w:before="200"/>
              <w:jc w:val="both"/>
              <w:outlineLvl w:val="2"/>
              <w:rPr>
                <w:bCs/>
              </w:rPr>
            </w:pPr>
          </w:p>
        </w:tc>
        <w:tc>
          <w:tcPr>
            <w:tcW w:w="1036" w:type="pct"/>
          </w:tcPr>
          <w:p w14:paraId="165556E1" w14:textId="77777777" w:rsidR="00E85B3A" w:rsidRPr="00C8319E" w:rsidRDefault="00E85B3A" w:rsidP="00C8319E">
            <w:pPr>
              <w:keepNext/>
              <w:keepLines/>
              <w:tabs>
                <w:tab w:val="left" w:pos="567"/>
              </w:tabs>
              <w:spacing w:before="200"/>
              <w:jc w:val="both"/>
              <w:outlineLvl w:val="2"/>
              <w:rPr>
                <w:bCs/>
              </w:rPr>
            </w:pPr>
          </w:p>
        </w:tc>
        <w:tc>
          <w:tcPr>
            <w:tcW w:w="1056" w:type="pct"/>
          </w:tcPr>
          <w:p w14:paraId="62F2C3D0" w14:textId="77777777" w:rsidR="00E85B3A" w:rsidRPr="00C8319E" w:rsidRDefault="00E85B3A" w:rsidP="00C8319E">
            <w:pPr>
              <w:keepNext/>
              <w:keepLines/>
              <w:tabs>
                <w:tab w:val="left" w:pos="567"/>
              </w:tabs>
              <w:spacing w:before="200"/>
              <w:jc w:val="both"/>
              <w:outlineLvl w:val="2"/>
              <w:rPr>
                <w:bCs/>
              </w:rPr>
            </w:pPr>
          </w:p>
        </w:tc>
        <w:tc>
          <w:tcPr>
            <w:tcW w:w="908" w:type="pct"/>
          </w:tcPr>
          <w:p w14:paraId="164EE6BF" w14:textId="77777777" w:rsidR="00E85B3A" w:rsidRPr="00C8319E" w:rsidRDefault="00E85B3A" w:rsidP="00C8319E">
            <w:pPr>
              <w:keepNext/>
              <w:keepLines/>
              <w:tabs>
                <w:tab w:val="left" w:pos="567"/>
              </w:tabs>
              <w:spacing w:before="200"/>
              <w:jc w:val="both"/>
              <w:outlineLvl w:val="2"/>
              <w:rPr>
                <w:bCs/>
              </w:rPr>
            </w:pPr>
          </w:p>
        </w:tc>
      </w:tr>
      <w:tr w:rsidR="00E85B3A" w:rsidRPr="00C8319E" w14:paraId="09844395" w14:textId="77777777" w:rsidTr="00C8319E">
        <w:trPr>
          <w:cantSplit/>
          <w:trHeight w:val="140"/>
        </w:trPr>
        <w:tc>
          <w:tcPr>
            <w:tcW w:w="273" w:type="pct"/>
          </w:tcPr>
          <w:p w14:paraId="7845B9A7" w14:textId="77777777" w:rsidR="00E85B3A" w:rsidRPr="00C8319E" w:rsidRDefault="00E85B3A" w:rsidP="00C8319E">
            <w:pPr>
              <w:keepNext/>
              <w:keepLines/>
              <w:tabs>
                <w:tab w:val="left" w:pos="567"/>
              </w:tabs>
              <w:spacing w:before="200"/>
              <w:jc w:val="both"/>
              <w:outlineLvl w:val="2"/>
              <w:rPr>
                <w:bCs/>
              </w:rPr>
            </w:pPr>
          </w:p>
        </w:tc>
        <w:tc>
          <w:tcPr>
            <w:tcW w:w="727" w:type="pct"/>
          </w:tcPr>
          <w:p w14:paraId="25F03DAC" w14:textId="77777777" w:rsidR="00E85B3A" w:rsidRPr="00C8319E" w:rsidRDefault="00E85B3A" w:rsidP="00C8319E">
            <w:pPr>
              <w:tabs>
                <w:tab w:val="left" w:pos="567"/>
              </w:tabs>
              <w:jc w:val="both"/>
              <w:rPr>
                <w:bCs/>
              </w:rPr>
            </w:pPr>
            <w:r w:rsidRPr="00C8319E">
              <w:rPr>
                <w:bCs/>
              </w:rPr>
              <w:t>Maiştri</w:t>
            </w:r>
          </w:p>
        </w:tc>
        <w:tc>
          <w:tcPr>
            <w:tcW w:w="1000" w:type="pct"/>
          </w:tcPr>
          <w:p w14:paraId="0C7AA8A8" w14:textId="77777777" w:rsidR="00E85B3A" w:rsidRPr="00C8319E" w:rsidRDefault="00E85B3A" w:rsidP="00C8319E">
            <w:pPr>
              <w:keepNext/>
              <w:keepLines/>
              <w:tabs>
                <w:tab w:val="left" w:pos="567"/>
              </w:tabs>
              <w:spacing w:before="200"/>
              <w:jc w:val="both"/>
              <w:outlineLvl w:val="2"/>
              <w:rPr>
                <w:bCs/>
              </w:rPr>
            </w:pPr>
          </w:p>
        </w:tc>
        <w:tc>
          <w:tcPr>
            <w:tcW w:w="1036" w:type="pct"/>
          </w:tcPr>
          <w:p w14:paraId="58A4FF36" w14:textId="77777777" w:rsidR="00E85B3A" w:rsidRPr="00C8319E" w:rsidRDefault="00E85B3A" w:rsidP="00C8319E">
            <w:pPr>
              <w:keepNext/>
              <w:keepLines/>
              <w:tabs>
                <w:tab w:val="left" w:pos="567"/>
              </w:tabs>
              <w:spacing w:before="200"/>
              <w:jc w:val="both"/>
              <w:outlineLvl w:val="2"/>
              <w:rPr>
                <w:bCs/>
              </w:rPr>
            </w:pPr>
          </w:p>
        </w:tc>
        <w:tc>
          <w:tcPr>
            <w:tcW w:w="1056" w:type="pct"/>
          </w:tcPr>
          <w:p w14:paraId="4CDF8DB6" w14:textId="77777777" w:rsidR="00E85B3A" w:rsidRPr="00C8319E" w:rsidRDefault="00E85B3A" w:rsidP="00C8319E">
            <w:pPr>
              <w:keepNext/>
              <w:keepLines/>
              <w:tabs>
                <w:tab w:val="left" w:pos="567"/>
              </w:tabs>
              <w:spacing w:before="200"/>
              <w:jc w:val="both"/>
              <w:outlineLvl w:val="2"/>
              <w:rPr>
                <w:bCs/>
              </w:rPr>
            </w:pPr>
          </w:p>
        </w:tc>
        <w:tc>
          <w:tcPr>
            <w:tcW w:w="908" w:type="pct"/>
          </w:tcPr>
          <w:p w14:paraId="374C69D1" w14:textId="77777777" w:rsidR="00E85B3A" w:rsidRPr="00C8319E" w:rsidRDefault="00E85B3A" w:rsidP="00C8319E">
            <w:pPr>
              <w:keepNext/>
              <w:keepLines/>
              <w:tabs>
                <w:tab w:val="left" w:pos="567"/>
              </w:tabs>
              <w:spacing w:before="200"/>
              <w:jc w:val="both"/>
              <w:outlineLvl w:val="2"/>
              <w:rPr>
                <w:bCs/>
              </w:rPr>
            </w:pPr>
          </w:p>
        </w:tc>
      </w:tr>
      <w:tr w:rsidR="00E85B3A" w:rsidRPr="00C8319E" w14:paraId="06E6F4E3" w14:textId="77777777" w:rsidTr="00C8319E">
        <w:trPr>
          <w:cantSplit/>
          <w:trHeight w:val="1270"/>
        </w:trPr>
        <w:tc>
          <w:tcPr>
            <w:tcW w:w="273" w:type="pct"/>
          </w:tcPr>
          <w:p w14:paraId="322157A3" w14:textId="77777777" w:rsidR="00E85B3A" w:rsidRPr="00C8319E" w:rsidRDefault="00E85B3A" w:rsidP="00C8319E">
            <w:pPr>
              <w:keepNext/>
              <w:keepLines/>
              <w:tabs>
                <w:tab w:val="left" w:pos="567"/>
              </w:tabs>
              <w:spacing w:before="200"/>
              <w:jc w:val="both"/>
              <w:outlineLvl w:val="2"/>
              <w:rPr>
                <w:bCs/>
              </w:rPr>
            </w:pPr>
          </w:p>
        </w:tc>
        <w:tc>
          <w:tcPr>
            <w:tcW w:w="727" w:type="pct"/>
          </w:tcPr>
          <w:p w14:paraId="442BDE02" w14:textId="77777777" w:rsidR="00E85B3A" w:rsidRPr="00C8319E" w:rsidRDefault="00E85B3A" w:rsidP="00C8319E">
            <w:pPr>
              <w:tabs>
                <w:tab w:val="left" w:pos="567"/>
              </w:tabs>
              <w:jc w:val="both"/>
              <w:rPr>
                <w:bCs/>
              </w:rPr>
            </w:pPr>
            <w:r w:rsidRPr="00C8319E">
              <w:rPr>
                <w:bCs/>
              </w:rPr>
              <w:t>Specialişti</w:t>
            </w:r>
          </w:p>
          <w:p w14:paraId="61F0CBBD" w14:textId="77777777" w:rsidR="00E85B3A" w:rsidRPr="00C8319E" w:rsidRDefault="00E85B3A" w:rsidP="00C8319E">
            <w:pPr>
              <w:tabs>
                <w:tab w:val="left" w:pos="567"/>
              </w:tabs>
              <w:jc w:val="both"/>
              <w:rPr>
                <w:bCs/>
              </w:rPr>
            </w:pPr>
            <w:r w:rsidRPr="00C8319E">
              <w:rPr>
                <w:bCs/>
              </w:rPr>
              <w:t>……………</w:t>
            </w:r>
          </w:p>
          <w:p w14:paraId="6DC509C5" w14:textId="77777777" w:rsidR="00E85B3A" w:rsidRPr="00C8319E" w:rsidRDefault="00E85B3A" w:rsidP="00C8319E">
            <w:pPr>
              <w:tabs>
                <w:tab w:val="left" w:pos="567"/>
              </w:tabs>
              <w:jc w:val="both"/>
              <w:rPr>
                <w:bCs/>
              </w:rPr>
            </w:pPr>
            <w:r w:rsidRPr="00C8319E">
              <w:rPr>
                <w:bCs/>
              </w:rPr>
              <w:t>……………</w:t>
            </w:r>
          </w:p>
          <w:p w14:paraId="3B14AAED" w14:textId="77777777" w:rsidR="00E85B3A" w:rsidRPr="00C8319E" w:rsidRDefault="00E85B3A" w:rsidP="00C8319E">
            <w:pPr>
              <w:tabs>
                <w:tab w:val="left" w:pos="567"/>
              </w:tabs>
              <w:jc w:val="both"/>
              <w:rPr>
                <w:bCs/>
              </w:rPr>
            </w:pPr>
            <w:r w:rsidRPr="00C8319E">
              <w:rPr>
                <w:bCs/>
              </w:rPr>
              <w:t>…………….</w:t>
            </w:r>
          </w:p>
        </w:tc>
        <w:tc>
          <w:tcPr>
            <w:tcW w:w="1000" w:type="pct"/>
          </w:tcPr>
          <w:p w14:paraId="22EE105B" w14:textId="77777777" w:rsidR="00E85B3A" w:rsidRPr="00C8319E" w:rsidRDefault="00E85B3A" w:rsidP="00C8319E">
            <w:pPr>
              <w:keepNext/>
              <w:keepLines/>
              <w:tabs>
                <w:tab w:val="left" w:pos="567"/>
              </w:tabs>
              <w:spacing w:before="200"/>
              <w:jc w:val="both"/>
              <w:outlineLvl w:val="2"/>
              <w:rPr>
                <w:bCs/>
              </w:rPr>
            </w:pPr>
          </w:p>
        </w:tc>
        <w:tc>
          <w:tcPr>
            <w:tcW w:w="1036" w:type="pct"/>
          </w:tcPr>
          <w:p w14:paraId="21F626C3" w14:textId="77777777" w:rsidR="00E85B3A" w:rsidRPr="00C8319E" w:rsidRDefault="00E85B3A" w:rsidP="00C8319E">
            <w:pPr>
              <w:keepNext/>
              <w:keepLines/>
              <w:tabs>
                <w:tab w:val="left" w:pos="567"/>
              </w:tabs>
              <w:spacing w:before="200"/>
              <w:jc w:val="both"/>
              <w:outlineLvl w:val="2"/>
              <w:rPr>
                <w:bCs/>
              </w:rPr>
            </w:pPr>
          </w:p>
        </w:tc>
        <w:tc>
          <w:tcPr>
            <w:tcW w:w="1056" w:type="pct"/>
          </w:tcPr>
          <w:p w14:paraId="7B39C70D" w14:textId="77777777" w:rsidR="00E85B3A" w:rsidRPr="00C8319E" w:rsidRDefault="00E85B3A" w:rsidP="00C8319E">
            <w:pPr>
              <w:keepNext/>
              <w:keepLines/>
              <w:tabs>
                <w:tab w:val="left" w:pos="567"/>
              </w:tabs>
              <w:spacing w:before="200"/>
              <w:jc w:val="both"/>
              <w:outlineLvl w:val="2"/>
              <w:rPr>
                <w:bCs/>
              </w:rPr>
            </w:pPr>
          </w:p>
        </w:tc>
        <w:tc>
          <w:tcPr>
            <w:tcW w:w="908" w:type="pct"/>
          </w:tcPr>
          <w:p w14:paraId="7296311C" w14:textId="77777777" w:rsidR="00E85B3A" w:rsidRPr="00C8319E" w:rsidRDefault="00E85B3A" w:rsidP="00C8319E">
            <w:pPr>
              <w:keepNext/>
              <w:keepLines/>
              <w:tabs>
                <w:tab w:val="left" w:pos="567"/>
              </w:tabs>
              <w:spacing w:before="200"/>
              <w:jc w:val="both"/>
              <w:outlineLvl w:val="2"/>
              <w:rPr>
                <w:bCs/>
              </w:rPr>
            </w:pPr>
          </w:p>
        </w:tc>
      </w:tr>
    </w:tbl>
    <w:p w14:paraId="654D69BA" w14:textId="77777777" w:rsidR="00E85B3A" w:rsidRPr="00C8319E" w:rsidRDefault="00E85B3A" w:rsidP="00E85B3A">
      <w:pPr>
        <w:jc w:val="both"/>
        <w:rPr>
          <w:rFonts w:eastAsia="PMingLiU"/>
          <w:lang w:eastAsia="zh-CN"/>
        </w:rPr>
      </w:pPr>
    </w:p>
    <w:p w14:paraId="65DDE66D" w14:textId="77777777" w:rsidR="00E85B3A" w:rsidRPr="00C8319E" w:rsidRDefault="00E85B3A" w:rsidP="00E85B3A">
      <w:pPr>
        <w:jc w:val="both"/>
        <w:rPr>
          <w:rFonts w:eastAsia="PMingLiU"/>
          <w:lang w:eastAsia="zh-CN"/>
        </w:rPr>
      </w:pPr>
    </w:p>
    <w:p w14:paraId="0CDDC5FB" w14:textId="77777777" w:rsidR="00E85B3A" w:rsidRPr="00C8319E" w:rsidRDefault="00E85B3A" w:rsidP="00E85B3A">
      <w:pPr>
        <w:jc w:val="both"/>
        <w:rPr>
          <w:rFonts w:eastAsia="PMingLiU"/>
          <w:lang w:eastAsia="zh-CN"/>
        </w:rPr>
      </w:pPr>
    </w:p>
    <w:p w14:paraId="3300F49E" w14:textId="77777777" w:rsidR="00E85B3A" w:rsidRPr="00C8319E" w:rsidRDefault="00E85B3A" w:rsidP="00E85B3A">
      <w:pPr>
        <w:jc w:val="both"/>
        <w:rPr>
          <w:rFonts w:eastAsia="PMingLiU"/>
          <w:lang w:eastAsia="zh-CN"/>
        </w:rPr>
      </w:pPr>
    </w:p>
    <w:p w14:paraId="46B52159" w14:textId="77777777" w:rsidR="00E85B3A" w:rsidRPr="00C8319E" w:rsidRDefault="00E85B3A" w:rsidP="00E85B3A">
      <w:pPr>
        <w:jc w:val="both"/>
        <w:rPr>
          <w:rFonts w:eastAsia="PMingLiU"/>
          <w:lang w:eastAsia="zh-CN"/>
        </w:rPr>
      </w:pPr>
      <w:r w:rsidRPr="00C8319E">
        <w:rPr>
          <w:rFonts w:eastAsia="PMingLiU"/>
          <w:lang w:eastAsia="zh-CN"/>
        </w:rPr>
        <w:t>Semnat: _________________________________________</w:t>
      </w:r>
    </w:p>
    <w:p w14:paraId="2DCD25E8" w14:textId="77777777" w:rsidR="00E85B3A" w:rsidRPr="00C8319E" w:rsidRDefault="00E85B3A" w:rsidP="00E85B3A">
      <w:pPr>
        <w:jc w:val="both"/>
        <w:rPr>
          <w:rFonts w:eastAsia="PMingLiU"/>
          <w:lang w:eastAsia="zh-CN"/>
        </w:rPr>
      </w:pPr>
      <w:r w:rsidRPr="00C8319E">
        <w:rPr>
          <w:rFonts w:eastAsia="PMingLiU"/>
          <w:lang w:eastAsia="zh-CN"/>
        </w:rPr>
        <w:t>Nume: __________________________________________</w:t>
      </w:r>
    </w:p>
    <w:p w14:paraId="3233EF34" w14:textId="77777777" w:rsidR="00E85B3A" w:rsidRPr="00C8319E" w:rsidRDefault="00E85B3A" w:rsidP="00E85B3A">
      <w:pPr>
        <w:jc w:val="both"/>
        <w:rPr>
          <w:rFonts w:eastAsia="PMingLiU"/>
          <w:lang w:eastAsia="zh-CN"/>
        </w:rPr>
      </w:pPr>
      <w:r w:rsidRPr="00C8319E">
        <w:rPr>
          <w:rFonts w:eastAsia="PMingLiU"/>
          <w:lang w:eastAsia="zh-CN"/>
        </w:rPr>
        <w:t>Funcţia în cadrul întreprinderii: ____________________________</w:t>
      </w:r>
    </w:p>
    <w:p w14:paraId="0D6C6108" w14:textId="77777777" w:rsidR="00E85B3A" w:rsidRPr="00C8319E" w:rsidRDefault="00E85B3A" w:rsidP="00E85B3A">
      <w:pPr>
        <w:jc w:val="both"/>
        <w:rPr>
          <w:rFonts w:eastAsia="PMingLiU"/>
          <w:lang w:eastAsia="zh-CN"/>
        </w:rPr>
      </w:pPr>
      <w:r w:rsidRPr="00C8319E">
        <w:rPr>
          <w:rFonts w:eastAsia="PMingLiU"/>
          <w:lang w:eastAsia="zh-CN"/>
        </w:rPr>
        <w:t>Denumirea întreprinderii: _________________________________</w:t>
      </w:r>
    </w:p>
    <w:p w14:paraId="11D319CB" w14:textId="77777777" w:rsidR="00E85B3A" w:rsidRPr="00C8319E" w:rsidRDefault="00E85B3A" w:rsidP="00E85B3A">
      <w:pPr>
        <w:spacing w:after="200" w:line="276" w:lineRule="auto"/>
        <w:rPr>
          <w:rFonts w:eastAsia="PMingLiU"/>
          <w:lang w:eastAsia="zh-CN"/>
        </w:rPr>
      </w:pPr>
      <w:bookmarkStart w:id="57" w:name="_Toc449692114"/>
    </w:p>
    <w:p w14:paraId="6A9148D3" w14:textId="77777777" w:rsidR="00E85B3A" w:rsidRPr="00C8319E" w:rsidRDefault="00E85B3A" w:rsidP="00E85B3A">
      <w:pPr>
        <w:spacing w:line="276" w:lineRule="auto"/>
        <w:jc w:val="center"/>
        <w:rPr>
          <w:rFonts w:eastAsia="PMingLiU"/>
          <w:b/>
          <w:lang w:eastAsia="zh-CN"/>
        </w:rPr>
      </w:pPr>
    </w:p>
    <w:p w14:paraId="62A3BCD0" w14:textId="77777777" w:rsidR="00E85B3A" w:rsidRPr="00C8319E" w:rsidRDefault="00E85B3A" w:rsidP="00E85B3A">
      <w:pPr>
        <w:spacing w:line="276" w:lineRule="auto"/>
        <w:jc w:val="center"/>
        <w:rPr>
          <w:rFonts w:eastAsia="PMingLiU"/>
          <w:b/>
          <w:lang w:eastAsia="zh-CN"/>
        </w:rPr>
      </w:pPr>
    </w:p>
    <w:p w14:paraId="3E8F628F" w14:textId="77777777" w:rsidR="00E85B3A" w:rsidRPr="00C8319E" w:rsidRDefault="00E85B3A" w:rsidP="00E85B3A">
      <w:pPr>
        <w:spacing w:line="276" w:lineRule="auto"/>
        <w:jc w:val="center"/>
        <w:rPr>
          <w:rFonts w:eastAsia="PMingLiU"/>
          <w:b/>
          <w:lang w:eastAsia="zh-CN"/>
        </w:rPr>
      </w:pPr>
    </w:p>
    <w:p w14:paraId="1DC4F07A" w14:textId="77777777" w:rsidR="00E85B3A" w:rsidRPr="00C8319E" w:rsidRDefault="00E85B3A" w:rsidP="00E85B3A">
      <w:pPr>
        <w:spacing w:line="276" w:lineRule="auto"/>
        <w:jc w:val="center"/>
        <w:rPr>
          <w:rFonts w:eastAsia="PMingLiU"/>
          <w:b/>
          <w:lang w:eastAsia="zh-CN"/>
        </w:rPr>
      </w:pPr>
    </w:p>
    <w:p w14:paraId="274A3AB5" w14:textId="77777777" w:rsidR="00E85B3A" w:rsidRPr="00C8319E" w:rsidRDefault="00E85B3A" w:rsidP="00E85B3A">
      <w:pPr>
        <w:spacing w:line="276" w:lineRule="auto"/>
        <w:jc w:val="center"/>
        <w:rPr>
          <w:rFonts w:eastAsia="PMingLiU"/>
          <w:b/>
          <w:lang w:eastAsia="zh-CN"/>
        </w:rPr>
      </w:pPr>
    </w:p>
    <w:p w14:paraId="65BB090B" w14:textId="77777777" w:rsidR="00E85B3A" w:rsidRPr="00C8319E" w:rsidRDefault="00E85B3A" w:rsidP="00E85B3A">
      <w:pPr>
        <w:spacing w:line="276" w:lineRule="auto"/>
        <w:jc w:val="center"/>
        <w:rPr>
          <w:rFonts w:eastAsia="PMingLiU"/>
          <w:b/>
          <w:lang w:eastAsia="zh-CN"/>
        </w:rPr>
      </w:pPr>
    </w:p>
    <w:p w14:paraId="5356DC49" w14:textId="77777777" w:rsidR="00E85B3A" w:rsidRPr="00C8319E" w:rsidRDefault="00E85B3A" w:rsidP="00E85B3A">
      <w:pPr>
        <w:spacing w:line="276" w:lineRule="auto"/>
        <w:jc w:val="center"/>
        <w:rPr>
          <w:rFonts w:eastAsia="PMingLiU"/>
          <w:b/>
          <w:lang w:eastAsia="zh-CN"/>
        </w:rPr>
      </w:pPr>
    </w:p>
    <w:p w14:paraId="464DCEEF" w14:textId="77777777" w:rsidR="00E85B3A" w:rsidRPr="00C8319E" w:rsidRDefault="00E85B3A" w:rsidP="00E85B3A">
      <w:pPr>
        <w:spacing w:line="276" w:lineRule="auto"/>
        <w:jc w:val="center"/>
        <w:rPr>
          <w:rFonts w:eastAsia="PMingLiU"/>
          <w:b/>
          <w:lang w:eastAsia="zh-CN"/>
        </w:rPr>
      </w:pPr>
    </w:p>
    <w:p w14:paraId="32088EAD" w14:textId="77777777" w:rsidR="00E85B3A" w:rsidRPr="00C8319E" w:rsidRDefault="00E85B3A" w:rsidP="00E85B3A">
      <w:pPr>
        <w:spacing w:line="276" w:lineRule="auto"/>
        <w:jc w:val="center"/>
        <w:rPr>
          <w:rFonts w:eastAsia="PMingLiU"/>
          <w:b/>
          <w:lang w:eastAsia="zh-CN"/>
        </w:rPr>
      </w:pPr>
    </w:p>
    <w:p w14:paraId="0D565340" w14:textId="77777777" w:rsidR="00E85B3A" w:rsidRPr="00C8319E" w:rsidRDefault="00E85B3A" w:rsidP="00E85B3A">
      <w:pPr>
        <w:spacing w:line="276" w:lineRule="auto"/>
        <w:jc w:val="center"/>
        <w:rPr>
          <w:rFonts w:eastAsia="PMingLiU"/>
          <w:b/>
          <w:lang w:eastAsia="zh-CN"/>
        </w:rPr>
      </w:pPr>
    </w:p>
    <w:p w14:paraId="43C46DE8" w14:textId="77777777" w:rsidR="00E85B3A" w:rsidRPr="00C8319E" w:rsidRDefault="00E85B3A" w:rsidP="00E85B3A">
      <w:pPr>
        <w:spacing w:line="276" w:lineRule="auto"/>
        <w:jc w:val="center"/>
        <w:rPr>
          <w:rFonts w:eastAsia="PMingLiU"/>
          <w:b/>
          <w:lang w:eastAsia="zh-CN"/>
        </w:rPr>
      </w:pPr>
    </w:p>
    <w:p w14:paraId="61B924D6" w14:textId="77777777" w:rsidR="00E85B3A" w:rsidRPr="00C8319E" w:rsidRDefault="00E85B3A" w:rsidP="00E85B3A">
      <w:pPr>
        <w:spacing w:line="276" w:lineRule="auto"/>
        <w:jc w:val="center"/>
        <w:rPr>
          <w:rFonts w:eastAsia="PMingLiU"/>
          <w:b/>
          <w:lang w:eastAsia="zh-CN"/>
        </w:rPr>
      </w:pPr>
    </w:p>
    <w:p w14:paraId="16C7117E" w14:textId="77777777" w:rsidR="00E85B3A" w:rsidRPr="00C8319E" w:rsidRDefault="00E85B3A" w:rsidP="00E85B3A">
      <w:pPr>
        <w:spacing w:line="276" w:lineRule="auto"/>
        <w:jc w:val="center"/>
        <w:rPr>
          <w:rFonts w:eastAsia="PMingLiU"/>
          <w:b/>
          <w:lang w:eastAsia="zh-CN"/>
        </w:rPr>
      </w:pPr>
    </w:p>
    <w:p w14:paraId="6DF6C9E4" w14:textId="77777777" w:rsidR="00E85B3A" w:rsidRPr="00C8319E" w:rsidRDefault="00E85B3A" w:rsidP="00E85B3A">
      <w:pPr>
        <w:jc w:val="right"/>
        <w:rPr>
          <w:noProof w:val="0"/>
        </w:rPr>
      </w:pPr>
    </w:p>
    <w:p w14:paraId="2FAC15BB" w14:textId="77777777" w:rsidR="00E85B3A" w:rsidRPr="00EB747D" w:rsidRDefault="00E85B3A" w:rsidP="00E85B3A">
      <w:pPr>
        <w:jc w:val="right"/>
        <w:rPr>
          <w:noProof w:val="0"/>
          <w:sz w:val="22"/>
          <w:szCs w:val="22"/>
        </w:rPr>
      </w:pPr>
      <w:r w:rsidRPr="00EB747D">
        <w:rPr>
          <w:noProof w:val="0"/>
        </w:rPr>
        <w:lastRenderedPageBreak/>
        <w:t>Anexa nr. 16</w:t>
      </w:r>
    </w:p>
    <w:p w14:paraId="77CA81F8" w14:textId="77777777" w:rsidR="00E85B3A" w:rsidRPr="00EB747D" w:rsidRDefault="00E85B3A" w:rsidP="00E85B3A">
      <w:pPr>
        <w:jc w:val="right"/>
        <w:rPr>
          <w:noProof w:val="0"/>
        </w:rPr>
      </w:pPr>
      <w:r w:rsidRPr="00EB747D">
        <w:rPr>
          <w:noProof w:val="0"/>
        </w:rPr>
        <w:t>la Documentația standard nr._____</w:t>
      </w:r>
    </w:p>
    <w:p w14:paraId="2EE8FB89" w14:textId="77777777" w:rsidR="00E85B3A" w:rsidRPr="00EB747D" w:rsidRDefault="00E85B3A" w:rsidP="00E85B3A">
      <w:pPr>
        <w:jc w:val="right"/>
        <w:rPr>
          <w:noProof w:val="0"/>
        </w:rPr>
      </w:pPr>
      <w:r w:rsidRPr="00EB747D">
        <w:rPr>
          <w:noProof w:val="0"/>
        </w:rPr>
        <w:t>din “____” ________ 20___</w:t>
      </w:r>
    </w:p>
    <w:p w14:paraId="3B0674BC" w14:textId="77777777" w:rsidR="00E85B3A" w:rsidRPr="00C8319E" w:rsidRDefault="00E85B3A" w:rsidP="00E85B3A">
      <w:pPr>
        <w:spacing w:line="276" w:lineRule="auto"/>
        <w:jc w:val="center"/>
        <w:rPr>
          <w:rFonts w:eastAsia="PMingLiU"/>
          <w:b/>
          <w:lang w:eastAsia="zh-CN"/>
        </w:rPr>
      </w:pPr>
    </w:p>
    <w:bookmarkEnd w:id="57"/>
    <w:p w14:paraId="01B93275" w14:textId="77777777" w:rsidR="00E85B3A" w:rsidRPr="00C8319E" w:rsidRDefault="00E85B3A" w:rsidP="00E85B3A">
      <w:pPr>
        <w:spacing w:line="276" w:lineRule="auto"/>
        <w:rPr>
          <w:rFonts w:eastAsia="PMingLiU"/>
          <w:b/>
          <w:noProof w:val="0"/>
          <w:lang w:eastAsia="zh-CN"/>
        </w:rPr>
      </w:pPr>
    </w:p>
    <w:p w14:paraId="38D16408" w14:textId="77777777" w:rsidR="00E85B3A" w:rsidRPr="00C8319E" w:rsidRDefault="00E85B3A" w:rsidP="00E85B3A">
      <w:pPr>
        <w:jc w:val="center"/>
        <w:rPr>
          <w:rFonts w:eastAsia="SimSun"/>
          <w:b/>
          <w:bCs/>
          <w:iCs/>
          <w:lang w:eastAsia="zh-CN"/>
        </w:rPr>
      </w:pPr>
      <w:r w:rsidRPr="00C8319E">
        <w:rPr>
          <w:rFonts w:eastAsia="SimSun"/>
          <w:b/>
          <w:bCs/>
          <w:iCs/>
          <w:lang w:eastAsia="zh-CN"/>
        </w:rPr>
        <w:t>LISTA SUBCONTRACTANȚILOR</w:t>
      </w:r>
    </w:p>
    <w:p w14:paraId="53F76338" w14:textId="77777777" w:rsidR="00E85B3A" w:rsidRPr="00C8319E" w:rsidRDefault="00E85B3A" w:rsidP="00E85B3A">
      <w:pPr>
        <w:jc w:val="center"/>
        <w:rPr>
          <w:rFonts w:eastAsia="SimSun"/>
          <w:b/>
          <w:bCs/>
          <w:iCs/>
          <w:lang w:eastAsia="zh-CN"/>
        </w:rPr>
      </w:pPr>
      <w:r w:rsidRPr="00C8319E">
        <w:rPr>
          <w:rFonts w:eastAsia="SimSun"/>
          <w:b/>
          <w:bCs/>
          <w:iCs/>
          <w:lang w:eastAsia="zh-CN"/>
        </w:rPr>
        <w:t>ŞI PARTEA/PĂRŢILE DIN CONTRACT CARE SUNT</w:t>
      </w:r>
    </w:p>
    <w:p w14:paraId="54A643CB" w14:textId="77777777" w:rsidR="00E85B3A" w:rsidRPr="00C8319E" w:rsidRDefault="00E85B3A" w:rsidP="00E85B3A">
      <w:pPr>
        <w:jc w:val="center"/>
        <w:rPr>
          <w:rFonts w:eastAsia="SimSun"/>
          <w:b/>
          <w:bCs/>
          <w:iCs/>
          <w:lang w:eastAsia="zh-CN"/>
        </w:rPr>
      </w:pPr>
      <w:r w:rsidRPr="00C8319E">
        <w:rPr>
          <w:rFonts w:eastAsia="SimSun"/>
          <w:b/>
          <w:bCs/>
          <w:iCs/>
          <w:lang w:eastAsia="zh-CN"/>
        </w:rPr>
        <w:t>ÎNDEPLINITE DE ACEŞTIA</w:t>
      </w:r>
    </w:p>
    <w:p w14:paraId="0983A488" w14:textId="77777777" w:rsidR="00E85B3A" w:rsidRPr="00C8319E" w:rsidRDefault="00E85B3A" w:rsidP="00E85B3A">
      <w:pPr>
        <w:jc w:val="center"/>
        <w:rPr>
          <w:rFonts w:eastAsia="SimSun"/>
          <w:b/>
          <w:bCs/>
          <w:iCs/>
          <w:lang w:eastAsia="zh-CN"/>
        </w:rPr>
      </w:pPr>
    </w:p>
    <w:p w14:paraId="1A4BAA75" w14:textId="77777777" w:rsidR="00E85B3A" w:rsidRPr="00C8319E" w:rsidRDefault="00E85B3A" w:rsidP="00E85B3A">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0"/>
        <w:gridCol w:w="3126"/>
        <w:gridCol w:w="1984"/>
        <w:gridCol w:w="1590"/>
        <w:gridCol w:w="2087"/>
      </w:tblGrid>
      <w:tr w:rsidR="00E85B3A" w:rsidRPr="00C8319E" w14:paraId="248BE990" w14:textId="77777777" w:rsidTr="00C8319E">
        <w:trPr>
          <w:cantSplit/>
          <w:trHeight w:val="920"/>
        </w:trPr>
        <w:tc>
          <w:tcPr>
            <w:tcW w:w="0" w:type="auto"/>
            <w:vAlign w:val="center"/>
          </w:tcPr>
          <w:p w14:paraId="63D7150E" w14:textId="77777777" w:rsidR="00E85B3A" w:rsidRPr="00C8319E" w:rsidRDefault="00E85B3A" w:rsidP="00C8319E">
            <w:pPr>
              <w:tabs>
                <w:tab w:val="left" w:pos="567"/>
              </w:tabs>
              <w:jc w:val="both"/>
              <w:rPr>
                <w:b/>
              </w:rPr>
            </w:pPr>
            <w:r w:rsidRPr="00C8319E">
              <w:rPr>
                <w:b/>
              </w:rPr>
              <w:t>Nr. d/o</w:t>
            </w:r>
          </w:p>
        </w:tc>
        <w:tc>
          <w:tcPr>
            <w:tcW w:w="3126" w:type="dxa"/>
            <w:vAlign w:val="center"/>
          </w:tcPr>
          <w:p w14:paraId="4D4FB006" w14:textId="77777777" w:rsidR="00E85B3A" w:rsidRPr="00C8319E" w:rsidRDefault="00E85B3A" w:rsidP="00C8319E">
            <w:pPr>
              <w:jc w:val="center"/>
              <w:rPr>
                <w:b/>
              </w:rPr>
            </w:pPr>
            <w:r w:rsidRPr="00C8319E">
              <w:rPr>
                <w:b/>
              </w:rPr>
              <w:t>Numele şi adresa subantreprenorilor</w:t>
            </w:r>
          </w:p>
        </w:tc>
        <w:tc>
          <w:tcPr>
            <w:tcW w:w="1984" w:type="dxa"/>
            <w:vAlign w:val="center"/>
          </w:tcPr>
          <w:p w14:paraId="0520AC47" w14:textId="77777777" w:rsidR="00E85B3A" w:rsidRPr="00C8319E" w:rsidRDefault="00E85B3A" w:rsidP="00C8319E">
            <w:pPr>
              <w:rPr>
                <w:rFonts w:eastAsia="MS Mincho"/>
                <w:b/>
                <w:lang w:eastAsia="zh-CN"/>
              </w:rPr>
            </w:pPr>
            <w:r w:rsidRPr="00C8319E">
              <w:rPr>
                <w:rFonts w:eastAsia="MS Mincho"/>
                <w:b/>
                <w:lang w:eastAsia="zh-CN"/>
              </w:rPr>
              <w:t>Activităţi din contract</w:t>
            </w:r>
          </w:p>
        </w:tc>
        <w:tc>
          <w:tcPr>
            <w:tcW w:w="1443" w:type="dxa"/>
            <w:vAlign w:val="center"/>
          </w:tcPr>
          <w:p w14:paraId="517DC7F4" w14:textId="77777777" w:rsidR="00E85B3A" w:rsidRPr="00C8319E" w:rsidRDefault="00E85B3A" w:rsidP="00C8319E">
            <w:pPr>
              <w:rPr>
                <w:rFonts w:eastAsia="MS Mincho"/>
                <w:b/>
                <w:lang w:eastAsia="zh-CN"/>
              </w:rPr>
            </w:pPr>
            <w:r w:rsidRPr="00C8319E">
              <w:rPr>
                <w:rFonts w:eastAsia="MS Mincho"/>
                <w:b/>
                <w:lang w:eastAsia="zh-CN"/>
              </w:rPr>
              <w:t>Valoarea aproximativă</w:t>
            </w:r>
          </w:p>
        </w:tc>
        <w:tc>
          <w:tcPr>
            <w:tcW w:w="0" w:type="auto"/>
            <w:vAlign w:val="center"/>
          </w:tcPr>
          <w:p w14:paraId="616CC344" w14:textId="77777777" w:rsidR="00E85B3A" w:rsidRPr="00C8319E" w:rsidRDefault="00E85B3A" w:rsidP="00C8319E">
            <w:pPr>
              <w:rPr>
                <w:rFonts w:eastAsia="MS Mincho"/>
                <w:b/>
                <w:lang w:eastAsia="zh-CN"/>
              </w:rPr>
            </w:pPr>
            <w:r w:rsidRPr="00C8319E">
              <w:rPr>
                <w:rFonts w:eastAsia="MS Mincho"/>
                <w:b/>
                <w:lang w:eastAsia="zh-CN"/>
              </w:rPr>
              <w:t>% din valoarea contractului</w:t>
            </w:r>
          </w:p>
        </w:tc>
      </w:tr>
      <w:tr w:rsidR="00E85B3A" w:rsidRPr="00C8319E" w14:paraId="47A04F59" w14:textId="77777777" w:rsidTr="00C8319E">
        <w:trPr>
          <w:trHeight w:val="175"/>
        </w:trPr>
        <w:tc>
          <w:tcPr>
            <w:tcW w:w="0" w:type="auto"/>
          </w:tcPr>
          <w:p w14:paraId="268BF555" w14:textId="77777777" w:rsidR="00E85B3A" w:rsidRPr="00C8319E" w:rsidRDefault="00E85B3A" w:rsidP="00C8319E">
            <w:pPr>
              <w:tabs>
                <w:tab w:val="left" w:pos="567"/>
              </w:tabs>
              <w:jc w:val="both"/>
            </w:pPr>
            <w:r w:rsidRPr="00C8319E">
              <w:t>1.</w:t>
            </w:r>
          </w:p>
        </w:tc>
        <w:tc>
          <w:tcPr>
            <w:tcW w:w="3126" w:type="dxa"/>
          </w:tcPr>
          <w:p w14:paraId="624F844F" w14:textId="77777777" w:rsidR="00E85B3A" w:rsidRPr="00C8319E" w:rsidRDefault="00E85B3A" w:rsidP="00C8319E">
            <w:pPr>
              <w:keepNext/>
              <w:keepLines/>
              <w:tabs>
                <w:tab w:val="left" w:pos="567"/>
              </w:tabs>
              <w:spacing w:before="200"/>
              <w:jc w:val="both"/>
              <w:outlineLvl w:val="2"/>
            </w:pPr>
          </w:p>
        </w:tc>
        <w:tc>
          <w:tcPr>
            <w:tcW w:w="1984" w:type="dxa"/>
          </w:tcPr>
          <w:p w14:paraId="1F93C103" w14:textId="77777777" w:rsidR="00E85B3A" w:rsidRPr="00C8319E" w:rsidRDefault="00E85B3A" w:rsidP="00C8319E">
            <w:pPr>
              <w:keepNext/>
              <w:keepLines/>
              <w:tabs>
                <w:tab w:val="left" w:pos="567"/>
              </w:tabs>
              <w:spacing w:before="200"/>
              <w:jc w:val="both"/>
              <w:outlineLvl w:val="2"/>
            </w:pPr>
          </w:p>
        </w:tc>
        <w:tc>
          <w:tcPr>
            <w:tcW w:w="1443" w:type="dxa"/>
          </w:tcPr>
          <w:p w14:paraId="026062AA" w14:textId="77777777" w:rsidR="00E85B3A" w:rsidRPr="00C8319E" w:rsidRDefault="00E85B3A" w:rsidP="00C8319E">
            <w:pPr>
              <w:keepNext/>
              <w:keepLines/>
              <w:tabs>
                <w:tab w:val="left" w:pos="567"/>
              </w:tabs>
              <w:spacing w:before="200"/>
              <w:jc w:val="both"/>
              <w:outlineLvl w:val="2"/>
            </w:pPr>
          </w:p>
        </w:tc>
        <w:tc>
          <w:tcPr>
            <w:tcW w:w="0" w:type="auto"/>
          </w:tcPr>
          <w:p w14:paraId="46B5CDAD" w14:textId="77777777" w:rsidR="00E85B3A" w:rsidRPr="00C8319E" w:rsidRDefault="00E85B3A" w:rsidP="00C8319E">
            <w:pPr>
              <w:keepNext/>
              <w:keepLines/>
              <w:tabs>
                <w:tab w:val="left" w:pos="567"/>
              </w:tabs>
              <w:spacing w:before="200"/>
              <w:jc w:val="both"/>
              <w:outlineLvl w:val="2"/>
            </w:pPr>
          </w:p>
        </w:tc>
      </w:tr>
      <w:tr w:rsidR="00E85B3A" w:rsidRPr="00C8319E" w14:paraId="0687AD33" w14:textId="77777777" w:rsidTr="00C8319E">
        <w:trPr>
          <w:trHeight w:val="337"/>
        </w:trPr>
        <w:tc>
          <w:tcPr>
            <w:tcW w:w="0" w:type="auto"/>
          </w:tcPr>
          <w:p w14:paraId="6C10F095" w14:textId="77777777" w:rsidR="00E85B3A" w:rsidRPr="00C8319E" w:rsidRDefault="00E85B3A" w:rsidP="00C8319E">
            <w:pPr>
              <w:tabs>
                <w:tab w:val="left" w:pos="567"/>
              </w:tabs>
              <w:jc w:val="both"/>
            </w:pPr>
            <w:r w:rsidRPr="00C8319E">
              <w:t>2.</w:t>
            </w:r>
          </w:p>
        </w:tc>
        <w:tc>
          <w:tcPr>
            <w:tcW w:w="3126" w:type="dxa"/>
          </w:tcPr>
          <w:p w14:paraId="60EA6981" w14:textId="77777777" w:rsidR="00E85B3A" w:rsidRPr="00C8319E" w:rsidRDefault="00E85B3A" w:rsidP="00C8319E">
            <w:pPr>
              <w:keepNext/>
              <w:keepLines/>
              <w:tabs>
                <w:tab w:val="left" w:pos="567"/>
              </w:tabs>
              <w:spacing w:before="200"/>
              <w:jc w:val="both"/>
              <w:outlineLvl w:val="2"/>
            </w:pPr>
          </w:p>
        </w:tc>
        <w:tc>
          <w:tcPr>
            <w:tcW w:w="1984" w:type="dxa"/>
          </w:tcPr>
          <w:p w14:paraId="1BDE70ED" w14:textId="77777777" w:rsidR="00E85B3A" w:rsidRPr="00C8319E" w:rsidRDefault="00E85B3A" w:rsidP="00C8319E">
            <w:pPr>
              <w:keepNext/>
              <w:keepLines/>
              <w:tabs>
                <w:tab w:val="left" w:pos="567"/>
              </w:tabs>
              <w:spacing w:before="200"/>
              <w:jc w:val="both"/>
              <w:outlineLvl w:val="2"/>
            </w:pPr>
          </w:p>
        </w:tc>
        <w:tc>
          <w:tcPr>
            <w:tcW w:w="1443" w:type="dxa"/>
          </w:tcPr>
          <w:p w14:paraId="3F9EFFA0" w14:textId="77777777" w:rsidR="00E85B3A" w:rsidRPr="00C8319E" w:rsidRDefault="00E85B3A" w:rsidP="00C8319E">
            <w:pPr>
              <w:keepNext/>
              <w:keepLines/>
              <w:tabs>
                <w:tab w:val="left" w:pos="567"/>
              </w:tabs>
              <w:spacing w:before="200"/>
              <w:jc w:val="both"/>
              <w:outlineLvl w:val="2"/>
            </w:pPr>
          </w:p>
        </w:tc>
        <w:tc>
          <w:tcPr>
            <w:tcW w:w="0" w:type="auto"/>
          </w:tcPr>
          <w:p w14:paraId="51C17A8F" w14:textId="77777777" w:rsidR="00E85B3A" w:rsidRPr="00C8319E" w:rsidRDefault="00E85B3A" w:rsidP="00C8319E">
            <w:pPr>
              <w:keepNext/>
              <w:keepLines/>
              <w:tabs>
                <w:tab w:val="left" w:pos="567"/>
              </w:tabs>
              <w:spacing w:before="200"/>
              <w:jc w:val="both"/>
              <w:outlineLvl w:val="2"/>
            </w:pPr>
          </w:p>
        </w:tc>
      </w:tr>
      <w:tr w:rsidR="00E85B3A" w:rsidRPr="00C8319E" w14:paraId="5FFB54B7" w14:textId="77777777" w:rsidTr="00C8319E">
        <w:trPr>
          <w:trHeight w:val="181"/>
        </w:trPr>
        <w:tc>
          <w:tcPr>
            <w:tcW w:w="0" w:type="auto"/>
          </w:tcPr>
          <w:p w14:paraId="1E0C2A90" w14:textId="77777777" w:rsidR="00E85B3A" w:rsidRPr="00C8319E" w:rsidRDefault="00E85B3A" w:rsidP="00C8319E">
            <w:pPr>
              <w:tabs>
                <w:tab w:val="left" w:pos="567"/>
              </w:tabs>
              <w:jc w:val="both"/>
            </w:pPr>
            <w:r w:rsidRPr="00C8319E">
              <w:t>3.</w:t>
            </w:r>
          </w:p>
        </w:tc>
        <w:tc>
          <w:tcPr>
            <w:tcW w:w="3126" w:type="dxa"/>
          </w:tcPr>
          <w:p w14:paraId="53C99028" w14:textId="77777777" w:rsidR="00E85B3A" w:rsidRPr="00C8319E" w:rsidRDefault="00E85B3A" w:rsidP="00C8319E">
            <w:pPr>
              <w:keepNext/>
              <w:keepLines/>
              <w:tabs>
                <w:tab w:val="left" w:pos="567"/>
              </w:tabs>
              <w:spacing w:before="200"/>
              <w:jc w:val="both"/>
              <w:outlineLvl w:val="2"/>
            </w:pPr>
          </w:p>
        </w:tc>
        <w:tc>
          <w:tcPr>
            <w:tcW w:w="1984" w:type="dxa"/>
          </w:tcPr>
          <w:p w14:paraId="76AC310F" w14:textId="77777777" w:rsidR="00E85B3A" w:rsidRPr="00C8319E" w:rsidRDefault="00E85B3A" w:rsidP="00C8319E">
            <w:pPr>
              <w:keepNext/>
              <w:keepLines/>
              <w:tabs>
                <w:tab w:val="left" w:pos="567"/>
              </w:tabs>
              <w:spacing w:before="200"/>
              <w:jc w:val="both"/>
              <w:outlineLvl w:val="2"/>
            </w:pPr>
          </w:p>
        </w:tc>
        <w:tc>
          <w:tcPr>
            <w:tcW w:w="1443" w:type="dxa"/>
          </w:tcPr>
          <w:p w14:paraId="46E3072F" w14:textId="77777777" w:rsidR="00E85B3A" w:rsidRPr="00C8319E" w:rsidRDefault="00E85B3A" w:rsidP="00C8319E">
            <w:pPr>
              <w:keepNext/>
              <w:keepLines/>
              <w:tabs>
                <w:tab w:val="left" w:pos="567"/>
              </w:tabs>
              <w:spacing w:before="200"/>
              <w:jc w:val="both"/>
              <w:outlineLvl w:val="2"/>
            </w:pPr>
          </w:p>
        </w:tc>
        <w:tc>
          <w:tcPr>
            <w:tcW w:w="0" w:type="auto"/>
          </w:tcPr>
          <w:p w14:paraId="0E975DEF" w14:textId="77777777" w:rsidR="00E85B3A" w:rsidRPr="00C8319E" w:rsidRDefault="00E85B3A" w:rsidP="00C8319E">
            <w:pPr>
              <w:keepNext/>
              <w:keepLines/>
              <w:tabs>
                <w:tab w:val="left" w:pos="567"/>
              </w:tabs>
              <w:spacing w:before="200"/>
              <w:jc w:val="both"/>
              <w:outlineLvl w:val="2"/>
            </w:pPr>
          </w:p>
        </w:tc>
      </w:tr>
      <w:tr w:rsidR="00E85B3A" w:rsidRPr="00C8319E" w14:paraId="5833740E" w14:textId="77777777" w:rsidTr="00C8319E">
        <w:trPr>
          <w:trHeight w:val="181"/>
        </w:trPr>
        <w:tc>
          <w:tcPr>
            <w:tcW w:w="0" w:type="auto"/>
          </w:tcPr>
          <w:p w14:paraId="47EDE7D7" w14:textId="77777777" w:rsidR="00E85B3A" w:rsidRPr="00C8319E" w:rsidRDefault="00E85B3A" w:rsidP="00C8319E">
            <w:pPr>
              <w:tabs>
                <w:tab w:val="left" w:pos="567"/>
              </w:tabs>
              <w:jc w:val="both"/>
            </w:pPr>
            <w:r w:rsidRPr="00C8319E">
              <w:t>4.</w:t>
            </w:r>
          </w:p>
        </w:tc>
        <w:tc>
          <w:tcPr>
            <w:tcW w:w="3126" w:type="dxa"/>
          </w:tcPr>
          <w:p w14:paraId="0CE40A83" w14:textId="77777777" w:rsidR="00E85B3A" w:rsidRPr="00C8319E" w:rsidRDefault="00E85B3A" w:rsidP="00C8319E">
            <w:pPr>
              <w:keepNext/>
              <w:keepLines/>
              <w:tabs>
                <w:tab w:val="left" w:pos="567"/>
              </w:tabs>
              <w:spacing w:before="200"/>
              <w:jc w:val="both"/>
              <w:outlineLvl w:val="2"/>
            </w:pPr>
          </w:p>
        </w:tc>
        <w:tc>
          <w:tcPr>
            <w:tcW w:w="1984" w:type="dxa"/>
          </w:tcPr>
          <w:p w14:paraId="2373EA2E" w14:textId="77777777" w:rsidR="00E85B3A" w:rsidRPr="00C8319E" w:rsidRDefault="00E85B3A" w:rsidP="00C8319E">
            <w:pPr>
              <w:keepNext/>
              <w:keepLines/>
              <w:tabs>
                <w:tab w:val="left" w:pos="567"/>
              </w:tabs>
              <w:spacing w:before="200"/>
              <w:jc w:val="both"/>
              <w:outlineLvl w:val="2"/>
            </w:pPr>
          </w:p>
        </w:tc>
        <w:tc>
          <w:tcPr>
            <w:tcW w:w="1443" w:type="dxa"/>
          </w:tcPr>
          <w:p w14:paraId="30EBAF18" w14:textId="77777777" w:rsidR="00E85B3A" w:rsidRPr="00C8319E" w:rsidRDefault="00E85B3A" w:rsidP="00C8319E">
            <w:pPr>
              <w:keepNext/>
              <w:keepLines/>
              <w:tabs>
                <w:tab w:val="left" w:pos="567"/>
              </w:tabs>
              <w:spacing w:before="200"/>
              <w:jc w:val="both"/>
              <w:outlineLvl w:val="2"/>
            </w:pPr>
          </w:p>
        </w:tc>
        <w:tc>
          <w:tcPr>
            <w:tcW w:w="0" w:type="auto"/>
          </w:tcPr>
          <w:p w14:paraId="5CA8F107" w14:textId="77777777" w:rsidR="00E85B3A" w:rsidRPr="00C8319E" w:rsidRDefault="00E85B3A" w:rsidP="00C8319E">
            <w:pPr>
              <w:keepNext/>
              <w:keepLines/>
              <w:tabs>
                <w:tab w:val="left" w:pos="567"/>
              </w:tabs>
              <w:spacing w:before="200"/>
              <w:jc w:val="both"/>
              <w:outlineLvl w:val="2"/>
            </w:pPr>
          </w:p>
        </w:tc>
      </w:tr>
      <w:tr w:rsidR="00E85B3A" w:rsidRPr="00C8319E" w14:paraId="62841818" w14:textId="77777777" w:rsidTr="00C8319E">
        <w:trPr>
          <w:trHeight w:val="181"/>
        </w:trPr>
        <w:tc>
          <w:tcPr>
            <w:tcW w:w="0" w:type="auto"/>
          </w:tcPr>
          <w:p w14:paraId="48F8271C" w14:textId="77777777" w:rsidR="00E85B3A" w:rsidRPr="00C8319E" w:rsidRDefault="00E85B3A" w:rsidP="00C8319E">
            <w:pPr>
              <w:keepNext/>
              <w:keepLines/>
              <w:tabs>
                <w:tab w:val="left" w:pos="567"/>
              </w:tabs>
              <w:spacing w:before="200"/>
              <w:jc w:val="both"/>
              <w:outlineLvl w:val="2"/>
            </w:pPr>
          </w:p>
        </w:tc>
        <w:tc>
          <w:tcPr>
            <w:tcW w:w="3126" w:type="dxa"/>
          </w:tcPr>
          <w:p w14:paraId="730137D5" w14:textId="77777777" w:rsidR="00E85B3A" w:rsidRPr="00C8319E" w:rsidRDefault="00E85B3A" w:rsidP="00C8319E">
            <w:pPr>
              <w:keepNext/>
              <w:keepLines/>
              <w:tabs>
                <w:tab w:val="left" w:pos="567"/>
              </w:tabs>
              <w:spacing w:before="200"/>
              <w:jc w:val="both"/>
              <w:outlineLvl w:val="2"/>
            </w:pPr>
          </w:p>
        </w:tc>
        <w:tc>
          <w:tcPr>
            <w:tcW w:w="1984" w:type="dxa"/>
          </w:tcPr>
          <w:p w14:paraId="10C7DE58" w14:textId="77777777" w:rsidR="00E85B3A" w:rsidRPr="00C8319E" w:rsidRDefault="00E85B3A" w:rsidP="00C8319E">
            <w:pPr>
              <w:keepNext/>
              <w:keepLines/>
              <w:tabs>
                <w:tab w:val="left" w:pos="567"/>
              </w:tabs>
              <w:spacing w:before="200"/>
              <w:jc w:val="both"/>
              <w:outlineLvl w:val="2"/>
            </w:pPr>
          </w:p>
        </w:tc>
        <w:tc>
          <w:tcPr>
            <w:tcW w:w="1443" w:type="dxa"/>
          </w:tcPr>
          <w:p w14:paraId="5EA9821A" w14:textId="77777777" w:rsidR="00E85B3A" w:rsidRPr="00C8319E" w:rsidRDefault="00E85B3A" w:rsidP="00C8319E">
            <w:pPr>
              <w:keepNext/>
              <w:keepLines/>
              <w:tabs>
                <w:tab w:val="left" w:pos="567"/>
              </w:tabs>
              <w:spacing w:before="200"/>
              <w:jc w:val="both"/>
              <w:outlineLvl w:val="2"/>
            </w:pPr>
          </w:p>
        </w:tc>
        <w:tc>
          <w:tcPr>
            <w:tcW w:w="0" w:type="auto"/>
          </w:tcPr>
          <w:p w14:paraId="27F0F8C3" w14:textId="77777777" w:rsidR="00E85B3A" w:rsidRPr="00C8319E" w:rsidRDefault="00E85B3A" w:rsidP="00C8319E">
            <w:pPr>
              <w:keepNext/>
              <w:keepLines/>
              <w:tabs>
                <w:tab w:val="left" w:pos="567"/>
              </w:tabs>
              <w:spacing w:before="200"/>
              <w:jc w:val="both"/>
              <w:outlineLvl w:val="2"/>
            </w:pPr>
          </w:p>
        </w:tc>
      </w:tr>
    </w:tbl>
    <w:p w14:paraId="009D46F6" w14:textId="77777777" w:rsidR="00E85B3A" w:rsidRPr="00C8319E" w:rsidRDefault="00E85B3A" w:rsidP="00E85B3A">
      <w:pPr>
        <w:jc w:val="both"/>
        <w:rPr>
          <w:rFonts w:eastAsia="PMingLiU"/>
          <w:lang w:eastAsia="zh-CN"/>
        </w:rPr>
      </w:pPr>
    </w:p>
    <w:p w14:paraId="2CB7F09C" w14:textId="77777777" w:rsidR="00E85B3A" w:rsidRPr="00C8319E" w:rsidRDefault="00E85B3A" w:rsidP="00E85B3A">
      <w:pPr>
        <w:jc w:val="both"/>
        <w:rPr>
          <w:rFonts w:eastAsia="PMingLiU"/>
          <w:lang w:eastAsia="zh-CN"/>
        </w:rPr>
      </w:pPr>
    </w:p>
    <w:p w14:paraId="27964EB7" w14:textId="77777777" w:rsidR="00E85B3A" w:rsidRPr="00C8319E" w:rsidRDefault="00E85B3A" w:rsidP="00E85B3A">
      <w:pPr>
        <w:jc w:val="both"/>
        <w:rPr>
          <w:rFonts w:eastAsia="PMingLiU"/>
          <w:lang w:eastAsia="zh-CN"/>
        </w:rPr>
      </w:pPr>
    </w:p>
    <w:p w14:paraId="4C5690BE" w14:textId="77777777" w:rsidR="00E85B3A" w:rsidRPr="00C8319E" w:rsidRDefault="00E85B3A" w:rsidP="00E85B3A">
      <w:pPr>
        <w:jc w:val="both"/>
        <w:rPr>
          <w:rFonts w:eastAsia="PMingLiU"/>
          <w:lang w:eastAsia="zh-CN"/>
        </w:rPr>
      </w:pPr>
      <w:r w:rsidRPr="00C8319E">
        <w:rPr>
          <w:rFonts w:eastAsia="PMingLiU"/>
          <w:lang w:eastAsia="zh-CN"/>
        </w:rPr>
        <w:t>Semnat: ______________________________________</w:t>
      </w:r>
    </w:p>
    <w:p w14:paraId="2FFBAB71" w14:textId="77777777" w:rsidR="00E85B3A" w:rsidRPr="00C8319E" w:rsidRDefault="00E85B3A" w:rsidP="00E85B3A">
      <w:pPr>
        <w:jc w:val="both"/>
        <w:rPr>
          <w:rFonts w:eastAsia="PMingLiU"/>
          <w:lang w:eastAsia="zh-CN"/>
        </w:rPr>
      </w:pPr>
      <w:r w:rsidRPr="00C8319E">
        <w:rPr>
          <w:rFonts w:eastAsia="PMingLiU"/>
          <w:lang w:eastAsia="zh-CN"/>
        </w:rPr>
        <w:t>Nume: _______________________________________</w:t>
      </w:r>
    </w:p>
    <w:p w14:paraId="64ECEB1C" w14:textId="77777777" w:rsidR="00E85B3A" w:rsidRPr="00C8319E" w:rsidRDefault="00E85B3A" w:rsidP="00E85B3A">
      <w:pPr>
        <w:jc w:val="both"/>
        <w:rPr>
          <w:rFonts w:eastAsia="PMingLiU"/>
          <w:lang w:eastAsia="zh-CN"/>
        </w:rPr>
      </w:pPr>
      <w:r w:rsidRPr="00C8319E">
        <w:rPr>
          <w:rFonts w:eastAsia="PMingLiU"/>
          <w:lang w:eastAsia="zh-CN"/>
        </w:rPr>
        <w:t>Funcţia în cadrul întreprinderii: _________________________</w:t>
      </w:r>
    </w:p>
    <w:p w14:paraId="700481F0" w14:textId="77777777" w:rsidR="00E85B3A" w:rsidRPr="00C8319E" w:rsidRDefault="00E85B3A" w:rsidP="00E85B3A">
      <w:pPr>
        <w:jc w:val="both"/>
        <w:rPr>
          <w:rFonts w:eastAsia="PMingLiU"/>
          <w:lang w:eastAsia="zh-CN"/>
        </w:rPr>
      </w:pPr>
      <w:r w:rsidRPr="00C8319E">
        <w:rPr>
          <w:rFonts w:eastAsia="PMingLiU"/>
          <w:lang w:eastAsia="zh-CN"/>
        </w:rPr>
        <w:t>Denumirea întreprinderii: ______________________________</w:t>
      </w:r>
    </w:p>
    <w:p w14:paraId="77F9BC2F" w14:textId="77777777" w:rsidR="00E85B3A" w:rsidRPr="00C8319E" w:rsidRDefault="00E85B3A" w:rsidP="00E85B3A">
      <w:pPr>
        <w:rPr>
          <w:rFonts w:eastAsia="PMingLiU"/>
          <w:lang w:eastAsia="zh-CN"/>
        </w:rPr>
      </w:pPr>
    </w:p>
    <w:p w14:paraId="42B55BC6" w14:textId="77777777" w:rsidR="00E85B3A" w:rsidRPr="00C8319E" w:rsidRDefault="00E85B3A" w:rsidP="00E85B3A">
      <w:pPr>
        <w:spacing w:after="200" w:line="276" w:lineRule="auto"/>
        <w:jc w:val="center"/>
        <w:rPr>
          <w:rFonts w:eastAsia="PMingLiU"/>
          <w:lang w:eastAsia="zh-CN"/>
        </w:rPr>
      </w:pPr>
      <w:bookmarkStart w:id="58" w:name="_Toc449692115"/>
    </w:p>
    <w:p w14:paraId="428E88C8" w14:textId="77777777" w:rsidR="00E85B3A" w:rsidRPr="00C8319E" w:rsidRDefault="00E85B3A" w:rsidP="00E85B3A">
      <w:pPr>
        <w:spacing w:after="200" w:line="276" w:lineRule="auto"/>
        <w:jc w:val="center"/>
        <w:rPr>
          <w:rFonts w:eastAsia="PMingLiU"/>
          <w:b/>
          <w:lang w:eastAsia="zh-CN"/>
        </w:rPr>
      </w:pPr>
    </w:p>
    <w:p w14:paraId="71222FED" w14:textId="77777777" w:rsidR="00E85B3A" w:rsidRPr="00C8319E" w:rsidRDefault="00E85B3A" w:rsidP="00E85B3A">
      <w:pPr>
        <w:spacing w:after="200" w:line="276" w:lineRule="auto"/>
        <w:jc w:val="center"/>
        <w:rPr>
          <w:rFonts w:eastAsia="PMingLiU"/>
          <w:b/>
          <w:lang w:eastAsia="zh-CN"/>
        </w:rPr>
      </w:pPr>
    </w:p>
    <w:p w14:paraId="47959E0B" w14:textId="77777777" w:rsidR="00E85B3A" w:rsidRPr="00C8319E" w:rsidRDefault="00E85B3A" w:rsidP="00E85B3A">
      <w:pPr>
        <w:spacing w:after="200" w:line="276" w:lineRule="auto"/>
        <w:jc w:val="center"/>
        <w:rPr>
          <w:rFonts w:eastAsia="PMingLiU"/>
          <w:b/>
          <w:lang w:eastAsia="zh-CN"/>
        </w:rPr>
      </w:pPr>
    </w:p>
    <w:p w14:paraId="51DCEB14" w14:textId="77777777" w:rsidR="00E85B3A" w:rsidRPr="00C8319E" w:rsidRDefault="00E85B3A" w:rsidP="00E85B3A">
      <w:pPr>
        <w:spacing w:after="200" w:line="276" w:lineRule="auto"/>
        <w:jc w:val="center"/>
        <w:rPr>
          <w:rFonts w:eastAsia="PMingLiU"/>
          <w:b/>
          <w:lang w:eastAsia="zh-CN"/>
        </w:rPr>
      </w:pPr>
    </w:p>
    <w:p w14:paraId="23334B5D" w14:textId="77777777" w:rsidR="00E85B3A" w:rsidRPr="00C8319E" w:rsidRDefault="00E85B3A" w:rsidP="00E85B3A">
      <w:pPr>
        <w:spacing w:after="200" w:line="276" w:lineRule="auto"/>
        <w:jc w:val="center"/>
        <w:rPr>
          <w:rFonts w:eastAsia="PMingLiU"/>
          <w:b/>
          <w:lang w:eastAsia="zh-CN"/>
        </w:rPr>
      </w:pPr>
    </w:p>
    <w:p w14:paraId="01DEF43F" w14:textId="77777777" w:rsidR="00E85B3A" w:rsidRPr="00C8319E" w:rsidRDefault="00E85B3A" w:rsidP="00E85B3A">
      <w:pPr>
        <w:spacing w:after="200" w:line="276" w:lineRule="auto"/>
        <w:jc w:val="center"/>
        <w:rPr>
          <w:rFonts w:eastAsia="PMingLiU"/>
          <w:b/>
          <w:lang w:eastAsia="zh-CN"/>
        </w:rPr>
      </w:pPr>
    </w:p>
    <w:p w14:paraId="614CD6F9" w14:textId="77777777" w:rsidR="00E85B3A" w:rsidRPr="00C8319E" w:rsidRDefault="00E85B3A" w:rsidP="00E85B3A">
      <w:pPr>
        <w:spacing w:after="200" w:line="276" w:lineRule="auto"/>
        <w:jc w:val="center"/>
        <w:rPr>
          <w:rFonts w:eastAsia="PMingLiU"/>
          <w:b/>
          <w:lang w:eastAsia="zh-CN"/>
        </w:rPr>
      </w:pPr>
    </w:p>
    <w:p w14:paraId="5BDFF03D" w14:textId="77777777" w:rsidR="00E85B3A" w:rsidRPr="00C8319E" w:rsidRDefault="00E85B3A" w:rsidP="00E85B3A">
      <w:pPr>
        <w:spacing w:after="200" w:line="276" w:lineRule="auto"/>
        <w:jc w:val="center"/>
        <w:rPr>
          <w:rFonts w:eastAsia="PMingLiU"/>
          <w:b/>
          <w:lang w:eastAsia="zh-CN"/>
        </w:rPr>
      </w:pPr>
    </w:p>
    <w:p w14:paraId="39104694" w14:textId="77777777" w:rsidR="00E85B3A" w:rsidRPr="00C8319E" w:rsidRDefault="00E85B3A" w:rsidP="00E85B3A">
      <w:pPr>
        <w:spacing w:after="200" w:line="276" w:lineRule="auto"/>
        <w:jc w:val="center"/>
        <w:rPr>
          <w:rFonts w:eastAsia="PMingLiU"/>
          <w:b/>
          <w:lang w:eastAsia="zh-CN"/>
        </w:rPr>
      </w:pPr>
    </w:p>
    <w:p w14:paraId="40705D41" w14:textId="77777777" w:rsidR="00E85B3A" w:rsidRPr="00C8319E" w:rsidRDefault="00E85B3A" w:rsidP="00E85B3A">
      <w:pPr>
        <w:spacing w:after="200" w:line="276" w:lineRule="auto"/>
        <w:jc w:val="center"/>
        <w:rPr>
          <w:rFonts w:eastAsia="PMingLiU"/>
          <w:b/>
          <w:lang w:eastAsia="zh-CN"/>
        </w:rPr>
      </w:pPr>
    </w:p>
    <w:p w14:paraId="31B65703" w14:textId="77777777" w:rsidR="00E85B3A" w:rsidRPr="00C8319E" w:rsidRDefault="00E85B3A" w:rsidP="00E85B3A">
      <w:pPr>
        <w:spacing w:after="200" w:line="276" w:lineRule="auto"/>
        <w:jc w:val="center"/>
        <w:rPr>
          <w:rFonts w:eastAsia="PMingLiU"/>
          <w:b/>
          <w:lang w:eastAsia="zh-CN"/>
        </w:rPr>
      </w:pPr>
    </w:p>
    <w:p w14:paraId="3B34E41C" w14:textId="77777777" w:rsidR="00E85B3A" w:rsidRPr="00C8319E" w:rsidRDefault="00E85B3A" w:rsidP="00E85B3A">
      <w:pPr>
        <w:spacing w:after="200" w:line="276" w:lineRule="auto"/>
        <w:jc w:val="center"/>
        <w:rPr>
          <w:rFonts w:eastAsia="PMingLiU"/>
          <w:b/>
          <w:lang w:eastAsia="zh-CN"/>
        </w:rPr>
      </w:pPr>
    </w:p>
    <w:p w14:paraId="771FCDBA" w14:textId="77777777" w:rsidR="00E85B3A" w:rsidRPr="00C8319E" w:rsidRDefault="00E85B3A" w:rsidP="00E85B3A">
      <w:pPr>
        <w:spacing w:after="200" w:line="276" w:lineRule="auto"/>
        <w:jc w:val="center"/>
        <w:rPr>
          <w:rFonts w:eastAsia="PMingLiU"/>
          <w:b/>
          <w:lang w:eastAsia="zh-CN"/>
        </w:rPr>
      </w:pPr>
    </w:p>
    <w:p w14:paraId="1A244452" w14:textId="77777777" w:rsidR="00E85B3A" w:rsidRPr="00EB747D" w:rsidRDefault="00E85B3A" w:rsidP="00E85B3A">
      <w:pPr>
        <w:jc w:val="right"/>
        <w:rPr>
          <w:noProof w:val="0"/>
          <w:sz w:val="22"/>
          <w:szCs w:val="22"/>
        </w:rPr>
      </w:pPr>
      <w:r w:rsidRPr="00EB747D">
        <w:rPr>
          <w:noProof w:val="0"/>
        </w:rPr>
        <w:lastRenderedPageBreak/>
        <w:t>Anexa nr. 17</w:t>
      </w:r>
    </w:p>
    <w:p w14:paraId="7C5DB90E" w14:textId="77777777" w:rsidR="00E85B3A" w:rsidRPr="00EB747D" w:rsidRDefault="00E85B3A" w:rsidP="00E85B3A">
      <w:pPr>
        <w:jc w:val="right"/>
        <w:rPr>
          <w:noProof w:val="0"/>
        </w:rPr>
      </w:pPr>
      <w:r w:rsidRPr="00EB747D">
        <w:rPr>
          <w:noProof w:val="0"/>
        </w:rPr>
        <w:t>la Documentația standard nr._____</w:t>
      </w:r>
    </w:p>
    <w:p w14:paraId="329141ED" w14:textId="77777777" w:rsidR="00E85B3A" w:rsidRPr="00EB747D" w:rsidRDefault="00E85B3A" w:rsidP="00E85B3A">
      <w:pPr>
        <w:jc w:val="right"/>
        <w:rPr>
          <w:noProof w:val="0"/>
        </w:rPr>
      </w:pPr>
      <w:r w:rsidRPr="00EB747D">
        <w:rPr>
          <w:noProof w:val="0"/>
        </w:rPr>
        <w:t>din “____” ________ 20___</w:t>
      </w:r>
    </w:p>
    <w:p w14:paraId="189126C3" w14:textId="674BA89D" w:rsidR="00E85B3A" w:rsidRPr="00C8319E" w:rsidRDefault="00E85B3A" w:rsidP="00EB747D">
      <w:pPr>
        <w:spacing w:after="200" w:line="276" w:lineRule="auto"/>
        <w:rPr>
          <w:rFonts w:eastAsia="PMingLiU"/>
          <w:b/>
          <w:lang w:eastAsia="zh-CN"/>
        </w:rPr>
      </w:pPr>
    </w:p>
    <w:bookmarkEnd w:id="58"/>
    <w:p w14:paraId="1388B560" w14:textId="77777777" w:rsidR="00E85B3A" w:rsidRPr="00C8319E" w:rsidRDefault="00E85B3A" w:rsidP="00E85B3A">
      <w:pPr>
        <w:pStyle w:val="BodyText"/>
        <w:tabs>
          <w:tab w:val="left" w:pos="567"/>
        </w:tabs>
        <w:jc w:val="center"/>
        <w:rPr>
          <w:rFonts w:ascii="Times New Roman" w:hAnsi="Times New Roman"/>
          <w:b/>
          <w:szCs w:val="24"/>
        </w:rPr>
      </w:pPr>
      <w:r w:rsidRPr="00C8319E">
        <w:rPr>
          <w:rFonts w:ascii="Times New Roman" w:hAnsi="Times New Roman"/>
          <w:b/>
          <w:szCs w:val="24"/>
        </w:rPr>
        <w:t>INFORMAŢII PRIVIND ASOCIEREA</w:t>
      </w:r>
    </w:p>
    <w:p w14:paraId="7EA2CFA1" w14:textId="77777777" w:rsidR="00E85B3A" w:rsidRPr="00C8319E" w:rsidRDefault="00E85B3A" w:rsidP="00E85B3A">
      <w:pPr>
        <w:pStyle w:val="BodyText"/>
        <w:tabs>
          <w:tab w:val="left" w:pos="567"/>
        </w:tabs>
        <w:jc w:val="center"/>
        <w:rPr>
          <w:rFonts w:ascii="Times New Roman" w:hAnsi="Times New Roman"/>
          <w:szCs w:val="24"/>
        </w:rPr>
      </w:pPr>
      <w:r w:rsidRPr="00C8319E">
        <w:rPr>
          <w:rFonts w:ascii="Times New Roman" w:hAnsi="Times New Roman"/>
          <w:szCs w:val="24"/>
        </w:rPr>
        <w:t>în vederea participării la procedura de atribuirea executării obiectivului de investiție</w:t>
      </w:r>
    </w:p>
    <w:p w14:paraId="470456B0" w14:textId="77777777" w:rsidR="00E85B3A" w:rsidRPr="00C8319E" w:rsidRDefault="00E85B3A" w:rsidP="00E85B3A">
      <w:pPr>
        <w:tabs>
          <w:tab w:val="left" w:pos="567"/>
        </w:tabs>
        <w:jc w:val="both"/>
      </w:pPr>
      <w:r w:rsidRPr="00C8319E">
        <w:t>____________________________________________________________________________</w:t>
      </w:r>
    </w:p>
    <w:p w14:paraId="0C7E79E1" w14:textId="77777777" w:rsidR="00E85B3A" w:rsidRPr="00C8319E" w:rsidRDefault="00E85B3A" w:rsidP="00E85B3A">
      <w:pPr>
        <w:tabs>
          <w:tab w:val="left" w:pos="567"/>
        </w:tabs>
        <w:jc w:val="center"/>
        <w:rPr>
          <w:b/>
        </w:rPr>
      </w:pPr>
      <w:r w:rsidRPr="00C8319E">
        <w:rPr>
          <w:b/>
        </w:rPr>
        <w:t>(denumirea)</w:t>
      </w:r>
    </w:p>
    <w:p w14:paraId="6B165B57" w14:textId="77777777" w:rsidR="00E85B3A" w:rsidRPr="00C8319E" w:rsidRDefault="00E85B3A" w:rsidP="00E85B3A">
      <w:pPr>
        <w:tabs>
          <w:tab w:val="left" w:pos="567"/>
        </w:tabs>
        <w:jc w:val="both"/>
        <w:rPr>
          <w:u w:val="single"/>
        </w:rPr>
      </w:pPr>
      <w:r w:rsidRPr="00C8319E">
        <w:rPr>
          <w:b/>
        </w:rPr>
        <w:t>1.Părţi contractante</w:t>
      </w:r>
      <w:r w:rsidRPr="00C8319E">
        <w:t xml:space="preserve"> ( agenţi economici)</w:t>
      </w:r>
    </w:p>
    <w:p w14:paraId="53BB180F" w14:textId="77777777" w:rsidR="00E85B3A" w:rsidRPr="00C8319E" w:rsidRDefault="00E85B3A" w:rsidP="00E85B3A">
      <w:pPr>
        <w:numPr>
          <w:ilvl w:val="0"/>
          <w:numId w:val="5"/>
        </w:numPr>
        <w:tabs>
          <w:tab w:val="clear" w:pos="1069"/>
          <w:tab w:val="left" w:pos="567"/>
          <w:tab w:val="left" w:pos="1080"/>
        </w:tabs>
        <w:ind w:left="0" w:firstLine="0"/>
        <w:jc w:val="both"/>
      </w:pPr>
      <w:r w:rsidRPr="00C8319E">
        <w:t>________________________________________________________________________</w:t>
      </w:r>
    </w:p>
    <w:p w14:paraId="4B96D03D" w14:textId="77777777" w:rsidR="00E85B3A" w:rsidRPr="00C8319E" w:rsidRDefault="00E85B3A" w:rsidP="00E85B3A">
      <w:pPr>
        <w:numPr>
          <w:ilvl w:val="0"/>
          <w:numId w:val="5"/>
        </w:numPr>
        <w:tabs>
          <w:tab w:val="clear" w:pos="1069"/>
          <w:tab w:val="left" w:pos="567"/>
          <w:tab w:val="left" w:pos="1080"/>
        </w:tabs>
        <w:ind w:left="0" w:firstLine="0"/>
        <w:jc w:val="both"/>
      </w:pPr>
      <w:r w:rsidRPr="00C8319E">
        <w:t>________________________________________________________________________</w:t>
      </w:r>
    </w:p>
    <w:p w14:paraId="73BF975D" w14:textId="77777777" w:rsidR="00E85B3A" w:rsidRPr="00C8319E" w:rsidRDefault="00E85B3A" w:rsidP="00E85B3A">
      <w:pPr>
        <w:numPr>
          <w:ilvl w:val="0"/>
          <w:numId w:val="5"/>
        </w:numPr>
        <w:tabs>
          <w:tab w:val="clear" w:pos="1069"/>
          <w:tab w:val="left" w:pos="567"/>
          <w:tab w:val="left" w:pos="1080"/>
        </w:tabs>
        <w:ind w:left="0" w:firstLine="0"/>
        <w:jc w:val="both"/>
      </w:pPr>
      <w:r w:rsidRPr="00C8319E">
        <w:t>________________________________________________________________________</w:t>
      </w:r>
    </w:p>
    <w:p w14:paraId="181EB782" w14:textId="77777777" w:rsidR="00E85B3A" w:rsidRPr="00C8319E" w:rsidRDefault="00E85B3A" w:rsidP="00E85B3A">
      <w:pPr>
        <w:tabs>
          <w:tab w:val="left" w:pos="567"/>
        </w:tabs>
        <w:jc w:val="both"/>
      </w:pPr>
      <w:r w:rsidRPr="00C8319E">
        <w:rPr>
          <w:b/>
        </w:rPr>
        <w:t xml:space="preserve">2. Adrese, telefon, fax </w:t>
      </w:r>
      <w:r w:rsidRPr="00C8319E">
        <w:t xml:space="preserve"> ale partenerilor (părţi contractante):</w:t>
      </w:r>
    </w:p>
    <w:p w14:paraId="6D72BF47" w14:textId="77777777" w:rsidR="00E85B3A" w:rsidRPr="00C8319E" w:rsidRDefault="00E85B3A" w:rsidP="00E85B3A">
      <w:pPr>
        <w:pStyle w:val="ListParagraph"/>
        <w:numPr>
          <w:ilvl w:val="0"/>
          <w:numId w:val="6"/>
        </w:numPr>
        <w:tabs>
          <w:tab w:val="clear" w:pos="1069"/>
          <w:tab w:val="clear" w:pos="1134"/>
          <w:tab w:val="left" w:pos="567"/>
          <w:tab w:val="left" w:pos="1080"/>
        </w:tabs>
        <w:ind w:left="0" w:firstLine="0"/>
        <w:contextualSpacing/>
      </w:pPr>
      <w:r w:rsidRPr="00C8319E">
        <w:t>________________________________________________________________________</w:t>
      </w:r>
    </w:p>
    <w:p w14:paraId="66210AD1" w14:textId="77777777" w:rsidR="00E85B3A" w:rsidRPr="00C8319E" w:rsidRDefault="00E85B3A" w:rsidP="00E85B3A">
      <w:pPr>
        <w:pStyle w:val="ListParagraph"/>
        <w:numPr>
          <w:ilvl w:val="0"/>
          <w:numId w:val="6"/>
        </w:numPr>
        <w:tabs>
          <w:tab w:val="clear" w:pos="1069"/>
          <w:tab w:val="clear" w:pos="1134"/>
          <w:tab w:val="left" w:pos="567"/>
          <w:tab w:val="left" w:pos="1080"/>
        </w:tabs>
        <w:ind w:left="0" w:firstLine="0"/>
        <w:contextualSpacing/>
      </w:pPr>
      <w:r w:rsidRPr="00C8319E">
        <w:t>________________________________________________________________________</w:t>
      </w:r>
    </w:p>
    <w:p w14:paraId="1CA8CFDE" w14:textId="77777777" w:rsidR="00E85B3A" w:rsidRPr="00C8319E" w:rsidRDefault="00E85B3A" w:rsidP="00E85B3A">
      <w:pPr>
        <w:pStyle w:val="ListParagraph"/>
        <w:numPr>
          <w:ilvl w:val="0"/>
          <w:numId w:val="6"/>
        </w:numPr>
        <w:tabs>
          <w:tab w:val="clear" w:pos="1069"/>
          <w:tab w:val="clear" w:pos="1134"/>
          <w:tab w:val="left" w:pos="567"/>
          <w:tab w:val="left" w:pos="1080"/>
        </w:tabs>
        <w:ind w:left="0" w:firstLine="0"/>
        <w:contextualSpacing/>
      </w:pPr>
      <w:r w:rsidRPr="00C8319E">
        <w:t>________________________________________________________________________</w:t>
      </w:r>
    </w:p>
    <w:p w14:paraId="133B2642" w14:textId="77777777" w:rsidR="00E85B3A" w:rsidRPr="00C8319E" w:rsidRDefault="00E85B3A" w:rsidP="00E85B3A">
      <w:pPr>
        <w:tabs>
          <w:tab w:val="left" w:pos="567"/>
        </w:tabs>
        <w:jc w:val="both"/>
      </w:pPr>
      <w:r w:rsidRPr="00C8319E">
        <w:rPr>
          <w:b/>
        </w:rPr>
        <w:t>3. Informaţii privind modul de asociere:</w:t>
      </w:r>
    </w:p>
    <w:p w14:paraId="5F3764B4" w14:textId="77777777" w:rsidR="00E85B3A" w:rsidRPr="00C8319E" w:rsidRDefault="00E85B3A" w:rsidP="00E85B3A">
      <w:pPr>
        <w:pStyle w:val="BodyText"/>
        <w:tabs>
          <w:tab w:val="left" w:pos="567"/>
        </w:tabs>
        <w:jc w:val="both"/>
        <w:rPr>
          <w:rFonts w:ascii="Times New Roman" w:hAnsi="Times New Roman"/>
          <w:szCs w:val="24"/>
        </w:rPr>
      </w:pPr>
      <w:r w:rsidRPr="00C8319E">
        <w:rPr>
          <w:rFonts w:ascii="Times New Roman" w:hAnsi="Times New Roman"/>
          <w:szCs w:val="24"/>
        </w:rPr>
        <w:t>a) Data încheierii contractului de asociere __________________________________________</w:t>
      </w:r>
    </w:p>
    <w:p w14:paraId="6B1F261A" w14:textId="77777777" w:rsidR="00E85B3A" w:rsidRPr="00C8319E" w:rsidRDefault="00E85B3A" w:rsidP="00E85B3A">
      <w:pPr>
        <w:tabs>
          <w:tab w:val="left" w:pos="567"/>
        </w:tabs>
        <w:jc w:val="both"/>
      </w:pPr>
      <w:r w:rsidRPr="00C8319E">
        <w:t>b) Locul şi data înregistrării asociaţiei______________________________________________</w:t>
      </w:r>
    </w:p>
    <w:p w14:paraId="2505B60C" w14:textId="77777777" w:rsidR="00E85B3A" w:rsidRPr="00C8319E" w:rsidRDefault="00E85B3A" w:rsidP="00E85B3A">
      <w:pPr>
        <w:pStyle w:val="Footer"/>
        <w:tabs>
          <w:tab w:val="left" w:pos="567"/>
        </w:tabs>
        <w:jc w:val="both"/>
      </w:pPr>
      <w:r w:rsidRPr="00C8319E">
        <w:t>c) Activităţi economice ce se vor realiza în comun ____________________________________</w:t>
      </w:r>
    </w:p>
    <w:p w14:paraId="6725B4E9" w14:textId="77777777" w:rsidR="00E85B3A" w:rsidRPr="00C8319E" w:rsidRDefault="00E85B3A" w:rsidP="00E85B3A">
      <w:pPr>
        <w:tabs>
          <w:tab w:val="left" w:pos="567"/>
        </w:tabs>
        <w:jc w:val="both"/>
      </w:pPr>
      <w:r w:rsidRPr="00C8319E">
        <w:t>_____________________________________________________________________________</w:t>
      </w:r>
    </w:p>
    <w:p w14:paraId="2C9A4495" w14:textId="77777777" w:rsidR="00E85B3A" w:rsidRPr="00C8319E" w:rsidRDefault="00E85B3A" w:rsidP="00E85B3A">
      <w:pPr>
        <w:tabs>
          <w:tab w:val="left" w:pos="284"/>
        </w:tabs>
        <w:jc w:val="both"/>
      </w:pPr>
      <w:r w:rsidRPr="00C8319E">
        <w:t>d) Contribuţia fiecărei părţi la realizarea activităţilor economice comune convenite __________________________________________________________________________________________________________________________________________________________</w:t>
      </w:r>
    </w:p>
    <w:p w14:paraId="3545DE39" w14:textId="77777777" w:rsidR="00E85B3A" w:rsidRPr="00C8319E" w:rsidRDefault="00E85B3A" w:rsidP="00E85B3A">
      <w:pPr>
        <w:tabs>
          <w:tab w:val="left" w:pos="567"/>
        </w:tabs>
        <w:jc w:val="both"/>
      </w:pPr>
      <w:r w:rsidRPr="00C8319E">
        <w:t>e) Valoarea  și cota procentuală a lucrărilor executate de fiecare asociat ___________________</w:t>
      </w:r>
    </w:p>
    <w:p w14:paraId="546AFF3B" w14:textId="77777777" w:rsidR="00E85B3A" w:rsidRPr="00C8319E" w:rsidRDefault="00E85B3A" w:rsidP="00E85B3A">
      <w:pPr>
        <w:tabs>
          <w:tab w:val="left" w:pos="567"/>
        </w:tabs>
        <w:jc w:val="both"/>
      </w:pPr>
      <w:r w:rsidRPr="00C8319E">
        <w:t>_____________________________________________________________________________</w:t>
      </w:r>
    </w:p>
    <w:p w14:paraId="27CE6210" w14:textId="77777777" w:rsidR="00E85B3A" w:rsidRPr="00C8319E" w:rsidRDefault="00E85B3A" w:rsidP="00E85B3A">
      <w:pPr>
        <w:tabs>
          <w:tab w:val="left" w:pos="567"/>
        </w:tabs>
        <w:jc w:val="both"/>
      </w:pPr>
      <w:r w:rsidRPr="00C8319E">
        <w:t>f) Condiţii de administrare a asociaţiei______________________________________________</w:t>
      </w:r>
    </w:p>
    <w:p w14:paraId="3394BB4F" w14:textId="77777777" w:rsidR="00E85B3A" w:rsidRPr="00C8319E" w:rsidRDefault="00E85B3A" w:rsidP="00E85B3A">
      <w:pPr>
        <w:tabs>
          <w:tab w:val="left" w:pos="567"/>
        </w:tabs>
        <w:jc w:val="both"/>
      </w:pPr>
      <w:r w:rsidRPr="00C8319E">
        <w:t>g) Modalitatea de împărţire a rezultatelor activităţii economice comune desfăşurate ____________________________________________________________________________</w:t>
      </w:r>
    </w:p>
    <w:p w14:paraId="6BE281B7" w14:textId="77777777" w:rsidR="00E85B3A" w:rsidRPr="00C8319E" w:rsidRDefault="00E85B3A" w:rsidP="00E85B3A">
      <w:pPr>
        <w:tabs>
          <w:tab w:val="left" w:pos="567"/>
        </w:tabs>
        <w:jc w:val="both"/>
      </w:pPr>
      <w:r w:rsidRPr="00C8319E">
        <w:t>h) Cauze de încetare a asociaţiei şi modul de împărţire a rezultatelor   lichidării_____________________________________________________________________</w:t>
      </w:r>
    </w:p>
    <w:p w14:paraId="6B973646" w14:textId="77777777" w:rsidR="00E85B3A" w:rsidRPr="00C8319E" w:rsidRDefault="00E85B3A" w:rsidP="00E85B3A">
      <w:pPr>
        <w:tabs>
          <w:tab w:val="left" w:pos="567"/>
        </w:tabs>
        <w:jc w:val="both"/>
      </w:pPr>
      <w:r w:rsidRPr="00C8319E">
        <w:t>i) Repartizarea fizică, valorică şi procentuală între fiecare asociat pentru executarea obiectivului supus licitaţiei________________________________________________________________</w:t>
      </w:r>
    </w:p>
    <w:p w14:paraId="230A11BE" w14:textId="77777777" w:rsidR="00E85B3A" w:rsidRPr="00C8319E" w:rsidRDefault="00E85B3A" w:rsidP="00E85B3A">
      <w:pPr>
        <w:tabs>
          <w:tab w:val="left" w:pos="567"/>
        </w:tabs>
        <w:jc w:val="both"/>
      </w:pPr>
      <w:r w:rsidRPr="00C8319E">
        <w:t>j) Alte cauze__________________________________________________________________</w:t>
      </w:r>
    </w:p>
    <w:p w14:paraId="545778AB" w14:textId="77777777" w:rsidR="00E85B3A" w:rsidRPr="00C8319E" w:rsidRDefault="00E85B3A" w:rsidP="00E85B3A">
      <w:pPr>
        <w:jc w:val="both"/>
        <w:rPr>
          <w:rFonts w:eastAsia="PMingLiU"/>
          <w:lang w:eastAsia="zh-CN"/>
        </w:rPr>
      </w:pPr>
    </w:p>
    <w:p w14:paraId="3ABD1F5F" w14:textId="77777777" w:rsidR="00E85B3A" w:rsidRPr="00C8319E" w:rsidRDefault="00E85B3A" w:rsidP="00E85B3A">
      <w:pPr>
        <w:jc w:val="both"/>
        <w:rPr>
          <w:rFonts w:eastAsia="PMingLiU"/>
          <w:lang w:eastAsia="zh-CN"/>
        </w:rPr>
      </w:pPr>
    </w:p>
    <w:p w14:paraId="046964E5" w14:textId="77777777" w:rsidR="00E85B3A" w:rsidRPr="00C8319E" w:rsidRDefault="00E85B3A" w:rsidP="00E85B3A">
      <w:pPr>
        <w:jc w:val="both"/>
        <w:rPr>
          <w:rFonts w:eastAsia="PMingLiU"/>
          <w:lang w:eastAsia="zh-CN"/>
        </w:rPr>
      </w:pPr>
      <w:r w:rsidRPr="00C8319E">
        <w:rPr>
          <w:rFonts w:eastAsia="PMingLiU"/>
          <w:lang w:eastAsia="zh-CN"/>
        </w:rPr>
        <w:t xml:space="preserve">Data completării __________________________________                           </w:t>
      </w:r>
      <w:r w:rsidRPr="00C8319E">
        <w:rPr>
          <w:rFonts w:eastAsia="PMingLiU"/>
          <w:lang w:eastAsia="zh-CN"/>
        </w:rPr>
        <w:tab/>
      </w:r>
      <w:r w:rsidRPr="00C8319E">
        <w:rPr>
          <w:rFonts w:eastAsia="PMingLiU"/>
          <w:lang w:eastAsia="zh-CN"/>
        </w:rPr>
        <w:tab/>
      </w:r>
    </w:p>
    <w:p w14:paraId="5A504F73" w14:textId="77777777" w:rsidR="00E85B3A" w:rsidRPr="00C8319E" w:rsidRDefault="00E85B3A" w:rsidP="00E85B3A">
      <w:pPr>
        <w:jc w:val="both"/>
        <w:rPr>
          <w:rFonts w:eastAsia="PMingLiU"/>
          <w:lang w:eastAsia="zh-CN"/>
        </w:rPr>
      </w:pPr>
      <w:r w:rsidRPr="00C8319E">
        <w:rPr>
          <w:rFonts w:eastAsia="PMingLiU"/>
          <w:lang w:eastAsia="zh-CN"/>
        </w:rPr>
        <w:t>Semnat Liderul Asociației: __________________________</w:t>
      </w:r>
    </w:p>
    <w:p w14:paraId="5604D9B3" w14:textId="77777777" w:rsidR="00E85B3A" w:rsidRPr="00C8319E" w:rsidRDefault="00E85B3A" w:rsidP="00E85B3A">
      <w:pPr>
        <w:jc w:val="both"/>
        <w:rPr>
          <w:rFonts w:eastAsia="PMingLiU"/>
          <w:lang w:eastAsia="zh-CN"/>
        </w:rPr>
      </w:pPr>
      <w:r w:rsidRPr="00C8319E">
        <w:rPr>
          <w:rFonts w:eastAsia="PMingLiU"/>
          <w:lang w:eastAsia="zh-CN"/>
        </w:rPr>
        <w:t>Nume: __________________________________________</w:t>
      </w:r>
    </w:p>
    <w:p w14:paraId="13208996" w14:textId="77777777" w:rsidR="00E85B3A" w:rsidRPr="00C8319E" w:rsidRDefault="00E85B3A" w:rsidP="00E85B3A">
      <w:pPr>
        <w:jc w:val="both"/>
        <w:rPr>
          <w:rFonts w:eastAsia="PMingLiU"/>
          <w:lang w:eastAsia="zh-CN"/>
        </w:rPr>
      </w:pPr>
      <w:r w:rsidRPr="00C8319E">
        <w:rPr>
          <w:rFonts w:eastAsia="PMingLiU"/>
          <w:lang w:eastAsia="zh-CN"/>
        </w:rPr>
        <w:t>Funcţia în cadrul întreprinderii: ____________________________</w:t>
      </w:r>
    </w:p>
    <w:p w14:paraId="624B05FF" w14:textId="77777777" w:rsidR="00E85B3A" w:rsidRPr="00C8319E" w:rsidRDefault="00E85B3A" w:rsidP="00E85B3A">
      <w:pPr>
        <w:jc w:val="both"/>
        <w:rPr>
          <w:rFonts w:eastAsia="PMingLiU"/>
          <w:lang w:eastAsia="zh-CN"/>
        </w:rPr>
      </w:pPr>
      <w:r w:rsidRPr="00C8319E">
        <w:rPr>
          <w:rFonts w:eastAsia="PMingLiU"/>
          <w:lang w:eastAsia="zh-CN"/>
        </w:rPr>
        <w:t>Denumirea întreprinderii: _________________________________</w:t>
      </w:r>
    </w:p>
    <w:p w14:paraId="733204EA" w14:textId="77777777" w:rsidR="00E85B3A" w:rsidRPr="00C8319E" w:rsidRDefault="00E85B3A" w:rsidP="00E85B3A">
      <w:pPr>
        <w:jc w:val="both"/>
        <w:rPr>
          <w:rFonts w:eastAsia="PMingLiU"/>
          <w:lang w:eastAsia="zh-CN"/>
        </w:rPr>
      </w:pPr>
    </w:p>
    <w:p w14:paraId="60F379D2" w14:textId="77777777" w:rsidR="00E85B3A" w:rsidRPr="00C8319E" w:rsidRDefault="00E85B3A" w:rsidP="00E85B3A">
      <w:pPr>
        <w:jc w:val="both"/>
        <w:rPr>
          <w:rFonts w:eastAsia="PMingLiU"/>
          <w:lang w:eastAsia="zh-CN"/>
        </w:rPr>
      </w:pPr>
      <w:r w:rsidRPr="00C8319E">
        <w:rPr>
          <w:rFonts w:eastAsia="PMingLiU"/>
          <w:lang w:eastAsia="zh-CN"/>
        </w:rPr>
        <w:t>Semnat Asociatul secund: __________________________</w:t>
      </w:r>
    </w:p>
    <w:p w14:paraId="77954E05" w14:textId="77777777" w:rsidR="00E85B3A" w:rsidRPr="00C8319E" w:rsidRDefault="00E85B3A" w:rsidP="00E85B3A">
      <w:pPr>
        <w:jc w:val="both"/>
        <w:rPr>
          <w:rFonts w:eastAsia="PMingLiU"/>
          <w:lang w:eastAsia="zh-CN"/>
        </w:rPr>
      </w:pPr>
      <w:r w:rsidRPr="00C8319E">
        <w:rPr>
          <w:rFonts w:eastAsia="PMingLiU"/>
          <w:lang w:eastAsia="zh-CN"/>
        </w:rPr>
        <w:t>Nume: __________________________________________</w:t>
      </w:r>
    </w:p>
    <w:p w14:paraId="35DF02C3" w14:textId="77777777" w:rsidR="00E85B3A" w:rsidRPr="00C8319E" w:rsidRDefault="00E85B3A" w:rsidP="00E85B3A">
      <w:pPr>
        <w:jc w:val="both"/>
        <w:rPr>
          <w:rFonts w:eastAsia="PMingLiU"/>
          <w:lang w:eastAsia="zh-CN"/>
        </w:rPr>
      </w:pPr>
      <w:r w:rsidRPr="00C8319E">
        <w:rPr>
          <w:rFonts w:eastAsia="PMingLiU"/>
          <w:lang w:eastAsia="zh-CN"/>
        </w:rPr>
        <w:t>Funcţia în cadrul întreprinderii: ____________________________</w:t>
      </w:r>
    </w:p>
    <w:p w14:paraId="4779D0E0" w14:textId="77777777" w:rsidR="00E85B3A" w:rsidRPr="00C8319E" w:rsidRDefault="00E85B3A" w:rsidP="00E85B3A">
      <w:pPr>
        <w:tabs>
          <w:tab w:val="left" w:pos="567"/>
        </w:tabs>
        <w:jc w:val="both"/>
        <w:rPr>
          <w:rFonts w:eastAsia="PMingLiU"/>
          <w:lang w:eastAsia="zh-CN"/>
        </w:rPr>
      </w:pPr>
      <w:r w:rsidRPr="00C8319E">
        <w:rPr>
          <w:rFonts w:eastAsia="PMingLiU"/>
          <w:lang w:eastAsia="zh-CN"/>
        </w:rPr>
        <w:t xml:space="preserve">Denumirea întreprinderii: _________________________________  </w:t>
      </w:r>
    </w:p>
    <w:p w14:paraId="274EF9A4" w14:textId="68508B9F" w:rsidR="00E85B3A" w:rsidRDefault="00E85B3A" w:rsidP="00E85B3A">
      <w:pPr>
        <w:tabs>
          <w:tab w:val="left" w:pos="567"/>
        </w:tabs>
        <w:jc w:val="center"/>
        <w:rPr>
          <w:b/>
          <w:color w:val="000000"/>
          <w:w w:val="90"/>
        </w:rPr>
      </w:pPr>
    </w:p>
    <w:p w14:paraId="75094F5D" w14:textId="0136A59D" w:rsidR="00EB747D" w:rsidRDefault="00EB747D" w:rsidP="00E85B3A">
      <w:pPr>
        <w:tabs>
          <w:tab w:val="left" w:pos="567"/>
        </w:tabs>
        <w:jc w:val="center"/>
        <w:rPr>
          <w:b/>
          <w:color w:val="000000"/>
          <w:w w:val="90"/>
        </w:rPr>
      </w:pPr>
    </w:p>
    <w:p w14:paraId="287C3135" w14:textId="3F78886F" w:rsidR="00EB747D" w:rsidRDefault="00EB747D" w:rsidP="00E85B3A">
      <w:pPr>
        <w:tabs>
          <w:tab w:val="left" w:pos="567"/>
        </w:tabs>
        <w:jc w:val="center"/>
        <w:rPr>
          <w:b/>
          <w:color w:val="000000"/>
          <w:w w:val="90"/>
        </w:rPr>
      </w:pPr>
    </w:p>
    <w:p w14:paraId="0E16E8ED" w14:textId="1FF278C2" w:rsidR="00EB747D" w:rsidRDefault="00EB747D" w:rsidP="00E85B3A">
      <w:pPr>
        <w:tabs>
          <w:tab w:val="left" w:pos="567"/>
        </w:tabs>
        <w:jc w:val="center"/>
        <w:rPr>
          <w:b/>
          <w:color w:val="000000"/>
          <w:w w:val="90"/>
        </w:rPr>
      </w:pPr>
    </w:p>
    <w:p w14:paraId="340F67D8" w14:textId="4E0F9A3E" w:rsidR="00EB747D" w:rsidRDefault="00EB747D" w:rsidP="00E85B3A">
      <w:pPr>
        <w:tabs>
          <w:tab w:val="left" w:pos="567"/>
        </w:tabs>
        <w:jc w:val="center"/>
        <w:rPr>
          <w:b/>
          <w:color w:val="000000"/>
          <w:w w:val="90"/>
        </w:rPr>
      </w:pPr>
    </w:p>
    <w:p w14:paraId="479D0F05" w14:textId="6F560C21" w:rsidR="00EB747D" w:rsidRDefault="00EB747D" w:rsidP="00E85B3A">
      <w:pPr>
        <w:tabs>
          <w:tab w:val="left" w:pos="567"/>
        </w:tabs>
        <w:jc w:val="center"/>
        <w:rPr>
          <w:b/>
          <w:color w:val="000000"/>
          <w:w w:val="90"/>
        </w:rPr>
      </w:pPr>
    </w:p>
    <w:p w14:paraId="531C3B9C" w14:textId="7D279F9E" w:rsidR="00EB747D" w:rsidRDefault="00EB747D" w:rsidP="00E85B3A">
      <w:pPr>
        <w:tabs>
          <w:tab w:val="left" w:pos="567"/>
        </w:tabs>
        <w:jc w:val="center"/>
        <w:rPr>
          <w:b/>
          <w:color w:val="000000"/>
          <w:w w:val="90"/>
        </w:rPr>
      </w:pPr>
    </w:p>
    <w:p w14:paraId="74236954" w14:textId="0D8CC251" w:rsidR="00EB747D" w:rsidRDefault="00EB747D" w:rsidP="00E85B3A">
      <w:pPr>
        <w:tabs>
          <w:tab w:val="left" w:pos="567"/>
        </w:tabs>
        <w:jc w:val="center"/>
        <w:rPr>
          <w:b/>
          <w:color w:val="000000"/>
          <w:w w:val="90"/>
        </w:rPr>
      </w:pPr>
    </w:p>
    <w:p w14:paraId="6C074835" w14:textId="77777777" w:rsidR="00EB747D" w:rsidRPr="00C8319E" w:rsidRDefault="00EB747D" w:rsidP="00E85B3A">
      <w:pPr>
        <w:tabs>
          <w:tab w:val="left" w:pos="567"/>
        </w:tabs>
        <w:jc w:val="center"/>
        <w:rPr>
          <w:b/>
          <w:color w:val="000000"/>
          <w:w w:val="90"/>
        </w:rPr>
      </w:pPr>
    </w:p>
    <w:p w14:paraId="1BCBE15F" w14:textId="77777777" w:rsidR="00E85B3A" w:rsidRPr="00EB747D" w:rsidRDefault="00E85B3A" w:rsidP="00E85B3A">
      <w:pPr>
        <w:jc w:val="right"/>
        <w:rPr>
          <w:noProof w:val="0"/>
          <w:sz w:val="22"/>
          <w:szCs w:val="22"/>
        </w:rPr>
      </w:pPr>
      <w:r w:rsidRPr="00EB747D">
        <w:rPr>
          <w:noProof w:val="0"/>
        </w:rPr>
        <w:lastRenderedPageBreak/>
        <w:t>Anexa nr. 18</w:t>
      </w:r>
    </w:p>
    <w:p w14:paraId="7791B65A" w14:textId="77777777" w:rsidR="00E85B3A" w:rsidRPr="00EB747D" w:rsidRDefault="00E85B3A" w:rsidP="00E85B3A">
      <w:pPr>
        <w:jc w:val="right"/>
        <w:rPr>
          <w:noProof w:val="0"/>
        </w:rPr>
      </w:pPr>
      <w:r w:rsidRPr="00EB747D">
        <w:rPr>
          <w:noProof w:val="0"/>
        </w:rPr>
        <w:t>la Documentația standard nr._____</w:t>
      </w:r>
    </w:p>
    <w:p w14:paraId="2C0D876B" w14:textId="77777777" w:rsidR="00E85B3A" w:rsidRPr="00EB747D" w:rsidRDefault="00E85B3A" w:rsidP="00E85B3A">
      <w:pPr>
        <w:jc w:val="right"/>
        <w:rPr>
          <w:noProof w:val="0"/>
        </w:rPr>
      </w:pPr>
      <w:r w:rsidRPr="00EB747D">
        <w:rPr>
          <w:noProof w:val="0"/>
        </w:rPr>
        <w:t>din “____” ________ 20___</w:t>
      </w:r>
    </w:p>
    <w:p w14:paraId="1E10DCEE" w14:textId="77777777" w:rsidR="00E85B3A" w:rsidRPr="00C8319E" w:rsidRDefault="00E85B3A" w:rsidP="00E85B3A">
      <w:pPr>
        <w:tabs>
          <w:tab w:val="left" w:pos="567"/>
        </w:tabs>
        <w:jc w:val="center"/>
        <w:rPr>
          <w:b/>
          <w:color w:val="000000"/>
          <w:w w:val="90"/>
        </w:rPr>
      </w:pPr>
    </w:p>
    <w:p w14:paraId="07F84DC3" w14:textId="77777777" w:rsidR="00E85B3A" w:rsidRPr="00C8319E" w:rsidRDefault="00E85B3A" w:rsidP="00E85B3A">
      <w:pPr>
        <w:tabs>
          <w:tab w:val="left" w:pos="567"/>
        </w:tabs>
        <w:jc w:val="center"/>
        <w:rPr>
          <w:b/>
          <w:color w:val="000000"/>
          <w:w w:val="90"/>
        </w:rPr>
      </w:pPr>
    </w:p>
    <w:p w14:paraId="5BCBE743" w14:textId="77777777" w:rsidR="00E85B3A" w:rsidRPr="00C8319E" w:rsidRDefault="00E85B3A" w:rsidP="00E85B3A">
      <w:pPr>
        <w:tabs>
          <w:tab w:val="left" w:pos="567"/>
        </w:tabs>
        <w:jc w:val="center"/>
        <w:rPr>
          <w:b/>
          <w:color w:val="000000"/>
          <w:w w:val="90"/>
        </w:rPr>
      </w:pPr>
    </w:p>
    <w:p w14:paraId="3873E2BC" w14:textId="77777777" w:rsidR="00E85B3A" w:rsidRPr="00C8319E" w:rsidRDefault="00E85B3A" w:rsidP="00E85B3A">
      <w:pPr>
        <w:pStyle w:val="Heading1"/>
        <w:numPr>
          <w:ilvl w:val="0"/>
          <w:numId w:val="0"/>
        </w:numPr>
        <w:ind w:left="720"/>
      </w:pPr>
      <w:r w:rsidRPr="00C8319E">
        <w:t>ANGAJAMENT TERŢ SUSŢINĂTOR FINANCIAR</w:t>
      </w:r>
    </w:p>
    <w:p w14:paraId="50CE27A1" w14:textId="77777777" w:rsidR="00E85B3A" w:rsidRPr="00C8319E" w:rsidRDefault="00E85B3A" w:rsidP="00E85B3A">
      <w:pPr>
        <w:tabs>
          <w:tab w:val="left" w:pos="567"/>
        </w:tabs>
        <w:jc w:val="center"/>
        <w:rPr>
          <w:b/>
          <w:color w:val="000000"/>
          <w:w w:val="90"/>
        </w:rPr>
      </w:pPr>
    </w:p>
    <w:p w14:paraId="0FD32375" w14:textId="77777777" w:rsidR="00E85B3A" w:rsidRPr="00C8319E" w:rsidRDefault="00E85B3A" w:rsidP="00E85B3A">
      <w:pPr>
        <w:shd w:val="clear" w:color="auto" w:fill="FFFFFF"/>
        <w:jc w:val="both"/>
        <w:rPr>
          <w:b/>
          <w:spacing w:val="-2"/>
        </w:rPr>
      </w:pPr>
      <w:r w:rsidRPr="00C8319E">
        <w:rPr>
          <w:b/>
          <w:spacing w:val="-2"/>
        </w:rPr>
        <w:t>Terţ susţinător financiar</w:t>
      </w:r>
    </w:p>
    <w:p w14:paraId="3203FC6C" w14:textId="77777777" w:rsidR="00E85B3A" w:rsidRPr="00C8319E" w:rsidRDefault="00E85B3A" w:rsidP="00E85B3A">
      <w:pPr>
        <w:shd w:val="clear" w:color="auto" w:fill="FFFFFF"/>
        <w:jc w:val="both"/>
      </w:pPr>
      <w:r w:rsidRPr="00C8319E">
        <w:rPr>
          <w:b/>
          <w:spacing w:val="-2"/>
        </w:rPr>
        <w:t>..........................</w:t>
      </w:r>
      <w:r w:rsidRPr="00C8319E">
        <w:t xml:space="preserve">(denumirea)  </w:t>
      </w:r>
    </w:p>
    <w:p w14:paraId="5DF7888F" w14:textId="77777777" w:rsidR="00E85B3A" w:rsidRPr="00C8319E" w:rsidRDefault="00E85B3A" w:rsidP="00E85B3A">
      <w:pPr>
        <w:shd w:val="clear" w:color="auto" w:fill="FFFFFF"/>
        <w:jc w:val="center"/>
        <w:rPr>
          <w:b/>
        </w:rPr>
      </w:pPr>
      <w:r w:rsidRPr="00C8319E">
        <w:rPr>
          <w:b/>
        </w:rPr>
        <w:t>ANGAJAMENT</w:t>
      </w:r>
    </w:p>
    <w:p w14:paraId="7C3EC12B" w14:textId="77777777" w:rsidR="00E85B3A" w:rsidRPr="00C8319E" w:rsidRDefault="00E85B3A" w:rsidP="00E85B3A">
      <w:pPr>
        <w:shd w:val="clear" w:color="auto" w:fill="FFFFFF"/>
        <w:jc w:val="center"/>
      </w:pPr>
      <w:r w:rsidRPr="00C8319E">
        <w:t xml:space="preserve">privind susţinerea financiară </w:t>
      </w:r>
      <w:r w:rsidRPr="00C8319E">
        <w:rPr>
          <w:spacing w:val="-1"/>
        </w:rPr>
        <w:t>a ofertantului/candidatului\</w:t>
      </w:r>
    </w:p>
    <w:p w14:paraId="0E858C0E" w14:textId="77777777" w:rsidR="00E85B3A" w:rsidRPr="00C8319E" w:rsidRDefault="00E85B3A" w:rsidP="00E85B3A">
      <w:pPr>
        <w:shd w:val="clear" w:color="auto" w:fill="FFFFFF"/>
        <w:spacing w:before="504"/>
        <w:jc w:val="both"/>
        <w:rPr>
          <w:spacing w:val="-3"/>
        </w:rPr>
      </w:pPr>
      <w:r w:rsidRPr="00C8319E">
        <w:rPr>
          <w:spacing w:val="-3"/>
        </w:rPr>
        <w:t>Către, ................................................................................................................................................</w:t>
      </w:r>
    </w:p>
    <w:p w14:paraId="345AAB43" w14:textId="77777777" w:rsidR="00E85B3A" w:rsidRPr="00C8319E" w:rsidRDefault="00E85B3A" w:rsidP="00E85B3A">
      <w:pPr>
        <w:shd w:val="clear" w:color="auto" w:fill="FFFFFF"/>
        <w:jc w:val="both"/>
        <w:rPr>
          <w:i/>
        </w:rPr>
      </w:pPr>
      <w:r w:rsidRPr="00C8319E">
        <w:rPr>
          <w:i/>
        </w:rPr>
        <w:t xml:space="preserve">                            (denumirea autorităţii contractante şi adresa completă)</w:t>
      </w:r>
    </w:p>
    <w:p w14:paraId="1568E955" w14:textId="77777777" w:rsidR="00E85B3A" w:rsidRPr="00C8319E" w:rsidRDefault="00E85B3A" w:rsidP="00E85B3A">
      <w:pPr>
        <w:shd w:val="clear" w:color="auto" w:fill="FFFFFF"/>
        <w:tabs>
          <w:tab w:val="left" w:leader="dot" w:pos="7166"/>
        </w:tabs>
        <w:jc w:val="both"/>
      </w:pPr>
      <w:r w:rsidRPr="00C8319E">
        <w:t>Cu privire la procedura pentru atribuirea contractului ......................................................................</w:t>
      </w:r>
    </w:p>
    <w:p w14:paraId="74CC19FF" w14:textId="77777777" w:rsidR="00E85B3A" w:rsidRPr="00C8319E" w:rsidRDefault="00E85B3A" w:rsidP="00E85B3A">
      <w:pPr>
        <w:shd w:val="clear" w:color="auto" w:fill="FFFFFF"/>
        <w:tabs>
          <w:tab w:val="left" w:leader="dot" w:pos="7166"/>
        </w:tabs>
        <w:jc w:val="both"/>
      </w:pPr>
      <w:r w:rsidRPr="00C8319E">
        <w:rPr>
          <w:i/>
        </w:rPr>
        <w:t>(denumirea contractului de achiziţie publică),</w:t>
      </w:r>
      <w:r w:rsidRPr="00C8319E">
        <w:t xml:space="preserve"> noi .......................(</w:t>
      </w:r>
      <w:r w:rsidRPr="00C8319E">
        <w:rPr>
          <w:i/>
        </w:rPr>
        <w:t>denumirea terţului susţinător financiar)</w:t>
      </w:r>
      <w:r w:rsidRPr="00C8319E">
        <w:t xml:space="preserve">, având sediul înregistrat </w:t>
      </w:r>
      <w:r w:rsidRPr="00C8319E">
        <w:rPr>
          <w:spacing w:val="-7"/>
        </w:rPr>
        <w:t xml:space="preserve">la .................. </w:t>
      </w:r>
      <w:r w:rsidRPr="00C8319E">
        <w:t>(</w:t>
      </w:r>
      <w:r w:rsidRPr="00C8319E">
        <w:rPr>
          <w:i/>
        </w:rPr>
        <w:t>adresa terţului susţinător financiar)</w:t>
      </w:r>
      <w:r w:rsidRPr="00C8319E">
        <w:t>, ne obligăm, în mod ferm, necondiţionat şi irevocabil, să punem la dispoziţia ................ (</w:t>
      </w:r>
      <w:r w:rsidRPr="00C8319E">
        <w:rPr>
          <w:i/>
        </w:rPr>
        <w:t>denumirea ofertantului/candidatului</w:t>
      </w:r>
      <w:r w:rsidRPr="00C8319E">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50E4DB6" w14:textId="77777777" w:rsidR="00E85B3A" w:rsidRPr="00C8319E" w:rsidRDefault="00E85B3A" w:rsidP="00E85B3A">
      <w:pPr>
        <w:shd w:val="clear" w:color="auto" w:fill="FFFFFF"/>
        <w:jc w:val="both"/>
      </w:pPr>
      <w:r w:rsidRPr="00C8319E">
        <w:t>Acordarea susţinerii financiare nu implică alte costuri pentru achizitor, cu excepţia celor care au fost incluse în propunerea financiară.</w:t>
      </w:r>
    </w:p>
    <w:p w14:paraId="20C8258C" w14:textId="77777777" w:rsidR="00E85B3A" w:rsidRPr="00C8319E" w:rsidRDefault="00E85B3A" w:rsidP="00E85B3A">
      <w:pPr>
        <w:shd w:val="clear" w:color="auto" w:fill="FFFFFF"/>
        <w:jc w:val="both"/>
      </w:pPr>
      <w:r w:rsidRPr="00C8319E">
        <w:t>În acest sens, ne obligăm în mod ferm, necondiţionat şi irevocabil, să punem la dispoziţia .......... (</w:t>
      </w:r>
      <w:r w:rsidRPr="00C8319E">
        <w:rPr>
          <w:i/>
        </w:rPr>
        <w:t xml:space="preserve">denumirea ofertantului/candidatului) </w:t>
      </w:r>
      <w:r w:rsidRPr="00C8319E">
        <w:t>suma de .................................................................. (valoarea totală/parţială din propunerea financiară), necesară pentru îndeplinirea integrală, reglementară şi la termen a contractului de achiziţie publică.</w:t>
      </w:r>
    </w:p>
    <w:p w14:paraId="39552AF3" w14:textId="77777777" w:rsidR="00E85B3A" w:rsidRPr="00C8319E" w:rsidRDefault="00E85B3A" w:rsidP="00E85B3A">
      <w:pPr>
        <w:shd w:val="clear" w:color="auto" w:fill="FFFFFF"/>
        <w:jc w:val="both"/>
      </w:pPr>
      <w:r w:rsidRPr="00C8319E">
        <w:t>Noi, ............................................ (</w:t>
      </w:r>
      <w:r w:rsidRPr="00C8319E">
        <w:rPr>
          <w:i/>
        </w:rPr>
        <w:t>denumirea terţului susţinător financiar),</w:t>
      </w:r>
      <w:r w:rsidRPr="00C8319E">
        <w:t xml:space="preserve"> declarăm că înţelegem să răspundem faţă de autoritatea contractantă pentru neexecutarea oricărei obligaţii asumate de ..... (</w:t>
      </w:r>
      <w:r w:rsidRPr="00C8319E">
        <w:rPr>
          <w:i/>
        </w:rPr>
        <w:t>denumirea ofertantului)</w:t>
      </w:r>
      <w:r w:rsidRPr="00C8319E">
        <w:t>, în baza contractului de achiziţie publică şi pentru care ...... (</w:t>
      </w:r>
      <w:r w:rsidRPr="00C8319E">
        <w:rPr>
          <w:i/>
        </w:rPr>
        <w:t>denumirea ofertantului/candidatului)</w:t>
      </w:r>
      <w:r w:rsidRPr="00C8319E">
        <w:t xml:space="preserve"> a primit susţinerea financiară conform prezentului angajament, renunţând în acest sens, definitiv şi irevocabil, la invocarea beneficiului de diviziune. </w:t>
      </w:r>
    </w:p>
    <w:p w14:paraId="135D83DF" w14:textId="77777777" w:rsidR="00E85B3A" w:rsidRPr="00C8319E" w:rsidRDefault="00E85B3A" w:rsidP="00E85B3A">
      <w:pPr>
        <w:shd w:val="clear" w:color="auto" w:fill="FFFFFF"/>
        <w:jc w:val="both"/>
      </w:pPr>
      <w:r w:rsidRPr="00C8319E">
        <w:t xml:space="preserve">Noi, ..................... </w:t>
      </w:r>
      <w:r w:rsidRPr="00C8319E">
        <w:rPr>
          <w:i/>
        </w:rPr>
        <w:t>(denumirea terţului susţinător financiar)</w:t>
      </w:r>
      <w:r w:rsidRPr="00C8319E">
        <w:t>, declarăm că înţelegem să renunţam definitiv şi irevocabil la dreptul de a invoca orice excepţie de neexecutare, atât faţă de autoritatea contractantă, cât şi faţă de ............ (</w:t>
      </w:r>
      <w:r w:rsidRPr="00C8319E">
        <w:rPr>
          <w:i/>
        </w:rPr>
        <w:t>denumirea ofertantului/candidatului),</w:t>
      </w:r>
      <w:r w:rsidRPr="00C8319E">
        <w:t xml:space="preserve"> care ar putea conduce la neexecutarea, parţială sau totală, sau la executarea cu întârziere sau în mod necorespunzător a obligaţiilor asumate de noi prin prezentul angajament.</w:t>
      </w:r>
    </w:p>
    <w:p w14:paraId="0598C274" w14:textId="77777777" w:rsidR="00E85B3A" w:rsidRPr="00C8319E" w:rsidRDefault="00E85B3A" w:rsidP="00E85B3A">
      <w:pPr>
        <w:shd w:val="clear" w:color="auto" w:fill="FFFFFF"/>
        <w:jc w:val="both"/>
        <w:rPr>
          <w:spacing w:val="-1"/>
        </w:rPr>
      </w:pPr>
      <w:r w:rsidRPr="00C8319E">
        <w:rPr>
          <w:spacing w:val="-1"/>
        </w:rPr>
        <w:t>Noi,..................................</w:t>
      </w:r>
      <w:r w:rsidRPr="00C8319E">
        <w:rPr>
          <w:i/>
        </w:rPr>
        <w:t xml:space="preserve"> (denumirea terţului susţinător financiar),</w:t>
      </w:r>
      <w:r w:rsidRPr="00C8319E">
        <w:t xml:space="preserve"> declarăm că înţelegem să răspundem pentru prejudiciile cauzate autorităţii contractante ca urmare a nerespectării obligaţiilor prevăzute în angajament.</w:t>
      </w:r>
    </w:p>
    <w:p w14:paraId="506897B5" w14:textId="77777777" w:rsidR="00E85B3A" w:rsidRPr="00C8319E" w:rsidRDefault="00E85B3A" w:rsidP="00E85B3A">
      <w:pPr>
        <w:shd w:val="clear" w:color="auto" w:fill="FFFFFF"/>
        <w:jc w:val="both"/>
        <w:rPr>
          <w:spacing w:val="-1"/>
        </w:rPr>
      </w:pPr>
      <w:r w:rsidRPr="00C8319E">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C8319E">
        <w:t xml:space="preserve"> (</w:t>
      </w:r>
      <w:r w:rsidRPr="00C8319E">
        <w:rPr>
          <w:i/>
        </w:rPr>
        <w:t>denumirea ofertantului/candidatului).</w:t>
      </w:r>
    </w:p>
    <w:p w14:paraId="5790E41A" w14:textId="77777777" w:rsidR="00E85B3A" w:rsidRPr="00C8319E" w:rsidRDefault="00E85B3A" w:rsidP="00E85B3A">
      <w:pPr>
        <w:shd w:val="clear" w:color="auto" w:fill="FFFFFF"/>
        <w:jc w:val="both"/>
        <w:rPr>
          <w:spacing w:val="-1"/>
        </w:rPr>
      </w:pPr>
    </w:p>
    <w:p w14:paraId="6C8BA21E" w14:textId="77777777" w:rsidR="00E85B3A" w:rsidRPr="00C8319E" w:rsidRDefault="00E85B3A" w:rsidP="00E85B3A">
      <w:pPr>
        <w:shd w:val="clear" w:color="auto" w:fill="FFFFFF"/>
        <w:jc w:val="both"/>
        <w:rPr>
          <w:spacing w:val="-1"/>
        </w:rPr>
      </w:pPr>
    </w:p>
    <w:p w14:paraId="43D74F96" w14:textId="77777777" w:rsidR="00E85B3A" w:rsidRPr="00C8319E" w:rsidRDefault="00E85B3A" w:rsidP="00E85B3A">
      <w:pPr>
        <w:shd w:val="clear" w:color="auto" w:fill="FFFFFF"/>
        <w:jc w:val="both"/>
        <w:rPr>
          <w:spacing w:val="-1"/>
        </w:rPr>
      </w:pPr>
    </w:p>
    <w:p w14:paraId="3614FC8B" w14:textId="77777777" w:rsidR="00E85B3A" w:rsidRPr="00C8319E" w:rsidRDefault="00E85B3A" w:rsidP="00E85B3A">
      <w:pPr>
        <w:shd w:val="clear" w:color="auto" w:fill="FFFFFF"/>
        <w:jc w:val="both"/>
        <w:rPr>
          <w:spacing w:val="-1"/>
        </w:rPr>
      </w:pPr>
    </w:p>
    <w:p w14:paraId="5E292C2C" w14:textId="77777777" w:rsidR="00E85B3A" w:rsidRPr="00C8319E" w:rsidRDefault="00E85B3A" w:rsidP="00E85B3A">
      <w:pPr>
        <w:shd w:val="clear" w:color="auto" w:fill="FFFFFF"/>
        <w:jc w:val="both"/>
        <w:rPr>
          <w:spacing w:val="-1"/>
        </w:rPr>
      </w:pPr>
    </w:p>
    <w:p w14:paraId="6C907F5B" w14:textId="77777777" w:rsidR="00E85B3A" w:rsidRPr="00C8319E" w:rsidRDefault="00E85B3A" w:rsidP="00E85B3A">
      <w:pPr>
        <w:shd w:val="clear" w:color="auto" w:fill="FFFFFF"/>
        <w:jc w:val="right"/>
        <w:rPr>
          <w:spacing w:val="-1"/>
        </w:rPr>
      </w:pPr>
      <w:r w:rsidRPr="00C8319E">
        <w:rPr>
          <w:spacing w:val="-1"/>
        </w:rPr>
        <w:t>Data completării,</w:t>
      </w:r>
      <w:r w:rsidRPr="00C8319E">
        <w:rPr>
          <w:spacing w:val="-1"/>
        </w:rPr>
        <w:tab/>
      </w:r>
      <w:r w:rsidRPr="00C8319E">
        <w:rPr>
          <w:spacing w:val="-1"/>
        </w:rPr>
        <w:tab/>
      </w:r>
      <w:r w:rsidRPr="00C8319E">
        <w:rPr>
          <w:spacing w:val="-1"/>
        </w:rPr>
        <w:tab/>
      </w:r>
      <w:r w:rsidRPr="00C8319E">
        <w:rPr>
          <w:spacing w:val="-1"/>
        </w:rPr>
        <w:tab/>
      </w:r>
      <w:r w:rsidRPr="00C8319E">
        <w:rPr>
          <w:spacing w:val="-1"/>
        </w:rPr>
        <w:tab/>
        <w:t xml:space="preserve">                                        Terţ susţinător,</w:t>
      </w:r>
      <w:r w:rsidRPr="00C8319E">
        <w:rPr>
          <w:i/>
          <w:spacing w:val="-1"/>
        </w:rPr>
        <w:t xml:space="preserve">  (semnătură autorizată)</w:t>
      </w:r>
    </w:p>
    <w:p w14:paraId="7E72AB0F" w14:textId="77777777" w:rsidR="00E85B3A" w:rsidRPr="00C8319E" w:rsidRDefault="00E85B3A" w:rsidP="00E85B3A">
      <w:pPr>
        <w:ind w:left="5040" w:firstLine="720"/>
        <w:jc w:val="both"/>
        <w:rPr>
          <w:rStyle w:val="tax1"/>
          <w:rFonts w:eastAsiaTheme="majorEastAsia"/>
          <w:sz w:val="22"/>
          <w:szCs w:val="22"/>
        </w:rPr>
      </w:pPr>
    </w:p>
    <w:p w14:paraId="101958F6" w14:textId="77777777" w:rsidR="00E85B3A" w:rsidRDefault="00E85B3A" w:rsidP="00E85B3A">
      <w:pPr>
        <w:jc w:val="right"/>
        <w:rPr>
          <w:noProof w:val="0"/>
        </w:rPr>
      </w:pPr>
    </w:p>
    <w:p w14:paraId="3776883F" w14:textId="0874B76D" w:rsidR="00E85B3A" w:rsidRPr="00C8319E" w:rsidRDefault="00E85B3A" w:rsidP="00EB747D">
      <w:pPr>
        <w:rPr>
          <w:noProof w:val="0"/>
        </w:rPr>
      </w:pPr>
    </w:p>
    <w:p w14:paraId="5955992D" w14:textId="77777777" w:rsidR="00E85B3A" w:rsidRPr="00EB747D" w:rsidRDefault="00E85B3A" w:rsidP="00E85B3A">
      <w:pPr>
        <w:jc w:val="right"/>
        <w:rPr>
          <w:noProof w:val="0"/>
          <w:sz w:val="22"/>
          <w:szCs w:val="22"/>
        </w:rPr>
      </w:pPr>
      <w:r w:rsidRPr="00EB747D">
        <w:rPr>
          <w:noProof w:val="0"/>
        </w:rPr>
        <w:lastRenderedPageBreak/>
        <w:t>Anexa nr. 19</w:t>
      </w:r>
    </w:p>
    <w:p w14:paraId="43E22758" w14:textId="77777777" w:rsidR="00E85B3A" w:rsidRPr="00EB747D" w:rsidRDefault="00E85B3A" w:rsidP="00E85B3A">
      <w:pPr>
        <w:jc w:val="right"/>
        <w:rPr>
          <w:noProof w:val="0"/>
        </w:rPr>
      </w:pPr>
      <w:r w:rsidRPr="00EB747D">
        <w:rPr>
          <w:noProof w:val="0"/>
        </w:rPr>
        <w:t>la Documentația standard nr._____</w:t>
      </w:r>
    </w:p>
    <w:p w14:paraId="560C2632" w14:textId="77777777" w:rsidR="00E85B3A" w:rsidRPr="00EB747D" w:rsidRDefault="00E85B3A" w:rsidP="00E85B3A">
      <w:pPr>
        <w:jc w:val="right"/>
        <w:rPr>
          <w:noProof w:val="0"/>
        </w:rPr>
      </w:pPr>
      <w:r w:rsidRPr="00EB747D">
        <w:rPr>
          <w:noProof w:val="0"/>
        </w:rPr>
        <w:t>din “____” ________ 20___</w:t>
      </w:r>
    </w:p>
    <w:p w14:paraId="2B223417" w14:textId="77777777" w:rsidR="00E85B3A" w:rsidRPr="00C8319E" w:rsidRDefault="00E85B3A" w:rsidP="00E85B3A">
      <w:pPr>
        <w:tabs>
          <w:tab w:val="left" w:pos="567"/>
        </w:tabs>
        <w:jc w:val="center"/>
        <w:rPr>
          <w:b/>
          <w:color w:val="000000"/>
          <w:w w:val="90"/>
        </w:rPr>
      </w:pPr>
    </w:p>
    <w:p w14:paraId="5A352DB8" w14:textId="77777777" w:rsidR="00E85B3A" w:rsidRPr="00C8319E" w:rsidRDefault="00E85B3A" w:rsidP="00E85B3A">
      <w:pPr>
        <w:pStyle w:val="Heading1"/>
        <w:numPr>
          <w:ilvl w:val="0"/>
          <w:numId w:val="0"/>
        </w:numPr>
        <w:ind w:left="720"/>
        <w:rPr>
          <w:sz w:val="22"/>
          <w:szCs w:val="22"/>
        </w:rPr>
      </w:pPr>
    </w:p>
    <w:p w14:paraId="4527E41B" w14:textId="77777777" w:rsidR="00E85B3A" w:rsidRPr="00C8319E" w:rsidRDefault="00E85B3A" w:rsidP="00E85B3A">
      <w:pPr>
        <w:pStyle w:val="Heading1"/>
        <w:numPr>
          <w:ilvl w:val="0"/>
          <w:numId w:val="0"/>
        </w:numPr>
        <w:ind w:left="720"/>
      </w:pPr>
      <w:r w:rsidRPr="00C8319E">
        <w:t>ANGAJAMENT PRIVIND SUSŢINEREA TEHNICĂ ȘI PROFESIONALĂ A OFERTANTULUI/GRUPULUI DE OPERATORI ECONOMICI</w:t>
      </w:r>
    </w:p>
    <w:p w14:paraId="2666A7BE" w14:textId="77777777" w:rsidR="00E85B3A" w:rsidRPr="00C8319E" w:rsidRDefault="00E85B3A" w:rsidP="00E85B3A">
      <w:pPr>
        <w:ind w:left="5040" w:firstLine="720"/>
        <w:jc w:val="both"/>
        <w:rPr>
          <w:rStyle w:val="tax1"/>
          <w:rFonts w:eastAsiaTheme="majorEastAsia"/>
        </w:rPr>
      </w:pPr>
    </w:p>
    <w:p w14:paraId="4B3DE5E3" w14:textId="77777777" w:rsidR="00E85B3A" w:rsidRPr="00C8319E" w:rsidRDefault="00E85B3A" w:rsidP="00E85B3A">
      <w:pPr>
        <w:pStyle w:val="DefaultText"/>
        <w:rPr>
          <w:noProof w:val="0"/>
          <w:szCs w:val="24"/>
        </w:rPr>
      </w:pPr>
    </w:p>
    <w:p w14:paraId="20A90258" w14:textId="77777777" w:rsidR="00E85B3A" w:rsidRPr="00C8319E" w:rsidRDefault="00E85B3A" w:rsidP="00E85B3A">
      <w:pPr>
        <w:shd w:val="clear" w:color="auto" w:fill="FFFFFF"/>
        <w:rPr>
          <w:b/>
        </w:rPr>
      </w:pPr>
      <w:r w:rsidRPr="00C8319E">
        <w:rPr>
          <w:b/>
          <w:spacing w:val="-2"/>
        </w:rPr>
        <w:t>..........................</w:t>
      </w:r>
    </w:p>
    <w:p w14:paraId="0ECBAB62" w14:textId="77777777" w:rsidR="00E85B3A" w:rsidRPr="00C8319E" w:rsidRDefault="00E85B3A" w:rsidP="00E85B3A">
      <w:pPr>
        <w:shd w:val="clear" w:color="auto" w:fill="FFFFFF"/>
      </w:pPr>
      <w:r w:rsidRPr="00C8319E">
        <w:t>(denumirea)</w:t>
      </w:r>
    </w:p>
    <w:p w14:paraId="367A9808" w14:textId="77777777" w:rsidR="00E85B3A" w:rsidRPr="00C8319E" w:rsidRDefault="00E85B3A" w:rsidP="00E85B3A">
      <w:pPr>
        <w:shd w:val="clear" w:color="auto" w:fill="FFFFFF"/>
        <w:jc w:val="center"/>
        <w:rPr>
          <w:b/>
        </w:rPr>
      </w:pPr>
      <w:r w:rsidRPr="00C8319E">
        <w:rPr>
          <w:b/>
        </w:rPr>
        <w:t>ANGAJAMENT</w:t>
      </w:r>
    </w:p>
    <w:p w14:paraId="1827450C" w14:textId="77777777" w:rsidR="00E85B3A" w:rsidRPr="00C8319E" w:rsidRDefault="00E85B3A" w:rsidP="00E85B3A">
      <w:pPr>
        <w:shd w:val="clear" w:color="auto" w:fill="FFFFFF"/>
        <w:jc w:val="center"/>
        <w:rPr>
          <w:b/>
        </w:rPr>
      </w:pPr>
      <w:r w:rsidRPr="00C8319E">
        <w:rPr>
          <w:b/>
        </w:rPr>
        <w:t>privind susţinerea tehnică și profesională</w:t>
      </w:r>
    </w:p>
    <w:p w14:paraId="3590A48B" w14:textId="77777777" w:rsidR="00E85B3A" w:rsidRPr="00C8319E" w:rsidRDefault="00E85B3A" w:rsidP="00E85B3A">
      <w:pPr>
        <w:shd w:val="clear" w:color="auto" w:fill="FFFFFF"/>
        <w:jc w:val="center"/>
        <w:rPr>
          <w:b/>
        </w:rPr>
      </w:pPr>
      <w:r w:rsidRPr="00C8319E">
        <w:rPr>
          <w:b/>
        </w:rPr>
        <w:t>a ofertantului/candidatului</w:t>
      </w:r>
    </w:p>
    <w:p w14:paraId="09053168" w14:textId="77777777" w:rsidR="00E85B3A" w:rsidRPr="00C8319E" w:rsidRDefault="00E85B3A" w:rsidP="00E85B3A">
      <w:pPr>
        <w:shd w:val="clear" w:color="auto" w:fill="FFFFFF"/>
        <w:jc w:val="center"/>
      </w:pPr>
    </w:p>
    <w:p w14:paraId="27450C25" w14:textId="77777777" w:rsidR="00E85B3A" w:rsidRPr="00C8319E" w:rsidRDefault="00E85B3A" w:rsidP="00E85B3A">
      <w:pPr>
        <w:shd w:val="clear" w:color="auto" w:fill="FFFFFF"/>
      </w:pPr>
      <w:r w:rsidRPr="00C8319E">
        <w:rPr>
          <w:spacing w:val="-2"/>
        </w:rPr>
        <w:t>Către</w:t>
      </w:r>
      <w:r w:rsidRPr="00C8319E">
        <w:t>, .................................................................................................................................................</w:t>
      </w:r>
    </w:p>
    <w:p w14:paraId="1EEFA51C" w14:textId="77777777" w:rsidR="00E85B3A" w:rsidRPr="00C8319E" w:rsidRDefault="00E85B3A" w:rsidP="00E85B3A">
      <w:pPr>
        <w:shd w:val="clear" w:color="auto" w:fill="FFFFFF"/>
        <w:spacing w:before="5"/>
        <w:rPr>
          <w:i/>
        </w:rPr>
      </w:pPr>
      <w:r w:rsidRPr="00C8319E">
        <w:rPr>
          <w:i/>
        </w:rPr>
        <w:t xml:space="preserve">                                   (denumirea autorităţii contractante şi adresa completă)</w:t>
      </w:r>
    </w:p>
    <w:p w14:paraId="6A9DE974" w14:textId="77777777" w:rsidR="00E85B3A" w:rsidRPr="00C8319E" w:rsidRDefault="00E85B3A" w:rsidP="00E85B3A">
      <w:pPr>
        <w:shd w:val="clear" w:color="auto" w:fill="FFFFFF"/>
        <w:tabs>
          <w:tab w:val="left" w:leader="dot" w:pos="7181"/>
        </w:tabs>
        <w:jc w:val="both"/>
      </w:pPr>
      <w:r w:rsidRPr="00C8319E">
        <w:t>Cu privire la procedura pentru atribuirea contractului ................</w:t>
      </w:r>
      <w:r w:rsidRPr="00C8319E">
        <w:rPr>
          <w:i/>
        </w:rPr>
        <w:t>...... (denumirea contractului de achiziţie publică)</w:t>
      </w:r>
      <w:r w:rsidRPr="00C8319E">
        <w:t xml:space="preserve">, noi ............. </w:t>
      </w:r>
      <w:r w:rsidRPr="00C8319E">
        <w:rPr>
          <w:i/>
        </w:rPr>
        <w:t>(denumirea terţului susţinător tehnic şi profesional</w:t>
      </w:r>
      <w:r w:rsidRPr="00C8319E">
        <w:t>), având sediul înregistrat la .......... .............</w:t>
      </w:r>
      <w:r w:rsidRPr="00C8319E">
        <w:rPr>
          <w:i/>
        </w:rPr>
        <w:t>(adresa terţului susţinător tehnic şi profesional)</w:t>
      </w:r>
      <w:r w:rsidRPr="00C8319E">
        <w:t>, ne obligăm, în mod ferm, necondiţionat şi irevocabil, să punem la dispoziţia.............. (</w:t>
      </w:r>
      <w:r w:rsidRPr="00C8319E">
        <w:rPr>
          <w:i/>
        </w:rPr>
        <w:t>denumirea ofertantului)</w:t>
      </w:r>
      <w:r w:rsidRPr="00C8319E">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711EF84" w14:textId="77777777" w:rsidR="00E85B3A" w:rsidRPr="00C8319E" w:rsidRDefault="00E85B3A" w:rsidP="00E85B3A">
      <w:pPr>
        <w:shd w:val="clear" w:color="auto" w:fill="FFFFFF"/>
        <w:tabs>
          <w:tab w:val="left" w:leader="dot" w:pos="7181"/>
        </w:tabs>
        <w:jc w:val="both"/>
      </w:pPr>
      <w:r w:rsidRPr="00C8319E">
        <w:t>Acordarea susţinerii tehnice şi profesionale nu implică alte costuri pentru achizitor, cu excepţia celor care au fost incluse în propunerea financiară.</w:t>
      </w:r>
    </w:p>
    <w:p w14:paraId="161E75C5" w14:textId="77777777" w:rsidR="00E85B3A" w:rsidRPr="00C8319E" w:rsidRDefault="00E85B3A" w:rsidP="00E85B3A">
      <w:pPr>
        <w:shd w:val="clear" w:color="auto" w:fill="FFFFFF"/>
        <w:jc w:val="both"/>
      </w:pPr>
      <w:r w:rsidRPr="00C8319E">
        <w:t>În acest sens, ne obligăm în mod ferm, necondiţionat şi irevocabil, să punem la dispoziţia .......... (</w:t>
      </w:r>
      <w:r w:rsidRPr="00C8319E">
        <w:rPr>
          <w:i/>
        </w:rPr>
        <w:t xml:space="preserve">denumirea ofertantului/candidatului) </w:t>
      </w:r>
      <w:r w:rsidRPr="00C8319E">
        <w:t>resursele tehnice şi/sau profesionale de .............................................................................................................necesare pentru îndeplinirea integrală, reglementară şi la termen a contractului de achiziţie publică.</w:t>
      </w:r>
    </w:p>
    <w:p w14:paraId="2998BFBD" w14:textId="77777777" w:rsidR="00E85B3A" w:rsidRPr="00C8319E" w:rsidRDefault="00E85B3A" w:rsidP="00E85B3A">
      <w:pPr>
        <w:shd w:val="clear" w:color="auto" w:fill="FFFFFF"/>
        <w:jc w:val="both"/>
      </w:pPr>
      <w:r w:rsidRPr="00C8319E">
        <w:t xml:space="preserve">Noi, ....................... </w:t>
      </w:r>
      <w:r w:rsidRPr="00C8319E">
        <w:rPr>
          <w:i/>
        </w:rPr>
        <w:t>(denumirea terţului susţinător tehnic şiprofesional),</w:t>
      </w:r>
      <w:r w:rsidRPr="00C8319E">
        <w:t xml:space="preserve"> declarăm că înţelegem să răspundem, în mod necondiţionat, faţă de autoritatea contractantă pentru neexecutarea oricărei obligaţii asumate de ....................... </w:t>
      </w:r>
      <w:r w:rsidRPr="00C8319E">
        <w:rPr>
          <w:i/>
        </w:rPr>
        <w:t>(denumirea ofertantului/candidatului)</w:t>
      </w:r>
      <w:r w:rsidRPr="00C8319E">
        <w:t xml:space="preserve">, în baza contractului de achiziţie publică, şi pentru care ................ </w:t>
      </w:r>
      <w:r w:rsidRPr="00C8319E">
        <w:rPr>
          <w:i/>
        </w:rPr>
        <w:t>(denumire operatorul/candidatului)</w:t>
      </w:r>
      <w:r w:rsidRPr="00C8319E">
        <w:t xml:space="preserve"> a primit susţinerea tehnică şi profesională conform prezentului angajament, renunţând în acest sens, definitiv şi irevocabil, la invocarea beneficiului de diviziune.</w:t>
      </w:r>
    </w:p>
    <w:p w14:paraId="64007FD6" w14:textId="77777777" w:rsidR="00E85B3A" w:rsidRPr="00C8319E" w:rsidRDefault="00E85B3A" w:rsidP="00E85B3A">
      <w:pPr>
        <w:shd w:val="clear" w:color="auto" w:fill="FFFFFF"/>
        <w:jc w:val="both"/>
      </w:pPr>
      <w:r w:rsidRPr="00C8319E">
        <w:t xml:space="preserve">Noi, .................. </w:t>
      </w:r>
      <w:r w:rsidRPr="00C8319E">
        <w:rPr>
          <w:i/>
        </w:rPr>
        <w:t>(denumirea terţului susţinător tehnic şi profesional),</w:t>
      </w:r>
      <w:r w:rsidRPr="00C8319E">
        <w:t xml:space="preserve"> declarăm că înţelegem să renunţăm definitiv şi irevocabil la dreptul de a invoca orice excepţie de neexecutare, atât faţă de autoritatea contractantă, cât şi faţă de ................. (</w:t>
      </w:r>
      <w:r w:rsidRPr="00C8319E">
        <w:rPr>
          <w:i/>
        </w:rPr>
        <w:t>denumire ofertant),</w:t>
      </w:r>
      <w:r w:rsidRPr="00C8319E">
        <w:t xml:space="preserve"> care ar putea conduce la neexecutarea, parţială sau totală, sau la executarea cu întârziere sau în mod necorespunzător a obligaţiilor asumate de noi prin prezentul angajament.</w:t>
      </w:r>
    </w:p>
    <w:p w14:paraId="02352E34" w14:textId="77777777" w:rsidR="00E85B3A" w:rsidRPr="00C8319E" w:rsidRDefault="00E85B3A" w:rsidP="00E85B3A">
      <w:pPr>
        <w:shd w:val="clear" w:color="auto" w:fill="FFFFFF"/>
        <w:jc w:val="both"/>
        <w:rPr>
          <w:spacing w:val="-1"/>
        </w:rPr>
      </w:pPr>
      <w:r w:rsidRPr="00C8319E">
        <w:rPr>
          <w:spacing w:val="-1"/>
        </w:rPr>
        <w:t>Noi,..................................</w:t>
      </w:r>
      <w:r w:rsidRPr="00C8319E">
        <w:rPr>
          <w:i/>
        </w:rPr>
        <w:t xml:space="preserve"> (denumirea terţului susţinător tehnic şi profesional),</w:t>
      </w:r>
      <w:r w:rsidRPr="00C8319E">
        <w:t xml:space="preserve"> declarăm că înţelegem să răspundem pentru prejudiciile cauzate autorităţii contractante ca urmare a nerespectării obligaţiilor prevăzute în angajament.</w:t>
      </w:r>
    </w:p>
    <w:p w14:paraId="4D3A453A" w14:textId="77777777" w:rsidR="00E85B3A" w:rsidRPr="00C8319E" w:rsidRDefault="00E85B3A" w:rsidP="00E85B3A">
      <w:pPr>
        <w:shd w:val="clear" w:color="auto" w:fill="FFFFFF"/>
        <w:jc w:val="both"/>
        <w:rPr>
          <w:spacing w:val="-1"/>
        </w:rPr>
      </w:pPr>
      <w:r w:rsidRPr="00C8319E">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C8319E">
        <w:t xml:space="preserve"> (</w:t>
      </w:r>
      <w:r w:rsidRPr="00C8319E">
        <w:rPr>
          <w:i/>
        </w:rPr>
        <w:t>denumirea ofertantului/candidatului).</w:t>
      </w:r>
    </w:p>
    <w:p w14:paraId="4F7E8EB9" w14:textId="77777777" w:rsidR="00E85B3A" w:rsidRPr="00C8319E" w:rsidRDefault="00E85B3A" w:rsidP="00E85B3A">
      <w:pPr>
        <w:shd w:val="clear" w:color="auto" w:fill="FFFFFF"/>
        <w:rPr>
          <w:spacing w:val="-1"/>
        </w:rPr>
      </w:pPr>
    </w:p>
    <w:p w14:paraId="45363915" w14:textId="77777777" w:rsidR="00E85B3A" w:rsidRPr="00C8319E" w:rsidRDefault="00E85B3A" w:rsidP="00E85B3A">
      <w:pPr>
        <w:shd w:val="clear" w:color="auto" w:fill="FFFFFF"/>
        <w:rPr>
          <w:spacing w:val="-1"/>
        </w:rPr>
      </w:pPr>
    </w:p>
    <w:p w14:paraId="4C38A75B" w14:textId="77777777" w:rsidR="00E85B3A" w:rsidRPr="00C8319E" w:rsidRDefault="00E85B3A" w:rsidP="00E85B3A">
      <w:pPr>
        <w:shd w:val="clear" w:color="auto" w:fill="FFFFFF"/>
        <w:rPr>
          <w:spacing w:val="-1"/>
        </w:rPr>
      </w:pPr>
      <w:r w:rsidRPr="00C8319E">
        <w:rPr>
          <w:spacing w:val="-1"/>
        </w:rPr>
        <w:t>Data completării,</w:t>
      </w:r>
      <w:r w:rsidRPr="00C8319E">
        <w:rPr>
          <w:spacing w:val="-1"/>
        </w:rPr>
        <w:tab/>
      </w:r>
      <w:r w:rsidRPr="00C8319E">
        <w:rPr>
          <w:spacing w:val="-1"/>
        </w:rPr>
        <w:tab/>
      </w:r>
      <w:r w:rsidRPr="00C8319E">
        <w:rPr>
          <w:spacing w:val="-1"/>
        </w:rPr>
        <w:tab/>
      </w:r>
      <w:r w:rsidRPr="00C8319E">
        <w:rPr>
          <w:spacing w:val="-1"/>
        </w:rPr>
        <w:tab/>
      </w:r>
      <w:r w:rsidRPr="00C8319E">
        <w:rPr>
          <w:spacing w:val="-1"/>
        </w:rPr>
        <w:tab/>
      </w:r>
      <w:r w:rsidRPr="00C8319E">
        <w:rPr>
          <w:spacing w:val="-1"/>
        </w:rPr>
        <w:tab/>
      </w:r>
      <w:r w:rsidRPr="00C8319E">
        <w:rPr>
          <w:spacing w:val="-1"/>
        </w:rPr>
        <w:tab/>
        <w:t>Terţ susţinător,</w:t>
      </w:r>
    </w:p>
    <w:p w14:paraId="347927E6" w14:textId="77777777" w:rsidR="00E85B3A" w:rsidRPr="00C8319E" w:rsidRDefault="00E85B3A" w:rsidP="00E85B3A">
      <w:pPr>
        <w:shd w:val="clear" w:color="auto" w:fill="FFFFFF"/>
        <w:rPr>
          <w:spacing w:val="-1"/>
        </w:rPr>
      </w:pPr>
      <w:r w:rsidRPr="00C8319E">
        <w:rPr>
          <w:spacing w:val="-1"/>
        </w:rPr>
        <w:t>...........................</w:t>
      </w:r>
      <w:r w:rsidRPr="00C8319E">
        <w:rPr>
          <w:spacing w:val="-1"/>
        </w:rPr>
        <w:tab/>
      </w:r>
      <w:r w:rsidRPr="00C8319E">
        <w:rPr>
          <w:spacing w:val="-1"/>
        </w:rPr>
        <w:tab/>
      </w:r>
      <w:r w:rsidRPr="00C8319E">
        <w:rPr>
          <w:spacing w:val="-1"/>
        </w:rPr>
        <w:tab/>
      </w:r>
      <w:r w:rsidRPr="00C8319E">
        <w:rPr>
          <w:spacing w:val="-1"/>
        </w:rPr>
        <w:tab/>
      </w:r>
      <w:r w:rsidRPr="00C8319E">
        <w:rPr>
          <w:spacing w:val="-1"/>
        </w:rPr>
        <w:tab/>
      </w:r>
      <w:r w:rsidRPr="00C8319E">
        <w:rPr>
          <w:spacing w:val="-1"/>
        </w:rPr>
        <w:tab/>
      </w:r>
      <w:r w:rsidRPr="00C8319E">
        <w:rPr>
          <w:spacing w:val="-1"/>
        </w:rPr>
        <w:tab/>
        <w:t>.....................</w:t>
      </w:r>
    </w:p>
    <w:p w14:paraId="26FC743A" w14:textId="77777777" w:rsidR="00E85B3A" w:rsidRPr="00C8319E" w:rsidRDefault="00E85B3A" w:rsidP="00E85B3A">
      <w:pPr>
        <w:shd w:val="clear" w:color="auto" w:fill="FFFFFF"/>
        <w:jc w:val="right"/>
        <w:rPr>
          <w:i/>
          <w:spacing w:val="-1"/>
        </w:rPr>
      </w:pPr>
      <w:r w:rsidRPr="00C8319E">
        <w:rPr>
          <w:i/>
          <w:spacing w:val="-1"/>
        </w:rPr>
        <w:t>(semnătură autorizată)</w:t>
      </w:r>
    </w:p>
    <w:p w14:paraId="3E03AE76" w14:textId="77777777" w:rsidR="00E85B3A" w:rsidRPr="00C8319E" w:rsidRDefault="00E85B3A" w:rsidP="00E85B3A">
      <w:pPr>
        <w:tabs>
          <w:tab w:val="left" w:pos="567"/>
        </w:tabs>
        <w:jc w:val="center"/>
        <w:rPr>
          <w:b/>
          <w:color w:val="000000"/>
          <w:w w:val="90"/>
        </w:rPr>
      </w:pPr>
    </w:p>
    <w:p w14:paraId="2E48B318" w14:textId="77777777" w:rsidR="00E85B3A" w:rsidRPr="00C8319E" w:rsidRDefault="00E85B3A" w:rsidP="00E85B3A">
      <w:pPr>
        <w:jc w:val="right"/>
        <w:rPr>
          <w:noProof w:val="0"/>
          <w:color w:val="5B9BD5" w:themeColor="accent1"/>
        </w:rPr>
      </w:pPr>
    </w:p>
    <w:p w14:paraId="360B6B79" w14:textId="77777777" w:rsidR="00E85B3A" w:rsidRPr="00EB747D" w:rsidRDefault="00E85B3A" w:rsidP="00E85B3A">
      <w:pPr>
        <w:jc w:val="right"/>
        <w:rPr>
          <w:noProof w:val="0"/>
          <w:sz w:val="22"/>
          <w:szCs w:val="22"/>
        </w:rPr>
      </w:pPr>
      <w:r w:rsidRPr="00EB747D">
        <w:rPr>
          <w:noProof w:val="0"/>
        </w:rPr>
        <w:lastRenderedPageBreak/>
        <w:t>Anexa nr. 20</w:t>
      </w:r>
    </w:p>
    <w:p w14:paraId="6F26CCEF" w14:textId="77777777" w:rsidR="00E85B3A" w:rsidRPr="00EB747D" w:rsidRDefault="00E85B3A" w:rsidP="00E85B3A">
      <w:pPr>
        <w:jc w:val="right"/>
        <w:rPr>
          <w:noProof w:val="0"/>
        </w:rPr>
      </w:pPr>
      <w:r w:rsidRPr="00EB747D">
        <w:rPr>
          <w:noProof w:val="0"/>
        </w:rPr>
        <w:t>la Documentația standard nr._____</w:t>
      </w:r>
    </w:p>
    <w:p w14:paraId="3E90CDB5" w14:textId="77777777" w:rsidR="00E85B3A" w:rsidRPr="00EB747D" w:rsidRDefault="00E85B3A" w:rsidP="00E85B3A">
      <w:pPr>
        <w:jc w:val="right"/>
        <w:rPr>
          <w:noProof w:val="0"/>
        </w:rPr>
      </w:pPr>
      <w:r w:rsidRPr="00EB747D">
        <w:rPr>
          <w:noProof w:val="0"/>
        </w:rPr>
        <w:t>din “____” ________ 20___</w:t>
      </w:r>
    </w:p>
    <w:p w14:paraId="54306D59" w14:textId="77777777" w:rsidR="00E85B3A" w:rsidRPr="00C8319E" w:rsidRDefault="00E85B3A" w:rsidP="00E85B3A">
      <w:pPr>
        <w:tabs>
          <w:tab w:val="left" w:pos="567"/>
        </w:tabs>
        <w:jc w:val="center"/>
        <w:rPr>
          <w:b/>
          <w:color w:val="000000"/>
          <w:w w:val="90"/>
        </w:rPr>
      </w:pPr>
    </w:p>
    <w:p w14:paraId="60DFCBF1" w14:textId="77777777" w:rsidR="00E85B3A" w:rsidRPr="00C8319E" w:rsidRDefault="00E85B3A" w:rsidP="00E85B3A">
      <w:pPr>
        <w:tabs>
          <w:tab w:val="left" w:pos="567"/>
        </w:tabs>
        <w:jc w:val="center"/>
        <w:rPr>
          <w:b/>
          <w:color w:val="000000"/>
          <w:w w:val="90"/>
        </w:rPr>
      </w:pPr>
    </w:p>
    <w:p w14:paraId="049FC9E0" w14:textId="77777777" w:rsidR="00E85B3A" w:rsidRPr="00C8319E" w:rsidRDefault="00E85B3A" w:rsidP="00E85B3A">
      <w:pPr>
        <w:keepNext/>
        <w:spacing w:before="240" w:after="60"/>
        <w:jc w:val="center"/>
        <w:outlineLvl w:val="0"/>
        <w:rPr>
          <w:b/>
          <w:bCs/>
          <w:kern w:val="32"/>
        </w:rPr>
      </w:pPr>
      <w:r w:rsidRPr="00C8319E">
        <w:rPr>
          <w:b/>
          <w:bCs/>
          <w:kern w:val="32"/>
        </w:rPr>
        <w:t xml:space="preserve">DECLARAŢIE TERŢ SUSŢINĂTOR TEHNIC </w:t>
      </w:r>
    </w:p>
    <w:p w14:paraId="01104A61" w14:textId="77777777" w:rsidR="00E85B3A" w:rsidRPr="00C8319E" w:rsidRDefault="00E85B3A" w:rsidP="00E85B3A">
      <w:pPr>
        <w:shd w:val="clear" w:color="auto" w:fill="FFFFFF"/>
        <w:spacing w:after="200"/>
        <w:rPr>
          <w:rFonts w:eastAsia="Calibri"/>
          <w:b/>
          <w:i/>
        </w:rPr>
      </w:pPr>
    </w:p>
    <w:p w14:paraId="690220F6" w14:textId="77777777" w:rsidR="00E85B3A" w:rsidRPr="00C8319E" w:rsidRDefault="00E85B3A" w:rsidP="00E85B3A">
      <w:pPr>
        <w:shd w:val="clear" w:color="auto" w:fill="FFFFFF"/>
        <w:rPr>
          <w:rFonts w:eastAsia="Calibri"/>
          <w:b/>
          <w:spacing w:val="-2"/>
        </w:rPr>
      </w:pPr>
      <w:r w:rsidRPr="00C8319E">
        <w:rPr>
          <w:rFonts w:eastAsia="Calibri"/>
          <w:b/>
          <w:spacing w:val="-2"/>
        </w:rPr>
        <w:t xml:space="preserve">Terţ susţinător tehnic </w:t>
      </w:r>
    </w:p>
    <w:p w14:paraId="11B76047" w14:textId="77777777" w:rsidR="00E85B3A" w:rsidRPr="00C8319E" w:rsidRDefault="00E85B3A" w:rsidP="00E85B3A">
      <w:pPr>
        <w:shd w:val="clear" w:color="auto" w:fill="FFFFFF"/>
        <w:rPr>
          <w:rFonts w:eastAsia="Calibri"/>
          <w:b/>
        </w:rPr>
      </w:pPr>
      <w:r w:rsidRPr="00C8319E">
        <w:rPr>
          <w:rFonts w:eastAsia="Calibri"/>
          <w:b/>
          <w:spacing w:val="-2"/>
        </w:rPr>
        <w:t>..........................</w:t>
      </w:r>
    </w:p>
    <w:p w14:paraId="42F539BE" w14:textId="77777777" w:rsidR="00E85B3A" w:rsidRPr="00C8319E" w:rsidRDefault="00E85B3A" w:rsidP="00E85B3A">
      <w:pPr>
        <w:shd w:val="clear" w:color="auto" w:fill="FFFFFF"/>
        <w:rPr>
          <w:rFonts w:eastAsia="Calibri"/>
        </w:rPr>
      </w:pPr>
      <w:r w:rsidRPr="00C8319E">
        <w:rPr>
          <w:rFonts w:eastAsia="Calibri"/>
        </w:rPr>
        <w:t>(denumirea)</w:t>
      </w:r>
    </w:p>
    <w:p w14:paraId="54B4FF78" w14:textId="77777777" w:rsidR="00E85B3A" w:rsidRPr="00C8319E" w:rsidRDefault="00E85B3A" w:rsidP="00E85B3A">
      <w:pPr>
        <w:shd w:val="clear" w:color="auto" w:fill="FFFFFF"/>
        <w:rPr>
          <w:rFonts w:eastAsia="Calibri"/>
        </w:rPr>
      </w:pPr>
    </w:p>
    <w:p w14:paraId="3EB98971" w14:textId="77777777" w:rsidR="00E85B3A" w:rsidRPr="00C8319E" w:rsidRDefault="00E85B3A" w:rsidP="00E85B3A">
      <w:pPr>
        <w:spacing w:after="200"/>
        <w:jc w:val="center"/>
        <w:rPr>
          <w:rFonts w:eastAsia="Calibri"/>
          <w:b/>
        </w:rPr>
      </w:pPr>
      <w:r w:rsidRPr="00C8319E">
        <w:rPr>
          <w:rFonts w:eastAsia="Calibri"/>
          <w:b/>
        </w:rPr>
        <w:t>Declaraţie</w:t>
      </w:r>
    </w:p>
    <w:p w14:paraId="6EDA8EA3" w14:textId="77777777" w:rsidR="00E85B3A" w:rsidRPr="00C8319E" w:rsidRDefault="00E85B3A" w:rsidP="00E85B3A">
      <w:pPr>
        <w:shd w:val="clear" w:color="auto" w:fill="FFFFFF"/>
        <w:tabs>
          <w:tab w:val="left" w:leader="dot" w:pos="6648"/>
        </w:tabs>
        <w:spacing w:after="200"/>
        <w:jc w:val="both"/>
        <w:rPr>
          <w:rFonts w:eastAsia="Calibri"/>
        </w:rPr>
      </w:pPr>
      <w:r w:rsidRPr="00C8319E">
        <w:rPr>
          <w:rFonts w:eastAsia="Calibri"/>
        </w:rPr>
        <w:t>Subsemnatul, reprezentant împuternicit al .......................... (</w:t>
      </w:r>
      <w:r w:rsidRPr="00C8319E">
        <w:rPr>
          <w:rFonts w:eastAsia="Calibri"/>
          <w:i/>
        </w:rPr>
        <w:t>denumirea terţului susţinător tehnic şi profesional),</w:t>
      </w:r>
      <w:r w:rsidRPr="00C8319E">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19EF435" w14:textId="77777777" w:rsidR="00E85B3A" w:rsidRPr="00C8319E" w:rsidRDefault="00E85B3A" w:rsidP="00E85B3A">
      <w:pPr>
        <w:shd w:val="clear" w:color="auto" w:fill="FFFFFF"/>
        <w:tabs>
          <w:tab w:val="left" w:leader="dot" w:pos="6648"/>
        </w:tabs>
        <w:spacing w:after="200"/>
        <w:jc w:val="both"/>
        <w:rPr>
          <w:rFonts w:eastAsia="Calibri"/>
        </w:rPr>
      </w:pPr>
      <w:r w:rsidRPr="00C8319E">
        <w:rPr>
          <w:rFonts w:eastAsia="Calibri"/>
        </w:rPr>
        <w:t xml:space="preserve">Declar, de asemenea, că vom disponibiliza aceste resurse necondiţionat, în funcţie de necesităţile care vor apărea pe parcursul îndeplinirii contractului de achiziţie publică având ca obiect..........................................................( </w:t>
      </w:r>
      <w:r w:rsidRPr="00C8319E">
        <w:rPr>
          <w:rFonts w:eastAsia="Calibri"/>
          <w:i/>
        </w:rPr>
        <w:t>obiectul contractului).</w:t>
      </w:r>
    </w:p>
    <w:p w14:paraId="5A0B6BCB" w14:textId="77777777" w:rsidR="00E85B3A" w:rsidRPr="00C8319E" w:rsidRDefault="00E85B3A" w:rsidP="00E85B3A">
      <w:pPr>
        <w:shd w:val="clear" w:color="auto" w:fill="FFFFFF"/>
        <w:spacing w:after="200"/>
        <w:rPr>
          <w:rFonts w:eastAsia="Calibri"/>
        </w:rPr>
      </w:pPr>
    </w:p>
    <w:p w14:paraId="03334316" w14:textId="77777777" w:rsidR="00E85B3A" w:rsidRPr="00C8319E" w:rsidRDefault="00E85B3A" w:rsidP="00E85B3A">
      <w:pPr>
        <w:shd w:val="clear" w:color="auto" w:fill="FFFFFF"/>
        <w:spacing w:after="200"/>
        <w:ind w:left="34"/>
        <w:jc w:val="center"/>
        <w:rPr>
          <w:rFonts w:eastAsia="Calibri"/>
          <w:b/>
        </w:rPr>
      </w:pPr>
      <w:r w:rsidRPr="00C8319E">
        <w:rPr>
          <w:rFonts w:eastAsia="Calibri"/>
          <w:b/>
          <w:spacing w:val="-3"/>
        </w:rPr>
        <w:t>LISTA</w:t>
      </w:r>
    </w:p>
    <w:p w14:paraId="60A14B87" w14:textId="77777777" w:rsidR="00E85B3A" w:rsidRPr="00C8319E" w:rsidRDefault="00E85B3A" w:rsidP="00E85B3A">
      <w:pPr>
        <w:shd w:val="clear" w:color="auto" w:fill="FFFFFF"/>
        <w:spacing w:after="200"/>
        <w:ind w:left="29"/>
        <w:jc w:val="center"/>
        <w:rPr>
          <w:rFonts w:eastAsia="Calibri"/>
        </w:rPr>
      </w:pPr>
      <w:r w:rsidRPr="00C8319E">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E85B3A" w:rsidRPr="00C8319E" w14:paraId="7F3AA9B1" w14:textId="77777777" w:rsidTr="00C8319E">
        <w:tc>
          <w:tcPr>
            <w:tcW w:w="609" w:type="dxa"/>
            <w:shd w:val="clear" w:color="auto" w:fill="auto"/>
          </w:tcPr>
          <w:p w14:paraId="26DB5E27" w14:textId="77777777" w:rsidR="00E85B3A" w:rsidRPr="00C8319E" w:rsidRDefault="00E85B3A" w:rsidP="00C8319E">
            <w:pPr>
              <w:jc w:val="center"/>
              <w:rPr>
                <w:rFonts w:eastAsia="Calibri"/>
                <w:lang w:eastAsia="ro-RO"/>
              </w:rPr>
            </w:pPr>
            <w:r w:rsidRPr="00C8319E">
              <w:rPr>
                <w:rFonts w:eastAsia="Calibri"/>
                <w:lang w:eastAsia="ro-RO"/>
              </w:rPr>
              <w:t xml:space="preserve">Nr. </w:t>
            </w:r>
          </w:p>
          <w:p w14:paraId="48B7BC0F" w14:textId="77777777" w:rsidR="00E85B3A" w:rsidRPr="00C8319E" w:rsidRDefault="00E85B3A" w:rsidP="00C8319E">
            <w:pPr>
              <w:jc w:val="center"/>
              <w:rPr>
                <w:rFonts w:eastAsia="Calibri"/>
                <w:lang w:eastAsia="ro-RO"/>
              </w:rPr>
            </w:pPr>
            <w:r w:rsidRPr="00C8319E">
              <w:rPr>
                <w:rFonts w:eastAsia="Calibri"/>
                <w:lang w:eastAsia="ro-RO"/>
              </w:rPr>
              <w:t>crt</w:t>
            </w:r>
          </w:p>
        </w:tc>
        <w:tc>
          <w:tcPr>
            <w:tcW w:w="3477" w:type="dxa"/>
            <w:shd w:val="clear" w:color="auto" w:fill="auto"/>
          </w:tcPr>
          <w:p w14:paraId="4BB666A3" w14:textId="77777777" w:rsidR="00E85B3A" w:rsidRPr="00C8319E" w:rsidRDefault="00E85B3A" w:rsidP="00C8319E">
            <w:pPr>
              <w:jc w:val="center"/>
              <w:rPr>
                <w:rFonts w:eastAsia="Calibri"/>
                <w:lang w:eastAsia="ro-RO"/>
              </w:rPr>
            </w:pPr>
            <w:r w:rsidRPr="00C8319E">
              <w:rPr>
                <w:rFonts w:eastAsia="Calibri"/>
                <w:lang w:eastAsia="ro-RO"/>
              </w:rPr>
              <w:t xml:space="preserve">Denumire </w:t>
            </w:r>
            <w:r w:rsidRPr="00C8319E">
              <w:rPr>
                <w:rFonts w:eastAsia="Calibri"/>
                <w:spacing w:val="-1"/>
                <w:lang w:eastAsia="ro-RO"/>
              </w:rPr>
              <w:t>utilaj/echipament/instalaţie</w:t>
            </w:r>
          </w:p>
        </w:tc>
        <w:tc>
          <w:tcPr>
            <w:tcW w:w="1293" w:type="dxa"/>
            <w:shd w:val="clear" w:color="auto" w:fill="auto"/>
          </w:tcPr>
          <w:p w14:paraId="2F8C573A" w14:textId="77777777" w:rsidR="00E85B3A" w:rsidRPr="00C8319E" w:rsidRDefault="00E85B3A" w:rsidP="00C8319E">
            <w:pPr>
              <w:jc w:val="center"/>
              <w:rPr>
                <w:rFonts w:eastAsia="Calibri"/>
                <w:lang w:eastAsia="ro-RO"/>
              </w:rPr>
            </w:pPr>
            <w:r w:rsidRPr="00C8319E">
              <w:rPr>
                <w:rFonts w:eastAsia="Calibri"/>
                <w:lang w:eastAsia="ro-RO"/>
              </w:rPr>
              <w:t>Cantitate U.M.</w:t>
            </w:r>
          </w:p>
        </w:tc>
        <w:tc>
          <w:tcPr>
            <w:tcW w:w="2931" w:type="dxa"/>
            <w:gridSpan w:val="2"/>
            <w:shd w:val="clear" w:color="auto" w:fill="auto"/>
          </w:tcPr>
          <w:p w14:paraId="35FB2802" w14:textId="77777777" w:rsidR="00E85B3A" w:rsidRPr="00C8319E" w:rsidRDefault="00E85B3A" w:rsidP="00C8319E">
            <w:pPr>
              <w:jc w:val="center"/>
              <w:rPr>
                <w:rFonts w:eastAsia="Calibri"/>
                <w:lang w:eastAsia="ro-RO"/>
              </w:rPr>
            </w:pPr>
            <w:r w:rsidRPr="00C8319E">
              <w:rPr>
                <w:rFonts w:eastAsia="Calibri"/>
                <w:lang w:eastAsia="ro-RO"/>
              </w:rPr>
              <w:t>Forma de deţinere</w:t>
            </w:r>
          </w:p>
        </w:tc>
      </w:tr>
      <w:tr w:rsidR="00E85B3A" w:rsidRPr="00C8319E" w14:paraId="4A1508BD" w14:textId="77777777" w:rsidTr="00C8319E">
        <w:tc>
          <w:tcPr>
            <w:tcW w:w="609" w:type="dxa"/>
            <w:shd w:val="clear" w:color="auto" w:fill="auto"/>
          </w:tcPr>
          <w:p w14:paraId="088CEAC2" w14:textId="77777777" w:rsidR="00E85B3A" w:rsidRPr="00C8319E" w:rsidRDefault="00E85B3A" w:rsidP="00C8319E">
            <w:pPr>
              <w:jc w:val="center"/>
              <w:rPr>
                <w:rFonts w:eastAsia="Calibri"/>
                <w:lang w:eastAsia="ro-RO"/>
              </w:rPr>
            </w:pPr>
          </w:p>
        </w:tc>
        <w:tc>
          <w:tcPr>
            <w:tcW w:w="3477" w:type="dxa"/>
            <w:shd w:val="clear" w:color="auto" w:fill="auto"/>
          </w:tcPr>
          <w:p w14:paraId="2116C6E8" w14:textId="77777777" w:rsidR="00E85B3A" w:rsidRPr="00C8319E" w:rsidRDefault="00E85B3A" w:rsidP="00C8319E">
            <w:pPr>
              <w:jc w:val="center"/>
              <w:rPr>
                <w:rFonts w:eastAsia="Calibri"/>
                <w:lang w:eastAsia="ro-RO"/>
              </w:rPr>
            </w:pPr>
          </w:p>
        </w:tc>
        <w:tc>
          <w:tcPr>
            <w:tcW w:w="1293" w:type="dxa"/>
            <w:shd w:val="clear" w:color="auto" w:fill="auto"/>
          </w:tcPr>
          <w:p w14:paraId="01D96F21" w14:textId="77777777" w:rsidR="00E85B3A" w:rsidRPr="00C8319E" w:rsidRDefault="00E85B3A" w:rsidP="00C8319E">
            <w:pPr>
              <w:jc w:val="center"/>
              <w:rPr>
                <w:rFonts w:eastAsia="Calibri"/>
                <w:lang w:eastAsia="ro-RO"/>
              </w:rPr>
            </w:pPr>
          </w:p>
        </w:tc>
        <w:tc>
          <w:tcPr>
            <w:tcW w:w="1608" w:type="dxa"/>
            <w:shd w:val="clear" w:color="auto" w:fill="auto"/>
          </w:tcPr>
          <w:p w14:paraId="0D88E4FC" w14:textId="77777777" w:rsidR="00E85B3A" w:rsidRPr="00C8319E" w:rsidRDefault="00E85B3A" w:rsidP="00C8319E">
            <w:pPr>
              <w:jc w:val="center"/>
              <w:rPr>
                <w:rFonts w:eastAsia="Calibri"/>
                <w:lang w:eastAsia="ro-RO"/>
              </w:rPr>
            </w:pPr>
            <w:r w:rsidRPr="00C8319E">
              <w:rPr>
                <w:rFonts w:eastAsia="Calibri"/>
                <w:lang w:eastAsia="ro-RO"/>
              </w:rPr>
              <w:t xml:space="preserve">Proprietate </w:t>
            </w:r>
          </w:p>
        </w:tc>
        <w:tc>
          <w:tcPr>
            <w:tcW w:w="1323" w:type="dxa"/>
            <w:shd w:val="clear" w:color="auto" w:fill="auto"/>
          </w:tcPr>
          <w:p w14:paraId="57C56087" w14:textId="77777777" w:rsidR="00E85B3A" w:rsidRPr="00C8319E" w:rsidRDefault="00E85B3A" w:rsidP="00C8319E">
            <w:pPr>
              <w:jc w:val="center"/>
              <w:rPr>
                <w:rFonts w:eastAsia="Calibri"/>
                <w:lang w:eastAsia="ro-RO"/>
              </w:rPr>
            </w:pPr>
            <w:r w:rsidRPr="00C8319E">
              <w:rPr>
                <w:rFonts w:eastAsia="Calibri"/>
                <w:lang w:eastAsia="ro-RO"/>
              </w:rPr>
              <w:t>În chirie</w:t>
            </w:r>
          </w:p>
        </w:tc>
      </w:tr>
      <w:tr w:rsidR="00E85B3A" w:rsidRPr="00C8319E" w14:paraId="28BB89A3" w14:textId="77777777" w:rsidTr="00C8319E">
        <w:tc>
          <w:tcPr>
            <w:tcW w:w="609" w:type="dxa"/>
            <w:shd w:val="clear" w:color="auto" w:fill="auto"/>
          </w:tcPr>
          <w:p w14:paraId="23FD1181" w14:textId="77777777" w:rsidR="00E85B3A" w:rsidRPr="00C8319E" w:rsidRDefault="00E85B3A" w:rsidP="00C8319E">
            <w:pPr>
              <w:jc w:val="center"/>
              <w:rPr>
                <w:rFonts w:eastAsia="Calibri"/>
                <w:lang w:eastAsia="ro-RO"/>
              </w:rPr>
            </w:pPr>
          </w:p>
        </w:tc>
        <w:tc>
          <w:tcPr>
            <w:tcW w:w="3477" w:type="dxa"/>
            <w:shd w:val="clear" w:color="auto" w:fill="auto"/>
          </w:tcPr>
          <w:p w14:paraId="3E954958" w14:textId="77777777" w:rsidR="00E85B3A" w:rsidRPr="00C8319E" w:rsidRDefault="00E85B3A" w:rsidP="00C8319E">
            <w:pPr>
              <w:jc w:val="center"/>
              <w:rPr>
                <w:rFonts w:eastAsia="Calibri"/>
                <w:lang w:eastAsia="ro-RO"/>
              </w:rPr>
            </w:pPr>
          </w:p>
        </w:tc>
        <w:tc>
          <w:tcPr>
            <w:tcW w:w="1293" w:type="dxa"/>
            <w:shd w:val="clear" w:color="auto" w:fill="auto"/>
          </w:tcPr>
          <w:p w14:paraId="002B99C0" w14:textId="77777777" w:rsidR="00E85B3A" w:rsidRPr="00C8319E" w:rsidRDefault="00E85B3A" w:rsidP="00C8319E">
            <w:pPr>
              <w:jc w:val="center"/>
              <w:rPr>
                <w:rFonts w:eastAsia="Calibri"/>
                <w:lang w:eastAsia="ro-RO"/>
              </w:rPr>
            </w:pPr>
          </w:p>
        </w:tc>
        <w:tc>
          <w:tcPr>
            <w:tcW w:w="1608" w:type="dxa"/>
            <w:shd w:val="clear" w:color="auto" w:fill="auto"/>
          </w:tcPr>
          <w:p w14:paraId="23B619FE" w14:textId="77777777" w:rsidR="00E85B3A" w:rsidRPr="00C8319E" w:rsidRDefault="00E85B3A" w:rsidP="00C8319E">
            <w:pPr>
              <w:jc w:val="center"/>
              <w:rPr>
                <w:rFonts w:eastAsia="Calibri"/>
                <w:lang w:eastAsia="ro-RO"/>
              </w:rPr>
            </w:pPr>
          </w:p>
        </w:tc>
        <w:tc>
          <w:tcPr>
            <w:tcW w:w="1323" w:type="dxa"/>
            <w:shd w:val="clear" w:color="auto" w:fill="auto"/>
          </w:tcPr>
          <w:p w14:paraId="1C0FE471" w14:textId="77777777" w:rsidR="00E85B3A" w:rsidRPr="00C8319E" w:rsidRDefault="00E85B3A" w:rsidP="00C8319E">
            <w:pPr>
              <w:jc w:val="center"/>
              <w:rPr>
                <w:rFonts w:eastAsia="Calibri"/>
                <w:lang w:eastAsia="ro-RO"/>
              </w:rPr>
            </w:pPr>
          </w:p>
        </w:tc>
      </w:tr>
      <w:tr w:rsidR="00E85B3A" w:rsidRPr="00C8319E" w14:paraId="383DB2D1" w14:textId="77777777" w:rsidTr="00C8319E">
        <w:tc>
          <w:tcPr>
            <w:tcW w:w="609" w:type="dxa"/>
            <w:shd w:val="clear" w:color="auto" w:fill="auto"/>
          </w:tcPr>
          <w:p w14:paraId="3D9BE9BD" w14:textId="77777777" w:rsidR="00E85B3A" w:rsidRPr="00C8319E" w:rsidRDefault="00E85B3A" w:rsidP="00C8319E">
            <w:pPr>
              <w:jc w:val="center"/>
              <w:rPr>
                <w:rFonts w:eastAsia="Calibri"/>
                <w:lang w:eastAsia="ro-RO"/>
              </w:rPr>
            </w:pPr>
          </w:p>
        </w:tc>
        <w:tc>
          <w:tcPr>
            <w:tcW w:w="3477" w:type="dxa"/>
            <w:shd w:val="clear" w:color="auto" w:fill="auto"/>
          </w:tcPr>
          <w:p w14:paraId="2162C1FE" w14:textId="77777777" w:rsidR="00E85B3A" w:rsidRPr="00C8319E" w:rsidRDefault="00E85B3A" w:rsidP="00C8319E">
            <w:pPr>
              <w:jc w:val="center"/>
              <w:rPr>
                <w:rFonts w:eastAsia="Calibri"/>
                <w:lang w:eastAsia="ro-RO"/>
              </w:rPr>
            </w:pPr>
          </w:p>
        </w:tc>
        <w:tc>
          <w:tcPr>
            <w:tcW w:w="1293" w:type="dxa"/>
            <w:shd w:val="clear" w:color="auto" w:fill="auto"/>
          </w:tcPr>
          <w:p w14:paraId="64B8E7F1" w14:textId="77777777" w:rsidR="00E85B3A" w:rsidRPr="00C8319E" w:rsidRDefault="00E85B3A" w:rsidP="00C8319E">
            <w:pPr>
              <w:jc w:val="center"/>
              <w:rPr>
                <w:rFonts w:eastAsia="Calibri"/>
                <w:lang w:eastAsia="ro-RO"/>
              </w:rPr>
            </w:pPr>
          </w:p>
        </w:tc>
        <w:tc>
          <w:tcPr>
            <w:tcW w:w="1608" w:type="dxa"/>
            <w:shd w:val="clear" w:color="auto" w:fill="auto"/>
          </w:tcPr>
          <w:p w14:paraId="24A6EB02" w14:textId="77777777" w:rsidR="00E85B3A" w:rsidRPr="00C8319E" w:rsidRDefault="00E85B3A" w:rsidP="00C8319E">
            <w:pPr>
              <w:jc w:val="center"/>
              <w:rPr>
                <w:rFonts w:eastAsia="Calibri"/>
                <w:lang w:eastAsia="ro-RO"/>
              </w:rPr>
            </w:pPr>
          </w:p>
        </w:tc>
        <w:tc>
          <w:tcPr>
            <w:tcW w:w="1323" w:type="dxa"/>
            <w:shd w:val="clear" w:color="auto" w:fill="auto"/>
          </w:tcPr>
          <w:p w14:paraId="32927921" w14:textId="77777777" w:rsidR="00E85B3A" w:rsidRPr="00C8319E" w:rsidRDefault="00E85B3A" w:rsidP="00C8319E">
            <w:pPr>
              <w:jc w:val="center"/>
              <w:rPr>
                <w:rFonts w:eastAsia="Calibri"/>
                <w:lang w:eastAsia="ro-RO"/>
              </w:rPr>
            </w:pPr>
          </w:p>
        </w:tc>
      </w:tr>
      <w:tr w:rsidR="00E85B3A" w:rsidRPr="00C8319E" w14:paraId="0C82C025" w14:textId="77777777" w:rsidTr="00C8319E">
        <w:tc>
          <w:tcPr>
            <w:tcW w:w="609" w:type="dxa"/>
            <w:shd w:val="clear" w:color="auto" w:fill="auto"/>
          </w:tcPr>
          <w:p w14:paraId="3201CEDF" w14:textId="77777777" w:rsidR="00E85B3A" w:rsidRPr="00C8319E" w:rsidRDefault="00E85B3A" w:rsidP="00C8319E">
            <w:pPr>
              <w:jc w:val="center"/>
              <w:rPr>
                <w:rFonts w:eastAsia="Calibri"/>
                <w:lang w:eastAsia="ro-RO"/>
              </w:rPr>
            </w:pPr>
          </w:p>
        </w:tc>
        <w:tc>
          <w:tcPr>
            <w:tcW w:w="3477" w:type="dxa"/>
            <w:shd w:val="clear" w:color="auto" w:fill="auto"/>
          </w:tcPr>
          <w:p w14:paraId="0A6A1DC7" w14:textId="77777777" w:rsidR="00E85B3A" w:rsidRPr="00C8319E" w:rsidRDefault="00E85B3A" w:rsidP="00C8319E">
            <w:pPr>
              <w:jc w:val="center"/>
              <w:rPr>
                <w:rFonts w:eastAsia="Calibri"/>
                <w:lang w:eastAsia="ro-RO"/>
              </w:rPr>
            </w:pPr>
          </w:p>
        </w:tc>
        <w:tc>
          <w:tcPr>
            <w:tcW w:w="1293" w:type="dxa"/>
            <w:shd w:val="clear" w:color="auto" w:fill="auto"/>
          </w:tcPr>
          <w:p w14:paraId="240509D3" w14:textId="77777777" w:rsidR="00E85B3A" w:rsidRPr="00C8319E" w:rsidRDefault="00E85B3A" w:rsidP="00C8319E">
            <w:pPr>
              <w:jc w:val="center"/>
              <w:rPr>
                <w:rFonts w:eastAsia="Calibri"/>
                <w:lang w:eastAsia="ro-RO"/>
              </w:rPr>
            </w:pPr>
          </w:p>
        </w:tc>
        <w:tc>
          <w:tcPr>
            <w:tcW w:w="1608" w:type="dxa"/>
            <w:shd w:val="clear" w:color="auto" w:fill="auto"/>
          </w:tcPr>
          <w:p w14:paraId="7056B5C5" w14:textId="77777777" w:rsidR="00E85B3A" w:rsidRPr="00C8319E" w:rsidRDefault="00E85B3A" w:rsidP="00C8319E">
            <w:pPr>
              <w:jc w:val="center"/>
              <w:rPr>
                <w:rFonts w:eastAsia="Calibri"/>
                <w:lang w:eastAsia="ro-RO"/>
              </w:rPr>
            </w:pPr>
          </w:p>
        </w:tc>
        <w:tc>
          <w:tcPr>
            <w:tcW w:w="1323" w:type="dxa"/>
            <w:shd w:val="clear" w:color="auto" w:fill="auto"/>
          </w:tcPr>
          <w:p w14:paraId="498849C4" w14:textId="77777777" w:rsidR="00E85B3A" w:rsidRPr="00C8319E" w:rsidRDefault="00E85B3A" w:rsidP="00C8319E">
            <w:pPr>
              <w:jc w:val="center"/>
              <w:rPr>
                <w:rFonts w:eastAsia="Calibri"/>
                <w:lang w:eastAsia="ro-RO"/>
              </w:rPr>
            </w:pPr>
          </w:p>
        </w:tc>
      </w:tr>
    </w:tbl>
    <w:p w14:paraId="0F11FA0D" w14:textId="77777777" w:rsidR="00E85B3A" w:rsidRPr="00C8319E" w:rsidRDefault="00E85B3A" w:rsidP="00E85B3A">
      <w:pPr>
        <w:spacing w:after="200"/>
        <w:ind w:left="28"/>
        <w:rPr>
          <w:rFonts w:eastAsia="Calibri"/>
        </w:rPr>
      </w:pPr>
    </w:p>
    <w:p w14:paraId="3FB27773" w14:textId="77777777" w:rsidR="00E85B3A" w:rsidRPr="00C8319E" w:rsidRDefault="00E85B3A" w:rsidP="00E85B3A">
      <w:pPr>
        <w:spacing w:after="200"/>
        <w:ind w:left="28"/>
        <w:rPr>
          <w:rFonts w:eastAsia="Calibri"/>
        </w:rPr>
      </w:pPr>
      <w:r w:rsidRPr="00C8319E">
        <w:rPr>
          <w:rFonts w:eastAsia="Calibri"/>
        </w:rPr>
        <w:tab/>
        <w:t>Prezenta declaraţie este anexă la „Angajamentul ferm” privind susţinerea noastră tehnică şi profesională oferită .................................................................................................................</w:t>
      </w:r>
    </w:p>
    <w:p w14:paraId="3C9D4F7E" w14:textId="77777777" w:rsidR="00E85B3A" w:rsidRPr="00C8319E" w:rsidRDefault="00E85B3A" w:rsidP="00E85B3A">
      <w:pPr>
        <w:spacing w:after="200"/>
        <w:ind w:left="28"/>
        <w:rPr>
          <w:rFonts w:eastAsia="Calibri"/>
        </w:rPr>
      </w:pPr>
      <w:r w:rsidRPr="00C8319E">
        <w:rPr>
          <w:rFonts w:eastAsia="Calibri"/>
        </w:rPr>
        <w:t>(</w:t>
      </w:r>
      <w:r w:rsidRPr="00C8319E">
        <w:rPr>
          <w:rFonts w:eastAsia="Calibri"/>
          <w:i/>
        </w:rPr>
        <w:t>denumirea ofertantului/candidatului).</w:t>
      </w:r>
    </w:p>
    <w:p w14:paraId="79FF7102" w14:textId="77777777" w:rsidR="00E85B3A" w:rsidRPr="00C8319E" w:rsidRDefault="00E85B3A" w:rsidP="00E85B3A">
      <w:pPr>
        <w:shd w:val="clear" w:color="auto" w:fill="FFFFFF"/>
        <w:spacing w:after="200"/>
        <w:ind w:firstLine="993"/>
        <w:rPr>
          <w:rFonts w:eastAsia="Calibri"/>
          <w:spacing w:val="-1"/>
        </w:rPr>
      </w:pPr>
    </w:p>
    <w:p w14:paraId="579F4A91" w14:textId="77777777" w:rsidR="00E85B3A" w:rsidRPr="00C8319E" w:rsidRDefault="00E85B3A" w:rsidP="00E85B3A">
      <w:pPr>
        <w:shd w:val="clear" w:color="auto" w:fill="FFFFFF"/>
        <w:spacing w:after="200"/>
        <w:ind w:firstLine="993"/>
        <w:rPr>
          <w:rFonts w:eastAsia="Calibri"/>
          <w:spacing w:val="-1"/>
        </w:rPr>
      </w:pPr>
    </w:p>
    <w:p w14:paraId="14FC8BCC" w14:textId="77777777" w:rsidR="00E85B3A" w:rsidRPr="00C8319E" w:rsidRDefault="00E85B3A" w:rsidP="00E85B3A">
      <w:pPr>
        <w:shd w:val="clear" w:color="auto" w:fill="FFFFFF"/>
        <w:spacing w:after="200"/>
        <w:ind w:firstLine="993"/>
        <w:rPr>
          <w:rFonts w:eastAsia="Calibri"/>
          <w:spacing w:val="-1"/>
        </w:rPr>
      </w:pPr>
    </w:p>
    <w:p w14:paraId="378BD2E6" w14:textId="77777777" w:rsidR="00E85B3A" w:rsidRPr="00C8319E" w:rsidRDefault="00E85B3A" w:rsidP="00E85B3A">
      <w:pPr>
        <w:shd w:val="clear" w:color="auto" w:fill="FFFFFF"/>
        <w:spacing w:after="200"/>
        <w:ind w:firstLine="993"/>
        <w:rPr>
          <w:rFonts w:eastAsia="Calibri"/>
          <w:spacing w:val="-1"/>
        </w:rPr>
      </w:pPr>
      <w:r w:rsidRPr="00C8319E">
        <w:rPr>
          <w:rFonts w:eastAsia="Calibri"/>
          <w:spacing w:val="-1"/>
        </w:rPr>
        <w:t>Data completării,</w:t>
      </w:r>
      <w:r w:rsidRPr="00C8319E">
        <w:rPr>
          <w:rFonts w:eastAsia="Calibri"/>
          <w:spacing w:val="-1"/>
        </w:rPr>
        <w:tab/>
      </w:r>
      <w:r w:rsidRPr="00C8319E">
        <w:rPr>
          <w:rFonts w:eastAsia="Calibri"/>
          <w:spacing w:val="-1"/>
        </w:rPr>
        <w:tab/>
      </w:r>
      <w:r w:rsidRPr="00C8319E">
        <w:rPr>
          <w:rFonts w:eastAsia="Calibri"/>
          <w:spacing w:val="-1"/>
        </w:rPr>
        <w:tab/>
      </w:r>
      <w:r w:rsidRPr="00C8319E">
        <w:rPr>
          <w:rFonts w:eastAsia="Calibri"/>
          <w:spacing w:val="-1"/>
        </w:rPr>
        <w:tab/>
      </w:r>
      <w:r w:rsidRPr="00C8319E">
        <w:rPr>
          <w:rFonts w:eastAsia="Calibri"/>
          <w:spacing w:val="-1"/>
        </w:rPr>
        <w:tab/>
      </w:r>
      <w:r w:rsidRPr="00C8319E">
        <w:rPr>
          <w:rFonts w:eastAsia="Calibri"/>
          <w:spacing w:val="-1"/>
        </w:rPr>
        <w:tab/>
        <w:t>Terţ susţinător,</w:t>
      </w:r>
    </w:p>
    <w:p w14:paraId="0A268777" w14:textId="77777777" w:rsidR="00E85B3A" w:rsidRPr="00C8319E" w:rsidRDefault="00E85B3A" w:rsidP="00E85B3A">
      <w:pPr>
        <w:shd w:val="clear" w:color="auto" w:fill="FFFFFF"/>
        <w:spacing w:after="200"/>
        <w:ind w:left="5760" w:firstLine="720"/>
        <w:rPr>
          <w:rFonts w:eastAsia="Calibri"/>
          <w:i/>
          <w:spacing w:val="-1"/>
          <w:sz w:val="22"/>
          <w:szCs w:val="22"/>
        </w:rPr>
      </w:pPr>
      <w:r w:rsidRPr="00C8319E">
        <w:rPr>
          <w:rFonts w:eastAsia="Calibri"/>
          <w:i/>
          <w:spacing w:val="-1"/>
        </w:rPr>
        <w:t>(semnătură autorizată</w:t>
      </w:r>
      <w:r w:rsidRPr="00C8319E">
        <w:rPr>
          <w:rFonts w:eastAsia="Calibri"/>
          <w:i/>
          <w:spacing w:val="-1"/>
          <w:sz w:val="22"/>
          <w:szCs w:val="22"/>
        </w:rPr>
        <w:t>)</w:t>
      </w:r>
    </w:p>
    <w:p w14:paraId="0327A5C5" w14:textId="77777777" w:rsidR="00E85B3A" w:rsidRPr="00C8319E" w:rsidRDefault="00E85B3A" w:rsidP="00E85B3A">
      <w:pPr>
        <w:tabs>
          <w:tab w:val="left" w:pos="567"/>
        </w:tabs>
        <w:jc w:val="center"/>
        <w:rPr>
          <w:b/>
          <w:color w:val="000000"/>
          <w:w w:val="90"/>
        </w:rPr>
      </w:pPr>
    </w:p>
    <w:p w14:paraId="230F1943" w14:textId="77777777" w:rsidR="00E85B3A" w:rsidRPr="00C8319E" w:rsidRDefault="00E85B3A" w:rsidP="00E85B3A">
      <w:pPr>
        <w:tabs>
          <w:tab w:val="left" w:pos="567"/>
        </w:tabs>
        <w:jc w:val="center"/>
        <w:rPr>
          <w:b/>
          <w:color w:val="000000"/>
          <w:w w:val="90"/>
        </w:rPr>
      </w:pPr>
    </w:p>
    <w:p w14:paraId="1548D6A4" w14:textId="77777777" w:rsidR="00E85B3A" w:rsidRPr="00C8319E" w:rsidRDefault="00E85B3A" w:rsidP="00E85B3A">
      <w:pPr>
        <w:tabs>
          <w:tab w:val="left" w:pos="567"/>
        </w:tabs>
        <w:jc w:val="center"/>
        <w:rPr>
          <w:b/>
          <w:color w:val="000000"/>
          <w:w w:val="90"/>
        </w:rPr>
      </w:pPr>
    </w:p>
    <w:p w14:paraId="265F1E02" w14:textId="77777777" w:rsidR="00E85B3A" w:rsidRPr="00C8319E" w:rsidRDefault="00E85B3A" w:rsidP="00E85B3A">
      <w:pPr>
        <w:tabs>
          <w:tab w:val="left" w:pos="567"/>
        </w:tabs>
        <w:jc w:val="center"/>
        <w:rPr>
          <w:b/>
          <w:color w:val="000000"/>
          <w:w w:val="90"/>
        </w:rPr>
      </w:pPr>
    </w:p>
    <w:p w14:paraId="2A0EF0B2" w14:textId="77777777" w:rsidR="00E85B3A" w:rsidRPr="00C8319E" w:rsidRDefault="00E85B3A" w:rsidP="00E85B3A">
      <w:pPr>
        <w:tabs>
          <w:tab w:val="left" w:pos="567"/>
        </w:tabs>
        <w:jc w:val="center"/>
        <w:rPr>
          <w:b/>
          <w:color w:val="000000"/>
          <w:w w:val="90"/>
        </w:rPr>
      </w:pPr>
    </w:p>
    <w:p w14:paraId="1A349876" w14:textId="77777777" w:rsidR="00E85B3A" w:rsidRPr="00EB747D" w:rsidRDefault="00E85B3A" w:rsidP="00E85B3A">
      <w:pPr>
        <w:jc w:val="right"/>
        <w:rPr>
          <w:noProof w:val="0"/>
          <w:sz w:val="22"/>
          <w:szCs w:val="22"/>
        </w:rPr>
      </w:pPr>
      <w:r w:rsidRPr="00EB747D">
        <w:rPr>
          <w:noProof w:val="0"/>
        </w:rPr>
        <w:lastRenderedPageBreak/>
        <w:t>Anexa nr. 21</w:t>
      </w:r>
    </w:p>
    <w:p w14:paraId="6EC99864" w14:textId="77777777" w:rsidR="00E85B3A" w:rsidRPr="00EB747D" w:rsidRDefault="00E85B3A" w:rsidP="00E85B3A">
      <w:pPr>
        <w:jc w:val="right"/>
        <w:rPr>
          <w:noProof w:val="0"/>
        </w:rPr>
      </w:pPr>
      <w:r w:rsidRPr="00EB747D">
        <w:rPr>
          <w:noProof w:val="0"/>
        </w:rPr>
        <w:t>la Documentația standard nr._____</w:t>
      </w:r>
    </w:p>
    <w:p w14:paraId="46E83701" w14:textId="77777777" w:rsidR="00E85B3A" w:rsidRPr="00EB747D" w:rsidRDefault="00E85B3A" w:rsidP="00E85B3A">
      <w:pPr>
        <w:jc w:val="right"/>
        <w:rPr>
          <w:noProof w:val="0"/>
        </w:rPr>
      </w:pPr>
      <w:r w:rsidRPr="00EB747D">
        <w:rPr>
          <w:noProof w:val="0"/>
        </w:rPr>
        <w:t>din “____” ________ 20___</w:t>
      </w:r>
    </w:p>
    <w:p w14:paraId="5592F2CF" w14:textId="77777777" w:rsidR="00E85B3A" w:rsidRPr="00C8319E" w:rsidRDefault="00E85B3A" w:rsidP="00E85B3A">
      <w:pPr>
        <w:tabs>
          <w:tab w:val="left" w:pos="567"/>
        </w:tabs>
        <w:jc w:val="center"/>
        <w:rPr>
          <w:b/>
          <w:color w:val="000000"/>
          <w:w w:val="90"/>
        </w:rPr>
      </w:pPr>
    </w:p>
    <w:p w14:paraId="3AAED8F3" w14:textId="3F400DB0" w:rsidR="00E85B3A" w:rsidRPr="00C8319E" w:rsidRDefault="00E85B3A" w:rsidP="00EB747D">
      <w:pPr>
        <w:tabs>
          <w:tab w:val="left" w:pos="567"/>
        </w:tabs>
        <w:rPr>
          <w:b/>
          <w:color w:val="000000"/>
          <w:w w:val="90"/>
        </w:rPr>
      </w:pPr>
    </w:p>
    <w:p w14:paraId="60C5ACE8" w14:textId="77777777" w:rsidR="00E85B3A" w:rsidRPr="00C8319E" w:rsidRDefault="00E85B3A" w:rsidP="00E85B3A">
      <w:pPr>
        <w:keepNext/>
        <w:spacing w:before="240" w:after="60"/>
        <w:ind w:left="432" w:hanging="432"/>
        <w:jc w:val="center"/>
        <w:outlineLvl w:val="0"/>
        <w:rPr>
          <w:b/>
          <w:bCs/>
          <w:kern w:val="32"/>
        </w:rPr>
      </w:pPr>
      <w:r w:rsidRPr="00C8319E">
        <w:rPr>
          <w:b/>
          <w:bCs/>
          <w:kern w:val="32"/>
        </w:rPr>
        <w:t>DECLARAŢIE TERŢ SUSŢINĂTOR PROFESIONAL</w:t>
      </w:r>
    </w:p>
    <w:p w14:paraId="1A87224A" w14:textId="77777777" w:rsidR="00E85B3A" w:rsidRPr="00C8319E" w:rsidRDefault="00E85B3A" w:rsidP="00E85B3A">
      <w:pPr>
        <w:spacing w:line="276" w:lineRule="auto"/>
        <w:rPr>
          <w:rFonts w:eastAsia="Calibri"/>
        </w:rPr>
      </w:pPr>
    </w:p>
    <w:p w14:paraId="4D3B3AD6" w14:textId="77777777" w:rsidR="00E85B3A" w:rsidRPr="00C8319E" w:rsidRDefault="00E85B3A" w:rsidP="00E85B3A">
      <w:pPr>
        <w:shd w:val="clear" w:color="auto" w:fill="FFFFFF"/>
        <w:spacing w:line="276" w:lineRule="auto"/>
        <w:rPr>
          <w:rFonts w:eastAsia="Calibri"/>
          <w:b/>
          <w:spacing w:val="-2"/>
        </w:rPr>
      </w:pPr>
      <w:r w:rsidRPr="00C8319E">
        <w:rPr>
          <w:rFonts w:eastAsia="Calibri"/>
          <w:b/>
          <w:spacing w:val="-2"/>
        </w:rPr>
        <w:t>Terţ susţinător profesional</w:t>
      </w:r>
    </w:p>
    <w:p w14:paraId="744D084B" w14:textId="77777777" w:rsidR="00E85B3A" w:rsidRPr="00C8319E" w:rsidRDefault="00E85B3A" w:rsidP="00E85B3A">
      <w:pPr>
        <w:shd w:val="clear" w:color="auto" w:fill="FFFFFF"/>
        <w:spacing w:line="276" w:lineRule="auto"/>
        <w:rPr>
          <w:rFonts w:eastAsia="Calibri"/>
          <w:b/>
        </w:rPr>
      </w:pPr>
      <w:r w:rsidRPr="00C8319E">
        <w:rPr>
          <w:rFonts w:eastAsia="Calibri"/>
          <w:b/>
          <w:spacing w:val="-2"/>
        </w:rPr>
        <w:t>..........................</w:t>
      </w:r>
    </w:p>
    <w:p w14:paraId="4A441C4F" w14:textId="77777777" w:rsidR="00E85B3A" w:rsidRPr="00C8319E" w:rsidRDefault="00E85B3A" w:rsidP="00E85B3A">
      <w:pPr>
        <w:shd w:val="clear" w:color="auto" w:fill="FFFFFF"/>
        <w:spacing w:line="276" w:lineRule="auto"/>
        <w:rPr>
          <w:rFonts w:eastAsia="Calibri"/>
        </w:rPr>
      </w:pPr>
      <w:r w:rsidRPr="00C8319E">
        <w:rPr>
          <w:rFonts w:eastAsia="Calibri"/>
        </w:rPr>
        <w:t>(denumirea)</w:t>
      </w:r>
    </w:p>
    <w:p w14:paraId="31FECE4E" w14:textId="77777777" w:rsidR="00E85B3A" w:rsidRPr="00C8319E" w:rsidRDefault="00E85B3A" w:rsidP="00E85B3A">
      <w:pPr>
        <w:shd w:val="clear" w:color="auto" w:fill="FFFFFF"/>
        <w:spacing w:line="276" w:lineRule="auto"/>
        <w:rPr>
          <w:rFonts w:eastAsia="Calibri"/>
        </w:rPr>
      </w:pPr>
    </w:p>
    <w:p w14:paraId="173D4461" w14:textId="77777777" w:rsidR="00E85B3A" w:rsidRPr="00C8319E" w:rsidRDefault="00E85B3A" w:rsidP="00E85B3A">
      <w:pPr>
        <w:spacing w:after="200" w:line="276" w:lineRule="auto"/>
        <w:jc w:val="center"/>
        <w:rPr>
          <w:rFonts w:eastAsia="Calibri"/>
          <w:b/>
        </w:rPr>
      </w:pPr>
      <w:r w:rsidRPr="00C8319E">
        <w:rPr>
          <w:rFonts w:eastAsia="Calibri"/>
          <w:b/>
        </w:rPr>
        <w:t>Declaraţie</w:t>
      </w:r>
    </w:p>
    <w:p w14:paraId="24750000" w14:textId="77777777" w:rsidR="00E85B3A" w:rsidRPr="00C8319E" w:rsidRDefault="00E85B3A" w:rsidP="00E85B3A">
      <w:pPr>
        <w:shd w:val="clear" w:color="auto" w:fill="FFFFFF"/>
        <w:spacing w:after="200" w:line="276" w:lineRule="auto"/>
        <w:jc w:val="both"/>
        <w:rPr>
          <w:rFonts w:eastAsia="Calibri"/>
        </w:rPr>
      </w:pPr>
      <w:r w:rsidRPr="00C8319E">
        <w:rPr>
          <w:rFonts w:eastAsia="Calibri"/>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378DD3C5" w14:textId="77777777" w:rsidR="00E85B3A" w:rsidRPr="00C8319E" w:rsidRDefault="00E85B3A" w:rsidP="00E85B3A">
      <w:pPr>
        <w:shd w:val="clear" w:color="auto" w:fill="FFFFFF"/>
        <w:spacing w:after="200" w:line="276" w:lineRule="auto"/>
        <w:ind w:right="6"/>
        <w:jc w:val="center"/>
        <w:rPr>
          <w:rFonts w:eastAsia="Calibri"/>
          <w:b/>
        </w:rPr>
      </w:pPr>
      <w:r w:rsidRPr="00C8319E">
        <w:rPr>
          <w:rFonts w:eastAsia="Calibri"/>
          <w:b/>
          <w:spacing w:val="-3"/>
        </w:rPr>
        <w:t>LISTA</w:t>
      </w:r>
    </w:p>
    <w:p w14:paraId="57020940" w14:textId="77777777" w:rsidR="00E85B3A" w:rsidRPr="00C8319E" w:rsidRDefault="00E85B3A" w:rsidP="00E85B3A">
      <w:pPr>
        <w:shd w:val="clear" w:color="auto" w:fill="FFFFFF"/>
        <w:ind w:right="14"/>
        <w:jc w:val="center"/>
        <w:rPr>
          <w:rFonts w:eastAsia="Calibri"/>
        </w:rPr>
      </w:pPr>
      <w:r w:rsidRPr="00C8319E">
        <w:rPr>
          <w:rFonts w:eastAsia="Calibri"/>
        </w:rPr>
        <w:t>privind personalului de specialitate angajat care urmează a fi efectiv</w:t>
      </w:r>
    </w:p>
    <w:p w14:paraId="0429D08B" w14:textId="77777777" w:rsidR="00E85B3A" w:rsidRPr="00C8319E" w:rsidRDefault="00E85B3A" w:rsidP="00E85B3A">
      <w:pPr>
        <w:shd w:val="clear" w:color="auto" w:fill="FFFFFF"/>
        <w:ind w:right="10"/>
        <w:jc w:val="center"/>
        <w:rPr>
          <w:rFonts w:eastAsia="Calibri"/>
        </w:rPr>
      </w:pPr>
      <w:r w:rsidRPr="00C8319E">
        <w:rPr>
          <w:rFonts w:eastAsia="Calibri"/>
        </w:rPr>
        <w:t>alocat pentru îndeplinirea contractului de achiziţie publică</w:t>
      </w:r>
    </w:p>
    <w:p w14:paraId="53321460" w14:textId="77777777" w:rsidR="00E85B3A" w:rsidRPr="00C8319E" w:rsidRDefault="00E85B3A" w:rsidP="00E85B3A">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E85B3A" w:rsidRPr="00C8319E" w14:paraId="1D687704" w14:textId="77777777" w:rsidTr="00C8319E">
        <w:trPr>
          <w:jc w:val="center"/>
        </w:trPr>
        <w:tc>
          <w:tcPr>
            <w:tcW w:w="3023" w:type="dxa"/>
            <w:shd w:val="clear" w:color="auto" w:fill="auto"/>
          </w:tcPr>
          <w:p w14:paraId="43448356" w14:textId="77777777" w:rsidR="00E85B3A" w:rsidRPr="00C8319E" w:rsidRDefault="00E85B3A" w:rsidP="00C8319E">
            <w:pPr>
              <w:rPr>
                <w:rFonts w:eastAsia="Calibri"/>
                <w:lang w:eastAsia="ro-RO"/>
              </w:rPr>
            </w:pPr>
          </w:p>
        </w:tc>
        <w:tc>
          <w:tcPr>
            <w:tcW w:w="1757" w:type="dxa"/>
            <w:shd w:val="clear" w:color="auto" w:fill="auto"/>
          </w:tcPr>
          <w:p w14:paraId="366F59A0" w14:textId="77777777" w:rsidR="00E85B3A" w:rsidRPr="00C8319E" w:rsidRDefault="00E85B3A" w:rsidP="00C8319E">
            <w:pPr>
              <w:jc w:val="center"/>
              <w:rPr>
                <w:rFonts w:eastAsia="Calibri"/>
                <w:lang w:eastAsia="ro-RO"/>
              </w:rPr>
            </w:pPr>
            <w:r w:rsidRPr="00C8319E">
              <w:rPr>
                <w:rFonts w:eastAsia="Calibri"/>
                <w:lang w:eastAsia="ro-RO"/>
              </w:rPr>
              <w:t>Anul 1</w:t>
            </w:r>
          </w:p>
        </w:tc>
        <w:tc>
          <w:tcPr>
            <w:tcW w:w="1845" w:type="dxa"/>
            <w:shd w:val="clear" w:color="auto" w:fill="auto"/>
          </w:tcPr>
          <w:p w14:paraId="68CE31BA" w14:textId="77777777" w:rsidR="00E85B3A" w:rsidRPr="00C8319E" w:rsidRDefault="00E85B3A" w:rsidP="00C8319E">
            <w:pPr>
              <w:jc w:val="center"/>
              <w:rPr>
                <w:rFonts w:eastAsia="Calibri"/>
                <w:lang w:eastAsia="ro-RO"/>
              </w:rPr>
            </w:pPr>
            <w:r w:rsidRPr="00C8319E">
              <w:rPr>
                <w:rFonts w:eastAsia="Calibri"/>
                <w:lang w:eastAsia="ro-RO"/>
              </w:rPr>
              <w:t>Anul 2</w:t>
            </w:r>
          </w:p>
        </w:tc>
        <w:tc>
          <w:tcPr>
            <w:tcW w:w="1757" w:type="dxa"/>
            <w:shd w:val="clear" w:color="auto" w:fill="auto"/>
          </w:tcPr>
          <w:p w14:paraId="4956AE45" w14:textId="77777777" w:rsidR="00E85B3A" w:rsidRPr="00C8319E" w:rsidRDefault="00E85B3A" w:rsidP="00C8319E">
            <w:pPr>
              <w:jc w:val="center"/>
              <w:rPr>
                <w:rFonts w:eastAsia="Calibri"/>
                <w:lang w:eastAsia="ro-RO"/>
              </w:rPr>
            </w:pPr>
            <w:r w:rsidRPr="00C8319E">
              <w:rPr>
                <w:rFonts w:eastAsia="Calibri"/>
                <w:lang w:eastAsia="ro-RO"/>
              </w:rPr>
              <w:t>Anul 3</w:t>
            </w:r>
          </w:p>
        </w:tc>
      </w:tr>
      <w:tr w:rsidR="00E85B3A" w:rsidRPr="00C8319E" w14:paraId="6A2AAA9D" w14:textId="77777777" w:rsidTr="00C8319E">
        <w:trPr>
          <w:jc w:val="center"/>
        </w:trPr>
        <w:tc>
          <w:tcPr>
            <w:tcW w:w="3023" w:type="dxa"/>
            <w:shd w:val="clear" w:color="auto" w:fill="auto"/>
          </w:tcPr>
          <w:p w14:paraId="4BAAA826" w14:textId="77777777" w:rsidR="00E85B3A" w:rsidRPr="00C8319E" w:rsidRDefault="00E85B3A" w:rsidP="00C8319E">
            <w:pPr>
              <w:rPr>
                <w:rFonts w:eastAsia="Calibri"/>
                <w:lang w:eastAsia="ro-RO"/>
              </w:rPr>
            </w:pPr>
            <w:r w:rsidRPr="00C8319E">
              <w:rPr>
                <w:rFonts w:eastAsia="Calibri"/>
              </w:rPr>
              <w:t>Personalul de specialitate</w:t>
            </w:r>
          </w:p>
        </w:tc>
        <w:tc>
          <w:tcPr>
            <w:tcW w:w="1757" w:type="dxa"/>
            <w:shd w:val="clear" w:color="auto" w:fill="auto"/>
          </w:tcPr>
          <w:p w14:paraId="6D018F85" w14:textId="77777777" w:rsidR="00E85B3A" w:rsidRPr="00C8319E" w:rsidRDefault="00E85B3A" w:rsidP="00C8319E">
            <w:pPr>
              <w:rPr>
                <w:rFonts w:eastAsia="Calibri"/>
                <w:lang w:eastAsia="ro-RO"/>
              </w:rPr>
            </w:pPr>
          </w:p>
        </w:tc>
        <w:tc>
          <w:tcPr>
            <w:tcW w:w="1845" w:type="dxa"/>
            <w:shd w:val="clear" w:color="auto" w:fill="auto"/>
          </w:tcPr>
          <w:p w14:paraId="6FEBD9B9" w14:textId="77777777" w:rsidR="00E85B3A" w:rsidRPr="00C8319E" w:rsidRDefault="00E85B3A" w:rsidP="00C8319E">
            <w:pPr>
              <w:rPr>
                <w:rFonts w:eastAsia="Calibri"/>
                <w:lang w:eastAsia="ro-RO"/>
              </w:rPr>
            </w:pPr>
          </w:p>
        </w:tc>
        <w:tc>
          <w:tcPr>
            <w:tcW w:w="1757" w:type="dxa"/>
            <w:shd w:val="clear" w:color="auto" w:fill="auto"/>
          </w:tcPr>
          <w:p w14:paraId="460C8A83" w14:textId="77777777" w:rsidR="00E85B3A" w:rsidRPr="00C8319E" w:rsidRDefault="00E85B3A" w:rsidP="00C8319E">
            <w:pPr>
              <w:rPr>
                <w:rFonts w:eastAsia="Calibri"/>
                <w:lang w:eastAsia="ro-RO"/>
              </w:rPr>
            </w:pPr>
          </w:p>
        </w:tc>
      </w:tr>
      <w:tr w:rsidR="00E85B3A" w:rsidRPr="00C8319E" w14:paraId="2AF0F3AC" w14:textId="77777777" w:rsidTr="00C8319E">
        <w:trPr>
          <w:jc w:val="center"/>
        </w:trPr>
        <w:tc>
          <w:tcPr>
            <w:tcW w:w="3023" w:type="dxa"/>
            <w:shd w:val="clear" w:color="auto" w:fill="auto"/>
          </w:tcPr>
          <w:p w14:paraId="01E03FE0" w14:textId="77777777" w:rsidR="00E85B3A" w:rsidRPr="00C8319E" w:rsidRDefault="00E85B3A" w:rsidP="00C8319E">
            <w:pPr>
              <w:jc w:val="center"/>
              <w:rPr>
                <w:rFonts w:eastAsia="Calibri"/>
                <w:lang w:eastAsia="ro-RO"/>
              </w:rPr>
            </w:pPr>
            <w:r w:rsidRPr="00C8319E">
              <w:rPr>
                <w:rFonts w:eastAsia="Calibri"/>
                <w:lang w:eastAsia="ro-RO"/>
              </w:rPr>
              <w:t>…………</w:t>
            </w:r>
          </w:p>
        </w:tc>
        <w:tc>
          <w:tcPr>
            <w:tcW w:w="1757" w:type="dxa"/>
            <w:shd w:val="clear" w:color="auto" w:fill="auto"/>
          </w:tcPr>
          <w:p w14:paraId="12FF2B00" w14:textId="77777777" w:rsidR="00E85B3A" w:rsidRPr="00C8319E" w:rsidRDefault="00E85B3A" w:rsidP="00C8319E">
            <w:pPr>
              <w:rPr>
                <w:rFonts w:eastAsia="Calibri"/>
                <w:lang w:eastAsia="ro-RO"/>
              </w:rPr>
            </w:pPr>
          </w:p>
        </w:tc>
        <w:tc>
          <w:tcPr>
            <w:tcW w:w="1845" w:type="dxa"/>
            <w:shd w:val="clear" w:color="auto" w:fill="auto"/>
          </w:tcPr>
          <w:p w14:paraId="62216270" w14:textId="77777777" w:rsidR="00E85B3A" w:rsidRPr="00C8319E" w:rsidRDefault="00E85B3A" w:rsidP="00C8319E">
            <w:pPr>
              <w:rPr>
                <w:rFonts w:eastAsia="Calibri"/>
                <w:lang w:eastAsia="ro-RO"/>
              </w:rPr>
            </w:pPr>
          </w:p>
        </w:tc>
        <w:tc>
          <w:tcPr>
            <w:tcW w:w="1757" w:type="dxa"/>
            <w:shd w:val="clear" w:color="auto" w:fill="auto"/>
          </w:tcPr>
          <w:p w14:paraId="35CA3F73" w14:textId="77777777" w:rsidR="00E85B3A" w:rsidRPr="00C8319E" w:rsidRDefault="00E85B3A" w:rsidP="00C8319E">
            <w:pPr>
              <w:rPr>
                <w:rFonts w:eastAsia="Calibri"/>
                <w:lang w:eastAsia="ro-RO"/>
              </w:rPr>
            </w:pPr>
          </w:p>
        </w:tc>
      </w:tr>
      <w:tr w:rsidR="00E85B3A" w:rsidRPr="00C8319E" w14:paraId="72535157" w14:textId="77777777" w:rsidTr="00C8319E">
        <w:trPr>
          <w:jc w:val="center"/>
        </w:trPr>
        <w:tc>
          <w:tcPr>
            <w:tcW w:w="3023" w:type="dxa"/>
            <w:shd w:val="clear" w:color="auto" w:fill="auto"/>
          </w:tcPr>
          <w:p w14:paraId="78C0DF9A" w14:textId="77777777" w:rsidR="00E85B3A" w:rsidRPr="00C8319E" w:rsidRDefault="00E85B3A" w:rsidP="00C8319E">
            <w:pPr>
              <w:jc w:val="center"/>
              <w:rPr>
                <w:rFonts w:eastAsia="Calibri"/>
                <w:lang w:eastAsia="ro-RO"/>
              </w:rPr>
            </w:pPr>
            <w:r w:rsidRPr="00C8319E">
              <w:rPr>
                <w:rFonts w:eastAsia="Calibri"/>
                <w:lang w:eastAsia="ro-RO"/>
              </w:rPr>
              <w:t>…………</w:t>
            </w:r>
          </w:p>
        </w:tc>
        <w:tc>
          <w:tcPr>
            <w:tcW w:w="1757" w:type="dxa"/>
            <w:shd w:val="clear" w:color="auto" w:fill="auto"/>
          </w:tcPr>
          <w:p w14:paraId="1A4F1A26" w14:textId="77777777" w:rsidR="00E85B3A" w:rsidRPr="00C8319E" w:rsidRDefault="00E85B3A" w:rsidP="00C8319E">
            <w:pPr>
              <w:rPr>
                <w:rFonts w:eastAsia="Calibri"/>
                <w:lang w:eastAsia="ro-RO"/>
              </w:rPr>
            </w:pPr>
          </w:p>
        </w:tc>
        <w:tc>
          <w:tcPr>
            <w:tcW w:w="1845" w:type="dxa"/>
            <w:shd w:val="clear" w:color="auto" w:fill="auto"/>
          </w:tcPr>
          <w:p w14:paraId="67AAD960" w14:textId="77777777" w:rsidR="00E85B3A" w:rsidRPr="00C8319E" w:rsidRDefault="00E85B3A" w:rsidP="00C8319E">
            <w:pPr>
              <w:rPr>
                <w:rFonts w:eastAsia="Calibri"/>
                <w:lang w:eastAsia="ro-RO"/>
              </w:rPr>
            </w:pPr>
          </w:p>
        </w:tc>
        <w:tc>
          <w:tcPr>
            <w:tcW w:w="1757" w:type="dxa"/>
            <w:shd w:val="clear" w:color="auto" w:fill="auto"/>
          </w:tcPr>
          <w:p w14:paraId="20623336" w14:textId="77777777" w:rsidR="00E85B3A" w:rsidRPr="00C8319E" w:rsidRDefault="00E85B3A" w:rsidP="00C8319E">
            <w:pPr>
              <w:rPr>
                <w:rFonts w:eastAsia="Calibri"/>
                <w:lang w:eastAsia="ro-RO"/>
              </w:rPr>
            </w:pPr>
          </w:p>
        </w:tc>
      </w:tr>
      <w:tr w:rsidR="00E85B3A" w:rsidRPr="00C8319E" w14:paraId="76D30656" w14:textId="77777777" w:rsidTr="00C8319E">
        <w:trPr>
          <w:jc w:val="center"/>
        </w:trPr>
        <w:tc>
          <w:tcPr>
            <w:tcW w:w="3023" w:type="dxa"/>
            <w:shd w:val="clear" w:color="auto" w:fill="auto"/>
          </w:tcPr>
          <w:p w14:paraId="016475B0" w14:textId="77777777" w:rsidR="00E85B3A" w:rsidRPr="00C8319E" w:rsidRDefault="00E85B3A" w:rsidP="00C8319E">
            <w:pPr>
              <w:jc w:val="center"/>
              <w:rPr>
                <w:rFonts w:eastAsia="Calibri"/>
                <w:lang w:eastAsia="ro-RO"/>
              </w:rPr>
            </w:pPr>
            <w:r w:rsidRPr="00C8319E">
              <w:rPr>
                <w:rFonts w:eastAsia="Calibri"/>
                <w:lang w:eastAsia="ro-RO"/>
              </w:rPr>
              <w:t>………….</w:t>
            </w:r>
          </w:p>
        </w:tc>
        <w:tc>
          <w:tcPr>
            <w:tcW w:w="1757" w:type="dxa"/>
            <w:shd w:val="clear" w:color="auto" w:fill="auto"/>
          </w:tcPr>
          <w:p w14:paraId="060396D1" w14:textId="77777777" w:rsidR="00E85B3A" w:rsidRPr="00C8319E" w:rsidRDefault="00E85B3A" w:rsidP="00C8319E">
            <w:pPr>
              <w:rPr>
                <w:rFonts w:eastAsia="Calibri"/>
                <w:lang w:eastAsia="ro-RO"/>
              </w:rPr>
            </w:pPr>
          </w:p>
        </w:tc>
        <w:tc>
          <w:tcPr>
            <w:tcW w:w="1845" w:type="dxa"/>
            <w:shd w:val="clear" w:color="auto" w:fill="auto"/>
          </w:tcPr>
          <w:p w14:paraId="52BD740B" w14:textId="77777777" w:rsidR="00E85B3A" w:rsidRPr="00C8319E" w:rsidRDefault="00E85B3A" w:rsidP="00C8319E">
            <w:pPr>
              <w:rPr>
                <w:rFonts w:eastAsia="Calibri"/>
                <w:lang w:eastAsia="ro-RO"/>
              </w:rPr>
            </w:pPr>
          </w:p>
        </w:tc>
        <w:tc>
          <w:tcPr>
            <w:tcW w:w="1757" w:type="dxa"/>
            <w:shd w:val="clear" w:color="auto" w:fill="auto"/>
          </w:tcPr>
          <w:p w14:paraId="49199E19" w14:textId="77777777" w:rsidR="00E85B3A" w:rsidRPr="00C8319E" w:rsidRDefault="00E85B3A" w:rsidP="00C8319E">
            <w:pPr>
              <w:rPr>
                <w:rFonts w:eastAsia="Calibri"/>
                <w:lang w:eastAsia="ro-RO"/>
              </w:rPr>
            </w:pPr>
          </w:p>
        </w:tc>
      </w:tr>
    </w:tbl>
    <w:p w14:paraId="18A7089B" w14:textId="77777777" w:rsidR="00E85B3A" w:rsidRPr="00C8319E" w:rsidRDefault="00E85B3A" w:rsidP="00E85B3A">
      <w:pPr>
        <w:shd w:val="clear" w:color="auto" w:fill="FFFFFF"/>
        <w:spacing w:line="276" w:lineRule="auto"/>
        <w:ind w:firstLine="1080"/>
        <w:jc w:val="both"/>
        <w:rPr>
          <w:rFonts w:eastAsia="Calibri"/>
        </w:rPr>
      </w:pPr>
    </w:p>
    <w:p w14:paraId="5B01E36C" w14:textId="77777777" w:rsidR="00E85B3A" w:rsidRPr="00C8319E" w:rsidRDefault="00E85B3A" w:rsidP="00E85B3A">
      <w:pPr>
        <w:shd w:val="clear" w:color="auto" w:fill="FFFFFF"/>
        <w:tabs>
          <w:tab w:val="left" w:pos="284"/>
        </w:tabs>
        <w:spacing w:line="276" w:lineRule="auto"/>
        <w:jc w:val="both"/>
        <w:rPr>
          <w:rFonts w:eastAsia="Calibri"/>
        </w:rPr>
      </w:pPr>
      <w:r w:rsidRPr="00C8319E">
        <w:rPr>
          <w:rFonts w:eastAsia="Calibri"/>
        </w:rPr>
        <w:t>Anexez declaraţiei, CV-urile personalului de specialitate, precum şi ale personalului care va fi alocat efectiv pentru îndeplinirea contractului de achiziţie publică.</w:t>
      </w:r>
    </w:p>
    <w:p w14:paraId="727E7A27" w14:textId="77777777" w:rsidR="00E85B3A" w:rsidRPr="00C8319E" w:rsidRDefault="00E85B3A" w:rsidP="00E85B3A">
      <w:pPr>
        <w:shd w:val="clear" w:color="auto" w:fill="FFFFFF"/>
        <w:tabs>
          <w:tab w:val="left" w:pos="284"/>
        </w:tabs>
        <w:spacing w:line="276" w:lineRule="auto"/>
        <w:jc w:val="both"/>
        <w:rPr>
          <w:rFonts w:eastAsia="Calibri"/>
        </w:rPr>
      </w:pPr>
      <w:r w:rsidRPr="00C8319E">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92114CA" w14:textId="77777777" w:rsidR="00E85B3A" w:rsidRPr="00C8319E" w:rsidRDefault="00E85B3A" w:rsidP="00E85B3A">
      <w:pPr>
        <w:shd w:val="clear" w:color="auto" w:fill="FFFFFF"/>
        <w:spacing w:line="276" w:lineRule="auto"/>
        <w:jc w:val="both"/>
        <w:rPr>
          <w:rFonts w:eastAsia="Calibri"/>
        </w:rPr>
      </w:pPr>
      <w:r w:rsidRPr="00C8319E">
        <w:rPr>
          <w:rFonts w:eastAsia="Calibri"/>
        </w:rPr>
        <w:t>Subsemnatul autorizez prin prezenta orice instituţie, societate comercială, bancă, alte persoane juridice să furnizeze informaţii reprezentanţilor autorizaţi ai ................................... (</w:t>
      </w:r>
      <w:r w:rsidRPr="00C8319E">
        <w:rPr>
          <w:rFonts w:eastAsia="Calibri"/>
          <w:i/>
        </w:rPr>
        <w:t>denumirea şi adresa autorităţii contractante)</w:t>
      </w:r>
      <w:r w:rsidRPr="00C8319E">
        <w:rPr>
          <w:rFonts w:eastAsia="Calibri"/>
        </w:rPr>
        <w:t xml:space="preserve"> cu privire la orice aspect tehnic şi financiar în legătură cu activitatea noastră.</w:t>
      </w:r>
    </w:p>
    <w:p w14:paraId="05277582" w14:textId="77777777" w:rsidR="00E85B3A" w:rsidRPr="00C8319E" w:rsidRDefault="00E85B3A" w:rsidP="00E85B3A">
      <w:pPr>
        <w:shd w:val="clear" w:color="auto" w:fill="FFFFFF"/>
        <w:spacing w:line="276" w:lineRule="auto"/>
        <w:jc w:val="both"/>
        <w:rPr>
          <w:rFonts w:eastAsia="Calibri"/>
        </w:rPr>
      </w:pPr>
      <w:r w:rsidRPr="00C8319E">
        <w:rPr>
          <w:rFonts w:eastAsia="Calibri"/>
        </w:rPr>
        <w:t>Prezenta declaraţie este anexă la „Angajamentul ferm” privind susţinerea noastră tehnică şi profesională oferită .............................................................................</w:t>
      </w:r>
    </w:p>
    <w:p w14:paraId="55D3B3E6" w14:textId="77777777" w:rsidR="00E85B3A" w:rsidRPr="00C8319E" w:rsidRDefault="00E85B3A" w:rsidP="00E85B3A">
      <w:pPr>
        <w:shd w:val="clear" w:color="auto" w:fill="FFFFFF"/>
        <w:spacing w:line="276" w:lineRule="auto"/>
        <w:jc w:val="both"/>
        <w:rPr>
          <w:rFonts w:eastAsia="Calibri"/>
        </w:rPr>
      </w:pPr>
      <w:r w:rsidRPr="00C8319E">
        <w:rPr>
          <w:rFonts w:eastAsia="Calibri"/>
        </w:rPr>
        <w:t>(</w:t>
      </w:r>
      <w:r w:rsidRPr="00C8319E">
        <w:rPr>
          <w:rFonts w:eastAsia="Calibri"/>
          <w:i/>
        </w:rPr>
        <w:t>denumirea ofertantului/candidatului).</w:t>
      </w:r>
    </w:p>
    <w:p w14:paraId="35A956D2" w14:textId="77777777" w:rsidR="00E85B3A" w:rsidRPr="00C8319E" w:rsidRDefault="00E85B3A" w:rsidP="00E85B3A">
      <w:pPr>
        <w:shd w:val="clear" w:color="auto" w:fill="FFFFFF"/>
        <w:spacing w:after="200" w:line="276" w:lineRule="auto"/>
        <w:rPr>
          <w:rFonts w:eastAsia="Calibri"/>
          <w:spacing w:val="-1"/>
        </w:rPr>
      </w:pPr>
    </w:p>
    <w:p w14:paraId="3C748F14" w14:textId="77777777" w:rsidR="00E85B3A" w:rsidRPr="00C8319E" w:rsidRDefault="00E85B3A" w:rsidP="00E85B3A">
      <w:pPr>
        <w:shd w:val="clear" w:color="auto" w:fill="FFFFFF"/>
        <w:spacing w:after="200" w:line="276" w:lineRule="auto"/>
        <w:ind w:firstLine="720"/>
        <w:rPr>
          <w:rFonts w:eastAsia="Calibri"/>
          <w:spacing w:val="-1"/>
        </w:rPr>
      </w:pPr>
      <w:r w:rsidRPr="00C8319E">
        <w:rPr>
          <w:rFonts w:eastAsia="Calibri"/>
          <w:spacing w:val="-1"/>
        </w:rPr>
        <w:t>Data completării,</w:t>
      </w:r>
      <w:r w:rsidRPr="00C8319E">
        <w:rPr>
          <w:rFonts w:eastAsia="Calibri"/>
          <w:spacing w:val="-1"/>
        </w:rPr>
        <w:tab/>
      </w:r>
      <w:r w:rsidRPr="00C8319E">
        <w:rPr>
          <w:rFonts w:eastAsia="Calibri"/>
          <w:spacing w:val="-1"/>
        </w:rPr>
        <w:tab/>
      </w:r>
      <w:r w:rsidRPr="00C8319E">
        <w:rPr>
          <w:rFonts w:eastAsia="Calibri"/>
          <w:spacing w:val="-1"/>
        </w:rPr>
        <w:tab/>
      </w:r>
      <w:r w:rsidRPr="00C8319E">
        <w:rPr>
          <w:rFonts w:eastAsia="Calibri"/>
          <w:spacing w:val="-1"/>
        </w:rPr>
        <w:tab/>
      </w:r>
      <w:r w:rsidRPr="00C8319E">
        <w:rPr>
          <w:rFonts w:eastAsia="Calibri"/>
          <w:spacing w:val="-1"/>
        </w:rPr>
        <w:tab/>
        <w:t>Terţ susţinător,</w:t>
      </w:r>
    </w:p>
    <w:p w14:paraId="5EA1D578" w14:textId="77777777" w:rsidR="00E85B3A" w:rsidRPr="00C8319E" w:rsidRDefault="00E85B3A" w:rsidP="00E85B3A">
      <w:pPr>
        <w:spacing w:after="200" w:line="276" w:lineRule="auto"/>
        <w:ind w:left="5040" w:firstLine="720"/>
        <w:jc w:val="both"/>
        <w:rPr>
          <w:rFonts w:eastAsia="Calibri"/>
          <w:i/>
          <w:spacing w:val="-1"/>
        </w:rPr>
      </w:pPr>
      <w:r w:rsidRPr="00C8319E">
        <w:rPr>
          <w:rFonts w:eastAsia="Calibri"/>
          <w:i/>
          <w:spacing w:val="-1"/>
        </w:rPr>
        <w:t>(semnătură autorizată)</w:t>
      </w:r>
    </w:p>
    <w:p w14:paraId="01874952" w14:textId="1650BCA6" w:rsidR="00E85B3A" w:rsidRDefault="00E85B3A" w:rsidP="00E85B3A">
      <w:pPr>
        <w:jc w:val="right"/>
        <w:rPr>
          <w:noProof w:val="0"/>
          <w:color w:val="5B9BD5" w:themeColor="accent1"/>
        </w:rPr>
      </w:pPr>
    </w:p>
    <w:p w14:paraId="3261F2AA" w14:textId="77777777" w:rsidR="00EB747D" w:rsidRPr="00C8319E" w:rsidRDefault="00EB747D" w:rsidP="00E85B3A">
      <w:pPr>
        <w:jc w:val="right"/>
        <w:rPr>
          <w:noProof w:val="0"/>
          <w:color w:val="5B9BD5" w:themeColor="accent1"/>
        </w:rPr>
      </w:pPr>
    </w:p>
    <w:p w14:paraId="3E147168" w14:textId="77777777" w:rsidR="00E85B3A" w:rsidRPr="00C8319E" w:rsidRDefault="00E85B3A" w:rsidP="00E85B3A">
      <w:pPr>
        <w:jc w:val="right"/>
        <w:rPr>
          <w:noProof w:val="0"/>
          <w:color w:val="5B9BD5" w:themeColor="accent1"/>
          <w:sz w:val="22"/>
          <w:szCs w:val="22"/>
        </w:rPr>
      </w:pPr>
      <w:r w:rsidRPr="00C8319E">
        <w:rPr>
          <w:noProof w:val="0"/>
          <w:color w:val="5B9BD5" w:themeColor="accent1"/>
        </w:rPr>
        <w:lastRenderedPageBreak/>
        <w:t>Anexa nr. 22</w:t>
      </w:r>
    </w:p>
    <w:p w14:paraId="314F797A" w14:textId="77777777" w:rsidR="00E85B3A" w:rsidRPr="00C8319E" w:rsidRDefault="00E85B3A" w:rsidP="00E85B3A">
      <w:pPr>
        <w:jc w:val="right"/>
        <w:rPr>
          <w:noProof w:val="0"/>
          <w:color w:val="5B9BD5" w:themeColor="accent1"/>
        </w:rPr>
      </w:pPr>
      <w:r w:rsidRPr="00C8319E">
        <w:rPr>
          <w:noProof w:val="0"/>
          <w:color w:val="5B9BD5" w:themeColor="accent1"/>
        </w:rPr>
        <w:t>la Documentația standard nr._____</w:t>
      </w:r>
    </w:p>
    <w:p w14:paraId="50F40254" w14:textId="77777777" w:rsidR="00E85B3A" w:rsidRPr="00C8319E" w:rsidRDefault="00E85B3A" w:rsidP="00E85B3A">
      <w:pPr>
        <w:jc w:val="right"/>
        <w:rPr>
          <w:noProof w:val="0"/>
          <w:color w:val="5B9BD5" w:themeColor="accent1"/>
        </w:rPr>
      </w:pPr>
      <w:r w:rsidRPr="00C8319E">
        <w:rPr>
          <w:noProof w:val="0"/>
          <w:color w:val="5B9BD5" w:themeColor="accent1"/>
        </w:rPr>
        <w:t>din “____” ________ 20___</w:t>
      </w:r>
    </w:p>
    <w:p w14:paraId="3C0A3585" w14:textId="77777777" w:rsidR="00E85B3A" w:rsidRPr="00C8319E" w:rsidRDefault="00E85B3A" w:rsidP="00E85B3A">
      <w:pPr>
        <w:tabs>
          <w:tab w:val="left" w:pos="567"/>
        </w:tabs>
        <w:jc w:val="center"/>
        <w:rPr>
          <w:b/>
          <w:color w:val="000000"/>
          <w:w w:val="90"/>
        </w:rPr>
      </w:pPr>
    </w:p>
    <w:p w14:paraId="6EB40375" w14:textId="77777777" w:rsidR="00E85B3A" w:rsidRPr="00C8319E" w:rsidRDefault="00E85B3A" w:rsidP="00E85B3A">
      <w:pPr>
        <w:spacing w:before="72" w:line="292" w:lineRule="auto"/>
        <w:jc w:val="center"/>
        <w:rPr>
          <w:b/>
          <w:color w:val="000000"/>
          <w:w w:val="90"/>
        </w:rPr>
      </w:pPr>
      <w:r w:rsidRPr="00C8319E">
        <w:rPr>
          <w:b/>
          <w:color w:val="000000"/>
          <w:w w:val="90"/>
        </w:rPr>
        <w:t>(Antetul instituției)</w:t>
      </w:r>
    </w:p>
    <w:p w14:paraId="0AF59F09" w14:textId="77777777" w:rsidR="00E85B3A" w:rsidRPr="00C8319E" w:rsidRDefault="00E85B3A" w:rsidP="00E85B3A">
      <w:pPr>
        <w:spacing w:before="72" w:line="292" w:lineRule="auto"/>
        <w:jc w:val="center"/>
        <w:rPr>
          <w:b/>
          <w:color w:val="000000"/>
          <w:w w:val="90"/>
          <w:sz w:val="28"/>
          <w:szCs w:val="28"/>
        </w:rPr>
      </w:pPr>
      <w:r w:rsidRPr="00C8319E">
        <w:rPr>
          <w:b/>
          <w:color w:val="000000"/>
          <w:w w:val="90"/>
        </w:rPr>
        <w:t>~~~~~~~~~~~~~~~~~~~~~~~~~~~~~~~~~~~~~~~~~~~~~~~~~~~~~~~~~~~~~~~~~~~~~~~</w:t>
      </w:r>
    </w:p>
    <w:p w14:paraId="0BE2D5BE" w14:textId="77777777" w:rsidR="00E85B3A" w:rsidRPr="00C8319E" w:rsidRDefault="00E85B3A" w:rsidP="00E85B3A">
      <w:pPr>
        <w:spacing w:before="72" w:line="292" w:lineRule="auto"/>
        <w:rPr>
          <w:b/>
          <w:color w:val="000000"/>
          <w:w w:val="90"/>
          <w:sz w:val="28"/>
          <w:szCs w:val="28"/>
        </w:rPr>
      </w:pPr>
      <w:r w:rsidRPr="00C8319E">
        <w:rPr>
          <w:b/>
          <w:color w:val="000000"/>
          <w:w w:val="90"/>
          <w:sz w:val="28"/>
          <w:szCs w:val="28"/>
        </w:rPr>
        <w:t>„__” ________ _____</w:t>
      </w:r>
      <w:r w:rsidRPr="00C8319E">
        <w:t>nr. __________</w:t>
      </w:r>
    </w:p>
    <w:p w14:paraId="182E99B7" w14:textId="77777777" w:rsidR="00E85B3A" w:rsidRPr="00C8319E" w:rsidRDefault="00E85B3A" w:rsidP="00E85B3A">
      <w:pPr>
        <w:spacing w:before="72" w:line="292" w:lineRule="auto"/>
        <w:jc w:val="center"/>
        <w:rPr>
          <w:b/>
          <w:color w:val="000000"/>
          <w:w w:val="90"/>
          <w:sz w:val="25"/>
        </w:rPr>
      </w:pPr>
      <w:r w:rsidRPr="00C8319E">
        <w:rPr>
          <w:b/>
          <w:color w:val="000000"/>
          <w:w w:val="90"/>
          <w:sz w:val="28"/>
          <w:szCs w:val="28"/>
        </w:rPr>
        <w:t xml:space="preserve">AVIZ </w:t>
      </w:r>
    </w:p>
    <w:p w14:paraId="4ECBC417" w14:textId="77777777" w:rsidR="00E85B3A" w:rsidRPr="00C8319E" w:rsidRDefault="00E85B3A" w:rsidP="00E85B3A">
      <w:pPr>
        <w:tabs>
          <w:tab w:val="left" w:pos="0"/>
          <w:tab w:val="left" w:pos="567"/>
        </w:tabs>
        <w:spacing w:before="72" w:line="292" w:lineRule="auto"/>
        <w:jc w:val="center"/>
        <w:rPr>
          <w:rFonts w:eastAsia="PMingLiU"/>
          <w:lang w:eastAsia="zh-CN"/>
        </w:rPr>
      </w:pPr>
      <w:r w:rsidRPr="00C8319E">
        <w:rPr>
          <w:rFonts w:eastAsia="PMingLiU"/>
          <w:lang w:eastAsia="zh-CN"/>
        </w:rPr>
        <w:t>pentru participare la licitațiile publice de lucrări din domeniul construcțiilor și instalațiilor</w:t>
      </w:r>
    </w:p>
    <w:p w14:paraId="7A2E928C" w14:textId="77777777" w:rsidR="00E85B3A" w:rsidRPr="00C8319E" w:rsidRDefault="00E85B3A" w:rsidP="00E85B3A">
      <w:pPr>
        <w:tabs>
          <w:tab w:val="left" w:leader="underscore" w:pos="5447"/>
          <w:tab w:val="right" w:leader="underscore" w:pos="9777"/>
        </w:tabs>
        <w:spacing w:before="252" w:line="268" w:lineRule="auto"/>
        <w:rPr>
          <w:rFonts w:eastAsia="PMingLiU"/>
          <w:lang w:eastAsia="zh-CN"/>
        </w:rPr>
      </w:pPr>
      <w:r w:rsidRPr="00C8319E">
        <w:rPr>
          <w:rFonts w:eastAsia="PMingLiU"/>
          <w:lang w:eastAsia="zh-CN"/>
        </w:rPr>
        <w:t xml:space="preserve">Eliberat întreprinderii </w:t>
      </w:r>
      <w:r w:rsidRPr="00C8319E">
        <w:rPr>
          <w:rFonts w:eastAsia="PMingLiU"/>
          <w:lang w:eastAsia="zh-CN"/>
        </w:rPr>
        <w:tab/>
        <w:t xml:space="preserve"> IDNO </w:t>
      </w:r>
      <w:r w:rsidRPr="00C8319E">
        <w:rPr>
          <w:rFonts w:eastAsia="PMingLiU"/>
          <w:lang w:eastAsia="zh-CN"/>
        </w:rPr>
        <w:tab/>
        <w:t xml:space="preserve"> conform</w:t>
      </w:r>
    </w:p>
    <w:p w14:paraId="67B91026" w14:textId="77777777" w:rsidR="00E85B3A" w:rsidRPr="00C8319E" w:rsidRDefault="00E85B3A" w:rsidP="00E85B3A">
      <w:pPr>
        <w:tabs>
          <w:tab w:val="left" w:leader="underscore" w:pos="1656"/>
          <w:tab w:val="right" w:leader="underscore" w:pos="9777"/>
        </w:tabs>
        <w:spacing w:line="285" w:lineRule="auto"/>
        <w:rPr>
          <w:rFonts w:eastAsia="PMingLiU"/>
          <w:lang w:eastAsia="zh-CN"/>
        </w:rPr>
      </w:pPr>
      <w:r w:rsidRPr="00C8319E">
        <w:rPr>
          <w:rFonts w:eastAsia="PMingLiU"/>
          <w:lang w:eastAsia="zh-CN"/>
        </w:rPr>
        <w:t xml:space="preserve">cererii nr. </w:t>
      </w:r>
      <w:r w:rsidRPr="00C8319E">
        <w:rPr>
          <w:rFonts w:eastAsia="PMingLiU"/>
          <w:lang w:eastAsia="zh-CN"/>
        </w:rPr>
        <w:tab/>
        <w:t xml:space="preserve"> din </w:t>
      </w:r>
      <w:r w:rsidRPr="00C8319E">
        <w:rPr>
          <w:rFonts w:eastAsia="PMingLiU"/>
          <w:lang w:eastAsia="zh-CN"/>
        </w:rPr>
        <w:tab/>
        <w:t>. În urma verificării actelor prezentate și informației rezultate din</w:t>
      </w:r>
    </w:p>
    <w:p w14:paraId="41AD756B" w14:textId="77777777" w:rsidR="00E85B3A" w:rsidRPr="00C8319E" w:rsidRDefault="00E85B3A" w:rsidP="00E85B3A">
      <w:pPr>
        <w:tabs>
          <w:tab w:val="left" w:leader="underscore" w:pos="6465"/>
          <w:tab w:val="right" w:leader="underscore" w:pos="9777"/>
        </w:tabs>
        <w:spacing w:line="302" w:lineRule="auto"/>
        <w:rPr>
          <w:rFonts w:eastAsia="PMingLiU"/>
          <w:lang w:eastAsia="zh-CN"/>
        </w:rPr>
      </w:pPr>
      <w:r w:rsidRPr="00C8319E">
        <w:rPr>
          <w:rFonts w:eastAsia="PMingLiU"/>
          <w:lang w:eastAsia="zh-CN"/>
        </w:rPr>
        <w:t xml:space="preserve">actele de control în ultimii 3 (trei) ani, potrivit Ordinului nr. </w:t>
      </w:r>
      <w:r w:rsidRPr="00C8319E">
        <w:rPr>
          <w:rFonts w:eastAsia="PMingLiU"/>
          <w:lang w:eastAsia="zh-CN"/>
        </w:rPr>
        <w:tab/>
        <w:t xml:space="preserve"> din</w:t>
      </w:r>
      <w:r w:rsidRPr="00C8319E">
        <w:rPr>
          <w:rFonts w:eastAsia="PMingLiU"/>
          <w:lang w:eastAsia="zh-CN"/>
        </w:rPr>
        <w:tab/>
        <w:t xml:space="preserve">, Agenția pentru </w:t>
      </w:r>
      <w:r w:rsidRPr="00C8319E">
        <w:rPr>
          <w:rFonts w:eastAsia="PMingLiU"/>
          <w:lang w:eastAsia="zh-CN"/>
        </w:rPr>
        <w:br/>
        <w:t>Supraveghere Tehnică constată următoarele:</w:t>
      </w:r>
    </w:p>
    <w:p w14:paraId="41B3B393" w14:textId="7A0AFCED" w:rsidR="00E85B3A" w:rsidRPr="00C8319E" w:rsidRDefault="00E85B3A" w:rsidP="00E85B3A">
      <w:pPr>
        <w:tabs>
          <w:tab w:val="left" w:leader="underscore" w:pos="6465"/>
          <w:tab w:val="right" w:leader="underscore" w:pos="9777"/>
        </w:tabs>
        <w:spacing w:line="302" w:lineRule="auto"/>
        <w:rPr>
          <w:rFonts w:eastAsia="PMingLiU"/>
          <w:lang w:eastAsia="zh-CN"/>
        </w:rPr>
      </w:pPr>
    </w:p>
    <w:tbl>
      <w:tblPr>
        <w:tblStyle w:val="TableGrid"/>
        <w:tblW w:w="10320" w:type="dxa"/>
        <w:tblInd w:w="-431" w:type="dxa"/>
        <w:tblLook w:val="04A0" w:firstRow="1" w:lastRow="0" w:firstColumn="1" w:lastColumn="0" w:noHBand="0" w:noVBand="1"/>
      </w:tblPr>
      <w:tblGrid>
        <w:gridCol w:w="471"/>
        <w:gridCol w:w="3751"/>
        <w:gridCol w:w="4001"/>
        <w:gridCol w:w="575"/>
        <w:gridCol w:w="563"/>
        <w:gridCol w:w="959"/>
      </w:tblGrid>
      <w:tr w:rsidR="00E85B3A" w:rsidRPr="00C8319E" w14:paraId="5645D4B8" w14:textId="77777777" w:rsidTr="00EB747D">
        <w:tc>
          <w:tcPr>
            <w:tcW w:w="471" w:type="dxa"/>
          </w:tcPr>
          <w:p w14:paraId="25FCEA57" w14:textId="77777777" w:rsidR="00E85B3A" w:rsidRPr="00C8319E" w:rsidRDefault="00E85B3A" w:rsidP="00C8319E">
            <w:pPr>
              <w:tabs>
                <w:tab w:val="left" w:leader="underscore" w:pos="6465"/>
                <w:tab w:val="right" w:leader="underscore" w:pos="9777"/>
              </w:tabs>
              <w:spacing w:line="302" w:lineRule="auto"/>
              <w:rPr>
                <w:rFonts w:eastAsia="PMingLiU"/>
                <w:lang w:eastAsia="zh-CN"/>
              </w:rPr>
            </w:pPr>
            <w:r w:rsidRPr="00C8319E">
              <w:rPr>
                <w:rFonts w:eastAsia="PMingLiU"/>
                <w:lang w:eastAsia="zh-CN"/>
              </w:rPr>
              <w:t>Nr</w:t>
            </w:r>
          </w:p>
        </w:tc>
        <w:tc>
          <w:tcPr>
            <w:tcW w:w="3751" w:type="dxa"/>
          </w:tcPr>
          <w:p w14:paraId="72B6E092" w14:textId="77777777" w:rsidR="00E85B3A" w:rsidRPr="00C8319E" w:rsidRDefault="00E85B3A" w:rsidP="00C8319E">
            <w:pPr>
              <w:tabs>
                <w:tab w:val="left" w:leader="underscore" w:pos="6465"/>
                <w:tab w:val="right" w:leader="underscore" w:pos="9777"/>
              </w:tabs>
              <w:spacing w:line="302" w:lineRule="auto"/>
              <w:jc w:val="center"/>
              <w:rPr>
                <w:rFonts w:eastAsia="PMingLiU"/>
                <w:lang w:eastAsia="zh-CN"/>
              </w:rPr>
            </w:pPr>
            <w:r w:rsidRPr="00C8319E">
              <w:rPr>
                <w:rFonts w:eastAsia="PMingLiU"/>
                <w:lang w:eastAsia="zh-CN"/>
              </w:rPr>
              <w:t>Informații</w:t>
            </w:r>
          </w:p>
        </w:tc>
        <w:tc>
          <w:tcPr>
            <w:tcW w:w="4001" w:type="dxa"/>
          </w:tcPr>
          <w:p w14:paraId="6CD2407D" w14:textId="77777777" w:rsidR="00E85B3A" w:rsidRPr="00C8319E" w:rsidRDefault="00E85B3A" w:rsidP="00C8319E">
            <w:pPr>
              <w:tabs>
                <w:tab w:val="left" w:leader="underscore" w:pos="6465"/>
                <w:tab w:val="right" w:leader="underscore" w:pos="9777"/>
              </w:tabs>
              <w:spacing w:line="302" w:lineRule="auto"/>
              <w:jc w:val="center"/>
              <w:rPr>
                <w:rFonts w:eastAsia="PMingLiU"/>
                <w:lang w:eastAsia="zh-CN"/>
              </w:rPr>
            </w:pPr>
            <w:r w:rsidRPr="00C8319E">
              <w:rPr>
                <w:rFonts w:eastAsia="PMingLiU"/>
                <w:lang w:eastAsia="zh-CN"/>
              </w:rPr>
              <w:t>Noțiuni</w:t>
            </w:r>
          </w:p>
        </w:tc>
        <w:tc>
          <w:tcPr>
            <w:tcW w:w="575" w:type="dxa"/>
          </w:tcPr>
          <w:p w14:paraId="5900FA90" w14:textId="77777777" w:rsidR="00E85B3A" w:rsidRPr="00C8319E" w:rsidRDefault="00E85B3A" w:rsidP="00C8319E">
            <w:pPr>
              <w:tabs>
                <w:tab w:val="left" w:leader="underscore" w:pos="6465"/>
                <w:tab w:val="right" w:leader="underscore" w:pos="9777"/>
              </w:tabs>
              <w:spacing w:line="302" w:lineRule="auto"/>
              <w:rPr>
                <w:rFonts w:eastAsia="PMingLiU"/>
                <w:lang w:eastAsia="zh-CN"/>
              </w:rPr>
            </w:pPr>
            <w:r w:rsidRPr="00C8319E">
              <w:rPr>
                <w:rFonts w:eastAsia="PMingLiU"/>
                <w:lang w:eastAsia="zh-CN"/>
              </w:rPr>
              <w:t>DA</w:t>
            </w:r>
          </w:p>
        </w:tc>
        <w:tc>
          <w:tcPr>
            <w:tcW w:w="563" w:type="dxa"/>
          </w:tcPr>
          <w:p w14:paraId="15994998" w14:textId="77777777" w:rsidR="00E85B3A" w:rsidRPr="00C8319E" w:rsidRDefault="00E85B3A" w:rsidP="00C8319E">
            <w:pPr>
              <w:tabs>
                <w:tab w:val="left" w:leader="underscore" w:pos="6465"/>
                <w:tab w:val="right" w:leader="underscore" w:pos="9777"/>
              </w:tabs>
              <w:spacing w:line="302" w:lineRule="auto"/>
              <w:rPr>
                <w:rFonts w:eastAsia="PMingLiU"/>
                <w:lang w:eastAsia="zh-CN"/>
              </w:rPr>
            </w:pPr>
            <w:r w:rsidRPr="00C8319E">
              <w:rPr>
                <w:rFonts w:eastAsia="PMingLiU"/>
                <w:lang w:eastAsia="zh-CN"/>
              </w:rPr>
              <w:t>NU</w:t>
            </w:r>
          </w:p>
        </w:tc>
        <w:tc>
          <w:tcPr>
            <w:tcW w:w="959" w:type="dxa"/>
          </w:tcPr>
          <w:p w14:paraId="34A9198C" w14:textId="77777777" w:rsidR="00E85B3A" w:rsidRPr="00C8319E" w:rsidRDefault="00E85B3A" w:rsidP="00C8319E">
            <w:pPr>
              <w:tabs>
                <w:tab w:val="left" w:leader="underscore" w:pos="6465"/>
                <w:tab w:val="right" w:leader="underscore" w:pos="9777"/>
              </w:tabs>
              <w:spacing w:line="302" w:lineRule="auto"/>
              <w:rPr>
                <w:rFonts w:eastAsia="PMingLiU"/>
                <w:lang w:eastAsia="zh-CN"/>
              </w:rPr>
            </w:pPr>
            <w:r w:rsidRPr="00C8319E">
              <w:rPr>
                <w:rFonts w:eastAsia="PMingLiU"/>
                <w:lang w:eastAsia="zh-CN"/>
              </w:rPr>
              <w:t>Nota</w:t>
            </w:r>
          </w:p>
        </w:tc>
      </w:tr>
      <w:tr w:rsidR="00E85B3A" w:rsidRPr="00C8319E" w14:paraId="73D16E9B" w14:textId="77777777" w:rsidTr="00EB747D">
        <w:trPr>
          <w:trHeight w:val="540"/>
        </w:trPr>
        <w:tc>
          <w:tcPr>
            <w:tcW w:w="471" w:type="dxa"/>
            <w:vMerge w:val="restart"/>
          </w:tcPr>
          <w:p w14:paraId="4FFE6DE9" w14:textId="77777777" w:rsidR="00E85B3A" w:rsidRPr="00C8319E" w:rsidRDefault="00E85B3A" w:rsidP="00C8319E">
            <w:pPr>
              <w:tabs>
                <w:tab w:val="left" w:leader="underscore" w:pos="6465"/>
                <w:tab w:val="right" w:leader="underscore" w:pos="9777"/>
              </w:tabs>
              <w:spacing w:line="302" w:lineRule="auto"/>
              <w:rPr>
                <w:rFonts w:eastAsia="PMingLiU"/>
                <w:lang w:eastAsia="zh-CN"/>
              </w:rPr>
            </w:pPr>
            <w:r w:rsidRPr="00C8319E">
              <w:rPr>
                <w:rFonts w:eastAsia="PMingLiU"/>
                <w:lang w:eastAsia="zh-CN"/>
              </w:rPr>
              <w:t>I</w:t>
            </w:r>
          </w:p>
        </w:tc>
        <w:tc>
          <w:tcPr>
            <w:tcW w:w="3751" w:type="dxa"/>
            <w:vMerge w:val="restart"/>
          </w:tcPr>
          <w:p w14:paraId="6ECB6007" w14:textId="77777777" w:rsidR="00E85B3A" w:rsidRPr="00C8319E" w:rsidRDefault="00E85B3A" w:rsidP="00C8319E">
            <w:pPr>
              <w:tabs>
                <w:tab w:val="left" w:leader="underscore" w:pos="6465"/>
                <w:tab w:val="right" w:leader="underscore" w:pos="9777"/>
              </w:tabs>
              <w:jc w:val="both"/>
              <w:rPr>
                <w:rFonts w:eastAsia="PMingLiU"/>
                <w:lang w:eastAsia="zh-CN"/>
              </w:rPr>
            </w:pPr>
            <w:r w:rsidRPr="00C8319E">
              <w:rPr>
                <w:rFonts w:eastAsia="PMingLiU"/>
                <w:lang w:eastAsia="zh-CN"/>
              </w:rPr>
              <w:t>Încălcări constatate prin procese - verbale de control, emise în temeiul Legii nr.131/2012 privind controlul de stat asupra activității de întreprinzător</w:t>
            </w:r>
            <w:r w:rsidRPr="00C8319E">
              <w:t>)</w:t>
            </w:r>
            <w:r w:rsidRPr="00C8319E">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0B2FEB53" w14:textId="77777777" w:rsidR="00E85B3A" w:rsidRPr="00C8319E" w:rsidRDefault="00E85B3A" w:rsidP="00C8319E">
            <w:pPr>
              <w:tabs>
                <w:tab w:val="left" w:leader="underscore" w:pos="6465"/>
                <w:tab w:val="right" w:leader="underscore" w:pos="9777"/>
              </w:tabs>
              <w:spacing w:line="302" w:lineRule="auto"/>
              <w:rPr>
                <w:rFonts w:eastAsia="PMingLiU"/>
                <w:lang w:eastAsia="zh-CN"/>
              </w:rPr>
            </w:pPr>
            <w:r w:rsidRPr="00C8319E">
              <w:rPr>
                <w:rFonts w:eastAsia="PMingLiU"/>
                <w:lang w:eastAsia="zh-CN"/>
              </w:rPr>
              <w:t>încalcări foarte grave</w:t>
            </w:r>
          </w:p>
          <w:p w14:paraId="48638F84" w14:textId="77777777" w:rsidR="00E85B3A" w:rsidRPr="00C8319E" w:rsidRDefault="00E85B3A" w:rsidP="00C8319E">
            <w:pPr>
              <w:tabs>
                <w:tab w:val="left" w:leader="underscore" w:pos="6465"/>
                <w:tab w:val="right" w:leader="underscore" w:pos="9777"/>
              </w:tabs>
              <w:spacing w:line="302" w:lineRule="auto"/>
              <w:jc w:val="both"/>
              <w:rPr>
                <w:rFonts w:eastAsia="PMingLiU"/>
                <w:sz w:val="22"/>
                <w:szCs w:val="22"/>
                <w:lang w:eastAsia="zh-CN"/>
              </w:rPr>
            </w:pPr>
            <w:r w:rsidRPr="00C8319E">
              <w:t>(art. 5</w:t>
            </w:r>
            <w:r w:rsidRPr="00C8319E">
              <w:rPr>
                <w:vertAlign w:val="superscript"/>
              </w:rPr>
              <w:t>1</w:t>
            </w:r>
            <w:r w:rsidRPr="00C8319E">
              <w:t xml:space="preserve"> Legea nr.131/2012privind controlul de stat asupra activității de întreprinzător)</w:t>
            </w:r>
          </w:p>
        </w:tc>
        <w:tc>
          <w:tcPr>
            <w:tcW w:w="575" w:type="dxa"/>
          </w:tcPr>
          <w:p w14:paraId="2E8595EB" w14:textId="77777777" w:rsidR="00E85B3A" w:rsidRPr="00C8319E" w:rsidRDefault="00E85B3A" w:rsidP="00C8319E">
            <w:pPr>
              <w:tabs>
                <w:tab w:val="left" w:leader="underscore" w:pos="6465"/>
                <w:tab w:val="right" w:leader="underscore" w:pos="9777"/>
              </w:tabs>
              <w:spacing w:line="302" w:lineRule="auto"/>
              <w:rPr>
                <w:rFonts w:eastAsia="PMingLiU"/>
                <w:lang w:eastAsia="zh-CN"/>
              </w:rPr>
            </w:pPr>
          </w:p>
        </w:tc>
        <w:tc>
          <w:tcPr>
            <w:tcW w:w="563" w:type="dxa"/>
          </w:tcPr>
          <w:p w14:paraId="55D51F7A" w14:textId="77777777" w:rsidR="00E85B3A" w:rsidRPr="00C8319E" w:rsidRDefault="00E85B3A" w:rsidP="00C8319E">
            <w:pPr>
              <w:tabs>
                <w:tab w:val="left" w:leader="underscore" w:pos="6465"/>
                <w:tab w:val="right" w:leader="underscore" w:pos="9777"/>
              </w:tabs>
              <w:spacing w:line="302" w:lineRule="auto"/>
              <w:rPr>
                <w:rFonts w:eastAsia="PMingLiU"/>
                <w:lang w:eastAsia="zh-CN"/>
              </w:rPr>
            </w:pPr>
          </w:p>
        </w:tc>
        <w:tc>
          <w:tcPr>
            <w:tcW w:w="959" w:type="dxa"/>
          </w:tcPr>
          <w:p w14:paraId="6C25739E" w14:textId="77777777" w:rsidR="00E85B3A" w:rsidRPr="00C8319E" w:rsidRDefault="00E85B3A" w:rsidP="00C8319E">
            <w:pPr>
              <w:tabs>
                <w:tab w:val="left" w:leader="underscore" w:pos="6465"/>
                <w:tab w:val="right" w:leader="underscore" w:pos="9777"/>
              </w:tabs>
              <w:spacing w:line="302" w:lineRule="auto"/>
              <w:rPr>
                <w:rFonts w:eastAsia="PMingLiU"/>
                <w:lang w:eastAsia="zh-CN"/>
              </w:rPr>
            </w:pPr>
          </w:p>
        </w:tc>
      </w:tr>
      <w:tr w:rsidR="00E85B3A" w:rsidRPr="00C8319E" w14:paraId="685BA577" w14:textId="77777777" w:rsidTr="00EB747D">
        <w:trPr>
          <w:trHeight w:val="1380"/>
        </w:trPr>
        <w:tc>
          <w:tcPr>
            <w:tcW w:w="471" w:type="dxa"/>
            <w:vMerge/>
          </w:tcPr>
          <w:p w14:paraId="448D140A" w14:textId="77777777" w:rsidR="00E85B3A" w:rsidRPr="00C8319E" w:rsidRDefault="00E85B3A" w:rsidP="00C8319E">
            <w:pPr>
              <w:tabs>
                <w:tab w:val="left" w:leader="underscore" w:pos="6465"/>
                <w:tab w:val="right" w:leader="underscore" w:pos="9777"/>
              </w:tabs>
              <w:spacing w:line="302" w:lineRule="auto"/>
              <w:rPr>
                <w:rFonts w:eastAsia="PMingLiU"/>
                <w:lang w:eastAsia="zh-CN"/>
              </w:rPr>
            </w:pPr>
          </w:p>
        </w:tc>
        <w:tc>
          <w:tcPr>
            <w:tcW w:w="3751" w:type="dxa"/>
            <w:vMerge/>
          </w:tcPr>
          <w:p w14:paraId="7346947A" w14:textId="77777777" w:rsidR="00E85B3A" w:rsidRPr="00C8319E" w:rsidRDefault="00E85B3A" w:rsidP="00C8319E">
            <w:pPr>
              <w:tabs>
                <w:tab w:val="left" w:leader="underscore" w:pos="6465"/>
                <w:tab w:val="right" w:leader="underscore" w:pos="9777"/>
              </w:tabs>
              <w:jc w:val="both"/>
              <w:rPr>
                <w:rFonts w:eastAsia="PMingLiU"/>
                <w:lang w:eastAsia="zh-CN"/>
              </w:rPr>
            </w:pPr>
          </w:p>
        </w:tc>
        <w:tc>
          <w:tcPr>
            <w:tcW w:w="4001" w:type="dxa"/>
          </w:tcPr>
          <w:p w14:paraId="75BB0C25" w14:textId="77777777" w:rsidR="00E85B3A" w:rsidRPr="00C8319E" w:rsidRDefault="00E85B3A" w:rsidP="00C8319E">
            <w:pPr>
              <w:tabs>
                <w:tab w:val="left" w:leader="underscore" w:pos="6465"/>
                <w:tab w:val="right" w:leader="underscore" w:pos="9777"/>
              </w:tabs>
              <w:jc w:val="both"/>
              <w:rPr>
                <w:rFonts w:eastAsia="PMingLiU"/>
                <w:lang w:eastAsia="zh-CN"/>
              </w:rPr>
            </w:pPr>
            <w:r w:rsidRPr="00C8319E">
              <w:rPr>
                <w:rFonts w:eastAsia="PMingLiU"/>
                <w:lang w:eastAsia="zh-CN"/>
              </w:rPr>
              <w:t>Sancțiuni economice</w:t>
            </w:r>
          </w:p>
          <w:p w14:paraId="23CDE326" w14:textId="77777777" w:rsidR="00E85B3A" w:rsidRPr="00C8319E" w:rsidRDefault="00E85B3A" w:rsidP="00C8319E">
            <w:pPr>
              <w:tabs>
                <w:tab w:val="left" w:leader="underscore" w:pos="6465"/>
                <w:tab w:val="right" w:leader="underscore" w:pos="9777"/>
              </w:tabs>
              <w:jc w:val="both"/>
              <w:rPr>
                <w:rFonts w:eastAsia="PMingLiU"/>
                <w:lang w:eastAsia="zh-CN"/>
              </w:rPr>
            </w:pPr>
            <w:r w:rsidRPr="00C8319E">
              <w:rPr>
                <w:rFonts w:eastAsia="PMingLiU"/>
                <w:lang w:eastAsia="zh-CN"/>
              </w:rPr>
              <w:t>(cu exagerări ale costului mai mare de 15% din valoarea lucrărilor executate, inclusiv)</w:t>
            </w:r>
          </w:p>
        </w:tc>
        <w:tc>
          <w:tcPr>
            <w:tcW w:w="575" w:type="dxa"/>
          </w:tcPr>
          <w:p w14:paraId="2C8FFE73" w14:textId="77777777" w:rsidR="00E85B3A" w:rsidRPr="00C8319E" w:rsidRDefault="00E85B3A" w:rsidP="00C8319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B214CDB" w14:textId="77777777" w:rsidR="00E85B3A" w:rsidRPr="00C8319E" w:rsidRDefault="00E85B3A" w:rsidP="00C8319E">
            <w:pPr>
              <w:keepNext/>
              <w:keepLines/>
              <w:tabs>
                <w:tab w:val="left" w:leader="underscore" w:pos="6465"/>
                <w:tab w:val="right" w:leader="underscore" w:pos="9777"/>
              </w:tabs>
              <w:spacing w:before="200" w:line="302" w:lineRule="auto"/>
              <w:outlineLvl w:val="2"/>
              <w:rPr>
                <w:rFonts w:eastAsia="PMingLiU"/>
                <w:lang w:eastAsia="zh-CN"/>
              </w:rPr>
            </w:pPr>
          </w:p>
        </w:tc>
        <w:tc>
          <w:tcPr>
            <w:tcW w:w="959" w:type="dxa"/>
          </w:tcPr>
          <w:p w14:paraId="378E478C" w14:textId="77777777" w:rsidR="00E85B3A" w:rsidRPr="00C8319E" w:rsidRDefault="00E85B3A" w:rsidP="00C8319E">
            <w:pPr>
              <w:keepNext/>
              <w:keepLines/>
              <w:tabs>
                <w:tab w:val="left" w:leader="underscore" w:pos="6465"/>
                <w:tab w:val="right" w:leader="underscore" w:pos="9777"/>
              </w:tabs>
              <w:spacing w:before="200" w:line="302" w:lineRule="auto"/>
              <w:outlineLvl w:val="2"/>
              <w:rPr>
                <w:rFonts w:eastAsia="PMingLiU"/>
                <w:lang w:eastAsia="zh-CN"/>
              </w:rPr>
            </w:pPr>
          </w:p>
        </w:tc>
      </w:tr>
      <w:tr w:rsidR="00E85B3A" w:rsidRPr="00C8319E" w14:paraId="47F3872B" w14:textId="77777777" w:rsidTr="00EB747D">
        <w:trPr>
          <w:trHeight w:val="420"/>
        </w:trPr>
        <w:tc>
          <w:tcPr>
            <w:tcW w:w="471" w:type="dxa"/>
            <w:vMerge w:val="restart"/>
          </w:tcPr>
          <w:p w14:paraId="1EE7BDBE" w14:textId="77777777" w:rsidR="00E85B3A" w:rsidRPr="00C8319E" w:rsidRDefault="00E85B3A" w:rsidP="00C8319E">
            <w:pPr>
              <w:tabs>
                <w:tab w:val="left" w:leader="underscore" w:pos="6465"/>
                <w:tab w:val="right" w:leader="underscore" w:pos="9777"/>
              </w:tabs>
              <w:spacing w:line="302" w:lineRule="auto"/>
              <w:rPr>
                <w:rFonts w:eastAsia="PMingLiU"/>
                <w:lang w:eastAsia="zh-CN"/>
              </w:rPr>
            </w:pPr>
            <w:r w:rsidRPr="00C8319E">
              <w:rPr>
                <w:rFonts w:eastAsia="PMingLiU"/>
                <w:lang w:eastAsia="zh-CN"/>
              </w:rPr>
              <w:t>II</w:t>
            </w:r>
          </w:p>
        </w:tc>
        <w:tc>
          <w:tcPr>
            <w:tcW w:w="3751" w:type="dxa"/>
            <w:vMerge w:val="restart"/>
          </w:tcPr>
          <w:p w14:paraId="3B66F100" w14:textId="77777777" w:rsidR="00E85B3A" w:rsidRPr="00C8319E" w:rsidRDefault="00E85B3A" w:rsidP="00C8319E">
            <w:pPr>
              <w:tabs>
                <w:tab w:val="left" w:leader="underscore" w:pos="6465"/>
                <w:tab w:val="right" w:leader="underscore" w:pos="9777"/>
              </w:tabs>
              <w:jc w:val="both"/>
              <w:rPr>
                <w:rFonts w:eastAsia="PMingLiU"/>
                <w:lang w:eastAsia="zh-CN"/>
              </w:rPr>
            </w:pPr>
            <w:r w:rsidRPr="00C8319E">
              <w:rPr>
                <w:rFonts w:eastAsia="PMingLiU"/>
                <w:lang w:eastAsia="zh-CN"/>
              </w:rPr>
              <w:t>Au fost înregistrate cazuri de accidente:</w:t>
            </w:r>
          </w:p>
        </w:tc>
        <w:tc>
          <w:tcPr>
            <w:tcW w:w="4001" w:type="dxa"/>
          </w:tcPr>
          <w:p w14:paraId="773851B5" w14:textId="77777777" w:rsidR="00E85B3A" w:rsidRPr="00C8319E" w:rsidRDefault="00E85B3A" w:rsidP="00C8319E">
            <w:pPr>
              <w:tabs>
                <w:tab w:val="left" w:leader="underscore" w:pos="6465"/>
                <w:tab w:val="right" w:leader="underscore" w:pos="9777"/>
              </w:tabs>
              <w:jc w:val="both"/>
              <w:rPr>
                <w:rFonts w:eastAsia="PMingLiU"/>
                <w:lang w:eastAsia="zh-CN"/>
              </w:rPr>
            </w:pPr>
            <w:r w:rsidRPr="00C8319E">
              <w:rPr>
                <w:rFonts w:eastAsia="PMingLiU"/>
                <w:lang w:eastAsia="zh-CN"/>
              </w:rPr>
              <w:t>Accidente tehnice grave</w:t>
            </w:r>
          </w:p>
        </w:tc>
        <w:tc>
          <w:tcPr>
            <w:tcW w:w="575" w:type="dxa"/>
          </w:tcPr>
          <w:p w14:paraId="46A37C3F" w14:textId="77777777" w:rsidR="00E85B3A" w:rsidRPr="00C8319E" w:rsidRDefault="00E85B3A" w:rsidP="00C8319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8E26185" w14:textId="77777777" w:rsidR="00E85B3A" w:rsidRPr="00C8319E" w:rsidRDefault="00E85B3A" w:rsidP="00C8319E">
            <w:pPr>
              <w:keepNext/>
              <w:keepLines/>
              <w:tabs>
                <w:tab w:val="left" w:leader="underscore" w:pos="6465"/>
                <w:tab w:val="right" w:leader="underscore" w:pos="9777"/>
              </w:tabs>
              <w:spacing w:before="200" w:line="302" w:lineRule="auto"/>
              <w:outlineLvl w:val="2"/>
              <w:rPr>
                <w:rFonts w:eastAsia="PMingLiU"/>
                <w:lang w:eastAsia="zh-CN"/>
              </w:rPr>
            </w:pPr>
          </w:p>
        </w:tc>
        <w:tc>
          <w:tcPr>
            <w:tcW w:w="959" w:type="dxa"/>
          </w:tcPr>
          <w:p w14:paraId="6FC3DC9E" w14:textId="77777777" w:rsidR="00E85B3A" w:rsidRPr="00C8319E" w:rsidRDefault="00E85B3A" w:rsidP="00C8319E">
            <w:pPr>
              <w:keepNext/>
              <w:keepLines/>
              <w:tabs>
                <w:tab w:val="left" w:leader="underscore" w:pos="6465"/>
                <w:tab w:val="right" w:leader="underscore" w:pos="9777"/>
              </w:tabs>
              <w:spacing w:before="200" w:line="302" w:lineRule="auto"/>
              <w:outlineLvl w:val="2"/>
              <w:rPr>
                <w:rFonts w:eastAsia="PMingLiU"/>
                <w:lang w:eastAsia="zh-CN"/>
              </w:rPr>
            </w:pPr>
          </w:p>
        </w:tc>
      </w:tr>
      <w:tr w:rsidR="00E85B3A" w:rsidRPr="00C8319E" w14:paraId="3E59C1FB" w14:textId="77777777" w:rsidTr="00EB747D">
        <w:trPr>
          <w:trHeight w:val="535"/>
        </w:trPr>
        <w:tc>
          <w:tcPr>
            <w:tcW w:w="471" w:type="dxa"/>
            <w:vMerge/>
          </w:tcPr>
          <w:p w14:paraId="64955A81" w14:textId="77777777" w:rsidR="00E85B3A" w:rsidRPr="00C8319E" w:rsidRDefault="00E85B3A" w:rsidP="00C8319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0BDF78E" w14:textId="77777777" w:rsidR="00E85B3A" w:rsidRPr="00C8319E" w:rsidRDefault="00E85B3A" w:rsidP="00C8319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2CEE39F" w14:textId="77777777" w:rsidR="00E85B3A" w:rsidRPr="00C8319E" w:rsidRDefault="00E85B3A" w:rsidP="00C8319E">
            <w:pPr>
              <w:tabs>
                <w:tab w:val="left" w:leader="underscore" w:pos="6465"/>
                <w:tab w:val="right" w:leader="underscore" w:pos="9777"/>
              </w:tabs>
              <w:jc w:val="both"/>
              <w:rPr>
                <w:rFonts w:eastAsia="PMingLiU"/>
                <w:lang w:eastAsia="zh-CN"/>
              </w:rPr>
            </w:pPr>
          </w:p>
        </w:tc>
        <w:tc>
          <w:tcPr>
            <w:tcW w:w="575" w:type="dxa"/>
          </w:tcPr>
          <w:p w14:paraId="75FF06DA" w14:textId="77777777" w:rsidR="00E85B3A" w:rsidRPr="00C8319E" w:rsidRDefault="00E85B3A" w:rsidP="00C8319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3B6CCF5" w14:textId="77777777" w:rsidR="00E85B3A" w:rsidRPr="00C8319E" w:rsidRDefault="00E85B3A" w:rsidP="00C8319E">
            <w:pPr>
              <w:keepNext/>
              <w:keepLines/>
              <w:tabs>
                <w:tab w:val="left" w:leader="underscore" w:pos="6465"/>
                <w:tab w:val="right" w:leader="underscore" w:pos="9777"/>
              </w:tabs>
              <w:spacing w:before="200" w:line="302" w:lineRule="auto"/>
              <w:outlineLvl w:val="2"/>
              <w:rPr>
                <w:rFonts w:eastAsia="PMingLiU"/>
                <w:lang w:eastAsia="zh-CN"/>
              </w:rPr>
            </w:pPr>
          </w:p>
        </w:tc>
        <w:tc>
          <w:tcPr>
            <w:tcW w:w="959" w:type="dxa"/>
          </w:tcPr>
          <w:p w14:paraId="26E1C545" w14:textId="77777777" w:rsidR="00E85B3A" w:rsidRPr="00C8319E" w:rsidRDefault="00E85B3A" w:rsidP="00C8319E">
            <w:pPr>
              <w:keepNext/>
              <w:keepLines/>
              <w:tabs>
                <w:tab w:val="left" w:leader="underscore" w:pos="6465"/>
                <w:tab w:val="right" w:leader="underscore" w:pos="9777"/>
              </w:tabs>
              <w:spacing w:before="200" w:line="302" w:lineRule="auto"/>
              <w:outlineLvl w:val="2"/>
              <w:rPr>
                <w:rFonts w:eastAsia="PMingLiU"/>
                <w:lang w:eastAsia="zh-CN"/>
              </w:rPr>
            </w:pPr>
          </w:p>
        </w:tc>
      </w:tr>
      <w:tr w:rsidR="00E85B3A" w:rsidRPr="00C8319E" w14:paraId="4A0F047B" w14:textId="77777777" w:rsidTr="00EB747D">
        <w:trPr>
          <w:trHeight w:val="1770"/>
        </w:trPr>
        <w:tc>
          <w:tcPr>
            <w:tcW w:w="471" w:type="dxa"/>
            <w:vMerge w:val="restart"/>
          </w:tcPr>
          <w:p w14:paraId="147392D4" w14:textId="77777777" w:rsidR="00E85B3A" w:rsidRPr="00C8319E" w:rsidRDefault="00E85B3A" w:rsidP="00C8319E">
            <w:pPr>
              <w:tabs>
                <w:tab w:val="left" w:leader="underscore" w:pos="6465"/>
                <w:tab w:val="right" w:leader="underscore" w:pos="9777"/>
              </w:tabs>
              <w:spacing w:line="302" w:lineRule="auto"/>
              <w:rPr>
                <w:rFonts w:eastAsia="PMingLiU"/>
                <w:lang w:eastAsia="zh-CN"/>
              </w:rPr>
            </w:pPr>
            <w:r w:rsidRPr="00C8319E">
              <w:rPr>
                <w:rFonts w:eastAsia="PMingLiU"/>
                <w:lang w:eastAsia="zh-CN"/>
              </w:rPr>
              <w:t>III</w:t>
            </w:r>
          </w:p>
        </w:tc>
        <w:tc>
          <w:tcPr>
            <w:tcW w:w="3751" w:type="dxa"/>
            <w:vMerge w:val="restart"/>
          </w:tcPr>
          <w:p w14:paraId="7AACAA0C" w14:textId="77777777" w:rsidR="00EB747D" w:rsidRDefault="00E85B3A" w:rsidP="00C8319E">
            <w:pPr>
              <w:tabs>
                <w:tab w:val="left" w:leader="underscore" w:pos="6465"/>
                <w:tab w:val="right" w:leader="underscore" w:pos="9777"/>
              </w:tabs>
              <w:jc w:val="both"/>
              <w:rPr>
                <w:rFonts w:eastAsia="PMingLiU"/>
                <w:lang w:eastAsia="zh-CN"/>
              </w:rPr>
            </w:pPr>
            <w:r w:rsidRPr="00C8319E">
              <w:rPr>
                <w:rFonts w:eastAsia="PMingLiU"/>
                <w:lang w:eastAsia="zh-CN"/>
              </w:rPr>
              <w:t>Întreprinderea dispune de necesarul de personal propriu calificat (specialiști și muncitori specializați</w:t>
            </w:r>
            <w:r w:rsidRPr="00C8319E">
              <w:t>cu certificate de atestare tehnico-profesională</w:t>
            </w:r>
            <w:r w:rsidRPr="00C8319E">
              <w:rPr>
                <w:rFonts w:eastAsia="PMingLiU"/>
                <w:lang w:eastAsia="zh-CN"/>
              </w:rPr>
              <w:t>),tehnică specializată (mecanisme, utilaje),</w:t>
            </w:r>
          </w:p>
          <w:p w14:paraId="30D47DEC" w14:textId="3B6DB45A" w:rsidR="00E85B3A" w:rsidRPr="00C8319E" w:rsidRDefault="00E85B3A" w:rsidP="00C8319E">
            <w:pPr>
              <w:tabs>
                <w:tab w:val="left" w:leader="underscore" w:pos="6465"/>
                <w:tab w:val="right" w:leader="underscore" w:pos="9777"/>
              </w:tabs>
              <w:jc w:val="both"/>
              <w:rPr>
                <w:rFonts w:eastAsia="PMingLiU"/>
                <w:lang w:eastAsia="zh-CN"/>
              </w:rPr>
            </w:pPr>
            <w:r w:rsidRPr="00C8319E">
              <w:rPr>
                <w:rFonts w:eastAsia="PMingLiU"/>
                <w:lang w:eastAsia="zh-CN"/>
              </w:rPr>
              <w:lastRenderedPageBreak/>
              <w:t xml:space="preserve"> încăperi separate corespunzătoare genului de activitate (sector de producere, depozit, oficiu) pentru executarea următoarelor tipuri de lucrări:</w:t>
            </w:r>
          </w:p>
        </w:tc>
        <w:tc>
          <w:tcPr>
            <w:tcW w:w="4001" w:type="dxa"/>
          </w:tcPr>
          <w:p w14:paraId="62EF9555" w14:textId="77777777" w:rsidR="00E85B3A" w:rsidRPr="00C8319E" w:rsidRDefault="00E85B3A" w:rsidP="00C8319E">
            <w:pPr>
              <w:tabs>
                <w:tab w:val="left" w:leader="underscore" w:pos="6465"/>
                <w:tab w:val="right" w:leader="underscore" w:pos="9777"/>
              </w:tabs>
              <w:jc w:val="both"/>
              <w:rPr>
                <w:rFonts w:eastAsia="PMingLiU"/>
                <w:lang w:eastAsia="zh-CN"/>
              </w:rPr>
            </w:pPr>
            <w:r w:rsidRPr="00C8319E">
              <w:rPr>
                <w:rFonts w:eastAsia="PMingLiU"/>
                <w:lang w:eastAsia="zh-CN"/>
              </w:rPr>
              <w:lastRenderedPageBreak/>
              <w:t>Construcții civile, industriale și agrozootehnice</w:t>
            </w:r>
          </w:p>
          <w:p w14:paraId="1C40CC7A" w14:textId="77777777" w:rsidR="00E85B3A" w:rsidRPr="00C8319E" w:rsidRDefault="00E85B3A" w:rsidP="00C8319E">
            <w:pPr>
              <w:tabs>
                <w:tab w:val="left" w:pos="567"/>
              </w:tabs>
            </w:pPr>
            <w:r w:rsidRPr="00C8319E">
              <w:t>A.Terasamente, lucrări la structura clădirilor;</w:t>
            </w:r>
          </w:p>
          <w:p w14:paraId="7CF11BB0" w14:textId="77777777" w:rsidR="00E85B3A" w:rsidRPr="00C8319E" w:rsidRDefault="00E85B3A" w:rsidP="00C8319E">
            <w:pPr>
              <w:tabs>
                <w:tab w:val="decimal" w:pos="216"/>
                <w:tab w:val="left" w:leader="underscore" w:pos="6465"/>
                <w:tab w:val="right" w:leader="underscore" w:pos="9777"/>
              </w:tabs>
              <w:ind w:left="360" w:hanging="360"/>
            </w:pPr>
            <w:r w:rsidRPr="00C8319E">
              <w:t xml:space="preserve">B. structuri metalice; </w:t>
            </w:r>
          </w:p>
          <w:p w14:paraId="48C0380E" w14:textId="77777777" w:rsidR="00E85B3A" w:rsidRPr="00C8319E" w:rsidRDefault="00E85B3A" w:rsidP="00C8319E">
            <w:pPr>
              <w:tabs>
                <w:tab w:val="decimal" w:pos="216"/>
                <w:tab w:val="left" w:leader="underscore" w:pos="6465"/>
                <w:tab w:val="right" w:leader="underscore" w:pos="9777"/>
              </w:tabs>
              <w:ind w:left="360" w:hanging="360"/>
              <w:rPr>
                <w:rFonts w:eastAsia="PMingLiU"/>
                <w:lang w:eastAsia="zh-CN"/>
              </w:rPr>
            </w:pPr>
            <w:r w:rsidRPr="00C8319E">
              <w:t>C. finisare, amenajare, protecție.</w:t>
            </w:r>
          </w:p>
        </w:tc>
        <w:tc>
          <w:tcPr>
            <w:tcW w:w="575" w:type="dxa"/>
          </w:tcPr>
          <w:p w14:paraId="11335A83" w14:textId="77777777" w:rsidR="00E85B3A" w:rsidRPr="00C8319E" w:rsidRDefault="00E85B3A" w:rsidP="00C8319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A241CDE" w14:textId="77777777" w:rsidR="00E85B3A" w:rsidRPr="00C8319E" w:rsidRDefault="00E85B3A" w:rsidP="00C8319E">
            <w:pPr>
              <w:keepNext/>
              <w:keepLines/>
              <w:tabs>
                <w:tab w:val="left" w:leader="underscore" w:pos="6465"/>
                <w:tab w:val="right" w:leader="underscore" w:pos="9777"/>
              </w:tabs>
              <w:spacing w:before="200" w:line="302" w:lineRule="auto"/>
              <w:outlineLvl w:val="2"/>
              <w:rPr>
                <w:rFonts w:eastAsia="PMingLiU"/>
                <w:lang w:eastAsia="zh-CN"/>
              </w:rPr>
            </w:pPr>
          </w:p>
        </w:tc>
        <w:tc>
          <w:tcPr>
            <w:tcW w:w="959" w:type="dxa"/>
          </w:tcPr>
          <w:p w14:paraId="56746336" w14:textId="77777777" w:rsidR="00E85B3A" w:rsidRPr="00C8319E" w:rsidRDefault="00E85B3A" w:rsidP="00C8319E">
            <w:pPr>
              <w:keepNext/>
              <w:keepLines/>
              <w:tabs>
                <w:tab w:val="left" w:leader="underscore" w:pos="6465"/>
                <w:tab w:val="right" w:leader="underscore" w:pos="9777"/>
              </w:tabs>
              <w:spacing w:before="200" w:line="302" w:lineRule="auto"/>
              <w:outlineLvl w:val="2"/>
              <w:rPr>
                <w:rFonts w:eastAsia="PMingLiU"/>
                <w:lang w:eastAsia="zh-CN"/>
              </w:rPr>
            </w:pPr>
          </w:p>
        </w:tc>
      </w:tr>
      <w:tr w:rsidR="00E85B3A" w:rsidRPr="00C8319E" w14:paraId="50E3BA1F" w14:textId="77777777" w:rsidTr="00EB747D">
        <w:trPr>
          <w:trHeight w:val="1260"/>
        </w:trPr>
        <w:tc>
          <w:tcPr>
            <w:tcW w:w="471" w:type="dxa"/>
            <w:vMerge/>
          </w:tcPr>
          <w:p w14:paraId="3D2BB1CF" w14:textId="77777777" w:rsidR="00E85B3A" w:rsidRPr="00C8319E" w:rsidRDefault="00E85B3A" w:rsidP="00C8319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05124D8" w14:textId="77777777" w:rsidR="00E85B3A" w:rsidRPr="00C8319E" w:rsidRDefault="00E85B3A" w:rsidP="00C8319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3FF59B8" w14:textId="77777777" w:rsidR="00E85B3A" w:rsidRPr="00C8319E" w:rsidRDefault="00E85B3A" w:rsidP="00C8319E">
            <w:pPr>
              <w:tabs>
                <w:tab w:val="left" w:leader="underscore" w:pos="6465"/>
                <w:tab w:val="right" w:leader="underscore" w:pos="9777"/>
              </w:tabs>
              <w:jc w:val="both"/>
              <w:rPr>
                <w:rFonts w:eastAsia="PMingLiU"/>
                <w:lang w:eastAsia="zh-CN"/>
              </w:rPr>
            </w:pPr>
            <w:r w:rsidRPr="00C8319E">
              <w:rPr>
                <w:rFonts w:eastAsia="PMingLiU"/>
                <w:lang w:eastAsia="zh-CN"/>
              </w:rPr>
              <w:t xml:space="preserve"> Construcții rutiere:</w:t>
            </w:r>
          </w:p>
          <w:p w14:paraId="0621CD3A" w14:textId="77777777" w:rsidR="00E85B3A" w:rsidRPr="00C8319E" w:rsidRDefault="00E85B3A" w:rsidP="00C8319E">
            <w:pPr>
              <w:tabs>
                <w:tab w:val="left" w:leader="underscore" w:pos="6465"/>
                <w:tab w:val="right" w:leader="underscore" w:pos="9777"/>
              </w:tabs>
              <w:jc w:val="both"/>
            </w:pPr>
            <w:r w:rsidRPr="00C8319E">
              <w:t xml:space="preserve">A.drumuri și piste de aviație; </w:t>
            </w:r>
          </w:p>
          <w:p w14:paraId="59CAD454" w14:textId="77777777" w:rsidR="00E85B3A" w:rsidRPr="00C8319E" w:rsidRDefault="00E85B3A" w:rsidP="00C8319E">
            <w:pPr>
              <w:tabs>
                <w:tab w:val="left" w:leader="underscore" w:pos="6465"/>
                <w:tab w:val="right" w:leader="underscore" w:pos="9777"/>
              </w:tabs>
              <w:jc w:val="both"/>
            </w:pPr>
            <w:r w:rsidRPr="00C8319E">
              <w:t xml:space="preserve">B.poduri; </w:t>
            </w:r>
          </w:p>
          <w:p w14:paraId="55408570" w14:textId="77777777" w:rsidR="00E85B3A" w:rsidRPr="00C8319E" w:rsidRDefault="00E85B3A" w:rsidP="00C8319E">
            <w:pPr>
              <w:tabs>
                <w:tab w:val="left" w:leader="underscore" w:pos="6465"/>
                <w:tab w:val="right" w:leader="underscore" w:pos="9777"/>
              </w:tabs>
              <w:jc w:val="both"/>
              <w:rPr>
                <w:rFonts w:eastAsia="PMingLiU"/>
                <w:lang w:eastAsia="zh-CN"/>
              </w:rPr>
            </w:pPr>
            <w:r w:rsidRPr="00C8319E">
              <w:t>C.căi ferate.</w:t>
            </w:r>
          </w:p>
        </w:tc>
        <w:tc>
          <w:tcPr>
            <w:tcW w:w="575" w:type="dxa"/>
          </w:tcPr>
          <w:p w14:paraId="274BFB3F" w14:textId="77777777" w:rsidR="00E85B3A" w:rsidRPr="00C8319E" w:rsidRDefault="00E85B3A" w:rsidP="00C8319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8F26665" w14:textId="77777777" w:rsidR="00E85B3A" w:rsidRPr="00C8319E" w:rsidRDefault="00E85B3A" w:rsidP="00C8319E">
            <w:pPr>
              <w:keepNext/>
              <w:keepLines/>
              <w:tabs>
                <w:tab w:val="left" w:leader="underscore" w:pos="6465"/>
                <w:tab w:val="right" w:leader="underscore" w:pos="9777"/>
              </w:tabs>
              <w:spacing w:before="200" w:line="302" w:lineRule="auto"/>
              <w:outlineLvl w:val="2"/>
              <w:rPr>
                <w:rFonts w:eastAsia="PMingLiU"/>
                <w:lang w:eastAsia="zh-CN"/>
              </w:rPr>
            </w:pPr>
          </w:p>
        </w:tc>
        <w:tc>
          <w:tcPr>
            <w:tcW w:w="959" w:type="dxa"/>
          </w:tcPr>
          <w:p w14:paraId="764F079B" w14:textId="77777777" w:rsidR="00E85B3A" w:rsidRPr="00C8319E" w:rsidRDefault="00E85B3A" w:rsidP="00C8319E">
            <w:pPr>
              <w:keepNext/>
              <w:keepLines/>
              <w:tabs>
                <w:tab w:val="left" w:leader="underscore" w:pos="6465"/>
                <w:tab w:val="right" w:leader="underscore" w:pos="9777"/>
              </w:tabs>
              <w:spacing w:before="200" w:line="302" w:lineRule="auto"/>
              <w:outlineLvl w:val="2"/>
              <w:rPr>
                <w:rFonts w:eastAsia="PMingLiU"/>
                <w:lang w:eastAsia="zh-CN"/>
              </w:rPr>
            </w:pPr>
          </w:p>
        </w:tc>
      </w:tr>
      <w:tr w:rsidR="00E85B3A" w:rsidRPr="00C8319E" w14:paraId="1FC80FE2" w14:textId="77777777" w:rsidTr="00EB747D">
        <w:trPr>
          <w:trHeight w:val="1260"/>
        </w:trPr>
        <w:tc>
          <w:tcPr>
            <w:tcW w:w="471" w:type="dxa"/>
            <w:vMerge/>
          </w:tcPr>
          <w:p w14:paraId="4B6817FE" w14:textId="77777777" w:rsidR="00E85B3A" w:rsidRPr="00C8319E" w:rsidRDefault="00E85B3A" w:rsidP="00C8319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36D5837" w14:textId="77777777" w:rsidR="00E85B3A" w:rsidRPr="00C8319E" w:rsidRDefault="00E85B3A" w:rsidP="00C8319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4DE3A3B" w14:textId="77777777" w:rsidR="00E85B3A" w:rsidRPr="00C8319E" w:rsidRDefault="00E85B3A" w:rsidP="00C8319E">
            <w:pPr>
              <w:tabs>
                <w:tab w:val="left" w:pos="567"/>
              </w:tabs>
              <w:spacing w:line="276" w:lineRule="auto"/>
            </w:pPr>
            <w:r w:rsidRPr="00C8319E">
              <w:t>Construcții speciale:</w:t>
            </w:r>
          </w:p>
          <w:p w14:paraId="1C6CB3D7" w14:textId="77777777" w:rsidR="00E85B3A" w:rsidRPr="00C8319E" w:rsidRDefault="00E85B3A" w:rsidP="00C8319E">
            <w:pPr>
              <w:tabs>
                <w:tab w:val="left" w:pos="567"/>
              </w:tabs>
              <w:spacing w:line="276" w:lineRule="auto"/>
            </w:pPr>
            <w:r w:rsidRPr="00C8319E">
              <w:t>A. hidrotehnice și pentru îmbunătățiri funciare;</w:t>
            </w:r>
          </w:p>
          <w:p w14:paraId="113C00BF" w14:textId="77777777" w:rsidR="00E85B3A" w:rsidRPr="00C8319E" w:rsidRDefault="00E85B3A" w:rsidP="00C8319E">
            <w:pPr>
              <w:tabs>
                <w:tab w:val="left" w:pos="567"/>
              </w:tabs>
              <w:spacing w:line="276" w:lineRule="auto"/>
            </w:pPr>
            <w:r w:rsidRPr="00C8319E">
              <w:t xml:space="preserve">B. fântâni arteziene; </w:t>
            </w:r>
          </w:p>
          <w:p w14:paraId="45F5575C" w14:textId="77777777" w:rsidR="00E85B3A" w:rsidRPr="00C8319E" w:rsidRDefault="00E85B3A" w:rsidP="00C8319E">
            <w:pPr>
              <w:tabs>
                <w:tab w:val="left" w:pos="567"/>
              </w:tabs>
              <w:spacing w:line="276" w:lineRule="auto"/>
            </w:pPr>
            <w:r w:rsidRPr="00C8319E">
              <w:t>C. porturi și debarcadere;</w:t>
            </w:r>
          </w:p>
          <w:p w14:paraId="70253232" w14:textId="77777777" w:rsidR="00E85B3A" w:rsidRPr="00C8319E" w:rsidRDefault="00E85B3A" w:rsidP="00C8319E">
            <w:pPr>
              <w:tabs>
                <w:tab w:val="left" w:leader="underscore" w:pos="6465"/>
                <w:tab w:val="right" w:leader="underscore" w:pos="9777"/>
              </w:tabs>
              <w:jc w:val="both"/>
              <w:rPr>
                <w:rFonts w:eastAsia="PMingLiU"/>
                <w:lang w:eastAsia="zh-CN"/>
              </w:rPr>
            </w:pPr>
            <w:r w:rsidRPr="00C8319E">
              <w:t>D. mine, cariere;     E. tuneluri.</w:t>
            </w:r>
          </w:p>
        </w:tc>
        <w:tc>
          <w:tcPr>
            <w:tcW w:w="575" w:type="dxa"/>
          </w:tcPr>
          <w:p w14:paraId="5E0396D5" w14:textId="77777777" w:rsidR="00E85B3A" w:rsidRPr="00C8319E" w:rsidRDefault="00E85B3A" w:rsidP="00C8319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ABE4E28" w14:textId="77777777" w:rsidR="00E85B3A" w:rsidRPr="00C8319E" w:rsidRDefault="00E85B3A" w:rsidP="00C8319E">
            <w:pPr>
              <w:keepNext/>
              <w:keepLines/>
              <w:tabs>
                <w:tab w:val="left" w:leader="underscore" w:pos="6465"/>
                <w:tab w:val="right" w:leader="underscore" w:pos="9777"/>
              </w:tabs>
              <w:spacing w:before="200" w:line="302" w:lineRule="auto"/>
              <w:outlineLvl w:val="2"/>
              <w:rPr>
                <w:rFonts w:eastAsia="PMingLiU"/>
                <w:lang w:eastAsia="zh-CN"/>
              </w:rPr>
            </w:pPr>
          </w:p>
        </w:tc>
        <w:tc>
          <w:tcPr>
            <w:tcW w:w="959" w:type="dxa"/>
          </w:tcPr>
          <w:p w14:paraId="01C93A23" w14:textId="77777777" w:rsidR="00E85B3A" w:rsidRPr="00C8319E" w:rsidRDefault="00E85B3A" w:rsidP="00C8319E">
            <w:pPr>
              <w:keepNext/>
              <w:keepLines/>
              <w:tabs>
                <w:tab w:val="left" w:leader="underscore" w:pos="6465"/>
                <w:tab w:val="right" w:leader="underscore" w:pos="9777"/>
              </w:tabs>
              <w:spacing w:before="200" w:line="302" w:lineRule="auto"/>
              <w:outlineLvl w:val="2"/>
              <w:rPr>
                <w:rFonts w:eastAsia="PMingLiU"/>
                <w:lang w:eastAsia="zh-CN"/>
              </w:rPr>
            </w:pPr>
          </w:p>
        </w:tc>
      </w:tr>
      <w:tr w:rsidR="00E85B3A" w:rsidRPr="00C8319E" w14:paraId="5A0C5563" w14:textId="77777777" w:rsidTr="00EB747D">
        <w:trPr>
          <w:trHeight w:val="2055"/>
        </w:trPr>
        <w:tc>
          <w:tcPr>
            <w:tcW w:w="471" w:type="dxa"/>
            <w:vMerge/>
          </w:tcPr>
          <w:p w14:paraId="5916094D" w14:textId="77777777" w:rsidR="00E85B3A" w:rsidRPr="00C8319E" w:rsidRDefault="00E85B3A" w:rsidP="00C8319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6FA24B" w14:textId="77777777" w:rsidR="00E85B3A" w:rsidRPr="00C8319E" w:rsidRDefault="00E85B3A" w:rsidP="00C8319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7EB1F07B" w14:textId="77777777" w:rsidR="00E85B3A" w:rsidRPr="00C8319E" w:rsidRDefault="00E85B3A" w:rsidP="00C8319E">
            <w:pPr>
              <w:tabs>
                <w:tab w:val="left" w:leader="underscore" w:pos="6465"/>
                <w:tab w:val="right" w:leader="underscore" w:pos="9777"/>
              </w:tabs>
              <w:jc w:val="both"/>
              <w:rPr>
                <w:rFonts w:eastAsia="PMingLiU"/>
                <w:lang w:eastAsia="zh-CN"/>
              </w:rPr>
            </w:pPr>
            <w:r w:rsidRPr="00C8319E">
              <w:rPr>
                <w:rFonts w:eastAsia="PMingLiU"/>
                <w:lang w:eastAsia="zh-CN"/>
              </w:rPr>
              <w:t>Instalații și rețele tehnico-edilitare:</w:t>
            </w:r>
          </w:p>
          <w:p w14:paraId="0B63ABB4" w14:textId="77777777" w:rsidR="00E85B3A" w:rsidRPr="00C8319E" w:rsidRDefault="00E85B3A" w:rsidP="00C8319E">
            <w:pPr>
              <w:tabs>
                <w:tab w:val="left" w:pos="567"/>
              </w:tabs>
              <w:spacing w:line="276" w:lineRule="auto"/>
            </w:pPr>
            <w:r w:rsidRPr="00C8319E">
              <w:t>A.de alimentare cu apă și canalizare;</w:t>
            </w:r>
          </w:p>
          <w:p w14:paraId="09BEC62D" w14:textId="77777777" w:rsidR="00E85B3A" w:rsidRPr="00C8319E" w:rsidRDefault="00E85B3A" w:rsidP="00C8319E">
            <w:pPr>
              <w:tabs>
                <w:tab w:val="left" w:pos="567"/>
              </w:tabs>
              <w:spacing w:line="276" w:lineRule="auto"/>
            </w:pPr>
            <w:r w:rsidRPr="00C8319E">
              <w:t xml:space="preserve">B.de încălzire; </w:t>
            </w:r>
          </w:p>
          <w:p w14:paraId="76C55F25" w14:textId="77777777" w:rsidR="00E85B3A" w:rsidRPr="00C8319E" w:rsidRDefault="00E85B3A" w:rsidP="00C8319E">
            <w:pPr>
              <w:tabs>
                <w:tab w:val="left" w:pos="567"/>
              </w:tabs>
              <w:spacing w:line="276" w:lineRule="auto"/>
            </w:pPr>
            <w:r w:rsidRPr="00C8319E">
              <w:t>C. ventilație, climatizare; D. electrice;</w:t>
            </w:r>
          </w:p>
          <w:p w14:paraId="0CE0147E" w14:textId="77777777" w:rsidR="00E85B3A" w:rsidRPr="00C8319E" w:rsidRDefault="00E85B3A" w:rsidP="00C8319E">
            <w:pPr>
              <w:tabs>
                <w:tab w:val="left" w:pos="567"/>
              </w:tabs>
              <w:spacing w:line="276" w:lineRule="auto"/>
            </w:pPr>
            <w:r w:rsidRPr="00C8319E">
              <w:t>E.de automatizare; F.telecomunicație; G.semnalizare;</w:t>
            </w:r>
          </w:p>
          <w:p w14:paraId="0B7ED79B" w14:textId="77777777" w:rsidR="00E85B3A" w:rsidRPr="00C8319E" w:rsidRDefault="00E85B3A" w:rsidP="00C8319E">
            <w:pPr>
              <w:tabs>
                <w:tab w:val="left" w:leader="underscore" w:pos="6465"/>
                <w:tab w:val="right" w:leader="underscore" w:pos="9777"/>
              </w:tabs>
              <w:jc w:val="both"/>
            </w:pPr>
            <w:r w:rsidRPr="00C8319E">
              <w:t>H.frigorifice,compresoare;</w:t>
            </w:r>
          </w:p>
          <w:p w14:paraId="1C2200C5" w14:textId="77777777" w:rsidR="00E85B3A" w:rsidRPr="00C8319E" w:rsidRDefault="00E85B3A" w:rsidP="00C8319E">
            <w:pPr>
              <w:tabs>
                <w:tab w:val="left" w:leader="underscore" w:pos="6465"/>
                <w:tab w:val="right" w:leader="underscore" w:pos="9777"/>
              </w:tabs>
              <w:jc w:val="both"/>
              <w:rPr>
                <w:rFonts w:eastAsia="PMingLiU"/>
                <w:i/>
                <w:lang w:eastAsia="zh-CN"/>
              </w:rPr>
            </w:pPr>
            <w:r w:rsidRPr="00C8319E">
              <w:t>I. tehnologice.</w:t>
            </w:r>
          </w:p>
        </w:tc>
        <w:tc>
          <w:tcPr>
            <w:tcW w:w="575" w:type="dxa"/>
          </w:tcPr>
          <w:p w14:paraId="5F844687" w14:textId="77777777" w:rsidR="00E85B3A" w:rsidRPr="00C8319E" w:rsidRDefault="00E85B3A" w:rsidP="00C8319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0929563" w14:textId="77777777" w:rsidR="00E85B3A" w:rsidRPr="00C8319E" w:rsidRDefault="00E85B3A" w:rsidP="00C8319E">
            <w:pPr>
              <w:keepNext/>
              <w:keepLines/>
              <w:tabs>
                <w:tab w:val="left" w:leader="underscore" w:pos="6465"/>
                <w:tab w:val="right" w:leader="underscore" w:pos="9777"/>
              </w:tabs>
              <w:spacing w:before="200" w:line="302" w:lineRule="auto"/>
              <w:outlineLvl w:val="2"/>
              <w:rPr>
                <w:rFonts w:eastAsia="PMingLiU"/>
                <w:lang w:eastAsia="zh-CN"/>
              </w:rPr>
            </w:pPr>
          </w:p>
        </w:tc>
        <w:tc>
          <w:tcPr>
            <w:tcW w:w="959" w:type="dxa"/>
          </w:tcPr>
          <w:p w14:paraId="4279E9D5" w14:textId="77777777" w:rsidR="00E85B3A" w:rsidRPr="00C8319E" w:rsidRDefault="00E85B3A" w:rsidP="00C8319E">
            <w:pPr>
              <w:keepNext/>
              <w:keepLines/>
              <w:tabs>
                <w:tab w:val="left" w:leader="underscore" w:pos="6465"/>
                <w:tab w:val="right" w:leader="underscore" w:pos="9777"/>
              </w:tabs>
              <w:spacing w:before="200" w:line="302" w:lineRule="auto"/>
              <w:outlineLvl w:val="2"/>
              <w:rPr>
                <w:rFonts w:eastAsia="PMingLiU"/>
                <w:lang w:eastAsia="zh-CN"/>
              </w:rPr>
            </w:pPr>
          </w:p>
        </w:tc>
      </w:tr>
      <w:tr w:rsidR="00E85B3A" w:rsidRPr="00C8319E" w14:paraId="1C0B5C1A" w14:textId="77777777" w:rsidTr="00EB747D">
        <w:trPr>
          <w:trHeight w:val="945"/>
        </w:trPr>
        <w:tc>
          <w:tcPr>
            <w:tcW w:w="471" w:type="dxa"/>
            <w:vMerge/>
          </w:tcPr>
          <w:p w14:paraId="26349BF8" w14:textId="77777777" w:rsidR="00E85B3A" w:rsidRPr="00C8319E" w:rsidRDefault="00E85B3A" w:rsidP="00C8319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B504D3D" w14:textId="77777777" w:rsidR="00E85B3A" w:rsidRPr="00C8319E" w:rsidRDefault="00E85B3A" w:rsidP="00C8319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2AFF653" w14:textId="77777777" w:rsidR="00E85B3A" w:rsidRPr="00C8319E" w:rsidRDefault="00E85B3A" w:rsidP="00C8319E">
            <w:pPr>
              <w:tabs>
                <w:tab w:val="left" w:leader="underscore" w:pos="6465"/>
                <w:tab w:val="right" w:leader="underscore" w:pos="9777"/>
              </w:tabs>
              <w:jc w:val="both"/>
              <w:rPr>
                <w:rFonts w:eastAsia="PMingLiU"/>
                <w:lang w:eastAsia="zh-CN"/>
              </w:rPr>
            </w:pPr>
            <w:r w:rsidRPr="00C8319E">
              <w:rPr>
                <w:rFonts w:eastAsia="PMingLiU"/>
                <w:lang w:eastAsia="zh-CN"/>
              </w:rPr>
              <w:t>Instalații industriale periculoase:</w:t>
            </w:r>
          </w:p>
          <w:p w14:paraId="1389ADD7" w14:textId="77777777" w:rsidR="00E85B3A" w:rsidRPr="00C8319E" w:rsidRDefault="00E85B3A" w:rsidP="00C8319E">
            <w:pPr>
              <w:tabs>
                <w:tab w:val="left" w:pos="567"/>
              </w:tabs>
              <w:spacing w:line="276" w:lineRule="auto"/>
            </w:pPr>
            <w:r w:rsidRPr="00C8319E">
              <w:t>A. sub presiune, mecanisme de ridicat, cazane;</w:t>
            </w:r>
          </w:p>
          <w:p w14:paraId="23DEC2DC" w14:textId="77777777" w:rsidR="00E85B3A" w:rsidRPr="00C8319E" w:rsidRDefault="00E85B3A" w:rsidP="00C8319E">
            <w:pPr>
              <w:tabs>
                <w:tab w:val="left" w:pos="567"/>
              </w:tabs>
              <w:spacing w:line="276" w:lineRule="auto"/>
            </w:pPr>
            <w:r w:rsidRPr="00C8319E">
              <w:t>B. chimico-tehnologice; C. gazoducte magistrale;</w:t>
            </w:r>
          </w:p>
          <w:p w14:paraId="33E63CC7" w14:textId="77777777" w:rsidR="00E85B3A" w:rsidRPr="00C8319E" w:rsidRDefault="00E85B3A" w:rsidP="00C8319E">
            <w:pPr>
              <w:pStyle w:val="ListParagraph"/>
              <w:numPr>
                <w:ilvl w:val="0"/>
                <w:numId w:val="21"/>
              </w:numPr>
              <w:tabs>
                <w:tab w:val="decimal" w:pos="317"/>
              </w:tabs>
              <w:ind w:left="0" w:hanging="650"/>
              <w:rPr>
                <w:rFonts w:eastAsia="PMingLiU"/>
                <w:i/>
                <w:noProof/>
                <w:lang w:eastAsia="zh-CN"/>
              </w:rPr>
            </w:pPr>
            <w:r w:rsidRPr="00C8319E">
              <w:t>D. sisteme de alimentare cu gaze.</w:t>
            </w:r>
          </w:p>
        </w:tc>
        <w:tc>
          <w:tcPr>
            <w:tcW w:w="575" w:type="dxa"/>
          </w:tcPr>
          <w:p w14:paraId="22B66361" w14:textId="77777777" w:rsidR="00E85B3A" w:rsidRPr="00C8319E" w:rsidRDefault="00E85B3A" w:rsidP="00C8319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A0F45D9" w14:textId="77777777" w:rsidR="00E85B3A" w:rsidRPr="00C8319E" w:rsidRDefault="00E85B3A" w:rsidP="00C8319E">
            <w:pPr>
              <w:keepNext/>
              <w:keepLines/>
              <w:tabs>
                <w:tab w:val="left" w:leader="underscore" w:pos="6465"/>
                <w:tab w:val="right" w:leader="underscore" w:pos="9777"/>
              </w:tabs>
              <w:spacing w:before="200" w:line="302" w:lineRule="auto"/>
              <w:outlineLvl w:val="2"/>
              <w:rPr>
                <w:rFonts w:eastAsia="PMingLiU"/>
                <w:lang w:eastAsia="zh-CN"/>
              </w:rPr>
            </w:pPr>
          </w:p>
        </w:tc>
        <w:tc>
          <w:tcPr>
            <w:tcW w:w="959" w:type="dxa"/>
          </w:tcPr>
          <w:p w14:paraId="46F765DB" w14:textId="77777777" w:rsidR="00E85B3A" w:rsidRPr="00C8319E" w:rsidRDefault="00E85B3A" w:rsidP="00C8319E">
            <w:pPr>
              <w:keepNext/>
              <w:keepLines/>
              <w:tabs>
                <w:tab w:val="left" w:leader="underscore" w:pos="6465"/>
                <w:tab w:val="right" w:leader="underscore" w:pos="9777"/>
              </w:tabs>
              <w:spacing w:before="200" w:line="302" w:lineRule="auto"/>
              <w:outlineLvl w:val="2"/>
              <w:rPr>
                <w:rFonts w:eastAsia="PMingLiU"/>
                <w:lang w:eastAsia="zh-CN"/>
              </w:rPr>
            </w:pPr>
          </w:p>
        </w:tc>
      </w:tr>
    </w:tbl>
    <w:p w14:paraId="7AD9073E" w14:textId="77777777" w:rsidR="00E85B3A" w:rsidRPr="00C8319E" w:rsidRDefault="00E85B3A" w:rsidP="00E85B3A">
      <w:pPr>
        <w:tabs>
          <w:tab w:val="left" w:leader="underscore" w:pos="6465"/>
          <w:tab w:val="right" w:leader="underscore" w:pos="9777"/>
        </w:tabs>
        <w:spacing w:line="302" w:lineRule="auto"/>
        <w:rPr>
          <w:rFonts w:eastAsia="PMingLiU"/>
          <w:lang w:eastAsia="zh-CN"/>
        </w:rPr>
      </w:pPr>
    </w:p>
    <w:p w14:paraId="72F7BF65" w14:textId="77777777" w:rsidR="00E85B3A" w:rsidRPr="00C8319E" w:rsidRDefault="00E85B3A" w:rsidP="00E85B3A">
      <w:pPr>
        <w:tabs>
          <w:tab w:val="left" w:leader="underscore" w:pos="6465"/>
          <w:tab w:val="right" w:leader="underscore" w:pos="9777"/>
        </w:tabs>
        <w:spacing w:line="302" w:lineRule="auto"/>
        <w:rPr>
          <w:rFonts w:eastAsia="PMingLiU"/>
          <w:lang w:eastAsia="zh-CN"/>
        </w:rPr>
      </w:pPr>
      <w:r w:rsidRPr="00C8319E">
        <w:rPr>
          <w:rFonts w:eastAsia="PMingLiU"/>
          <w:lang w:eastAsia="zh-CN"/>
        </w:rPr>
        <w:t>Prezentul Aviz este cu titlu informativ  și se eliberează la cererea solicitantului.</w:t>
      </w:r>
    </w:p>
    <w:p w14:paraId="257678DC" w14:textId="77777777" w:rsidR="00E85B3A" w:rsidRPr="00C8319E" w:rsidRDefault="00E85B3A" w:rsidP="00E85B3A">
      <w:pPr>
        <w:tabs>
          <w:tab w:val="left" w:leader="underscore" w:pos="6465"/>
          <w:tab w:val="right" w:leader="underscore" w:pos="9777"/>
        </w:tabs>
        <w:spacing w:line="302" w:lineRule="auto"/>
        <w:rPr>
          <w:rFonts w:eastAsia="PMingLiU"/>
          <w:lang w:eastAsia="zh-CN"/>
        </w:rPr>
      </w:pPr>
      <w:r w:rsidRPr="00C8319E">
        <w:rPr>
          <w:rFonts w:eastAsia="PMingLiU"/>
          <w:lang w:eastAsia="zh-CN"/>
        </w:rPr>
        <w:t xml:space="preserve">Este valabil </w:t>
      </w:r>
      <w:r w:rsidRPr="00C8319E">
        <w:rPr>
          <w:b/>
          <w:u w:val="single"/>
        </w:rPr>
        <w:t xml:space="preserve">            luni  </w:t>
      </w:r>
      <w:r w:rsidRPr="00C8319E">
        <w:rPr>
          <w:rFonts w:eastAsia="PMingLiU"/>
          <w:lang w:eastAsia="zh-CN"/>
        </w:rPr>
        <w:t>de la data eliberării.</w:t>
      </w:r>
    </w:p>
    <w:p w14:paraId="4D074A71" w14:textId="77777777" w:rsidR="00E85B3A" w:rsidRPr="00C8319E" w:rsidRDefault="00E85B3A" w:rsidP="00E85B3A">
      <w:pPr>
        <w:tabs>
          <w:tab w:val="left" w:leader="underscore" w:pos="6465"/>
          <w:tab w:val="right" w:leader="underscore" w:pos="9777"/>
        </w:tabs>
        <w:spacing w:line="302" w:lineRule="auto"/>
        <w:rPr>
          <w:rFonts w:eastAsia="PMingLiU"/>
          <w:lang w:eastAsia="zh-CN"/>
        </w:rPr>
      </w:pPr>
    </w:p>
    <w:p w14:paraId="2BBFA592" w14:textId="77777777" w:rsidR="00E85B3A" w:rsidRPr="00C8319E" w:rsidRDefault="00E85B3A" w:rsidP="00E85B3A">
      <w:pPr>
        <w:tabs>
          <w:tab w:val="left" w:leader="underscore" w:pos="6465"/>
          <w:tab w:val="right" w:leader="underscore" w:pos="9777"/>
        </w:tabs>
        <w:spacing w:line="302" w:lineRule="auto"/>
        <w:rPr>
          <w:rFonts w:eastAsia="PMingLiU"/>
          <w:lang w:eastAsia="zh-CN"/>
        </w:rPr>
      </w:pPr>
      <w:r w:rsidRPr="00C8319E">
        <w:rPr>
          <w:rFonts w:eastAsia="PMingLiU"/>
          <w:lang w:eastAsia="zh-CN"/>
        </w:rPr>
        <w:t>Director                                                      Semnătura           ________________________</w:t>
      </w:r>
    </w:p>
    <w:p w14:paraId="723FA7AE" w14:textId="77777777" w:rsidR="00E85B3A" w:rsidRPr="00C8319E" w:rsidRDefault="00E85B3A" w:rsidP="00E85B3A">
      <w:pPr>
        <w:tabs>
          <w:tab w:val="left" w:leader="underscore" w:pos="6465"/>
          <w:tab w:val="right" w:leader="underscore" w:pos="9777"/>
        </w:tabs>
        <w:spacing w:line="302" w:lineRule="auto"/>
        <w:rPr>
          <w:rFonts w:eastAsia="PMingLiU"/>
          <w:i/>
          <w:iCs/>
          <w:sz w:val="20"/>
          <w:szCs w:val="20"/>
          <w:lang w:eastAsia="zh-CN"/>
        </w:rPr>
      </w:pPr>
      <w:r w:rsidRPr="00C8319E">
        <w:rPr>
          <w:rFonts w:eastAsia="PMingLiU"/>
          <w:sz w:val="20"/>
          <w:szCs w:val="20"/>
          <w:lang w:eastAsia="zh-CN"/>
        </w:rPr>
        <w:t xml:space="preserve">                 </w:t>
      </w:r>
      <w:r w:rsidRPr="00C8319E">
        <w:rPr>
          <w:rFonts w:eastAsia="PMingLiU"/>
          <w:i/>
          <w:iCs/>
          <w:sz w:val="20"/>
          <w:szCs w:val="20"/>
          <w:lang w:eastAsia="zh-CN"/>
        </w:rPr>
        <w:t>(Prenume, Nume)</w:t>
      </w:r>
    </w:p>
    <w:p w14:paraId="0F10AFA8" w14:textId="77777777" w:rsidR="00E85B3A" w:rsidRPr="00C8319E" w:rsidRDefault="00E85B3A" w:rsidP="00E85B3A">
      <w:pPr>
        <w:tabs>
          <w:tab w:val="left" w:leader="underscore" w:pos="6465"/>
          <w:tab w:val="right" w:leader="underscore" w:pos="9777"/>
        </w:tabs>
        <w:spacing w:line="302" w:lineRule="auto"/>
        <w:rPr>
          <w:rFonts w:eastAsia="PMingLiU"/>
          <w:lang w:eastAsia="zh-CN"/>
        </w:rPr>
      </w:pPr>
      <w:r w:rsidRPr="00C8319E">
        <w:rPr>
          <w:rFonts w:eastAsia="PMingLiU"/>
          <w:lang w:eastAsia="zh-CN"/>
        </w:rPr>
        <w:t>Ex.  _____________________</w:t>
      </w:r>
    </w:p>
    <w:p w14:paraId="0E2F73CF" w14:textId="77777777" w:rsidR="00E85B3A" w:rsidRPr="00C8319E" w:rsidRDefault="00E85B3A" w:rsidP="00E85B3A">
      <w:pPr>
        <w:tabs>
          <w:tab w:val="left" w:leader="underscore" w:pos="6465"/>
          <w:tab w:val="right" w:leader="underscore" w:pos="9777"/>
        </w:tabs>
        <w:spacing w:line="302" w:lineRule="auto"/>
        <w:rPr>
          <w:rFonts w:eastAsia="PMingLiU"/>
          <w:i/>
          <w:sz w:val="20"/>
          <w:szCs w:val="20"/>
          <w:lang w:eastAsia="zh-CN"/>
        </w:rPr>
      </w:pPr>
      <w:r w:rsidRPr="00C8319E">
        <w:rPr>
          <w:rFonts w:eastAsia="PMingLiU"/>
          <w:i/>
          <w:lang w:eastAsia="zh-CN"/>
        </w:rPr>
        <w:t xml:space="preserve">             </w:t>
      </w:r>
      <w:r w:rsidRPr="00C8319E">
        <w:rPr>
          <w:rFonts w:eastAsia="PMingLiU"/>
          <w:i/>
          <w:sz w:val="20"/>
          <w:szCs w:val="20"/>
          <w:lang w:eastAsia="zh-CN"/>
        </w:rPr>
        <w:t>(Prenume, Nume)</w:t>
      </w:r>
    </w:p>
    <w:p w14:paraId="4D7A9361" w14:textId="77777777" w:rsidR="00E85B3A" w:rsidRPr="00C8319E" w:rsidRDefault="00E85B3A" w:rsidP="00E85B3A">
      <w:pPr>
        <w:tabs>
          <w:tab w:val="left" w:leader="underscore" w:pos="6465"/>
          <w:tab w:val="right" w:leader="underscore" w:pos="9777"/>
        </w:tabs>
        <w:spacing w:line="302" w:lineRule="auto"/>
        <w:rPr>
          <w:rFonts w:eastAsia="PMingLiU"/>
          <w:lang w:eastAsia="zh-CN"/>
        </w:rPr>
      </w:pPr>
      <w:r w:rsidRPr="00C8319E">
        <w:rPr>
          <w:rFonts w:eastAsia="PMingLiU"/>
          <w:lang w:eastAsia="zh-CN"/>
        </w:rPr>
        <w:t>Tel. _____________________</w:t>
      </w:r>
    </w:p>
    <w:p w14:paraId="7274DF81" w14:textId="77777777" w:rsidR="00E85B3A" w:rsidRPr="00C8319E" w:rsidRDefault="00E85B3A" w:rsidP="00E85B3A">
      <w:pPr>
        <w:jc w:val="right"/>
        <w:rPr>
          <w:noProof w:val="0"/>
          <w:color w:val="5B9BD5" w:themeColor="accent1"/>
        </w:rPr>
      </w:pPr>
    </w:p>
    <w:p w14:paraId="08AF4DF4" w14:textId="77777777" w:rsidR="00E85B3A" w:rsidRPr="00C8319E" w:rsidRDefault="00E85B3A" w:rsidP="00E85B3A">
      <w:pPr>
        <w:jc w:val="right"/>
        <w:rPr>
          <w:noProof w:val="0"/>
          <w:color w:val="5B9BD5" w:themeColor="accent1"/>
        </w:rPr>
      </w:pPr>
    </w:p>
    <w:p w14:paraId="484E474E" w14:textId="77777777" w:rsidR="00E85B3A" w:rsidRPr="00C8319E" w:rsidRDefault="00E85B3A" w:rsidP="00E85B3A">
      <w:pPr>
        <w:jc w:val="right"/>
        <w:rPr>
          <w:noProof w:val="0"/>
          <w:color w:val="5B9BD5" w:themeColor="accent1"/>
        </w:rPr>
      </w:pPr>
    </w:p>
    <w:p w14:paraId="7E1267FA" w14:textId="77777777" w:rsidR="00E85B3A" w:rsidRPr="00C8319E" w:rsidRDefault="00E85B3A" w:rsidP="00E85B3A">
      <w:pPr>
        <w:jc w:val="right"/>
        <w:rPr>
          <w:noProof w:val="0"/>
          <w:color w:val="5B9BD5" w:themeColor="accent1"/>
        </w:rPr>
      </w:pPr>
    </w:p>
    <w:p w14:paraId="232BF090" w14:textId="77777777" w:rsidR="00E85B3A" w:rsidRPr="00C8319E" w:rsidRDefault="00E85B3A" w:rsidP="00E85B3A">
      <w:pPr>
        <w:jc w:val="right"/>
        <w:rPr>
          <w:noProof w:val="0"/>
          <w:color w:val="5B9BD5" w:themeColor="accent1"/>
        </w:rPr>
      </w:pPr>
    </w:p>
    <w:p w14:paraId="67B878D6" w14:textId="77777777" w:rsidR="00E85B3A" w:rsidRPr="00C8319E" w:rsidRDefault="00E85B3A" w:rsidP="00E85B3A">
      <w:pPr>
        <w:jc w:val="right"/>
        <w:rPr>
          <w:noProof w:val="0"/>
          <w:color w:val="5B9BD5" w:themeColor="accent1"/>
        </w:rPr>
      </w:pPr>
    </w:p>
    <w:p w14:paraId="2B00903F" w14:textId="77777777" w:rsidR="00E85B3A" w:rsidRPr="00C8319E" w:rsidRDefault="00E85B3A" w:rsidP="00E85B3A">
      <w:pPr>
        <w:jc w:val="right"/>
        <w:rPr>
          <w:noProof w:val="0"/>
          <w:color w:val="5B9BD5" w:themeColor="accent1"/>
        </w:rPr>
      </w:pPr>
    </w:p>
    <w:p w14:paraId="4FAA86F2" w14:textId="77777777" w:rsidR="00E85B3A" w:rsidRPr="00C8319E" w:rsidRDefault="00E85B3A" w:rsidP="00E85B3A">
      <w:pPr>
        <w:jc w:val="right"/>
        <w:rPr>
          <w:noProof w:val="0"/>
          <w:color w:val="5B9BD5" w:themeColor="accent1"/>
        </w:rPr>
      </w:pPr>
    </w:p>
    <w:p w14:paraId="5C07C562" w14:textId="77777777" w:rsidR="00E85B3A" w:rsidRPr="00C8319E" w:rsidRDefault="00E85B3A" w:rsidP="00E85B3A">
      <w:pPr>
        <w:jc w:val="right"/>
        <w:rPr>
          <w:noProof w:val="0"/>
          <w:color w:val="5B9BD5" w:themeColor="accent1"/>
        </w:rPr>
      </w:pPr>
    </w:p>
    <w:p w14:paraId="312C27C7" w14:textId="77777777" w:rsidR="00E85B3A" w:rsidRPr="00C8319E" w:rsidRDefault="00E85B3A" w:rsidP="00E85B3A">
      <w:pPr>
        <w:jc w:val="right"/>
        <w:rPr>
          <w:noProof w:val="0"/>
          <w:color w:val="5B9BD5" w:themeColor="accent1"/>
        </w:rPr>
      </w:pPr>
    </w:p>
    <w:p w14:paraId="05FEDBB5" w14:textId="77777777" w:rsidR="00E85B3A" w:rsidRPr="00C8319E" w:rsidRDefault="00E85B3A" w:rsidP="00E85B3A">
      <w:pPr>
        <w:jc w:val="right"/>
        <w:rPr>
          <w:noProof w:val="0"/>
          <w:color w:val="5B9BD5" w:themeColor="accent1"/>
        </w:rPr>
      </w:pPr>
    </w:p>
    <w:p w14:paraId="1D3F5D23" w14:textId="77777777" w:rsidR="00E85B3A" w:rsidRPr="00C8319E" w:rsidRDefault="00E85B3A" w:rsidP="00E85B3A">
      <w:pPr>
        <w:jc w:val="right"/>
        <w:rPr>
          <w:noProof w:val="0"/>
          <w:color w:val="5B9BD5" w:themeColor="accent1"/>
        </w:rPr>
      </w:pPr>
    </w:p>
    <w:p w14:paraId="22E4CBE7" w14:textId="77777777" w:rsidR="00E85B3A" w:rsidRPr="00C8319E" w:rsidRDefault="00E85B3A" w:rsidP="00E85B3A">
      <w:pPr>
        <w:jc w:val="right"/>
        <w:rPr>
          <w:noProof w:val="0"/>
          <w:color w:val="5B9BD5" w:themeColor="accent1"/>
        </w:rPr>
      </w:pPr>
    </w:p>
    <w:p w14:paraId="3E6F1BA2" w14:textId="77777777" w:rsidR="00E85B3A" w:rsidRPr="00C8319E" w:rsidRDefault="00E85B3A" w:rsidP="00E85B3A">
      <w:pPr>
        <w:jc w:val="right"/>
        <w:rPr>
          <w:noProof w:val="0"/>
          <w:color w:val="5B9BD5" w:themeColor="accent1"/>
        </w:rPr>
      </w:pPr>
    </w:p>
    <w:p w14:paraId="4783F0F7" w14:textId="77777777" w:rsidR="00E85B3A" w:rsidRPr="00C8319E" w:rsidRDefault="00E85B3A" w:rsidP="00E85B3A">
      <w:pPr>
        <w:jc w:val="right"/>
        <w:rPr>
          <w:noProof w:val="0"/>
          <w:color w:val="5B9BD5" w:themeColor="accent1"/>
        </w:rPr>
      </w:pPr>
    </w:p>
    <w:p w14:paraId="2BC008C7" w14:textId="77777777" w:rsidR="00E85B3A" w:rsidRPr="00C8319E" w:rsidRDefault="00E85B3A" w:rsidP="00E85B3A">
      <w:pPr>
        <w:jc w:val="right"/>
        <w:rPr>
          <w:noProof w:val="0"/>
          <w:color w:val="5B9BD5" w:themeColor="accent1"/>
        </w:rPr>
      </w:pPr>
    </w:p>
    <w:p w14:paraId="011D73FE" w14:textId="77777777" w:rsidR="00E85B3A" w:rsidRPr="00C8319E" w:rsidRDefault="00E85B3A" w:rsidP="00E85B3A">
      <w:pPr>
        <w:jc w:val="right"/>
        <w:rPr>
          <w:noProof w:val="0"/>
          <w:color w:val="5B9BD5" w:themeColor="accent1"/>
        </w:rPr>
      </w:pPr>
    </w:p>
    <w:p w14:paraId="61F78581" w14:textId="77777777" w:rsidR="00E85B3A" w:rsidRPr="00C8319E" w:rsidRDefault="00E85B3A" w:rsidP="00E85B3A">
      <w:pPr>
        <w:jc w:val="right"/>
        <w:rPr>
          <w:noProof w:val="0"/>
          <w:color w:val="5B9BD5" w:themeColor="accent1"/>
        </w:rPr>
      </w:pPr>
    </w:p>
    <w:p w14:paraId="6FC98279" w14:textId="77777777" w:rsidR="00E85B3A" w:rsidRPr="00EB747D" w:rsidRDefault="00E85B3A" w:rsidP="00E85B3A">
      <w:pPr>
        <w:jc w:val="right"/>
        <w:rPr>
          <w:noProof w:val="0"/>
          <w:sz w:val="22"/>
          <w:szCs w:val="22"/>
        </w:rPr>
      </w:pPr>
      <w:r w:rsidRPr="00EB747D">
        <w:rPr>
          <w:noProof w:val="0"/>
        </w:rPr>
        <w:lastRenderedPageBreak/>
        <w:t>Anexa nr. 23</w:t>
      </w:r>
    </w:p>
    <w:p w14:paraId="209F54BE" w14:textId="77777777" w:rsidR="00E85B3A" w:rsidRPr="00EB747D" w:rsidRDefault="00E85B3A" w:rsidP="00E85B3A">
      <w:pPr>
        <w:jc w:val="right"/>
        <w:rPr>
          <w:noProof w:val="0"/>
        </w:rPr>
      </w:pPr>
      <w:r w:rsidRPr="00EB747D">
        <w:rPr>
          <w:noProof w:val="0"/>
        </w:rPr>
        <w:t>la Documentația standard nr._____</w:t>
      </w:r>
    </w:p>
    <w:p w14:paraId="1B82CF5F" w14:textId="77777777" w:rsidR="00E85B3A" w:rsidRPr="00EB747D" w:rsidRDefault="00E85B3A" w:rsidP="00E85B3A">
      <w:pPr>
        <w:jc w:val="right"/>
        <w:rPr>
          <w:noProof w:val="0"/>
        </w:rPr>
      </w:pPr>
      <w:r w:rsidRPr="00EB747D">
        <w:rPr>
          <w:noProof w:val="0"/>
        </w:rPr>
        <w:t>din “____” ________ 20___</w:t>
      </w:r>
    </w:p>
    <w:p w14:paraId="045A3AE5" w14:textId="77777777" w:rsidR="00E85B3A" w:rsidRPr="00C8319E" w:rsidRDefault="00E85B3A" w:rsidP="00E85B3A">
      <w:pPr>
        <w:keepNext/>
        <w:keepLines/>
        <w:jc w:val="center"/>
        <w:outlineLvl w:val="1"/>
        <w:rPr>
          <w:b/>
        </w:rPr>
      </w:pPr>
      <w:bookmarkStart w:id="59" w:name="_Toc390252621"/>
      <w:r w:rsidRPr="00C8319E">
        <w:rPr>
          <w:b/>
        </w:rPr>
        <w:t xml:space="preserve">CAIET DE SARCINI </w:t>
      </w:r>
    </w:p>
    <w:bookmarkEnd w:id="59"/>
    <w:p w14:paraId="14920C54" w14:textId="77777777" w:rsidR="00E85B3A" w:rsidRPr="00C8319E" w:rsidRDefault="00E85B3A" w:rsidP="00E85B3A">
      <w:pPr>
        <w:keepNext/>
        <w:keepLines/>
        <w:jc w:val="center"/>
        <w:outlineLvl w:val="1"/>
        <w:rPr>
          <w:b/>
        </w:rPr>
      </w:pPr>
      <w:r w:rsidRPr="00C8319E">
        <w:rPr>
          <w:b/>
          <w:bCs/>
        </w:rPr>
        <w:t>PRIVIND</w:t>
      </w:r>
    </w:p>
    <w:p w14:paraId="41EFC1A4" w14:textId="77777777" w:rsidR="00E85B3A" w:rsidRPr="00C8319E" w:rsidRDefault="00E85B3A" w:rsidP="00E85B3A">
      <w:pPr>
        <w:jc w:val="both"/>
        <w:rPr>
          <w:sz w:val="20"/>
          <w:szCs w:val="20"/>
        </w:rPr>
      </w:pPr>
    </w:p>
    <w:p w14:paraId="25E4833A" w14:textId="70E143F8" w:rsidR="000827DB" w:rsidRPr="000666EE" w:rsidRDefault="00E85B3A" w:rsidP="00E85B3A">
      <w:pPr>
        <w:jc w:val="both"/>
        <w:rPr>
          <w:b/>
          <w:sz w:val="22"/>
          <w:szCs w:val="22"/>
          <w:u w:val="single"/>
          <w:lang w:eastAsia="ru-RU"/>
        </w:rPr>
      </w:pPr>
      <w:r w:rsidRPr="00C8319E">
        <w:rPr>
          <w:b/>
          <w:bCs/>
          <w:sz w:val="22"/>
          <w:szCs w:val="22"/>
        </w:rPr>
        <w:t>Obiectul:</w:t>
      </w:r>
      <w:r w:rsidRPr="00C8319E">
        <w:rPr>
          <w:bCs/>
          <w:sz w:val="22"/>
          <w:szCs w:val="22"/>
        </w:rPr>
        <w:t xml:space="preserve"> </w:t>
      </w:r>
      <w:r w:rsidR="000666EE" w:rsidRPr="000666EE">
        <w:rPr>
          <w:b/>
          <w:sz w:val="22"/>
          <w:szCs w:val="22"/>
          <w:u w:val="single"/>
          <w:lang w:eastAsia="ru-RU"/>
        </w:rPr>
        <w:t xml:space="preserve">Lucrări de reparație a acoperișului blocului </w:t>
      </w:r>
      <w:r w:rsidR="00EB747D">
        <w:rPr>
          <w:b/>
          <w:sz w:val="22"/>
          <w:szCs w:val="22"/>
          <w:u w:val="single"/>
          <w:lang w:eastAsia="ru-RU"/>
        </w:rPr>
        <w:t xml:space="preserve">de </w:t>
      </w:r>
      <w:r w:rsidR="000666EE" w:rsidRPr="000666EE">
        <w:rPr>
          <w:b/>
          <w:sz w:val="22"/>
          <w:szCs w:val="22"/>
          <w:u w:val="single"/>
          <w:lang w:eastAsia="ru-RU"/>
        </w:rPr>
        <w:t>Genetică (corpusul central - Institutul de Genetică, Fiziologie și Protecție a Plantei), str. Pădurii 20</w:t>
      </w:r>
    </w:p>
    <w:p w14:paraId="4A8B08F5" w14:textId="77777777" w:rsidR="00E85B3A" w:rsidRPr="000666EE" w:rsidRDefault="00E85B3A" w:rsidP="00E85B3A">
      <w:pPr>
        <w:jc w:val="both"/>
        <w:rPr>
          <w:b/>
          <w:i/>
          <w:sz w:val="22"/>
          <w:szCs w:val="22"/>
          <w:u w:val="single"/>
          <w:lang w:eastAsia="ru-RU"/>
        </w:rPr>
      </w:pPr>
      <w:r w:rsidRPr="00C8319E">
        <w:rPr>
          <w:bCs/>
          <w:sz w:val="22"/>
          <w:szCs w:val="22"/>
        </w:rPr>
        <w:t xml:space="preserve"> </w:t>
      </w:r>
      <w:r w:rsidRPr="00C8319E">
        <w:rPr>
          <w:b/>
          <w:bCs/>
          <w:sz w:val="22"/>
          <w:szCs w:val="22"/>
        </w:rPr>
        <w:t>Autoritatea contractantă:</w:t>
      </w:r>
      <w:r w:rsidRPr="000666EE">
        <w:rPr>
          <w:bCs/>
          <w:sz w:val="22"/>
          <w:szCs w:val="22"/>
        </w:rPr>
        <w:t xml:space="preserve"> </w:t>
      </w:r>
      <w:r w:rsidRPr="000666EE">
        <w:rPr>
          <w:b/>
          <w:bCs/>
          <w:sz w:val="22"/>
          <w:szCs w:val="22"/>
          <w:u w:val="single"/>
        </w:rPr>
        <w:t>Universitatea de Stat din Moldova (USM), str. A. Mateevici, 60</w:t>
      </w:r>
    </w:p>
    <w:p w14:paraId="52E38462" w14:textId="77777777" w:rsidR="00E85B3A" w:rsidRPr="000666EE" w:rsidRDefault="00E85B3A" w:rsidP="00E85B3A">
      <w:pPr>
        <w:jc w:val="both"/>
        <w:rPr>
          <w:b/>
          <w:bCs/>
          <w:sz w:val="22"/>
          <w:szCs w:val="22"/>
          <w:u w:val="single"/>
        </w:rPr>
      </w:pPr>
    </w:p>
    <w:p w14:paraId="7D5A7439" w14:textId="0238662F" w:rsidR="00C8319E" w:rsidRPr="000666EE" w:rsidRDefault="00C8319E" w:rsidP="00E85B3A">
      <w:pPr>
        <w:jc w:val="both"/>
        <w:rPr>
          <w:sz w:val="22"/>
          <w:szCs w:val="22"/>
          <w:lang w:eastAsia="ru-RU"/>
        </w:rPr>
      </w:pPr>
      <w:r w:rsidRPr="000666EE">
        <w:rPr>
          <w:b/>
          <w:bCs/>
          <w:sz w:val="22"/>
          <w:szCs w:val="22"/>
          <w:lang w:eastAsia="ru-RU"/>
        </w:rPr>
        <w:t>1</w:t>
      </w:r>
      <w:r w:rsidR="00E85B3A" w:rsidRPr="000666EE">
        <w:rPr>
          <w:b/>
          <w:bCs/>
          <w:sz w:val="22"/>
          <w:szCs w:val="22"/>
          <w:lang w:eastAsia="ru-RU"/>
        </w:rPr>
        <w:t xml:space="preserve">. Descriere generală: </w:t>
      </w:r>
      <w:r w:rsidR="00E85B3A" w:rsidRPr="000666EE">
        <w:rPr>
          <w:sz w:val="22"/>
          <w:szCs w:val="22"/>
        </w:rPr>
        <w:t>În scopul identificării unor operatori economici care ar efectua</w:t>
      </w:r>
      <w:r w:rsidR="000666EE" w:rsidRPr="000666EE">
        <w:t xml:space="preserve"> </w:t>
      </w:r>
      <w:r w:rsidR="000666EE" w:rsidRPr="000666EE">
        <w:rPr>
          <w:i/>
          <w:spacing w:val="-6"/>
          <w:sz w:val="22"/>
          <w:szCs w:val="22"/>
          <w:shd w:val="clear" w:color="auto" w:fill="FFFFFF"/>
        </w:rPr>
        <w:t>lucrări de reparație a acoperișului blocului Genetică (corpusul central - Institutul de Genetică, Fiziologie și Protecție a Plantei), str. Pădurii 20</w:t>
      </w:r>
    </w:p>
    <w:tbl>
      <w:tblPr>
        <w:tblStyle w:val="TableGrid"/>
        <w:tblW w:w="9408" w:type="dxa"/>
        <w:tblLook w:val="04A0" w:firstRow="1" w:lastRow="0" w:firstColumn="1" w:lastColumn="0" w:noHBand="0" w:noVBand="1"/>
      </w:tblPr>
      <w:tblGrid>
        <w:gridCol w:w="7792"/>
        <w:gridCol w:w="1616"/>
      </w:tblGrid>
      <w:tr w:rsidR="000666EE" w:rsidRPr="000666EE" w14:paraId="1D4C1E75" w14:textId="77777777" w:rsidTr="0030307A">
        <w:trPr>
          <w:trHeight w:val="479"/>
        </w:trPr>
        <w:tc>
          <w:tcPr>
            <w:tcW w:w="7792" w:type="dxa"/>
          </w:tcPr>
          <w:p w14:paraId="122999A2" w14:textId="77777777" w:rsidR="0030307A" w:rsidRPr="000666EE" w:rsidRDefault="0030307A" w:rsidP="0030307A">
            <w:pPr>
              <w:jc w:val="center"/>
              <w:rPr>
                <w:rFonts w:eastAsia="Calibri"/>
                <w:b/>
                <w:sz w:val="22"/>
                <w:szCs w:val="22"/>
              </w:rPr>
            </w:pPr>
            <w:r w:rsidRPr="000666EE">
              <w:rPr>
                <w:rFonts w:eastAsia="Calibri"/>
                <w:b/>
                <w:sz w:val="22"/>
                <w:szCs w:val="22"/>
              </w:rPr>
              <w:t>Tip</w:t>
            </w:r>
          </w:p>
        </w:tc>
        <w:tc>
          <w:tcPr>
            <w:tcW w:w="1616" w:type="dxa"/>
          </w:tcPr>
          <w:p w14:paraId="60F7971E" w14:textId="77777777" w:rsidR="0030307A" w:rsidRPr="000666EE" w:rsidRDefault="0030307A" w:rsidP="00C8319E">
            <w:pPr>
              <w:rPr>
                <w:rFonts w:eastAsia="Calibri"/>
                <w:b/>
                <w:sz w:val="22"/>
                <w:szCs w:val="22"/>
              </w:rPr>
            </w:pPr>
            <w:r w:rsidRPr="000666EE">
              <w:rPr>
                <w:rFonts w:eastAsia="Calibri"/>
                <w:b/>
                <w:sz w:val="22"/>
                <w:szCs w:val="22"/>
              </w:rPr>
              <w:t>Preț estimativ</w:t>
            </w:r>
          </w:p>
          <w:p w14:paraId="156D4DBE" w14:textId="77777777" w:rsidR="0030307A" w:rsidRPr="000666EE" w:rsidRDefault="0030307A" w:rsidP="00C8319E">
            <w:pPr>
              <w:ind w:left="-104" w:right="-139"/>
              <w:jc w:val="center"/>
              <w:rPr>
                <w:rFonts w:eastAsia="Calibri"/>
                <w:sz w:val="22"/>
                <w:szCs w:val="22"/>
              </w:rPr>
            </w:pPr>
            <w:r w:rsidRPr="000666EE">
              <w:rPr>
                <w:rFonts w:eastAsia="Calibri"/>
                <w:sz w:val="20"/>
                <w:szCs w:val="22"/>
              </w:rPr>
              <w:t>(Lei Fără TVA)</w:t>
            </w:r>
          </w:p>
        </w:tc>
      </w:tr>
      <w:tr w:rsidR="0030307A" w:rsidRPr="000666EE" w14:paraId="1870840B" w14:textId="77777777" w:rsidTr="0030307A">
        <w:trPr>
          <w:trHeight w:val="418"/>
        </w:trPr>
        <w:tc>
          <w:tcPr>
            <w:tcW w:w="7792" w:type="dxa"/>
          </w:tcPr>
          <w:p w14:paraId="0C393D55" w14:textId="3A01145C" w:rsidR="0030307A" w:rsidRPr="000666EE" w:rsidRDefault="000666EE" w:rsidP="0030307A">
            <w:pPr>
              <w:jc w:val="both"/>
              <w:rPr>
                <w:spacing w:val="-6"/>
                <w:sz w:val="22"/>
                <w:szCs w:val="22"/>
                <w:shd w:val="clear" w:color="auto" w:fill="FFFFFF"/>
              </w:rPr>
            </w:pPr>
            <w:r w:rsidRPr="000666EE">
              <w:rPr>
                <w:sz w:val="22"/>
                <w:szCs w:val="22"/>
                <w:lang w:eastAsia="ru-RU"/>
              </w:rPr>
              <w:t xml:space="preserve">Lucrări de reparație a acoperișului blocului </w:t>
            </w:r>
            <w:r w:rsidR="00EB747D">
              <w:rPr>
                <w:sz w:val="22"/>
                <w:szCs w:val="22"/>
                <w:lang w:eastAsia="ru-RU"/>
              </w:rPr>
              <w:t xml:space="preserve">de </w:t>
            </w:r>
            <w:r w:rsidRPr="000666EE">
              <w:rPr>
                <w:sz w:val="22"/>
                <w:szCs w:val="22"/>
                <w:lang w:eastAsia="ru-RU"/>
              </w:rPr>
              <w:t>Genetică (corpusul central - Institutul de Genetică, Fiziologie și Protecție a Plantei), str. Pădurii 20</w:t>
            </w:r>
          </w:p>
        </w:tc>
        <w:tc>
          <w:tcPr>
            <w:tcW w:w="1616" w:type="dxa"/>
          </w:tcPr>
          <w:p w14:paraId="0AF29CA8" w14:textId="1A2E1CFD" w:rsidR="0030307A" w:rsidRPr="000666EE" w:rsidRDefault="000666EE" w:rsidP="0030307A">
            <w:pPr>
              <w:jc w:val="both"/>
              <w:rPr>
                <w:rFonts w:eastAsia="Calibri"/>
                <w:sz w:val="22"/>
                <w:szCs w:val="22"/>
              </w:rPr>
            </w:pPr>
            <w:r w:rsidRPr="000666EE">
              <w:rPr>
                <w:rFonts w:eastAsia="Calibri"/>
                <w:sz w:val="22"/>
                <w:szCs w:val="22"/>
              </w:rPr>
              <w:t>1</w:t>
            </w:r>
            <w:r w:rsidR="00EB747D">
              <w:rPr>
                <w:rFonts w:eastAsia="Calibri"/>
                <w:sz w:val="22"/>
                <w:szCs w:val="22"/>
              </w:rPr>
              <w:t xml:space="preserve"> </w:t>
            </w:r>
            <w:r w:rsidRPr="000666EE">
              <w:rPr>
                <w:rFonts w:eastAsia="Calibri"/>
                <w:sz w:val="22"/>
                <w:szCs w:val="22"/>
              </w:rPr>
              <w:t>669</w:t>
            </w:r>
            <w:r w:rsidR="00EB747D">
              <w:rPr>
                <w:rFonts w:eastAsia="Calibri"/>
                <w:sz w:val="22"/>
                <w:szCs w:val="22"/>
              </w:rPr>
              <w:t xml:space="preserve"> </w:t>
            </w:r>
            <w:r w:rsidRPr="000666EE">
              <w:rPr>
                <w:rFonts w:eastAsia="Calibri"/>
                <w:sz w:val="22"/>
                <w:szCs w:val="22"/>
              </w:rPr>
              <w:t>774,20</w:t>
            </w:r>
          </w:p>
        </w:tc>
      </w:tr>
    </w:tbl>
    <w:p w14:paraId="2F865783" w14:textId="77777777" w:rsidR="00E85B3A" w:rsidRPr="000666EE" w:rsidRDefault="00E85B3A" w:rsidP="00E85B3A">
      <w:pPr>
        <w:jc w:val="both"/>
        <w:rPr>
          <w:spacing w:val="-6"/>
          <w:sz w:val="22"/>
          <w:szCs w:val="22"/>
          <w:shd w:val="clear" w:color="auto" w:fill="FFFFFF"/>
        </w:rPr>
      </w:pPr>
    </w:p>
    <w:p w14:paraId="4FD81B4C" w14:textId="6A3D4A9C" w:rsidR="00E85B3A" w:rsidRPr="000666EE" w:rsidRDefault="00E85B3A" w:rsidP="00E85B3A">
      <w:pPr>
        <w:jc w:val="both"/>
        <w:rPr>
          <w:sz w:val="22"/>
          <w:szCs w:val="22"/>
          <w:lang w:eastAsia="ru-RU"/>
        </w:rPr>
      </w:pPr>
      <w:r w:rsidRPr="000666EE">
        <w:rPr>
          <w:b/>
          <w:sz w:val="22"/>
          <w:szCs w:val="22"/>
        </w:rPr>
        <w:t xml:space="preserve">2. Informaţii şi proiectare: </w:t>
      </w:r>
      <w:r w:rsidR="000666EE" w:rsidRPr="000666EE">
        <w:rPr>
          <w:sz w:val="22"/>
          <w:szCs w:val="22"/>
          <w:lang w:eastAsia="ru-RU"/>
        </w:rPr>
        <w:t xml:space="preserve">Lucrări de reparație a acoperișului blocului </w:t>
      </w:r>
      <w:r w:rsidR="0034247C">
        <w:rPr>
          <w:sz w:val="22"/>
          <w:szCs w:val="22"/>
          <w:lang w:eastAsia="ru-RU"/>
        </w:rPr>
        <w:t xml:space="preserve">de </w:t>
      </w:r>
      <w:r w:rsidR="000666EE" w:rsidRPr="000666EE">
        <w:rPr>
          <w:sz w:val="22"/>
          <w:szCs w:val="22"/>
          <w:lang w:eastAsia="ru-RU"/>
        </w:rPr>
        <w:t>Genetică (corpusul central - Institutul de Genetică, Fiziologie și Protecție a Plantei), str. Pădurii 20,</w:t>
      </w:r>
      <w:r w:rsidRPr="000666EE">
        <w:rPr>
          <w:spacing w:val="-6"/>
          <w:sz w:val="22"/>
          <w:szCs w:val="22"/>
          <w:shd w:val="clear" w:color="auto" w:fill="FFFFFF"/>
        </w:rPr>
        <w:t xml:space="preserve"> se vor efectua în baza Documentației de deviz elaborate de către devizier autorizat.</w:t>
      </w:r>
    </w:p>
    <w:p w14:paraId="309C233A" w14:textId="77777777" w:rsidR="00E85B3A" w:rsidRPr="000666EE" w:rsidRDefault="00E85B3A" w:rsidP="00E85B3A">
      <w:pPr>
        <w:jc w:val="both"/>
        <w:rPr>
          <w:b/>
          <w:sz w:val="22"/>
          <w:szCs w:val="22"/>
        </w:rPr>
      </w:pPr>
    </w:p>
    <w:p w14:paraId="71004222" w14:textId="77777777" w:rsidR="00E85B3A" w:rsidRPr="000666EE" w:rsidRDefault="00E85B3A" w:rsidP="00E85B3A">
      <w:pPr>
        <w:jc w:val="both"/>
        <w:rPr>
          <w:sz w:val="22"/>
          <w:szCs w:val="22"/>
        </w:rPr>
      </w:pPr>
      <w:r w:rsidRPr="000666EE">
        <w:rPr>
          <w:b/>
          <w:sz w:val="22"/>
          <w:szCs w:val="22"/>
        </w:rPr>
        <w:t>3. Materiale, compatibilităţi, reglementări tehnice şi standarde utilizate</w:t>
      </w:r>
      <w:r w:rsidR="00C8319E" w:rsidRPr="000666EE">
        <w:rPr>
          <w:b/>
          <w:sz w:val="22"/>
          <w:szCs w:val="22"/>
        </w:rPr>
        <w:t xml:space="preserve"> – </w:t>
      </w:r>
      <w:r w:rsidR="00C8319E" w:rsidRPr="000666EE">
        <w:rPr>
          <w:sz w:val="22"/>
          <w:szCs w:val="22"/>
        </w:rPr>
        <w:t>conform listei privind cantitățile de lucrări.</w:t>
      </w:r>
    </w:p>
    <w:p w14:paraId="31F5F8EE" w14:textId="77777777" w:rsidR="00C8319E" w:rsidRPr="000666EE" w:rsidRDefault="00C8319E" w:rsidP="00E85B3A">
      <w:pPr>
        <w:jc w:val="both"/>
        <w:rPr>
          <w:sz w:val="22"/>
          <w:szCs w:val="22"/>
        </w:rPr>
      </w:pPr>
    </w:p>
    <w:p w14:paraId="445B8F90" w14:textId="77777777" w:rsidR="00E85B3A" w:rsidRPr="000666EE" w:rsidRDefault="00E85B3A" w:rsidP="00E85B3A">
      <w:pPr>
        <w:jc w:val="both"/>
        <w:rPr>
          <w:b/>
          <w:sz w:val="22"/>
          <w:szCs w:val="22"/>
        </w:rPr>
      </w:pPr>
      <w:r w:rsidRPr="000666EE">
        <w:rPr>
          <w:b/>
          <w:sz w:val="22"/>
          <w:szCs w:val="22"/>
        </w:rPr>
        <w:t xml:space="preserve">4. Mostre: </w:t>
      </w:r>
      <w:r w:rsidRPr="000666EE">
        <w:rPr>
          <w:sz w:val="22"/>
          <w:szCs w:val="22"/>
        </w:rPr>
        <w:t>nu se aplică.</w:t>
      </w:r>
    </w:p>
    <w:p w14:paraId="079F5DA2" w14:textId="77777777" w:rsidR="00E85B3A" w:rsidRPr="000666EE" w:rsidRDefault="00E85B3A" w:rsidP="00E85B3A">
      <w:pPr>
        <w:jc w:val="both"/>
        <w:rPr>
          <w:b/>
          <w:sz w:val="22"/>
          <w:szCs w:val="22"/>
        </w:rPr>
      </w:pPr>
    </w:p>
    <w:p w14:paraId="07D7CCEC" w14:textId="77777777" w:rsidR="00E85B3A" w:rsidRPr="00C8319E" w:rsidRDefault="00E85B3A" w:rsidP="00E85B3A">
      <w:pPr>
        <w:jc w:val="both"/>
        <w:rPr>
          <w:sz w:val="22"/>
          <w:szCs w:val="22"/>
        </w:rPr>
      </w:pPr>
      <w:r w:rsidRPr="00C8319E">
        <w:rPr>
          <w:b/>
          <w:sz w:val="22"/>
          <w:szCs w:val="22"/>
        </w:rPr>
        <w:t xml:space="preserve">5. Furnizarea, păstrarea, protecţia materialelor şi a lucrărilor. Securitatea construcţiilor şi a terenurilor aferente: </w:t>
      </w:r>
      <w:r w:rsidRPr="00C8319E">
        <w:rPr>
          <w:sz w:val="22"/>
          <w:szCs w:val="22"/>
        </w:rPr>
        <w:t>Transportarea, manipularea şi depozitarea produselor şi materialelor utilizate se efectuiază de către executorul lucrărilor; executorul duce răspundere de protecţia lucrărilor în funcţie de condiţiile atmosferice; executorul duce răspundere de protecţia construcţiilor şi teritoriilor aferente  Blocului.</w:t>
      </w:r>
    </w:p>
    <w:p w14:paraId="7CDD2EA1" w14:textId="77777777" w:rsidR="00E85B3A" w:rsidRPr="00C8319E" w:rsidRDefault="00E85B3A" w:rsidP="00E85B3A">
      <w:pPr>
        <w:jc w:val="both"/>
        <w:rPr>
          <w:b/>
          <w:sz w:val="22"/>
          <w:szCs w:val="22"/>
        </w:rPr>
      </w:pPr>
    </w:p>
    <w:p w14:paraId="4C52DFD5" w14:textId="5D411E44" w:rsidR="00E85B3A" w:rsidRPr="00C8319E" w:rsidRDefault="00E85B3A" w:rsidP="00E85B3A">
      <w:pPr>
        <w:jc w:val="both"/>
        <w:rPr>
          <w:sz w:val="22"/>
          <w:szCs w:val="22"/>
        </w:rPr>
      </w:pPr>
      <w:r w:rsidRPr="00C8319E">
        <w:rPr>
          <w:b/>
          <w:sz w:val="22"/>
          <w:szCs w:val="22"/>
        </w:rPr>
        <w:t xml:space="preserve">6. Remedierea viciilor ascunse şi a defectelor: </w:t>
      </w:r>
      <w:r w:rsidRPr="00C8319E">
        <w:rPr>
          <w:sz w:val="22"/>
          <w:szCs w:val="22"/>
        </w:rPr>
        <w:t xml:space="preserve">La momentul semnării procesului verbal al recepției finale, se vor constata (după caz) existența viciilor ascunse şi a defectelor, se va solicita remedierea loc de către executor. </w:t>
      </w:r>
    </w:p>
    <w:p w14:paraId="2261C646" w14:textId="77777777" w:rsidR="00E85B3A" w:rsidRPr="00C8319E" w:rsidRDefault="00E85B3A" w:rsidP="00E85B3A">
      <w:pPr>
        <w:jc w:val="both"/>
        <w:rPr>
          <w:b/>
          <w:sz w:val="22"/>
          <w:szCs w:val="22"/>
        </w:rPr>
      </w:pPr>
    </w:p>
    <w:p w14:paraId="1C002161" w14:textId="77777777" w:rsidR="00E85B3A" w:rsidRPr="00C8319E" w:rsidRDefault="00E85B3A" w:rsidP="00E85B3A">
      <w:pPr>
        <w:jc w:val="both"/>
        <w:rPr>
          <w:sz w:val="22"/>
          <w:szCs w:val="22"/>
        </w:rPr>
      </w:pPr>
      <w:r w:rsidRPr="00C8319E">
        <w:rPr>
          <w:b/>
          <w:sz w:val="22"/>
          <w:szCs w:val="22"/>
        </w:rPr>
        <w:t xml:space="preserve">7. Echipamentele, instalaţiile, utilajele, sculele, instrumentele, dispozitivele şi alte obiecte necesare pentru executarea lucrărilor: </w:t>
      </w:r>
      <w:r w:rsidRPr="00C8319E">
        <w:rPr>
          <w:sz w:val="22"/>
          <w:szCs w:val="22"/>
        </w:rPr>
        <w:t>Conform normelor  și cerințelor tehologice.</w:t>
      </w:r>
    </w:p>
    <w:p w14:paraId="4C0D57AF" w14:textId="77777777" w:rsidR="00E85B3A" w:rsidRPr="00C8319E" w:rsidRDefault="00E85B3A" w:rsidP="00E85B3A">
      <w:pPr>
        <w:jc w:val="both"/>
        <w:rPr>
          <w:b/>
          <w:sz w:val="22"/>
          <w:szCs w:val="22"/>
        </w:rPr>
      </w:pPr>
    </w:p>
    <w:p w14:paraId="36E9BF6C" w14:textId="77777777" w:rsidR="00E85B3A" w:rsidRPr="00C8319E" w:rsidRDefault="00E85B3A" w:rsidP="00E85B3A">
      <w:pPr>
        <w:jc w:val="both"/>
        <w:rPr>
          <w:sz w:val="22"/>
          <w:szCs w:val="22"/>
        </w:rPr>
      </w:pPr>
      <w:r w:rsidRPr="00C8319E">
        <w:rPr>
          <w:b/>
          <w:sz w:val="22"/>
          <w:szCs w:val="22"/>
        </w:rPr>
        <w:t xml:space="preserve">8. Cerinţe privind calculul costului: </w:t>
      </w:r>
      <w:r w:rsidRPr="00C8319E">
        <w:rPr>
          <w:sz w:val="22"/>
          <w:szCs w:val="22"/>
        </w:rPr>
        <w:t>Prețul ofertei va cuprinde prețul lucrărilor, în lei, fără TVA. Nu se acceptă actualizarea prețurilor pe parcursul derulării contractului. Nu se admit oferte alternative.</w:t>
      </w:r>
    </w:p>
    <w:p w14:paraId="40616CD3" w14:textId="77777777" w:rsidR="00E85B3A" w:rsidRPr="00C8319E" w:rsidRDefault="00E85B3A" w:rsidP="00E85B3A">
      <w:pPr>
        <w:jc w:val="both"/>
        <w:rPr>
          <w:b/>
          <w:sz w:val="22"/>
          <w:szCs w:val="22"/>
        </w:rPr>
      </w:pPr>
    </w:p>
    <w:p w14:paraId="7498A547" w14:textId="77777777" w:rsidR="00E85B3A" w:rsidRDefault="00E85B3A" w:rsidP="00E85B3A">
      <w:pPr>
        <w:tabs>
          <w:tab w:val="left" w:pos="1134"/>
        </w:tabs>
        <w:jc w:val="both"/>
        <w:rPr>
          <w:sz w:val="22"/>
          <w:szCs w:val="22"/>
        </w:rPr>
      </w:pPr>
      <w:r w:rsidRPr="00C8319E">
        <w:rPr>
          <w:b/>
          <w:sz w:val="22"/>
          <w:szCs w:val="22"/>
        </w:rPr>
        <w:t xml:space="preserve"> 9.</w:t>
      </w:r>
      <w:r w:rsidR="00B02AB7">
        <w:rPr>
          <w:b/>
          <w:sz w:val="22"/>
          <w:szCs w:val="22"/>
        </w:rPr>
        <w:t xml:space="preserve"> </w:t>
      </w:r>
      <w:r w:rsidRPr="00C8319E">
        <w:rPr>
          <w:b/>
          <w:sz w:val="22"/>
          <w:szCs w:val="22"/>
        </w:rPr>
        <w:t>Criterii de atribuire</w:t>
      </w:r>
      <w:r w:rsidRPr="00C8319E">
        <w:rPr>
          <w:sz w:val="22"/>
          <w:szCs w:val="22"/>
        </w:rPr>
        <w:t>: Va fi selectată oferta şi atribuirea contractului se va face ofertantului care îndeplineşte toate cerinţele solicitate prin caiet de sarcini (anexele formular nr. 1), are cel mai mic preț fără TVA, are experiență similară în ultimii trei ani.</w:t>
      </w:r>
    </w:p>
    <w:p w14:paraId="1F0991B3" w14:textId="77777777" w:rsidR="00B02AB7" w:rsidRPr="00C8319E" w:rsidRDefault="00B02AB7" w:rsidP="00E85B3A">
      <w:pPr>
        <w:tabs>
          <w:tab w:val="left" w:pos="1134"/>
        </w:tabs>
        <w:jc w:val="both"/>
        <w:rPr>
          <w:sz w:val="22"/>
          <w:szCs w:val="22"/>
        </w:rPr>
      </w:pPr>
    </w:p>
    <w:p w14:paraId="4D275213" w14:textId="77777777" w:rsidR="00E85B3A" w:rsidRPr="00C8319E" w:rsidRDefault="00E85B3A" w:rsidP="00E85B3A">
      <w:pPr>
        <w:tabs>
          <w:tab w:val="left" w:pos="1134"/>
        </w:tabs>
        <w:jc w:val="both"/>
        <w:rPr>
          <w:b/>
          <w:sz w:val="22"/>
          <w:szCs w:val="22"/>
        </w:rPr>
      </w:pPr>
      <w:r w:rsidRPr="00C8319E">
        <w:rPr>
          <w:b/>
          <w:sz w:val="22"/>
          <w:szCs w:val="22"/>
        </w:rPr>
        <w:t>10. Livrarea  și documente însoțitoare</w:t>
      </w:r>
    </w:p>
    <w:p w14:paraId="788478C4" w14:textId="77777777" w:rsidR="00E85B3A" w:rsidRPr="00C8319E" w:rsidRDefault="00B02AB7" w:rsidP="00E85B3A">
      <w:pPr>
        <w:tabs>
          <w:tab w:val="left" w:pos="1134"/>
        </w:tabs>
        <w:rPr>
          <w:sz w:val="22"/>
          <w:szCs w:val="22"/>
        </w:rPr>
      </w:pPr>
      <w:r>
        <w:rPr>
          <w:sz w:val="22"/>
          <w:szCs w:val="22"/>
        </w:rPr>
        <w:t>Lucrările executate</w:t>
      </w:r>
      <w:r w:rsidR="00E85B3A" w:rsidRPr="00C8319E">
        <w:rPr>
          <w:sz w:val="22"/>
          <w:szCs w:val="22"/>
        </w:rPr>
        <w:t xml:space="preserve"> vor fi însoțite de următoarele documente: </w:t>
      </w:r>
    </w:p>
    <w:p w14:paraId="0D19FD8E" w14:textId="77777777" w:rsidR="00E85B3A" w:rsidRPr="00C8319E" w:rsidRDefault="00E85B3A" w:rsidP="00E85B3A">
      <w:pPr>
        <w:tabs>
          <w:tab w:val="left" w:pos="1134"/>
        </w:tabs>
        <w:rPr>
          <w:sz w:val="22"/>
          <w:szCs w:val="22"/>
        </w:rPr>
      </w:pPr>
      <w:r w:rsidRPr="00C8319E">
        <w:rPr>
          <w:sz w:val="22"/>
          <w:szCs w:val="22"/>
        </w:rPr>
        <w:sym w:font="Symbol" w:char="F0B7"/>
      </w:r>
      <w:r w:rsidRPr="00C8319E">
        <w:rPr>
          <w:sz w:val="22"/>
          <w:szCs w:val="22"/>
        </w:rPr>
        <w:t xml:space="preserve"> Factura fiscală electronică; </w:t>
      </w:r>
    </w:p>
    <w:p w14:paraId="2AABBB8E" w14:textId="0F40DC40" w:rsidR="0034247C" w:rsidRPr="0034247C" w:rsidRDefault="00E85B3A" w:rsidP="0034247C">
      <w:pPr>
        <w:pStyle w:val="ListParagraph"/>
        <w:numPr>
          <w:ilvl w:val="0"/>
          <w:numId w:val="38"/>
        </w:numPr>
        <w:spacing w:line="276" w:lineRule="auto"/>
        <w:ind w:left="142" w:hanging="142"/>
        <w:contextualSpacing/>
        <w:jc w:val="left"/>
        <w:rPr>
          <w:sz w:val="22"/>
          <w:szCs w:val="22"/>
        </w:rPr>
      </w:pPr>
      <w:r w:rsidRPr="00C8319E">
        <w:rPr>
          <w:sz w:val="22"/>
          <w:szCs w:val="22"/>
        </w:rPr>
        <w:t xml:space="preserve">Proces verbal de </w:t>
      </w:r>
      <w:r w:rsidR="0034247C">
        <w:rPr>
          <w:sz w:val="22"/>
          <w:szCs w:val="22"/>
        </w:rPr>
        <w:t>recepție finală a lucrărilor.</w:t>
      </w:r>
    </w:p>
    <w:p w14:paraId="48E36F10" w14:textId="77777777" w:rsidR="00E85B3A" w:rsidRPr="00C8319E" w:rsidRDefault="00E85B3A" w:rsidP="00E85B3A">
      <w:pPr>
        <w:pStyle w:val="ListParagraph"/>
        <w:numPr>
          <w:ilvl w:val="0"/>
          <w:numId w:val="0"/>
        </w:numPr>
        <w:spacing w:line="276" w:lineRule="auto"/>
        <w:ind w:left="142"/>
        <w:contextualSpacing/>
        <w:jc w:val="left"/>
        <w:rPr>
          <w:sz w:val="22"/>
          <w:szCs w:val="22"/>
        </w:rPr>
      </w:pPr>
    </w:p>
    <w:p w14:paraId="1F49ACC2" w14:textId="1AA0DDAA" w:rsidR="0034247C" w:rsidRDefault="00E85B3A" w:rsidP="0034247C">
      <w:pPr>
        <w:pStyle w:val="ListParagraph"/>
        <w:numPr>
          <w:ilvl w:val="0"/>
          <w:numId w:val="0"/>
        </w:numPr>
        <w:spacing w:line="276" w:lineRule="auto"/>
        <w:contextualSpacing/>
        <w:jc w:val="left"/>
        <w:rPr>
          <w:sz w:val="22"/>
          <w:szCs w:val="22"/>
        </w:rPr>
      </w:pPr>
      <w:r w:rsidRPr="00C8319E">
        <w:rPr>
          <w:b/>
          <w:sz w:val="22"/>
          <w:szCs w:val="22"/>
        </w:rPr>
        <w:t>11.Termen de executare a lucrărilor</w:t>
      </w:r>
      <w:r w:rsidRPr="00C8319E">
        <w:rPr>
          <w:sz w:val="22"/>
          <w:szCs w:val="22"/>
        </w:rPr>
        <w:t xml:space="preserve">: </w:t>
      </w:r>
      <w:r w:rsidRPr="0034247C">
        <w:rPr>
          <w:sz w:val="22"/>
          <w:szCs w:val="22"/>
        </w:rPr>
        <w:t xml:space="preserve">maxim  60 zile </w:t>
      </w:r>
      <w:r w:rsidR="0034247C" w:rsidRPr="0034247C">
        <w:rPr>
          <w:sz w:val="22"/>
          <w:szCs w:val="22"/>
        </w:rPr>
        <w:t>de zile calendaristice.</w:t>
      </w:r>
    </w:p>
    <w:p w14:paraId="28648FC9" w14:textId="77777777" w:rsidR="0034247C" w:rsidRDefault="0034247C" w:rsidP="0034247C">
      <w:pPr>
        <w:pStyle w:val="ListParagraph"/>
        <w:numPr>
          <w:ilvl w:val="0"/>
          <w:numId w:val="0"/>
        </w:numPr>
        <w:spacing w:line="276" w:lineRule="auto"/>
        <w:contextualSpacing/>
        <w:jc w:val="left"/>
        <w:rPr>
          <w:sz w:val="22"/>
          <w:szCs w:val="22"/>
        </w:rPr>
      </w:pPr>
    </w:p>
    <w:p w14:paraId="05AF52A8" w14:textId="5F478C20" w:rsidR="0034247C" w:rsidRPr="00C8319E" w:rsidRDefault="0034247C" w:rsidP="0034247C">
      <w:pPr>
        <w:pStyle w:val="ListParagraph"/>
        <w:numPr>
          <w:ilvl w:val="0"/>
          <w:numId w:val="0"/>
        </w:numPr>
        <w:spacing w:line="276" w:lineRule="auto"/>
        <w:contextualSpacing/>
        <w:jc w:val="left"/>
        <w:rPr>
          <w:sz w:val="22"/>
          <w:szCs w:val="22"/>
        </w:rPr>
      </w:pPr>
      <w:r>
        <w:rPr>
          <w:b/>
          <w:sz w:val="22"/>
          <w:szCs w:val="22"/>
        </w:rPr>
        <w:t>12</w:t>
      </w:r>
      <w:r w:rsidRPr="0034247C">
        <w:rPr>
          <w:sz w:val="22"/>
          <w:szCs w:val="22"/>
        </w:rPr>
        <w:t>.</w:t>
      </w:r>
      <w:r>
        <w:rPr>
          <w:sz w:val="22"/>
          <w:szCs w:val="22"/>
        </w:rPr>
        <w:t xml:space="preserve"> </w:t>
      </w:r>
      <w:r>
        <w:rPr>
          <w:sz w:val="22"/>
          <w:szCs w:val="22"/>
        </w:rPr>
        <w:t>Garanția lucrărilor (</w:t>
      </w:r>
      <w:r w:rsidRPr="00C8319E">
        <w:rPr>
          <w:sz w:val="22"/>
          <w:szCs w:val="22"/>
        </w:rPr>
        <w:t>de 5 ani).</w:t>
      </w:r>
    </w:p>
    <w:p w14:paraId="5828A5FB" w14:textId="77777777" w:rsidR="00E85B3A" w:rsidRPr="00C8319E" w:rsidRDefault="00E85B3A" w:rsidP="00E85B3A">
      <w:pPr>
        <w:tabs>
          <w:tab w:val="left" w:pos="1134"/>
        </w:tabs>
        <w:rPr>
          <w:sz w:val="22"/>
          <w:szCs w:val="22"/>
        </w:rPr>
      </w:pPr>
    </w:p>
    <w:p w14:paraId="2A7480FA" w14:textId="77777777" w:rsidR="00E85B3A" w:rsidRPr="00C8319E" w:rsidRDefault="00E85B3A" w:rsidP="00E85B3A">
      <w:pPr>
        <w:pStyle w:val="Heading3"/>
        <w:keepNext w:val="0"/>
        <w:keepLines w:val="0"/>
        <w:tabs>
          <w:tab w:val="left" w:pos="360"/>
          <w:tab w:val="left" w:pos="1134"/>
        </w:tabs>
        <w:spacing w:before="0" w:after="120"/>
        <w:rPr>
          <w:rFonts w:ascii="Times New Roman" w:hAnsi="Times New Roman" w:cs="Times New Roman"/>
          <w:color w:val="auto"/>
        </w:rPr>
      </w:pPr>
    </w:p>
    <w:p w14:paraId="5284B4C9" w14:textId="77777777" w:rsidR="003E27BE" w:rsidRDefault="003E27BE" w:rsidP="00E85B3A">
      <w:pPr>
        <w:pStyle w:val="Heading3"/>
        <w:keepNext w:val="0"/>
        <w:keepLines w:val="0"/>
        <w:tabs>
          <w:tab w:val="left" w:pos="360"/>
          <w:tab w:val="left" w:pos="1134"/>
        </w:tabs>
        <w:spacing w:before="0" w:after="120"/>
        <w:jc w:val="center"/>
        <w:rPr>
          <w:rFonts w:ascii="Times New Roman" w:hAnsi="Times New Roman" w:cs="Times New Roman"/>
          <w:color w:val="auto"/>
        </w:rPr>
      </w:pPr>
    </w:p>
    <w:p w14:paraId="7441F2C5" w14:textId="77777777" w:rsidR="000666EE" w:rsidRPr="000666EE" w:rsidRDefault="000666EE" w:rsidP="000666EE"/>
    <w:p w14:paraId="4818652D" w14:textId="77777777" w:rsidR="00E85B3A" w:rsidRDefault="00E85B3A" w:rsidP="00E85B3A">
      <w:pPr>
        <w:pStyle w:val="Heading3"/>
        <w:keepNext w:val="0"/>
        <w:keepLines w:val="0"/>
        <w:tabs>
          <w:tab w:val="left" w:pos="360"/>
          <w:tab w:val="left" w:pos="1134"/>
        </w:tabs>
        <w:spacing w:before="0" w:after="120"/>
        <w:jc w:val="center"/>
        <w:rPr>
          <w:rFonts w:ascii="Times New Roman" w:hAnsi="Times New Roman" w:cs="Times New Roman"/>
          <w:color w:val="auto"/>
        </w:rPr>
      </w:pPr>
      <w:r w:rsidRPr="00C8319E">
        <w:rPr>
          <w:rFonts w:ascii="Times New Roman" w:hAnsi="Times New Roman" w:cs="Times New Roman"/>
          <w:color w:val="auto"/>
        </w:rPr>
        <w:lastRenderedPageBreak/>
        <w:t>Formularul de deviz nr. 1 – Lista cu cantitățile de lucrări</w:t>
      </w:r>
    </w:p>
    <w:p w14:paraId="6AEE473C" w14:textId="77777777" w:rsidR="003E27BE" w:rsidRPr="003E27BE" w:rsidRDefault="003E27BE" w:rsidP="003E27BE"/>
    <w:p w14:paraId="522FCB79" w14:textId="4CF09FC9" w:rsidR="00E85B3A" w:rsidRPr="00B02AB7" w:rsidRDefault="00B02AB7" w:rsidP="00E85B3A">
      <w:pPr>
        <w:jc w:val="both"/>
        <w:rPr>
          <w:b/>
          <w:u w:val="single"/>
        </w:rPr>
      </w:pPr>
      <w:r w:rsidRPr="00B02AB7">
        <w:t>O</w:t>
      </w:r>
      <w:r w:rsidR="00E85B3A" w:rsidRPr="00B02AB7">
        <w:t>biectul:</w:t>
      </w:r>
      <w:r w:rsidR="00E85B3A" w:rsidRPr="000666EE">
        <w:t xml:space="preserve"> </w:t>
      </w:r>
      <w:r w:rsidR="000666EE" w:rsidRPr="000666EE">
        <w:rPr>
          <w:sz w:val="22"/>
          <w:szCs w:val="22"/>
          <w:lang w:eastAsia="ru-RU"/>
        </w:rPr>
        <w:t xml:space="preserve">Lucrări de reparație a acoperișului blocului </w:t>
      </w:r>
      <w:r w:rsidR="0034247C">
        <w:rPr>
          <w:sz w:val="22"/>
          <w:szCs w:val="22"/>
          <w:lang w:eastAsia="ru-RU"/>
        </w:rPr>
        <w:t xml:space="preserve">de </w:t>
      </w:r>
      <w:r w:rsidR="000666EE" w:rsidRPr="000666EE">
        <w:rPr>
          <w:sz w:val="22"/>
          <w:szCs w:val="22"/>
          <w:lang w:eastAsia="ru-RU"/>
        </w:rPr>
        <w:t>Genetică (corpusul central - Institutul de Genetică, Fiziologie și Protecție a Plantei), str. Pădurii 20</w:t>
      </w:r>
    </w:p>
    <w:p w14:paraId="0E9DB268" w14:textId="77777777" w:rsidR="00E85B3A" w:rsidRPr="00C8319E" w:rsidRDefault="00E85B3A" w:rsidP="00E85B3A">
      <w:pPr>
        <w:ind w:firstLine="709"/>
        <w:jc w:val="center"/>
        <w:rPr>
          <w:i/>
          <w:sz w:val="20"/>
          <w:szCs w:val="20"/>
        </w:rPr>
      </w:pPr>
      <w:r w:rsidRPr="00C8319E">
        <w:rPr>
          <w:i/>
          <w:sz w:val="20"/>
          <w:szCs w:val="20"/>
        </w:rPr>
        <w:t>(denumirea, adresa)</w:t>
      </w:r>
    </w:p>
    <w:p w14:paraId="52D20444" w14:textId="77777777" w:rsidR="00E85B3A" w:rsidRPr="00C8319E" w:rsidRDefault="00E85B3A" w:rsidP="00E85B3A">
      <w:pPr>
        <w:ind w:firstLine="709"/>
        <w:jc w:val="center"/>
        <w:rPr>
          <w:sz w:val="20"/>
          <w:szCs w:val="20"/>
        </w:rPr>
      </w:pPr>
    </w:p>
    <w:p w14:paraId="5DFA7F4A" w14:textId="77777777" w:rsidR="00E85B3A" w:rsidRPr="00C8319E" w:rsidRDefault="00E85B3A" w:rsidP="00E85B3A">
      <w:pPr>
        <w:jc w:val="both"/>
      </w:pPr>
      <w:r w:rsidRPr="00C8319E">
        <w:t xml:space="preserve">Autoritatea contractantă </w:t>
      </w:r>
      <w:r w:rsidRPr="00C8319E">
        <w:rPr>
          <w:b/>
          <w:u w:val="single"/>
        </w:rPr>
        <w:t>Universitatea de Stat din Moldova (USM), str. A.Mateevici, 60</w:t>
      </w:r>
    </w:p>
    <w:p w14:paraId="7E63A9EA" w14:textId="31CE75DB" w:rsidR="003E27BE" w:rsidRDefault="00E85B3A" w:rsidP="00DE5435">
      <w:pPr>
        <w:ind w:firstLine="709"/>
        <w:jc w:val="center"/>
        <w:rPr>
          <w:i/>
          <w:sz w:val="20"/>
          <w:szCs w:val="20"/>
        </w:rPr>
      </w:pPr>
      <w:r w:rsidRPr="00C8319E">
        <w:rPr>
          <w:i/>
          <w:sz w:val="20"/>
          <w:szCs w:val="20"/>
        </w:rPr>
        <w:t>(denumirea, adresa)</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AD02C3" w:rsidRPr="00DE5435" w14:paraId="644B8BA4" w14:textId="77777777" w:rsidTr="00622D24">
        <w:trPr>
          <w:cantSplit/>
          <w:trHeight w:val="592"/>
        </w:trPr>
        <w:tc>
          <w:tcPr>
            <w:tcW w:w="709" w:type="dxa"/>
            <w:tcBorders>
              <w:top w:val="single" w:sz="6" w:space="0" w:color="auto"/>
              <w:left w:val="single" w:sz="6" w:space="0" w:color="auto"/>
              <w:bottom w:val="nil"/>
              <w:right w:val="nil"/>
            </w:tcBorders>
            <w:shd w:val="pct5" w:color="auto" w:fill="auto"/>
          </w:tcPr>
          <w:p w14:paraId="08CEAF7E" w14:textId="77777777" w:rsidR="00AD02C3" w:rsidRPr="00DE5435" w:rsidRDefault="00AD02C3" w:rsidP="00622D24">
            <w:pPr>
              <w:ind w:right="-108"/>
              <w:jc w:val="center"/>
              <w:rPr>
                <w:sz w:val="22"/>
                <w:szCs w:val="22"/>
                <w:lang w:val="en-US"/>
              </w:rPr>
            </w:pPr>
            <w:r w:rsidRPr="00DE5435">
              <w:rPr>
                <w:sz w:val="22"/>
                <w:szCs w:val="22"/>
              </w:rPr>
              <w:t>№</w:t>
            </w:r>
          </w:p>
          <w:p w14:paraId="7C2F2ADE" w14:textId="77777777" w:rsidR="00AD02C3" w:rsidRPr="00DE5435" w:rsidRDefault="00AD02C3" w:rsidP="00622D24">
            <w:pPr>
              <w:ind w:right="-108"/>
              <w:jc w:val="center"/>
              <w:rPr>
                <w:sz w:val="22"/>
                <w:szCs w:val="22"/>
              </w:rPr>
            </w:pPr>
            <w:r w:rsidRPr="00DE5435">
              <w:rPr>
                <w:sz w:val="22"/>
                <w:szCs w:val="22"/>
              </w:rPr>
              <w:t xml:space="preserve"> </w:t>
            </w:r>
            <w:r w:rsidRPr="00DE5435">
              <w:rPr>
                <w:sz w:val="22"/>
                <w:szCs w:val="22"/>
                <w:lang w:val="en-US"/>
              </w:rPr>
              <w:t>crt</w:t>
            </w:r>
            <w:r w:rsidRPr="00DE5435">
              <w:rPr>
                <w:sz w:val="22"/>
                <w:szCs w:val="22"/>
              </w:rPr>
              <w:t>.</w:t>
            </w:r>
          </w:p>
        </w:tc>
        <w:tc>
          <w:tcPr>
            <w:tcW w:w="1559" w:type="dxa"/>
            <w:tcBorders>
              <w:top w:val="single" w:sz="6" w:space="0" w:color="auto"/>
              <w:left w:val="single" w:sz="6" w:space="0" w:color="auto"/>
              <w:bottom w:val="nil"/>
              <w:right w:val="nil"/>
            </w:tcBorders>
            <w:shd w:val="pct5" w:color="auto" w:fill="auto"/>
          </w:tcPr>
          <w:p w14:paraId="388C8C65" w14:textId="77777777" w:rsidR="00AD02C3" w:rsidRPr="00DE5435" w:rsidRDefault="00AD02C3" w:rsidP="00622D24">
            <w:pPr>
              <w:ind w:left="-120" w:right="-108"/>
              <w:jc w:val="center"/>
              <w:rPr>
                <w:sz w:val="22"/>
                <w:szCs w:val="22"/>
                <w:lang w:val="en-US"/>
              </w:rPr>
            </w:pPr>
            <w:r w:rsidRPr="00DE5435">
              <w:rPr>
                <w:sz w:val="22"/>
                <w:szCs w:val="22"/>
              </w:rPr>
              <w:t>Simbol</w:t>
            </w:r>
            <w:r w:rsidRPr="00DE5435">
              <w:rPr>
                <w:sz w:val="22"/>
                <w:szCs w:val="22"/>
                <w:lang w:val="en-US"/>
              </w:rPr>
              <w:t xml:space="preserve"> </w:t>
            </w:r>
            <w:r w:rsidRPr="00DE5435">
              <w:rPr>
                <w:sz w:val="22"/>
                <w:szCs w:val="22"/>
              </w:rPr>
              <w:t>norme</w:t>
            </w:r>
            <w:r w:rsidRPr="00DE5435">
              <w:rPr>
                <w:sz w:val="22"/>
                <w:szCs w:val="22"/>
                <w:lang w:val="en-US"/>
              </w:rPr>
              <w:t xml:space="preserve"> </w:t>
            </w:r>
            <w:r w:rsidRPr="00DE5435">
              <w:rPr>
                <w:sz w:val="22"/>
                <w:szCs w:val="22"/>
              </w:rPr>
              <w:t xml:space="preserve">şi Cod </w:t>
            </w:r>
            <w:r w:rsidRPr="00DE5435">
              <w:rPr>
                <w:sz w:val="22"/>
                <w:szCs w:val="22"/>
                <w:lang w:val="en-US"/>
              </w:rPr>
              <w:t xml:space="preserve"> </w:t>
            </w:r>
            <w:r w:rsidRPr="00DE5435">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14:paraId="02F2E160" w14:textId="77777777" w:rsidR="00AD02C3" w:rsidRPr="00DE5435" w:rsidRDefault="00AD02C3" w:rsidP="00622D24">
            <w:pPr>
              <w:jc w:val="center"/>
              <w:rPr>
                <w:sz w:val="22"/>
                <w:szCs w:val="22"/>
              </w:rPr>
            </w:pPr>
          </w:p>
          <w:p w14:paraId="3ABCDBD1" w14:textId="77777777" w:rsidR="00AD02C3" w:rsidRPr="00DE5435" w:rsidRDefault="00AD02C3" w:rsidP="00622D24">
            <w:pPr>
              <w:jc w:val="center"/>
              <w:rPr>
                <w:sz w:val="22"/>
                <w:szCs w:val="22"/>
                <w:lang w:val="en-US"/>
              </w:rPr>
            </w:pPr>
            <w:r w:rsidRPr="00DE5435">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14:paraId="7A49C6C1" w14:textId="77777777" w:rsidR="00AD02C3" w:rsidRPr="00DE5435" w:rsidRDefault="00AD02C3" w:rsidP="00622D24">
            <w:pPr>
              <w:ind w:left="-108" w:right="-108"/>
              <w:jc w:val="center"/>
              <w:rPr>
                <w:sz w:val="22"/>
                <w:szCs w:val="22"/>
              </w:rPr>
            </w:pPr>
            <w:r w:rsidRPr="00DE5435">
              <w:rPr>
                <w:sz w:val="22"/>
                <w:szCs w:val="22"/>
              </w:rPr>
              <w:t xml:space="preserve">Unitatea de masura </w:t>
            </w:r>
          </w:p>
        </w:tc>
        <w:tc>
          <w:tcPr>
            <w:tcW w:w="1843" w:type="dxa"/>
            <w:tcBorders>
              <w:top w:val="single" w:sz="6" w:space="0" w:color="auto"/>
              <w:left w:val="single" w:sz="6" w:space="0" w:color="auto"/>
              <w:right w:val="single" w:sz="6" w:space="0" w:color="auto"/>
            </w:tcBorders>
            <w:shd w:val="pct5" w:color="auto" w:fill="auto"/>
          </w:tcPr>
          <w:p w14:paraId="7B5AC52F" w14:textId="77777777" w:rsidR="00AD02C3" w:rsidRPr="00DE5435" w:rsidRDefault="00AD02C3" w:rsidP="00622D24">
            <w:pPr>
              <w:jc w:val="center"/>
              <w:rPr>
                <w:sz w:val="22"/>
                <w:szCs w:val="22"/>
                <w:lang w:val="en-US"/>
              </w:rPr>
            </w:pPr>
            <w:r w:rsidRPr="00DE5435">
              <w:rPr>
                <w:sz w:val="22"/>
                <w:szCs w:val="22"/>
                <w:lang w:val="en-US"/>
              </w:rPr>
              <w:t>Volum</w:t>
            </w:r>
          </w:p>
        </w:tc>
      </w:tr>
      <w:tr w:rsidR="00AD02C3" w:rsidRPr="00DE5435" w14:paraId="4F5AB374" w14:textId="77777777" w:rsidTr="00622D24">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27EB7C3" w14:textId="77777777" w:rsidR="00AD02C3" w:rsidRPr="00DE5435" w:rsidRDefault="00AD02C3" w:rsidP="00622D24">
            <w:pPr>
              <w:ind w:right="-108"/>
              <w:jc w:val="center"/>
              <w:rPr>
                <w:sz w:val="22"/>
                <w:szCs w:val="22"/>
              </w:rPr>
            </w:pPr>
            <w:r w:rsidRPr="00DE5435">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14:paraId="125C9DDE" w14:textId="77777777" w:rsidR="00AD02C3" w:rsidRPr="00DE5435" w:rsidRDefault="00AD02C3" w:rsidP="00622D24">
            <w:pPr>
              <w:ind w:left="-120" w:right="-108"/>
              <w:jc w:val="center"/>
              <w:rPr>
                <w:sz w:val="22"/>
                <w:szCs w:val="22"/>
              </w:rPr>
            </w:pPr>
            <w:r w:rsidRPr="00DE5435">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14:paraId="062101F4" w14:textId="77777777" w:rsidR="00AD02C3" w:rsidRPr="00DE5435" w:rsidRDefault="00AD02C3" w:rsidP="00622D24">
            <w:pPr>
              <w:jc w:val="center"/>
              <w:rPr>
                <w:sz w:val="22"/>
                <w:szCs w:val="22"/>
              </w:rPr>
            </w:pPr>
            <w:r w:rsidRPr="00DE5435">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14:paraId="3B5498E0" w14:textId="77777777" w:rsidR="00AD02C3" w:rsidRPr="00DE5435" w:rsidRDefault="00AD02C3" w:rsidP="00622D24">
            <w:pPr>
              <w:ind w:left="-108" w:right="-108"/>
              <w:jc w:val="center"/>
              <w:rPr>
                <w:sz w:val="22"/>
                <w:szCs w:val="22"/>
              </w:rPr>
            </w:pPr>
            <w:r w:rsidRPr="00DE5435">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37799BCC" w14:textId="77777777" w:rsidR="00AD02C3" w:rsidRPr="00DE5435" w:rsidRDefault="00AD02C3" w:rsidP="00622D24">
            <w:pPr>
              <w:jc w:val="center"/>
              <w:rPr>
                <w:sz w:val="22"/>
                <w:szCs w:val="22"/>
                <w:lang w:val="en-US"/>
              </w:rPr>
            </w:pPr>
            <w:r w:rsidRPr="00DE5435">
              <w:rPr>
                <w:sz w:val="22"/>
                <w:szCs w:val="22"/>
                <w:lang w:val="en-US"/>
              </w:rPr>
              <w:t>5</w:t>
            </w:r>
          </w:p>
        </w:tc>
      </w:tr>
      <w:tr w:rsidR="00AD02C3" w:rsidRPr="00DE5435" w14:paraId="71DD5966" w14:textId="77777777" w:rsidTr="00622D24">
        <w:tc>
          <w:tcPr>
            <w:tcW w:w="709" w:type="dxa"/>
            <w:tcBorders>
              <w:top w:val="nil"/>
              <w:left w:val="single" w:sz="6" w:space="0" w:color="auto"/>
              <w:bottom w:val="nil"/>
              <w:right w:val="nil"/>
            </w:tcBorders>
          </w:tcPr>
          <w:p w14:paraId="65A35AE1" w14:textId="77777777" w:rsidR="00AD02C3" w:rsidRPr="00DE5435" w:rsidRDefault="00AD02C3" w:rsidP="00622D24">
            <w:pPr>
              <w:jc w:val="center"/>
              <w:rPr>
                <w:sz w:val="22"/>
                <w:szCs w:val="22"/>
              </w:rPr>
            </w:pPr>
          </w:p>
        </w:tc>
        <w:tc>
          <w:tcPr>
            <w:tcW w:w="1559" w:type="dxa"/>
            <w:tcBorders>
              <w:top w:val="nil"/>
              <w:left w:val="single" w:sz="6" w:space="0" w:color="auto"/>
              <w:bottom w:val="nil"/>
              <w:right w:val="nil"/>
            </w:tcBorders>
          </w:tcPr>
          <w:p w14:paraId="46E25F9A" w14:textId="77777777" w:rsidR="00AD02C3" w:rsidRPr="00DE5435" w:rsidRDefault="00AD02C3" w:rsidP="00622D24">
            <w:pPr>
              <w:rPr>
                <w:sz w:val="22"/>
                <w:szCs w:val="22"/>
              </w:rPr>
            </w:pPr>
          </w:p>
        </w:tc>
        <w:tc>
          <w:tcPr>
            <w:tcW w:w="7513" w:type="dxa"/>
            <w:gridSpan w:val="3"/>
            <w:tcBorders>
              <w:top w:val="nil"/>
              <w:left w:val="single" w:sz="6" w:space="0" w:color="auto"/>
              <w:bottom w:val="nil"/>
              <w:right w:val="single" w:sz="6" w:space="0" w:color="auto"/>
            </w:tcBorders>
          </w:tcPr>
          <w:p w14:paraId="757A6611" w14:textId="77777777" w:rsidR="00AD02C3" w:rsidRPr="00DE5435" w:rsidRDefault="00AD02C3" w:rsidP="00622D24">
            <w:pPr>
              <w:rPr>
                <w:b/>
                <w:bCs/>
                <w:sz w:val="22"/>
                <w:szCs w:val="22"/>
                <w:lang w:val="en-US"/>
              </w:rPr>
            </w:pPr>
            <w:r w:rsidRPr="00DE5435">
              <w:rPr>
                <w:b/>
                <w:bCs/>
                <w:sz w:val="22"/>
                <w:szCs w:val="22"/>
              </w:rPr>
              <w:t>1. Demontari</w:t>
            </w:r>
          </w:p>
          <w:p w14:paraId="73AA932F" w14:textId="77777777" w:rsidR="00AD02C3" w:rsidRPr="00DE5435" w:rsidRDefault="00AD02C3" w:rsidP="00622D24">
            <w:pPr>
              <w:rPr>
                <w:sz w:val="22"/>
                <w:szCs w:val="22"/>
              </w:rPr>
            </w:pPr>
          </w:p>
        </w:tc>
      </w:tr>
      <w:tr w:rsidR="00AD02C3" w:rsidRPr="00DE5435" w14:paraId="6414F346" w14:textId="77777777" w:rsidTr="00622D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BB8A7A" w14:textId="77777777" w:rsidR="00AD02C3" w:rsidRPr="00DE5435" w:rsidRDefault="00AD02C3" w:rsidP="00622D24">
            <w:pPr>
              <w:rPr>
                <w:sz w:val="22"/>
                <w:szCs w:val="22"/>
              </w:rPr>
            </w:pPr>
            <w:r w:rsidRPr="00DE5435">
              <w:rPr>
                <w:sz w:val="22"/>
                <w:szCs w:val="22"/>
              </w:rPr>
              <w:t>1</w:t>
            </w:r>
          </w:p>
        </w:tc>
        <w:tc>
          <w:tcPr>
            <w:tcW w:w="1559" w:type="dxa"/>
            <w:tcBorders>
              <w:top w:val="single" w:sz="4" w:space="0" w:color="auto"/>
              <w:bottom w:val="single" w:sz="4" w:space="0" w:color="auto"/>
            </w:tcBorders>
          </w:tcPr>
          <w:p w14:paraId="5CBC3DDD" w14:textId="77777777" w:rsidR="00AD02C3" w:rsidRPr="00DE5435" w:rsidRDefault="00AD02C3" w:rsidP="00622D24">
            <w:pPr>
              <w:rPr>
                <w:sz w:val="22"/>
                <w:szCs w:val="22"/>
              </w:rPr>
            </w:pPr>
            <w:r w:rsidRPr="00DE5435">
              <w:rPr>
                <w:sz w:val="22"/>
                <w:szCs w:val="22"/>
                <w:lang w:val="en-US"/>
              </w:rPr>
              <w:t>RpCI42F</w:t>
            </w:r>
          </w:p>
          <w:p w14:paraId="3C9E356E" w14:textId="77777777" w:rsidR="00AD02C3" w:rsidRPr="00DE5435" w:rsidRDefault="00AD02C3" w:rsidP="00622D24">
            <w:pPr>
              <w:rPr>
                <w:sz w:val="22"/>
                <w:szCs w:val="22"/>
              </w:rPr>
            </w:pPr>
          </w:p>
        </w:tc>
        <w:tc>
          <w:tcPr>
            <w:tcW w:w="4678" w:type="dxa"/>
            <w:tcBorders>
              <w:top w:val="single" w:sz="4" w:space="0" w:color="auto"/>
              <w:bottom w:val="single" w:sz="4" w:space="0" w:color="auto"/>
            </w:tcBorders>
            <w:vAlign w:val="center"/>
          </w:tcPr>
          <w:p w14:paraId="3FDB475E" w14:textId="553A678A" w:rsidR="00AD02C3" w:rsidRPr="00DE5435" w:rsidRDefault="00AD02C3" w:rsidP="0034247C">
            <w:pPr>
              <w:jc w:val="both"/>
              <w:rPr>
                <w:sz w:val="22"/>
                <w:szCs w:val="22"/>
                <w:lang w:val="en-US"/>
              </w:rPr>
            </w:pPr>
            <w:r w:rsidRPr="00DE5435">
              <w:rPr>
                <w:sz w:val="22"/>
                <w:szCs w:val="22"/>
                <w:lang w:val="en-US"/>
              </w:rPr>
              <w:t xml:space="preserve">Demontarea elementelor de acoperis - membrane bituminoase in unul sau doua straturi   PLANSEU </w:t>
            </w:r>
          </w:p>
        </w:tc>
        <w:tc>
          <w:tcPr>
            <w:tcW w:w="992" w:type="dxa"/>
            <w:tcBorders>
              <w:top w:val="single" w:sz="4" w:space="0" w:color="auto"/>
              <w:bottom w:val="single" w:sz="4" w:space="0" w:color="auto"/>
            </w:tcBorders>
            <w:vAlign w:val="center"/>
          </w:tcPr>
          <w:p w14:paraId="5A4DC82C" w14:textId="77777777" w:rsidR="00AD02C3" w:rsidRPr="00DE5435" w:rsidRDefault="00AD02C3" w:rsidP="00622D24">
            <w:pPr>
              <w:jc w:val="center"/>
              <w:rPr>
                <w:sz w:val="22"/>
                <w:szCs w:val="22"/>
              </w:rPr>
            </w:pPr>
            <w:r w:rsidRPr="00DE5435">
              <w:rPr>
                <w:sz w:val="22"/>
                <w:szCs w:val="22"/>
              </w:rPr>
              <w:t>m2</w:t>
            </w:r>
          </w:p>
        </w:tc>
        <w:tc>
          <w:tcPr>
            <w:tcW w:w="1843" w:type="dxa"/>
            <w:tcBorders>
              <w:top w:val="single" w:sz="4" w:space="0" w:color="auto"/>
              <w:bottom w:val="single" w:sz="4" w:space="0" w:color="auto"/>
            </w:tcBorders>
            <w:vAlign w:val="center"/>
          </w:tcPr>
          <w:p w14:paraId="750536D1" w14:textId="77777777" w:rsidR="00AD02C3" w:rsidRPr="00DE5435" w:rsidRDefault="00AD02C3" w:rsidP="00622D24">
            <w:pPr>
              <w:jc w:val="center"/>
              <w:rPr>
                <w:sz w:val="22"/>
                <w:szCs w:val="22"/>
                <w:lang w:val="en-US"/>
              </w:rPr>
            </w:pPr>
            <w:r w:rsidRPr="00DE5435">
              <w:rPr>
                <w:sz w:val="22"/>
                <w:szCs w:val="22"/>
                <w:lang w:val="en-US"/>
              </w:rPr>
              <w:t>1 469,000</w:t>
            </w:r>
          </w:p>
        </w:tc>
      </w:tr>
      <w:tr w:rsidR="00AD02C3" w:rsidRPr="00DE5435" w14:paraId="4E9801AF" w14:textId="77777777" w:rsidTr="00622D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C5AE4E" w14:textId="77777777" w:rsidR="00AD02C3" w:rsidRPr="00DE5435" w:rsidRDefault="00AD02C3" w:rsidP="00622D24">
            <w:pPr>
              <w:rPr>
                <w:sz w:val="22"/>
                <w:szCs w:val="22"/>
              </w:rPr>
            </w:pPr>
            <w:r w:rsidRPr="00DE5435">
              <w:rPr>
                <w:sz w:val="22"/>
                <w:szCs w:val="22"/>
              </w:rPr>
              <w:t>2</w:t>
            </w:r>
          </w:p>
        </w:tc>
        <w:tc>
          <w:tcPr>
            <w:tcW w:w="1559" w:type="dxa"/>
            <w:tcBorders>
              <w:top w:val="single" w:sz="4" w:space="0" w:color="auto"/>
              <w:bottom w:val="single" w:sz="4" w:space="0" w:color="auto"/>
            </w:tcBorders>
          </w:tcPr>
          <w:p w14:paraId="44BCB310" w14:textId="77777777" w:rsidR="00AD02C3" w:rsidRPr="00DE5435" w:rsidRDefault="00AD02C3" w:rsidP="00622D24">
            <w:pPr>
              <w:rPr>
                <w:sz w:val="22"/>
                <w:szCs w:val="22"/>
              </w:rPr>
            </w:pPr>
            <w:r w:rsidRPr="00DE5435">
              <w:rPr>
                <w:sz w:val="22"/>
                <w:szCs w:val="22"/>
                <w:lang w:val="en-US"/>
              </w:rPr>
              <w:t>RpCI42F</w:t>
            </w:r>
          </w:p>
          <w:p w14:paraId="162E46A8" w14:textId="77777777" w:rsidR="00AD02C3" w:rsidRPr="00DE5435" w:rsidRDefault="00AD02C3" w:rsidP="00622D24">
            <w:pPr>
              <w:rPr>
                <w:sz w:val="22"/>
                <w:szCs w:val="22"/>
              </w:rPr>
            </w:pPr>
          </w:p>
        </w:tc>
        <w:tc>
          <w:tcPr>
            <w:tcW w:w="4678" w:type="dxa"/>
            <w:tcBorders>
              <w:top w:val="single" w:sz="4" w:space="0" w:color="auto"/>
              <w:bottom w:val="single" w:sz="4" w:space="0" w:color="auto"/>
            </w:tcBorders>
            <w:vAlign w:val="center"/>
          </w:tcPr>
          <w:p w14:paraId="63EC50FE" w14:textId="3CA30674" w:rsidR="00AD02C3" w:rsidRPr="00DE5435" w:rsidRDefault="00AD02C3" w:rsidP="0034247C">
            <w:pPr>
              <w:jc w:val="both"/>
              <w:rPr>
                <w:sz w:val="22"/>
                <w:szCs w:val="22"/>
                <w:lang w:val="en-US"/>
              </w:rPr>
            </w:pPr>
            <w:r w:rsidRPr="00DE5435">
              <w:rPr>
                <w:sz w:val="22"/>
                <w:szCs w:val="22"/>
                <w:lang w:val="en-US"/>
              </w:rPr>
              <w:t>Demontarea elementelor de acoperis - membrane bituminoase in unul sau doua straturi  PARAPET</w:t>
            </w:r>
          </w:p>
        </w:tc>
        <w:tc>
          <w:tcPr>
            <w:tcW w:w="992" w:type="dxa"/>
            <w:tcBorders>
              <w:top w:val="single" w:sz="4" w:space="0" w:color="auto"/>
              <w:bottom w:val="single" w:sz="4" w:space="0" w:color="auto"/>
            </w:tcBorders>
            <w:vAlign w:val="center"/>
          </w:tcPr>
          <w:p w14:paraId="7BEC14DC" w14:textId="77777777" w:rsidR="00AD02C3" w:rsidRPr="00DE5435" w:rsidRDefault="00AD02C3" w:rsidP="00622D24">
            <w:pPr>
              <w:jc w:val="center"/>
              <w:rPr>
                <w:sz w:val="22"/>
                <w:szCs w:val="22"/>
              </w:rPr>
            </w:pPr>
            <w:r w:rsidRPr="00DE5435">
              <w:rPr>
                <w:sz w:val="22"/>
                <w:szCs w:val="22"/>
              </w:rPr>
              <w:t>m2</w:t>
            </w:r>
          </w:p>
        </w:tc>
        <w:tc>
          <w:tcPr>
            <w:tcW w:w="1843" w:type="dxa"/>
            <w:tcBorders>
              <w:top w:val="single" w:sz="4" w:space="0" w:color="auto"/>
              <w:bottom w:val="single" w:sz="4" w:space="0" w:color="auto"/>
            </w:tcBorders>
            <w:vAlign w:val="center"/>
          </w:tcPr>
          <w:p w14:paraId="2AE92E0A" w14:textId="77777777" w:rsidR="00AD02C3" w:rsidRPr="00DE5435" w:rsidRDefault="00AD02C3" w:rsidP="00622D24">
            <w:pPr>
              <w:jc w:val="center"/>
              <w:rPr>
                <w:sz w:val="22"/>
                <w:szCs w:val="22"/>
                <w:lang w:val="en-US"/>
              </w:rPr>
            </w:pPr>
            <w:r w:rsidRPr="00DE5435">
              <w:rPr>
                <w:sz w:val="22"/>
                <w:szCs w:val="22"/>
                <w:lang w:val="en-US"/>
              </w:rPr>
              <w:t>125,000</w:t>
            </w:r>
          </w:p>
        </w:tc>
      </w:tr>
      <w:tr w:rsidR="00AD02C3" w:rsidRPr="00DE5435" w14:paraId="2E094C98" w14:textId="77777777" w:rsidTr="00622D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857E6D" w14:textId="77777777" w:rsidR="00AD02C3" w:rsidRPr="00DE5435" w:rsidRDefault="00AD02C3" w:rsidP="00622D24">
            <w:pPr>
              <w:rPr>
                <w:sz w:val="22"/>
                <w:szCs w:val="22"/>
              </w:rPr>
            </w:pPr>
            <w:r w:rsidRPr="00DE5435">
              <w:rPr>
                <w:sz w:val="22"/>
                <w:szCs w:val="22"/>
              </w:rPr>
              <w:t>3</w:t>
            </w:r>
          </w:p>
        </w:tc>
        <w:tc>
          <w:tcPr>
            <w:tcW w:w="1559" w:type="dxa"/>
            <w:tcBorders>
              <w:top w:val="single" w:sz="4" w:space="0" w:color="auto"/>
              <w:bottom w:val="single" w:sz="4" w:space="0" w:color="auto"/>
            </w:tcBorders>
          </w:tcPr>
          <w:p w14:paraId="744FEBFE" w14:textId="77777777" w:rsidR="00AD02C3" w:rsidRPr="00DE5435" w:rsidRDefault="00AD02C3" w:rsidP="00622D24">
            <w:pPr>
              <w:rPr>
                <w:sz w:val="22"/>
                <w:szCs w:val="22"/>
              </w:rPr>
            </w:pPr>
            <w:r w:rsidRPr="00DE5435">
              <w:rPr>
                <w:sz w:val="22"/>
                <w:szCs w:val="22"/>
                <w:lang w:val="en-US"/>
              </w:rPr>
              <w:t>RpSB05C</w:t>
            </w:r>
          </w:p>
          <w:p w14:paraId="391D6BA8" w14:textId="77777777" w:rsidR="00AD02C3" w:rsidRPr="00DE5435" w:rsidRDefault="00AD02C3" w:rsidP="00622D24">
            <w:pPr>
              <w:rPr>
                <w:sz w:val="22"/>
                <w:szCs w:val="22"/>
              </w:rPr>
            </w:pPr>
          </w:p>
        </w:tc>
        <w:tc>
          <w:tcPr>
            <w:tcW w:w="4678" w:type="dxa"/>
            <w:tcBorders>
              <w:top w:val="single" w:sz="4" w:space="0" w:color="auto"/>
              <w:bottom w:val="single" w:sz="4" w:space="0" w:color="auto"/>
            </w:tcBorders>
            <w:vAlign w:val="center"/>
          </w:tcPr>
          <w:p w14:paraId="7F3D0D3C" w14:textId="553B6A81" w:rsidR="00AD02C3" w:rsidRPr="00DE5435" w:rsidRDefault="00AD02C3" w:rsidP="0034247C">
            <w:pPr>
              <w:jc w:val="both"/>
              <w:rPr>
                <w:sz w:val="22"/>
                <w:szCs w:val="22"/>
                <w:lang w:val="en-US"/>
              </w:rPr>
            </w:pPr>
            <w:r w:rsidRPr="00DE5435">
              <w:rPr>
                <w:sz w:val="22"/>
                <w:szCs w:val="22"/>
                <w:lang w:val="en-US"/>
              </w:rPr>
              <w:t>Demontarea gurilor de scurgere, cu diametrul de 100 mm</w:t>
            </w:r>
          </w:p>
        </w:tc>
        <w:tc>
          <w:tcPr>
            <w:tcW w:w="992" w:type="dxa"/>
            <w:tcBorders>
              <w:top w:val="single" w:sz="4" w:space="0" w:color="auto"/>
              <w:bottom w:val="single" w:sz="4" w:space="0" w:color="auto"/>
            </w:tcBorders>
            <w:vAlign w:val="center"/>
          </w:tcPr>
          <w:p w14:paraId="6431BEA4" w14:textId="77777777" w:rsidR="00AD02C3" w:rsidRPr="00DE5435" w:rsidRDefault="00AD02C3" w:rsidP="00622D24">
            <w:pPr>
              <w:jc w:val="center"/>
              <w:rPr>
                <w:sz w:val="22"/>
                <w:szCs w:val="22"/>
              </w:rPr>
            </w:pPr>
            <w:r w:rsidRPr="00DE5435">
              <w:rPr>
                <w:sz w:val="22"/>
                <w:szCs w:val="22"/>
              </w:rPr>
              <w:t>buc</w:t>
            </w:r>
          </w:p>
        </w:tc>
        <w:tc>
          <w:tcPr>
            <w:tcW w:w="1843" w:type="dxa"/>
            <w:tcBorders>
              <w:top w:val="single" w:sz="4" w:space="0" w:color="auto"/>
              <w:bottom w:val="single" w:sz="4" w:space="0" w:color="auto"/>
            </w:tcBorders>
            <w:vAlign w:val="center"/>
          </w:tcPr>
          <w:p w14:paraId="636B7F8E" w14:textId="77777777" w:rsidR="00AD02C3" w:rsidRPr="00DE5435" w:rsidRDefault="00AD02C3" w:rsidP="00622D24">
            <w:pPr>
              <w:jc w:val="center"/>
              <w:rPr>
                <w:sz w:val="22"/>
                <w:szCs w:val="22"/>
                <w:lang w:val="en-US"/>
              </w:rPr>
            </w:pPr>
            <w:r w:rsidRPr="00DE5435">
              <w:rPr>
                <w:sz w:val="22"/>
                <w:szCs w:val="22"/>
                <w:lang w:val="en-US"/>
              </w:rPr>
              <w:t>5,000</w:t>
            </w:r>
          </w:p>
        </w:tc>
      </w:tr>
      <w:tr w:rsidR="00AD02C3" w:rsidRPr="00DE5435" w14:paraId="16AE7476" w14:textId="77777777" w:rsidTr="00622D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CC2D2D" w14:textId="77777777" w:rsidR="00AD02C3" w:rsidRPr="00DE5435" w:rsidRDefault="00AD02C3" w:rsidP="00622D24">
            <w:pPr>
              <w:rPr>
                <w:sz w:val="22"/>
                <w:szCs w:val="22"/>
              </w:rPr>
            </w:pPr>
            <w:r w:rsidRPr="00DE5435">
              <w:rPr>
                <w:sz w:val="22"/>
                <w:szCs w:val="22"/>
              </w:rPr>
              <w:t>4</w:t>
            </w:r>
          </w:p>
        </w:tc>
        <w:tc>
          <w:tcPr>
            <w:tcW w:w="1559" w:type="dxa"/>
            <w:tcBorders>
              <w:top w:val="single" w:sz="4" w:space="0" w:color="auto"/>
              <w:bottom w:val="single" w:sz="4" w:space="0" w:color="auto"/>
            </w:tcBorders>
          </w:tcPr>
          <w:p w14:paraId="74EDD589" w14:textId="77777777" w:rsidR="00AD02C3" w:rsidRPr="00DE5435" w:rsidRDefault="00AD02C3" w:rsidP="00622D24">
            <w:pPr>
              <w:rPr>
                <w:sz w:val="22"/>
                <w:szCs w:val="22"/>
              </w:rPr>
            </w:pPr>
            <w:r w:rsidRPr="00DE5435">
              <w:rPr>
                <w:sz w:val="22"/>
                <w:szCs w:val="22"/>
                <w:lang w:val="en-US"/>
              </w:rPr>
              <w:t>RpCI42A</w:t>
            </w:r>
          </w:p>
          <w:p w14:paraId="6325DFD4" w14:textId="77777777" w:rsidR="00AD02C3" w:rsidRPr="00DE5435" w:rsidRDefault="00AD02C3" w:rsidP="00622D24">
            <w:pPr>
              <w:rPr>
                <w:sz w:val="22"/>
                <w:szCs w:val="22"/>
              </w:rPr>
            </w:pPr>
          </w:p>
        </w:tc>
        <w:tc>
          <w:tcPr>
            <w:tcW w:w="4678" w:type="dxa"/>
            <w:tcBorders>
              <w:top w:val="single" w:sz="4" w:space="0" w:color="auto"/>
              <w:bottom w:val="single" w:sz="4" w:space="0" w:color="auto"/>
            </w:tcBorders>
            <w:vAlign w:val="center"/>
          </w:tcPr>
          <w:p w14:paraId="4CD3B696" w14:textId="6371B2F3" w:rsidR="00AD02C3" w:rsidRPr="00DE5435" w:rsidRDefault="00AD02C3" w:rsidP="0034247C">
            <w:pPr>
              <w:jc w:val="both"/>
              <w:rPr>
                <w:sz w:val="22"/>
                <w:szCs w:val="22"/>
                <w:lang w:val="en-US"/>
              </w:rPr>
            </w:pPr>
            <w:r w:rsidRPr="00DE5435">
              <w:rPr>
                <w:sz w:val="22"/>
                <w:szCs w:val="22"/>
                <w:lang w:val="en-US"/>
              </w:rPr>
              <w:t>Demontarea elementelor de acoperis - jgheaburi, burlane, glafuri, sorturi, etc.</w:t>
            </w:r>
          </w:p>
        </w:tc>
        <w:tc>
          <w:tcPr>
            <w:tcW w:w="992" w:type="dxa"/>
            <w:tcBorders>
              <w:top w:val="single" w:sz="4" w:space="0" w:color="auto"/>
              <w:bottom w:val="single" w:sz="4" w:space="0" w:color="auto"/>
            </w:tcBorders>
            <w:vAlign w:val="center"/>
          </w:tcPr>
          <w:p w14:paraId="7110819D" w14:textId="77777777" w:rsidR="00AD02C3" w:rsidRPr="00DE5435" w:rsidRDefault="00AD02C3" w:rsidP="00622D24">
            <w:pPr>
              <w:jc w:val="center"/>
              <w:rPr>
                <w:sz w:val="22"/>
                <w:szCs w:val="22"/>
              </w:rPr>
            </w:pPr>
            <w:r w:rsidRPr="00DE5435">
              <w:rPr>
                <w:sz w:val="22"/>
                <w:szCs w:val="22"/>
              </w:rPr>
              <w:t>m</w:t>
            </w:r>
          </w:p>
        </w:tc>
        <w:tc>
          <w:tcPr>
            <w:tcW w:w="1843" w:type="dxa"/>
            <w:tcBorders>
              <w:top w:val="single" w:sz="4" w:space="0" w:color="auto"/>
              <w:bottom w:val="single" w:sz="4" w:space="0" w:color="auto"/>
            </w:tcBorders>
            <w:vAlign w:val="center"/>
          </w:tcPr>
          <w:p w14:paraId="21495E2C" w14:textId="77777777" w:rsidR="00AD02C3" w:rsidRPr="00DE5435" w:rsidRDefault="00AD02C3" w:rsidP="00622D24">
            <w:pPr>
              <w:jc w:val="center"/>
              <w:rPr>
                <w:sz w:val="22"/>
                <w:szCs w:val="22"/>
                <w:lang w:val="en-US"/>
              </w:rPr>
            </w:pPr>
            <w:r w:rsidRPr="00DE5435">
              <w:rPr>
                <w:sz w:val="22"/>
                <w:szCs w:val="22"/>
                <w:lang w:val="en-US"/>
              </w:rPr>
              <w:t>425,000</w:t>
            </w:r>
          </w:p>
        </w:tc>
      </w:tr>
      <w:tr w:rsidR="00AD02C3" w:rsidRPr="00DE5435" w14:paraId="6C05978C" w14:textId="77777777" w:rsidTr="00622D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B6885E" w14:textId="77777777" w:rsidR="00AD02C3" w:rsidRPr="00DE5435" w:rsidRDefault="00AD02C3" w:rsidP="00622D24">
            <w:pPr>
              <w:rPr>
                <w:sz w:val="22"/>
                <w:szCs w:val="22"/>
              </w:rPr>
            </w:pPr>
            <w:r w:rsidRPr="00DE5435">
              <w:rPr>
                <w:sz w:val="22"/>
                <w:szCs w:val="22"/>
              </w:rPr>
              <w:t>5</w:t>
            </w:r>
          </w:p>
        </w:tc>
        <w:tc>
          <w:tcPr>
            <w:tcW w:w="1559" w:type="dxa"/>
            <w:tcBorders>
              <w:top w:val="single" w:sz="4" w:space="0" w:color="auto"/>
              <w:bottom w:val="single" w:sz="4" w:space="0" w:color="auto"/>
            </w:tcBorders>
          </w:tcPr>
          <w:p w14:paraId="1E9A4C27" w14:textId="77777777" w:rsidR="00AD02C3" w:rsidRPr="00DE5435" w:rsidRDefault="00AD02C3" w:rsidP="00622D24">
            <w:pPr>
              <w:rPr>
                <w:sz w:val="22"/>
                <w:szCs w:val="22"/>
              </w:rPr>
            </w:pPr>
            <w:r w:rsidRPr="00DE5435">
              <w:rPr>
                <w:sz w:val="22"/>
                <w:szCs w:val="22"/>
                <w:lang w:val="en-US"/>
              </w:rPr>
              <w:t>TrB01A1-6</w:t>
            </w:r>
          </w:p>
          <w:p w14:paraId="20682B05" w14:textId="77777777" w:rsidR="00AD02C3" w:rsidRPr="00DE5435" w:rsidRDefault="00AD02C3" w:rsidP="00622D24">
            <w:pPr>
              <w:rPr>
                <w:sz w:val="22"/>
                <w:szCs w:val="22"/>
              </w:rPr>
            </w:pPr>
          </w:p>
        </w:tc>
        <w:tc>
          <w:tcPr>
            <w:tcW w:w="4678" w:type="dxa"/>
            <w:tcBorders>
              <w:top w:val="single" w:sz="4" w:space="0" w:color="auto"/>
              <w:bottom w:val="single" w:sz="4" w:space="0" w:color="auto"/>
            </w:tcBorders>
            <w:vAlign w:val="center"/>
          </w:tcPr>
          <w:p w14:paraId="5C5C1B81" w14:textId="1BEAF72F" w:rsidR="00AD02C3" w:rsidRPr="00DE5435" w:rsidRDefault="00AD02C3" w:rsidP="0034247C">
            <w:pPr>
              <w:jc w:val="both"/>
              <w:rPr>
                <w:sz w:val="22"/>
                <w:szCs w:val="22"/>
                <w:lang w:val="en-US"/>
              </w:rPr>
            </w:pPr>
            <w:r w:rsidRPr="00DE5435">
              <w:rPr>
                <w:sz w:val="22"/>
                <w:szCs w:val="22"/>
                <w:lang w:val="en-US"/>
              </w:rPr>
              <w:t>Transportul materialelor din grupa 1-3 (incarcare, asezare, descarcare, asezare), cu roabe pe pneuri, pe distanta de 60 m</w:t>
            </w:r>
          </w:p>
        </w:tc>
        <w:tc>
          <w:tcPr>
            <w:tcW w:w="992" w:type="dxa"/>
            <w:tcBorders>
              <w:top w:val="single" w:sz="4" w:space="0" w:color="auto"/>
              <w:bottom w:val="single" w:sz="4" w:space="0" w:color="auto"/>
            </w:tcBorders>
            <w:vAlign w:val="center"/>
          </w:tcPr>
          <w:p w14:paraId="549802F2" w14:textId="77777777" w:rsidR="00AD02C3" w:rsidRPr="00DE5435" w:rsidRDefault="00AD02C3" w:rsidP="00622D24">
            <w:pPr>
              <w:jc w:val="center"/>
              <w:rPr>
                <w:sz w:val="22"/>
                <w:szCs w:val="22"/>
              </w:rPr>
            </w:pPr>
            <w:r w:rsidRPr="00DE5435">
              <w:rPr>
                <w:sz w:val="22"/>
                <w:szCs w:val="22"/>
              </w:rPr>
              <w:t>t</w:t>
            </w:r>
          </w:p>
        </w:tc>
        <w:tc>
          <w:tcPr>
            <w:tcW w:w="1843" w:type="dxa"/>
            <w:tcBorders>
              <w:top w:val="single" w:sz="4" w:space="0" w:color="auto"/>
              <w:bottom w:val="single" w:sz="4" w:space="0" w:color="auto"/>
            </w:tcBorders>
            <w:vAlign w:val="center"/>
          </w:tcPr>
          <w:p w14:paraId="66B5EB02" w14:textId="77777777" w:rsidR="00AD02C3" w:rsidRPr="00DE5435" w:rsidRDefault="00AD02C3" w:rsidP="00622D24">
            <w:pPr>
              <w:jc w:val="center"/>
              <w:rPr>
                <w:sz w:val="22"/>
                <w:szCs w:val="22"/>
                <w:lang w:val="en-US"/>
              </w:rPr>
            </w:pPr>
            <w:r w:rsidRPr="00DE5435">
              <w:rPr>
                <w:sz w:val="22"/>
                <w:szCs w:val="22"/>
                <w:lang w:val="en-US"/>
              </w:rPr>
              <w:t>8,000</w:t>
            </w:r>
          </w:p>
        </w:tc>
      </w:tr>
      <w:tr w:rsidR="00AD02C3" w:rsidRPr="00DE5435" w14:paraId="51E2EC46" w14:textId="77777777" w:rsidTr="00622D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93BE50" w14:textId="77777777" w:rsidR="00AD02C3" w:rsidRPr="00DE5435" w:rsidRDefault="00AD02C3" w:rsidP="00622D24">
            <w:pPr>
              <w:rPr>
                <w:sz w:val="22"/>
                <w:szCs w:val="22"/>
              </w:rPr>
            </w:pPr>
            <w:r w:rsidRPr="00DE5435">
              <w:rPr>
                <w:sz w:val="22"/>
                <w:szCs w:val="22"/>
              </w:rPr>
              <w:t>6</w:t>
            </w:r>
          </w:p>
        </w:tc>
        <w:tc>
          <w:tcPr>
            <w:tcW w:w="1559" w:type="dxa"/>
            <w:tcBorders>
              <w:top w:val="single" w:sz="4" w:space="0" w:color="auto"/>
              <w:bottom w:val="single" w:sz="4" w:space="0" w:color="auto"/>
            </w:tcBorders>
          </w:tcPr>
          <w:p w14:paraId="17F8BEA2" w14:textId="77777777" w:rsidR="00AD02C3" w:rsidRPr="00DE5435" w:rsidRDefault="00AD02C3" w:rsidP="00622D24">
            <w:pPr>
              <w:rPr>
                <w:sz w:val="22"/>
                <w:szCs w:val="22"/>
              </w:rPr>
            </w:pPr>
            <w:r w:rsidRPr="00DE5435">
              <w:rPr>
                <w:sz w:val="22"/>
                <w:szCs w:val="22"/>
                <w:lang w:val="en-US"/>
              </w:rPr>
              <w:t>TrB05A2-6</w:t>
            </w:r>
          </w:p>
          <w:p w14:paraId="3CB60FD7" w14:textId="77777777" w:rsidR="00AD02C3" w:rsidRPr="00DE5435" w:rsidRDefault="00AD02C3" w:rsidP="00622D24">
            <w:pPr>
              <w:rPr>
                <w:sz w:val="22"/>
                <w:szCs w:val="22"/>
              </w:rPr>
            </w:pPr>
          </w:p>
        </w:tc>
        <w:tc>
          <w:tcPr>
            <w:tcW w:w="4678" w:type="dxa"/>
            <w:tcBorders>
              <w:top w:val="single" w:sz="4" w:space="0" w:color="auto"/>
              <w:bottom w:val="single" w:sz="4" w:space="0" w:color="auto"/>
            </w:tcBorders>
            <w:vAlign w:val="center"/>
          </w:tcPr>
          <w:p w14:paraId="6C947231" w14:textId="201996ED" w:rsidR="00AD02C3" w:rsidRPr="00DE5435" w:rsidRDefault="00AD02C3" w:rsidP="0034247C">
            <w:pPr>
              <w:jc w:val="both"/>
              <w:rPr>
                <w:sz w:val="22"/>
                <w:szCs w:val="22"/>
                <w:lang w:val="en-US"/>
              </w:rPr>
            </w:pPr>
            <w:r w:rsidRPr="00DE5435">
              <w:rPr>
                <w:sz w:val="22"/>
                <w:szCs w:val="22"/>
                <w:lang w:val="en-US"/>
              </w:rPr>
              <w:t>Transportul, prin purtare directa, al materialelor incomode, avind sub 25 kg, pe distanta de 60 m</w:t>
            </w:r>
          </w:p>
        </w:tc>
        <w:tc>
          <w:tcPr>
            <w:tcW w:w="992" w:type="dxa"/>
            <w:tcBorders>
              <w:top w:val="single" w:sz="4" w:space="0" w:color="auto"/>
              <w:bottom w:val="single" w:sz="4" w:space="0" w:color="auto"/>
            </w:tcBorders>
            <w:vAlign w:val="center"/>
          </w:tcPr>
          <w:p w14:paraId="15EDB737" w14:textId="77777777" w:rsidR="00AD02C3" w:rsidRPr="00DE5435" w:rsidRDefault="00AD02C3" w:rsidP="00622D24">
            <w:pPr>
              <w:jc w:val="center"/>
              <w:rPr>
                <w:sz w:val="22"/>
                <w:szCs w:val="22"/>
              </w:rPr>
            </w:pPr>
            <w:r w:rsidRPr="00DE5435">
              <w:rPr>
                <w:sz w:val="22"/>
                <w:szCs w:val="22"/>
              </w:rPr>
              <w:t>t</w:t>
            </w:r>
          </w:p>
        </w:tc>
        <w:tc>
          <w:tcPr>
            <w:tcW w:w="1843" w:type="dxa"/>
            <w:tcBorders>
              <w:top w:val="single" w:sz="4" w:space="0" w:color="auto"/>
              <w:bottom w:val="single" w:sz="4" w:space="0" w:color="auto"/>
            </w:tcBorders>
            <w:vAlign w:val="center"/>
          </w:tcPr>
          <w:p w14:paraId="5B9A84BB" w14:textId="77777777" w:rsidR="00AD02C3" w:rsidRPr="00DE5435" w:rsidRDefault="00AD02C3" w:rsidP="00622D24">
            <w:pPr>
              <w:jc w:val="center"/>
              <w:rPr>
                <w:sz w:val="22"/>
                <w:szCs w:val="22"/>
                <w:lang w:val="en-US"/>
              </w:rPr>
            </w:pPr>
            <w:r w:rsidRPr="00DE5435">
              <w:rPr>
                <w:sz w:val="22"/>
                <w:szCs w:val="22"/>
                <w:lang w:val="en-US"/>
              </w:rPr>
              <w:t>10,000</w:t>
            </w:r>
          </w:p>
        </w:tc>
      </w:tr>
      <w:tr w:rsidR="00AD02C3" w:rsidRPr="00DE5435" w14:paraId="08E08BEB" w14:textId="77777777" w:rsidTr="00622D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8F1A51" w14:textId="77777777" w:rsidR="00AD02C3" w:rsidRPr="00DE5435" w:rsidRDefault="00AD02C3" w:rsidP="00622D24">
            <w:pPr>
              <w:rPr>
                <w:sz w:val="22"/>
                <w:szCs w:val="22"/>
              </w:rPr>
            </w:pPr>
            <w:r w:rsidRPr="00DE5435">
              <w:rPr>
                <w:sz w:val="22"/>
                <w:szCs w:val="22"/>
              </w:rPr>
              <w:t>7</w:t>
            </w:r>
          </w:p>
        </w:tc>
        <w:tc>
          <w:tcPr>
            <w:tcW w:w="1559" w:type="dxa"/>
            <w:tcBorders>
              <w:top w:val="single" w:sz="4" w:space="0" w:color="auto"/>
              <w:bottom w:val="single" w:sz="4" w:space="0" w:color="auto"/>
            </w:tcBorders>
          </w:tcPr>
          <w:p w14:paraId="51F14395" w14:textId="77777777" w:rsidR="00AD02C3" w:rsidRPr="00DE5435" w:rsidRDefault="00AD02C3" w:rsidP="00622D24">
            <w:pPr>
              <w:rPr>
                <w:sz w:val="22"/>
                <w:szCs w:val="22"/>
              </w:rPr>
            </w:pPr>
            <w:r w:rsidRPr="00DE5435">
              <w:rPr>
                <w:sz w:val="22"/>
                <w:szCs w:val="22"/>
                <w:lang w:val="en-US"/>
              </w:rPr>
              <w:t>TsH92B</w:t>
            </w:r>
          </w:p>
          <w:p w14:paraId="2FBA80C6" w14:textId="77777777" w:rsidR="00AD02C3" w:rsidRPr="00DE5435" w:rsidRDefault="00AD02C3" w:rsidP="00622D24">
            <w:pPr>
              <w:rPr>
                <w:sz w:val="22"/>
                <w:szCs w:val="22"/>
              </w:rPr>
            </w:pPr>
          </w:p>
        </w:tc>
        <w:tc>
          <w:tcPr>
            <w:tcW w:w="4678" w:type="dxa"/>
            <w:tcBorders>
              <w:top w:val="single" w:sz="4" w:space="0" w:color="auto"/>
              <w:bottom w:val="single" w:sz="4" w:space="0" w:color="auto"/>
            </w:tcBorders>
            <w:vAlign w:val="center"/>
          </w:tcPr>
          <w:p w14:paraId="7112E1B6" w14:textId="10BFB534" w:rsidR="00AD02C3" w:rsidRPr="00DE5435" w:rsidRDefault="00AD02C3" w:rsidP="0034247C">
            <w:pPr>
              <w:jc w:val="both"/>
              <w:rPr>
                <w:sz w:val="22"/>
                <w:szCs w:val="22"/>
                <w:lang w:val="en-US"/>
              </w:rPr>
            </w:pPr>
            <w:r w:rsidRPr="00DE5435">
              <w:rPr>
                <w:sz w:val="22"/>
                <w:szCs w:val="22"/>
                <w:lang w:val="en-US"/>
              </w:rPr>
              <w:t>Incarcarea in auto sol (pamint) cu bolovani, cu pietre</w:t>
            </w:r>
          </w:p>
        </w:tc>
        <w:tc>
          <w:tcPr>
            <w:tcW w:w="992" w:type="dxa"/>
            <w:tcBorders>
              <w:top w:val="single" w:sz="4" w:space="0" w:color="auto"/>
              <w:bottom w:val="single" w:sz="4" w:space="0" w:color="auto"/>
            </w:tcBorders>
            <w:vAlign w:val="center"/>
          </w:tcPr>
          <w:p w14:paraId="7C6A0916" w14:textId="77777777" w:rsidR="00AD02C3" w:rsidRPr="00DE5435" w:rsidRDefault="00AD02C3" w:rsidP="00622D24">
            <w:pPr>
              <w:jc w:val="center"/>
              <w:rPr>
                <w:sz w:val="22"/>
                <w:szCs w:val="22"/>
              </w:rPr>
            </w:pPr>
            <w:r w:rsidRPr="00DE5435">
              <w:rPr>
                <w:sz w:val="22"/>
                <w:szCs w:val="22"/>
              </w:rPr>
              <w:t>t</w:t>
            </w:r>
          </w:p>
        </w:tc>
        <w:tc>
          <w:tcPr>
            <w:tcW w:w="1843" w:type="dxa"/>
            <w:tcBorders>
              <w:top w:val="single" w:sz="4" w:space="0" w:color="auto"/>
              <w:bottom w:val="single" w:sz="4" w:space="0" w:color="auto"/>
            </w:tcBorders>
            <w:vAlign w:val="center"/>
          </w:tcPr>
          <w:p w14:paraId="0AEB8882" w14:textId="77777777" w:rsidR="00AD02C3" w:rsidRPr="00DE5435" w:rsidRDefault="00AD02C3" w:rsidP="00622D24">
            <w:pPr>
              <w:jc w:val="center"/>
              <w:rPr>
                <w:sz w:val="22"/>
                <w:szCs w:val="22"/>
                <w:lang w:val="en-US"/>
              </w:rPr>
            </w:pPr>
            <w:r w:rsidRPr="00DE5435">
              <w:rPr>
                <w:sz w:val="22"/>
                <w:szCs w:val="22"/>
                <w:lang w:val="en-US"/>
              </w:rPr>
              <w:t>18,000</w:t>
            </w:r>
          </w:p>
        </w:tc>
      </w:tr>
      <w:tr w:rsidR="00AD02C3" w:rsidRPr="00DE5435" w14:paraId="7EC7089B" w14:textId="77777777" w:rsidTr="00622D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645BB0" w14:textId="77777777" w:rsidR="00AD02C3" w:rsidRPr="00DE5435" w:rsidRDefault="00AD02C3" w:rsidP="00622D24">
            <w:pPr>
              <w:rPr>
                <w:sz w:val="22"/>
                <w:szCs w:val="22"/>
              </w:rPr>
            </w:pPr>
            <w:r w:rsidRPr="00DE5435">
              <w:rPr>
                <w:sz w:val="22"/>
                <w:szCs w:val="22"/>
              </w:rPr>
              <w:t>8</w:t>
            </w:r>
          </w:p>
        </w:tc>
        <w:tc>
          <w:tcPr>
            <w:tcW w:w="1559" w:type="dxa"/>
            <w:tcBorders>
              <w:top w:val="single" w:sz="4" w:space="0" w:color="auto"/>
              <w:bottom w:val="single" w:sz="4" w:space="0" w:color="auto"/>
            </w:tcBorders>
          </w:tcPr>
          <w:p w14:paraId="0A1E33F3" w14:textId="77777777" w:rsidR="00AD02C3" w:rsidRPr="00DE5435" w:rsidRDefault="00AD02C3" w:rsidP="00622D24">
            <w:pPr>
              <w:rPr>
                <w:sz w:val="22"/>
                <w:szCs w:val="22"/>
              </w:rPr>
            </w:pPr>
            <w:r w:rsidRPr="00DE5435">
              <w:rPr>
                <w:sz w:val="22"/>
                <w:szCs w:val="22"/>
                <w:lang w:val="en-US"/>
              </w:rPr>
              <w:t>TsI50C9</w:t>
            </w:r>
          </w:p>
          <w:p w14:paraId="43BBAFEB" w14:textId="77777777" w:rsidR="00AD02C3" w:rsidRPr="00DE5435" w:rsidRDefault="00AD02C3" w:rsidP="00622D24">
            <w:pPr>
              <w:rPr>
                <w:sz w:val="22"/>
                <w:szCs w:val="22"/>
              </w:rPr>
            </w:pPr>
          </w:p>
        </w:tc>
        <w:tc>
          <w:tcPr>
            <w:tcW w:w="4678" w:type="dxa"/>
            <w:tcBorders>
              <w:top w:val="single" w:sz="4" w:space="0" w:color="auto"/>
              <w:bottom w:val="single" w:sz="4" w:space="0" w:color="auto"/>
            </w:tcBorders>
            <w:vAlign w:val="center"/>
          </w:tcPr>
          <w:p w14:paraId="6CC6071E" w14:textId="25973AB9" w:rsidR="00AD02C3" w:rsidRPr="00DE5435" w:rsidRDefault="00AD02C3" w:rsidP="0034247C">
            <w:pPr>
              <w:jc w:val="both"/>
              <w:rPr>
                <w:sz w:val="22"/>
                <w:szCs w:val="22"/>
                <w:lang w:val="en-US"/>
              </w:rPr>
            </w:pPr>
            <w:r w:rsidRPr="00DE5435">
              <w:rPr>
                <w:sz w:val="22"/>
                <w:szCs w:val="22"/>
                <w:lang w:val="en-US"/>
              </w:rPr>
              <w:t xml:space="preserve">Transportarea pamintului cu autobasculanta de 5 t la distanta de 29 km </w:t>
            </w:r>
          </w:p>
        </w:tc>
        <w:tc>
          <w:tcPr>
            <w:tcW w:w="992" w:type="dxa"/>
            <w:tcBorders>
              <w:top w:val="single" w:sz="4" w:space="0" w:color="auto"/>
              <w:bottom w:val="single" w:sz="4" w:space="0" w:color="auto"/>
            </w:tcBorders>
            <w:vAlign w:val="center"/>
          </w:tcPr>
          <w:p w14:paraId="040BE996" w14:textId="77777777" w:rsidR="00AD02C3" w:rsidRPr="00DE5435" w:rsidRDefault="00AD02C3" w:rsidP="00622D24">
            <w:pPr>
              <w:jc w:val="center"/>
              <w:rPr>
                <w:sz w:val="22"/>
                <w:szCs w:val="22"/>
              </w:rPr>
            </w:pPr>
            <w:r w:rsidRPr="00DE5435">
              <w:rPr>
                <w:sz w:val="22"/>
                <w:szCs w:val="22"/>
              </w:rPr>
              <w:t>t</w:t>
            </w:r>
          </w:p>
        </w:tc>
        <w:tc>
          <w:tcPr>
            <w:tcW w:w="1843" w:type="dxa"/>
            <w:tcBorders>
              <w:top w:val="single" w:sz="4" w:space="0" w:color="auto"/>
              <w:bottom w:val="single" w:sz="4" w:space="0" w:color="auto"/>
            </w:tcBorders>
            <w:vAlign w:val="center"/>
          </w:tcPr>
          <w:p w14:paraId="580CD152" w14:textId="77777777" w:rsidR="00AD02C3" w:rsidRPr="00DE5435" w:rsidRDefault="00AD02C3" w:rsidP="00622D24">
            <w:pPr>
              <w:jc w:val="center"/>
              <w:rPr>
                <w:sz w:val="22"/>
                <w:szCs w:val="22"/>
                <w:lang w:val="en-US"/>
              </w:rPr>
            </w:pPr>
            <w:r w:rsidRPr="00DE5435">
              <w:rPr>
                <w:sz w:val="22"/>
                <w:szCs w:val="22"/>
                <w:lang w:val="en-US"/>
              </w:rPr>
              <w:t>18,000</w:t>
            </w:r>
          </w:p>
        </w:tc>
      </w:tr>
      <w:tr w:rsidR="00AD02C3" w:rsidRPr="00DE5435" w14:paraId="5AD8EF45" w14:textId="77777777" w:rsidTr="00622D24">
        <w:tc>
          <w:tcPr>
            <w:tcW w:w="709" w:type="dxa"/>
            <w:tcBorders>
              <w:top w:val="nil"/>
              <w:left w:val="single" w:sz="6" w:space="0" w:color="auto"/>
              <w:bottom w:val="nil"/>
              <w:right w:val="nil"/>
            </w:tcBorders>
          </w:tcPr>
          <w:p w14:paraId="34A23000" w14:textId="77777777" w:rsidR="00AD02C3" w:rsidRPr="00DE5435" w:rsidRDefault="00AD02C3" w:rsidP="00622D24">
            <w:pPr>
              <w:jc w:val="center"/>
              <w:rPr>
                <w:sz w:val="22"/>
                <w:szCs w:val="22"/>
              </w:rPr>
            </w:pPr>
          </w:p>
        </w:tc>
        <w:tc>
          <w:tcPr>
            <w:tcW w:w="1559" w:type="dxa"/>
            <w:tcBorders>
              <w:top w:val="nil"/>
              <w:left w:val="single" w:sz="6" w:space="0" w:color="auto"/>
              <w:bottom w:val="nil"/>
              <w:right w:val="nil"/>
            </w:tcBorders>
          </w:tcPr>
          <w:p w14:paraId="4D18360F" w14:textId="77777777" w:rsidR="00AD02C3" w:rsidRPr="00DE5435" w:rsidRDefault="00AD02C3" w:rsidP="00622D24">
            <w:pPr>
              <w:rPr>
                <w:sz w:val="22"/>
                <w:szCs w:val="22"/>
              </w:rPr>
            </w:pPr>
          </w:p>
        </w:tc>
        <w:tc>
          <w:tcPr>
            <w:tcW w:w="7513" w:type="dxa"/>
            <w:gridSpan w:val="3"/>
            <w:tcBorders>
              <w:top w:val="nil"/>
              <w:left w:val="single" w:sz="6" w:space="0" w:color="auto"/>
              <w:bottom w:val="nil"/>
              <w:right w:val="single" w:sz="6" w:space="0" w:color="auto"/>
            </w:tcBorders>
          </w:tcPr>
          <w:p w14:paraId="5E360E8C" w14:textId="35B492D7" w:rsidR="00AD02C3" w:rsidRPr="00DE5435" w:rsidRDefault="00AD02C3" w:rsidP="0034247C">
            <w:pPr>
              <w:jc w:val="both"/>
              <w:rPr>
                <w:b/>
                <w:bCs/>
                <w:sz w:val="22"/>
                <w:szCs w:val="22"/>
                <w:lang w:val="en-US"/>
              </w:rPr>
            </w:pPr>
            <w:r w:rsidRPr="00DE5435">
              <w:rPr>
                <w:b/>
                <w:bCs/>
                <w:sz w:val="22"/>
                <w:szCs w:val="22"/>
              </w:rPr>
              <w:t xml:space="preserve">2. Lucrari reparatie acoperis membrane bituminoase </w:t>
            </w:r>
          </w:p>
        </w:tc>
      </w:tr>
      <w:tr w:rsidR="00AD02C3" w:rsidRPr="00DE5435" w14:paraId="29E0E869" w14:textId="77777777" w:rsidTr="00622D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5FFECF" w14:textId="77777777" w:rsidR="00AD02C3" w:rsidRPr="00DE5435" w:rsidRDefault="00AD02C3" w:rsidP="00622D24">
            <w:pPr>
              <w:rPr>
                <w:sz w:val="22"/>
                <w:szCs w:val="22"/>
              </w:rPr>
            </w:pPr>
            <w:r w:rsidRPr="00DE5435">
              <w:rPr>
                <w:sz w:val="22"/>
                <w:szCs w:val="22"/>
              </w:rPr>
              <w:t>9</w:t>
            </w:r>
          </w:p>
        </w:tc>
        <w:tc>
          <w:tcPr>
            <w:tcW w:w="1559" w:type="dxa"/>
            <w:tcBorders>
              <w:top w:val="single" w:sz="4" w:space="0" w:color="auto"/>
              <w:bottom w:val="single" w:sz="4" w:space="0" w:color="auto"/>
            </w:tcBorders>
          </w:tcPr>
          <w:p w14:paraId="30BF35C0" w14:textId="77777777" w:rsidR="00AD02C3" w:rsidRPr="00DE5435" w:rsidRDefault="00AD02C3" w:rsidP="00622D24">
            <w:pPr>
              <w:rPr>
                <w:sz w:val="22"/>
                <w:szCs w:val="22"/>
              </w:rPr>
            </w:pPr>
            <w:r w:rsidRPr="00DE5435">
              <w:rPr>
                <w:sz w:val="22"/>
                <w:szCs w:val="22"/>
                <w:lang w:val="en-US"/>
              </w:rPr>
              <w:t>RpCI04A</w:t>
            </w:r>
          </w:p>
          <w:p w14:paraId="327DC577" w14:textId="77777777" w:rsidR="00AD02C3" w:rsidRPr="00DE5435" w:rsidRDefault="00AD02C3" w:rsidP="00622D24">
            <w:pPr>
              <w:rPr>
                <w:sz w:val="22"/>
                <w:szCs w:val="22"/>
              </w:rPr>
            </w:pPr>
          </w:p>
        </w:tc>
        <w:tc>
          <w:tcPr>
            <w:tcW w:w="4678" w:type="dxa"/>
            <w:tcBorders>
              <w:top w:val="single" w:sz="4" w:space="0" w:color="auto"/>
              <w:bottom w:val="single" w:sz="4" w:space="0" w:color="auto"/>
            </w:tcBorders>
            <w:vAlign w:val="center"/>
          </w:tcPr>
          <w:p w14:paraId="7D90A202" w14:textId="6B720E74" w:rsidR="00AD02C3" w:rsidRPr="00DE5435" w:rsidRDefault="00AD02C3" w:rsidP="0034247C">
            <w:pPr>
              <w:jc w:val="both"/>
              <w:rPr>
                <w:sz w:val="22"/>
                <w:szCs w:val="22"/>
                <w:lang w:val="en-US"/>
              </w:rPr>
            </w:pPr>
            <w:r w:rsidRPr="00DE5435">
              <w:rPr>
                <w:sz w:val="22"/>
                <w:szCs w:val="22"/>
                <w:lang w:val="en-US"/>
              </w:rPr>
              <w:t>Strat de bitum cald, aplicat peste invelitori de carton asfaltat (bitumat) sau impislituri bitumate, inclusiv presarea cu nisip cosuri de ventilare</w:t>
            </w:r>
          </w:p>
        </w:tc>
        <w:tc>
          <w:tcPr>
            <w:tcW w:w="992" w:type="dxa"/>
            <w:tcBorders>
              <w:top w:val="single" w:sz="4" w:space="0" w:color="auto"/>
              <w:bottom w:val="single" w:sz="4" w:space="0" w:color="auto"/>
            </w:tcBorders>
            <w:vAlign w:val="center"/>
          </w:tcPr>
          <w:p w14:paraId="30A42D26" w14:textId="77777777" w:rsidR="00AD02C3" w:rsidRPr="00DE5435" w:rsidRDefault="00AD02C3" w:rsidP="00622D24">
            <w:pPr>
              <w:jc w:val="center"/>
              <w:rPr>
                <w:sz w:val="22"/>
                <w:szCs w:val="22"/>
              </w:rPr>
            </w:pPr>
            <w:r w:rsidRPr="00DE5435">
              <w:rPr>
                <w:sz w:val="22"/>
                <w:szCs w:val="22"/>
              </w:rPr>
              <w:t>m2</w:t>
            </w:r>
          </w:p>
        </w:tc>
        <w:tc>
          <w:tcPr>
            <w:tcW w:w="1843" w:type="dxa"/>
            <w:tcBorders>
              <w:top w:val="single" w:sz="4" w:space="0" w:color="auto"/>
              <w:bottom w:val="single" w:sz="4" w:space="0" w:color="auto"/>
            </w:tcBorders>
            <w:vAlign w:val="center"/>
          </w:tcPr>
          <w:p w14:paraId="2564DF8D" w14:textId="77777777" w:rsidR="00AD02C3" w:rsidRPr="00DE5435" w:rsidRDefault="00AD02C3" w:rsidP="00622D24">
            <w:pPr>
              <w:jc w:val="center"/>
              <w:rPr>
                <w:sz w:val="22"/>
                <w:szCs w:val="22"/>
                <w:lang w:val="en-US"/>
              </w:rPr>
            </w:pPr>
            <w:r w:rsidRPr="00DE5435">
              <w:rPr>
                <w:sz w:val="22"/>
                <w:szCs w:val="22"/>
                <w:lang w:val="en-US"/>
              </w:rPr>
              <w:t>365,000</w:t>
            </w:r>
          </w:p>
        </w:tc>
      </w:tr>
      <w:tr w:rsidR="00AD02C3" w:rsidRPr="00DE5435" w14:paraId="5D98A0EA" w14:textId="77777777" w:rsidTr="00622D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40C2DC" w14:textId="77777777" w:rsidR="00AD02C3" w:rsidRPr="00DE5435" w:rsidRDefault="00AD02C3" w:rsidP="00622D24">
            <w:pPr>
              <w:rPr>
                <w:sz w:val="22"/>
                <w:szCs w:val="22"/>
              </w:rPr>
            </w:pPr>
            <w:r w:rsidRPr="00DE5435">
              <w:rPr>
                <w:sz w:val="22"/>
                <w:szCs w:val="22"/>
              </w:rPr>
              <w:t>10</w:t>
            </w:r>
          </w:p>
        </w:tc>
        <w:tc>
          <w:tcPr>
            <w:tcW w:w="1559" w:type="dxa"/>
            <w:tcBorders>
              <w:top w:val="single" w:sz="4" w:space="0" w:color="auto"/>
              <w:bottom w:val="single" w:sz="4" w:space="0" w:color="auto"/>
            </w:tcBorders>
          </w:tcPr>
          <w:p w14:paraId="33804D09" w14:textId="77777777" w:rsidR="00AD02C3" w:rsidRPr="00DE5435" w:rsidRDefault="00AD02C3" w:rsidP="00622D24">
            <w:pPr>
              <w:rPr>
                <w:sz w:val="22"/>
                <w:szCs w:val="22"/>
              </w:rPr>
            </w:pPr>
            <w:r w:rsidRPr="00DE5435">
              <w:rPr>
                <w:sz w:val="22"/>
                <w:szCs w:val="22"/>
                <w:lang w:val="en-US"/>
              </w:rPr>
              <w:t>IzF18C  k=2</w:t>
            </w:r>
          </w:p>
          <w:p w14:paraId="5C182750" w14:textId="77777777" w:rsidR="00AD02C3" w:rsidRPr="00DE5435" w:rsidRDefault="00AD02C3" w:rsidP="00622D24">
            <w:pPr>
              <w:rPr>
                <w:sz w:val="22"/>
                <w:szCs w:val="22"/>
              </w:rPr>
            </w:pPr>
          </w:p>
        </w:tc>
        <w:tc>
          <w:tcPr>
            <w:tcW w:w="4678" w:type="dxa"/>
            <w:tcBorders>
              <w:top w:val="single" w:sz="4" w:space="0" w:color="auto"/>
              <w:bottom w:val="single" w:sz="4" w:space="0" w:color="auto"/>
            </w:tcBorders>
            <w:vAlign w:val="center"/>
          </w:tcPr>
          <w:p w14:paraId="60A961DB" w14:textId="11A17BDE" w:rsidR="00AD02C3" w:rsidRPr="00DE5435" w:rsidRDefault="00AD02C3" w:rsidP="0034247C">
            <w:pPr>
              <w:jc w:val="both"/>
              <w:rPr>
                <w:sz w:val="22"/>
                <w:szCs w:val="22"/>
                <w:lang w:val="en-US"/>
              </w:rPr>
            </w:pPr>
            <w:r w:rsidRPr="00DE5435">
              <w:rPr>
                <w:sz w:val="22"/>
                <w:szCs w:val="22"/>
                <w:lang w:val="en-US"/>
              </w:rPr>
              <w:t xml:space="preserve">Strat suport de egalizare sau de protectie pentru izolatii, inclusiv scafele aferente, executat cu mortar de ciment gata preparat marca M100-T fara adaos de var, driscuit, pe suprafete orizontale sau inclinate pina la 40 % inclusiv, aplicat in grosime medie de 3 cm  </w:t>
            </w:r>
          </w:p>
        </w:tc>
        <w:tc>
          <w:tcPr>
            <w:tcW w:w="992" w:type="dxa"/>
            <w:tcBorders>
              <w:top w:val="single" w:sz="4" w:space="0" w:color="auto"/>
              <w:bottom w:val="single" w:sz="4" w:space="0" w:color="auto"/>
            </w:tcBorders>
            <w:vAlign w:val="center"/>
          </w:tcPr>
          <w:p w14:paraId="5D1BEB2B" w14:textId="77777777" w:rsidR="00AD02C3" w:rsidRPr="00DE5435" w:rsidRDefault="00AD02C3" w:rsidP="00622D24">
            <w:pPr>
              <w:jc w:val="center"/>
              <w:rPr>
                <w:sz w:val="22"/>
                <w:szCs w:val="22"/>
              </w:rPr>
            </w:pPr>
            <w:r w:rsidRPr="00DE5435">
              <w:rPr>
                <w:sz w:val="22"/>
                <w:szCs w:val="22"/>
              </w:rPr>
              <w:t>m2</w:t>
            </w:r>
          </w:p>
        </w:tc>
        <w:tc>
          <w:tcPr>
            <w:tcW w:w="1843" w:type="dxa"/>
            <w:tcBorders>
              <w:top w:val="single" w:sz="4" w:space="0" w:color="auto"/>
              <w:bottom w:val="single" w:sz="4" w:space="0" w:color="auto"/>
            </w:tcBorders>
            <w:vAlign w:val="center"/>
          </w:tcPr>
          <w:p w14:paraId="1319BDF2" w14:textId="77777777" w:rsidR="00AD02C3" w:rsidRPr="00DE5435" w:rsidRDefault="00AD02C3" w:rsidP="00622D24">
            <w:pPr>
              <w:jc w:val="center"/>
              <w:rPr>
                <w:sz w:val="22"/>
                <w:szCs w:val="22"/>
                <w:lang w:val="en-US"/>
              </w:rPr>
            </w:pPr>
            <w:r w:rsidRPr="00DE5435">
              <w:rPr>
                <w:sz w:val="22"/>
                <w:szCs w:val="22"/>
                <w:lang w:val="en-US"/>
              </w:rPr>
              <w:t>1 127,000</w:t>
            </w:r>
          </w:p>
        </w:tc>
      </w:tr>
      <w:tr w:rsidR="00AD02C3" w:rsidRPr="00DE5435" w14:paraId="1BAA4BE7" w14:textId="77777777" w:rsidTr="00622D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620D18" w14:textId="77777777" w:rsidR="00AD02C3" w:rsidRPr="00DE5435" w:rsidRDefault="00AD02C3" w:rsidP="00622D24">
            <w:pPr>
              <w:rPr>
                <w:sz w:val="22"/>
                <w:szCs w:val="22"/>
              </w:rPr>
            </w:pPr>
            <w:r w:rsidRPr="00DE5435">
              <w:rPr>
                <w:sz w:val="22"/>
                <w:szCs w:val="22"/>
              </w:rPr>
              <w:t>11</w:t>
            </w:r>
          </w:p>
        </w:tc>
        <w:tc>
          <w:tcPr>
            <w:tcW w:w="1559" w:type="dxa"/>
            <w:tcBorders>
              <w:top w:val="single" w:sz="4" w:space="0" w:color="auto"/>
              <w:bottom w:val="single" w:sz="4" w:space="0" w:color="auto"/>
            </w:tcBorders>
          </w:tcPr>
          <w:p w14:paraId="239D34A0" w14:textId="77777777" w:rsidR="00AD02C3" w:rsidRPr="00DE5435" w:rsidRDefault="00AD02C3" w:rsidP="00622D24">
            <w:pPr>
              <w:rPr>
                <w:sz w:val="22"/>
                <w:szCs w:val="22"/>
              </w:rPr>
            </w:pPr>
            <w:r w:rsidRPr="00DE5435">
              <w:rPr>
                <w:sz w:val="22"/>
                <w:szCs w:val="22"/>
                <w:lang w:val="en-US"/>
              </w:rPr>
              <w:t>IzF01B</w:t>
            </w:r>
          </w:p>
          <w:p w14:paraId="60F8AEF9" w14:textId="77777777" w:rsidR="00AD02C3" w:rsidRPr="00DE5435" w:rsidRDefault="00AD02C3" w:rsidP="00622D24">
            <w:pPr>
              <w:rPr>
                <w:sz w:val="22"/>
                <w:szCs w:val="22"/>
              </w:rPr>
            </w:pPr>
          </w:p>
        </w:tc>
        <w:tc>
          <w:tcPr>
            <w:tcW w:w="4678" w:type="dxa"/>
            <w:tcBorders>
              <w:top w:val="single" w:sz="4" w:space="0" w:color="auto"/>
              <w:bottom w:val="single" w:sz="4" w:space="0" w:color="auto"/>
            </w:tcBorders>
            <w:vAlign w:val="center"/>
          </w:tcPr>
          <w:p w14:paraId="7C35B5ED" w14:textId="7B19B3B5" w:rsidR="00AD02C3" w:rsidRPr="00DE5435" w:rsidRDefault="00AD02C3" w:rsidP="0034247C">
            <w:pPr>
              <w:jc w:val="both"/>
              <w:rPr>
                <w:sz w:val="22"/>
                <w:szCs w:val="22"/>
                <w:lang w:val="en-US"/>
              </w:rPr>
            </w:pPr>
            <w:r w:rsidRPr="00DE5435">
              <w:rPr>
                <w:sz w:val="22"/>
                <w:szCs w:val="22"/>
                <w:lang w:val="en-US"/>
              </w:rPr>
              <w:t>Amorsarea suprafetelor pentru aplicarea stratului de difuzie, a barierei contra vaporilor, a termoizolatiei sau a hidroizolatiei pe suprafete orizontale, inclinte sau verticale, cu suspensie de bitum filerizat  tip Praimer</w:t>
            </w:r>
          </w:p>
        </w:tc>
        <w:tc>
          <w:tcPr>
            <w:tcW w:w="992" w:type="dxa"/>
            <w:tcBorders>
              <w:top w:val="single" w:sz="4" w:space="0" w:color="auto"/>
              <w:bottom w:val="single" w:sz="4" w:space="0" w:color="auto"/>
            </w:tcBorders>
            <w:vAlign w:val="center"/>
          </w:tcPr>
          <w:p w14:paraId="33913318" w14:textId="77777777" w:rsidR="00AD02C3" w:rsidRPr="00DE5435" w:rsidRDefault="00AD02C3" w:rsidP="00622D24">
            <w:pPr>
              <w:jc w:val="center"/>
              <w:rPr>
                <w:sz w:val="22"/>
                <w:szCs w:val="22"/>
              </w:rPr>
            </w:pPr>
            <w:r w:rsidRPr="00DE5435">
              <w:rPr>
                <w:sz w:val="22"/>
                <w:szCs w:val="22"/>
              </w:rPr>
              <w:t>m2</w:t>
            </w:r>
          </w:p>
        </w:tc>
        <w:tc>
          <w:tcPr>
            <w:tcW w:w="1843" w:type="dxa"/>
            <w:tcBorders>
              <w:top w:val="single" w:sz="4" w:space="0" w:color="auto"/>
              <w:bottom w:val="single" w:sz="4" w:space="0" w:color="auto"/>
            </w:tcBorders>
            <w:vAlign w:val="center"/>
          </w:tcPr>
          <w:p w14:paraId="6461EC12" w14:textId="77777777" w:rsidR="00AD02C3" w:rsidRPr="00DE5435" w:rsidRDefault="00AD02C3" w:rsidP="00622D24">
            <w:pPr>
              <w:jc w:val="center"/>
              <w:rPr>
                <w:sz w:val="22"/>
                <w:szCs w:val="22"/>
                <w:lang w:val="en-US"/>
              </w:rPr>
            </w:pPr>
            <w:r w:rsidRPr="00DE5435">
              <w:rPr>
                <w:sz w:val="22"/>
                <w:szCs w:val="22"/>
                <w:lang w:val="en-US"/>
              </w:rPr>
              <w:t>1 469,000</w:t>
            </w:r>
          </w:p>
        </w:tc>
      </w:tr>
      <w:tr w:rsidR="00AD02C3" w:rsidRPr="00DE5435" w14:paraId="62FB51ED" w14:textId="77777777" w:rsidTr="00622D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2E9CD4" w14:textId="77777777" w:rsidR="00AD02C3" w:rsidRPr="00DE5435" w:rsidRDefault="00AD02C3" w:rsidP="00622D24">
            <w:pPr>
              <w:rPr>
                <w:sz w:val="22"/>
                <w:szCs w:val="22"/>
              </w:rPr>
            </w:pPr>
            <w:r w:rsidRPr="00DE5435">
              <w:rPr>
                <w:sz w:val="22"/>
                <w:szCs w:val="22"/>
              </w:rPr>
              <w:t>12</w:t>
            </w:r>
          </w:p>
        </w:tc>
        <w:tc>
          <w:tcPr>
            <w:tcW w:w="1559" w:type="dxa"/>
            <w:tcBorders>
              <w:top w:val="single" w:sz="4" w:space="0" w:color="auto"/>
              <w:bottom w:val="single" w:sz="4" w:space="0" w:color="auto"/>
            </w:tcBorders>
          </w:tcPr>
          <w:p w14:paraId="6A436EE5" w14:textId="77777777" w:rsidR="00AD02C3" w:rsidRPr="00DE5435" w:rsidRDefault="00AD02C3" w:rsidP="00622D24">
            <w:pPr>
              <w:rPr>
                <w:sz w:val="22"/>
                <w:szCs w:val="22"/>
              </w:rPr>
            </w:pPr>
            <w:r w:rsidRPr="00DE5435">
              <w:rPr>
                <w:sz w:val="22"/>
                <w:szCs w:val="22"/>
                <w:lang w:val="en-US"/>
              </w:rPr>
              <w:t>CE13A</w:t>
            </w:r>
          </w:p>
          <w:p w14:paraId="38022707" w14:textId="77777777" w:rsidR="00AD02C3" w:rsidRPr="00DE5435" w:rsidRDefault="00AD02C3" w:rsidP="00622D24">
            <w:pPr>
              <w:rPr>
                <w:sz w:val="22"/>
                <w:szCs w:val="22"/>
              </w:rPr>
            </w:pPr>
          </w:p>
        </w:tc>
        <w:tc>
          <w:tcPr>
            <w:tcW w:w="4678" w:type="dxa"/>
            <w:tcBorders>
              <w:top w:val="single" w:sz="4" w:space="0" w:color="auto"/>
              <w:bottom w:val="single" w:sz="4" w:space="0" w:color="auto"/>
            </w:tcBorders>
            <w:vAlign w:val="center"/>
          </w:tcPr>
          <w:p w14:paraId="24DC7B69" w14:textId="24103292" w:rsidR="00AD02C3" w:rsidRPr="00DE5435" w:rsidRDefault="00AD02C3" w:rsidP="0034247C">
            <w:pPr>
              <w:jc w:val="both"/>
              <w:rPr>
                <w:sz w:val="22"/>
                <w:szCs w:val="22"/>
                <w:lang w:val="en-US"/>
              </w:rPr>
            </w:pPr>
            <w:r w:rsidRPr="00DE5435">
              <w:rPr>
                <w:sz w:val="22"/>
                <w:szCs w:val="22"/>
                <w:lang w:val="en-US"/>
              </w:rPr>
              <w:t>Invelitori la acoperisuri cu membrane bituminoase modificate lipite cu flacara in sistem monostrat pe suprafata orizontalemontate pe suport continuu Tehnoelast EPP  sau analog</w:t>
            </w:r>
          </w:p>
        </w:tc>
        <w:tc>
          <w:tcPr>
            <w:tcW w:w="992" w:type="dxa"/>
            <w:tcBorders>
              <w:top w:val="single" w:sz="4" w:space="0" w:color="auto"/>
              <w:bottom w:val="single" w:sz="4" w:space="0" w:color="auto"/>
            </w:tcBorders>
            <w:vAlign w:val="center"/>
          </w:tcPr>
          <w:p w14:paraId="397730FA" w14:textId="77777777" w:rsidR="00AD02C3" w:rsidRPr="00DE5435" w:rsidRDefault="00AD02C3" w:rsidP="00622D24">
            <w:pPr>
              <w:jc w:val="center"/>
              <w:rPr>
                <w:sz w:val="22"/>
                <w:szCs w:val="22"/>
              </w:rPr>
            </w:pPr>
            <w:r w:rsidRPr="00DE5435">
              <w:rPr>
                <w:sz w:val="22"/>
                <w:szCs w:val="22"/>
              </w:rPr>
              <w:t>m2</w:t>
            </w:r>
          </w:p>
        </w:tc>
        <w:tc>
          <w:tcPr>
            <w:tcW w:w="1843" w:type="dxa"/>
            <w:tcBorders>
              <w:top w:val="single" w:sz="4" w:space="0" w:color="auto"/>
              <w:bottom w:val="single" w:sz="4" w:space="0" w:color="auto"/>
            </w:tcBorders>
            <w:vAlign w:val="center"/>
          </w:tcPr>
          <w:p w14:paraId="2C9ECBC0" w14:textId="77777777" w:rsidR="00AD02C3" w:rsidRPr="00DE5435" w:rsidRDefault="00AD02C3" w:rsidP="00622D24">
            <w:pPr>
              <w:jc w:val="center"/>
              <w:rPr>
                <w:sz w:val="22"/>
                <w:szCs w:val="22"/>
                <w:lang w:val="en-US"/>
              </w:rPr>
            </w:pPr>
            <w:r w:rsidRPr="00DE5435">
              <w:rPr>
                <w:sz w:val="22"/>
                <w:szCs w:val="22"/>
                <w:lang w:val="en-US"/>
              </w:rPr>
              <w:t>1 469,000</w:t>
            </w:r>
          </w:p>
        </w:tc>
      </w:tr>
      <w:tr w:rsidR="00AD02C3" w:rsidRPr="00DE5435" w14:paraId="4A653F51" w14:textId="77777777" w:rsidTr="00622D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82CE62" w14:textId="77777777" w:rsidR="00AD02C3" w:rsidRPr="00DE5435" w:rsidRDefault="00AD02C3" w:rsidP="00622D24">
            <w:pPr>
              <w:rPr>
                <w:sz w:val="22"/>
                <w:szCs w:val="22"/>
              </w:rPr>
            </w:pPr>
            <w:r w:rsidRPr="00DE5435">
              <w:rPr>
                <w:sz w:val="22"/>
                <w:szCs w:val="22"/>
              </w:rPr>
              <w:t>13</w:t>
            </w:r>
          </w:p>
        </w:tc>
        <w:tc>
          <w:tcPr>
            <w:tcW w:w="1559" w:type="dxa"/>
            <w:tcBorders>
              <w:top w:val="single" w:sz="4" w:space="0" w:color="auto"/>
              <w:bottom w:val="single" w:sz="4" w:space="0" w:color="auto"/>
            </w:tcBorders>
          </w:tcPr>
          <w:p w14:paraId="5B3464E9" w14:textId="77777777" w:rsidR="00AD02C3" w:rsidRPr="00DE5435" w:rsidRDefault="00AD02C3" w:rsidP="00622D24">
            <w:pPr>
              <w:rPr>
                <w:sz w:val="22"/>
                <w:szCs w:val="22"/>
              </w:rPr>
            </w:pPr>
            <w:r w:rsidRPr="00DE5435">
              <w:rPr>
                <w:sz w:val="22"/>
                <w:szCs w:val="22"/>
                <w:lang w:val="en-US"/>
              </w:rPr>
              <w:t>CE13A</w:t>
            </w:r>
          </w:p>
          <w:p w14:paraId="04101A49" w14:textId="77777777" w:rsidR="00AD02C3" w:rsidRPr="00DE5435" w:rsidRDefault="00AD02C3" w:rsidP="00622D24">
            <w:pPr>
              <w:rPr>
                <w:sz w:val="22"/>
                <w:szCs w:val="22"/>
              </w:rPr>
            </w:pPr>
          </w:p>
        </w:tc>
        <w:tc>
          <w:tcPr>
            <w:tcW w:w="4678" w:type="dxa"/>
            <w:tcBorders>
              <w:top w:val="single" w:sz="4" w:space="0" w:color="auto"/>
              <w:bottom w:val="single" w:sz="4" w:space="0" w:color="auto"/>
            </w:tcBorders>
            <w:vAlign w:val="center"/>
          </w:tcPr>
          <w:p w14:paraId="6FA93F9B" w14:textId="1C70E2C8" w:rsidR="00AD02C3" w:rsidRPr="00DE5435" w:rsidRDefault="00AD02C3" w:rsidP="0034247C">
            <w:pPr>
              <w:jc w:val="both"/>
              <w:rPr>
                <w:sz w:val="22"/>
                <w:szCs w:val="22"/>
                <w:lang w:val="en-US"/>
              </w:rPr>
            </w:pPr>
            <w:r w:rsidRPr="00DE5435">
              <w:rPr>
                <w:sz w:val="22"/>
                <w:szCs w:val="22"/>
                <w:lang w:val="en-US"/>
              </w:rPr>
              <w:t>Invelitori la acoperisuri cu membrane bituminoase modificate lipite cu flacara in sistem monostrat pe suprafata orizontalemontate pe suport continuu Tehnoelast EKP  sau analog</w:t>
            </w:r>
          </w:p>
        </w:tc>
        <w:tc>
          <w:tcPr>
            <w:tcW w:w="992" w:type="dxa"/>
            <w:tcBorders>
              <w:top w:val="single" w:sz="4" w:space="0" w:color="auto"/>
              <w:bottom w:val="single" w:sz="4" w:space="0" w:color="auto"/>
            </w:tcBorders>
            <w:vAlign w:val="center"/>
          </w:tcPr>
          <w:p w14:paraId="4AFA1AF7" w14:textId="77777777" w:rsidR="00AD02C3" w:rsidRPr="00DE5435" w:rsidRDefault="00AD02C3" w:rsidP="00622D24">
            <w:pPr>
              <w:jc w:val="center"/>
              <w:rPr>
                <w:sz w:val="22"/>
                <w:szCs w:val="22"/>
              </w:rPr>
            </w:pPr>
            <w:r w:rsidRPr="00DE5435">
              <w:rPr>
                <w:sz w:val="22"/>
                <w:szCs w:val="22"/>
              </w:rPr>
              <w:t>m2</w:t>
            </w:r>
          </w:p>
        </w:tc>
        <w:tc>
          <w:tcPr>
            <w:tcW w:w="1843" w:type="dxa"/>
            <w:tcBorders>
              <w:top w:val="single" w:sz="4" w:space="0" w:color="auto"/>
              <w:bottom w:val="single" w:sz="4" w:space="0" w:color="auto"/>
            </w:tcBorders>
            <w:vAlign w:val="center"/>
          </w:tcPr>
          <w:p w14:paraId="77E940BB" w14:textId="77777777" w:rsidR="00AD02C3" w:rsidRPr="00DE5435" w:rsidRDefault="00AD02C3" w:rsidP="00622D24">
            <w:pPr>
              <w:jc w:val="center"/>
              <w:rPr>
                <w:sz w:val="22"/>
                <w:szCs w:val="22"/>
                <w:lang w:val="en-US"/>
              </w:rPr>
            </w:pPr>
            <w:r w:rsidRPr="00DE5435">
              <w:rPr>
                <w:sz w:val="22"/>
                <w:szCs w:val="22"/>
                <w:lang w:val="en-US"/>
              </w:rPr>
              <w:t>1 469,000</w:t>
            </w:r>
          </w:p>
        </w:tc>
      </w:tr>
      <w:tr w:rsidR="00AD02C3" w:rsidRPr="00DE5435" w14:paraId="21147894" w14:textId="77777777" w:rsidTr="00622D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3AEA28" w14:textId="77777777" w:rsidR="00AD02C3" w:rsidRPr="00DE5435" w:rsidRDefault="00AD02C3" w:rsidP="00622D24">
            <w:pPr>
              <w:rPr>
                <w:sz w:val="22"/>
                <w:szCs w:val="22"/>
              </w:rPr>
            </w:pPr>
            <w:r w:rsidRPr="00DE5435">
              <w:rPr>
                <w:sz w:val="22"/>
                <w:szCs w:val="22"/>
              </w:rPr>
              <w:t>14</w:t>
            </w:r>
          </w:p>
        </w:tc>
        <w:tc>
          <w:tcPr>
            <w:tcW w:w="1559" w:type="dxa"/>
            <w:tcBorders>
              <w:top w:val="single" w:sz="4" w:space="0" w:color="auto"/>
              <w:bottom w:val="single" w:sz="4" w:space="0" w:color="auto"/>
            </w:tcBorders>
          </w:tcPr>
          <w:p w14:paraId="5435D14E" w14:textId="77777777" w:rsidR="00AD02C3" w:rsidRPr="00DE5435" w:rsidRDefault="00AD02C3" w:rsidP="00622D24">
            <w:pPr>
              <w:rPr>
                <w:sz w:val="22"/>
                <w:szCs w:val="22"/>
              </w:rPr>
            </w:pPr>
            <w:r w:rsidRPr="00DE5435">
              <w:rPr>
                <w:sz w:val="22"/>
                <w:szCs w:val="22"/>
                <w:lang w:val="en-US"/>
              </w:rPr>
              <w:t>RpSB41A</w:t>
            </w:r>
          </w:p>
          <w:p w14:paraId="2FAB6FD5" w14:textId="77777777" w:rsidR="00AD02C3" w:rsidRPr="00DE5435" w:rsidRDefault="00AD02C3" w:rsidP="00622D24">
            <w:pPr>
              <w:rPr>
                <w:sz w:val="22"/>
                <w:szCs w:val="22"/>
              </w:rPr>
            </w:pPr>
          </w:p>
        </w:tc>
        <w:tc>
          <w:tcPr>
            <w:tcW w:w="4678" w:type="dxa"/>
            <w:tcBorders>
              <w:top w:val="single" w:sz="4" w:space="0" w:color="auto"/>
              <w:bottom w:val="single" w:sz="4" w:space="0" w:color="auto"/>
            </w:tcBorders>
            <w:vAlign w:val="center"/>
          </w:tcPr>
          <w:p w14:paraId="6F0FCEEB" w14:textId="31B8E108" w:rsidR="00AD02C3" w:rsidRPr="00DE5435" w:rsidRDefault="00AD02C3" w:rsidP="0034247C">
            <w:pPr>
              <w:jc w:val="both"/>
              <w:rPr>
                <w:sz w:val="22"/>
                <w:szCs w:val="22"/>
                <w:lang w:val="en-US"/>
              </w:rPr>
            </w:pPr>
            <w:r w:rsidRPr="00DE5435">
              <w:rPr>
                <w:sz w:val="22"/>
                <w:szCs w:val="22"/>
                <w:lang w:val="en-US"/>
              </w:rPr>
              <w:t>Montarea aeratoarelor din polipropilena pentru acoperis   NOTA SE EXCLUDE  SIFON DE PARDOSEALA DIN  POLIPROPINENA</w:t>
            </w:r>
          </w:p>
        </w:tc>
        <w:tc>
          <w:tcPr>
            <w:tcW w:w="992" w:type="dxa"/>
            <w:tcBorders>
              <w:top w:val="single" w:sz="4" w:space="0" w:color="auto"/>
              <w:bottom w:val="single" w:sz="4" w:space="0" w:color="auto"/>
            </w:tcBorders>
            <w:vAlign w:val="center"/>
          </w:tcPr>
          <w:p w14:paraId="4C82039C" w14:textId="77777777" w:rsidR="00AD02C3" w:rsidRPr="00DE5435" w:rsidRDefault="00AD02C3" w:rsidP="00622D24">
            <w:pPr>
              <w:jc w:val="center"/>
              <w:rPr>
                <w:sz w:val="22"/>
                <w:szCs w:val="22"/>
              </w:rPr>
            </w:pPr>
            <w:r w:rsidRPr="00DE5435">
              <w:rPr>
                <w:sz w:val="22"/>
                <w:szCs w:val="22"/>
              </w:rPr>
              <w:t>buc</w:t>
            </w:r>
          </w:p>
        </w:tc>
        <w:tc>
          <w:tcPr>
            <w:tcW w:w="1843" w:type="dxa"/>
            <w:tcBorders>
              <w:top w:val="single" w:sz="4" w:space="0" w:color="auto"/>
              <w:bottom w:val="single" w:sz="4" w:space="0" w:color="auto"/>
            </w:tcBorders>
            <w:vAlign w:val="center"/>
          </w:tcPr>
          <w:p w14:paraId="32D1436D" w14:textId="77777777" w:rsidR="00AD02C3" w:rsidRPr="00DE5435" w:rsidRDefault="00AD02C3" w:rsidP="00622D24">
            <w:pPr>
              <w:jc w:val="center"/>
              <w:rPr>
                <w:sz w:val="22"/>
                <w:szCs w:val="22"/>
                <w:lang w:val="en-US"/>
              </w:rPr>
            </w:pPr>
            <w:r w:rsidRPr="00DE5435">
              <w:rPr>
                <w:sz w:val="22"/>
                <w:szCs w:val="22"/>
                <w:lang w:val="en-US"/>
              </w:rPr>
              <w:t>24,000</w:t>
            </w:r>
          </w:p>
        </w:tc>
      </w:tr>
      <w:tr w:rsidR="00AD02C3" w:rsidRPr="00DE5435" w14:paraId="3F2FC044" w14:textId="77777777" w:rsidTr="00622D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628049" w14:textId="77777777" w:rsidR="00AD02C3" w:rsidRPr="00DE5435" w:rsidRDefault="00AD02C3" w:rsidP="00622D24">
            <w:pPr>
              <w:rPr>
                <w:sz w:val="22"/>
                <w:szCs w:val="22"/>
              </w:rPr>
            </w:pPr>
            <w:r w:rsidRPr="00DE5435">
              <w:rPr>
                <w:sz w:val="22"/>
                <w:szCs w:val="22"/>
              </w:rPr>
              <w:t>15</w:t>
            </w:r>
          </w:p>
        </w:tc>
        <w:tc>
          <w:tcPr>
            <w:tcW w:w="1559" w:type="dxa"/>
            <w:tcBorders>
              <w:top w:val="single" w:sz="4" w:space="0" w:color="auto"/>
              <w:bottom w:val="single" w:sz="4" w:space="0" w:color="auto"/>
            </w:tcBorders>
          </w:tcPr>
          <w:p w14:paraId="42E0450A" w14:textId="77777777" w:rsidR="00AD02C3" w:rsidRPr="00DE5435" w:rsidRDefault="00AD02C3" w:rsidP="00622D24">
            <w:pPr>
              <w:rPr>
                <w:sz w:val="22"/>
                <w:szCs w:val="22"/>
              </w:rPr>
            </w:pPr>
            <w:r w:rsidRPr="00DE5435">
              <w:rPr>
                <w:sz w:val="22"/>
                <w:szCs w:val="22"/>
                <w:lang w:val="en-US"/>
              </w:rPr>
              <w:t>pret de piata</w:t>
            </w:r>
          </w:p>
          <w:p w14:paraId="30C56647" w14:textId="77777777" w:rsidR="00AD02C3" w:rsidRPr="00DE5435" w:rsidRDefault="00AD02C3" w:rsidP="00622D24">
            <w:pPr>
              <w:rPr>
                <w:sz w:val="22"/>
                <w:szCs w:val="22"/>
              </w:rPr>
            </w:pPr>
          </w:p>
        </w:tc>
        <w:tc>
          <w:tcPr>
            <w:tcW w:w="4678" w:type="dxa"/>
            <w:tcBorders>
              <w:top w:val="single" w:sz="4" w:space="0" w:color="auto"/>
              <w:bottom w:val="single" w:sz="4" w:space="0" w:color="auto"/>
            </w:tcBorders>
            <w:vAlign w:val="center"/>
          </w:tcPr>
          <w:p w14:paraId="0E505101" w14:textId="1C9DC999" w:rsidR="00AD02C3" w:rsidRPr="00DE5435" w:rsidRDefault="00AD02C3" w:rsidP="0034247C">
            <w:pPr>
              <w:jc w:val="both"/>
              <w:rPr>
                <w:sz w:val="22"/>
                <w:szCs w:val="22"/>
              </w:rPr>
            </w:pPr>
            <w:r w:rsidRPr="00DE5435">
              <w:rPr>
                <w:sz w:val="22"/>
                <w:szCs w:val="22"/>
              </w:rPr>
              <w:t>Aerator ULTRA M</w:t>
            </w:r>
          </w:p>
        </w:tc>
        <w:tc>
          <w:tcPr>
            <w:tcW w:w="992" w:type="dxa"/>
            <w:tcBorders>
              <w:top w:val="single" w:sz="4" w:space="0" w:color="auto"/>
              <w:bottom w:val="single" w:sz="4" w:space="0" w:color="auto"/>
            </w:tcBorders>
            <w:vAlign w:val="center"/>
          </w:tcPr>
          <w:p w14:paraId="3A404C9C" w14:textId="77777777" w:rsidR="00AD02C3" w:rsidRPr="00DE5435" w:rsidRDefault="00AD02C3" w:rsidP="00622D24">
            <w:pPr>
              <w:jc w:val="center"/>
              <w:rPr>
                <w:sz w:val="22"/>
                <w:szCs w:val="22"/>
              </w:rPr>
            </w:pPr>
            <w:r w:rsidRPr="00DE5435">
              <w:rPr>
                <w:sz w:val="22"/>
                <w:szCs w:val="22"/>
              </w:rPr>
              <w:t>buc</w:t>
            </w:r>
          </w:p>
        </w:tc>
        <w:tc>
          <w:tcPr>
            <w:tcW w:w="1843" w:type="dxa"/>
            <w:tcBorders>
              <w:top w:val="single" w:sz="4" w:space="0" w:color="auto"/>
              <w:bottom w:val="single" w:sz="4" w:space="0" w:color="auto"/>
            </w:tcBorders>
            <w:vAlign w:val="center"/>
          </w:tcPr>
          <w:p w14:paraId="4FC7CDD2" w14:textId="77777777" w:rsidR="00AD02C3" w:rsidRPr="00DE5435" w:rsidRDefault="00AD02C3" w:rsidP="00622D24">
            <w:pPr>
              <w:jc w:val="center"/>
              <w:rPr>
                <w:sz w:val="22"/>
                <w:szCs w:val="22"/>
                <w:lang w:val="en-US"/>
              </w:rPr>
            </w:pPr>
            <w:r w:rsidRPr="00DE5435">
              <w:rPr>
                <w:sz w:val="22"/>
                <w:szCs w:val="22"/>
                <w:lang w:val="en-US"/>
              </w:rPr>
              <w:t>24,000</w:t>
            </w:r>
          </w:p>
        </w:tc>
      </w:tr>
      <w:tr w:rsidR="00AD02C3" w:rsidRPr="00DE5435" w14:paraId="146A074C" w14:textId="77777777" w:rsidTr="00622D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EFB56A" w14:textId="77777777" w:rsidR="00AD02C3" w:rsidRPr="00DE5435" w:rsidRDefault="00AD02C3" w:rsidP="00622D24">
            <w:pPr>
              <w:rPr>
                <w:sz w:val="22"/>
                <w:szCs w:val="22"/>
              </w:rPr>
            </w:pPr>
            <w:r w:rsidRPr="00DE5435">
              <w:rPr>
                <w:sz w:val="22"/>
                <w:szCs w:val="22"/>
              </w:rPr>
              <w:lastRenderedPageBreak/>
              <w:t>16</w:t>
            </w:r>
          </w:p>
        </w:tc>
        <w:tc>
          <w:tcPr>
            <w:tcW w:w="1559" w:type="dxa"/>
            <w:tcBorders>
              <w:top w:val="single" w:sz="4" w:space="0" w:color="auto"/>
              <w:bottom w:val="single" w:sz="4" w:space="0" w:color="auto"/>
            </w:tcBorders>
          </w:tcPr>
          <w:p w14:paraId="780F6CA2" w14:textId="77777777" w:rsidR="00AD02C3" w:rsidRPr="00DE5435" w:rsidRDefault="00AD02C3" w:rsidP="00622D24">
            <w:pPr>
              <w:rPr>
                <w:sz w:val="22"/>
                <w:szCs w:val="22"/>
              </w:rPr>
            </w:pPr>
            <w:r w:rsidRPr="00DE5435">
              <w:rPr>
                <w:sz w:val="22"/>
                <w:szCs w:val="22"/>
                <w:lang w:val="en-US"/>
              </w:rPr>
              <w:t>CE23B</w:t>
            </w:r>
          </w:p>
          <w:p w14:paraId="02C78DD9" w14:textId="77777777" w:rsidR="00AD02C3" w:rsidRPr="00DE5435" w:rsidRDefault="00AD02C3" w:rsidP="00622D24">
            <w:pPr>
              <w:rPr>
                <w:sz w:val="22"/>
                <w:szCs w:val="22"/>
              </w:rPr>
            </w:pPr>
          </w:p>
        </w:tc>
        <w:tc>
          <w:tcPr>
            <w:tcW w:w="4678" w:type="dxa"/>
            <w:tcBorders>
              <w:top w:val="single" w:sz="4" w:space="0" w:color="auto"/>
              <w:bottom w:val="single" w:sz="4" w:space="0" w:color="auto"/>
            </w:tcBorders>
            <w:vAlign w:val="center"/>
          </w:tcPr>
          <w:p w14:paraId="654C38FE" w14:textId="6C4BB651" w:rsidR="00AD02C3" w:rsidRPr="00DE5435" w:rsidRDefault="00AD02C3" w:rsidP="0034247C">
            <w:pPr>
              <w:jc w:val="both"/>
              <w:rPr>
                <w:sz w:val="22"/>
                <w:szCs w:val="22"/>
                <w:lang w:val="en-US"/>
              </w:rPr>
            </w:pPr>
            <w:r w:rsidRPr="00DE5435">
              <w:rPr>
                <w:sz w:val="22"/>
                <w:szCs w:val="22"/>
                <w:lang w:val="en-US"/>
              </w:rPr>
              <w:t xml:space="preserve">Glafuri si copertine din tabla zincata de 0,5 mm grosime pe un strat de carton bitumat montate pe o sapa de egalizare din mortar de ciment-var M 100-T, fixate pe zidarie de caramida, pentru lungimi mai mari de 2 m, cu latimea desfasurata intre 16 - 30 cm  LACRIMAR  LA COSURILE DE VENTILARE </w:t>
            </w:r>
          </w:p>
        </w:tc>
        <w:tc>
          <w:tcPr>
            <w:tcW w:w="992" w:type="dxa"/>
            <w:tcBorders>
              <w:top w:val="single" w:sz="4" w:space="0" w:color="auto"/>
              <w:bottom w:val="single" w:sz="4" w:space="0" w:color="auto"/>
            </w:tcBorders>
            <w:vAlign w:val="center"/>
          </w:tcPr>
          <w:p w14:paraId="383358F7" w14:textId="77777777" w:rsidR="00AD02C3" w:rsidRPr="00DE5435" w:rsidRDefault="00AD02C3" w:rsidP="00622D24">
            <w:pPr>
              <w:jc w:val="center"/>
              <w:rPr>
                <w:sz w:val="22"/>
                <w:szCs w:val="22"/>
              </w:rPr>
            </w:pPr>
            <w:r w:rsidRPr="00DE5435">
              <w:rPr>
                <w:sz w:val="22"/>
                <w:szCs w:val="22"/>
              </w:rPr>
              <w:t>m</w:t>
            </w:r>
          </w:p>
        </w:tc>
        <w:tc>
          <w:tcPr>
            <w:tcW w:w="1843" w:type="dxa"/>
            <w:tcBorders>
              <w:top w:val="single" w:sz="4" w:space="0" w:color="auto"/>
              <w:bottom w:val="single" w:sz="4" w:space="0" w:color="auto"/>
            </w:tcBorders>
            <w:vAlign w:val="center"/>
          </w:tcPr>
          <w:p w14:paraId="24E8DCC4" w14:textId="77777777" w:rsidR="00AD02C3" w:rsidRPr="00DE5435" w:rsidRDefault="00AD02C3" w:rsidP="00622D24">
            <w:pPr>
              <w:jc w:val="center"/>
              <w:rPr>
                <w:sz w:val="22"/>
                <w:szCs w:val="22"/>
                <w:lang w:val="en-US"/>
              </w:rPr>
            </w:pPr>
            <w:r w:rsidRPr="00DE5435">
              <w:rPr>
                <w:sz w:val="22"/>
                <w:szCs w:val="22"/>
                <w:lang w:val="en-US"/>
              </w:rPr>
              <w:t>256,000</w:t>
            </w:r>
          </w:p>
        </w:tc>
      </w:tr>
      <w:tr w:rsidR="00AD02C3" w:rsidRPr="00DE5435" w14:paraId="41CFFA9B" w14:textId="77777777" w:rsidTr="00622D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A6BC03" w14:textId="77777777" w:rsidR="00AD02C3" w:rsidRPr="00DE5435" w:rsidRDefault="00AD02C3" w:rsidP="00622D24">
            <w:pPr>
              <w:rPr>
                <w:sz w:val="22"/>
                <w:szCs w:val="22"/>
              </w:rPr>
            </w:pPr>
            <w:r w:rsidRPr="00DE5435">
              <w:rPr>
                <w:sz w:val="22"/>
                <w:szCs w:val="22"/>
              </w:rPr>
              <w:t>17</w:t>
            </w:r>
          </w:p>
        </w:tc>
        <w:tc>
          <w:tcPr>
            <w:tcW w:w="1559" w:type="dxa"/>
            <w:tcBorders>
              <w:top w:val="single" w:sz="4" w:space="0" w:color="auto"/>
              <w:bottom w:val="single" w:sz="4" w:space="0" w:color="auto"/>
            </w:tcBorders>
          </w:tcPr>
          <w:p w14:paraId="11878AEC" w14:textId="77777777" w:rsidR="00AD02C3" w:rsidRPr="00DE5435" w:rsidRDefault="00AD02C3" w:rsidP="00622D24">
            <w:pPr>
              <w:rPr>
                <w:sz w:val="22"/>
                <w:szCs w:val="22"/>
              </w:rPr>
            </w:pPr>
            <w:r w:rsidRPr="00DE5435">
              <w:rPr>
                <w:sz w:val="22"/>
                <w:szCs w:val="22"/>
                <w:lang w:val="en-US"/>
              </w:rPr>
              <w:t>RpCE28A</w:t>
            </w:r>
          </w:p>
          <w:p w14:paraId="17E92C52" w14:textId="77777777" w:rsidR="00AD02C3" w:rsidRPr="00DE5435" w:rsidRDefault="00AD02C3" w:rsidP="00622D24">
            <w:pPr>
              <w:rPr>
                <w:sz w:val="22"/>
                <w:szCs w:val="22"/>
              </w:rPr>
            </w:pPr>
          </w:p>
        </w:tc>
        <w:tc>
          <w:tcPr>
            <w:tcW w:w="4678" w:type="dxa"/>
            <w:tcBorders>
              <w:top w:val="single" w:sz="4" w:space="0" w:color="auto"/>
              <w:bottom w:val="single" w:sz="4" w:space="0" w:color="auto"/>
            </w:tcBorders>
            <w:vAlign w:val="center"/>
          </w:tcPr>
          <w:p w14:paraId="68B89254" w14:textId="2F9E230F" w:rsidR="00AD02C3" w:rsidRPr="00DE5435" w:rsidRDefault="00AD02C3" w:rsidP="0034247C">
            <w:pPr>
              <w:jc w:val="both"/>
              <w:rPr>
                <w:sz w:val="22"/>
                <w:szCs w:val="22"/>
                <w:lang w:val="en-US"/>
              </w:rPr>
            </w:pPr>
            <w:r w:rsidRPr="00DE5435">
              <w:rPr>
                <w:sz w:val="22"/>
                <w:szCs w:val="22"/>
                <w:lang w:val="en-US"/>
              </w:rPr>
              <w:t>Izolarea gurilor de scurgere interioare sau exterioare, executata la repararea teraselor sau balcoanelor, cu tabla de plumb de 2 mm grosime, pinza bitumata, bitum topit, executate cu tabla de plumb, 1 strat de pinza bitumata si 2 straturi de bitum topit</w:t>
            </w:r>
          </w:p>
        </w:tc>
        <w:tc>
          <w:tcPr>
            <w:tcW w:w="992" w:type="dxa"/>
            <w:tcBorders>
              <w:top w:val="single" w:sz="4" w:space="0" w:color="auto"/>
              <w:bottom w:val="single" w:sz="4" w:space="0" w:color="auto"/>
            </w:tcBorders>
            <w:vAlign w:val="center"/>
          </w:tcPr>
          <w:p w14:paraId="0BD29901" w14:textId="77777777" w:rsidR="00AD02C3" w:rsidRPr="00DE5435" w:rsidRDefault="00AD02C3" w:rsidP="00622D24">
            <w:pPr>
              <w:jc w:val="center"/>
              <w:rPr>
                <w:sz w:val="22"/>
                <w:szCs w:val="22"/>
              </w:rPr>
            </w:pPr>
            <w:r w:rsidRPr="00DE5435">
              <w:rPr>
                <w:sz w:val="22"/>
                <w:szCs w:val="22"/>
              </w:rPr>
              <w:t>buc</w:t>
            </w:r>
          </w:p>
        </w:tc>
        <w:tc>
          <w:tcPr>
            <w:tcW w:w="1843" w:type="dxa"/>
            <w:tcBorders>
              <w:top w:val="single" w:sz="4" w:space="0" w:color="auto"/>
              <w:bottom w:val="single" w:sz="4" w:space="0" w:color="auto"/>
            </w:tcBorders>
            <w:vAlign w:val="center"/>
          </w:tcPr>
          <w:p w14:paraId="294471D6" w14:textId="77777777" w:rsidR="00AD02C3" w:rsidRPr="00DE5435" w:rsidRDefault="00AD02C3" w:rsidP="00622D24">
            <w:pPr>
              <w:jc w:val="center"/>
              <w:rPr>
                <w:sz w:val="22"/>
                <w:szCs w:val="22"/>
                <w:lang w:val="en-US"/>
              </w:rPr>
            </w:pPr>
            <w:r w:rsidRPr="00DE5435">
              <w:rPr>
                <w:sz w:val="22"/>
                <w:szCs w:val="22"/>
                <w:lang w:val="en-US"/>
              </w:rPr>
              <w:t>5,000</w:t>
            </w:r>
          </w:p>
        </w:tc>
      </w:tr>
      <w:tr w:rsidR="00AD02C3" w:rsidRPr="00DE5435" w14:paraId="542D0EBF" w14:textId="77777777" w:rsidTr="00622D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CDDA4F" w14:textId="77777777" w:rsidR="00AD02C3" w:rsidRPr="00DE5435" w:rsidRDefault="00AD02C3" w:rsidP="00622D24">
            <w:pPr>
              <w:rPr>
                <w:sz w:val="22"/>
                <w:szCs w:val="22"/>
              </w:rPr>
            </w:pPr>
            <w:r w:rsidRPr="00DE5435">
              <w:rPr>
                <w:sz w:val="22"/>
                <w:szCs w:val="22"/>
              </w:rPr>
              <w:t>18</w:t>
            </w:r>
          </w:p>
        </w:tc>
        <w:tc>
          <w:tcPr>
            <w:tcW w:w="1559" w:type="dxa"/>
            <w:tcBorders>
              <w:top w:val="single" w:sz="4" w:space="0" w:color="auto"/>
              <w:bottom w:val="single" w:sz="4" w:space="0" w:color="auto"/>
            </w:tcBorders>
          </w:tcPr>
          <w:p w14:paraId="0E3CE5EA" w14:textId="77777777" w:rsidR="00AD02C3" w:rsidRPr="00DE5435" w:rsidRDefault="00AD02C3" w:rsidP="00622D24">
            <w:pPr>
              <w:rPr>
                <w:sz w:val="22"/>
                <w:szCs w:val="22"/>
              </w:rPr>
            </w:pPr>
            <w:r w:rsidRPr="00DE5435">
              <w:rPr>
                <w:sz w:val="22"/>
                <w:szCs w:val="22"/>
                <w:lang w:val="en-US"/>
              </w:rPr>
              <w:t>RpCE27A</w:t>
            </w:r>
          </w:p>
          <w:p w14:paraId="514CF3FC" w14:textId="77777777" w:rsidR="00AD02C3" w:rsidRPr="00DE5435" w:rsidRDefault="00AD02C3" w:rsidP="00622D24">
            <w:pPr>
              <w:rPr>
                <w:sz w:val="22"/>
                <w:szCs w:val="22"/>
              </w:rPr>
            </w:pPr>
          </w:p>
        </w:tc>
        <w:tc>
          <w:tcPr>
            <w:tcW w:w="4678" w:type="dxa"/>
            <w:tcBorders>
              <w:top w:val="single" w:sz="4" w:space="0" w:color="auto"/>
              <w:bottom w:val="single" w:sz="4" w:space="0" w:color="auto"/>
            </w:tcBorders>
            <w:vAlign w:val="center"/>
          </w:tcPr>
          <w:p w14:paraId="7281916B" w14:textId="60B3C400" w:rsidR="00AD02C3" w:rsidRPr="00DE5435" w:rsidRDefault="00AD02C3" w:rsidP="0034247C">
            <w:pPr>
              <w:jc w:val="both"/>
              <w:rPr>
                <w:sz w:val="22"/>
                <w:szCs w:val="22"/>
              </w:rPr>
            </w:pPr>
            <w:r w:rsidRPr="00DE5435">
              <w:rPr>
                <w:sz w:val="22"/>
                <w:szCs w:val="22"/>
              </w:rPr>
              <w:t>Parafrunzar  la acoperisuri si terase</w:t>
            </w:r>
          </w:p>
        </w:tc>
        <w:tc>
          <w:tcPr>
            <w:tcW w:w="992" w:type="dxa"/>
            <w:tcBorders>
              <w:top w:val="single" w:sz="4" w:space="0" w:color="auto"/>
              <w:bottom w:val="single" w:sz="4" w:space="0" w:color="auto"/>
            </w:tcBorders>
            <w:vAlign w:val="center"/>
          </w:tcPr>
          <w:p w14:paraId="6FB4A2F7" w14:textId="77777777" w:rsidR="00AD02C3" w:rsidRPr="00DE5435" w:rsidRDefault="00AD02C3" w:rsidP="00622D24">
            <w:pPr>
              <w:jc w:val="center"/>
              <w:rPr>
                <w:sz w:val="22"/>
                <w:szCs w:val="22"/>
              </w:rPr>
            </w:pPr>
            <w:r w:rsidRPr="00DE5435">
              <w:rPr>
                <w:sz w:val="22"/>
                <w:szCs w:val="22"/>
              </w:rPr>
              <w:t>buc</w:t>
            </w:r>
          </w:p>
        </w:tc>
        <w:tc>
          <w:tcPr>
            <w:tcW w:w="1843" w:type="dxa"/>
            <w:tcBorders>
              <w:top w:val="single" w:sz="4" w:space="0" w:color="auto"/>
              <w:bottom w:val="single" w:sz="4" w:space="0" w:color="auto"/>
            </w:tcBorders>
            <w:vAlign w:val="center"/>
          </w:tcPr>
          <w:p w14:paraId="7FDCC98C" w14:textId="77777777" w:rsidR="00AD02C3" w:rsidRPr="00DE5435" w:rsidRDefault="00AD02C3" w:rsidP="00622D24">
            <w:pPr>
              <w:jc w:val="center"/>
              <w:rPr>
                <w:sz w:val="22"/>
                <w:szCs w:val="22"/>
                <w:lang w:val="en-US"/>
              </w:rPr>
            </w:pPr>
            <w:r w:rsidRPr="00DE5435">
              <w:rPr>
                <w:sz w:val="22"/>
                <w:szCs w:val="22"/>
                <w:lang w:val="en-US"/>
              </w:rPr>
              <w:t>5,000</w:t>
            </w:r>
          </w:p>
        </w:tc>
      </w:tr>
      <w:tr w:rsidR="00AD02C3" w:rsidRPr="00DE5435" w14:paraId="66DFB4B8" w14:textId="77777777" w:rsidTr="00622D24">
        <w:tc>
          <w:tcPr>
            <w:tcW w:w="709" w:type="dxa"/>
            <w:tcBorders>
              <w:top w:val="nil"/>
              <w:left w:val="single" w:sz="6" w:space="0" w:color="auto"/>
              <w:bottom w:val="nil"/>
              <w:right w:val="nil"/>
            </w:tcBorders>
          </w:tcPr>
          <w:p w14:paraId="5F9B9E36" w14:textId="77777777" w:rsidR="00AD02C3" w:rsidRPr="00DE5435" w:rsidRDefault="00AD02C3" w:rsidP="00622D24">
            <w:pPr>
              <w:jc w:val="center"/>
              <w:rPr>
                <w:sz w:val="22"/>
                <w:szCs w:val="22"/>
              </w:rPr>
            </w:pPr>
          </w:p>
        </w:tc>
        <w:tc>
          <w:tcPr>
            <w:tcW w:w="1559" w:type="dxa"/>
            <w:tcBorders>
              <w:top w:val="nil"/>
              <w:left w:val="single" w:sz="6" w:space="0" w:color="auto"/>
              <w:bottom w:val="nil"/>
              <w:right w:val="nil"/>
            </w:tcBorders>
          </w:tcPr>
          <w:p w14:paraId="70115BE0" w14:textId="77777777" w:rsidR="00AD02C3" w:rsidRPr="00DE5435" w:rsidRDefault="00AD02C3" w:rsidP="00622D24">
            <w:pPr>
              <w:rPr>
                <w:sz w:val="22"/>
                <w:szCs w:val="22"/>
              </w:rPr>
            </w:pPr>
          </w:p>
        </w:tc>
        <w:tc>
          <w:tcPr>
            <w:tcW w:w="7513" w:type="dxa"/>
            <w:gridSpan w:val="3"/>
            <w:tcBorders>
              <w:top w:val="nil"/>
              <w:left w:val="single" w:sz="6" w:space="0" w:color="auto"/>
              <w:bottom w:val="nil"/>
              <w:right w:val="single" w:sz="6" w:space="0" w:color="auto"/>
            </w:tcBorders>
          </w:tcPr>
          <w:p w14:paraId="1489005D" w14:textId="6B730DC3" w:rsidR="00AD02C3" w:rsidRPr="00DE5435" w:rsidRDefault="00AD02C3" w:rsidP="0034247C">
            <w:pPr>
              <w:jc w:val="both"/>
              <w:rPr>
                <w:b/>
                <w:bCs/>
                <w:sz w:val="22"/>
                <w:szCs w:val="22"/>
                <w:lang w:val="en-US"/>
              </w:rPr>
            </w:pPr>
            <w:r w:rsidRPr="00DE5435">
              <w:rPr>
                <w:b/>
                <w:bCs/>
                <w:sz w:val="22"/>
                <w:szCs w:val="22"/>
              </w:rPr>
              <w:t xml:space="preserve">3. Parapet   </w:t>
            </w:r>
          </w:p>
        </w:tc>
      </w:tr>
      <w:tr w:rsidR="00AD02C3" w:rsidRPr="00DE5435" w14:paraId="4C8F8A58" w14:textId="77777777" w:rsidTr="00622D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24D4E1" w14:textId="77777777" w:rsidR="00AD02C3" w:rsidRPr="00DE5435" w:rsidRDefault="00AD02C3" w:rsidP="00622D24">
            <w:pPr>
              <w:rPr>
                <w:sz w:val="22"/>
                <w:szCs w:val="22"/>
              </w:rPr>
            </w:pPr>
            <w:r w:rsidRPr="00DE5435">
              <w:rPr>
                <w:sz w:val="22"/>
                <w:szCs w:val="22"/>
              </w:rPr>
              <w:t>19</w:t>
            </w:r>
          </w:p>
        </w:tc>
        <w:tc>
          <w:tcPr>
            <w:tcW w:w="1559" w:type="dxa"/>
            <w:tcBorders>
              <w:top w:val="single" w:sz="4" w:space="0" w:color="auto"/>
              <w:bottom w:val="single" w:sz="4" w:space="0" w:color="auto"/>
            </w:tcBorders>
          </w:tcPr>
          <w:p w14:paraId="33079401" w14:textId="77777777" w:rsidR="00AD02C3" w:rsidRPr="00DE5435" w:rsidRDefault="00AD02C3" w:rsidP="00622D24">
            <w:pPr>
              <w:rPr>
                <w:sz w:val="22"/>
                <w:szCs w:val="22"/>
              </w:rPr>
            </w:pPr>
            <w:r w:rsidRPr="00DE5435">
              <w:rPr>
                <w:sz w:val="22"/>
                <w:szCs w:val="22"/>
                <w:lang w:val="en-US"/>
              </w:rPr>
              <w:t>CN53A</w:t>
            </w:r>
          </w:p>
          <w:p w14:paraId="44C5C327" w14:textId="77777777" w:rsidR="00AD02C3" w:rsidRPr="00DE5435" w:rsidRDefault="00AD02C3" w:rsidP="00622D24">
            <w:pPr>
              <w:rPr>
                <w:sz w:val="22"/>
                <w:szCs w:val="22"/>
              </w:rPr>
            </w:pPr>
          </w:p>
        </w:tc>
        <w:tc>
          <w:tcPr>
            <w:tcW w:w="4678" w:type="dxa"/>
            <w:tcBorders>
              <w:top w:val="single" w:sz="4" w:space="0" w:color="auto"/>
              <w:bottom w:val="single" w:sz="4" w:space="0" w:color="auto"/>
            </w:tcBorders>
            <w:vAlign w:val="center"/>
          </w:tcPr>
          <w:p w14:paraId="35E8333C" w14:textId="37E3E2E8" w:rsidR="00AD02C3" w:rsidRPr="00DE5435" w:rsidRDefault="00AD02C3" w:rsidP="0034247C">
            <w:pPr>
              <w:jc w:val="both"/>
              <w:rPr>
                <w:sz w:val="22"/>
                <w:szCs w:val="22"/>
                <w:lang w:val="en-US"/>
              </w:rPr>
            </w:pPr>
            <w:r w:rsidRPr="00DE5435">
              <w:rPr>
                <w:sz w:val="22"/>
                <w:szCs w:val="22"/>
                <w:lang w:val="en-US"/>
              </w:rPr>
              <w:t>Grunduirea suprafetelor interioare a peretilor si tavanelor  GRUNTUIREA PARAPETULUI SI A COSURILOR DE FUM</w:t>
            </w:r>
          </w:p>
        </w:tc>
        <w:tc>
          <w:tcPr>
            <w:tcW w:w="992" w:type="dxa"/>
            <w:tcBorders>
              <w:top w:val="single" w:sz="4" w:space="0" w:color="auto"/>
              <w:bottom w:val="single" w:sz="4" w:space="0" w:color="auto"/>
            </w:tcBorders>
            <w:vAlign w:val="center"/>
          </w:tcPr>
          <w:p w14:paraId="28024DDB" w14:textId="77777777" w:rsidR="00AD02C3" w:rsidRPr="00DE5435" w:rsidRDefault="00AD02C3" w:rsidP="00622D24">
            <w:pPr>
              <w:jc w:val="center"/>
              <w:rPr>
                <w:sz w:val="22"/>
                <w:szCs w:val="22"/>
              </w:rPr>
            </w:pPr>
            <w:r w:rsidRPr="00DE5435">
              <w:rPr>
                <w:sz w:val="22"/>
                <w:szCs w:val="22"/>
              </w:rPr>
              <w:t>m2</w:t>
            </w:r>
          </w:p>
        </w:tc>
        <w:tc>
          <w:tcPr>
            <w:tcW w:w="1843" w:type="dxa"/>
            <w:tcBorders>
              <w:top w:val="single" w:sz="4" w:space="0" w:color="auto"/>
              <w:bottom w:val="single" w:sz="4" w:space="0" w:color="auto"/>
            </w:tcBorders>
            <w:vAlign w:val="center"/>
          </w:tcPr>
          <w:p w14:paraId="7B7181DA" w14:textId="77777777" w:rsidR="00AD02C3" w:rsidRPr="00DE5435" w:rsidRDefault="00AD02C3" w:rsidP="00622D24">
            <w:pPr>
              <w:jc w:val="center"/>
              <w:rPr>
                <w:sz w:val="22"/>
                <w:szCs w:val="22"/>
                <w:lang w:val="en-US"/>
              </w:rPr>
            </w:pPr>
            <w:r w:rsidRPr="00DE5435">
              <w:rPr>
                <w:sz w:val="22"/>
                <w:szCs w:val="22"/>
                <w:lang w:val="en-US"/>
              </w:rPr>
              <w:t>340,000</w:t>
            </w:r>
          </w:p>
        </w:tc>
      </w:tr>
      <w:tr w:rsidR="00AD02C3" w:rsidRPr="00DE5435" w14:paraId="3FF340A5" w14:textId="77777777" w:rsidTr="00622D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BB3F71" w14:textId="77777777" w:rsidR="00AD02C3" w:rsidRPr="00DE5435" w:rsidRDefault="00AD02C3" w:rsidP="00622D24">
            <w:pPr>
              <w:rPr>
                <w:sz w:val="22"/>
                <w:szCs w:val="22"/>
              </w:rPr>
            </w:pPr>
            <w:r w:rsidRPr="00DE5435">
              <w:rPr>
                <w:sz w:val="22"/>
                <w:szCs w:val="22"/>
              </w:rPr>
              <w:t>20</w:t>
            </w:r>
          </w:p>
        </w:tc>
        <w:tc>
          <w:tcPr>
            <w:tcW w:w="1559" w:type="dxa"/>
            <w:tcBorders>
              <w:top w:val="single" w:sz="4" w:space="0" w:color="auto"/>
              <w:bottom w:val="single" w:sz="4" w:space="0" w:color="auto"/>
            </w:tcBorders>
          </w:tcPr>
          <w:p w14:paraId="5F7D93FC" w14:textId="77777777" w:rsidR="00AD02C3" w:rsidRPr="00DE5435" w:rsidRDefault="00AD02C3" w:rsidP="00622D24">
            <w:pPr>
              <w:rPr>
                <w:sz w:val="22"/>
                <w:szCs w:val="22"/>
              </w:rPr>
            </w:pPr>
            <w:r w:rsidRPr="00DE5435">
              <w:rPr>
                <w:sz w:val="22"/>
                <w:szCs w:val="22"/>
                <w:lang w:val="en-US"/>
              </w:rPr>
              <w:t>CF10A</w:t>
            </w:r>
          </w:p>
          <w:p w14:paraId="6FA324C1" w14:textId="77777777" w:rsidR="00AD02C3" w:rsidRPr="00DE5435" w:rsidRDefault="00AD02C3" w:rsidP="00622D24">
            <w:pPr>
              <w:rPr>
                <w:sz w:val="22"/>
                <w:szCs w:val="22"/>
              </w:rPr>
            </w:pPr>
          </w:p>
        </w:tc>
        <w:tc>
          <w:tcPr>
            <w:tcW w:w="4678" w:type="dxa"/>
            <w:tcBorders>
              <w:top w:val="single" w:sz="4" w:space="0" w:color="auto"/>
              <w:bottom w:val="single" w:sz="4" w:space="0" w:color="auto"/>
            </w:tcBorders>
            <w:vAlign w:val="center"/>
          </w:tcPr>
          <w:p w14:paraId="22BFC686" w14:textId="3C84BBDE" w:rsidR="00AD02C3" w:rsidRPr="00DE5435" w:rsidRDefault="00AD02C3" w:rsidP="0034247C">
            <w:pPr>
              <w:jc w:val="both"/>
              <w:rPr>
                <w:sz w:val="22"/>
                <w:szCs w:val="22"/>
                <w:lang w:val="en-US"/>
              </w:rPr>
            </w:pPr>
            <w:r w:rsidRPr="00DE5435">
              <w:rPr>
                <w:sz w:val="22"/>
                <w:szCs w:val="22"/>
                <w:lang w:val="en-US"/>
              </w:rPr>
              <w:t>Tencuieli exterioare driscuite, pe zidarie de caramida sau beton 2,5 cm grosime, executate manual, cu mortar de ciment-var M 50-T pentru sprit si mortar de var-ciment M 25-T pentru grund si stratul vizibil in cimp continuu  PARAPETULUI SI A COSURILOR DE FUM</w:t>
            </w:r>
          </w:p>
        </w:tc>
        <w:tc>
          <w:tcPr>
            <w:tcW w:w="992" w:type="dxa"/>
            <w:tcBorders>
              <w:top w:val="single" w:sz="4" w:space="0" w:color="auto"/>
              <w:bottom w:val="single" w:sz="4" w:space="0" w:color="auto"/>
            </w:tcBorders>
            <w:vAlign w:val="center"/>
          </w:tcPr>
          <w:p w14:paraId="322FC0DF" w14:textId="77777777" w:rsidR="00AD02C3" w:rsidRPr="00DE5435" w:rsidRDefault="00AD02C3" w:rsidP="00622D24">
            <w:pPr>
              <w:jc w:val="center"/>
              <w:rPr>
                <w:sz w:val="22"/>
                <w:szCs w:val="22"/>
              </w:rPr>
            </w:pPr>
            <w:r w:rsidRPr="00DE5435">
              <w:rPr>
                <w:sz w:val="22"/>
                <w:szCs w:val="22"/>
              </w:rPr>
              <w:t>m2</w:t>
            </w:r>
          </w:p>
        </w:tc>
        <w:tc>
          <w:tcPr>
            <w:tcW w:w="1843" w:type="dxa"/>
            <w:tcBorders>
              <w:top w:val="single" w:sz="4" w:space="0" w:color="auto"/>
              <w:bottom w:val="single" w:sz="4" w:space="0" w:color="auto"/>
            </w:tcBorders>
            <w:vAlign w:val="center"/>
          </w:tcPr>
          <w:p w14:paraId="6D06FBB5" w14:textId="77777777" w:rsidR="00AD02C3" w:rsidRPr="00DE5435" w:rsidRDefault="00AD02C3" w:rsidP="00622D24">
            <w:pPr>
              <w:jc w:val="center"/>
              <w:rPr>
                <w:sz w:val="22"/>
                <w:szCs w:val="22"/>
                <w:lang w:val="en-US"/>
              </w:rPr>
            </w:pPr>
            <w:r w:rsidRPr="00DE5435">
              <w:rPr>
                <w:sz w:val="22"/>
                <w:szCs w:val="22"/>
                <w:lang w:val="en-US"/>
              </w:rPr>
              <w:t>340,000</w:t>
            </w:r>
          </w:p>
        </w:tc>
      </w:tr>
      <w:tr w:rsidR="00AD02C3" w:rsidRPr="00DE5435" w14:paraId="725836EE" w14:textId="77777777" w:rsidTr="00622D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03D760" w14:textId="77777777" w:rsidR="00AD02C3" w:rsidRPr="00DE5435" w:rsidRDefault="00AD02C3" w:rsidP="00622D24">
            <w:pPr>
              <w:rPr>
                <w:sz w:val="22"/>
                <w:szCs w:val="22"/>
              </w:rPr>
            </w:pPr>
            <w:r w:rsidRPr="00DE5435">
              <w:rPr>
                <w:sz w:val="22"/>
                <w:szCs w:val="22"/>
              </w:rPr>
              <w:t>21</w:t>
            </w:r>
          </w:p>
        </w:tc>
        <w:tc>
          <w:tcPr>
            <w:tcW w:w="1559" w:type="dxa"/>
            <w:tcBorders>
              <w:top w:val="single" w:sz="4" w:space="0" w:color="auto"/>
              <w:bottom w:val="single" w:sz="4" w:space="0" w:color="auto"/>
            </w:tcBorders>
          </w:tcPr>
          <w:p w14:paraId="186A6B20" w14:textId="77777777" w:rsidR="00AD02C3" w:rsidRPr="00DE5435" w:rsidRDefault="00AD02C3" w:rsidP="00622D24">
            <w:pPr>
              <w:rPr>
                <w:sz w:val="22"/>
                <w:szCs w:val="22"/>
              </w:rPr>
            </w:pPr>
            <w:r w:rsidRPr="00DE5435">
              <w:rPr>
                <w:sz w:val="22"/>
                <w:szCs w:val="22"/>
                <w:lang w:val="en-US"/>
              </w:rPr>
              <w:t>IzF01B</w:t>
            </w:r>
          </w:p>
          <w:p w14:paraId="459C57CF" w14:textId="77777777" w:rsidR="00AD02C3" w:rsidRPr="00DE5435" w:rsidRDefault="00AD02C3" w:rsidP="00622D24">
            <w:pPr>
              <w:rPr>
                <w:sz w:val="22"/>
                <w:szCs w:val="22"/>
              </w:rPr>
            </w:pPr>
          </w:p>
        </w:tc>
        <w:tc>
          <w:tcPr>
            <w:tcW w:w="4678" w:type="dxa"/>
            <w:tcBorders>
              <w:top w:val="single" w:sz="4" w:space="0" w:color="auto"/>
              <w:bottom w:val="single" w:sz="4" w:space="0" w:color="auto"/>
            </w:tcBorders>
            <w:vAlign w:val="center"/>
          </w:tcPr>
          <w:p w14:paraId="775EE278" w14:textId="4B280878" w:rsidR="00AD02C3" w:rsidRPr="00DE5435" w:rsidRDefault="00AD02C3" w:rsidP="0034247C">
            <w:pPr>
              <w:jc w:val="both"/>
              <w:rPr>
                <w:sz w:val="22"/>
                <w:szCs w:val="22"/>
                <w:lang w:val="en-US"/>
              </w:rPr>
            </w:pPr>
            <w:r w:rsidRPr="00DE5435">
              <w:rPr>
                <w:sz w:val="22"/>
                <w:szCs w:val="22"/>
                <w:lang w:val="en-US"/>
              </w:rPr>
              <w:t>Amorsarea suprafetelor pentru aplicarea stratului de difuzie, a barierei contra vaporilor, a termoizolatiei sau a hidroizolatiei pe suprafete orizontale, inclinte sau verticale, cu suspensie de bitum filerizat  tip Praimer</w:t>
            </w:r>
          </w:p>
        </w:tc>
        <w:tc>
          <w:tcPr>
            <w:tcW w:w="992" w:type="dxa"/>
            <w:tcBorders>
              <w:top w:val="single" w:sz="4" w:space="0" w:color="auto"/>
              <w:bottom w:val="single" w:sz="4" w:space="0" w:color="auto"/>
            </w:tcBorders>
            <w:vAlign w:val="center"/>
          </w:tcPr>
          <w:p w14:paraId="0E231114" w14:textId="77777777" w:rsidR="00AD02C3" w:rsidRPr="00DE5435" w:rsidRDefault="00AD02C3" w:rsidP="00622D24">
            <w:pPr>
              <w:jc w:val="center"/>
              <w:rPr>
                <w:sz w:val="22"/>
                <w:szCs w:val="22"/>
              </w:rPr>
            </w:pPr>
            <w:r w:rsidRPr="00DE5435">
              <w:rPr>
                <w:sz w:val="22"/>
                <w:szCs w:val="22"/>
              </w:rPr>
              <w:t>m2</w:t>
            </w:r>
          </w:p>
        </w:tc>
        <w:tc>
          <w:tcPr>
            <w:tcW w:w="1843" w:type="dxa"/>
            <w:tcBorders>
              <w:top w:val="single" w:sz="4" w:space="0" w:color="auto"/>
              <w:bottom w:val="single" w:sz="4" w:space="0" w:color="auto"/>
            </w:tcBorders>
            <w:vAlign w:val="center"/>
          </w:tcPr>
          <w:p w14:paraId="7252ECED" w14:textId="77777777" w:rsidR="00AD02C3" w:rsidRPr="00DE5435" w:rsidRDefault="00AD02C3" w:rsidP="00622D24">
            <w:pPr>
              <w:jc w:val="center"/>
              <w:rPr>
                <w:sz w:val="22"/>
                <w:szCs w:val="22"/>
                <w:lang w:val="en-US"/>
              </w:rPr>
            </w:pPr>
            <w:r w:rsidRPr="00DE5435">
              <w:rPr>
                <w:sz w:val="22"/>
                <w:szCs w:val="22"/>
                <w:lang w:val="en-US"/>
              </w:rPr>
              <w:t>356,000</w:t>
            </w:r>
          </w:p>
        </w:tc>
      </w:tr>
      <w:tr w:rsidR="00AD02C3" w:rsidRPr="00DE5435" w14:paraId="27692083" w14:textId="77777777" w:rsidTr="00622D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404BF6" w14:textId="77777777" w:rsidR="00AD02C3" w:rsidRPr="00DE5435" w:rsidRDefault="00AD02C3" w:rsidP="00622D24">
            <w:pPr>
              <w:rPr>
                <w:sz w:val="22"/>
                <w:szCs w:val="22"/>
              </w:rPr>
            </w:pPr>
            <w:r w:rsidRPr="00DE5435">
              <w:rPr>
                <w:sz w:val="22"/>
                <w:szCs w:val="22"/>
              </w:rPr>
              <w:t>22</w:t>
            </w:r>
          </w:p>
        </w:tc>
        <w:tc>
          <w:tcPr>
            <w:tcW w:w="1559" w:type="dxa"/>
            <w:tcBorders>
              <w:top w:val="single" w:sz="4" w:space="0" w:color="auto"/>
              <w:bottom w:val="single" w:sz="4" w:space="0" w:color="auto"/>
            </w:tcBorders>
          </w:tcPr>
          <w:p w14:paraId="66AEEDD0" w14:textId="77777777" w:rsidR="00AD02C3" w:rsidRPr="00DE5435" w:rsidRDefault="00AD02C3" w:rsidP="00622D24">
            <w:pPr>
              <w:rPr>
                <w:sz w:val="22"/>
                <w:szCs w:val="22"/>
              </w:rPr>
            </w:pPr>
            <w:r w:rsidRPr="00DE5435">
              <w:rPr>
                <w:sz w:val="22"/>
                <w:szCs w:val="22"/>
                <w:lang w:val="en-US"/>
              </w:rPr>
              <w:t>CE13D</w:t>
            </w:r>
          </w:p>
          <w:p w14:paraId="5FE62F69" w14:textId="77777777" w:rsidR="00AD02C3" w:rsidRPr="00DE5435" w:rsidRDefault="00AD02C3" w:rsidP="00622D24">
            <w:pPr>
              <w:rPr>
                <w:sz w:val="22"/>
                <w:szCs w:val="22"/>
              </w:rPr>
            </w:pPr>
          </w:p>
        </w:tc>
        <w:tc>
          <w:tcPr>
            <w:tcW w:w="4678" w:type="dxa"/>
            <w:tcBorders>
              <w:top w:val="single" w:sz="4" w:space="0" w:color="auto"/>
              <w:bottom w:val="single" w:sz="4" w:space="0" w:color="auto"/>
            </w:tcBorders>
            <w:vAlign w:val="center"/>
          </w:tcPr>
          <w:p w14:paraId="003D5BEE" w14:textId="59D9AEBF" w:rsidR="00AD02C3" w:rsidRPr="00DE5435" w:rsidRDefault="00AD02C3" w:rsidP="0034247C">
            <w:pPr>
              <w:jc w:val="both"/>
              <w:rPr>
                <w:sz w:val="22"/>
                <w:szCs w:val="22"/>
                <w:lang w:val="en-US"/>
              </w:rPr>
            </w:pPr>
            <w:r w:rsidRPr="00DE5435">
              <w:rPr>
                <w:sz w:val="22"/>
                <w:szCs w:val="22"/>
                <w:lang w:val="en-US"/>
              </w:rPr>
              <w:t>Invelitori la acoperisuri cu membrane bituminoase modificate lipite cu flacara in sistem monostrat pe suprafata verticala montate pe suport continuu Tehnoelast EPP</w:t>
            </w:r>
          </w:p>
        </w:tc>
        <w:tc>
          <w:tcPr>
            <w:tcW w:w="992" w:type="dxa"/>
            <w:tcBorders>
              <w:top w:val="single" w:sz="4" w:space="0" w:color="auto"/>
              <w:bottom w:val="single" w:sz="4" w:space="0" w:color="auto"/>
            </w:tcBorders>
            <w:vAlign w:val="center"/>
          </w:tcPr>
          <w:p w14:paraId="4CFC69A4" w14:textId="77777777" w:rsidR="00AD02C3" w:rsidRPr="00DE5435" w:rsidRDefault="00AD02C3" w:rsidP="00622D24">
            <w:pPr>
              <w:jc w:val="center"/>
              <w:rPr>
                <w:sz w:val="22"/>
                <w:szCs w:val="22"/>
              </w:rPr>
            </w:pPr>
            <w:r w:rsidRPr="00DE5435">
              <w:rPr>
                <w:sz w:val="22"/>
                <w:szCs w:val="22"/>
              </w:rPr>
              <w:t>m2</w:t>
            </w:r>
          </w:p>
        </w:tc>
        <w:tc>
          <w:tcPr>
            <w:tcW w:w="1843" w:type="dxa"/>
            <w:tcBorders>
              <w:top w:val="single" w:sz="4" w:space="0" w:color="auto"/>
              <w:bottom w:val="single" w:sz="4" w:space="0" w:color="auto"/>
            </w:tcBorders>
            <w:vAlign w:val="center"/>
          </w:tcPr>
          <w:p w14:paraId="0A6D8A8E" w14:textId="77777777" w:rsidR="00AD02C3" w:rsidRPr="00DE5435" w:rsidRDefault="00AD02C3" w:rsidP="00622D24">
            <w:pPr>
              <w:jc w:val="center"/>
              <w:rPr>
                <w:sz w:val="22"/>
                <w:szCs w:val="22"/>
                <w:lang w:val="en-US"/>
              </w:rPr>
            </w:pPr>
            <w:r w:rsidRPr="00DE5435">
              <w:rPr>
                <w:sz w:val="22"/>
                <w:szCs w:val="22"/>
                <w:lang w:val="en-US"/>
              </w:rPr>
              <w:t>356,000</w:t>
            </w:r>
          </w:p>
        </w:tc>
      </w:tr>
      <w:tr w:rsidR="00AD02C3" w:rsidRPr="00DE5435" w14:paraId="52ECD630" w14:textId="77777777" w:rsidTr="00622D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10FA8A" w14:textId="77777777" w:rsidR="00AD02C3" w:rsidRPr="00DE5435" w:rsidRDefault="00AD02C3" w:rsidP="00622D24">
            <w:pPr>
              <w:rPr>
                <w:sz w:val="22"/>
                <w:szCs w:val="22"/>
              </w:rPr>
            </w:pPr>
            <w:r w:rsidRPr="00DE5435">
              <w:rPr>
                <w:sz w:val="22"/>
                <w:szCs w:val="22"/>
              </w:rPr>
              <w:t>23</w:t>
            </w:r>
          </w:p>
        </w:tc>
        <w:tc>
          <w:tcPr>
            <w:tcW w:w="1559" w:type="dxa"/>
            <w:tcBorders>
              <w:top w:val="single" w:sz="4" w:space="0" w:color="auto"/>
              <w:bottom w:val="single" w:sz="4" w:space="0" w:color="auto"/>
            </w:tcBorders>
          </w:tcPr>
          <w:p w14:paraId="31683568" w14:textId="77777777" w:rsidR="00AD02C3" w:rsidRPr="00DE5435" w:rsidRDefault="00AD02C3" w:rsidP="00622D24">
            <w:pPr>
              <w:rPr>
                <w:sz w:val="22"/>
                <w:szCs w:val="22"/>
              </w:rPr>
            </w:pPr>
            <w:r w:rsidRPr="00DE5435">
              <w:rPr>
                <w:sz w:val="22"/>
                <w:szCs w:val="22"/>
                <w:lang w:val="en-US"/>
              </w:rPr>
              <w:t>CE13D</w:t>
            </w:r>
          </w:p>
          <w:p w14:paraId="05D5B63E" w14:textId="77777777" w:rsidR="00AD02C3" w:rsidRPr="00DE5435" w:rsidRDefault="00AD02C3" w:rsidP="00622D24">
            <w:pPr>
              <w:rPr>
                <w:sz w:val="22"/>
                <w:szCs w:val="22"/>
              </w:rPr>
            </w:pPr>
          </w:p>
        </w:tc>
        <w:tc>
          <w:tcPr>
            <w:tcW w:w="4678" w:type="dxa"/>
            <w:tcBorders>
              <w:top w:val="single" w:sz="4" w:space="0" w:color="auto"/>
              <w:bottom w:val="single" w:sz="4" w:space="0" w:color="auto"/>
            </w:tcBorders>
            <w:vAlign w:val="center"/>
          </w:tcPr>
          <w:p w14:paraId="5E43A283" w14:textId="0F11B659" w:rsidR="00AD02C3" w:rsidRPr="00DE5435" w:rsidRDefault="00AD02C3" w:rsidP="0034247C">
            <w:pPr>
              <w:jc w:val="both"/>
              <w:rPr>
                <w:sz w:val="22"/>
                <w:szCs w:val="22"/>
                <w:lang w:val="en-US"/>
              </w:rPr>
            </w:pPr>
            <w:r w:rsidRPr="00DE5435">
              <w:rPr>
                <w:sz w:val="22"/>
                <w:szCs w:val="22"/>
                <w:lang w:val="en-US"/>
              </w:rPr>
              <w:t>Invelitori la acoperisuri cu membrane bituminoase modificate lipite cu flacara in sistem monostrat pe suprafata verticala montate pe suport continuu  Tehnoelast EKP</w:t>
            </w:r>
          </w:p>
        </w:tc>
        <w:tc>
          <w:tcPr>
            <w:tcW w:w="992" w:type="dxa"/>
            <w:tcBorders>
              <w:top w:val="single" w:sz="4" w:space="0" w:color="auto"/>
              <w:bottom w:val="single" w:sz="4" w:space="0" w:color="auto"/>
            </w:tcBorders>
            <w:vAlign w:val="center"/>
          </w:tcPr>
          <w:p w14:paraId="63BE65E9" w14:textId="77777777" w:rsidR="00AD02C3" w:rsidRPr="00DE5435" w:rsidRDefault="00AD02C3" w:rsidP="00622D24">
            <w:pPr>
              <w:jc w:val="center"/>
              <w:rPr>
                <w:sz w:val="22"/>
                <w:szCs w:val="22"/>
              </w:rPr>
            </w:pPr>
            <w:r w:rsidRPr="00DE5435">
              <w:rPr>
                <w:sz w:val="22"/>
                <w:szCs w:val="22"/>
              </w:rPr>
              <w:t>m2</w:t>
            </w:r>
          </w:p>
        </w:tc>
        <w:tc>
          <w:tcPr>
            <w:tcW w:w="1843" w:type="dxa"/>
            <w:tcBorders>
              <w:top w:val="single" w:sz="4" w:space="0" w:color="auto"/>
              <w:bottom w:val="single" w:sz="4" w:space="0" w:color="auto"/>
            </w:tcBorders>
            <w:vAlign w:val="center"/>
          </w:tcPr>
          <w:p w14:paraId="1A58922F" w14:textId="77777777" w:rsidR="00AD02C3" w:rsidRPr="00DE5435" w:rsidRDefault="00AD02C3" w:rsidP="00622D24">
            <w:pPr>
              <w:jc w:val="center"/>
              <w:rPr>
                <w:sz w:val="22"/>
                <w:szCs w:val="22"/>
                <w:lang w:val="en-US"/>
              </w:rPr>
            </w:pPr>
            <w:r w:rsidRPr="00DE5435">
              <w:rPr>
                <w:sz w:val="22"/>
                <w:szCs w:val="22"/>
                <w:lang w:val="en-US"/>
              </w:rPr>
              <w:t>356,000</w:t>
            </w:r>
          </w:p>
        </w:tc>
      </w:tr>
      <w:tr w:rsidR="00AD02C3" w:rsidRPr="00DE5435" w14:paraId="7C3C3C4D" w14:textId="77777777" w:rsidTr="00622D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E1C35B" w14:textId="77777777" w:rsidR="00AD02C3" w:rsidRPr="00DE5435" w:rsidRDefault="00AD02C3" w:rsidP="00622D24">
            <w:pPr>
              <w:rPr>
                <w:sz w:val="22"/>
                <w:szCs w:val="22"/>
              </w:rPr>
            </w:pPr>
            <w:r w:rsidRPr="00DE5435">
              <w:rPr>
                <w:sz w:val="22"/>
                <w:szCs w:val="22"/>
              </w:rPr>
              <w:t>24</w:t>
            </w:r>
          </w:p>
        </w:tc>
        <w:tc>
          <w:tcPr>
            <w:tcW w:w="1559" w:type="dxa"/>
            <w:tcBorders>
              <w:top w:val="single" w:sz="4" w:space="0" w:color="auto"/>
              <w:bottom w:val="single" w:sz="4" w:space="0" w:color="auto"/>
            </w:tcBorders>
          </w:tcPr>
          <w:p w14:paraId="0A1064AF" w14:textId="77777777" w:rsidR="00AD02C3" w:rsidRPr="00DE5435" w:rsidRDefault="00AD02C3" w:rsidP="00622D24">
            <w:pPr>
              <w:rPr>
                <w:sz w:val="22"/>
                <w:szCs w:val="22"/>
              </w:rPr>
            </w:pPr>
            <w:r w:rsidRPr="00DE5435">
              <w:rPr>
                <w:sz w:val="22"/>
                <w:szCs w:val="22"/>
                <w:lang w:val="en-US"/>
              </w:rPr>
              <w:t>CG24A</w:t>
            </w:r>
          </w:p>
          <w:p w14:paraId="31F35342" w14:textId="77777777" w:rsidR="00AD02C3" w:rsidRPr="00DE5435" w:rsidRDefault="00AD02C3" w:rsidP="00622D24">
            <w:pPr>
              <w:rPr>
                <w:sz w:val="22"/>
                <w:szCs w:val="22"/>
              </w:rPr>
            </w:pPr>
          </w:p>
        </w:tc>
        <w:tc>
          <w:tcPr>
            <w:tcW w:w="4678" w:type="dxa"/>
            <w:tcBorders>
              <w:top w:val="single" w:sz="4" w:space="0" w:color="auto"/>
              <w:bottom w:val="single" w:sz="4" w:space="0" w:color="auto"/>
            </w:tcBorders>
            <w:vAlign w:val="center"/>
          </w:tcPr>
          <w:p w14:paraId="1B62BC84" w14:textId="358D2975" w:rsidR="00AD02C3" w:rsidRPr="00DE5435" w:rsidRDefault="00AD02C3" w:rsidP="0034247C">
            <w:pPr>
              <w:jc w:val="both"/>
              <w:rPr>
                <w:sz w:val="22"/>
                <w:szCs w:val="22"/>
                <w:lang w:val="en-US"/>
              </w:rPr>
            </w:pPr>
            <w:r w:rsidRPr="00DE5435">
              <w:rPr>
                <w:sz w:val="22"/>
                <w:szCs w:val="22"/>
                <w:lang w:val="en-US"/>
              </w:rPr>
              <w:t>Plinte orizontale de de conexiune planseu-perete cu dimensiune 10x10 cm, turnate pe loc, din mortar de ciment M 100-T, in incaperi cu suprafete mai mari de 16 mp</w:t>
            </w:r>
          </w:p>
        </w:tc>
        <w:tc>
          <w:tcPr>
            <w:tcW w:w="992" w:type="dxa"/>
            <w:tcBorders>
              <w:top w:val="single" w:sz="4" w:space="0" w:color="auto"/>
              <w:bottom w:val="single" w:sz="4" w:space="0" w:color="auto"/>
            </w:tcBorders>
            <w:vAlign w:val="center"/>
          </w:tcPr>
          <w:p w14:paraId="35E6CA21" w14:textId="77777777" w:rsidR="00AD02C3" w:rsidRPr="00DE5435" w:rsidRDefault="00AD02C3" w:rsidP="00622D24">
            <w:pPr>
              <w:jc w:val="center"/>
              <w:rPr>
                <w:sz w:val="22"/>
                <w:szCs w:val="22"/>
              </w:rPr>
            </w:pPr>
            <w:r w:rsidRPr="00DE5435">
              <w:rPr>
                <w:sz w:val="22"/>
                <w:szCs w:val="22"/>
              </w:rPr>
              <w:t>m</w:t>
            </w:r>
          </w:p>
        </w:tc>
        <w:tc>
          <w:tcPr>
            <w:tcW w:w="1843" w:type="dxa"/>
            <w:tcBorders>
              <w:top w:val="single" w:sz="4" w:space="0" w:color="auto"/>
              <w:bottom w:val="single" w:sz="4" w:space="0" w:color="auto"/>
            </w:tcBorders>
            <w:vAlign w:val="center"/>
          </w:tcPr>
          <w:p w14:paraId="71E513F9" w14:textId="77777777" w:rsidR="00AD02C3" w:rsidRPr="00DE5435" w:rsidRDefault="00AD02C3" w:rsidP="00622D24">
            <w:pPr>
              <w:jc w:val="center"/>
              <w:rPr>
                <w:sz w:val="22"/>
                <w:szCs w:val="22"/>
                <w:lang w:val="en-US"/>
              </w:rPr>
            </w:pPr>
            <w:r w:rsidRPr="00DE5435">
              <w:rPr>
                <w:sz w:val="22"/>
                <w:szCs w:val="22"/>
                <w:lang w:val="en-US"/>
              </w:rPr>
              <w:t>425,000</w:t>
            </w:r>
          </w:p>
        </w:tc>
      </w:tr>
      <w:tr w:rsidR="00AD02C3" w:rsidRPr="00DE5435" w14:paraId="38D2462F" w14:textId="77777777" w:rsidTr="00622D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E25820" w14:textId="77777777" w:rsidR="00AD02C3" w:rsidRPr="00DE5435" w:rsidRDefault="00AD02C3" w:rsidP="00622D24">
            <w:pPr>
              <w:rPr>
                <w:sz w:val="22"/>
                <w:szCs w:val="22"/>
              </w:rPr>
            </w:pPr>
            <w:r w:rsidRPr="00DE5435">
              <w:rPr>
                <w:sz w:val="22"/>
                <w:szCs w:val="22"/>
              </w:rPr>
              <w:t>25</w:t>
            </w:r>
          </w:p>
        </w:tc>
        <w:tc>
          <w:tcPr>
            <w:tcW w:w="1559" w:type="dxa"/>
            <w:tcBorders>
              <w:top w:val="single" w:sz="4" w:space="0" w:color="auto"/>
              <w:bottom w:val="single" w:sz="4" w:space="0" w:color="auto"/>
            </w:tcBorders>
          </w:tcPr>
          <w:p w14:paraId="5F5B8ABB" w14:textId="77777777" w:rsidR="00AD02C3" w:rsidRPr="00DE5435" w:rsidRDefault="00AD02C3" w:rsidP="00622D24">
            <w:pPr>
              <w:rPr>
                <w:sz w:val="22"/>
                <w:szCs w:val="22"/>
              </w:rPr>
            </w:pPr>
            <w:r w:rsidRPr="00DE5435">
              <w:rPr>
                <w:sz w:val="22"/>
                <w:szCs w:val="22"/>
                <w:lang w:val="en-US"/>
              </w:rPr>
              <w:t>RpCE39B</w:t>
            </w:r>
          </w:p>
          <w:p w14:paraId="55E6103C" w14:textId="77777777" w:rsidR="00AD02C3" w:rsidRPr="00DE5435" w:rsidRDefault="00AD02C3" w:rsidP="00622D24">
            <w:pPr>
              <w:rPr>
                <w:sz w:val="22"/>
                <w:szCs w:val="22"/>
              </w:rPr>
            </w:pPr>
          </w:p>
        </w:tc>
        <w:tc>
          <w:tcPr>
            <w:tcW w:w="4678" w:type="dxa"/>
            <w:tcBorders>
              <w:top w:val="single" w:sz="4" w:space="0" w:color="auto"/>
              <w:bottom w:val="single" w:sz="4" w:space="0" w:color="auto"/>
            </w:tcBorders>
            <w:vAlign w:val="center"/>
          </w:tcPr>
          <w:p w14:paraId="6A8AF43B" w14:textId="037C3F08" w:rsidR="00AD02C3" w:rsidRPr="00DE5435" w:rsidRDefault="00AD02C3" w:rsidP="0034247C">
            <w:pPr>
              <w:jc w:val="both"/>
              <w:rPr>
                <w:sz w:val="22"/>
                <w:szCs w:val="22"/>
                <w:lang w:val="en-US"/>
              </w:rPr>
            </w:pPr>
            <w:r w:rsidRPr="00DE5435">
              <w:rPr>
                <w:sz w:val="22"/>
                <w:szCs w:val="22"/>
                <w:lang w:val="en-US"/>
              </w:rPr>
              <w:t>Refacerea protectiei rosturilor de dilatatie, cu profile din tabla zincata cu latimi intre 30 si 50 cm inclusiv</w:t>
            </w:r>
          </w:p>
        </w:tc>
        <w:tc>
          <w:tcPr>
            <w:tcW w:w="992" w:type="dxa"/>
            <w:tcBorders>
              <w:top w:val="single" w:sz="4" w:space="0" w:color="auto"/>
              <w:bottom w:val="single" w:sz="4" w:space="0" w:color="auto"/>
            </w:tcBorders>
            <w:vAlign w:val="center"/>
          </w:tcPr>
          <w:p w14:paraId="6FC86BC0" w14:textId="77777777" w:rsidR="00AD02C3" w:rsidRPr="00DE5435" w:rsidRDefault="00AD02C3" w:rsidP="00622D24">
            <w:pPr>
              <w:jc w:val="center"/>
              <w:rPr>
                <w:sz w:val="22"/>
                <w:szCs w:val="22"/>
              </w:rPr>
            </w:pPr>
            <w:r w:rsidRPr="00DE5435">
              <w:rPr>
                <w:sz w:val="22"/>
                <w:szCs w:val="22"/>
              </w:rPr>
              <w:t>m</w:t>
            </w:r>
          </w:p>
        </w:tc>
        <w:tc>
          <w:tcPr>
            <w:tcW w:w="1843" w:type="dxa"/>
            <w:tcBorders>
              <w:top w:val="single" w:sz="4" w:space="0" w:color="auto"/>
              <w:bottom w:val="single" w:sz="4" w:space="0" w:color="auto"/>
            </w:tcBorders>
            <w:vAlign w:val="center"/>
          </w:tcPr>
          <w:p w14:paraId="76DA894D" w14:textId="77777777" w:rsidR="00AD02C3" w:rsidRPr="00DE5435" w:rsidRDefault="00AD02C3" w:rsidP="00622D24">
            <w:pPr>
              <w:jc w:val="center"/>
              <w:rPr>
                <w:sz w:val="22"/>
                <w:szCs w:val="22"/>
                <w:lang w:val="en-US"/>
              </w:rPr>
            </w:pPr>
            <w:r w:rsidRPr="00DE5435">
              <w:rPr>
                <w:sz w:val="22"/>
                <w:szCs w:val="22"/>
                <w:lang w:val="en-US"/>
              </w:rPr>
              <w:t>8,000</w:t>
            </w:r>
          </w:p>
        </w:tc>
      </w:tr>
      <w:tr w:rsidR="00AD02C3" w:rsidRPr="00DE5435" w14:paraId="75C8235C" w14:textId="77777777" w:rsidTr="00622D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DB529C" w14:textId="77777777" w:rsidR="00AD02C3" w:rsidRPr="00DE5435" w:rsidRDefault="00AD02C3" w:rsidP="00622D24">
            <w:pPr>
              <w:rPr>
                <w:sz w:val="22"/>
                <w:szCs w:val="22"/>
              </w:rPr>
            </w:pPr>
            <w:r w:rsidRPr="00DE5435">
              <w:rPr>
                <w:sz w:val="22"/>
                <w:szCs w:val="22"/>
              </w:rPr>
              <w:t>26</w:t>
            </w:r>
          </w:p>
        </w:tc>
        <w:tc>
          <w:tcPr>
            <w:tcW w:w="1559" w:type="dxa"/>
            <w:tcBorders>
              <w:top w:val="single" w:sz="4" w:space="0" w:color="auto"/>
              <w:bottom w:val="single" w:sz="4" w:space="0" w:color="auto"/>
            </w:tcBorders>
          </w:tcPr>
          <w:p w14:paraId="79FD2D32" w14:textId="77777777" w:rsidR="00AD02C3" w:rsidRPr="00DE5435" w:rsidRDefault="00AD02C3" w:rsidP="00622D24">
            <w:pPr>
              <w:rPr>
                <w:sz w:val="22"/>
                <w:szCs w:val="22"/>
              </w:rPr>
            </w:pPr>
            <w:r w:rsidRPr="00DE5435">
              <w:rPr>
                <w:sz w:val="22"/>
                <w:szCs w:val="22"/>
                <w:lang w:val="en-US"/>
              </w:rPr>
              <w:t>CE25B</w:t>
            </w:r>
          </w:p>
          <w:p w14:paraId="00BBC131" w14:textId="77777777" w:rsidR="00AD02C3" w:rsidRPr="00DE5435" w:rsidRDefault="00AD02C3" w:rsidP="00622D24">
            <w:pPr>
              <w:rPr>
                <w:sz w:val="22"/>
                <w:szCs w:val="22"/>
              </w:rPr>
            </w:pPr>
          </w:p>
        </w:tc>
        <w:tc>
          <w:tcPr>
            <w:tcW w:w="4678" w:type="dxa"/>
            <w:tcBorders>
              <w:top w:val="single" w:sz="4" w:space="0" w:color="auto"/>
              <w:bottom w:val="single" w:sz="4" w:space="0" w:color="auto"/>
            </w:tcBorders>
            <w:vAlign w:val="center"/>
          </w:tcPr>
          <w:p w14:paraId="1B0B7BEB" w14:textId="508ABAFF" w:rsidR="00AD02C3" w:rsidRPr="00DE5435" w:rsidRDefault="00AD02C3" w:rsidP="0034247C">
            <w:pPr>
              <w:jc w:val="both"/>
              <w:rPr>
                <w:sz w:val="22"/>
                <w:szCs w:val="22"/>
                <w:lang w:val="en-US"/>
              </w:rPr>
            </w:pPr>
            <w:r w:rsidRPr="00DE5435">
              <w:rPr>
                <w:sz w:val="22"/>
                <w:szCs w:val="22"/>
                <w:lang w:val="en-US"/>
              </w:rPr>
              <w:t>Montarea suplimentara pe contur, parapete la membrane bituminoase cu benzi simple din  tabla zincata lat 10 cm</w:t>
            </w:r>
          </w:p>
        </w:tc>
        <w:tc>
          <w:tcPr>
            <w:tcW w:w="992" w:type="dxa"/>
            <w:tcBorders>
              <w:top w:val="single" w:sz="4" w:space="0" w:color="auto"/>
              <w:bottom w:val="single" w:sz="4" w:space="0" w:color="auto"/>
            </w:tcBorders>
            <w:vAlign w:val="center"/>
          </w:tcPr>
          <w:p w14:paraId="229D99C6" w14:textId="77777777" w:rsidR="00AD02C3" w:rsidRPr="00DE5435" w:rsidRDefault="00AD02C3" w:rsidP="00622D24">
            <w:pPr>
              <w:jc w:val="center"/>
              <w:rPr>
                <w:sz w:val="22"/>
                <w:szCs w:val="22"/>
              </w:rPr>
            </w:pPr>
            <w:r w:rsidRPr="00DE5435">
              <w:rPr>
                <w:sz w:val="22"/>
                <w:szCs w:val="22"/>
              </w:rPr>
              <w:t>m</w:t>
            </w:r>
          </w:p>
        </w:tc>
        <w:tc>
          <w:tcPr>
            <w:tcW w:w="1843" w:type="dxa"/>
            <w:tcBorders>
              <w:top w:val="single" w:sz="4" w:space="0" w:color="auto"/>
              <w:bottom w:val="single" w:sz="4" w:space="0" w:color="auto"/>
            </w:tcBorders>
            <w:vAlign w:val="center"/>
          </w:tcPr>
          <w:p w14:paraId="13210BA3" w14:textId="77777777" w:rsidR="00AD02C3" w:rsidRPr="00DE5435" w:rsidRDefault="00AD02C3" w:rsidP="00622D24">
            <w:pPr>
              <w:jc w:val="center"/>
              <w:rPr>
                <w:sz w:val="22"/>
                <w:szCs w:val="22"/>
                <w:lang w:val="en-US"/>
              </w:rPr>
            </w:pPr>
            <w:r w:rsidRPr="00DE5435">
              <w:rPr>
                <w:sz w:val="22"/>
                <w:szCs w:val="22"/>
                <w:lang w:val="en-US"/>
              </w:rPr>
              <w:t>18,000</w:t>
            </w:r>
          </w:p>
        </w:tc>
      </w:tr>
      <w:tr w:rsidR="00AD02C3" w:rsidRPr="00DE5435" w14:paraId="7409C6FC" w14:textId="77777777" w:rsidTr="00622D2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0174A3" w14:textId="77777777" w:rsidR="00AD02C3" w:rsidRPr="00DE5435" w:rsidRDefault="00AD02C3" w:rsidP="00622D24">
            <w:pPr>
              <w:rPr>
                <w:sz w:val="22"/>
                <w:szCs w:val="22"/>
              </w:rPr>
            </w:pPr>
            <w:r w:rsidRPr="00DE5435">
              <w:rPr>
                <w:sz w:val="22"/>
                <w:szCs w:val="22"/>
              </w:rPr>
              <w:t>27</w:t>
            </w:r>
          </w:p>
        </w:tc>
        <w:tc>
          <w:tcPr>
            <w:tcW w:w="1559" w:type="dxa"/>
            <w:tcBorders>
              <w:top w:val="single" w:sz="4" w:space="0" w:color="auto"/>
              <w:bottom w:val="single" w:sz="4" w:space="0" w:color="auto"/>
            </w:tcBorders>
          </w:tcPr>
          <w:p w14:paraId="44E46090" w14:textId="77777777" w:rsidR="00AD02C3" w:rsidRPr="00DE5435" w:rsidRDefault="00AD02C3" w:rsidP="00622D24">
            <w:pPr>
              <w:rPr>
                <w:sz w:val="22"/>
                <w:szCs w:val="22"/>
              </w:rPr>
            </w:pPr>
            <w:r w:rsidRPr="00DE5435">
              <w:rPr>
                <w:sz w:val="22"/>
                <w:szCs w:val="22"/>
                <w:lang w:val="en-US"/>
              </w:rPr>
              <w:t>CE23D</w:t>
            </w:r>
          </w:p>
          <w:p w14:paraId="08595BDE" w14:textId="77777777" w:rsidR="00AD02C3" w:rsidRPr="00DE5435" w:rsidRDefault="00AD02C3" w:rsidP="00622D24">
            <w:pPr>
              <w:rPr>
                <w:sz w:val="22"/>
                <w:szCs w:val="22"/>
              </w:rPr>
            </w:pPr>
          </w:p>
        </w:tc>
        <w:tc>
          <w:tcPr>
            <w:tcW w:w="4678" w:type="dxa"/>
            <w:tcBorders>
              <w:top w:val="single" w:sz="4" w:space="0" w:color="auto"/>
              <w:bottom w:val="single" w:sz="4" w:space="0" w:color="auto"/>
            </w:tcBorders>
            <w:vAlign w:val="center"/>
          </w:tcPr>
          <w:p w14:paraId="3914667D" w14:textId="75349F1A" w:rsidR="00AD02C3" w:rsidRPr="00DE5435" w:rsidRDefault="00AD02C3" w:rsidP="0034247C">
            <w:pPr>
              <w:jc w:val="both"/>
              <w:rPr>
                <w:sz w:val="22"/>
                <w:szCs w:val="22"/>
                <w:lang w:val="en-US"/>
              </w:rPr>
            </w:pPr>
            <w:r w:rsidRPr="00DE5435">
              <w:rPr>
                <w:sz w:val="22"/>
                <w:szCs w:val="22"/>
                <w:lang w:val="en-US"/>
              </w:rPr>
              <w:t>Glafuri si copertine din tabla zincata de 0,5 mm grosime pe un strat de carton bitumat montate pe o sapa de egalizare din mortar de ciment-var M 100-T, fixate pe zidarie de caramida, pentru lungimi mai mari de 2 m, cu latimea desfasurata intre 51 - 100 cm</w:t>
            </w:r>
          </w:p>
        </w:tc>
        <w:tc>
          <w:tcPr>
            <w:tcW w:w="992" w:type="dxa"/>
            <w:tcBorders>
              <w:top w:val="single" w:sz="4" w:space="0" w:color="auto"/>
              <w:bottom w:val="single" w:sz="4" w:space="0" w:color="auto"/>
            </w:tcBorders>
            <w:vAlign w:val="center"/>
          </w:tcPr>
          <w:p w14:paraId="5EAC8F77" w14:textId="77777777" w:rsidR="00AD02C3" w:rsidRPr="00DE5435" w:rsidRDefault="00AD02C3" w:rsidP="00622D24">
            <w:pPr>
              <w:jc w:val="center"/>
              <w:rPr>
                <w:sz w:val="22"/>
                <w:szCs w:val="22"/>
              </w:rPr>
            </w:pPr>
            <w:r w:rsidRPr="00DE5435">
              <w:rPr>
                <w:sz w:val="22"/>
                <w:szCs w:val="22"/>
              </w:rPr>
              <w:t>m</w:t>
            </w:r>
          </w:p>
        </w:tc>
        <w:tc>
          <w:tcPr>
            <w:tcW w:w="1843" w:type="dxa"/>
            <w:tcBorders>
              <w:top w:val="single" w:sz="4" w:space="0" w:color="auto"/>
              <w:bottom w:val="single" w:sz="4" w:space="0" w:color="auto"/>
            </w:tcBorders>
            <w:vAlign w:val="center"/>
          </w:tcPr>
          <w:p w14:paraId="1D08C211" w14:textId="77777777" w:rsidR="00AD02C3" w:rsidRPr="00DE5435" w:rsidRDefault="00AD02C3" w:rsidP="00622D24">
            <w:pPr>
              <w:jc w:val="center"/>
              <w:rPr>
                <w:sz w:val="22"/>
                <w:szCs w:val="22"/>
                <w:lang w:val="en-US"/>
              </w:rPr>
            </w:pPr>
            <w:r w:rsidRPr="00DE5435">
              <w:rPr>
                <w:sz w:val="22"/>
                <w:szCs w:val="22"/>
                <w:lang w:val="en-US"/>
              </w:rPr>
              <w:t>203,000</w:t>
            </w:r>
          </w:p>
        </w:tc>
      </w:tr>
    </w:tbl>
    <w:p w14:paraId="6A04C957" w14:textId="77777777" w:rsidR="00E85B3A" w:rsidRPr="00C8319E" w:rsidRDefault="00E85B3A" w:rsidP="00E85B3A">
      <w:pPr>
        <w:rPr>
          <w:sz w:val="6"/>
          <w:szCs w:val="6"/>
        </w:rPr>
      </w:pPr>
      <w:r w:rsidRPr="00C8319E">
        <w:rPr>
          <w:sz w:val="28"/>
          <w:szCs w:val="28"/>
        </w:rPr>
        <w:t xml:space="preserve">                                                                                              </w:t>
      </w:r>
    </w:p>
    <w:tbl>
      <w:tblPr>
        <w:tblW w:w="9606" w:type="dxa"/>
        <w:tblLayout w:type="fixed"/>
        <w:tblLook w:val="0000" w:firstRow="0" w:lastRow="0" w:firstColumn="0" w:lastColumn="0" w:noHBand="0" w:noVBand="0"/>
      </w:tblPr>
      <w:tblGrid>
        <w:gridCol w:w="9606"/>
      </w:tblGrid>
      <w:tr w:rsidR="00E85B3A" w:rsidRPr="00C8319E" w14:paraId="0935C564" w14:textId="77777777" w:rsidTr="00B02AB7">
        <w:tc>
          <w:tcPr>
            <w:tcW w:w="9606" w:type="dxa"/>
            <w:tcBorders>
              <w:top w:val="nil"/>
              <w:left w:val="nil"/>
              <w:bottom w:val="nil"/>
              <w:right w:val="nil"/>
            </w:tcBorders>
          </w:tcPr>
          <w:p w14:paraId="54ACEE10" w14:textId="77777777" w:rsidR="00E85B3A" w:rsidRPr="00C8319E" w:rsidRDefault="00E85B3A" w:rsidP="00C8319E"/>
        </w:tc>
      </w:tr>
      <w:tr w:rsidR="00E85B3A" w:rsidRPr="00C8319E" w14:paraId="1204D016" w14:textId="77777777" w:rsidTr="00B02AB7">
        <w:trPr>
          <w:trHeight w:val="355"/>
        </w:trPr>
        <w:tc>
          <w:tcPr>
            <w:tcW w:w="9606" w:type="dxa"/>
            <w:tcBorders>
              <w:top w:val="nil"/>
              <w:left w:val="nil"/>
              <w:bottom w:val="nil"/>
              <w:right w:val="nil"/>
            </w:tcBorders>
          </w:tcPr>
          <w:p w14:paraId="6EE23E2E" w14:textId="77777777" w:rsidR="00E85B3A" w:rsidRPr="00C8319E" w:rsidRDefault="00E85B3A" w:rsidP="00C8319E">
            <w:pPr>
              <w:tabs>
                <w:tab w:val="left" w:pos="567"/>
              </w:tabs>
              <w:jc w:val="both"/>
            </w:pPr>
            <w:r w:rsidRPr="00C8319E">
              <w:rPr>
                <w:sz w:val="22"/>
                <w:szCs w:val="22"/>
              </w:rPr>
              <w:t>     </w:t>
            </w:r>
            <w:r w:rsidRPr="00C8319E">
              <w:rPr>
                <w:bCs/>
                <w:sz w:val="22"/>
                <w:szCs w:val="22"/>
              </w:rPr>
              <w:t>Data</w:t>
            </w:r>
            <w:r w:rsidRPr="00C8319E">
              <w:rPr>
                <w:sz w:val="22"/>
                <w:szCs w:val="22"/>
              </w:rPr>
              <w:t xml:space="preserve">"____"__________________                                                           ___________________  </w:t>
            </w:r>
          </w:p>
          <w:p w14:paraId="78785508" w14:textId="77777777" w:rsidR="00E85B3A" w:rsidRPr="00C8319E" w:rsidRDefault="00E85B3A" w:rsidP="00C8319E">
            <w:pPr>
              <w:pStyle w:val="BodyText"/>
              <w:tabs>
                <w:tab w:val="left" w:pos="567"/>
              </w:tabs>
              <w:rPr>
                <w:rFonts w:ascii="Times New Roman" w:hAnsi="Times New Roman"/>
                <w:szCs w:val="22"/>
              </w:rPr>
            </w:pPr>
            <w:r w:rsidRPr="00C8319E">
              <w:rPr>
                <w:rFonts w:ascii="Times New Roman" w:hAnsi="Times New Roman"/>
                <w:sz w:val="22"/>
                <w:szCs w:val="22"/>
              </w:rPr>
              <w:t xml:space="preserve">                                                                                                                         (semnătura autorizată)</w:t>
            </w:r>
          </w:p>
          <w:p w14:paraId="61975878" w14:textId="77777777" w:rsidR="00E85B3A" w:rsidRPr="00B02AB7" w:rsidRDefault="00E85B3A" w:rsidP="00C8319E">
            <w:pPr>
              <w:pStyle w:val="BodyText"/>
              <w:tabs>
                <w:tab w:val="left" w:pos="567"/>
              </w:tabs>
              <w:rPr>
                <w:rFonts w:ascii="Times New Roman" w:hAnsi="Times New Roman"/>
                <w:i/>
                <w:sz w:val="22"/>
                <w:szCs w:val="22"/>
              </w:rPr>
            </w:pPr>
            <w:r w:rsidRPr="00B02AB7">
              <w:rPr>
                <w:rFonts w:ascii="Times New Roman" w:hAnsi="Times New Roman"/>
                <w:i/>
                <w:sz w:val="20"/>
                <w:szCs w:val="22"/>
              </w:rPr>
              <w:t>Notă: Autoritatea contractantă trebuie să atașeze la caietul de sarcini, Formularul de deviz nr. 1 – Lista cu cantitățile de lucrări, descifrat (publicarea descifrată a consumului de resurse aferent fiecărei norme de deviz).</w:t>
            </w:r>
          </w:p>
          <w:p w14:paraId="0629F0BA" w14:textId="77777777" w:rsidR="00E85B3A" w:rsidRPr="00C8319E" w:rsidRDefault="00E85B3A" w:rsidP="00C8319E">
            <w:pPr>
              <w:jc w:val="center"/>
              <w:rPr>
                <w:sz w:val="16"/>
                <w:szCs w:val="16"/>
              </w:rPr>
            </w:pPr>
          </w:p>
        </w:tc>
      </w:tr>
    </w:tbl>
    <w:p w14:paraId="5DAF9E87" w14:textId="77777777" w:rsidR="00E85B3A" w:rsidRPr="00C8319E" w:rsidRDefault="00E85B3A" w:rsidP="00E85B3A">
      <w:pPr>
        <w:tabs>
          <w:tab w:val="left" w:pos="4786"/>
          <w:tab w:val="left" w:pos="10031"/>
        </w:tabs>
        <w:rPr>
          <w:sz w:val="4"/>
          <w:szCs w:val="4"/>
        </w:rPr>
      </w:pPr>
    </w:p>
    <w:p w14:paraId="35618646" w14:textId="77777777" w:rsidR="00E85B3A" w:rsidRPr="00C8319E" w:rsidRDefault="00E85B3A" w:rsidP="00E85B3A">
      <w:pPr>
        <w:tabs>
          <w:tab w:val="left" w:pos="4786"/>
          <w:tab w:val="left" w:pos="10031"/>
        </w:tabs>
        <w:rPr>
          <w:sz w:val="4"/>
          <w:szCs w:val="4"/>
        </w:rPr>
      </w:pPr>
    </w:p>
    <w:p w14:paraId="7968EE1D" w14:textId="77777777" w:rsidR="00E85B3A" w:rsidRPr="00C8319E" w:rsidRDefault="00E85B3A" w:rsidP="00E85B3A">
      <w:pPr>
        <w:pStyle w:val="BodyText"/>
        <w:tabs>
          <w:tab w:val="left" w:pos="567"/>
        </w:tabs>
        <w:rPr>
          <w:rFonts w:ascii="Times New Roman" w:hAnsi="Times New Roman"/>
          <w:i/>
          <w:sz w:val="22"/>
          <w:szCs w:val="22"/>
        </w:rPr>
      </w:pPr>
    </w:p>
    <w:p w14:paraId="4983C1B3" w14:textId="77777777" w:rsidR="00E85B3A" w:rsidRPr="00C8319E" w:rsidRDefault="00E85B3A" w:rsidP="00E85B3A">
      <w:pPr>
        <w:pStyle w:val="BodyText"/>
        <w:tabs>
          <w:tab w:val="left" w:pos="567"/>
        </w:tabs>
        <w:rPr>
          <w:rFonts w:ascii="Times New Roman" w:hAnsi="Times New Roman"/>
          <w:i/>
          <w:szCs w:val="24"/>
        </w:rPr>
        <w:sectPr w:rsidR="00E85B3A" w:rsidRPr="00C8319E" w:rsidSect="0030307A">
          <w:footerReference w:type="first" r:id="rId15"/>
          <w:pgSz w:w="11906" w:h="16838" w:code="9"/>
          <w:pgMar w:top="426" w:right="1133" w:bottom="851" w:left="1276" w:header="720" w:footer="510" w:gutter="0"/>
          <w:cols w:space="720"/>
          <w:titlePg/>
          <w:docGrid w:linePitch="326"/>
        </w:sectPr>
      </w:pPr>
    </w:p>
    <w:p w14:paraId="5EAAD0E8" w14:textId="77777777" w:rsidR="00E85B3A" w:rsidRPr="00C8319E" w:rsidRDefault="00E85B3A" w:rsidP="00E85B3A">
      <w:pPr>
        <w:jc w:val="right"/>
        <w:rPr>
          <w:noProof w:val="0"/>
          <w:sz w:val="22"/>
          <w:szCs w:val="22"/>
        </w:rPr>
      </w:pPr>
      <w:r w:rsidRPr="00C8319E">
        <w:rPr>
          <w:noProof w:val="0"/>
        </w:rPr>
        <w:lastRenderedPageBreak/>
        <w:t>Anexa nr. 24</w:t>
      </w:r>
    </w:p>
    <w:p w14:paraId="5A1D4F2A" w14:textId="77777777" w:rsidR="00E85B3A" w:rsidRPr="00C8319E" w:rsidRDefault="00E85B3A" w:rsidP="00E85B3A">
      <w:pPr>
        <w:jc w:val="right"/>
        <w:rPr>
          <w:noProof w:val="0"/>
        </w:rPr>
      </w:pPr>
      <w:r w:rsidRPr="00C8319E">
        <w:rPr>
          <w:noProof w:val="0"/>
        </w:rPr>
        <w:t>la Documentația standard nr._____</w:t>
      </w:r>
    </w:p>
    <w:p w14:paraId="3172D3E7" w14:textId="77777777" w:rsidR="00E85B3A" w:rsidRPr="00C8319E" w:rsidRDefault="00E85B3A" w:rsidP="00E85B3A">
      <w:pPr>
        <w:jc w:val="right"/>
        <w:rPr>
          <w:noProof w:val="0"/>
        </w:rPr>
      </w:pPr>
      <w:r w:rsidRPr="00C8319E">
        <w:rPr>
          <w:noProof w:val="0"/>
        </w:rPr>
        <w:t>din “____” ________ 20___</w:t>
      </w:r>
    </w:p>
    <w:p w14:paraId="1D381000" w14:textId="77777777" w:rsidR="00E85B3A" w:rsidRPr="00C8319E" w:rsidRDefault="00E85B3A" w:rsidP="00E85B3A">
      <w:pPr>
        <w:pStyle w:val="Heading2"/>
        <w:spacing w:before="0"/>
        <w:jc w:val="center"/>
        <w:rPr>
          <w:rFonts w:ascii="Times New Roman" w:hAnsi="Times New Roman" w:cs="Times New Roman"/>
          <w:b w:val="0"/>
          <w:bCs w:val="0"/>
          <w:color w:val="auto"/>
        </w:rPr>
      </w:pPr>
    </w:p>
    <w:p w14:paraId="0ACA83A1" w14:textId="77777777" w:rsidR="00E85B3A" w:rsidRDefault="00E85B3A" w:rsidP="00E85B3A">
      <w:pPr>
        <w:jc w:val="center"/>
        <w:rPr>
          <w:b/>
        </w:rPr>
      </w:pPr>
      <w:r w:rsidRPr="00C8319E">
        <w:rPr>
          <w:b/>
        </w:rPr>
        <w:t>CAIET DE SARCINI</w:t>
      </w:r>
    </w:p>
    <w:p w14:paraId="162870BD" w14:textId="77777777" w:rsidR="00507B0C" w:rsidRPr="00C8319E" w:rsidRDefault="00507B0C" w:rsidP="00E85B3A">
      <w:pPr>
        <w:jc w:val="center"/>
        <w:rPr>
          <w:b/>
        </w:rPr>
      </w:pPr>
    </w:p>
    <w:p w14:paraId="2879AD72" w14:textId="77777777" w:rsidR="00E85B3A" w:rsidRPr="00C8319E" w:rsidRDefault="00E85B3A" w:rsidP="00E85B3A"/>
    <w:p w14:paraId="5EFFBD63" w14:textId="77777777" w:rsidR="00E85B3A" w:rsidRPr="00C8319E" w:rsidRDefault="00E85B3A" w:rsidP="00E85B3A">
      <w:pPr>
        <w:pStyle w:val="Heading2"/>
        <w:spacing w:before="0"/>
        <w:jc w:val="center"/>
        <w:rPr>
          <w:rFonts w:ascii="Times New Roman" w:hAnsi="Times New Roman" w:cs="Times New Roman"/>
          <w:bCs w:val="0"/>
          <w:color w:val="auto"/>
          <w:sz w:val="24"/>
          <w:szCs w:val="24"/>
        </w:rPr>
      </w:pPr>
      <w:r w:rsidRPr="00C8319E">
        <w:rPr>
          <w:rFonts w:ascii="Times New Roman" w:hAnsi="Times New Roman" w:cs="Times New Roman"/>
          <w:bCs w:val="0"/>
          <w:color w:val="auto"/>
          <w:sz w:val="24"/>
          <w:szCs w:val="24"/>
        </w:rPr>
        <w:t>SERVICII DE PROIECTARE</w:t>
      </w:r>
    </w:p>
    <w:p w14:paraId="14116A0A" w14:textId="77777777" w:rsidR="00E85B3A" w:rsidRPr="00C8319E" w:rsidRDefault="00E85B3A" w:rsidP="00E85B3A">
      <w:pPr>
        <w:pStyle w:val="ListParagraph"/>
        <w:numPr>
          <w:ilvl w:val="0"/>
          <w:numId w:val="0"/>
        </w:numPr>
      </w:pPr>
    </w:p>
    <w:p w14:paraId="7B1DCAC2" w14:textId="77777777" w:rsidR="00E85B3A" w:rsidRPr="00C8319E" w:rsidRDefault="00E85B3A" w:rsidP="00E85B3A">
      <w:pPr>
        <w:pStyle w:val="ListParagraph"/>
        <w:numPr>
          <w:ilvl w:val="0"/>
          <w:numId w:val="15"/>
        </w:numPr>
        <w:ind w:left="0"/>
        <w:contextualSpacing/>
      </w:pPr>
      <w:r w:rsidRPr="00C8319E">
        <w:rPr>
          <w:b/>
        </w:rPr>
        <w:t>Denumirea obiectului</w:t>
      </w:r>
    </w:p>
    <w:p w14:paraId="40F87F78" w14:textId="77777777" w:rsidR="00E85B3A" w:rsidRPr="00C8319E" w:rsidRDefault="00E85B3A" w:rsidP="00E85B3A">
      <w:pPr>
        <w:pStyle w:val="ListParagraph"/>
        <w:numPr>
          <w:ilvl w:val="0"/>
          <w:numId w:val="0"/>
        </w:numPr>
      </w:pPr>
      <w:r w:rsidRPr="00C8319E">
        <w:t>Se precizează descrierea generală a obiectului de proiectare.</w:t>
      </w:r>
    </w:p>
    <w:p w14:paraId="183EF656" w14:textId="77777777" w:rsidR="00E85B3A" w:rsidRPr="00C8319E" w:rsidRDefault="00E85B3A" w:rsidP="00E85B3A">
      <w:pPr>
        <w:pStyle w:val="ListParagraph"/>
        <w:numPr>
          <w:ilvl w:val="0"/>
          <w:numId w:val="15"/>
        </w:numPr>
        <w:tabs>
          <w:tab w:val="clear" w:pos="1134"/>
        </w:tabs>
        <w:ind w:left="0"/>
        <w:contextualSpacing/>
      </w:pPr>
      <w:r w:rsidRPr="00C8319E">
        <w:rPr>
          <w:b/>
        </w:rPr>
        <w:t xml:space="preserve">Amplasarea obiectului </w:t>
      </w:r>
    </w:p>
    <w:p w14:paraId="427D0F9E" w14:textId="77777777" w:rsidR="00E85B3A" w:rsidRPr="00C8319E" w:rsidRDefault="00E85B3A" w:rsidP="00E85B3A">
      <w:pPr>
        <w:pStyle w:val="ListParagraph"/>
        <w:numPr>
          <w:ilvl w:val="0"/>
          <w:numId w:val="0"/>
        </w:numPr>
      </w:pPr>
      <w:r w:rsidRPr="00C8319E">
        <w:t>Se precizează adresa.</w:t>
      </w:r>
    </w:p>
    <w:p w14:paraId="52CCFA16" w14:textId="77777777" w:rsidR="00E85B3A" w:rsidRPr="00C8319E" w:rsidRDefault="00E85B3A" w:rsidP="00E85B3A">
      <w:pPr>
        <w:pStyle w:val="ListParagraph"/>
        <w:numPr>
          <w:ilvl w:val="0"/>
          <w:numId w:val="15"/>
        </w:numPr>
        <w:tabs>
          <w:tab w:val="clear" w:pos="1134"/>
        </w:tabs>
        <w:ind w:left="0"/>
        <w:contextualSpacing/>
        <w:rPr>
          <w:rStyle w:val="shorttext"/>
        </w:rPr>
      </w:pPr>
      <w:r w:rsidRPr="00C8319E">
        <w:rPr>
          <w:b/>
        </w:rPr>
        <w:t>Beneficiar</w:t>
      </w:r>
      <w:r w:rsidRPr="00C8319E">
        <w:rPr>
          <w:rStyle w:val="shorttext"/>
        </w:rPr>
        <w:t xml:space="preserve">/investitor </w:t>
      </w:r>
    </w:p>
    <w:p w14:paraId="1CA30818" w14:textId="77777777" w:rsidR="00E85B3A" w:rsidRPr="00C8319E" w:rsidRDefault="00E85B3A" w:rsidP="00E85B3A">
      <w:pPr>
        <w:pStyle w:val="ListParagraph"/>
        <w:numPr>
          <w:ilvl w:val="0"/>
          <w:numId w:val="0"/>
        </w:numPr>
      </w:pPr>
      <w:r w:rsidRPr="00C8319E">
        <w:t xml:space="preserve">Se precizează </w:t>
      </w:r>
      <w:r w:rsidRPr="00C8319E">
        <w:rPr>
          <w:rStyle w:val="shorttext"/>
        </w:rPr>
        <w:t>Autoritatea contractantă.</w:t>
      </w:r>
    </w:p>
    <w:p w14:paraId="357A3BFD" w14:textId="77777777" w:rsidR="00E85B3A" w:rsidRPr="00C8319E" w:rsidRDefault="00E85B3A" w:rsidP="00E85B3A">
      <w:pPr>
        <w:pStyle w:val="ListParagraph"/>
        <w:numPr>
          <w:ilvl w:val="0"/>
          <w:numId w:val="15"/>
        </w:numPr>
        <w:tabs>
          <w:tab w:val="clear" w:pos="1134"/>
        </w:tabs>
        <w:ind w:left="0"/>
        <w:contextualSpacing/>
      </w:pPr>
      <w:r w:rsidRPr="00C8319E">
        <w:rPr>
          <w:b/>
        </w:rPr>
        <w:t xml:space="preserve">Statutul de protecție  </w:t>
      </w:r>
    </w:p>
    <w:p w14:paraId="2D5C2663" w14:textId="77777777" w:rsidR="00E85B3A" w:rsidRPr="00C8319E" w:rsidRDefault="00E85B3A" w:rsidP="00E85B3A">
      <w:pPr>
        <w:pStyle w:val="ListParagraph"/>
        <w:numPr>
          <w:ilvl w:val="0"/>
          <w:numId w:val="0"/>
        </w:numPr>
      </w:pPr>
      <w:r w:rsidRPr="00C8319E">
        <w:t>Se precizează după caz.</w:t>
      </w:r>
    </w:p>
    <w:p w14:paraId="433976C3" w14:textId="77777777" w:rsidR="00E85B3A" w:rsidRPr="00C8319E" w:rsidRDefault="00E85B3A" w:rsidP="00E85B3A">
      <w:pPr>
        <w:pStyle w:val="ListParagraph"/>
        <w:numPr>
          <w:ilvl w:val="0"/>
          <w:numId w:val="15"/>
        </w:numPr>
        <w:tabs>
          <w:tab w:val="clear" w:pos="1134"/>
        </w:tabs>
        <w:ind w:left="0"/>
        <w:contextualSpacing/>
        <w:rPr>
          <w:b/>
        </w:rPr>
      </w:pPr>
      <w:r w:rsidRPr="00C8319E">
        <w:rPr>
          <w:b/>
        </w:rPr>
        <w:t>Temeiul proiectării</w:t>
      </w:r>
    </w:p>
    <w:p w14:paraId="0E8DE5AB" w14:textId="77777777" w:rsidR="00E85B3A" w:rsidRPr="00C8319E" w:rsidRDefault="00E85B3A" w:rsidP="00E85B3A">
      <w:pPr>
        <w:pStyle w:val="ListParagraph"/>
        <w:numPr>
          <w:ilvl w:val="0"/>
          <w:numId w:val="0"/>
        </w:numPr>
        <w:tabs>
          <w:tab w:val="clear" w:pos="1134"/>
        </w:tabs>
        <w:contextualSpacing/>
      </w:pPr>
      <w:r w:rsidRPr="00C8319E">
        <w:t xml:space="preserve">Se precizează temeiul elaborării documentației. </w:t>
      </w:r>
    </w:p>
    <w:p w14:paraId="74B087E4" w14:textId="77777777" w:rsidR="00E85B3A" w:rsidRPr="00C8319E" w:rsidRDefault="00E85B3A" w:rsidP="00E85B3A">
      <w:pPr>
        <w:pStyle w:val="ListParagraph"/>
        <w:numPr>
          <w:ilvl w:val="0"/>
          <w:numId w:val="15"/>
        </w:numPr>
        <w:tabs>
          <w:tab w:val="clear" w:pos="1134"/>
        </w:tabs>
        <w:ind w:left="0"/>
        <w:contextualSpacing/>
      </w:pPr>
      <w:r w:rsidRPr="00C8319E">
        <w:rPr>
          <w:b/>
        </w:rPr>
        <w:t xml:space="preserve">Descrierea obiectului </w:t>
      </w:r>
    </w:p>
    <w:p w14:paraId="335A2D91" w14:textId="77777777" w:rsidR="00E85B3A" w:rsidRPr="00C8319E" w:rsidRDefault="00E85B3A" w:rsidP="00E85B3A">
      <w:r w:rsidRPr="00C8319E">
        <w:t>Se precizează caracteristicile tehnice ale obiectului.</w:t>
      </w:r>
    </w:p>
    <w:p w14:paraId="2592D158" w14:textId="77777777" w:rsidR="00E85B3A" w:rsidRPr="00C8319E" w:rsidRDefault="00E85B3A" w:rsidP="00E85B3A">
      <w:pPr>
        <w:pStyle w:val="ListParagraph"/>
        <w:numPr>
          <w:ilvl w:val="0"/>
          <w:numId w:val="15"/>
        </w:numPr>
        <w:ind w:left="0"/>
        <w:contextualSpacing/>
      </w:pPr>
      <w:r w:rsidRPr="00C8319E">
        <w:rPr>
          <w:b/>
        </w:rPr>
        <w:t>Justificarea elaborării documentației de proiect</w:t>
      </w:r>
    </w:p>
    <w:p w14:paraId="0C75E341" w14:textId="77777777" w:rsidR="00E85B3A" w:rsidRPr="00C8319E" w:rsidRDefault="00E85B3A" w:rsidP="00E85B3A">
      <w:r w:rsidRPr="00C8319E">
        <w:t>Se precizează necesitatea elaborării documentației.</w:t>
      </w:r>
    </w:p>
    <w:p w14:paraId="219BF6A1" w14:textId="77777777" w:rsidR="00E85B3A" w:rsidRPr="00C8319E" w:rsidRDefault="00E85B3A" w:rsidP="00E85B3A">
      <w:pPr>
        <w:pStyle w:val="ListParagraph"/>
        <w:numPr>
          <w:ilvl w:val="0"/>
          <w:numId w:val="15"/>
        </w:numPr>
        <w:tabs>
          <w:tab w:val="clear" w:pos="1134"/>
        </w:tabs>
        <w:ind w:left="0"/>
        <w:contextualSpacing/>
        <w:rPr>
          <w:b/>
        </w:rPr>
      </w:pPr>
      <w:r w:rsidRPr="00C8319E">
        <w:rPr>
          <w:b/>
        </w:rPr>
        <w:t>Cerințe referitor la lucrările planificate la obiect</w:t>
      </w:r>
    </w:p>
    <w:p w14:paraId="775132EF" w14:textId="77777777" w:rsidR="00E85B3A" w:rsidRPr="00C8319E" w:rsidRDefault="00E85B3A" w:rsidP="00E85B3A">
      <w:pPr>
        <w:pStyle w:val="ListParagraph"/>
        <w:numPr>
          <w:ilvl w:val="0"/>
          <w:numId w:val="0"/>
        </w:numPr>
        <w:rPr>
          <w:rStyle w:val="shorttext"/>
        </w:rPr>
      </w:pPr>
      <w:r w:rsidRPr="00C8319E">
        <w:t>Se precizează tipul lucrărilor pentru care este necesară elaborarea documentației de proiect.</w:t>
      </w:r>
    </w:p>
    <w:p w14:paraId="011C00BA" w14:textId="77777777" w:rsidR="00E85B3A" w:rsidRPr="00C8319E" w:rsidRDefault="00E85B3A" w:rsidP="00E85B3A">
      <w:pPr>
        <w:pStyle w:val="ListParagraph"/>
        <w:numPr>
          <w:ilvl w:val="0"/>
          <w:numId w:val="15"/>
        </w:numPr>
        <w:tabs>
          <w:tab w:val="clear" w:pos="1134"/>
        </w:tabs>
        <w:ind w:left="0"/>
        <w:contextualSpacing/>
        <w:rPr>
          <w:b/>
        </w:rPr>
      </w:pPr>
      <w:r w:rsidRPr="00C8319E">
        <w:rPr>
          <w:b/>
        </w:rPr>
        <w:t>Cerințe referitor la succesiunea și componența documentației de proiect. Cerințe de bază privind soluțiile arhitectural-planimetrice</w:t>
      </w:r>
    </w:p>
    <w:p w14:paraId="2A548376" w14:textId="77777777" w:rsidR="00E85B3A" w:rsidRPr="00C8319E" w:rsidRDefault="00E85B3A" w:rsidP="00E85B3A">
      <w:pPr>
        <w:tabs>
          <w:tab w:val="left" w:pos="990"/>
        </w:tabs>
        <w:jc w:val="both"/>
      </w:pPr>
      <w:r w:rsidRPr="00C8319E">
        <w:t>Se precizează etapele, cerințele privindexecuția documentației de proiect etc.</w:t>
      </w:r>
    </w:p>
    <w:p w14:paraId="07441FF0" w14:textId="77777777" w:rsidR="00E85B3A" w:rsidRPr="00C8319E" w:rsidRDefault="00E85B3A" w:rsidP="00E85B3A">
      <w:pPr>
        <w:tabs>
          <w:tab w:val="left" w:pos="990"/>
        </w:tabs>
        <w:ind w:left="-426"/>
        <w:jc w:val="both"/>
      </w:pPr>
      <w:r w:rsidRPr="00C8319E">
        <w:rPr>
          <w:b/>
        </w:rPr>
        <w:t>10. Documente obligatorii la depunerea ofertei</w:t>
      </w:r>
    </w:p>
    <w:p w14:paraId="5B89DF8A" w14:textId="77777777" w:rsidR="00E85B3A" w:rsidRPr="00C8319E" w:rsidRDefault="00E85B3A" w:rsidP="00E85B3A">
      <w:pPr>
        <w:jc w:val="both"/>
      </w:pPr>
      <w:r w:rsidRPr="00C8319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3518CCF" w14:textId="77777777" w:rsidR="00E85B3A" w:rsidRPr="00C8319E" w:rsidRDefault="00E85B3A" w:rsidP="00E85B3A">
      <w:pPr>
        <w:ind w:hanging="426"/>
        <w:jc w:val="both"/>
        <w:rPr>
          <w:b/>
        </w:rPr>
      </w:pPr>
      <w:r w:rsidRPr="00C8319E">
        <w:rPr>
          <w:b/>
        </w:rPr>
        <w:t>11. Documente obligatorii la evaluarea ofertelor.</w:t>
      </w:r>
    </w:p>
    <w:p w14:paraId="7A93B0EB" w14:textId="77777777" w:rsidR="00E85B3A" w:rsidRPr="00C8319E" w:rsidRDefault="00E85B3A" w:rsidP="00E85B3A">
      <w:pPr>
        <w:ind w:hanging="426"/>
        <w:jc w:val="both"/>
        <w:rPr>
          <w:b/>
        </w:rPr>
      </w:pPr>
      <w:r w:rsidRPr="00C8319E">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EF731C4" w14:textId="77777777" w:rsidR="00E85B3A" w:rsidRPr="00C8319E" w:rsidRDefault="00E85B3A" w:rsidP="00E85B3A">
      <w:pPr>
        <w:pStyle w:val="ListParagraph"/>
        <w:numPr>
          <w:ilvl w:val="0"/>
          <w:numId w:val="0"/>
        </w:numPr>
        <w:ind w:left="360" w:right="-1"/>
      </w:pPr>
    </w:p>
    <w:p w14:paraId="3C3CF290" w14:textId="77777777" w:rsidR="00E85B3A" w:rsidRPr="00C8319E" w:rsidRDefault="00E85B3A" w:rsidP="00E85B3A">
      <w:pPr>
        <w:ind w:firstLine="142"/>
        <w:jc w:val="both"/>
        <w:rPr>
          <w:b/>
          <w:bCs/>
        </w:rPr>
      </w:pPr>
    </w:p>
    <w:p w14:paraId="0932474C" w14:textId="77777777" w:rsidR="00E85B3A" w:rsidRPr="00C8319E" w:rsidRDefault="00E85B3A" w:rsidP="00E85B3A">
      <w:pPr>
        <w:ind w:firstLine="142"/>
        <w:jc w:val="both"/>
        <w:rPr>
          <w:b/>
        </w:rPr>
      </w:pPr>
      <w:r w:rsidRPr="00C8319E">
        <w:rPr>
          <w:b/>
          <w:bCs/>
        </w:rPr>
        <w:t xml:space="preserve">Autoritatea contractantă </w:t>
      </w:r>
      <w:r w:rsidRPr="00C8319E">
        <w:t> ___________              </w:t>
      </w:r>
      <w:r w:rsidRPr="00C8319E">
        <w:rPr>
          <w:b/>
          <w:bCs/>
        </w:rPr>
        <w:t>Data</w:t>
      </w:r>
      <w:r w:rsidRPr="00C8319E">
        <w:t>„____"__________________</w:t>
      </w:r>
    </w:p>
    <w:p w14:paraId="68E5DEF0" w14:textId="77777777" w:rsidR="00E85B3A" w:rsidRPr="00C8319E" w:rsidRDefault="00E85B3A" w:rsidP="00E85B3A">
      <w:pPr>
        <w:pStyle w:val="ListParagraph"/>
        <w:numPr>
          <w:ilvl w:val="0"/>
          <w:numId w:val="0"/>
        </w:numPr>
        <w:ind w:right="-1"/>
        <w:rPr>
          <w:i/>
        </w:rPr>
      </w:pPr>
    </w:p>
    <w:p w14:paraId="55A67D18" w14:textId="77777777" w:rsidR="00E85B3A" w:rsidRPr="00C8319E" w:rsidRDefault="00E85B3A" w:rsidP="00E85B3A">
      <w:pPr>
        <w:pStyle w:val="ListParagraph"/>
        <w:numPr>
          <w:ilvl w:val="0"/>
          <w:numId w:val="0"/>
        </w:numPr>
        <w:ind w:right="-1"/>
        <w:rPr>
          <w:i/>
        </w:rPr>
      </w:pPr>
    </w:p>
    <w:p w14:paraId="6F19EEBD" w14:textId="77777777" w:rsidR="00E85B3A" w:rsidRPr="00C8319E" w:rsidRDefault="00E85B3A" w:rsidP="00E85B3A">
      <w:pPr>
        <w:ind w:firstLine="709"/>
        <w:jc w:val="both"/>
        <w:rPr>
          <w:i/>
          <w:iCs/>
        </w:rPr>
      </w:pPr>
    </w:p>
    <w:p w14:paraId="50E8AD83" w14:textId="77777777" w:rsidR="00E85B3A" w:rsidRPr="00C8319E" w:rsidRDefault="00E85B3A" w:rsidP="00E85B3A">
      <w:pPr>
        <w:ind w:firstLine="709"/>
        <w:jc w:val="both"/>
        <w:rPr>
          <w:i/>
          <w:iCs/>
        </w:rPr>
      </w:pPr>
    </w:p>
    <w:p w14:paraId="09556751" w14:textId="77777777" w:rsidR="00E85B3A" w:rsidRPr="00C8319E" w:rsidRDefault="00E85B3A" w:rsidP="00E85B3A">
      <w:pPr>
        <w:ind w:firstLine="709"/>
        <w:jc w:val="both"/>
        <w:rPr>
          <w:i/>
          <w:iCs/>
        </w:rPr>
      </w:pPr>
    </w:p>
    <w:p w14:paraId="2C69310B" w14:textId="77777777" w:rsidR="00E85B3A" w:rsidRPr="00C8319E" w:rsidRDefault="00E85B3A" w:rsidP="00E85B3A">
      <w:pPr>
        <w:ind w:firstLine="709"/>
        <w:jc w:val="both"/>
        <w:rPr>
          <w:i/>
          <w:iCs/>
        </w:rPr>
      </w:pPr>
    </w:p>
    <w:p w14:paraId="5A8B49B0" w14:textId="77777777" w:rsidR="00E85B3A" w:rsidRPr="00C8319E" w:rsidRDefault="00E85B3A" w:rsidP="00E85B3A">
      <w:pPr>
        <w:ind w:firstLine="709"/>
        <w:jc w:val="both"/>
      </w:pPr>
      <w:r w:rsidRPr="00C8319E">
        <w:rPr>
          <w:i/>
          <w:iCs/>
        </w:rPr>
        <w:t>Notă: Prezentul model al caietului de sarcini este orientativ şi poate fi completat sau modificat, precizat de către autoritatea contractantă, în funcţie de tipul şi specificul serviciilor de proiectare.</w:t>
      </w:r>
    </w:p>
    <w:p w14:paraId="2C96C4D9" w14:textId="77777777" w:rsidR="00E85B3A" w:rsidRPr="00C8319E" w:rsidRDefault="00E85B3A" w:rsidP="00E85B3A">
      <w:pPr>
        <w:pStyle w:val="ListParagraph"/>
        <w:numPr>
          <w:ilvl w:val="0"/>
          <w:numId w:val="0"/>
        </w:numPr>
        <w:ind w:right="-1"/>
        <w:rPr>
          <w:i/>
        </w:rPr>
      </w:pPr>
    </w:p>
    <w:p w14:paraId="2F0A7F7E" w14:textId="77777777" w:rsidR="00E85B3A" w:rsidRPr="00C8319E" w:rsidRDefault="00E85B3A" w:rsidP="00E85B3A">
      <w:pPr>
        <w:pStyle w:val="ListParagraph"/>
        <w:numPr>
          <w:ilvl w:val="0"/>
          <w:numId w:val="0"/>
        </w:numPr>
        <w:ind w:right="-1"/>
        <w:rPr>
          <w:i/>
        </w:rPr>
      </w:pPr>
    </w:p>
    <w:p w14:paraId="40C9C344" w14:textId="77777777" w:rsidR="00E85B3A" w:rsidRPr="00C8319E" w:rsidRDefault="00E85B3A" w:rsidP="00E85B3A">
      <w:pPr>
        <w:jc w:val="right"/>
        <w:rPr>
          <w:noProof w:val="0"/>
        </w:rPr>
      </w:pPr>
    </w:p>
    <w:p w14:paraId="1754CDEA" w14:textId="77777777" w:rsidR="00E85B3A" w:rsidRPr="00C8319E" w:rsidRDefault="00E85B3A" w:rsidP="00E85B3A">
      <w:pPr>
        <w:jc w:val="right"/>
        <w:rPr>
          <w:noProof w:val="0"/>
        </w:rPr>
      </w:pPr>
    </w:p>
    <w:p w14:paraId="2B6C450E" w14:textId="77777777" w:rsidR="00E85B3A" w:rsidRPr="00C8319E" w:rsidRDefault="00E85B3A" w:rsidP="00E85B3A">
      <w:pPr>
        <w:jc w:val="right"/>
        <w:rPr>
          <w:noProof w:val="0"/>
          <w:sz w:val="22"/>
          <w:szCs w:val="22"/>
        </w:rPr>
      </w:pPr>
      <w:r w:rsidRPr="00C8319E">
        <w:rPr>
          <w:noProof w:val="0"/>
        </w:rPr>
        <w:t>Anexa nr. 25</w:t>
      </w:r>
    </w:p>
    <w:p w14:paraId="73A1E2A7" w14:textId="77777777" w:rsidR="00E85B3A" w:rsidRPr="00C8319E" w:rsidRDefault="00E85B3A" w:rsidP="00E85B3A">
      <w:pPr>
        <w:jc w:val="right"/>
        <w:rPr>
          <w:noProof w:val="0"/>
        </w:rPr>
      </w:pPr>
      <w:r w:rsidRPr="00C8319E">
        <w:rPr>
          <w:noProof w:val="0"/>
        </w:rPr>
        <w:t>la Documentația standard nr._____</w:t>
      </w:r>
    </w:p>
    <w:p w14:paraId="24812631" w14:textId="77777777" w:rsidR="00E85B3A" w:rsidRPr="00C8319E" w:rsidRDefault="00E85B3A" w:rsidP="00E85B3A">
      <w:pPr>
        <w:jc w:val="right"/>
        <w:rPr>
          <w:noProof w:val="0"/>
        </w:rPr>
      </w:pPr>
      <w:r w:rsidRPr="00C8319E">
        <w:rPr>
          <w:noProof w:val="0"/>
        </w:rPr>
        <w:t>din “____” ________ 20___</w:t>
      </w:r>
    </w:p>
    <w:p w14:paraId="09A2F3A8" w14:textId="77777777" w:rsidR="00E85B3A" w:rsidRPr="00C8319E" w:rsidRDefault="00E85B3A" w:rsidP="00E85B3A">
      <w:pPr>
        <w:pStyle w:val="ListParagraph"/>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E85B3A" w:rsidRPr="00C8319E" w14:paraId="60C78189" w14:textId="77777777" w:rsidTr="00C8319E">
        <w:trPr>
          <w:trHeight w:val="697"/>
        </w:trPr>
        <w:tc>
          <w:tcPr>
            <w:tcW w:w="9748" w:type="dxa"/>
            <w:vAlign w:val="center"/>
          </w:tcPr>
          <w:p w14:paraId="4B6A1CF1" w14:textId="77777777" w:rsidR="00E85B3A" w:rsidRPr="00C8319E" w:rsidRDefault="00E85B3A" w:rsidP="00C8319E">
            <w:pPr>
              <w:jc w:val="center"/>
              <w:rPr>
                <w:b/>
                <w:szCs w:val="28"/>
                <w:u w:val="single"/>
              </w:rPr>
            </w:pPr>
            <w:r w:rsidRPr="00C8319E">
              <w:rPr>
                <w:b/>
                <w:caps/>
                <w:szCs w:val="28"/>
              </w:rPr>
              <w:t>Contract</w:t>
            </w:r>
            <w:r w:rsidRPr="00C8319E">
              <w:rPr>
                <w:b/>
                <w:szCs w:val="28"/>
              </w:rPr>
              <w:t xml:space="preserve"> DE ANTREPRIZĂ Nr.</w:t>
            </w:r>
          </w:p>
          <w:p w14:paraId="40E52A22" w14:textId="1160C3DC" w:rsidR="00E85B3A" w:rsidRPr="0034247C" w:rsidRDefault="00E85B3A" w:rsidP="00C8319E">
            <w:pPr>
              <w:jc w:val="center"/>
              <w:rPr>
                <w:b/>
                <w:color w:val="FF0000"/>
              </w:rPr>
            </w:pPr>
            <w:r w:rsidRPr="00C8319E">
              <w:rPr>
                <w:b/>
                <w:sz w:val="22"/>
              </w:rPr>
              <w:t>privind achiziţia prin</w:t>
            </w:r>
            <w:r w:rsidR="0034247C">
              <w:rPr>
                <w:b/>
                <w:sz w:val="22"/>
              </w:rPr>
              <w:t xml:space="preserve"> concurs prin </w:t>
            </w:r>
            <w:r w:rsidR="0034247C" w:rsidRPr="0034247C">
              <w:rPr>
                <w:b/>
                <w:color w:val="FF0000"/>
                <w:sz w:val="22"/>
              </w:rPr>
              <w:t>cererea ofertelor de preț</w:t>
            </w:r>
          </w:p>
          <w:p w14:paraId="328E395D" w14:textId="77777777" w:rsidR="00E85B3A" w:rsidRPr="00C8319E" w:rsidRDefault="00E85B3A" w:rsidP="00C8319E">
            <w:pPr>
              <w:jc w:val="both"/>
              <w:rPr>
                <w:b/>
                <w:i/>
              </w:rPr>
            </w:pPr>
          </w:p>
          <w:p w14:paraId="153B648D" w14:textId="55D3C2E9" w:rsidR="00E85B3A" w:rsidRPr="00C8319E" w:rsidRDefault="00E85B3A" w:rsidP="00C8319E">
            <w:pPr>
              <w:tabs>
                <w:tab w:val="center" w:pos="-6663"/>
                <w:tab w:val="left" w:pos="567"/>
                <w:tab w:val="right" w:pos="10206"/>
              </w:tabs>
            </w:pPr>
            <w:r w:rsidRPr="00C8319E">
              <w:rPr>
                <w:sz w:val="22"/>
              </w:rPr>
              <w:t xml:space="preserve">„___”_________20__                                                                                </w:t>
            </w:r>
            <w:r w:rsidR="0034247C">
              <w:rPr>
                <w:sz w:val="22"/>
              </w:rPr>
              <w:t xml:space="preserve">            </w:t>
            </w:r>
            <w:r w:rsidRPr="00C8319E">
              <w:rPr>
                <w:sz w:val="22"/>
              </w:rPr>
              <w:t xml:space="preserve">  </w:t>
            </w:r>
            <w:r w:rsidR="0034247C" w:rsidRPr="0034247C">
              <w:rPr>
                <w:b/>
                <w:color w:val="FF0000"/>
                <w:sz w:val="22"/>
              </w:rPr>
              <w:t>mun. Chișinău</w:t>
            </w:r>
          </w:p>
          <w:p w14:paraId="228D3ECE" w14:textId="77777777" w:rsidR="00E85B3A" w:rsidRPr="00C8319E" w:rsidRDefault="00E85B3A" w:rsidP="00C8319E">
            <w:pPr>
              <w:jc w:val="center"/>
            </w:pPr>
            <w:r w:rsidRPr="00C8319E">
              <w:rPr>
                <w:sz w:val="18"/>
                <w:szCs w:val="20"/>
              </w:rPr>
              <w:t xml:space="preserve">                                                                                                                                    (municipiu, oraş)</w:t>
            </w:r>
          </w:p>
          <w:p w14:paraId="1FAF268D" w14:textId="77777777" w:rsidR="00E85B3A" w:rsidRPr="00C8319E" w:rsidRDefault="00E85B3A" w:rsidP="00C8319E">
            <w:pPr>
              <w:jc w:val="both"/>
            </w:pPr>
          </w:p>
          <w:p w14:paraId="1D66AE2A" w14:textId="77777777" w:rsidR="00E85B3A" w:rsidRPr="00C8319E" w:rsidRDefault="00E85B3A" w:rsidP="00C8319E">
            <w:pPr>
              <w:pStyle w:val="ListParagraph"/>
              <w:numPr>
                <w:ilvl w:val="3"/>
                <w:numId w:val="3"/>
              </w:numPr>
              <w:rPr>
                <w:b/>
                <w:kern w:val="28"/>
              </w:rPr>
            </w:pPr>
            <w:r w:rsidRPr="00C8319E">
              <w:rPr>
                <w:b/>
                <w:kern w:val="28"/>
                <w:sz w:val="22"/>
              </w:rPr>
              <w:t>PARTEA GENERALĂ</w:t>
            </w:r>
          </w:p>
          <w:p w14:paraId="07344AEB" w14:textId="77777777" w:rsidR="00E85B3A" w:rsidRPr="00C8319E" w:rsidRDefault="00E85B3A" w:rsidP="00C8319E">
            <w:pPr>
              <w:pStyle w:val="ListParagraph"/>
              <w:numPr>
                <w:ilvl w:val="0"/>
                <w:numId w:val="0"/>
              </w:numPr>
              <w:ind w:left="3240"/>
              <w:rPr>
                <w:kern w:val="28"/>
                <w:sz w:val="18"/>
                <w:szCs w:val="20"/>
              </w:rPr>
            </w:pPr>
            <w:r w:rsidRPr="00C8319E">
              <w:rPr>
                <w:kern w:val="28"/>
                <w:sz w:val="18"/>
                <w:szCs w:val="20"/>
              </w:rPr>
              <w:t xml:space="preserve"> (OBLIGATORIU)</w:t>
            </w:r>
          </w:p>
          <w:p w14:paraId="7C2ABBAF" w14:textId="77777777" w:rsidR="00E85B3A" w:rsidRPr="00C8319E" w:rsidRDefault="00E85B3A" w:rsidP="00C8319E">
            <w:pPr>
              <w:rPr>
                <w:b/>
                <w:kern w:val="28"/>
              </w:rPr>
            </w:pPr>
          </w:p>
          <w:p w14:paraId="0E6F301F" w14:textId="77777777" w:rsidR="00E85B3A" w:rsidRPr="00C8319E" w:rsidRDefault="00E85B3A" w:rsidP="00C8319E">
            <w:pPr>
              <w:rPr>
                <w:b/>
                <w:kern w:val="28"/>
              </w:rPr>
            </w:pPr>
            <w:r w:rsidRPr="00C8319E">
              <w:rPr>
                <w:b/>
                <w:kern w:val="28"/>
                <w:sz w:val="22"/>
              </w:rPr>
              <w:t>PĂRŢILE CONTRACTANTE</w:t>
            </w:r>
          </w:p>
          <w:p w14:paraId="5A95DF5D" w14:textId="77777777" w:rsidR="00E85B3A" w:rsidRPr="00C8319E" w:rsidRDefault="00E85B3A" w:rsidP="00C8319E">
            <w:pPr>
              <w:rPr>
                <w:b/>
                <w:kern w:val="28"/>
              </w:rPr>
            </w:pPr>
          </w:p>
          <w:p w14:paraId="25B5934D" w14:textId="77777777" w:rsidR="0034247C" w:rsidRDefault="00E85B3A" w:rsidP="0034247C">
            <w:pPr>
              <w:pStyle w:val="NormalWeb"/>
              <w:tabs>
                <w:tab w:val="left" w:pos="567"/>
                <w:tab w:val="right" w:pos="9531"/>
              </w:tabs>
              <w:ind w:firstLine="0"/>
              <w:rPr>
                <w:b/>
                <w:color w:val="FF0000"/>
                <w:sz w:val="22"/>
                <w:lang w:val="en-US"/>
              </w:rPr>
            </w:pPr>
            <w:r w:rsidRPr="000666EE">
              <w:rPr>
                <w:sz w:val="22"/>
                <w:lang w:val="en-US"/>
              </w:rPr>
              <w:t>Prezentul contract este încheiat în urma procedurii de achiziție nr. ________________ din data___________________, între</w:t>
            </w:r>
            <w:r w:rsidR="0034247C">
              <w:rPr>
                <w:sz w:val="22"/>
                <w:lang w:val="en-US"/>
              </w:rPr>
              <w:t xml:space="preserve"> </w:t>
            </w:r>
            <w:r w:rsidR="0034247C" w:rsidRPr="0034247C">
              <w:rPr>
                <w:b/>
                <w:color w:val="FF0000"/>
                <w:sz w:val="22"/>
                <w:lang w:val="en-US"/>
              </w:rPr>
              <w:t>I.P. „Universitatea de Stat din Moldova”</w:t>
            </w:r>
            <w:r w:rsidRPr="0034247C">
              <w:rPr>
                <w:b/>
                <w:color w:val="FF0000"/>
                <w:sz w:val="22"/>
                <w:lang w:val="en-US"/>
              </w:rPr>
              <w:t xml:space="preserve">, </w:t>
            </w:r>
          </w:p>
          <w:p w14:paraId="1F1A1AA4" w14:textId="12740F03" w:rsidR="0034247C" w:rsidRDefault="0034247C" w:rsidP="0034247C">
            <w:pPr>
              <w:pStyle w:val="NormalWeb"/>
              <w:tabs>
                <w:tab w:val="left" w:pos="567"/>
                <w:tab w:val="right" w:pos="9531"/>
              </w:tabs>
              <w:ind w:firstLine="0"/>
              <w:rPr>
                <w:b/>
                <w:color w:val="FF0000"/>
                <w:sz w:val="22"/>
                <w:lang w:val="en-US"/>
              </w:rPr>
            </w:pPr>
            <w:r>
              <w:rPr>
                <w:b/>
                <w:color w:val="FF0000"/>
                <w:sz w:val="22"/>
                <w:lang w:val="en-US"/>
              </w:rPr>
              <w:t xml:space="preserve">                                                                </w:t>
            </w:r>
            <w:r w:rsidRPr="0034247C">
              <w:rPr>
                <w:sz w:val="18"/>
                <w:szCs w:val="20"/>
                <w:lang w:val="en-US"/>
              </w:rPr>
              <w:t>(denumirea autorităţii contractante)</w:t>
            </w:r>
          </w:p>
          <w:p w14:paraId="17B69D40" w14:textId="7296D299" w:rsidR="00E85B3A" w:rsidRPr="0034247C" w:rsidRDefault="00E85B3A" w:rsidP="0034247C">
            <w:pPr>
              <w:pStyle w:val="NormalWeb"/>
              <w:tabs>
                <w:tab w:val="left" w:pos="567"/>
                <w:tab w:val="right" w:pos="9531"/>
              </w:tabs>
              <w:ind w:firstLine="0"/>
              <w:rPr>
                <w:b/>
                <w:color w:val="FF0000"/>
                <w:lang w:val="ro-MD"/>
              </w:rPr>
            </w:pPr>
            <w:r w:rsidRPr="0034247C">
              <w:rPr>
                <w:b/>
                <w:color w:val="FF0000"/>
                <w:sz w:val="22"/>
                <w:lang w:val="en-US"/>
              </w:rPr>
              <w:t>cu sediul în</w:t>
            </w:r>
            <w:r w:rsidR="0034247C" w:rsidRPr="0034247C">
              <w:rPr>
                <w:b/>
                <w:color w:val="FF0000"/>
                <w:sz w:val="22"/>
                <w:lang w:val="ro-MD"/>
              </w:rPr>
              <w:t xml:space="preserve"> municipiul Chișinău, str. Alexei Mateevici 60</w:t>
            </w:r>
          </w:p>
          <w:p w14:paraId="654CFA2C" w14:textId="77777777" w:rsidR="0034247C" w:rsidRDefault="00E85B3A" w:rsidP="0034247C">
            <w:pPr>
              <w:tabs>
                <w:tab w:val="left" w:pos="567"/>
                <w:tab w:val="right" w:pos="10205"/>
              </w:tabs>
              <w:jc w:val="both"/>
              <w:rPr>
                <w:sz w:val="22"/>
              </w:rPr>
            </w:pPr>
            <w:r w:rsidRPr="00C8319E">
              <w:rPr>
                <w:sz w:val="18"/>
                <w:szCs w:val="20"/>
              </w:rPr>
              <w:t xml:space="preserve">                          </w:t>
            </w:r>
            <w:r w:rsidR="0034247C">
              <w:rPr>
                <w:sz w:val="18"/>
                <w:szCs w:val="20"/>
              </w:rPr>
              <w:t xml:space="preserve">                                       </w:t>
            </w:r>
            <w:r w:rsidR="0034247C">
              <w:rPr>
                <w:sz w:val="18"/>
                <w:szCs w:val="20"/>
                <w:lang w:val="en-US"/>
              </w:rPr>
              <w:t xml:space="preserve">  (localitatea)</w:t>
            </w:r>
            <w:r w:rsidRPr="00C8319E">
              <w:rPr>
                <w:sz w:val="22"/>
              </w:rPr>
              <w:tab/>
            </w:r>
          </w:p>
          <w:p w14:paraId="3129F6B0" w14:textId="6DC1DBEC" w:rsidR="00E85B3A" w:rsidRPr="0034247C" w:rsidRDefault="0034247C" w:rsidP="0034247C">
            <w:pPr>
              <w:tabs>
                <w:tab w:val="left" w:pos="567"/>
                <w:tab w:val="right" w:pos="10205"/>
              </w:tabs>
              <w:jc w:val="both"/>
              <w:rPr>
                <w:b/>
                <w:color w:val="FF0000"/>
                <w:sz w:val="22"/>
                <w:szCs w:val="22"/>
              </w:rPr>
            </w:pPr>
            <w:r w:rsidRPr="0034247C">
              <w:rPr>
                <w:b/>
                <w:color w:val="FF0000"/>
                <w:sz w:val="22"/>
                <w:szCs w:val="22"/>
                <w:lang w:val="en-US"/>
              </w:rPr>
              <w:t>telefon: (022) 241 240, fax: 022 244 248, cod fiscal: 1006600064263 reprezentat prin Rector, Dl conf. univ. dr. Igor ȘAROV</w:t>
            </w:r>
            <w:r w:rsidRPr="0034247C">
              <w:rPr>
                <w:b/>
                <w:color w:val="FF0000"/>
                <w:sz w:val="22"/>
                <w:szCs w:val="22"/>
                <w:lang w:val="en-US"/>
              </w:rPr>
              <w:t xml:space="preserve">, </w:t>
            </w:r>
            <w:r w:rsidRPr="0034247C">
              <w:rPr>
                <w:sz w:val="22"/>
                <w:szCs w:val="22"/>
              </w:rPr>
              <w:t>în calitate de Beneficiar, pe de o parte,</w:t>
            </w:r>
          </w:p>
          <w:p w14:paraId="31E9923C" w14:textId="77777777" w:rsidR="00E85B3A" w:rsidRPr="000666EE" w:rsidRDefault="00E85B3A" w:rsidP="00C8319E">
            <w:pPr>
              <w:pStyle w:val="NormalWeb"/>
              <w:tabs>
                <w:tab w:val="left" w:pos="567"/>
              </w:tabs>
              <w:ind w:firstLine="0"/>
              <w:rPr>
                <w:sz w:val="18"/>
                <w:szCs w:val="20"/>
                <w:lang w:val="en-US"/>
              </w:rPr>
            </w:pPr>
            <w:r w:rsidRPr="000666EE">
              <w:rPr>
                <w:sz w:val="18"/>
                <w:szCs w:val="20"/>
                <w:lang w:val="en-US"/>
              </w:rPr>
              <w:t xml:space="preserve">                                                    (numele, prenumele şi funcţia conducătorului) </w:t>
            </w:r>
          </w:p>
          <w:p w14:paraId="689BC888" w14:textId="2EF2EF25" w:rsidR="00E85B3A" w:rsidRPr="00C8319E" w:rsidRDefault="00E85B3A" w:rsidP="00C8319E">
            <w:pPr>
              <w:tabs>
                <w:tab w:val="left" w:pos="567"/>
                <w:tab w:val="right" w:pos="9531"/>
              </w:tabs>
              <w:jc w:val="both"/>
            </w:pPr>
            <w:r w:rsidRPr="00C8319E">
              <w:rPr>
                <w:sz w:val="22"/>
              </w:rPr>
              <w:t xml:space="preserve">şi______________________________________________, </w:t>
            </w:r>
          </w:p>
          <w:p w14:paraId="3B690736" w14:textId="77777777" w:rsidR="00E85B3A" w:rsidRPr="00C8319E" w:rsidRDefault="00E85B3A" w:rsidP="00C8319E">
            <w:pPr>
              <w:tabs>
                <w:tab w:val="left" w:pos="567"/>
                <w:tab w:val="right" w:pos="10205"/>
              </w:tabs>
              <w:jc w:val="both"/>
              <w:rPr>
                <w:sz w:val="18"/>
                <w:szCs w:val="20"/>
              </w:rPr>
            </w:pPr>
            <w:r w:rsidRPr="00C8319E">
              <w:rPr>
                <w:sz w:val="18"/>
                <w:szCs w:val="20"/>
              </w:rPr>
              <w:t xml:space="preserve">                                                                                                (denumirea operatorului economic) </w:t>
            </w:r>
          </w:p>
          <w:p w14:paraId="47467B7B" w14:textId="77777777" w:rsidR="00E85B3A" w:rsidRPr="00C8319E" w:rsidRDefault="00E85B3A" w:rsidP="00C8319E">
            <w:pPr>
              <w:tabs>
                <w:tab w:val="left" w:pos="567"/>
                <w:tab w:val="right" w:pos="9531"/>
              </w:tabs>
              <w:jc w:val="both"/>
            </w:pPr>
            <w:r w:rsidRPr="00C8319E">
              <w:rPr>
                <w:sz w:val="22"/>
              </w:rPr>
              <w:t>cu sediul în _________________________________str._________________________________,</w:t>
            </w:r>
          </w:p>
          <w:p w14:paraId="75FC07DB" w14:textId="77777777" w:rsidR="00E85B3A" w:rsidRPr="00C8319E" w:rsidRDefault="00E85B3A" w:rsidP="00C8319E">
            <w:pPr>
              <w:tabs>
                <w:tab w:val="left" w:pos="567"/>
                <w:tab w:val="right" w:pos="10205"/>
              </w:tabs>
              <w:jc w:val="both"/>
              <w:rPr>
                <w:sz w:val="18"/>
                <w:szCs w:val="20"/>
              </w:rPr>
            </w:pPr>
            <w:r w:rsidRPr="00C8319E">
              <w:rPr>
                <w:sz w:val="18"/>
                <w:szCs w:val="20"/>
              </w:rPr>
              <w:t xml:space="preserve">                                                    (localitatea) </w:t>
            </w:r>
          </w:p>
          <w:p w14:paraId="60C64528" w14:textId="77777777" w:rsidR="00E85B3A" w:rsidRPr="000666EE" w:rsidRDefault="00E85B3A" w:rsidP="00C8319E">
            <w:pPr>
              <w:pStyle w:val="NormalWeb"/>
              <w:tabs>
                <w:tab w:val="left" w:pos="567"/>
              </w:tabs>
              <w:ind w:firstLine="0"/>
              <w:rPr>
                <w:sz w:val="18"/>
                <w:szCs w:val="20"/>
                <w:lang w:val="en-US"/>
              </w:rPr>
            </w:pPr>
            <w:r w:rsidRPr="000666EE">
              <w:rPr>
                <w:sz w:val="22"/>
                <w:lang w:val="en-US"/>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3157FF40" w14:textId="77777777" w:rsidR="00E85B3A" w:rsidRPr="000666EE" w:rsidRDefault="00E85B3A" w:rsidP="00C8319E">
            <w:pPr>
              <w:pStyle w:val="NormalWeb"/>
              <w:tabs>
                <w:tab w:val="left" w:pos="567"/>
              </w:tabs>
              <w:ind w:firstLine="0"/>
              <w:rPr>
                <w:sz w:val="18"/>
                <w:szCs w:val="20"/>
                <w:lang w:val="en-US"/>
              </w:rPr>
            </w:pPr>
            <w:r w:rsidRPr="000666EE">
              <w:rPr>
                <w:sz w:val="18"/>
                <w:szCs w:val="20"/>
                <w:lang w:val="en-US"/>
              </w:rPr>
              <w:t xml:space="preserve"> (numele şi funcţia conducătorului)</w:t>
            </w:r>
          </w:p>
          <w:p w14:paraId="17E80D6C" w14:textId="77777777" w:rsidR="00E85B3A" w:rsidRPr="00C8319E" w:rsidRDefault="00E85B3A" w:rsidP="00C8319E">
            <w:pPr>
              <w:pStyle w:val="ListParagraph"/>
              <w:numPr>
                <w:ilvl w:val="0"/>
                <w:numId w:val="0"/>
              </w:numPr>
              <w:tabs>
                <w:tab w:val="clear" w:pos="1134"/>
                <w:tab w:val="left" w:pos="3705"/>
              </w:tabs>
              <w:spacing w:after="200" w:line="276" w:lineRule="auto"/>
              <w:contextualSpacing/>
            </w:pPr>
          </w:p>
          <w:p w14:paraId="3C57B38A" w14:textId="77777777" w:rsidR="00E85B3A" w:rsidRPr="0034247C" w:rsidRDefault="00E85B3A" w:rsidP="00C8319E">
            <w:pPr>
              <w:tabs>
                <w:tab w:val="left" w:pos="3705"/>
              </w:tabs>
              <w:spacing w:after="200" w:line="276" w:lineRule="auto"/>
              <w:contextualSpacing/>
              <w:rPr>
                <w:color w:val="FF0000"/>
              </w:rPr>
            </w:pPr>
            <w:r w:rsidRPr="00C8319E">
              <w:rPr>
                <w:b/>
                <w:sz w:val="22"/>
              </w:rPr>
              <w:t>1. OBIECTUL CONTRACTULUI</w:t>
            </w:r>
          </w:p>
          <w:p w14:paraId="0B8F7DAB" w14:textId="411AAFD6" w:rsidR="00E85B3A" w:rsidRPr="00C8319E" w:rsidRDefault="00E85B3A" w:rsidP="00C8319E">
            <w:pPr>
              <w:spacing w:line="276" w:lineRule="auto"/>
              <w:contextualSpacing/>
              <w:jc w:val="both"/>
            </w:pPr>
            <w:r w:rsidRPr="0034247C">
              <w:rPr>
                <w:color w:val="FF0000"/>
                <w:sz w:val="22"/>
              </w:rPr>
              <w:t xml:space="preserve">1.1. Antreprenorul se </w:t>
            </w:r>
            <w:r w:rsidRPr="0034247C">
              <w:rPr>
                <w:color w:val="FF0000"/>
                <w:sz w:val="22"/>
                <w:szCs w:val="22"/>
              </w:rPr>
              <w:t xml:space="preserve">obligă să execute </w:t>
            </w:r>
            <w:r w:rsidR="0034247C">
              <w:rPr>
                <w:color w:val="FF0000"/>
                <w:sz w:val="22"/>
                <w:szCs w:val="22"/>
              </w:rPr>
              <w:t>„</w:t>
            </w:r>
            <w:r w:rsidR="0011650B" w:rsidRPr="0034247C">
              <w:rPr>
                <w:b/>
                <w:color w:val="FF0000"/>
                <w:sz w:val="22"/>
                <w:szCs w:val="22"/>
                <w:lang w:eastAsia="ru-RU"/>
              </w:rPr>
              <w:t xml:space="preserve">Lucrări de reparație a acoperișului blocului </w:t>
            </w:r>
            <w:r w:rsidR="0034247C" w:rsidRPr="0034247C">
              <w:rPr>
                <w:b/>
                <w:color w:val="FF0000"/>
                <w:sz w:val="22"/>
                <w:szCs w:val="22"/>
                <w:lang w:eastAsia="ru-RU"/>
              </w:rPr>
              <w:t xml:space="preserve">de </w:t>
            </w:r>
            <w:r w:rsidR="0011650B" w:rsidRPr="0034247C">
              <w:rPr>
                <w:b/>
                <w:color w:val="FF0000"/>
                <w:sz w:val="22"/>
                <w:szCs w:val="22"/>
                <w:lang w:eastAsia="ru-RU"/>
              </w:rPr>
              <w:t>Genetică (corpusul central - Institutul de Genetică, Fiziologie și Protecție a Plantei), str. Pădurii 20</w:t>
            </w:r>
            <w:r w:rsidR="0034247C">
              <w:rPr>
                <w:b/>
                <w:color w:val="FF0000"/>
                <w:sz w:val="22"/>
                <w:szCs w:val="22"/>
                <w:lang w:eastAsia="ru-RU"/>
              </w:rPr>
              <w:t>”</w:t>
            </w:r>
            <w:r w:rsidR="00A97123" w:rsidRPr="0011650B">
              <w:rPr>
                <w:b/>
                <w:sz w:val="22"/>
                <w:szCs w:val="22"/>
                <w:shd w:val="clear" w:color="auto" w:fill="FFFFFF" w:themeFill="background1"/>
                <w:lang w:eastAsia="ru-RU"/>
              </w:rPr>
              <w:t xml:space="preserve"> </w:t>
            </w:r>
            <w:r w:rsidRPr="003E27BE">
              <w:rPr>
                <w:sz w:val="22"/>
                <w:szCs w:val="22"/>
              </w:rPr>
              <w:t>în</w:t>
            </w:r>
            <w:r w:rsidRPr="00C8319E">
              <w:rPr>
                <w:sz w:val="22"/>
              </w:rPr>
              <w:t xml:space="preserve"> conformitate cu prevederile proiectului tehnic, cu detaliile de execuţie, precum şi cu normativele, standardele şi prescripţiile tehnice.</w:t>
            </w:r>
          </w:p>
          <w:p w14:paraId="1AD4B601" w14:textId="77777777" w:rsidR="00E85B3A" w:rsidRPr="00C8319E" w:rsidRDefault="00E85B3A" w:rsidP="00C8319E">
            <w:pPr>
              <w:jc w:val="both"/>
            </w:pPr>
          </w:p>
          <w:p w14:paraId="6D5716A2" w14:textId="77777777" w:rsidR="00E85B3A" w:rsidRPr="00C8319E" w:rsidRDefault="00E85B3A" w:rsidP="00C8319E">
            <w:pPr>
              <w:tabs>
                <w:tab w:val="left" w:pos="3585"/>
              </w:tabs>
              <w:spacing w:line="276" w:lineRule="auto"/>
              <w:contextualSpacing/>
            </w:pPr>
            <w:r w:rsidRPr="00C8319E">
              <w:rPr>
                <w:b/>
                <w:sz w:val="22"/>
              </w:rPr>
              <w:t>2. PERIOADA DE EXECUŢIE</w:t>
            </w:r>
          </w:p>
          <w:p w14:paraId="410C2FA0" w14:textId="7FEDD6C9" w:rsidR="00E85B3A" w:rsidRPr="000666EE" w:rsidRDefault="00E85B3A" w:rsidP="00C8319E">
            <w:pPr>
              <w:pStyle w:val="NormalWeb"/>
              <w:tabs>
                <w:tab w:val="left" w:pos="567"/>
              </w:tabs>
              <w:spacing w:line="276" w:lineRule="auto"/>
              <w:ind w:firstLine="0"/>
              <w:rPr>
                <w:lang w:val="en-US"/>
              </w:rPr>
            </w:pPr>
            <w:r w:rsidRPr="000666EE">
              <w:rPr>
                <w:sz w:val="22"/>
                <w:lang w:val="en-US"/>
              </w:rPr>
              <w:t xml:space="preserve">2.1. Durata de execuţie a lucrărilor contractate este de </w:t>
            </w:r>
            <w:r w:rsidR="00507B0C" w:rsidRPr="0034247C">
              <w:rPr>
                <w:b/>
                <w:color w:val="FF0000"/>
                <w:sz w:val="22"/>
                <w:lang w:val="en-US"/>
              </w:rPr>
              <w:t>60 de zile</w:t>
            </w:r>
            <w:r w:rsidR="0034247C" w:rsidRPr="0034247C">
              <w:rPr>
                <w:b/>
                <w:color w:val="FF0000"/>
                <w:sz w:val="22"/>
                <w:lang w:val="en-US"/>
              </w:rPr>
              <w:t xml:space="preserve"> calendaristice</w:t>
            </w:r>
            <w:r w:rsidRPr="0034247C">
              <w:rPr>
                <w:color w:val="FF0000"/>
                <w:sz w:val="22"/>
                <w:lang w:val="en-US"/>
              </w:rPr>
              <w:t xml:space="preserve"> </w:t>
            </w:r>
            <w:r w:rsidRPr="000666EE">
              <w:rPr>
                <w:sz w:val="22"/>
                <w:lang w:val="en-US"/>
              </w:rPr>
              <w:t>după</w:t>
            </w:r>
            <w:r w:rsidRPr="000666EE">
              <w:rPr>
                <w:color w:val="00B050"/>
                <w:sz w:val="22"/>
                <w:lang w:val="en-US"/>
              </w:rPr>
              <w:t xml:space="preserve"> </w:t>
            </w:r>
            <w:r w:rsidRPr="000666EE">
              <w:rPr>
                <w:sz w:val="22"/>
                <w:lang w:val="en-US"/>
              </w:rPr>
              <w:t>primirea ordinului de începere a execuţiei şi asigurării lucrului ritmic de către beneficiar-ordonatorul de credite.</w:t>
            </w:r>
          </w:p>
          <w:p w14:paraId="0B8BE0D3" w14:textId="77777777" w:rsidR="00E85B3A" w:rsidRPr="000666EE" w:rsidRDefault="00E85B3A" w:rsidP="00C8319E">
            <w:pPr>
              <w:pStyle w:val="NormalWeb"/>
              <w:tabs>
                <w:tab w:val="left" w:pos="567"/>
              </w:tabs>
              <w:spacing w:line="276" w:lineRule="auto"/>
              <w:ind w:firstLine="0"/>
              <w:rPr>
                <w:lang w:val="en-US"/>
              </w:rPr>
            </w:pPr>
            <w:r w:rsidRPr="000666EE">
              <w:rPr>
                <w:sz w:val="22"/>
                <w:lang w:val="en-US"/>
              </w:rPr>
              <w:t xml:space="preserve">2.2. Graficul de execuţie a lucrărilor se va efectua conform specificaţiei din anexa la prezentul contract. </w:t>
            </w:r>
          </w:p>
          <w:p w14:paraId="103CAE03" w14:textId="77777777" w:rsidR="00E85B3A" w:rsidRPr="000666EE" w:rsidRDefault="00E85B3A" w:rsidP="00C8319E">
            <w:pPr>
              <w:pStyle w:val="NormalWeb"/>
              <w:tabs>
                <w:tab w:val="left" w:pos="567"/>
              </w:tabs>
              <w:spacing w:line="276" w:lineRule="auto"/>
              <w:ind w:firstLine="0"/>
              <w:rPr>
                <w:lang w:val="en-US"/>
              </w:rPr>
            </w:pPr>
            <w:r w:rsidRPr="000666EE">
              <w:rPr>
                <w:sz w:val="22"/>
                <w:lang w:val="en-US"/>
              </w:rPr>
              <w:t>2.3. Perioada de execuţie poate fi prelungită sau suspendată dacă constrângerea activităţii se datorează următoarelor cauze:</w:t>
            </w:r>
          </w:p>
          <w:p w14:paraId="02EC54C7" w14:textId="77777777" w:rsidR="00E85B3A" w:rsidRPr="00C8319E" w:rsidRDefault="00E85B3A" w:rsidP="00C8319E">
            <w:pPr>
              <w:numPr>
                <w:ilvl w:val="0"/>
                <w:numId w:val="9"/>
              </w:numPr>
              <w:tabs>
                <w:tab w:val="left" w:pos="1276"/>
              </w:tabs>
              <w:spacing w:line="276" w:lineRule="auto"/>
              <w:ind w:left="0" w:hanging="425"/>
              <w:jc w:val="both"/>
            </w:pPr>
            <w:r w:rsidRPr="00C8319E">
              <w:rPr>
                <w:sz w:val="22"/>
              </w:rPr>
              <w:t>generate de Beneficiar;</w:t>
            </w:r>
          </w:p>
          <w:p w14:paraId="3F7D05CC" w14:textId="77777777" w:rsidR="00E85B3A" w:rsidRPr="00C8319E" w:rsidRDefault="00E85B3A" w:rsidP="00C8319E">
            <w:pPr>
              <w:numPr>
                <w:ilvl w:val="0"/>
                <w:numId w:val="9"/>
              </w:numPr>
              <w:tabs>
                <w:tab w:val="left" w:pos="1276"/>
              </w:tabs>
              <w:spacing w:line="276" w:lineRule="auto"/>
              <w:ind w:left="0" w:hanging="425"/>
              <w:jc w:val="both"/>
            </w:pPr>
            <w:r w:rsidRPr="00C8319E">
              <w:rPr>
                <w:sz w:val="22"/>
              </w:rPr>
              <w:t>datorită impedimentului care justifică neexecutarea obligației sau altei situaţii extreme neimputabile şi imprevizibile pentru Antreprenor;</w:t>
            </w:r>
          </w:p>
          <w:p w14:paraId="3A544318" w14:textId="77777777" w:rsidR="00E85B3A" w:rsidRPr="00C8319E" w:rsidRDefault="00E85B3A" w:rsidP="00C8319E">
            <w:pPr>
              <w:numPr>
                <w:ilvl w:val="0"/>
                <w:numId w:val="9"/>
              </w:numPr>
              <w:tabs>
                <w:tab w:val="left" w:pos="1276"/>
              </w:tabs>
              <w:spacing w:line="276" w:lineRule="auto"/>
              <w:ind w:left="0" w:hanging="425"/>
              <w:jc w:val="both"/>
            </w:pPr>
            <w:r w:rsidRPr="00C8319E">
              <w:rPr>
                <w:sz w:val="22"/>
              </w:rPr>
              <w:t>influenţei factorilor climatici, care duc la imposibilitatea executării lucrărilor stabilite conform caietului de sarcini, or executarea lor în asemenea codiții climaterice se va răsfrânge asupra calității lucrărilor;</w:t>
            </w:r>
          </w:p>
          <w:p w14:paraId="4D9ED459" w14:textId="77777777" w:rsidR="00E85B3A" w:rsidRPr="00C8319E" w:rsidRDefault="00E85B3A" w:rsidP="00C8319E">
            <w:pPr>
              <w:numPr>
                <w:ilvl w:val="0"/>
                <w:numId w:val="9"/>
              </w:numPr>
              <w:tabs>
                <w:tab w:val="left" w:pos="1276"/>
              </w:tabs>
              <w:spacing w:line="276" w:lineRule="auto"/>
              <w:ind w:left="0" w:hanging="425"/>
              <w:jc w:val="both"/>
            </w:pPr>
            <w:r w:rsidRPr="00C8319E">
              <w:rPr>
                <w:sz w:val="22"/>
              </w:rPr>
              <w:t>calamităţilor naturale recunoscute de autoritatea legală.</w:t>
            </w:r>
          </w:p>
          <w:p w14:paraId="614531FF" w14:textId="77777777" w:rsidR="00E85B3A" w:rsidRPr="000666EE" w:rsidRDefault="00E85B3A" w:rsidP="00C8319E">
            <w:pPr>
              <w:pStyle w:val="NormalWeb"/>
              <w:tabs>
                <w:tab w:val="left" w:pos="567"/>
              </w:tabs>
              <w:spacing w:line="276" w:lineRule="auto"/>
              <w:ind w:firstLine="0"/>
              <w:rPr>
                <w:lang w:val="en-US"/>
              </w:rPr>
            </w:pPr>
            <w:r w:rsidRPr="000666EE">
              <w:rPr>
                <w:sz w:val="22"/>
                <w:lang w:val="en-US"/>
              </w:rPr>
              <w:t xml:space="preserve">2.4. Conform dispoziţiei scrise a Beneficiarului, Antreprenorul va sista execuţia lucrărilor sau a unor părţi ale acestora pe o durată şi în modul în care Beneficiarul consideră necesar. Pe timpul suspendării, Antreprenorul </w:t>
            </w:r>
            <w:r w:rsidRPr="000666EE">
              <w:rPr>
                <w:sz w:val="22"/>
                <w:lang w:val="en-US"/>
              </w:rPr>
              <w:lastRenderedPageBreak/>
              <w:t>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369BF168" w14:textId="77777777" w:rsidR="00E85B3A" w:rsidRPr="000666EE" w:rsidRDefault="00E85B3A" w:rsidP="00C8319E">
            <w:pPr>
              <w:pStyle w:val="NormalWeb"/>
              <w:tabs>
                <w:tab w:val="left" w:pos="567"/>
              </w:tabs>
              <w:spacing w:line="276" w:lineRule="auto"/>
              <w:ind w:firstLine="0"/>
              <w:rPr>
                <w:lang w:val="en-US"/>
              </w:rPr>
            </w:pPr>
            <w:r w:rsidRPr="000666EE">
              <w:rPr>
                <w:sz w:val="22"/>
                <w:lang w:val="en-US"/>
              </w:rPr>
              <w:t>2.5. La terminarea lucrărilor, Antreprenorul va notifica Beneficiarul că sunt îndeplinite condiţiile de recepţie, solicitând convocarea comisiei. În baza acestei notificări, Beneficiarul va convoca comisia de  recepţie pentru terminarea lucrărilor.</w:t>
            </w:r>
          </w:p>
          <w:p w14:paraId="17890098" w14:textId="77777777" w:rsidR="00E85B3A" w:rsidRPr="00C8319E" w:rsidRDefault="00E85B3A" w:rsidP="00C8319E">
            <w:pPr>
              <w:spacing w:after="200" w:line="276" w:lineRule="auto"/>
              <w:contextualSpacing/>
              <w:jc w:val="both"/>
            </w:pPr>
            <w:r w:rsidRPr="00C8319E">
              <w:rPr>
                <w:sz w:val="22"/>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7DE88A93" w14:textId="5392C58E" w:rsidR="00E85B3A" w:rsidRPr="00C8319E" w:rsidRDefault="00E85B3A" w:rsidP="00C8319E">
            <w:pPr>
              <w:shd w:val="clear" w:color="auto" w:fill="FFFFFF" w:themeFill="background1"/>
              <w:tabs>
                <w:tab w:val="right" w:pos="0"/>
              </w:tabs>
              <w:spacing w:before="120"/>
              <w:rPr>
                <w:b/>
                <w:noProof w:val="0"/>
                <w:lang w:eastAsia="ru-RU"/>
              </w:rPr>
            </w:pPr>
            <w:r w:rsidRPr="00C8319E">
              <w:rPr>
                <w:sz w:val="22"/>
              </w:rPr>
              <w:t>2.7.Se indică t</w:t>
            </w:r>
            <w:r w:rsidRPr="00C8319E">
              <w:rPr>
                <w:noProof w:val="0"/>
                <w:sz w:val="22"/>
                <w:lang w:eastAsia="ru-RU"/>
              </w:rPr>
              <w:t>ermenul de garanție a lucrărilor</w:t>
            </w:r>
            <w:r w:rsidR="0034247C" w:rsidRPr="0034247C">
              <w:rPr>
                <w:b/>
                <w:noProof w:val="0"/>
                <w:color w:val="FF0000"/>
                <w:sz w:val="22"/>
                <w:lang w:eastAsia="ru-RU"/>
              </w:rPr>
              <w:t xml:space="preserve"> 5 ani</w:t>
            </w:r>
            <w:r w:rsidRPr="0034247C">
              <w:rPr>
                <w:b/>
                <w:noProof w:val="0"/>
                <w:color w:val="FF0000"/>
                <w:sz w:val="22"/>
                <w:lang w:eastAsia="ru-RU"/>
              </w:rPr>
              <w:t>.</w:t>
            </w:r>
          </w:p>
          <w:p w14:paraId="5D1934EB" w14:textId="77777777" w:rsidR="00E85B3A" w:rsidRPr="00C8319E" w:rsidRDefault="00E85B3A" w:rsidP="00C8319E">
            <w:pPr>
              <w:pStyle w:val="ListParagraph"/>
              <w:numPr>
                <w:ilvl w:val="0"/>
                <w:numId w:val="0"/>
              </w:numPr>
            </w:pPr>
          </w:p>
          <w:p w14:paraId="2B0FFD9B" w14:textId="77777777" w:rsidR="00E85B3A" w:rsidRPr="00C8319E" w:rsidRDefault="00E85B3A" w:rsidP="00C8319E">
            <w:pPr>
              <w:tabs>
                <w:tab w:val="left" w:pos="3645"/>
              </w:tabs>
              <w:spacing w:line="276" w:lineRule="auto"/>
              <w:contextualSpacing/>
            </w:pPr>
            <w:r w:rsidRPr="00C8319E">
              <w:rPr>
                <w:b/>
                <w:sz w:val="22"/>
              </w:rPr>
              <w:t>3. VALOAREA LUCRĂRILOR ŞI MODALITĂŢILE DE PLATĂ</w:t>
            </w:r>
          </w:p>
          <w:p w14:paraId="1F80DBCF" w14:textId="77777777" w:rsidR="00E85B3A" w:rsidRPr="00C8319E" w:rsidRDefault="00E85B3A" w:rsidP="00C8319E">
            <w:pPr>
              <w:jc w:val="both"/>
            </w:pPr>
            <w:r w:rsidRPr="00C8319E">
              <w:rPr>
                <w:sz w:val="22"/>
              </w:rPr>
              <w:t>3.1.Valoarea lucrărilor, ce reprezintă obiectul prezentului contract, este de_________________________lei MD, inclusiv __________ TVA lei MD</w:t>
            </w:r>
            <w:r w:rsidRPr="00C8319E">
              <w:rPr>
                <w:sz w:val="18"/>
                <w:szCs w:val="20"/>
              </w:rPr>
              <w:t xml:space="preserve">.                                                         </w:t>
            </w:r>
            <w:r w:rsidRPr="00C8319E">
              <w:rPr>
                <w:i/>
                <w:sz w:val="18"/>
                <w:szCs w:val="20"/>
              </w:rPr>
              <w:t>(suma cu cifre şi litere)                                                                     (suma cu cifre şi litere)</w:t>
            </w:r>
          </w:p>
          <w:p w14:paraId="2D7D4607" w14:textId="77777777" w:rsidR="00E85B3A" w:rsidRPr="000666EE" w:rsidRDefault="00E85B3A" w:rsidP="00C8319E">
            <w:pPr>
              <w:pStyle w:val="NormalWeb"/>
              <w:tabs>
                <w:tab w:val="left" w:pos="321"/>
              </w:tabs>
              <w:spacing w:line="276" w:lineRule="auto"/>
              <w:ind w:firstLine="0"/>
              <w:rPr>
                <w:lang w:val="en-US"/>
              </w:rPr>
            </w:pPr>
            <w:r w:rsidRPr="000666EE">
              <w:rPr>
                <w:sz w:val="22"/>
                <w:lang w:val="en-US"/>
              </w:rPr>
              <w:t>3.2.Achitările vor fi efectuate prin transfer în baza facturilor fiscale, după primirea proceselor – verbale de recepţie a lucrărilor executate, semnate şi acceptate de către Beneficiar.</w:t>
            </w:r>
          </w:p>
          <w:p w14:paraId="39F44C5E" w14:textId="77777777" w:rsidR="00E85B3A" w:rsidRPr="000666EE" w:rsidRDefault="00E85B3A" w:rsidP="00C8319E">
            <w:pPr>
              <w:pStyle w:val="NormalWeb"/>
              <w:tabs>
                <w:tab w:val="left" w:pos="37"/>
              </w:tabs>
              <w:spacing w:line="276" w:lineRule="auto"/>
              <w:ind w:firstLine="0"/>
              <w:rPr>
                <w:lang w:val="en-US"/>
              </w:rPr>
            </w:pPr>
            <w:r w:rsidRPr="000666EE">
              <w:rPr>
                <w:sz w:val="22"/>
                <w:lang w:val="en-US"/>
              </w:rPr>
              <w:t>3.3. Beneficiarul va verifica procesele-verbale de recepție a lucrărilor executate în termen de ….. zile calendaristice de la primirea acestora de la Antreprenor.</w:t>
            </w:r>
          </w:p>
          <w:p w14:paraId="6C22731C" w14:textId="77777777" w:rsidR="00E85B3A" w:rsidRPr="000666EE" w:rsidRDefault="00E85B3A" w:rsidP="00C8319E">
            <w:pPr>
              <w:pStyle w:val="NormalWeb"/>
              <w:tabs>
                <w:tab w:val="left" w:pos="37"/>
              </w:tabs>
              <w:spacing w:line="276" w:lineRule="auto"/>
              <w:ind w:firstLine="0"/>
              <w:rPr>
                <w:lang w:val="en-US"/>
              </w:rPr>
            </w:pPr>
            <w:r w:rsidRPr="000666EE">
              <w:rPr>
                <w:sz w:val="22"/>
                <w:lang w:val="en-US"/>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00A6E586" w14:textId="77777777" w:rsidR="00E85B3A" w:rsidRPr="000666EE" w:rsidRDefault="00E85B3A" w:rsidP="00C8319E">
            <w:pPr>
              <w:pStyle w:val="NormalWeb"/>
              <w:tabs>
                <w:tab w:val="left" w:pos="37"/>
              </w:tabs>
              <w:spacing w:line="276" w:lineRule="auto"/>
              <w:ind w:firstLine="0"/>
              <w:rPr>
                <w:lang w:val="en-US"/>
              </w:rPr>
            </w:pPr>
            <w:r w:rsidRPr="000666EE">
              <w:rPr>
                <w:sz w:val="22"/>
                <w:lang w:val="en-US"/>
              </w:rPr>
              <w:t>3.5.Lucrările nu vor fi considerate finalizate până când procesul-verbal de recepţie la terminarea lucrărilor  nu va fi semnat de comisia de recepţie, care confirmă că lucrările au fost executate conform contractului.</w:t>
            </w:r>
          </w:p>
          <w:p w14:paraId="1DBFEBF8" w14:textId="77777777" w:rsidR="00E85B3A" w:rsidRPr="000666EE" w:rsidRDefault="00E85B3A" w:rsidP="00C8319E">
            <w:pPr>
              <w:pStyle w:val="NormalWeb"/>
              <w:tabs>
                <w:tab w:val="left" w:pos="37"/>
              </w:tabs>
              <w:spacing w:line="276" w:lineRule="auto"/>
              <w:ind w:firstLine="0"/>
              <w:rPr>
                <w:lang w:val="en-US"/>
              </w:rPr>
            </w:pPr>
            <w:r w:rsidRPr="000666EE">
              <w:rPr>
                <w:sz w:val="22"/>
                <w:lang w:val="en-US"/>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66CC5BF7" w14:textId="77777777" w:rsidR="00E85B3A" w:rsidRPr="000666EE" w:rsidRDefault="00E85B3A" w:rsidP="00C8319E">
            <w:pPr>
              <w:pStyle w:val="NormalWeb"/>
              <w:tabs>
                <w:tab w:val="left" w:pos="37"/>
              </w:tabs>
              <w:spacing w:line="276" w:lineRule="auto"/>
              <w:ind w:firstLine="0"/>
              <w:rPr>
                <w:lang w:val="en-US"/>
              </w:rPr>
            </w:pPr>
          </w:p>
          <w:p w14:paraId="48F0F406" w14:textId="77777777" w:rsidR="00E85B3A" w:rsidRPr="00C8319E" w:rsidRDefault="00E85B3A" w:rsidP="00C8319E">
            <w:pPr>
              <w:tabs>
                <w:tab w:val="left" w:pos="2625"/>
              </w:tabs>
              <w:spacing w:after="200" w:line="276" w:lineRule="auto"/>
              <w:contextualSpacing/>
              <w:rPr>
                <w:b/>
              </w:rPr>
            </w:pPr>
            <w:r w:rsidRPr="00C8319E">
              <w:rPr>
                <w:b/>
                <w:sz w:val="22"/>
              </w:rPr>
              <w:t>4. DREPTURILE ŞI OBLIGAŢIUNILE ANTREPRENORULUI ŞI ALE BENEFICIARULUI</w:t>
            </w:r>
          </w:p>
          <w:p w14:paraId="5ECE71E1" w14:textId="77777777" w:rsidR="00E85B3A" w:rsidRPr="00C8319E" w:rsidRDefault="00E85B3A" w:rsidP="00C8319E">
            <w:pPr>
              <w:tabs>
                <w:tab w:val="left" w:pos="2625"/>
              </w:tabs>
              <w:spacing w:after="200" w:line="276" w:lineRule="auto"/>
              <w:contextualSpacing/>
              <w:jc w:val="both"/>
            </w:pPr>
            <w:r w:rsidRPr="00C8319E">
              <w:rPr>
                <w:sz w:val="22"/>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30F3AD90" w14:textId="77777777" w:rsidR="00E85B3A" w:rsidRPr="00C8319E" w:rsidRDefault="00E85B3A" w:rsidP="00C8319E">
            <w:pPr>
              <w:tabs>
                <w:tab w:val="left" w:pos="2625"/>
              </w:tabs>
              <w:spacing w:line="276" w:lineRule="auto"/>
              <w:contextualSpacing/>
              <w:jc w:val="both"/>
            </w:pPr>
            <w:r w:rsidRPr="00C8319E">
              <w:rPr>
                <w:sz w:val="22"/>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0F564B93" w14:textId="77777777" w:rsidR="00E85B3A" w:rsidRPr="000666EE" w:rsidRDefault="00E85B3A" w:rsidP="00C8319E">
            <w:pPr>
              <w:pStyle w:val="NormalWeb"/>
              <w:tabs>
                <w:tab w:val="left" w:pos="567"/>
              </w:tabs>
              <w:spacing w:line="276" w:lineRule="auto"/>
              <w:ind w:firstLine="0"/>
              <w:rPr>
                <w:lang w:val="en-US"/>
              </w:rPr>
            </w:pPr>
            <w:r w:rsidRPr="000666EE">
              <w:rPr>
                <w:sz w:val="22"/>
                <w:lang w:val="en-US"/>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7C9E0D35" w14:textId="77777777" w:rsidR="00E85B3A" w:rsidRPr="000666EE" w:rsidRDefault="00E85B3A" w:rsidP="00C8319E">
            <w:pPr>
              <w:pStyle w:val="NormalWeb"/>
              <w:tabs>
                <w:tab w:val="left" w:pos="567"/>
              </w:tabs>
              <w:spacing w:line="276" w:lineRule="auto"/>
              <w:ind w:firstLine="0"/>
              <w:rPr>
                <w:lang w:val="en-US"/>
              </w:rPr>
            </w:pPr>
            <w:r w:rsidRPr="000666EE">
              <w:rPr>
                <w:sz w:val="22"/>
                <w:lang w:val="en-US"/>
              </w:rPr>
              <w:t xml:space="preserve">4.4. Documentaţia pusă la dispoziţia Antreprenorului se repartizează astfel: </w:t>
            </w:r>
          </w:p>
          <w:p w14:paraId="566D9D0B" w14:textId="77777777" w:rsidR="00E85B3A" w:rsidRPr="00C8319E" w:rsidRDefault="00E85B3A" w:rsidP="00C8319E">
            <w:pPr>
              <w:numPr>
                <w:ilvl w:val="0"/>
                <w:numId w:val="10"/>
              </w:numPr>
              <w:tabs>
                <w:tab w:val="left" w:pos="1276"/>
              </w:tabs>
              <w:spacing w:line="276" w:lineRule="auto"/>
              <w:ind w:left="0" w:hanging="283"/>
              <w:jc w:val="both"/>
            </w:pPr>
            <w:r w:rsidRPr="00C8319E">
              <w:rPr>
                <w:sz w:val="22"/>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462E9353" w14:textId="77777777" w:rsidR="00E85B3A" w:rsidRPr="000666EE" w:rsidRDefault="00E85B3A" w:rsidP="00C8319E">
            <w:pPr>
              <w:pStyle w:val="NormalWeb"/>
              <w:tabs>
                <w:tab w:val="left" w:pos="567"/>
              </w:tabs>
              <w:spacing w:line="276" w:lineRule="auto"/>
              <w:ind w:firstLine="0"/>
              <w:rPr>
                <w:lang w:val="en-US"/>
              </w:rPr>
            </w:pPr>
            <w:r w:rsidRPr="000666EE">
              <w:rPr>
                <w:sz w:val="22"/>
                <w:lang w:val="en-US"/>
              </w:rPr>
              <w:lastRenderedPageBreak/>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03D6B950" w14:textId="77777777" w:rsidR="00E85B3A" w:rsidRPr="000666EE" w:rsidRDefault="00E85B3A" w:rsidP="00C8319E">
            <w:pPr>
              <w:pStyle w:val="NormalWeb"/>
              <w:tabs>
                <w:tab w:val="left" w:pos="567"/>
              </w:tabs>
              <w:spacing w:line="276" w:lineRule="auto"/>
              <w:ind w:firstLine="0"/>
              <w:rPr>
                <w:lang w:val="en-US"/>
              </w:rPr>
            </w:pPr>
            <w:r w:rsidRPr="000666EE">
              <w:rPr>
                <w:sz w:val="22"/>
                <w:lang w:val="en-US"/>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5F8FE397" w14:textId="77777777" w:rsidR="00E85B3A" w:rsidRPr="000666EE" w:rsidRDefault="00E85B3A" w:rsidP="00C8319E">
            <w:pPr>
              <w:pStyle w:val="NormalWeb"/>
              <w:tabs>
                <w:tab w:val="left" w:pos="567"/>
              </w:tabs>
              <w:spacing w:line="276" w:lineRule="auto"/>
              <w:ind w:firstLine="0"/>
              <w:rPr>
                <w:lang w:val="en-US"/>
              </w:rPr>
            </w:pPr>
            <w:r w:rsidRPr="000666EE">
              <w:rPr>
                <w:sz w:val="22"/>
                <w:lang w:val="en-US"/>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2E1AF42B" w14:textId="77777777" w:rsidR="00E85B3A" w:rsidRPr="000666EE" w:rsidRDefault="00E85B3A" w:rsidP="00C8319E">
            <w:pPr>
              <w:pStyle w:val="NormalWeb"/>
              <w:tabs>
                <w:tab w:val="left" w:pos="567"/>
              </w:tabs>
              <w:spacing w:line="276" w:lineRule="auto"/>
              <w:ind w:firstLine="0"/>
              <w:rPr>
                <w:lang w:val="en-US"/>
              </w:rPr>
            </w:pPr>
            <w:r w:rsidRPr="000666EE">
              <w:rPr>
                <w:sz w:val="22"/>
                <w:lang w:val="en-US"/>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5B15E711" w14:textId="77777777" w:rsidR="00E85B3A" w:rsidRPr="000666EE" w:rsidRDefault="00E85B3A" w:rsidP="00C8319E">
            <w:pPr>
              <w:pStyle w:val="NormalWeb"/>
              <w:tabs>
                <w:tab w:val="left" w:pos="567"/>
              </w:tabs>
              <w:spacing w:line="276" w:lineRule="auto"/>
              <w:ind w:firstLine="0"/>
              <w:rPr>
                <w:lang w:val="en-US"/>
              </w:rPr>
            </w:pPr>
            <w:r w:rsidRPr="000666EE">
              <w:rPr>
                <w:sz w:val="22"/>
                <w:lang w:val="en-US"/>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724E6205" w14:textId="77777777" w:rsidR="00E85B3A" w:rsidRPr="000666EE" w:rsidRDefault="00E85B3A" w:rsidP="00C8319E">
            <w:pPr>
              <w:pStyle w:val="NormalWeb"/>
              <w:tabs>
                <w:tab w:val="left" w:pos="567"/>
              </w:tabs>
              <w:spacing w:line="276" w:lineRule="auto"/>
              <w:ind w:firstLine="0"/>
              <w:rPr>
                <w:lang w:val="en-US"/>
              </w:rPr>
            </w:pPr>
            <w:r w:rsidRPr="000666EE">
              <w:rPr>
                <w:sz w:val="22"/>
                <w:lang w:val="en-US"/>
              </w:rPr>
              <w:t>4.10. Antreprenorul, prin atribuirea ofertei în favoarea sa, se angajează să prezinte garanţia de bună execuţie a contractului, în cuantum</w:t>
            </w:r>
            <w:r w:rsidRPr="0011650B">
              <w:rPr>
                <w:sz w:val="22"/>
                <w:lang w:val="en-US"/>
              </w:rPr>
              <w:t xml:space="preserve"> de </w:t>
            </w:r>
            <w:r w:rsidRPr="00B05045">
              <w:rPr>
                <w:b/>
                <w:color w:val="FF0000"/>
                <w:sz w:val="22"/>
                <w:lang w:val="en-US"/>
              </w:rPr>
              <w:t xml:space="preserve">5% </w:t>
            </w:r>
            <w:r w:rsidRPr="000666EE">
              <w:rPr>
                <w:sz w:val="22"/>
                <w:lang w:val="en-US"/>
              </w:rPr>
              <w:t>din valoarea contractului atribuit.</w:t>
            </w:r>
          </w:p>
          <w:p w14:paraId="44135AC5" w14:textId="77777777" w:rsidR="00E85B3A" w:rsidRPr="000666EE" w:rsidRDefault="00E85B3A" w:rsidP="00C8319E">
            <w:pPr>
              <w:pStyle w:val="NormalWeb"/>
              <w:tabs>
                <w:tab w:val="left" w:pos="567"/>
              </w:tabs>
              <w:spacing w:line="276" w:lineRule="auto"/>
              <w:ind w:firstLine="0"/>
              <w:rPr>
                <w:lang w:val="en-US"/>
              </w:rPr>
            </w:pPr>
            <w:r w:rsidRPr="000666EE">
              <w:rPr>
                <w:sz w:val="22"/>
                <w:lang w:val="en-US"/>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358E0245" w14:textId="77777777" w:rsidR="00E85B3A" w:rsidRPr="000666EE" w:rsidRDefault="00E85B3A" w:rsidP="00C8319E">
            <w:pPr>
              <w:pStyle w:val="NormalWeb"/>
              <w:tabs>
                <w:tab w:val="left" w:pos="567"/>
              </w:tabs>
              <w:spacing w:line="276" w:lineRule="auto"/>
              <w:ind w:firstLine="0"/>
              <w:rPr>
                <w:lang w:val="en-US"/>
              </w:rPr>
            </w:pPr>
            <w:r w:rsidRPr="000666EE">
              <w:rPr>
                <w:sz w:val="22"/>
                <w:lang w:val="en-US"/>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23F9EE94" w14:textId="77777777" w:rsidR="00E85B3A" w:rsidRPr="000666EE" w:rsidRDefault="00E85B3A" w:rsidP="00C8319E">
            <w:pPr>
              <w:pStyle w:val="NormalWeb"/>
              <w:tabs>
                <w:tab w:val="left" w:pos="567"/>
              </w:tabs>
              <w:spacing w:line="276" w:lineRule="auto"/>
              <w:ind w:firstLine="0"/>
              <w:rPr>
                <w:lang w:val="en-US"/>
              </w:rPr>
            </w:pPr>
            <w:r w:rsidRPr="000666EE">
              <w:rPr>
                <w:sz w:val="22"/>
                <w:lang w:val="en-US"/>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642719E" w14:textId="77777777" w:rsidR="00E85B3A" w:rsidRPr="000666EE" w:rsidRDefault="00E85B3A" w:rsidP="00C8319E">
            <w:pPr>
              <w:pStyle w:val="NormalWeb"/>
              <w:tabs>
                <w:tab w:val="left" w:pos="567"/>
              </w:tabs>
              <w:spacing w:line="276" w:lineRule="auto"/>
              <w:ind w:firstLine="0"/>
              <w:rPr>
                <w:lang w:val="en-US"/>
              </w:rPr>
            </w:pPr>
            <w:r w:rsidRPr="000666EE">
              <w:rPr>
                <w:sz w:val="22"/>
                <w:lang w:val="en-US"/>
              </w:rPr>
              <w:t xml:space="preserve">4.14. La lucrările la care se fac încercări, se consideră calitatea probei îndeplinită atâta timp cât rezultatele se înscriu în limitele admise prin reglementările tehnice. </w:t>
            </w:r>
          </w:p>
          <w:p w14:paraId="7E0D89AB" w14:textId="77777777" w:rsidR="00E85B3A" w:rsidRPr="000666EE" w:rsidRDefault="00E85B3A" w:rsidP="00C8319E">
            <w:pPr>
              <w:pStyle w:val="NormalWeb"/>
              <w:tabs>
                <w:tab w:val="left" w:pos="567"/>
              </w:tabs>
              <w:spacing w:line="276" w:lineRule="auto"/>
              <w:ind w:firstLine="0"/>
              <w:rPr>
                <w:lang w:val="en-US"/>
              </w:rPr>
            </w:pPr>
            <w:r w:rsidRPr="000666EE">
              <w:rPr>
                <w:sz w:val="22"/>
                <w:lang w:val="en-US"/>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68676C11" w14:textId="77777777" w:rsidR="00E85B3A" w:rsidRPr="000666EE" w:rsidRDefault="00E85B3A" w:rsidP="00C8319E">
            <w:pPr>
              <w:pStyle w:val="NormalWeb"/>
              <w:tabs>
                <w:tab w:val="left" w:pos="567"/>
              </w:tabs>
              <w:spacing w:line="276" w:lineRule="auto"/>
              <w:ind w:firstLine="0"/>
              <w:rPr>
                <w:lang w:val="en-US"/>
              </w:rPr>
            </w:pPr>
            <w:r w:rsidRPr="000666EE">
              <w:rPr>
                <w:sz w:val="22"/>
                <w:lang w:val="en-US"/>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2A9A742" w14:textId="77777777" w:rsidR="00E85B3A" w:rsidRPr="000666EE" w:rsidRDefault="00E85B3A" w:rsidP="00C8319E">
            <w:pPr>
              <w:pStyle w:val="NormalWeb"/>
              <w:tabs>
                <w:tab w:val="left" w:pos="567"/>
              </w:tabs>
              <w:spacing w:line="276" w:lineRule="auto"/>
              <w:ind w:firstLine="0"/>
              <w:rPr>
                <w:lang w:val="en-US"/>
              </w:rPr>
            </w:pPr>
            <w:r w:rsidRPr="000666EE">
              <w:rPr>
                <w:sz w:val="22"/>
                <w:lang w:val="en-US"/>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1827C13" w14:textId="77777777" w:rsidR="00E85B3A" w:rsidRPr="000666EE" w:rsidRDefault="00E85B3A" w:rsidP="00C8319E">
            <w:pPr>
              <w:pStyle w:val="NormalWeb"/>
              <w:tabs>
                <w:tab w:val="left" w:pos="567"/>
              </w:tabs>
              <w:spacing w:line="276" w:lineRule="auto"/>
              <w:ind w:firstLine="0"/>
              <w:rPr>
                <w:lang w:val="en-US"/>
              </w:rPr>
            </w:pPr>
            <w:r w:rsidRPr="000666EE">
              <w:rPr>
                <w:sz w:val="22"/>
                <w:lang w:val="en-US"/>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25DEAA5D" w14:textId="77777777" w:rsidR="00E85B3A" w:rsidRPr="000666EE" w:rsidRDefault="00E85B3A" w:rsidP="00C8319E">
            <w:pPr>
              <w:pStyle w:val="NormalWeb"/>
              <w:tabs>
                <w:tab w:val="left" w:pos="567"/>
              </w:tabs>
              <w:spacing w:line="276" w:lineRule="auto"/>
              <w:ind w:firstLine="0"/>
              <w:rPr>
                <w:lang w:val="en-US"/>
              </w:rPr>
            </w:pPr>
            <w:r w:rsidRPr="000666EE">
              <w:rPr>
                <w:sz w:val="22"/>
                <w:lang w:val="en-US"/>
              </w:rPr>
              <w:t xml:space="preserve">4.19. Pentru verificarea trasării de către Beneficiar sau proiectant, Antreprenorul este obligat să protejeze şi să păstreze toate reperele, bornele sau alte obiecte folosite la trasarea lucrărilor. </w:t>
            </w:r>
          </w:p>
          <w:p w14:paraId="6A3A73DF" w14:textId="77777777" w:rsidR="00E85B3A" w:rsidRPr="000666EE" w:rsidRDefault="00E85B3A" w:rsidP="00C8319E">
            <w:pPr>
              <w:pStyle w:val="NormalWeb"/>
              <w:tabs>
                <w:tab w:val="left" w:pos="567"/>
              </w:tabs>
              <w:spacing w:line="276" w:lineRule="auto"/>
              <w:ind w:firstLine="0"/>
              <w:rPr>
                <w:lang w:val="en-US"/>
              </w:rPr>
            </w:pPr>
            <w:r w:rsidRPr="000666EE">
              <w:rPr>
                <w:sz w:val="22"/>
                <w:lang w:val="en-US"/>
              </w:rPr>
              <w:lastRenderedPageBreak/>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F7C13CB" w14:textId="77777777" w:rsidR="00E85B3A" w:rsidRPr="000666EE" w:rsidRDefault="00E85B3A" w:rsidP="00C8319E">
            <w:pPr>
              <w:pStyle w:val="NormalWeb"/>
              <w:tabs>
                <w:tab w:val="left" w:pos="567"/>
              </w:tabs>
              <w:spacing w:line="276" w:lineRule="auto"/>
              <w:ind w:firstLine="0"/>
              <w:rPr>
                <w:lang w:val="en-US"/>
              </w:rPr>
            </w:pPr>
            <w:r w:rsidRPr="000666EE">
              <w:rPr>
                <w:sz w:val="22"/>
                <w:lang w:val="en-US"/>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36102E29" w14:textId="77777777" w:rsidR="00E85B3A" w:rsidRPr="000666EE" w:rsidRDefault="00E85B3A" w:rsidP="00C8319E">
            <w:pPr>
              <w:pStyle w:val="NormalWeb"/>
              <w:tabs>
                <w:tab w:val="left" w:pos="567"/>
              </w:tabs>
              <w:spacing w:line="276" w:lineRule="auto"/>
              <w:ind w:firstLine="0"/>
              <w:rPr>
                <w:lang w:val="en-US"/>
              </w:rPr>
            </w:pPr>
            <w:r w:rsidRPr="000666EE">
              <w:rPr>
                <w:sz w:val="22"/>
                <w:lang w:val="en-US"/>
              </w:rPr>
              <w:t xml:space="preserve">4.22. Pe parcursul executării lucrărilor, Beneficiarul are dreptul să dispună în scris: </w:t>
            </w:r>
          </w:p>
          <w:p w14:paraId="25C7A573" w14:textId="77777777" w:rsidR="00E85B3A" w:rsidRPr="00C8319E" w:rsidRDefault="00E85B3A" w:rsidP="00C8319E">
            <w:pPr>
              <w:numPr>
                <w:ilvl w:val="0"/>
                <w:numId w:val="11"/>
              </w:numPr>
              <w:tabs>
                <w:tab w:val="left" w:pos="314"/>
              </w:tabs>
              <w:spacing w:line="276" w:lineRule="auto"/>
              <w:ind w:left="0" w:firstLine="0"/>
              <w:jc w:val="both"/>
            </w:pPr>
            <w:r w:rsidRPr="00C8319E">
              <w:rPr>
                <w:sz w:val="22"/>
              </w:rPr>
              <w:t xml:space="preserve">îndepărtarea de pe şantier a oricăror materiale care sunt calitativ necorespunzătoare; </w:t>
            </w:r>
          </w:p>
          <w:p w14:paraId="7722FC59" w14:textId="77777777" w:rsidR="00E85B3A" w:rsidRPr="00C8319E" w:rsidRDefault="00E85B3A" w:rsidP="00C8319E">
            <w:pPr>
              <w:numPr>
                <w:ilvl w:val="0"/>
                <w:numId w:val="11"/>
              </w:numPr>
              <w:tabs>
                <w:tab w:val="left" w:pos="314"/>
              </w:tabs>
              <w:spacing w:line="276" w:lineRule="auto"/>
              <w:ind w:left="0" w:firstLine="0"/>
              <w:jc w:val="both"/>
            </w:pPr>
            <w:r w:rsidRPr="00C8319E">
              <w:rPr>
                <w:sz w:val="22"/>
              </w:rPr>
              <w:t xml:space="preserve">înlocuirea materialelor necorespunzătoare calitativ cu altele corespunzătoare; </w:t>
            </w:r>
          </w:p>
          <w:p w14:paraId="1437DECA" w14:textId="77777777" w:rsidR="00E85B3A" w:rsidRPr="00C8319E" w:rsidRDefault="00E85B3A" w:rsidP="00C8319E">
            <w:pPr>
              <w:numPr>
                <w:ilvl w:val="0"/>
                <w:numId w:val="11"/>
              </w:numPr>
              <w:tabs>
                <w:tab w:val="left" w:pos="314"/>
              </w:tabs>
              <w:spacing w:line="276" w:lineRule="auto"/>
              <w:ind w:left="0" w:firstLine="0"/>
              <w:jc w:val="both"/>
            </w:pPr>
            <w:r w:rsidRPr="00C8319E">
              <w:rPr>
                <w:sz w:val="22"/>
              </w:rPr>
              <w:t xml:space="preserve">îndepărtarea sau refacerea oricărei lucrări sau părţi de lucrare necorespunzătoare din punct    de vedere calitativ. </w:t>
            </w:r>
          </w:p>
          <w:p w14:paraId="3E6AB9FC" w14:textId="77777777" w:rsidR="00E85B3A" w:rsidRPr="000666EE" w:rsidRDefault="00E85B3A" w:rsidP="00C8319E">
            <w:pPr>
              <w:pStyle w:val="NormalWeb"/>
              <w:tabs>
                <w:tab w:val="left" w:pos="567"/>
              </w:tabs>
              <w:spacing w:line="276" w:lineRule="auto"/>
              <w:ind w:firstLine="0"/>
              <w:rPr>
                <w:lang w:val="en-US"/>
              </w:rPr>
            </w:pPr>
            <w:r w:rsidRPr="000666EE">
              <w:rPr>
                <w:sz w:val="22"/>
                <w:lang w:val="en-US"/>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1F6DC0C8" w14:textId="77777777" w:rsidR="00E85B3A" w:rsidRPr="000666EE" w:rsidRDefault="00E85B3A" w:rsidP="00C8319E">
            <w:pPr>
              <w:pStyle w:val="NormalWeb"/>
              <w:tabs>
                <w:tab w:val="left" w:pos="567"/>
              </w:tabs>
              <w:spacing w:line="276" w:lineRule="auto"/>
              <w:ind w:firstLine="0"/>
              <w:rPr>
                <w:lang w:val="en-US"/>
              </w:rPr>
            </w:pPr>
            <w:r w:rsidRPr="000666EE">
              <w:rPr>
                <w:sz w:val="22"/>
                <w:lang w:val="en-US"/>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50897007" w14:textId="77777777" w:rsidR="00E85B3A" w:rsidRPr="000666EE" w:rsidRDefault="00E85B3A" w:rsidP="00C8319E">
            <w:pPr>
              <w:pStyle w:val="NormalWeb"/>
              <w:tabs>
                <w:tab w:val="left" w:pos="567"/>
              </w:tabs>
              <w:spacing w:line="276" w:lineRule="auto"/>
              <w:ind w:firstLine="0"/>
              <w:rPr>
                <w:lang w:val="en-US"/>
              </w:rPr>
            </w:pPr>
            <w:r w:rsidRPr="000666EE">
              <w:rPr>
                <w:sz w:val="22"/>
                <w:lang w:val="en-US"/>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439B9F4C" w14:textId="77777777" w:rsidR="00E85B3A" w:rsidRPr="000666EE" w:rsidRDefault="00E85B3A" w:rsidP="00C8319E">
            <w:pPr>
              <w:pStyle w:val="NormalWeb"/>
              <w:tabs>
                <w:tab w:val="left" w:pos="426"/>
                <w:tab w:val="left" w:pos="3645"/>
              </w:tabs>
              <w:spacing w:line="276" w:lineRule="auto"/>
              <w:ind w:firstLine="0"/>
              <w:rPr>
                <w:lang w:val="en-US"/>
              </w:rPr>
            </w:pPr>
            <w:r w:rsidRPr="000666EE">
              <w:rPr>
                <w:sz w:val="22"/>
                <w:lang w:val="en-US"/>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443B0FE2" w14:textId="77777777" w:rsidR="00E85B3A" w:rsidRPr="000666EE" w:rsidRDefault="00E85B3A" w:rsidP="00C8319E">
            <w:pPr>
              <w:pStyle w:val="NormalWeb"/>
              <w:tabs>
                <w:tab w:val="left" w:pos="426"/>
                <w:tab w:val="left" w:pos="3645"/>
              </w:tabs>
              <w:spacing w:line="276" w:lineRule="auto"/>
              <w:ind w:firstLine="0"/>
              <w:rPr>
                <w:lang w:val="en-US"/>
              </w:rPr>
            </w:pPr>
          </w:p>
          <w:p w14:paraId="28DD32CF" w14:textId="77777777" w:rsidR="00E85B3A" w:rsidRPr="00C8319E" w:rsidRDefault="00E85B3A" w:rsidP="00C8319E">
            <w:pPr>
              <w:tabs>
                <w:tab w:val="left" w:pos="3225"/>
              </w:tabs>
              <w:spacing w:after="200" w:line="276" w:lineRule="auto"/>
              <w:contextualSpacing/>
            </w:pPr>
            <w:r w:rsidRPr="00C8319E">
              <w:rPr>
                <w:b/>
                <w:sz w:val="22"/>
              </w:rPr>
              <w:t>5. AJUSTAREA VALORII CONTRACTULUI</w:t>
            </w:r>
          </w:p>
          <w:p w14:paraId="48F303A5" w14:textId="77777777" w:rsidR="00E85B3A" w:rsidRPr="00C8319E" w:rsidRDefault="00E85B3A" w:rsidP="00C8319E">
            <w:pPr>
              <w:tabs>
                <w:tab w:val="left" w:pos="3225"/>
              </w:tabs>
              <w:spacing w:after="200" w:line="276" w:lineRule="auto"/>
              <w:contextualSpacing/>
              <w:jc w:val="both"/>
            </w:pPr>
            <w:r w:rsidRPr="00C8319E">
              <w:rPr>
                <w:sz w:val="22"/>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2DDF9F9E" w14:textId="77777777" w:rsidR="00E85B3A" w:rsidRPr="00C8319E" w:rsidRDefault="00E85B3A" w:rsidP="00C8319E">
            <w:pPr>
              <w:tabs>
                <w:tab w:val="left" w:pos="3225"/>
              </w:tabs>
              <w:spacing w:after="200" w:line="276" w:lineRule="auto"/>
              <w:contextualSpacing/>
              <w:jc w:val="both"/>
            </w:pPr>
          </w:p>
          <w:p w14:paraId="76FB3F98" w14:textId="77777777" w:rsidR="00E85B3A" w:rsidRPr="00C8319E" w:rsidRDefault="00E85B3A" w:rsidP="00C8319E">
            <w:pPr>
              <w:tabs>
                <w:tab w:val="left" w:pos="4365"/>
              </w:tabs>
              <w:spacing w:line="276" w:lineRule="auto"/>
              <w:contextualSpacing/>
            </w:pPr>
            <w:r w:rsidRPr="00C8319E">
              <w:rPr>
                <w:b/>
                <w:sz w:val="22"/>
              </w:rPr>
              <w:t xml:space="preserve">6. ANTREPRENORUL ŞI SUBANTREPRENORII </w:t>
            </w:r>
          </w:p>
          <w:p w14:paraId="1FC3AA33" w14:textId="77777777" w:rsidR="00E85B3A" w:rsidRPr="000666EE" w:rsidRDefault="00E85B3A" w:rsidP="00C8319E">
            <w:pPr>
              <w:pStyle w:val="NormalWeb"/>
              <w:tabs>
                <w:tab w:val="left" w:pos="567"/>
              </w:tabs>
              <w:spacing w:line="276" w:lineRule="auto"/>
              <w:ind w:firstLine="0"/>
              <w:rPr>
                <w:lang w:val="en-US"/>
              </w:rPr>
            </w:pPr>
            <w:r w:rsidRPr="000666EE">
              <w:rPr>
                <w:sz w:val="22"/>
                <w:lang w:val="en-US"/>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3065234C" w14:textId="77777777" w:rsidR="00E85B3A" w:rsidRPr="000666EE" w:rsidRDefault="00E85B3A" w:rsidP="00C8319E">
            <w:pPr>
              <w:pStyle w:val="NormalWeb"/>
              <w:tabs>
                <w:tab w:val="left" w:pos="567"/>
              </w:tabs>
              <w:spacing w:line="276" w:lineRule="auto"/>
              <w:ind w:firstLine="0"/>
              <w:rPr>
                <w:lang w:val="en-US"/>
              </w:rPr>
            </w:pPr>
            <w:r w:rsidRPr="000666EE">
              <w:rPr>
                <w:sz w:val="22"/>
                <w:lang w:val="en-US"/>
              </w:rPr>
              <w:t xml:space="preserve">6.2. În cazul în care părţile din lucrarea ce se contractează se execută în subantrepriză, Antreprenorul trebuie să prezinte, cu ocazia ofertării, lista subantreprenorilor şi lucrările pe care aceştia le vor executa. </w:t>
            </w:r>
          </w:p>
          <w:p w14:paraId="3307DA00" w14:textId="77777777" w:rsidR="00E85B3A" w:rsidRPr="000666EE" w:rsidRDefault="00E85B3A" w:rsidP="00C8319E">
            <w:pPr>
              <w:pStyle w:val="NormalWeb"/>
              <w:tabs>
                <w:tab w:val="left" w:pos="567"/>
              </w:tabs>
              <w:spacing w:line="276" w:lineRule="auto"/>
              <w:ind w:firstLine="0"/>
              <w:rPr>
                <w:lang w:val="en-US"/>
              </w:rPr>
            </w:pPr>
            <w:r w:rsidRPr="000666EE">
              <w:rPr>
                <w:sz w:val="22"/>
                <w:lang w:val="en-US"/>
              </w:rPr>
              <w:t xml:space="preserve">6.3. Pe parcursul execuţiei lucrărilor, Antreprenorul este obligat să comunice, la cererea Beneficiarului, datele de identificare ale subantreprenorilor. </w:t>
            </w:r>
          </w:p>
          <w:p w14:paraId="4F42FF1A" w14:textId="77777777" w:rsidR="00E85B3A" w:rsidRPr="000666EE" w:rsidRDefault="00E85B3A" w:rsidP="00C8319E">
            <w:pPr>
              <w:pStyle w:val="NormalWeb"/>
              <w:tabs>
                <w:tab w:val="left" w:pos="142"/>
                <w:tab w:val="left" w:pos="284"/>
              </w:tabs>
              <w:spacing w:line="276" w:lineRule="auto"/>
              <w:ind w:firstLine="0"/>
              <w:rPr>
                <w:lang w:val="en-US"/>
              </w:rPr>
            </w:pPr>
            <w:r w:rsidRPr="000666EE">
              <w:rPr>
                <w:sz w:val="22"/>
                <w:lang w:val="en-US"/>
              </w:rPr>
              <w:t>6.4. Angajarea forţei de muncă pe bază de acord nu este considerată obiectul unei subcontractări.</w:t>
            </w:r>
          </w:p>
          <w:p w14:paraId="58415EC3" w14:textId="77777777" w:rsidR="00E85B3A" w:rsidRPr="000666EE" w:rsidRDefault="00E85B3A" w:rsidP="00C8319E">
            <w:pPr>
              <w:pStyle w:val="NormalWeb"/>
              <w:tabs>
                <w:tab w:val="left" w:pos="142"/>
                <w:tab w:val="left" w:pos="284"/>
              </w:tabs>
              <w:spacing w:line="276" w:lineRule="auto"/>
              <w:ind w:firstLine="0"/>
              <w:rPr>
                <w:lang w:val="en-US"/>
              </w:rPr>
            </w:pPr>
          </w:p>
          <w:p w14:paraId="5EDD4245" w14:textId="77777777" w:rsidR="00E85B3A" w:rsidRPr="00C8319E" w:rsidRDefault="00E85B3A" w:rsidP="00C8319E">
            <w:pPr>
              <w:tabs>
                <w:tab w:val="left" w:pos="3645"/>
              </w:tabs>
              <w:spacing w:after="200" w:line="276" w:lineRule="auto"/>
              <w:contextualSpacing/>
            </w:pPr>
            <w:r w:rsidRPr="00C8319E">
              <w:rPr>
                <w:b/>
                <w:sz w:val="22"/>
              </w:rPr>
              <w:t>7. FORŢA DE MUNCĂ</w:t>
            </w:r>
          </w:p>
          <w:p w14:paraId="69442C54" w14:textId="77777777" w:rsidR="00E85B3A" w:rsidRPr="00C8319E" w:rsidRDefault="00E85B3A" w:rsidP="00C8319E">
            <w:pPr>
              <w:tabs>
                <w:tab w:val="left" w:pos="3645"/>
              </w:tabs>
              <w:spacing w:after="200" w:line="276" w:lineRule="auto"/>
              <w:contextualSpacing/>
              <w:jc w:val="both"/>
            </w:pPr>
            <w:r w:rsidRPr="00C8319E">
              <w:rPr>
                <w:sz w:val="22"/>
              </w:rPr>
              <w:t xml:space="preserve">7.1. Antreprenorul şi subantreprenorii vor îndeplini toate formalităţile necesare angajării întregii forţe de muncă pentru executarea lucrărilor contractate în conformitate cu prevederile legislaţiei. </w:t>
            </w:r>
          </w:p>
          <w:p w14:paraId="7765757E" w14:textId="77777777" w:rsidR="00E85B3A" w:rsidRPr="00C8319E" w:rsidRDefault="00E85B3A" w:rsidP="00C8319E">
            <w:pPr>
              <w:tabs>
                <w:tab w:val="left" w:pos="2385"/>
              </w:tabs>
              <w:jc w:val="both"/>
            </w:pPr>
          </w:p>
          <w:p w14:paraId="0A5960F5" w14:textId="77777777" w:rsidR="00E85B3A" w:rsidRPr="00C8319E" w:rsidRDefault="00E85B3A" w:rsidP="00C8319E">
            <w:pPr>
              <w:tabs>
                <w:tab w:val="left" w:pos="4275"/>
              </w:tabs>
              <w:spacing w:line="276" w:lineRule="auto"/>
              <w:contextualSpacing/>
            </w:pPr>
            <w:r w:rsidRPr="00C8319E">
              <w:rPr>
                <w:b/>
                <w:sz w:val="22"/>
              </w:rPr>
              <w:t>8. MATERIALELE ŞI EXECUŢIA LUCRĂRILOR PROPRIU-ZISE</w:t>
            </w:r>
          </w:p>
          <w:p w14:paraId="21E945FC" w14:textId="77777777" w:rsidR="00E85B3A" w:rsidRPr="000666EE" w:rsidRDefault="00E85B3A" w:rsidP="00C8319E">
            <w:pPr>
              <w:pStyle w:val="NormalWeb"/>
              <w:tabs>
                <w:tab w:val="left" w:pos="0"/>
              </w:tabs>
              <w:spacing w:line="276" w:lineRule="auto"/>
              <w:ind w:firstLine="0"/>
              <w:rPr>
                <w:lang w:val="en-US"/>
              </w:rPr>
            </w:pPr>
            <w:r w:rsidRPr="000666EE">
              <w:rPr>
                <w:sz w:val="22"/>
                <w:lang w:val="en-US"/>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0D2EAA1E" w14:textId="77777777" w:rsidR="00E85B3A" w:rsidRPr="000666EE" w:rsidRDefault="00E85B3A" w:rsidP="00C8319E">
            <w:pPr>
              <w:pStyle w:val="NormalWeb"/>
              <w:tabs>
                <w:tab w:val="left" w:pos="284"/>
              </w:tabs>
              <w:spacing w:line="276" w:lineRule="auto"/>
              <w:ind w:firstLine="0"/>
              <w:rPr>
                <w:lang w:val="en-US"/>
              </w:rPr>
            </w:pPr>
            <w:r w:rsidRPr="000666EE">
              <w:rPr>
                <w:sz w:val="22"/>
                <w:lang w:val="en-US"/>
              </w:rPr>
              <w:lastRenderedPageBreak/>
              <w:t xml:space="preserve">8.2.Costul probelor şi încercărilor va fi suportat de Antreprenor, dacă acesta este prevăzut îndocumentaţie, în caz contrar cheltuielile vor fi suportate de Beneficiar. </w:t>
            </w:r>
          </w:p>
          <w:p w14:paraId="52410502" w14:textId="77777777" w:rsidR="00E85B3A" w:rsidRPr="00C8319E" w:rsidRDefault="00E85B3A" w:rsidP="00C8319E">
            <w:pPr>
              <w:pStyle w:val="NormalWeb"/>
              <w:tabs>
                <w:tab w:val="left" w:pos="284"/>
              </w:tabs>
              <w:spacing w:line="276" w:lineRule="auto"/>
              <w:ind w:firstLine="0"/>
            </w:pPr>
            <w:r w:rsidRPr="000666EE">
              <w:rPr>
                <w:sz w:val="22"/>
                <w:lang w:val="en-US"/>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w:t>
            </w:r>
            <w:r w:rsidRPr="00C8319E">
              <w:rPr>
                <w:sz w:val="22"/>
              </w:rPr>
              <w:t xml:space="preserve">În caz contrar, Beneficiarul va suporta aceste cheltuieli. </w:t>
            </w:r>
          </w:p>
          <w:p w14:paraId="2369FBD7" w14:textId="77777777" w:rsidR="00E85B3A" w:rsidRPr="000666EE" w:rsidRDefault="00E85B3A" w:rsidP="00C8319E">
            <w:pPr>
              <w:pStyle w:val="NormalWeb"/>
              <w:numPr>
                <w:ilvl w:val="1"/>
                <w:numId w:val="16"/>
              </w:numPr>
              <w:tabs>
                <w:tab w:val="left" w:pos="284"/>
              </w:tabs>
              <w:spacing w:line="276" w:lineRule="auto"/>
              <w:ind w:left="0" w:hanging="425"/>
              <w:rPr>
                <w:lang w:val="en-US"/>
              </w:rPr>
            </w:pPr>
            <w:r w:rsidRPr="000666EE">
              <w:rPr>
                <w:sz w:val="22"/>
                <w:lang w:val="en-US"/>
              </w:rPr>
              <w:t xml:space="preserve">8.4. Beneficiarul, proiectantul sau orice altă persoană autorizată de aceştia au acces tot timpul la lucrări pe şantier şi în locurile unde se pregăteşte lucrarea, în depozite de materiale prefabricate etc. </w:t>
            </w:r>
          </w:p>
          <w:p w14:paraId="33EF1FFA" w14:textId="77777777" w:rsidR="00E85B3A" w:rsidRPr="000666EE" w:rsidRDefault="00E85B3A" w:rsidP="00C8319E">
            <w:pPr>
              <w:pStyle w:val="NormalWeb"/>
              <w:numPr>
                <w:ilvl w:val="1"/>
                <w:numId w:val="16"/>
              </w:numPr>
              <w:tabs>
                <w:tab w:val="left" w:pos="284"/>
              </w:tabs>
              <w:spacing w:line="276" w:lineRule="auto"/>
              <w:ind w:left="0" w:hanging="425"/>
              <w:rPr>
                <w:lang w:val="en-US"/>
              </w:rPr>
            </w:pPr>
            <w:r w:rsidRPr="000666EE">
              <w:rPr>
                <w:sz w:val="22"/>
                <w:lang w:val="en-US"/>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77AA8E7C" w14:textId="77777777" w:rsidR="00E85B3A" w:rsidRPr="000666EE" w:rsidRDefault="00E85B3A" w:rsidP="00C8319E">
            <w:pPr>
              <w:pStyle w:val="NormalWeb"/>
              <w:numPr>
                <w:ilvl w:val="1"/>
                <w:numId w:val="16"/>
              </w:numPr>
              <w:tabs>
                <w:tab w:val="left" w:pos="284"/>
              </w:tabs>
              <w:spacing w:line="276" w:lineRule="auto"/>
              <w:ind w:left="0" w:hanging="425"/>
              <w:rPr>
                <w:lang w:val="en-US"/>
              </w:rPr>
            </w:pPr>
            <w:r w:rsidRPr="000666EE">
              <w:rPr>
                <w:sz w:val="22"/>
                <w:lang w:val="en-US"/>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652934FD" w14:textId="77777777" w:rsidR="00E85B3A" w:rsidRPr="000666EE" w:rsidRDefault="00E85B3A" w:rsidP="00C8319E">
            <w:pPr>
              <w:pStyle w:val="NormalWeb"/>
              <w:numPr>
                <w:ilvl w:val="1"/>
                <w:numId w:val="16"/>
              </w:numPr>
              <w:tabs>
                <w:tab w:val="left" w:pos="284"/>
              </w:tabs>
              <w:spacing w:line="276" w:lineRule="auto"/>
              <w:ind w:left="0" w:hanging="425"/>
              <w:rPr>
                <w:lang w:val="en-US"/>
              </w:rPr>
            </w:pPr>
            <w:r w:rsidRPr="000666EE">
              <w:rPr>
                <w:sz w:val="22"/>
                <w:lang w:val="en-US"/>
              </w:rPr>
              <w:t xml:space="preserve">8.7. Costurile pentru consumul de utilităţi, precum şi cel al contoarelor sau al altor aparate de măsurat se suportă de către Antreprenor. În cazul mai multor antreprenori, costurile se suportă proporţional de către aceştia. </w:t>
            </w:r>
          </w:p>
          <w:p w14:paraId="78E2B72E" w14:textId="77777777" w:rsidR="00E85B3A" w:rsidRPr="000666EE" w:rsidRDefault="00E85B3A" w:rsidP="00C8319E">
            <w:pPr>
              <w:pStyle w:val="NormalWeb"/>
              <w:numPr>
                <w:ilvl w:val="1"/>
                <w:numId w:val="16"/>
              </w:numPr>
              <w:tabs>
                <w:tab w:val="left" w:pos="284"/>
              </w:tabs>
              <w:spacing w:line="276" w:lineRule="auto"/>
              <w:ind w:left="0" w:hanging="425"/>
              <w:rPr>
                <w:lang w:val="en-US"/>
              </w:rPr>
            </w:pPr>
            <w:r w:rsidRPr="000666EE">
              <w:rPr>
                <w:sz w:val="22"/>
                <w:lang w:val="en-US"/>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2C9A67C8" w14:textId="77777777" w:rsidR="00E85B3A" w:rsidRPr="000666EE" w:rsidRDefault="00E85B3A" w:rsidP="00C8319E">
            <w:pPr>
              <w:pStyle w:val="NormalWeb"/>
              <w:numPr>
                <w:ilvl w:val="1"/>
                <w:numId w:val="16"/>
              </w:numPr>
              <w:tabs>
                <w:tab w:val="left" w:pos="284"/>
                <w:tab w:val="left" w:pos="426"/>
              </w:tabs>
              <w:spacing w:line="276" w:lineRule="auto"/>
              <w:ind w:left="0" w:hanging="425"/>
              <w:rPr>
                <w:lang w:val="en-US"/>
              </w:rPr>
            </w:pPr>
            <w:r w:rsidRPr="000666EE">
              <w:rPr>
                <w:sz w:val="22"/>
                <w:lang w:val="en-US"/>
              </w:rPr>
              <w:t>8.9. Lucrările încep după ….. zile de la semnarea şi înregistrarea contractului în modul corespunzător şi primirea ordinului de execuţie.</w:t>
            </w:r>
          </w:p>
          <w:p w14:paraId="3A8C381A" w14:textId="77777777" w:rsidR="00E85B3A" w:rsidRPr="000666EE" w:rsidRDefault="00E85B3A" w:rsidP="00C8319E">
            <w:pPr>
              <w:pStyle w:val="NormalWeb"/>
              <w:tabs>
                <w:tab w:val="left" w:pos="284"/>
                <w:tab w:val="left" w:pos="426"/>
              </w:tabs>
              <w:spacing w:line="276" w:lineRule="auto"/>
              <w:ind w:firstLine="0"/>
              <w:rPr>
                <w:lang w:val="en-US"/>
              </w:rPr>
            </w:pPr>
          </w:p>
          <w:p w14:paraId="30510C1F" w14:textId="77777777" w:rsidR="00E85B3A" w:rsidRPr="00C8319E" w:rsidRDefault="00E85B3A" w:rsidP="00C8319E">
            <w:pPr>
              <w:pStyle w:val="ListParagraph"/>
              <w:numPr>
                <w:ilvl w:val="0"/>
                <w:numId w:val="16"/>
              </w:numPr>
              <w:tabs>
                <w:tab w:val="clear" w:pos="1134"/>
                <w:tab w:val="left" w:pos="3255"/>
              </w:tabs>
              <w:spacing w:line="276" w:lineRule="auto"/>
              <w:ind w:left="0"/>
              <w:contextualSpacing/>
            </w:pPr>
            <w:r w:rsidRPr="00C8319E">
              <w:rPr>
                <w:b/>
                <w:sz w:val="22"/>
              </w:rPr>
              <w:t>9. PERIOADA DE GARANŢIE ŞI REMEDIERI ÎN PERIOADA DE GARANŢIE</w:t>
            </w:r>
          </w:p>
          <w:p w14:paraId="304AD076" w14:textId="130491C4" w:rsidR="00E85B3A" w:rsidRPr="000666EE" w:rsidRDefault="00E85B3A" w:rsidP="00C8319E">
            <w:pPr>
              <w:pStyle w:val="NormalWeb"/>
              <w:numPr>
                <w:ilvl w:val="1"/>
                <w:numId w:val="16"/>
              </w:numPr>
              <w:tabs>
                <w:tab w:val="left" w:pos="567"/>
              </w:tabs>
              <w:spacing w:line="276" w:lineRule="auto"/>
              <w:ind w:left="0" w:hanging="567"/>
              <w:rPr>
                <w:lang w:val="en-US"/>
              </w:rPr>
            </w:pPr>
            <w:r w:rsidRPr="000666EE">
              <w:rPr>
                <w:sz w:val="22"/>
                <w:lang w:val="en-US"/>
              </w:rPr>
              <w:t>9.1. Perioada de garanţie pentru lucrări</w:t>
            </w:r>
            <w:r w:rsidR="0034247C">
              <w:rPr>
                <w:sz w:val="22"/>
                <w:lang w:val="en-US"/>
              </w:rPr>
              <w:t xml:space="preserve"> </w:t>
            </w:r>
            <w:r w:rsidRPr="000666EE">
              <w:rPr>
                <w:sz w:val="22"/>
                <w:lang w:val="en-US"/>
              </w:rPr>
              <w:t xml:space="preserve">este </w:t>
            </w:r>
            <w:r w:rsidRPr="0034247C">
              <w:rPr>
                <w:color w:val="FF0000"/>
                <w:sz w:val="22"/>
                <w:lang w:val="en-US"/>
              </w:rPr>
              <w:t xml:space="preserve">de  </w:t>
            </w:r>
            <w:r w:rsidR="0034247C" w:rsidRPr="0034247C">
              <w:rPr>
                <w:b/>
                <w:color w:val="FF0000"/>
                <w:sz w:val="22"/>
                <w:lang w:val="en-US"/>
              </w:rPr>
              <w:t xml:space="preserve">5 </w:t>
            </w:r>
            <w:r w:rsidRPr="0034247C">
              <w:rPr>
                <w:color w:val="FF0000"/>
                <w:sz w:val="22"/>
                <w:lang w:val="en-US"/>
              </w:rPr>
              <w:t xml:space="preserve">ani. </w:t>
            </w:r>
          </w:p>
          <w:p w14:paraId="412C187B" w14:textId="77777777" w:rsidR="00E85B3A" w:rsidRPr="000666EE" w:rsidRDefault="00E85B3A" w:rsidP="00C8319E">
            <w:pPr>
              <w:pStyle w:val="NormalWeb"/>
              <w:numPr>
                <w:ilvl w:val="1"/>
                <w:numId w:val="16"/>
              </w:numPr>
              <w:tabs>
                <w:tab w:val="left" w:pos="567"/>
              </w:tabs>
              <w:spacing w:line="276" w:lineRule="auto"/>
              <w:ind w:left="0" w:hanging="567"/>
              <w:rPr>
                <w:lang w:val="en-US"/>
              </w:rPr>
            </w:pPr>
            <w:r w:rsidRPr="000666EE">
              <w:rPr>
                <w:sz w:val="22"/>
                <w:lang w:val="en-US"/>
              </w:rPr>
              <w:t xml:space="preserve">9.2. Perioada de garanţie începe de la data recepţiei la terminarea lucrărilor şipână la expirarea termenului prevăzut la punctul 9.1 din prezentul capitol. </w:t>
            </w:r>
          </w:p>
          <w:p w14:paraId="53B409D0" w14:textId="77777777" w:rsidR="00E85B3A" w:rsidRPr="000666EE" w:rsidRDefault="00E85B3A" w:rsidP="00C8319E">
            <w:pPr>
              <w:pStyle w:val="NormalWeb"/>
              <w:numPr>
                <w:ilvl w:val="1"/>
                <w:numId w:val="16"/>
              </w:numPr>
              <w:tabs>
                <w:tab w:val="left" w:pos="567"/>
              </w:tabs>
              <w:spacing w:line="276" w:lineRule="auto"/>
              <w:ind w:left="0" w:hanging="567"/>
              <w:rPr>
                <w:lang w:val="en-US"/>
              </w:rPr>
            </w:pPr>
            <w:r w:rsidRPr="000666EE">
              <w:rPr>
                <w:sz w:val="22"/>
                <w:lang w:val="en-US"/>
              </w:rPr>
              <w:t xml:space="preserve">9.3. Antreprenorul are obligaţia ca în perioada de garanţie să înlăture toate defecţiunile ce ţin de nerespectarea clauzelor contractului din cont propriu, în urma unei notificări transmise de către Beneficiar. </w:t>
            </w:r>
          </w:p>
          <w:p w14:paraId="3CE95651" w14:textId="77777777" w:rsidR="00E85B3A" w:rsidRPr="000666EE" w:rsidRDefault="00E85B3A" w:rsidP="00C8319E">
            <w:pPr>
              <w:pStyle w:val="NormalWeb"/>
              <w:tabs>
                <w:tab w:val="left" w:pos="567"/>
              </w:tabs>
              <w:spacing w:line="276" w:lineRule="auto"/>
              <w:ind w:firstLine="0"/>
              <w:rPr>
                <w:lang w:val="en-US"/>
              </w:rPr>
            </w:pPr>
          </w:p>
          <w:p w14:paraId="5EA12E87" w14:textId="77777777" w:rsidR="00E85B3A" w:rsidRPr="00C8319E" w:rsidRDefault="00E85B3A" w:rsidP="00C8319E">
            <w:pPr>
              <w:pStyle w:val="ListParagraph"/>
              <w:numPr>
                <w:ilvl w:val="0"/>
                <w:numId w:val="16"/>
              </w:numPr>
              <w:tabs>
                <w:tab w:val="clear" w:pos="1134"/>
                <w:tab w:val="left" w:pos="3480"/>
              </w:tabs>
              <w:spacing w:line="276" w:lineRule="auto"/>
              <w:ind w:left="0"/>
              <w:contextualSpacing/>
            </w:pPr>
            <w:r w:rsidRPr="00C8319E">
              <w:rPr>
                <w:b/>
                <w:sz w:val="22"/>
              </w:rPr>
              <w:t>10. RĂSPUNDEREA PĂRŢILOR</w:t>
            </w:r>
          </w:p>
          <w:p w14:paraId="6882C75C" w14:textId="77777777" w:rsidR="00E85B3A" w:rsidRPr="000666EE" w:rsidRDefault="00E85B3A" w:rsidP="00C8319E">
            <w:pPr>
              <w:pStyle w:val="NormalWeb"/>
              <w:numPr>
                <w:ilvl w:val="1"/>
                <w:numId w:val="16"/>
              </w:numPr>
              <w:tabs>
                <w:tab w:val="left" w:pos="567"/>
              </w:tabs>
              <w:spacing w:line="276" w:lineRule="auto"/>
              <w:ind w:left="0" w:hanging="567"/>
              <w:rPr>
                <w:lang w:val="en-US"/>
              </w:rPr>
            </w:pPr>
            <w:r w:rsidRPr="000666EE">
              <w:rPr>
                <w:sz w:val="22"/>
                <w:lang w:val="en-US"/>
              </w:rPr>
              <w:t>10.1. Părţile  poartă răspundere pentru neexecutarea sau executarea necorespunzătoare a obligaţiilor  prevăzute de prezentul contract în conformitate cu legislaţia  Republicii Moldova.</w:t>
            </w:r>
          </w:p>
          <w:p w14:paraId="7C26F7D9" w14:textId="77777777" w:rsidR="00E85B3A" w:rsidRPr="000666EE" w:rsidRDefault="00E85B3A" w:rsidP="00C8319E">
            <w:pPr>
              <w:pStyle w:val="NormalWeb"/>
              <w:numPr>
                <w:ilvl w:val="1"/>
                <w:numId w:val="16"/>
              </w:numPr>
              <w:tabs>
                <w:tab w:val="left" w:pos="567"/>
              </w:tabs>
              <w:spacing w:line="276" w:lineRule="auto"/>
              <w:ind w:left="0" w:hanging="567"/>
              <w:rPr>
                <w:lang w:val="en-US"/>
              </w:rPr>
            </w:pPr>
            <w:r w:rsidRPr="000666EE">
              <w:rPr>
                <w:sz w:val="22"/>
                <w:lang w:val="en-US"/>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7DFF4174" w14:textId="77777777" w:rsidR="00E85B3A" w:rsidRPr="000666EE" w:rsidRDefault="00E85B3A" w:rsidP="00C8319E">
            <w:pPr>
              <w:pStyle w:val="NormalWeb"/>
              <w:numPr>
                <w:ilvl w:val="1"/>
                <w:numId w:val="16"/>
              </w:numPr>
              <w:tabs>
                <w:tab w:val="left" w:pos="567"/>
              </w:tabs>
              <w:spacing w:line="276" w:lineRule="auto"/>
              <w:ind w:left="0" w:hanging="567"/>
              <w:rPr>
                <w:lang w:val="en-US"/>
              </w:rPr>
            </w:pPr>
            <w:r w:rsidRPr="000666EE">
              <w:rPr>
                <w:sz w:val="22"/>
                <w:lang w:val="en-US"/>
              </w:rPr>
              <w:t>10.3. Membrii asocierii își păstrează individualitatea ca subiecți de drept, însă sunt obligați să răspundă solidar față de autoritatea contractantă pentru modul de îndeplinire a obligațiilor contractuale.</w:t>
            </w:r>
          </w:p>
          <w:p w14:paraId="447F08A2" w14:textId="77777777" w:rsidR="00E85B3A" w:rsidRPr="000666EE" w:rsidRDefault="00E85B3A" w:rsidP="00C8319E">
            <w:pPr>
              <w:pStyle w:val="NormalWeb"/>
              <w:numPr>
                <w:ilvl w:val="1"/>
                <w:numId w:val="16"/>
              </w:numPr>
              <w:tabs>
                <w:tab w:val="left" w:pos="567"/>
              </w:tabs>
              <w:spacing w:line="276" w:lineRule="auto"/>
              <w:ind w:left="0" w:hanging="567"/>
              <w:rPr>
                <w:lang w:val="en-US"/>
              </w:rPr>
            </w:pPr>
            <w:r w:rsidRPr="000666EE">
              <w:rPr>
                <w:sz w:val="22"/>
                <w:lang w:val="en-US"/>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87B14AE" w14:textId="77777777" w:rsidR="00E85B3A" w:rsidRPr="000666EE" w:rsidRDefault="00E85B3A" w:rsidP="00C8319E">
            <w:pPr>
              <w:pStyle w:val="NormalWeb"/>
              <w:numPr>
                <w:ilvl w:val="1"/>
                <w:numId w:val="16"/>
              </w:numPr>
              <w:tabs>
                <w:tab w:val="left" w:pos="567"/>
              </w:tabs>
              <w:spacing w:line="276" w:lineRule="auto"/>
              <w:ind w:left="0" w:hanging="567"/>
              <w:rPr>
                <w:lang w:val="en-US"/>
              </w:rPr>
            </w:pPr>
            <w:r w:rsidRPr="000666EE">
              <w:rPr>
                <w:sz w:val="22"/>
                <w:lang w:val="en-US"/>
              </w:rPr>
              <w:lastRenderedPageBreak/>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04D52B49" w14:textId="77777777" w:rsidR="00E85B3A" w:rsidRPr="000666EE" w:rsidRDefault="00E85B3A" w:rsidP="00C8319E">
            <w:pPr>
              <w:pStyle w:val="NormalWeb"/>
              <w:numPr>
                <w:ilvl w:val="1"/>
                <w:numId w:val="16"/>
              </w:numPr>
              <w:tabs>
                <w:tab w:val="left" w:pos="567"/>
              </w:tabs>
              <w:spacing w:line="276" w:lineRule="auto"/>
              <w:ind w:left="0" w:hanging="567"/>
              <w:rPr>
                <w:lang w:val="en-US"/>
              </w:rPr>
            </w:pPr>
            <w:r w:rsidRPr="000666EE">
              <w:rPr>
                <w:sz w:val="22"/>
                <w:lang w:val="en-US"/>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00EA3B5B" w14:textId="77777777" w:rsidR="00E85B3A" w:rsidRPr="000666EE" w:rsidRDefault="00E85B3A" w:rsidP="00C8319E">
            <w:pPr>
              <w:pStyle w:val="NormalWeb"/>
              <w:numPr>
                <w:ilvl w:val="1"/>
                <w:numId w:val="16"/>
              </w:numPr>
              <w:tabs>
                <w:tab w:val="left" w:pos="567"/>
              </w:tabs>
              <w:spacing w:line="276" w:lineRule="auto"/>
              <w:ind w:left="0" w:hanging="567"/>
              <w:rPr>
                <w:lang w:val="en-US"/>
              </w:rPr>
            </w:pPr>
            <w:r w:rsidRPr="000666EE">
              <w:rPr>
                <w:sz w:val="22"/>
                <w:lang w:val="en-US"/>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34F3CF80" w14:textId="77777777" w:rsidR="00E85B3A" w:rsidRPr="000666EE" w:rsidRDefault="00E85B3A" w:rsidP="00C8319E">
            <w:pPr>
              <w:pStyle w:val="NormalWeb"/>
              <w:numPr>
                <w:ilvl w:val="1"/>
                <w:numId w:val="16"/>
              </w:numPr>
              <w:tabs>
                <w:tab w:val="left" w:pos="567"/>
              </w:tabs>
              <w:spacing w:line="276" w:lineRule="auto"/>
              <w:ind w:left="0" w:hanging="567"/>
              <w:rPr>
                <w:lang w:val="en-US"/>
              </w:rPr>
            </w:pPr>
            <w:r w:rsidRPr="000666EE">
              <w:rPr>
                <w:sz w:val="22"/>
                <w:lang w:val="en-US"/>
              </w:rPr>
              <w:t xml:space="preserve">10.8. Dacă motivele constrângerii sau ale întreruperii sunt imputabile uneia dintre părţile contractante, atunci cealaltă parte poate emite pretenţii privind despăgubirea pentru daunele intervenite şi care pot fi dovedite. </w:t>
            </w:r>
          </w:p>
          <w:p w14:paraId="086C393F" w14:textId="77777777" w:rsidR="00E85B3A" w:rsidRPr="000666EE" w:rsidRDefault="00E85B3A" w:rsidP="00C8319E">
            <w:pPr>
              <w:pStyle w:val="NormalWeb"/>
              <w:numPr>
                <w:ilvl w:val="1"/>
                <w:numId w:val="16"/>
              </w:numPr>
              <w:tabs>
                <w:tab w:val="left" w:pos="567"/>
              </w:tabs>
              <w:spacing w:line="276" w:lineRule="auto"/>
              <w:ind w:left="0" w:hanging="567"/>
              <w:rPr>
                <w:lang w:val="en-US"/>
              </w:rPr>
            </w:pPr>
            <w:r w:rsidRPr="000666EE">
              <w:rPr>
                <w:sz w:val="22"/>
                <w:lang w:val="en-US"/>
              </w:rPr>
              <w:t xml:space="preserve">10.9. Dacă întârzierea în execuţia lucrărilor este din culpa uneia dintre părţile contractante, partea culpabilă va plăti celeilalte părţi penalizări şi/sau despăgubiri în cuantum de la </w:t>
            </w:r>
            <w:r w:rsidRPr="0034247C">
              <w:rPr>
                <w:color w:val="FF0000"/>
                <w:sz w:val="22"/>
                <w:lang w:val="en-US"/>
              </w:rPr>
              <w:t>0,01%</w:t>
            </w:r>
            <w:r w:rsidRPr="000666EE">
              <w:rPr>
                <w:sz w:val="22"/>
                <w:lang w:val="en-US"/>
              </w:rPr>
              <w:t xml:space="preserve"> până la </w:t>
            </w:r>
            <w:r w:rsidRPr="0034247C">
              <w:rPr>
                <w:color w:val="FF0000"/>
                <w:sz w:val="22"/>
                <w:lang w:val="en-US"/>
              </w:rPr>
              <w:t xml:space="preserve">0,1% </w:t>
            </w:r>
            <w:r w:rsidRPr="000666EE">
              <w:rPr>
                <w:sz w:val="22"/>
                <w:lang w:val="en-US"/>
              </w:rPr>
              <w:t xml:space="preserve">din valoarea lucrărilor rămasede executat/neonorate pentru fiecare zi de întârziere. Penalizarea devine operantă în momentul în care partea înculpă a intrat în întârziere. </w:t>
            </w:r>
          </w:p>
          <w:p w14:paraId="3ADCD967" w14:textId="77777777" w:rsidR="00E85B3A" w:rsidRPr="000666EE" w:rsidRDefault="00E85B3A" w:rsidP="00C8319E">
            <w:pPr>
              <w:pStyle w:val="NormalWeb"/>
              <w:numPr>
                <w:ilvl w:val="1"/>
                <w:numId w:val="16"/>
              </w:numPr>
              <w:tabs>
                <w:tab w:val="left" w:pos="567"/>
                <w:tab w:val="left" w:pos="1890"/>
              </w:tabs>
              <w:spacing w:line="276" w:lineRule="auto"/>
              <w:ind w:left="0" w:hanging="567"/>
              <w:rPr>
                <w:lang w:val="en-US"/>
              </w:rPr>
            </w:pPr>
            <w:r w:rsidRPr="000666EE">
              <w:rPr>
                <w:sz w:val="22"/>
                <w:lang w:val="en-US"/>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458D0664" w14:textId="77777777" w:rsidR="00E85B3A" w:rsidRPr="000666EE" w:rsidRDefault="00E85B3A" w:rsidP="00C8319E">
            <w:pPr>
              <w:pStyle w:val="NormalWeb"/>
              <w:numPr>
                <w:ilvl w:val="1"/>
                <w:numId w:val="16"/>
              </w:numPr>
              <w:tabs>
                <w:tab w:val="left" w:pos="567"/>
                <w:tab w:val="left" w:pos="1890"/>
              </w:tabs>
              <w:spacing w:line="276" w:lineRule="auto"/>
              <w:ind w:left="0" w:hanging="567"/>
              <w:rPr>
                <w:lang w:val="en-US"/>
              </w:rPr>
            </w:pPr>
            <w:r w:rsidRPr="000666EE">
              <w:rPr>
                <w:sz w:val="22"/>
                <w:lang w:val="en-US"/>
              </w:rPr>
              <w:t>10.11. Antreprenorul şi subantreprenorii răspund solidar pentru neexecutarea obligațiilor contractuale.</w:t>
            </w:r>
          </w:p>
          <w:p w14:paraId="4E3B14E0" w14:textId="77777777" w:rsidR="00E85B3A" w:rsidRPr="000666EE" w:rsidRDefault="00E85B3A" w:rsidP="00C8319E">
            <w:pPr>
              <w:pStyle w:val="NormalWeb"/>
              <w:tabs>
                <w:tab w:val="left" w:pos="567"/>
                <w:tab w:val="left" w:pos="1890"/>
              </w:tabs>
              <w:spacing w:line="276" w:lineRule="auto"/>
              <w:ind w:firstLine="0"/>
              <w:rPr>
                <w:lang w:val="en-US"/>
              </w:rPr>
            </w:pPr>
          </w:p>
          <w:p w14:paraId="4B9CBA74" w14:textId="77777777" w:rsidR="00E85B3A" w:rsidRPr="00C8319E" w:rsidRDefault="00E85B3A" w:rsidP="00C8319E">
            <w:pPr>
              <w:pStyle w:val="ListParagraph"/>
              <w:numPr>
                <w:ilvl w:val="0"/>
                <w:numId w:val="16"/>
              </w:numPr>
              <w:tabs>
                <w:tab w:val="clear" w:pos="1134"/>
                <w:tab w:val="left" w:pos="3465"/>
              </w:tabs>
              <w:spacing w:line="276" w:lineRule="auto"/>
              <w:ind w:left="0"/>
              <w:contextualSpacing/>
            </w:pPr>
            <w:r w:rsidRPr="00C8319E">
              <w:rPr>
                <w:b/>
                <w:sz w:val="22"/>
              </w:rPr>
              <w:t>11. SOLUŢIONAREA LITIGIILOR</w:t>
            </w:r>
          </w:p>
          <w:p w14:paraId="56A9CF41" w14:textId="77777777" w:rsidR="00E85B3A" w:rsidRPr="00C8319E" w:rsidRDefault="00E85B3A" w:rsidP="00C8319E">
            <w:pPr>
              <w:pStyle w:val="ListParagraph"/>
              <w:numPr>
                <w:ilvl w:val="1"/>
                <w:numId w:val="16"/>
              </w:numPr>
              <w:tabs>
                <w:tab w:val="clear" w:pos="1134"/>
                <w:tab w:val="left" w:pos="567"/>
              </w:tabs>
              <w:spacing w:line="276" w:lineRule="auto"/>
              <w:ind w:left="0" w:hanging="567"/>
              <w:contextualSpacing/>
            </w:pPr>
            <w:r w:rsidRPr="00C8319E">
              <w:rPr>
                <w:sz w:val="22"/>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4B80C5A8" w14:textId="77777777" w:rsidR="00E85B3A" w:rsidRPr="00C8319E" w:rsidRDefault="00E85B3A" w:rsidP="00C8319E">
            <w:pPr>
              <w:tabs>
                <w:tab w:val="left" w:pos="567"/>
              </w:tabs>
              <w:jc w:val="both"/>
            </w:pPr>
          </w:p>
          <w:p w14:paraId="262B9E17" w14:textId="77777777" w:rsidR="00E85B3A" w:rsidRPr="00C8319E" w:rsidRDefault="00E85B3A" w:rsidP="00C8319E">
            <w:pPr>
              <w:pStyle w:val="ListParagraph"/>
              <w:numPr>
                <w:ilvl w:val="0"/>
                <w:numId w:val="16"/>
              </w:numPr>
              <w:tabs>
                <w:tab w:val="clear" w:pos="1134"/>
                <w:tab w:val="left" w:pos="3825"/>
              </w:tabs>
              <w:spacing w:line="276" w:lineRule="auto"/>
              <w:ind w:left="0"/>
              <w:contextualSpacing/>
            </w:pPr>
            <w:r w:rsidRPr="00C8319E">
              <w:rPr>
                <w:b/>
                <w:sz w:val="22"/>
              </w:rPr>
              <w:t>12. REZOLUȚIUNEACONTRACTULUI</w:t>
            </w:r>
          </w:p>
          <w:p w14:paraId="725CACF2" w14:textId="77777777" w:rsidR="00E85B3A" w:rsidRPr="000666EE" w:rsidRDefault="00E85B3A" w:rsidP="00C8319E">
            <w:pPr>
              <w:pStyle w:val="NormalWeb"/>
              <w:tabs>
                <w:tab w:val="left" w:pos="567"/>
              </w:tabs>
              <w:spacing w:line="276" w:lineRule="auto"/>
              <w:ind w:firstLine="0"/>
              <w:rPr>
                <w:lang w:val="en-US"/>
              </w:rPr>
            </w:pPr>
            <w:r w:rsidRPr="000666EE">
              <w:rPr>
                <w:sz w:val="22"/>
                <w:lang w:val="en-US"/>
              </w:rPr>
              <w:t xml:space="preserve">12.1. Antreprenorul poate cere rezoluțiunea contractului, dacă: </w:t>
            </w:r>
          </w:p>
          <w:p w14:paraId="6863C2E3" w14:textId="77777777" w:rsidR="00E85B3A" w:rsidRPr="00C8319E" w:rsidRDefault="00E85B3A" w:rsidP="00C8319E">
            <w:pPr>
              <w:numPr>
                <w:ilvl w:val="0"/>
                <w:numId w:val="12"/>
              </w:numPr>
              <w:tabs>
                <w:tab w:val="left" w:pos="1276"/>
              </w:tabs>
              <w:ind w:left="0" w:hanging="425"/>
              <w:jc w:val="both"/>
            </w:pPr>
            <w:r w:rsidRPr="00C8319E">
              <w:rPr>
                <w:sz w:val="22"/>
              </w:rPr>
              <w:t xml:space="preserve">a) Beneficiarul nu-şi îndeplineşte o obligaţie care este în sarcina sa şi prin aceasta pune Antreprenorul în situaţia de a nu putea executa lucrarea; </w:t>
            </w:r>
          </w:p>
          <w:p w14:paraId="56386BC9" w14:textId="77777777" w:rsidR="00E85B3A" w:rsidRPr="00C8319E" w:rsidRDefault="00E85B3A" w:rsidP="00C8319E">
            <w:pPr>
              <w:numPr>
                <w:ilvl w:val="0"/>
                <w:numId w:val="12"/>
              </w:numPr>
              <w:tabs>
                <w:tab w:val="left" w:pos="1276"/>
              </w:tabs>
              <w:ind w:left="0" w:hanging="425"/>
              <w:jc w:val="both"/>
            </w:pPr>
            <w:r w:rsidRPr="00C8319E">
              <w:rPr>
                <w:sz w:val="22"/>
              </w:rPr>
              <w:t xml:space="preserve">b) Beneficiarul nu onorează o plată scadentă mai mult de 3 luni; </w:t>
            </w:r>
          </w:p>
          <w:p w14:paraId="4D8BD862" w14:textId="77777777" w:rsidR="00E85B3A" w:rsidRPr="00C8319E" w:rsidRDefault="00E85B3A" w:rsidP="00C8319E">
            <w:pPr>
              <w:numPr>
                <w:ilvl w:val="0"/>
                <w:numId w:val="12"/>
              </w:numPr>
              <w:tabs>
                <w:tab w:val="left" w:pos="1276"/>
              </w:tabs>
              <w:ind w:left="0" w:hanging="425"/>
              <w:jc w:val="both"/>
            </w:pPr>
            <w:r w:rsidRPr="00C8319E">
              <w:rPr>
                <w:sz w:val="22"/>
              </w:rPr>
              <w:t xml:space="preserve">c) Beneficiarul notifică antreprenorul că din motive neprevăzute şi datorită unor conjuncturi economice este în imposibilitate de a continua îndeplinirea obligaţiunilor contractuale. </w:t>
            </w:r>
          </w:p>
          <w:p w14:paraId="08F903B1" w14:textId="77777777" w:rsidR="00E85B3A" w:rsidRPr="000666EE" w:rsidRDefault="00E85B3A" w:rsidP="00C8319E">
            <w:pPr>
              <w:pStyle w:val="NormalWeb"/>
              <w:numPr>
                <w:ilvl w:val="1"/>
                <w:numId w:val="16"/>
              </w:numPr>
              <w:tabs>
                <w:tab w:val="left" w:pos="567"/>
              </w:tabs>
              <w:spacing w:line="276" w:lineRule="auto"/>
              <w:ind w:left="0" w:hanging="567"/>
              <w:rPr>
                <w:lang w:val="en-US"/>
              </w:rPr>
            </w:pPr>
            <w:r w:rsidRPr="000666EE">
              <w:rPr>
                <w:sz w:val="22"/>
                <w:lang w:val="en-US"/>
              </w:rPr>
              <w:t xml:space="preserve">12.2. Beneficiarul poate cere rezoluțiunea contractului, dacă: </w:t>
            </w:r>
          </w:p>
          <w:p w14:paraId="540F59D8" w14:textId="77777777" w:rsidR="00E85B3A" w:rsidRPr="00C8319E" w:rsidRDefault="00E85B3A" w:rsidP="00C8319E">
            <w:pPr>
              <w:pStyle w:val="ListParagraph"/>
              <w:numPr>
                <w:ilvl w:val="0"/>
                <w:numId w:val="14"/>
              </w:numPr>
              <w:tabs>
                <w:tab w:val="clear" w:pos="1134"/>
                <w:tab w:val="left" w:pos="1276"/>
              </w:tabs>
              <w:ind w:left="0"/>
              <w:contextualSpacing/>
            </w:pPr>
            <w:r w:rsidRPr="00C8319E">
              <w:rPr>
                <w:sz w:val="22"/>
              </w:rPr>
              <w:t>a) Antreprenorul se află în incapacitate de plată, lichidare sau bunurile acestuia sunt subsechestru;</w:t>
            </w:r>
          </w:p>
          <w:p w14:paraId="6BF68450" w14:textId="77777777" w:rsidR="00E85B3A" w:rsidRPr="00C8319E" w:rsidRDefault="00E85B3A" w:rsidP="00C8319E">
            <w:pPr>
              <w:pStyle w:val="ListParagraph"/>
              <w:numPr>
                <w:ilvl w:val="0"/>
                <w:numId w:val="14"/>
              </w:numPr>
              <w:tabs>
                <w:tab w:val="clear" w:pos="1134"/>
                <w:tab w:val="left" w:pos="1276"/>
              </w:tabs>
              <w:ind w:left="0"/>
              <w:contextualSpacing/>
            </w:pPr>
            <w:r w:rsidRPr="00C8319E">
              <w:rPr>
                <w:sz w:val="22"/>
              </w:rPr>
              <w:t xml:space="preserve">b) Antreprenorul nu începe lucrările fără să aibă un motiv justificat sau nu reia lucrările suspendate, în termen rezonabil de la primirea dispoziţiei scrise de reîncepere a lucrărilor; </w:t>
            </w:r>
          </w:p>
          <w:p w14:paraId="6B3EF0E3" w14:textId="77777777" w:rsidR="00E85B3A" w:rsidRPr="00C8319E" w:rsidRDefault="00E85B3A" w:rsidP="00C8319E">
            <w:pPr>
              <w:pStyle w:val="ListParagraph"/>
              <w:numPr>
                <w:ilvl w:val="0"/>
                <w:numId w:val="14"/>
              </w:numPr>
              <w:tabs>
                <w:tab w:val="clear" w:pos="1134"/>
                <w:tab w:val="left" w:pos="1276"/>
              </w:tabs>
              <w:ind w:left="0"/>
              <w:contextualSpacing/>
            </w:pPr>
            <w:r w:rsidRPr="00C8319E">
              <w:rPr>
                <w:sz w:val="22"/>
              </w:rPr>
              <w:t>c) Antreprenorul nu a îndepărtat materialele necorespunzătoare de pe şantier sau nu a refăcut o lucrare în termenul stabilit de către beneficiar;</w:t>
            </w:r>
          </w:p>
          <w:p w14:paraId="68AC302B" w14:textId="77777777" w:rsidR="00E85B3A" w:rsidRPr="00C8319E" w:rsidRDefault="00E85B3A" w:rsidP="00C8319E">
            <w:pPr>
              <w:pStyle w:val="ListParagraph"/>
              <w:numPr>
                <w:ilvl w:val="0"/>
                <w:numId w:val="14"/>
              </w:numPr>
              <w:tabs>
                <w:tab w:val="clear" w:pos="1134"/>
                <w:tab w:val="left" w:pos="1276"/>
              </w:tabs>
              <w:ind w:left="0"/>
              <w:contextualSpacing/>
            </w:pPr>
            <w:r w:rsidRPr="00C8319E">
              <w:rPr>
                <w:sz w:val="22"/>
              </w:rPr>
              <w:t xml:space="preserve">d) Beneficiarul notifică antreprenorul că din motive neprevăzute şi datorită unor conjuncturi economice este în imposibilitate de a continua îndeplinirea obligaţiunilor contractuale. </w:t>
            </w:r>
          </w:p>
          <w:p w14:paraId="30C0DDA1" w14:textId="77777777" w:rsidR="00E85B3A" w:rsidRPr="000666EE" w:rsidRDefault="00E85B3A" w:rsidP="00C8319E">
            <w:pPr>
              <w:pStyle w:val="NormalWeb"/>
              <w:numPr>
                <w:ilvl w:val="1"/>
                <w:numId w:val="16"/>
              </w:numPr>
              <w:tabs>
                <w:tab w:val="left" w:pos="567"/>
              </w:tabs>
              <w:ind w:left="0" w:hanging="567"/>
              <w:rPr>
                <w:lang w:val="en-US"/>
              </w:rPr>
            </w:pPr>
            <w:r w:rsidRPr="000666EE">
              <w:rPr>
                <w:sz w:val="22"/>
                <w:lang w:val="en-US"/>
              </w:rPr>
              <w:t xml:space="preserve">12.3. Contractul se consideră rezolvit, dacă partea contractantă va comunica în scris celeilalte părţi contractante în termen de 15 zile motivele indicate la punctele 12.1 şi 12.2 din prezentul contract.  </w:t>
            </w:r>
          </w:p>
          <w:p w14:paraId="72033490" w14:textId="77777777" w:rsidR="00E85B3A" w:rsidRPr="000666EE" w:rsidRDefault="00E85B3A" w:rsidP="00C8319E">
            <w:pPr>
              <w:pStyle w:val="NormalWeb"/>
              <w:numPr>
                <w:ilvl w:val="1"/>
                <w:numId w:val="16"/>
              </w:numPr>
              <w:tabs>
                <w:tab w:val="left" w:pos="567"/>
              </w:tabs>
              <w:ind w:left="0" w:hanging="567"/>
              <w:rPr>
                <w:lang w:val="en-US"/>
              </w:rPr>
            </w:pPr>
            <w:r w:rsidRPr="000666EE">
              <w:rPr>
                <w:sz w:val="22"/>
                <w:lang w:val="en-US"/>
              </w:rPr>
              <w:t>12.4. Beneficiarul, în caz de rezoluțiunea contractului, va convoca comisia de recepţie care va efectua recepţia cantitativă şi calitativă a lucrărilor executate, în maximum 15 zile de la data rezoluțiunii contractului.</w:t>
            </w:r>
          </w:p>
          <w:p w14:paraId="000478AB" w14:textId="77777777" w:rsidR="00E85B3A" w:rsidRPr="000666EE" w:rsidRDefault="00E85B3A" w:rsidP="00C8319E">
            <w:pPr>
              <w:pStyle w:val="NormalWeb"/>
              <w:numPr>
                <w:ilvl w:val="1"/>
                <w:numId w:val="16"/>
              </w:numPr>
              <w:tabs>
                <w:tab w:val="left" w:pos="567"/>
              </w:tabs>
              <w:ind w:left="0" w:hanging="567"/>
              <w:rPr>
                <w:lang w:val="en-US"/>
              </w:rPr>
            </w:pPr>
            <w:r w:rsidRPr="000666EE">
              <w:rPr>
                <w:sz w:val="22"/>
                <w:lang w:val="en-US"/>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4695F171" w14:textId="77777777" w:rsidR="00E85B3A" w:rsidRPr="000666EE" w:rsidRDefault="00E85B3A" w:rsidP="00C8319E">
            <w:pPr>
              <w:pStyle w:val="NormalWeb"/>
              <w:numPr>
                <w:ilvl w:val="1"/>
                <w:numId w:val="16"/>
              </w:numPr>
              <w:tabs>
                <w:tab w:val="left" w:pos="567"/>
              </w:tabs>
              <w:ind w:left="0" w:hanging="567"/>
              <w:rPr>
                <w:lang w:val="en-US"/>
              </w:rPr>
            </w:pPr>
            <w:r w:rsidRPr="000666EE">
              <w:rPr>
                <w:sz w:val="22"/>
                <w:lang w:val="en-US"/>
              </w:rPr>
              <w:lastRenderedPageBreak/>
              <w:t xml:space="preserve">12.6. După rezoluțiunea contractului, Beneficiarul poate continua execuţia lucrărilor cu respectarea prevederilor legale. </w:t>
            </w:r>
          </w:p>
          <w:p w14:paraId="015C542C" w14:textId="77777777" w:rsidR="00E85B3A" w:rsidRPr="000666EE" w:rsidRDefault="00E85B3A" w:rsidP="00C8319E">
            <w:pPr>
              <w:pStyle w:val="NormalWeb"/>
              <w:tabs>
                <w:tab w:val="left" w:pos="567"/>
                <w:tab w:val="left" w:pos="2070"/>
              </w:tabs>
              <w:ind w:firstLine="0"/>
              <w:rPr>
                <w:lang w:val="en-US"/>
              </w:rPr>
            </w:pPr>
            <w:r w:rsidRPr="000666EE">
              <w:rPr>
                <w:sz w:val="22"/>
                <w:lang w:val="en-US"/>
              </w:rPr>
              <w:t>12.7. Cazuri specifice de încetare a contractului de achiziţii publice:</w:t>
            </w:r>
          </w:p>
          <w:p w14:paraId="4E15CE56" w14:textId="77777777" w:rsidR="00E85B3A" w:rsidRPr="000666EE" w:rsidRDefault="00E85B3A" w:rsidP="00C8319E">
            <w:pPr>
              <w:pStyle w:val="NormalWeb"/>
              <w:tabs>
                <w:tab w:val="left" w:pos="567"/>
                <w:tab w:val="left" w:pos="2070"/>
              </w:tabs>
              <w:ind w:firstLine="284"/>
              <w:rPr>
                <w:lang w:val="en-US"/>
              </w:rPr>
            </w:pPr>
            <w:r w:rsidRPr="000666EE">
              <w:rPr>
                <w:sz w:val="22"/>
                <w:lang w:val="en-US"/>
              </w:rPr>
              <w:t xml:space="preserve">     Beneficiarul are dreptul de a rezolvi unilateral un contract de achiziţii publice în perioada de valabilitate a acestuia în una dintre următoarele situaţii:</w:t>
            </w:r>
          </w:p>
          <w:p w14:paraId="3599957B" w14:textId="77777777" w:rsidR="00E85B3A" w:rsidRPr="000666EE" w:rsidRDefault="00E85B3A" w:rsidP="00C8319E">
            <w:pPr>
              <w:pStyle w:val="NormalWeb"/>
              <w:tabs>
                <w:tab w:val="left" w:pos="567"/>
                <w:tab w:val="left" w:pos="2070"/>
              </w:tabs>
              <w:rPr>
                <w:lang w:val="en-US"/>
              </w:rPr>
            </w:pPr>
            <w:r w:rsidRPr="000666EE">
              <w:rPr>
                <w:sz w:val="22"/>
                <w:lang w:val="en-US"/>
              </w:rPr>
              <w:t xml:space="preserve">    a) contractantul se afla, la momentul atribuirii lui, în una dintre situaţiile care ar fi determinat excluderea sa din procedura de atribuire potrivit art. 19 al Legii nr. 131/2015 privind achizițiile publice;</w:t>
            </w:r>
          </w:p>
          <w:p w14:paraId="600865A0" w14:textId="77777777" w:rsidR="00E85B3A" w:rsidRPr="000666EE" w:rsidRDefault="00E85B3A" w:rsidP="00C8319E">
            <w:pPr>
              <w:pStyle w:val="NormalWeb"/>
              <w:tabs>
                <w:tab w:val="left" w:pos="567"/>
                <w:tab w:val="left" w:pos="2070"/>
              </w:tabs>
              <w:rPr>
                <w:lang w:val="en-US"/>
              </w:rPr>
            </w:pPr>
            <w:r w:rsidRPr="000666EE">
              <w:rPr>
                <w:sz w:val="22"/>
                <w:lang w:val="en-US"/>
              </w:rPr>
              <w:t xml:space="preserve">    b) contractul a făcut obiectul unei modificări substanțiale care necesita o nouă procedură de achiziție publică în conformitate cu art. 76 al Legii nr. 131/2015 privind achizițiile publice;</w:t>
            </w:r>
          </w:p>
          <w:p w14:paraId="3D2F9214" w14:textId="77777777" w:rsidR="00E85B3A" w:rsidRPr="000666EE" w:rsidRDefault="00E85B3A" w:rsidP="00C8319E">
            <w:pPr>
              <w:pStyle w:val="NormalWeb"/>
              <w:tabs>
                <w:tab w:val="left" w:pos="567"/>
                <w:tab w:val="left" w:pos="2070"/>
              </w:tabs>
              <w:rPr>
                <w:lang w:val="en-US"/>
              </w:rPr>
            </w:pPr>
            <w:r w:rsidRPr="000666EE">
              <w:rPr>
                <w:sz w:val="22"/>
                <w:lang w:val="en-US"/>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503D2C5" w14:textId="77777777" w:rsidR="00E85B3A" w:rsidRPr="000666EE" w:rsidRDefault="00E85B3A" w:rsidP="00C8319E">
            <w:pPr>
              <w:pStyle w:val="NormalWeb"/>
              <w:tabs>
                <w:tab w:val="left" w:pos="567"/>
                <w:tab w:val="left" w:pos="2070"/>
              </w:tabs>
              <w:ind w:firstLine="0"/>
              <w:rPr>
                <w:lang w:val="en-US"/>
              </w:rPr>
            </w:pPr>
          </w:p>
          <w:p w14:paraId="5EB9B0AC" w14:textId="77777777" w:rsidR="00E85B3A" w:rsidRPr="00C8319E" w:rsidRDefault="00E85B3A" w:rsidP="00C8319E">
            <w:pPr>
              <w:pStyle w:val="ListParagraph"/>
              <w:numPr>
                <w:ilvl w:val="0"/>
                <w:numId w:val="16"/>
              </w:numPr>
              <w:tabs>
                <w:tab w:val="clear" w:pos="1134"/>
                <w:tab w:val="left" w:pos="3705"/>
              </w:tabs>
              <w:ind w:left="0"/>
              <w:contextualSpacing/>
            </w:pPr>
            <w:r w:rsidRPr="00C8319E">
              <w:rPr>
                <w:b/>
                <w:sz w:val="22"/>
              </w:rPr>
              <w:t>13. DISPOZIŢII FINALE</w:t>
            </w:r>
          </w:p>
          <w:p w14:paraId="14BB9FE9" w14:textId="77777777" w:rsidR="00E85B3A" w:rsidRPr="000666EE" w:rsidRDefault="00E85B3A" w:rsidP="00C8319E">
            <w:pPr>
              <w:pStyle w:val="NormalWeb"/>
              <w:numPr>
                <w:ilvl w:val="1"/>
                <w:numId w:val="16"/>
              </w:numPr>
              <w:tabs>
                <w:tab w:val="left" w:pos="567"/>
              </w:tabs>
              <w:ind w:left="0" w:hanging="567"/>
              <w:rPr>
                <w:lang w:val="en-US"/>
              </w:rPr>
            </w:pPr>
            <w:r w:rsidRPr="000666EE">
              <w:rPr>
                <w:sz w:val="22"/>
                <w:lang w:val="en-US"/>
              </w:rPr>
              <w:t xml:space="preserve">13.1. Următoarele documente vor fi citite şi vor fi interpretate ca fiind parte integrantă a prezentului contract: </w:t>
            </w:r>
          </w:p>
          <w:p w14:paraId="7CF276EC" w14:textId="77777777" w:rsidR="00E85B3A" w:rsidRPr="00C8319E" w:rsidRDefault="00E85B3A" w:rsidP="00C8319E">
            <w:pPr>
              <w:numPr>
                <w:ilvl w:val="0"/>
                <w:numId w:val="13"/>
              </w:numPr>
              <w:tabs>
                <w:tab w:val="left" w:pos="1276"/>
              </w:tabs>
              <w:ind w:left="0" w:hanging="425"/>
              <w:jc w:val="both"/>
            </w:pPr>
            <w:r w:rsidRPr="00C8319E">
              <w:rPr>
                <w:sz w:val="22"/>
              </w:rPr>
              <w:t>a) Caietul de sarcini;</w:t>
            </w:r>
          </w:p>
          <w:p w14:paraId="7CC92E4C" w14:textId="77777777" w:rsidR="00E85B3A" w:rsidRPr="00C8319E" w:rsidRDefault="00E85B3A" w:rsidP="00C8319E">
            <w:pPr>
              <w:numPr>
                <w:ilvl w:val="0"/>
                <w:numId w:val="13"/>
              </w:numPr>
              <w:tabs>
                <w:tab w:val="left" w:pos="1276"/>
              </w:tabs>
              <w:ind w:left="0" w:hanging="425"/>
              <w:jc w:val="both"/>
            </w:pPr>
            <w:r w:rsidRPr="00C8319E">
              <w:rPr>
                <w:sz w:val="22"/>
              </w:rPr>
              <w:t>b) Propunerea tehnică;</w:t>
            </w:r>
          </w:p>
          <w:p w14:paraId="4D020F79" w14:textId="77777777" w:rsidR="00E85B3A" w:rsidRPr="00C8319E" w:rsidRDefault="00E85B3A" w:rsidP="00C8319E">
            <w:pPr>
              <w:numPr>
                <w:ilvl w:val="0"/>
                <w:numId w:val="13"/>
              </w:numPr>
              <w:tabs>
                <w:tab w:val="left" w:pos="1276"/>
              </w:tabs>
              <w:ind w:left="0" w:hanging="425"/>
              <w:jc w:val="both"/>
            </w:pPr>
            <w:r w:rsidRPr="00C8319E">
              <w:rPr>
                <w:sz w:val="22"/>
              </w:rPr>
              <w:t>c) Propunerea financiară;</w:t>
            </w:r>
          </w:p>
          <w:p w14:paraId="63186428" w14:textId="77777777" w:rsidR="00E85B3A" w:rsidRPr="00C8319E" w:rsidRDefault="00E85B3A" w:rsidP="00C8319E">
            <w:pPr>
              <w:numPr>
                <w:ilvl w:val="0"/>
                <w:numId w:val="13"/>
              </w:numPr>
              <w:tabs>
                <w:tab w:val="left" w:pos="1276"/>
              </w:tabs>
              <w:ind w:left="0" w:hanging="425"/>
              <w:jc w:val="both"/>
            </w:pPr>
            <w:r w:rsidRPr="00C8319E">
              <w:rPr>
                <w:sz w:val="22"/>
              </w:rPr>
              <w:t xml:space="preserve">d) Graficul de executare a lucrărilor ; </w:t>
            </w:r>
          </w:p>
          <w:p w14:paraId="39C72C25" w14:textId="77777777" w:rsidR="00E85B3A" w:rsidRPr="00C8319E" w:rsidRDefault="00E85B3A" w:rsidP="00C8319E">
            <w:pPr>
              <w:numPr>
                <w:ilvl w:val="0"/>
                <w:numId w:val="13"/>
              </w:numPr>
              <w:tabs>
                <w:tab w:val="left" w:pos="1276"/>
              </w:tabs>
              <w:ind w:left="0" w:hanging="425"/>
              <w:jc w:val="both"/>
            </w:pPr>
            <w:r w:rsidRPr="00C8319E">
              <w:rPr>
                <w:sz w:val="22"/>
              </w:rPr>
              <w:t>e) Garanția de bună execuție.</w:t>
            </w:r>
          </w:p>
          <w:p w14:paraId="28F56A93" w14:textId="77777777" w:rsidR="00E85B3A" w:rsidRPr="000666EE" w:rsidRDefault="00E85B3A" w:rsidP="00C8319E">
            <w:pPr>
              <w:pStyle w:val="NormalWeb"/>
              <w:numPr>
                <w:ilvl w:val="1"/>
                <w:numId w:val="16"/>
              </w:numPr>
              <w:tabs>
                <w:tab w:val="left" w:pos="567"/>
              </w:tabs>
              <w:ind w:left="0" w:hanging="567"/>
              <w:rPr>
                <w:lang w:val="en-US"/>
              </w:rPr>
            </w:pPr>
            <w:r w:rsidRPr="000666EE">
              <w:rPr>
                <w:sz w:val="22"/>
                <w:lang w:val="en-US"/>
              </w:rPr>
              <w:t>13.2. Documentele contractului vor fi întocmite în limba română.</w:t>
            </w:r>
          </w:p>
          <w:p w14:paraId="6A0648CA" w14:textId="77777777" w:rsidR="00E85B3A" w:rsidRPr="000666EE" w:rsidRDefault="00E85B3A" w:rsidP="00C8319E">
            <w:pPr>
              <w:pStyle w:val="NormalWeb"/>
              <w:numPr>
                <w:ilvl w:val="1"/>
                <w:numId w:val="16"/>
              </w:numPr>
              <w:tabs>
                <w:tab w:val="left" w:pos="567"/>
              </w:tabs>
              <w:ind w:left="0" w:hanging="567"/>
              <w:rPr>
                <w:lang w:val="en-US"/>
              </w:rPr>
            </w:pPr>
            <w:r w:rsidRPr="000666EE">
              <w:rPr>
                <w:sz w:val="22"/>
                <w:lang w:val="en-US"/>
              </w:rPr>
              <w:t>13.3. Prezentul Contract reprezintă acordul de voinţă al părţilor şi se consideră semnat la data aplicării ultimei semnături de către una dintre părți.</w:t>
            </w:r>
          </w:p>
          <w:p w14:paraId="0E2360DA" w14:textId="77777777" w:rsidR="00E85B3A" w:rsidRPr="000666EE" w:rsidRDefault="00E85B3A" w:rsidP="00C8319E">
            <w:pPr>
              <w:pStyle w:val="NormalWeb"/>
              <w:numPr>
                <w:ilvl w:val="1"/>
                <w:numId w:val="16"/>
              </w:numPr>
              <w:tabs>
                <w:tab w:val="left" w:pos="567"/>
                <w:tab w:val="left" w:pos="4005"/>
              </w:tabs>
              <w:ind w:left="0" w:hanging="567"/>
              <w:contextualSpacing/>
              <w:rPr>
                <w:lang w:val="en-US"/>
              </w:rPr>
            </w:pPr>
            <w:r w:rsidRPr="000666EE">
              <w:rPr>
                <w:sz w:val="22"/>
                <w:lang w:val="en-US"/>
              </w:rPr>
              <w:t xml:space="preserve">13.4. Pentru confirmarea celor menţionate, părţile au semnat prezentul Contract în conformitate cu legislaţia Republicii Moldova, la data şi anul indicate, fiind valabil până la </w:t>
            </w:r>
            <w:r w:rsidRPr="002517D1">
              <w:rPr>
                <w:b/>
                <w:sz w:val="22"/>
                <w:lang w:val="en-US"/>
              </w:rPr>
              <w:t>31.12.2023</w:t>
            </w:r>
            <w:r w:rsidRPr="002517D1">
              <w:rPr>
                <w:sz w:val="22"/>
                <w:lang w:val="en-US"/>
              </w:rPr>
              <w:t>/</w:t>
            </w:r>
            <w:r w:rsidRPr="000666EE">
              <w:rPr>
                <w:sz w:val="22"/>
                <w:lang w:val="en-US"/>
              </w:rPr>
              <w:t>recepția finală a lucrărilor.</w:t>
            </w:r>
          </w:p>
          <w:p w14:paraId="7E473B25" w14:textId="77777777" w:rsidR="00E85B3A" w:rsidRPr="00C8319E" w:rsidRDefault="00E85B3A" w:rsidP="00C8319E">
            <w:pPr>
              <w:tabs>
                <w:tab w:val="left" w:pos="2295"/>
              </w:tabs>
              <w:jc w:val="both"/>
            </w:pPr>
          </w:p>
          <w:p w14:paraId="0DB5043D" w14:textId="77777777" w:rsidR="00E85B3A" w:rsidRPr="00C8319E" w:rsidRDefault="00E85B3A" w:rsidP="00C8319E">
            <w:pPr>
              <w:pStyle w:val="ListParagraph"/>
              <w:numPr>
                <w:ilvl w:val="3"/>
                <w:numId w:val="3"/>
              </w:numPr>
              <w:tabs>
                <w:tab w:val="left" w:pos="2295"/>
              </w:tabs>
            </w:pPr>
            <w:r w:rsidRPr="00C8319E">
              <w:rPr>
                <w:b/>
                <w:sz w:val="22"/>
              </w:rPr>
              <w:t xml:space="preserve">PARTEA CE ȚINE DE CONDIȚIILE </w:t>
            </w:r>
          </w:p>
          <w:p w14:paraId="74704D22" w14:textId="77777777" w:rsidR="00E85B3A" w:rsidRPr="00C8319E" w:rsidRDefault="00E85B3A" w:rsidP="00C8319E">
            <w:pPr>
              <w:pStyle w:val="ListParagraph"/>
              <w:numPr>
                <w:ilvl w:val="0"/>
                <w:numId w:val="0"/>
              </w:numPr>
              <w:tabs>
                <w:tab w:val="left" w:pos="2295"/>
              </w:tabs>
              <w:ind w:left="3240"/>
            </w:pPr>
            <w:r w:rsidRPr="00C8319E">
              <w:rPr>
                <w:b/>
                <w:sz w:val="22"/>
              </w:rPr>
              <w:t>SPECIALE A CONTRACTULUI</w:t>
            </w:r>
          </w:p>
          <w:p w14:paraId="134BFB4E" w14:textId="77777777" w:rsidR="00E85B3A" w:rsidRPr="00C8319E" w:rsidRDefault="00E85B3A" w:rsidP="00C8319E">
            <w:pPr>
              <w:jc w:val="center"/>
            </w:pPr>
            <w:r w:rsidRPr="00C8319E">
              <w:rPr>
                <w:sz w:val="22"/>
              </w:rPr>
              <w:t xml:space="preserve">             (</w:t>
            </w:r>
            <w:r w:rsidRPr="00C8319E">
              <w:rPr>
                <w:sz w:val="18"/>
                <w:szCs w:val="20"/>
              </w:rPr>
              <w:t>LA NECESITATE)</w:t>
            </w:r>
          </w:p>
          <w:p w14:paraId="64F48CD1" w14:textId="77777777" w:rsidR="00E85B3A" w:rsidRPr="00C8319E" w:rsidRDefault="00E85B3A" w:rsidP="00C8319E">
            <w:pPr>
              <w:tabs>
                <w:tab w:val="left" w:pos="567"/>
                <w:tab w:val="left" w:pos="4005"/>
              </w:tabs>
              <w:jc w:val="both"/>
            </w:pPr>
          </w:p>
          <w:p w14:paraId="14CB1195" w14:textId="77777777" w:rsidR="00E85B3A" w:rsidRPr="00C8319E" w:rsidRDefault="00E85B3A" w:rsidP="00C8319E">
            <w:pPr>
              <w:pStyle w:val="ListParagraph"/>
              <w:numPr>
                <w:ilvl w:val="0"/>
                <w:numId w:val="16"/>
              </w:numPr>
              <w:tabs>
                <w:tab w:val="clear" w:pos="1134"/>
              </w:tabs>
              <w:spacing w:line="276" w:lineRule="auto"/>
              <w:ind w:left="0"/>
              <w:contextualSpacing/>
            </w:pPr>
            <w:r w:rsidRPr="00C8319E">
              <w:rPr>
                <w:b/>
                <w:sz w:val="22"/>
              </w:rPr>
              <w:t xml:space="preserve">                 RECHIZITELE JURIDICE, POŞTALE ŞI DE PLĂŢI ALE PĂRŢILOR</w:t>
            </w:r>
          </w:p>
          <w:p w14:paraId="4D6E4AEF" w14:textId="77777777" w:rsidR="00E85B3A" w:rsidRPr="00C8319E" w:rsidRDefault="00E85B3A" w:rsidP="00C8319E">
            <w:pPr>
              <w:tabs>
                <w:tab w:val="left" w:pos="2685"/>
              </w:tabs>
              <w:jc w:val="both"/>
            </w:pPr>
            <w:r w:rsidRPr="00C8319E">
              <w:rPr>
                <w:sz w:val="22"/>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85B3A" w:rsidRPr="00C8319E" w14:paraId="6903B70D" w14:textId="77777777" w:rsidTr="00C8319E">
              <w:trPr>
                <w:jc w:val="center"/>
              </w:trPr>
              <w:tc>
                <w:tcPr>
                  <w:tcW w:w="5163" w:type="dxa"/>
                  <w:tcBorders>
                    <w:top w:val="nil"/>
                    <w:left w:val="nil"/>
                    <w:bottom w:val="nil"/>
                    <w:right w:val="nil"/>
                  </w:tcBorders>
                </w:tcPr>
                <w:p w14:paraId="1B3D8972" w14:textId="77777777" w:rsidR="00E85B3A" w:rsidRPr="00C8319E" w:rsidRDefault="00E85B3A" w:rsidP="00C8319E">
                  <w:pPr>
                    <w:tabs>
                      <w:tab w:val="left" w:pos="3295"/>
                    </w:tabs>
                    <w:jc w:val="center"/>
                    <w:rPr>
                      <w:b/>
                    </w:rPr>
                  </w:pPr>
                  <w:r w:rsidRPr="00C8319E">
                    <w:rPr>
                      <w:b/>
                      <w:iCs/>
                      <w:sz w:val="22"/>
                    </w:rPr>
                    <w:t>ANTREPRENORUL</w:t>
                  </w:r>
                </w:p>
              </w:tc>
              <w:tc>
                <w:tcPr>
                  <w:tcW w:w="4927" w:type="dxa"/>
                  <w:tcBorders>
                    <w:top w:val="nil"/>
                    <w:left w:val="nil"/>
                    <w:bottom w:val="nil"/>
                    <w:right w:val="nil"/>
                  </w:tcBorders>
                </w:tcPr>
                <w:p w14:paraId="1EA88E07" w14:textId="77777777" w:rsidR="00B05045" w:rsidRDefault="00E85B3A" w:rsidP="00C8319E">
                  <w:pPr>
                    <w:tabs>
                      <w:tab w:val="left" w:pos="3295"/>
                    </w:tabs>
                    <w:jc w:val="center"/>
                    <w:rPr>
                      <w:b/>
                      <w:iCs/>
                      <w:sz w:val="22"/>
                    </w:rPr>
                  </w:pPr>
                  <w:r w:rsidRPr="00C8319E">
                    <w:rPr>
                      <w:b/>
                      <w:iCs/>
                      <w:sz w:val="22"/>
                    </w:rPr>
                    <w:t>BENEFICIARUL</w:t>
                  </w:r>
                  <w:r w:rsidR="00B05045">
                    <w:rPr>
                      <w:b/>
                      <w:iCs/>
                      <w:sz w:val="22"/>
                    </w:rPr>
                    <w:t xml:space="preserve">: </w:t>
                  </w:r>
                </w:p>
                <w:p w14:paraId="22CE8CFE" w14:textId="0762160A" w:rsidR="00E85B3A" w:rsidRPr="00C8319E" w:rsidRDefault="00B05045" w:rsidP="00B05045">
                  <w:pPr>
                    <w:tabs>
                      <w:tab w:val="left" w:pos="3295"/>
                    </w:tabs>
                  </w:pPr>
                  <w:r>
                    <w:rPr>
                      <w:b/>
                      <w:iCs/>
                      <w:sz w:val="20"/>
                    </w:rPr>
                    <w:t xml:space="preserve">           </w:t>
                  </w:r>
                  <w:r w:rsidRPr="00B05045">
                    <w:rPr>
                      <w:b/>
                      <w:iCs/>
                      <w:sz w:val="20"/>
                    </w:rPr>
                    <w:t>I.P. „Universitatea de Stat din Moldova”</w:t>
                  </w:r>
                </w:p>
              </w:tc>
            </w:tr>
            <w:tr w:rsidR="00E85B3A" w:rsidRPr="00C8319E" w14:paraId="6502C969" w14:textId="77777777" w:rsidTr="00C8319E">
              <w:trPr>
                <w:jc w:val="center"/>
              </w:trPr>
              <w:tc>
                <w:tcPr>
                  <w:tcW w:w="5163" w:type="dxa"/>
                  <w:tcBorders>
                    <w:top w:val="nil"/>
                    <w:left w:val="nil"/>
                    <w:bottom w:val="nil"/>
                    <w:right w:val="nil"/>
                  </w:tcBorders>
                  <w:vAlign w:val="center"/>
                </w:tcPr>
                <w:p w14:paraId="4E925233" w14:textId="77777777" w:rsidR="00E85B3A" w:rsidRPr="00C8319E" w:rsidRDefault="00E85B3A" w:rsidP="00C8319E">
                  <w:pPr>
                    <w:tabs>
                      <w:tab w:val="left" w:pos="1134"/>
                      <w:tab w:val="left" w:pos="4680"/>
                      <w:tab w:val="left" w:pos="7020"/>
                    </w:tabs>
                    <w:suppressAutoHyphens/>
                    <w:ind w:firstLine="567"/>
                    <w:jc w:val="both"/>
                  </w:pPr>
                  <w:r w:rsidRPr="00C8319E">
                    <w:rPr>
                      <w:sz w:val="22"/>
                    </w:rPr>
                    <w:t>Adresa poştală:</w:t>
                  </w:r>
                </w:p>
              </w:tc>
              <w:tc>
                <w:tcPr>
                  <w:tcW w:w="4927" w:type="dxa"/>
                  <w:tcBorders>
                    <w:top w:val="nil"/>
                    <w:left w:val="nil"/>
                    <w:bottom w:val="nil"/>
                    <w:right w:val="nil"/>
                  </w:tcBorders>
                  <w:vAlign w:val="center"/>
                </w:tcPr>
                <w:p w14:paraId="26CEEB5B" w14:textId="1C5420D3" w:rsidR="00B05045" w:rsidRPr="00B05045" w:rsidRDefault="00B05045" w:rsidP="00B05045">
                  <w:pPr>
                    <w:tabs>
                      <w:tab w:val="left" w:pos="4680"/>
                      <w:tab w:val="left" w:pos="7020"/>
                    </w:tabs>
                    <w:suppressAutoHyphens/>
                    <w:ind w:right="-284"/>
                    <w:jc w:val="both"/>
                    <w:rPr>
                      <w:color w:val="FF0000"/>
                      <w:sz w:val="20"/>
                      <w:szCs w:val="20"/>
                    </w:rPr>
                  </w:pPr>
                  <w:r w:rsidRPr="00B05045">
                    <w:rPr>
                      <w:color w:val="FF0000"/>
                      <w:sz w:val="22"/>
                    </w:rPr>
                    <w:t xml:space="preserve">          </w:t>
                  </w:r>
                  <w:r w:rsidR="00E85B3A" w:rsidRPr="00B05045">
                    <w:rPr>
                      <w:color w:val="FF0000"/>
                      <w:sz w:val="22"/>
                    </w:rPr>
                    <w:t>Adresa poştală:</w:t>
                  </w:r>
                  <w:r w:rsidRPr="00B05045">
                    <w:rPr>
                      <w:color w:val="FF0000"/>
                      <w:sz w:val="20"/>
                      <w:szCs w:val="20"/>
                    </w:rPr>
                    <w:t xml:space="preserve"> </w:t>
                  </w:r>
                  <w:r w:rsidRPr="00B05045">
                    <w:rPr>
                      <w:color w:val="FF0000"/>
                      <w:sz w:val="20"/>
                      <w:szCs w:val="20"/>
                    </w:rPr>
                    <w:t xml:space="preserve">mun. Chișinău, </w:t>
                  </w:r>
                </w:p>
                <w:p w14:paraId="5E685E9E" w14:textId="05440A20" w:rsidR="00E85B3A" w:rsidRPr="00B05045" w:rsidRDefault="00B05045" w:rsidP="00B05045">
                  <w:pPr>
                    <w:tabs>
                      <w:tab w:val="left" w:pos="4680"/>
                      <w:tab w:val="left" w:pos="7020"/>
                    </w:tabs>
                    <w:suppressAutoHyphens/>
                    <w:ind w:right="-284"/>
                    <w:jc w:val="both"/>
                    <w:rPr>
                      <w:color w:val="FF0000"/>
                      <w:sz w:val="20"/>
                      <w:szCs w:val="20"/>
                    </w:rPr>
                  </w:pPr>
                  <w:r w:rsidRPr="00B05045">
                    <w:rPr>
                      <w:color w:val="FF0000"/>
                      <w:sz w:val="20"/>
                      <w:szCs w:val="20"/>
                    </w:rPr>
                    <w:t xml:space="preserve">           </w:t>
                  </w:r>
                  <w:r w:rsidRPr="00B05045">
                    <w:rPr>
                      <w:color w:val="FF0000"/>
                      <w:sz w:val="20"/>
                      <w:szCs w:val="20"/>
                    </w:rPr>
                    <w:t>str. A. Mateevici, 60</w:t>
                  </w:r>
                </w:p>
              </w:tc>
            </w:tr>
            <w:tr w:rsidR="00E85B3A" w:rsidRPr="00C8319E" w14:paraId="63EF1208" w14:textId="77777777" w:rsidTr="00C8319E">
              <w:trPr>
                <w:jc w:val="center"/>
              </w:trPr>
              <w:tc>
                <w:tcPr>
                  <w:tcW w:w="5163" w:type="dxa"/>
                  <w:tcBorders>
                    <w:top w:val="nil"/>
                    <w:left w:val="nil"/>
                    <w:bottom w:val="nil"/>
                    <w:right w:val="nil"/>
                  </w:tcBorders>
                  <w:vAlign w:val="center"/>
                </w:tcPr>
                <w:p w14:paraId="36F59E35" w14:textId="77777777" w:rsidR="00E85B3A" w:rsidRPr="00C8319E" w:rsidRDefault="00E85B3A" w:rsidP="00C8319E">
                  <w:pPr>
                    <w:tabs>
                      <w:tab w:val="left" w:pos="1134"/>
                      <w:tab w:val="left" w:pos="4680"/>
                      <w:tab w:val="left" w:pos="7020"/>
                    </w:tabs>
                    <w:suppressAutoHyphens/>
                    <w:ind w:firstLine="567"/>
                    <w:jc w:val="both"/>
                  </w:pPr>
                  <w:r w:rsidRPr="00C8319E">
                    <w:rPr>
                      <w:sz w:val="22"/>
                    </w:rPr>
                    <w:t>Telefon:</w:t>
                  </w:r>
                </w:p>
              </w:tc>
              <w:tc>
                <w:tcPr>
                  <w:tcW w:w="4927" w:type="dxa"/>
                  <w:tcBorders>
                    <w:top w:val="nil"/>
                    <w:left w:val="nil"/>
                    <w:bottom w:val="nil"/>
                    <w:right w:val="nil"/>
                  </w:tcBorders>
                  <w:vAlign w:val="center"/>
                </w:tcPr>
                <w:p w14:paraId="07C321A9" w14:textId="61E8C10C" w:rsidR="00E85B3A" w:rsidRPr="00B05045" w:rsidRDefault="00E85B3A" w:rsidP="00C8319E">
                  <w:pPr>
                    <w:tabs>
                      <w:tab w:val="left" w:pos="1134"/>
                      <w:tab w:val="left" w:pos="4680"/>
                      <w:tab w:val="left" w:pos="7020"/>
                    </w:tabs>
                    <w:suppressAutoHyphens/>
                    <w:ind w:firstLine="567"/>
                    <w:jc w:val="both"/>
                    <w:rPr>
                      <w:color w:val="FF0000"/>
                    </w:rPr>
                  </w:pPr>
                  <w:r w:rsidRPr="00B05045">
                    <w:rPr>
                      <w:color w:val="FF0000"/>
                      <w:sz w:val="22"/>
                    </w:rPr>
                    <w:t>Telefon:</w:t>
                  </w:r>
                  <w:r w:rsidR="00B05045" w:rsidRPr="00B05045">
                    <w:rPr>
                      <w:color w:val="FF0000"/>
                      <w:sz w:val="20"/>
                      <w:szCs w:val="20"/>
                    </w:rPr>
                    <w:t xml:space="preserve"> </w:t>
                  </w:r>
                  <w:r w:rsidR="00B05045" w:rsidRPr="00B05045">
                    <w:rPr>
                      <w:color w:val="FF0000"/>
                      <w:sz w:val="20"/>
                      <w:szCs w:val="20"/>
                    </w:rPr>
                    <w:t>(022) 244 821</w:t>
                  </w:r>
                </w:p>
              </w:tc>
            </w:tr>
            <w:tr w:rsidR="00E85B3A" w:rsidRPr="00C8319E" w14:paraId="1902BD48" w14:textId="77777777" w:rsidTr="00C8319E">
              <w:trPr>
                <w:jc w:val="center"/>
              </w:trPr>
              <w:tc>
                <w:tcPr>
                  <w:tcW w:w="5163" w:type="dxa"/>
                  <w:tcBorders>
                    <w:top w:val="nil"/>
                    <w:left w:val="nil"/>
                    <w:bottom w:val="nil"/>
                    <w:right w:val="nil"/>
                  </w:tcBorders>
                  <w:vAlign w:val="center"/>
                </w:tcPr>
                <w:p w14:paraId="65939B3D" w14:textId="77777777" w:rsidR="00E85B3A" w:rsidRPr="00C8319E" w:rsidRDefault="00E85B3A" w:rsidP="00C8319E">
                  <w:pPr>
                    <w:tabs>
                      <w:tab w:val="left" w:pos="1134"/>
                      <w:tab w:val="left" w:pos="4680"/>
                      <w:tab w:val="left" w:pos="7020"/>
                    </w:tabs>
                    <w:suppressAutoHyphens/>
                    <w:ind w:firstLine="567"/>
                    <w:jc w:val="both"/>
                  </w:pPr>
                  <w:r w:rsidRPr="00C8319E">
                    <w:rPr>
                      <w:sz w:val="22"/>
                    </w:rPr>
                    <w:t>Cod fiscal:</w:t>
                  </w:r>
                </w:p>
              </w:tc>
              <w:tc>
                <w:tcPr>
                  <w:tcW w:w="4927" w:type="dxa"/>
                  <w:tcBorders>
                    <w:top w:val="nil"/>
                    <w:left w:val="nil"/>
                    <w:bottom w:val="nil"/>
                    <w:right w:val="nil"/>
                  </w:tcBorders>
                  <w:vAlign w:val="center"/>
                </w:tcPr>
                <w:p w14:paraId="6AB7674C" w14:textId="69172A6D" w:rsidR="00E85B3A" w:rsidRPr="00B05045" w:rsidRDefault="00E85B3A" w:rsidP="00C8319E">
                  <w:pPr>
                    <w:tabs>
                      <w:tab w:val="left" w:pos="1134"/>
                      <w:tab w:val="left" w:pos="4680"/>
                      <w:tab w:val="left" w:pos="7020"/>
                    </w:tabs>
                    <w:suppressAutoHyphens/>
                    <w:ind w:firstLine="567"/>
                    <w:jc w:val="both"/>
                    <w:rPr>
                      <w:color w:val="FF0000"/>
                    </w:rPr>
                  </w:pPr>
                  <w:r w:rsidRPr="00B05045">
                    <w:rPr>
                      <w:color w:val="FF0000"/>
                      <w:sz w:val="22"/>
                    </w:rPr>
                    <w:t>Cod fiscal:</w:t>
                  </w:r>
                  <w:r w:rsidR="00B05045" w:rsidRPr="00B05045">
                    <w:rPr>
                      <w:color w:val="FF0000"/>
                      <w:sz w:val="20"/>
                      <w:szCs w:val="20"/>
                    </w:rPr>
                    <w:t xml:space="preserve"> </w:t>
                  </w:r>
                  <w:r w:rsidR="00B05045" w:rsidRPr="00B05045">
                    <w:rPr>
                      <w:color w:val="FF0000"/>
                      <w:sz w:val="20"/>
                      <w:szCs w:val="20"/>
                    </w:rPr>
                    <w:t>1006600064263</w:t>
                  </w:r>
                </w:p>
              </w:tc>
            </w:tr>
            <w:tr w:rsidR="00E85B3A" w:rsidRPr="00C8319E" w14:paraId="367C7637" w14:textId="77777777" w:rsidTr="00C8319E">
              <w:trPr>
                <w:jc w:val="center"/>
              </w:trPr>
              <w:tc>
                <w:tcPr>
                  <w:tcW w:w="5163" w:type="dxa"/>
                  <w:tcBorders>
                    <w:top w:val="nil"/>
                    <w:left w:val="nil"/>
                    <w:bottom w:val="nil"/>
                    <w:right w:val="nil"/>
                  </w:tcBorders>
                  <w:vAlign w:val="center"/>
                </w:tcPr>
                <w:p w14:paraId="19243180" w14:textId="77777777" w:rsidR="00E85B3A" w:rsidRPr="00C8319E" w:rsidRDefault="00E85B3A" w:rsidP="00C8319E">
                  <w:pPr>
                    <w:tabs>
                      <w:tab w:val="left" w:pos="1134"/>
                      <w:tab w:val="left" w:pos="4680"/>
                      <w:tab w:val="left" w:pos="7020"/>
                    </w:tabs>
                    <w:suppressAutoHyphens/>
                    <w:ind w:firstLine="567"/>
                    <w:jc w:val="both"/>
                  </w:pPr>
                  <w:r w:rsidRPr="00C8319E">
                    <w:rPr>
                      <w:sz w:val="22"/>
                    </w:rPr>
                    <w:t>Banca:</w:t>
                  </w:r>
                </w:p>
              </w:tc>
              <w:tc>
                <w:tcPr>
                  <w:tcW w:w="4927" w:type="dxa"/>
                  <w:tcBorders>
                    <w:top w:val="nil"/>
                    <w:left w:val="nil"/>
                    <w:bottom w:val="nil"/>
                    <w:right w:val="nil"/>
                  </w:tcBorders>
                  <w:vAlign w:val="center"/>
                </w:tcPr>
                <w:p w14:paraId="5DF37CF6" w14:textId="77777777" w:rsidR="00B05045" w:rsidRPr="00B05045" w:rsidRDefault="00E85B3A" w:rsidP="00C8319E">
                  <w:pPr>
                    <w:tabs>
                      <w:tab w:val="left" w:pos="1134"/>
                      <w:tab w:val="left" w:pos="4680"/>
                      <w:tab w:val="left" w:pos="7020"/>
                    </w:tabs>
                    <w:suppressAutoHyphens/>
                    <w:ind w:firstLine="567"/>
                    <w:jc w:val="both"/>
                    <w:rPr>
                      <w:color w:val="FF0000"/>
                      <w:sz w:val="20"/>
                      <w:szCs w:val="20"/>
                    </w:rPr>
                  </w:pPr>
                  <w:r w:rsidRPr="00B05045">
                    <w:rPr>
                      <w:color w:val="FF0000"/>
                      <w:sz w:val="22"/>
                    </w:rPr>
                    <w:t>Banca:</w:t>
                  </w:r>
                  <w:r w:rsidR="00B05045" w:rsidRPr="00B05045">
                    <w:rPr>
                      <w:color w:val="FF0000"/>
                      <w:sz w:val="20"/>
                      <w:szCs w:val="20"/>
                    </w:rPr>
                    <w:t xml:space="preserve"> </w:t>
                  </w:r>
                  <w:r w:rsidR="00B05045" w:rsidRPr="00B05045">
                    <w:rPr>
                      <w:color w:val="FF0000"/>
                      <w:sz w:val="20"/>
                      <w:szCs w:val="20"/>
                    </w:rPr>
                    <w:t xml:space="preserve">B.C."VICTORIABANK" S.A., </w:t>
                  </w:r>
                </w:p>
                <w:p w14:paraId="1C8BB3C6" w14:textId="28B90B4E" w:rsidR="00E85B3A" w:rsidRPr="00B05045" w:rsidRDefault="00B05045" w:rsidP="00C8319E">
                  <w:pPr>
                    <w:tabs>
                      <w:tab w:val="left" w:pos="1134"/>
                      <w:tab w:val="left" w:pos="4680"/>
                      <w:tab w:val="left" w:pos="7020"/>
                    </w:tabs>
                    <w:suppressAutoHyphens/>
                    <w:ind w:firstLine="567"/>
                    <w:jc w:val="both"/>
                    <w:rPr>
                      <w:color w:val="FF0000"/>
                    </w:rPr>
                  </w:pPr>
                  <w:r w:rsidRPr="00B05045">
                    <w:rPr>
                      <w:color w:val="FF0000"/>
                      <w:sz w:val="20"/>
                      <w:szCs w:val="20"/>
                    </w:rPr>
                    <w:t>Sucursala Nr.17</w:t>
                  </w:r>
                </w:p>
              </w:tc>
            </w:tr>
            <w:tr w:rsidR="00E85B3A" w:rsidRPr="00C8319E" w14:paraId="163A966B" w14:textId="77777777" w:rsidTr="00C8319E">
              <w:trPr>
                <w:jc w:val="center"/>
              </w:trPr>
              <w:tc>
                <w:tcPr>
                  <w:tcW w:w="5163" w:type="dxa"/>
                  <w:tcBorders>
                    <w:top w:val="nil"/>
                    <w:left w:val="nil"/>
                    <w:bottom w:val="nil"/>
                    <w:right w:val="nil"/>
                  </w:tcBorders>
                  <w:vAlign w:val="center"/>
                </w:tcPr>
                <w:p w14:paraId="5FCFFA2A" w14:textId="77777777" w:rsidR="00E85B3A" w:rsidRPr="00C8319E" w:rsidRDefault="00E85B3A" w:rsidP="00C8319E">
                  <w:pPr>
                    <w:tabs>
                      <w:tab w:val="left" w:pos="1134"/>
                      <w:tab w:val="left" w:pos="4680"/>
                      <w:tab w:val="left" w:pos="7020"/>
                    </w:tabs>
                    <w:suppressAutoHyphens/>
                    <w:ind w:firstLine="567"/>
                    <w:jc w:val="both"/>
                  </w:pPr>
                  <w:r w:rsidRPr="00C8319E">
                    <w:rPr>
                      <w:sz w:val="22"/>
                    </w:rPr>
                    <w:t>Cod:</w:t>
                  </w:r>
                </w:p>
              </w:tc>
              <w:tc>
                <w:tcPr>
                  <w:tcW w:w="4927" w:type="dxa"/>
                  <w:tcBorders>
                    <w:top w:val="nil"/>
                    <w:left w:val="nil"/>
                    <w:bottom w:val="nil"/>
                    <w:right w:val="nil"/>
                  </w:tcBorders>
                  <w:vAlign w:val="center"/>
                </w:tcPr>
                <w:p w14:paraId="48BD0376" w14:textId="27CC70D0" w:rsidR="00E85B3A" w:rsidRPr="00B05045" w:rsidRDefault="00E85B3A" w:rsidP="00C8319E">
                  <w:pPr>
                    <w:tabs>
                      <w:tab w:val="left" w:pos="1134"/>
                      <w:tab w:val="left" w:pos="4680"/>
                      <w:tab w:val="left" w:pos="7020"/>
                    </w:tabs>
                    <w:suppressAutoHyphens/>
                    <w:ind w:firstLine="567"/>
                    <w:jc w:val="both"/>
                    <w:rPr>
                      <w:color w:val="FF0000"/>
                    </w:rPr>
                  </w:pPr>
                  <w:r w:rsidRPr="00B05045">
                    <w:rPr>
                      <w:color w:val="FF0000"/>
                      <w:sz w:val="22"/>
                    </w:rPr>
                    <w:t>Cod:</w:t>
                  </w:r>
                  <w:r w:rsidR="00B05045" w:rsidRPr="00B05045">
                    <w:rPr>
                      <w:color w:val="FF0000"/>
                      <w:sz w:val="20"/>
                      <w:szCs w:val="20"/>
                    </w:rPr>
                    <w:t xml:space="preserve"> </w:t>
                  </w:r>
                  <w:r w:rsidR="00B05045" w:rsidRPr="00B05045">
                    <w:rPr>
                      <w:color w:val="FF0000"/>
                      <w:sz w:val="20"/>
                      <w:szCs w:val="20"/>
                    </w:rPr>
                    <w:t>VICBMD2X457</w:t>
                  </w:r>
                </w:p>
              </w:tc>
            </w:tr>
            <w:tr w:rsidR="00E85B3A" w:rsidRPr="00C8319E" w14:paraId="174FE8FF" w14:textId="77777777" w:rsidTr="00C8319E">
              <w:trPr>
                <w:jc w:val="center"/>
              </w:trPr>
              <w:tc>
                <w:tcPr>
                  <w:tcW w:w="5163" w:type="dxa"/>
                  <w:tcBorders>
                    <w:top w:val="nil"/>
                    <w:left w:val="nil"/>
                    <w:bottom w:val="nil"/>
                    <w:right w:val="nil"/>
                  </w:tcBorders>
                  <w:vAlign w:val="center"/>
                </w:tcPr>
                <w:p w14:paraId="60A94476" w14:textId="77777777" w:rsidR="00E85B3A" w:rsidRPr="00C8319E" w:rsidRDefault="00E85B3A" w:rsidP="00C8319E">
                  <w:pPr>
                    <w:tabs>
                      <w:tab w:val="left" w:pos="1134"/>
                      <w:tab w:val="left" w:pos="4680"/>
                      <w:tab w:val="left" w:pos="7020"/>
                    </w:tabs>
                    <w:suppressAutoHyphens/>
                    <w:ind w:firstLine="567"/>
                    <w:jc w:val="both"/>
                  </w:pPr>
                  <w:r w:rsidRPr="00C8319E">
                    <w:rPr>
                      <w:sz w:val="22"/>
                    </w:rPr>
                    <w:t>IBAN</w:t>
                  </w:r>
                </w:p>
              </w:tc>
              <w:tc>
                <w:tcPr>
                  <w:tcW w:w="4927" w:type="dxa"/>
                  <w:tcBorders>
                    <w:top w:val="nil"/>
                    <w:left w:val="nil"/>
                    <w:bottom w:val="nil"/>
                    <w:right w:val="nil"/>
                  </w:tcBorders>
                  <w:vAlign w:val="center"/>
                </w:tcPr>
                <w:p w14:paraId="58B4488B" w14:textId="6393F800" w:rsidR="00E85B3A" w:rsidRPr="00B05045" w:rsidRDefault="00E85B3A" w:rsidP="00B05045">
                  <w:pPr>
                    <w:tabs>
                      <w:tab w:val="left" w:pos="1134"/>
                      <w:tab w:val="left" w:pos="4680"/>
                      <w:tab w:val="left" w:pos="7020"/>
                    </w:tabs>
                    <w:suppressAutoHyphens/>
                    <w:ind w:firstLine="567"/>
                    <w:jc w:val="both"/>
                    <w:rPr>
                      <w:color w:val="FF0000"/>
                    </w:rPr>
                  </w:pPr>
                  <w:r w:rsidRPr="00B05045">
                    <w:rPr>
                      <w:color w:val="FF0000"/>
                      <w:sz w:val="22"/>
                    </w:rPr>
                    <w:t>IBAN</w:t>
                  </w:r>
                  <w:r w:rsidR="00B05045" w:rsidRPr="00B05045">
                    <w:rPr>
                      <w:color w:val="FF0000"/>
                      <w:sz w:val="22"/>
                    </w:rPr>
                    <w:t>:</w:t>
                  </w:r>
                  <w:r w:rsidR="00B05045" w:rsidRPr="00B05045">
                    <w:rPr>
                      <w:color w:val="FF0000"/>
                      <w:sz w:val="20"/>
                      <w:szCs w:val="20"/>
                    </w:rPr>
                    <w:t xml:space="preserve"> ………………</w:t>
                  </w:r>
                </w:p>
              </w:tc>
            </w:tr>
          </w:tbl>
          <w:p w14:paraId="6FAA32B6" w14:textId="77777777" w:rsidR="00E85B3A" w:rsidRPr="00C8319E" w:rsidRDefault="00E85B3A" w:rsidP="00C8319E">
            <w:pPr>
              <w:pStyle w:val="ListParagraph"/>
              <w:numPr>
                <w:ilvl w:val="0"/>
                <w:numId w:val="0"/>
              </w:numPr>
              <w:tabs>
                <w:tab w:val="clear" w:pos="1134"/>
                <w:tab w:val="left" w:pos="2685"/>
              </w:tabs>
              <w:spacing w:line="276" w:lineRule="auto"/>
              <w:contextualSpacing/>
              <w:jc w:val="center"/>
              <w:rPr>
                <w:b/>
              </w:rPr>
            </w:pPr>
          </w:p>
          <w:p w14:paraId="6F68532B" w14:textId="77777777" w:rsidR="00E85B3A" w:rsidRPr="00C8319E" w:rsidRDefault="00E85B3A" w:rsidP="00C8319E">
            <w:pPr>
              <w:pStyle w:val="ListParagraph"/>
              <w:numPr>
                <w:ilvl w:val="0"/>
                <w:numId w:val="0"/>
              </w:numPr>
              <w:tabs>
                <w:tab w:val="clear" w:pos="1134"/>
                <w:tab w:val="left" w:pos="2685"/>
              </w:tabs>
              <w:spacing w:line="276" w:lineRule="auto"/>
              <w:contextualSpacing/>
              <w:jc w:val="center"/>
              <w:rPr>
                <w:b/>
              </w:rPr>
            </w:pPr>
          </w:p>
          <w:p w14:paraId="104B9DEC" w14:textId="77777777" w:rsidR="00E85B3A" w:rsidRPr="00C8319E" w:rsidRDefault="00E85B3A" w:rsidP="00C8319E">
            <w:pPr>
              <w:pStyle w:val="ListParagraph"/>
              <w:numPr>
                <w:ilvl w:val="0"/>
                <w:numId w:val="0"/>
              </w:numPr>
              <w:tabs>
                <w:tab w:val="clear" w:pos="1134"/>
                <w:tab w:val="left" w:pos="2685"/>
              </w:tabs>
              <w:spacing w:line="276" w:lineRule="auto"/>
              <w:contextualSpacing/>
              <w:jc w:val="center"/>
            </w:pPr>
            <w:r w:rsidRPr="00C8319E">
              <w:rPr>
                <w:b/>
                <w:sz w:val="22"/>
              </w:rPr>
              <w:t>SEMNĂTURILE PĂRŢILOR</w:t>
            </w:r>
          </w:p>
          <w:tbl>
            <w:tblPr>
              <w:tblW w:w="0" w:type="auto"/>
              <w:jc w:val="center"/>
              <w:tblLayout w:type="fixed"/>
              <w:tblLook w:val="04A0" w:firstRow="1" w:lastRow="0" w:firstColumn="1" w:lastColumn="0" w:noHBand="0" w:noVBand="1"/>
            </w:tblPr>
            <w:tblGrid>
              <w:gridCol w:w="5188"/>
              <w:gridCol w:w="4559"/>
            </w:tblGrid>
            <w:tr w:rsidR="00E85B3A" w:rsidRPr="00C8319E" w14:paraId="5F80C766" w14:textId="77777777" w:rsidTr="00C8319E">
              <w:trPr>
                <w:trHeight w:val="357"/>
                <w:jc w:val="center"/>
              </w:trPr>
              <w:tc>
                <w:tcPr>
                  <w:tcW w:w="5188" w:type="dxa"/>
                  <w:vAlign w:val="center"/>
                </w:tcPr>
                <w:p w14:paraId="3FF61F9B" w14:textId="77777777" w:rsidR="00E85B3A" w:rsidRPr="00C8319E" w:rsidRDefault="00E85B3A" w:rsidP="00C8319E">
                  <w:pPr>
                    <w:jc w:val="center"/>
                    <w:rPr>
                      <w:b/>
                    </w:rPr>
                  </w:pPr>
                  <w:r w:rsidRPr="00C8319E">
                    <w:rPr>
                      <w:b/>
                      <w:sz w:val="22"/>
                    </w:rPr>
                    <w:t>ANTREPRENOR</w:t>
                  </w:r>
                </w:p>
              </w:tc>
              <w:tc>
                <w:tcPr>
                  <w:tcW w:w="4559" w:type="dxa"/>
                  <w:vAlign w:val="center"/>
                </w:tcPr>
                <w:p w14:paraId="602751FA" w14:textId="77777777" w:rsidR="00E85B3A" w:rsidRPr="00C8319E" w:rsidRDefault="00E85B3A" w:rsidP="00C8319E">
                  <w:pPr>
                    <w:jc w:val="center"/>
                    <w:rPr>
                      <w:b/>
                    </w:rPr>
                  </w:pPr>
                  <w:r w:rsidRPr="00C8319E">
                    <w:rPr>
                      <w:b/>
                      <w:sz w:val="22"/>
                    </w:rPr>
                    <w:t>BENEFICIAR</w:t>
                  </w:r>
                </w:p>
              </w:tc>
            </w:tr>
            <w:tr w:rsidR="00E85B3A" w:rsidRPr="00C8319E" w14:paraId="6D7CB345" w14:textId="77777777" w:rsidTr="00C8319E">
              <w:trPr>
                <w:trHeight w:val="357"/>
                <w:jc w:val="center"/>
              </w:trPr>
              <w:tc>
                <w:tcPr>
                  <w:tcW w:w="5188" w:type="dxa"/>
                  <w:vAlign w:val="center"/>
                </w:tcPr>
                <w:p w14:paraId="6A6E7D40" w14:textId="77777777" w:rsidR="00E85B3A" w:rsidRPr="00C8319E" w:rsidRDefault="00E85B3A" w:rsidP="00C8319E">
                  <w:pPr>
                    <w:jc w:val="both"/>
                    <w:rPr>
                      <w:b/>
                    </w:rPr>
                  </w:pPr>
                </w:p>
                <w:p w14:paraId="2BC8015A" w14:textId="77777777" w:rsidR="00E85B3A" w:rsidRPr="00C8319E" w:rsidRDefault="00E85B3A" w:rsidP="00C8319E">
                  <w:pPr>
                    <w:jc w:val="both"/>
                    <w:rPr>
                      <w:b/>
                    </w:rPr>
                  </w:pPr>
                </w:p>
                <w:p w14:paraId="32E8B243" w14:textId="77777777" w:rsidR="00E85B3A" w:rsidRPr="00C8319E" w:rsidRDefault="00E85B3A" w:rsidP="00C8319E">
                  <w:pPr>
                    <w:jc w:val="both"/>
                    <w:rPr>
                      <w:b/>
                    </w:rPr>
                  </w:pPr>
                </w:p>
              </w:tc>
              <w:tc>
                <w:tcPr>
                  <w:tcW w:w="4559" w:type="dxa"/>
                  <w:vAlign w:val="center"/>
                </w:tcPr>
                <w:p w14:paraId="240B82A4" w14:textId="77777777" w:rsidR="00E85B3A" w:rsidRPr="00C8319E" w:rsidRDefault="00E85B3A" w:rsidP="00C8319E">
                  <w:pPr>
                    <w:jc w:val="both"/>
                    <w:rPr>
                      <w:b/>
                    </w:rPr>
                  </w:pPr>
                </w:p>
                <w:p w14:paraId="689FA04C" w14:textId="77777777" w:rsidR="00E85B3A" w:rsidRPr="00C8319E" w:rsidRDefault="00E85B3A" w:rsidP="00C8319E">
                  <w:pPr>
                    <w:jc w:val="both"/>
                    <w:rPr>
                      <w:b/>
                    </w:rPr>
                  </w:pPr>
                </w:p>
                <w:p w14:paraId="4ED571D4" w14:textId="77777777" w:rsidR="00E85B3A" w:rsidRPr="00C8319E" w:rsidRDefault="00E85B3A" w:rsidP="00C8319E">
                  <w:pPr>
                    <w:jc w:val="both"/>
                    <w:rPr>
                      <w:b/>
                    </w:rPr>
                  </w:pPr>
                </w:p>
              </w:tc>
            </w:tr>
          </w:tbl>
          <w:p w14:paraId="63F6556D" w14:textId="77777777" w:rsidR="00E85B3A" w:rsidRPr="00C8319E" w:rsidRDefault="00E85B3A" w:rsidP="00C8319E">
            <w:pPr>
              <w:tabs>
                <w:tab w:val="left" w:pos="2295"/>
              </w:tabs>
              <w:jc w:val="right"/>
            </w:pPr>
          </w:p>
          <w:p w14:paraId="7C381E12" w14:textId="77777777" w:rsidR="00E85B3A" w:rsidRPr="00C8319E" w:rsidRDefault="00E85B3A" w:rsidP="00C8319E">
            <w:pPr>
              <w:tabs>
                <w:tab w:val="left" w:pos="2295"/>
              </w:tabs>
              <w:jc w:val="right"/>
            </w:pPr>
          </w:p>
          <w:p w14:paraId="25983F4C" w14:textId="77777777" w:rsidR="00E85B3A" w:rsidRPr="00B05045" w:rsidRDefault="00E85B3A" w:rsidP="00C8319E">
            <w:pPr>
              <w:tabs>
                <w:tab w:val="left" w:pos="2295"/>
              </w:tabs>
              <w:jc w:val="right"/>
            </w:pPr>
            <w:r w:rsidRPr="00B05045">
              <w:rPr>
                <w:sz w:val="22"/>
              </w:rPr>
              <w:t>Anexa nr. 1</w:t>
            </w:r>
          </w:p>
          <w:p w14:paraId="5CC10699" w14:textId="77777777" w:rsidR="00E85B3A" w:rsidRPr="00B05045" w:rsidRDefault="00E85B3A" w:rsidP="00C8319E">
            <w:pPr>
              <w:tabs>
                <w:tab w:val="left" w:pos="2295"/>
              </w:tabs>
              <w:jc w:val="right"/>
            </w:pPr>
            <w:r w:rsidRPr="00B05045">
              <w:rPr>
                <w:sz w:val="22"/>
              </w:rPr>
              <w:t>la Contractul nr. ___________</w:t>
            </w:r>
          </w:p>
          <w:p w14:paraId="7426FA10" w14:textId="77777777" w:rsidR="00E85B3A" w:rsidRPr="00B05045" w:rsidRDefault="00E85B3A" w:rsidP="00C8319E">
            <w:pPr>
              <w:tabs>
                <w:tab w:val="left" w:pos="2295"/>
              </w:tabs>
              <w:jc w:val="right"/>
            </w:pPr>
            <w:r w:rsidRPr="00B05045">
              <w:rPr>
                <w:sz w:val="22"/>
              </w:rPr>
              <w:t>Din „____”  _____ 20_______</w:t>
            </w:r>
          </w:p>
          <w:p w14:paraId="165439E4" w14:textId="77777777" w:rsidR="00E85B3A" w:rsidRPr="00C8319E" w:rsidRDefault="00E85B3A" w:rsidP="00C8319E">
            <w:pPr>
              <w:tabs>
                <w:tab w:val="left" w:pos="2295"/>
              </w:tabs>
              <w:jc w:val="both"/>
            </w:pPr>
          </w:p>
          <w:p w14:paraId="383D9FE5" w14:textId="77777777" w:rsidR="00507B0C" w:rsidRDefault="00507B0C" w:rsidP="00507B0C">
            <w:pPr>
              <w:tabs>
                <w:tab w:val="left" w:pos="2295"/>
              </w:tabs>
              <w:jc w:val="center"/>
              <w:rPr>
                <w:b/>
                <w:sz w:val="22"/>
              </w:rPr>
            </w:pPr>
          </w:p>
          <w:p w14:paraId="2F2BD348" w14:textId="77777777" w:rsidR="00E85B3A" w:rsidRDefault="00E85B3A" w:rsidP="00507B0C">
            <w:pPr>
              <w:tabs>
                <w:tab w:val="left" w:pos="2295"/>
              </w:tabs>
              <w:jc w:val="center"/>
              <w:rPr>
                <w:b/>
                <w:sz w:val="22"/>
              </w:rPr>
            </w:pPr>
            <w:r w:rsidRPr="00C8319E">
              <w:rPr>
                <w:b/>
                <w:sz w:val="22"/>
              </w:rPr>
              <w:t>SPECIFICAŢII TEHNICE</w:t>
            </w:r>
          </w:p>
          <w:p w14:paraId="3F5548BF" w14:textId="77777777" w:rsidR="00507B0C" w:rsidRPr="00C8319E" w:rsidRDefault="00507B0C" w:rsidP="00507B0C">
            <w:pPr>
              <w:tabs>
                <w:tab w:val="left" w:pos="2295"/>
              </w:tabs>
              <w:jc w:val="center"/>
              <w:rPr>
                <w:b/>
              </w:rPr>
            </w:pPr>
          </w:p>
          <w:p w14:paraId="45D4AE30" w14:textId="77777777" w:rsidR="00E85B3A" w:rsidRPr="00C8319E" w:rsidRDefault="00E85B3A" w:rsidP="00C8319E">
            <w:pPr>
              <w:tabs>
                <w:tab w:val="left" w:pos="2295"/>
              </w:tabs>
              <w:jc w:val="both"/>
            </w:pPr>
          </w:p>
          <w:tbl>
            <w:tblPr>
              <w:tblW w:w="9519" w:type="dxa"/>
              <w:tblLayout w:type="fixed"/>
              <w:tblCellMar>
                <w:top w:w="15" w:type="dxa"/>
                <w:left w:w="15" w:type="dxa"/>
                <w:bottom w:w="15" w:type="dxa"/>
                <w:right w:w="15" w:type="dxa"/>
              </w:tblCellMar>
              <w:tblLook w:val="04A0" w:firstRow="1" w:lastRow="0" w:firstColumn="1" w:lastColumn="0" w:noHBand="0" w:noVBand="1"/>
            </w:tblPr>
            <w:tblGrid>
              <w:gridCol w:w="436"/>
              <w:gridCol w:w="2421"/>
              <w:gridCol w:w="709"/>
              <w:gridCol w:w="1197"/>
              <w:gridCol w:w="1779"/>
              <w:gridCol w:w="2835"/>
              <w:gridCol w:w="142"/>
            </w:tblGrid>
            <w:tr w:rsidR="003B0D57" w:rsidRPr="003B0D57" w14:paraId="52BA28DC" w14:textId="77777777" w:rsidTr="00C8319E">
              <w:trPr>
                <w:trHeight w:val="791"/>
              </w:trPr>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B2B495F" w14:textId="77777777" w:rsidR="00E85B3A" w:rsidRPr="003B0D57" w:rsidRDefault="00E85B3A" w:rsidP="00C8319E">
                  <w:pPr>
                    <w:jc w:val="both"/>
                    <w:rPr>
                      <w:b/>
                      <w:bCs/>
                      <w:noProof w:val="0"/>
                    </w:rPr>
                  </w:pPr>
                  <w:r w:rsidRPr="003B0D57">
                    <w:rPr>
                      <w:b/>
                      <w:bCs/>
                      <w:noProof w:val="0"/>
                      <w:sz w:val="22"/>
                    </w:rPr>
                    <w:t>Nr.</w:t>
                  </w:r>
                </w:p>
              </w:tc>
              <w:tc>
                <w:tcPr>
                  <w:tcW w:w="242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6AA8480" w14:textId="77777777" w:rsidR="00E85B3A" w:rsidRPr="003B0D57" w:rsidRDefault="00E85B3A" w:rsidP="00C8319E">
                  <w:pPr>
                    <w:jc w:val="center"/>
                    <w:rPr>
                      <w:b/>
                      <w:bCs/>
                      <w:noProof w:val="0"/>
                    </w:rPr>
                  </w:pPr>
                  <w:r w:rsidRPr="003B0D57">
                    <w:rPr>
                      <w:b/>
                      <w:bCs/>
                      <w:noProof w:val="0"/>
                      <w:sz w:val="22"/>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6A9E4D0" w14:textId="77777777" w:rsidR="00E85B3A" w:rsidRPr="003B0D57" w:rsidRDefault="00E85B3A" w:rsidP="00C8319E">
                  <w:pPr>
                    <w:jc w:val="both"/>
                    <w:rPr>
                      <w:b/>
                      <w:bCs/>
                      <w:noProof w:val="0"/>
                    </w:rPr>
                  </w:pPr>
                  <w:r w:rsidRPr="003B0D57">
                    <w:rPr>
                      <w:b/>
                      <w:bCs/>
                      <w:noProof w:val="0"/>
                      <w:sz w:val="22"/>
                    </w:rPr>
                    <w:t>Cod CPV</w:t>
                  </w:r>
                </w:p>
              </w:tc>
              <w:tc>
                <w:tcPr>
                  <w:tcW w:w="2976"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5EBBCFE2" w14:textId="77777777" w:rsidR="00E85B3A" w:rsidRPr="003B0D57" w:rsidRDefault="00E85B3A" w:rsidP="00C8319E">
                  <w:pPr>
                    <w:jc w:val="center"/>
                    <w:rPr>
                      <w:b/>
                    </w:rPr>
                  </w:pPr>
                  <w:r w:rsidRPr="003B0D57">
                    <w:rPr>
                      <w:b/>
                      <w:sz w:val="22"/>
                    </w:rPr>
                    <w:t>Specificarea tehnică deplină solicitată de către autoritatea contractantă</w:t>
                  </w:r>
                </w:p>
              </w:tc>
              <w:tc>
                <w:tcPr>
                  <w:tcW w:w="2977"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6230683" w14:textId="77777777" w:rsidR="00E85B3A" w:rsidRPr="003B0D57" w:rsidRDefault="00E85B3A" w:rsidP="00C8319E">
                  <w:pPr>
                    <w:jc w:val="center"/>
                    <w:rPr>
                      <w:b/>
                    </w:rPr>
                  </w:pPr>
                  <w:r w:rsidRPr="003B0D57">
                    <w:rPr>
                      <w:b/>
                      <w:bCs/>
                      <w:noProof w:val="0"/>
                      <w:sz w:val="22"/>
                    </w:rPr>
                    <w:t xml:space="preserve">Specificarea tehnică </w:t>
                  </w:r>
                  <w:r w:rsidRPr="003B0D57">
                    <w:rPr>
                      <w:b/>
                      <w:sz w:val="22"/>
                    </w:rPr>
                    <w:t>deplină propusă de către ofertant</w:t>
                  </w:r>
                </w:p>
                <w:p w14:paraId="68BDC1A1" w14:textId="77777777" w:rsidR="00E85B3A" w:rsidRPr="003B0D57" w:rsidRDefault="00E85B3A" w:rsidP="00C8319E">
                  <w:pPr>
                    <w:jc w:val="both"/>
                    <w:rPr>
                      <w:b/>
                      <w:bCs/>
                      <w:noProof w:val="0"/>
                    </w:rPr>
                  </w:pPr>
                </w:p>
              </w:tc>
            </w:tr>
            <w:tr w:rsidR="003B0D57" w:rsidRPr="003B0D57" w14:paraId="028F3399" w14:textId="77777777" w:rsidTr="00C8319E">
              <w:trPr>
                <w:cantSplit/>
                <w:trHeight w:val="1474"/>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E64ED" w14:textId="77777777" w:rsidR="00E85B3A" w:rsidRPr="003B0D57" w:rsidRDefault="00E85B3A" w:rsidP="00C8319E">
                  <w:pPr>
                    <w:jc w:val="both"/>
                    <w:rPr>
                      <w:noProof w:val="0"/>
                    </w:rPr>
                  </w:pPr>
                  <w:r w:rsidRPr="003B0D57">
                    <w:rPr>
                      <w:noProof w:val="0"/>
                      <w:sz w:val="22"/>
                      <w:szCs w:val="22"/>
                    </w:rPr>
                    <w:t>1.1</w:t>
                  </w:r>
                </w:p>
              </w:tc>
              <w:tc>
                <w:tcPr>
                  <w:tcW w:w="242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0532AC3F" w14:textId="505A46D0" w:rsidR="00E85B3A" w:rsidRPr="003B0D57" w:rsidRDefault="003B0D57" w:rsidP="00C8319E">
                  <w:pPr>
                    <w:jc w:val="both"/>
                    <w:rPr>
                      <w:noProof w:val="0"/>
                    </w:rPr>
                  </w:pPr>
                  <w:r w:rsidRPr="003B0D57">
                    <w:rPr>
                      <w:sz w:val="20"/>
                      <w:szCs w:val="22"/>
                      <w:lang w:eastAsia="ru-RU"/>
                    </w:rPr>
                    <w:t xml:space="preserve">Lucrări de reparație a acoperișului blocului </w:t>
                  </w:r>
                  <w:r w:rsidR="00B05045">
                    <w:rPr>
                      <w:sz w:val="20"/>
                      <w:szCs w:val="22"/>
                      <w:lang w:eastAsia="ru-RU"/>
                    </w:rPr>
                    <w:t xml:space="preserve">de </w:t>
                  </w:r>
                  <w:r w:rsidRPr="003B0D57">
                    <w:rPr>
                      <w:sz w:val="20"/>
                      <w:szCs w:val="22"/>
                      <w:lang w:eastAsia="ru-RU"/>
                    </w:rPr>
                    <w:t>Genetică (corpusul central - Institutul de Genetică, Fiziologie și Protecție a Plantei), str. Pădurii 20</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tcPr>
                <w:p w14:paraId="04069FB1" w14:textId="77777777" w:rsidR="00E85B3A" w:rsidRPr="003B0D57" w:rsidRDefault="00507B0C" w:rsidP="00507B0C">
                  <w:pPr>
                    <w:ind w:left="113" w:right="113"/>
                    <w:jc w:val="center"/>
                    <w:rPr>
                      <w:noProof w:val="0"/>
                    </w:rPr>
                  </w:pPr>
                  <w:r w:rsidRPr="003B0D57">
                    <w:rPr>
                      <w:bCs/>
                      <w:sz w:val="20"/>
                      <w:szCs w:val="20"/>
                      <w:shd w:val="clear" w:color="auto" w:fill="E8E8E8"/>
                    </w:rPr>
                    <w:t>45453000-7</w:t>
                  </w:r>
                </w:p>
              </w:tc>
              <w:tc>
                <w:tcPr>
                  <w:tcW w:w="297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D2902A0" w14:textId="077151A2" w:rsidR="00E85B3A" w:rsidRPr="003B0D57" w:rsidRDefault="003B0D57" w:rsidP="00C8319E">
                  <w:pPr>
                    <w:jc w:val="both"/>
                  </w:pPr>
                  <w:r w:rsidRPr="003B0D57">
                    <w:rPr>
                      <w:sz w:val="20"/>
                      <w:szCs w:val="22"/>
                      <w:lang w:eastAsia="ru-RU"/>
                    </w:rPr>
                    <w:t xml:space="preserve">Lucrări de reparație a acoperișului blocului </w:t>
                  </w:r>
                  <w:r w:rsidR="00B05045">
                    <w:rPr>
                      <w:sz w:val="20"/>
                      <w:szCs w:val="22"/>
                      <w:lang w:eastAsia="ru-RU"/>
                    </w:rPr>
                    <w:t xml:space="preserve">de </w:t>
                  </w:r>
                  <w:r w:rsidRPr="003B0D57">
                    <w:rPr>
                      <w:sz w:val="20"/>
                      <w:szCs w:val="22"/>
                      <w:lang w:eastAsia="ru-RU"/>
                    </w:rPr>
                    <w:t>Genetică (corpusul central - Institutul de Genetică, Fiziologie și Protecție a Plantei), str. Pădurii 20</w:t>
                  </w:r>
                  <w:r w:rsidR="003E27BE" w:rsidRPr="003B0D57">
                    <w:rPr>
                      <w:sz w:val="20"/>
                      <w:szCs w:val="20"/>
                      <w:lang w:eastAsia="ru-RU"/>
                    </w:rPr>
                    <w:t>- conform caietului de sarcini și a documentației de deviz.</w:t>
                  </w:r>
                </w:p>
              </w:tc>
              <w:tc>
                <w:tcPr>
                  <w:tcW w:w="2977"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95665E0" w14:textId="77777777" w:rsidR="00E85B3A" w:rsidRPr="003B0D57" w:rsidRDefault="00E85B3A" w:rsidP="00C8319E">
                  <w:pPr>
                    <w:jc w:val="both"/>
                  </w:pPr>
                </w:p>
              </w:tc>
            </w:tr>
            <w:tr w:rsidR="003B0D57" w:rsidRPr="003B0D57" w14:paraId="6D83FAD5" w14:textId="77777777" w:rsidTr="00C8319E">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B1361" w14:textId="77777777" w:rsidR="00E85B3A" w:rsidRPr="003B0D57" w:rsidRDefault="00E85B3A" w:rsidP="00C8319E">
                  <w:pPr>
                    <w:jc w:val="both"/>
                    <w:rPr>
                      <w:noProof w:val="0"/>
                    </w:rPr>
                  </w:pPr>
                </w:p>
              </w:tc>
              <w:tc>
                <w:tcPr>
                  <w:tcW w:w="242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E33CD2" w14:textId="77777777" w:rsidR="00E85B3A" w:rsidRPr="003B0D57" w:rsidRDefault="00E85B3A" w:rsidP="00C8319E">
                  <w:pPr>
                    <w:jc w:val="both"/>
                    <w:rPr>
                      <w:noProof w:val="0"/>
                    </w:rPr>
                  </w:pPr>
                  <w:r w:rsidRPr="003B0D57">
                    <w:rPr>
                      <w:b/>
                      <w:bCs/>
                      <w:noProof w:val="0"/>
                      <w:sz w:val="22"/>
                      <w:szCs w:val="22"/>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A100D4" w14:textId="77777777" w:rsidR="00E85B3A" w:rsidRPr="003B0D57" w:rsidRDefault="00E85B3A" w:rsidP="00C8319E">
                  <w:pPr>
                    <w:jc w:val="both"/>
                    <w:rPr>
                      <w:noProof w:val="0"/>
                    </w:rPr>
                  </w:pPr>
                </w:p>
              </w:tc>
              <w:tc>
                <w:tcPr>
                  <w:tcW w:w="297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0A9BC3A" w14:textId="77777777" w:rsidR="00E85B3A" w:rsidRPr="003B0D57" w:rsidRDefault="00E85B3A" w:rsidP="00C8319E">
                  <w:pPr>
                    <w:jc w:val="both"/>
                    <w:rPr>
                      <w:noProof w:val="0"/>
                    </w:rPr>
                  </w:pPr>
                </w:p>
              </w:tc>
              <w:tc>
                <w:tcPr>
                  <w:tcW w:w="2977"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A6D69B" w14:textId="77777777" w:rsidR="00E85B3A" w:rsidRPr="003B0D57" w:rsidRDefault="00E85B3A" w:rsidP="00C8319E">
                  <w:pPr>
                    <w:jc w:val="both"/>
                    <w:rPr>
                      <w:noProof w:val="0"/>
                    </w:rPr>
                  </w:pPr>
                </w:p>
              </w:tc>
            </w:tr>
            <w:tr w:rsidR="003B0D57" w:rsidRPr="003B0D57" w14:paraId="0FC5C042" w14:textId="77777777" w:rsidTr="00C8319E">
              <w:trPr>
                <w:gridAfter w:val="1"/>
                <w:wAfter w:w="142" w:type="dxa"/>
              </w:trPr>
              <w:tc>
                <w:tcPr>
                  <w:tcW w:w="2857" w:type="dxa"/>
                  <w:gridSpan w:val="2"/>
                  <w:tcBorders>
                    <w:top w:val="single" w:sz="6" w:space="0" w:color="000000"/>
                    <w:left w:val="nil"/>
                    <w:bottom w:val="nil"/>
                    <w:right w:val="nil"/>
                  </w:tcBorders>
                </w:tcPr>
                <w:p w14:paraId="7B3AA766" w14:textId="77777777" w:rsidR="00E85B3A" w:rsidRPr="003B0D57" w:rsidRDefault="00E85B3A" w:rsidP="00C8319E">
                  <w:pPr>
                    <w:jc w:val="both"/>
                    <w:rPr>
                      <w:noProof w:val="0"/>
                    </w:rPr>
                  </w:pPr>
                </w:p>
                <w:p w14:paraId="1434F529" w14:textId="77777777" w:rsidR="00E85B3A" w:rsidRPr="003B0D57" w:rsidRDefault="00E85B3A" w:rsidP="00C8319E">
                  <w:pPr>
                    <w:jc w:val="both"/>
                    <w:rPr>
                      <w:noProof w:val="0"/>
                    </w:rPr>
                  </w:pPr>
                </w:p>
                <w:p w14:paraId="4EADD82C" w14:textId="77777777" w:rsidR="00E85B3A" w:rsidRPr="003B0D57" w:rsidRDefault="00E85B3A" w:rsidP="00C8319E">
                  <w:pPr>
                    <w:jc w:val="both"/>
                    <w:rPr>
                      <w:noProof w:val="0"/>
                    </w:rPr>
                  </w:pPr>
                </w:p>
                <w:p w14:paraId="7E4AE540" w14:textId="77777777" w:rsidR="00E85B3A" w:rsidRPr="003B0D57" w:rsidRDefault="00E85B3A" w:rsidP="00C8319E">
                  <w:pPr>
                    <w:jc w:val="both"/>
                    <w:rPr>
                      <w:noProof w:val="0"/>
                    </w:rPr>
                  </w:pPr>
                </w:p>
                <w:p w14:paraId="1A49BD37" w14:textId="77777777" w:rsidR="00E85B3A" w:rsidRPr="003B0D57" w:rsidRDefault="00E85B3A" w:rsidP="00C8319E">
                  <w:pPr>
                    <w:jc w:val="both"/>
                    <w:rPr>
                      <w:noProof w:val="0"/>
                    </w:rPr>
                  </w:pPr>
                </w:p>
              </w:tc>
              <w:tc>
                <w:tcPr>
                  <w:tcW w:w="6520" w:type="dxa"/>
                  <w:gridSpan w:val="4"/>
                  <w:tcBorders>
                    <w:top w:val="single" w:sz="6" w:space="0" w:color="000000"/>
                    <w:left w:val="nil"/>
                    <w:bottom w:val="nil"/>
                    <w:right w:val="nil"/>
                  </w:tcBorders>
                  <w:shd w:val="clear" w:color="auto" w:fill="auto"/>
                  <w:tcMar>
                    <w:top w:w="24" w:type="dxa"/>
                    <w:left w:w="48" w:type="dxa"/>
                    <w:bottom w:w="24" w:type="dxa"/>
                    <w:right w:w="48" w:type="dxa"/>
                  </w:tcMar>
                  <w:hideMark/>
                </w:tcPr>
                <w:p w14:paraId="19ECAF4A" w14:textId="77777777" w:rsidR="00E85B3A" w:rsidRPr="003B0D57" w:rsidRDefault="00E85B3A" w:rsidP="00C8319E">
                  <w:pPr>
                    <w:rPr>
                      <w:b/>
                      <w:bCs/>
                      <w:noProof w:val="0"/>
                    </w:rPr>
                  </w:pPr>
                </w:p>
                <w:p w14:paraId="280D683A" w14:textId="77777777" w:rsidR="00E85B3A" w:rsidRPr="003B0D57" w:rsidRDefault="00E85B3A" w:rsidP="00C8319E">
                  <w:pPr>
                    <w:rPr>
                      <w:b/>
                      <w:bCs/>
                      <w:noProof w:val="0"/>
                    </w:rPr>
                  </w:pPr>
                  <w:r w:rsidRPr="003B0D57">
                    <w:rPr>
                      <w:b/>
                      <w:bCs/>
                      <w:noProof w:val="0"/>
                      <w:sz w:val="22"/>
                    </w:rPr>
                    <w:t xml:space="preserve">                 SEMNĂTURILE PĂRŢILOR</w:t>
                  </w:r>
                </w:p>
                <w:p w14:paraId="25643158" w14:textId="77777777" w:rsidR="00E85B3A" w:rsidRPr="003B0D57" w:rsidRDefault="00E85B3A" w:rsidP="00C8319E">
                  <w:pPr>
                    <w:rPr>
                      <w:noProof w:val="0"/>
                    </w:rPr>
                  </w:pPr>
                </w:p>
              </w:tc>
            </w:tr>
            <w:tr w:rsidR="003B0D57" w:rsidRPr="003B0D57" w14:paraId="148DC1CA" w14:textId="77777777" w:rsidTr="00C8319E">
              <w:trPr>
                <w:gridAfter w:val="1"/>
                <w:wAfter w:w="142" w:type="dxa"/>
              </w:trPr>
              <w:tc>
                <w:tcPr>
                  <w:tcW w:w="4763" w:type="dxa"/>
                  <w:gridSpan w:val="4"/>
                  <w:tcBorders>
                    <w:top w:val="nil"/>
                    <w:left w:val="nil"/>
                    <w:bottom w:val="nil"/>
                    <w:right w:val="nil"/>
                  </w:tcBorders>
                  <w:tcMar>
                    <w:top w:w="24" w:type="dxa"/>
                    <w:left w:w="48" w:type="dxa"/>
                    <w:bottom w:w="24" w:type="dxa"/>
                    <w:right w:w="48" w:type="dxa"/>
                  </w:tcMar>
                  <w:hideMark/>
                </w:tcPr>
                <w:p w14:paraId="306D5BCD" w14:textId="77777777" w:rsidR="00E85B3A" w:rsidRPr="003B0D57" w:rsidRDefault="00E85B3A" w:rsidP="00C8319E">
                  <w:pPr>
                    <w:jc w:val="center"/>
                    <w:rPr>
                      <w:noProof w:val="0"/>
                    </w:rPr>
                  </w:pPr>
                  <w:r w:rsidRPr="003B0D57">
                    <w:rPr>
                      <w:b/>
                      <w:bCs/>
                      <w:noProof w:val="0"/>
                      <w:sz w:val="22"/>
                    </w:rPr>
                    <w:t>ANTREPRENORUL</w:t>
                  </w:r>
                </w:p>
                <w:p w14:paraId="6E67874F" w14:textId="77777777" w:rsidR="00E85B3A" w:rsidRPr="003B0D57" w:rsidRDefault="00E85B3A" w:rsidP="00C8319E">
                  <w:pPr>
                    <w:ind w:firstLine="567"/>
                    <w:jc w:val="both"/>
                    <w:rPr>
                      <w:noProof w:val="0"/>
                    </w:rPr>
                  </w:pPr>
                  <w:r w:rsidRPr="003B0D57">
                    <w:rPr>
                      <w:noProof w:val="0"/>
                      <w:sz w:val="22"/>
                    </w:rPr>
                    <w:t> </w:t>
                  </w:r>
                </w:p>
                <w:p w14:paraId="14BED89D" w14:textId="77777777" w:rsidR="00E85B3A" w:rsidRPr="003B0D57" w:rsidRDefault="00E85B3A" w:rsidP="00C8319E">
                  <w:pPr>
                    <w:ind w:firstLine="567"/>
                    <w:rPr>
                      <w:noProof w:val="0"/>
                    </w:rPr>
                  </w:pPr>
                </w:p>
                <w:p w14:paraId="7888BCB3" w14:textId="77777777" w:rsidR="00E85B3A" w:rsidRPr="003B0D57" w:rsidRDefault="00E85B3A" w:rsidP="00C8319E">
                  <w:pPr>
                    <w:ind w:firstLine="567"/>
                    <w:rPr>
                      <w:noProof w:val="0"/>
                    </w:rPr>
                  </w:pPr>
                </w:p>
              </w:tc>
              <w:tc>
                <w:tcPr>
                  <w:tcW w:w="1779" w:type="dxa"/>
                  <w:tcBorders>
                    <w:top w:val="nil"/>
                    <w:left w:val="nil"/>
                    <w:bottom w:val="nil"/>
                    <w:right w:val="nil"/>
                  </w:tcBorders>
                </w:tcPr>
                <w:p w14:paraId="30BC0BAD" w14:textId="77777777" w:rsidR="00E85B3A" w:rsidRPr="003B0D57" w:rsidRDefault="00E85B3A" w:rsidP="00C8319E">
                  <w:pPr>
                    <w:jc w:val="both"/>
                    <w:rPr>
                      <w:b/>
                      <w:bCs/>
                      <w:noProof w:val="0"/>
                    </w:rPr>
                  </w:pPr>
                </w:p>
              </w:tc>
              <w:tc>
                <w:tcPr>
                  <w:tcW w:w="2835" w:type="dxa"/>
                  <w:tcBorders>
                    <w:top w:val="nil"/>
                    <w:left w:val="nil"/>
                    <w:bottom w:val="nil"/>
                    <w:right w:val="nil"/>
                  </w:tcBorders>
                  <w:tcMar>
                    <w:top w:w="24" w:type="dxa"/>
                    <w:left w:w="48" w:type="dxa"/>
                    <w:bottom w:w="24" w:type="dxa"/>
                    <w:right w:w="48" w:type="dxa"/>
                  </w:tcMar>
                  <w:hideMark/>
                </w:tcPr>
                <w:p w14:paraId="3918AE03" w14:textId="77777777" w:rsidR="00E85B3A" w:rsidRPr="003B0D57" w:rsidRDefault="00E85B3A" w:rsidP="00C8319E">
                  <w:pPr>
                    <w:rPr>
                      <w:noProof w:val="0"/>
                    </w:rPr>
                  </w:pPr>
                  <w:r w:rsidRPr="003B0D57">
                    <w:rPr>
                      <w:b/>
                      <w:bCs/>
                      <w:noProof w:val="0"/>
                      <w:sz w:val="22"/>
                    </w:rPr>
                    <w:t xml:space="preserve">                               BENEFICIAR</w:t>
                  </w:r>
                </w:p>
                <w:p w14:paraId="02D86B7B" w14:textId="77777777" w:rsidR="00E85B3A" w:rsidRPr="003B0D57" w:rsidRDefault="00E85B3A" w:rsidP="00C8319E">
                  <w:pPr>
                    <w:ind w:firstLine="567"/>
                    <w:jc w:val="both"/>
                    <w:rPr>
                      <w:noProof w:val="0"/>
                    </w:rPr>
                  </w:pPr>
                  <w:r w:rsidRPr="003B0D57">
                    <w:rPr>
                      <w:noProof w:val="0"/>
                      <w:sz w:val="22"/>
                    </w:rPr>
                    <w:t> </w:t>
                  </w:r>
                </w:p>
                <w:p w14:paraId="439FFE9D" w14:textId="77777777" w:rsidR="00E85B3A" w:rsidRPr="003B0D57" w:rsidRDefault="00E85B3A" w:rsidP="00C8319E">
                  <w:pPr>
                    <w:rPr>
                      <w:noProof w:val="0"/>
                    </w:rPr>
                  </w:pPr>
                </w:p>
                <w:p w14:paraId="6BF797F7" w14:textId="77777777" w:rsidR="00E85B3A" w:rsidRPr="003B0D57" w:rsidRDefault="00E85B3A" w:rsidP="00C8319E">
                  <w:pPr>
                    <w:jc w:val="both"/>
                    <w:rPr>
                      <w:noProof w:val="0"/>
                    </w:rPr>
                  </w:pPr>
                </w:p>
              </w:tc>
            </w:tr>
          </w:tbl>
          <w:p w14:paraId="1D501AF5" w14:textId="77777777" w:rsidR="00E85B3A" w:rsidRPr="00C8319E" w:rsidRDefault="00E85B3A" w:rsidP="00C8319E">
            <w:pPr>
              <w:tabs>
                <w:tab w:val="left" w:pos="2295"/>
              </w:tabs>
              <w:jc w:val="both"/>
            </w:pPr>
          </w:p>
          <w:p w14:paraId="2526E1CD" w14:textId="77777777" w:rsidR="00E85B3A" w:rsidRPr="00C8319E" w:rsidRDefault="00E85B3A" w:rsidP="00C8319E">
            <w:pPr>
              <w:tabs>
                <w:tab w:val="left" w:pos="2295"/>
              </w:tabs>
              <w:jc w:val="both"/>
            </w:pPr>
          </w:p>
          <w:p w14:paraId="5FB1432C" w14:textId="77777777" w:rsidR="00E85B3A" w:rsidRPr="00C8319E" w:rsidRDefault="00E85B3A" w:rsidP="00C8319E">
            <w:pPr>
              <w:tabs>
                <w:tab w:val="left" w:pos="2295"/>
              </w:tabs>
              <w:jc w:val="both"/>
            </w:pPr>
          </w:p>
          <w:p w14:paraId="2E6AD6B0" w14:textId="77777777" w:rsidR="00E85B3A" w:rsidRPr="00C8319E" w:rsidRDefault="00E85B3A" w:rsidP="00C8319E">
            <w:pPr>
              <w:tabs>
                <w:tab w:val="left" w:pos="2295"/>
              </w:tabs>
              <w:jc w:val="both"/>
            </w:pPr>
          </w:p>
          <w:p w14:paraId="53BAE066" w14:textId="77777777" w:rsidR="00E85B3A" w:rsidRPr="00C8319E" w:rsidRDefault="00E85B3A" w:rsidP="00C8319E">
            <w:pPr>
              <w:tabs>
                <w:tab w:val="left" w:pos="2295"/>
              </w:tabs>
              <w:jc w:val="both"/>
            </w:pPr>
          </w:p>
          <w:p w14:paraId="433F8751" w14:textId="77777777" w:rsidR="00E85B3A" w:rsidRPr="00C8319E" w:rsidRDefault="00E85B3A" w:rsidP="00C8319E">
            <w:pPr>
              <w:tabs>
                <w:tab w:val="left" w:pos="2295"/>
              </w:tabs>
              <w:jc w:val="both"/>
            </w:pPr>
          </w:p>
          <w:p w14:paraId="7736F53B" w14:textId="77777777" w:rsidR="00E85B3A" w:rsidRPr="00C8319E" w:rsidRDefault="00E85B3A" w:rsidP="00C8319E">
            <w:pPr>
              <w:tabs>
                <w:tab w:val="left" w:pos="2295"/>
              </w:tabs>
              <w:jc w:val="both"/>
            </w:pPr>
          </w:p>
          <w:p w14:paraId="126ACB3A" w14:textId="77777777" w:rsidR="00E85B3A" w:rsidRDefault="00E85B3A" w:rsidP="00C8319E">
            <w:pPr>
              <w:tabs>
                <w:tab w:val="left" w:pos="2295"/>
              </w:tabs>
              <w:jc w:val="both"/>
            </w:pPr>
          </w:p>
          <w:p w14:paraId="26032E0A" w14:textId="77777777" w:rsidR="00507B0C" w:rsidRDefault="00507B0C" w:rsidP="00C8319E">
            <w:pPr>
              <w:tabs>
                <w:tab w:val="left" w:pos="2295"/>
              </w:tabs>
              <w:jc w:val="both"/>
            </w:pPr>
          </w:p>
          <w:p w14:paraId="6309F16C" w14:textId="77777777" w:rsidR="00507B0C" w:rsidRDefault="00507B0C" w:rsidP="00C8319E">
            <w:pPr>
              <w:tabs>
                <w:tab w:val="left" w:pos="2295"/>
              </w:tabs>
              <w:jc w:val="both"/>
            </w:pPr>
          </w:p>
          <w:p w14:paraId="0F7FBA7E" w14:textId="77777777" w:rsidR="00507B0C" w:rsidRDefault="00507B0C" w:rsidP="00C8319E">
            <w:pPr>
              <w:tabs>
                <w:tab w:val="left" w:pos="2295"/>
              </w:tabs>
              <w:jc w:val="both"/>
            </w:pPr>
          </w:p>
          <w:p w14:paraId="322229B9" w14:textId="77777777" w:rsidR="00507B0C" w:rsidRDefault="00507B0C" w:rsidP="00C8319E">
            <w:pPr>
              <w:tabs>
                <w:tab w:val="left" w:pos="2295"/>
              </w:tabs>
              <w:jc w:val="both"/>
            </w:pPr>
          </w:p>
          <w:p w14:paraId="63A76FA7" w14:textId="77777777" w:rsidR="00507B0C" w:rsidRDefault="00507B0C" w:rsidP="00C8319E">
            <w:pPr>
              <w:tabs>
                <w:tab w:val="left" w:pos="2295"/>
              </w:tabs>
              <w:jc w:val="both"/>
            </w:pPr>
          </w:p>
          <w:p w14:paraId="29734484" w14:textId="77777777" w:rsidR="00507B0C" w:rsidRDefault="00507B0C" w:rsidP="00C8319E">
            <w:pPr>
              <w:tabs>
                <w:tab w:val="left" w:pos="2295"/>
              </w:tabs>
              <w:jc w:val="both"/>
            </w:pPr>
          </w:p>
          <w:p w14:paraId="4618568B" w14:textId="77777777" w:rsidR="00507B0C" w:rsidRDefault="00507B0C" w:rsidP="00C8319E">
            <w:pPr>
              <w:tabs>
                <w:tab w:val="left" w:pos="2295"/>
              </w:tabs>
              <w:jc w:val="both"/>
            </w:pPr>
          </w:p>
          <w:p w14:paraId="2EBCDD20" w14:textId="77777777" w:rsidR="00507B0C" w:rsidRDefault="00507B0C" w:rsidP="00C8319E">
            <w:pPr>
              <w:tabs>
                <w:tab w:val="left" w:pos="2295"/>
              </w:tabs>
              <w:jc w:val="both"/>
            </w:pPr>
          </w:p>
          <w:p w14:paraId="1E7BEB2B" w14:textId="77777777" w:rsidR="00507B0C" w:rsidRDefault="00507B0C" w:rsidP="00C8319E">
            <w:pPr>
              <w:tabs>
                <w:tab w:val="left" w:pos="2295"/>
              </w:tabs>
              <w:jc w:val="both"/>
            </w:pPr>
          </w:p>
          <w:p w14:paraId="12F9A299" w14:textId="77777777" w:rsidR="00507B0C" w:rsidRDefault="00507B0C" w:rsidP="00C8319E">
            <w:pPr>
              <w:tabs>
                <w:tab w:val="left" w:pos="2295"/>
              </w:tabs>
              <w:jc w:val="both"/>
            </w:pPr>
          </w:p>
          <w:p w14:paraId="0DDF701F" w14:textId="77777777" w:rsidR="00507B0C" w:rsidRDefault="00507B0C" w:rsidP="00C8319E">
            <w:pPr>
              <w:tabs>
                <w:tab w:val="left" w:pos="2295"/>
              </w:tabs>
              <w:jc w:val="both"/>
            </w:pPr>
          </w:p>
          <w:p w14:paraId="4FDD1301" w14:textId="77777777" w:rsidR="00507B0C" w:rsidRDefault="00507B0C" w:rsidP="00C8319E">
            <w:pPr>
              <w:tabs>
                <w:tab w:val="left" w:pos="2295"/>
              </w:tabs>
              <w:jc w:val="both"/>
            </w:pPr>
          </w:p>
          <w:p w14:paraId="6F2EDA9D" w14:textId="77777777" w:rsidR="00507B0C" w:rsidRDefault="00507B0C" w:rsidP="00C8319E">
            <w:pPr>
              <w:tabs>
                <w:tab w:val="left" w:pos="2295"/>
              </w:tabs>
              <w:jc w:val="both"/>
            </w:pPr>
          </w:p>
          <w:p w14:paraId="73859D49" w14:textId="77777777" w:rsidR="00507B0C" w:rsidRDefault="00507B0C" w:rsidP="00C8319E">
            <w:pPr>
              <w:tabs>
                <w:tab w:val="left" w:pos="2295"/>
              </w:tabs>
              <w:jc w:val="both"/>
            </w:pPr>
          </w:p>
          <w:p w14:paraId="67EFFB38" w14:textId="77777777" w:rsidR="00507B0C" w:rsidRPr="00C8319E" w:rsidRDefault="00507B0C" w:rsidP="00C8319E">
            <w:pPr>
              <w:tabs>
                <w:tab w:val="left" w:pos="2295"/>
              </w:tabs>
              <w:jc w:val="both"/>
            </w:pPr>
          </w:p>
          <w:p w14:paraId="7C857D5D" w14:textId="77777777" w:rsidR="00E85B3A" w:rsidRDefault="00E85B3A" w:rsidP="00C8319E">
            <w:pPr>
              <w:tabs>
                <w:tab w:val="left" w:pos="2295"/>
              </w:tabs>
              <w:jc w:val="both"/>
            </w:pPr>
          </w:p>
          <w:p w14:paraId="282759D0" w14:textId="77777777" w:rsidR="003E27BE" w:rsidRPr="00C8319E" w:rsidRDefault="003E27BE" w:rsidP="00C8319E">
            <w:pPr>
              <w:tabs>
                <w:tab w:val="left" w:pos="2295"/>
              </w:tabs>
              <w:jc w:val="both"/>
            </w:pPr>
          </w:p>
          <w:p w14:paraId="08AD5250" w14:textId="77777777" w:rsidR="00E85B3A" w:rsidRPr="00C8319E" w:rsidRDefault="00E85B3A" w:rsidP="00C8319E">
            <w:pPr>
              <w:jc w:val="right"/>
              <w:rPr>
                <w:noProof w:val="0"/>
                <w:color w:val="5B9BD5" w:themeColor="accent1"/>
              </w:rPr>
            </w:pPr>
            <w:r w:rsidRPr="00C8319E">
              <w:rPr>
                <w:noProof w:val="0"/>
                <w:color w:val="5B9BD5" w:themeColor="accent1"/>
                <w:sz w:val="22"/>
              </w:rPr>
              <w:t>Anexa nr. 2</w:t>
            </w:r>
          </w:p>
          <w:p w14:paraId="7C3B810E" w14:textId="77777777" w:rsidR="00E85B3A" w:rsidRPr="00C8319E" w:rsidRDefault="00E85B3A" w:rsidP="00C8319E">
            <w:pPr>
              <w:jc w:val="right"/>
              <w:rPr>
                <w:noProof w:val="0"/>
                <w:color w:val="5B9BD5" w:themeColor="accent1"/>
              </w:rPr>
            </w:pPr>
            <w:r w:rsidRPr="00C8319E">
              <w:rPr>
                <w:noProof w:val="0"/>
                <w:color w:val="5B9BD5" w:themeColor="accent1"/>
                <w:sz w:val="22"/>
              </w:rPr>
              <w:t>la Contractul nr.__________</w:t>
            </w:r>
          </w:p>
          <w:p w14:paraId="11D2E68E" w14:textId="77777777" w:rsidR="00E85B3A" w:rsidRPr="00C8319E" w:rsidRDefault="00E85B3A" w:rsidP="00C8319E">
            <w:pPr>
              <w:jc w:val="right"/>
              <w:rPr>
                <w:noProof w:val="0"/>
                <w:color w:val="5B9BD5" w:themeColor="accent1"/>
              </w:rPr>
            </w:pPr>
            <w:r w:rsidRPr="00C8319E">
              <w:rPr>
                <w:noProof w:val="0"/>
                <w:color w:val="5B9BD5" w:themeColor="accent1"/>
                <w:sz w:val="22"/>
              </w:rPr>
              <w:t>din “____” ________ 20___</w:t>
            </w:r>
          </w:p>
          <w:p w14:paraId="62E3A1C9" w14:textId="77777777" w:rsidR="00E85B3A" w:rsidRPr="00C8319E" w:rsidRDefault="00E85B3A" w:rsidP="00C8319E">
            <w:pPr>
              <w:ind w:firstLine="567"/>
              <w:jc w:val="both"/>
              <w:rPr>
                <w:b/>
                <w:noProof w:val="0"/>
              </w:rPr>
            </w:pPr>
            <w:r w:rsidRPr="00C8319E">
              <w:rPr>
                <w:b/>
                <w:noProof w:val="0"/>
                <w:sz w:val="22"/>
              </w:rPr>
              <w:lastRenderedPageBreak/>
              <w:t>SPECIFICAŢII DE PREŢ</w:t>
            </w:r>
          </w:p>
          <w:p w14:paraId="51C291CE" w14:textId="77777777" w:rsidR="00E85B3A" w:rsidRPr="00C8319E" w:rsidRDefault="00E85B3A" w:rsidP="00C8319E">
            <w:pPr>
              <w:keepNext/>
              <w:keepLines/>
              <w:spacing w:before="200"/>
              <w:ind w:firstLine="567"/>
              <w:jc w:val="both"/>
              <w:outlineLvl w:val="2"/>
              <w:rPr>
                <w:noProof w:val="0"/>
              </w:rPr>
            </w:pPr>
          </w:p>
          <w:p w14:paraId="30607A5B" w14:textId="77777777" w:rsidR="00E85B3A" w:rsidRPr="00C8319E" w:rsidRDefault="00E85B3A" w:rsidP="00C8319E">
            <w:pPr>
              <w:keepNext/>
              <w:keepLines/>
              <w:spacing w:before="200"/>
              <w:ind w:firstLine="567"/>
              <w:jc w:val="both"/>
              <w:outlineLvl w:val="2"/>
              <w:rPr>
                <w:noProof w:val="0"/>
              </w:rPr>
            </w:pPr>
          </w:p>
          <w:tbl>
            <w:tblPr>
              <w:tblpPr w:leftFromText="141" w:rightFromText="141" w:vertAnchor="text" w:horzAnchor="margin" w:tblpXSpec="center" w:tblpY="-62"/>
              <w:tblOverlap w:val="never"/>
              <w:tblW w:w="9658" w:type="dxa"/>
              <w:tblLayout w:type="fixed"/>
              <w:tblCellMar>
                <w:top w:w="15" w:type="dxa"/>
                <w:left w:w="15" w:type="dxa"/>
                <w:bottom w:w="15" w:type="dxa"/>
                <w:right w:w="15" w:type="dxa"/>
              </w:tblCellMar>
              <w:tblLook w:val="04A0" w:firstRow="1" w:lastRow="0" w:firstColumn="1" w:lastColumn="0" w:noHBand="0" w:noVBand="1"/>
            </w:tblPr>
            <w:tblGrid>
              <w:gridCol w:w="418"/>
              <w:gridCol w:w="2126"/>
              <w:gridCol w:w="566"/>
              <w:gridCol w:w="1158"/>
              <w:gridCol w:w="1176"/>
              <w:gridCol w:w="7"/>
              <w:gridCol w:w="1373"/>
              <w:gridCol w:w="1461"/>
              <w:gridCol w:w="1366"/>
              <w:gridCol w:w="7"/>
            </w:tblGrid>
            <w:tr w:rsidR="003B0D57" w:rsidRPr="003B0D57" w14:paraId="51546026" w14:textId="77777777" w:rsidTr="00507B0C">
              <w:trPr>
                <w:gridAfter w:val="1"/>
                <w:wAfter w:w="7" w:type="dxa"/>
                <w:trHeight w:val="392"/>
              </w:trPr>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042CBD4" w14:textId="77777777" w:rsidR="00E85B3A" w:rsidRPr="003B0D57" w:rsidRDefault="00E85B3A" w:rsidP="00C8319E">
                  <w:pPr>
                    <w:ind w:right="-176"/>
                    <w:jc w:val="both"/>
                    <w:rPr>
                      <w:b/>
                      <w:bCs/>
                      <w:noProof w:val="0"/>
                    </w:rPr>
                  </w:pPr>
                  <w:r w:rsidRPr="003B0D57">
                    <w:rPr>
                      <w:b/>
                      <w:bCs/>
                      <w:noProof w:val="0"/>
                      <w:sz w:val="22"/>
                    </w:rPr>
                    <w:t>Nr.</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D924488" w14:textId="77777777" w:rsidR="00E85B3A" w:rsidRPr="003B0D57" w:rsidRDefault="00E85B3A" w:rsidP="00C8319E">
                  <w:pPr>
                    <w:tabs>
                      <w:tab w:val="left" w:pos="235"/>
                      <w:tab w:val="left" w:pos="378"/>
                    </w:tabs>
                    <w:ind w:left="-923"/>
                    <w:jc w:val="center"/>
                    <w:rPr>
                      <w:b/>
                      <w:bCs/>
                      <w:noProof w:val="0"/>
                    </w:rPr>
                  </w:pPr>
                  <w:r w:rsidRPr="003B0D57">
                    <w:rPr>
                      <w:b/>
                      <w:bCs/>
                      <w:noProof w:val="0"/>
                      <w:sz w:val="22"/>
                    </w:rPr>
                    <w:t xml:space="preserve">          Denumirea</w:t>
                  </w:r>
                </w:p>
                <w:p w14:paraId="0F5BD7F3" w14:textId="77777777" w:rsidR="00E85B3A" w:rsidRPr="003B0D57" w:rsidRDefault="00E85B3A" w:rsidP="00507B0C">
                  <w:pPr>
                    <w:tabs>
                      <w:tab w:val="left" w:pos="235"/>
                      <w:tab w:val="left" w:pos="369"/>
                    </w:tabs>
                    <w:ind w:left="-923"/>
                    <w:jc w:val="center"/>
                    <w:rPr>
                      <w:b/>
                      <w:bCs/>
                      <w:noProof w:val="0"/>
                    </w:rPr>
                  </w:pPr>
                  <w:r w:rsidRPr="003B0D57">
                    <w:rPr>
                      <w:b/>
                      <w:bCs/>
                      <w:noProof w:val="0"/>
                      <w:sz w:val="22"/>
                    </w:rPr>
                    <w:t xml:space="preserve">          lucrărilor</w:t>
                  </w:r>
                </w:p>
              </w:tc>
              <w:tc>
                <w:tcPr>
                  <w:tcW w:w="5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1782C2A" w14:textId="77777777" w:rsidR="00E85B3A" w:rsidRPr="003B0D57" w:rsidRDefault="00E85B3A" w:rsidP="00C8319E">
                  <w:pPr>
                    <w:jc w:val="center"/>
                    <w:rPr>
                      <w:b/>
                      <w:bCs/>
                      <w:noProof w:val="0"/>
                    </w:rPr>
                  </w:pPr>
                  <w:r w:rsidRPr="003B0D57">
                    <w:rPr>
                      <w:b/>
                      <w:bCs/>
                      <w:noProof w:val="0"/>
                      <w:sz w:val="22"/>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A432B84" w14:textId="77777777" w:rsidR="00E85B3A" w:rsidRPr="003B0D57" w:rsidRDefault="00E85B3A" w:rsidP="00C8319E">
                  <w:pPr>
                    <w:jc w:val="center"/>
                    <w:rPr>
                      <w:b/>
                      <w:bCs/>
                      <w:noProof w:val="0"/>
                    </w:rPr>
                  </w:pPr>
                  <w:r w:rsidRPr="003B0D57">
                    <w:rPr>
                      <w:b/>
                      <w:bCs/>
                      <w:noProof w:val="0"/>
                      <w:sz w:val="22"/>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DE91BC7" w14:textId="77777777" w:rsidR="00E85B3A" w:rsidRPr="003B0D57" w:rsidRDefault="00E85B3A" w:rsidP="00C8319E">
                  <w:pPr>
                    <w:jc w:val="both"/>
                    <w:rPr>
                      <w:b/>
                      <w:bCs/>
                      <w:noProof w:val="0"/>
                    </w:rPr>
                  </w:pPr>
                  <w:r w:rsidRPr="003B0D57">
                    <w:rPr>
                      <w:b/>
                      <w:bCs/>
                      <w:noProof w:val="0"/>
                      <w:sz w:val="22"/>
                    </w:rPr>
                    <w:t>Cantitatea</w:t>
                  </w:r>
                </w:p>
              </w:tc>
              <w:tc>
                <w:tcPr>
                  <w:tcW w:w="1380"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DB7D4F" w14:textId="77777777" w:rsidR="00E85B3A" w:rsidRPr="003B0D57" w:rsidRDefault="00E85B3A" w:rsidP="00C8319E">
                  <w:pPr>
                    <w:jc w:val="center"/>
                    <w:rPr>
                      <w:b/>
                      <w:bCs/>
                      <w:noProof w:val="0"/>
                    </w:rPr>
                  </w:pPr>
                  <w:r w:rsidRPr="003B0D57">
                    <w:rPr>
                      <w:b/>
                      <w:bCs/>
                      <w:noProof w:val="0"/>
                      <w:sz w:val="22"/>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962F546" w14:textId="77777777" w:rsidR="00E85B3A" w:rsidRPr="003B0D57" w:rsidRDefault="00E85B3A" w:rsidP="00C8319E">
                  <w:pPr>
                    <w:jc w:val="center"/>
                    <w:rPr>
                      <w:b/>
                      <w:bCs/>
                      <w:noProof w:val="0"/>
                    </w:rPr>
                  </w:pPr>
                  <w:r w:rsidRPr="003B0D57">
                    <w:rPr>
                      <w:b/>
                      <w:bCs/>
                      <w:noProof w:val="0"/>
                      <w:sz w:val="22"/>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4685367" w14:textId="77777777" w:rsidR="00E85B3A" w:rsidRPr="003B0D57" w:rsidRDefault="00E85B3A" w:rsidP="00507B0C">
                  <w:pPr>
                    <w:jc w:val="center"/>
                    <w:rPr>
                      <w:b/>
                      <w:bCs/>
                      <w:noProof w:val="0"/>
                    </w:rPr>
                  </w:pPr>
                  <w:r w:rsidRPr="003B0D57">
                    <w:rPr>
                      <w:b/>
                      <w:bCs/>
                      <w:noProof w:val="0"/>
                      <w:sz w:val="22"/>
                    </w:rPr>
                    <w:t>Termenii de executare</w:t>
                  </w:r>
                </w:p>
              </w:tc>
            </w:tr>
            <w:tr w:rsidR="003B0D57" w:rsidRPr="003B0D57" w14:paraId="46454BF2" w14:textId="77777777" w:rsidTr="00507B0C">
              <w:trPr>
                <w:gridAfter w:val="1"/>
                <w:wAfter w:w="7" w:type="dxa"/>
                <w:trHeight w:val="162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F96174" w14:textId="77777777" w:rsidR="00E85B3A" w:rsidRPr="003B0D57" w:rsidRDefault="00E85B3A" w:rsidP="00C8319E">
                  <w:pPr>
                    <w:jc w:val="both"/>
                    <w:rPr>
                      <w:noProof w:val="0"/>
                    </w:rPr>
                  </w:pPr>
                  <w:r w:rsidRPr="003B0D57">
                    <w:rPr>
                      <w:noProof w:val="0"/>
                      <w:sz w:val="22"/>
                    </w:rPr>
                    <w:t>1.1</w:t>
                  </w: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61C7C33" w14:textId="38E1B914" w:rsidR="00E85B3A" w:rsidRPr="003B0D57" w:rsidRDefault="00B05045" w:rsidP="00507B0C">
                  <w:pPr>
                    <w:jc w:val="both"/>
                    <w:rPr>
                      <w:noProof w:val="0"/>
                      <w:sz w:val="20"/>
                      <w:szCs w:val="20"/>
                    </w:rPr>
                  </w:pPr>
                  <w:r w:rsidRPr="003B0D57">
                    <w:rPr>
                      <w:sz w:val="20"/>
                      <w:szCs w:val="22"/>
                      <w:lang w:eastAsia="ru-RU"/>
                    </w:rPr>
                    <w:t xml:space="preserve">Lucrări de reparație a acoperișului blocului </w:t>
                  </w:r>
                  <w:r>
                    <w:rPr>
                      <w:sz w:val="20"/>
                      <w:szCs w:val="22"/>
                      <w:lang w:eastAsia="ru-RU"/>
                    </w:rPr>
                    <w:t xml:space="preserve">de </w:t>
                  </w:r>
                  <w:r w:rsidRPr="003B0D57">
                    <w:rPr>
                      <w:sz w:val="20"/>
                      <w:szCs w:val="22"/>
                      <w:lang w:eastAsia="ru-RU"/>
                    </w:rPr>
                    <w:t>Genetică (corpusul central - Institutul de Genetică, Fiziologie și Protecție a Plantei), str. Pădurii 20</w:t>
                  </w:r>
                </w:p>
              </w:tc>
              <w:tc>
                <w:tcPr>
                  <w:tcW w:w="5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tcPr>
                <w:p w14:paraId="3DD5A14B" w14:textId="77777777" w:rsidR="00E85B3A" w:rsidRPr="003B0D57" w:rsidRDefault="00507B0C" w:rsidP="00507B0C">
                  <w:pPr>
                    <w:keepNext/>
                    <w:keepLines/>
                    <w:spacing w:before="200"/>
                    <w:jc w:val="center"/>
                    <w:outlineLvl w:val="2"/>
                    <w:rPr>
                      <w:noProof w:val="0"/>
                      <w:sz w:val="20"/>
                      <w:szCs w:val="20"/>
                    </w:rPr>
                  </w:pPr>
                  <w:r w:rsidRPr="003B0D57">
                    <w:rPr>
                      <w:bCs/>
                      <w:sz w:val="20"/>
                      <w:szCs w:val="20"/>
                      <w:shd w:val="clear" w:color="auto" w:fill="E8E8E8"/>
                    </w:rPr>
                    <w:t>45453000-7</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4799A252" w14:textId="77777777" w:rsidR="00E85B3A" w:rsidRPr="003B0D57" w:rsidRDefault="00507B0C" w:rsidP="00507B0C">
                  <w:pPr>
                    <w:keepNext/>
                    <w:keepLines/>
                    <w:spacing w:before="200"/>
                    <w:jc w:val="center"/>
                    <w:outlineLvl w:val="2"/>
                    <w:rPr>
                      <w:noProof w:val="0"/>
                      <w:sz w:val="20"/>
                      <w:szCs w:val="20"/>
                    </w:rPr>
                  </w:pPr>
                  <w:r w:rsidRPr="003B0D57">
                    <w:rPr>
                      <w:noProof w:val="0"/>
                      <w:sz w:val="20"/>
                      <w:szCs w:val="20"/>
                    </w:rPr>
                    <w:t>Bucata (Lucrări)</w:t>
                  </w: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BF50917" w14:textId="77777777" w:rsidR="00E85B3A" w:rsidRPr="003B0D57" w:rsidRDefault="00E85B3A" w:rsidP="00507B0C">
                  <w:pPr>
                    <w:keepNext/>
                    <w:keepLines/>
                    <w:spacing w:before="200"/>
                    <w:jc w:val="center"/>
                    <w:outlineLvl w:val="2"/>
                    <w:rPr>
                      <w:noProof w:val="0"/>
                      <w:sz w:val="20"/>
                      <w:szCs w:val="20"/>
                    </w:rPr>
                  </w:pPr>
                  <w:r w:rsidRPr="003B0D57">
                    <w:rPr>
                      <w:noProof w:val="0"/>
                      <w:sz w:val="20"/>
                      <w:szCs w:val="20"/>
                    </w:rPr>
                    <w:t>1</w:t>
                  </w:r>
                </w:p>
              </w:tc>
              <w:tc>
                <w:tcPr>
                  <w:tcW w:w="1380"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6AA760" w14:textId="77777777" w:rsidR="00E85B3A" w:rsidRPr="003B0D57" w:rsidRDefault="00E85B3A" w:rsidP="00507B0C">
                  <w:pPr>
                    <w:keepNext/>
                    <w:keepLines/>
                    <w:spacing w:before="200"/>
                    <w:jc w:val="center"/>
                    <w:outlineLvl w:val="2"/>
                    <w:rPr>
                      <w:noProof w:val="0"/>
                      <w:sz w:val="20"/>
                      <w:szCs w:val="20"/>
                    </w:rPr>
                  </w:pPr>
                  <w:r w:rsidRPr="003B0D57">
                    <w:rPr>
                      <w:noProof w:val="0"/>
                      <w:sz w:val="20"/>
                      <w:szCs w:val="20"/>
                    </w:rPr>
                    <w:t>.....</w:t>
                  </w: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A3D6A1" w14:textId="77777777" w:rsidR="00E85B3A" w:rsidRPr="003B0D57" w:rsidRDefault="00E85B3A" w:rsidP="00507B0C">
                  <w:pPr>
                    <w:keepNext/>
                    <w:keepLines/>
                    <w:spacing w:before="200"/>
                    <w:jc w:val="center"/>
                    <w:outlineLvl w:val="2"/>
                    <w:rPr>
                      <w:noProof w:val="0"/>
                      <w:sz w:val="20"/>
                      <w:szCs w:val="20"/>
                    </w:rPr>
                  </w:pPr>
                  <w:r w:rsidRPr="003B0D57">
                    <w:rPr>
                      <w:noProof w:val="0"/>
                      <w:sz w:val="20"/>
                      <w:szCs w:val="20"/>
                    </w:rPr>
                    <w:t>....</w:t>
                  </w: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6A477C" w14:textId="50225AA7" w:rsidR="00E85B3A" w:rsidRPr="003B0D57" w:rsidRDefault="00507B0C" w:rsidP="00B05045">
                  <w:pPr>
                    <w:shd w:val="clear" w:color="auto" w:fill="FFFFFF" w:themeFill="background1"/>
                    <w:tabs>
                      <w:tab w:val="left" w:pos="0"/>
                      <w:tab w:val="left" w:pos="284"/>
                      <w:tab w:val="left" w:pos="426"/>
                    </w:tabs>
                    <w:spacing w:before="120"/>
                    <w:jc w:val="both"/>
                    <w:rPr>
                      <w:noProof w:val="0"/>
                      <w:sz w:val="20"/>
                      <w:szCs w:val="20"/>
                    </w:rPr>
                  </w:pPr>
                  <w:r w:rsidRPr="003B0D57">
                    <w:rPr>
                      <w:sz w:val="20"/>
                      <w:szCs w:val="20"/>
                      <w:lang w:eastAsia="ru-RU"/>
                    </w:rPr>
                    <w:t xml:space="preserve">60 de zile calendaristice </w:t>
                  </w:r>
                  <w:bookmarkStart w:id="60" w:name="_GoBack"/>
                  <w:bookmarkEnd w:id="60"/>
                </w:p>
              </w:tc>
            </w:tr>
            <w:tr w:rsidR="003B0D57" w:rsidRPr="003B0D57" w14:paraId="42605F8C" w14:textId="77777777" w:rsidTr="00C8319E">
              <w:trPr>
                <w:gridAfter w:val="1"/>
                <w:wAfter w:w="7" w:type="dxa"/>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7F4BF8" w14:textId="77777777" w:rsidR="00E85B3A" w:rsidRPr="003B0D57" w:rsidRDefault="00E85B3A" w:rsidP="00C8319E">
                  <w:pPr>
                    <w:keepNext/>
                    <w:keepLines/>
                    <w:spacing w:before="200"/>
                    <w:jc w:val="both"/>
                    <w:outlineLvl w:val="2"/>
                    <w:rPr>
                      <w:noProof w:val="0"/>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9246C2" w14:textId="77777777" w:rsidR="00E85B3A" w:rsidRPr="003B0D57" w:rsidRDefault="00E85B3A" w:rsidP="00C8319E">
                  <w:pPr>
                    <w:jc w:val="both"/>
                    <w:rPr>
                      <w:noProof w:val="0"/>
                    </w:rPr>
                  </w:pPr>
                  <w:r w:rsidRPr="003B0D57">
                    <w:rPr>
                      <w:b/>
                      <w:bCs/>
                      <w:noProof w:val="0"/>
                      <w:sz w:val="22"/>
                    </w:rPr>
                    <w:t>TOTAL</w:t>
                  </w:r>
                </w:p>
              </w:tc>
              <w:tc>
                <w:tcPr>
                  <w:tcW w:w="5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B1360D" w14:textId="77777777" w:rsidR="00E85B3A" w:rsidRPr="003B0D57" w:rsidRDefault="00E85B3A" w:rsidP="00C8319E">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7365B2" w14:textId="77777777" w:rsidR="00E85B3A" w:rsidRPr="003B0D57" w:rsidRDefault="00E85B3A" w:rsidP="00C8319E">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111064" w14:textId="77777777" w:rsidR="00E85B3A" w:rsidRPr="003B0D57" w:rsidRDefault="00E85B3A" w:rsidP="00C8319E">
                  <w:pPr>
                    <w:keepNext/>
                    <w:keepLines/>
                    <w:spacing w:before="200"/>
                    <w:jc w:val="both"/>
                    <w:outlineLvl w:val="2"/>
                    <w:rPr>
                      <w:noProof w:val="0"/>
                    </w:rPr>
                  </w:pPr>
                </w:p>
              </w:tc>
              <w:tc>
                <w:tcPr>
                  <w:tcW w:w="1380"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AEA50C" w14:textId="77777777" w:rsidR="00E85B3A" w:rsidRPr="003B0D57" w:rsidRDefault="00E85B3A" w:rsidP="00C8319E">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FE733B" w14:textId="77777777" w:rsidR="00E85B3A" w:rsidRPr="003B0D57" w:rsidRDefault="00E85B3A" w:rsidP="00C8319E">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978F47" w14:textId="77777777" w:rsidR="00E85B3A" w:rsidRPr="003B0D57" w:rsidRDefault="00E85B3A" w:rsidP="00C8319E">
                  <w:pPr>
                    <w:keepNext/>
                    <w:keepLines/>
                    <w:spacing w:before="200"/>
                    <w:jc w:val="both"/>
                    <w:outlineLvl w:val="2"/>
                    <w:rPr>
                      <w:noProof w:val="0"/>
                    </w:rPr>
                  </w:pPr>
                </w:p>
              </w:tc>
            </w:tr>
            <w:tr w:rsidR="003B0D57" w:rsidRPr="003B0D57" w14:paraId="65EBD01E" w14:textId="77777777" w:rsidTr="00C8319E">
              <w:tc>
                <w:tcPr>
                  <w:tcW w:w="9658" w:type="dxa"/>
                  <w:gridSpan w:val="10"/>
                  <w:tcBorders>
                    <w:top w:val="single" w:sz="6" w:space="0" w:color="000000"/>
                    <w:left w:val="nil"/>
                    <w:bottom w:val="nil"/>
                    <w:right w:val="nil"/>
                  </w:tcBorders>
                  <w:tcMar>
                    <w:top w:w="24" w:type="dxa"/>
                    <w:left w:w="48" w:type="dxa"/>
                    <w:bottom w:w="24" w:type="dxa"/>
                    <w:right w:w="48" w:type="dxa"/>
                  </w:tcMar>
                  <w:hideMark/>
                </w:tcPr>
                <w:p w14:paraId="063E6603" w14:textId="77777777" w:rsidR="00E85B3A" w:rsidRPr="003B0D57" w:rsidRDefault="00E85B3A" w:rsidP="00C8319E">
                  <w:pPr>
                    <w:jc w:val="both"/>
                    <w:rPr>
                      <w:noProof w:val="0"/>
                    </w:rPr>
                  </w:pPr>
                  <w:r w:rsidRPr="003B0D57">
                    <w:rPr>
                      <w:noProof w:val="0"/>
                      <w:sz w:val="22"/>
                    </w:rPr>
                    <w:t> </w:t>
                  </w:r>
                </w:p>
                <w:p w14:paraId="22DC4700" w14:textId="77777777" w:rsidR="00E85B3A" w:rsidRPr="003B0D57" w:rsidRDefault="00E85B3A" w:rsidP="00C8319E">
                  <w:pPr>
                    <w:keepNext/>
                    <w:keepLines/>
                    <w:spacing w:before="200"/>
                    <w:jc w:val="both"/>
                    <w:outlineLvl w:val="2"/>
                    <w:rPr>
                      <w:noProof w:val="0"/>
                    </w:rPr>
                  </w:pPr>
                </w:p>
                <w:p w14:paraId="779C9088" w14:textId="77777777" w:rsidR="00E85B3A" w:rsidRPr="003B0D57" w:rsidRDefault="00E85B3A" w:rsidP="00C8319E">
                  <w:pPr>
                    <w:keepNext/>
                    <w:keepLines/>
                    <w:spacing w:before="200"/>
                    <w:jc w:val="both"/>
                    <w:outlineLvl w:val="2"/>
                    <w:rPr>
                      <w:noProof w:val="0"/>
                    </w:rPr>
                  </w:pPr>
                </w:p>
                <w:p w14:paraId="4C61A0D3" w14:textId="77777777" w:rsidR="00507B0C" w:rsidRPr="003B0D57" w:rsidRDefault="00507B0C" w:rsidP="00C8319E">
                  <w:pPr>
                    <w:keepNext/>
                    <w:keepLines/>
                    <w:spacing w:before="200"/>
                    <w:jc w:val="both"/>
                    <w:outlineLvl w:val="2"/>
                    <w:rPr>
                      <w:noProof w:val="0"/>
                    </w:rPr>
                  </w:pPr>
                </w:p>
                <w:p w14:paraId="58639C63" w14:textId="77777777" w:rsidR="00E85B3A" w:rsidRPr="003B0D57" w:rsidRDefault="00E85B3A" w:rsidP="00C8319E">
                  <w:pPr>
                    <w:jc w:val="center"/>
                    <w:rPr>
                      <w:b/>
                      <w:bCs/>
                      <w:noProof w:val="0"/>
                    </w:rPr>
                  </w:pPr>
                  <w:r w:rsidRPr="003B0D57">
                    <w:rPr>
                      <w:b/>
                      <w:bCs/>
                      <w:noProof w:val="0"/>
                      <w:sz w:val="22"/>
                    </w:rPr>
                    <w:t>SEMNĂTURILE PĂRŢILOR</w:t>
                  </w:r>
                </w:p>
                <w:p w14:paraId="007364B9" w14:textId="77777777" w:rsidR="00E85B3A" w:rsidRPr="003B0D57" w:rsidRDefault="00E85B3A" w:rsidP="00C8319E">
                  <w:pPr>
                    <w:jc w:val="center"/>
                    <w:rPr>
                      <w:noProof w:val="0"/>
                    </w:rPr>
                  </w:pPr>
                </w:p>
              </w:tc>
            </w:tr>
            <w:tr w:rsidR="003B0D57" w:rsidRPr="003B0D57" w14:paraId="49E15C78" w14:textId="77777777" w:rsidTr="00C8319E">
              <w:tc>
                <w:tcPr>
                  <w:tcW w:w="5451" w:type="dxa"/>
                  <w:gridSpan w:val="6"/>
                  <w:tcBorders>
                    <w:top w:val="nil"/>
                    <w:left w:val="nil"/>
                    <w:bottom w:val="nil"/>
                    <w:right w:val="nil"/>
                  </w:tcBorders>
                  <w:tcMar>
                    <w:top w:w="24" w:type="dxa"/>
                    <w:left w:w="48" w:type="dxa"/>
                    <w:bottom w:w="24" w:type="dxa"/>
                    <w:right w:w="48" w:type="dxa"/>
                  </w:tcMar>
                  <w:hideMark/>
                </w:tcPr>
                <w:p w14:paraId="229BF09C" w14:textId="77777777" w:rsidR="00E85B3A" w:rsidRPr="003B0D57" w:rsidRDefault="00E85B3A" w:rsidP="00C8319E">
                  <w:pPr>
                    <w:jc w:val="center"/>
                    <w:rPr>
                      <w:noProof w:val="0"/>
                    </w:rPr>
                  </w:pPr>
                  <w:r w:rsidRPr="003B0D57">
                    <w:rPr>
                      <w:b/>
                      <w:bCs/>
                      <w:noProof w:val="0"/>
                      <w:sz w:val="22"/>
                    </w:rPr>
                    <w:t>ANTREPRENOR</w:t>
                  </w:r>
                </w:p>
                <w:p w14:paraId="536A4A37" w14:textId="77777777" w:rsidR="00E85B3A" w:rsidRPr="003B0D57" w:rsidRDefault="00E85B3A" w:rsidP="00C8319E">
                  <w:pPr>
                    <w:tabs>
                      <w:tab w:val="left" w:pos="1134"/>
                    </w:tabs>
                    <w:ind w:left="720"/>
                    <w:outlineLvl w:val="0"/>
                    <w:rPr>
                      <w:noProof w:val="0"/>
                    </w:rPr>
                  </w:pPr>
                </w:p>
                <w:p w14:paraId="2FAE0D01" w14:textId="77777777" w:rsidR="00E85B3A" w:rsidRPr="003B0D57" w:rsidRDefault="00E85B3A" w:rsidP="00C8319E">
                  <w:pPr>
                    <w:rPr>
                      <w:noProof w:val="0"/>
                    </w:rPr>
                  </w:pPr>
                </w:p>
              </w:tc>
              <w:tc>
                <w:tcPr>
                  <w:tcW w:w="4207" w:type="dxa"/>
                  <w:gridSpan w:val="4"/>
                  <w:tcBorders>
                    <w:top w:val="nil"/>
                    <w:left w:val="nil"/>
                    <w:bottom w:val="nil"/>
                    <w:right w:val="nil"/>
                  </w:tcBorders>
                  <w:tcMar>
                    <w:top w:w="24" w:type="dxa"/>
                    <w:left w:w="48" w:type="dxa"/>
                    <w:bottom w:w="24" w:type="dxa"/>
                    <w:right w:w="48" w:type="dxa"/>
                  </w:tcMar>
                  <w:hideMark/>
                </w:tcPr>
                <w:p w14:paraId="43359DDB" w14:textId="77777777" w:rsidR="00E85B3A" w:rsidRPr="003B0D57" w:rsidRDefault="00E85B3A" w:rsidP="00C8319E">
                  <w:pPr>
                    <w:jc w:val="center"/>
                    <w:rPr>
                      <w:noProof w:val="0"/>
                    </w:rPr>
                  </w:pPr>
                  <w:r w:rsidRPr="003B0D57">
                    <w:rPr>
                      <w:b/>
                      <w:bCs/>
                      <w:noProof w:val="0"/>
                      <w:sz w:val="22"/>
                    </w:rPr>
                    <w:t>BENEFICIAR</w:t>
                  </w:r>
                </w:p>
                <w:p w14:paraId="7AF5A0C3" w14:textId="77777777" w:rsidR="00E85B3A" w:rsidRPr="003B0D57" w:rsidRDefault="00E85B3A" w:rsidP="00C8319E">
                  <w:pPr>
                    <w:ind w:firstLine="567"/>
                    <w:jc w:val="both"/>
                    <w:rPr>
                      <w:noProof w:val="0"/>
                    </w:rPr>
                  </w:pPr>
                  <w:r w:rsidRPr="003B0D57">
                    <w:rPr>
                      <w:noProof w:val="0"/>
                      <w:sz w:val="22"/>
                    </w:rPr>
                    <w:t> </w:t>
                  </w:r>
                </w:p>
                <w:p w14:paraId="3C25609C" w14:textId="77777777" w:rsidR="00E85B3A" w:rsidRPr="003B0D57" w:rsidRDefault="00E85B3A" w:rsidP="00C8319E">
                  <w:pPr>
                    <w:keepNext/>
                    <w:keepLines/>
                    <w:spacing w:before="200"/>
                    <w:ind w:firstLine="567"/>
                    <w:jc w:val="both"/>
                    <w:outlineLvl w:val="2"/>
                    <w:rPr>
                      <w:noProof w:val="0"/>
                    </w:rPr>
                  </w:pPr>
                </w:p>
                <w:p w14:paraId="00F81F9C" w14:textId="77777777" w:rsidR="00E85B3A" w:rsidRPr="003B0D57" w:rsidRDefault="00E85B3A" w:rsidP="00C8319E">
                  <w:pPr>
                    <w:ind w:firstLine="567"/>
                    <w:jc w:val="both"/>
                    <w:rPr>
                      <w:noProof w:val="0"/>
                    </w:rPr>
                  </w:pPr>
                </w:p>
              </w:tc>
            </w:tr>
          </w:tbl>
          <w:p w14:paraId="65A5354B" w14:textId="77777777" w:rsidR="00E85B3A" w:rsidRDefault="00E85B3A" w:rsidP="00C8319E">
            <w:pPr>
              <w:tabs>
                <w:tab w:val="left" w:pos="2295"/>
              </w:tabs>
              <w:jc w:val="both"/>
            </w:pPr>
          </w:p>
          <w:p w14:paraId="0DFA716A" w14:textId="77777777" w:rsidR="00507B0C" w:rsidRDefault="00507B0C" w:rsidP="00C8319E">
            <w:pPr>
              <w:tabs>
                <w:tab w:val="left" w:pos="2295"/>
              </w:tabs>
              <w:jc w:val="both"/>
            </w:pPr>
          </w:p>
          <w:p w14:paraId="5BDDA9F3" w14:textId="77777777" w:rsidR="00507B0C" w:rsidRDefault="00507B0C" w:rsidP="00C8319E">
            <w:pPr>
              <w:tabs>
                <w:tab w:val="left" w:pos="2295"/>
              </w:tabs>
              <w:jc w:val="both"/>
            </w:pPr>
          </w:p>
          <w:p w14:paraId="61CDC331" w14:textId="77777777" w:rsidR="00507B0C" w:rsidRDefault="00507B0C" w:rsidP="00C8319E">
            <w:pPr>
              <w:tabs>
                <w:tab w:val="left" w:pos="2295"/>
              </w:tabs>
              <w:jc w:val="both"/>
            </w:pPr>
          </w:p>
          <w:p w14:paraId="2DC60891" w14:textId="77777777" w:rsidR="00507B0C" w:rsidRDefault="00507B0C" w:rsidP="00C8319E">
            <w:pPr>
              <w:tabs>
                <w:tab w:val="left" w:pos="2295"/>
              </w:tabs>
              <w:jc w:val="both"/>
            </w:pPr>
          </w:p>
          <w:p w14:paraId="21436D62" w14:textId="77777777" w:rsidR="00507B0C" w:rsidRDefault="00507B0C" w:rsidP="00C8319E">
            <w:pPr>
              <w:tabs>
                <w:tab w:val="left" w:pos="2295"/>
              </w:tabs>
              <w:jc w:val="both"/>
            </w:pPr>
          </w:p>
          <w:p w14:paraId="32C7FFC0" w14:textId="77777777" w:rsidR="00507B0C" w:rsidRDefault="00507B0C" w:rsidP="00C8319E">
            <w:pPr>
              <w:tabs>
                <w:tab w:val="left" w:pos="2295"/>
              </w:tabs>
              <w:jc w:val="both"/>
            </w:pPr>
          </w:p>
          <w:p w14:paraId="3DAB369A" w14:textId="77777777" w:rsidR="00507B0C" w:rsidRDefault="00507B0C" w:rsidP="00C8319E">
            <w:pPr>
              <w:tabs>
                <w:tab w:val="left" w:pos="2295"/>
              </w:tabs>
              <w:jc w:val="both"/>
            </w:pPr>
          </w:p>
          <w:p w14:paraId="6C5A8138" w14:textId="77777777" w:rsidR="00507B0C" w:rsidRDefault="00507B0C" w:rsidP="00C8319E">
            <w:pPr>
              <w:tabs>
                <w:tab w:val="left" w:pos="2295"/>
              </w:tabs>
              <w:jc w:val="both"/>
            </w:pPr>
          </w:p>
          <w:p w14:paraId="671C21ED" w14:textId="77777777" w:rsidR="00507B0C" w:rsidRDefault="00507B0C" w:rsidP="00C8319E">
            <w:pPr>
              <w:tabs>
                <w:tab w:val="left" w:pos="2295"/>
              </w:tabs>
              <w:jc w:val="both"/>
            </w:pPr>
          </w:p>
          <w:p w14:paraId="3D4E602F" w14:textId="77777777" w:rsidR="00507B0C" w:rsidRDefault="00507B0C" w:rsidP="00C8319E">
            <w:pPr>
              <w:tabs>
                <w:tab w:val="left" w:pos="2295"/>
              </w:tabs>
              <w:jc w:val="both"/>
            </w:pPr>
          </w:p>
          <w:p w14:paraId="02CCB1D0" w14:textId="77777777" w:rsidR="00507B0C" w:rsidRDefault="00507B0C" w:rsidP="00C8319E">
            <w:pPr>
              <w:tabs>
                <w:tab w:val="left" w:pos="2295"/>
              </w:tabs>
              <w:jc w:val="both"/>
            </w:pPr>
          </w:p>
          <w:p w14:paraId="01CE17A9" w14:textId="77777777" w:rsidR="00507B0C" w:rsidRDefault="00507B0C" w:rsidP="00C8319E">
            <w:pPr>
              <w:tabs>
                <w:tab w:val="left" w:pos="2295"/>
              </w:tabs>
              <w:jc w:val="both"/>
            </w:pPr>
          </w:p>
          <w:p w14:paraId="5A6E707B" w14:textId="77777777" w:rsidR="00507B0C" w:rsidRDefault="00507B0C" w:rsidP="00C8319E">
            <w:pPr>
              <w:tabs>
                <w:tab w:val="left" w:pos="2295"/>
              </w:tabs>
              <w:jc w:val="both"/>
            </w:pPr>
          </w:p>
          <w:p w14:paraId="59DE1776" w14:textId="77777777" w:rsidR="003E27BE" w:rsidRDefault="003E27BE" w:rsidP="00C8319E">
            <w:pPr>
              <w:tabs>
                <w:tab w:val="left" w:pos="2295"/>
              </w:tabs>
              <w:jc w:val="both"/>
            </w:pPr>
          </w:p>
          <w:p w14:paraId="3836FAEF" w14:textId="77777777" w:rsidR="003E27BE" w:rsidRDefault="003E27BE" w:rsidP="00C8319E">
            <w:pPr>
              <w:tabs>
                <w:tab w:val="left" w:pos="2295"/>
              </w:tabs>
              <w:jc w:val="both"/>
            </w:pPr>
          </w:p>
          <w:p w14:paraId="30458056" w14:textId="77777777" w:rsidR="003E27BE" w:rsidRDefault="003E27BE" w:rsidP="00C8319E">
            <w:pPr>
              <w:tabs>
                <w:tab w:val="left" w:pos="2295"/>
              </w:tabs>
              <w:jc w:val="both"/>
            </w:pPr>
          </w:p>
          <w:p w14:paraId="75593117" w14:textId="77777777" w:rsidR="003E27BE" w:rsidRDefault="003E27BE" w:rsidP="00C8319E">
            <w:pPr>
              <w:tabs>
                <w:tab w:val="left" w:pos="2295"/>
              </w:tabs>
              <w:jc w:val="both"/>
            </w:pPr>
          </w:p>
          <w:p w14:paraId="79BD34FD" w14:textId="77777777" w:rsidR="003E27BE" w:rsidRDefault="003E27BE" w:rsidP="00C8319E">
            <w:pPr>
              <w:tabs>
                <w:tab w:val="left" w:pos="2295"/>
              </w:tabs>
              <w:jc w:val="both"/>
            </w:pPr>
          </w:p>
          <w:p w14:paraId="6AA6D501" w14:textId="77777777" w:rsidR="003E27BE" w:rsidRDefault="003E27BE" w:rsidP="00C8319E">
            <w:pPr>
              <w:tabs>
                <w:tab w:val="left" w:pos="2295"/>
              </w:tabs>
              <w:jc w:val="both"/>
            </w:pPr>
          </w:p>
          <w:p w14:paraId="1D467463" w14:textId="77777777" w:rsidR="00507B0C" w:rsidRDefault="00507B0C" w:rsidP="00C8319E">
            <w:pPr>
              <w:tabs>
                <w:tab w:val="left" w:pos="2295"/>
              </w:tabs>
              <w:jc w:val="both"/>
            </w:pPr>
          </w:p>
          <w:p w14:paraId="32EBB875" w14:textId="77777777" w:rsidR="00507B0C" w:rsidRPr="00C8319E" w:rsidRDefault="00507B0C" w:rsidP="00C8319E">
            <w:pPr>
              <w:tabs>
                <w:tab w:val="left" w:pos="2295"/>
              </w:tabs>
              <w:jc w:val="both"/>
            </w:pPr>
          </w:p>
          <w:p w14:paraId="181026B7" w14:textId="77777777" w:rsidR="00E85B3A" w:rsidRPr="00C8319E" w:rsidRDefault="00E85B3A" w:rsidP="00C8319E">
            <w:pPr>
              <w:jc w:val="right"/>
              <w:rPr>
                <w:noProof w:val="0"/>
              </w:rPr>
            </w:pPr>
            <w:r w:rsidRPr="00C8319E">
              <w:rPr>
                <w:noProof w:val="0"/>
                <w:sz w:val="22"/>
              </w:rPr>
              <w:t>Anexa nr. 26</w:t>
            </w:r>
          </w:p>
          <w:p w14:paraId="3EA9F586" w14:textId="77777777" w:rsidR="00E85B3A" w:rsidRPr="00C8319E" w:rsidRDefault="00E85B3A" w:rsidP="00C8319E">
            <w:pPr>
              <w:jc w:val="right"/>
              <w:rPr>
                <w:noProof w:val="0"/>
              </w:rPr>
            </w:pPr>
            <w:r w:rsidRPr="00C8319E">
              <w:rPr>
                <w:noProof w:val="0"/>
                <w:sz w:val="22"/>
              </w:rPr>
              <w:t>la Documentația standard nr._____</w:t>
            </w:r>
          </w:p>
          <w:p w14:paraId="193CF49E" w14:textId="77777777" w:rsidR="00E85B3A" w:rsidRPr="00C8319E" w:rsidRDefault="00E85B3A" w:rsidP="00C8319E">
            <w:pPr>
              <w:jc w:val="right"/>
              <w:rPr>
                <w:noProof w:val="0"/>
              </w:rPr>
            </w:pPr>
            <w:r w:rsidRPr="00C8319E">
              <w:rPr>
                <w:noProof w:val="0"/>
                <w:sz w:val="22"/>
              </w:rPr>
              <w:lastRenderedPageBreak/>
              <w:t>din “____” ________ 20___</w:t>
            </w:r>
          </w:p>
          <w:p w14:paraId="52810A31" w14:textId="77777777" w:rsidR="00E85B3A" w:rsidRPr="00C8319E" w:rsidRDefault="00E85B3A" w:rsidP="00C8319E">
            <w:pPr>
              <w:tabs>
                <w:tab w:val="left" w:pos="2295"/>
              </w:tabs>
              <w:jc w:val="both"/>
            </w:pPr>
          </w:p>
          <w:p w14:paraId="3B70EDDE" w14:textId="77777777" w:rsidR="00E85B3A" w:rsidRPr="00C8319E" w:rsidRDefault="00E85B3A" w:rsidP="00C8319E">
            <w:pPr>
              <w:tabs>
                <w:tab w:val="left" w:pos="2295"/>
              </w:tabs>
              <w:jc w:val="both"/>
            </w:pPr>
          </w:p>
          <w:p w14:paraId="76621EFC" w14:textId="77777777" w:rsidR="00E85B3A" w:rsidRPr="00C8319E" w:rsidRDefault="00E85B3A" w:rsidP="00C8319E">
            <w:pPr>
              <w:tabs>
                <w:tab w:val="left" w:pos="2295"/>
              </w:tabs>
              <w:jc w:val="both"/>
            </w:pPr>
          </w:p>
          <w:p w14:paraId="2D4B925F" w14:textId="77777777" w:rsidR="00E85B3A" w:rsidRPr="00C8319E" w:rsidRDefault="00E85B3A" w:rsidP="00C8319E">
            <w:pPr>
              <w:jc w:val="center"/>
              <w:rPr>
                <w:b/>
                <w:noProof w:val="0"/>
              </w:rPr>
            </w:pPr>
            <w:r w:rsidRPr="00C8319E">
              <w:rPr>
                <w:b/>
                <w:noProof w:val="0"/>
                <w:sz w:val="22"/>
              </w:rPr>
              <w:t>CONTRACT – MODEL</w:t>
            </w:r>
          </w:p>
          <w:p w14:paraId="473B24D9" w14:textId="77777777" w:rsidR="00E85B3A" w:rsidRPr="00C8319E" w:rsidRDefault="00E85B3A" w:rsidP="00C8319E">
            <w:pPr>
              <w:jc w:val="center"/>
              <w:rPr>
                <w:b/>
                <w:noProof w:val="0"/>
              </w:rPr>
            </w:pPr>
          </w:p>
          <w:p w14:paraId="4301669C" w14:textId="77777777" w:rsidR="00E85B3A" w:rsidRPr="00C8319E" w:rsidRDefault="00E85B3A" w:rsidP="00C8319E">
            <w:pPr>
              <w:tabs>
                <w:tab w:val="left" w:pos="2295"/>
              </w:tabs>
              <w:jc w:val="both"/>
            </w:pPr>
          </w:p>
          <w:p w14:paraId="27CA36FB" w14:textId="77777777" w:rsidR="00E85B3A" w:rsidRPr="00C8319E" w:rsidRDefault="00E85B3A" w:rsidP="00C8319E">
            <w:pPr>
              <w:jc w:val="center"/>
              <w:rPr>
                <w:b/>
              </w:rPr>
            </w:pPr>
            <w:r w:rsidRPr="00C8319E">
              <w:rPr>
                <w:b/>
                <w:caps/>
                <w:sz w:val="22"/>
              </w:rPr>
              <w:t>Contract</w:t>
            </w:r>
            <w:r w:rsidRPr="00C8319E">
              <w:rPr>
                <w:b/>
                <w:sz w:val="22"/>
              </w:rPr>
              <w:t xml:space="preserve"> nr.  </w:t>
            </w:r>
            <w:r w:rsidRPr="00C8319E">
              <w:rPr>
                <w:sz w:val="22"/>
                <w:u w:val="single"/>
              </w:rPr>
              <w:t>______________</w:t>
            </w:r>
          </w:p>
          <w:p w14:paraId="13ABF987" w14:textId="77777777" w:rsidR="00E85B3A" w:rsidRPr="00C8319E" w:rsidRDefault="00E85B3A" w:rsidP="00C8319E">
            <w:pPr>
              <w:jc w:val="center"/>
              <w:rPr>
                <w:b/>
                <w:i/>
              </w:rPr>
            </w:pPr>
            <w:r w:rsidRPr="00C8319E">
              <w:rPr>
                <w:b/>
                <w:sz w:val="22"/>
              </w:rPr>
              <w:t xml:space="preserve">de achiziţionare aserviciilor de proiectare </w:t>
            </w:r>
          </w:p>
          <w:p w14:paraId="47906850" w14:textId="77777777" w:rsidR="00E85B3A" w:rsidRPr="00C8319E" w:rsidRDefault="00E85B3A" w:rsidP="00C8319E">
            <w:pPr>
              <w:tabs>
                <w:tab w:val="left" w:pos="2295"/>
              </w:tabs>
              <w:jc w:val="both"/>
            </w:pPr>
          </w:p>
          <w:p w14:paraId="09FEAEB7" w14:textId="77777777" w:rsidR="00E85B3A" w:rsidRPr="00C8319E" w:rsidRDefault="00E85B3A" w:rsidP="00C8319E">
            <w:pPr>
              <w:rPr>
                <w:i/>
              </w:rPr>
            </w:pPr>
            <w:r w:rsidRPr="00C8319E">
              <w:rPr>
                <w:b/>
                <w:sz w:val="22"/>
              </w:rPr>
              <w:t xml:space="preserve">”___” _____________  202..                                                                 </w:t>
            </w:r>
            <w:r w:rsidRPr="00C8319E">
              <w:rPr>
                <w:sz w:val="22"/>
              </w:rPr>
              <w:t>oraș/municipiul Chișinău</w:t>
            </w:r>
          </w:p>
          <w:p w14:paraId="0A815A4E" w14:textId="77777777" w:rsidR="00E85B3A" w:rsidRPr="00C8319E" w:rsidRDefault="00E85B3A" w:rsidP="00C8319E">
            <w:pPr>
              <w:tabs>
                <w:tab w:val="left" w:pos="2295"/>
              </w:tabs>
              <w:jc w:val="both"/>
            </w:pPr>
          </w:p>
          <w:p w14:paraId="1F72222D" w14:textId="77777777" w:rsidR="00E85B3A" w:rsidRPr="00C8319E" w:rsidRDefault="00E85B3A" w:rsidP="00C8319E">
            <w:pPr>
              <w:pStyle w:val="ListParagraph"/>
              <w:numPr>
                <w:ilvl w:val="0"/>
                <w:numId w:val="35"/>
              </w:numPr>
              <w:jc w:val="center"/>
              <w:rPr>
                <w:b/>
                <w:kern w:val="28"/>
              </w:rPr>
            </w:pPr>
            <w:r w:rsidRPr="00C8319E">
              <w:rPr>
                <w:b/>
                <w:kern w:val="28"/>
                <w:sz w:val="22"/>
              </w:rPr>
              <w:t>PARTEA GENERALĂ</w:t>
            </w:r>
          </w:p>
          <w:p w14:paraId="7895E8E4" w14:textId="77777777" w:rsidR="00E85B3A" w:rsidRPr="00C8319E" w:rsidRDefault="00E85B3A" w:rsidP="00C8319E">
            <w:pPr>
              <w:pStyle w:val="ListParagraph"/>
              <w:numPr>
                <w:ilvl w:val="0"/>
                <w:numId w:val="0"/>
              </w:numPr>
              <w:ind w:left="3240"/>
              <w:rPr>
                <w:kern w:val="28"/>
                <w:sz w:val="18"/>
                <w:szCs w:val="20"/>
              </w:rPr>
            </w:pPr>
            <w:r w:rsidRPr="00C8319E">
              <w:rPr>
                <w:kern w:val="28"/>
                <w:sz w:val="18"/>
                <w:szCs w:val="20"/>
              </w:rPr>
              <w:t xml:space="preserve">                    (OBLIGATORIU)</w:t>
            </w:r>
          </w:p>
          <w:p w14:paraId="2A147D26" w14:textId="77777777" w:rsidR="00E85B3A" w:rsidRPr="00C8319E" w:rsidRDefault="00E85B3A" w:rsidP="00C8319E">
            <w:pPr>
              <w:pStyle w:val="ListParagraph"/>
              <w:numPr>
                <w:ilvl w:val="0"/>
                <w:numId w:val="0"/>
              </w:numPr>
              <w:ind w:left="3240"/>
              <w:rPr>
                <w:kern w:val="28"/>
                <w:sz w:val="18"/>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E85B3A" w:rsidRPr="00C8319E" w14:paraId="6BD4DA0F" w14:textId="77777777" w:rsidTr="00C8319E">
              <w:tc>
                <w:tcPr>
                  <w:tcW w:w="2650" w:type="pct"/>
                </w:tcPr>
                <w:p w14:paraId="6F11DA44" w14:textId="77777777" w:rsidR="00E85B3A" w:rsidRPr="00C8319E" w:rsidRDefault="00E85B3A" w:rsidP="00C8319E">
                  <w:pPr>
                    <w:jc w:val="both"/>
                    <w:rPr>
                      <w:b/>
                    </w:rPr>
                  </w:pPr>
                  <w:r w:rsidRPr="00C8319E">
                    <w:rPr>
                      <w:b/>
                      <w:sz w:val="22"/>
                    </w:rPr>
                    <w:t>Beneficiar</w:t>
                  </w:r>
                </w:p>
              </w:tc>
              <w:tc>
                <w:tcPr>
                  <w:tcW w:w="2350" w:type="pct"/>
                </w:tcPr>
                <w:p w14:paraId="1AEF5D23" w14:textId="77777777" w:rsidR="00E85B3A" w:rsidRPr="00C8319E" w:rsidRDefault="00E85B3A" w:rsidP="00C8319E">
                  <w:pPr>
                    <w:jc w:val="both"/>
                    <w:rPr>
                      <w:b/>
                    </w:rPr>
                  </w:pPr>
                  <w:r w:rsidRPr="00C8319E">
                    <w:rPr>
                      <w:b/>
                      <w:sz w:val="22"/>
                    </w:rPr>
                    <w:t>Antreprenor</w:t>
                  </w:r>
                </w:p>
              </w:tc>
            </w:tr>
            <w:tr w:rsidR="00E85B3A" w:rsidRPr="00C8319E" w14:paraId="07CCFED8" w14:textId="77777777" w:rsidTr="00C8319E">
              <w:tc>
                <w:tcPr>
                  <w:tcW w:w="2650" w:type="pct"/>
                </w:tcPr>
                <w:p w14:paraId="5FBE6330" w14:textId="77777777" w:rsidR="00E85B3A" w:rsidRPr="00C8319E" w:rsidRDefault="00E85B3A" w:rsidP="00C8319E">
                  <w:pPr>
                    <w:jc w:val="both"/>
                  </w:pPr>
                  <w:r w:rsidRPr="00C8319E">
                    <w:rPr>
                      <w:b/>
                      <w:sz w:val="22"/>
                    </w:rPr>
                    <w:t>……………………..</w:t>
                  </w:r>
                  <w:r w:rsidRPr="00C8319E">
                    <w:rPr>
                      <w:sz w:val="22"/>
                    </w:rPr>
                    <w:t xml:space="preserve">reprezentat prin director …………, care acţionează în baza statutului întreprinderii, denumit în continuare </w:t>
                  </w:r>
                  <w:r w:rsidRPr="00C8319E">
                    <w:rPr>
                      <w:i/>
                      <w:sz w:val="22"/>
                    </w:rPr>
                    <w:t>Beneficiar</w:t>
                  </w:r>
                  <w:r w:rsidRPr="00C8319E">
                    <w:rPr>
                      <w:sz w:val="22"/>
                    </w:rPr>
                    <w:t xml:space="preserve">, </w:t>
                  </w:r>
                  <w:r w:rsidRPr="00C8319E">
                    <w:rPr>
                      <w:i/>
                      <w:sz w:val="22"/>
                    </w:rPr>
                    <w:t xml:space="preserve">IDNO, </w:t>
                  </w:r>
                  <w:r w:rsidRPr="00C8319E">
                    <w:rPr>
                      <w:sz w:val="22"/>
                    </w:rPr>
                    <w:t xml:space="preserve"> pe de o parte,</w:t>
                  </w:r>
                </w:p>
              </w:tc>
              <w:tc>
                <w:tcPr>
                  <w:tcW w:w="2350" w:type="pct"/>
                </w:tcPr>
                <w:p w14:paraId="25F01E74" w14:textId="77777777" w:rsidR="00E85B3A" w:rsidRPr="00C8319E" w:rsidRDefault="00E85B3A" w:rsidP="00C8319E">
                  <w:pPr>
                    <w:jc w:val="both"/>
                  </w:pPr>
                  <w:r w:rsidRPr="00C8319E">
                    <w:rPr>
                      <w:b/>
                      <w:sz w:val="22"/>
                    </w:rPr>
                    <w:t>………………..</w:t>
                  </w:r>
                  <w:r w:rsidRPr="00C8319E">
                    <w:rPr>
                      <w:sz w:val="22"/>
                    </w:rPr>
                    <w:t xml:space="preserve">reprezentat prin director  ………….,care acţionează în baza statutului întreprinderii, denumit în continuare </w:t>
                  </w:r>
                  <w:r w:rsidRPr="00C8319E">
                    <w:rPr>
                      <w:i/>
                      <w:sz w:val="22"/>
                    </w:rPr>
                    <w:t xml:space="preserve">Antreprenor, IDNO, </w:t>
                  </w:r>
                  <w:r w:rsidRPr="00C8319E">
                    <w:rPr>
                      <w:sz w:val="22"/>
                    </w:rPr>
                    <w:t xml:space="preserve"> pe de altă parte,</w:t>
                  </w:r>
                </w:p>
              </w:tc>
            </w:tr>
          </w:tbl>
          <w:p w14:paraId="5E594882" w14:textId="77777777" w:rsidR="00E85B3A" w:rsidRPr="00C8319E" w:rsidRDefault="00E85B3A" w:rsidP="00C8319E">
            <w:pPr>
              <w:jc w:val="both"/>
            </w:pPr>
            <w:r w:rsidRPr="00C8319E">
              <w:rPr>
                <w:sz w:val="22"/>
              </w:rPr>
              <w:t xml:space="preserve">ambii (denumiţi în continuare </w:t>
            </w:r>
            <w:r w:rsidRPr="00C8319E">
              <w:rPr>
                <w:i/>
                <w:sz w:val="22"/>
              </w:rPr>
              <w:t>Părţi</w:t>
            </w:r>
            <w:r w:rsidRPr="00C8319E">
              <w:rPr>
                <w:sz w:val="22"/>
              </w:rPr>
              <w:t>), au încheiat prezentul Contract referitor la următoarele:</w:t>
            </w:r>
          </w:p>
          <w:p w14:paraId="223F8B3B" w14:textId="77777777" w:rsidR="00E85B3A" w:rsidRPr="00C8319E" w:rsidRDefault="00E85B3A" w:rsidP="00C8319E">
            <w:pPr>
              <w:pStyle w:val="ListParagraph"/>
              <w:numPr>
                <w:ilvl w:val="0"/>
                <w:numId w:val="0"/>
              </w:numPr>
              <w:ind w:left="3240"/>
              <w:rPr>
                <w:kern w:val="28"/>
                <w:sz w:val="18"/>
                <w:szCs w:val="20"/>
              </w:rPr>
            </w:pPr>
          </w:p>
          <w:p w14:paraId="7ACD0E67" w14:textId="77777777" w:rsidR="00E85B3A" w:rsidRPr="00C8319E" w:rsidRDefault="00E85B3A" w:rsidP="00C8319E">
            <w:pPr>
              <w:jc w:val="both"/>
            </w:pPr>
            <w:r w:rsidRPr="00C8319E">
              <w:rPr>
                <w:sz w:val="22"/>
              </w:rPr>
              <w:t xml:space="preserve">1. Achiziţionarea </w:t>
            </w:r>
            <w:r w:rsidRPr="00C8319E">
              <w:rPr>
                <w:b/>
                <w:sz w:val="22"/>
              </w:rPr>
              <w:t>serviciilor de proiectare …………..,</w:t>
            </w:r>
            <w:r w:rsidRPr="00C8319E">
              <w:rPr>
                <w:sz w:val="22"/>
              </w:rPr>
              <w:t xml:space="preserve"> denumite în </w:t>
            </w:r>
            <w:r w:rsidRPr="00C8319E">
              <w:rPr>
                <w:sz w:val="22"/>
                <w:shd w:val="clear" w:color="auto" w:fill="FFFFFF" w:themeFill="background1"/>
              </w:rPr>
              <w:t>continuare Lucrări</w:t>
            </w:r>
            <w:r w:rsidRPr="00C8319E">
              <w:rPr>
                <w:sz w:val="22"/>
              </w:rPr>
              <w:t>, conform procedurii de achiziție publică nr…</w:t>
            </w:r>
            <w:r w:rsidRPr="00C8319E">
              <w:rPr>
                <w:b/>
                <w:sz w:val="22"/>
                <w:shd w:val="clear" w:color="auto" w:fill="FFFFFF"/>
              </w:rPr>
              <w:t>……………</w:t>
            </w:r>
            <w:r w:rsidRPr="00C8319E">
              <w:rPr>
                <w:sz w:val="22"/>
              </w:rPr>
              <w:t>din ………..în baza deciziei grupului de lucru al Beneficiarului din ………..</w:t>
            </w:r>
          </w:p>
          <w:p w14:paraId="27AE798F" w14:textId="77777777" w:rsidR="00E85B3A" w:rsidRPr="00C8319E" w:rsidRDefault="00E85B3A" w:rsidP="00C8319E">
            <w:pPr>
              <w:pStyle w:val="ListParagraph"/>
              <w:numPr>
                <w:ilvl w:val="0"/>
                <w:numId w:val="0"/>
              </w:numPr>
              <w:ind w:left="3240"/>
              <w:rPr>
                <w:kern w:val="28"/>
                <w:sz w:val="18"/>
                <w:szCs w:val="20"/>
              </w:rPr>
            </w:pPr>
          </w:p>
          <w:p w14:paraId="6B7A2B67" w14:textId="77777777" w:rsidR="00E85B3A" w:rsidRPr="00C8319E" w:rsidRDefault="00E85B3A" w:rsidP="00C8319E">
            <w:pPr>
              <w:jc w:val="both"/>
            </w:pPr>
            <w:r w:rsidRPr="00C8319E">
              <w:rPr>
                <w:sz w:val="22"/>
              </w:rPr>
              <w:t>2. Următoarele documente vor fi considerate părţi componente ale Contractului:</w:t>
            </w:r>
          </w:p>
          <w:p w14:paraId="48E0010F" w14:textId="77777777" w:rsidR="00E85B3A" w:rsidRPr="00C8319E" w:rsidRDefault="00E85B3A" w:rsidP="00C8319E">
            <w:pPr>
              <w:numPr>
                <w:ilvl w:val="0"/>
                <w:numId w:val="30"/>
              </w:numPr>
              <w:suppressAutoHyphens/>
              <w:ind w:left="0" w:firstLine="720"/>
              <w:jc w:val="both"/>
            </w:pPr>
            <w:r w:rsidRPr="00C8319E">
              <w:rPr>
                <w:sz w:val="22"/>
              </w:rPr>
              <w:t>Formularul Contractului;</w:t>
            </w:r>
          </w:p>
          <w:p w14:paraId="549572FE" w14:textId="77777777" w:rsidR="00E85B3A" w:rsidRPr="00C8319E" w:rsidRDefault="00E85B3A" w:rsidP="00C8319E">
            <w:pPr>
              <w:numPr>
                <w:ilvl w:val="0"/>
                <w:numId w:val="30"/>
              </w:numPr>
              <w:suppressAutoHyphens/>
              <w:ind w:left="0" w:firstLine="720"/>
              <w:jc w:val="both"/>
              <w:rPr>
                <w:i/>
              </w:rPr>
            </w:pPr>
            <w:r w:rsidRPr="00C8319E">
              <w:rPr>
                <w:sz w:val="22"/>
              </w:rPr>
              <w:t>Formularul ofertei;</w:t>
            </w:r>
          </w:p>
          <w:p w14:paraId="04694C40" w14:textId="77777777" w:rsidR="00E85B3A" w:rsidRPr="00C8319E" w:rsidRDefault="00E85B3A" w:rsidP="00C8319E">
            <w:pPr>
              <w:numPr>
                <w:ilvl w:val="0"/>
                <w:numId w:val="30"/>
              </w:numPr>
              <w:suppressAutoHyphens/>
              <w:ind w:left="0" w:firstLine="720"/>
              <w:jc w:val="both"/>
              <w:rPr>
                <w:i/>
              </w:rPr>
            </w:pPr>
            <w:r w:rsidRPr="00C8319E">
              <w:rPr>
                <w:sz w:val="22"/>
              </w:rPr>
              <w:t>Caietul de sarcini;</w:t>
            </w:r>
          </w:p>
          <w:p w14:paraId="569EDBC9" w14:textId="77777777" w:rsidR="00E85B3A" w:rsidRPr="00C8319E" w:rsidRDefault="00E85B3A" w:rsidP="00C8319E">
            <w:pPr>
              <w:numPr>
                <w:ilvl w:val="0"/>
                <w:numId w:val="30"/>
              </w:numPr>
              <w:suppressAutoHyphens/>
              <w:ind w:left="0" w:firstLine="720"/>
              <w:jc w:val="both"/>
              <w:rPr>
                <w:i/>
              </w:rPr>
            </w:pPr>
            <w:r w:rsidRPr="00C8319E">
              <w:rPr>
                <w:sz w:val="22"/>
              </w:rPr>
              <w:t>Garanția de bună execuție.</w:t>
            </w:r>
          </w:p>
          <w:p w14:paraId="27629220" w14:textId="77777777" w:rsidR="00E85B3A" w:rsidRPr="00C8319E" w:rsidRDefault="00E85B3A" w:rsidP="00C8319E">
            <w:pPr>
              <w:jc w:val="both"/>
            </w:pPr>
            <w:r w:rsidRPr="00C8319E">
              <w:rPr>
                <w:sz w:val="22"/>
              </w:rPr>
              <w:t>3. În cazul unor discrepanţe sau inconsecvenţe între documentele componente ale Contractului, documentele vor avea ordinea de prioritate enumerată în pct. 2.</w:t>
            </w:r>
          </w:p>
          <w:p w14:paraId="0B8CA2E1" w14:textId="77777777" w:rsidR="00E85B3A" w:rsidRPr="00C8319E" w:rsidRDefault="00E85B3A" w:rsidP="00C8319E">
            <w:pPr>
              <w:jc w:val="both"/>
            </w:pPr>
            <w:r w:rsidRPr="00C8319E">
              <w:rPr>
                <w:sz w:val="22"/>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2D514FA1" w14:textId="77777777" w:rsidR="00E85B3A" w:rsidRPr="00C8319E" w:rsidRDefault="00E85B3A" w:rsidP="00C8319E">
            <w:pPr>
              <w:jc w:val="both"/>
            </w:pPr>
            <w:r w:rsidRPr="00C8319E">
              <w:rPr>
                <w:sz w:val="22"/>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2368AEAE" w14:textId="77777777" w:rsidR="00E85B3A" w:rsidRPr="00C8319E" w:rsidRDefault="00E85B3A" w:rsidP="00C8319E">
            <w:pPr>
              <w:pStyle w:val="ListParagraph"/>
              <w:numPr>
                <w:ilvl w:val="0"/>
                <w:numId w:val="0"/>
              </w:numPr>
              <w:ind w:left="710"/>
              <w:jc w:val="left"/>
              <w:rPr>
                <w:kern w:val="28"/>
                <w:sz w:val="18"/>
                <w:szCs w:val="20"/>
              </w:rPr>
            </w:pPr>
          </w:p>
          <w:p w14:paraId="0201FEDD" w14:textId="77777777" w:rsidR="00E85B3A" w:rsidRPr="00C8319E" w:rsidRDefault="00E85B3A" w:rsidP="00C8319E">
            <w:pPr>
              <w:rPr>
                <w:b/>
              </w:rPr>
            </w:pPr>
            <w:r w:rsidRPr="00C8319E">
              <w:rPr>
                <w:b/>
                <w:sz w:val="22"/>
              </w:rPr>
              <w:t>1. OBIECTUL CONTRACTULUI</w:t>
            </w:r>
          </w:p>
          <w:p w14:paraId="219B19DC" w14:textId="77777777" w:rsidR="00E85B3A" w:rsidRPr="00C8319E" w:rsidRDefault="00E85B3A" w:rsidP="00C8319E">
            <w:pPr>
              <w:jc w:val="both"/>
            </w:pPr>
            <w:r w:rsidRPr="00C8319E">
              <w:rPr>
                <w:sz w:val="22"/>
              </w:rPr>
              <w:t xml:space="preserve">1.1. Antreprenorul îşi asumă obligaţia de a presta Lucrările conform Specificaţiei, care este parte integrantă a prezentului Contract. </w:t>
            </w:r>
          </w:p>
          <w:p w14:paraId="563BE1E4" w14:textId="77777777" w:rsidR="00E85B3A" w:rsidRPr="00C8319E" w:rsidRDefault="00E85B3A" w:rsidP="00C8319E">
            <w:pPr>
              <w:jc w:val="both"/>
            </w:pPr>
            <w:r w:rsidRPr="00C8319E">
              <w:rPr>
                <w:sz w:val="22"/>
              </w:rPr>
              <w:t xml:space="preserve">1.2. Beneficiarul se obligă, la rândul său, să achite şi să recepţioneze Lucrările livrate de Antreprenor. </w:t>
            </w:r>
          </w:p>
          <w:p w14:paraId="5255D7EC" w14:textId="77777777" w:rsidR="00E85B3A" w:rsidRPr="00C8319E" w:rsidRDefault="00E85B3A" w:rsidP="00C8319E">
            <w:pPr>
              <w:jc w:val="both"/>
            </w:pPr>
            <w:r w:rsidRPr="00C8319E">
              <w:rPr>
                <w:sz w:val="22"/>
              </w:rPr>
              <w:t>1.3. Calitatea Lucrărilor se atestă prin respectarea documentelor normative și standardelor de stat ale căror cerințe trebuie respectate la executarea documentației de proiect.</w:t>
            </w:r>
          </w:p>
          <w:p w14:paraId="42494862" w14:textId="77777777" w:rsidR="00E85B3A" w:rsidRPr="00C8319E" w:rsidRDefault="00E85B3A" w:rsidP="00C8319E">
            <w:pPr>
              <w:pStyle w:val="ListParagraph"/>
              <w:numPr>
                <w:ilvl w:val="0"/>
                <w:numId w:val="0"/>
              </w:numPr>
              <w:ind w:left="3240"/>
              <w:rPr>
                <w:kern w:val="28"/>
                <w:sz w:val="18"/>
                <w:szCs w:val="20"/>
              </w:rPr>
            </w:pPr>
          </w:p>
          <w:p w14:paraId="106AB4AA" w14:textId="77777777" w:rsidR="00E85B3A" w:rsidRPr="00C8319E" w:rsidRDefault="00E85B3A" w:rsidP="00C8319E">
            <w:pPr>
              <w:rPr>
                <w:b/>
              </w:rPr>
            </w:pPr>
            <w:r w:rsidRPr="00C8319E">
              <w:rPr>
                <w:b/>
                <w:sz w:val="22"/>
              </w:rPr>
              <w:t>2.TERMENII ŞI CONDIŢIILE DE PRESTARE</w:t>
            </w:r>
          </w:p>
          <w:p w14:paraId="68A1A829" w14:textId="77777777" w:rsidR="00E85B3A" w:rsidRPr="00C8319E" w:rsidRDefault="00E85B3A" w:rsidP="00C8319E">
            <w:pPr>
              <w:jc w:val="both"/>
            </w:pPr>
            <w:r w:rsidRPr="00C8319E">
              <w:rPr>
                <w:sz w:val="22"/>
              </w:rPr>
              <w:t xml:space="preserve">2.1.  Executarea Lucrărilor de proiectare se efectuează în conformitate cu parametrii tehnici şi cerinţele de bază la elaborarea proiectului stipulate în documentația de atribuire </w:t>
            </w:r>
            <w:r w:rsidRPr="00C8319E">
              <w:rPr>
                <w:sz w:val="22"/>
                <w:shd w:val="clear" w:color="auto" w:fill="FFFFFF" w:themeFill="background1"/>
              </w:rPr>
              <w:t>şi anexa nr……..</w:t>
            </w:r>
            <w:r w:rsidRPr="00C8319E">
              <w:rPr>
                <w:sz w:val="22"/>
              </w:rPr>
              <w:t xml:space="preserve">la prezentul Contract. </w:t>
            </w:r>
          </w:p>
          <w:p w14:paraId="1CBD14E6" w14:textId="77777777" w:rsidR="00E85B3A" w:rsidRPr="00C8319E" w:rsidRDefault="00E85B3A" w:rsidP="00C8319E">
            <w:pPr>
              <w:jc w:val="both"/>
            </w:pPr>
            <w:r w:rsidRPr="00C8319E">
              <w:rPr>
                <w:sz w:val="22"/>
              </w:rPr>
              <w:t xml:space="preserve">2.2. Termenul limită de predare a documentaţiei de proiect şi deviz – </w:t>
            </w:r>
            <w:r w:rsidRPr="00C8319E">
              <w:rPr>
                <w:b/>
                <w:sz w:val="22"/>
              </w:rPr>
              <w:t xml:space="preserve">............, inclusiv perioada de timp nesesară pentru verificarea documentației de către </w:t>
            </w:r>
            <w:r w:rsidRPr="00C8319E">
              <w:rPr>
                <w:sz w:val="22"/>
              </w:rPr>
              <w:t>Î.S. „Serviciul de Stat pentru Verificarea și Expertizarea Proiectelor și Construcțiilor”, calculate din data semnării prezentului contract.</w:t>
            </w:r>
          </w:p>
          <w:p w14:paraId="1CD77387" w14:textId="77777777" w:rsidR="00E85B3A" w:rsidRPr="00C8319E" w:rsidRDefault="00E85B3A" w:rsidP="00C8319E">
            <w:pPr>
              <w:jc w:val="both"/>
            </w:pPr>
            <w:r w:rsidRPr="00C8319E">
              <w:rPr>
                <w:sz w:val="22"/>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1077CFD2" w14:textId="77777777" w:rsidR="00E85B3A" w:rsidRPr="00C8319E" w:rsidRDefault="00E85B3A" w:rsidP="00C8319E">
            <w:pPr>
              <w:jc w:val="both"/>
            </w:pPr>
            <w:r w:rsidRPr="00C8319E">
              <w:rPr>
                <w:sz w:val="22"/>
              </w:rPr>
              <w:lastRenderedPageBreak/>
              <w:t xml:space="preserve">2.4. Antreprenorul eliberează pentru Beneficiar documentaţia de proiect şi deviz în limba română, în volum de ….. exemplare + varianta electronică. </w:t>
            </w:r>
          </w:p>
          <w:p w14:paraId="5F6C7398" w14:textId="77777777" w:rsidR="00E85B3A" w:rsidRPr="00C8319E" w:rsidRDefault="00E85B3A" w:rsidP="00C8319E">
            <w:pPr>
              <w:jc w:val="both"/>
            </w:pPr>
            <w:r w:rsidRPr="00C8319E">
              <w:rPr>
                <w:sz w:val="22"/>
              </w:rPr>
              <w:t>2.5. Lucrarea se consideră predată Beneficiarului odată cu prezentarea documentației de proiect și deviz, avizului pozitiv al Î.S. „Serviciul de Stat pentru Verificarea și Expertizarea Proiectelor și Construcțiilor” și originalul facturii fiscale.</w:t>
            </w:r>
          </w:p>
          <w:p w14:paraId="5E9B72EC" w14:textId="77777777" w:rsidR="00E85B3A" w:rsidRPr="00C8319E" w:rsidRDefault="00E85B3A" w:rsidP="00C8319E">
            <w:pPr>
              <w:ind w:firstLine="720"/>
              <w:jc w:val="both"/>
            </w:pPr>
          </w:p>
          <w:p w14:paraId="0C94A65F" w14:textId="77777777" w:rsidR="00E85B3A" w:rsidRPr="00C8319E" w:rsidRDefault="00E85B3A" w:rsidP="00C8319E">
            <w:pPr>
              <w:rPr>
                <w:b/>
              </w:rPr>
            </w:pPr>
            <w:r w:rsidRPr="00C8319E">
              <w:rPr>
                <w:b/>
                <w:sz w:val="22"/>
              </w:rPr>
              <w:t>3. PREŢUL ŞI CONDIŢIILE DE PLATĂ</w:t>
            </w:r>
          </w:p>
          <w:p w14:paraId="3DBF4DCC" w14:textId="77777777" w:rsidR="00E85B3A" w:rsidRPr="00C8319E" w:rsidRDefault="00E85B3A" w:rsidP="00C8319E">
            <w:pPr>
              <w:jc w:val="both"/>
            </w:pPr>
            <w:r w:rsidRPr="00C8319E">
              <w:rPr>
                <w:sz w:val="22"/>
              </w:rPr>
              <w:t>3.1. Preţul Lucrărilor conform prezentului Contract este stabilit în lei moldoveneşti.</w:t>
            </w:r>
          </w:p>
          <w:p w14:paraId="6F18694B" w14:textId="77777777" w:rsidR="00E85B3A" w:rsidRPr="00C8319E" w:rsidRDefault="00E85B3A" w:rsidP="00C8319E">
            <w:pPr>
              <w:jc w:val="both"/>
              <w:rPr>
                <w:szCs w:val="28"/>
              </w:rPr>
            </w:pPr>
            <w:r w:rsidRPr="00C8319E">
              <w:rPr>
                <w:sz w:val="22"/>
              </w:rPr>
              <w:t>3.2. Suma totală a prezentului Contract, inclusiv TVA, se stabileşte în lei moldoveneşti şi constituie</w:t>
            </w:r>
            <w:r w:rsidRPr="00C8319E">
              <w:rPr>
                <w:b/>
                <w:sz w:val="22"/>
              </w:rPr>
              <w:t>……..</w:t>
            </w:r>
          </w:p>
          <w:p w14:paraId="168C4873" w14:textId="77777777" w:rsidR="00E85B3A" w:rsidRPr="00C8319E" w:rsidRDefault="00E85B3A" w:rsidP="00C8319E">
            <w:pPr>
              <w:jc w:val="both"/>
            </w:pPr>
            <w:r w:rsidRPr="00C8319E">
              <w:rPr>
                <w:sz w:val="22"/>
              </w:rPr>
              <w:t>3.3. Beneficiarul va achita Antreprenorului în două etape suma totală pentru Lucrările executate, după cum urmează:</w:t>
            </w:r>
          </w:p>
          <w:p w14:paraId="1EC43454" w14:textId="77777777" w:rsidR="00E85B3A" w:rsidRPr="00C8319E" w:rsidRDefault="00E85B3A" w:rsidP="00C8319E">
            <w:pPr>
              <w:ind w:firstLine="720"/>
              <w:jc w:val="both"/>
            </w:pPr>
            <w:r w:rsidRPr="00C8319E">
              <w:rPr>
                <w:b/>
                <w:sz w:val="22"/>
              </w:rPr>
              <w:t>I etapă</w:t>
            </w:r>
            <w:r w:rsidRPr="00C8319E">
              <w:rPr>
                <w:sz w:val="22"/>
              </w:rPr>
              <w:t xml:space="preserve"> – predarea raportului topogeodezic, hidrologic și geologic – </w:t>
            </w:r>
            <w:r w:rsidRPr="00C8319E">
              <w:rPr>
                <w:b/>
                <w:sz w:val="22"/>
              </w:rPr>
              <w:t>…….., inclusiv TVA,</w:t>
            </w:r>
            <w:r w:rsidRPr="00C8319E">
              <w:rPr>
                <w:sz w:val="22"/>
              </w:rPr>
              <w:t xml:space="preserve"> conform Specificației;</w:t>
            </w:r>
          </w:p>
          <w:p w14:paraId="6818381B" w14:textId="77777777" w:rsidR="00E85B3A" w:rsidRPr="00C8319E" w:rsidRDefault="00E85B3A" w:rsidP="00C8319E">
            <w:pPr>
              <w:ind w:firstLine="720"/>
              <w:jc w:val="both"/>
            </w:pPr>
            <w:r w:rsidRPr="00C8319E">
              <w:rPr>
                <w:b/>
                <w:sz w:val="22"/>
              </w:rPr>
              <w:t>II etapă</w:t>
            </w:r>
            <w:r w:rsidRPr="00C8319E">
              <w:rPr>
                <w:sz w:val="22"/>
              </w:rPr>
              <w:t xml:space="preserve"> – predarea proiectului integral după primirea avizului pozitiv al Î.S.”Serviciul de Stat pentru Verificarea și Expertizarea Proiectelor și Construcțiilor” – </w:t>
            </w:r>
            <w:r w:rsidRPr="00C8319E">
              <w:rPr>
                <w:b/>
                <w:sz w:val="22"/>
              </w:rPr>
              <w:t>……., inclusiv TVA,</w:t>
            </w:r>
            <w:r w:rsidRPr="00C8319E">
              <w:rPr>
                <w:sz w:val="22"/>
              </w:rPr>
              <w:t xml:space="preserve"> conform Specificației. </w:t>
            </w:r>
          </w:p>
          <w:p w14:paraId="042D497E" w14:textId="77777777" w:rsidR="00E85B3A" w:rsidRPr="00C8319E" w:rsidRDefault="00E85B3A" w:rsidP="00C8319E">
            <w:pPr>
              <w:jc w:val="both"/>
            </w:pPr>
            <w:r w:rsidRPr="00C8319E">
              <w:rPr>
                <w:sz w:val="22"/>
              </w:rPr>
              <w:t xml:space="preserve">3.4. Beneficiarul se obligă să achite Antreprenorului, potrivit pct. 3.3., în decurs de …… zile calindaristice, calculate din data semnării Actului de primire-predare a lucrărilor. </w:t>
            </w:r>
          </w:p>
          <w:p w14:paraId="5869068B" w14:textId="77777777" w:rsidR="00E85B3A" w:rsidRPr="00C8319E" w:rsidRDefault="00E85B3A" w:rsidP="00C8319E">
            <w:pPr>
              <w:jc w:val="both"/>
            </w:pPr>
            <w:r w:rsidRPr="00C8319E">
              <w:rPr>
                <w:sz w:val="22"/>
              </w:rPr>
              <w:t>3.5. Plăţile se vor efectua prin ……………, indicat în prezentul Contract.</w:t>
            </w:r>
          </w:p>
          <w:p w14:paraId="502CDCEF" w14:textId="77777777" w:rsidR="00E85B3A" w:rsidRPr="00C8319E" w:rsidRDefault="00E85B3A" w:rsidP="00C8319E">
            <w:pPr>
              <w:pStyle w:val="ListParagraph"/>
              <w:numPr>
                <w:ilvl w:val="0"/>
                <w:numId w:val="0"/>
              </w:numPr>
              <w:ind w:left="3240"/>
              <w:rPr>
                <w:kern w:val="28"/>
                <w:sz w:val="18"/>
                <w:szCs w:val="20"/>
              </w:rPr>
            </w:pPr>
          </w:p>
          <w:p w14:paraId="64249FE1" w14:textId="77777777" w:rsidR="00E85B3A" w:rsidRPr="00C8319E" w:rsidRDefault="00E85B3A" w:rsidP="00C8319E">
            <w:pPr>
              <w:rPr>
                <w:b/>
              </w:rPr>
            </w:pPr>
            <w:r w:rsidRPr="00C8319E">
              <w:rPr>
                <w:b/>
                <w:sz w:val="22"/>
              </w:rPr>
              <w:t>4. CONDIŢIILE DE PREDARE-PRIMIRE</w:t>
            </w:r>
          </w:p>
          <w:p w14:paraId="6C165985" w14:textId="77777777" w:rsidR="00E85B3A" w:rsidRPr="00C8319E" w:rsidRDefault="00E85B3A" w:rsidP="00C8319E">
            <w:pPr>
              <w:jc w:val="both"/>
            </w:pPr>
            <w:r w:rsidRPr="00C8319E">
              <w:rPr>
                <w:sz w:val="22"/>
              </w:rPr>
              <w:t>4.1. Lucrările se consideră predate de către Antreprenor şi recepţionate de către Beneficiar dacă:</w:t>
            </w:r>
          </w:p>
          <w:p w14:paraId="30753AE7" w14:textId="77777777" w:rsidR="00E85B3A" w:rsidRPr="00C8319E" w:rsidRDefault="00E85B3A" w:rsidP="00C8319E">
            <w:pPr>
              <w:numPr>
                <w:ilvl w:val="0"/>
                <w:numId w:val="31"/>
              </w:numPr>
              <w:suppressAutoHyphens/>
              <w:ind w:left="0" w:firstLine="720"/>
              <w:jc w:val="both"/>
            </w:pPr>
            <w:r w:rsidRPr="00C8319E">
              <w:rPr>
                <w:sz w:val="22"/>
              </w:rPr>
              <w:t xml:space="preserve">cantitatea Lucrărilor corespunde informaţiei indicate în specificația la prezentul Contract; </w:t>
            </w:r>
          </w:p>
          <w:p w14:paraId="1C6185DD" w14:textId="77777777" w:rsidR="00E85B3A" w:rsidRPr="00C8319E" w:rsidRDefault="00E85B3A" w:rsidP="00C8319E">
            <w:pPr>
              <w:numPr>
                <w:ilvl w:val="0"/>
                <w:numId w:val="31"/>
              </w:numPr>
              <w:suppressAutoHyphens/>
              <w:ind w:left="0" w:firstLine="720"/>
              <w:jc w:val="both"/>
            </w:pPr>
            <w:r w:rsidRPr="00C8319E">
              <w:rPr>
                <w:sz w:val="22"/>
              </w:rPr>
              <w:t>calitatea Lucrărilor corespunde documentelor normative și standardelor de stat.</w:t>
            </w:r>
          </w:p>
          <w:p w14:paraId="64592FDF" w14:textId="77777777" w:rsidR="00E85B3A" w:rsidRPr="00C8319E" w:rsidRDefault="00E85B3A" w:rsidP="00C8319E">
            <w:pPr>
              <w:ind w:firstLine="720"/>
              <w:jc w:val="center"/>
              <w:rPr>
                <w:b/>
              </w:rPr>
            </w:pPr>
          </w:p>
          <w:p w14:paraId="4C8E6DE1" w14:textId="77777777" w:rsidR="00E85B3A" w:rsidRPr="00C8319E" w:rsidRDefault="00E85B3A" w:rsidP="00C8319E">
            <w:pPr>
              <w:rPr>
                <w:b/>
              </w:rPr>
            </w:pPr>
            <w:r w:rsidRPr="00C8319E">
              <w:rPr>
                <w:b/>
                <w:sz w:val="22"/>
              </w:rPr>
              <w:t>5. STANDARDE</w:t>
            </w:r>
          </w:p>
          <w:p w14:paraId="0F1A31D9" w14:textId="77777777" w:rsidR="00E85B3A" w:rsidRPr="00C8319E" w:rsidRDefault="00E85B3A" w:rsidP="00C8319E">
            <w:pPr>
              <w:jc w:val="both"/>
            </w:pPr>
            <w:r w:rsidRPr="00C8319E">
              <w:rPr>
                <w:sz w:val="22"/>
              </w:rPr>
              <w:t>5.1 Lucrările prestate în baza contractului vor respecta standardele prezentate de către Beneficiar în cerințele caietului de sarcini.</w:t>
            </w:r>
          </w:p>
          <w:p w14:paraId="7AF714E4" w14:textId="77777777" w:rsidR="00E85B3A" w:rsidRPr="00C8319E" w:rsidRDefault="00E85B3A" w:rsidP="00C8319E">
            <w:pPr>
              <w:jc w:val="both"/>
            </w:pPr>
            <w:r w:rsidRPr="00C8319E">
              <w:rPr>
                <w:sz w:val="22"/>
              </w:rPr>
              <w:t>5.2 Când nu este menţionat nici un standard sau reglementare aplicabilă, se vor respecta standardele sau alte reglementări autorizate în Republica Moldova.</w:t>
            </w:r>
          </w:p>
          <w:p w14:paraId="73E95E78" w14:textId="77777777" w:rsidR="00E85B3A" w:rsidRPr="00C8319E" w:rsidRDefault="00E85B3A" w:rsidP="00C8319E">
            <w:pPr>
              <w:ind w:firstLine="720"/>
              <w:jc w:val="both"/>
            </w:pPr>
          </w:p>
          <w:p w14:paraId="5ADA144F" w14:textId="77777777" w:rsidR="00E85B3A" w:rsidRPr="00C8319E" w:rsidRDefault="00E85B3A" w:rsidP="00C8319E">
            <w:pPr>
              <w:rPr>
                <w:b/>
              </w:rPr>
            </w:pPr>
            <w:r w:rsidRPr="00C8319E">
              <w:rPr>
                <w:b/>
                <w:sz w:val="22"/>
              </w:rPr>
              <w:t>6. OBLIGAŢIILE PĂRŢILOR</w:t>
            </w:r>
          </w:p>
          <w:p w14:paraId="7B49F822" w14:textId="77777777" w:rsidR="00E85B3A" w:rsidRPr="00C8319E" w:rsidRDefault="00E85B3A" w:rsidP="00C8319E">
            <w:pPr>
              <w:jc w:val="both"/>
            </w:pPr>
            <w:r w:rsidRPr="00C8319E">
              <w:rPr>
                <w:sz w:val="22"/>
              </w:rPr>
              <w:t>6.1. În baza prezentului Contract, Antreprenorul se obligă:</w:t>
            </w:r>
          </w:p>
          <w:p w14:paraId="5FC11D98" w14:textId="77777777" w:rsidR="00E85B3A" w:rsidRPr="00C8319E" w:rsidRDefault="00E85B3A" w:rsidP="00C8319E">
            <w:pPr>
              <w:numPr>
                <w:ilvl w:val="0"/>
                <w:numId w:val="32"/>
              </w:numPr>
              <w:tabs>
                <w:tab w:val="clear" w:pos="1065"/>
                <w:tab w:val="left" w:pos="792"/>
                <w:tab w:val="left" w:pos="1080"/>
              </w:tabs>
              <w:suppressAutoHyphens/>
              <w:ind w:left="0" w:firstLine="720"/>
              <w:jc w:val="both"/>
            </w:pPr>
            <w:r w:rsidRPr="00C8319E">
              <w:rPr>
                <w:sz w:val="22"/>
              </w:rPr>
              <w:t xml:space="preserve">să depună garanţia de bună execuţie a contractului,în cuantum de .... din valoarea contractului, atribuită sub formă .......; </w:t>
            </w:r>
          </w:p>
          <w:p w14:paraId="0E994A21" w14:textId="77777777" w:rsidR="00E85B3A" w:rsidRPr="00C8319E" w:rsidRDefault="00E85B3A" w:rsidP="00C8319E">
            <w:pPr>
              <w:numPr>
                <w:ilvl w:val="0"/>
                <w:numId w:val="32"/>
              </w:numPr>
              <w:tabs>
                <w:tab w:val="clear" w:pos="1065"/>
                <w:tab w:val="left" w:pos="792"/>
                <w:tab w:val="left" w:pos="1080"/>
              </w:tabs>
              <w:suppressAutoHyphens/>
              <w:ind w:left="0" w:firstLine="720"/>
              <w:jc w:val="both"/>
            </w:pPr>
            <w:r w:rsidRPr="00C8319E">
              <w:rPr>
                <w:sz w:val="22"/>
              </w:rPr>
              <w:t>să presteze Lucrările conform condiţiilor prevăzute de prezentul Contract;</w:t>
            </w:r>
          </w:p>
          <w:p w14:paraId="29BD9BC5" w14:textId="77777777" w:rsidR="00E85B3A" w:rsidRPr="00C8319E" w:rsidRDefault="00E85B3A" w:rsidP="00C8319E">
            <w:pPr>
              <w:numPr>
                <w:ilvl w:val="0"/>
                <w:numId w:val="32"/>
              </w:numPr>
              <w:tabs>
                <w:tab w:val="clear" w:pos="1065"/>
                <w:tab w:val="left" w:pos="792"/>
                <w:tab w:val="left" w:pos="1080"/>
              </w:tabs>
              <w:suppressAutoHyphens/>
              <w:ind w:left="0" w:firstLine="720"/>
              <w:jc w:val="both"/>
            </w:pPr>
            <w:r w:rsidRPr="00C8319E">
              <w:rPr>
                <w:sz w:val="22"/>
              </w:rPr>
              <w:t>să indice t</w:t>
            </w:r>
            <w:r w:rsidRPr="00C8319E">
              <w:rPr>
                <w:noProof w:val="0"/>
                <w:sz w:val="22"/>
                <w:lang w:eastAsia="ru-RU"/>
              </w:rPr>
              <w:t>ermenul de garanție a lucrărilor;</w:t>
            </w:r>
          </w:p>
          <w:p w14:paraId="6A0DAEDA" w14:textId="77777777" w:rsidR="00E85B3A" w:rsidRPr="00C8319E" w:rsidRDefault="00E85B3A" w:rsidP="00C8319E">
            <w:pPr>
              <w:numPr>
                <w:ilvl w:val="0"/>
                <w:numId w:val="32"/>
              </w:numPr>
              <w:tabs>
                <w:tab w:val="clear" w:pos="1065"/>
                <w:tab w:val="left" w:pos="792"/>
                <w:tab w:val="left" w:pos="1080"/>
              </w:tabs>
              <w:suppressAutoHyphens/>
              <w:ind w:left="0" w:firstLine="720"/>
              <w:jc w:val="both"/>
            </w:pPr>
            <w:r w:rsidRPr="00C8319E">
              <w:rPr>
                <w:sz w:val="22"/>
              </w:rPr>
              <w:t>să notifice Beneficiarul, după semnarea prezentului Contract, în decurs de …. zile calendaristice, prin notificare scrisă sau e-mail, despre începerea executării Lucrărilor;</w:t>
            </w:r>
          </w:p>
          <w:p w14:paraId="29F9DCAE" w14:textId="77777777" w:rsidR="00E85B3A" w:rsidRPr="00C8319E" w:rsidRDefault="00E85B3A" w:rsidP="00C8319E">
            <w:pPr>
              <w:numPr>
                <w:ilvl w:val="0"/>
                <w:numId w:val="32"/>
              </w:numPr>
              <w:tabs>
                <w:tab w:val="clear" w:pos="1065"/>
                <w:tab w:val="left" w:pos="792"/>
                <w:tab w:val="left" w:pos="1080"/>
              </w:tabs>
              <w:suppressAutoHyphens/>
              <w:ind w:left="0" w:firstLine="720"/>
              <w:jc w:val="both"/>
            </w:pPr>
            <w:r w:rsidRPr="00C8319E">
              <w:rPr>
                <w:sz w:val="22"/>
              </w:rPr>
              <w:t>să asigure condiţiile corespunzătoare pentru recepţionarea Lucrărilor de către Beneficiar, în termenele stabilite, în corespundere cu cerinţele prezentului Contract;</w:t>
            </w:r>
          </w:p>
          <w:p w14:paraId="7193BFDF" w14:textId="77777777" w:rsidR="00E85B3A" w:rsidRPr="00C8319E" w:rsidRDefault="00E85B3A" w:rsidP="00C8319E">
            <w:pPr>
              <w:numPr>
                <w:ilvl w:val="0"/>
                <w:numId w:val="32"/>
              </w:numPr>
              <w:tabs>
                <w:tab w:val="clear" w:pos="1065"/>
                <w:tab w:val="left" w:pos="792"/>
                <w:tab w:val="left" w:pos="1080"/>
              </w:tabs>
              <w:suppressAutoHyphens/>
              <w:ind w:left="0" w:firstLine="720"/>
              <w:jc w:val="both"/>
            </w:pPr>
            <w:r w:rsidRPr="00C8319E">
              <w:rPr>
                <w:sz w:val="22"/>
              </w:rPr>
              <w:t>să asigure calitatea executării Lucrărilor și să suporte cheltuielile de verificare repetată, în caz de primire a Avizului negativ al Î.S. „Serviciul de Stat pentru Verificarea și Expertizarea Proiectelor și Construcțiilor”;</w:t>
            </w:r>
          </w:p>
          <w:p w14:paraId="4C34C4D9" w14:textId="77777777" w:rsidR="00E85B3A" w:rsidRPr="00C8319E" w:rsidRDefault="00E85B3A" w:rsidP="00C8319E">
            <w:pPr>
              <w:numPr>
                <w:ilvl w:val="0"/>
                <w:numId w:val="32"/>
              </w:numPr>
              <w:tabs>
                <w:tab w:val="clear" w:pos="1065"/>
                <w:tab w:val="left" w:pos="792"/>
                <w:tab w:val="left" w:pos="1080"/>
              </w:tabs>
              <w:suppressAutoHyphens/>
              <w:ind w:left="0" w:firstLine="720"/>
              <w:jc w:val="both"/>
            </w:pPr>
            <w:r w:rsidRPr="00C8319E">
              <w:rPr>
                <w:sz w:val="22"/>
              </w:rPr>
              <w:t>să stabilească, în proiect, fazele determinante de execuție a lucrărilor și exercitarea supravegherii de autor asupra lucrărilor pe tot parcursul construcției;</w:t>
            </w:r>
          </w:p>
          <w:p w14:paraId="1F7095F8" w14:textId="77777777" w:rsidR="00E85B3A" w:rsidRPr="00C8319E" w:rsidRDefault="00E85B3A" w:rsidP="00C8319E">
            <w:pPr>
              <w:numPr>
                <w:ilvl w:val="0"/>
                <w:numId w:val="32"/>
              </w:numPr>
              <w:tabs>
                <w:tab w:val="clear" w:pos="1065"/>
                <w:tab w:val="left" w:pos="792"/>
                <w:tab w:val="left" w:pos="1080"/>
              </w:tabs>
              <w:suppressAutoHyphens/>
              <w:ind w:left="0" w:firstLine="720"/>
              <w:jc w:val="both"/>
            </w:pPr>
            <w:r w:rsidRPr="00C8319E">
              <w:rPr>
                <w:sz w:val="22"/>
              </w:rPr>
              <w:t>să stabilească modul de tratare a neconformităților și defectelor apărute în execuție, din vina sa, precum și să urmărească aplicarea pe șantier a soluțiilor adoptate;</w:t>
            </w:r>
          </w:p>
          <w:p w14:paraId="3D361C77" w14:textId="77777777" w:rsidR="00E85B3A" w:rsidRPr="00C8319E" w:rsidRDefault="00E85B3A" w:rsidP="00C8319E">
            <w:pPr>
              <w:tabs>
                <w:tab w:val="left" w:pos="792"/>
              </w:tabs>
              <w:suppressAutoHyphens/>
              <w:ind w:left="720"/>
              <w:jc w:val="both"/>
            </w:pPr>
            <w:r w:rsidRPr="00C8319E">
              <w:rPr>
                <w:sz w:val="22"/>
              </w:rPr>
              <w:t>h) să participe la întocmirea cărții tehnice a construcției și la recepția lucrărilor executate.</w:t>
            </w:r>
          </w:p>
          <w:p w14:paraId="5FEEE51C" w14:textId="77777777" w:rsidR="00E85B3A" w:rsidRPr="00C8319E" w:rsidRDefault="00E85B3A" w:rsidP="00C8319E">
            <w:pPr>
              <w:jc w:val="both"/>
            </w:pPr>
            <w:r w:rsidRPr="00C8319E">
              <w:rPr>
                <w:sz w:val="22"/>
              </w:rPr>
              <w:t>6.2.  În baza prezentului Contract, Beneficiarul se obligă:</w:t>
            </w:r>
          </w:p>
          <w:p w14:paraId="6AD841E1" w14:textId="77777777" w:rsidR="00E85B3A" w:rsidRPr="00C8319E" w:rsidRDefault="00E85B3A" w:rsidP="00C8319E">
            <w:pPr>
              <w:numPr>
                <w:ilvl w:val="0"/>
                <w:numId w:val="33"/>
              </w:numPr>
              <w:tabs>
                <w:tab w:val="clear" w:pos="1065"/>
                <w:tab w:val="left" w:pos="792"/>
                <w:tab w:val="left" w:pos="1080"/>
              </w:tabs>
              <w:suppressAutoHyphens/>
              <w:ind w:left="0" w:firstLine="720"/>
              <w:jc w:val="both"/>
            </w:pPr>
            <w:r w:rsidRPr="00C8319E">
              <w:rPr>
                <w:sz w:val="22"/>
              </w:rPr>
              <w:t>să întreprindă toate măsurile necesare pentru asigurarea recepţionării în termenul stabilit a Lucrărilor prestate în corespundere cu cerinţele prezentului Contract și să remită documentația de proiect spre verificare;</w:t>
            </w:r>
          </w:p>
          <w:p w14:paraId="0564455C" w14:textId="77777777" w:rsidR="00E85B3A" w:rsidRPr="00C8319E" w:rsidRDefault="00E85B3A" w:rsidP="00C8319E">
            <w:pPr>
              <w:numPr>
                <w:ilvl w:val="0"/>
                <w:numId w:val="33"/>
              </w:numPr>
              <w:tabs>
                <w:tab w:val="clear" w:pos="1065"/>
                <w:tab w:val="left" w:pos="792"/>
                <w:tab w:val="left" w:pos="1080"/>
              </w:tabs>
              <w:suppressAutoHyphens/>
              <w:ind w:left="0" w:firstLine="720"/>
              <w:jc w:val="both"/>
            </w:pPr>
            <w:r w:rsidRPr="00C8319E">
              <w:rPr>
                <w:sz w:val="22"/>
              </w:rPr>
              <w:t>să asigure achitarea Lucrărilor prestate, respectând modalităţile şi termenele indicate în prezentul Contract;</w:t>
            </w:r>
          </w:p>
          <w:p w14:paraId="72C58E32" w14:textId="77777777" w:rsidR="00E85B3A" w:rsidRPr="00C8319E" w:rsidRDefault="00E85B3A" w:rsidP="00C8319E">
            <w:pPr>
              <w:numPr>
                <w:ilvl w:val="0"/>
                <w:numId w:val="33"/>
              </w:numPr>
              <w:tabs>
                <w:tab w:val="clear" w:pos="1065"/>
                <w:tab w:val="left" w:pos="792"/>
                <w:tab w:val="left" w:pos="1080"/>
              </w:tabs>
              <w:suppressAutoHyphens/>
              <w:ind w:left="0" w:firstLine="720"/>
              <w:jc w:val="both"/>
            </w:pPr>
            <w:r w:rsidRPr="00C8319E">
              <w:rPr>
                <w:sz w:val="22"/>
              </w:rPr>
              <w:t xml:space="preserve">să restituie Antreprenorului garanția de bună execuție a contractului în termen de … zile calendaristice, după recepționarea lucrărilor conform pct. 2.4. al Contractului. </w:t>
            </w:r>
          </w:p>
          <w:p w14:paraId="1FED01B6" w14:textId="77777777" w:rsidR="00E85B3A" w:rsidRPr="00C8319E" w:rsidRDefault="00E85B3A" w:rsidP="00C8319E">
            <w:pPr>
              <w:ind w:firstLine="720"/>
              <w:jc w:val="center"/>
              <w:rPr>
                <w:b/>
              </w:rPr>
            </w:pPr>
          </w:p>
          <w:p w14:paraId="62676C2C" w14:textId="77777777" w:rsidR="00E85B3A" w:rsidRPr="00C8319E" w:rsidRDefault="00E85B3A" w:rsidP="00C8319E">
            <w:pPr>
              <w:rPr>
                <w:b/>
              </w:rPr>
            </w:pPr>
            <w:r w:rsidRPr="00C8319E">
              <w:rPr>
                <w:b/>
                <w:sz w:val="22"/>
              </w:rPr>
              <w:t>7. JUSTIFICAREA DATORITĂ UNUI IMPEDIMENT</w:t>
            </w:r>
          </w:p>
          <w:p w14:paraId="34ADB1A5" w14:textId="77777777" w:rsidR="00E85B3A" w:rsidRPr="00C8319E" w:rsidRDefault="00E85B3A" w:rsidP="00C8319E">
            <w:pPr>
              <w:jc w:val="both"/>
            </w:pPr>
            <w:r w:rsidRPr="00C8319E">
              <w:rPr>
                <w:sz w:val="22"/>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0684E2BB" w14:textId="77777777" w:rsidR="00E85B3A" w:rsidRPr="00C8319E" w:rsidRDefault="00E85B3A" w:rsidP="00C8319E">
            <w:pPr>
              <w:jc w:val="both"/>
              <w:rPr>
                <w:noProof w:val="0"/>
              </w:rPr>
            </w:pPr>
            <w:r w:rsidRPr="00C8319E">
              <w:rPr>
                <w:sz w:val="22"/>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32FAE6F7" w14:textId="77777777" w:rsidR="00E85B3A" w:rsidRPr="00C8319E" w:rsidRDefault="00E85B3A" w:rsidP="00C8319E">
            <w:pPr>
              <w:jc w:val="both"/>
            </w:pPr>
            <w:r w:rsidRPr="00C8319E">
              <w:rPr>
                <w:sz w:val="22"/>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5E7B7310" w14:textId="77777777" w:rsidR="00E85B3A" w:rsidRPr="00C8319E" w:rsidRDefault="00E85B3A" w:rsidP="00C8319E">
            <w:pPr>
              <w:ind w:firstLine="720"/>
              <w:jc w:val="both"/>
            </w:pPr>
          </w:p>
          <w:p w14:paraId="40FA04C7" w14:textId="77777777" w:rsidR="00E85B3A" w:rsidRPr="00C8319E" w:rsidRDefault="00E85B3A" w:rsidP="00C8319E">
            <w:pPr>
              <w:rPr>
                <w:b/>
              </w:rPr>
            </w:pPr>
            <w:r w:rsidRPr="00C8319E">
              <w:rPr>
                <w:b/>
                <w:sz w:val="22"/>
              </w:rPr>
              <w:t>8. REZOLUȚIUNEA CONTRACTULUI</w:t>
            </w:r>
          </w:p>
          <w:p w14:paraId="52962992" w14:textId="77777777" w:rsidR="00E85B3A" w:rsidRPr="00C8319E" w:rsidRDefault="00E85B3A" w:rsidP="00C8319E">
            <w:pPr>
              <w:jc w:val="both"/>
            </w:pPr>
            <w:r w:rsidRPr="00C8319E">
              <w:rPr>
                <w:sz w:val="22"/>
              </w:rPr>
              <w:t>8.1.Rezoluțiunea Contractului se poate realiza cu acordul comun al Părţilor.</w:t>
            </w:r>
          </w:p>
          <w:p w14:paraId="65C5B9BA" w14:textId="77777777" w:rsidR="00E85B3A" w:rsidRPr="00C8319E" w:rsidRDefault="00E85B3A" w:rsidP="00C8319E">
            <w:pPr>
              <w:jc w:val="both"/>
            </w:pPr>
            <w:r w:rsidRPr="00C8319E">
              <w:rPr>
                <w:sz w:val="22"/>
              </w:rPr>
              <w:t>8.2. Contractul poate fi rezolvitîn mod unilateral în caz de:</w:t>
            </w:r>
          </w:p>
          <w:p w14:paraId="6D72FFCA" w14:textId="77777777" w:rsidR="00E85B3A" w:rsidRPr="00C8319E" w:rsidRDefault="00E85B3A" w:rsidP="00C8319E">
            <w:pPr>
              <w:numPr>
                <w:ilvl w:val="0"/>
                <w:numId w:val="34"/>
              </w:numPr>
              <w:tabs>
                <w:tab w:val="left" w:pos="1080"/>
              </w:tabs>
              <w:suppressAutoHyphens/>
              <w:ind w:left="0" w:firstLine="720"/>
              <w:jc w:val="both"/>
            </w:pPr>
            <w:r w:rsidRPr="00C8319E">
              <w:rPr>
                <w:sz w:val="22"/>
              </w:rPr>
              <w:t xml:space="preserve">refuz al Antreprenorului de a presta Lucrările prevăzute în prezentul Contract;         </w:t>
            </w:r>
          </w:p>
          <w:p w14:paraId="6FCBE5CF" w14:textId="77777777" w:rsidR="00E85B3A" w:rsidRPr="00C8319E" w:rsidRDefault="00E85B3A" w:rsidP="00C8319E">
            <w:pPr>
              <w:numPr>
                <w:ilvl w:val="0"/>
                <w:numId w:val="34"/>
              </w:numPr>
              <w:tabs>
                <w:tab w:val="left" w:pos="1080"/>
              </w:tabs>
              <w:suppressAutoHyphens/>
              <w:ind w:left="0" w:firstLine="720"/>
              <w:jc w:val="both"/>
            </w:pPr>
            <w:r w:rsidRPr="00C8319E">
              <w:rPr>
                <w:sz w:val="22"/>
              </w:rPr>
              <w:t>nerespectare de către Antreprenor a termenelor de executare stabilite;</w:t>
            </w:r>
          </w:p>
          <w:p w14:paraId="7C3C3918" w14:textId="77777777" w:rsidR="00E85B3A" w:rsidRPr="00C8319E" w:rsidRDefault="00E85B3A" w:rsidP="00C8319E">
            <w:pPr>
              <w:numPr>
                <w:ilvl w:val="0"/>
                <w:numId w:val="34"/>
              </w:numPr>
              <w:tabs>
                <w:tab w:val="left" w:pos="1080"/>
              </w:tabs>
              <w:suppressAutoHyphens/>
              <w:ind w:left="0" w:firstLine="720"/>
              <w:jc w:val="both"/>
            </w:pPr>
            <w:r w:rsidRPr="00C8319E">
              <w:rPr>
                <w:sz w:val="22"/>
              </w:rPr>
              <w:t>nerespectare de către Beneficiar a termenelor de plată a Lucrărilor;</w:t>
            </w:r>
          </w:p>
          <w:p w14:paraId="2D675A83" w14:textId="77777777" w:rsidR="00E85B3A" w:rsidRPr="00C8319E" w:rsidRDefault="00E85B3A" w:rsidP="00C8319E">
            <w:pPr>
              <w:numPr>
                <w:ilvl w:val="0"/>
                <w:numId w:val="34"/>
              </w:numPr>
              <w:tabs>
                <w:tab w:val="left" w:pos="1080"/>
              </w:tabs>
              <w:suppressAutoHyphens/>
              <w:ind w:left="0" w:firstLine="720"/>
              <w:jc w:val="both"/>
            </w:pPr>
            <w:r w:rsidRPr="00C8319E">
              <w:rPr>
                <w:sz w:val="22"/>
              </w:rPr>
              <w:t>nesatisfacere de către una dintre Părţi a pretenţiilor înaintate conform prezentului Contract;</w:t>
            </w:r>
          </w:p>
          <w:p w14:paraId="710812C0" w14:textId="77777777" w:rsidR="00E85B3A" w:rsidRPr="00C8319E" w:rsidRDefault="00E85B3A" w:rsidP="00C8319E">
            <w:pPr>
              <w:numPr>
                <w:ilvl w:val="0"/>
                <w:numId w:val="34"/>
              </w:numPr>
              <w:tabs>
                <w:tab w:val="left" w:pos="1080"/>
              </w:tabs>
              <w:suppressAutoHyphens/>
              <w:ind w:left="0" w:firstLine="720"/>
              <w:jc w:val="both"/>
            </w:pPr>
            <w:r w:rsidRPr="00C8319E">
              <w:rPr>
                <w:sz w:val="22"/>
              </w:rPr>
              <w:t>contractantul se afla, la momentul atribuirii lui, în una dintre situaţiile care ar fi determinat excluderea sa din procedura de atribuire potrivit art. 19 al Legii nr. 131/2015 privind achizițiile publice;</w:t>
            </w:r>
          </w:p>
          <w:p w14:paraId="5DC454AC" w14:textId="77777777" w:rsidR="00E85B3A" w:rsidRPr="000666EE" w:rsidRDefault="00E85B3A" w:rsidP="00C8319E">
            <w:pPr>
              <w:pStyle w:val="NormalWeb"/>
              <w:numPr>
                <w:ilvl w:val="0"/>
                <w:numId w:val="34"/>
              </w:numPr>
              <w:tabs>
                <w:tab w:val="clear" w:pos="1854"/>
                <w:tab w:val="left" w:pos="0"/>
                <w:tab w:val="num" w:pos="1135"/>
                <w:tab w:val="left" w:pos="2070"/>
              </w:tabs>
              <w:ind w:left="0" w:firstLine="710"/>
              <w:rPr>
                <w:lang w:val="en-US"/>
              </w:rPr>
            </w:pPr>
            <w:r w:rsidRPr="000666EE">
              <w:rPr>
                <w:sz w:val="22"/>
                <w:lang w:val="en-US"/>
              </w:rPr>
              <w:t>contractul a făcut obiectul unei modificări substanțiale care necesita o nouă procedură de achiziție publică în conformitate cu art. 76 al Legii nr. 131/2015 privind achizițiile publice;</w:t>
            </w:r>
          </w:p>
          <w:p w14:paraId="4FF12D50" w14:textId="77777777" w:rsidR="00E85B3A" w:rsidRPr="000666EE" w:rsidRDefault="00E85B3A" w:rsidP="00C8319E">
            <w:pPr>
              <w:pStyle w:val="NormalWeb"/>
              <w:numPr>
                <w:ilvl w:val="0"/>
                <w:numId w:val="34"/>
              </w:numPr>
              <w:tabs>
                <w:tab w:val="clear" w:pos="1854"/>
                <w:tab w:val="left" w:pos="0"/>
                <w:tab w:val="num" w:pos="1135"/>
                <w:tab w:val="left" w:pos="2070"/>
              </w:tabs>
              <w:ind w:left="0" w:firstLine="710"/>
              <w:rPr>
                <w:lang w:val="en-US"/>
              </w:rPr>
            </w:pPr>
            <w:r w:rsidRPr="000666EE">
              <w:rPr>
                <w:sz w:val="22"/>
                <w:lang w:val="en-US"/>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7264464D" w14:textId="77777777" w:rsidR="00E85B3A" w:rsidRPr="00C8319E" w:rsidRDefault="00E85B3A" w:rsidP="00C8319E">
            <w:pPr>
              <w:jc w:val="both"/>
            </w:pPr>
            <w:r w:rsidRPr="00C8319E">
              <w:rPr>
                <w:sz w:val="22"/>
              </w:rPr>
              <w:t>8.3. Partea iniţiatoare a rezoluțiunii Contractului este obligată să comunice în termen de …… zile lucrătoare celeilalte Părţi despre intenţiile ei printr-o scrisoare motivată.</w:t>
            </w:r>
          </w:p>
          <w:p w14:paraId="0BE9FBED" w14:textId="77777777" w:rsidR="00E85B3A" w:rsidRPr="00C8319E" w:rsidRDefault="00E85B3A" w:rsidP="00C8319E">
            <w:pPr>
              <w:jc w:val="both"/>
            </w:pPr>
            <w:r w:rsidRPr="00C8319E">
              <w:rPr>
                <w:sz w:val="22"/>
              </w:rPr>
              <w:t>8.4. Partea înştiinţată este obligată să răspundă în decurs de …. zile lucrătoare de la primirea notificării, după expirarea acestui termen Contractul se consideră încetat de drept.</w:t>
            </w:r>
          </w:p>
          <w:p w14:paraId="2A7261A1" w14:textId="77777777" w:rsidR="00E85B3A" w:rsidRPr="00C8319E" w:rsidRDefault="00E85B3A" w:rsidP="00C8319E">
            <w:pPr>
              <w:jc w:val="both"/>
            </w:pPr>
          </w:p>
          <w:p w14:paraId="01182F9D" w14:textId="77777777" w:rsidR="00E85B3A" w:rsidRPr="00C8319E" w:rsidRDefault="00E85B3A" w:rsidP="00C8319E">
            <w:pPr>
              <w:rPr>
                <w:b/>
              </w:rPr>
            </w:pPr>
            <w:r w:rsidRPr="00C8319E">
              <w:rPr>
                <w:b/>
                <w:sz w:val="22"/>
              </w:rPr>
              <w:t>9. RECLAMAŢII ŞI SANCŢIUNI</w:t>
            </w:r>
          </w:p>
          <w:p w14:paraId="17E75083" w14:textId="77777777" w:rsidR="00E85B3A" w:rsidRPr="00C8319E" w:rsidRDefault="00E85B3A" w:rsidP="00C8319E">
            <w:pPr>
              <w:jc w:val="both"/>
            </w:pPr>
            <w:r w:rsidRPr="00C8319E">
              <w:rPr>
                <w:sz w:val="22"/>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20086718" w14:textId="77777777" w:rsidR="00E85B3A" w:rsidRPr="00C8319E" w:rsidRDefault="00E85B3A" w:rsidP="00C8319E">
            <w:pPr>
              <w:jc w:val="both"/>
            </w:pPr>
            <w:r w:rsidRPr="00C8319E">
              <w:rPr>
                <w:sz w:val="22"/>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7D67B6DB" w14:textId="77777777" w:rsidR="00E85B3A" w:rsidRPr="00C8319E" w:rsidRDefault="00E85B3A" w:rsidP="00C8319E">
            <w:pPr>
              <w:jc w:val="both"/>
            </w:pPr>
            <w:r w:rsidRPr="00C8319E">
              <w:rPr>
                <w:sz w:val="22"/>
              </w:rPr>
              <w:t>9.3. Antreprenorul este obligat să examineze pretenţiile înaintate în termen de ….. zile lucrătoare de la data primirii acestora şi să comunice, în scris, Beneficiarului despre decizia luată.</w:t>
            </w:r>
          </w:p>
          <w:p w14:paraId="0EDEDB6C" w14:textId="77777777" w:rsidR="00E85B3A" w:rsidRPr="00C8319E" w:rsidRDefault="00E85B3A" w:rsidP="00C8319E">
            <w:pPr>
              <w:jc w:val="both"/>
            </w:pPr>
            <w:r w:rsidRPr="00C8319E">
              <w:rPr>
                <w:sz w:val="22"/>
              </w:rPr>
              <w:t xml:space="preserve">9.4.  În caz de recunoaştere a pretenţiilor, Antreprenorul este obligat, în termen  restrâns, să înlăture potrivit cerinţelor Contractului. </w:t>
            </w:r>
          </w:p>
          <w:p w14:paraId="169470AA" w14:textId="77777777" w:rsidR="00E85B3A" w:rsidRPr="00C8319E" w:rsidRDefault="00E85B3A" w:rsidP="00C8319E">
            <w:pPr>
              <w:jc w:val="both"/>
            </w:pPr>
            <w:r w:rsidRPr="00C8319E">
              <w:rPr>
                <w:sz w:val="22"/>
              </w:rPr>
              <w:t>9.5. Antreprenorul poartă răspundere pentru calitatea Lucrărilor în limitele stabilite, inclusiv pentru viciile ascunse.</w:t>
            </w:r>
          </w:p>
          <w:p w14:paraId="57B2E699" w14:textId="77777777" w:rsidR="00E85B3A" w:rsidRPr="00C8319E" w:rsidRDefault="00E85B3A" w:rsidP="00C8319E">
            <w:pPr>
              <w:jc w:val="both"/>
            </w:pPr>
            <w:r w:rsidRPr="00C8319E">
              <w:rPr>
                <w:sz w:val="22"/>
              </w:rPr>
              <w:t xml:space="preserve">9.6. Pentru refuzul de a presta Lucrările prevăzute în prezentul Contract, Antreprenorul suportă o penalitate în valoare de  ….% din suma totală a contractului. </w:t>
            </w:r>
          </w:p>
          <w:p w14:paraId="0545684F" w14:textId="77777777" w:rsidR="00E85B3A" w:rsidRPr="00C8319E" w:rsidRDefault="00E85B3A" w:rsidP="00C8319E">
            <w:pPr>
              <w:jc w:val="both"/>
            </w:pPr>
            <w:r w:rsidRPr="00C8319E">
              <w:rPr>
                <w:sz w:val="22"/>
              </w:rPr>
              <w:t>9.7. Pentru prestarea cu întârziere a Lucrărilor, Antreprenorul suportă plata despăgubirii în valoare de ….% din suma Lucrărilor neexecutate, pentru fiecare zi de întârziere, dar nu mai mult de ….% din suma totală a prezentului Contract.</w:t>
            </w:r>
          </w:p>
          <w:p w14:paraId="52BF4151" w14:textId="77777777" w:rsidR="00E85B3A" w:rsidRPr="00C8319E" w:rsidRDefault="00E85B3A" w:rsidP="00C8319E">
            <w:pPr>
              <w:jc w:val="both"/>
            </w:pPr>
            <w:r w:rsidRPr="00C8319E">
              <w:rPr>
                <w:sz w:val="22"/>
              </w:rPr>
              <w:t>9.8. Pentru achitarea cu întârziere, Beneficiarul suportă plata despăgubirii în valoare de …..% din suma Lucrărilor neachitate pentru fiecare zi de întârziere, dar nu mai mult de  …% din suma totală a prezentului contract.</w:t>
            </w:r>
          </w:p>
          <w:p w14:paraId="0E39971F" w14:textId="77777777" w:rsidR="00E85B3A" w:rsidRPr="00C8319E" w:rsidRDefault="00E85B3A" w:rsidP="00C8319E">
            <w:pPr>
              <w:rPr>
                <w:b/>
              </w:rPr>
            </w:pPr>
          </w:p>
          <w:p w14:paraId="526739CE" w14:textId="77777777" w:rsidR="00E85B3A" w:rsidRPr="00C8319E" w:rsidRDefault="00E85B3A" w:rsidP="00C8319E">
            <w:pPr>
              <w:rPr>
                <w:b/>
              </w:rPr>
            </w:pPr>
            <w:r w:rsidRPr="00C8319E">
              <w:rPr>
                <w:b/>
                <w:sz w:val="22"/>
              </w:rPr>
              <w:t>10. DREPTURI DE PROPRIETATE INTELECTUALĂ</w:t>
            </w:r>
          </w:p>
          <w:p w14:paraId="5D2180DB" w14:textId="77777777" w:rsidR="00E85B3A" w:rsidRPr="00C8319E" w:rsidRDefault="00E85B3A" w:rsidP="00C8319E">
            <w:pPr>
              <w:jc w:val="both"/>
            </w:pPr>
            <w:r w:rsidRPr="00C8319E">
              <w:rPr>
                <w:sz w:val="22"/>
              </w:rPr>
              <w:t>10.1. Antreprenorul are obligaţia să despăgubească Beneficiarul împotriva oricăror:</w:t>
            </w:r>
          </w:p>
          <w:p w14:paraId="69593669" w14:textId="77777777" w:rsidR="00E85B3A" w:rsidRPr="00C8319E" w:rsidRDefault="00E85B3A" w:rsidP="00C8319E">
            <w:pPr>
              <w:ind w:firstLine="720"/>
              <w:jc w:val="both"/>
            </w:pPr>
            <w:r w:rsidRPr="00C8319E">
              <w:rPr>
                <w:sz w:val="22"/>
              </w:rPr>
              <w:lastRenderedPageBreak/>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1E8946B8" w14:textId="77777777" w:rsidR="00E85B3A" w:rsidRPr="00C8319E" w:rsidRDefault="00E85B3A" w:rsidP="00C8319E">
            <w:pPr>
              <w:ind w:firstLine="720"/>
              <w:jc w:val="both"/>
            </w:pPr>
            <w:r w:rsidRPr="00C8319E">
              <w:rPr>
                <w:sz w:val="22"/>
              </w:rPr>
              <w:t>b) daune-interese, costuri, taxe şi cheltuieli de orice natură, aferente, cu excepţia situaţiei în care o astfel de încălcare rezultă din respectarea Caietului de sarcini.</w:t>
            </w:r>
          </w:p>
          <w:p w14:paraId="136ABBE4" w14:textId="77777777" w:rsidR="00E85B3A" w:rsidRPr="00C8319E" w:rsidRDefault="00E85B3A" w:rsidP="00C8319E">
            <w:pPr>
              <w:ind w:firstLine="720"/>
              <w:jc w:val="both"/>
            </w:pPr>
          </w:p>
          <w:p w14:paraId="00B6D267" w14:textId="77777777" w:rsidR="00E85B3A" w:rsidRPr="00C8319E" w:rsidRDefault="00E85B3A" w:rsidP="00C8319E">
            <w:pPr>
              <w:rPr>
                <w:b/>
              </w:rPr>
            </w:pPr>
            <w:r w:rsidRPr="00C8319E">
              <w:rPr>
                <w:b/>
                <w:sz w:val="22"/>
              </w:rPr>
              <w:t>11. DISPOZIŢII FINALE</w:t>
            </w:r>
          </w:p>
          <w:p w14:paraId="00B27238" w14:textId="77777777" w:rsidR="00E85B3A" w:rsidRPr="00C8319E" w:rsidRDefault="00E85B3A" w:rsidP="00C8319E">
            <w:pPr>
              <w:jc w:val="both"/>
            </w:pPr>
            <w:r w:rsidRPr="00C8319E">
              <w:rPr>
                <w:sz w:val="22"/>
              </w:rPr>
              <w:t>11.1. Litigiile ce ar putea rezulta din prezentul Contract vor fi soluţionate de către Părţi pe cale amiabilă. În caz contrar, ele vor fi transmise spre examinare în instanţa de judecată competentă, conform legislaţiei Republicii Moldova.</w:t>
            </w:r>
          </w:p>
          <w:p w14:paraId="58D475AE" w14:textId="77777777" w:rsidR="00E85B3A" w:rsidRPr="00C8319E" w:rsidRDefault="00E85B3A" w:rsidP="00C8319E">
            <w:pPr>
              <w:jc w:val="both"/>
            </w:pPr>
            <w:r w:rsidRPr="00C8319E">
              <w:rPr>
                <w:sz w:val="22"/>
              </w:rPr>
              <w:t>11.2. De la data semnării prezentului Contract, toate negocierile purtate şi documentele  perfectate anterior, îşi pierd valabilitatea.</w:t>
            </w:r>
          </w:p>
          <w:p w14:paraId="69B38769" w14:textId="77777777" w:rsidR="00E85B3A" w:rsidRPr="00C8319E" w:rsidRDefault="00E85B3A" w:rsidP="00C8319E">
            <w:pPr>
              <w:jc w:val="both"/>
            </w:pPr>
            <w:r w:rsidRPr="00C8319E">
              <w:rPr>
                <w:sz w:val="22"/>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275EA7A7" w14:textId="77777777" w:rsidR="00E85B3A" w:rsidRPr="00C8319E" w:rsidRDefault="00E85B3A" w:rsidP="00C8319E">
            <w:pPr>
              <w:jc w:val="both"/>
            </w:pPr>
            <w:r w:rsidRPr="00C8319E">
              <w:rPr>
                <w:sz w:val="22"/>
              </w:rPr>
              <w:t>11.4. Nici una dintre Părţi nu are dreptul să transmită obligaţiile şi drepturile sale stipulate în prezentul Contract unor terţe persoane, fără acordul în scris al celeilalte părţi.</w:t>
            </w:r>
          </w:p>
          <w:p w14:paraId="755289B5" w14:textId="77777777" w:rsidR="00E85B3A" w:rsidRPr="00C8319E" w:rsidRDefault="00E85B3A" w:rsidP="00C8319E">
            <w:pPr>
              <w:jc w:val="both"/>
            </w:pPr>
            <w:r w:rsidRPr="00C8319E">
              <w:rPr>
                <w:sz w:val="22"/>
              </w:rPr>
              <w:t>11.5. Prezentul Contract este întocmit în două exemplare în limba de română, câte un exemplar pentru Antreprenor și Beneficiar.</w:t>
            </w:r>
          </w:p>
          <w:p w14:paraId="7A79CF00" w14:textId="77777777" w:rsidR="00E85B3A" w:rsidRPr="00C8319E" w:rsidRDefault="00E85B3A" w:rsidP="00C8319E">
            <w:pPr>
              <w:tabs>
                <w:tab w:val="left" w:pos="2295"/>
              </w:tabs>
              <w:jc w:val="both"/>
            </w:pPr>
            <w:r w:rsidRPr="00C8319E">
              <w:rPr>
                <w:sz w:val="22"/>
              </w:rPr>
              <w:t>11.6. Prezentul Contract se consideră încheiat şi intră în vigoare la data semnării, fiind valabil până la ……………...</w:t>
            </w:r>
          </w:p>
          <w:p w14:paraId="2E0722B8" w14:textId="77777777" w:rsidR="00E85B3A" w:rsidRPr="00C8319E" w:rsidRDefault="00E85B3A" w:rsidP="00C8319E">
            <w:pPr>
              <w:tabs>
                <w:tab w:val="left" w:pos="2295"/>
              </w:tabs>
              <w:jc w:val="both"/>
            </w:pPr>
            <w:r w:rsidRPr="00C8319E">
              <w:rPr>
                <w:sz w:val="22"/>
              </w:rPr>
              <w:t xml:space="preserve">11.7. Prezentul Contract reprezintă acordul de voinţă al ambelor părţi şi este semnat astăzi,  “____” </w:t>
            </w:r>
          </w:p>
          <w:p w14:paraId="62CBC016" w14:textId="77777777" w:rsidR="00E85B3A" w:rsidRPr="00C8319E" w:rsidRDefault="00E85B3A" w:rsidP="00C8319E">
            <w:pPr>
              <w:spacing w:line="276" w:lineRule="auto"/>
              <w:contextualSpacing/>
            </w:pPr>
          </w:p>
          <w:p w14:paraId="3D9504A1" w14:textId="77777777" w:rsidR="00E85B3A" w:rsidRPr="00C8319E" w:rsidRDefault="00E85B3A" w:rsidP="00C8319E">
            <w:pPr>
              <w:spacing w:line="276" w:lineRule="auto"/>
              <w:contextualSpacing/>
            </w:pPr>
          </w:p>
          <w:p w14:paraId="18DF58E7" w14:textId="77777777" w:rsidR="00E85B3A" w:rsidRPr="00C8319E" w:rsidRDefault="00E85B3A" w:rsidP="00C8319E">
            <w:pPr>
              <w:spacing w:line="276" w:lineRule="auto"/>
              <w:contextualSpacing/>
            </w:pPr>
          </w:p>
          <w:p w14:paraId="4B62432D" w14:textId="77777777" w:rsidR="00E85B3A" w:rsidRPr="00C8319E" w:rsidRDefault="00E85B3A" w:rsidP="00C8319E">
            <w:pPr>
              <w:spacing w:line="276" w:lineRule="auto"/>
              <w:contextualSpacing/>
            </w:pPr>
          </w:p>
          <w:p w14:paraId="13B7E41A" w14:textId="77777777" w:rsidR="00E85B3A" w:rsidRPr="00C8319E" w:rsidRDefault="00E85B3A" w:rsidP="00C8319E">
            <w:pPr>
              <w:spacing w:line="276" w:lineRule="auto"/>
              <w:contextualSpacing/>
            </w:pPr>
          </w:p>
          <w:p w14:paraId="10B66941" w14:textId="77777777" w:rsidR="00E85B3A" w:rsidRPr="00C8319E" w:rsidRDefault="00E85B3A" w:rsidP="00C8319E">
            <w:pPr>
              <w:spacing w:line="276" w:lineRule="auto"/>
              <w:contextualSpacing/>
            </w:pPr>
          </w:p>
          <w:p w14:paraId="40F091BE" w14:textId="77777777" w:rsidR="00E85B3A" w:rsidRPr="00C8319E" w:rsidRDefault="00E85B3A" w:rsidP="00C8319E">
            <w:pPr>
              <w:spacing w:line="276" w:lineRule="auto"/>
              <w:contextualSpacing/>
            </w:pPr>
          </w:p>
          <w:p w14:paraId="68140987" w14:textId="77777777" w:rsidR="00E85B3A" w:rsidRPr="00C8319E" w:rsidRDefault="00E85B3A" w:rsidP="00C8319E">
            <w:pPr>
              <w:pStyle w:val="ListParagraph"/>
              <w:numPr>
                <w:ilvl w:val="0"/>
                <w:numId w:val="35"/>
              </w:numPr>
              <w:tabs>
                <w:tab w:val="left" w:pos="2295"/>
              </w:tabs>
              <w:jc w:val="center"/>
            </w:pPr>
            <w:r w:rsidRPr="00C8319E">
              <w:rPr>
                <w:b/>
                <w:sz w:val="22"/>
              </w:rPr>
              <w:t>PARTEA CE ȚINE DE CONDIȚIILE</w:t>
            </w:r>
          </w:p>
          <w:p w14:paraId="63BE6246" w14:textId="77777777" w:rsidR="00E85B3A" w:rsidRPr="00C8319E" w:rsidRDefault="00E85B3A" w:rsidP="00C8319E">
            <w:pPr>
              <w:pStyle w:val="ListParagraph"/>
              <w:numPr>
                <w:ilvl w:val="0"/>
                <w:numId w:val="0"/>
              </w:numPr>
              <w:tabs>
                <w:tab w:val="left" w:pos="2295"/>
              </w:tabs>
              <w:ind w:left="3240"/>
            </w:pPr>
            <w:r w:rsidRPr="00C8319E">
              <w:rPr>
                <w:b/>
                <w:sz w:val="22"/>
              </w:rPr>
              <w:t>SPECIALE AL CONTRACTULUI</w:t>
            </w:r>
          </w:p>
          <w:p w14:paraId="19CCF64B" w14:textId="77777777" w:rsidR="00E85B3A" w:rsidRPr="00C8319E" w:rsidRDefault="00E85B3A" w:rsidP="00C8319E">
            <w:pPr>
              <w:jc w:val="center"/>
            </w:pPr>
            <w:r w:rsidRPr="00C8319E">
              <w:rPr>
                <w:sz w:val="22"/>
              </w:rPr>
              <w:t>(</w:t>
            </w:r>
            <w:r w:rsidRPr="00C8319E">
              <w:rPr>
                <w:sz w:val="18"/>
                <w:szCs w:val="20"/>
              </w:rPr>
              <w:t>LA NECESITATE)</w:t>
            </w:r>
          </w:p>
          <w:p w14:paraId="67114D12" w14:textId="77777777" w:rsidR="00E85B3A" w:rsidRPr="00C8319E" w:rsidRDefault="00E85B3A" w:rsidP="00C8319E">
            <w:pPr>
              <w:jc w:val="both"/>
              <w:rPr>
                <w:szCs w:val="28"/>
              </w:rPr>
            </w:pPr>
          </w:p>
          <w:p w14:paraId="1DC6A3BA" w14:textId="77777777" w:rsidR="00E85B3A" w:rsidRPr="00C8319E" w:rsidRDefault="00E85B3A" w:rsidP="00C8319E">
            <w:pPr>
              <w:spacing w:line="276" w:lineRule="auto"/>
              <w:contextualSpacing/>
            </w:pPr>
          </w:p>
          <w:p w14:paraId="6883D788" w14:textId="77777777" w:rsidR="00E85B3A" w:rsidRPr="00C8319E" w:rsidRDefault="00E85B3A" w:rsidP="00C8319E">
            <w:pPr>
              <w:spacing w:line="276" w:lineRule="auto"/>
              <w:contextualSpacing/>
            </w:pPr>
          </w:p>
          <w:p w14:paraId="24F068C1" w14:textId="77777777" w:rsidR="00E85B3A" w:rsidRPr="00C8319E" w:rsidRDefault="00E85B3A" w:rsidP="00C8319E">
            <w:pPr>
              <w:spacing w:line="276" w:lineRule="auto"/>
              <w:contextualSpacing/>
            </w:pPr>
          </w:p>
          <w:p w14:paraId="35EF809E" w14:textId="77777777" w:rsidR="00E85B3A" w:rsidRPr="00C8319E" w:rsidRDefault="00E85B3A" w:rsidP="00C8319E">
            <w:pPr>
              <w:spacing w:line="276" w:lineRule="auto"/>
              <w:contextualSpacing/>
            </w:pPr>
          </w:p>
          <w:p w14:paraId="4025F255" w14:textId="77777777" w:rsidR="00E85B3A" w:rsidRPr="00C8319E" w:rsidRDefault="00E85B3A" w:rsidP="00C8319E">
            <w:pPr>
              <w:spacing w:line="276" w:lineRule="auto"/>
              <w:contextualSpacing/>
            </w:pPr>
          </w:p>
          <w:p w14:paraId="0ACE84EB" w14:textId="77777777" w:rsidR="00E85B3A" w:rsidRPr="00C8319E" w:rsidRDefault="00E85B3A" w:rsidP="00C8319E">
            <w:pPr>
              <w:spacing w:line="276" w:lineRule="auto"/>
              <w:contextualSpacing/>
            </w:pPr>
          </w:p>
          <w:p w14:paraId="2FCDDD46" w14:textId="77777777" w:rsidR="00E85B3A" w:rsidRPr="00C8319E" w:rsidRDefault="00E85B3A" w:rsidP="00C8319E">
            <w:pPr>
              <w:pStyle w:val="ListParagraph"/>
              <w:numPr>
                <w:ilvl w:val="0"/>
                <w:numId w:val="16"/>
              </w:numPr>
              <w:tabs>
                <w:tab w:val="clear" w:pos="1134"/>
              </w:tabs>
              <w:spacing w:line="276" w:lineRule="auto"/>
              <w:ind w:left="0"/>
              <w:contextualSpacing/>
            </w:pPr>
            <w:r w:rsidRPr="00C8319E">
              <w:rPr>
                <w:b/>
                <w:sz w:val="22"/>
              </w:rPr>
              <w:t>RECHIZITELE JURIDICE, POŞTALE ŞI DE PLĂŢI ALE PĂRŢILOR</w:t>
            </w:r>
          </w:p>
          <w:p w14:paraId="07AE9F39" w14:textId="77777777" w:rsidR="00E85B3A" w:rsidRPr="00C8319E" w:rsidRDefault="00E85B3A" w:rsidP="00C8319E">
            <w:pPr>
              <w:tabs>
                <w:tab w:val="left" w:pos="2685"/>
              </w:tabs>
              <w:jc w:val="both"/>
            </w:pPr>
            <w:r w:rsidRPr="00C8319E">
              <w:rPr>
                <w:sz w:val="22"/>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85B3A" w:rsidRPr="00C8319E" w14:paraId="107EE21D" w14:textId="77777777" w:rsidTr="00C8319E">
              <w:trPr>
                <w:jc w:val="center"/>
              </w:trPr>
              <w:tc>
                <w:tcPr>
                  <w:tcW w:w="5163" w:type="dxa"/>
                  <w:tcBorders>
                    <w:top w:val="nil"/>
                    <w:left w:val="nil"/>
                    <w:bottom w:val="nil"/>
                    <w:right w:val="nil"/>
                  </w:tcBorders>
                </w:tcPr>
                <w:p w14:paraId="511F0A8C" w14:textId="77777777" w:rsidR="00E85B3A" w:rsidRPr="00C8319E" w:rsidRDefault="00E85B3A" w:rsidP="00C8319E">
                  <w:pPr>
                    <w:tabs>
                      <w:tab w:val="left" w:pos="3295"/>
                    </w:tabs>
                    <w:jc w:val="center"/>
                    <w:rPr>
                      <w:b/>
                    </w:rPr>
                  </w:pPr>
                  <w:r w:rsidRPr="00C8319E">
                    <w:rPr>
                      <w:b/>
                      <w:iCs/>
                      <w:sz w:val="22"/>
                    </w:rPr>
                    <w:t>ANTREPRENORUL</w:t>
                  </w:r>
                </w:p>
              </w:tc>
              <w:tc>
                <w:tcPr>
                  <w:tcW w:w="4927" w:type="dxa"/>
                  <w:tcBorders>
                    <w:top w:val="nil"/>
                    <w:left w:val="nil"/>
                    <w:bottom w:val="nil"/>
                    <w:right w:val="nil"/>
                  </w:tcBorders>
                </w:tcPr>
                <w:p w14:paraId="2EE48995" w14:textId="77777777" w:rsidR="00E85B3A" w:rsidRPr="00C8319E" w:rsidRDefault="00E85B3A" w:rsidP="00C8319E">
                  <w:pPr>
                    <w:tabs>
                      <w:tab w:val="left" w:pos="3295"/>
                    </w:tabs>
                    <w:jc w:val="center"/>
                  </w:pPr>
                  <w:r w:rsidRPr="00C8319E">
                    <w:rPr>
                      <w:b/>
                      <w:iCs/>
                      <w:sz w:val="22"/>
                    </w:rPr>
                    <w:t>BENEFICIARUL</w:t>
                  </w:r>
                </w:p>
              </w:tc>
            </w:tr>
            <w:tr w:rsidR="00E85B3A" w:rsidRPr="00C8319E" w14:paraId="52CF3CD2" w14:textId="77777777" w:rsidTr="00C8319E">
              <w:trPr>
                <w:jc w:val="center"/>
              </w:trPr>
              <w:tc>
                <w:tcPr>
                  <w:tcW w:w="5163" w:type="dxa"/>
                  <w:tcBorders>
                    <w:top w:val="nil"/>
                    <w:left w:val="nil"/>
                    <w:bottom w:val="nil"/>
                    <w:right w:val="nil"/>
                  </w:tcBorders>
                  <w:vAlign w:val="center"/>
                </w:tcPr>
                <w:p w14:paraId="6EB522DD" w14:textId="77777777" w:rsidR="00E85B3A" w:rsidRPr="00C8319E" w:rsidRDefault="00E85B3A" w:rsidP="00C8319E">
                  <w:pPr>
                    <w:tabs>
                      <w:tab w:val="left" w:pos="1134"/>
                      <w:tab w:val="left" w:pos="4680"/>
                      <w:tab w:val="left" w:pos="7020"/>
                    </w:tabs>
                    <w:suppressAutoHyphens/>
                    <w:ind w:firstLine="567"/>
                    <w:jc w:val="both"/>
                  </w:pPr>
                  <w:r w:rsidRPr="00C8319E">
                    <w:rPr>
                      <w:sz w:val="22"/>
                    </w:rPr>
                    <w:t>Adresa poştală:</w:t>
                  </w:r>
                </w:p>
              </w:tc>
              <w:tc>
                <w:tcPr>
                  <w:tcW w:w="4927" w:type="dxa"/>
                  <w:tcBorders>
                    <w:top w:val="nil"/>
                    <w:left w:val="nil"/>
                    <w:bottom w:val="nil"/>
                    <w:right w:val="nil"/>
                  </w:tcBorders>
                  <w:vAlign w:val="center"/>
                </w:tcPr>
                <w:p w14:paraId="36075832" w14:textId="77777777" w:rsidR="00E85B3A" w:rsidRPr="00C8319E" w:rsidRDefault="00E85B3A" w:rsidP="00C8319E">
                  <w:pPr>
                    <w:tabs>
                      <w:tab w:val="left" w:pos="1134"/>
                      <w:tab w:val="left" w:pos="4680"/>
                      <w:tab w:val="left" w:pos="7020"/>
                    </w:tabs>
                    <w:suppressAutoHyphens/>
                    <w:ind w:firstLine="567"/>
                    <w:jc w:val="both"/>
                  </w:pPr>
                  <w:r w:rsidRPr="00C8319E">
                    <w:rPr>
                      <w:sz w:val="22"/>
                    </w:rPr>
                    <w:t>Adresa poştală:</w:t>
                  </w:r>
                </w:p>
              </w:tc>
            </w:tr>
            <w:tr w:rsidR="00E85B3A" w:rsidRPr="00C8319E" w14:paraId="1B3D5FCA" w14:textId="77777777" w:rsidTr="00C8319E">
              <w:trPr>
                <w:jc w:val="center"/>
              </w:trPr>
              <w:tc>
                <w:tcPr>
                  <w:tcW w:w="5163" w:type="dxa"/>
                  <w:tcBorders>
                    <w:top w:val="nil"/>
                    <w:left w:val="nil"/>
                    <w:bottom w:val="nil"/>
                    <w:right w:val="nil"/>
                  </w:tcBorders>
                  <w:vAlign w:val="center"/>
                </w:tcPr>
                <w:p w14:paraId="735D2924" w14:textId="77777777" w:rsidR="00E85B3A" w:rsidRPr="00C8319E" w:rsidRDefault="00E85B3A" w:rsidP="00C8319E">
                  <w:pPr>
                    <w:tabs>
                      <w:tab w:val="left" w:pos="1134"/>
                      <w:tab w:val="left" w:pos="4680"/>
                      <w:tab w:val="left" w:pos="7020"/>
                    </w:tabs>
                    <w:suppressAutoHyphens/>
                    <w:ind w:firstLine="567"/>
                    <w:jc w:val="both"/>
                  </w:pPr>
                  <w:r w:rsidRPr="00C8319E">
                    <w:rPr>
                      <w:sz w:val="22"/>
                    </w:rPr>
                    <w:t>Telefon:</w:t>
                  </w:r>
                </w:p>
              </w:tc>
              <w:tc>
                <w:tcPr>
                  <w:tcW w:w="4927" w:type="dxa"/>
                  <w:tcBorders>
                    <w:top w:val="nil"/>
                    <w:left w:val="nil"/>
                    <w:bottom w:val="nil"/>
                    <w:right w:val="nil"/>
                  </w:tcBorders>
                  <w:vAlign w:val="center"/>
                </w:tcPr>
                <w:p w14:paraId="580036A6" w14:textId="77777777" w:rsidR="00E85B3A" w:rsidRPr="00C8319E" w:rsidRDefault="00E85B3A" w:rsidP="00C8319E">
                  <w:pPr>
                    <w:tabs>
                      <w:tab w:val="left" w:pos="1134"/>
                      <w:tab w:val="left" w:pos="4680"/>
                      <w:tab w:val="left" w:pos="7020"/>
                    </w:tabs>
                    <w:suppressAutoHyphens/>
                    <w:ind w:firstLine="567"/>
                    <w:jc w:val="both"/>
                  </w:pPr>
                  <w:r w:rsidRPr="00C8319E">
                    <w:rPr>
                      <w:sz w:val="22"/>
                    </w:rPr>
                    <w:t>Telefon:</w:t>
                  </w:r>
                </w:p>
              </w:tc>
            </w:tr>
            <w:tr w:rsidR="00E85B3A" w:rsidRPr="00C8319E" w14:paraId="7E23D100" w14:textId="77777777" w:rsidTr="00C8319E">
              <w:trPr>
                <w:jc w:val="center"/>
              </w:trPr>
              <w:tc>
                <w:tcPr>
                  <w:tcW w:w="5163" w:type="dxa"/>
                  <w:tcBorders>
                    <w:top w:val="nil"/>
                    <w:left w:val="nil"/>
                    <w:bottom w:val="nil"/>
                    <w:right w:val="nil"/>
                  </w:tcBorders>
                  <w:vAlign w:val="center"/>
                </w:tcPr>
                <w:p w14:paraId="1C9087ED" w14:textId="77777777" w:rsidR="00E85B3A" w:rsidRPr="00C8319E" w:rsidRDefault="00E85B3A" w:rsidP="00C8319E">
                  <w:pPr>
                    <w:tabs>
                      <w:tab w:val="left" w:pos="1134"/>
                      <w:tab w:val="left" w:pos="4680"/>
                      <w:tab w:val="left" w:pos="7020"/>
                    </w:tabs>
                    <w:suppressAutoHyphens/>
                    <w:ind w:firstLine="567"/>
                    <w:jc w:val="both"/>
                  </w:pPr>
                  <w:r w:rsidRPr="00C8319E">
                    <w:rPr>
                      <w:sz w:val="22"/>
                    </w:rPr>
                    <w:t>Cod fiscal:</w:t>
                  </w:r>
                </w:p>
              </w:tc>
              <w:tc>
                <w:tcPr>
                  <w:tcW w:w="4927" w:type="dxa"/>
                  <w:tcBorders>
                    <w:top w:val="nil"/>
                    <w:left w:val="nil"/>
                    <w:bottom w:val="nil"/>
                    <w:right w:val="nil"/>
                  </w:tcBorders>
                  <w:vAlign w:val="center"/>
                </w:tcPr>
                <w:p w14:paraId="6FBB43C5" w14:textId="77777777" w:rsidR="00E85B3A" w:rsidRPr="00C8319E" w:rsidRDefault="00E85B3A" w:rsidP="00C8319E">
                  <w:pPr>
                    <w:tabs>
                      <w:tab w:val="left" w:pos="1134"/>
                      <w:tab w:val="left" w:pos="4680"/>
                      <w:tab w:val="left" w:pos="7020"/>
                    </w:tabs>
                    <w:suppressAutoHyphens/>
                    <w:ind w:firstLine="567"/>
                    <w:jc w:val="both"/>
                  </w:pPr>
                  <w:r w:rsidRPr="00C8319E">
                    <w:rPr>
                      <w:sz w:val="22"/>
                    </w:rPr>
                    <w:t>Cod fiscal:</w:t>
                  </w:r>
                </w:p>
              </w:tc>
            </w:tr>
            <w:tr w:rsidR="00E85B3A" w:rsidRPr="00C8319E" w14:paraId="5A7BF744" w14:textId="77777777" w:rsidTr="00C8319E">
              <w:trPr>
                <w:jc w:val="center"/>
              </w:trPr>
              <w:tc>
                <w:tcPr>
                  <w:tcW w:w="5163" w:type="dxa"/>
                  <w:tcBorders>
                    <w:top w:val="nil"/>
                    <w:left w:val="nil"/>
                    <w:bottom w:val="nil"/>
                    <w:right w:val="nil"/>
                  </w:tcBorders>
                  <w:vAlign w:val="center"/>
                </w:tcPr>
                <w:p w14:paraId="3F15F7B1" w14:textId="77777777" w:rsidR="00E85B3A" w:rsidRPr="00C8319E" w:rsidRDefault="00E85B3A" w:rsidP="00C8319E">
                  <w:pPr>
                    <w:tabs>
                      <w:tab w:val="left" w:pos="1134"/>
                      <w:tab w:val="left" w:pos="4680"/>
                      <w:tab w:val="left" w:pos="7020"/>
                    </w:tabs>
                    <w:suppressAutoHyphens/>
                    <w:ind w:firstLine="567"/>
                    <w:jc w:val="both"/>
                  </w:pPr>
                  <w:r w:rsidRPr="00C8319E">
                    <w:rPr>
                      <w:sz w:val="22"/>
                    </w:rPr>
                    <w:t>Banca:</w:t>
                  </w:r>
                </w:p>
              </w:tc>
              <w:tc>
                <w:tcPr>
                  <w:tcW w:w="4927" w:type="dxa"/>
                  <w:tcBorders>
                    <w:top w:val="nil"/>
                    <w:left w:val="nil"/>
                    <w:bottom w:val="nil"/>
                    <w:right w:val="nil"/>
                  </w:tcBorders>
                  <w:vAlign w:val="center"/>
                </w:tcPr>
                <w:p w14:paraId="48CC2388" w14:textId="77777777" w:rsidR="00E85B3A" w:rsidRPr="00C8319E" w:rsidRDefault="00E85B3A" w:rsidP="00C8319E">
                  <w:pPr>
                    <w:tabs>
                      <w:tab w:val="left" w:pos="1134"/>
                      <w:tab w:val="left" w:pos="4680"/>
                      <w:tab w:val="left" w:pos="7020"/>
                    </w:tabs>
                    <w:suppressAutoHyphens/>
                    <w:ind w:firstLine="567"/>
                    <w:jc w:val="both"/>
                  </w:pPr>
                  <w:r w:rsidRPr="00C8319E">
                    <w:rPr>
                      <w:sz w:val="22"/>
                    </w:rPr>
                    <w:t>Banca:</w:t>
                  </w:r>
                </w:p>
              </w:tc>
            </w:tr>
            <w:tr w:rsidR="00E85B3A" w:rsidRPr="00C8319E" w14:paraId="6AC02C6A" w14:textId="77777777" w:rsidTr="00C8319E">
              <w:trPr>
                <w:jc w:val="center"/>
              </w:trPr>
              <w:tc>
                <w:tcPr>
                  <w:tcW w:w="5163" w:type="dxa"/>
                  <w:tcBorders>
                    <w:top w:val="nil"/>
                    <w:left w:val="nil"/>
                    <w:bottom w:val="nil"/>
                    <w:right w:val="nil"/>
                  </w:tcBorders>
                  <w:vAlign w:val="center"/>
                </w:tcPr>
                <w:p w14:paraId="60C9C3E4" w14:textId="77777777" w:rsidR="00E85B3A" w:rsidRPr="00C8319E" w:rsidRDefault="00E85B3A" w:rsidP="00C8319E">
                  <w:pPr>
                    <w:tabs>
                      <w:tab w:val="left" w:pos="1134"/>
                      <w:tab w:val="left" w:pos="4680"/>
                      <w:tab w:val="left" w:pos="7020"/>
                    </w:tabs>
                    <w:suppressAutoHyphens/>
                    <w:ind w:firstLine="567"/>
                    <w:jc w:val="both"/>
                  </w:pPr>
                  <w:r w:rsidRPr="00C8319E">
                    <w:rPr>
                      <w:sz w:val="22"/>
                    </w:rPr>
                    <w:t>Cod:</w:t>
                  </w:r>
                </w:p>
              </w:tc>
              <w:tc>
                <w:tcPr>
                  <w:tcW w:w="4927" w:type="dxa"/>
                  <w:tcBorders>
                    <w:top w:val="nil"/>
                    <w:left w:val="nil"/>
                    <w:bottom w:val="nil"/>
                    <w:right w:val="nil"/>
                  </w:tcBorders>
                  <w:vAlign w:val="center"/>
                </w:tcPr>
                <w:p w14:paraId="376CFA04" w14:textId="77777777" w:rsidR="00E85B3A" w:rsidRPr="00C8319E" w:rsidRDefault="00E85B3A" w:rsidP="00C8319E">
                  <w:pPr>
                    <w:tabs>
                      <w:tab w:val="left" w:pos="1134"/>
                      <w:tab w:val="left" w:pos="4680"/>
                      <w:tab w:val="left" w:pos="7020"/>
                    </w:tabs>
                    <w:suppressAutoHyphens/>
                    <w:ind w:firstLine="567"/>
                    <w:jc w:val="both"/>
                  </w:pPr>
                  <w:r w:rsidRPr="00C8319E">
                    <w:rPr>
                      <w:sz w:val="22"/>
                    </w:rPr>
                    <w:t>Cod:</w:t>
                  </w:r>
                </w:p>
              </w:tc>
            </w:tr>
            <w:tr w:rsidR="00E85B3A" w:rsidRPr="00C8319E" w14:paraId="7BEA2ABE" w14:textId="77777777" w:rsidTr="00C8319E">
              <w:trPr>
                <w:jc w:val="center"/>
              </w:trPr>
              <w:tc>
                <w:tcPr>
                  <w:tcW w:w="5163" w:type="dxa"/>
                  <w:tcBorders>
                    <w:top w:val="nil"/>
                    <w:left w:val="nil"/>
                    <w:bottom w:val="nil"/>
                    <w:right w:val="nil"/>
                  </w:tcBorders>
                  <w:vAlign w:val="center"/>
                </w:tcPr>
                <w:p w14:paraId="6974CADA" w14:textId="77777777" w:rsidR="00E85B3A" w:rsidRPr="00C8319E" w:rsidRDefault="00E85B3A" w:rsidP="00C8319E">
                  <w:pPr>
                    <w:tabs>
                      <w:tab w:val="left" w:pos="1134"/>
                      <w:tab w:val="left" w:pos="4680"/>
                      <w:tab w:val="left" w:pos="7020"/>
                    </w:tabs>
                    <w:suppressAutoHyphens/>
                    <w:ind w:firstLine="567"/>
                    <w:jc w:val="both"/>
                  </w:pPr>
                  <w:r w:rsidRPr="00C8319E">
                    <w:rPr>
                      <w:sz w:val="22"/>
                    </w:rPr>
                    <w:t>IBAN</w:t>
                  </w:r>
                </w:p>
              </w:tc>
              <w:tc>
                <w:tcPr>
                  <w:tcW w:w="4927" w:type="dxa"/>
                  <w:tcBorders>
                    <w:top w:val="nil"/>
                    <w:left w:val="nil"/>
                    <w:bottom w:val="nil"/>
                    <w:right w:val="nil"/>
                  </w:tcBorders>
                  <w:vAlign w:val="center"/>
                </w:tcPr>
                <w:p w14:paraId="40970010" w14:textId="77777777" w:rsidR="00E85B3A" w:rsidRPr="00C8319E" w:rsidRDefault="00E85B3A" w:rsidP="00C8319E">
                  <w:pPr>
                    <w:tabs>
                      <w:tab w:val="left" w:pos="1134"/>
                      <w:tab w:val="left" w:pos="4680"/>
                      <w:tab w:val="left" w:pos="7020"/>
                    </w:tabs>
                    <w:suppressAutoHyphens/>
                    <w:ind w:firstLine="567"/>
                    <w:jc w:val="both"/>
                  </w:pPr>
                  <w:r w:rsidRPr="00C8319E">
                    <w:rPr>
                      <w:sz w:val="22"/>
                    </w:rPr>
                    <w:t>IBAN</w:t>
                  </w:r>
                </w:p>
              </w:tc>
            </w:tr>
            <w:tr w:rsidR="00E85B3A" w:rsidRPr="00C8319E" w14:paraId="48E3265B" w14:textId="77777777" w:rsidTr="00C8319E">
              <w:trPr>
                <w:trHeight w:val="749"/>
                <w:jc w:val="center"/>
              </w:trPr>
              <w:tc>
                <w:tcPr>
                  <w:tcW w:w="5163" w:type="dxa"/>
                  <w:tcBorders>
                    <w:top w:val="nil"/>
                    <w:left w:val="nil"/>
                    <w:bottom w:val="nil"/>
                    <w:right w:val="nil"/>
                  </w:tcBorders>
                  <w:vAlign w:val="center"/>
                </w:tcPr>
                <w:p w14:paraId="6176BF6C" w14:textId="77777777" w:rsidR="00E85B3A" w:rsidRPr="00C8319E" w:rsidRDefault="00E85B3A" w:rsidP="00C8319E">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39A6A94" w14:textId="77777777" w:rsidR="00E85B3A" w:rsidRPr="00C8319E" w:rsidRDefault="00E85B3A" w:rsidP="00C8319E">
                  <w:pPr>
                    <w:tabs>
                      <w:tab w:val="left" w:pos="1134"/>
                      <w:tab w:val="left" w:pos="4680"/>
                      <w:tab w:val="left" w:pos="7020"/>
                    </w:tabs>
                    <w:suppressAutoHyphens/>
                    <w:ind w:firstLine="567"/>
                    <w:jc w:val="both"/>
                  </w:pPr>
                </w:p>
                <w:p w14:paraId="75F76928" w14:textId="77777777" w:rsidR="00E85B3A" w:rsidRPr="00C8319E" w:rsidRDefault="00E85B3A" w:rsidP="00C8319E">
                  <w:pPr>
                    <w:tabs>
                      <w:tab w:val="left" w:pos="1134"/>
                      <w:tab w:val="left" w:pos="4680"/>
                      <w:tab w:val="left" w:pos="7020"/>
                    </w:tabs>
                    <w:suppressAutoHyphens/>
                    <w:ind w:firstLine="567"/>
                    <w:jc w:val="both"/>
                  </w:pPr>
                </w:p>
                <w:p w14:paraId="2F8A28FB" w14:textId="77777777" w:rsidR="00E85B3A" w:rsidRPr="00C8319E" w:rsidRDefault="00E85B3A" w:rsidP="00C8319E">
                  <w:pPr>
                    <w:tabs>
                      <w:tab w:val="left" w:pos="1134"/>
                      <w:tab w:val="left" w:pos="4680"/>
                      <w:tab w:val="left" w:pos="7020"/>
                    </w:tabs>
                    <w:suppressAutoHyphens/>
                    <w:ind w:firstLine="567"/>
                    <w:jc w:val="both"/>
                  </w:pPr>
                </w:p>
                <w:p w14:paraId="6252EBFD" w14:textId="77777777" w:rsidR="00E85B3A" w:rsidRPr="00C8319E" w:rsidRDefault="00E85B3A" w:rsidP="00C8319E">
                  <w:pPr>
                    <w:tabs>
                      <w:tab w:val="left" w:pos="1134"/>
                      <w:tab w:val="left" w:pos="4680"/>
                      <w:tab w:val="left" w:pos="7020"/>
                    </w:tabs>
                    <w:suppressAutoHyphens/>
                    <w:ind w:firstLine="567"/>
                    <w:jc w:val="both"/>
                  </w:pPr>
                </w:p>
                <w:p w14:paraId="22343BB4" w14:textId="77777777" w:rsidR="00E85B3A" w:rsidRPr="00C8319E" w:rsidRDefault="00E85B3A" w:rsidP="00C8319E">
                  <w:pPr>
                    <w:tabs>
                      <w:tab w:val="left" w:pos="1134"/>
                      <w:tab w:val="left" w:pos="4680"/>
                      <w:tab w:val="left" w:pos="7020"/>
                    </w:tabs>
                    <w:suppressAutoHyphens/>
                    <w:ind w:firstLine="567"/>
                    <w:jc w:val="both"/>
                  </w:pPr>
                </w:p>
              </w:tc>
            </w:tr>
          </w:tbl>
          <w:p w14:paraId="4D435337" w14:textId="77777777" w:rsidR="00E85B3A" w:rsidRPr="00C8319E" w:rsidRDefault="00E85B3A" w:rsidP="00C8319E">
            <w:pPr>
              <w:pStyle w:val="ListParagraph"/>
              <w:numPr>
                <w:ilvl w:val="0"/>
                <w:numId w:val="0"/>
              </w:numPr>
              <w:tabs>
                <w:tab w:val="clear" w:pos="1134"/>
                <w:tab w:val="left" w:pos="2685"/>
              </w:tabs>
              <w:contextualSpacing/>
              <w:jc w:val="center"/>
              <w:rPr>
                <w:b/>
              </w:rPr>
            </w:pPr>
            <w:r w:rsidRPr="00C8319E">
              <w:rPr>
                <w:b/>
                <w:sz w:val="22"/>
              </w:rPr>
              <w:lastRenderedPageBreak/>
              <w:t>SEMNĂTURILE PĂRŢILOR</w:t>
            </w:r>
          </w:p>
          <w:p w14:paraId="2ADC3CDF" w14:textId="77777777" w:rsidR="00E85B3A" w:rsidRPr="00C8319E" w:rsidRDefault="00E85B3A" w:rsidP="00C8319E">
            <w:pPr>
              <w:pStyle w:val="ListParagraph"/>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E85B3A" w:rsidRPr="00C8319E" w14:paraId="06E4606F" w14:textId="77777777" w:rsidTr="00C8319E">
              <w:trPr>
                <w:trHeight w:val="357"/>
                <w:jc w:val="center"/>
              </w:trPr>
              <w:tc>
                <w:tcPr>
                  <w:tcW w:w="5188" w:type="dxa"/>
                  <w:vAlign w:val="center"/>
                </w:tcPr>
                <w:p w14:paraId="5E181352" w14:textId="77777777" w:rsidR="00E85B3A" w:rsidRPr="00C8319E" w:rsidRDefault="00E85B3A" w:rsidP="00C8319E">
                  <w:pPr>
                    <w:jc w:val="center"/>
                    <w:rPr>
                      <w:b/>
                    </w:rPr>
                  </w:pPr>
                  <w:r w:rsidRPr="00C8319E">
                    <w:rPr>
                      <w:b/>
                      <w:sz w:val="22"/>
                    </w:rPr>
                    <w:t>ANTREPRENOR</w:t>
                  </w:r>
                </w:p>
              </w:tc>
              <w:tc>
                <w:tcPr>
                  <w:tcW w:w="4559" w:type="dxa"/>
                  <w:vAlign w:val="center"/>
                </w:tcPr>
                <w:p w14:paraId="5CAA2899" w14:textId="77777777" w:rsidR="00E85B3A" w:rsidRPr="00C8319E" w:rsidRDefault="00E85B3A" w:rsidP="00C8319E">
                  <w:pPr>
                    <w:jc w:val="center"/>
                    <w:rPr>
                      <w:b/>
                    </w:rPr>
                  </w:pPr>
                  <w:r w:rsidRPr="00C8319E">
                    <w:rPr>
                      <w:b/>
                      <w:sz w:val="22"/>
                    </w:rPr>
                    <w:t>BENEFICIAR</w:t>
                  </w:r>
                </w:p>
              </w:tc>
            </w:tr>
            <w:tr w:rsidR="00E85B3A" w:rsidRPr="00C8319E" w14:paraId="495E46BD" w14:textId="77777777" w:rsidTr="00C8319E">
              <w:trPr>
                <w:trHeight w:val="357"/>
                <w:jc w:val="center"/>
              </w:trPr>
              <w:tc>
                <w:tcPr>
                  <w:tcW w:w="5188" w:type="dxa"/>
                  <w:vAlign w:val="center"/>
                </w:tcPr>
                <w:p w14:paraId="0254368E" w14:textId="77777777" w:rsidR="00E85B3A" w:rsidRPr="00C8319E" w:rsidRDefault="00E85B3A" w:rsidP="00C8319E">
                  <w:pPr>
                    <w:jc w:val="both"/>
                    <w:rPr>
                      <w:b/>
                    </w:rPr>
                  </w:pPr>
                </w:p>
              </w:tc>
              <w:tc>
                <w:tcPr>
                  <w:tcW w:w="4559" w:type="dxa"/>
                  <w:vAlign w:val="center"/>
                </w:tcPr>
                <w:p w14:paraId="73BD89D9" w14:textId="77777777" w:rsidR="00E85B3A" w:rsidRPr="00C8319E" w:rsidRDefault="00E85B3A" w:rsidP="00C8319E">
                  <w:pPr>
                    <w:jc w:val="both"/>
                    <w:rPr>
                      <w:b/>
                    </w:rPr>
                  </w:pPr>
                </w:p>
              </w:tc>
            </w:tr>
          </w:tbl>
          <w:p w14:paraId="40CCA9A3" w14:textId="77777777" w:rsidR="00E85B3A" w:rsidRPr="00C8319E" w:rsidRDefault="00E85B3A" w:rsidP="00C8319E">
            <w:pPr>
              <w:tabs>
                <w:tab w:val="left" w:pos="2295"/>
              </w:tabs>
              <w:jc w:val="both"/>
            </w:pPr>
          </w:p>
          <w:p w14:paraId="0694980D" w14:textId="77777777" w:rsidR="00E85B3A" w:rsidRPr="00C8319E" w:rsidRDefault="00E85B3A" w:rsidP="00C8319E">
            <w:pPr>
              <w:tabs>
                <w:tab w:val="left" w:pos="2295"/>
              </w:tabs>
              <w:jc w:val="both"/>
            </w:pPr>
          </w:p>
          <w:p w14:paraId="0D99E94B" w14:textId="77777777" w:rsidR="00E85B3A" w:rsidRPr="00C8319E" w:rsidRDefault="00E85B3A" w:rsidP="00C8319E">
            <w:pPr>
              <w:tabs>
                <w:tab w:val="left" w:pos="2295"/>
              </w:tabs>
              <w:jc w:val="center"/>
            </w:pPr>
          </w:p>
          <w:p w14:paraId="6497890F" w14:textId="77777777" w:rsidR="00E85B3A" w:rsidRPr="00C8319E" w:rsidRDefault="00E85B3A" w:rsidP="00C8319E">
            <w:pPr>
              <w:tabs>
                <w:tab w:val="left" w:pos="2295"/>
              </w:tabs>
              <w:jc w:val="center"/>
            </w:pPr>
          </w:p>
          <w:p w14:paraId="2471E1BD" w14:textId="77777777" w:rsidR="00E85B3A" w:rsidRPr="00C8319E" w:rsidRDefault="00E85B3A" w:rsidP="00C8319E">
            <w:pPr>
              <w:tabs>
                <w:tab w:val="left" w:pos="2295"/>
              </w:tabs>
              <w:jc w:val="center"/>
            </w:pPr>
          </w:p>
          <w:p w14:paraId="3FEDC89B" w14:textId="77777777" w:rsidR="00E85B3A" w:rsidRPr="00C8319E" w:rsidRDefault="00E85B3A" w:rsidP="00C8319E">
            <w:pPr>
              <w:tabs>
                <w:tab w:val="left" w:pos="2295"/>
              </w:tabs>
              <w:jc w:val="both"/>
            </w:pPr>
          </w:p>
          <w:p w14:paraId="2035BDF3" w14:textId="77777777" w:rsidR="00E85B3A" w:rsidRPr="00C8319E" w:rsidRDefault="00E85B3A" w:rsidP="00C8319E">
            <w:pPr>
              <w:tabs>
                <w:tab w:val="left" w:pos="2295"/>
              </w:tabs>
              <w:jc w:val="both"/>
            </w:pPr>
          </w:p>
          <w:p w14:paraId="48C4CC5F" w14:textId="77777777" w:rsidR="00E85B3A" w:rsidRPr="00C8319E" w:rsidRDefault="00E85B3A" w:rsidP="00C8319E">
            <w:pPr>
              <w:tabs>
                <w:tab w:val="left" w:pos="2295"/>
              </w:tabs>
              <w:jc w:val="both"/>
            </w:pPr>
          </w:p>
          <w:p w14:paraId="40E14216" w14:textId="77777777" w:rsidR="00E85B3A" w:rsidRPr="00C8319E" w:rsidRDefault="00E85B3A" w:rsidP="00C8319E">
            <w:pPr>
              <w:jc w:val="both"/>
              <w:rPr>
                <w:szCs w:val="28"/>
              </w:rPr>
            </w:pPr>
          </w:p>
          <w:p w14:paraId="1CB11D36" w14:textId="77777777" w:rsidR="00E85B3A" w:rsidRPr="00C8319E" w:rsidRDefault="00E85B3A" w:rsidP="00C8319E">
            <w:pPr>
              <w:jc w:val="both"/>
              <w:rPr>
                <w:szCs w:val="28"/>
              </w:rPr>
            </w:pPr>
          </w:p>
          <w:p w14:paraId="51BA6494" w14:textId="77777777" w:rsidR="00E85B3A" w:rsidRPr="00C8319E" w:rsidRDefault="00E85B3A" w:rsidP="00C8319E">
            <w:pPr>
              <w:jc w:val="both"/>
              <w:rPr>
                <w:szCs w:val="28"/>
              </w:rPr>
            </w:pPr>
          </w:p>
          <w:p w14:paraId="76B151F0" w14:textId="77777777" w:rsidR="00E85B3A" w:rsidRPr="00C8319E" w:rsidRDefault="00E85B3A" w:rsidP="00C8319E">
            <w:pPr>
              <w:jc w:val="both"/>
              <w:rPr>
                <w:szCs w:val="28"/>
              </w:rPr>
            </w:pPr>
          </w:p>
          <w:p w14:paraId="0BA14BAB" w14:textId="77777777" w:rsidR="00E85B3A" w:rsidRPr="00C8319E" w:rsidRDefault="00E85B3A" w:rsidP="00C8319E">
            <w:pPr>
              <w:jc w:val="both"/>
              <w:rPr>
                <w:szCs w:val="28"/>
              </w:rPr>
            </w:pPr>
          </w:p>
          <w:p w14:paraId="45E08CC1" w14:textId="77777777" w:rsidR="00E85B3A" w:rsidRPr="00C8319E" w:rsidRDefault="00E85B3A" w:rsidP="00C8319E">
            <w:pPr>
              <w:jc w:val="both"/>
              <w:rPr>
                <w:szCs w:val="28"/>
              </w:rPr>
            </w:pPr>
          </w:p>
          <w:p w14:paraId="52849357" w14:textId="77777777" w:rsidR="00E85B3A" w:rsidRPr="00C8319E" w:rsidRDefault="00E85B3A" w:rsidP="00C8319E">
            <w:pPr>
              <w:jc w:val="both"/>
              <w:rPr>
                <w:szCs w:val="28"/>
              </w:rPr>
            </w:pPr>
          </w:p>
          <w:p w14:paraId="43155888" w14:textId="77777777" w:rsidR="00E85B3A" w:rsidRPr="00C8319E" w:rsidRDefault="00E85B3A" w:rsidP="00C8319E">
            <w:pPr>
              <w:jc w:val="both"/>
              <w:rPr>
                <w:szCs w:val="28"/>
              </w:rPr>
            </w:pPr>
          </w:p>
          <w:p w14:paraId="24F230C6" w14:textId="77777777" w:rsidR="00E85B3A" w:rsidRPr="00C8319E" w:rsidRDefault="00E85B3A" w:rsidP="00C8319E">
            <w:pPr>
              <w:jc w:val="both"/>
              <w:rPr>
                <w:szCs w:val="28"/>
              </w:rPr>
            </w:pPr>
          </w:p>
          <w:p w14:paraId="7A45EDD3" w14:textId="77777777" w:rsidR="00E85B3A" w:rsidRPr="00C8319E" w:rsidRDefault="00E85B3A" w:rsidP="00C8319E">
            <w:pPr>
              <w:tabs>
                <w:tab w:val="left" w:pos="2295"/>
              </w:tabs>
            </w:pPr>
          </w:p>
          <w:p w14:paraId="67C1A5F2" w14:textId="77777777" w:rsidR="00E85B3A" w:rsidRPr="00C8319E" w:rsidRDefault="00E85B3A" w:rsidP="00C8319E">
            <w:pPr>
              <w:tabs>
                <w:tab w:val="left" w:pos="2295"/>
              </w:tabs>
            </w:pPr>
          </w:p>
          <w:p w14:paraId="0B081D25" w14:textId="77777777" w:rsidR="00E85B3A" w:rsidRPr="00C8319E" w:rsidRDefault="00E85B3A" w:rsidP="00C8319E">
            <w:pPr>
              <w:tabs>
                <w:tab w:val="left" w:pos="2295"/>
              </w:tabs>
              <w:jc w:val="right"/>
            </w:pPr>
          </w:p>
          <w:p w14:paraId="5152BAF4" w14:textId="77777777" w:rsidR="00E85B3A" w:rsidRPr="00C8319E" w:rsidRDefault="00E85B3A" w:rsidP="00C8319E">
            <w:pPr>
              <w:tabs>
                <w:tab w:val="left" w:pos="2295"/>
              </w:tabs>
              <w:jc w:val="right"/>
            </w:pPr>
            <w:r w:rsidRPr="00C8319E">
              <w:rPr>
                <w:sz w:val="22"/>
              </w:rPr>
              <w:t>Anexa nr. 1</w:t>
            </w:r>
          </w:p>
          <w:p w14:paraId="6DDB0A6A" w14:textId="77777777" w:rsidR="00E85B3A" w:rsidRPr="00C8319E" w:rsidRDefault="00E85B3A" w:rsidP="00C8319E">
            <w:pPr>
              <w:tabs>
                <w:tab w:val="left" w:pos="2295"/>
              </w:tabs>
              <w:jc w:val="right"/>
            </w:pPr>
            <w:r w:rsidRPr="00C8319E">
              <w:rPr>
                <w:sz w:val="22"/>
              </w:rPr>
              <w:t>la Contractul nr. ___________</w:t>
            </w:r>
          </w:p>
          <w:p w14:paraId="072B744E" w14:textId="77777777" w:rsidR="00E85B3A" w:rsidRPr="00C8319E" w:rsidRDefault="00E85B3A" w:rsidP="00C8319E">
            <w:pPr>
              <w:tabs>
                <w:tab w:val="left" w:pos="2295"/>
              </w:tabs>
              <w:jc w:val="right"/>
            </w:pPr>
            <w:r w:rsidRPr="00C8319E">
              <w:rPr>
                <w:sz w:val="22"/>
              </w:rPr>
              <w:t>din „____”  _____ 20_______</w:t>
            </w:r>
          </w:p>
          <w:p w14:paraId="2919881D" w14:textId="77777777" w:rsidR="00E85B3A" w:rsidRPr="00C8319E" w:rsidRDefault="00E85B3A" w:rsidP="00C8319E">
            <w:pPr>
              <w:tabs>
                <w:tab w:val="left" w:pos="2295"/>
              </w:tabs>
              <w:jc w:val="both"/>
            </w:pPr>
          </w:p>
          <w:p w14:paraId="538787B7" w14:textId="77777777" w:rsidR="00E85B3A" w:rsidRPr="00C8319E" w:rsidRDefault="00E85B3A" w:rsidP="00C8319E">
            <w:pPr>
              <w:tabs>
                <w:tab w:val="left" w:pos="2295"/>
              </w:tabs>
              <w:jc w:val="both"/>
            </w:pPr>
          </w:p>
          <w:p w14:paraId="116E66C1" w14:textId="77777777" w:rsidR="00E85B3A" w:rsidRPr="00C8319E" w:rsidRDefault="00E85B3A" w:rsidP="00C8319E">
            <w:pPr>
              <w:tabs>
                <w:tab w:val="left" w:pos="2295"/>
              </w:tabs>
              <w:jc w:val="both"/>
            </w:pPr>
          </w:p>
          <w:p w14:paraId="5368A379" w14:textId="77777777" w:rsidR="00E85B3A" w:rsidRPr="00C8319E" w:rsidRDefault="00E85B3A" w:rsidP="00C8319E">
            <w:pPr>
              <w:tabs>
                <w:tab w:val="left" w:pos="2295"/>
              </w:tabs>
              <w:jc w:val="both"/>
            </w:pPr>
          </w:p>
          <w:p w14:paraId="70543CFC" w14:textId="77777777" w:rsidR="00E85B3A" w:rsidRPr="00C8319E" w:rsidRDefault="00E85B3A" w:rsidP="00C8319E">
            <w:pPr>
              <w:tabs>
                <w:tab w:val="left" w:pos="2295"/>
              </w:tabs>
              <w:jc w:val="both"/>
            </w:pPr>
          </w:p>
          <w:p w14:paraId="6AB47C31" w14:textId="77777777" w:rsidR="00E85B3A" w:rsidRPr="00C8319E" w:rsidRDefault="00E85B3A" w:rsidP="00C8319E">
            <w:pPr>
              <w:tabs>
                <w:tab w:val="left" w:pos="2295"/>
              </w:tabs>
              <w:jc w:val="both"/>
              <w:rPr>
                <w:b/>
              </w:rPr>
            </w:pPr>
            <w:r w:rsidRPr="00C8319E">
              <w:rPr>
                <w:b/>
                <w:sz w:val="22"/>
              </w:rPr>
              <w:t xml:space="preserve">        SPECIFICAŢII TEHNICE</w:t>
            </w:r>
          </w:p>
          <w:p w14:paraId="290D4C54" w14:textId="77777777" w:rsidR="00E85B3A" w:rsidRPr="00C8319E" w:rsidRDefault="00E85B3A" w:rsidP="00C8319E">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E85B3A" w:rsidRPr="00C8319E" w14:paraId="5F56A86F" w14:textId="77777777" w:rsidTr="00C8319E">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E35F4E6" w14:textId="77777777" w:rsidR="00E85B3A" w:rsidRPr="00C8319E" w:rsidRDefault="00E85B3A" w:rsidP="00C8319E">
                  <w:pPr>
                    <w:jc w:val="both"/>
                    <w:rPr>
                      <w:b/>
                      <w:bCs/>
                      <w:noProof w:val="0"/>
                    </w:rPr>
                  </w:pPr>
                  <w:r w:rsidRPr="00C8319E">
                    <w:rPr>
                      <w:b/>
                      <w:bCs/>
                      <w:noProof w:val="0"/>
                      <w:sz w:val="22"/>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011935" w14:textId="77777777" w:rsidR="00E85B3A" w:rsidRPr="00C8319E" w:rsidRDefault="00E85B3A" w:rsidP="00C8319E">
                  <w:pPr>
                    <w:jc w:val="center"/>
                    <w:rPr>
                      <w:b/>
                      <w:bCs/>
                      <w:noProof w:val="0"/>
                    </w:rPr>
                  </w:pPr>
                  <w:r w:rsidRPr="00C8319E">
                    <w:rPr>
                      <w:b/>
                      <w:bCs/>
                      <w:noProof w:val="0"/>
                      <w:sz w:val="22"/>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030F7A0" w14:textId="77777777" w:rsidR="00E85B3A" w:rsidRPr="00C8319E" w:rsidRDefault="00E85B3A" w:rsidP="00C8319E">
                  <w:pPr>
                    <w:jc w:val="both"/>
                    <w:rPr>
                      <w:b/>
                      <w:bCs/>
                      <w:noProof w:val="0"/>
                    </w:rPr>
                  </w:pPr>
                  <w:r w:rsidRPr="00C8319E">
                    <w:rPr>
                      <w:b/>
                      <w:bCs/>
                      <w:noProof w:val="0"/>
                      <w:sz w:val="22"/>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19861DB" w14:textId="77777777" w:rsidR="00E85B3A" w:rsidRPr="00C8319E" w:rsidRDefault="00E85B3A" w:rsidP="00C8319E">
                  <w:pPr>
                    <w:jc w:val="center"/>
                    <w:rPr>
                      <w:b/>
                    </w:rPr>
                  </w:pPr>
                  <w:r w:rsidRPr="00C8319E">
                    <w:rPr>
                      <w:b/>
                      <w:sz w:val="22"/>
                    </w:rPr>
                    <w:t>Specificarea tehnică deplină solicitată de către autoritatea contractantă</w:t>
                  </w:r>
                </w:p>
                <w:p w14:paraId="7DEEF941" w14:textId="77777777" w:rsidR="00E85B3A" w:rsidRPr="00C8319E" w:rsidRDefault="00E85B3A" w:rsidP="00C8319E">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3DD3403" w14:textId="77777777" w:rsidR="00E85B3A" w:rsidRPr="00C8319E" w:rsidRDefault="00E85B3A" w:rsidP="00C8319E">
                  <w:pPr>
                    <w:jc w:val="center"/>
                    <w:rPr>
                      <w:b/>
                    </w:rPr>
                  </w:pPr>
                  <w:r w:rsidRPr="00C8319E">
                    <w:rPr>
                      <w:b/>
                      <w:bCs/>
                      <w:noProof w:val="0"/>
                      <w:sz w:val="22"/>
                    </w:rPr>
                    <w:t>Specificarea tehnică</w:t>
                  </w:r>
                  <w:r w:rsidRPr="00C8319E">
                    <w:rPr>
                      <w:b/>
                      <w:sz w:val="22"/>
                    </w:rPr>
                    <w:t>deplină propusă de către ofertant</w:t>
                  </w:r>
                </w:p>
                <w:p w14:paraId="68214B9A" w14:textId="77777777" w:rsidR="00E85B3A" w:rsidRPr="00C8319E" w:rsidRDefault="00E85B3A" w:rsidP="00C8319E">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605E3E17" w14:textId="77777777" w:rsidR="00E85B3A" w:rsidRPr="00C8319E" w:rsidRDefault="00E85B3A" w:rsidP="00C8319E">
                  <w:pPr>
                    <w:ind w:left="378" w:right="377"/>
                    <w:jc w:val="center"/>
                    <w:rPr>
                      <w:b/>
                      <w:bCs/>
                      <w:noProof w:val="0"/>
                    </w:rPr>
                  </w:pPr>
                  <w:r w:rsidRPr="00C8319E">
                    <w:rPr>
                      <w:b/>
                      <w:bCs/>
                      <w:noProof w:val="0"/>
                      <w:sz w:val="22"/>
                    </w:rPr>
                    <w:t>Standarde de</w:t>
                  </w:r>
                </w:p>
                <w:p w14:paraId="1A80EED2" w14:textId="77777777" w:rsidR="00E85B3A" w:rsidRPr="00C8319E" w:rsidRDefault="00E85B3A" w:rsidP="00C8319E">
                  <w:pPr>
                    <w:tabs>
                      <w:tab w:val="left" w:pos="1370"/>
                    </w:tabs>
                    <w:ind w:left="378" w:right="377"/>
                    <w:jc w:val="center"/>
                    <w:rPr>
                      <w:b/>
                      <w:bCs/>
                      <w:noProof w:val="0"/>
                    </w:rPr>
                  </w:pPr>
                  <w:r w:rsidRPr="00C8319E">
                    <w:rPr>
                      <w:b/>
                      <w:bCs/>
                      <w:noProof w:val="0"/>
                      <w:sz w:val="22"/>
                    </w:rPr>
                    <w:t>referinţă</w:t>
                  </w:r>
                </w:p>
              </w:tc>
            </w:tr>
            <w:tr w:rsidR="00E85B3A" w:rsidRPr="00C8319E" w14:paraId="771297D1" w14:textId="77777777" w:rsidTr="00C8319E">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88825E" w14:textId="77777777" w:rsidR="00E85B3A" w:rsidRPr="00C8319E" w:rsidRDefault="00E85B3A" w:rsidP="00C8319E">
                  <w:pPr>
                    <w:jc w:val="both"/>
                    <w:rPr>
                      <w:noProof w:val="0"/>
                    </w:rPr>
                  </w:pPr>
                  <w:r w:rsidRPr="00C8319E">
                    <w:rPr>
                      <w:noProof w:val="0"/>
                      <w:sz w:val="22"/>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1FE140A" w14:textId="77777777" w:rsidR="00E85B3A" w:rsidRPr="00C8319E" w:rsidRDefault="00E85B3A" w:rsidP="00C8319E">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B53667A" w14:textId="77777777" w:rsidR="00E85B3A" w:rsidRPr="00C8319E" w:rsidRDefault="00E85B3A" w:rsidP="00C8319E">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98F1B8F" w14:textId="77777777" w:rsidR="00E85B3A" w:rsidRPr="00C8319E" w:rsidRDefault="00E85B3A" w:rsidP="00C8319E">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210120" w14:textId="77777777" w:rsidR="00E85B3A" w:rsidRPr="00C8319E" w:rsidRDefault="00E85B3A" w:rsidP="00C8319E">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6734FE74" w14:textId="77777777" w:rsidR="00E85B3A" w:rsidRPr="00C8319E" w:rsidRDefault="00E85B3A" w:rsidP="00C8319E">
                  <w:pPr>
                    <w:jc w:val="both"/>
                    <w:rPr>
                      <w:noProof w:val="0"/>
                    </w:rPr>
                  </w:pPr>
                </w:p>
              </w:tc>
            </w:tr>
            <w:tr w:rsidR="00E85B3A" w:rsidRPr="00C8319E" w14:paraId="018DB391" w14:textId="77777777" w:rsidTr="00C8319E">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573632" w14:textId="77777777" w:rsidR="00E85B3A" w:rsidRPr="00C8319E" w:rsidRDefault="00E85B3A" w:rsidP="00C8319E">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C6ED02" w14:textId="77777777" w:rsidR="00E85B3A" w:rsidRPr="00C8319E" w:rsidRDefault="00E85B3A" w:rsidP="00C8319E">
                  <w:pPr>
                    <w:jc w:val="both"/>
                    <w:rPr>
                      <w:noProof w:val="0"/>
                    </w:rPr>
                  </w:pPr>
                  <w:r w:rsidRPr="00C8319E">
                    <w:rPr>
                      <w:b/>
                      <w:bCs/>
                      <w:noProof w:val="0"/>
                      <w:sz w:val="22"/>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7F658E" w14:textId="77777777" w:rsidR="00E85B3A" w:rsidRPr="00C8319E" w:rsidRDefault="00E85B3A" w:rsidP="00C8319E">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B67CDEE" w14:textId="77777777" w:rsidR="00E85B3A" w:rsidRPr="00C8319E" w:rsidRDefault="00E85B3A" w:rsidP="00C8319E">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53F908" w14:textId="77777777" w:rsidR="00E85B3A" w:rsidRPr="00C8319E" w:rsidRDefault="00E85B3A" w:rsidP="00C8319E">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08856C05" w14:textId="77777777" w:rsidR="00E85B3A" w:rsidRPr="00C8319E" w:rsidRDefault="00E85B3A" w:rsidP="00C8319E">
                  <w:pPr>
                    <w:jc w:val="both"/>
                    <w:rPr>
                      <w:noProof w:val="0"/>
                    </w:rPr>
                  </w:pPr>
                </w:p>
              </w:tc>
            </w:tr>
            <w:tr w:rsidR="00E85B3A" w:rsidRPr="00C8319E" w14:paraId="0AA75816" w14:textId="77777777" w:rsidTr="00C8319E">
              <w:tc>
                <w:tcPr>
                  <w:tcW w:w="2261" w:type="dxa"/>
                  <w:gridSpan w:val="2"/>
                  <w:tcBorders>
                    <w:top w:val="single" w:sz="6" w:space="0" w:color="000000"/>
                    <w:left w:val="nil"/>
                    <w:bottom w:val="nil"/>
                    <w:right w:val="nil"/>
                  </w:tcBorders>
                </w:tcPr>
                <w:p w14:paraId="342E7A8C" w14:textId="77777777" w:rsidR="00E85B3A" w:rsidRPr="00C8319E" w:rsidRDefault="00E85B3A" w:rsidP="00C8319E">
                  <w:pPr>
                    <w:jc w:val="both"/>
                    <w:rPr>
                      <w:noProof w:val="0"/>
                    </w:rPr>
                  </w:pPr>
                </w:p>
                <w:p w14:paraId="76202187" w14:textId="77777777" w:rsidR="00E85B3A" w:rsidRPr="00C8319E" w:rsidRDefault="00E85B3A" w:rsidP="00C8319E">
                  <w:pPr>
                    <w:jc w:val="both"/>
                    <w:rPr>
                      <w:noProof w:val="0"/>
                    </w:rPr>
                  </w:pPr>
                </w:p>
                <w:p w14:paraId="49B32720" w14:textId="77777777" w:rsidR="00E85B3A" w:rsidRPr="00C8319E" w:rsidRDefault="00E85B3A" w:rsidP="00C8319E">
                  <w:pPr>
                    <w:jc w:val="both"/>
                    <w:rPr>
                      <w:noProof w:val="0"/>
                    </w:rPr>
                  </w:pPr>
                </w:p>
                <w:p w14:paraId="78F0C838" w14:textId="77777777" w:rsidR="00E85B3A" w:rsidRPr="00C8319E" w:rsidRDefault="00E85B3A" w:rsidP="00C8319E">
                  <w:pPr>
                    <w:jc w:val="both"/>
                    <w:rPr>
                      <w:noProof w:val="0"/>
                    </w:rPr>
                  </w:pPr>
                </w:p>
                <w:p w14:paraId="483E0521" w14:textId="77777777" w:rsidR="00E85B3A" w:rsidRPr="00C8319E" w:rsidRDefault="00E85B3A" w:rsidP="00C8319E">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579556" w14:textId="77777777" w:rsidR="00E85B3A" w:rsidRPr="00C8319E" w:rsidRDefault="00E85B3A" w:rsidP="00C8319E">
                  <w:pPr>
                    <w:jc w:val="both"/>
                    <w:rPr>
                      <w:noProof w:val="0"/>
                    </w:rPr>
                  </w:pPr>
                  <w:r w:rsidRPr="00C8319E">
                    <w:rPr>
                      <w:noProof w:val="0"/>
                      <w:sz w:val="22"/>
                    </w:rPr>
                    <w:t> </w:t>
                  </w:r>
                </w:p>
                <w:p w14:paraId="5108CF9F" w14:textId="77777777" w:rsidR="00E85B3A" w:rsidRPr="00C8319E" w:rsidRDefault="00E85B3A" w:rsidP="00C8319E">
                  <w:pPr>
                    <w:jc w:val="center"/>
                    <w:rPr>
                      <w:b/>
                      <w:bCs/>
                      <w:noProof w:val="0"/>
                    </w:rPr>
                  </w:pPr>
                </w:p>
                <w:p w14:paraId="5A11D642" w14:textId="77777777" w:rsidR="00E85B3A" w:rsidRPr="00C8319E" w:rsidRDefault="00E85B3A" w:rsidP="00C8319E">
                  <w:pPr>
                    <w:jc w:val="center"/>
                    <w:rPr>
                      <w:b/>
                      <w:bCs/>
                      <w:noProof w:val="0"/>
                    </w:rPr>
                  </w:pPr>
                </w:p>
                <w:p w14:paraId="79559776" w14:textId="77777777" w:rsidR="00E85B3A" w:rsidRPr="00C8319E" w:rsidRDefault="00E85B3A" w:rsidP="00C8319E">
                  <w:pPr>
                    <w:jc w:val="center"/>
                    <w:rPr>
                      <w:b/>
                      <w:bCs/>
                      <w:noProof w:val="0"/>
                    </w:rPr>
                  </w:pPr>
                </w:p>
                <w:p w14:paraId="63A082E0" w14:textId="77777777" w:rsidR="00E85B3A" w:rsidRPr="00C8319E" w:rsidRDefault="00E85B3A" w:rsidP="00C8319E">
                  <w:pPr>
                    <w:jc w:val="center"/>
                    <w:rPr>
                      <w:b/>
                      <w:bCs/>
                      <w:noProof w:val="0"/>
                    </w:rPr>
                  </w:pPr>
                </w:p>
                <w:p w14:paraId="1FC9B2B4" w14:textId="77777777" w:rsidR="00E85B3A" w:rsidRPr="00C8319E" w:rsidRDefault="00E85B3A" w:rsidP="00C8319E">
                  <w:pPr>
                    <w:jc w:val="center"/>
                    <w:rPr>
                      <w:b/>
                      <w:bCs/>
                      <w:noProof w:val="0"/>
                    </w:rPr>
                  </w:pPr>
                </w:p>
                <w:p w14:paraId="17D96960" w14:textId="77777777" w:rsidR="00E85B3A" w:rsidRPr="00C8319E" w:rsidRDefault="00E85B3A" w:rsidP="00C8319E">
                  <w:pPr>
                    <w:jc w:val="center"/>
                    <w:rPr>
                      <w:b/>
                      <w:bCs/>
                      <w:noProof w:val="0"/>
                    </w:rPr>
                  </w:pPr>
                </w:p>
                <w:p w14:paraId="0AAC5461" w14:textId="77777777" w:rsidR="00E85B3A" w:rsidRPr="00C8319E" w:rsidRDefault="00E85B3A" w:rsidP="00C8319E">
                  <w:pPr>
                    <w:jc w:val="center"/>
                    <w:rPr>
                      <w:b/>
                      <w:bCs/>
                      <w:noProof w:val="0"/>
                    </w:rPr>
                  </w:pPr>
                </w:p>
                <w:p w14:paraId="102DD22D" w14:textId="77777777" w:rsidR="00E85B3A" w:rsidRPr="00C8319E" w:rsidRDefault="00E85B3A" w:rsidP="00C8319E">
                  <w:pPr>
                    <w:rPr>
                      <w:b/>
                      <w:bCs/>
                      <w:noProof w:val="0"/>
                    </w:rPr>
                  </w:pPr>
                  <w:r w:rsidRPr="00C8319E">
                    <w:rPr>
                      <w:b/>
                      <w:bCs/>
                      <w:noProof w:val="0"/>
                      <w:sz w:val="22"/>
                    </w:rPr>
                    <w:t xml:space="preserve">                 SEMNĂTURILE PĂRŢILOR</w:t>
                  </w:r>
                </w:p>
                <w:p w14:paraId="48E4C005" w14:textId="77777777" w:rsidR="00E85B3A" w:rsidRPr="00C8319E" w:rsidRDefault="00E85B3A" w:rsidP="00C8319E">
                  <w:pPr>
                    <w:rPr>
                      <w:noProof w:val="0"/>
                    </w:rPr>
                  </w:pPr>
                </w:p>
              </w:tc>
            </w:tr>
            <w:tr w:rsidR="00E85B3A" w:rsidRPr="00C8319E" w14:paraId="4E4115DF" w14:textId="77777777" w:rsidTr="00C8319E">
              <w:tc>
                <w:tcPr>
                  <w:tcW w:w="4763" w:type="dxa"/>
                  <w:gridSpan w:val="4"/>
                  <w:tcBorders>
                    <w:top w:val="nil"/>
                    <w:left w:val="nil"/>
                    <w:bottom w:val="nil"/>
                    <w:right w:val="nil"/>
                  </w:tcBorders>
                  <w:tcMar>
                    <w:top w:w="24" w:type="dxa"/>
                    <w:left w:w="48" w:type="dxa"/>
                    <w:bottom w:w="24" w:type="dxa"/>
                    <w:right w:w="48" w:type="dxa"/>
                  </w:tcMar>
                  <w:hideMark/>
                </w:tcPr>
                <w:p w14:paraId="50EAF66B" w14:textId="77777777" w:rsidR="00E85B3A" w:rsidRPr="00C8319E" w:rsidRDefault="00E85B3A" w:rsidP="00C8319E">
                  <w:pPr>
                    <w:jc w:val="center"/>
                    <w:rPr>
                      <w:noProof w:val="0"/>
                    </w:rPr>
                  </w:pPr>
                  <w:r w:rsidRPr="00C8319E">
                    <w:rPr>
                      <w:b/>
                      <w:bCs/>
                      <w:noProof w:val="0"/>
                      <w:sz w:val="22"/>
                    </w:rPr>
                    <w:lastRenderedPageBreak/>
                    <w:t>Antreprenorul/Prestatorul de lucrări/de servicii de proiectare</w:t>
                  </w:r>
                </w:p>
                <w:p w14:paraId="60FC4A13" w14:textId="77777777" w:rsidR="00E85B3A" w:rsidRPr="00C8319E" w:rsidRDefault="00E85B3A" w:rsidP="00C8319E">
                  <w:pPr>
                    <w:ind w:firstLine="567"/>
                    <w:jc w:val="both"/>
                    <w:rPr>
                      <w:noProof w:val="0"/>
                    </w:rPr>
                  </w:pPr>
                  <w:r w:rsidRPr="00C8319E">
                    <w:rPr>
                      <w:noProof w:val="0"/>
                      <w:sz w:val="22"/>
                    </w:rPr>
                    <w:t> </w:t>
                  </w:r>
                </w:p>
                <w:p w14:paraId="49B2A79F" w14:textId="77777777" w:rsidR="00E85B3A" w:rsidRPr="00C8319E" w:rsidRDefault="00E85B3A" w:rsidP="00C8319E">
                  <w:pPr>
                    <w:ind w:firstLine="567"/>
                    <w:jc w:val="both"/>
                    <w:rPr>
                      <w:noProof w:val="0"/>
                    </w:rPr>
                  </w:pPr>
                  <w:r w:rsidRPr="00C8319E">
                    <w:rPr>
                      <w:noProof w:val="0"/>
                      <w:sz w:val="22"/>
                    </w:rPr>
                    <w:t> </w:t>
                  </w:r>
                </w:p>
              </w:tc>
              <w:tc>
                <w:tcPr>
                  <w:tcW w:w="50" w:type="dxa"/>
                  <w:tcBorders>
                    <w:top w:val="nil"/>
                    <w:left w:val="nil"/>
                    <w:bottom w:val="nil"/>
                    <w:right w:val="nil"/>
                  </w:tcBorders>
                </w:tcPr>
                <w:p w14:paraId="65D56E1A" w14:textId="77777777" w:rsidR="00E85B3A" w:rsidRPr="00C8319E" w:rsidRDefault="00E85B3A" w:rsidP="00C8319E">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47EDD880" w14:textId="77777777" w:rsidR="00E85B3A" w:rsidRPr="00C8319E" w:rsidRDefault="00E85B3A" w:rsidP="00C8319E">
                  <w:pPr>
                    <w:rPr>
                      <w:noProof w:val="0"/>
                    </w:rPr>
                  </w:pPr>
                  <w:r w:rsidRPr="00C8319E">
                    <w:rPr>
                      <w:b/>
                      <w:bCs/>
                      <w:noProof w:val="0"/>
                      <w:sz w:val="22"/>
                    </w:rPr>
                    <w:t xml:space="preserve">                                  Beneficiar</w:t>
                  </w:r>
                </w:p>
                <w:p w14:paraId="0A978669" w14:textId="77777777" w:rsidR="00E85B3A" w:rsidRPr="00C8319E" w:rsidRDefault="00E85B3A" w:rsidP="00C8319E">
                  <w:pPr>
                    <w:ind w:firstLine="567"/>
                    <w:jc w:val="both"/>
                    <w:rPr>
                      <w:noProof w:val="0"/>
                    </w:rPr>
                  </w:pPr>
                </w:p>
                <w:p w14:paraId="720C30CD" w14:textId="77777777" w:rsidR="00E85B3A" w:rsidRPr="00C8319E" w:rsidRDefault="00E85B3A" w:rsidP="00C8319E">
                  <w:pPr>
                    <w:ind w:firstLine="567"/>
                    <w:jc w:val="both"/>
                    <w:rPr>
                      <w:noProof w:val="0"/>
                    </w:rPr>
                  </w:pPr>
                  <w:r w:rsidRPr="00C8319E">
                    <w:rPr>
                      <w:noProof w:val="0"/>
                      <w:sz w:val="22"/>
                    </w:rPr>
                    <w:t> </w:t>
                  </w:r>
                </w:p>
                <w:p w14:paraId="58B90D53" w14:textId="77777777" w:rsidR="00E85B3A" w:rsidRPr="00C8319E" w:rsidRDefault="00E85B3A" w:rsidP="00C8319E">
                  <w:pPr>
                    <w:ind w:firstLine="567"/>
                    <w:jc w:val="both"/>
                    <w:rPr>
                      <w:noProof w:val="0"/>
                    </w:rPr>
                  </w:pPr>
                </w:p>
              </w:tc>
            </w:tr>
          </w:tbl>
          <w:p w14:paraId="31F0FB5B" w14:textId="77777777" w:rsidR="00E85B3A" w:rsidRPr="00C8319E" w:rsidRDefault="00E85B3A" w:rsidP="00C8319E">
            <w:pPr>
              <w:ind w:firstLine="567"/>
              <w:jc w:val="both"/>
              <w:rPr>
                <w:noProof w:val="0"/>
              </w:rPr>
            </w:pPr>
          </w:p>
          <w:p w14:paraId="04E7A8C1" w14:textId="77777777" w:rsidR="00E85B3A" w:rsidRPr="00C8319E" w:rsidRDefault="00E85B3A" w:rsidP="00C8319E">
            <w:pPr>
              <w:ind w:firstLine="567"/>
              <w:jc w:val="both"/>
              <w:rPr>
                <w:noProof w:val="0"/>
              </w:rPr>
            </w:pPr>
          </w:p>
          <w:p w14:paraId="4641ADA8" w14:textId="77777777" w:rsidR="00E85B3A" w:rsidRPr="00C8319E" w:rsidRDefault="00E85B3A" w:rsidP="00C8319E">
            <w:pPr>
              <w:ind w:firstLine="567"/>
              <w:jc w:val="both"/>
              <w:rPr>
                <w:noProof w:val="0"/>
              </w:rPr>
            </w:pPr>
          </w:p>
          <w:p w14:paraId="60AFF30D" w14:textId="77777777" w:rsidR="00E85B3A" w:rsidRPr="00C8319E" w:rsidRDefault="00E85B3A" w:rsidP="00C8319E">
            <w:pPr>
              <w:ind w:firstLine="567"/>
              <w:jc w:val="both"/>
              <w:rPr>
                <w:noProof w:val="0"/>
              </w:rPr>
            </w:pPr>
          </w:p>
          <w:p w14:paraId="590C1E93" w14:textId="77777777" w:rsidR="00E85B3A" w:rsidRPr="00C8319E" w:rsidRDefault="00E85B3A" w:rsidP="00C8319E">
            <w:pPr>
              <w:ind w:firstLine="567"/>
              <w:jc w:val="both"/>
              <w:rPr>
                <w:noProof w:val="0"/>
              </w:rPr>
            </w:pPr>
          </w:p>
          <w:p w14:paraId="40FDD9F9" w14:textId="77777777" w:rsidR="00E85B3A" w:rsidRPr="00C8319E" w:rsidRDefault="00E85B3A" w:rsidP="00C8319E">
            <w:pPr>
              <w:ind w:firstLine="567"/>
              <w:jc w:val="both"/>
              <w:rPr>
                <w:noProof w:val="0"/>
              </w:rPr>
            </w:pPr>
          </w:p>
          <w:p w14:paraId="65A006DD" w14:textId="77777777" w:rsidR="00E85B3A" w:rsidRPr="00C8319E" w:rsidRDefault="00E85B3A" w:rsidP="00C8319E">
            <w:pPr>
              <w:ind w:firstLine="567"/>
              <w:jc w:val="both"/>
              <w:rPr>
                <w:noProof w:val="0"/>
              </w:rPr>
            </w:pPr>
          </w:p>
          <w:p w14:paraId="47342B38" w14:textId="77777777" w:rsidR="00E85B3A" w:rsidRPr="00C8319E" w:rsidRDefault="00E85B3A" w:rsidP="00C8319E">
            <w:pPr>
              <w:ind w:firstLine="567"/>
              <w:jc w:val="both"/>
              <w:rPr>
                <w:noProof w:val="0"/>
              </w:rPr>
            </w:pPr>
          </w:p>
          <w:p w14:paraId="376AE281" w14:textId="77777777" w:rsidR="00E85B3A" w:rsidRPr="00C8319E" w:rsidRDefault="00E85B3A" w:rsidP="00C8319E">
            <w:pPr>
              <w:ind w:firstLine="567"/>
              <w:jc w:val="both"/>
              <w:rPr>
                <w:noProof w:val="0"/>
              </w:rPr>
            </w:pPr>
          </w:p>
          <w:p w14:paraId="1A803C91" w14:textId="77777777" w:rsidR="00E85B3A" w:rsidRPr="00C8319E" w:rsidRDefault="00E85B3A" w:rsidP="00C8319E">
            <w:pPr>
              <w:ind w:firstLine="567"/>
              <w:jc w:val="both"/>
              <w:rPr>
                <w:noProof w:val="0"/>
              </w:rPr>
            </w:pPr>
          </w:p>
          <w:p w14:paraId="44A04803" w14:textId="77777777" w:rsidR="00E85B3A" w:rsidRPr="00C8319E" w:rsidRDefault="00E85B3A" w:rsidP="00C8319E">
            <w:pPr>
              <w:ind w:firstLine="567"/>
              <w:jc w:val="both"/>
              <w:rPr>
                <w:noProof w:val="0"/>
              </w:rPr>
            </w:pPr>
          </w:p>
          <w:p w14:paraId="53F783EA" w14:textId="77777777" w:rsidR="00E85B3A" w:rsidRPr="00C8319E" w:rsidRDefault="00E85B3A" w:rsidP="00C8319E">
            <w:pPr>
              <w:ind w:firstLine="567"/>
              <w:jc w:val="both"/>
              <w:rPr>
                <w:noProof w:val="0"/>
              </w:rPr>
            </w:pPr>
          </w:p>
          <w:p w14:paraId="598C8644" w14:textId="77777777" w:rsidR="00E85B3A" w:rsidRPr="00C8319E" w:rsidRDefault="00E85B3A" w:rsidP="00C8319E">
            <w:pPr>
              <w:ind w:firstLine="567"/>
              <w:jc w:val="both"/>
              <w:rPr>
                <w:noProof w:val="0"/>
              </w:rPr>
            </w:pPr>
          </w:p>
          <w:p w14:paraId="7F07CBDF" w14:textId="77777777" w:rsidR="00E85B3A" w:rsidRPr="00C8319E" w:rsidRDefault="00E85B3A" w:rsidP="00C8319E">
            <w:pPr>
              <w:ind w:firstLine="567"/>
              <w:jc w:val="both"/>
              <w:rPr>
                <w:noProof w:val="0"/>
              </w:rPr>
            </w:pPr>
          </w:p>
          <w:p w14:paraId="69251CCD" w14:textId="77777777" w:rsidR="00E85B3A" w:rsidRPr="00C8319E" w:rsidRDefault="00E85B3A" w:rsidP="00C8319E">
            <w:pPr>
              <w:ind w:firstLine="567"/>
              <w:jc w:val="both"/>
              <w:rPr>
                <w:noProof w:val="0"/>
              </w:rPr>
            </w:pPr>
          </w:p>
          <w:p w14:paraId="4FCEC8CD" w14:textId="77777777" w:rsidR="00E85B3A" w:rsidRPr="00C8319E" w:rsidRDefault="00E85B3A" w:rsidP="00C8319E">
            <w:pPr>
              <w:ind w:firstLine="567"/>
              <w:jc w:val="both"/>
              <w:rPr>
                <w:noProof w:val="0"/>
              </w:rPr>
            </w:pPr>
          </w:p>
          <w:p w14:paraId="4AFA42A1" w14:textId="77777777" w:rsidR="00E85B3A" w:rsidRPr="00C8319E" w:rsidRDefault="00E85B3A" w:rsidP="00C8319E">
            <w:pPr>
              <w:jc w:val="both"/>
              <w:rPr>
                <w:noProof w:val="0"/>
              </w:rPr>
            </w:pPr>
          </w:p>
          <w:p w14:paraId="7DDAF260" w14:textId="77777777" w:rsidR="00E85B3A" w:rsidRPr="00C8319E" w:rsidRDefault="00E85B3A" w:rsidP="00C8319E">
            <w:pPr>
              <w:jc w:val="both"/>
              <w:rPr>
                <w:noProof w:val="0"/>
              </w:rPr>
            </w:pPr>
          </w:p>
          <w:p w14:paraId="53914F8D" w14:textId="77777777" w:rsidR="00E85B3A" w:rsidRPr="00C8319E" w:rsidRDefault="00E85B3A" w:rsidP="00C8319E">
            <w:pPr>
              <w:jc w:val="both"/>
              <w:rPr>
                <w:noProof w:val="0"/>
              </w:rPr>
            </w:pPr>
          </w:p>
          <w:p w14:paraId="08A5A5AC" w14:textId="77777777" w:rsidR="00E85B3A" w:rsidRPr="00C8319E" w:rsidRDefault="00E85B3A" w:rsidP="00C8319E">
            <w:pPr>
              <w:ind w:firstLine="567"/>
              <w:jc w:val="both"/>
              <w:rPr>
                <w:noProof w:val="0"/>
              </w:rPr>
            </w:pPr>
            <w:r w:rsidRPr="00C8319E">
              <w:rPr>
                <w:noProof w:val="0"/>
                <w:sz w:val="22"/>
              </w:rPr>
              <w:t> </w:t>
            </w:r>
          </w:p>
          <w:p w14:paraId="55D17BF8" w14:textId="77777777" w:rsidR="00E85B3A" w:rsidRPr="00C8319E" w:rsidRDefault="00E85B3A" w:rsidP="00C8319E">
            <w:pPr>
              <w:jc w:val="right"/>
              <w:rPr>
                <w:noProof w:val="0"/>
              </w:rPr>
            </w:pPr>
            <w:r w:rsidRPr="00C8319E">
              <w:rPr>
                <w:noProof w:val="0"/>
                <w:sz w:val="22"/>
              </w:rPr>
              <w:t>Anexa nr. 2</w:t>
            </w:r>
          </w:p>
          <w:p w14:paraId="608DB3AE" w14:textId="77777777" w:rsidR="00E85B3A" w:rsidRPr="00C8319E" w:rsidRDefault="00E85B3A" w:rsidP="00C8319E">
            <w:pPr>
              <w:jc w:val="right"/>
              <w:rPr>
                <w:noProof w:val="0"/>
              </w:rPr>
            </w:pPr>
            <w:r w:rsidRPr="00C8319E">
              <w:rPr>
                <w:noProof w:val="0"/>
                <w:sz w:val="22"/>
              </w:rPr>
              <w:t>la Contractul nr.__________</w:t>
            </w:r>
          </w:p>
          <w:p w14:paraId="37330B34" w14:textId="77777777" w:rsidR="00E85B3A" w:rsidRPr="00C8319E" w:rsidRDefault="00E85B3A" w:rsidP="00C8319E">
            <w:pPr>
              <w:jc w:val="right"/>
              <w:rPr>
                <w:noProof w:val="0"/>
              </w:rPr>
            </w:pPr>
            <w:r w:rsidRPr="00C8319E">
              <w:rPr>
                <w:noProof w:val="0"/>
                <w:sz w:val="22"/>
              </w:rPr>
              <w:t>din “____” ________ 20___</w:t>
            </w:r>
          </w:p>
          <w:p w14:paraId="3C41A06F" w14:textId="77777777" w:rsidR="00E85B3A" w:rsidRPr="00C8319E" w:rsidRDefault="00E85B3A" w:rsidP="00C8319E">
            <w:pPr>
              <w:keepNext/>
              <w:keepLines/>
              <w:spacing w:before="200"/>
              <w:ind w:firstLine="567"/>
              <w:jc w:val="both"/>
              <w:outlineLvl w:val="2"/>
              <w:rPr>
                <w:noProof w:val="0"/>
              </w:rPr>
            </w:pPr>
          </w:p>
          <w:p w14:paraId="3CB4944C" w14:textId="77777777" w:rsidR="00E85B3A" w:rsidRPr="00C8319E" w:rsidRDefault="00E85B3A" w:rsidP="00C8319E">
            <w:pPr>
              <w:keepNext/>
              <w:keepLines/>
              <w:spacing w:before="200"/>
              <w:ind w:firstLine="567"/>
              <w:jc w:val="both"/>
              <w:outlineLvl w:val="2"/>
              <w:rPr>
                <w:noProof w:val="0"/>
              </w:rPr>
            </w:pPr>
          </w:p>
          <w:p w14:paraId="76A9F681" w14:textId="77777777" w:rsidR="00E85B3A" w:rsidRPr="00C8319E" w:rsidRDefault="00E85B3A" w:rsidP="00C8319E">
            <w:pPr>
              <w:keepNext/>
              <w:keepLines/>
              <w:spacing w:before="200"/>
              <w:ind w:firstLine="567"/>
              <w:jc w:val="both"/>
              <w:outlineLvl w:val="2"/>
              <w:rPr>
                <w:noProof w:val="0"/>
              </w:rPr>
            </w:pPr>
          </w:p>
          <w:p w14:paraId="7162BD54" w14:textId="77777777" w:rsidR="00E85B3A" w:rsidRPr="00C8319E" w:rsidRDefault="00E85B3A" w:rsidP="00C8319E">
            <w:pPr>
              <w:keepNext/>
              <w:keepLines/>
              <w:spacing w:before="200"/>
              <w:ind w:firstLine="567"/>
              <w:jc w:val="both"/>
              <w:outlineLvl w:val="2"/>
              <w:rPr>
                <w:noProof w:val="0"/>
              </w:rPr>
            </w:pPr>
          </w:p>
          <w:p w14:paraId="74063321" w14:textId="77777777" w:rsidR="00E85B3A" w:rsidRPr="00C8319E" w:rsidRDefault="00E85B3A" w:rsidP="00C8319E">
            <w:pPr>
              <w:jc w:val="both"/>
              <w:rPr>
                <w:b/>
                <w:noProof w:val="0"/>
              </w:rPr>
            </w:pPr>
            <w:r w:rsidRPr="00C8319E">
              <w:rPr>
                <w:b/>
                <w:noProof w:val="0"/>
                <w:sz w:val="22"/>
              </w:rPr>
              <w:t xml:space="preserve">        SPECIFICAŢII DE PREŢ</w:t>
            </w:r>
          </w:p>
          <w:p w14:paraId="2CE45D52" w14:textId="77777777" w:rsidR="00E85B3A" w:rsidRPr="00C8319E" w:rsidRDefault="00E85B3A" w:rsidP="00C8319E">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E85B3A" w:rsidRPr="00C8319E" w14:paraId="57451AC1" w14:textId="77777777" w:rsidTr="00C8319E">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FDCCEA8" w14:textId="77777777" w:rsidR="00E85B3A" w:rsidRPr="00C8319E" w:rsidRDefault="00E85B3A" w:rsidP="00C8319E">
                  <w:pPr>
                    <w:ind w:right="-176"/>
                    <w:jc w:val="both"/>
                    <w:rPr>
                      <w:b/>
                      <w:bCs/>
                      <w:noProof w:val="0"/>
                    </w:rPr>
                  </w:pPr>
                  <w:r w:rsidRPr="00C8319E">
                    <w:rPr>
                      <w:b/>
                      <w:bCs/>
                      <w:noProof w:val="0"/>
                      <w:sz w:val="22"/>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4F0E1E3" w14:textId="77777777" w:rsidR="00E85B3A" w:rsidRPr="00C8319E" w:rsidRDefault="00E85B3A" w:rsidP="00C8319E">
                  <w:pPr>
                    <w:tabs>
                      <w:tab w:val="left" w:pos="369"/>
                    </w:tabs>
                    <w:ind w:left="-923"/>
                    <w:jc w:val="center"/>
                    <w:rPr>
                      <w:b/>
                      <w:bCs/>
                      <w:noProof w:val="0"/>
                    </w:rPr>
                  </w:pPr>
                  <w:r w:rsidRPr="00C8319E">
                    <w:rPr>
                      <w:b/>
                      <w:bCs/>
                      <w:noProof w:val="0"/>
                      <w:sz w:val="22"/>
                    </w:rPr>
                    <w:t xml:space="preserve">      Denumirea</w:t>
                  </w:r>
                </w:p>
                <w:p w14:paraId="0816C006" w14:textId="77777777" w:rsidR="00E85B3A" w:rsidRPr="00C8319E" w:rsidRDefault="00E85B3A" w:rsidP="00C8319E">
                  <w:pPr>
                    <w:tabs>
                      <w:tab w:val="left" w:pos="369"/>
                    </w:tabs>
                    <w:ind w:left="-923"/>
                    <w:jc w:val="center"/>
                    <w:rPr>
                      <w:b/>
                      <w:bCs/>
                      <w:noProof w:val="0"/>
                    </w:rPr>
                  </w:pPr>
                  <w:r w:rsidRPr="00C8319E">
                    <w:rPr>
                      <w:b/>
                      <w:bCs/>
                      <w:noProof w:val="0"/>
                      <w:sz w:val="22"/>
                    </w:rPr>
                    <w:t xml:space="preserve">      lucrărilor/</w:t>
                  </w:r>
                </w:p>
                <w:p w14:paraId="6BD151A3" w14:textId="77777777" w:rsidR="00E85B3A" w:rsidRPr="00C8319E" w:rsidRDefault="00E85B3A" w:rsidP="00C8319E">
                  <w:pPr>
                    <w:tabs>
                      <w:tab w:val="left" w:pos="369"/>
                    </w:tabs>
                    <w:ind w:left="-923"/>
                    <w:jc w:val="center"/>
                    <w:rPr>
                      <w:b/>
                      <w:bCs/>
                      <w:noProof w:val="0"/>
                    </w:rPr>
                  </w:pPr>
                  <w:r w:rsidRPr="00C8319E">
                    <w:rPr>
                      <w:b/>
                      <w:bCs/>
                      <w:noProof w:val="0"/>
                      <w:sz w:val="22"/>
                    </w:rPr>
                    <w:t xml:space="preserve">     serviciilor</w:t>
                  </w:r>
                </w:p>
                <w:p w14:paraId="5835C18A" w14:textId="77777777" w:rsidR="00E85B3A" w:rsidRPr="00C8319E" w:rsidRDefault="00E85B3A" w:rsidP="00C8319E">
                  <w:pPr>
                    <w:tabs>
                      <w:tab w:val="left" w:pos="369"/>
                    </w:tabs>
                    <w:ind w:left="-923"/>
                    <w:jc w:val="center"/>
                    <w:rPr>
                      <w:b/>
                      <w:bCs/>
                      <w:noProof w:val="0"/>
                    </w:rPr>
                  </w:pPr>
                  <w:r w:rsidRPr="00C8319E">
                    <w:rPr>
                      <w:b/>
                      <w:bCs/>
                      <w:noProof w:val="0"/>
                      <w:sz w:val="22"/>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14EB78E" w14:textId="77777777" w:rsidR="00E85B3A" w:rsidRPr="00C8319E" w:rsidRDefault="00E85B3A" w:rsidP="00C8319E">
                  <w:pPr>
                    <w:jc w:val="both"/>
                    <w:rPr>
                      <w:b/>
                      <w:bCs/>
                      <w:noProof w:val="0"/>
                    </w:rPr>
                  </w:pPr>
                  <w:r w:rsidRPr="00C8319E">
                    <w:rPr>
                      <w:b/>
                      <w:bCs/>
                      <w:noProof w:val="0"/>
                      <w:sz w:val="22"/>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3E4960E" w14:textId="77777777" w:rsidR="00E85B3A" w:rsidRPr="00C8319E" w:rsidRDefault="00E85B3A" w:rsidP="00C8319E">
                  <w:pPr>
                    <w:jc w:val="center"/>
                    <w:rPr>
                      <w:b/>
                      <w:bCs/>
                      <w:noProof w:val="0"/>
                    </w:rPr>
                  </w:pPr>
                  <w:r w:rsidRPr="00C8319E">
                    <w:rPr>
                      <w:b/>
                      <w:bCs/>
                      <w:noProof w:val="0"/>
                      <w:sz w:val="22"/>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35D7E43" w14:textId="77777777" w:rsidR="00E85B3A" w:rsidRPr="00C8319E" w:rsidRDefault="00E85B3A" w:rsidP="00C8319E">
                  <w:pPr>
                    <w:jc w:val="both"/>
                    <w:rPr>
                      <w:b/>
                      <w:bCs/>
                      <w:noProof w:val="0"/>
                    </w:rPr>
                  </w:pPr>
                  <w:r w:rsidRPr="00C8319E">
                    <w:rPr>
                      <w:b/>
                      <w:bCs/>
                      <w:noProof w:val="0"/>
                      <w:sz w:val="22"/>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4C1AEC0" w14:textId="77777777" w:rsidR="00E85B3A" w:rsidRPr="00C8319E" w:rsidRDefault="00E85B3A" w:rsidP="00C8319E">
                  <w:pPr>
                    <w:jc w:val="center"/>
                    <w:rPr>
                      <w:b/>
                      <w:bCs/>
                      <w:noProof w:val="0"/>
                    </w:rPr>
                  </w:pPr>
                  <w:r w:rsidRPr="00C8319E">
                    <w:rPr>
                      <w:b/>
                      <w:bCs/>
                      <w:noProof w:val="0"/>
                      <w:sz w:val="22"/>
                    </w:rPr>
                    <w:t>Preţul unitar,</w:t>
                  </w:r>
                </w:p>
                <w:p w14:paraId="5559D07E" w14:textId="77777777" w:rsidR="00E85B3A" w:rsidRPr="00C8319E" w:rsidRDefault="00E85B3A" w:rsidP="00C8319E">
                  <w:pPr>
                    <w:jc w:val="center"/>
                    <w:rPr>
                      <w:b/>
                      <w:bCs/>
                      <w:noProof w:val="0"/>
                    </w:rPr>
                  </w:pPr>
                  <w:r w:rsidRPr="00C8319E">
                    <w:rPr>
                      <w:b/>
                      <w:bCs/>
                      <w:noProof w:val="0"/>
                      <w:sz w:val="22"/>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1A05C52" w14:textId="77777777" w:rsidR="00E85B3A" w:rsidRPr="00C8319E" w:rsidRDefault="00E85B3A" w:rsidP="00C8319E">
                  <w:pPr>
                    <w:jc w:val="center"/>
                    <w:rPr>
                      <w:b/>
                      <w:bCs/>
                      <w:noProof w:val="0"/>
                    </w:rPr>
                  </w:pPr>
                  <w:r w:rsidRPr="00C8319E">
                    <w:rPr>
                      <w:b/>
                      <w:bCs/>
                      <w:noProof w:val="0"/>
                      <w:sz w:val="22"/>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0029ADE" w14:textId="77777777" w:rsidR="00E85B3A" w:rsidRPr="00C8319E" w:rsidRDefault="00E85B3A" w:rsidP="00C8319E">
                  <w:pPr>
                    <w:jc w:val="center"/>
                    <w:rPr>
                      <w:b/>
                      <w:bCs/>
                      <w:noProof w:val="0"/>
                    </w:rPr>
                  </w:pPr>
                  <w:r w:rsidRPr="00C8319E">
                    <w:rPr>
                      <w:b/>
                      <w:bCs/>
                      <w:noProof w:val="0"/>
                      <w:sz w:val="22"/>
                    </w:rPr>
                    <w:t>Termenii de executare/</w:t>
                  </w:r>
                </w:p>
                <w:p w14:paraId="6EFC11D5" w14:textId="77777777" w:rsidR="00E85B3A" w:rsidRPr="00C8319E" w:rsidRDefault="00E85B3A" w:rsidP="00C8319E">
                  <w:pPr>
                    <w:jc w:val="center"/>
                    <w:rPr>
                      <w:b/>
                      <w:bCs/>
                      <w:noProof w:val="0"/>
                    </w:rPr>
                  </w:pPr>
                  <w:r w:rsidRPr="00C8319E">
                    <w:rPr>
                      <w:b/>
                      <w:bCs/>
                      <w:noProof w:val="0"/>
                      <w:sz w:val="22"/>
                    </w:rPr>
                    <w:t>prestare</w:t>
                  </w:r>
                </w:p>
              </w:tc>
            </w:tr>
            <w:tr w:rsidR="00E85B3A" w:rsidRPr="00C8319E" w14:paraId="0C80F738" w14:textId="77777777" w:rsidTr="00C8319E">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203A0E" w14:textId="77777777" w:rsidR="00E85B3A" w:rsidRPr="00C8319E" w:rsidRDefault="00E85B3A" w:rsidP="00C8319E">
                  <w:pPr>
                    <w:jc w:val="both"/>
                    <w:rPr>
                      <w:noProof w:val="0"/>
                    </w:rPr>
                  </w:pPr>
                  <w:r w:rsidRPr="00C8319E">
                    <w:rPr>
                      <w:noProof w:val="0"/>
                      <w:sz w:val="22"/>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5FD9B2" w14:textId="77777777" w:rsidR="00E85B3A" w:rsidRPr="00C8319E" w:rsidRDefault="00E85B3A" w:rsidP="00C8319E">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42F3464" w14:textId="77777777" w:rsidR="00E85B3A" w:rsidRPr="00C8319E" w:rsidRDefault="00E85B3A" w:rsidP="00C8319E">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1F9B90B" w14:textId="77777777" w:rsidR="00E85B3A" w:rsidRPr="00C8319E" w:rsidRDefault="00E85B3A" w:rsidP="00C8319E">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43CB73C" w14:textId="77777777" w:rsidR="00E85B3A" w:rsidRPr="00C8319E" w:rsidRDefault="00E85B3A" w:rsidP="00C8319E">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4E4347" w14:textId="77777777" w:rsidR="00E85B3A" w:rsidRPr="00C8319E" w:rsidRDefault="00E85B3A" w:rsidP="00C8319E">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77C365" w14:textId="77777777" w:rsidR="00E85B3A" w:rsidRPr="00C8319E" w:rsidRDefault="00E85B3A" w:rsidP="00C8319E">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8FFA44" w14:textId="77777777" w:rsidR="00E85B3A" w:rsidRPr="00C8319E" w:rsidRDefault="00E85B3A" w:rsidP="00C8319E">
                  <w:pPr>
                    <w:jc w:val="both"/>
                    <w:rPr>
                      <w:noProof w:val="0"/>
                    </w:rPr>
                  </w:pPr>
                </w:p>
              </w:tc>
            </w:tr>
            <w:tr w:rsidR="00E85B3A" w:rsidRPr="00C8319E" w14:paraId="73C79F5F" w14:textId="77777777" w:rsidTr="00C8319E">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98E434" w14:textId="77777777" w:rsidR="00E85B3A" w:rsidRPr="00C8319E" w:rsidRDefault="00E85B3A" w:rsidP="00C8319E">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7775F5" w14:textId="77777777" w:rsidR="00E85B3A" w:rsidRPr="00C8319E" w:rsidRDefault="00E85B3A" w:rsidP="00C8319E">
                  <w:pPr>
                    <w:jc w:val="both"/>
                    <w:rPr>
                      <w:noProof w:val="0"/>
                    </w:rPr>
                  </w:pPr>
                  <w:r w:rsidRPr="00C8319E">
                    <w:rPr>
                      <w:b/>
                      <w:bCs/>
                      <w:noProof w:val="0"/>
                      <w:sz w:val="22"/>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F51465" w14:textId="77777777" w:rsidR="00E85B3A" w:rsidRPr="00C8319E" w:rsidRDefault="00E85B3A" w:rsidP="00C8319E">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1C18BE" w14:textId="77777777" w:rsidR="00E85B3A" w:rsidRPr="00C8319E" w:rsidRDefault="00E85B3A" w:rsidP="00C8319E">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EE17BF" w14:textId="77777777" w:rsidR="00E85B3A" w:rsidRPr="00C8319E" w:rsidRDefault="00E85B3A" w:rsidP="00C8319E">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11FBB6" w14:textId="77777777" w:rsidR="00E85B3A" w:rsidRPr="00C8319E" w:rsidRDefault="00E85B3A" w:rsidP="00C8319E">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F262BE" w14:textId="77777777" w:rsidR="00E85B3A" w:rsidRPr="00C8319E" w:rsidRDefault="00E85B3A" w:rsidP="00C8319E">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C2BC89" w14:textId="77777777" w:rsidR="00E85B3A" w:rsidRPr="00C8319E" w:rsidRDefault="00E85B3A" w:rsidP="00C8319E">
                  <w:pPr>
                    <w:jc w:val="both"/>
                    <w:rPr>
                      <w:noProof w:val="0"/>
                    </w:rPr>
                  </w:pPr>
                </w:p>
              </w:tc>
            </w:tr>
            <w:tr w:rsidR="00E85B3A" w:rsidRPr="00C8319E" w14:paraId="0465E49F" w14:textId="77777777" w:rsidTr="00C8319E">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4C39E3EA" w14:textId="77777777" w:rsidR="00E85B3A" w:rsidRPr="00C8319E" w:rsidRDefault="00E85B3A" w:rsidP="00C8319E">
                  <w:pPr>
                    <w:jc w:val="both"/>
                    <w:rPr>
                      <w:noProof w:val="0"/>
                    </w:rPr>
                  </w:pPr>
                  <w:r w:rsidRPr="00C8319E">
                    <w:rPr>
                      <w:noProof w:val="0"/>
                      <w:sz w:val="22"/>
                    </w:rPr>
                    <w:t> </w:t>
                  </w:r>
                </w:p>
                <w:p w14:paraId="63E97121" w14:textId="77777777" w:rsidR="00E85B3A" w:rsidRPr="00C8319E" w:rsidRDefault="00E85B3A" w:rsidP="00C8319E">
                  <w:pPr>
                    <w:jc w:val="both"/>
                    <w:rPr>
                      <w:noProof w:val="0"/>
                    </w:rPr>
                  </w:pPr>
                </w:p>
                <w:p w14:paraId="0DA5F920" w14:textId="77777777" w:rsidR="00E85B3A" w:rsidRPr="00C8319E" w:rsidRDefault="00E85B3A" w:rsidP="00C8319E">
                  <w:pPr>
                    <w:jc w:val="both"/>
                    <w:rPr>
                      <w:noProof w:val="0"/>
                    </w:rPr>
                  </w:pPr>
                </w:p>
                <w:p w14:paraId="3352F6F3" w14:textId="77777777" w:rsidR="00E85B3A" w:rsidRPr="00C8319E" w:rsidRDefault="00E85B3A" w:rsidP="00C8319E">
                  <w:pPr>
                    <w:jc w:val="both"/>
                    <w:rPr>
                      <w:noProof w:val="0"/>
                    </w:rPr>
                  </w:pPr>
                </w:p>
                <w:p w14:paraId="10D89635" w14:textId="77777777" w:rsidR="00E85B3A" w:rsidRPr="00C8319E" w:rsidRDefault="00E85B3A" w:rsidP="00C8319E">
                  <w:pPr>
                    <w:jc w:val="both"/>
                    <w:rPr>
                      <w:noProof w:val="0"/>
                    </w:rPr>
                  </w:pPr>
                </w:p>
                <w:p w14:paraId="60071F22" w14:textId="77777777" w:rsidR="00E85B3A" w:rsidRPr="00C8319E" w:rsidRDefault="00E85B3A" w:rsidP="00C8319E">
                  <w:pPr>
                    <w:jc w:val="both"/>
                    <w:rPr>
                      <w:noProof w:val="0"/>
                    </w:rPr>
                  </w:pPr>
                </w:p>
                <w:p w14:paraId="0C4237D1" w14:textId="77777777" w:rsidR="00E85B3A" w:rsidRPr="00C8319E" w:rsidRDefault="00E85B3A" w:rsidP="00C8319E">
                  <w:pPr>
                    <w:jc w:val="both"/>
                    <w:rPr>
                      <w:noProof w:val="0"/>
                    </w:rPr>
                  </w:pPr>
                </w:p>
                <w:p w14:paraId="636405F2" w14:textId="77777777" w:rsidR="00E85B3A" w:rsidRPr="00C8319E" w:rsidRDefault="00E85B3A" w:rsidP="00C8319E">
                  <w:pPr>
                    <w:jc w:val="both"/>
                    <w:rPr>
                      <w:noProof w:val="0"/>
                    </w:rPr>
                  </w:pPr>
                </w:p>
                <w:p w14:paraId="0F44F786" w14:textId="77777777" w:rsidR="00E85B3A" w:rsidRPr="00C8319E" w:rsidRDefault="00E85B3A" w:rsidP="00C8319E">
                  <w:pPr>
                    <w:jc w:val="both"/>
                    <w:rPr>
                      <w:noProof w:val="0"/>
                    </w:rPr>
                  </w:pPr>
                </w:p>
                <w:p w14:paraId="63D884A7" w14:textId="77777777" w:rsidR="00E85B3A" w:rsidRPr="00C8319E" w:rsidRDefault="00E85B3A" w:rsidP="00C8319E">
                  <w:pPr>
                    <w:jc w:val="center"/>
                    <w:rPr>
                      <w:noProof w:val="0"/>
                    </w:rPr>
                  </w:pPr>
                  <w:r w:rsidRPr="00C8319E">
                    <w:rPr>
                      <w:b/>
                      <w:bCs/>
                      <w:noProof w:val="0"/>
                      <w:sz w:val="22"/>
                    </w:rPr>
                    <w:t>SEMNĂTURILE PĂRŢILOR</w:t>
                  </w:r>
                </w:p>
              </w:tc>
            </w:tr>
            <w:tr w:rsidR="00E85B3A" w:rsidRPr="00C8319E" w14:paraId="468184E3" w14:textId="77777777" w:rsidTr="00C8319E">
              <w:tc>
                <w:tcPr>
                  <w:tcW w:w="5303" w:type="dxa"/>
                  <w:gridSpan w:val="5"/>
                  <w:tcBorders>
                    <w:top w:val="nil"/>
                    <w:left w:val="nil"/>
                    <w:bottom w:val="nil"/>
                    <w:right w:val="nil"/>
                  </w:tcBorders>
                  <w:tcMar>
                    <w:top w:w="24" w:type="dxa"/>
                    <w:left w:w="48" w:type="dxa"/>
                    <w:bottom w:w="24" w:type="dxa"/>
                    <w:right w:w="48" w:type="dxa"/>
                  </w:tcMar>
                  <w:hideMark/>
                </w:tcPr>
                <w:p w14:paraId="54005518" w14:textId="77777777" w:rsidR="00E85B3A" w:rsidRPr="00C8319E" w:rsidRDefault="00E85B3A" w:rsidP="00C8319E">
                  <w:pPr>
                    <w:jc w:val="center"/>
                    <w:rPr>
                      <w:b/>
                      <w:bCs/>
                      <w:noProof w:val="0"/>
                    </w:rPr>
                  </w:pPr>
                  <w:r w:rsidRPr="00C8319E">
                    <w:rPr>
                      <w:b/>
                      <w:bCs/>
                      <w:noProof w:val="0"/>
                      <w:sz w:val="22"/>
                    </w:rPr>
                    <w:t>Antreprenorul/Prestatorul de lucrări/</w:t>
                  </w:r>
                </w:p>
                <w:p w14:paraId="2BCD4F70" w14:textId="77777777" w:rsidR="00E85B3A" w:rsidRPr="00C8319E" w:rsidRDefault="00E85B3A" w:rsidP="00C8319E">
                  <w:pPr>
                    <w:jc w:val="center"/>
                    <w:rPr>
                      <w:noProof w:val="0"/>
                    </w:rPr>
                  </w:pPr>
                  <w:r w:rsidRPr="00C8319E">
                    <w:rPr>
                      <w:b/>
                      <w:bCs/>
                      <w:noProof w:val="0"/>
                      <w:sz w:val="22"/>
                    </w:rPr>
                    <w:t>de servicii de proiectare</w:t>
                  </w:r>
                </w:p>
                <w:p w14:paraId="7E6D4DBB" w14:textId="77777777" w:rsidR="00E85B3A" w:rsidRPr="00C8319E" w:rsidRDefault="00E85B3A" w:rsidP="00C8319E">
                  <w:pPr>
                    <w:ind w:firstLine="567"/>
                    <w:jc w:val="both"/>
                    <w:rPr>
                      <w:noProof w:val="0"/>
                    </w:rPr>
                  </w:pPr>
                  <w:r w:rsidRPr="00C8319E">
                    <w:rPr>
                      <w:noProof w:val="0"/>
                      <w:sz w:val="22"/>
                    </w:rPr>
                    <w:t> </w:t>
                  </w:r>
                </w:p>
                <w:p w14:paraId="424BFB2A" w14:textId="77777777" w:rsidR="00E85B3A" w:rsidRPr="00C8319E" w:rsidRDefault="00E85B3A" w:rsidP="00C8319E">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7EF5A63" w14:textId="77777777" w:rsidR="00E85B3A" w:rsidRPr="00C8319E" w:rsidRDefault="00E85B3A" w:rsidP="00C8319E">
                  <w:pPr>
                    <w:jc w:val="center"/>
                    <w:rPr>
                      <w:noProof w:val="0"/>
                    </w:rPr>
                  </w:pPr>
                  <w:r w:rsidRPr="00C8319E">
                    <w:rPr>
                      <w:b/>
                      <w:bCs/>
                      <w:noProof w:val="0"/>
                      <w:sz w:val="22"/>
                    </w:rPr>
                    <w:t>Beneficiar</w:t>
                  </w:r>
                </w:p>
                <w:p w14:paraId="346B89E4" w14:textId="77777777" w:rsidR="00E85B3A" w:rsidRPr="00C8319E" w:rsidRDefault="00E85B3A" w:rsidP="00C8319E">
                  <w:pPr>
                    <w:ind w:firstLine="567"/>
                    <w:jc w:val="both"/>
                    <w:rPr>
                      <w:noProof w:val="0"/>
                    </w:rPr>
                  </w:pPr>
                  <w:r w:rsidRPr="00C8319E">
                    <w:rPr>
                      <w:noProof w:val="0"/>
                      <w:sz w:val="22"/>
                    </w:rPr>
                    <w:t> </w:t>
                  </w:r>
                </w:p>
                <w:p w14:paraId="1C95C879" w14:textId="77777777" w:rsidR="00E85B3A" w:rsidRPr="00C8319E" w:rsidRDefault="00E85B3A" w:rsidP="00C8319E">
                  <w:pPr>
                    <w:ind w:firstLine="567"/>
                    <w:jc w:val="both"/>
                    <w:rPr>
                      <w:noProof w:val="0"/>
                    </w:rPr>
                  </w:pPr>
                </w:p>
                <w:p w14:paraId="393878DD" w14:textId="77777777" w:rsidR="00E85B3A" w:rsidRPr="00C8319E" w:rsidRDefault="00E85B3A" w:rsidP="00C8319E">
                  <w:pPr>
                    <w:ind w:firstLine="567"/>
                    <w:jc w:val="both"/>
                    <w:rPr>
                      <w:noProof w:val="0"/>
                    </w:rPr>
                  </w:pPr>
                </w:p>
              </w:tc>
            </w:tr>
          </w:tbl>
          <w:p w14:paraId="71D3C0B1" w14:textId="77777777" w:rsidR="00E85B3A" w:rsidRPr="00C8319E" w:rsidRDefault="00E85B3A" w:rsidP="00C8319E">
            <w:pPr>
              <w:keepNext/>
              <w:keepLines/>
              <w:spacing w:before="200"/>
              <w:ind w:firstLine="567"/>
              <w:jc w:val="both"/>
              <w:outlineLvl w:val="2"/>
              <w:rPr>
                <w:noProof w:val="0"/>
              </w:rPr>
            </w:pPr>
          </w:p>
          <w:p w14:paraId="63944A66" w14:textId="77777777" w:rsidR="00E85B3A" w:rsidRPr="00C8319E" w:rsidRDefault="00E85B3A" w:rsidP="00C8319E">
            <w:pPr>
              <w:tabs>
                <w:tab w:val="left" w:pos="2295"/>
              </w:tabs>
              <w:jc w:val="both"/>
            </w:pPr>
          </w:p>
          <w:p w14:paraId="4AF70DE2" w14:textId="77777777" w:rsidR="00E85B3A" w:rsidRPr="00C8319E" w:rsidRDefault="00E85B3A" w:rsidP="00C8319E">
            <w:pPr>
              <w:autoSpaceDE w:val="0"/>
              <w:autoSpaceDN w:val="0"/>
              <w:adjustRightInd w:val="0"/>
              <w:ind w:right="23"/>
              <w:jc w:val="center"/>
              <w:rPr>
                <w:b/>
                <w:bCs/>
              </w:rPr>
            </w:pPr>
          </w:p>
          <w:p w14:paraId="02DC8759" w14:textId="77777777" w:rsidR="00E85B3A" w:rsidRPr="00C8319E" w:rsidRDefault="00E85B3A" w:rsidP="00C8319E">
            <w:pPr>
              <w:autoSpaceDE w:val="0"/>
              <w:autoSpaceDN w:val="0"/>
              <w:adjustRightInd w:val="0"/>
              <w:ind w:right="23"/>
              <w:jc w:val="center"/>
              <w:rPr>
                <w:b/>
                <w:bCs/>
              </w:rPr>
            </w:pPr>
          </w:p>
          <w:p w14:paraId="6141188D" w14:textId="77777777" w:rsidR="00E85B3A" w:rsidRPr="00C8319E" w:rsidRDefault="00E85B3A" w:rsidP="00C8319E">
            <w:pPr>
              <w:autoSpaceDE w:val="0"/>
              <w:autoSpaceDN w:val="0"/>
              <w:adjustRightInd w:val="0"/>
              <w:ind w:right="23"/>
              <w:jc w:val="center"/>
              <w:rPr>
                <w:b/>
                <w:bCs/>
              </w:rPr>
            </w:pPr>
          </w:p>
          <w:p w14:paraId="1957D469" w14:textId="77777777" w:rsidR="00E85B3A" w:rsidRPr="00C8319E" w:rsidRDefault="00E85B3A" w:rsidP="00C8319E">
            <w:pPr>
              <w:autoSpaceDE w:val="0"/>
              <w:autoSpaceDN w:val="0"/>
              <w:adjustRightInd w:val="0"/>
              <w:ind w:right="23"/>
              <w:jc w:val="center"/>
              <w:rPr>
                <w:b/>
                <w:bCs/>
              </w:rPr>
            </w:pPr>
          </w:p>
          <w:p w14:paraId="597C7BF0" w14:textId="77777777" w:rsidR="00E85B3A" w:rsidRPr="00C8319E" w:rsidRDefault="00E85B3A" w:rsidP="00C8319E">
            <w:pPr>
              <w:autoSpaceDE w:val="0"/>
              <w:autoSpaceDN w:val="0"/>
              <w:adjustRightInd w:val="0"/>
              <w:ind w:right="23"/>
              <w:jc w:val="center"/>
              <w:rPr>
                <w:b/>
                <w:bCs/>
              </w:rPr>
            </w:pPr>
          </w:p>
          <w:p w14:paraId="17AB7E15" w14:textId="77777777" w:rsidR="00E85B3A" w:rsidRPr="00C8319E" w:rsidRDefault="00E85B3A" w:rsidP="00C8319E">
            <w:pPr>
              <w:autoSpaceDE w:val="0"/>
              <w:autoSpaceDN w:val="0"/>
              <w:adjustRightInd w:val="0"/>
              <w:ind w:right="23"/>
              <w:jc w:val="center"/>
              <w:rPr>
                <w:b/>
                <w:bCs/>
              </w:rPr>
            </w:pPr>
          </w:p>
          <w:p w14:paraId="2910A194" w14:textId="77777777" w:rsidR="00E85B3A" w:rsidRPr="00C8319E" w:rsidRDefault="00E85B3A" w:rsidP="00C8319E">
            <w:pPr>
              <w:autoSpaceDE w:val="0"/>
              <w:autoSpaceDN w:val="0"/>
              <w:adjustRightInd w:val="0"/>
              <w:ind w:right="23"/>
              <w:jc w:val="center"/>
              <w:rPr>
                <w:b/>
                <w:bCs/>
              </w:rPr>
            </w:pPr>
          </w:p>
          <w:p w14:paraId="7E137C36" w14:textId="77777777" w:rsidR="00E85B3A" w:rsidRPr="00C8319E" w:rsidRDefault="00E85B3A" w:rsidP="00C8319E">
            <w:pPr>
              <w:autoSpaceDE w:val="0"/>
              <w:autoSpaceDN w:val="0"/>
              <w:adjustRightInd w:val="0"/>
              <w:ind w:right="23"/>
              <w:jc w:val="center"/>
              <w:rPr>
                <w:b/>
                <w:bCs/>
              </w:rPr>
            </w:pPr>
          </w:p>
          <w:p w14:paraId="4C910E77" w14:textId="77777777" w:rsidR="00E85B3A" w:rsidRPr="00C8319E" w:rsidRDefault="00E85B3A" w:rsidP="00C8319E">
            <w:pPr>
              <w:autoSpaceDE w:val="0"/>
              <w:autoSpaceDN w:val="0"/>
              <w:adjustRightInd w:val="0"/>
              <w:ind w:right="23"/>
              <w:jc w:val="center"/>
              <w:rPr>
                <w:b/>
                <w:bCs/>
              </w:rPr>
            </w:pPr>
          </w:p>
          <w:p w14:paraId="73E4C5F7" w14:textId="77777777" w:rsidR="00E85B3A" w:rsidRPr="00C8319E" w:rsidRDefault="00E85B3A" w:rsidP="00C8319E">
            <w:pPr>
              <w:autoSpaceDE w:val="0"/>
              <w:autoSpaceDN w:val="0"/>
              <w:adjustRightInd w:val="0"/>
              <w:ind w:right="23"/>
              <w:jc w:val="center"/>
              <w:rPr>
                <w:b/>
                <w:bCs/>
              </w:rPr>
            </w:pPr>
          </w:p>
          <w:p w14:paraId="2A8B93A9" w14:textId="77777777" w:rsidR="00E85B3A" w:rsidRPr="00C8319E" w:rsidRDefault="00E85B3A" w:rsidP="00C8319E">
            <w:pPr>
              <w:autoSpaceDE w:val="0"/>
              <w:autoSpaceDN w:val="0"/>
              <w:adjustRightInd w:val="0"/>
              <w:ind w:right="23"/>
              <w:rPr>
                <w:b/>
                <w:bCs/>
              </w:rPr>
            </w:pPr>
          </w:p>
          <w:p w14:paraId="47AC88D8" w14:textId="77777777" w:rsidR="00E85B3A" w:rsidRPr="00C8319E" w:rsidRDefault="00E85B3A" w:rsidP="00C8319E">
            <w:pPr>
              <w:autoSpaceDE w:val="0"/>
              <w:autoSpaceDN w:val="0"/>
              <w:adjustRightInd w:val="0"/>
              <w:ind w:right="23"/>
              <w:rPr>
                <w:b/>
                <w:bCs/>
              </w:rPr>
            </w:pPr>
          </w:p>
          <w:p w14:paraId="410AA720" w14:textId="77777777" w:rsidR="00E85B3A" w:rsidRPr="00C8319E" w:rsidRDefault="00E85B3A" w:rsidP="00C8319E">
            <w:pPr>
              <w:autoSpaceDE w:val="0"/>
              <w:autoSpaceDN w:val="0"/>
              <w:adjustRightInd w:val="0"/>
              <w:ind w:right="23"/>
              <w:jc w:val="center"/>
              <w:rPr>
                <w:b/>
                <w:bCs/>
              </w:rPr>
            </w:pPr>
          </w:p>
          <w:p w14:paraId="50BA5C9A" w14:textId="77777777" w:rsidR="00E85B3A" w:rsidRPr="00C8319E" w:rsidRDefault="00E85B3A" w:rsidP="00C8319E">
            <w:pPr>
              <w:autoSpaceDE w:val="0"/>
              <w:autoSpaceDN w:val="0"/>
              <w:adjustRightInd w:val="0"/>
              <w:ind w:right="23"/>
              <w:jc w:val="center"/>
              <w:rPr>
                <w:b/>
                <w:bCs/>
              </w:rPr>
            </w:pPr>
          </w:p>
          <w:p w14:paraId="187F61F4" w14:textId="77777777" w:rsidR="00E85B3A" w:rsidRPr="00C8319E" w:rsidRDefault="00E85B3A" w:rsidP="00C8319E">
            <w:pPr>
              <w:autoSpaceDE w:val="0"/>
              <w:autoSpaceDN w:val="0"/>
              <w:adjustRightInd w:val="0"/>
              <w:ind w:right="23"/>
              <w:jc w:val="center"/>
              <w:rPr>
                <w:b/>
                <w:bCs/>
              </w:rPr>
            </w:pPr>
          </w:p>
          <w:p w14:paraId="69DD9798" w14:textId="77777777" w:rsidR="00E85B3A" w:rsidRPr="00C8319E" w:rsidRDefault="00E85B3A" w:rsidP="00C8319E">
            <w:pPr>
              <w:jc w:val="right"/>
              <w:rPr>
                <w:noProof w:val="0"/>
              </w:rPr>
            </w:pPr>
            <w:r w:rsidRPr="00C8319E">
              <w:rPr>
                <w:noProof w:val="0"/>
                <w:sz w:val="22"/>
              </w:rPr>
              <w:t>Anexa nr. 27</w:t>
            </w:r>
          </w:p>
          <w:p w14:paraId="750D86C5" w14:textId="77777777" w:rsidR="00E85B3A" w:rsidRPr="00C8319E" w:rsidRDefault="00E85B3A" w:rsidP="00C8319E">
            <w:pPr>
              <w:jc w:val="right"/>
              <w:rPr>
                <w:noProof w:val="0"/>
              </w:rPr>
            </w:pPr>
            <w:r w:rsidRPr="00C8319E">
              <w:rPr>
                <w:noProof w:val="0"/>
                <w:sz w:val="22"/>
              </w:rPr>
              <w:t>la Documentația standard nr._____</w:t>
            </w:r>
          </w:p>
          <w:p w14:paraId="22F82AA1" w14:textId="77777777" w:rsidR="00E85B3A" w:rsidRPr="00C8319E" w:rsidRDefault="00E85B3A" w:rsidP="00C8319E">
            <w:pPr>
              <w:jc w:val="right"/>
              <w:rPr>
                <w:noProof w:val="0"/>
              </w:rPr>
            </w:pPr>
            <w:r w:rsidRPr="00C8319E">
              <w:rPr>
                <w:noProof w:val="0"/>
                <w:sz w:val="22"/>
              </w:rPr>
              <w:t>din “____” ________ 20___</w:t>
            </w:r>
          </w:p>
          <w:p w14:paraId="25882E18" w14:textId="77777777" w:rsidR="00E85B3A" w:rsidRPr="00C8319E" w:rsidRDefault="00E85B3A" w:rsidP="00C8319E">
            <w:pPr>
              <w:autoSpaceDE w:val="0"/>
              <w:autoSpaceDN w:val="0"/>
              <w:adjustRightInd w:val="0"/>
              <w:ind w:right="23"/>
              <w:jc w:val="right"/>
              <w:rPr>
                <w:b/>
                <w:bCs/>
              </w:rPr>
            </w:pPr>
          </w:p>
          <w:p w14:paraId="745D0CC2" w14:textId="77777777" w:rsidR="00E85B3A" w:rsidRPr="00C8319E" w:rsidRDefault="00E85B3A" w:rsidP="00C8319E">
            <w:pPr>
              <w:autoSpaceDE w:val="0"/>
              <w:autoSpaceDN w:val="0"/>
              <w:adjustRightInd w:val="0"/>
              <w:ind w:right="23"/>
              <w:jc w:val="center"/>
              <w:rPr>
                <w:b/>
                <w:bCs/>
              </w:rPr>
            </w:pPr>
          </w:p>
          <w:p w14:paraId="30BF579A" w14:textId="77777777" w:rsidR="00E85B3A" w:rsidRPr="00C8319E" w:rsidRDefault="00E85B3A" w:rsidP="00C8319E">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E85B3A" w:rsidRPr="00C8319E" w14:paraId="54474AA5" w14:textId="77777777" w:rsidTr="00C8319E">
              <w:tc>
                <w:tcPr>
                  <w:tcW w:w="9640" w:type="dxa"/>
                  <w:gridSpan w:val="2"/>
                </w:tcPr>
                <w:p w14:paraId="379082CA" w14:textId="77777777" w:rsidR="00E85B3A" w:rsidRPr="00C8319E" w:rsidRDefault="00E85B3A" w:rsidP="00C8319E">
                  <w:pPr>
                    <w:jc w:val="center"/>
                    <w:rPr>
                      <w:b/>
                    </w:rPr>
                  </w:pPr>
                  <w:r w:rsidRPr="00C8319E">
                    <w:rPr>
                      <w:b/>
                      <w:caps/>
                      <w:sz w:val="22"/>
                    </w:rPr>
                    <w:t>ACORD ADIȚIONAL</w:t>
                  </w:r>
                  <w:r w:rsidRPr="00C8319E">
                    <w:rPr>
                      <w:b/>
                      <w:sz w:val="22"/>
                    </w:rPr>
                    <w:t xml:space="preserve"> Nr.______</w:t>
                  </w:r>
                </w:p>
                <w:p w14:paraId="3DF6630A" w14:textId="77777777" w:rsidR="00E85B3A" w:rsidRPr="00C8319E" w:rsidRDefault="00E85B3A" w:rsidP="00C8319E">
                  <w:pPr>
                    <w:jc w:val="center"/>
                    <w:rPr>
                      <w:b/>
                    </w:rPr>
                  </w:pPr>
                </w:p>
                <w:p w14:paraId="30424070" w14:textId="77777777" w:rsidR="00E85B3A" w:rsidRPr="00C8319E" w:rsidRDefault="00E85B3A" w:rsidP="00C8319E">
                  <w:pPr>
                    <w:jc w:val="center"/>
                  </w:pPr>
                  <w:r w:rsidRPr="00C8319E">
                    <w:rPr>
                      <w:sz w:val="22"/>
                    </w:rPr>
                    <w:t>la contractul nr.</w:t>
                  </w:r>
                  <w:r w:rsidRPr="00C8319E">
                    <w:rPr>
                      <w:rFonts w:eastAsia="Calibri"/>
                      <w:sz w:val="22"/>
                    </w:rPr>
                    <w:t>________</w:t>
                  </w:r>
                  <w:r w:rsidRPr="00C8319E">
                    <w:rPr>
                      <w:sz w:val="22"/>
                    </w:rPr>
                    <w:t>din ”__„_________ 20___</w:t>
                  </w:r>
                </w:p>
                <w:p w14:paraId="78AEDF4D" w14:textId="77777777" w:rsidR="00E85B3A" w:rsidRPr="00C8319E" w:rsidRDefault="00E85B3A" w:rsidP="00C8319E"/>
                <w:p w14:paraId="67B98C46" w14:textId="77777777" w:rsidR="00E85B3A" w:rsidRPr="00C8319E" w:rsidRDefault="00E85B3A" w:rsidP="00C8319E"/>
              </w:tc>
            </w:tr>
            <w:tr w:rsidR="00E85B3A" w:rsidRPr="00C8319E" w14:paraId="40530611" w14:textId="77777777" w:rsidTr="00C8319E">
              <w:tc>
                <w:tcPr>
                  <w:tcW w:w="9640" w:type="dxa"/>
                  <w:gridSpan w:val="2"/>
                </w:tcPr>
                <w:p w14:paraId="4E078763" w14:textId="77777777" w:rsidR="00E85B3A" w:rsidRPr="00C8319E" w:rsidRDefault="00E85B3A" w:rsidP="00C8319E">
                  <w:pPr>
                    <w:pStyle w:val="BodyTextIndent"/>
                    <w:rPr>
                      <w:sz w:val="22"/>
                      <w:szCs w:val="24"/>
                    </w:rPr>
                  </w:pPr>
                  <w:r w:rsidRPr="00C8319E">
                    <w:rPr>
                      <w:sz w:val="22"/>
                      <w:szCs w:val="24"/>
                    </w:rPr>
                    <w:lastRenderedPageBreak/>
                    <w:t>Prezentul acord este semnat astăzi ”___„ ________ 20__, între_____________, înpersoana___________________</w:t>
                  </w:r>
                  <w:r w:rsidRPr="00C8319E">
                    <w:rPr>
                      <w:rFonts w:eastAsia="Calibri"/>
                      <w:sz w:val="22"/>
                      <w:szCs w:val="24"/>
                      <w:lang w:eastAsia="en-US"/>
                    </w:rPr>
                    <w:t>și</w:t>
                  </w:r>
                  <w:r w:rsidRPr="00C8319E">
                    <w:rPr>
                      <w:sz w:val="22"/>
                      <w:szCs w:val="24"/>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1E1CCF1" w14:textId="77777777" w:rsidR="00E85B3A" w:rsidRPr="00C8319E" w:rsidRDefault="00E85B3A" w:rsidP="00C8319E">
                  <w:pPr>
                    <w:pStyle w:val="BodyTextIndent"/>
                    <w:ind w:firstLine="0"/>
                    <w:rPr>
                      <w:sz w:val="22"/>
                      <w:szCs w:val="24"/>
                    </w:rPr>
                  </w:pPr>
                </w:p>
                <w:p w14:paraId="1E7FE337" w14:textId="77777777" w:rsidR="00E85B3A" w:rsidRPr="00C8319E" w:rsidRDefault="00E85B3A" w:rsidP="00C8319E">
                  <w:pPr>
                    <w:pStyle w:val="BodyTextIndent"/>
                    <w:ind w:right="34" w:firstLine="0"/>
                    <w:rPr>
                      <w:color w:val="FF0000"/>
                      <w:sz w:val="22"/>
                      <w:szCs w:val="24"/>
                      <w:u w:val="single"/>
                    </w:rPr>
                  </w:pPr>
                  <w:r w:rsidRPr="00C8319E">
                    <w:rPr>
                      <w:sz w:val="22"/>
                      <w:szCs w:val="24"/>
                    </w:rPr>
                    <w:t>Prezentul acord se încheie ca urmare a deciziei grupului de lucru pentru achiziții nr._____ din ______________  20____.</w:t>
                  </w:r>
                </w:p>
                <w:p w14:paraId="2B3C6828" w14:textId="77777777" w:rsidR="00E85B3A" w:rsidRPr="00C8319E" w:rsidRDefault="00E85B3A" w:rsidP="00C8319E">
                  <w:pPr>
                    <w:pStyle w:val="BodyTextIndent"/>
                    <w:ind w:firstLine="0"/>
                    <w:rPr>
                      <w:sz w:val="22"/>
                      <w:szCs w:val="24"/>
                    </w:rPr>
                  </w:pPr>
                </w:p>
                <w:p w14:paraId="4774A2B1" w14:textId="77777777" w:rsidR="00E85B3A" w:rsidRPr="00C8319E" w:rsidRDefault="00E85B3A" w:rsidP="00C8319E">
                  <w:pPr>
                    <w:pStyle w:val="BodyTextIndent"/>
                    <w:ind w:firstLine="0"/>
                    <w:rPr>
                      <w:sz w:val="22"/>
                      <w:szCs w:val="24"/>
                    </w:rPr>
                  </w:pPr>
                  <w:r w:rsidRPr="00C8319E">
                    <w:rPr>
                      <w:sz w:val="22"/>
                      <w:szCs w:val="24"/>
                    </w:rPr>
                    <w:t>Orice modificare aplicată prin prezentul acord este obligatorie pentru fiecare parte din Contract, celelalte prevederi nemodificate rămânînd obligatorii în continuare.</w:t>
                  </w:r>
                </w:p>
                <w:p w14:paraId="60924A2C" w14:textId="77777777" w:rsidR="00E85B3A" w:rsidRPr="000666EE" w:rsidRDefault="00E85B3A" w:rsidP="00C8319E">
                  <w:pPr>
                    <w:pStyle w:val="NormalWeb"/>
                    <w:tabs>
                      <w:tab w:val="right" w:pos="10205"/>
                    </w:tabs>
                    <w:ind w:firstLine="0"/>
                    <w:jc w:val="left"/>
                    <w:rPr>
                      <w:lang w:val="en-US"/>
                    </w:rPr>
                  </w:pPr>
                </w:p>
                <w:p w14:paraId="67346D12" w14:textId="77777777" w:rsidR="00E85B3A" w:rsidRPr="00C8319E" w:rsidRDefault="00E85B3A" w:rsidP="00C8319E">
                  <w:pPr>
                    <w:pStyle w:val="BodyTextIndent"/>
                    <w:ind w:right="-1" w:firstLine="0"/>
                    <w:rPr>
                      <w:sz w:val="22"/>
                      <w:szCs w:val="24"/>
                    </w:rPr>
                  </w:pPr>
                  <w:r w:rsidRPr="00C8319E">
                    <w:rPr>
                      <w:sz w:val="22"/>
                      <w:szCs w:val="24"/>
                    </w:rPr>
                    <w:t>Prin prezentul acord, în Contract se aplică următoarele modificări:</w:t>
                  </w:r>
                </w:p>
                <w:p w14:paraId="61494BBD" w14:textId="77777777" w:rsidR="00E85B3A" w:rsidRPr="00C8319E" w:rsidRDefault="00E85B3A" w:rsidP="00C8319E">
                  <w:pPr>
                    <w:pStyle w:val="ListParagraph"/>
                    <w:ind w:left="743"/>
                  </w:pPr>
                  <w:r w:rsidRPr="00C8319E">
                    <w:rPr>
                      <w:sz w:val="22"/>
                    </w:rPr>
                    <w:t>________________________________________________________________________</w:t>
                  </w:r>
                </w:p>
                <w:p w14:paraId="53EB89B2" w14:textId="77777777" w:rsidR="00E85B3A" w:rsidRPr="00C8319E" w:rsidRDefault="00E85B3A" w:rsidP="00C8319E">
                  <w:pPr>
                    <w:tabs>
                      <w:tab w:val="right" w:pos="10205"/>
                    </w:tabs>
                    <w:ind w:left="1134" w:right="-1"/>
                  </w:pPr>
                </w:p>
                <w:p w14:paraId="0E0E4B0F" w14:textId="77777777" w:rsidR="00E85B3A" w:rsidRPr="00C8319E" w:rsidRDefault="00E85B3A" w:rsidP="00C8319E">
                  <w:pPr>
                    <w:ind w:right="-1" w:firstLine="567"/>
                    <w:jc w:val="both"/>
                  </w:pPr>
                  <w:r w:rsidRPr="00C8319E">
                    <w:rPr>
                      <w:sz w:val="22"/>
                    </w:rPr>
                    <w:t>Prezentul acord se consideră încheiat la data semnării lui şi intră în vigoare după înregistrarea la una din trezoreriile regionale ale Ministerului Finanțelor.</w:t>
                  </w:r>
                </w:p>
                <w:p w14:paraId="5562264F" w14:textId="77777777" w:rsidR="00E85B3A" w:rsidRPr="00C8319E" w:rsidRDefault="00E85B3A" w:rsidP="00C8319E">
                  <w:pPr>
                    <w:pStyle w:val="Heading2"/>
                    <w:rPr>
                      <w:sz w:val="24"/>
                      <w:szCs w:val="24"/>
                    </w:rPr>
                  </w:pPr>
                </w:p>
                <w:p w14:paraId="316496D1" w14:textId="77777777" w:rsidR="00E85B3A" w:rsidRPr="00C8319E" w:rsidRDefault="00E85B3A" w:rsidP="00C8319E"/>
                <w:p w14:paraId="7AFA9BE6" w14:textId="77777777" w:rsidR="00E85B3A" w:rsidRPr="00C8319E" w:rsidRDefault="00E85B3A" w:rsidP="00C8319E">
                  <w:pPr>
                    <w:jc w:val="center"/>
                  </w:pPr>
                  <w:r w:rsidRPr="00C8319E">
                    <w:rPr>
                      <w:b/>
                      <w:bCs/>
                      <w:noProof w:val="0"/>
                      <w:sz w:val="22"/>
                    </w:rPr>
                    <w:t>SEMNĂTURILE PĂRŢILOR</w:t>
                  </w:r>
                </w:p>
                <w:p w14:paraId="7B3BCDCC" w14:textId="77777777" w:rsidR="00E85B3A" w:rsidRPr="00C8319E" w:rsidRDefault="00E85B3A" w:rsidP="00C8319E"/>
              </w:tc>
            </w:tr>
            <w:tr w:rsidR="00E85B3A" w:rsidRPr="00C8319E" w14:paraId="12FB6FDD" w14:textId="77777777" w:rsidTr="00C8319E">
              <w:trPr>
                <w:trHeight w:val="357"/>
              </w:trPr>
              <w:tc>
                <w:tcPr>
                  <w:tcW w:w="5179" w:type="dxa"/>
                  <w:vAlign w:val="center"/>
                </w:tcPr>
                <w:p w14:paraId="4C1C96DD" w14:textId="77777777" w:rsidR="00E85B3A" w:rsidRPr="00C8319E" w:rsidRDefault="00E85B3A" w:rsidP="00C8319E">
                  <w:pPr>
                    <w:jc w:val="center"/>
                    <w:rPr>
                      <w:b/>
                    </w:rPr>
                  </w:pPr>
                  <w:r w:rsidRPr="00C8319E">
                    <w:rPr>
                      <w:b/>
                      <w:bCs/>
                      <w:noProof w:val="0"/>
                      <w:sz w:val="22"/>
                    </w:rPr>
                    <w:t>ANTREPRENORUL/PRESTATORUL</w:t>
                  </w:r>
                </w:p>
              </w:tc>
              <w:tc>
                <w:tcPr>
                  <w:tcW w:w="4461" w:type="dxa"/>
                  <w:vAlign w:val="center"/>
                </w:tcPr>
                <w:p w14:paraId="7FD46A35" w14:textId="77777777" w:rsidR="00E85B3A" w:rsidRPr="00C8319E" w:rsidRDefault="00E85B3A" w:rsidP="00C8319E">
                  <w:pPr>
                    <w:jc w:val="center"/>
                    <w:rPr>
                      <w:noProof w:val="0"/>
                    </w:rPr>
                  </w:pPr>
                  <w:r w:rsidRPr="00C8319E">
                    <w:rPr>
                      <w:b/>
                      <w:bCs/>
                      <w:noProof w:val="0"/>
                      <w:sz w:val="22"/>
                    </w:rPr>
                    <w:t>BENEFICIAR</w:t>
                  </w:r>
                </w:p>
              </w:tc>
            </w:tr>
            <w:tr w:rsidR="00E85B3A" w:rsidRPr="00C8319E" w14:paraId="1CB0450C" w14:textId="77777777" w:rsidTr="00C831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52FF2775" w14:textId="77777777" w:rsidR="00E85B3A" w:rsidRPr="00C8319E" w:rsidRDefault="00E85B3A" w:rsidP="00C8319E"/>
              </w:tc>
              <w:tc>
                <w:tcPr>
                  <w:tcW w:w="4461" w:type="dxa"/>
                  <w:tcBorders>
                    <w:top w:val="nil"/>
                    <w:left w:val="nil"/>
                    <w:bottom w:val="nil"/>
                    <w:right w:val="nil"/>
                  </w:tcBorders>
                  <w:vAlign w:val="center"/>
                </w:tcPr>
                <w:p w14:paraId="219999DC" w14:textId="77777777" w:rsidR="00E85B3A" w:rsidRPr="00C8319E" w:rsidRDefault="00E85B3A" w:rsidP="00C8319E"/>
              </w:tc>
            </w:tr>
          </w:tbl>
          <w:p w14:paraId="315592B6" w14:textId="77777777" w:rsidR="00E85B3A" w:rsidRPr="00C8319E" w:rsidRDefault="00E85B3A" w:rsidP="00C8319E">
            <w:pPr>
              <w:autoSpaceDE w:val="0"/>
              <w:autoSpaceDN w:val="0"/>
              <w:adjustRightInd w:val="0"/>
              <w:ind w:right="23"/>
              <w:jc w:val="center"/>
              <w:rPr>
                <w:b/>
                <w:color w:val="000000"/>
                <w:w w:val="90"/>
              </w:rPr>
            </w:pPr>
          </w:p>
          <w:p w14:paraId="3AEA102E" w14:textId="77777777" w:rsidR="00E85B3A" w:rsidRPr="00C8319E" w:rsidRDefault="00E85B3A" w:rsidP="00C8319E">
            <w:pPr>
              <w:autoSpaceDE w:val="0"/>
              <w:autoSpaceDN w:val="0"/>
              <w:adjustRightInd w:val="0"/>
              <w:ind w:right="23"/>
              <w:jc w:val="center"/>
              <w:rPr>
                <w:b/>
                <w:color w:val="000000"/>
                <w:w w:val="90"/>
              </w:rPr>
            </w:pPr>
          </w:p>
          <w:p w14:paraId="407B9A2A" w14:textId="77777777" w:rsidR="00E85B3A" w:rsidRPr="00C8319E" w:rsidRDefault="00E85B3A" w:rsidP="00C8319E">
            <w:pPr>
              <w:autoSpaceDE w:val="0"/>
              <w:autoSpaceDN w:val="0"/>
              <w:adjustRightInd w:val="0"/>
              <w:ind w:right="23"/>
              <w:jc w:val="center"/>
              <w:rPr>
                <w:b/>
                <w:color w:val="000000"/>
                <w:w w:val="90"/>
              </w:rPr>
            </w:pPr>
          </w:p>
          <w:p w14:paraId="60D614D9" w14:textId="77777777" w:rsidR="00E85B3A" w:rsidRPr="00C8319E" w:rsidRDefault="00E85B3A" w:rsidP="00C8319E">
            <w:pPr>
              <w:autoSpaceDE w:val="0"/>
              <w:autoSpaceDN w:val="0"/>
              <w:adjustRightInd w:val="0"/>
              <w:ind w:right="23"/>
              <w:jc w:val="center"/>
              <w:rPr>
                <w:b/>
                <w:color w:val="000000"/>
                <w:w w:val="90"/>
              </w:rPr>
            </w:pPr>
          </w:p>
          <w:p w14:paraId="0FEAAFA3" w14:textId="77777777" w:rsidR="00E85B3A" w:rsidRPr="00C8319E" w:rsidRDefault="00E85B3A" w:rsidP="00C8319E">
            <w:pPr>
              <w:autoSpaceDE w:val="0"/>
              <w:autoSpaceDN w:val="0"/>
              <w:adjustRightInd w:val="0"/>
              <w:ind w:right="23"/>
              <w:jc w:val="center"/>
              <w:rPr>
                <w:b/>
                <w:color w:val="000000"/>
                <w:w w:val="90"/>
              </w:rPr>
            </w:pPr>
          </w:p>
          <w:p w14:paraId="3960BBC9" w14:textId="77777777" w:rsidR="00E85B3A" w:rsidRPr="00C8319E" w:rsidRDefault="00E85B3A" w:rsidP="00C8319E">
            <w:pPr>
              <w:autoSpaceDE w:val="0"/>
              <w:autoSpaceDN w:val="0"/>
              <w:adjustRightInd w:val="0"/>
              <w:ind w:right="23"/>
              <w:jc w:val="center"/>
              <w:rPr>
                <w:b/>
                <w:color w:val="000000"/>
                <w:w w:val="90"/>
              </w:rPr>
            </w:pPr>
          </w:p>
          <w:p w14:paraId="4F10D101" w14:textId="77777777" w:rsidR="00E85B3A" w:rsidRPr="00C8319E" w:rsidRDefault="00E85B3A" w:rsidP="00C8319E">
            <w:pPr>
              <w:autoSpaceDE w:val="0"/>
              <w:autoSpaceDN w:val="0"/>
              <w:adjustRightInd w:val="0"/>
              <w:ind w:right="23"/>
              <w:jc w:val="center"/>
              <w:rPr>
                <w:b/>
                <w:color w:val="000000"/>
                <w:w w:val="90"/>
              </w:rPr>
            </w:pPr>
          </w:p>
          <w:p w14:paraId="532EFC0A" w14:textId="77777777" w:rsidR="00E85B3A" w:rsidRPr="00C8319E" w:rsidRDefault="00E85B3A" w:rsidP="00C8319E">
            <w:pPr>
              <w:autoSpaceDE w:val="0"/>
              <w:autoSpaceDN w:val="0"/>
              <w:adjustRightInd w:val="0"/>
              <w:ind w:right="23"/>
              <w:jc w:val="center"/>
              <w:rPr>
                <w:b/>
                <w:color w:val="000000"/>
                <w:w w:val="90"/>
              </w:rPr>
            </w:pPr>
          </w:p>
          <w:p w14:paraId="4C87DBF5" w14:textId="77777777" w:rsidR="00E85B3A" w:rsidRPr="00C8319E" w:rsidRDefault="00E85B3A" w:rsidP="00C8319E">
            <w:pPr>
              <w:autoSpaceDE w:val="0"/>
              <w:autoSpaceDN w:val="0"/>
              <w:adjustRightInd w:val="0"/>
              <w:ind w:right="23"/>
              <w:jc w:val="center"/>
              <w:rPr>
                <w:b/>
                <w:color w:val="000000"/>
                <w:w w:val="90"/>
              </w:rPr>
            </w:pPr>
          </w:p>
          <w:p w14:paraId="130E150E" w14:textId="77777777" w:rsidR="00E85B3A" w:rsidRPr="00C8319E" w:rsidRDefault="00E85B3A" w:rsidP="00C8319E">
            <w:pPr>
              <w:autoSpaceDE w:val="0"/>
              <w:autoSpaceDN w:val="0"/>
              <w:adjustRightInd w:val="0"/>
              <w:ind w:right="23"/>
              <w:jc w:val="center"/>
              <w:rPr>
                <w:b/>
                <w:color w:val="000000"/>
                <w:w w:val="90"/>
              </w:rPr>
            </w:pPr>
          </w:p>
          <w:p w14:paraId="1E4A85C4" w14:textId="77777777" w:rsidR="00E85B3A" w:rsidRPr="00C8319E" w:rsidRDefault="00E85B3A" w:rsidP="00C8319E">
            <w:pPr>
              <w:autoSpaceDE w:val="0"/>
              <w:autoSpaceDN w:val="0"/>
              <w:adjustRightInd w:val="0"/>
              <w:ind w:right="23"/>
              <w:jc w:val="center"/>
              <w:rPr>
                <w:b/>
                <w:color w:val="000000"/>
                <w:w w:val="90"/>
              </w:rPr>
            </w:pPr>
          </w:p>
          <w:p w14:paraId="2BFA7537" w14:textId="77777777" w:rsidR="00E85B3A" w:rsidRPr="00C8319E" w:rsidRDefault="00E85B3A" w:rsidP="00C8319E">
            <w:pPr>
              <w:autoSpaceDE w:val="0"/>
              <w:autoSpaceDN w:val="0"/>
              <w:adjustRightInd w:val="0"/>
              <w:ind w:right="23"/>
              <w:jc w:val="center"/>
              <w:rPr>
                <w:b/>
                <w:color w:val="000000"/>
                <w:w w:val="90"/>
              </w:rPr>
            </w:pPr>
          </w:p>
          <w:p w14:paraId="426F7D9F" w14:textId="77777777" w:rsidR="00E85B3A" w:rsidRPr="00C8319E" w:rsidRDefault="00E85B3A" w:rsidP="00C8319E">
            <w:pPr>
              <w:autoSpaceDE w:val="0"/>
              <w:autoSpaceDN w:val="0"/>
              <w:adjustRightInd w:val="0"/>
              <w:ind w:right="23"/>
              <w:jc w:val="center"/>
              <w:rPr>
                <w:b/>
                <w:color w:val="000000"/>
                <w:w w:val="90"/>
              </w:rPr>
            </w:pPr>
          </w:p>
          <w:p w14:paraId="4A3310E8" w14:textId="77777777" w:rsidR="00E85B3A" w:rsidRPr="00C8319E" w:rsidRDefault="00E85B3A" w:rsidP="00C8319E">
            <w:pPr>
              <w:autoSpaceDE w:val="0"/>
              <w:autoSpaceDN w:val="0"/>
              <w:adjustRightInd w:val="0"/>
              <w:ind w:right="23"/>
              <w:jc w:val="center"/>
              <w:rPr>
                <w:b/>
                <w:color w:val="000000"/>
                <w:w w:val="90"/>
              </w:rPr>
            </w:pPr>
          </w:p>
          <w:p w14:paraId="241C6D73" w14:textId="77777777" w:rsidR="00E85B3A" w:rsidRPr="00C8319E" w:rsidRDefault="00E85B3A" w:rsidP="00C8319E">
            <w:pPr>
              <w:autoSpaceDE w:val="0"/>
              <w:autoSpaceDN w:val="0"/>
              <w:adjustRightInd w:val="0"/>
              <w:ind w:right="23"/>
              <w:jc w:val="center"/>
              <w:rPr>
                <w:b/>
                <w:color w:val="000000"/>
                <w:w w:val="90"/>
              </w:rPr>
            </w:pPr>
          </w:p>
          <w:p w14:paraId="719F8E18" w14:textId="77777777" w:rsidR="00E85B3A" w:rsidRPr="00C8319E" w:rsidRDefault="00E85B3A" w:rsidP="00C8319E">
            <w:pPr>
              <w:autoSpaceDE w:val="0"/>
              <w:autoSpaceDN w:val="0"/>
              <w:adjustRightInd w:val="0"/>
              <w:ind w:right="23"/>
              <w:jc w:val="center"/>
              <w:rPr>
                <w:b/>
                <w:color w:val="000000"/>
                <w:w w:val="90"/>
              </w:rPr>
            </w:pPr>
          </w:p>
          <w:p w14:paraId="111B2D33" w14:textId="77777777" w:rsidR="00E85B3A" w:rsidRPr="00C8319E" w:rsidRDefault="00E85B3A" w:rsidP="00C8319E">
            <w:pPr>
              <w:autoSpaceDE w:val="0"/>
              <w:autoSpaceDN w:val="0"/>
              <w:adjustRightInd w:val="0"/>
              <w:ind w:right="23"/>
              <w:jc w:val="center"/>
              <w:rPr>
                <w:b/>
                <w:color w:val="000000"/>
                <w:w w:val="90"/>
              </w:rPr>
            </w:pPr>
          </w:p>
          <w:p w14:paraId="5AA1C861" w14:textId="77777777" w:rsidR="00E85B3A" w:rsidRPr="00C8319E" w:rsidRDefault="00E85B3A" w:rsidP="00C8319E">
            <w:pPr>
              <w:jc w:val="right"/>
              <w:rPr>
                <w:noProof w:val="0"/>
              </w:rPr>
            </w:pPr>
            <w:r w:rsidRPr="00C8319E">
              <w:rPr>
                <w:noProof w:val="0"/>
                <w:sz w:val="22"/>
              </w:rPr>
              <w:t>Anexa nr. 28</w:t>
            </w:r>
          </w:p>
          <w:p w14:paraId="0B911CB0" w14:textId="77777777" w:rsidR="00E85B3A" w:rsidRPr="00C8319E" w:rsidRDefault="00E85B3A" w:rsidP="00C8319E">
            <w:pPr>
              <w:jc w:val="right"/>
              <w:rPr>
                <w:noProof w:val="0"/>
              </w:rPr>
            </w:pPr>
            <w:r w:rsidRPr="00C8319E">
              <w:rPr>
                <w:noProof w:val="0"/>
                <w:sz w:val="22"/>
              </w:rPr>
              <w:t>la Documentația standard nr._____</w:t>
            </w:r>
          </w:p>
          <w:p w14:paraId="5906518B" w14:textId="77777777" w:rsidR="00E85B3A" w:rsidRPr="00C8319E" w:rsidRDefault="00E85B3A" w:rsidP="00C8319E">
            <w:pPr>
              <w:jc w:val="right"/>
              <w:rPr>
                <w:noProof w:val="0"/>
              </w:rPr>
            </w:pPr>
            <w:r w:rsidRPr="00C8319E">
              <w:rPr>
                <w:noProof w:val="0"/>
                <w:sz w:val="22"/>
              </w:rPr>
              <w:t>din “____” ________ 20___</w:t>
            </w:r>
          </w:p>
          <w:p w14:paraId="627337E2" w14:textId="77777777" w:rsidR="00E85B3A" w:rsidRPr="00C8319E" w:rsidRDefault="00E85B3A" w:rsidP="00C8319E">
            <w:pPr>
              <w:autoSpaceDE w:val="0"/>
              <w:autoSpaceDN w:val="0"/>
              <w:adjustRightInd w:val="0"/>
              <w:ind w:right="23"/>
              <w:jc w:val="center"/>
              <w:rPr>
                <w:b/>
                <w:bCs/>
              </w:rPr>
            </w:pPr>
            <w:r w:rsidRPr="00C8319E">
              <w:rPr>
                <w:b/>
                <w:bCs/>
                <w:sz w:val="22"/>
              </w:rPr>
              <w:t xml:space="preserve">ACORD-CADRU </w:t>
            </w:r>
          </w:p>
          <w:p w14:paraId="7933B2A3" w14:textId="77777777" w:rsidR="00E85B3A" w:rsidRPr="00C8319E" w:rsidRDefault="00E85B3A" w:rsidP="00C8319E">
            <w:pPr>
              <w:autoSpaceDE w:val="0"/>
              <w:autoSpaceDN w:val="0"/>
              <w:adjustRightInd w:val="0"/>
              <w:ind w:right="23"/>
              <w:jc w:val="center"/>
            </w:pPr>
            <w:r w:rsidRPr="00C8319E">
              <w:rPr>
                <w:sz w:val="22"/>
              </w:rPr>
              <w:t>nr. ________ data ___________</w:t>
            </w:r>
          </w:p>
          <w:p w14:paraId="4F5919BD" w14:textId="77777777" w:rsidR="00E85B3A" w:rsidRPr="00C8319E" w:rsidRDefault="00E85B3A" w:rsidP="00C8319E">
            <w:pPr>
              <w:autoSpaceDE w:val="0"/>
              <w:autoSpaceDN w:val="0"/>
              <w:adjustRightInd w:val="0"/>
              <w:ind w:right="23"/>
              <w:jc w:val="center"/>
            </w:pPr>
          </w:p>
          <w:p w14:paraId="283D51AF" w14:textId="77777777" w:rsidR="00E85B3A" w:rsidRPr="00C8319E" w:rsidRDefault="00E85B3A" w:rsidP="00C8319E">
            <w:pPr>
              <w:autoSpaceDE w:val="0"/>
              <w:autoSpaceDN w:val="0"/>
              <w:adjustRightInd w:val="0"/>
              <w:ind w:left="720" w:right="-540"/>
              <w:jc w:val="both"/>
              <w:rPr>
                <w:b/>
                <w:bCs/>
              </w:rPr>
            </w:pPr>
            <w:r w:rsidRPr="00C8319E">
              <w:rPr>
                <w:b/>
                <w:bCs/>
                <w:sz w:val="22"/>
              </w:rPr>
              <w:t>1. Părţile acordului-cadru</w:t>
            </w:r>
          </w:p>
          <w:p w14:paraId="5373813D" w14:textId="77777777" w:rsidR="00E85B3A" w:rsidRPr="00C8319E" w:rsidRDefault="00E85B3A" w:rsidP="00C8319E">
            <w:pPr>
              <w:autoSpaceDE w:val="0"/>
              <w:autoSpaceDN w:val="0"/>
              <w:adjustRightInd w:val="0"/>
              <w:ind w:left="1140" w:right="-540"/>
              <w:jc w:val="both"/>
              <w:rPr>
                <w:b/>
                <w:bCs/>
              </w:rPr>
            </w:pPr>
          </w:p>
          <w:p w14:paraId="1131D2C3" w14:textId="77777777" w:rsidR="00E85B3A" w:rsidRPr="00C8319E" w:rsidRDefault="00E85B3A" w:rsidP="00C8319E">
            <w:pPr>
              <w:jc w:val="both"/>
            </w:pPr>
            <w:r w:rsidRPr="00C8319E">
              <w:rPr>
                <w:sz w:val="22"/>
              </w:rPr>
              <w:tab/>
              <w:t>În temeiul Legii nr. 131/2015 privind achizițiile publice, cu modificările ulterioare, s-a încheiat prezentul acord-cadru,</w:t>
            </w:r>
          </w:p>
          <w:p w14:paraId="3F6F2EE6" w14:textId="77777777" w:rsidR="00E85B3A" w:rsidRPr="00C8319E" w:rsidRDefault="00E85B3A" w:rsidP="00C8319E">
            <w:pPr>
              <w:autoSpaceDE w:val="0"/>
              <w:autoSpaceDN w:val="0"/>
              <w:adjustRightInd w:val="0"/>
              <w:jc w:val="both"/>
            </w:pPr>
          </w:p>
          <w:p w14:paraId="2766FFE7" w14:textId="77777777" w:rsidR="00E85B3A" w:rsidRPr="00C8319E" w:rsidRDefault="00E85B3A" w:rsidP="00C8319E">
            <w:pPr>
              <w:autoSpaceDE w:val="0"/>
              <w:autoSpaceDN w:val="0"/>
              <w:adjustRightInd w:val="0"/>
              <w:jc w:val="both"/>
            </w:pPr>
            <w:r w:rsidRPr="00C8319E">
              <w:rPr>
                <w:sz w:val="22"/>
              </w:rPr>
              <w:t xml:space="preserve">    între</w:t>
            </w:r>
          </w:p>
          <w:p w14:paraId="35740C4C" w14:textId="77777777" w:rsidR="00E85B3A" w:rsidRPr="00C8319E" w:rsidRDefault="00E85B3A" w:rsidP="00C8319E">
            <w:pPr>
              <w:autoSpaceDE w:val="0"/>
              <w:autoSpaceDN w:val="0"/>
              <w:adjustRightInd w:val="0"/>
              <w:jc w:val="both"/>
            </w:pPr>
          </w:p>
          <w:p w14:paraId="40088F1C" w14:textId="77777777" w:rsidR="00E85B3A" w:rsidRPr="00C8319E" w:rsidRDefault="00E85B3A" w:rsidP="00C8319E">
            <w:pPr>
              <w:jc w:val="both"/>
            </w:pPr>
            <w:r w:rsidRPr="00C8319E">
              <w:rPr>
                <w:rStyle w:val="ln2tparagraf"/>
                <w:i/>
                <w:sz w:val="22"/>
              </w:rPr>
              <w:t>(Denumirea autorităţii contractante)…………………………</w:t>
            </w:r>
            <w:r w:rsidRPr="00C8319E">
              <w:rPr>
                <w:rStyle w:val="ln2tparagraf"/>
                <w:sz w:val="22"/>
              </w:rPr>
              <w:t xml:space="preserve">, adresa completă:…………………….., telefon: …………………./fax: ………………….., </w:t>
            </w:r>
            <w:r w:rsidRPr="00C8319E">
              <w:rPr>
                <w:sz w:val="22"/>
              </w:rPr>
              <w:t xml:space="preserve">cod fiscal …………… cont Trezorerie: …………, reprezentată prin domnul …………………………………….., </w:t>
            </w:r>
            <w:r w:rsidRPr="00C8319E">
              <w:rPr>
                <w:rStyle w:val="ln2tparagraf"/>
                <w:sz w:val="22"/>
              </w:rPr>
              <w:t xml:space="preserve">în calitate de </w:t>
            </w:r>
            <w:r w:rsidRPr="00C8319E">
              <w:rPr>
                <w:rStyle w:val="ln2tparagraf"/>
                <w:b/>
                <w:sz w:val="22"/>
              </w:rPr>
              <w:t>promitent-achizitor</w:t>
            </w:r>
            <w:r w:rsidRPr="00C8319E">
              <w:rPr>
                <w:rStyle w:val="ln2tparagraf"/>
                <w:sz w:val="22"/>
              </w:rPr>
              <w:t xml:space="preserve">, pe de o parte, </w:t>
            </w:r>
            <w:r w:rsidRPr="00C8319E">
              <w:rPr>
                <w:rStyle w:val="ln2paragraf1"/>
                <w:sz w:val="22"/>
              </w:rPr>
              <w:t>  </w:t>
            </w:r>
            <w:r w:rsidRPr="00C8319E">
              <w:rPr>
                <w:sz w:val="22"/>
              </w:rPr>
              <w:t xml:space="preserve">şi    .......................................... (denumirea operatorului economic), adresa .........................., telefon/fax ................................, cod fiscal ..................., cont (banca) ......................................................, reprezentată prin .................................. (denumirea conducătorului), funcţia ................., în calitate de </w:t>
            </w:r>
            <w:r w:rsidRPr="00C8319E">
              <w:rPr>
                <w:b/>
                <w:bCs/>
                <w:sz w:val="22"/>
              </w:rPr>
              <w:t>promitent-executor/prestator</w:t>
            </w:r>
            <w:r w:rsidRPr="00C8319E">
              <w:rPr>
                <w:sz w:val="22"/>
              </w:rPr>
              <w:t>, pe de alta parte.</w:t>
            </w:r>
          </w:p>
          <w:p w14:paraId="2366F44C" w14:textId="77777777" w:rsidR="00E85B3A" w:rsidRPr="00C8319E" w:rsidRDefault="00E85B3A" w:rsidP="00C8319E">
            <w:pPr>
              <w:autoSpaceDE w:val="0"/>
              <w:autoSpaceDN w:val="0"/>
              <w:adjustRightInd w:val="0"/>
              <w:jc w:val="both"/>
            </w:pPr>
          </w:p>
          <w:p w14:paraId="3FB6DA41" w14:textId="77777777" w:rsidR="00E85B3A" w:rsidRPr="00C8319E" w:rsidRDefault="00E85B3A" w:rsidP="00C8319E">
            <w:pPr>
              <w:autoSpaceDE w:val="0"/>
              <w:autoSpaceDN w:val="0"/>
              <w:adjustRightInd w:val="0"/>
              <w:ind w:left="710"/>
              <w:jc w:val="both"/>
              <w:rPr>
                <w:b/>
                <w:bCs/>
              </w:rPr>
            </w:pPr>
            <w:r w:rsidRPr="00C8319E">
              <w:rPr>
                <w:b/>
                <w:bCs/>
                <w:sz w:val="22"/>
              </w:rPr>
              <w:t>2. Scopul acordului-cadru</w:t>
            </w:r>
          </w:p>
          <w:p w14:paraId="64DFD6DD" w14:textId="77777777" w:rsidR="00E85B3A" w:rsidRPr="00C8319E" w:rsidRDefault="00E85B3A" w:rsidP="00C8319E">
            <w:pPr>
              <w:autoSpaceDE w:val="0"/>
              <w:autoSpaceDN w:val="0"/>
              <w:adjustRightInd w:val="0"/>
              <w:jc w:val="both"/>
              <w:rPr>
                <w:b/>
                <w:bCs/>
              </w:rPr>
            </w:pPr>
          </w:p>
          <w:p w14:paraId="7A42C1A9" w14:textId="77777777" w:rsidR="00E85B3A" w:rsidRPr="00C8319E" w:rsidRDefault="00E85B3A" w:rsidP="00C8319E">
            <w:pPr>
              <w:jc w:val="both"/>
            </w:pPr>
            <w:r w:rsidRPr="00C8319E">
              <w:rPr>
                <w:sz w:val="22"/>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E0C6761" w14:textId="77777777" w:rsidR="00E85B3A" w:rsidRPr="00C8319E" w:rsidRDefault="00E85B3A" w:rsidP="00C8319E">
            <w:pPr>
              <w:autoSpaceDE w:val="0"/>
              <w:autoSpaceDN w:val="0"/>
              <w:adjustRightInd w:val="0"/>
              <w:jc w:val="both"/>
            </w:pPr>
          </w:p>
          <w:p w14:paraId="6CE6DF29" w14:textId="77777777" w:rsidR="00E85B3A" w:rsidRPr="00C8319E" w:rsidRDefault="00E85B3A" w:rsidP="00C8319E">
            <w:pPr>
              <w:jc w:val="both"/>
            </w:pPr>
            <w:r w:rsidRPr="00C8319E">
              <w:rPr>
                <w:sz w:val="22"/>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700C0986" w14:textId="77777777" w:rsidR="00E85B3A" w:rsidRPr="00C8319E" w:rsidRDefault="00E85B3A" w:rsidP="00C8319E">
            <w:pPr>
              <w:autoSpaceDE w:val="0"/>
              <w:autoSpaceDN w:val="0"/>
              <w:adjustRightInd w:val="0"/>
              <w:jc w:val="both"/>
            </w:pPr>
          </w:p>
          <w:p w14:paraId="18D64D99" w14:textId="77777777" w:rsidR="00E85B3A" w:rsidRPr="00C8319E" w:rsidRDefault="00E85B3A" w:rsidP="00C8319E">
            <w:pPr>
              <w:autoSpaceDE w:val="0"/>
              <w:autoSpaceDN w:val="0"/>
              <w:adjustRightInd w:val="0"/>
              <w:jc w:val="both"/>
              <w:rPr>
                <w:b/>
                <w:bCs/>
              </w:rPr>
            </w:pPr>
            <w:r w:rsidRPr="00C8319E">
              <w:rPr>
                <w:b/>
                <w:bCs/>
                <w:sz w:val="22"/>
              </w:rPr>
              <w:t xml:space="preserve">           3. Durata acordului-cadru</w:t>
            </w:r>
          </w:p>
          <w:p w14:paraId="706B9A0E" w14:textId="77777777" w:rsidR="00E85B3A" w:rsidRPr="00C8319E" w:rsidRDefault="00E85B3A" w:rsidP="00C8319E">
            <w:pPr>
              <w:autoSpaceDE w:val="0"/>
              <w:autoSpaceDN w:val="0"/>
              <w:adjustRightInd w:val="0"/>
              <w:jc w:val="both"/>
              <w:rPr>
                <w:b/>
                <w:bCs/>
              </w:rPr>
            </w:pPr>
          </w:p>
          <w:p w14:paraId="6B02031E" w14:textId="77777777" w:rsidR="00E85B3A" w:rsidRPr="00C8319E" w:rsidRDefault="00E85B3A" w:rsidP="00C8319E">
            <w:pPr>
              <w:autoSpaceDE w:val="0"/>
              <w:autoSpaceDN w:val="0"/>
              <w:adjustRightInd w:val="0"/>
              <w:jc w:val="both"/>
            </w:pPr>
            <w:r w:rsidRPr="00C8319E">
              <w:rPr>
                <w:sz w:val="22"/>
              </w:rPr>
              <w:t>3.1 Durata prezentului acord-cadru este de ....... ani şi ……………. de luni, începând de la data semnării.</w:t>
            </w:r>
          </w:p>
          <w:p w14:paraId="473E95CD" w14:textId="77777777" w:rsidR="00E85B3A" w:rsidRPr="00C8319E" w:rsidRDefault="00E85B3A" w:rsidP="00C8319E">
            <w:pPr>
              <w:autoSpaceDE w:val="0"/>
              <w:autoSpaceDN w:val="0"/>
              <w:adjustRightInd w:val="0"/>
              <w:jc w:val="both"/>
            </w:pPr>
          </w:p>
          <w:p w14:paraId="4705B5B6" w14:textId="77777777" w:rsidR="00E85B3A" w:rsidRPr="00C8319E" w:rsidRDefault="00E85B3A" w:rsidP="00C8319E">
            <w:pPr>
              <w:tabs>
                <w:tab w:val="left" w:pos="719"/>
              </w:tabs>
              <w:autoSpaceDE w:val="0"/>
              <w:autoSpaceDN w:val="0"/>
              <w:adjustRightInd w:val="0"/>
              <w:ind w:left="568"/>
              <w:jc w:val="both"/>
              <w:rPr>
                <w:b/>
                <w:bCs/>
              </w:rPr>
            </w:pPr>
            <w:r w:rsidRPr="00C8319E">
              <w:rPr>
                <w:b/>
                <w:bCs/>
                <w:sz w:val="22"/>
              </w:rPr>
              <w:t xml:space="preserve">  4.  Obligaţiile promitentului-executor/prestator</w:t>
            </w:r>
          </w:p>
          <w:p w14:paraId="4118D199" w14:textId="77777777" w:rsidR="00E85B3A" w:rsidRPr="00C8319E" w:rsidRDefault="00E85B3A" w:rsidP="00C8319E">
            <w:pPr>
              <w:autoSpaceDE w:val="0"/>
              <w:autoSpaceDN w:val="0"/>
              <w:adjustRightInd w:val="0"/>
              <w:jc w:val="both"/>
              <w:rPr>
                <w:b/>
                <w:bCs/>
                <w:i/>
                <w:iCs/>
              </w:rPr>
            </w:pPr>
          </w:p>
          <w:p w14:paraId="702DA32F" w14:textId="77777777" w:rsidR="00E85B3A" w:rsidRPr="00C8319E" w:rsidRDefault="00E85B3A" w:rsidP="00C8319E">
            <w:pPr>
              <w:jc w:val="both"/>
            </w:pPr>
            <w:r w:rsidRPr="00C8319E">
              <w:rPr>
                <w:sz w:val="22"/>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21DA42A7" w14:textId="77777777" w:rsidR="00E85B3A" w:rsidRPr="00C8319E" w:rsidRDefault="00E85B3A" w:rsidP="00C8319E">
            <w:pPr>
              <w:jc w:val="both"/>
            </w:pPr>
            <w:r w:rsidRPr="00C8319E">
              <w:rPr>
                <w:sz w:val="22"/>
              </w:rPr>
              <w:t>4.2 Promitenții executori/prestatori se obligă să nu transfere, nici total și nici parţial, obligaţiile asumate prin prezentul acord-cadru.</w:t>
            </w:r>
          </w:p>
          <w:p w14:paraId="4D3BCED1" w14:textId="77777777" w:rsidR="00E85B3A" w:rsidRPr="00C8319E" w:rsidRDefault="00E85B3A" w:rsidP="00C8319E">
            <w:pPr>
              <w:autoSpaceDE w:val="0"/>
              <w:autoSpaceDN w:val="0"/>
              <w:adjustRightInd w:val="0"/>
              <w:jc w:val="both"/>
              <w:rPr>
                <w:i/>
                <w:iCs/>
              </w:rPr>
            </w:pPr>
          </w:p>
          <w:p w14:paraId="0A7A1314" w14:textId="77777777" w:rsidR="00E85B3A" w:rsidRPr="00C8319E" w:rsidRDefault="00E85B3A" w:rsidP="00C8319E">
            <w:pPr>
              <w:tabs>
                <w:tab w:val="left" w:pos="600"/>
              </w:tabs>
              <w:autoSpaceDE w:val="0"/>
              <w:autoSpaceDN w:val="0"/>
              <w:adjustRightInd w:val="0"/>
              <w:jc w:val="both"/>
              <w:rPr>
                <w:b/>
                <w:bCs/>
              </w:rPr>
            </w:pPr>
            <w:r w:rsidRPr="00C8319E">
              <w:rPr>
                <w:b/>
                <w:bCs/>
                <w:sz w:val="22"/>
              </w:rPr>
              <w:t xml:space="preserve">           5.  Obligaţiile promitentului-achizitor</w:t>
            </w:r>
          </w:p>
          <w:p w14:paraId="083A9001" w14:textId="77777777" w:rsidR="00E85B3A" w:rsidRPr="00C8319E" w:rsidRDefault="00E85B3A" w:rsidP="00C8319E">
            <w:pPr>
              <w:autoSpaceDE w:val="0"/>
              <w:autoSpaceDN w:val="0"/>
              <w:adjustRightInd w:val="0"/>
              <w:jc w:val="both"/>
              <w:rPr>
                <w:b/>
                <w:bCs/>
              </w:rPr>
            </w:pPr>
          </w:p>
          <w:p w14:paraId="49B33082" w14:textId="77777777" w:rsidR="00E85B3A" w:rsidRPr="00C8319E" w:rsidRDefault="00E85B3A" w:rsidP="00C8319E">
            <w:pPr>
              <w:jc w:val="both"/>
            </w:pPr>
            <w:r w:rsidRPr="00C8319E">
              <w:rPr>
                <w:sz w:val="22"/>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7A58C344" w14:textId="77777777" w:rsidR="00E85B3A" w:rsidRPr="00C8319E" w:rsidRDefault="00E85B3A" w:rsidP="00C8319E">
            <w:pPr>
              <w:autoSpaceDE w:val="0"/>
              <w:autoSpaceDN w:val="0"/>
              <w:adjustRightInd w:val="0"/>
              <w:jc w:val="both"/>
              <w:rPr>
                <w:b/>
                <w:bCs/>
              </w:rPr>
            </w:pPr>
          </w:p>
          <w:p w14:paraId="3A47F1F4" w14:textId="77777777" w:rsidR="00E85B3A" w:rsidRPr="00C8319E" w:rsidRDefault="00E85B3A" w:rsidP="00C8319E">
            <w:pPr>
              <w:tabs>
                <w:tab w:val="left" w:pos="600"/>
              </w:tabs>
              <w:ind w:left="300"/>
              <w:jc w:val="both"/>
              <w:rPr>
                <w:b/>
                <w:bCs/>
              </w:rPr>
            </w:pPr>
            <w:r w:rsidRPr="00C8319E">
              <w:rPr>
                <w:b/>
                <w:bCs/>
                <w:sz w:val="22"/>
              </w:rPr>
              <w:t xml:space="preserve">      6. Rezoluțiune unilaterală</w:t>
            </w:r>
          </w:p>
          <w:p w14:paraId="7519E6FE" w14:textId="77777777" w:rsidR="00E85B3A" w:rsidRPr="00C8319E" w:rsidRDefault="00E85B3A" w:rsidP="00C8319E">
            <w:pPr>
              <w:ind w:left="660"/>
              <w:jc w:val="both"/>
              <w:rPr>
                <w:b/>
                <w:bCs/>
              </w:rPr>
            </w:pPr>
          </w:p>
          <w:p w14:paraId="7DBF97CE" w14:textId="77777777" w:rsidR="00E85B3A" w:rsidRPr="00C8319E" w:rsidRDefault="00E85B3A" w:rsidP="00C8319E">
            <w:pPr>
              <w:jc w:val="both"/>
            </w:pPr>
            <w:r w:rsidRPr="00C8319E">
              <w:rPr>
                <w:sz w:val="22"/>
              </w:rPr>
              <w:t>6.1. Partea promitentă este în drept să rezoluționeze unilateral acordul–cadru ca urmare a neîndeplinirii sau îndeplinirii în mod necorespunzător a obligaţiilor asumate prin prezentul acord- cadru, de către cealaltă parte.</w:t>
            </w:r>
          </w:p>
          <w:p w14:paraId="3A2FABA7" w14:textId="77777777" w:rsidR="00E85B3A" w:rsidRPr="00C8319E" w:rsidRDefault="00E85B3A" w:rsidP="00C8319E">
            <w:pPr>
              <w:tabs>
                <w:tab w:val="left" w:pos="729"/>
              </w:tabs>
              <w:jc w:val="both"/>
            </w:pPr>
            <w:r w:rsidRPr="00C8319E">
              <w:rPr>
                <w:sz w:val="22"/>
              </w:rPr>
              <w:t>6.2. Rezoluțiunea unilaterală determină încetarea efectelor juridice a acordului-cadru cu condiția ca promitentul-achizitor să anunţe în scris  promitentul–executor/prestator cu 10 zile înainte de data încetării acestuia.</w:t>
            </w:r>
          </w:p>
          <w:p w14:paraId="51D8FC36" w14:textId="77777777" w:rsidR="00E85B3A" w:rsidRPr="00C8319E" w:rsidRDefault="00E85B3A" w:rsidP="00C8319E">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C8319E">
              <w:rPr>
                <w:b/>
                <w:bCs/>
                <w:sz w:val="22"/>
              </w:rPr>
              <w:t>Documentele acordului-cadru:</w:t>
            </w:r>
          </w:p>
          <w:p w14:paraId="0C507598" w14:textId="77777777" w:rsidR="00E85B3A" w:rsidRPr="00C8319E" w:rsidRDefault="00E85B3A" w:rsidP="00C8319E">
            <w:pPr>
              <w:autoSpaceDE w:val="0"/>
              <w:autoSpaceDN w:val="0"/>
              <w:adjustRightInd w:val="0"/>
              <w:ind w:left="660"/>
              <w:jc w:val="both"/>
              <w:rPr>
                <w:b/>
                <w:bCs/>
              </w:rPr>
            </w:pPr>
          </w:p>
          <w:p w14:paraId="05BBF0C2" w14:textId="77777777" w:rsidR="00E85B3A" w:rsidRPr="00C8319E" w:rsidRDefault="00E85B3A" w:rsidP="00C8319E">
            <w:pPr>
              <w:autoSpaceDE w:val="0"/>
              <w:autoSpaceDN w:val="0"/>
              <w:adjustRightInd w:val="0"/>
              <w:jc w:val="both"/>
              <w:rPr>
                <w:iCs/>
              </w:rPr>
            </w:pPr>
            <w:r w:rsidRPr="00C8319E">
              <w:rPr>
                <w:iCs/>
                <w:sz w:val="22"/>
              </w:rPr>
              <w:t>a) propunerea tehnică;</w:t>
            </w:r>
          </w:p>
          <w:p w14:paraId="16100038" w14:textId="77777777" w:rsidR="00E85B3A" w:rsidRPr="00C8319E" w:rsidRDefault="00E85B3A" w:rsidP="00C8319E">
            <w:pPr>
              <w:jc w:val="both"/>
            </w:pPr>
            <w:r w:rsidRPr="00C8319E">
              <w:rPr>
                <w:sz w:val="22"/>
              </w:rPr>
              <w:t>b) propunerea financiară;</w:t>
            </w:r>
          </w:p>
          <w:p w14:paraId="7EE53197" w14:textId="77777777" w:rsidR="00E85B3A" w:rsidRPr="00C8319E" w:rsidRDefault="00E85B3A" w:rsidP="00C8319E">
            <w:pPr>
              <w:jc w:val="both"/>
            </w:pPr>
            <w:r w:rsidRPr="00C8319E">
              <w:rPr>
                <w:sz w:val="22"/>
              </w:rPr>
              <w:t>c) caietul de sarcini;</w:t>
            </w:r>
          </w:p>
          <w:p w14:paraId="39AC7879" w14:textId="77777777" w:rsidR="00E85B3A" w:rsidRPr="00C8319E" w:rsidRDefault="00E85B3A" w:rsidP="00C8319E">
            <w:pPr>
              <w:autoSpaceDE w:val="0"/>
              <w:autoSpaceDN w:val="0"/>
              <w:adjustRightInd w:val="0"/>
              <w:jc w:val="both"/>
            </w:pPr>
            <w:r w:rsidRPr="00C8319E">
              <w:rPr>
                <w:sz w:val="22"/>
              </w:rPr>
              <w:lastRenderedPageBreak/>
              <w:t>d) alte anexe, după caz.</w:t>
            </w:r>
          </w:p>
          <w:p w14:paraId="2896954C" w14:textId="77777777" w:rsidR="00E85B3A" w:rsidRPr="00C8319E" w:rsidRDefault="00E85B3A" w:rsidP="00C8319E">
            <w:pPr>
              <w:autoSpaceDE w:val="0"/>
              <w:autoSpaceDN w:val="0"/>
              <w:adjustRightInd w:val="0"/>
              <w:jc w:val="both"/>
            </w:pPr>
          </w:p>
          <w:p w14:paraId="33EA4832" w14:textId="77777777" w:rsidR="00E85B3A" w:rsidRPr="00C8319E" w:rsidRDefault="00E85B3A" w:rsidP="00C8319E">
            <w:pPr>
              <w:pStyle w:val="ListParagraph"/>
              <w:numPr>
                <w:ilvl w:val="0"/>
                <w:numId w:val="28"/>
              </w:numPr>
              <w:tabs>
                <w:tab w:val="clear" w:pos="660"/>
                <w:tab w:val="num" w:pos="568"/>
              </w:tabs>
              <w:autoSpaceDE w:val="0"/>
              <w:autoSpaceDN w:val="0"/>
              <w:adjustRightInd w:val="0"/>
              <w:ind w:left="852" w:hanging="284"/>
              <w:rPr>
                <w:b/>
                <w:bCs/>
              </w:rPr>
            </w:pPr>
            <w:r w:rsidRPr="00C8319E">
              <w:rPr>
                <w:b/>
                <w:bCs/>
                <w:sz w:val="22"/>
              </w:rPr>
              <w:t>Încetarea acordului cadru</w:t>
            </w:r>
          </w:p>
          <w:p w14:paraId="3DE079DC" w14:textId="77777777" w:rsidR="00E85B3A" w:rsidRPr="00C8319E" w:rsidRDefault="00E85B3A" w:rsidP="00C8319E">
            <w:pPr>
              <w:jc w:val="both"/>
            </w:pPr>
            <w:r w:rsidRPr="00C8319E">
              <w:rPr>
                <w:sz w:val="22"/>
              </w:rPr>
              <w:t>8.1    Prezentul acord-cadru încetează de drept- prin ajungerea la termen;</w:t>
            </w:r>
          </w:p>
          <w:p w14:paraId="67AFC2A3" w14:textId="77777777" w:rsidR="00E85B3A" w:rsidRPr="00C8319E" w:rsidRDefault="00E85B3A" w:rsidP="00C8319E">
            <w:pPr>
              <w:jc w:val="both"/>
            </w:pPr>
            <w:r w:rsidRPr="00C8319E">
              <w:rPr>
                <w:sz w:val="22"/>
              </w:rPr>
              <w:t>8.2    Acordul-cadru poate înceta şi în următoarele cazuri:</w:t>
            </w:r>
          </w:p>
          <w:p w14:paraId="5CCADFA0" w14:textId="77777777" w:rsidR="00E85B3A" w:rsidRPr="00C8319E" w:rsidRDefault="00E85B3A" w:rsidP="00C8319E">
            <w:pPr>
              <w:pStyle w:val="ListParagraph"/>
              <w:numPr>
                <w:ilvl w:val="0"/>
                <w:numId w:val="37"/>
              </w:numPr>
            </w:pPr>
            <w:r w:rsidRPr="00C8319E">
              <w:rPr>
                <w:sz w:val="22"/>
              </w:rPr>
              <w:t>prin acordul de voinţă al părţilor ;</w:t>
            </w:r>
          </w:p>
          <w:p w14:paraId="6DF1D2FE" w14:textId="77777777" w:rsidR="00E85B3A" w:rsidRPr="00C8319E" w:rsidRDefault="00E85B3A" w:rsidP="00C8319E">
            <w:pPr>
              <w:pStyle w:val="ListParagraph"/>
              <w:numPr>
                <w:ilvl w:val="0"/>
                <w:numId w:val="37"/>
              </w:numPr>
              <w:tabs>
                <w:tab w:val="clear" w:pos="1134"/>
                <w:tab w:val="left" w:pos="710"/>
              </w:tabs>
              <w:ind w:left="0" w:firstLine="426"/>
            </w:pPr>
            <w:r w:rsidRPr="00C8319E">
              <w:rPr>
                <w:sz w:val="22"/>
              </w:rPr>
              <w:t>prin rezoluțiunea de către o parte, ca urmare a neîndeplinirii sau îndeplinirii în mod necorespunzător a obligaţiilor asumate prin prezentul acord–cadru de către cealaltă parte, cu notificare prealabilă de.... zile a părţii în culpă.</w:t>
            </w:r>
          </w:p>
          <w:p w14:paraId="71383A41" w14:textId="77777777" w:rsidR="00E85B3A" w:rsidRPr="00C8319E" w:rsidRDefault="00E85B3A" w:rsidP="00C8319E">
            <w:pPr>
              <w:autoSpaceDE w:val="0"/>
              <w:autoSpaceDN w:val="0"/>
              <w:adjustRightInd w:val="0"/>
              <w:jc w:val="both"/>
            </w:pPr>
          </w:p>
          <w:p w14:paraId="151FC3AE" w14:textId="77777777" w:rsidR="00E85B3A" w:rsidRPr="00C8319E" w:rsidRDefault="00E85B3A" w:rsidP="00C8319E">
            <w:pPr>
              <w:jc w:val="both"/>
              <w:rPr>
                <w:i/>
              </w:rPr>
            </w:pPr>
            <w:r w:rsidRPr="00C8319E">
              <w:rPr>
                <w:i/>
                <w:sz w:val="22"/>
              </w:rPr>
              <w:t>CLAUZE APLICABILE CONTRACTELOR SUBSECVENTE</w:t>
            </w:r>
          </w:p>
          <w:p w14:paraId="7EA2AB9F" w14:textId="77777777" w:rsidR="00E85B3A" w:rsidRPr="00C8319E" w:rsidRDefault="00E85B3A" w:rsidP="00C8319E">
            <w:pPr>
              <w:pStyle w:val="ListParagraph"/>
              <w:numPr>
                <w:ilvl w:val="0"/>
                <w:numId w:val="28"/>
              </w:numPr>
              <w:tabs>
                <w:tab w:val="clear" w:pos="660"/>
                <w:tab w:val="num" w:pos="852"/>
              </w:tabs>
              <w:ind w:hanging="92"/>
              <w:rPr>
                <w:b/>
              </w:rPr>
            </w:pPr>
            <w:r w:rsidRPr="00C8319E">
              <w:rPr>
                <w:b/>
                <w:sz w:val="22"/>
              </w:rPr>
              <w:t xml:space="preserve">Executarea contractelor subsecvente </w:t>
            </w:r>
          </w:p>
          <w:p w14:paraId="419EE28E" w14:textId="77777777" w:rsidR="00E85B3A" w:rsidRPr="00C8319E" w:rsidRDefault="00E85B3A" w:rsidP="00C8319E">
            <w:pPr>
              <w:pStyle w:val="ListParagraph"/>
              <w:numPr>
                <w:ilvl w:val="0"/>
                <w:numId w:val="0"/>
              </w:numPr>
              <w:ind w:left="660"/>
              <w:rPr>
                <w:b/>
              </w:rPr>
            </w:pPr>
          </w:p>
          <w:p w14:paraId="07663BBA" w14:textId="77777777" w:rsidR="00E85B3A" w:rsidRPr="00C8319E" w:rsidRDefault="00E85B3A" w:rsidP="00C8319E">
            <w:pPr>
              <w:jc w:val="both"/>
            </w:pPr>
            <w:r w:rsidRPr="00C8319E">
              <w:rPr>
                <w:sz w:val="22"/>
              </w:rPr>
              <w:t>9.1 Executarea contractelor subsecvente va începe din momentul încheierii acestora.</w:t>
            </w:r>
          </w:p>
          <w:p w14:paraId="780E15C0" w14:textId="77777777" w:rsidR="00E85B3A" w:rsidRPr="00C8319E" w:rsidRDefault="00E85B3A" w:rsidP="00C8319E">
            <w:pPr>
              <w:jc w:val="both"/>
            </w:pPr>
            <w:r w:rsidRPr="00C8319E">
              <w:rPr>
                <w:sz w:val="22"/>
              </w:rPr>
              <w:t>9.2 Prestatorul are obligaţia de a începe executarea lucrărilor și/sau prestarea serviciilor de proiectare în timpul cel mai scurt rezonabil posibil de la primirea comenzii.</w:t>
            </w:r>
          </w:p>
          <w:p w14:paraId="4F655605" w14:textId="77777777" w:rsidR="00E85B3A" w:rsidRPr="00C8319E" w:rsidRDefault="00E85B3A" w:rsidP="00C8319E">
            <w:pPr>
              <w:jc w:val="both"/>
            </w:pPr>
          </w:p>
          <w:p w14:paraId="7DA1CD9D" w14:textId="77777777" w:rsidR="00E85B3A" w:rsidRPr="00C8319E" w:rsidRDefault="00E85B3A" w:rsidP="00C8319E">
            <w:pPr>
              <w:jc w:val="both"/>
              <w:rPr>
                <w:b/>
              </w:rPr>
            </w:pPr>
            <w:r w:rsidRPr="00C8319E">
              <w:rPr>
                <w:b/>
                <w:sz w:val="22"/>
              </w:rPr>
              <w:t xml:space="preserve">          10. Obligaţiile principale ale prestatorului după încheierea contractului subsecvent </w:t>
            </w:r>
          </w:p>
          <w:p w14:paraId="4359EB08" w14:textId="77777777" w:rsidR="00E85B3A" w:rsidRPr="00C8319E" w:rsidRDefault="00E85B3A" w:rsidP="00C8319E">
            <w:pPr>
              <w:jc w:val="both"/>
            </w:pPr>
          </w:p>
          <w:p w14:paraId="6B9A7A6E" w14:textId="77777777" w:rsidR="00E85B3A" w:rsidRPr="00C8319E" w:rsidRDefault="00E85B3A" w:rsidP="00C8319E">
            <w:pPr>
              <w:jc w:val="both"/>
            </w:pPr>
            <w:r w:rsidRPr="00C8319E">
              <w:rPr>
                <w:sz w:val="22"/>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057B6B7" w14:textId="77777777" w:rsidR="00E85B3A" w:rsidRPr="00C8319E" w:rsidRDefault="00E85B3A" w:rsidP="00C8319E">
            <w:pPr>
              <w:jc w:val="both"/>
              <w:rPr>
                <w:b/>
              </w:rPr>
            </w:pPr>
          </w:p>
          <w:p w14:paraId="60093B8F" w14:textId="77777777" w:rsidR="00E85B3A" w:rsidRPr="00C8319E" w:rsidRDefault="00E85B3A" w:rsidP="00C8319E">
            <w:pPr>
              <w:tabs>
                <w:tab w:val="left" w:pos="600"/>
              </w:tabs>
              <w:jc w:val="both"/>
              <w:rPr>
                <w:b/>
              </w:rPr>
            </w:pPr>
            <w:r w:rsidRPr="00C8319E">
              <w:rPr>
                <w:b/>
                <w:sz w:val="22"/>
              </w:rPr>
              <w:t xml:space="preserve">          11. Litigii</w:t>
            </w:r>
          </w:p>
          <w:p w14:paraId="5D3EB5D0" w14:textId="77777777" w:rsidR="00E85B3A" w:rsidRPr="00C8319E" w:rsidRDefault="00E85B3A" w:rsidP="00C8319E">
            <w:pPr>
              <w:jc w:val="both"/>
            </w:pPr>
          </w:p>
          <w:p w14:paraId="49D1D6BC" w14:textId="77777777" w:rsidR="00E85B3A" w:rsidRPr="00C8319E" w:rsidRDefault="00E85B3A" w:rsidP="00C8319E">
            <w:pPr>
              <w:jc w:val="both"/>
            </w:pPr>
            <w:r w:rsidRPr="00C8319E">
              <w:rPr>
                <w:sz w:val="22"/>
              </w:rPr>
              <w:t>11.1 Litigiile ce pot apărea ca urmare a aplicării şi interpretării prevederilor prezentului acord- cadru se vor soluţiona pe cale amiabilă.</w:t>
            </w:r>
          </w:p>
          <w:p w14:paraId="1227D2E6" w14:textId="77777777" w:rsidR="00E85B3A" w:rsidRPr="00C8319E" w:rsidRDefault="00E85B3A" w:rsidP="00C8319E">
            <w:pPr>
              <w:jc w:val="both"/>
            </w:pPr>
            <w:r w:rsidRPr="00C8319E">
              <w:rPr>
                <w:sz w:val="22"/>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CD28AE9" w14:textId="77777777" w:rsidR="00E85B3A" w:rsidRPr="00C8319E" w:rsidRDefault="00E85B3A" w:rsidP="00C8319E">
            <w:pPr>
              <w:jc w:val="both"/>
            </w:pPr>
            <w:r w:rsidRPr="00C8319E">
              <w:rPr>
                <w:sz w:val="22"/>
              </w:rPr>
              <w:t>Părţile au încheiat astăzi, ________20__, prezentul acord-cadru, în ___ exemplare, toate având aceeaşi putere juridică.</w:t>
            </w:r>
          </w:p>
          <w:p w14:paraId="5427DFD0" w14:textId="77777777" w:rsidR="00E85B3A" w:rsidRPr="00C8319E" w:rsidRDefault="00E85B3A" w:rsidP="00C8319E">
            <w:pPr>
              <w:jc w:val="both"/>
            </w:pPr>
            <w:r w:rsidRPr="00C8319E">
              <w:rPr>
                <w:sz w:val="22"/>
              </w:rPr>
              <w:t>Prezentul acord-cadru  se consideră încheiat şi intră în vigoare la data semnării lui de către Părţi, fiind valabil până la „__” _______________ 20__.</w:t>
            </w:r>
          </w:p>
          <w:p w14:paraId="18C2203B" w14:textId="77777777" w:rsidR="00E85B3A" w:rsidRPr="00C8319E" w:rsidRDefault="00E85B3A" w:rsidP="00C8319E">
            <w:pPr>
              <w:jc w:val="both"/>
            </w:pPr>
          </w:p>
          <w:p w14:paraId="6A5B3FF6" w14:textId="77777777" w:rsidR="00E85B3A" w:rsidRPr="00C8319E" w:rsidRDefault="00E85B3A" w:rsidP="00C8319E">
            <w:pPr>
              <w:jc w:val="both"/>
            </w:pPr>
            <w:r w:rsidRPr="00C8319E">
              <w:rPr>
                <w:sz w:val="22"/>
              </w:rPr>
              <w:t>Promitent-achizitor,                                              Promitent- executor/prestator,</w:t>
            </w:r>
          </w:p>
          <w:p w14:paraId="49B1B9FA" w14:textId="77777777" w:rsidR="00E85B3A" w:rsidRPr="00C8319E" w:rsidRDefault="00E85B3A" w:rsidP="00C8319E">
            <w:pPr>
              <w:jc w:val="both"/>
            </w:pPr>
            <w:r w:rsidRPr="00C8319E">
              <w:rPr>
                <w:sz w:val="22"/>
              </w:rPr>
              <w:t>...........................                                                     ...................................</w:t>
            </w:r>
          </w:p>
          <w:p w14:paraId="42387E17" w14:textId="77777777" w:rsidR="00E85B3A" w:rsidRPr="00C8319E" w:rsidRDefault="00E85B3A" w:rsidP="00C8319E">
            <w:pPr>
              <w:jc w:val="both"/>
            </w:pPr>
            <w:r w:rsidRPr="00C8319E">
              <w:rPr>
                <w:sz w:val="22"/>
              </w:rPr>
              <w:t xml:space="preserve"> (semnătura autorizată)                                              (semnătura autorizată)</w:t>
            </w:r>
          </w:p>
          <w:p w14:paraId="0C4A2322" w14:textId="77777777" w:rsidR="00E85B3A" w:rsidRPr="00C8319E" w:rsidRDefault="00E85B3A" w:rsidP="00C8319E">
            <w:pPr>
              <w:jc w:val="both"/>
            </w:pPr>
          </w:p>
          <w:p w14:paraId="13327C9C" w14:textId="77777777" w:rsidR="00E85B3A" w:rsidRPr="00C8319E" w:rsidRDefault="00E85B3A" w:rsidP="00C8319E">
            <w:pPr>
              <w:jc w:val="both"/>
            </w:pPr>
            <w:r w:rsidRPr="00C8319E">
              <w:rPr>
                <w:sz w:val="22"/>
              </w:rPr>
              <w:t>Promitent-achizitor,                                              Promitent- executor/prestator,</w:t>
            </w:r>
          </w:p>
          <w:p w14:paraId="12E33B6D" w14:textId="77777777" w:rsidR="00E85B3A" w:rsidRPr="00C8319E" w:rsidRDefault="00E85B3A" w:rsidP="00C8319E">
            <w:pPr>
              <w:jc w:val="both"/>
            </w:pPr>
            <w:r w:rsidRPr="00C8319E">
              <w:rPr>
                <w:sz w:val="22"/>
              </w:rPr>
              <w:t xml:space="preserve">  ...........................                                                     ..................................</w:t>
            </w:r>
          </w:p>
          <w:p w14:paraId="326B7467" w14:textId="77777777" w:rsidR="00E85B3A" w:rsidRPr="00C8319E" w:rsidRDefault="00E85B3A" w:rsidP="00C8319E">
            <w:pPr>
              <w:jc w:val="both"/>
            </w:pPr>
            <w:r w:rsidRPr="00C8319E">
              <w:rPr>
                <w:sz w:val="22"/>
              </w:rPr>
              <w:t xml:space="preserve">  (semnătura autorizată)                                              (semnătura autorizată)</w:t>
            </w:r>
          </w:p>
          <w:p w14:paraId="5F5D68E9" w14:textId="77777777" w:rsidR="00E85B3A" w:rsidRPr="00C8319E" w:rsidRDefault="00E85B3A" w:rsidP="00C8319E">
            <w:pPr>
              <w:jc w:val="both"/>
            </w:pPr>
          </w:p>
          <w:p w14:paraId="1D8E9627" w14:textId="77777777" w:rsidR="00E85B3A" w:rsidRPr="00C8319E" w:rsidRDefault="00E85B3A" w:rsidP="00C8319E">
            <w:pPr>
              <w:jc w:val="both"/>
            </w:pPr>
            <w:r w:rsidRPr="00C8319E">
              <w:rPr>
                <w:sz w:val="22"/>
              </w:rPr>
              <w:t>Promitent-achizitor,                                              Promitent- executor/prestator,</w:t>
            </w:r>
          </w:p>
          <w:p w14:paraId="0223120A" w14:textId="77777777" w:rsidR="00E85B3A" w:rsidRPr="00C8319E" w:rsidRDefault="00E85B3A" w:rsidP="00C8319E">
            <w:pPr>
              <w:jc w:val="both"/>
            </w:pPr>
            <w:r w:rsidRPr="00C8319E">
              <w:rPr>
                <w:sz w:val="22"/>
              </w:rPr>
              <w:t>...........................                                                     ..................................</w:t>
            </w:r>
          </w:p>
          <w:p w14:paraId="1677C222" w14:textId="77777777" w:rsidR="00E85B3A" w:rsidRPr="00C8319E" w:rsidRDefault="00E85B3A" w:rsidP="00C8319E">
            <w:pPr>
              <w:jc w:val="both"/>
            </w:pPr>
            <w:r w:rsidRPr="00C8319E">
              <w:rPr>
                <w:sz w:val="22"/>
              </w:rPr>
              <w:t xml:space="preserve"> (semnătura autorizată)                                              (semnătura autorizată)</w:t>
            </w:r>
          </w:p>
          <w:p w14:paraId="0B5F442F" w14:textId="77777777" w:rsidR="00E85B3A" w:rsidRPr="00C8319E" w:rsidRDefault="00E85B3A" w:rsidP="00C8319E">
            <w:pPr>
              <w:jc w:val="both"/>
            </w:pPr>
          </w:p>
        </w:tc>
      </w:tr>
    </w:tbl>
    <w:p w14:paraId="60C14307" w14:textId="77777777" w:rsidR="00E85B3A" w:rsidRPr="00C8319E" w:rsidRDefault="00E85B3A" w:rsidP="00E85B3A">
      <w:pPr>
        <w:rPr>
          <w:sz w:val="22"/>
        </w:rPr>
      </w:pPr>
    </w:p>
    <w:p w14:paraId="713550B6" w14:textId="77777777" w:rsidR="00CC08E2" w:rsidRPr="00C8319E" w:rsidRDefault="00CC08E2"/>
    <w:sectPr w:rsidR="00CC08E2" w:rsidRPr="00C8319E" w:rsidSect="00C8319E">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50C9D4" w14:textId="77777777" w:rsidR="00863827" w:rsidRDefault="00863827">
      <w:r>
        <w:separator/>
      </w:r>
    </w:p>
  </w:endnote>
  <w:endnote w:type="continuationSeparator" w:id="0">
    <w:p w14:paraId="7C922D39" w14:textId="77777777" w:rsidR="00863827" w:rsidRDefault="008638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BA14F2" w14:textId="77777777" w:rsidR="00622D24" w:rsidRDefault="00622D24" w:rsidP="00C8319E">
    <w:pPr>
      <w:pStyle w:val="Footer"/>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Content>
      <w:p w14:paraId="679A8CE3" w14:textId="3982580F" w:rsidR="00622D24" w:rsidRDefault="00622D24">
        <w:pPr>
          <w:pStyle w:val="Footer"/>
          <w:jc w:val="right"/>
        </w:pPr>
        <w:r>
          <w:fldChar w:fldCharType="begin"/>
        </w:r>
        <w:r>
          <w:instrText xml:space="preserve"> PAGE   \* MERGEFORMAT </w:instrText>
        </w:r>
        <w:r>
          <w:fldChar w:fldCharType="separate"/>
        </w:r>
        <w:r w:rsidR="00B05045">
          <w:t>67</w:t>
        </w:r>
        <w:r>
          <w:fldChar w:fldCharType="end"/>
        </w:r>
      </w:p>
    </w:sdtContent>
  </w:sdt>
  <w:p w14:paraId="2F1BE1B8" w14:textId="77777777" w:rsidR="00622D24" w:rsidRDefault="00622D2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39F656" w14:textId="77777777" w:rsidR="00863827" w:rsidRDefault="00863827">
      <w:r>
        <w:separator/>
      </w:r>
    </w:p>
  </w:footnote>
  <w:footnote w:type="continuationSeparator" w:id="0">
    <w:p w14:paraId="294CB2A5" w14:textId="77777777" w:rsidR="00863827" w:rsidRDefault="0086382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0D810DA"/>
    <w:multiLevelType w:val="hybridMultilevel"/>
    <w:tmpl w:val="91E45488"/>
    <w:lvl w:ilvl="0" w:tplc="6234DA7E">
      <w:start w:val="1"/>
      <w:numFmt w:val="bullet"/>
      <w:lvlText w:val=""/>
      <w:lvlJc w:val="left"/>
      <w:pPr>
        <w:ind w:left="720" w:hanging="360"/>
      </w:pPr>
      <w:rPr>
        <w:rFonts w:ascii="Symbol" w:hAnsi="Symbol" w:hint="default"/>
        <w:b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28"/>
  </w:num>
  <w:num w:numId="4">
    <w:abstractNumId w:val="27"/>
  </w:num>
  <w:num w:numId="5">
    <w:abstractNumId w:val="13"/>
  </w:num>
  <w:num w:numId="6">
    <w:abstractNumId w:val="16"/>
  </w:num>
  <w:num w:numId="7">
    <w:abstractNumId w:val="14"/>
  </w:num>
  <w:num w:numId="8">
    <w:abstractNumId w:val="7"/>
  </w:num>
  <w:num w:numId="9">
    <w:abstractNumId w:val="26"/>
  </w:num>
  <w:num w:numId="10">
    <w:abstractNumId w:val="11"/>
  </w:num>
  <w:num w:numId="11">
    <w:abstractNumId w:val="21"/>
  </w:num>
  <w:num w:numId="12">
    <w:abstractNumId w:val="22"/>
  </w:num>
  <w:num w:numId="13">
    <w:abstractNumId w:val="33"/>
  </w:num>
  <w:num w:numId="14">
    <w:abstractNumId w:val="25"/>
  </w:num>
  <w:num w:numId="15">
    <w:abstractNumId w:val="6"/>
  </w:num>
  <w:num w:numId="16">
    <w:abstractNumId w:val="23"/>
  </w:num>
  <w:num w:numId="17">
    <w:abstractNumId w:val="9"/>
  </w:num>
  <w:num w:numId="18">
    <w:abstractNumId w:val="35"/>
  </w:num>
  <w:num w:numId="19">
    <w:abstractNumId w:val="30"/>
  </w:num>
  <w:num w:numId="20">
    <w:abstractNumId w:val="10"/>
  </w:num>
  <w:num w:numId="21">
    <w:abstractNumId w:val="29"/>
  </w:num>
  <w:num w:numId="22">
    <w:abstractNumId w:val="17"/>
  </w:num>
  <w:num w:numId="23">
    <w:abstractNumId w:val="24"/>
  </w:num>
  <w:num w:numId="24">
    <w:abstractNumId w:val="19"/>
  </w:num>
  <w:num w:numId="25">
    <w:abstractNumId w:val="34"/>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2"/>
  </w:num>
  <w:num w:numId="36">
    <w:abstractNumId w:val="15"/>
  </w:num>
  <w:num w:numId="37">
    <w:abstractNumId w:val="36"/>
  </w:num>
  <w:num w:numId="3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5B3A"/>
    <w:rsid w:val="000458D6"/>
    <w:rsid w:val="000666EE"/>
    <w:rsid w:val="000827DB"/>
    <w:rsid w:val="0011650B"/>
    <w:rsid w:val="002517D1"/>
    <w:rsid w:val="0030307A"/>
    <w:rsid w:val="0034247C"/>
    <w:rsid w:val="003B0D57"/>
    <w:rsid w:val="003E27BE"/>
    <w:rsid w:val="00507B0C"/>
    <w:rsid w:val="00622D24"/>
    <w:rsid w:val="00702F9C"/>
    <w:rsid w:val="00863827"/>
    <w:rsid w:val="00A97123"/>
    <w:rsid w:val="00AD02C3"/>
    <w:rsid w:val="00B02AB7"/>
    <w:rsid w:val="00B05045"/>
    <w:rsid w:val="00BF199A"/>
    <w:rsid w:val="00C550B1"/>
    <w:rsid w:val="00C8319E"/>
    <w:rsid w:val="00CC08E2"/>
    <w:rsid w:val="00DE5435"/>
    <w:rsid w:val="00E20DEF"/>
    <w:rsid w:val="00E85B3A"/>
    <w:rsid w:val="00EB747D"/>
    <w:rsid w:val="00FB75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74E79"/>
  <w15:docId w15:val="{9364C86C-C950-4E50-84C2-7841EA31E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5B3A"/>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E85B3A"/>
    <w:pPr>
      <w:numPr>
        <w:numId w:val="1"/>
      </w:numPr>
      <w:jc w:val="center"/>
      <w:outlineLvl w:val="0"/>
    </w:pPr>
    <w:rPr>
      <w:b/>
    </w:rPr>
  </w:style>
  <w:style w:type="paragraph" w:styleId="Heading2">
    <w:name w:val="heading 2"/>
    <w:basedOn w:val="Normal"/>
    <w:next w:val="Normal"/>
    <w:link w:val="Heading2Char"/>
    <w:unhideWhenUsed/>
    <w:qFormat/>
    <w:rsid w:val="00E85B3A"/>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E85B3A"/>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E85B3A"/>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E85B3A"/>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E85B3A"/>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E85B3A"/>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85B3A"/>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E85B3A"/>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E85B3A"/>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E85B3A"/>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E85B3A"/>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E85B3A"/>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E85B3A"/>
    <w:rPr>
      <w:rFonts w:ascii="Cambria" w:eastAsia="Times New Roman" w:hAnsi="Cambria" w:cs="Times New Roman"/>
      <w:lang w:val="ro-RO"/>
    </w:rPr>
  </w:style>
  <w:style w:type="paragraph" w:styleId="ListParagraph">
    <w:name w:val="List Paragraph"/>
    <w:aliases w:val="HotarirePunct1"/>
    <w:basedOn w:val="Normal"/>
    <w:uiPriority w:val="34"/>
    <w:qFormat/>
    <w:rsid w:val="00E85B3A"/>
    <w:pPr>
      <w:numPr>
        <w:numId w:val="2"/>
      </w:numPr>
      <w:tabs>
        <w:tab w:val="left" w:pos="1134"/>
      </w:tabs>
      <w:jc w:val="both"/>
    </w:pPr>
    <w:rPr>
      <w:noProof w:val="0"/>
      <w:lang w:val="en-US"/>
    </w:rPr>
  </w:style>
  <w:style w:type="paragraph" w:styleId="Footer">
    <w:name w:val="footer"/>
    <w:basedOn w:val="Normal"/>
    <w:link w:val="FooterChar"/>
    <w:uiPriority w:val="99"/>
    <w:rsid w:val="00E85B3A"/>
    <w:pPr>
      <w:tabs>
        <w:tab w:val="center" w:pos="4536"/>
        <w:tab w:val="right" w:pos="9072"/>
      </w:tabs>
    </w:pPr>
  </w:style>
  <w:style w:type="character" w:customStyle="1" w:styleId="FooterChar">
    <w:name w:val="Footer Char"/>
    <w:basedOn w:val="DefaultParagraphFont"/>
    <w:link w:val="Footer"/>
    <w:uiPriority w:val="99"/>
    <w:rsid w:val="00E85B3A"/>
    <w:rPr>
      <w:rFonts w:ascii="Times New Roman" w:eastAsia="Times New Roman" w:hAnsi="Times New Roman" w:cs="Times New Roman"/>
      <w:noProof/>
      <w:sz w:val="24"/>
      <w:szCs w:val="24"/>
      <w:lang w:val="ro-RO"/>
    </w:rPr>
  </w:style>
  <w:style w:type="character" w:styleId="PageNumber">
    <w:name w:val="page number"/>
    <w:basedOn w:val="DefaultParagraphFont"/>
    <w:rsid w:val="00E85B3A"/>
  </w:style>
  <w:style w:type="paragraph" w:styleId="BodyText">
    <w:name w:val="Body Text"/>
    <w:basedOn w:val="Normal"/>
    <w:link w:val="BodyTextChar"/>
    <w:rsid w:val="00E85B3A"/>
    <w:rPr>
      <w:rFonts w:ascii="Baltica RR" w:hAnsi="Baltica RR"/>
      <w:noProof w:val="0"/>
      <w:szCs w:val="20"/>
    </w:rPr>
  </w:style>
  <w:style w:type="character" w:customStyle="1" w:styleId="BodyTextChar">
    <w:name w:val="Body Text Char"/>
    <w:basedOn w:val="DefaultParagraphFont"/>
    <w:link w:val="BodyText"/>
    <w:rsid w:val="00E85B3A"/>
    <w:rPr>
      <w:rFonts w:ascii="Baltica RR" w:eastAsia="Times New Roman" w:hAnsi="Baltica RR" w:cs="Times New Roman"/>
      <w:sz w:val="24"/>
      <w:szCs w:val="20"/>
      <w:lang w:val="ro-RO"/>
    </w:rPr>
  </w:style>
  <w:style w:type="paragraph" w:styleId="Header">
    <w:name w:val="header"/>
    <w:basedOn w:val="Normal"/>
    <w:link w:val="HeaderChar"/>
    <w:rsid w:val="00E85B3A"/>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E85B3A"/>
    <w:rPr>
      <w:rFonts w:ascii="Times New Roman" w:eastAsia="Times New Roman" w:hAnsi="Times New Roman" w:cs="Times New Roman"/>
      <w:sz w:val="20"/>
      <w:szCs w:val="20"/>
      <w:lang w:eastAsia="ru-RU"/>
    </w:rPr>
  </w:style>
  <w:style w:type="paragraph" w:styleId="Subtitle">
    <w:name w:val="Subtitle"/>
    <w:basedOn w:val="Normal"/>
    <w:link w:val="SubtitleChar"/>
    <w:qFormat/>
    <w:rsid w:val="00E85B3A"/>
    <w:pPr>
      <w:jc w:val="center"/>
    </w:pPr>
    <w:rPr>
      <w:b/>
      <w:noProof w:val="0"/>
      <w:sz w:val="32"/>
      <w:szCs w:val="20"/>
      <w:lang w:val="en-US" w:eastAsia="ru-RU"/>
    </w:rPr>
  </w:style>
  <w:style w:type="character" w:customStyle="1" w:styleId="SubtitleChar">
    <w:name w:val="Subtitle Char"/>
    <w:basedOn w:val="DefaultParagraphFont"/>
    <w:link w:val="Subtitle"/>
    <w:rsid w:val="00E85B3A"/>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E85B3A"/>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E85B3A"/>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E85B3A"/>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E85B3A"/>
    <w:rPr>
      <w:rFonts w:ascii="Baltica RR" w:eastAsia="Times New Roman" w:hAnsi="Baltica RR" w:cs="Times New Roman"/>
      <w:sz w:val="24"/>
      <w:szCs w:val="20"/>
      <w:lang w:val="ro-RO" w:eastAsia="ru-RU"/>
    </w:rPr>
  </w:style>
  <w:style w:type="paragraph" w:styleId="BodyText2">
    <w:name w:val="Body Text 2"/>
    <w:basedOn w:val="Normal"/>
    <w:link w:val="BodyText2Char"/>
    <w:rsid w:val="00E85B3A"/>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E85B3A"/>
    <w:rPr>
      <w:rFonts w:ascii="Baltica RR" w:eastAsia="Times New Roman" w:hAnsi="Baltica RR" w:cs="Times New Roman"/>
      <w:sz w:val="24"/>
      <w:szCs w:val="20"/>
      <w:lang w:val="ro-RO" w:eastAsia="ru-RU"/>
    </w:rPr>
  </w:style>
  <w:style w:type="character" w:customStyle="1" w:styleId="BalloonTextChar">
    <w:name w:val="Balloon Text Char"/>
    <w:basedOn w:val="DefaultParagraphFont"/>
    <w:link w:val="BalloonText"/>
    <w:semiHidden/>
    <w:rsid w:val="00E85B3A"/>
    <w:rPr>
      <w:rFonts w:ascii="Tahoma" w:eastAsia="Times New Roman" w:hAnsi="Tahoma" w:cs="Tahoma"/>
      <w:sz w:val="16"/>
      <w:szCs w:val="16"/>
      <w:lang w:eastAsia="ru-RU"/>
    </w:rPr>
  </w:style>
  <w:style w:type="paragraph" w:styleId="BalloonText">
    <w:name w:val="Balloon Text"/>
    <w:basedOn w:val="Normal"/>
    <w:link w:val="BalloonTextChar"/>
    <w:semiHidden/>
    <w:rsid w:val="00E85B3A"/>
    <w:rPr>
      <w:rFonts w:ascii="Tahoma" w:hAnsi="Tahoma" w:cs="Tahoma"/>
      <w:noProof w:val="0"/>
      <w:sz w:val="16"/>
      <w:szCs w:val="16"/>
      <w:lang w:val="ru-RU" w:eastAsia="ru-RU"/>
    </w:rPr>
  </w:style>
  <w:style w:type="character" w:customStyle="1" w:styleId="1">
    <w:name w:val="Текст выноски Знак1"/>
    <w:basedOn w:val="DefaultParagraphFont"/>
    <w:uiPriority w:val="99"/>
    <w:semiHidden/>
    <w:rsid w:val="00E85B3A"/>
    <w:rPr>
      <w:rFonts w:ascii="Segoe UI" w:eastAsia="Times New Roman" w:hAnsi="Segoe UI" w:cs="Segoe UI"/>
      <w:noProof/>
      <w:sz w:val="18"/>
      <w:szCs w:val="18"/>
      <w:lang w:val="ro-RO"/>
    </w:rPr>
  </w:style>
  <w:style w:type="table" w:styleId="TableGrid">
    <w:name w:val="Table Grid"/>
    <w:basedOn w:val="TableNormal"/>
    <w:uiPriority w:val="59"/>
    <w:rsid w:val="00E85B3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85B3A"/>
    <w:pPr>
      <w:ind w:firstLine="567"/>
      <w:jc w:val="both"/>
    </w:pPr>
    <w:rPr>
      <w:noProof w:val="0"/>
      <w:lang w:val="ru-RU" w:eastAsia="ru-RU"/>
    </w:rPr>
  </w:style>
  <w:style w:type="paragraph" w:customStyle="1" w:styleId="cn">
    <w:name w:val="cn"/>
    <w:basedOn w:val="Normal"/>
    <w:rsid w:val="00E85B3A"/>
    <w:pPr>
      <w:jc w:val="center"/>
    </w:pPr>
    <w:rPr>
      <w:noProof w:val="0"/>
      <w:lang w:val="ru-RU" w:eastAsia="ru-RU"/>
    </w:rPr>
  </w:style>
  <w:style w:type="paragraph" w:customStyle="1" w:styleId="cb">
    <w:name w:val="cb"/>
    <w:basedOn w:val="Normal"/>
    <w:rsid w:val="00E85B3A"/>
    <w:pPr>
      <w:jc w:val="center"/>
    </w:pPr>
    <w:rPr>
      <w:b/>
      <w:bCs/>
      <w:noProof w:val="0"/>
      <w:lang w:val="ru-RU" w:eastAsia="ru-RU"/>
    </w:rPr>
  </w:style>
  <w:style w:type="paragraph" w:styleId="BodyTextIndent3">
    <w:name w:val="Body Text Indent 3"/>
    <w:basedOn w:val="Normal"/>
    <w:link w:val="BodyTextIndent3Char"/>
    <w:rsid w:val="00E85B3A"/>
    <w:pPr>
      <w:spacing w:after="120"/>
      <w:ind w:left="283"/>
    </w:pPr>
    <w:rPr>
      <w:noProof w:val="0"/>
      <w:sz w:val="16"/>
      <w:szCs w:val="16"/>
    </w:rPr>
  </w:style>
  <w:style w:type="character" w:customStyle="1" w:styleId="BodyTextIndent3Char">
    <w:name w:val="Body Text Indent 3 Char"/>
    <w:basedOn w:val="DefaultParagraphFont"/>
    <w:link w:val="BodyTextIndent3"/>
    <w:rsid w:val="00E85B3A"/>
    <w:rPr>
      <w:rFonts w:ascii="Times New Roman" w:eastAsia="Times New Roman" w:hAnsi="Times New Roman" w:cs="Times New Roman"/>
      <w:sz w:val="16"/>
      <w:szCs w:val="16"/>
      <w:lang w:val="ro-RO"/>
    </w:rPr>
  </w:style>
  <w:style w:type="character" w:styleId="Hyperlink">
    <w:name w:val="Hyperlink"/>
    <w:uiPriority w:val="99"/>
    <w:rsid w:val="00E85B3A"/>
    <w:rPr>
      <w:color w:val="0000FF"/>
      <w:u w:val="single"/>
    </w:rPr>
  </w:style>
  <w:style w:type="paragraph" w:customStyle="1" w:styleId="cp">
    <w:name w:val="cp"/>
    <w:basedOn w:val="Normal"/>
    <w:rsid w:val="00E85B3A"/>
    <w:pPr>
      <w:jc w:val="center"/>
    </w:pPr>
    <w:rPr>
      <w:b/>
      <w:bCs/>
      <w:noProof w:val="0"/>
      <w:lang w:eastAsia="ru-RU"/>
    </w:rPr>
  </w:style>
  <w:style w:type="paragraph" w:customStyle="1" w:styleId="rg">
    <w:name w:val="rg"/>
    <w:basedOn w:val="Normal"/>
    <w:rsid w:val="00E85B3A"/>
    <w:pPr>
      <w:jc w:val="right"/>
    </w:pPr>
    <w:rPr>
      <w:noProof w:val="0"/>
      <w:lang w:val="ru-RU" w:eastAsia="ru-RU"/>
    </w:rPr>
  </w:style>
  <w:style w:type="paragraph" w:customStyle="1" w:styleId="Listparagraf1">
    <w:name w:val="Listă paragraf1"/>
    <w:basedOn w:val="Normal"/>
    <w:qFormat/>
    <w:rsid w:val="00E85B3A"/>
    <w:pPr>
      <w:ind w:left="708"/>
    </w:pPr>
    <w:rPr>
      <w:noProof w:val="0"/>
      <w:lang w:eastAsia="ru-RU"/>
    </w:rPr>
  </w:style>
  <w:style w:type="paragraph" w:customStyle="1" w:styleId="Sub-ClauseText">
    <w:name w:val="Sub-Clause Text"/>
    <w:basedOn w:val="Normal"/>
    <w:rsid w:val="00E85B3A"/>
    <w:pPr>
      <w:spacing w:before="120" w:after="120"/>
      <w:jc w:val="both"/>
    </w:pPr>
    <w:rPr>
      <w:noProof w:val="0"/>
      <w:spacing w:val="-4"/>
      <w:szCs w:val="20"/>
      <w:lang w:val="en-US"/>
    </w:rPr>
  </w:style>
  <w:style w:type="paragraph" w:customStyle="1" w:styleId="i">
    <w:name w:val="(i)"/>
    <w:basedOn w:val="Normal"/>
    <w:rsid w:val="00E85B3A"/>
    <w:pPr>
      <w:suppressAutoHyphens/>
      <w:jc w:val="both"/>
    </w:pPr>
    <w:rPr>
      <w:rFonts w:ascii="Tms Rmn" w:hAnsi="Tms Rmn"/>
      <w:noProof w:val="0"/>
      <w:szCs w:val="20"/>
      <w:lang w:val="en-US"/>
    </w:rPr>
  </w:style>
  <w:style w:type="paragraph" w:customStyle="1" w:styleId="ListParagraph1">
    <w:name w:val="List Paragraph1"/>
    <w:basedOn w:val="Normal"/>
    <w:qFormat/>
    <w:rsid w:val="00E85B3A"/>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E85B3A"/>
    <w:pPr>
      <w:spacing w:after="240"/>
    </w:pPr>
    <w:rPr>
      <w:noProof w:val="0"/>
      <w:szCs w:val="20"/>
      <w:lang w:val="en-US"/>
    </w:rPr>
  </w:style>
  <w:style w:type="paragraph" w:styleId="TOCHeading">
    <w:name w:val="TOC Heading"/>
    <w:basedOn w:val="Heading1"/>
    <w:next w:val="Normal"/>
    <w:uiPriority w:val="39"/>
    <w:unhideWhenUsed/>
    <w:qFormat/>
    <w:rsid w:val="00E85B3A"/>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E85B3A"/>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E85B3A"/>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E85B3A"/>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E85B3A"/>
    <w:pPr>
      <w:jc w:val="both"/>
    </w:pPr>
    <w:rPr>
      <w:noProof w:val="0"/>
      <w:sz w:val="20"/>
      <w:szCs w:val="20"/>
      <w:lang w:val="en-US"/>
    </w:rPr>
  </w:style>
  <w:style w:type="character" w:customStyle="1" w:styleId="FootnoteTextChar">
    <w:name w:val="Footnote Text Char"/>
    <w:basedOn w:val="DefaultParagraphFont"/>
    <w:link w:val="FootnoteText"/>
    <w:rsid w:val="00E85B3A"/>
    <w:rPr>
      <w:rFonts w:ascii="Times New Roman" w:eastAsia="Times New Roman" w:hAnsi="Times New Roman" w:cs="Times New Roman"/>
      <w:sz w:val="20"/>
      <w:szCs w:val="20"/>
      <w:lang w:val="en-US"/>
    </w:rPr>
  </w:style>
  <w:style w:type="character" w:styleId="FootnoteReference">
    <w:name w:val="footnote reference"/>
    <w:rsid w:val="00E85B3A"/>
    <w:rPr>
      <w:vertAlign w:val="superscript"/>
    </w:rPr>
  </w:style>
  <w:style w:type="character" w:styleId="CommentReference">
    <w:name w:val="annotation reference"/>
    <w:uiPriority w:val="99"/>
    <w:rsid w:val="00E85B3A"/>
    <w:rPr>
      <w:sz w:val="16"/>
      <w:szCs w:val="16"/>
    </w:rPr>
  </w:style>
  <w:style w:type="paragraph" w:styleId="CommentText">
    <w:name w:val="annotation text"/>
    <w:basedOn w:val="Normal"/>
    <w:link w:val="CommentTextChar"/>
    <w:uiPriority w:val="99"/>
    <w:rsid w:val="00E85B3A"/>
    <w:rPr>
      <w:noProof w:val="0"/>
      <w:sz w:val="20"/>
      <w:szCs w:val="20"/>
      <w:lang w:val="ru-RU" w:eastAsia="ru-RU"/>
    </w:rPr>
  </w:style>
  <w:style w:type="character" w:customStyle="1" w:styleId="CommentTextChar">
    <w:name w:val="Comment Text Char"/>
    <w:basedOn w:val="DefaultParagraphFont"/>
    <w:link w:val="CommentText"/>
    <w:uiPriority w:val="99"/>
    <w:rsid w:val="00E85B3A"/>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rsid w:val="00E85B3A"/>
    <w:rPr>
      <w:b/>
      <w:bCs/>
    </w:rPr>
  </w:style>
  <w:style w:type="character" w:customStyle="1" w:styleId="CommentSubjectChar">
    <w:name w:val="Comment Subject Char"/>
    <w:basedOn w:val="CommentTextChar"/>
    <w:link w:val="CommentSubject"/>
    <w:rsid w:val="00E85B3A"/>
    <w:rPr>
      <w:rFonts w:ascii="Times New Roman" w:eastAsia="Times New Roman" w:hAnsi="Times New Roman" w:cs="Times New Roman"/>
      <w:b/>
      <w:bCs/>
      <w:sz w:val="20"/>
      <w:szCs w:val="20"/>
      <w:lang w:eastAsia="ru-RU"/>
    </w:rPr>
  </w:style>
  <w:style w:type="paragraph" w:customStyle="1" w:styleId="Default">
    <w:name w:val="Default"/>
    <w:rsid w:val="00E85B3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E85B3A"/>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E85B3A"/>
  </w:style>
  <w:style w:type="paragraph" w:customStyle="1" w:styleId="Style3">
    <w:name w:val="Style3"/>
    <w:basedOn w:val="Heading3"/>
    <w:link w:val="Style3Char"/>
    <w:qFormat/>
    <w:rsid w:val="00E85B3A"/>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E85B3A"/>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E85B3A"/>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E85B3A"/>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E85B3A"/>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E85B3A"/>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E85B3A"/>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E85B3A"/>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E85B3A"/>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E85B3A"/>
    <w:rPr>
      <w:rFonts w:ascii="Times New Roman" w:hAnsi="Times New Roman" w:cs="Times New Roman"/>
      <w:b/>
      <w:bCs/>
      <w:i/>
      <w:iCs/>
      <w:sz w:val="22"/>
      <w:szCs w:val="22"/>
    </w:rPr>
  </w:style>
  <w:style w:type="paragraph" w:customStyle="1" w:styleId="Style73">
    <w:name w:val="Style73"/>
    <w:basedOn w:val="Normal"/>
    <w:uiPriority w:val="99"/>
    <w:rsid w:val="00E85B3A"/>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E85B3A"/>
    <w:rPr>
      <w:rFonts w:ascii="Times New Roman" w:hAnsi="Times New Roman" w:cs="Times New Roman"/>
      <w:sz w:val="22"/>
      <w:szCs w:val="22"/>
    </w:rPr>
  </w:style>
  <w:style w:type="character" w:customStyle="1" w:styleId="HTMLPreformattedChar">
    <w:name w:val="HTML Preformatted Char"/>
    <w:basedOn w:val="DefaultParagraphFont"/>
    <w:link w:val="HTMLPreformatted"/>
    <w:uiPriority w:val="99"/>
    <w:semiHidden/>
    <w:rsid w:val="00E85B3A"/>
    <w:rPr>
      <w:rFonts w:ascii="Consolas" w:eastAsia="Times New Roman" w:hAnsi="Consolas" w:cs="Times New Roman"/>
      <w:noProof/>
      <w:sz w:val="20"/>
      <w:szCs w:val="20"/>
      <w:lang w:val="ro-RO"/>
    </w:rPr>
  </w:style>
  <w:style w:type="paragraph" w:styleId="HTMLPreformatted">
    <w:name w:val="HTML Preformatted"/>
    <w:basedOn w:val="Normal"/>
    <w:link w:val="HTMLPreformattedChar"/>
    <w:uiPriority w:val="99"/>
    <w:semiHidden/>
    <w:unhideWhenUsed/>
    <w:rsid w:val="00E85B3A"/>
    <w:rPr>
      <w:rFonts w:ascii="Consolas" w:hAnsi="Consolas"/>
      <w:sz w:val="20"/>
      <w:szCs w:val="20"/>
    </w:rPr>
  </w:style>
  <w:style w:type="character" w:customStyle="1" w:styleId="HTML1">
    <w:name w:val="Стандартный HTML Знак1"/>
    <w:basedOn w:val="DefaultParagraphFont"/>
    <w:uiPriority w:val="99"/>
    <w:semiHidden/>
    <w:rsid w:val="00E85B3A"/>
    <w:rPr>
      <w:rFonts w:ascii="Consolas" w:eastAsia="Times New Roman" w:hAnsi="Consolas" w:cs="Times New Roman"/>
      <w:noProof/>
      <w:sz w:val="20"/>
      <w:szCs w:val="20"/>
      <w:lang w:val="ro-RO"/>
    </w:rPr>
  </w:style>
  <w:style w:type="character" w:customStyle="1" w:styleId="Style4Char">
    <w:name w:val="Style4 Char"/>
    <w:basedOn w:val="Style3Char"/>
    <w:locked/>
    <w:rsid w:val="00E85B3A"/>
    <w:rPr>
      <w:rFonts w:ascii="Times New Roman" w:eastAsia="Calibri" w:hAnsi="Times New Roman" w:cs="Times New Roman"/>
      <w:b/>
      <w:sz w:val="24"/>
      <w:szCs w:val="24"/>
      <w:lang w:val="ru-RU" w:eastAsia="ru-RU" w:bidi="ar-SA"/>
    </w:rPr>
  </w:style>
  <w:style w:type="character" w:customStyle="1" w:styleId="shorttext">
    <w:name w:val="short_text"/>
    <w:rsid w:val="00E85B3A"/>
  </w:style>
  <w:style w:type="paragraph" w:styleId="Caption">
    <w:name w:val="caption"/>
    <w:basedOn w:val="Normal"/>
    <w:qFormat/>
    <w:rsid w:val="00E85B3A"/>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E85B3A"/>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85B3A"/>
    <w:rPr>
      <w:b/>
      <w:bCs/>
    </w:rPr>
  </w:style>
  <w:style w:type="table" w:customStyle="1" w:styleId="Grigliatabella1">
    <w:name w:val="Griglia tabella1"/>
    <w:basedOn w:val="TableNormal"/>
    <w:next w:val="TableGrid"/>
    <w:uiPriority w:val="39"/>
    <w:rsid w:val="00E85B3A"/>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E85B3A"/>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E85B3A"/>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85B3A"/>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E85B3A"/>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E85B3A"/>
    <w:rPr>
      <w:b/>
      <w:bCs/>
    </w:rPr>
  </w:style>
  <w:style w:type="character" w:customStyle="1" w:styleId="ln2tparagraf">
    <w:name w:val="ln2tparagraf"/>
    <w:rsid w:val="00E85B3A"/>
  </w:style>
  <w:style w:type="character" w:customStyle="1" w:styleId="ln2tpunct">
    <w:name w:val="ln2tpunct"/>
    <w:rsid w:val="00E85B3A"/>
  </w:style>
  <w:style w:type="paragraph" w:customStyle="1" w:styleId="nt">
    <w:name w:val="nt"/>
    <w:basedOn w:val="Normal"/>
    <w:rsid w:val="00E85B3A"/>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E85B3A"/>
    <w:rPr>
      <w:b/>
      <w:bCs/>
      <w:sz w:val="26"/>
      <w:szCs w:val="26"/>
    </w:rPr>
  </w:style>
  <w:style w:type="paragraph" w:customStyle="1" w:styleId="DefaultText">
    <w:name w:val="Default Text"/>
    <w:basedOn w:val="Normal"/>
    <w:link w:val="DefaultTextChar"/>
    <w:uiPriority w:val="99"/>
    <w:rsid w:val="00E85B3A"/>
    <w:rPr>
      <w:szCs w:val="20"/>
      <w:lang w:val="en-US"/>
    </w:rPr>
  </w:style>
  <w:style w:type="character" w:customStyle="1" w:styleId="DefaultTextChar">
    <w:name w:val="Default Text Char"/>
    <w:link w:val="DefaultText"/>
    <w:uiPriority w:val="99"/>
    <w:locked/>
    <w:rsid w:val="00E85B3A"/>
    <w:rPr>
      <w:rFonts w:ascii="Times New Roman" w:eastAsia="Times New Roman" w:hAnsi="Times New Roman" w:cs="Times New Roman"/>
      <w:noProof/>
      <w:sz w:val="24"/>
      <w:szCs w:val="20"/>
      <w:lang w:val="en-US"/>
    </w:rPr>
  </w:style>
  <w:style w:type="character" w:customStyle="1" w:styleId="a0">
    <w:name w:val="Основной шрифт"/>
    <w:uiPriority w:val="99"/>
    <w:rsid w:val="00E85B3A"/>
  </w:style>
  <w:style w:type="paragraph" w:customStyle="1" w:styleId="TableParagraph">
    <w:name w:val="Table Paragraph"/>
    <w:basedOn w:val="Normal"/>
    <w:uiPriority w:val="1"/>
    <w:qFormat/>
    <w:rsid w:val="00E85B3A"/>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4DE0C8-09B1-4CA5-8281-2A03EB7C55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67</Pages>
  <Words>25107</Words>
  <Characters>143111</Characters>
  <Application>Microsoft Office Word</Application>
  <DocSecurity>0</DocSecurity>
  <Lines>1192</Lines>
  <Paragraphs>335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167883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Doina Cercel</dc:creator>
  <cp:lastModifiedBy>Admin</cp:lastModifiedBy>
  <cp:revision>2</cp:revision>
  <cp:lastPrinted>2023-05-31T13:50:00Z</cp:lastPrinted>
  <dcterms:created xsi:type="dcterms:W3CDTF">2023-08-17T09:42:00Z</dcterms:created>
  <dcterms:modified xsi:type="dcterms:W3CDTF">2023-08-17T09:42:00Z</dcterms:modified>
</cp:coreProperties>
</file>