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1203C2">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1203C2">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1203C2">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1203C2">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1203C2">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1203C2">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1203C2">
      <w:pPr>
        <w:pStyle w:val="a"/>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1203C2">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1203C2">
      <w:pPr>
        <w:pStyle w:val="a"/>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1203C2">
      <w:pPr>
        <w:pStyle w:val="a"/>
        <w:numPr>
          <w:ilvl w:val="0"/>
          <w:numId w:val="36"/>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1203C2">
      <w:pPr>
        <w:pStyle w:val="a"/>
        <w:numPr>
          <w:ilvl w:val="0"/>
          <w:numId w:val="36"/>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1203C2">
      <w:pPr>
        <w:pStyle w:val="a"/>
        <w:numPr>
          <w:ilvl w:val="0"/>
          <w:numId w:val="3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1203C2">
      <w:pPr>
        <w:pStyle w:val="a"/>
        <w:numPr>
          <w:ilvl w:val="0"/>
          <w:numId w:val="36"/>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1203C2">
      <w:pPr>
        <w:pStyle w:val="a"/>
        <w:numPr>
          <w:ilvl w:val="0"/>
          <w:numId w:val="36"/>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1203C2">
      <w:pPr>
        <w:pStyle w:val="a"/>
        <w:numPr>
          <w:ilvl w:val="0"/>
          <w:numId w:val="36"/>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1203C2">
      <w:pPr>
        <w:pStyle w:val="a"/>
        <w:numPr>
          <w:ilvl w:val="0"/>
          <w:numId w:val="36"/>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1203C2">
      <w:pPr>
        <w:pStyle w:val="a"/>
        <w:numPr>
          <w:ilvl w:val="0"/>
          <w:numId w:val="3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1203C2">
      <w:pPr>
        <w:pStyle w:val="a"/>
        <w:numPr>
          <w:ilvl w:val="0"/>
          <w:numId w:val="36"/>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1203C2">
      <w:pPr>
        <w:pStyle w:val="a"/>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1203C2">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lastRenderedPageBreak/>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1203C2">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1203C2">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1203C2">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1203C2">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452AC7" w:rsidP="001203C2">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1203C2">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1203C2">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1203C2">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1203C2">
      <w:pPr>
        <w:pStyle w:val="a"/>
        <w:numPr>
          <w:ilvl w:val="0"/>
          <w:numId w:val="19"/>
        </w:numPr>
        <w:tabs>
          <w:tab w:val="clear" w:pos="1134"/>
          <w:tab w:val="left" w:pos="-284"/>
          <w:tab w:val="left" w:pos="426"/>
        </w:tabs>
        <w:spacing w:after="120"/>
        <w:ind w:left="-284" w:firstLine="284"/>
        <w:rPr>
          <w:lang w:val="ro-MD"/>
        </w:rPr>
      </w:pPr>
      <w:r w:rsidRPr="00FF430B">
        <w:rPr>
          <w:lang w:val="ro-MD"/>
        </w:rPr>
        <w:lastRenderedPageBreak/>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1203C2">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1203C2">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1203C2">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1203C2">
      <w:pPr>
        <w:pStyle w:val="a"/>
        <w:numPr>
          <w:ilvl w:val="0"/>
          <w:numId w:val="20"/>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1203C2">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1203C2">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lastRenderedPageBreak/>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 xml:space="preserve">Autoritatea contractantă evaluează măsurile întreprinse de către operatorii economici ținând seama de gravitatea și circumstanțele particulare ale infracțiunii sau ale abaterii. În cazul în care consideră că măsurile </w:t>
      </w:r>
      <w:r w:rsidR="007167E4" w:rsidRPr="00FF430B">
        <w:rPr>
          <w:lang w:val="ro-MD"/>
        </w:rPr>
        <w:lastRenderedPageBreak/>
        <w:t>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lastRenderedPageBreak/>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lastRenderedPageBreak/>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lastRenderedPageBreak/>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xml:space="preserve">, în conformitate </w:t>
      </w:r>
      <w:r w:rsidR="00C97B51" w:rsidRPr="00FF430B">
        <w:rPr>
          <w:lang w:val="ro-MD"/>
        </w:rPr>
        <w:lastRenderedPageBreak/>
        <w:t>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1203C2">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1203C2">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lastRenderedPageBreak/>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1203C2">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1203C2">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1203C2">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1203C2">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1203C2">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1203C2">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1203C2">
      <w:pPr>
        <w:numPr>
          <w:ilvl w:val="0"/>
          <w:numId w:val="23"/>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1203C2">
      <w:pPr>
        <w:numPr>
          <w:ilvl w:val="0"/>
          <w:numId w:val="23"/>
        </w:numPr>
        <w:tabs>
          <w:tab w:val="right" w:pos="426"/>
        </w:tabs>
        <w:spacing w:before="120"/>
        <w:ind w:left="0" w:firstLine="0"/>
        <w:rPr>
          <w:b/>
          <w:noProof w:val="0"/>
          <w:lang w:val="ro-MD" w:eastAsia="ru-RU"/>
        </w:rPr>
      </w:pPr>
      <w:bookmarkStart w:id="45" w:name="_Hlk71621175"/>
      <w:r w:rsidRPr="00FF430B">
        <w:rPr>
          <w:b/>
          <w:noProof w:val="0"/>
          <w:lang w:val="ro-MD" w:eastAsia="ru-RU"/>
        </w:rPr>
        <w:lastRenderedPageBreak/>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1203C2">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1203C2">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1203C2">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1203C2">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1203C2">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1203C2">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1203C2">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1203C2">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1203C2">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1203C2">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1203C2">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1203C2">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1203C2">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lastRenderedPageBreak/>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lastRenderedPageBreak/>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2DB8140A" w:rsidR="001F7AEE" w:rsidRDefault="001F7AEE" w:rsidP="00A26B23">
      <w:pPr>
        <w:pStyle w:val="Style3"/>
        <w:tabs>
          <w:tab w:val="left" w:pos="567"/>
        </w:tabs>
        <w:spacing w:before="0" w:beforeAutospacing="0" w:after="0"/>
        <w:ind w:left="0" w:firstLine="0"/>
        <w:rPr>
          <w:rFonts w:eastAsia="PMingLiU"/>
          <w:lang w:val="ro-MD" w:eastAsia="zh-CN"/>
        </w:rPr>
      </w:pPr>
    </w:p>
    <w:p w14:paraId="09E58559" w14:textId="45396646" w:rsidR="00AD2D1E" w:rsidRDefault="00AD2D1E" w:rsidP="00A26B23">
      <w:pPr>
        <w:pStyle w:val="Style3"/>
        <w:tabs>
          <w:tab w:val="left" w:pos="567"/>
        </w:tabs>
        <w:spacing w:before="0" w:beforeAutospacing="0" w:after="0"/>
        <w:ind w:left="0" w:firstLine="0"/>
        <w:rPr>
          <w:rFonts w:eastAsia="PMingLiU"/>
          <w:lang w:val="ro-MD" w:eastAsia="zh-CN"/>
        </w:rPr>
      </w:pPr>
    </w:p>
    <w:p w14:paraId="46155516" w14:textId="3B6DF5AC" w:rsidR="00AD2D1E" w:rsidRDefault="00AD2D1E" w:rsidP="00A26B23">
      <w:pPr>
        <w:pStyle w:val="Style3"/>
        <w:tabs>
          <w:tab w:val="left" w:pos="567"/>
        </w:tabs>
        <w:spacing w:before="0" w:beforeAutospacing="0" w:after="0"/>
        <w:ind w:left="0" w:firstLine="0"/>
        <w:rPr>
          <w:rFonts w:eastAsia="PMingLiU"/>
          <w:lang w:val="ro-MD" w:eastAsia="zh-CN"/>
        </w:rPr>
      </w:pPr>
    </w:p>
    <w:p w14:paraId="0476A8AC" w14:textId="77777777" w:rsidR="00AD2D1E" w:rsidRPr="00FF430B" w:rsidRDefault="00AD2D1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1203C2">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1203C2">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1203C2">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1203C2">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lastRenderedPageBreak/>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lastRenderedPageBreak/>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1203C2">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1203C2">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1203C2">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lastRenderedPageBreak/>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lastRenderedPageBreak/>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lastRenderedPageBreak/>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2005"/>
        <w:gridCol w:w="2077"/>
        <w:gridCol w:w="2118"/>
        <w:gridCol w:w="1821"/>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7"/>
        <w:gridCol w:w="3126"/>
        <w:gridCol w:w="1984"/>
        <w:gridCol w:w="1590"/>
        <w:gridCol w:w="2546"/>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lastRenderedPageBreak/>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lastRenderedPageBreak/>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w:t>
      </w:r>
      <w:r w:rsidRPr="00FF430B">
        <w:rPr>
          <w:lang w:val="ro-MD"/>
        </w:rPr>
        <w:lastRenderedPageBreak/>
        <w:t>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lastRenderedPageBreak/>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w:t>
      </w:r>
      <w:r w:rsidRPr="00FF430B">
        <w:rPr>
          <w:rFonts w:eastAsia="Calibri"/>
          <w:lang w:val="ro-MD"/>
        </w:rPr>
        <w:lastRenderedPageBreak/>
        <w:t>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1203C2">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lastRenderedPageBreak/>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2DCE153A" w14:textId="77777777" w:rsidR="000E4D7D" w:rsidRPr="005A202E" w:rsidRDefault="000E4D7D" w:rsidP="00196AB4">
      <w:pPr>
        <w:jc w:val="both"/>
        <w:rPr>
          <w:b/>
          <w:lang w:val="ro-MD"/>
        </w:rPr>
      </w:pPr>
    </w:p>
    <w:p w14:paraId="56112218" w14:textId="5AD135C1" w:rsidR="00E71F7B" w:rsidRPr="005A202E"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5A202E">
        <w:rPr>
          <w:rFonts w:ascii="Times New Roman" w:hAnsi="Times New Roman" w:cs="Times New Roman"/>
          <w:color w:val="auto"/>
          <w:lang w:val="ro-MD"/>
        </w:rPr>
        <w:t xml:space="preserve">Formularul de deviz nr.1 – </w:t>
      </w:r>
      <w:r w:rsidR="005B24DA" w:rsidRPr="005A202E">
        <w:rPr>
          <w:rFonts w:ascii="Times New Roman" w:hAnsi="Times New Roman" w:cs="Times New Roman"/>
          <w:color w:val="auto"/>
          <w:lang w:val="ro-MD"/>
        </w:rPr>
        <w:t>L</w:t>
      </w:r>
      <w:r w:rsidRPr="005A202E">
        <w:rPr>
          <w:rFonts w:ascii="Times New Roman" w:hAnsi="Times New Roman" w:cs="Times New Roman"/>
          <w:color w:val="auto"/>
          <w:lang w:val="ro-MD"/>
        </w:rPr>
        <w:t>ista cu cantitățile de lucrări</w:t>
      </w:r>
      <w:r w:rsidR="00682472">
        <w:rPr>
          <w:rFonts w:ascii="Times New Roman" w:hAnsi="Times New Roman" w:cs="Times New Roman"/>
          <w:color w:val="auto"/>
          <w:lang w:val="ro-MD"/>
        </w:rPr>
        <w:t xml:space="preserve"> sunt indicate in caietul de sarcini</w:t>
      </w:r>
    </w:p>
    <w:p w14:paraId="6A55CC41" w14:textId="77777777" w:rsidR="00E71F7B" w:rsidRPr="005A202E" w:rsidRDefault="00E71F7B" w:rsidP="00196AB4">
      <w:pPr>
        <w:ind w:firstLine="709"/>
        <w:jc w:val="both"/>
        <w:rPr>
          <w:b/>
          <w:lang w:val="ro-MD"/>
        </w:rPr>
      </w:pPr>
    </w:p>
    <w:p w14:paraId="3255B1A8" w14:textId="5E38628A" w:rsidR="00E71F7B" w:rsidRDefault="0003591A" w:rsidP="00452AC7">
      <w:pPr>
        <w:ind w:left="360" w:hanging="360"/>
        <w:contextualSpacing/>
        <w:jc w:val="both"/>
        <w:rPr>
          <w:i/>
          <w:lang w:val="ro-MD"/>
        </w:rPr>
      </w:pPr>
      <w:r w:rsidRPr="005A202E">
        <w:rPr>
          <w:lang w:val="ro-MD"/>
        </w:rPr>
        <w:t>Obiectul</w:t>
      </w:r>
      <w:r w:rsidR="00CE3E3D">
        <w:rPr>
          <w:lang w:val="ro-MD"/>
        </w:rPr>
        <w:t xml:space="preserve"> </w:t>
      </w:r>
      <w:r w:rsidR="00452AC7" w:rsidRPr="006B31FB">
        <w:rPr>
          <w:color w:val="000000" w:themeColor="text1"/>
          <w:shd w:val="clear" w:color="auto" w:fill="FFFFFF"/>
          <w:lang w:val="ro-MD"/>
        </w:rPr>
        <w:t>Reconstrucția trotuarului din str. Ceucari, etapa II-a (interval str. Socoleni-statia terminus troleibuzul nr.25), inclusiv renovarea acceselor pietonale ( intervalul  str. Studenților- str.Iazului)</w:t>
      </w:r>
      <w:r w:rsidR="00452AC7">
        <w:rPr>
          <w:color w:val="000000" w:themeColor="text1"/>
          <w:shd w:val="clear" w:color="auto" w:fill="FFFFFF"/>
          <w:lang w:val="ro-MD"/>
        </w:rPr>
        <w:t xml:space="preserve"> </w:t>
      </w:r>
      <w:r w:rsidRPr="005A202E">
        <w:rPr>
          <w:i/>
          <w:lang w:val="ro-MD"/>
        </w:rPr>
        <w:t>(denumirea, adresa)</w:t>
      </w: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18"/>
      </w:tblGrid>
      <w:tr w:rsidR="00452AC7" w14:paraId="41D5C73A" w14:textId="77777777" w:rsidTr="00570200">
        <w:trPr>
          <w:cantSplit/>
        </w:trPr>
        <w:tc>
          <w:tcPr>
            <w:tcW w:w="709" w:type="dxa"/>
            <w:vMerge w:val="restart"/>
            <w:tcBorders>
              <w:top w:val="single" w:sz="6" w:space="0" w:color="auto"/>
              <w:left w:val="single" w:sz="6" w:space="0" w:color="auto"/>
              <w:bottom w:val="nil"/>
              <w:right w:val="nil"/>
            </w:tcBorders>
            <w:shd w:val="pct5" w:color="auto" w:fill="auto"/>
            <w:vAlign w:val="center"/>
          </w:tcPr>
          <w:p w14:paraId="2DA0CA3C" w14:textId="77777777" w:rsidR="00452AC7" w:rsidRDefault="00452AC7" w:rsidP="00570200">
            <w:pPr>
              <w:ind w:right="-108"/>
              <w:jc w:val="center"/>
              <w:rPr>
                <w:rFonts w:eastAsia="MS Mincho"/>
                <w:sz w:val="16"/>
                <w:lang w:val="en-US" w:eastAsia="ja-JP"/>
              </w:rPr>
            </w:pPr>
            <w:r>
              <w:rPr>
                <w:rFonts w:eastAsia="MS Mincho"/>
                <w:sz w:val="16"/>
                <w:lang w:eastAsia="ja-JP"/>
              </w:rPr>
              <w:t>№</w:t>
            </w:r>
          </w:p>
          <w:p w14:paraId="0C7B3BAA" w14:textId="77777777" w:rsidR="00452AC7" w:rsidRDefault="00452AC7" w:rsidP="00570200">
            <w:pPr>
              <w:ind w:right="-108"/>
              <w:jc w:val="center"/>
              <w:rPr>
                <w:rFonts w:eastAsia="MS Mincho"/>
                <w:sz w:val="16"/>
                <w:lang w:eastAsia="ja-JP"/>
              </w:rPr>
            </w:pPr>
            <w:r>
              <w:rPr>
                <w:rFonts w:eastAsia="MS Mincho"/>
                <w:sz w:val="16"/>
                <w:lang w:val="en-US" w:eastAsia="ja-JP"/>
              </w:rPr>
              <w:t>crt</w:t>
            </w:r>
            <w:r>
              <w:rPr>
                <w:rFonts w:eastAsia="MS Mincho"/>
                <w:sz w:val="16"/>
                <w:lang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14:paraId="6EAC9064" w14:textId="77777777" w:rsidR="00452AC7" w:rsidRDefault="00452AC7" w:rsidP="00570200">
            <w:pPr>
              <w:ind w:left="-120" w:right="-108"/>
              <w:jc w:val="center"/>
              <w:rPr>
                <w:rFonts w:eastAsia="MS Mincho"/>
                <w:sz w:val="16"/>
                <w:lang w:val="en-US" w:eastAsia="ja-JP"/>
              </w:rPr>
            </w:pPr>
            <w:r>
              <w:rPr>
                <w:rFonts w:eastAsia="MS Mincho"/>
                <w:sz w:val="16"/>
                <w:lang w:eastAsia="ja-JP"/>
              </w:rPr>
              <w:t>Simbol</w:t>
            </w:r>
            <w:r>
              <w:rPr>
                <w:rFonts w:eastAsia="MS Mincho"/>
                <w:sz w:val="16"/>
                <w:lang w:val="en-US" w:eastAsia="ja-JP"/>
              </w:rPr>
              <w:t xml:space="preserve"> </w:t>
            </w:r>
            <w:r>
              <w:rPr>
                <w:rFonts w:eastAsia="MS Mincho"/>
                <w:sz w:val="16"/>
                <w:lang w:eastAsia="ja-JP"/>
              </w:rPr>
              <w:t>norme</w:t>
            </w:r>
            <w:r>
              <w:rPr>
                <w:rFonts w:eastAsia="MS Mincho"/>
                <w:sz w:val="16"/>
                <w:lang w:val="en-US" w:eastAsia="ja-JP"/>
              </w:rPr>
              <w:t xml:space="preserve"> </w:t>
            </w:r>
            <w:r>
              <w:rPr>
                <w:rFonts w:eastAsia="MS Mincho"/>
                <w:sz w:val="16"/>
                <w:lang w:eastAsia="ja-JP"/>
              </w:rPr>
              <w:t xml:space="preserve">şi Cod </w:t>
            </w:r>
            <w:r>
              <w:rPr>
                <w:rFonts w:eastAsia="MS Mincho"/>
                <w:sz w:val="16"/>
                <w:lang w:val="en-US" w:eastAsia="ja-JP"/>
              </w:rPr>
              <w:t xml:space="preserve"> </w:t>
            </w:r>
            <w:r>
              <w:rPr>
                <w:rFonts w:eastAsia="MS Mincho"/>
                <w:sz w:val="16"/>
                <w:lang w:eastAsia="ja-JP"/>
              </w:rPr>
              <w:t>resurse</w:t>
            </w:r>
          </w:p>
        </w:tc>
        <w:tc>
          <w:tcPr>
            <w:tcW w:w="3544" w:type="dxa"/>
            <w:vMerge w:val="restart"/>
            <w:tcBorders>
              <w:top w:val="single" w:sz="6" w:space="0" w:color="auto"/>
              <w:left w:val="single" w:sz="6" w:space="0" w:color="auto"/>
              <w:bottom w:val="nil"/>
              <w:right w:val="nil"/>
            </w:tcBorders>
            <w:shd w:val="pct5" w:color="auto" w:fill="auto"/>
            <w:vAlign w:val="center"/>
          </w:tcPr>
          <w:p w14:paraId="6D2C4FE6" w14:textId="77777777" w:rsidR="00452AC7" w:rsidRDefault="00452AC7" w:rsidP="00570200">
            <w:pPr>
              <w:jc w:val="center"/>
              <w:rPr>
                <w:rFonts w:eastAsia="MS Mincho"/>
                <w:sz w:val="16"/>
                <w:lang w:val="en-US" w:eastAsia="ja-JP"/>
              </w:rPr>
            </w:pPr>
            <w:r>
              <w:rPr>
                <w:rFonts w:eastAsia="MS Mincho"/>
                <w:sz w:val="16"/>
                <w:lang w:eastAsia="ja-JP"/>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14:paraId="58022942" w14:textId="77777777" w:rsidR="00452AC7" w:rsidRDefault="00452AC7" w:rsidP="00570200">
            <w:pPr>
              <w:ind w:left="-108" w:right="-108"/>
              <w:jc w:val="center"/>
              <w:rPr>
                <w:rFonts w:eastAsia="MS Mincho"/>
                <w:sz w:val="16"/>
                <w:lang w:eastAsia="ja-JP"/>
              </w:rPr>
            </w:pPr>
            <w:r>
              <w:rPr>
                <w:rFonts w:eastAsia="MS Mincho"/>
                <w:sz w:val="16"/>
                <w:lang w:eastAsia="ja-JP"/>
              </w:rPr>
              <w:t>U.M.</w:t>
            </w:r>
          </w:p>
        </w:tc>
        <w:tc>
          <w:tcPr>
            <w:tcW w:w="1134" w:type="dxa"/>
            <w:vMerge w:val="restart"/>
            <w:tcBorders>
              <w:top w:val="single" w:sz="6" w:space="0" w:color="auto"/>
              <w:left w:val="single" w:sz="6" w:space="0" w:color="auto"/>
              <w:bottom w:val="nil"/>
              <w:right w:val="nil"/>
            </w:tcBorders>
            <w:shd w:val="pct5" w:color="auto" w:fill="auto"/>
            <w:vAlign w:val="center"/>
          </w:tcPr>
          <w:p w14:paraId="65F5A8CF" w14:textId="77777777" w:rsidR="00452AC7" w:rsidRDefault="00452AC7" w:rsidP="00570200">
            <w:pPr>
              <w:ind w:left="-108" w:right="-108"/>
              <w:jc w:val="center"/>
              <w:rPr>
                <w:rFonts w:eastAsia="MS Mincho"/>
                <w:sz w:val="16"/>
                <w:lang w:val="en-US" w:eastAsia="ja-JP"/>
              </w:rPr>
            </w:pPr>
            <w:r>
              <w:rPr>
                <w:rFonts w:eastAsia="MS Mincho"/>
                <w:sz w:val="16"/>
                <w:lang w:eastAsia="ja-JP"/>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14:paraId="1C59F341" w14:textId="77777777" w:rsidR="00452AC7" w:rsidRDefault="00452AC7" w:rsidP="00570200">
            <w:pPr>
              <w:jc w:val="center"/>
              <w:rPr>
                <w:rFonts w:eastAsia="MS Mincho"/>
                <w:sz w:val="16"/>
                <w:lang w:eastAsia="ja-JP"/>
              </w:rPr>
            </w:pPr>
            <w:r>
              <w:rPr>
                <w:rFonts w:eastAsia="MS Mincho"/>
                <w:sz w:val="16"/>
                <w:lang w:val="en-US" w:eastAsia="ja-JP"/>
              </w:rPr>
              <w:t>Valoare, lei</w:t>
            </w:r>
          </w:p>
        </w:tc>
      </w:tr>
      <w:tr w:rsidR="00452AC7" w14:paraId="4FFF06F9" w14:textId="77777777" w:rsidTr="00570200">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14:paraId="4148C1E7" w14:textId="77777777" w:rsidR="00452AC7" w:rsidRDefault="00452AC7" w:rsidP="00570200">
            <w:pPr>
              <w:jc w:val="center"/>
              <w:rPr>
                <w:rFonts w:eastAsia="MS Mincho"/>
                <w:sz w:val="16"/>
                <w:lang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14:paraId="1F439FD9" w14:textId="77777777" w:rsidR="00452AC7" w:rsidRDefault="00452AC7" w:rsidP="00570200">
            <w:pPr>
              <w:jc w:val="center"/>
              <w:rPr>
                <w:rFonts w:eastAsia="MS Mincho"/>
                <w:sz w:val="16"/>
                <w:lang w:eastAsia="ja-JP"/>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14:paraId="00581503" w14:textId="77777777" w:rsidR="00452AC7" w:rsidRDefault="00452AC7" w:rsidP="00570200">
            <w:pPr>
              <w:jc w:val="center"/>
              <w:rPr>
                <w:rFonts w:eastAsia="MS Mincho"/>
                <w:sz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4E2ACB03" w14:textId="77777777" w:rsidR="00452AC7" w:rsidRDefault="00452AC7" w:rsidP="00570200">
            <w:pPr>
              <w:jc w:val="center"/>
              <w:rPr>
                <w:rFonts w:eastAsia="MS Mincho"/>
                <w:sz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5ABB1166" w14:textId="77777777" w:rsidR="00452AC7" w:rsidRDefault="00452AC7" w:rsidP="00570200">
            <w:pPr>
              <w:jc w:val="center"/>
              <w:rPr>
                <w:rFonts w:eastAsia="MS Mincho"/>
                <w:sz w:val="16"/>
                <w:lang w:eastAsia="ja-JP"/>
              </w:rPr>
            </w:pPr>
          </w:p>
        </w:tc>
        <w:tc>
          <w:tcPr>
            <w:tcW w:w="1134" w:type="dxa"/>
            <w:tcBorders>
              <w:top w:val="nil"/>
              <w:left w:val="nil"/>
              <w:bottom w:val="single" w:sz="6" w:space="0" w:color="auto"/>
              <w:right w:val="single" w:sz="6" w:space="0" w:color="auto"/>
            </w:tcBorders>
            <w:shd w:val="pct5" w:color="auto" w:fill="auto"/>
            <w:vAlign w:val="center"/>
          </w:tcPr>
          <w:p w14:paraId="55976014" w14:textId="77777777" w:rsidR="00452AC7" w:rsidRDefault="00452AC7" w:rsidP="00570200">
            <w:pPr>
              <w:jc w:val="center"/>
              <w:rPr>
                <w:rFonts w:eastAsia="MS Mincho"/>
                <w:sz w:val="16"/>
                <w:lang w:val="en-US" w:eastAsia="ja-JP"/>
              </w:rPr>
            </w:pPr>
            <w:r>
              <w:rPr>
                <w:rFonts w:eastAsia="MS Mincho"/>
                <w:sz w:val="16"/>
                <w:lang w:eastAsia="ja-JP"/>
              </w:rPr>
              <w:t>Pe unitate de măsură</w:t>
            </w:r>
          </w:p>
          <w:p w14:paraId="2B4DB9EE" w14:textId="77777777" w:rsidR="00452AC7" w:rsidRDefault="00452AC7" w:rsidP="00570200">
            <w:pPr>
              <w:jc w:val="center"/>
              <w:rPr>
                <w:rFonts w:eastAsia="MS Mincho"/>
                <w:sz w:val="16"/>
                <w:lang w:eastAsia="ja-JP"/>
              </w:rPr>
            </w:pPr>
          </w:p>
        </w:tc>
        <w:tc>
          <w:tcPr>
            <w:tcW w:w="1418" w:type="dxa"/>
            <w:tcBorders>
              <w:top w:val="nil"/>
              <w:left w:val="nil"/>
              <w:bottom w:val="single" w:sz="6" w:space="0" w:color="auto"/>
              <w:right w:val="single" w:sz="6" w:space="0" w:color="auto"/>
            </w:tcBorders>
            <w:shd w:val="pct5" w:color="auto" w:fill="auto"/>
            <w:vAlign w:val="center"/>
          </w:tcPr>
          <w:p w14:paraId="5FE2B10E" w14:textId="77777777" w:rsidR="00452AC7" w:rsidRDefault="00452AC7" w:rsidP="00570200">
            <w:pPr>
              <w:jc w:val="center"/>
              <w:rPr>
                <w:rFonts w:eastAsia="MS Mincho"/>
                <w:sz w:val="16"/>
                <w:lang w:val="en-US" w:eastAsia="ja-JP"/>
              </w:rPr>
            </w:pPr>
            <w:r>
              <w:rPr>
                <w:rFonts w:eastAsia="MS Mincho"/>
                <w:sz w:val="16"/>
                <w:lang w:val="en-US" w:eastAsia="ja-JP"/>
              </w:rPr>
              <w:t>Total</w:t>
            </w:r>
          </w:p>
          <w:p w14:paraId="16AF5EE0" w14:textId="77777777" w:rsidR="00452AC7" w:rsidRDefault="00452AC7" w:rsidP="00570200">
            <w:pPr>
              <w:jc w:val="center"/>
              <w:rPr>
                <w:rFonts w:eastAsia="MS Mincho"/>
                <w:sz w:val="16"/>
                <w:lang w:val="en-US" w:eastAsia="ja-JP"/>
              </w:rPr>
            </w:pPr>
            <w:r>
              <w:rPr>
                <w:rFonts w:eastAsia="MS Mincho"/>
                <w:sz w:val="16"/>
                <w:lang w:val="en-US" w:eastAsia="ja-JP"/>
              </w:rPr>
              <w:t>—————</w:t>
            </w:r>
          </w:p>
          <w:p w14:paraId="60D7635B" w14:textId="77777777" w:rsidR="00452AC7" w:rsidRDefault="00452AC7" w:rsidP="00570200">
            <w:pPr>
              <w:jc w:val="center"/>
              <w:rPr>
                <w:rFonts w:eastAsia="MS Mincho"/>
                <w:sz w:val="16"/>
                <w:lang w:val="en-US" w:eastAsia="ja-JP"/>
              </w:rPr>
            </w:pPr>
            <w:r>
              <w:rPr>
                <w:rFonts w:eastAsia="MS Mincho"/>
                <w:sz w:val="16"/>
                <w:lang w:val="en-US" w:eastAsia="ja-JP"/>
              </w:rPr>
              <w:t>incl. salariu</w:t>
            </w:r>
          </w:p>
          <w:p w14:paraId="420B8BCD" w14:textId="77777777" w:rsidR="00452AC7" w:rsidRDefault="00452AC7" w:rsidP="00570200">
            <w:pPr>
              <w:jc w:val="center"/>
              <w:rPr>
                <w:rFonts w:eastAsia="MS Mincho"/>
                <w:sz w:val="2"/>
                <w:lang w:val="en-US" w:eastAsia="ja-JP"/>
              </w:rPr>
            </w:pPr>
          </w:p>
        </w:tc>
      </w:tr>
    </w:tbl>
    <w:p w14:paraId="05BB4D96" w14:textId="77777777" w:rsidR="00452AC7" w:rsidRDefault="00452AC7" w:rsidP="00452AC7">
      <w:pPr>
        <w:rPr>
          <w:rFonts w:eastAsia="MS Mincho"/>
          <w:sz w:val="2"/>
          <w:lang w:val="en-US"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452AC7" w14:paraId="76B194F1" w14:textId="77777777" w:rsidTr="00570200">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D9C1FC5" w14:textId="77777777" w:rsidR="00452AC7" w:rsidRDefault="00452AC7" w:rsidP="00570200">
            <w:pPr>
              <w:ind w:right="-108"/>
              <w:jc w:val="center"/>
              <w:rPr>
                <w:rFonts w:eastAsia="MS Mincho"/>
                <w:sz w:val="16"/>
                <w:lang w:eastAsia="ja-JP"/>
              </w:rPr>
            </w:pPr>
            <w:r>
              <w:rPr>
                <w:rFonts w:eastAsia="MS Mincho"/>
                <w:sz w:val="16"/>
                <w:lang w:eastAsia="ja-JP"/>
              </w:rPr>
              <w:t>1</w:t>
            </w:r>
          </w:p>
        </w:tc>
        <w:tc>
          <w:tcPr>
            <w:tcW w:w="1418" w:type="dxa"/>
            <w:tcBorders>
              <w:top w:val="single" w:sz="6" w:space="0" w:color="auto"/>
              <w:left w:val="single" w:sz="6" w:space="0" w:color="auto"/>
              <w:bottom w:val="double" w:sz="6" w:space="0" w:color="auto"/>
              <w:right w:val="nil"/>
            </w:tcBorders>
            <w:shd w:val="pct5" w:color="auto" w:fill="auto"/>
          </w:tcPr>
          <w:p w14:paraId="697BD62E" w14:textId="77777777" w:rsidR="00452AC7" w:rsidRDefault="00452AC7" w:rsidP="00570200">
            <w:pPr>
              <w:ind w:left="-120" w:right="-108"/>
              <w:jc w:val="center"/>
              <w:rPr>
                <w:rFonts w:eastAsia="MS Mincho"/>
                <w:sz w:val="16"/>
                <w:lang w:eastAsia="ja-JP"/>
              </w:rPr>
            </w:pPr>
            <w:r>
              <w:rPr>
                <w:rFonts w:eastAsia="MS Mincho"/>
                <w:sz w:val="16"/>
                <w:lang w:eastAsia="ja-JP"/>
              </w:rPr>
              <w:t>2</w:t>
            </w:r>
          </w:p>
        </w:tc>
        <w:tc>
          <w:tcPr>
            <w:tcW w:w="3544" w:type="dxa"/>
            <w:tcBorders>
              <w:top w:val="single" w:sz="6" w:space="0" w:color="auto"/>
              <w:left w:val="single" w:sz="6" w:space="0" w:color="auto"/>
              <w:bottom w:val="double" w:sz="6" w:space="0" w:color="auto"/>
              <w:right w:val="nil"/>
            </w:tcBorders>
            <w:shd w:val="pct5" w:color="auto" w:fill="auto"/>
          </w:tcPr>
          <w:p w14:paraId="4ED4883D" w14:textId="77777777" w:rsidR="00452AC7" w:rsidRDefault="00452AC7" w:rsidP="00570200">
            <w:pPr>
              <w:jc w:val="center"/>
              <w:rPr>
                <w:rFonts w:eastAsia="MS Mincho"/>
                <w:sz w:val="16"/>
                <w:lang w:eastAsia="ja-JP"/>
              </w:rPr>
            </w:pPr>
            <w:r>
              <w:rPr>
                <w:rFonts w:eastAsia="MS Mincho"/>
                <w:sz w:val="16"/>
                <w:lang w:eastAsia="ja-JP"/>
              </w:rPr>
              <w:t>3</w:t>
            </w:r>
          </w:p>
        </w:tc>
        <w:tc>
          <w:tcPr>
            <w:tcW w:w="1134" w:type="dxa"/>
            <w:tcBorders>
              <w:top w:val="single" w:sz="6" w:space="0" w:color="auto"/>
              <w:left w:val="single" w:sz="6" w:space="0" w:color="auto"/>
              <w:bottom w:val="double" w:sz="6" w:space="0" w:color="auto"/>
              <w:right w:val="nil"/>
            </w:tcBorders>
            <w:shd w:val="pct5" w:color="auto" w:fill="auto"/>
          </w:tcPr>
          <w:p w14:paraId="4A7B6AB8" w14:textId="77777777" w:rsidR="00452AC7" w:rsidRDefault="00452AC7" w:rsidP="00570200">
            <w:pPr>
              <w:ind w:left="-108" w:right="-108"/>
              <w:jc w:val="center"/>
              <w:rPr>
                <w:rFonts w:eastAsia="MS Mincho"/>
                <w:sz w:val="16"/>
                <w:lang w:eastAsia="ja-JP"/>
              </w:rPr>
            </w:pPr>
            <w:r>
              <w:rPr>
                <w:rFonts w:eastAsia="MS Mincho"/>
                <w:sz w:val="16"/>
                <w:lang w:eastAsia="ja-JP"/>
              </w:rPr>
              <w:t>4</w:t>
            </w:r>
          </w:p>
        </w:tc>
        <w:tc>
          <w:tcPr>
            <w:tcW w:w="1134" w:type="dxa"/>
            <w:tcBorders>
              <w:top w:val="single" w:sz="6" w:space="0" w:color="auto"/>
              <w:left w:val="single" w:sz="6" w:space="0" w:color="auto"/>
              <w:bottom w:val="double" w:sz="6" w:space="0" w:color="auto"/>
              <w:right w:val="nil"/>
            </w:tcBorders>
            <w:shd w:val="pct5" w:color="auto" w:fill="auto"/>
          </w:tcPr>
          <w:p w14:paraId="7BB9F785" w14:textId="77777777" w:rsidR="00452AC7" w:rsidRDefault="00452AC7" w:rsidP="00570200">
            <w:pPr>
              <w:ind w:left="-108" w:right="-108"/>
              <w:jc w:val="center"/>
              <w:rPr>
                <w:rFonts w:eastAsia="MS Mincho"/>
                <w:sz w:val="16"/>
                <w:lang w:eastAsia="ja-JP"/>
              </w:rPr>
            </w:pPr>
            <w:r>
              <w:rPr>
                <w:rFonts w:eastAsia="MS Mincho"/>
                <w:sz w:val="16"/>
                <w:lang w:eastAsia="ja-JP"/>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14:paraId="2859B1FD" w14:textId="77777777" w:rsidR="00452AC7" w:rsidRDefault="00452AC7" w:rsidP="00570200">
            <w:pPr>
              <w:jc w:val="center"/>
              <w:rPr>
                <w:rFonts w:eastAsia="MS Mincho"/>
                <w:sz w:val="16"/>
                <w:lang w:eastAsia="ja-JP"/>
              </w:rPr>
            </w:pPr>
            <w:r>
              <w:rPr>
                <w:rFonts w:eastAsia="MS Mincho"/>
                <w:sz w:val="16"/>
                <w:lang w:eastAsia="ja-JP"/>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14:paraId="140DF661" w14:textId="77777777" w:rsidR="00452AC7" w:rsidRDefault="00452AC7" w:rsidP="00570200">
            <w:pPr>
              <w:jc w:val="center"/>
              <w:rPr>
                <w:rFonts w:eastAsia="MS Mincho"/>
                <w:sz w:val="16"/>
                <w:lang w:eastAsia="ja-JP"/>
              </w:rPr>
            </w:pPr>
            <w:r>
              <w:rPr>
                <w:rFonts w:eastAsia="MS Mincho"/>
                <w:sz w:val="16"/>
                <w:lang w:eastAsia="ja-JP"/>
              </w:rPr>
              <w:t>7</w:t>
            </w:r>
          </w:p>
        </w:tc>
      </w:tr>
      <w:tr w:rsidR="00452AC7" w14:paraId="06C3B45A"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ABDA1D" w14:textId="77777777" w:rsidR="00452AC7" w:rsidRDefault="00452AC7" w:rsidP="00570200">
            <w:pPr>
              <w:jc w:val="center"/>
              <w:rPr>
                <w:rFonts w:eastAsia="MS Mincho"/>
                <w:sz w:val="16"/>
                <w:lang w:eastAsia="ja-JP"/>
              </w:rPr>
            </w:pPr>
          </w:p>
        </w:tc>
        <w:tc>
          <w:tcPr>
            <w:tcW w:w="1418" w:type="dxa"/>
            <w:tcBorders>
              <w:top w:val="single" w:sz="4" w:space="0" w:color="auto"/>
              <w:bottom w:val="single" w:sz="4" w:space="0" w:color="auto"/>
            </w:tcBorders>
          </w:tcPr>
          <w:p w14:paraId="7CDB480C" w14:textId="77777777" w:rsidR="00452AC7" w:rsidRDefault="00452AC7" w:rsidP="00570200">
            <w:pPr>
              <w:rPr>
                <w:rFonts w:eastAsia="MS Mincho"/>
                <w:sz w:val="16"/>
                <w:lang w:eastAsia="ja-JP"/>
              </w:rPr>
            </w:pPr>
          </w:p>
        </w:tc>
        <w:tc>
          <w:tcPr>
            <w:tcW w:w="3544" w:type="dxa"/>
            <w:tcBorders>
              <w:top w:val="single" w:sz="4" w:space="0" w:color="auto"/>
              <w:bottom w:val="single" w:sz="4" w:space="0" w:color="auto"/>
            </w:tcBorders>
          </w:tcPr>
          <w:p w14:paraId="0367F970" w14:textId="77777777" w:rsidR="00452AC7" w:rsidRDefault="00452AC7" w:rsidP="00570200">
            <w:pPr>
              <w:rPr>
                <w:rFonts w:eastAsia="MS Mincho"/>
                <w:b/>
                <w:sz w:val="22"/>
                <w:lang w:val="en-US" w:eastAsia="ja-JP"/>
              </w:rPr>
            </w:pPr>
            <w:r>
              <w:rPr>
                <w:rFonts w:eastAsia="MS Mincho"/>
                <w:b/>
                <w:sz w:val="22"/>
                <w:lang w:eastAsia="ja-JP"/>
              </w:rPr>
              <w:t>1. Lucrari de constructie</w:t>
            </w:r>
          </w:p>
          <w:p w14:paraId="46D8E194" w14:textId="77777777" w:rsidR="00452AC7" w:rsidRDefault="00452AC7" w:rsidP="00570200">
            <w:pPr>
              <w:rPr>
                <w:rFonts w:eastAsia="MS Mincho"/>
                <w:sz w:val="16"/>
                <w:lang w:eastAsia="ja-JP"/>
              </w:rPr>
            </w:pPr>
          </w:p>
        </w:tc>
        <w:tc>
          <w:tcPr>
            <w:tcW w:w="1134" w:type="dxa"/>
            <w:tcBorders>
              <w:top w:val="single" w:sz="4" w:space="0" w:color="auto"/>
              <w:bottom w:val="single" w:sz="4" w:space="0" w:color="auto"/>
            </w:tcBorders>
          </w:tcPr>
          <w:p w14:paraId="0952C4D5" w14:textId="77777777" w:rsidR="00452AC7" w:rsidRDefault="00452AC7" w:rsidP="00570200">
            <w:pPr>
              <w:rPr>
                <w:rFonts w:eastAsia="MS Mincho"/>
                <w:sz w:val="16"/>
                <w:lang w:eastAsia="ja-JP"/>
              </w:rPr>
            </w:pPr>
          </w:p>
        </w:tc>
        <w:tc>
          <w:tcPr>
            <w:tcW w:w="1134" w:type="dxa"/>
            <w:tcBorders>
              <w:top w:val="single" w:sz="4" w:space="0" w:color="auto"/>
              <w:bottom w:val="single" w:sz="4" w:space="0" w:color="auto"/>
            </w:tcBorders>
          </w:tcPr>
          <w:p w14:paraId="4755DF98" w14:textId="77777777" w:rsidR="00452AC7" w:rsidRDefault="00452AC7" w:rsidP="00570200">
            <w:pPr>
              <w:rPr>
                <w:rFonts w:eastAsia="MS Mincho"/>
                <w:sz w:val="16"/>
                <w:lang w:eastAsia="ja-JP"/>
              </w:rPr>
            </w:pPr>
          </w:p>
        </w:tc>
        <w:tc>
          <w:tcPr>
            <w:tcW w:w="1133" w:type="dxa"/>
            <w:tcBorders>
              <w:top w:val="single" w:sz="4" w:space="0" w:color="auto"/>
              <w:bottom w:val="single" w:sz="4" w:space="0" w:color="auto"/>
              <w:right w:val="single" w:sz="4" w:space="0" w:color="auto"/>
            </w:tcBorders>
          </w:tcPr>
          <w:p w14:paraId="446F973F" w14:textId="77777777" w:rsidR="00452AC7" w:rsidRDefault="00452AC7" w:rsidP="00570200">
            <w:pPr>
              <w:rPr>
                <w:rFonts w:eastAsia="MS Mincho"/>
                <w:sz w:val="16"/>
                <w:lang w:eastAsia="ja-JP"/>
              </w:rPr>
            </w:pPr>
          </w:p>
        </w:tc>
        <w:tc>
          <w:tcPr>
            <w:tcW w:w="1418" w:type="dxa"/>
            <w:tcBorders>
              <w:top w:val="single" w:sz="4" w:space="0" w:color="auto"/>
              <w:bottom w:val="single" w:sz="4" w:space="0" w:color="auto"/>
            </w:tcBorders>
          </w:tcPr>
          <w:p w14:paraId="080A1B3D" w14:textId="77777777" w:rsidR="00452AC7" w:rsidRDefault="00452AC7" w:rsidP="00570200">
            <w:pPr>
              <w:rPr>
                <w:rFonts w:eastAsia="MS Mincho"/>
                <w:sz w:val="16"/>
                <w:lang w:eastAsia="ja-JP"/>
              </w:rPr>
            </w:pPr>
          </w:p>
        </w:tc>
      </w:tr>
      <w:tr w:rsidR="00452AC7" w14:paraId="7F5DE82B"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EA9539" w14:textId="77777777" w:rsidR="00452AC7" w:rsidRDefault="00452AC7" w:rsidP="00570200">
            <w:pPr>
              <w:jc w:val="center"/>
              <w:rPr>
                <w:rFonts w:eastAsia="MS Mincho"/>
                <w:sz w:val="16"/>
                <w:lang w:eastAsia="ja-JP"/>
              </w:rPr>
            </w:pPr>
          </w:p>
        </w:tc>
        <w:tc>
          <w:tcPr>
            <w:tcW w:w="1418" w:type="dxa"/>
            <w:tcBorders>
              <w:top w:val="single" w:sz="4" w:space="0" w:color="auto"/>
              <w:bottom w:val="single" w:sz="4" w:space="0" w:color="auto"/>
            </w:tcBorders>
          </w:tcPr>
          <w:p w14:paraId="6E6B6BD8" w14:textId="77777777" w:rsidR="00452AC7" w:rsidRDefault="00452AC7" w:rsidP="00570200">
            <w:pPr>
              <w:rPr>
                <w:rFonts w:eastAsia="MS Mincho"/>
                <w:sz w:val="16"/>
                <w:lang w:eastAsia="ja-JP"/>
              </w:rPr>
            </w:pPr>
          </w:p>
        </w:tc>
        <w:tc>
          <w:tcPr>
            <w:tcW w:w="3544" w:type="dxa"/>
            <w:tcBorders>
              <w:top w:val="single" w:sz="4" w:space="0" w:color="auto"/>
              <w:bottom w:val="single" w:sz="4" w:space="0" w:color="auto"/>
            </w:tcBorders>
          </w:tcPr>
          <w:p w14:paraId="2A1529E4" w14:textId="77777777" w:rsidR="00452AC7" w:rsidRDefault="00452AC7" w:rsidP="00570200">
            <w:pPr>
              <w:rPr>
                <w:rFonts w:eastAsia="MS Mincho"/>
                <w:b/>
                <w:sz w:val="22"/>
                <w:lang w:val="en-US" w:eastAsia="ja-JP"/>
              </w:rPr>
            </w:pPr>
            <w:r>
              <w:rPr>
                <w:rFonts w:eastAsia="MS Mincho"/>
                <w:b/>
                <w:sz w:val="22"/>
                <w:lang w:eastAsia="ja-JP"/>
              </w:rPr>
              <w:t>1.1. Lucrari de terasamente</w:t>
            </w:r>
          </w:p>
          <w:p w14:paraId="08F4E360" w14:textId="77777777" w:rsidR="00452AC7" w:rsidRDefault="00452AC7" w:rsidP="00570200">
            <w:pPr>
              <w:rPr>
                <w:rFonts w:eastAsia="MS Mincho"/>
                <w:sz w:val="16"/>
                <w:lang w:eastAsia="ja-JP"/>
              </w:rPr>
            </w:pPr>
          </w:p>
        </w:tc>
        <w:tc>
          <w:tcPr>
            <w:tcW w:w="1134" w:type="dxa"/>
            <w:tcBorders>
              <w:top w:val="single" w:sz="4" w:space="0" w:color="auto"/>
              <w:bottom w:val="single" w:sz="4" w:space="0" w:color="auto"/>
            </w:tcBorders>
          </w:tcPr>
          <w:p w14:paraId="35C3A1A8" w14:textId="77777777" w:rsidR="00452AC7" w:rsidRDefault="00452AC7" w:rsidP="00570200">
            <w:pPr>
              <w:rPr>
                <w:rFonts w:eastAsia="MS Mincho"/>
                <w:sz w:val="16"/>
                <w:lang w:eastAsia="ja-JP"/>
              </w:rPr>
            </w:pPr>
          </w:p>
        </w:tc>
        <w:tc>
          <w:tcPr>
            <w:tcW w:w="1134" w:type="dxa"/>
            <w:tcBorders>
              <w:top w:val="single" w:sz="4" w:space="0" w:color="auto"/>
              <w:bottom w:val="single" w:sz="4" w:space="0" w:color="auto"/>
            </w:tcBorders>
          </w:tcPr>
          <w:p w14:paraId="2D1D8452" w14:textId="77777777" w:rsidR="00452AC7" w:rsidRDefault="00452AC7" w:rsidP="00570200">
            <w:pPr>
              <w:rPr>
                <w:rFonts w:eastAsia="MS Mincho"/>
                <w:sz w:val="16"/>
                <w:lang w:eastAsia="ja-JP"/>
              </w:rPr>
            </w:pPr>
          </w:p>
        </w:tc>
        <w:tc>
          <w:tcPr>
            <w:tcW w:w="1133" w:type="dxa"/>
            <w:tcBorders>
              <w:top w:val="single" w:sz="4" w:space="0" w:color="auto"/>
              <w:bottom w:val="single" w:sz="4" w:space="0" w:color="auto"/>
              <w:right w:val="single" w:sz="4" w:space="0" w:color="auto"/>
            </w:tcBorders>
          </w:tcPr>
          <w:p w14:paraId="606A12E8" w14:textId="77777777" w:rsidR="00452AC7" w:rsidRDefault="00452AC7" w:rsidP="00570200">
            <w:pPr>
              <w:rPr>
                <w:rFonts w:eastAsia="MS Mincho"/>
                <w:sz w:val="16"/>
                <w:lang w:eastAsia="ja-JP"/>
              </w:rPr>
            </w:pPr>
          </w:p>
        </w:tc>
        <w:tc>
          <w:tcPr>
            <w:tcW w:w="1418" w:type="dxa"/>
            <w:tcBorders>
              <w:top w:val="single" w:sz="4" w:space="0" w:color="auto"/>
              <w:bottom w:val="single" w:sz="4" w:space="0" w:color="auto"/>
            </w:tcBorders>
          </w:tcPr>
          <w:p w14:paraId="6064354E" w14:textId="77777777" w:rsidR="00452AC7" w:rsidRDefault="00452AC7" w:rsidP="00570200">
            <w:pPr>
              <w:rPr>
                <w:rFonts w:eastAsia="MS Mincho"/>
                <w:sz w:val="16"/>
                <w:lang w:eastAsia="ja-JP"/>
              </w:rPr>
            </w:pPr>
          </w:p>
        </w:tc>
      </w:tr>
      <w:tr w:rsidR="00452AC7" w14:paraId="7FD88636"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A0BCF8" w14:textId="77777777" w:rsidR="00452AC7" w:rsidRDefault="00452AC7" w:rsidP="00570200">
            <w:pPr>
              <w:rPr>
                <w:rFonts w:eastAsia="MS Mincho"/>
                <w:sz w:val="18"/>
                <w:lang w:eastAsia="ja-JP"/>
              </w:rPr>
            </w:pPr>
            <w:r>
              <w:rPr>
                <w:rFonts w:eastAsia="MS Mincho"/>
                <w:sz w:val="18"/>
                <w:lang w:eastAsia="ja-JP"/>
              </w:rPr>
              <w:t>1</w:t>
            </w:r>
          </w:p>
        </w:tc>
        <w:tc>
          <w:tcPr>
            <w:tcW w:w="1418" w:type="dxa"/>
            <w:tcBorders>
              <w:top w:val="single" w:sz="4" w:space="0" w:color="auto"/>
              <w:bottom w:val="single" w:sz="4" w:space="0" w:color="auto"/>
            </w:tcBorders>
          </w:tcPr>
          <w:p w14:paraId="417E5FF8" w14:textId="77777777" w:rsidR="00452AC7" w:rsidRDefault="00452AC7" w:rsidP="00570200">
            <w:pPr>
              <w:rPr>
                <w:rFonts w:eastAsia="MS Mincho"/>
                <w:sz w:val="18"/>
                <w:lang w:val="en-US" w:eastAsia="ja-JP"/>
              </w:rPr>
            </w:pPr>
            <w:r>
              <w:rPr>
                <w:rFonts w:eastAsia="MS Mincho"/>
                <w:sz w:val="18"/>
                <w:lang w:val="en-US" w:eastAsia="ja-JP"/>
              </w:rPr>
              <w:t>TsA03C</w:t>
            </w:r>
          </w:p>
          <w:p w14:paraId="283479D2" w14:textId="77777777" w:rsidR="00452AC7" w:rsidRDefault="00452AC7" w:rsidP="00570200">
            <w:pPr>
              <w:rPr>
                <w:rFonts w:eastAsia="MS Mincho"/>
                <w:sz w:val="2"/>
                <w:lang w:eastAsia="ja-JP"/>
              </w:rPr>
            </w:pPr>
          </w:p>
        </w:tc>
        <w:tc>
          <w:tcPr>
            <w:tcW w:w="3544" w:type="dxa"/>
            <w:tcBorders>
              <w:top w:val="single" w:sz="4" w:space="0" w:color="auto"/>
              <w:bottom w:val="single" w:sz="4" w:space="0" w:color="auto"/>
            </w:tcBorders>
          </w:tcPr>
          <w:p w14:paraId="00324722" w14:textId="77777777" w:rsidR="00452AC7" w:rsidRDefault="00452AC7" w:rsidP="00570200">
            <w:pPr>
              <w:rPr>
                <w:rFonts w:eastAsia="MS Mincho"/>
                <w:sz w:val="18"/>
                <w:lang w:eastAsia="ja-JP"/>
              </w:rPr>
            </w:pPr>
            <w:r>
              <w:rPr>
                <w:rFonts w:eastAsia="MS Mincho"/>
                <w:sz w:val="18"/>
                <w:lang w:eastAsia="ja-JP"/>
              </w:rPr>
              <w:t>Sapatura manuala de pamint in spatii limitate, avind sub 1,00 m latime, executata fara sprijiniri, cu taluz inclinat la fundatii, canale, etc., teren necoeziv sau slab coeziv consistent, pina la 0,75 m adincime  teren tare</w:t>
            </w:r>
          </w:p>
          <w:p w14:paraId="23DF8EAA" w14:textId="77777777" w:rsidR="00452AC7" w:rsidRDefault="00452AC7" w:rsidP="00570200">
            <w:pPr>
              <w:rPr>
                <w:rFonts w:eastAsia="MS Mincho"/>
                <w:sz w:val="2"/>
                <w:lang w:val="en-US" w:eastAsia="ja-JP"/>
              </w:rPr>
            </w:pPr>
          </w:p>
        </w:tc>
        <w:tc>
          <w:tcPr>
            <w:tcW w:w="1134" w:type="dxa"/>
            <w:tcBorders>
              <w:top w:val="single" w:sz="4" w:space="0" w:color="auto"/>
              <w:bottom w:val="single" w:sz="4" w:space="0" w:color="auto"/>
            </w:tcBorders>
            <w:vAlign w:val="center"/>
          </w:tcPr>
          <w:p w14:paraId="5270C2C9" w14:textId="77777777" w:rsidR="00452AC7" w:rsidRDefault="00452AC7" w:rsidP="00570200">
            <w:pPr>
              <w:jc w:val="center"/>
              <w:rPr>
                <w:rFonts w:eastAsia="MS Mincho"/>
                <w:sz w:val="18"/>
                <w:lang w:eastAsia="ja-JP"/>
              </w:rPr>
            </w:pPr>
            <w:r>
              <w:rPr>
                <w:rFonts w:eastAsia="MS Mincho"/>
                <w:sz w:val="18"/>
                <w:lang w:eastAsia="ja-JP"/>
              </w:rPr>
              <w:t>m3</w:t>
            </w:r>
          </w:p>
        </w:tc>
        <w:tc>
          <w:tcPr>
            <w:tcW w:w="1134" w:type="dxa"/>
            <w:tcBorders>
              <w:top w:val="single" w:sz="4" w:space="0" w:color="auto"/>
              <w:bottom w:val="single" w:sz="4" w:space="0" w:color="auto"/>
            </w:tcBorders>
            <w:vAlign w:val="center"/>
          </w:tcPr>
          <w:p w14:paraId="4AED75A1" w14:textId="77777777" w:rsidR="00452AC7" w:rsidRDefault="00452AC7" w:rsidP="00570200">
            <w:pPr>
              <w:jc w:val="center"/>
              <w:rPr>
                <w:rFonts w:eastAsia="MS Mincho"/>
                <w:sz w:val="18"/>
                <w:lang w:eastAsia="ja-JP"/>
              </w:rPr>
            </w:pPr>
          </w:p>
        </w:tc>
        <w:tc>
          <w:tcPr>
            <w:tcW w:w="1134" w:type="dxa"/>
            <w:tcBorders>
              <w:top w:val="single" w:sz="4" w:space="0" w:color="auto"/>
              <w:bottom w:val="single" w:sz="4" w:space="0" w:color="auto"/>
            </w:tcBorders>
            <w:vAlign w:val="center"/>
          </w:tcPr>
          <w:p w14:paraId="12C68ED0" w14:textId="77777777" w:rsidR="00452AC7" w:rsidRDefault="00452AC7" w:rsidP="00570200">
            <w:pPr>
              <w:jc w:val="center"/>
              <w:rPr>
                <w:rFonts w:eastAsia="MS Mincho"/>
                <w:sz w:val="18"/>
                <w:lang w:eastAsia="ja-JP"/>
              </w:rPr>
            </w:pPr>
          </w:p>
        </w:tc>
        <w:tc>
          <w:tcPr>
            <w:tcW w:w="1419" w:type="dxa"/>
            <w:tcBorders>
              <w:top w:val="single" w:sz="4" w:space="0" w:color="auto"/>
              <w:bottom w:val="single" w:sz="4" w:space="0" w:color="auto"/>
            </w:tcBorders>
            <w:vAlign w:val="center"/>
          </w:tcPr>
          <w:p w14:paraId="66617590" w14:textId="77777777" w:rsidR="00452AC7" w:rsidRDefault="00452AC7" w:rsidP="00570200">
            <w:pPr>
              <w:jc w:val="center"/>
              <w:rPr>
                <w:rFonts w:eastAsia="MS Mincho"/>
                <w:sz w:val="18"/>
                <w:lang w:val="en-US" w:eastAsia="ja-JP"/>
              </w:rPr>
            </w:pPr>
            <w:r>
              <w:rPr>
                <w:rFonts w:eastAsia="MS Mincho"/>
                <w:sz w:val="18"/>
                <w:lang w:val="en-US" w:eastAsia="ja-JP"/>
              </w:rPr>
              <w:t>313,20</w:t>
            </w:r>
          </w:p>
          <w:p w14:paraId="43E7F166" w14:textId="77777777" w:rsidR="00452AC7" w:rsidRDefault="00452AC7" w:rsidP="00570200">
            <w:pPr>
              <w:jc w:val="center"/>
              <w:rPr>
                <w:rFonts w:eastAsia="MS Mincho"/>
                <w:sz w:val="18"/>
                <w:lang w:val="en-US" w:eastAsia="ja-JP"/>
              </w:rPr>
            </w:pPr>
            <w:r>
              <w:rPr>
                <w:rFonts w:eastAsia="MS Mincho"/>
                <w:sz w:val="18"/>
                <w:lang w:val="en-US" w:eastAsia="ja-JP"/>
              </w:rPr>
              <w:t>—————</w:t>
            </w:r>
          </w:p>
          <w:p w14:paraId="3424B8F6" w14:textId="77777777" w:rsidR="00452AC7" w:rsidRDefault="00452AC7" w:rsidP="00570200">
            <w:pPr>
              <w:jc w:val="center"/>
              <w:rPr>
                <w:rFonts w:eastAsia="MS Mincho"/>
                <w:sz w:val="2"/>
                <w:lang w:val="en-US" w:eastAsia="ja-JP"/>
              </w:rPr>
            </w:pPr>
            <w:r>
              <w:rPr>
                <w:rFonts w:eastAsia="MS Mincho"/>
                <w:sz w:val="18"/>
                <w:lang w:val="en-US" w:eastAsia="ja-JP"/>
              </w:rPr>
              <w:t>313,20</w:t>
            </w:r>
          </w:p>
        </w:tc>
      </w:tr>
      <w:tr w:rsidR="00452AC7" w14:paraId="5068A587"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A1C572" w14:textId="77777777" w:rsidR="00452AC7" w:rsidRDefault="00452AC7" w:rsidP="00570200">
            <w:pPr>
              <w:rPr>
                <w:rFonts w:eastAsia="MS Mincho"/>
                <w:sz w:val="16"/>
                <w:lang w:eastAsia="ja-JP"/>
              </w:rPr>
            </w:pPr>
          </w:p>
        </w:tc>
        <w:tc>
          <w:tcPr>
            <w:tcW w:w="1418" w:type="dxa"/>
            <w:tcBorders>
              <w:top w:val="single" w:sz="4" w:space="0" w:color="auto"/>
              <w:bottom w:val="single" w:sz="4" w:space="0" w:color="auto"/>
            </w:tcBorders>
          </w:tcPr>
          <w:p w14:paraId="49207BC2" w14:textId="77777777" w:rsidR="00452AC7" w:rsidRDefault="00452AC7" w:rsidP="00570200">
            <w:pPr>
              <w:rPr>
                <w:rFonts w:eastAsia="MS Mincho"/>
                <w:sz w:val="16"/>
                <w:lang w:eastAsia="ja-JP"/>
              </w:rPr>
            </w:pPr>
            <w:r>
              <w:rPr>
                <w:rFonts w:eastAsia="MS Mincho"/>
                <w:sz w:val="16"/>
                <w:lang w:eastAsia="ja-JP"/>
              </w:rPr>
              <w:t>9312040019600</w:t>
            </w:r>
          </w:p>
        </w:tc>
        <w:tc>
          <w:tcPr>
            <w:tcW w:w="3544" w:type="dxa"/>
            <w:tcBorders>
              <w:top w:val="single" w:sz="4" w:space="0" w:color="auto"/>
              <w:bottom w:val="single" w:sz="4" w:space="0" w:color="auto"/>
            </w:tcBorders>
          </w:tcPr>
          <w:p w14:paraId="7E38970B" w14:textId="77777777" w:rsidR="00452AC7" w:rsidRDefault="00452AC7" w:rsidP="00570200">
            <w:pPr>
              <w:rPr>
                <w:rFonts w:eastAsia="MS Mincho"/>
                <w:sz w:val="16"/>
                <w:lang w:eastAsia="ja-JP"/>
              </w:rPr>
            </w:pPr>
            <w:r>
              <w:rPr>
                <w:rFonts w:eastAsia="MS Mincho"/>
                <w:sz w:val="16"/>
                <w:lang w:eastAsia="ja-JP"/>
              </w:rPr>
              <w:t>Sapator</w:t>
            </w:r>
          </w:p>
        </w:tc>
        <w:tc>
          <w:tcPr>
            <w:tcW w:w="1134" w:type="dxa"/>
            <w:tcBorders>
              <w:top w:val="single" w:sz="4" w:space="0" w:color="auto"/>
              <w:bottom w:val="single" w:sz="4" w:space="0" w:color="auto"/>
            </w:tcBorders>
          </w:tcPr>
          <w:p w14:paraId="5C076B78" w14:textId="77777777" w:rsidR="00452AC7" w:rsidRDefault="00452AC7" w:rsidP="00570200">
            <w:pPr>
              <w:rPr>
                <w:rFonts w:eastAsia="MS Mincho"/>
                <w:sz w:val="16"/>
                <w:lang w:eastAsia="ja-JP"/>
              </w:rPr>
            </w:pPr>
            <w:r>
              <w:rPr>
                <w:rFonts w:eastAsia="MS Mincho"/>
                <w:sz w:val="16"/>
                <w:lang w:eastAsia="ja-JP"/>
              </w:rPr>
              <w:t>h-om</w:t>
            </w:r>
          </w:p>
        </w:tc>
        <w:tc>
          <w:tcPr>
            <w:tcW w:w="1134" w:type="dxa"/>
            <w:tcBorders>
              <w:top w:val="single" w:sz="4" w:space="0" w:color="auto"/>
              <w:bottom w:val="single" w:sz="4" w:space="0" w:color="auto"/>
            </w:tcBorders>
          </w:tcPr>
          <w:p w14:paraId="23B2B8C8" w14:textId="77777777" w:rsidR="00452AC7" w:rsidRDefault="00452AC7" w:rsidP="00570200">
            <w:pPr>
              <w:rPr>
                <w:rFonts w:eastAsia="MS Mincho"/>
                <w:sz w:val="16"/>
                <w:lang w:val="en-US" w:eastAsia="ja-JP"/>
              </w:rPr>
            </w:pPr>
            <w:r>
              <w:rPr>
                <w:rFonts w:eastAsia="MS Mincho"/>
                <w:sz w:val="16"/>
                <w:lang w:val="en-US" w:eastAsia="ja-JP"/>
              </w:rPr>
              <w:t>2,3900</w:t>
            </w:r>
          </w:p>
        </w:tc>
        <w:tc>
          <w:tcPr>
            <w:tcW w:w="1134" w:type="dxa"/>
            <w:tcBorders>
              <w:top w:val="single" w:sz="4" w:space="0" w:color="auto"/>
              <w:bottom w:val="single" w:sz="4" w:space="0" w:color="auto"/>
            </w:tcBorders>
          </w:tcPr>
          <w:p w14:paraId="1A67907F" w14:textId="77777777" w:rsidR="00452AC7" w:rsidRDefault="00452AC7" w:rsidP="00570200">
            <w:pPr>
              <w:rPr>
                <w:rFonts w:eastAsia="MS Mincho"/>
                <w:sz w:val="16"/>
                <w:lang w:val="en-US" w:eastAsia="ja-JP"/>
              </w:rPr>
            </w:pPr>
            <w:r>
              <w:rPr>
                <w:rFonts w:eastAsia="MS Mincho"/>
                <w:sz w:val="16"/>
                <w:lang w:val="en-US" w:eastAsia="ja-JP"/>
              </w:rPr>
              <w:t>116,43</w:t>
            </w:r>
          </w:p>
        </w:tc>
        <w:tc>
          <w:tcPr>
            <w:tcW w:w="1420" w:type="dxa"/>
            <w:tcBorders>
              <w:top w:val="single" w:sz="4" w:space="0" w:color="auto"/>
              <w:bottom w:val="single" w:sz="4" w:space="0" w:color="auto"/>
            </w:tcBorders>
          </w:tcPr>
          <w:p w14:paraId="121F28B0" w14:textId="77777777" w:rsidR="00452AC7" w:rsidRDefault="00452AC7" w:rsidP="00570200">
            <w:pPr>
              <w:rPr>
                <w:rFonts w:eastAsia="MS Mincho"/>
                <w:sz w:val="16"/>
                <w:lang w:val="en-US" w:eastAsia="ja-JP"/>
              </w:rPr>
            </w:pPr>
            <w:r>
              <w:rPr>
                <w:rFonts w:eastAsia="MS Mincho"/>
                <w:sz w:val="16"/>
                <w:lang w:val="en-US" w:eastAsia="ja-JP"/>
              </w:rPr>
              <w:t>278,27</w:t>
            </w:r>
          </w:p>
        </w:tc>
      </w:tr>
      <w:tr w:rsidR="00452AC7" w14:paraId="6EAC2B17"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A311B8" w14:textId="77777777" w:rsidR="00452AC7" w:rsidRDefault="00452AC7" w:rsidP="00570200">
            <w:pPr>
              <w:rPr>
                <w:rFonts w:eastAsia="MS Mincho"/>
                <w:sz w:val="16"/>
                <w:lang w:eastAsia="ja-JP"/>
              </w:rPr>
            </w:pPr>
          </w:p>
        </w:tc>
        <w:tc>
          <w:tcPr>
            <w:tcW w:w="1418" w:type="dxa"/>
            <w:tcBorders>
              <w:top w:val="single" w:sz="4" w:space="0" w:color="auto"/>
              <w:bottom w:val="single" w:sz="4" w:space="0" w:color="auto"/>
            </w:tcBorders>
          </w:tcPr>
          <w:p w14:paraId="5FEBAC57" w14:textId="77777777" w:rsidR="00452AC7" w:rsidRDefault="00452AC7" w:rsidP="00570200">
            <w:pPr>
              <w:rPr>
                <w:rFonts w:eastAsia="MS Mincho"/>
                <w:sz w:val="16"/>
                <w:lang w:eastAsia="ja-JP"/>
              </w:rPr>
            </w:pPr>
            <w:r>
              <w:rPr>
                <w:rFonts w:eastAsia="MS Mincho"/>
                <w:sz w:val="16"/>
                <w:lang w:eastAsia="ja-JP"/>
              </w:rPr>
              <w:t>9310060019900</w:t>
            </w:r>
          </w:p>
        </w:tc>
        <w:tc>
          <w:tcPr>
            <w:tcW w:w="3544" w:type="dxa"/>
            <w:tcBorders>
              <w:top w:val="single" w:sz="4" w:space="0" w:color="auto"/>
              <w:bottom w:val="single" w:sz="4" w:space="0" w:color="auto"/>
            </w:tcBorders>
          </w:tcPr>
          <w:p w14:paraId="6F3F600B" w14:textId="77777777" w:rsidR="00452AC7" w:rsidRDefault="00452AC7" w:rsidP="00570200">
            <w:pPr>
              <w:rPr>
                <w:rFonts w:eastAsia="MS Mincho"/>
                <w:sz w:val="16"/>
                <w:lang w:eastAsia="ja-JP"/>
              </w:rPr>
            </w:pPr>
            <w:r>
              <w:rPr>
                <w:rFonts w:eastAsia="MS Mincho"/>
                <w:sz w:val="16"/>
                <w:lang w:eastAsia="ja-JP"/>
              </w:rPr>
              <w:t>Muncitor necalificat</w:t>
            </w:r>
          </w:p>
        </w:tc>
        <w:tc>
          <w:tcPr>
            <w:tcW w:w="1134" w:type="dxa"/>
            <w:tcBorders>
              <w:top w:val="single" w:sz="4" w:space="0" w:color="auto"/>
              <w:bottom w:val="single" w:sz="4" w:space="0" w:color="auto"/>
            </w:tcBorders>
          </w:tcPr>
          <w:p w14:paraId="6D54690D" w14:textId="77777777" w:rsidR="00452AC7" w:rsidRDefault="00452AC7" w:rsidP="00570200">
            <w:pPr>
              <w:rPr>
                <w:rFonts w:eastAsia="MS Mincho"/>
                <w:sz w:val="16"/>
                <w:lang w:eastAsia="ja-JP"/>
              </w:rPr>
            </w:pPr>
            <w:r>
              <w:rPr>
                <w:rFonts w:eastAsia="MS Mincho"/>
                <w:sz w:val="16"/>
                <w:lang w:eastAsia="ja-JP"/>
              </w:rPr>
              <w:t>h-om</w:t>
            </w:r>
          </w:p>
        </w:tc>
        <w:tc>
          <w:tcPr>
            <w:tcW w:w="1134" w:type="dxa"/>
            <w:tcBorders>
              <w:top w:val="single" w:sz="4" w:space="0" w:color="auto"/>
              <w:bottom w:val="single" w:sz="4" w:space="0" w:color="auto"/>
            </w:tcBorders>
          </w:tcPr>
          <w:p w14:paraId="5A4EF6A8" w14:textId="77777777" w:rsidR="00452AC7" w:rsidRDefault="00452AC7" w:rsidP="00570200">
            <w:pPr>
              <w:rPr>
                <w:rFonts w:eastAsia="MS Mincho"/>
                <w:sz w:val="16"/>
                <w:lang w:val="en-US" w:eastAsia="ja-JP"/>
              </w:rPr>
            </w:pPr>
            <w:r>
              <w:rPr>
                <w:rFonts w:eastAsia="MS Mincho"/>
                <w:sz w:val="16"/>
                <w:lang w:val="en-US" w:eastAsia="ja-JP"/>
              </w:rPr>
              <w:t>0,3000</w:t>
            </w:r>
          </w:p>
        </w:tc>
        <w:tc>
          <w:tcPr>
            <w:tcW w:w="1134" w:type="dxa"/>
            <w:tcBorders>
              <w:top w:val="single" w:sz="4" w:space="0" w:color="auto"/>
              <w:bottom w:val="single" w:sz="4" w:space="0" w:color="auto"/>
            </w:tcBorders>
          </w:tcPr>
          <w:p w14:paraId="22596A44" w14:textId="77777777" w:rsidR="00452AC7" w:rsidRDefault="00452AC7" w:rsidP="00570200">
            <w:pPr>
              <w:rPr>
                <w:rFonts w:eastAsia="MS Mincho"/>
                <w:sz w:val="16"/>
                <w:lang w:val="en-US" w:eastAsia="ja-JP"/>
              </w:rPr>
            </w:pPr>
            <w:r>
              <w:rPr>
                <w:rFonts w:eastAsia="MS Mincho"/>
                <w:sz w:val="16"/>
                <w:lang w:val="en-US" w:eastAsia="ja-JP"/>
              </w:rPr>
              <w:t>116,43</w:t>
            </w:r>
          </w:p>
        </w:tc>
        <w:tc>
          <w:tcPr>
            <w:tcW w:w="1420" w:type="dxa"/>
            <w:tcBorders>
              <w:top w:val="single" w:sz="4" w:space="0" w:color="auto"/>
              <w:bottom w:val="single" w:sz="4" w:space="0" w:color="auto"/>
            </w:tcBorders>
          </w:tcPr>
          <w:p w14:paraId="5B4E875F" w14:textId="77777777" w:rsidR="00452AC7" w:rsidRDefault="00452AC7" w:rsidP="00570200">
            <w:pPr>
              <w:rPr>
                <w:rFonts w:eastAsia="MS Mincho"/>
                <w:sz w:val="16"/>
                <w:lang w:val="en-US" w:eastAsia="ja-JP"/>
              </w:rPr>
            </w:pPr>
            <w:r>
              <w:rPr>
                <w:rFonts w:eastAsia="MS Mincho"/>
                <w:sz w:val="16"/>
                <w:lang w:val="en-US" w:eastAsia="ja-JP"/>
              </w:rPr>
              <w:t>34,93</w:t>
            </w:r>
          </w:p>
        </w:tc>
      </w:tr>
      <w:tr w:rsidR="00452AC7" w14:paraId="11DA9137"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FDFA8E" w14:textId="77777777" w:rsidR="00452AC7" w:rsidRDefault="00452AC7" w:rsidP="00570200">
            <w:pPr>
              <w:rPr>
                <w:rFonts w:eastAsia="MS Mincho"/>
                <w:sz w:val="18"/>
                <w:lang w:eastAsia="ja-JP"/>
              </w:rPr>
            </w:pPr>
            <w:r>
              <w:rPr>
                <w:rFonts w:eastAsia="MS Mincho"/>
                <w:sz w:val="18"/>
                <w:lang w:eastAsia="ja-JP"/>
              </w:rPr>
              <w:t>2</w:t>
            </w:r>
          </w:p>
        </w:tc>
        <w:tc>
          <w:tcPr>
            <w:tcW w:w="1418" w:type="dxa"/>
            <w:tcBorders>
              <w:top w:val="single" w:sz="4" w:space="0" w:color="auto"/>
              <w:bottom w:val="single" w:sz="4" w:space="0" w:color="auto"/>
            </w:tcBorders>
          </w:tcPr>
          <w:p w14:paraId="7381F452" w14:textId="77777777" w:rsidR="00452AC7" w:rsidRDefault="00452AC7" w:rsidP="00570200">
            <w:pPr>
              <w:rPr>
                <w:rFonts w:eastAsia="MS Mincho"/>
                <w:sz w:val="18"/>
                <w:lang w:val="en-US" w:eastAsia="ja-JP"/>
              </w:rPr>
            </w:pPr>
            <w:r>
              <w:rPr>
                <w:rFonts w:eastAsia="MS Mincho"/>
                <w:sz w:val="18"/>
                <w:lang w:val="en-US" w:eastAsia="ja-JP"/>
              </w:rPr>
              <w:t>TsH92B</w:t>
            </w:r>
          </w:p>
          <w:p w14:paraId="5B86ECB7" w14:textId="77777777" w:rsidR="00452AC7" w:rsidRDefault="00452AC7" w:rsidP="00570200">
            <w:pPr>
              <w:rPr>
                <w:rFonts w:eastAsia="MS Mincho"/>
                <w:sz w:val="2"/>
                <w:lang w:eastAsia="ja-JP"/>
              </w:rPr>
            </w:pPr>
          </w:p>
        </w:tc>
        <w:tc>
          <w:tcPr>
            <w:tcW w:w="3544" w:type="dxa"/>
            <w:tcBorders>
              <w:top w:val="single" w:sz="4" w:space="0" w:color="auto"/>
              <w:bottom w:val="single" w:sz="4" w:space="0" w:color="auto"/>
            </w:tcBorders>
          </w:tcPr>
          <w:p w14:paraId="62341D4B" w14:textId="77777777" w:rsidR="00452AC7" w:rsidRDefault="00452AC7" w:rsidP="00570200">
            <w:pPr>
              <w:rPr>
                <w:rFonts w:eastAsia="MS Mincho"/>
                <w:sz w:val="18"/>
                <w:lang w:eastAsia="ja-JP"/>
              </w:rPr>
            </w:pPr>
            <w:r>
              <w:rPr>
                <w:rFonts w:eastAsia="MS Mincho"/>
                <w:sz w:val="18"/>
                <w:lang w:eastAsia="ja-JP"/>
              </w:rPr>
              <w:t xml:space="preserve">Incarcarea in auto: sol (pamint) cu bolovani, cu pietre </w:t>
            </w:r>
          </w:p>
          <w:p w14:paraId="0454A6E8" w14:textId="77777777" w:rsidR="00452AC7" w:rsidRDefault="00452AC7" w:rsidP="00570200">
            <w:pPr>
              <w:rPr>
                <w:rFonts w:eastAsia="MS Mincho"/>
                <w:sz w:val="2"/>
                <w:lang w:val="en-US" w:eastAsia="ja-JP"/>
              </w:rPr>
            </w:pPr>
          </w:p>
        </w:tc>
        <w:tc>
          <w:tcPr>
            <w:tcW w:w="1134" w:type="dxa"/>
            <w:tcBorders>
              <w:top w:val="single" w:sz="4" w:space="0" w:color="auto"/>
              <w:bottom w:val="single" w:sz="4" w:space="0" w:color="auto"/>
            </w:tcBorders>
            <w:vAlign w:val="center"/>
          </w:tcPr>
          <w:p w14:paraId="3E93D1E5" w14:textId="77777777" w:rsidR="00452AC7" w:rsidRDefault="00452AC7" w:rsidP="00570200">
            <w:pPr>
              <w:jc w:val="center"/>
              <w:rPr>
                <w:rFonts w:eastAsia="MS Mincho"/>
                <w:sz w:val="18"/>
                <w:lang w:eastAsia="ja-JP"/>
              </w:rPr>
            </w:pPr>
            <w:r>
              <w:rPr>
                <w:rFonts w:eastAsia="MS Mincho"/>
                <w:sz w:val="18"/>
                <w:lang w:eastAsia="ja-JP"/>
              </w:rPr>
              <w:t>t</w:t>
            </w:r>
          </w:p>
        </w:tc>
        <w:tc>
          <w:tcPr>
            <w:tcW w:w="1134" w:type="dxa"/>
            <w:tcBorders>
              <w:top w:val="single" w:sz="4" w:space="0" w:color="auto"/>
              <w:bottom w:val="single" w:sz="4" w:space="0" w:color="auto"/>
            </w:tcBorders>
            <w:vAlign w:val="center"/>
          </w:tcPr>
          <w:p w14:paraId="47E82033" w14:textId="77777777" w:rsidR="00452AC7" w:rsidRDefault="00452AC7" w:rsidP="00570200">
            <w:pPr>
              <w:jc w:val="center"/>
              <w:rPr>
                <w:rFonts w:eastAsia="MS Mincho"/>
                <w:sz w:val="18"/>
                <w:lang w:eastAsia="ja-JP"/>
              </w:rPr>
            </w:pPr>
          </w:p>
        </w:tc>
        <w:tc>
          <w:tcPr>
            <w:tcW w:w="1134" w:type="dxa"/>
            <w:tcBorders>
              <w:top w:val="single" w:sz="4" w:space="0" w:color="auto"/>
              <w:bottom w:val="single" w:sz="4" w:space="0" w:color="auto"/>
            </w:tcBorders>
            <w:vAlign w:val="center"/>
          </w:tcPr>
          <w:p w14:paraId="2F280E7C" w14:textId="77777777" w:rsidR="00452AC7" w:rsidRDefault="00452AC7" w:rsidP="00570200">
            <w:pPr>
              <w:jc w:val="center"/>
              <w:rPr>
                <w:rFonts w:eastAsia="MS Mincho"/>
                <w:sz w:val="18"/>
                <w:lang w:eastAsia="ja-JP"/>
              </w:rPr>
            </w:pPr>
          </w:p>
        </w:tc>
        <w:tc>
          <w:tcPr>
            <w:tcW w:w="1419" w:type="dxa"/>
            <w:tcBorders>
              <w:top w:val="single" w:sz="4" w:space="0" w:color="auto"/>
              <w:bottom w:val="single" w:sz="4" w:space="0" w:color="auto"/>
            </w:tcBorders>
            <w:vAlign w:val="center"/>
          </w:tcPr>
          <w:p w14:paraId="2EC0693D" w14:textId="77777777" w:rsidR="00452AC7" w:rsidRDefault="00452AC7" w:rsidP="00570200">
            <w:pPr>
              <w:jc w:val="center"/>
              <w:rPr>
                <w:rFonts w:eastAsia="MS Mincho"/>
                <w:sz w:val="18"/>
                <w:lang w:val="en-US" w:eastAsia="ja-JP"/>
              </w:rPr>
            </w:pPr>
            <w:r>
              <w:rPr>
                <w:rFonts w:eastAsia="MS Mincho"/>
                <w:sz w:val="18"/>
                <w:lang w:val="en-US" w:eastAsia="ja-JP"/>
              </w:rPr>
              <w:t>129,25</w:t>
            </w:r>
          </w:p>
          <w:p w14:paraId="269219DC" w14:textId="77777777" w:rsidR="00452AC7" w:rsidRDefault="00452AC7" w:rsidP="00570200">
            <w:pPr>
              <w:jc w:val="center"/>
              <w:rPr>
                <w:rFonts w:eastAsia="MS Mincho"/>
                <w:sz w:val="18"/>
                <w:lang w:val="en-US" w:eastAsia="ja-JP"/>
              </w:rPr>
            </w:pPr>
            <w:r>
              <w:rPr>
                <w:rFonts w:eastAsia="MS Mincho"/>
                <w:sz w:val="18"/>
                <w:lang w:val="en-US" w:eastAsia="ja-JP"/>
              </w:rPr>
              <w:t>—————</w:t>
            </w:r>
          </w:p>
          <w:p w14:paraId="4DF6D873" w14:textId="77777777" w:rsidR="00452AC7" w:rsidRDefault="00452AC7" w:rsidP="00570200">
            <w:pPr>
              <w:jc w:val="center"/>
              <w:rPr>
                <w:rFonts w:eastAsia="MS Mincho"/>
                <w:sz w:val="2"/>
                <w:lang w:val="en-US" w:eastAsia="ja-JP"/>
              </w:rPr>
            </w:pPr>
            <w:r>
              <w:rPr>
                <w:rFonts w:eastAsia="MS Mincho"/>
                <w:sz w:val="18"/>
                <w:lang w:val="en-US" w:eastAsia="ja-JP"/>
              </w:rPr>
              <w:t>129,25</w:t>
            </w:r>
          </w:p>
        </w:tc>
      </w:tr>
      <w:tr w:rsidR="00452AC7" w14:paraId="7F543B15"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01B1DE" w14:textId="77777777" w:rsidR="00452AC7" w:rsidRDefault="00452AC7" w:rsidP="00570200">
            <w:pPr>
              <w:rPr>
                <w:rFonts w:eastAsia="MS Mincho"/>
                <w:sz w:val="16"/>
                <w:lang w:eastAsia="ja-JP"/>
              </w:rPr>
            </w:pPr>
          </w:p>
        </w:tc>
        <w:tc>
          <w:tcPr>
            <w:tcW w:w="1418" w:type="dxa"/>
            <w:tcBorders>
              <w:top w:val="single" w:sz="4" w:space="0" w:color="auto"/>
              <w:bottom w:val="single" w:sz="4" w:space="0" w:color="auto"/>
            </w:tcBorders>
          </w:tcPr>
          <w:p w14:paraId="21113EAF" w14:textId="77777777" w:rsidR="00452AC7" w:rsidRDefault="00452AC7" w:rsidP="00570200">
            <w:pPr>
              <w:rPr>
                <w:rFonts w:eastAsia="MS Mincho"/>
                <w:sz w:val="16"/>
                <w:lang w:eastAsia="ja-JP"/>
              </w:rPr>
            </w:pPr>
            <w:r>
              <w:rPr>
                <w:rFonts w:eastAsia="MS Mincho"/>
                <w:sz w:val="16"/>
                <w:lang w:eastAsia="ja-JP"/>
              </w:rPr>
              <w:t>9310060019900</w:t>
            </w:r>
          </w:p>
        </w:tc>
        <w:tc>
          <w:tcPr>
            <w:tcW w:w="3544" w:type="dxa"/>
            <w:tcBorders>
              <w:top w:val="single" w:sz="4" w:space="0" w:color="auto"/>
              <w:bottom w:val="single" w:sz="4" w:space="0" w:color="auto"/>
            </w:tcBorders>
          </w:tcPr>
          <w:p w14:paraId="2D9E796C" w14:textId="77777777" w:rsidR="00452AC7" w:rsidRDefault="00452AC7" w:rsidP="00570200">
            <w:pPr>
              <w:rPr>
                <w:rFonts w:eastAsia="MS Mincho"/>
                <w:sz w:val="16"/>
                <w:lang w:eastAsia="ja-JP"/>
              </w:rPr>
            </w:pPr>
            <w:r>
              <w:rPr>
                <w:rFonts w:eastAsia="MS Mincho"/>
                <w:sz w:val="16"/>
                <w:lang w:eastAsia="ja-JP"/>
              </w:rPr>
              <w:t>Muncitor necalificat</w:t>
            </w:r>
          </w:p>
        </w:tc>
        <w:tc>
          <w:tcPr>
            <w:tcW w:w="1134" w:type="dxa"/>
            <w:tcBorders>
              <w:top w:val="single" w:sz="4" w:space="0" w:color="auto"/>
              <w:bottom w:val="single" w:sz="4" w:space="0" w:color="auto"/>
            </w:tcBorders>
          </w:tcPr>
          <w:p w14:paraId="33A4E067" w14:textId="77777777" w:rsidR="00452AC7" w:rsidRDefault="00452AC7" w:rsidP="00570200">
            <w:pPr>
              <w:rPr>
                <w:rFonts w:eastAsia="MS Mincho"/>
                <w:sz w:val="16"/>
                <w:lang w:eastAsia="ja-JP"/>
              </w:rPr>
            </w:pPr>
            <w:r>
              <w:rPr>
                <w:rFonts w:eastAsia="MS Mincho"/>
                <w:sz w:val="16"/>
                <w:lang w:eastAsia="ja-JP"/>
              </w:rPr>
              <w:t>h-om</w:t>
            </w:r>
          </w:p>
        </w:tc>
        <w:tc>
          <w:tcPr>
            <w:tcW w:w="1134" w:type="dxa"/>
            <w:tcBorders>
              <w:top w:val="single" w:sz="4" w:space="0" w:color="auto"/>
              <w:bottom w:val="single" w:sz="4" w:space="0" w:color="auto"/>
            </w:tcBorders>
          </w:tcPr>
          <w:p w14:paraId="5741A3C9" w14:textId="77777777" w:rsidR="00452AC7" w:rsidRDefault="00452AC7" w:rsidP="00570200">
            <w:pPr>
              <w:rPr>
                <w:rFonts w:eastAsia="MS Mincho"/>
                <w:sz w:val="16"/>
                <w:lang w:val="en-US" w:eastAsia="ja-JP"/>
              </w:rPr>
            </w:pPr>
            <w:r>
              <w:rPr>
                <w:rFonts w:eastAsia="MS Mincho"/>
                <w:sz w:val="16"/>
                <w:lang w:val="en-US" w:eastAsia="ja-JP"/>
              </w:rPr>
              <w:t>1,1100</w:t>
            </w:r>
          </w:p>
        </w:tc>
        <w:tc>
          <w:tcPr>
            <w:tcW w:w="1134" w:type="dxa"/>
            <w:tcBorders>
              <w:top w:val="single" w:sz="4" w:space="0" w:color="auto"/>
              <w:bottom w:val="single" w:sz="4" w:space="0" w:color="auto"/>
            </w:tcBorders>
          </w:tcPr>
          <w:p w14:paraId="0C354418" w14:textId="77777777" w:rsidR="00452AC7" w:rsidRDefault="00452AC7" w:rsidP="00570200">
            <w:pPr>
              <w:rPr>
                <w:rFonts w:eastAsia="MS Mincho"/>
                <w:sz w:val="16"/>
                <w:lang w:val="en-US" w:eastAsia="ja-JP"/>
              </w:rPr>
            </w:pPr>
            <w:r>
              <w:rPr>
                <w:rFonts w:eastAsia="MS Mincho"/>
                <w:sz w:val="16"/>
                <w:lang w:val="en-US" w:eastAsia="ja-JP"/>
              </w:rPr>
              <w:t>116,43</w:t>
            </w:r>
          </w:p>
        </w:tc>
        <w:tc>
          <w:tcPr>
            <w:tcW w:w="1420" w:type="dxa"/>
            <w:tcBorders>
              <w:top w:val="single" w:sz="4" w:space="0" w:color="auto"/>
              <w:bottom w:val="single" w:sz="4" w:space="0" w:color="auto"/>
            </w:tcBorders>
          </w:tcPr>
          <w:p w14:paraId="7281F9AC" w14:textId="77777777" w:rsidR="00452AC7" w:rsidRDefault="00452AC7" w:rsidP="00570200">
            <w:pPr>
              <w:rPr>
                <w:rFonts w:eastAsia="MS Mincho"/>
                <w:sz w:val="16"/>
                <w:lang w:val="en-US" w:eastAsia="ja-JP"/>
              </w:rPr>
            </w:pPr>
            <w:r>
              <w:rPr>
                <w:rFonts w:eastAsia="MS Mincho"/>
                <w:sz w:val="16"/>
                <w:lang w:val="en-US" w:eastAsia="ja-JP"/>
              </w:rPr>
              <w:t>129,25</w:t>
            </w:r>
          </w:p>
        </w:tc>
      </w:tr>
      <w:tr w:rsidR="00452AC7" w14:paraId="7B930CFC"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6BA1B8" w14:textId="77777777" w:rsidR="00452AC7" w:rsidRDefault="00452AC7" w:rsidP="00570200">
            <w:pPr>
              <w:rPr>
                <w:rFonts w:eastAsia="MS Mincho"/>
                <w:sz w:val="18"/>
                <w:lang w:eastAsia="ja-JP"/>
              </w:rPr>
            </w:pPr>
            <w:r>
              <w:rPr>
                <w:rFonts w:eastAsia="MS Mincho"/>
                <w:sz w:val="18"/>
                <w:lang w:eastAsia="ja-JP"/>
              </w:rPr>
              <w:t>3</w:t>
            </w:r>
          </w:p>
        </w:tc>
        <w:tc>
          <w:tcPr>
            <w:tcW w:w="1418" w:type="dxa"/>
            <w:tcBorders>
              <w:top w:val="single" w:sz="4" w:space="0" w:color="auto"/>
              <w:bottom w:val="single" w:sz="4" w:space="0" w:color="auto"/>
            </w:tcBorders>
          </w:tcPr>
          <w:p w14:paraId="0527EAE3" w14:textId="77777777" w:rsidR="00452AC7" w:rsidRDefault="00452AC7" w:rsidP="00570200">
            <w:pPr>
              <w:rPr>
                <w:rFonts w:eastAsia="MS Mincho"/>
                <w:sz w:val="18"/>
                <w:lang w:val="en-US" w:eastAsia="ja-JP"/>
              </w:rPr>
            </w:pPr>
            <w:r>
              <w:rPr>
                <w:rFonts w:eastAsia="MS Mincho"/>
                <w:sz w:val="18"/>
                <w:lang w:val="en-US" w:eastAsia="ja-JP"/>
              </w:rPr>
              <w:t>TsI50B5</w:t>
            </w:r>
          </w:p>
          <w:p w14:paraId="676AAE2D" w14:textId="77777777" w:rsidR="00452AC7" w:rsidRDefault="00452AC7" w:rsidP="00570200">
            <w:pPr>
              <w:rPr>
                <w:rFonts w:eastAsia="MS Mincho"/>
                <w:sz w:val="2"/>
                <w:lang w:eastAsia="ja-JP"/>
              </w:rPr>
            </w:pPr>
          </w:p>
        </w:tc>
        <w:tc>
          <w:tcPr>
            <w:tcW w:w="3544" w:type="dxa"/>
            <w:tcBorders>
              <w:top w:val="single" w:sz="4" w:space="0" w:color="auto"/>
              <w:bottom w:val="single" w:sz="4" w:space="0" w:color="auto"/>
            </w:tcBorders>
          </w:tcPr>
          <w:p w14:paraId="02A8D888" w14:textId="77777777" w:rsidR="00452AC7" w:rsidRDefault="00452AC7" w:rsidP="00570200">
            <w:pPr>
              <w:rPr>
                <w:rFonts w:eastAsia="MS Mincho"/>
                <w:sz w:val="18"/>
                <w:lang w:eastAsia="ja-JP"/>
              </w:rPr>
            </w:pPr>
            <w:r>
              <w:rPr>
                <w:rFonts w:eastAsia="MS Mincho"/>
                <w:sz w:val="18"/>
                <w:lang w:eastAsia="ja-JP"/>
              </w:rPr>
              <w:t>Transportarea pamintului cu autobasculanta de 5 t la distanta  de 15 km</w:t>
            </w:r>
          </w:p>
          <w:p w14:paraId="22878744" w14:textId="77777777" w:rsidR="00452AC7" w:rsidRDefault="00452AC7" w:rsidP="00570200">
            <w:pPr>
              <w:rPr>
                <w:rFonts w:eastAsia="MS Mincho"/>
                <w:sz w:val="2"/>
                <w:lang w:val="en-US" w:eastAsia="ja-JP"/>
              </w:rPr>
            </w:pPr>
          </w:p>
        </w:tc>
        <w:tc>
          <w:tcPr>
            <w:tcW w:w="1134" w:type="dxa"/>
            <w:tcBorders>
              <w:top w:val="single" w:sz="4" w:space="0" w:color="auto"/>
              <w:bottom w:val="single" w:sz="4" w:space="0" w:color="auto"/>
            </w:tcBorders>
            <w:vAlign w:val="center"/>
          </w:tcPr>
          <w:p w14:paraId="445CF57A" w14:textId="77777777" w:rsidR="00452AC7" w:rsidRDefault="00452AC7" w:rsidP="00570200">
            <w:pPr>
              <w:jc w:val="center"/>
              <w:rPr>
                <w:rFonts w:eastAsia="MS Mincho"/>
                <w:sz w:val="18"/>
                <w:lang w:eastAsia="ja-JP"/>
              </w:rPr>
            </w:pPr>
            <w:r>
              <w:rPr>
                <w:rFonts w:eastAsia="MS Mincho"/>
                <w:sz w:val="18"/>
                <w:lang w:eastAsia="ja-JP"/>
              </w:rPr>
              <w:t>t</w:t>
            </w:r>
          </w:p>
        </w:tc>
        <w:tc>
          <w:tcPr>
            <w:tcW w:w="1134" w:type="dxa"/>
            <w:tcBorders>
              <w:top w:val="single" w:sz="4" w:space="0" w:color="auto"/>
              <w:bottom w:val="single" w:sz="4" w:space="0" w:color="auto"/>
            </w:tcBorders>
            <w:vAlign w:val="center"/>
          </w:tcPr>
          <w:p w14:paraId="3D421586" w14:textId="77777777" w:rsidR="00452AC7" w:rsidRDefault="00452AC7" w:rsidP="00570200">
            <w:pPr>
              <w:jc w:val="center"/>
              <w:rPr>
                <w:rFonts w:eastAsia="MS Mincho"/>
                <w:sz w:val="18"/>
                <w:lang w:eastAsia="ja-JP"/>
              </w:rPr>
            </w:pPr>
          </w:p>
        </w:tc>
        <w:tc>
          <w:tcPr>
            <w:tcW w:w="1134" w:type="dxa"/>
            <w:tcBorders>
              <w:top w:val="single" w:sz="4" w:space="0" w:color="auto"/>
              <w:bottom w:val="single" w:sz="4" w:space="0" w:color="auto"/>
            </w:tcBorders>
            <w:vAlign w:val="center"/>
          </w:tcPr>
          <w:p w14:paraId="2B40851B" w14:textId="77777777" w:rsidR="00452AC7" w:rsidRDefault="00452AC7" w:rsidP="00570200">
            <w:pPr>
              <w:jc w:val="center"/>
              <w:rPr>
                <w:rFonts w:eastAsia="MS Mincho"/>
                <w:sz w:val="18"/>
                <w:lang w:eastAsia="ja-JP"/>
              </w:rPr>
            </w:pPr>
          </w:p>
        </w:tc>
        <w:tc>
          <w:tcPr>
            <w:tcW w:w="1419" w:type="dxa"/>
            <w:tcBorders>
              <w:top w:val="single" w:sz="4" w:space="0" w:color="auto"/>
              <w:bottom w:val="single" w:sz="4" w:space="0" w:color="auto"/>
            </w:tcBorders>
            <w:vAlign w:val="center"/>
          </w:tcPr>
          <w:p w14:paraId="653F24F6" w14:textId="77777777" w:rsidR="00452AC7" w:rsidRDefault="00452AC7" w:rsidP="00570200">
            <w:pPr>
              <w:jc w:val="center"/>
              <w:rPr>
                <w:rFonts w:eastAsia="MS Mincho"/>
                <w:sz w:val="18"/>
                <w:lang w:val="en-US" w:eastAsia="ja-JP"/>
              </w:rPr>
            </w:pPr>
            <w:r>
              <w:rPr>
                <w:rFonts w:eastAsia="MS Mincho"/>
                <w:sz w:val="18"/>
                <w:lang w:val="en-US" w:eastAsia="ja-JP"/>
              </w:rPr>
              <w:t>100,59</w:t>
            </w:r>
          </w:p>
          <w:p w14:paraId="4279EE7F" w14:textId="77777777" w:rsidR="00452AC7" w:rsidRDefault="00452AC7" w:rsidP="00570200">
            <w:pPr>
              <w:jc w:val="center"/>
              <w:rPr>
                <w:rFonts w:eastAsia="MS Mincho"/>
                <w:sz w:val="18"/>
                <w:lang w:val="en-US" w:eastAsia="ja-JP"/>
              </w:rPr>
            </w:pPr>
            <w:r>
              <w:rPr>
                <w:rFonts w:eastAsia="MS Mincho"/>
                <w:sz w:val="18"/>
                <w:lang w:val="en-US" w:eastAsia="ja-JP"/>
              </w:rPr>
              <w:t>—————</w:t>
            </w:r>
          </w:p>
          <w:p w14:paraId="5ABF6503" w14:textId="77777777" w:rsidR="00452AC7" w:rsidRDefault="00452AC7" w:rsidP="00570200">
            <w:pPr>
              <w:jc w:val="center"/>
              <w:rPr>
                <w:rFonts w:eastAsia="MS Mincho"/>
                <w:sz w:val="2"/>
                <w:lang w:val="en-US" w:eastAsia="ja-JP"/>
              </w:rPr>
            </w:pPr>
            <w:r>
              <w:rPr>
                <w:rFonts w:eastAsia="MS Mincho"/>
                <w:sz w:val="18"/>
                <w:lang w:val="en-US" w:eastAsia="ja-JP"/>
              </w:rPr>
              <w:t>0,00</w:t>
            </w:r>
          </w:p>
        </w:tc>
      </w:tr>
      <w:tr w:rsidR="00452AC7" w14:paraId="6180749F"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662B23"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1191C6D8" w14:textId="77777777" w:rsidR="00452AC7" w:rsidRDefault="00452AC7" w:rsidP="00570200">
            <w:pPr>
              <w:rPr>
                <w:rFonts w:eastAsia="MS Mincho"/>
                <w:sz w:val="16"/>
                <w:lang w:eastAsia="ja-JP"/>
              </w:rPr>
            </w:pPr>
            <w:r>
              <w:rPr>
                <w:rFonts w:eastAsia="MS Mincho"/>
                <w:sz w:val="16"/>
                <w:lang w:eastAsia="ja-JP"/>
              </w:rPr>
              <w:t>3410540000006</w:t>
            </w:r>
          </w:p>
        </w:tc>
        <w:tc>
          <w:tcPr>
            <w:tcW w:w="3544" w:type="dxa"/>
            <w:tcBorders>
              <w:top w:val="single" w:sz="4" w:space="0" w:color="auto"/>
              <w:bottom w:val="single" w:sz="4" w:space="0" w:color="auto"/>
            </w:tcBorders>
          </w:tcPr>
          <w:p w14:paraId="2085F9E1" w14:textId="77777777" w:rsidR="00452AC7" w:rsidRDefault="00452AC7" w:rsidP="00570200">
            <w:pPr>
              <w:rPr>
                <w:rFonts w:eastAsia="MS Mincho"/>
                <w:sz w:val="16"/>
                <w:lang w:eastAsia="ja-JP"/>
              </w:rPr>
            </w:pPr>
            <w:r>
              <w:rPr>
                <w:rFonts w:eastAsia="MS Mincho"/>
                <w:sz w:val="16"/>
                <w:lang w:eastAsia="ja-JP"/>
              </w:rPr>
              <w:t>Autobasculanta-5t</w:t>
            </w:r>
          </w:p>
        </w:tc>
        <w:tc>
          <w:tcPr>
            <w:tcW w:w="1134" w:type="dxa"/>
            <w:tcBorders>
              <w:top w:val="single" w:sz="4" w:space="0" w:color="auto"/>
              <w:bottom w:val="single" w:sz="4" w:space="0" w:color="auto"/>
            </w:tcBorders>
          </w:tcPr>
          <w:p w14:paraId="4ECFE310" w14:textId="77777777" w:rsidR="00452AC7" w:rsidRDefault="00452AC7" w:rsidP="00570200">
            <w:pPr>
              <w:rPr>
                <w:rFonts w:eastAsia="MS Mincho"/>
                <w:sz w:val="16"/>
                <w:lang w:eastAsia="ja-JP"/>
              </w:rPr>
            </w:pPr>
            <w:r>
              <w:rPr>
                <w:rFonts w:eastAsia="MS Mincho"/>
                <w:sz w:val="16"/>
                <w:lang w:eastAsia="ja-JP"/>
              </w:rPr>
              <w:t>h-ut</w:t>
            </w:r>
          </w:p>
        </w:tc>
        <w:tc>
          <w:tcPr>
            <w:tcW w:w="1134" w:type="dxa"/>
            <w:tcBorders>
              <w:top w:val="single" w:sz="4" w:space="0" w:color="auto"/>
              <w:bottom w:val="single" w:sz="4" w:space="0" w:color="auto"/>
            </w:tcBorders>
          </w:tcPr>
          <w:p w14:paraId="1846AABE" w14:textId="77777777" w:rsidR="00452AC7" w:rsidRDefault="00452AC7" w:rsidP="00570200">
            <w:pPr>
              <w:rPr>
                <w:rFonts w:eastAsia="MS Mincho"/>
                <w:sz w:val="16"/>
                <w:lang w:val="en-US" w:eastAsia="ja-JP"/>
              </w:rPr>
            </w:pPr>
            <w:r>
              <w:rPr>
                <w:rFonts w:eastAsia="MS Mincho"/>
                <w:sz w:val="16"/>
                <w:lang w:val="en-US" w:eastAsia="ja-JP"/>
              </w:rPr>
              <w:t>0,2580</w:t>
            </w:r>
          </w:p>
        </w:tc>
        <w:tc>
          <w:tcPr>
            <w:tcW w:w="1134" w:type="dxa"/>
            <w:tcBorders>
              <w:top w:val="single" w:sz="4" w:space="0" w:color="auto"/>
              <w:bottom w:val="single" w:sz="4" w:space="0" w:color="auto"/>
            </w:tcBorders>
          </w:tcPr>
          <w:p w14:paraId="6A10EAE6" w14:textId="77777777" w:rsidR="00452AC7" w:rsidRDefault="00452AC7" w:rsidP="00570200">
            <w:pPr>
              <w:rPr>
                <w:rFonts w:eastAsia="MS Mincho"/>
                <w:sz w:val="16"/>
                <w:lang w:val="en-US" w:eastAsia="ja-JP"/>
              </w:rPr>
            </w:pPr>
            <w:r>
              <w:rPr>
                <w:rFonts w:eastAsia="MS Mincho"/>
                <w:sz w:val="16"/>
                <w:lang w:val="en-US" w:eastAsia="ja-JP"/>
              </w:rPr>
              <w:t>390,00</w:t>
            </w:r>
          </w:p>
        </w:tc>
        <w:tc>
          <w:tcPr>
            <w:tcW w:w="1420" w:type="dxa"/>
            <w:tcBorders>
              <w:top w:val="single" w:sz="4" w:space="0" w:color="auto"/>
              <w:bottom w:val="single" w:sz="4" w:space="0" w:color="auto"/>
            </w:tcBorders>
          </w:tcPr>
          <w:p w14:paraId="26107C62" w14:textId="77777777" w:rsidR="00452AC7" w:rsidRDefault="00452AC7" w:rsidP="00570200">
            <w:pPr>
              <w:rPr>
                <w:rFonts w:eastAsia="MS Mincho"/>
                <w:sz w:val="16"/>
                <w:lang w:val="en-US" w:eastAsia="ja-JP"/>
              </w:rPr>
            </w:pPr>
            <w:r>
              <w:rPr>
                <w:rFonts w:eastAsia="MS Mincho"/>
                <w:sz w:val="16"/>
                <w:lang w:val="en-US" w:eastAsia="ja-JP"/>
              </w:rPr>
              <w:t>100,59</w:t>
            </w:r>
          </w:p>
        </w:tc>
      </w:tr>
      <w:tr w:rsidR="00452AC7" w14:paraId="66423A0A"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06DA5F" w14:textId="77777777" w:rsidR="00452AC7" w:rsidRDefault="00452AC7" w:rsidP="00570200">
            <w:pPr>
              <w:rPr>
                <w:rFonts w:eastAsia="MS Mincho"/>
                <w:sz w:val="18"/>
                <w:lang w:eastAsia="ja-JP"/>
              </w:rPr>
            </w:pPr>
            <w:r>
              <w:rPr>
                <w:rFonts w:eastAsia="MS Mincho"/>
                <w:sz w:val="18"/>
                <w:lang w:eastAsia="ja-JP"/>
              </w:rPr>
              <w:t>4</w:t>
            </w:r>
          </w:p>
        </w:tc>
        <w:tc>
          <w:tcPr>
            <w:tcW w:w="1418" w:type="dxa"/>
            <w:tcBorders>
              <w:top w:val="single" w:sz="4" w:space="0" w:color="auto"/>
              <w:bottom w:val="single" w:sz="4" w:space="0" w:color="auto"/>
            </w:tcBorders>
          </w:tcPr>
          <w:p w14:paraId="59F4237C" w14:textId="77777777" w:rsidR="00452AC7" w:rsidRDefault="00452AC7" w:rsidP="00570200">
            <w:pPr>
              <w:rPr>
                <w:rFonts w:eastAsia="MS Mincho"/>
                <w:sz w:val="18"/>
                <w:lang w:val="en-US" w:eastAsia="ja-JP"/>
              </w:rPr>
            </w:pPr>
            <w:r>
              <w:rPr>
                <w:rFonts w:eastAsia="MS Mincho"/>
                <w:sz w:val="18"/>
                <w:lang w:val="en-US" w:eastAsia="ja-JP"/>
              </w:rPr>
              <w:t>TsC51B</w:t>
            </w:r>
          </w:p>
          <w:p w14:paraId="06023600" w14:textId="77777777" w:rsidR="00452AC7" w:rsidRDefault="00452AC7" w:rsidP="00570200">
            <w:pPr>
              <w:rPr>
                <w:rFonts w:eastAsia="MS Mincho"/>
                <w:sz w:val="2"/>
                <w:lang w:eastAsia="ja-JP"/>
              </w:rPr>
            </w:pPr>
          </w:p>
        </w:tc>
        <w:tc>
          <w:tcPr>
            <w:tcW w:w="3544" w:type="dxa"/>
            <w:tcBorders>
              <w:top w:val="single" w:sz="4" w:space="0" w:color="auto"/>
              <w:bottom w:val="single" w:sz="4" w:space="0" w:color="auto"/>
            </w:tcBorders>
          </w:tcPr>
          <w:p w14:paraId="1DDE4B56" w14:textId="77777777" w:rsidR="00452AC7" w:rsidRDefault="00452AC7" w:rsidP="00570200">
            <w:pPr>
              <w:rPr>
                <w:rFonts w:eastAsia="MS Mincho"/>
                <w:sz w:val="18"/>
                <w:lang w:eastAsia="ja-JP"/>
              </w:rPr>
            </w:pPr>
            <w:r>
              <w:rPr>
                <w:rFonts w:eastAsia="MS Mincho"/>
                <w:sz w:val="18"/>
                <w:lang w:eastAsia="ja-JP"/>
              </w:rPr>
              <w:t>Lucrari la descarcarea pamintului in depozit, teren categoria II</w:t>
            </w:r>
          </w:p>
          <w:p w14:paraId="73FCD198" w14:textId="77777777" w:rsidR="00452AC7" w:rsidRDefault="00452AC7" w:rsidP="00570200">
            <w:pPr>
              <w:rPr>
                <w:rFonts w:eastAsia="MS Mincho"/>
                <w:sz w:val="2"/>
                <w:lang w:val="en-US" w:eastAsia="ja-JP"/>
              </w:rPr>
            </w:pPr>
          </w:p>
        </w:tc>
        <w:tc>
          <w:tcPr>
            <w:tcW w:w="1134" w:type="dxa"/>
            <w:tcBorders>
              <w:top w:val="single" w:sz="4" w:space="0" w:color="auto"/>
              <w:bottom w:val="single" w:sz="4" w:space="0" w:color="auto"/>
            </w:tcBorders>
            <w:vAlign w:val="center"/>
          </w:tcPr>
          <w:p w14:paraId="4501ACA1" w14:textId="77777777" w:rsidR="00452AC7" w:rsidRDefault="00452AC7" w:rsidP="00570200">
            <w:pPr>
              <w:jc w:val="center"/>
              <w:rPr>
                <w:rFonts w:eastAsia="MS Mincho"/>
                <w:sz w:val="18"/>
                <w:lang w:eastAsia="ja-JP"/>
              </w:rPr>
            </w:pPr>
            <w:r>
              <w:rPr>
                <w:rFonts w:eastAsia="MS Mincho"/>
                <w:sz w:val="18"/>
                <w:lang w:eastAsia="ja-JP"/>
              </w:rPr>
              <w:t>100 m3</w:t>
            </w:r>
          </w:p>
        </w:tc>
        <w:tc>
          <w:tcPr>
            <w:tcW w:w="1134" w:type="dxa"/>
            <w:tcBorders>
              <w:top w:val="single" w:sz="4" w:space="0" w:color="auto"/>
              <w:bottom w:val="single" w:sz="4" w:space="0" w:color="auto"/>
            </w:tcBorders>
            <w:vAlign w:val="center"/>
          </w:tcPr>
          <w:p w14:paraId="6C48726E" w14:textId="77777777" w:rsidR="00452AC7" w:rsidRDefault="00452AC7" w:rsidP="00570200">
            <w:pPr>
              <w:jc w:val="center"/>
              <w:rPr>
                <w:rFonts w:eastAsia="MS Mincho"/>
                <w:sz w:val="18"/>
                <w:lang w:eastAsia="ja-JP"/>
              </w:rPr>
            </w:pPr>
          </w:p>
        </w:tc>
        <w:tc>
          <w:tcPr>
            <w:tcW w:w="1134" w:type="dxa"/>
            <w:tcBorders>
              <w:top w:val="single" w:sz="4" w:space="0" w:color="auto"/>
              <w:bottom w:val="single" w:sz="4" w:space="0" w:color="auto"/>
            </w:tcBorders>
            <w:vAlign w:val="center"/>
          </w:tcPr>
          <w:p w14:paraId="325ACCEA" w14:textId="77777777" w:rsidR="00452AC7" w:rsidRDefault="00452AC7" w:rsidP="00570200">
            <w:pPr>
              <w:jc w:val="center"/>
              <w:rPr>
                <w:rFonts w:eastAsia="MS Mincho"/>
                <w:sz w:val="18"/>
                <w:lang w:eastAsia="ja-JP"/>
              </w:rPr>
            </w:pPr>
          </w:p>
        </w:tc>
        <w:tc>
          <w:tcPr>
            <w:tcW w:w="1419" w:type="dxa"/>
            <w:tcBorders>
              <w:top w:val="single" w:sz="4" w:space="0" w:color="auto"/>
              <w:bottom w:val="single" w:sz="4" w:space="0" w:color="auto"/>
            </w:tcBorders>
            <w:vAlign w:val="center"/>
          </w:tcPr>
          <w:p w14:paraId="6073F6A9" w14:textId="77777777" w:rsidR="00452AC7" w:rsidRDefault="00452AC7" w:rsidP="00570200">
            <w:pPr>
              <w:jc w:val="center"/>
              <w:rPr>
                <w:rFonts w:eastAsia="MS Mincho"/>
                <w:sz w:val="18"/>
                <w:lang w:val="en-US" w:eastAsia="ja-JP"/>
              </w:rPr>
            </w:pPr>
            <w:r>
              <w:rPr>
                <w:rFonts w:eastAsia="MS Mincho"/>
                <w:sz w:val="18"/>
                <w:lang w:val="en-US" w:eastAsia="ja-JP"/>
              </w:rPr>
              <w:t>385,00</w:t>
            </w:r>
          </w:p>
          <w:p w14:paraId="5BCAA070" w14:textId="77777777" w:rsidR="00452AC7" w:rsidRDefault="00452AC7" w:rsidP="00570200">
            <w:pPr>
              <w:jc w:val="center"/>
              <w:rPr>
                <w:rFonts w:eastAsia="MS Mincho"/>
                <w:sz w:val="18"/>
                <w:lang w:val="en-US" w:eastAsia="ja-JP"/>
              </w:rPr>
            </w:pPr>
            <w:r>
              <w:rPr>
                <w:rFonts w:eastAsia="MS Mincho"/>
                <w:sz w:val="18"/>
                <w:lang w:val="en-US" w:eastAsia="ja-JP"/>
              </w:rPr>
              <w:t>—————</w:t>
            </w:r>
          </w:p>
          <w:p w14:paraId="0779C9E0" w14:textId="77777777" w:rsidR="00452AC7" w:rsidRDefault="00452AC7" w:rsidP="00570200">
            <w:pPr>
              <w:jc w:val="center"/>
              <w:rPr>
                <w:rFonts w:eastAsia="MS Mincho"/>
                <w:sz w:val="2"/>
                <w:lang w:val="en-US" w:eastAsia="ja-JP"/>
              </w:rPr>
            </w:pPr>
            <w:r>
              <w:rPr>
                <w:rFonts w:eastAsia="MS Mincho"/>
                <w:sz w:val="18"/>
                <w:lang w:val="en-US" w:eastAsia="ja-JP"/>
              </w:rPr>
              <w:t>60,00</w:t>
            </w:r>
          </w:p>
        </w:tc>
      </w:tr>
      <w:tr w:rsidR="00452AC7" w14:paraId="2A43BF30"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B97D28" w14:textId="77777777" w:rsidR="00452AC7" w:rsidRDefault="00452AC7" w:rsidP="00570200">
            <w:pPr>
              <w:rPr>
                <w:rFonts w:eastAsia="MS Mincho"/>
                <w:sz w:val="16"/>
                <w:lang w:eastAsia="ja-JP"/>
              </w:rPr>
            </w:pPr>
          </w:p>
        </w:tc>
        <w:tc>
          <w:tcPr>
            <w:tcW w:w="1418" w:type="dxa"/>
            <w:tcBorders>
              <w:top w:val="single" w:sz="4" w:space="0" w:color="auto"/>
              <w:bottom w:val="single" w:sz="4" w:space="0" w:color="auto"/>
            </w:tcBorders>
          </w:tcPr>
          <w:p w14:paraId="0803341D" w14:textId="77777777" w:rsidR="00452AC7" w:rsidRDefault="00452AC7" w:rsidP="00570200">
            <w:pPr>
              <w:rPr>
                <w:rFonts w:eastAsia="MS Mincho"/>
                <w:sz w:val="16"/>
                <w:lang w:eastAsia="ja-JP"/>
              </w:rPr>
            </w:pPr>
            <w:r>
              <w:rPr>
                <w:rFonts w:eastAsia="MS Mincho"/>
                <w:sz w:val="16"/>
                <w:lang w:eastAsia="ja-JP"/>
              </w:rPr>
              <w:t>9310060019900</w:t>
            </w:r>
          </w:p>
        </w:tc>
        <w:tc>
          <w:tcPr>
            <w:tcW w:w="3544" w:type="dxa"/>
            <w:tcBorders>
              <w:top w:val="single" w:sz="4" w:space="0" w:color="auto"/>
              <w:bottom w:val="single" w:sz="4" w:space="0" w:color="auto"/>
            </w:tcBorders>
          </w:tcPr>
          <w:p w14:paraId="7DF2E212" w14:textId="77777777" w:rsidR="00452AC7" w:rsidRDefault="00452AC7" w:rsidP="00570200">
            <w:pPr>
              <w:rPr>
                <w:rFonts w:eastAsia="MS Mincho"/>
                <w:sz w:val="16"/>
                <w:lang w:eastAsia="ja-JP"/>
              </w:rPr>
            </w:pPr>
            <w:r>
              <w:rPr>
                <w:rFonts w:eastAsia="MS Mincho"/>
                <w:sz w:val="16"/>
                <w:lang w:eastAsia="ja-JP"/>
              </w:rPr>
              <w:t>Muncitor necalificat</w:t>
            </w:r>
          </w:p>
        </w:tc>
        <w:tc>
          <w:tcPr>
            <w:tcW w:w="1134" w:type="dxa"/>
            <w:tcBorders>
              <w:top w:val="single" w:sz="4" w:space="0" w:color="auto"/>
              <w:bottom w:val="single" w:sz="4" w:space="0" w:color="auto"/>
            </w:tcBorders>
          </w:tcPr>
          <w:p w14:paraId="69D7CCD0" w14:textId="77777777" w:rsidR="00452AC7" w:rsidRDefault="00452AC7" w:rsidP="00570200">
            <w:pPr>
              <w:rPr>
                <w:rFonts w:eastAsia="MS Mincho"/>
                <w:sz w:val="16"/>
                <w:lang w:eastAsia="ja-JP"/>
              </w:rPr>
            </w:pPr>
            <w:r>
              <w:rPr>
                <w:rFonts w:eastAsia="MS Mincho"/>
                <w:sz w:val="16"/>
                <w:lang w:eastAsia="ja-JP"/>
              </w:rPr>
              <w:t>h-om</w:t>
            </w:r>
          </w:p>
        </w:tc>
        <w:tc>
          <w:tcPr>
            <w:tcW w:w="1134" w:type="dxa"/>
            <w:tcBorders>
              <w:top w:val="single" w:sz="4" w:space="0" w:color="auto"/>
              <w:bottom w:val="single" w:sz="4" w:space="0" w:color="auto"/>
            </w:tcBorders>
          </w:tcPr>
          <w:p w14:paraId="16D94692" w14:textId="77777777" w:rsidR="00452AC7" w:rsidRDefault="00452AC7" w:rsidP="00570200">
            <w:pPr>
              <w:rPr>
                <w:rFonts w:eastAsia="MS Mincho"/>
                <w:sz w:val="16"/>
                <w:lang w:val="en-US" w:eastAsia="ja-JP"/>
              </w:rPr>
            </w:pPr>
            <w:r>
              <w:rPr>
                <w:rFonts w:eastAsia="MS Mincho"/>
                <w:sz w:val="16"/>
                <w:lang w:val="en-US" w:eastAsia="ja-JP"/>
              </w:rPr>
              <w:t>0,3600</w:t>
            </w:r>
          </w:p>
        </w:tc>
        <w:tc>
          <w:tcPr>
            <w:tcW w:w="1134" w:type="dxa"/>
            <w:tcBorders>
              <w:top w:val="single" w:sz="4" w:space="0" w:color="auto"/>
              <w:bottom w:val="single" w:sz="4" w:space="0" w:color="auto"/>
            </w:tcBorders>
          </w:tcPr>
          <w:p w14:paraId="2874FDF2" w14:textId="77777777" w:rsidR="00452AC7" w:rsidRDefault="00452AC7" w:rsidP="00570200">
            <w:pPr>
              <w:rPr>
                <w:rFonts w:eastAsia="MS Mincho"/>
                <w:sz w:val="16"/>
                <w:lang w:val="en-US" w:eastAsia="ja-JP"/>
              </w:rPr>
            </w:pPr>
            <w:r>
              <w:rPr>
                <w:rFonts w:eastAsia="MS Mincho"/>
                <w:sz w:val="16"/>
                <w:lang w:val="en-US" w:eastAsia="ja-JP"/>
              </w:rPr>
              <w:t>116,43</w:t>
            </w:r>
          </w:p>
        </w:tc>
        <w:tc>
          <w:tcPr>
            <w:tcW w:w="1420" w:type="dxa"/>
            <w:tcBorders>
              <w:top w:val="single" w:sz="4" w:space="0" w:color="auto"/>
              <w:bottom w:val="single" w:sz="4" w:space="0" w:color="auto"/>
            </w:tcBorders>
          </w:tcPr>
          <w:p w14:paraId="2B3EFB84" w14:textId="77777777" w:rsidR="00452AC7" w:rsidRDefault="00452AC7" w:rsidP="00570200">
            <w:pPr>
              <w:rPr>
                <w:rFonts w:eastAsia="MS Mincho"/>
                <w:sz w:val="16"/>
                <w:lang w:val="en-US" w:eastAsia="ja-JP"/>
              </w:rPr>
            </w:pPr>
            <w:r>
              <w:rPr>
                <w:rFonts w:eastAsia="MS Mincho"/>
                <w:sz w:val="16"/>
                <w:lang w:val="en-US" w:eastAsia="ja-JP"/>
              </w:rPr>
              <w:t>60,00</w:t>
            </w:r>
          </w:p>
        </w:tc>
      </w:tr>
      <w:tr w:rsidR="00452AC7" w14:paraId="0928699B"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0A4BD0"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1A0B26F5" w14:textId="77777777" w:rsidR="00452AC7" w:rsidRDefault="00452AC7" w:rsidP="00570200">
            <w:pPr>
              <w:rPr>
                <w:rFonts w:eastAsia="MS Mincho"/>
                <w:sz w:val="16"/>
                <w:lang w:eastAsia="ja-JP"/>
              </w:rPr>
            </w:pPr>
            <w:r>
              <w:rPr>
                <w:rFonts w:eastAsia="MS Mincho"/>
                <w:sz w:val="16"/>
                <w:lang w:eastAsia="ja-JP"/>
              </w:rPr>
              <w:t>1411122201752</w:t>
            </w:r>
          </w:p>
        </w:tc>
        <w:tc>
          <w:tcPr>
            <w:tcW w:w="3544" w:type="dxa"/>
            <w:tcBorders>
              <w:top w:val="single" w:sz="4" w:space="0" w:color="auto"/>
              <w:bottom w:val="single" w:sz="4" w:space="0" w:color="auto"/>
            </w:tcBorders>
          </w:tcPr>
          <w:p w14:paraId="38E247EA" w14:textId="77777777" w:rsidR="00452AC7" w:rsidRDefault="00452AC7" w:rsidP="00570200">
            <w:pPr>
              <w:rPr>
                <w:rFonts w:eastAsia="MS Mincho"/>
                <w:sz w:val="16"/>
                <w:lang w:eastAsia="ja-JP"/>
              </w:rPr>
            </w:pPr>
            <w:r>
              <w:rPr>
                <w:rFonts w:eastAsia="MS Mincho"/>
                <w:sz w:val="16"/>
                <w:lang w:eastAsia="ja-JP"/>
              </w:rPr>
              <w:t xml:space="preserve">Piatra sparta </w:t>
            </w:r>
          </w:p>
        </w:tc>
        <w:tc>
          <w:tcPr>
            <w:tcW w:w="1134" w:type="dxa"/>
            <w:tcBorders>
              <w:top w:val="single" w:sz="4" w:space="0" w:color="auto"/>
              <w:bottom w:val="single" w:sz="4" w:space="0" w:color="auto"/>
            </w:tcBorders>
          </w:tcPr>
          <w:p w14:paraId="5BEDBDB7" w14:textId="77777777" w:rsidR="00452AC7" w:rsidRDefault="00452AC7" w:rsidP="00570200">
            <w:pPr>
              <w:rPr>
                <w:rFonts w:eastAsia="MS Mincho"/>
                <w:sz w:val="16"/>
                <w:lang w:eastAsia="ja-JP"/>
              </w:rPr>
            </w:pPr>
            <w:r>
              <w:rPr>
                <w:rFonts w:eastAsia="MS Mincho"/>
                <w:sz w:val="16"/>
                <w:lang w:eastAsia="ja-JP"/>
              </w:rPr>
              <w:t>m3</w:t>
            </w:r>
          </w:p>
        </w:tc>
        <w:tc>
          <w:tcPr>
            <w:tcW w:w="1134" w:type="dxa"/>
            <w:tcBorders>
              <w:top w:val="single" w:sz="4" w:space="0" w:color="auto"/>
              <w:bottom w:val="single" w:sz="4" w:space="0" w:color="auto"/>
            </w:tcBorders>
          </w:tcPr>
          <w:p w14:paraId="4A93E9ED" w14:textId="77777777" w:rsidR="00452AC7" w:rsidRDefault="00452AC7" w:rsidP="00570200">
            <w:pPr>
              <w:rPr>
                <w:rFonts w:eastAsia="MS Mincho"/>
                <w:sz w:val="16"/>
                <w:lang w:val="en-US" w:eastAsia="ja-JP"/>
              </w:rPr>
            </w:pPr>
            <w:r>
              <w:rPr>
                <w:rFonts w:eastAsia="MS Mincho"/>
                <w:sz w:val="16"/>
                <w:lang w:val="en-US" w:eastAsia="ja-JP"/>
              </w:rPr>
              <w:t>0,0040</w:t>
            </w:r>
          </w:p>
        </w:tc>
        <w:tc>
          <w:tcPr>
            <w:tcW w:w="1134" w:type="dxa"/>
            <w:tcBorders>
              <w:top w:val="single" w:sz="4" w:space="0" w:color="auto"/>
              <w:bottom w:val="single" w:sz="4" w:space="0" w:color="auto"/>
            </w:tcBorders>
          </w:tcPr>
          <w:p w14:paraId="2781F7C6" w14:textId="77777777" w:rsidR="00452AC7" w:rsidRDefault="00452AC7" w:rsidP="00570200">
            <w:pPr>
              <w:rPr>
                <w:rFonts w:eastAsia="MS Mincho"/>
                <w:sz w:val="16"/>
                <w:lang w:val="en-US" w:eastAsia="ja-JP"/>
              </w:rPr>
            </w:pPr>
            <w:r>
              <w:rPr>
                <w:rFonts w:eastAsia="MS Mincho"/>
                <w:sz w:val="16"/>
                <w:lang w:val="en-US" w:eastAsia="ja-JP"/>
              </w:rPr>
              <w:t>0,00</w:t>
            </w:r>
          </w:p>
        </w:tc>
        <w:tc>
          <w:tcPr>
            <w:tcW w:w="1420" w:type="dxa"/>
            <w:tcBorders>
              <w:top w:val="single" w:sz="4" w:space="0" w:color="auto"/>
              <w:bottom w:val="single" w:sz="4" w:space="0" w:color="auto"/>
            </w:tcBorders>
          </w:tcPr>
          <w:p w14:paraId="400B3621" w14:textId="77777777" w:rsidR="00452AC7" w:rsidRDefault="00452AC7" w:rsidP="00570200">
            <w:pPr>
              <w:rPr>
                <w:rFonts w:eastAsia="MS Mincho"/>
                <w:sz w:val="16"/>
                <w:lang w:val="en-US" w:eastAsia="ja-JP"/>
              </w:rPr>
            </w:pPr>
            <w:r>
              <w:rPr>
                <w:rFonts w:eastAsia="MS Mincho"/>
                <w:sz w:val="16"/>
                <w:lang w:val="en-US" w:eastAsia="ja-JP"/>
              </w:rPr>
              <w:t>0,00</w:t>
            </w:r>
          </w:p>
        </w:tc>
      </w:tr>
      <w:tr w:rsidR="00452AC7" w14:paraId="082A072D"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681C13"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2B09EAA8" w14:textId="77777777" w:rsidR="00452AC7" w:rsidRDefault="00452AC7" w:rsidP="00570200">
            <w:pPr>
              <w:rPr>
                <w:rFonts w:eastAsia="MS Mincho"/>
                <w:sz w:val="16"/>
                <w:lang w:eastAsia="ja-JP"/>
              </w:rPr>
            </w:pPr>
            <w:r>
              <w:rPr>
                <w:rFonts w:eastAsia="MS Mincho"/>
                <w:sz w:val="16"/>
                <w:lang w:eastAsia="ja-JP"/>
              </w:rPr>
              <w:t>2952260003554</w:t>
            </w:r>
          </w:p>
        </w:tc>
        <w:tc>
          <w:tcPr>
            <w:tcW w:w="3544" w:type="dxa"/>
            <w:tcBorders>
              <w:top w:val="single" w:sz="4" w:space="0" w:color="auto"/>
              <w:bottom w:val="single" w:sz="4" w:space="0" w:color="auto"/>
            </w:tcBorders>
          </w:tcPr>
          <w:p w14:paraId="367BFC49" w14:textId="77777777" w:rsidR="00452AC7" w:rsidRDefault="00452AC7" w:rsidP="00570200">
            <w:pPr>
              <w:rPr>
                <w:rFonts w:eastAsia="MS Mincho"/>
                <w:sz w:val="16"/>
                <w:lang w:eastAsia="ja-JP"/>
              </w:rPr>
            </w:pPr>
            <w:r>
              <w:rPr>
                <w:rFonts w:eastAsia="MS Mincho"/>
                <w:sz w:val="16"/>
                <w:lang w:eastAsia="ja-JP"/>
              </w:rPr>
              <w:t>Buldozer 79kw (108CP)</w:t>
            </w:r>
          </w:p>
        </w:tc>
        <w:tc>
          <w:tcPr>
            <w:tcW w:w="1134" w:type="dxa"/>
            <w:tcBorders>
              <w:top w:val="single" w:sz="4" w:space="0" w:color="auto"/>
              <w:bottom w:val="single" w:sz="4" w:space="0" w:color="auto"/>
            </w:tcBorders>
          </w:tcPr>
          <w:p w14:paraId="4D8A3A69" w14:textId="77777777" w:rsidR="00452AC7" w:rsidRDefault="00452AC7" w:rsidP="00570200">
            <w:pPr>
              <w:rPr>
                <w:rFonts w:eastAsia="MS Mincho"/>
                <w:sz w:val="16"/>
                <w:lang w:eastAsia="ja-JP"/>
              </w:rPr>
            </w:pPr>
            <w:r>
              <w:rPr>
                <w:rFonts w:eastAsia="MS Mincho"/>
                <w:sz w:val="16"/>
                <w:lang w:eastAsia="ja-JP"/>
              </w:rPr>
              <w:t>h-ut</w:t>
            </w:r>
          </w:p>
        </w:tc>
        <w:tc>
          <w:tcPr>
            <w:tcW w:w="1134" w:type="dxa"/>
            <w:tcBorders>
              <w:top w:val="single" w:sz="4" w:space="0" w:color="auto"/>
              <w:bottom w:val="single" w:sz="4" w:space="0" w:color="auto"/>
            </w:tcBorders>
          </w:tcPr>
          <w:p w14:paraId="4AEFA955" w14:textId="77777777" w:rsidR="00452AC7" w:rsidRDefault="00452AC7" w:rsidP="00570200">
            <w:pPr>
              <w:rPr>
                <w:rFonts w:eastAsia="MS Mincho"/>
                <w:sz w:val="16"/>
                <w:lang w:val="en-US" w:eastAsia="ja-JP"/>
              </w:rPr>
            </w:pPr>
            <w:r>
              <w:rPr>
                <w:rFonts w:eastAsia="MS Mincho"/>
                <w:sz w:val="16"/>
                <w:lang w:val="en-US" w:eastAsia="ja-JP"/>
              </w:rPr>
              <w:t>0,4000</w:t>
            </w:r>
          </w:p>
        </w:tc>
        <w:tc>
          <w:tcPr>
            <w:tcW w:w="1134" w:type="dxa"/>
            <w:tcBorders>
              <w:top w:val="single" w:sz="4" w:space="0" w:color="auto"/>
              <w:bottom w:val="single" w:sz="4" w:space="0" w:color="auto"/>
            </w:tcBorders>
          </w:tcPr>
          <w:p w14:paraId="673FFDE4" w14:textId="77777777" w:rsidR="00452AC7" w:rsidRDefault="00452AC7" w:rsidP="00570200">
            <w:pPr>
              <w:rPr>
                <w:rFonts w:eastAsia="MS Mincho"/>
                <w:sz w:val="16"/>
                <w:lang w:val="en-US" w:eastAsia="ja-JP"/>
              </w:rPr>
            </w:pPr>
            <w:r>
              <w:rPr>
                <w:rFonts w:eastAsia="MS Mincho"/>
                <w:sz w:val="16"/>
                <w:lang w:val="en-US" w:eastAsia="ja-JP"/>
              </w:rPr>
              <w:t>650,00</w:t>
            </w:r>
          </w:p>
        </w:tc>
        <w:tc>
          <w:tcPr>
            <w:tcW w:w="1420" w:type="dxa"/>
            <w:tcBorders>
              <w:top w:val="single" w:sz="4" w:space="0" w:color="auto"/>
              <w:bottom w:val="single" w:sz="4" w:space="0" w:color="auto"/>
            </w:tcBorders>
          </w:tcPr>
          <w:p w14:paraId="1CFBEFC5" w14:textId="77777777" w:rsidR="00452AC7" w:rsidRDefault="00452AC7" w:rsidP="00570200">
            <w:pPr>
              <w:rPr>
                <w:rFonts w:eastAsia="MS Mincho"/>
                <w:sz w:val="16"/>
                <w:lang w:val="en-US" w:eastAsia="ja-JP"/>
              </w:rPr>
            </w:pPr>
            <w:r>
              <w:rPr>
                <w:rFonts w:eastAsia="MS Mincho"/>
                <w:sz w:val="16"/>
                <w:lang w:val="en-US" w:eastAsia="ja-JP"/>
              </w:rPr>
              <w:t>325,00</w:t>
            </w:r>
          </w:p>
        </w:tc>
      </w:tr>
      <w:tr w:rsidR="00452AC7" w14:paraId="3E15BC78"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61FC13" w14:textId="77777777" w:rsidR="00452AC7" w:rsidRDefault="00452AC7" w:rsidP="00570200">
            <w:pPr>
              <w:rPr>
                <w:rFonts w:eastAsia="MS Mincho"/>
                <w:sz w:val="18"/>
                <w:lang w:eastAsia="ja-JP"/>
              </w:rPr>
            </w:pPr>
            <w:r>
              <w:rPr>
                <w:rFonts w:eastAsia="MS Mincho"/>
                <w:sz w:val="18"/>
                <w:lang w:eastAsia="ja-JP"/>
              </w:rPr>
              <w:t>5</w:t>
            </w:r>
          </w:p>
        </w:tc>
        <w:tc>
          <w:tcPr>
            <w:tcW w:w="1418" w:type="dxa"/>
            <w:tcBorders>
              <w:top w:val="single" w:sz="4" w:space="0" w:color="auto"/>
              <w:bottom w:val="single" w:sz="4" w:space="0" w:color="auto"/>
            </w:tcBorders>
          </w:tcPr>
          <w:p w14:paraId="7D103D9D" w14:textId="77777777" w:rsidR="00452AC7" w:rsidRDefault="00452AC7" w:rsidP="00570200">
            <w:pPr>
              <w:rPr>
                <w:rFonts w:eastAsia="MS Mincho"/>
                <w:sz w:val="18"/>
                <w:lang w:val="en-US" w:eastAsia="ja-JP"/>
              </w:rPr>
            </w:pPr>
            <w:r>
              <w:rPr>
                <w:rFonts w:eastAsia="MS Mincho"/>
                <w:sz w:val="18"/>
                <w:lang w:val="en-US" w:eastAsia="ja-JP"/>
              </w:rPr>
              <w:t>TsD01B</w:t>
            </w:r>
          </w:p>
          <w:p w14:paraId="7318B2A2" w14:textId="77777777" w:rsidR="00452AC7" w:rsidRDefault="00452AC7" w:rsidP="00570200">
            <w:pPr>
              <w:rPr>
                <w:rFonts w:eastAsia="MS Mincho"/>
                <w:sz w:val="2"/>
                <w:lang w:eastAsia="ja-JP"/>
              </w:rPr>
            </w:pPr>
          </w:p>
        </w:tc>
        <w:tc>
          <w:tcPr>
            <w:tcW w:w="3544" w:type="dxa"/>
            <w:tcBorders>
              <w:top w:val="single" w:sz="4" w:space="0" w:color="auto"/>
              <w:bottom w:val="single" w:sz="4" w:space="0" w:color="auto"/>
            </w:tcBorders>
          </w:tcPr>
          <w:p w14:paraId="1589E1C5" w14:textId="77777777" w:rsidR="00452AC7" w:rsidRDefault="00452AC7" w:rsidP="00570200">
            <w:pPr>
              <w:rPr>
                <w:rFonts w:eastAsia="MS Mincho"/>
                <w:sz w:val="18"/>
                <w:lang w:eastAsia="ja-JP"/>
              </w:rPr>
            </w:pPr>
            <w:r>
              <w:rPr>
                <w:rFonts w:eastAsia="MS Mincho"/>
                <w:sz w:val="18"/>
                <w:lang w:eastAsia="ja-JP"/>
              </w:rPr>
              <w:t>Imprastierea cu lopata a pamintului afinat, in straturi uniforme, de 10-30 cm grosime, printr-o aruncare de pina la 3 m din gramezi, inclusiv sfarimarea bulgarilor, pamintul provenind din teren mijlociu</w:t>
            </w:r>
          </w:p>
          <w:p w14:paraId="65A71237" w14:textId="77777777" w:rsidR="00452AC7" w:rsidRDefault="00452AC7" w:rsidP="00570200">
            <w:pPr>
              <w:rPr>
                <w:rFonts w:eastAsia="MS Mincho"/>
                <w:sz w:val="2"/>
                <w:lang w:val="en-US" w:eastAsia="ja-JP"/>
              </w:rPr>
            </w:pPr>
          </w:p>
        </w:tc>
        <w:tc>
          <w:tcPr>
            <w:tcW w:w="1134" w:type="dxa"/>
            <w:tcBorders>
              <w:top w:val="single" w:sz="4" w:space="0" w:color="auto"/>
              <w:bottom w:val="single" w:sz="4" w:space="0" w:color="auto"/>
            </w:tcBorders>
            <w:vAlign w:val="center"/>
          </w:tcPr>
          <w:p w14:paraId="5572A50A" w14:textId="77777777" w:rsidR="00452AC7" w:rsidRDefault="00452AC7" w:rsidP="00570200">
            <w:pPr>
              <w:jc w:val="center"/>
              <w:rPr>
                <w:rFonts w:eastAsia="MS Mincho"/>
                <w:sz w:val="18"/>
                <w:lang w:eastAsia="ja-JP"/>
              </w:rPr>
            </w:pPr>
            <w:r>
              <w:rPr>
                <w:rFonts w:eastAsia="MS Mincho"/>
                <w:sz w:val="18"/>
                <w:lang w:eastAsia="ja-JP"/>
              </w:rPr>
              <w:t>m3</w:t>
            </w:r>
          </w:p>
        </w:tc>
        <w:tc>
          <w:tcPr>
            <w:tcW w:w="1134" w:type="dxa"/>
            <w:tcBorders>
              <w:top w:val="single" w:sz="4" w:space="0" w:color="auto"/>
              <w:bottom w:val="single" w:sz="4" w:space="0" w:color="auto"/>
            </w:tcBorders>
            <w:vAlign w:val="center"/>
          </w:tcPr>
          <w:p w14:paraId="2A326167" w14:textId="77777777" w:rsidR="00452AC7" w:rsidRDefault="00452AC7" w:rsidP="00570200">
            <w:pPr>
              <w:jc w:val="center"/>
              <w:rPr>
                <w:rFonts w:eastAsia="MS Mincho"/>
                <w:sz w:val="18"/>
                <w:lang w:eastAsia="ja-JP"/>
              </w:rPr>
            </w:pPr>
          </w:p>
        </w:tc>
        <w:tc>
          <w:tcPr>
            <w:tcW w:w="1134" w:type="dxa"/>
            <w:tcBorders>
              <w:top w:val="single" w:sz="4" w:space="0" w:color="auto"/>
              <w:bottom w:val="single" w:sz="4" w:space="0" w:color="auto"/>
            </w:tcBorders>
            <w:vAlign w:val="center"/>
          </w:tcPr>
          <w:p w14:paraId="69CF6E0E" w14:textId="77777777" w:rsidR="00452AC7" w:rsidRDefault="00452AC7" w:rsidP="00570200">
            <w:pPr>
              <w:jc w:val="center"/>
              <w:rPr>
                <w:rFonts w:eastAsia="MS Mincho"/>
                <w:sz w:val="18"/>
                <w:lang w:eastAsia="ja-JP"/>
              </w:rPr>
            </w:pPr>
          </w:p>
        </w:tc>
        <w:tc>
          <w:tcPr>
            <w:tcW w:w="1419" w:type="dxa"/>
            <w:tcBorders>
              <w:top w:val="single" w:sz="4" w:space="0" w:color="auto"/>
              <w:bottom w:val="single" w:sz="4" w:space="0" w:color="auto"/>
            </w:tcBorders>
            <w:vAlign w:val="center"/>
          </w:tcPr>
          <w:p w14:paraId="55BDED6B" w14:textId="77777777" w:rsidR="00452AC7" w:rsidRDefault="00452AC7" w:rsidP="00570200">
            <w:pPr>
              <w:jc w:val="center"/>
              <w:rPr>
                <w:rFonts w:eastAsia="MS Mincho"/>
                <w:sz w:val="18"/>
                <w:lang w:val="en-US" w:eastAsia="ja-JP"/>
              </w:rPr>
            </w:pPr>
            <w:r>
              <w:rPr>
                <w:rFonts w:eastAsia="MS Mincho"/>
                <w:sz w:val="18"/>
                <w:lang w:val="en-US" w:eastAsia="ja-JP"/>
              </w:rPr>
              <w:t>36,09</w:t>
            </w:r>
          </w:p>
          <w:p w14:paraId="724A1602" w14:textId="77777777" w:rsidR="00452AC7" w:rsidRDefault="00452AC7" w:rsidP="00570200">
            <w:pPr>
              <w:jc w:val="center"/>
              <w:rPr>
                <w:rFonts w:eastAsia="MS Mincho"/>
                <w:sz w:val="18"/>
                <w:lang w:val="en-US" w:eastAsia="ja-JP"/>
              </w:rPr>
            </w:pPr>
            <w:r>
              <w:rPr>
                <w:rFonts w:eastAsia="MS Mincho"/>
                <w:sz w:val="18"/>
                <w:lang w:val="en-US" w:eastAsia="ja-JP"/>
              </w:rPr>
              <w:t>—————</w:t>
            </w:r>
          </w:p>
          <w:p w14:paraId="1F3B3966" w14:textId="77777777" w:rsidR="00452AC7" w:rsidRDefault="00452AC7" w:rsidP="00570200">
            <w:pPr>
              <w:jc w:val="center"/>
              <w:rPr>
                <w:rFonts w:eastAsia="MS Mincho"/>
                <w:sz w:val="2"/>
                <w:lang w:val="en-US" w:eastAsia="ja-JP"/>
              </w:rPr>
            </w:pPr>
            <w:r>
              <w:rPr>
                <w:rFonts w:eastAsia="MS Mincho"/>
                <w:sz w:val="18"/>
                <w:lang w:val="en-US" w:eastAsia="ja-JP"/>
              </w:rPr>
              <w:t>36,09</w:t>
            </w:r>
          </w:p>
        </w:tc>
      </w:tr>
      <w:tr w:rsidR="00452AC7" w14:paraId="5CBD3970"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EC2D32" w14:textId="77777777" w:rsidR="00452AC7" w:rsidRDefault="00452AC7" w:rsidP="00570200">
            <w:pPr>
              <w:rPr>
                <w:rFonts w:eastAsia="MS Mincho"/>
                <w:sz w:val="16"/>
                <w:lang w:eastAsia="ja-JP"/>
              </w:rPr>
            </w:pPr>
          </w:p>
        </w:tc>
        <w:tc>
          <w:tcPr>
            <w:tcW w:w="1418" w:type="dxa"/>
            <w:tcBorders>
              <w:top w:val="single" w:sz="4" w:space="0" w:color="auto"/>
              <w:bottom w:val="single" w:sz="4" w:space="0" w:color="auto"/>
            </w:tcBorders>
          </w:tcPr>
          <w:p w14:paraId="198EBCB2" w14:textId="77777777" w:rsidR="00452AC7" w:rsidRDefault="00452AC7" w:rsidP="00570200">
            <w:pPr>
              <w:rPr>
                <w:rFonts w:eastAsia="MS Mincho"/>
                <w:sz w:val="16"/>
                <w:lang w:eastAsia="ja-JP"/>
              </w:rPr>
            </w:pPr>
            <w:r>
              <w:rPr>
                <w:rFonts w:eastAsia="MS Mincho"/>
                <w:sz w:val="16"/>
                <w:lang w:eastAsia="ja-JP"/>
              </w:rPr>
              <w:t>9310060019900</w:t>
            </w:r>
          </w:p>
        </w:tc>
        <w:tc>
          <w:tcPr>
            <w:tcW w:w="3544" w:type="dxa"/>
            <w:tcBorders>
              <w:top w:val="single" w:sz="4" w:space="0" w:color="auto"/>
              <w:bottom w:val="single" w:sz="4" w:space="0" w:color="auto"/>
            </w:tcBorders>
          </w:tcPr>
          <w:p w14:paraId="13E9B0DD" w14:textId="77777777" w:rsidR="00452AC7" w:rsidRDefault="00452AC7" w:rsidP="00570200">
            <w:pPr>
              <w:rPr>
                <w:rFonts w:eastAsia="MS Mincho"/>
                <w:sz w:val="16"/>
                <w:lang w:eastAsia="ja-JP"/>
              </w:rPr>
            </w:pPr>
            <w:r>
              <w:rPr>
                <w:rFonts w:eastAsia="MS Mincho"/>
                <w:sz w:val="16"/>
                <w:lang w:eastAsia="ja-JP"/>
              </w:rPr>
              <w:t>Muncitor necalificat</w:t>
            </w:r>
          </w:p>
        </w:tc>
        <w:tc>
          <w:tcPr>
            <w:tcW w:w="1134" w:type="dxa"/>
            <w:tcBorders>
              <w:top w:val="single" w:sz="4" w:space="0" w:color="auto"/>
              <w:bottom w:val="single" w:sz="4" w:space="0" w:color="auto"/>
            </w:tcBorders>
          </w:tcPr>
          <w:p w14:paraId="0732CA9B" w14:textId="77777777" w:rsidR="00452AC7" w:rsidRDefault="00452AC7" w:rsidP="00570200">
            <w:pPr>
              <w:rPr>
                <w:rFonts w:eastAsia="MS Mincho"/>
                <w:sz w:val="16"/>
                <w:lang w:eastAsia="ja-JP"/>
              </w:rPr>
            </w:pPr>
            <w:r>
              <w:rPr>
                <w:rFonts w:eastAsia="MS Mincho"/>
                <w:sz w:val="16"/>
                <w:lang w:eastAsia="ja-JP"/>
              </w:rPr>
              <w:t>h-om</w:t>
            </w:r>
          </w:p>
        </w:tc>
        <w:tc>
          <w:tcPr>
            <w:tcW w:w="1134" w:type="dxa"/>
            <w:tcBorders>
              <w:top w:val="single" w:sz="4" w:space="0" w:color="auto"/>
              <w:bottom w:val="single" w:sz="4" w:space="0" w:color="auto"/>
            </w:tcBorders>
          </w:tcPr>
          <w:p w14:paraId="42935840" w14:textId="77777777" w:rsidR="00452AC7" w:rsidRDefault="00452AC7" w:rsidP="00570200">
            <w:pPr>
              <w:rPr>
                <w:rFonts w:eastAsia="MS Mincho"/>
                <w:sz w:val="16"/>
                <w:lang w:val="en-US" w:eastAsia="ja-JP"/>
              </w:rPr>
            </w:pPr>
            <w:r>
              <w:rPr>
                <w:rFonts w:eastAsia="MS Mincho"/>
                <w:sz w:val="16"/>
                <w:lang w:val="en-US" w:eastAsia="ja-JP"/>
              </w:rPr>
              <w:t>0,3100</w:t>
            </w:r>
          </w:p>
        </w:tc>
        <w:tc>
          <w:tcPr>
            <w:tcW w:w="1134" w:type="dxa"/>
            <w:tcBorders>
              <w:top w:val="single" w:sz="4" w:space="0" w:color="auto"/>
              <w:bottom w:val="single" w:sz="4" w:space="0" w:color="auto"/>
            </w:tcBorders>
          </w:tcPr>
          <w:p w14:paraId="29AD7514" w14:textId="77777777" w:rsidR="00452AC7" w:rsidRDefault="00452AC7" w:rsidP="00570200">
            <w:pPr>
              <w:rPr>
                <w:rFonts w:eastAsia="MS Mincho"/>
                <w:sz w:val="16"/>
                <w:lang w:val="en-US" w:eastAsia="ja-JP"/>
              </w:rPr>
            </w:pPr>
            <w:r>
              <w:rPr>
                <w:rFonts w:eastAsia="MS Mincho"/>
                <w:sz w:val="16"/>
                <w:lang w:val="en-US" w:eastAsia="ja-JP"/>
              </w:rPr>
              <w:t>116,43</w:t>
            </w:r>
          </w:p>
        </w:tc>
        <w:tc>
          <w:tcPr>
            <w:tcW w:w="1420" w:type="dxa"/>
            <w:tcBorders>
              <w:top w:val="single" w:sz="4" w:space="0" w:color="auto"/>
              <w:bottom w:val="single" w:sz="4" w:space="0" w:color="auto"/>
            </w:tcBorders>
          </w:tcPr>
          <w:p w14:paraId="7E715455" w14:textId="77777777" w:rsidR="00452AC7" w:rsidRDefault="00452AC7" w:rsidP="00570200">
            <w:pPr>
              <w:rPr>
                <w:rFonts w:eastAsia="MS Mincho"/>
                <w:sz w:val="16"/>
                <w:lang w:val="en-US" w:eastAsia="ja-JP"/>
              </w:rPr>
            </w:pPr>
            <w:r>
              <w:rPr>
                <w:rFonts w:eastAsia="MS Mincho"/>
                <w:sz w:val="16"/>
                <w:lang w:val="en-US" w:eastAsia="ja-JP"/>
              </w:rPr>
              <w:t>36,09</w:t>
            </w:r>
          </w:p>
        </w:tc>
      </w:tr>
      <w:tr w:rsidR="00452AC7" w14:paraId="37CD4D6A"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516191" w14:textId="77777777" w:rsidR="00452AC7" w:rsidRDefault="00452AC7" w:rsidP="00570200">
            <w:pPr>
              <w:rPr>
                <w:rFonts w:eastAsia="MS Mincho"/>
                <w:sz w:val="18"/>
                <w:lang w:eastAsia="ja-JP"/>
              </w:rPr>
            </w:pPr>
            <w:r>
              <w:rPr>
                <w:rFonts w:eastAsia="MS Mincho"/>
                <w:sz w:val="18"/>
                <w:lang w:eastAsia="ja-JP"/>
              </w:rPr>
              <w:t>6</w:t>
            </w:r>
          </w:p>
        </w:tc>
        <w:tc>
          <w:tcPr>
            <w:tcW w:w="1418" w:type="dxa"/>
            <w:tcBorders>
              <w:top w:val="single" w:sz="4" w:space="0" w:color="auto"/>
              <w:bottom w:val="single" w:sz="4" w:space="0" w:color="auto"/>
            </w:tcBorders>
          </w:tcPr>
          <w:p w14:paraId="6718D662" w14:textId="77777777" w:rsidR="00452AC7" w:rsidRDefault="00452AC7" w:rsidP="00570200">
            <w:pPr>
              <w:rPr>
                <w:rFonts w:eastAsia="MS Mincho"/>
                <w:sz w:val="18"/>
                <w:lang w:val="en-US" w:eastAsia="ja-JP"/>
              </w:rPr>
            </w:pPr>
            <w:r>
              <w:rPr>
                <w:rFonts w:eastAsia="MS Mincho"/>
                <w:sz w:val="18"/>
                <w:lang w:val="en-US" w:eastAsia="ja-JP"/>
              </w:rPr>
              <w:t>TsD04A</w:t>
            </w:r>
          </w:p>
          <w:p w14:paraId="3EE55E38" w14:textId="77777777" w:rsidR="00452AC7" w:rsidRDefault="00452AC7" w:rsidP="00570200">
            <w:pPr>
              <w:rPr>
                <w:rFonts w:eastAsia="MS Mincho"/>
                <w:sz w:val="2"/>
                <w:lang w:eastAsia="ja-JP"/>
              </w:rPr>
            </w:pPr>
          </w:p>
        </w:tc>
        <w:tc>
          <w:tcPr>
            <w:tcW w:w="3544" w:type="dxa"/>
            <w:tcBorders>
              <w:top w:val="single" w:sz="4" w:space="0" w:color="auto"/>
              <w:bottom w:val="single" w:sz="4" w:space="0" w:color="auto"/>
            </w:tcBorders>
          </w:tcPr>
          <w:p w14:paraId="005C6469" w14:textId="77777777" w:rsidR="00452AC7" w:rsidRDefault="00452AC7" w:rsidP="00570200">
            <w:pPr>
              <w:rPr>
                <w:rFonts w:eastAsia="MS Mincho"/>
                <w:sz w:val="18"/>
                <w:lang w:eastAsia="ja-JP"/>
              </w:rPr>
            </w:pPr>
            <w:r>
              <w:rPr>
                <w:rFonts w:eastAsia="MS Mincho"/>
                <w:sz w:val="18"/>
                <w:lang w:eastAsia="ja-JP"/>
              </w:rPr>
              <w:t>Compactarea cu maiul de mina a umpluturilor executate in sapaturi orizontale sau inclinate la 1/4, inclusiv udarea fiecarui strat de pamint in parte, avind 10 cm grosime pamint necoeziv</w:t>
            </w:r>
          </w:p>
          <w:p w14:paraId="7384D05B" w14:textId="77777777" w:rsidR="00452AC7" w:rsidRDefault="00452AC7" w:rsidP="00570200">
            <w:pPr>
              <w:rPr>
                <w:rFonts w:eastAsia="MS Mincho"/>
                <w:sz w:val="2"/>
                <w:lang w:val="en-US" w:eastAsia="ja-JP"/>
              </w:rPr>
            </w:pPr>
          </w:p>
        </w:tc>
        <w:tc>
          <w:tcPr>
            <w:tcW w:w="1134" w:type="dxa"/>
            <w:tcBorders>
              <w:top w:val="single" w:sz="4" w:space="0" w:color="auto"/>
              <w:bottom w:val="single" w:sz="4" w:space="0" w:color="auto"/>
            </w:tcBorders>
            <w:vAlign w:val="center"/>
          </w:tcPr>
          <w:p w14:paraId="493A2673" w14:textId="77777777" w:rsidR="00452AC7" w:rsidRDefault="00452AC7" w:rsidP="00570200">
            <w:pPr>
              <w:jc w:val="center"/>
              <w:rPr>
                <w:rFonts w:eastAsia="MS Mincho"/>
                <w:sz w:val="18"/>
                <w:lang w:eastAsia="ja-JP"/>
              </w:rPr>
            </w:pPr>
            <w:r>
              <w:rPr>
                <w:rFonts w:eastAsia="MS Mincho"/>
                <w:sz w:val="18"/>
                <w:lang w:eastAsia="ja-JP"/>
              </w:rPr>
              <w:t>m3</w:t>
            </w:r>
          </w:p>
        </w:tc>
        <w:tc>
          <w:tcPr>
            <w:tcW w:w="1134" w:type="dxa"/>
            <w:tcBorders>
              <w:top w:val="single" w:sz="4" w:space="0" w:color="auto"/>
              <w:bottom w:val="single" w:sz="4" w:space="0" w:color="auto"/>
            </w:tcBorders>
            <w:vAlign w:val="center"/>
          </w:tcPr>
          <w:p w14:paraId="56E1E783" w14:textId="77777777" w:rsidR="00452AC7" w:rsidRDefault="00452AC7" w:rsidP="00570200">
            <w:pPr>
              <w:jc w:val="center"/>
              <w:rPr>
                <w:rFonts w:eastAsia="MS Mincho"/>
                <w:sz w:val="18"/>
                <w:lang w:eastAsia="ja-JP"/>
              </w:rPr>
            </w:pPr>
          </w:p>
        </w:tc>
        <w:tc>
          <w:tcPr>
            <w:tcW w:w="1134" w:type="dxa"/>
            <w:tcBorders>
              <w:top w:val="single" w:sz="4" w:space="0" w:color="auto"/>
              <w:bottom w:val="single" w:sz="4" w:space="0" w:color="auto"/>
            </w:tcBorders>
            <w:vAlign w:val="center"/>
          </w:tcPr>
          <w:p w14:paraId="337B6F59" w14:textId="77777777" w:rsidR="00452AC7" w:rsidRDefault="00452AC7" w:rsidP="00570200">
            <w:pPr>
              <w:jc w:val="center"/>
              <w:rPr>
                <w:rFonts w:eastAsia="MS Mincho"/>
                <w:sz w:val="18"/>
                <w:lang w:eastAsia="ja-JP"/>
              </w:rPr>
            </w:pPr>
          </w:p>
        </w:tc>
        <w:tc>
          <w:tcPr>
            <w:tcW w:w="1419" w:type="dxa"/>
            <w:tcBorders>
              <w:top w:val="single" w:sz="4" w:space="0" w:color="auto"/>
              <w:bottom w:val="single" w:sz="4" w:space="0" w:color="auto"/>
            </w:tcBorders>
            <w:vAlign w:val="center"/>
          </w:tcPr>
          <w:p w14:paraId="216B6C3F" w14:textId="77777777" w:rsidR="00452AC7" w:rsidRDefault="00452AC7" w:rsidP="00570200">
            <w:pPr>
              <w:jc w:val="center"/>
              <w:rPr>
                <w:rFonts w:eastAsia="MS Mincho"/>
                <w:sz w:val="18"/>
                <w:lang w:val="en-US" w:eastAsia="ja-JP"/>
              </w:rPr>
            </w:pPr>
            <w:r>
              <w:rPr>
                <w:rFonts w:eastAsia="MS Mincho"/>
                <w:sz w:val="18"/>
                <w:lang w:val="en-US" w:eastAsia="ja-JP"/>
              </w:rPr>
              <w:t>101,29</w:t>
            </w:r>
          </w:p>
          <w:p w14:paraId="3124683B" w14:textId="77777777" w:rsidR="00452AC7" w:rsidRDefault="00452AC7" w:rsidP="00570200">
            <w:pPr>
              <w:jc w:val="center"/>
              <w:rPr>
                <w:rFonts w:eastAsia="MS Mincho"/>
                <w:sz w:val="18"/>
                <w:lang w:val="en-US" w:eastAsia="ja-JP"/>
              </w:rPr>
            </w:pPr>
            <w:r>
              <w:rPr>
                <w:rFonts w:eastAsia="MS Mincho"/>
                <w:sz w:val="18"/>
                <w:lang w:val="en-US" w:eastAsia="ja-JP"/>
              </w:rPr>
              <w:t>—————</w:t>
            </w:r>
          </w:p>
          <w:p w14:paraId="5CBF73E0" w14:textId="77777777" w:rsidR="00452AC7" w:rsidRDefault="00452AC7" w:rsidP="00570200">
            <w:pPr>
              <w:jc w:val="center"/>
              <w:rPr>
                <w:rFonts w:eastAsia="MS Mincho"/>
                <w:sz w:val="2"/>
                <w:lang w:val="en-US" w:eastAsia="ja-JP"/>
              </w:rPr>
            </w:pPr>
            <w:r>
              <w:rPr>
                <w:rFonts w:eastAsia="MS Mincho"/>
                <w:sz w:val="18"/>
                <w:lang w:val="en-US" w:eastAsia="ja-JP"/>
              </w:rPr>
              <w:t>101,29</w:t>
            </w:r>
          </w:p>
        </w:tc>
      </w:tr>
      <w:tr w:rsidR="00452AC7" w14:paraId="524E99A0"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1FAAB5" w14:textId="77777777" w:rsidR="00452AC7" w:rsidRDefault="00452AC7" w:rsidP="00570200">
            <w:pPr>
              <w:rPr>
                <w:rFonts w:eastAsia="MS Mincho"/>
                <w:sz w:val="16"/>
                <w:lang w:eastAsia="ja-JP"/>
              </w:rPr>
            </w:pPr>
          </w:p>
        </w:tc>
        <w:tc>
          <w:tcPr>
            <w:tcW w:w="1418" w:type="dxa"/>
            <w:tcBorders>
              <w:top w:val="single" w:sz="4" w:space="0" w:color="auto"/>
              <w:bottom w:val="single" w:sz="4" w:space="0" w:color="auto"/>
            </w:tcBorders>
          </w:tcPr>
          <w:p w14:paraId="0BE4BB5F" w14:textId="77777777" w:rsidR="00452AC7" w:rsidRDefault="00452AC7" w:rsidP="00570200">
            <w:pPr>
              <w:rPr>
                <w:rFonts w:eastAsia="MS Mincho"/>
                <w:sz w:val="16"/>
                <w:lang w:eastAsia="ja-JP"/>
              </w:rPr>
            </w:pPr>
            <w:r>
              <w:rPr>
                <w:rFonts w:eastAsia="MS Mincho"/>
                <w:sz w:val="16"/>
                <w:lang w:eastAsia="ja-JP"/>
              </w:rPr>
              <w:t>9310060019900</w:t>
            </w:r>
          </w:p>
        </w:tc>
        <w:tc>
          <w:tcPr>
            <w:tcW w:w="3544" w:type="dxa"/>
            <w:tcBorders>
              <w:top w:val="single" w:sz="4" w:space="0" w:color="auto"/>
              <w:bottom w:val="single" w:sz="4" w:space="0" w:color="auto"/>
            </w:tcBorders>
          </w:tcPr>
          <w:p w14:paraId="60F4E847" w14:textId="77777777" w:rsidR="00452AC7" w:rsidRDefault="00452AC7" w:rsidP="00570200">
            <w:pPr>
              <w:rPr>
                <w:rFonts w:eastAsia="MS Mincho"/>
                <w:sz w:val="16"/>
                <w:lang w:eastAsia="ja-JP"/>
              </w:rPr>
            </w:pPr>
            <w:r>
              <w:rPr>
                <w:rFonts w:eastAsia="MS Mincho"/>
                <w:sz w:val="16"/>
                <w:lang w:eastAsia="ja-JP"/>
              </w:rPr>
              <w:t>Muncitor necalificat</w:t>
            </w:r>
          </w:p>
        </w:tc>
        <w:tc>
          <w:tcPr>
            <w:tcW w:w="1134" w:type="dxa"/>
            <w:tcBorders>
              <w:top w:val="single" w:sz="4" w:space="0" w:color="auto"/>
              <w:bottom w:val="single" w:sz="4" w:space="0" w:color="auto"/>
            </w:tcBorders>
          </w:tcPr>
          <w:p w14:paraId="2E7FD18C" w14:textId="77777777" w:rsidR="00452AC7" w:rsidRDefault="00452AC7" w:rsidP="00570200">
            <w:pPr>
              <w:rPr>
                <w:rFonts w:eastAsia="MS Mincho"/>
                <w:sz w:val="16"/>
                <w:lang w:eastAsia="ja-JP"/>
              </w:rPr>
            </w:pPr>
            <w:r>
              <w:rPr>
                <w:rFonts w:eastAsia="MS Mincho"/>
                <w:sz w:val="16"/>
                <w:lang w:eastAsia="ja-JP"/>
              </w:rPr>
              <w:t>h-om</w:t>
            </w:r>
          </w:p>
        </w:tc>
        <w:tc>
          <w:tcPr>
            <w:tcW w:w="1134" w:type="dxa"/>
            <w:tcBorders>
              <w:top w:val="single" w:sz="4" w:space="0" w:color="auto"/>
              <w:bottom w:val="single" w:sz="4" w:space="0" w:color="auto"/>
            </w:tcBorders>
          </w:tcPr>
          <w:p w14:paraId="7896B4F5" w14:textId="77777777" w:rsidR="00452AC7" w:rsidRDefault="00452AC7" w:rsidP="00570200">
            <w:pPr>
              <w:rPr>
                <w:rFonts w:eastAsia="MS Mincho"/>
                <w:sz w:val="16"/>
                <w:lang w:val="en-US" w:eastAsia="ja-JP"/>
              </w:rPr>
            </w:pPr>
            <w:r>
              <w:rPr>
                <w:rFonts w:eastAsia="MS Mincho"/>
                <w:sz w:val="16"/>
                <w:lang w:val="en-US" w:eastAsia="ja-JP"/>
              </w:rPr>
              <w:t>0,8700</w:t>
            </w:r>
          </w:p>
        </w:tc>
        <w:tc>
          <w:tcPr>
            <w:tcW w:w="1134" w:type="dxa"/>
            <w:tcBorders>
              <w:top w:val="single" w:sz="4" w:space="0" w:color="auto"/>
              <w:bottom w:val="single" w:sz="4" w:space="0" w:color="auto"/>
            </w:tcBorders>
          </w:tcPr>
          <w:p w14:paraId="48A917AF" w14:textId="77777777" w:rsidR="00452AC7" w:rsidRDefault="00452AC7" w:rsidP="00570200">
            <w:pPr>
              <w:rPr>
                <w:rFonts w:eastAsia="MS Mincho"/>
                <w:sz w:val="16"/>
                <w:lang w:val="en-US" w:eastAsia="ja-JP"/>
              </w:rPr>
            </w:pPr>
            <w:r>
              <w:rPr>
                <w:rFonts w:eastAsia="MS Mincho"/>
                <w:sz w:val="16"/>
                <w:lang w:val="en-US" w:eastAsia="ja-JP"/>
              </w:rPr>
              <w:t>116,43</w:t>
            </w:r>
          </w:p>
        </w:tc>
        <w:tc>
          <w:tcPr>
            <w:tcW w:w="1420" w:type="dxa"/>
            <w:tcBorders>
              <w:top w:val="single" w:sz="4" w:space="0" w:color="auto"/>
              <w:bottom w:val="single" w:sz="4" w:space="0" w:color="auto"/>
            </w:tcBorders>
          </w:tcPr>
          <w:p w14:paraId="19FE7802" w14:textId="77777777" w:rsidR="00452AC7" w:rsidRDefault="00452AC7" w:rsidP="00570200">
            <w:pPr>
              <w:rPr>
                <w:rFonts w:eastAsia="MS Mincho"/>
                <w:sz w:val="16"/>
                <w:lang w:val="en-US" w:eastAsia="ja-JP"/>
              </w:rPr>
            </w:pPr>
            <w:r>
              <w:rPr>
                <w:rFonts w:eastAsia="MS Mincho"/>
                <w:sz w:val="16"/>
                <w:lang w:val="en-US" w:eastAsia="ja-JP"/>
              </w:rPr>
              <w:t>101,29</w:t>
            </w:r>
          </w:p>
        </w:tc>
      </w:tr>
      <w:tr w:rsidR="00452AC7" w14:paraId="7BBC7594"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68721B"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3DEE4DA0" w14:textId="77777777" w:rsidR="00452AC7" w:rsidRDefault="00452AC7" w:rsidP="00570200">
            <w:pPr>
              <w:rPr>
                <w:rFonts w:eastAsia="MS Mincho"/>
                <w:sz w:val="16"/>
                <w:lang w:eastAsia="ja-JP"/>
              </w:rPr>
            </w:pPr>
            <w:r>
              <w:rPr>
                <w:rFonts w:eastAsia="MS Mincho"/>
                <w:sz w:val="16"/>
                <w:lang w:eastAsia="ja-JP"/>
              </w:rPr>
              <w:t>4100116202806</w:t>
            </w:r>
          </w:p>
        </w:tc>
        <w:tc>
          <w:tcPr>
            <w:tcW w:w="3544" w:type="dxa"/>
            <w:tcBorders>
              <w:top w:val="single" w:sz="4" w:space="0" w:color="auto"/>
              <w:bottom w:val="single" w:sz="4" w:space="0" w:color="auto"/>
            </w:tcBorders>
          </w:tcPr>
          <w:p w14:paraId="7A24C877" w14:textId="77777777" w:rsidR="00452AC7" w:rsidRDefault="00452AC7" w:rsidP="00570200">
            <w:pPr>
              <w:rPr>
                <w:rFonts w:eastAsia="MS Mincho"/>
                <w:sz w:val="16"/>
                <w:lang w:eastAsia="ja-JP"/>
              </w:rPr>
            </w:pPr>
            <w:r>
              <w:rPr>
                <w:rFonts w:eastAsia="MS Mincho"/>
                <w:sz w:val="16"/>
                <w:lang w:eastAsia="ja-JP"/>
              </w:rPr>
              <w:t>Apa industriala in cisterne pt. lucrari drumuri-terasam.</w:t>
            </w:r>
          </w:p>
        </w:tc>
        <w:tc>
          <w:tcPr>
            <w:tcW w:w="1134" w:type="dxa"/>
            <w:tcBorders>
              <w:top w:val="single" w:sz="4" w:space="0" w:color="auto"/>
              <w:bottom w:val="single" w:sz="4" w:space="0" w:color="auto"/>
            </w:tcBorders>
          </w:tcPr>
          <w:p w14:paraId="702B7929" w14:textId="77777777" w:rsidR="00452AC7" w:rsidRDefault="00452AC7" w:rsidP="00570200">
            <w:pPr>
              <w:rPr>
                <w:rFonts w:eastAsia="MS Mincho"/>
                <w:sz w:val="16"/>
                <w:lang w:eastAsia="ja-JP"/>
              </w:rPr>
            </w:pPr>
            <w:r>
              <w:rPr>
                <w:rFonts w:eastAsia="MS Mincho"/>
                <w:sz w:val="16"/>
                <w:lang w:eastAsia="ja-JP"/>
              </w:rPr>
              <w:t>m3</w:t>
            </w:r>
          </w:p>
        </w:tc>
        <w:tc>
          <w:tcPr>
            <w:tcW w:w="1134" w:type="dxa"/>
            <w:tcBorders>
              <w:top w:val="single" w:sz="4" w:space="0" w:color="auto"/>
              <w:bottom w:val="single" w:sz="4" w:space="0" w:color="auto"/>
            </w:tcBorders>
          </w:tcPr>
          <w:p w14:paraId="4ED40484" w14:textId="77777777" w:rsidR="00452AC7" w:rsidRDefault="00452AC7" w:rsidP="00570200">
            <w:pPr>
              <w:rPr>
                <w:rFonts w:eastAsia="MS Mincho"/>
                <w:sz w:val="16"/>
                <w:lang w:val="en-US" w:eastAsia="ja-JP"/>
              </w:rPr>
            </w:pPr>
            <w:r>
              <w:rPr>
                <w:rFonts w:eastAsia="MS Mincho"/>
                <w:sz w:val="16"/>
                <w:lang w:val="en-US" w:eastAsia="ja-JP"/>
              </w:rPr>
              <w:t>0,1000</w:t>
            </w:r>
          </w:p>
        </w:tc>
        <w:tc>
          <w:tcPr>
            <w:tcW w:w="1134" w:type="dxa"/>
            <w:tcBorders>
              <w:top w:val="single" w:sz="4" w:space="0" w:color="auto"/>
              <w:bottom w:val="single" w:sz="4" w:space="0" w:color="auto"/>
            </w:tcBorders>
          </w:tcPr>
          <w:p w14:paraId="36BE2813" w14:textId="77777777" w:rsidR="00452AC7" w:rsidRDefault="00452AC7" w:rsidP="00570200">
            <w:pPr>
              <w:rPr>
                <w:rFonts w:eastAsia="MS Mincho"/>
                <w:sz w:val="16"/>
                <w:lang w:val="en-US" w:eastAsia="ja-JP"/>
              </w:rPr>
            </w:pPr>
            <w:r>
              <w:rPr>
                <w:rFonts w:eastAsia="MS Mincho"/>
                <w:sz w:val="16"/>
                <w:lang w:val="en-US" w:eastAsia="ja-JP"/>
              </w:rPr>
              <w:t>0,00</w:t>
            </w:r>
          </w:p>
        </w:tc>
        <w:tc>
          <w:tcPr>
            <w:tcW w:w="1420" w:type="dxa"/>
            <w:tcBorders>
              <w:top w:val="single" w:sz="4" w:space="0" w:color="auto"/>
              <w:bottom w:val="single" w:sz="4" w:space="0" w:color="auto"/>
            </w:tcBorders>
          </w:tcPr>
          <w:p w14:paraId="38143EDD" w14:textId="77777777" w:rsidR="00452AC7" w:rsidRDefault="00452AC7" w:rsidP="00570200">
            <w:pPr>
              <w:rPr>
                <w:rFonts w:eastAsia="MS Mincho"/>
                <w:sz w:val="16"/>
                <w:lang w:val="en-US" w:eastAsia="ja-JP"/>
              </w:rPr>
            </w:pPr>
            <w:r>
              <w:rPr>
                <w:rFonts w:eastAsia="MS Mincho"/>
                <w:sz w:val="16"/>
                <w:lang w:val="en-US" w:eastAsia="ja-JP"/>
              </w:rPr>
              <w:t>0,00</w:t>
            </w:r>
          </w:p>
        </w:tc>
      </w:tr>
      <w:tr w:rsidR="00452AC7" w14:paraId="362AB379"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F7B20B" w14:textId="77777777" w:rsidR="00452AC7" w:rsidRDefault="00452AC7" w:rsidP="00570200">
            <w:pPr>
              <w:jc w:val="center"/>
              <w:rPr>
                <w:rFonts w:eastAsia="MS Mincho"/>
                <w:sz w:val="16"/>
                <w:lang w:eastAsia="ja-JP"/>
              </w:rPr>
            </w:pPr>
          </w:p>
        </w:tc>
        <w:tc>
          <w:tcPr>
            <w:tcW w:w="1418" w:type="dxa"/>
            <w:tcBorders>
              <w:top w:val="single" w:sz="4" w:space="0" w:color="auto"/>
              <w:bottom w:val="single" w:sz="4" w:space="0" w:color="auto"/>
            </w:tcBorders>
          </w:tcPr>
          <w:p w14:paraId="44760C77" w14:textId="77777777" w:rsidR="00452AC7" w:rsidRDefault="00452AC7" w:rsidP="00570200">
            <w:pPr>
              <w:rPr>
                <w:rFonts w:eastAsia="MS Mincho"/>
                <w:sz w:val="16"/>
                <w:lang w:eastAsia="ja-JP"/>
              </w:rPr>
            </w:pPr>
          </w:p>
        </w:tc>
        <w:tc>
          <w:tcPr>
            <w:tcW w:w="3544" w:type="dxa"/>
            <w:tcBorders>
              <w:top w:val="single" w:sz="4" w:space="0" w:color="auto"/>
              <w:bottom w:val="single" w:sz="4" w:space="0" w:color="auto"/>
            </w:tcBorders>
          </w:tcPr>
          <w:p w14:paraId="7FC8FB1B" w14:textId="77777777" w:rsidR="00452AC7" w:rsidRDefault="00452AC7" w:rsidP="00570200">
            <w:pPr>
              <w:rPr>
                <w:rFonts w:eastAsia="MS Mincho"/>
                <w:b/>
                <w:sz w:val="22"/>
                <w:lang w:val="en-US" w:eastAsia="ja-JP"/>
              </w:rPr>
            </w:pPr>
            <w:r>
              <w:rPr>
                <w:rFonts w:eastAsia="MS Mincho"/>
                <w:b/>
                <w:sz w:val="22"/>
                <w:lang w:eastAsia="ja-JP"/>
              </w:rPr>
              <w:t>1.2. Sistema de irigare</w:t>
            </w:r>
          </w:p>
          <w:p w14:paraId="5C563EC2" w14:textId="77777777" w:rsidR="00452AC7" w:rsidRDefault="00452AC7" w:rsidP="00570200">
            <w:pPr>
              <w:rPr>
                <w:rFonts w:eastAsia="MS Mincho"/>
                <w:sz w:val="16"/>
                <w:lang w:eastAsia="ja-JP"/>
              </w:rPr>
            </w:pPr>
          </w:p>
        </w:tc>
        <w:tc>
          <w:tcPr>
            <w:tcW w:w="1134" w:type="dxa"/>
            <w:tcBorders>
              <w:top w:val="single" w:sz="4" w:space="0" w:color="auto"/>
              <w:bottom w:val="single" w:sz="4" w:space="0" w:color="auto"/>
            </w:tcBorders>
          </w:tcPr>
          <w:p w14:paraId="73B26D5E" w14:textId="77777777" w:rsidR="00452AC7" w:rsidRDefault="00452AC7" w:rsidP="00570200">
            <w:pPr>
              <w:rPr>
                <w:rFonts w:eastAsia="MS Mincho"/>
                <w:sz w:val="16"/>
                <w:lang w:eastAsia="ja-JP"/>
              </w:rPr>
            </w:pPr>
          </w:p>
        </w:tc>
        <w:tc>
          <w:tcPr>
            <w:tcW w:w="1134" w:type="dxa"/>
            <w:tcBorders>
              <w:top w:val="single" w:sz="4" w:space="0" w:color="auto"/>
              <w:bottom w:val="single" w:sz="4" w:space="0" w:color="auto"/>
            </w:tcBorders>
          </w:tcPr>
          <w:p w14:paraId="1F1AA7A3" w14:textId="77777777" w:rsidR="00452AC7" w:rsidRDefault="00452AC7" w:rsidP="00570200">
            <w:pPr>
              <w:rPr>
                <w:rFonts w:eastAsia="MS Mincho"/>
                <w:sz w:val="16"/>
                <w:lang w:eastAsia="ja-JP"/>
              </w:rPr>
            </w:pPr>
          </w:p>
        </w:tc>
        <w:tc>
          <w:tcPr>
            <w:tcW w:w="1133" w:type="dxa"/>
            <w:tcBorders>
              <w:top w:val="single" w:sz="4" w:space="0" w:color="auto"/>
              <w:bottom w:val="single" w:sz="4" w:space="0" w:color="auto"/>
              <w:right w:val="single" w:sz="4" w:space="0" w:color="auto"/>
            </w:tcBorders>
          </w:tcPr>
          <w:p w14:paraId="5C9DCEB0" w14:textId="77777777" w:rsidR="00452AC7" w:rsidRDefault="00452AC7" w:rsidP="00570200">
            <w:pPr>
              <w:rPr>
                <w:rFonts w:eastAsia="MS Mincho"/>
                <w:sz w:val="16"/>
                <w:lang w:eastAsia="ja-JP"/>
              </w:rPr>
            </w:pPr>
          </w:p>
        </w:tc>
        <w:tc>
          <w:tcPr>
            <w:tcW w:w="1418" w:type="dxa"/>
            <w:tcBorders>
              <w:top w:val="single" w:sz="4" w:space="0" w:color="auto"/>
              <w:bottom w:val="single" w:sz="4" w:space="0" w:color="auto"/>
            </w:tcBorders>
          </w:tcPr>
          <w:p w14:paraId="2D0F11CD" w14:textId="77777777" w:rsidR="00452AC7" w:rsidRDefault="00452AC7" w:rsidP="00570200">
            <w:pPr>
              <w:rPr>
                <w:rFonts w:eastAsia="MS Mincho"/>
                <w:sz w:val="16"/>
                <w:lang w:eastAsia="ja-JP"/>
              </w:rPr>
            </w:pPr>
          </w:p>
        </w:tc>
      </w:tr>
      <w:tr w:rsidR="00452AC7" w14:paraId="5BA6690F"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34062C" w14:textId="77777777" w:rsidR="00452AC7" w:rsidRDefault="00452AC7" w:rsidP="00570200">
            <w:pPr>
              <w:rPr>
                <w:rFonts w:eastAsia="MS Mincho"/>
                <w:sz w:val="18"/>
                <w:lang w:eastAsia="ja-JP"/>
              </w:rPr>
            </w:pPr>
            <w:r>
              <w:rPr>
                <w:rFonts w:eastAsia="MS Mincho"/>
                <w:sz w:val="18"/>
                <w:lang w:eastAsia="ja-JP"/>
              </w:rPr>
              <w:t>7</w:t>
            </w:r>
          </w:p>
        </w:tc>
        <w:tc>
          <w:tcPr>
            <w:tcW w:w="1418" w:type="dxa"/>
            <w:tcBorders>
              <w:top w:val="single" w:sz="4" w:space="0" w:color="auto"/>
              <w:bottom w:val="single" w:sz="4" w:space="0" w:color="auto"/>
            </w:tcBorders>
          </w:tcPr>
          <w:p w14:paraId="29DD77F7" w14:textId="77777777" w:rsidR="00452AC7" w:rsidRDefault="00452AC7" w:rsidP="00570200">
            <w:pPr>
              <w:rPr>
                <w:rFonts w:eastAsia="MS Mincho"/>
                <w:sz w:val="18"/>
                <w:lang w:val="en-US" w:eastAsia="ja-JP"/>
              </w:rPr>
            </w:pPr>
            <w:r>
              <w:rPr>
                <w:rFonts w:eastAsia="MS Mincho"/>
                <w:sz w:val="18"/>
                <w:lang w:val="en-US" w:eastAsia="ja-JP"/>
              </w:rPr>
              <w:t>AcA07A</w:t>
            </w:r>
          </w:p>
          <w:p w14:paraId="304FF820" w14:textId="77777777" w:rsidR="00452AC7" w:rsidRDefault="00452AC7" w:rsidP="00570200">
            <w:pPr>
              <w:rPr>
                <w:rFonts w:eastAsia="MS Mincho"/>
                <w:sz w:val="2"/>
                <w:lang w:eastAsia="ja-JP"/>
              </w:rPr>
            </w:pPr>
          </w:p>
        </w:tc>
        <w:tc>
          <w:tcPr>
            <w:tcW w:w="3544" w:type="dxa"/>
            <w:tcBorders>
              <w:top w:val="single" w:sz="4" w:space="0" w:color="auto"/>
              <w:bottom w:val="single" w:sz="4" w:space="0" w:color="auto"/>
            </w:tcBorders>
          </w:tcPr>
          <w:p w14:paraId="06EEC2B6" w14:textId="77777777" w:rsidR="00452AC7" w:rsidRDefault="00452AC7" w:rsidP="00570200">
            <w:pPr>
              <w:rPr>
                <w:rFonts w:eastAsia="MS Mincho"/>
                <w:sz w:val="18"/>
                <w:lang w:eastAsia="ja-JP"/>
              </w:rPr>
            </w:pPr>
            <w:r>
              <w:rPr>
                <w:rFonts w:eastAsia="MS Mincho"/>
                <w:sz w:val="18"/>
                <w:lang w:eastAsia="ja-JP"/>
              </w:rPr>
              <w:t>Montarea in pamint, in exteriorul cladirilor, a tevilor din PVC tip 4(G) sau 3(M), Teava polietilena D-40,2,0 mm</w:t>
            </w:r>
          </w:p>
          <w:p w14:paraId="10B086DA" w14:textId="77777777" w:rsidR="00452AC7" w:rsidRDefault="00452AC7" w:rsidP="00570200">
            <w:pPr>
              <w:rPr>
                <w:rFonts w:eastAsia="MS Mincho"/>
                <w:sz w:val="18"/>
                <w:lang w:eastAsia="ja-JP"/>
              </w:rPr>
            </w:pPr>
          </w:p>
          <w:p w14:paraId="5F321EA7" w14:textId="77777777" w:rsidR="00452AC7" w:rsidRDefault="00452AC7" w:rsidP="00570200">
            <w:pPr>
              <w:rPr>
                <w:rFonts w:eastAsia="MS Mincho"/>
                <w:sz w:val="2"/>
                <w:lang w:val="en-US" w:eastAsia="ja-JP"/>
              </w:rPr>
            </w:pPr>
          </w:p>
        </w:tc>
        <w:tc>
          <w:tcPr>
            <w:tcW w:w="1134" w:type="dxa"/>
            <w:tcBorders>
              <w:top w:val="single" w:sz="4" w:space="0" w:color="auto"/>
              <w:bottom w:val="single" w:sz="4" w:space="0" w:color="auto"/>
            </w:tcBorders>
            <w:vAlign w:val="center"/>
          </w:tcPr>
          <w:p w14:paraId="20CED51F" w14:textId="77777777" w:rsidR="00452AC7" w:rsidRDefault="00452AC7" w:rsidP="00570200">
            <w:pPr>
              <w:jc w:val="center"/>
              <w:rPr>
                <w:rFonts w:eastAsia="MS Mincho"/>
                <w:sz w:val="18"/>
                <w:lang w:eastAsia="ja-JP"/>
              </w:rPr>
            </w:pPr>
            <w:r>
              <w:rPr>
                <w:rFonts w:eastAsia="MS Mincho"/>
                <w:sz w:val="18"/>
                <w:lang w:eastAsia="ja-JP"/>
              </w:rPr>
              <w:t>m</w:t>
            </w:r>
          </w:p>
        </w:tc>
        <w:tc>
          <w:tcPr>
            <w:tcW w:w="1134" w:type="dxa"/>
            <w:tcBorders>
              <w:top w:val="single" w:sz="4" w:space="0" w:color="auto"/>
              <w:bottom w:val="single" w:sz="4" w:space="0" w:color="auto"/>
            </w:tcBorders>
            <w:vAlign w:val="center"/>
          </w:tcPr>
          <w:p w14:paraId="39D2C1AE" w14:textId="77777777" w:rsidR="00452AC7" w:rsidRDefault="00452AC7" w:rsidP="00570200">
            <w:pPr>
              <w:jc w:val="center"/>
              <w:rPr>
                <w:rFonts w:eastAsia="MS Mincho"/>
                <w:sz w:val="18"/>
                <w:lang w:eastAsia="ja-JP"/>
              </w:rPr>
            </w:pPr>
          </w:p>
        </w:tc>
        <w:tc>
          <w:tcPr>
            <w:tcW w:w="1134" w:type="dxa"/>
            <w:tcBorders>
              <w:top w:val="single" w:sz="4" w:space="0" w:color="auto"/>
              <w:bottom w:val="single" w:sz="4" w:space="0" w:color="auto"/>
            </w:tcBorders>
            <w:vAlign w:val="center"/>
          </w:tcPr>
          <w:p w14:paraId="655D0B9F" w14:textId="77777777" w:rsidR="00452AC7" w:rsidRDefault="00452AC7" w:rsidP="00570200">
            <w:pPr>
              <w:jc w:val="center"/>
              <w:rPr>
                <w:rFonts w:eastAsia="MS Mincho"/>
                <w:sz w:val="18"/>
                <w:lang w:eastAsia="ja-JP"/>
              </w:rPr>
            </w:pPr>
          </w:p>
        </w:tc>
        <w:tc>
          <w:tcPr>
            <w:tcW w:w="1419" w:type="dxa"/>
            <w:tcBorders>
              <w:top w:val="single" w:sz="4" w:space="0" w:color="auto"/>
              <w:bottom w:val="single" w:sz="4" w:space="0" w:color="auto"/>
            </w:tcBorders>
            <w:vAlign w:val="center"/>
          </w:tcPr>
          <w:p w14:paraId="3D93C3AE" w14:textId="77777777" w:rsidR="00452AC7" w:rsidRDefault="00452AC7" w:rsidP="00570200">
            <w:pPr>
              <w:jc w:val="center"/>
              <w:rPr>
                <w:rFonts w:eastAsia="MS Mincho"/>
                <w:sz w:val="18"/>
                <w:lang w:val="en-US" w:eastAsia="ja-JP"/>
              </w:rPr>
            </w:pPr>
            <w:r>
              <w:rPr>
                <w:rFonts w:eastAsia="MS Mincho"/>
                <w:sz w:val="18"/>
                <w:lang w:val="en-US" w:eastAsia="ja-JP"/>
              </w:rPr>
              <w:t>60,50</w:t>
            </w:r>
          </w:p>
          <w:p w14:paraId="68C6B9C8" w14:textId="77777777" w:rsidR="00452AC7" w:rsidRDefault="00452AC7" w:rsidP="00570200">
            <w:pPr>
              <w:jc w:val="center"/>
              <w:rPr>
                <w:rFonts w:eastAsia="MS Mincho"/>
                <w:sz w:val="18"/>
                <w:lang w:val="en-US" w:eastAsia="ja-JP"/>
              </w:rPr>
            </w:pPr>
            <w:r>
              <w:rPr>
                <w:rFonts w:eastAsia="MS Mincho"/>
                <w:sz w:val="18"/>
                <w:lang w:val="en-US" w:eastAsia="ja-JP"/>
              </w:rPr>
              <w:t>—————</w:t>
            </w:r>
          </w:p>
          <w:p w14:paraId="2AD22A1D" w14:textId="77777777" w:rsidR="00452AC7" w:rsidRDefault="00452AC7" w:rsidP="00570200">
            <w:pPr>
              <w:jc w:val="center"/>
              <w:rPr>
                <w:rFonts w:eastAsia="MS Mincho"/>
                <w:sz w:val="2"/>
                <w:lang w:val="en-US" w:eastAsia="ja-JP"/>
              </w:rPr>
            </w:pPr>
            <w:r>
              <w:rPr>
                <w:rFonts w:eastAsia="MS Mincho"/>
                <w:sz w:val="18"/>
                <w:lang w:val="en-US" w:eastAsia="ja-JP"/>
              </w:rPr>
              <w:t>32,60</w:t>
            </w:r>
          </w:p>
        </w:tc>
      </w:tr>
      <w:tr w:rsidR="00452AC7" w14:paraId="3A7F6954"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194C14" w14:textId="77777777" w:rsidR="00452AC7" w:rsidRDefault="00452AC7" w:rsidP="00570200">
            <w:pPr>
              <w:rPr>
                <w:rFonts w:eastAsia="MS Mincho"/>
                <w:sz w:val="16"/>
                <w:lang w:eastAsia="ja-JP"/>
              </w:rPr>
            </w:pPr>
          </w:p>
        </w:tc>
        <w:tc>
          <w:tcPr>
            <w:tcW w:w="1418" w:type="dxa"/>
            <w:tcBorders>
              <w:top w:val="single" w:sz="4" w:space="0" w:color="auto"/>
              <w:bottom w:val="single" w:sz="4" w:space="0" w:color="auto"/>
            </w:tcBorders>
          </w:tcPr>
          <w:p w14:paraId="578856C2" w14:textId="77777777" w:rsidR="00452AC7" w:rsidRDefault="00452AC7" w:rsidP="00570200">
            <w:pPr>
              <w:rPr>
                <w:rFonts w:eastAsia="MS Mincho"/>
                <w:sz w:val="16"/>
                <w:lang w:eastAsia="ja-JP"/>
              </w:rPr>
            </w:pPr>
            <w:r>
              <w:rPr>
                <w:rFonts w:eastAsia="MS Mincho"/>
                <w:sz w:val="16"/>
                <w:lang w:eastAsia="ja-JP"/>
              </w:rPr>
              <w:t>7136050012000</w:t>
            </w:r>
          </w:p>
        </w:tc>
        <w:tc>
          <w:tcPr>
            <w:tcW w:w="3544" w:type="dxa"/>
            <w:tcBorders>
              <w:top w:val="single" w:sz="4" w:space="0" w:color="auto"/>
              <w:bottom w:val="single" w:sz="4" w:space="0" w:color="auto"/>
            </w:tcBorders>
          </w:tcPr>
          <w:p w14:paraId="247532DC" w14:textId="77777777" w:rsidR="00452AC7" w:rsidRDefault="00452AC7" w:rsidP="00570200">
            <w:pPr>
              <w:rPr>
                <w:rFonts w:eastAsia="MS Mincho"/>
                <w:sz w:val="16"/>
                <w:lang w:eastAsia="ja-JP"/>
              </w:rPr>
            </w:pPr>
            <w:r>
              <w:rPr>
                <w:rFonts w:eastAsia="MS Mincho"/>
                <w:sz w:val="16"/>
                <w:lang w:eastAsia="ja-JP"/>
              </w:rPr>
              <w:t>Instalator alimentari apa</w:t>
            </w:r>
          </w:p>
        </w:tc>
        <w:tc>
          <w:tcPr>
            <w:tcW w:w="1134" w:type="dxa"/>
            <w:tcBorders>
              <w:top w:val="single" w:sz="4" w:space="0" w:color="auto"/>
              <w:bottom w:val="single" w:sz="4" w:space="0" w:color="auto"/>
            </w:tcBorders>
          </w:tcPr>
          <w:p w14:paraId="3F2CE85B" w14:textId="77777777" w:rsidR="00452AC7" w:rsidRDefault="00452AC7" w:rsidP="00570200">
            <w:pPr>
              <w:rPr>
                <w:rFonts w:eastAsia="MS Mincho"/>
                <w:sz w:val="16"/>
                <w:lang w:eastAsia="ja-JP"/>
              </w:rPr>
            </w:pPr>
            <w:r>
              <w:rPr>
                <w:rFonts w:eastAsia="MS Mincho"/>
                <w:sz w:val="16"/>
                <w:lang w:eastAsia="ja-JP"/>
              </w:rPr>
              <w:t>h-om</w:t>
            </w:r>
          </w:p>
        </w:tc>
        <w:tc>
          <w:tcPr>
            <w:tcW w:w="1134" w:type="dxa"/>
            <w:tcBorders>
              <w:top w:val="single" w:sz="4" w:space="0" w:color="auto"/>
              <w:bottom w:val="single" w:sz="4" w:space="0" w:color="auto"/>
            </w:tcBorders>
          </w:tcPr>
          <w:p w14:paraId="38DABB02" w14:textId="77777777" w:rsidR="00452AC7" w:rsidRDefault="00452AC7" w:rsidP="00570200">
            <w:pPr>
              <w:rPr>
                <w:rFonts w:eastAsia="MS Mincho"/>
                <w:sz w:val="16"/>
                <w:lang w:val="en-US" w:eastAsia="ja-JP"/>
              </w:rPr>
            </w:pPr>
            <w:r>
              <w:rPr>
                <w:rFonts w:eastAsia="MS Mincho"/>
                <w:sz w:val="16"/>
                <w:lang w:val="en-US" w:eastAsia="ja-JP"/>
              </w:rPr>
              <w:t>0,2800</w:t>
            </w:r>
          </w:p>
        </w:tc>
        <w:tc>
          <w:tcPr>
            <w:tcW w:w="1134" w:type="dxa"/>
            <w:tcBorders>
              <w:top w:val="single" w:sz="4" w:space="0" w:color="auto"/>
              <w:bottom w:val="single" w:sz="4" w:space="0" w:color="auto"/>
            </w:tcBorders>
          </w:tcPr>
          <w:p w14:paraId="3A450E4C" w14:textId="77777777" w:rsidR="00452AC7" w:rsidRDefault="00452AC7" w:rsidP="00570200">
            <w:pPr>
              <w:rPr>
                <w:rFonts w:eastAsia="MS Mincho"/>
                <w:sz w:val="16"/>
                <w:lang w:val="en-US" w:eastAsia="ja-JP"/>
              </w:rPr>
            </w:pPr>
            <w:r>
              <w:rPr>
                <w:rFonts w:eastAsia="MS Mincho"/>
                <w:sz w:val="16"/>
                <w:lang w:val="en-US" w:eastAsia="ja-JP"/>
              </w:rPr>
              <w:t>116,43</w:t>
            </w:r>
          </w:p>
        </w:tc>
        <w:tc>
          <w:tcPr>
            <w:tcW w:w="1420" w:type="dxa"/>
            <w:tcBorders>
              <w:top w:val="single" w:sz="4" w:space="0" w:color="auto"/>
              <w:bottom w:val="single" w:sz="4" w:space="0" w:color="auto"/>
            </w:tcBorders>
          </w:tcPr>
          <w:p w14:paraId="064259E5" w14:textId="77777777" w:rsidR="00452AC7" w:rsidRDefault="00452AC7" w:rsidP="00570200">
            <w:pPr>
              <w:rPr>
                <w:rFonts w:eastAsia="MS Mincho"/>
                <w:sz w:val="16"/>
                <w:lang w:val="en-US" w:eastAsia="ja-JP"/>
              </w:rPr>
            </w:pPr>
            <w:r>
              <w:rPr>
                <w:rFonts w:eastAsia="MS Mincho"/>
                <w:sz w:val="16"/>
                <w:lang w:val="en-US" w:eastAsia="ja-JP"/>
              </w:rPr>
              <w:t>32,60</w:t>
            </w:r>
          </w:p>
        </w:tc>
      </w:tr>
      <w:tr w:rsidR="00452AC7" w14:paraId="4F959488"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F88BC4"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0E16A64A" w14:textId="77777777" w:rsidR="00452AC7" w:rsidRDefault="00452AC7" w:rsidP="00570200">
            <w:pPr>
              <w:rPr>
                <w:rFonts w:eastAsia="MS Mincho"/>
                <w:sz w:val="16"/>
                <w:lang w:eastAsia="ja-JP"/>
              </w:rPr>
            </w:pPr>
            <w:r>
              <w:rPr>
                <w:rFonts w:eastAsia="MS Mincho"/>
                <w:sz w:val="16"/>
                <w:lang w:eastAsia="ja-JP"/>
              </w:rPr>
              <w:t>252121670040</w:t>
            </w:r>
          </w:p>
        </w:tc>
        <w:tc>
          <w:tcPr>
            <w:tcW w:w="3544" w:type="dxa"/>
            <w:tcBorders>
              <w:top w:val="single" w:sz="4" w:space="0" w:color="auto"/>
              <w:bottom w:val="single" w:sz="4" w:space="0" w:color="auto"/>
            </w:tcBorders>
          </w:tcPr>
          <w:p w14:paraId="15F60E52" w14:textId="77777777" w:rsidR="00452AC7" w:rsidRDefault="00452AC7" w:rsidP="00570200">
            <w:pPr>
              <w:rPr>
                <w:rFonts w:eastAsia="MS Mincho"/>
                <w:sz w:val="16"/>
                <w:lang w:eastAsia="ja-JP"/>
              </w:rPr>
            </w:pPr>
            <w:r>
              <w:rPr>
                <w:rFonts w:eastAsia="MS Mincho"/>
                <w:sz w:val="16"/>
                <w:lang w:eastAsia="ja-JP"/>
              </w:rPr>
              <w:t>Teava polietilena D-40,2,0 mm</w:t>
            </w:r>
          </w:p>
          <w:p w14:paraId="1B90246D" w14:textId="77777777" w:rsidR="00452AC7" w:rsidRDefault="00452AC7" w:rsidP="00570200">
            <w:pPr>
              <w:rPr>
                <w:rFonts w:eastAsia="MS Mincho"/>
                <w:sz w:val="16"/>
                <w:lang w:eastAsia="ja-JP"/>
              </w:rPr>
            </w:pPr>
          </w:p>
        </w:tc>
        <w:tc>
          <w:tcPr>
            <w:tcW w:w="1134" w:type="dxa"/>
            <w:tcBorders>
              <w:top w:val="single" w:sz="4" w:space="0" w:color="auto"/>
              <w:bottom w:val="single" w:sz="4" w:space="0" w:color="auto"/>
            </w:tcBorders>
          </w:tcPr>
          <w:p w14:paraId="03D22BC3" w14:textId="77777777" w:rsidR="00452AC7" w:rsidRDefault="00452AC7" w:rsidP="00570200">
            <w:pPr>
              <w:rPr>
                <w:rFonts w:eastAsia="MS Mincho"/>
                <w:sz w:val="16"/>
                <w:lang w:eastAsia="ja-JP"/>
              </w:rPr>
            </w:pPr>
            <w:r>
              <w:rPr>
                <w:rFonts w:eastAsia="MS Mincho"/>
                <w:sz w:val="16"/>
                <w:lang w:eastAsia="ja-JP"/>
              </w:rPr>
              <w:t>m</w:t>
            </w:r>
          </w:p>
        </w:tc>
        <w:tc>
          <w:tcPr>
            <w:tcW w:w="1134" w:type="dxa"/>
            <w:tcBorders>
              <w:top w:val="single" w:sz="4" w:space="0" w:color="auto"/>
              <w:bottom w:val="single" w:sz="4" w:space="0" w:color="auto"/>
            </w:tcBorders>
          </w:tcPr>
          <w:p w14:paraId="30E59A3A" w14:textId="77777777" w:rsidR="00452AC7" w:rsidRDefault="00452AC7" w:rsidP="00570200">
            <w:pPr>
              <w:rPr>
                <w:rFonts w:eastAsia="MS Mincho"/>
                <w:sz w:val="16"/>
                <w:lang w:val="en-US" w:eastAsia="ja-JP"/>
              </w:rPr>
            </w:pPr>
            <w:r>
              <w:rPr>
                <w:rFonts w:eastAsia="MS Mincho"/>
                <w:sz w:val="16"/>
                <w:lang w:val="en-US" w:eastAsia="ja-JP"/>
              </w:rPr>
              <w:t>1,0500</w:t>
            </w:r>
          </w:p>
        </w:tc>
        <w:tc>
          <w:tcPr>
            <w:tcW w:w="1134" w:type="dxa"/>
            <w:tcBorders>
              <w:top w:val="single" w:sz="4" w:space="0" w:color="auto"/>
              <w:bottom w:val="single" w:sz="4" w:space="0" w:color="auto"/>
            </w:tcBorders>
          </w:tcPr>
          <w:p w14:paraId="735A7A5C" w14:textId="77777777" w:rsidR="00452AC7" w:rsidRDefault="00452AC7" w:rsidP="00570200">
            <w:pPr>
              <w:rPr>
                <w:rFonts w:eastAsia="MS Mincho"/>
                <w:sz w:val="16"/>
                <w:lang w:val="en-US" w:eastAsia="ja-JP"/>
              </w:rPr>
            </w:pPr>
            <w:r>
              <w:rPr>
                <w:rFonts w:eastAsia="MS Mincho"/>
                <w:sz w:val="16"/>
                <w:lang w:val="en-US" w:eastAsia="ja-JP"/>
              </w:rPr>
              <w:t>26,00</w:t>
            </w:r>
          </w:p>
        </w:tc>
        <w:tc>
          <w:tcPr>
            <w:tcW w:w="1420" w:type="dxa"/>
            <w:tcBorders>
              <w:top w:val="single" w:sz="4" w:space="0" w:color="auto"/>
              <w:bottom w:val="single" w:sz="4" w:space="0" w:color="auto"/>
            </w:tcBorders>
          </w:tcPr>
          <w:p w14:paraId="71150CB6" w14:textId="77777777" w:rsidR="00452AC7" w:rsidRDefault="00452AC7" w:rsidP="00570200">
            <w:pPr>
              <w:rPr>
                <w:rFonts w:eastAsia="MS Mincho"/>
                <w:sz w:val="16"/>
                <w:lang w:val="en-US" w:eastAsia="ja-JP"/>
              </w:rPr>
            </w:pPr>
            <w:r>
              <w:rPr>
                <w:rFonts w:eastAsia="MS Mincho"/>
                <w:sz w:val="16"/>
                <w:lang w:val="en-US" w:eastAsia="ja-JP"/>
              </w:rPr>
              <w:t>27,85</w:t>
            </w:r>
          </w:p>
        </w:tc>
      </w:tr>
      <w:tr w:rsidR="00452AC7" w14:paraId="60E78C1E"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700D55"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3DBC4D3F" w14:textId="77777777" w:rsidR="00452AC7" w:rsidRDefault="00452AC7" w:rsidP="00570200">
            <w:pPr>
              <w:rPr>
                <w:rFonts w:eastAsia="MS Mincho"/>
                <w:sz w:val="16"/>
                <w:lang w:eastAsia="ja-JP"/>
              </w:rPr>
            </w:pPr>
            <w:r>
              <w:rPr>
                <w:rFonts w:eastAsia="MS Mincho"/>
                <w:sz w:val="16"/>
                <w:lang w:eastAsia="ja-JP"/>
              </w:rPr>
              <w:t>2952270003306</w:t>
            </w:r>
          </w:p>
        </w:tc>
        <w:tc>
          <w:tcPr>
            <w:tcW w:w="3544" w:type="dxa"/>
            <w:tcBorders>
              <w:top w:val="single" w:sz="4" w:space="0" w:color="auto"/>
              <w:bottom w:val="single" w:sz="4" w:space="0" w:color="auto"/>
            </w:tcBorders>
          </w:tcPr>
          <w:p w14:paraId="7BEC3BC8" w14:textId="77777777" w:rsidR="00452AC7" w:rsidRDefault="00452AC7" w:rsidP="00570200">
            <w:pPr>
              <w:rPr>
                <w:rFonts w:eastAsia="MS Mincho"/>
                <w:sz w:val="16"/>
                <w:lang w:eastAsia="ja-JP"/>
              </w:rPr>
            </w:pPr>
            <w:r>
              <w:rPr>
                <w:rFonts w:eastAsia="MS Mincho"/>
                <w:sz w:val="16"/>
                <w:lang w:eastAsia="ja-JP"/>
              </w:rPr>
              <w:t>Electropompa de apa 4-6 kw</w:t>
            </w:r>
          </w:p>
        </w:tc>
        <w:tc>
          <w:tcPr>
            <w:tcW w:w="1134" w:type="dxa"/>
            <w:tcBorders>
              <w:top w:val="single" w:sz="4" w:space="0" w:color="auto"/>
              <w:bottom w:val="single" w:sz="4" w:space="0" w:color="auto"/>
            </w:tcBorders>
          </w:tcPr>
          <w:p w14:paraId="30BE55F4" w14:textId="77777777" w:rsidR="00452AC7" w:rsidRDefault="00452AC7" w:rsidP="00570200">
            <w:pPr>
              <w:rPr>
                <w:rFonts w:eastAsia="MS Mincho"/>
                <w:sz w:val="16"/>
                <w:lang w:eastAsia="ja-JP"/>
              </w:rPr>
            </w:pPr>
            <w:r>
              <w:rPr>
                <w:rFonts w:eastAsia="MS Mincho"/>
                <w:sz w:val="16"/>
                <w:lang w:eastAsia="ja-JP"/>
              </w:rPr>
              <w:t>h-ut</w:t>
            </w:r>
          </w:p>
        </w:tc>
        <w:tc>
          <w:tcPr>
            <w:tcW w:w="1134" w:type="dxa"/>
            <w:tcBorders>
              <w:top w:val="single" w:sz="4" w:space="0" w:color="auto"/>
              <w:bottom w:val="single" w:sz="4" w:space="0" w:color="auto"/>
            </w:tcBorders>
          </w:tcPr>
          <w:p w14:paraId="10F43381" w14:textId="77777777" w:rsidR="00452AC7" w:rsidRDefault="00452AC7" w:rsidP="00570200">
            <w:pPr>
              <w:rPr>
                <w:rFonts w:eastAsia="MS Mincho"/>
                <w:sz w:val="16"/>
                <w:lang w:val="en-US" w:eastAsia="ja-JP"/>
              </w:rPr>
            </w:pPr>
            <w:r>
              <w:rPr>
                <w:rFonts w:eastAsia="MS Mincho"/>
                <w:sz w:val="16"/>
                <w:lang w:val="en-US" w:eastAsia="ja-JP"/>
              </w:rPr>
              <w:t>0,0010</w:t>
            </w:r>
          </w:p>
        </w:tc>
        <w:tc>
          <w:tcPr>
            <w:tcW w:w="1134" w:type="dxa"/>
            <w:tcBorders>
              <w:top w:val="single" w:sz="4" w:space="0" w:color="auto"/>
              <w:bottom w:val="single" w:sz="4" w:space="0" w:color="auto"/>
            </w:tcBorders>
          </w:tcPr>
          <w:p w14:paraId="0368A8BE" w14:textId="77777777" w:rsidR="00452AC7" w:rsidRDefault="00452AC7" w:rsidP="00570200">
            <w:pPr>
              <w:rPr>
                <w:rFonts w:eastAsia="MS Mincho"/>
                <w:sz w:val="16"/>
                <w:lang w:val="en-US" w:eastAsia="ja-JP"/>
              </w:rPr>
            </w:pPr>
            <w:r>
              <w:rPr>
                <w:rFonts w:eastAsia="MS Mincho"/>
                <w:sz w:val="16"/>
                <w:lang w:val="en-US" w:eastAsia="ja-JP"/>
              </w:rPr>
              <w:t>50,00</w:t>
            </w:r>
          </w:p>
        </w:tc>
        <w:tc>
          <w:tcPr>
            <w:tcW w:w="1420" w:type="dxa"/>
            <w:tcBorders>
              <w:top w:val="single" w:sz="4" w:space="0" w:color="auto"/>
              <w:bottom w:val="single" w:sz="4" w:space="0" w:color="auto"/>
            </w:tcBorders>
          </w:tcPr>
          <w:p w14:paraId="611E426F" w14:textId="77777777" w:rsidR="00452AC7" w:rsidRDefault="00452AC7" w:rsidP="00570200">
            <w:pPr>
              <w:rPr>
                <w:rFonts w:eastAsia="MS Mincho"/>
                <w:sz w:val="16"/>
                <w:lang w:val="en-US" w:eastAsia="ja-JP"/>
              </w:rPr>
            </w:pPr>
            <w:r>
              <w:rPr>
                <w:rFonts w:eastAsia="MS Mincho"/>
                <w:sz w:val="16"/>
                <w:lang w:val="en-US" w:eastAsia="ja-JP"/>
              </w:rPr>
              <w:t>0,05</w:t>
            </w:r>
          </w:p>
        </w:tc>
      </w:tr>
      <w:tr w:rsidR="00452AC7" w14:paraId="1A5EDDB0"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F7350A" w14:textId="77777777" w:rsidR="00452AC7" w:rsidRDefault="00452AC7" w:rsidP="00570200">
            <w:pPr>
              <w:rPr>
                <w:rFonts w:eastAsia="MS Mincho"/>
                <w:sz w:val="18"/>
                <w:lang w:eastAsia="ja-JP"/>
              </w:rPr>
            </w:pPr>
            <w:r>
              <w:rPr>
                <w:rFonts w:eastAsia="MS Mincho"/>
                <w:sz w:val="18"/>
                <w:lang w:eastAsia="ja-JP"/>
              </w:rPr>
              <w:t>8</w:t>
            </w:r>
          </w:p>
        </w:tc>
        <w:tc>
          <w:tcPr>
            <w:tcW w:w="1418" w:type="dxa"/>
            <w:tcBorders>
              <w:top w:val="single" w:sz="4" w:space="0" w:color="auto"/>
              <w:bottom w:val="single" w:sz="4" w:space="0" w:color="auto"/>
            </w:tcBorders>
          </w:tcPr>
          <w:p w14:paraId="7FBA87D0" w14:textId="77777777" w:rsidR="00452AC7" w:rsidRDefault="00452AC7" w:rsidP="00570200">
            <w:pPr>
              <w:rPr>
                <w:rFonts w:eastAsia="MS Mincho"/>
                <w:sz w:val="18"/>
                <w:lang w:val="en-US" w:eastAsia="ja-JP"/>
              </w:rPr>
            </w:pPr>
            <w:r>
              <w:rPr>
                <w:rFonts w:eastAsia="MS Mincho"/>
                <w:sz w:val="18"/>
                <w:lang w:val="en-US" w:eastAsia="ja-JP"/>
              </w:rPr>
              <w:t>AcA07A</w:t>
            </w:r>
          </w:p>
          <w:p w14:paraId="31F925D5" w14:textId="77777777" w:rsidR="00452AC7" w:rsidRDefault="00452AC7" w:rsidP="00570200">
            <w:pPr>
              <w:rPr>
                <w:rFonts w:eastAsia="MS Mincho"/>
                <w:sz w:val="2"/>
                <w:lang w:eastAsia="ja-JP"/>
              </w:rPr>
            </w:pPr>
          </w:p>
        </w:tc>
        <w:tc>
          <w:tcPr>
            <w:tcW w:w="3544" w:type="dxa"/>
            <w:tcBorders>
              <w:top w:val="single" w:sz="4" w:space="0" w:color="auto"/>
              <w:bottom w:val="single" w:sz="4" w:space="0" w:color="auto"/>
            </w:tcBorders>
          </w:tcPr>
          <w:p w14:paraId="3E2D2C2E" w14:textId="77777777" w:rsidR="00452AC7" w:rsidRDefault="00452AC7" w:rsidP="00570200">
            <w:pPr>
              <w:rPr>
                <w:rFonts w:eastAsia="MS Mincho"/>
                <w:sz w:val="18"/>
                <w:lang w:eastAsia="ja-JP"/>
              </w:rPr>
            </w:pPr>
            <w:r>
              <w:rPr>
                <w:rFonts w:eastAsia="MS Mincho"/>
                <w:sz w:val="18"/>
                <w:lang w:eastAsia="ja-JP"/>
              </w:rPr>
              <w:t>Montarea in pamint, in exteriorul cladirilor, a tevilor din PVC tip 4(G) sau 3(M), Teava polietilena D-40,2,0 mm</w:t>
            </w:r>
          </w:p>
          <w:p w14:paraId="6604A558" w14:textId="77777777" w:rsidR="00452AC7" w:rsidRDefault="00452AC7" w:rsidP="00570200">
            <w:pPr>
              <w:rPr>
                <w:rFonts w:eastAsia="MS Mincho"/>
                <w:sz w:val="18"/>
                <w:lang w:eastAsia="ja-JP"/>
              </w:rPr>
            </w:pPr>
          </w:p>
          <w:p w14:paraId="5B48097E" w14:textId="77777777" w:rsidR="00452AC7" w:rsidRDefault="00452AC7" w:rsidP="00570200">
            <w:pPr>
              <w:rPr>
                <w:rFonts w:eastAsia="MS Mincho"/>
                <w:sz w:val="2"/>
                <w:lang w:val="en-US" w:eastAsia="ja-JP"/>
              </w:rPr>
            </w:pPr>
          </w:p>
        </w:tc>
        <w:tc>
          <w:tcPr>
            <w:tcW w:w="1134" w:type="dxa"/>
            <w:tcBorders>
              <w:top w:val="single" w:sz="4" w:space="0" w:color="auto"/>
              <w:bottom w:val="single" w:sz="4" w:space="0" w:color="auto"/>
            </w:tcBorders>
            <w:vAlign w:val="center"/>
          </w:tcPr>
          <w:p w14:paraId="75A10F85" w14:textId="77777777" w:rsidR="00452AC7" w:rsidRDefault="00452AC7" w:rsidP="00570200">
            <w:pPr>
              <w:jc w:val="center"/>
              <w:rPr>
                <w:rFonts w:eastAsia="MS Mincho"/>
                <w:sz w:val="18"/>
                <w:lang w:eastAsia="ja-JP"/>
              </w:rPr>
            </w:pPr>
            <w:r>
              <w:rPr>
                <w:rFonts w:eastAsia="MS Mincho"/>
                <w:sz w:val="18"/>
                <w:lang w:eastAsia="ja-JP"/>
              </w:rPr>
              <w:t>m</w:t>
            </w:r>
          </w:p>
        </w:tc>
        <w:tc>
          <w:tcPr>
            <w:tcW w:w="1134" w:type="dxa"/>
            <w:tcBorders>
              <w:top w:val="single" w:sz="4" w:space="0" w:color="auto"/>
              <w:bottom w:val="single" w:sz="4" w:space="0" w:color="auto"/>
            </w:tcBorders>
            <w:vAlign w:val="center"/>
          </w:tcPr>
          <w:p w14:paraId="3EDD5EF9" w14:textId="77777777" w:rsidR="00452AC7" w:rsidRDefault="00452AC7" w:rsidP="00570200">
            <w:pPr>
              <w:jc w:val="center"/>
              <w:rPr>
                <w:rFonts w:eastAsia="MS Mincho"/>
                <w:sz w:val="18"/>
                <w:lang w:eastAsia="ja-JP"/>
              </w:rPr>
            </w:pPr>
          </w:p>
        </w:tc>
        <w:tc>
          <w:tcPr>
            <w:tcW w:w="1134" w:type="dxa"/>
            <w:tcBorders>
              <w:top w:val="single" w:sz="4" w:space="0" w:color="auto"/>
              <w:bottom w:val="single" w:sz="4" w:space="0" w:color="auto"/>
            </w:tcBorders>
            <w:vAlign w:val="center"/>
          </w:tcPr>
          <w:p w14:paraId="4D914176" w14:textId="77777777" w:rsidR="00452AC7" w:rsidRDefault="00452AC7" w:rsidP="00570200">
            <w:pPr>
              <w:jc w:val="center"/>
              <w:rPr>
                <w:rFonts w:eastAsia="MS Mincho"/>
                <w:sz w:val="18"/>
                <w:lang w:eastAsia="ja-JP"/>
              </w:rPr>
            </w:pPr>
          </w:p>
        </w:tc>
        <w:tc>
          <w:tcPr>
            <w:tcW w:w="1419" w:type="dxa"/>
            <w:tcBorders>
              <w:top w:val="single" w:sz="4" w:space="0" w:color="auto"/>
              <w:bottom w:val="single" w:sz="4" w:space="0" w:color="auto"/>
            </w:tcBorders>
            <w:vAlign w:val="center"/>
          </w:tcPr>
          <w:p w14:paraId="58891EE3" w14:textId="77777777" w:rsidR="00452AC7" w:rsidRDefault="00452AC7" w:rsidP="00570200">
            <w:pPr>
              <w:jc w:val="center"/>
              <w:rPr>
                <w:rFonts w:eastAsia="MS Mincho"/>
                <w:sz w:val="18"/>
                <w:lang w:val="en-US" w:eastAsia="ja-JP"/>
              </w:rPr>
            </w:pPr>
            <w:r>
              <w:rPr>
                <w:rFonts w:eastAsia="MS Mincho"/>
                <w:sz w:val="18"/>
                <w:lang w:val="en-US" w:eastAsia="ja-JP"/>
              </w:rPr>
              <w:t>53,53</w:t>
            </w:r>
          </w:p>
          <w:p w14:paraId="1F72CE32" w14:textId="77777777" w:rsidR="00452AC7" w:rsidRDefault="00452AC7" w:rsidP="00570200">
            <w:pPr>
              <w:jc w:val="center"/>
              <w:rPr>
                <w:rFonts w:eastAsia="MS Mincho"/>
                <w:sz w:val="18"/>
                <w:lang w:val="en-US" w:eastAsia="ja-JP"/>
              </w:rPr>
            </w:pPr>
            <w:r>
              <w:rPr>
                <w:rFonts w:eastAsia="MS Mincho"/>
                <w:sz w:val="18"/>
                <w:lang w:val="en-US" w:eastAsia="ja-JP"/>
              </w:rPr>
              <w:t>—————</w:t>
            </w:r>
          </w:p>
          <w:p w14:paraId="125D24F1" w14:textId="77777777" w:rsidR="00452AC7" w:rsidRDefault="00452AC7" w:rsidP="00570200">
            <w:pPr>
              <w:jc w:val="center"/>
              <w:rPr>
                <w:rFonts w:eastAsia="MS Mincho"/>
                <w:sz w:val="2"/>
                <w:lang w:val="en-US" w:eastAsia="ja-JP"/>
              </w:rPr>
            </w:pPr>
            <w:r>
              <w:rPr>
                <w:rFonts w:eastAsia="MS Mincho"/>
                <w:sz w:val="18"/>
                <w:lang w:val="en-US" w:eastAsia="ja-JP"/>
              </w:rPr>
              <w:t>32,60</w:t>
            </w:r>
          </w:p>
        </w:tc>
      </w:tr>
      <w:tr w:rsidR="00452AC7" w14:paraId="39D5BDA4"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6B5BE4" w14:textId="77777777" w:rsidR="00452AC7" w:rsidRDefault="00452AC7" w:rsidP="00570200">
            <w:pPr>
              <w:rPr>
                <w:rFonts w:eastAsia="MS Mincho"/>
                <w:sz w:val="16"/>
                <w:lang w:eastAsia="ja-JP"/>
              </w:rPr>
            </w:pPr>
          </w:p>
        </w:tc>
        <w:tc>
          <w:tcPr>
            <w:tcW w:w="1418" w:type="dxa"/>
            <w:tcBorders>
              <w:top w:val="single" w:sz="4" w:space="0" w:color="auto"/>
              <w:bottom w:val="single" w:sz="4" w:space="0" w:color="auto"/>
            </w:tcBorders>
          </w:tcPr>
          <w:p w14:paraId="65B10115" w14:textId="77777777" w:rsidR="00452AC7" w:rsidRDefault="00452AC7" w:rsidP="00570200">
            <w:pPr>
              <w:rPr>
                <w:rFonts w:eastAsia="MS Mincho"/>
                <w:sz w:val="16"/>
                <w:lang w:eastAsia="ja-JP"/>
              </w:rPr>
            </w:pPr>
            <w:r>
              <w:rPr>
                <w:rFonts w:eastAsia="MS Mincho"/>
                <w:sz w:val="16"/>
                <w:lang w:eastAsia="ja-JP"/>
              </w:rPr>
              <w:t>7136050012000</w:t>
            </w:r>
          </w:p>
        </w:tc>
        <w:tc>
          <w:tcPr>
            <w:tcW w:w="3544" w:type="dxa"/>
            <w:tcBorders>
              <w:top w:val="single" w:sz="4" w:space="0" w:color="auto"/>
              <w:bottom w:val="single" w:sz="4" w:space="0" w:color="auto"/>
            </w:tcBorders>
          </w:tcPr>
          <w:p w14:paraId="528378DD" w14:textId="77777777" w:rsidR="00452AC7" w:rsidRDefault="00452AC7" w:rsidP="00570200">
            <w:pPr>
              <w:rPr>
                <w:rFonts w:eastAsia="MS Mincho"/>
                <w:sz w:val="16"/>
                <w:lang w:eastAsia="ja-JP"/>
              </w:rPr>
            </w:pPr>
            <w:r>
              <w:rPr>
                <w:rFonts w:eastAsia="MS Mincho"/>
                <w:sz w:val="16"/>
                <w:lang w:eastAsia="ja-JP"/>
              </w:rPr>
              <w:t>Instalator alimentari apa</w:t>
            </w:r>
          </w:p>
        </w:tc>
        <w:tc>
          <w:tcPr>
            <w:tcW w:w="1134" w:type="dxa"/>
            <w:tcBorders>
              <w:top w:val="single" w:sz="4" w:space="0" w:color="auto"/>
              <w:bottom w:val="single" w:sz="4" w:space="0" w:color="auto"/>
            </w:tcBorders>
          </w:tcPr>
          <w:p w14:paraId="18C0A841" w14:textId="77777777" w:rsidR="00452AC7" w:rsidRDefault="00452AC7" w:rsidP="00570200">
            <w:pPr>
              <w:rPr>
                <w:rFonts w:eastAsia="MS Mincho"/>
                <w:sz w:val="16"/>
                <w:lang w:eastAsia="ja-JP"/>
              </w:rPr>
            </w:pPr>
            <w:r>
              <w:rPr>
                <w:rFonts w:eastAsia="MS Mincho"/>
                <w:sz w:val="16"/>
                <w:lang w:eastAsia="ja-JP"/>
              </w:rPr>
              <w:t>h-om</w:t>
            </w:r>
          </w:p>
        </w:tc>
        <w:tc>
          <w:tcPr>
            <w:tcW w:w="1134" w:type="dxa"/>
            <w:tcBorders>
              <w:top w:val="single" w:sz="4" w:space="0" w:color="auto"/>
              <w:bottom w:val="single" w:sz="4" w:space="0" w:color="auto"/>
            </w:tcBorders>
          </w:tcPr>
          <w:p w14:paraId="320383A8" w14:textId="77777777" w:rsidR="00452AC7" w:rsidRDefault="00452AC7" w:rsidP="00570200">
            <w:pPr>
              <w:rPr>
                <w:rFonts w:eastAsia="MS Mincho"/>
                <w:sz w:val="16"/>
                <w:lang w:val="en-US" w:eastAsia="ja-JP"/>
              </w:rPr>
            </w:pPr>
            <w:r>
              <w:rPr>
                <w:rFonts w:eastAsia="MS Mincho"/>
                <w:sz w:val="16"/>
                <w:lang w:val="en-US" w:eastAsia="ja-JP"/>
              </w:rPr>
              <w:t>0,2800</w:t>
            </w:r>
          </w:p>
        </w:tc>
        <w:tc>
          <w:tcPr>
            <w:tcW w:w="1134" w:type="dxa"/>
            <w:tcBorders>
              <w:top w:val="single" w:sz="4" w:space="0" w:color="auto"/>
              <w:bottom w:val="single" w:sz="4" w:space="0" w:color="auto"/>
            </w:tcBorders>
          </w:tcPr>
          <w:p w14:paraId="4BDE86CB" w14:textId="77777777" w:rsidR="00452AC7" w:rsidRDefault="00452AC7" w:rsidP="00570200">
            <w:pPr>
              <w:rPr>
                <w:rFonts w:eastAsia="MS Mincho"/>
                <w:sz w:val="16"/>
                <w:lang w:val="en-US" w:eastAsia="ja-JP"/>
              </w:rPr>
            </w:pPr>
            <w:r>
              <w:rPr>
                <w:rFonts w:eastAsia="MS Mincho"/>
                <w:sz w:val="16"/>
                <w:lang w:val="en-US" w:eastAsia="ja-JP"/>
              </w:rPr>
              <w:t>116,43</w:t>
            </w:r>
          </w:p>
        </w:tc>
        <w:tc>
          <w:tcPr>
            <w:tcW w:w="1420" w:type="dxa"/>
            <w:tcBorders>
              <w:top w:val="single" w:sz="4" w:space="0" w:color="auto"/>
              <w:bottom w:val="single" w:sz="4" w:space="0" w:color="auto"/>
            </w:tcBorders>
          </w:tcPr>
          <w:p w14:paraId="32E5ED84" w14:textId="77777777" w:rsidR="00452AC7" w:rsidRDefault="00452AC7" w:rsidP="00570200">
            <w:pPr>
              <w:rPr>
                <w:rFonts w:eastAsia="MS Mincho"/>
                <w:sz w:val="16"/>
                <w:lang w:val="en-US" w:eastAsia="ja-JP"/>
              </w:rPr>
            </w:pPr>
            <w:r>
              <w:rPr>
                <w:rFonts w:eastAsia="MS Mincho"/>
                <w:sz w:val="16"/>
                <w:lang w:val="en-US" w:eastAsia="ja-JP"/>
              </w:rPr>
              <w:t>32,60</w:t>
            </w:r>
          </w:p>
        </w:tc>
      </w:tr>
      <w:tr w:rsidR="00452AC7" w14:paraId="4CC2CF55"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D90A81"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3C74CD1B" w14:textId="77777777" w:rsidR="00452AC7" w:rsidRDefault="00452AC7" w:rsidP="00570200">
            <w:pPr>
              <w:rPr>
                <w:rFonts w:eastAsia="MS Mincho"/>
                <w:sz w:val="16"/>
                <w:lang w:eastAsia="ja-JP"/>
              </w:rPr>
            </w:pPr>
            <w:r>
              <w:rPr>
                <w:rFonts w:eastAsia="MS Mincho"/>
                <w:sz w:val="16"/>
                <w:lang w:eastAsia="ja-JP"/>
              </w:rPr>
              <w:t>252121670032</w:t>
            </w:r>
          </w:p>
        </w:tc>
        <w:tc>
          <w:tcPr>
            <w:tcW w:w="3544" w:type="dxa"/>
            <w:tcBorders>
              <w:top w:val="single" w:sz="4" w:space="0" w:color="auto"/>
              <w:bottom w:val="single" w:sz="4" w:space="0" w:color="auto"/>
            </w:tcBorders>
          </w:tcPr>
          <w:p w14:paraId="67ED6145" w14:textId="77777777" w:rsidR="00452AC7" w:rsidRDefault="00452AC7" w:rsidP="00570200">
            <w:pPr>
              <w:rPr>
                <w:rFonts w:eastAsia="MS Mincho"/>
                <w:sz w:val="16"/>
                <w:lang w:eastAsia="ja-JP"/>
              </w:rPr>
            </w:pPr>
            <w:r>
              <w:rPr>
                <w:rFonts w:eastAsia="MS Mincho"/>
                <w:sz w:val="16"/>
                <w:lang w:eastAsia="ja-JP"/>
              </w:rPr>
              <w:t>Teava polietilena D-32,1,8 mm</w:t>
            </w:r>
          </w:p>
          <w:p w14:paraId="18B97374" w14:textId="77777777" w:rsidR="00452AC7" w:rsidRDefault="00452AC7" w:rsidP="00570200">
            <w:pPr>
              <w:rPr>
                <w:rFonts w:eastAsia="MS Mincho"/>
                <w:sz w:val="16"/>
                <w:lang w:eastAsia="ja-JP"/>
              </w:rPr>
            </w:pPr>
          </w:p>
          <w:p w14:paraId="1D8EE563" w14:textId="77777777" w:rsidR="00452AC7" w:rsidRDefault="00452AC7" w:rsidP="00570200">
            <w:pPr>
              <w:rPr>
                <w:rFonts w:eastAsia="MS Mincho"/>
                <w:sz w:val="16"/>
                <w:lang w:eastAsia="ja-JP"/>
              </w:rPr>
            </w:pPr>
          </w:p>
        </w:tc>
        <w:tc>
          <w:tcPr>
            <w:tcW w:w="1134" w:type="dxa"/>
            <w:tcBorders>
              <w:top w:val="single" w:sz="4" w:space="0" w:color="auto"/>
              <w:bottom w:val="single" w:sz="4" w:space="0" w:color="auto"/>
            </w:tcBorders>
          </w:tcPr>
          <w:p w14:paraId="0E02BBF1" w14:textId="77777777" w:rsidR="00452AC7" w:rsidRDefault="00452AC7" w:rsidP="00570200">
            <w:pPr>
              <w:rPr>
                <w:rFonts w:eastAsia="MS Mincho"/>
                <w:sz w:val="16"/>
                <w:lang w:eastAsia="ja-JP"/>
              </w:rPr>
            </w:pPr>
            <w:r>
              <w:rPr>
                <w:rFonts w:eastAsia="MS Mincho"/>
                <w:sz w:val="16"/>
                <w:lang w:eastAsia="ja-JP"/>
              </w:rPr>
              <w:t>m</w:t>
            </w:r>
          </w:p>
        </w:tc>
        <w:tc>
          <w:tcPr>
            <w:tcW w:w="1134" w:type="dxa"/>
            <w:tcBorders>
              <w:top w:val="single" w:sz="4" w:space="0" w:color="auto"/>
              <w:bottom w:val="single" w:sz="4" w:space="0" w:color="auto"/>
            </w:tcBorders>
          </w:tcPr>
          <w:p w14:paraId="19F0D024" w14:textId="77777777" w:rsidR="00452AC7" w:rsidRDefault="00452AC7" w:rsidP="00570200">
            <w:pPr>
              <w:rPr>
                <w:rFonts w:eastAsia="MS Mincho"/>
                <w:sz w:val="16"/>
                <w:lang w:val="en-US" w:eastAsia="ja-JP"/>
              </w:rPr>
            </w:pPr>
            <w:r>
              <w:rPr>
                <w:rFonts w:eastAsia="MS Mincho"/>
                <w:sz w:val="16"/>
                <w:lang w:val="en-US" w:eastAsia="ja-JP"/>
              </w:rPr>
              <w:t>1,0500</w:t>
            </w:r>
          </w:p>
        </w:tc>
        <w:tc>
          <w:tcPr>
            <w:tcW w:w="1134" w:type="dxa"/>
            <w:tcBorders>
              <w:top w:val="single" w:sz="4" w:space="0" w:color="auto"/>
              <w:bottom w:val="single" w:sz="4" w:space="0" w:color="auto"/>
            </w:tcBorders>
          </w:tcPr>
          <w:p w14:paraId="466DA269" w14:textId="77777777" w:rsidR="00452AC7" w:rsidRDefault="00452AC7" w:rsidP="00570200">
            <w:pPr>
              <w:rPr>
                <w:rFonts w:eastAsia="MS Mincho"/>
                <w:sz w:val="16"/>
                <w:lang w:val="en-US" w:eastAsia="ja-JP"/>
              </w:rPr>
            </w:pPr>
            <w:r>
              <w:rPr>
                <w:rFonts w:eastAsia="MS Mincho"/>
                <w:sz w:val="16"/>
                <w:lang w:val="en-US" w:eastAsia="ja-JP"/>
              </w:rPr>
              <w:t>19,50</w:t>
            </w:r>
          </w:p>
        </w:tc>
        <w:tc>
          <w:tcPr>
            <w:tcW w:w="1420" w:type="dxa"/>
            <w:tcBorders>
              <w:top w:val="single" w:sz="4" w:space="0" w:color="auto"/>
              <w:bottom w:val="single" w:sz="4" w:space="0" w:color="auto"/>
            </w:tcBorders>
          </w:tcPr>
          <w:p w14:paraId="76FC6BDC" w14:textId="77777777" w:rsidR="00452AC7" w:rsidRDefault="00452AC7" w:rsidP="00570200">
            <w:pPr>
              <w:rPr>
                <w:rFonts w:eastAsia="MS Mincho"/>
                <w:sz w:val="16"/>
                <w:lang w:val="en-US" w:eastAsia="ja-JP"/>
              </w:rPr>
            </w:pPr>
            <w:r>
              <w:rPr>
                <w:rFonts w:eastAsia="MS Mincho"/>
                <w:sz w:val="16"/>
                <w:lang w:val="en-US" w:eastAsia="ja-JP"/>
              </w:rPr>
              <w:t>20,88</w:t>
            </w:r>
          </w:p>
        </w:tc>
      </w:tr>
      <w:tr w:rsidR="00452AC7" w14:paraId="17D2AB43"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98C5D2"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47E9F03E" w14:textId="77777777" w:rsidR="00452AC7" w:rsidRDefault="00452AC7" w:rsidP="00570200">
            <w:pPr>
              <w:rPr>
                <w:rFonts w:eastAsia="MS Mincho"/>
                <w:sz w:val="16"/>
                <w:lang w:eastAsia="ja-JP"/>
              </w:rPr>
            </w:pPr>
            <w:r>
              <w:rPr>
                <w:rFonts w:eastAsia="MS Mincho"/>
                <w:sz w:val="16"/>
                <w:lang w:eastAsia="ja-JP"/>
              </w:rPr>
              <w:t>2952270003306</w:t>
            </w:r>
          </w:p>
        </w:tc>
        <w:tc>
          <w:tcPr>
            <w:tcW w:w="3544" w:type="dxa"/>
            <w:tcBorders>
              <w:top w:val="single" w:sz="4" w:space="0" w:color="auto"/>
              <w:bottom w:val="single" w:sz="4" w:space="0" w:color="auto"/>
            </w:tcBorders>
          </w:tcPr>
          <w:p w14:paraId="74B24406" w14:textId="77777777" w:rsidR="00452AC7" w:rsidRDefault="00452AC7" w:rsidP="00570200">
            <w:pPr>
              <w:rPr>
                <w:rFonts w:eastAsia="MS Mincho"/>
                <w:sz w:val="16"/>
                <w:lang w:eastAsia="ja-JP"/>
              </w:rPr>
            </w:pPr>
            <w:r>
              <w:rPr>
                <w:rFonts w:eastAsia="MS Mincho"/>
                <w:sz w:val="16"/>
                <w:lang w:eastAsia="ja-JP"/>
              </w:rPr>
              <w:t>Electropompa de apa 4-6 kw</w:t>
            </w:r>
          </w:p>
        </w:tc>
        <w:tc>
          <w:tcPr>
            <w:tcW w:w="1134" w:type="dxa"/>
            <w:tcBorders>
              <w:top w:val="single" w:sz="4" w:space="0" w:color="auto"/>
              <w:bottom w:val="single" w:sz="4" w:space="0" w:color="auto"/>
            </w:tcBorders>
          </w:tcPr>
          <w:p w14:paraId="75E8A1A6" w14:textId="77777777" w:rsidR="00452AC7" w:rsidRDefault="00452AC7" w:rsidP="00570200">
            <w:pPr>
              <w:rPr>
                <w:rFonts w:eastAsia="MS Mincho"/>
                <w:sz w:val="16"/>
                <w:lang w:eastAsia="ja-JP"/>
              </w:rPr>
            </w:pPr>
            <w:r>
              <w:rPr>
                <w:rFonts w:eastAsia="MS Mincho"/>
                <w:sz w:val="16"/>
                <w:lang w:eastAsia="ja-JP"/>
              </w:rPr>
              <w:t>h-ut</w:t>
            </w:r>
          </w:p>
        </w:tc>
        <w:tc>
          <w:tcPr>
            <w:tcW w:w="1134" w:type="dxa"/>
            <w:tcBorders>
              <w:top w:val="single" w:sz="4" w:space="0" w:color="auto"/>
              <w:bottom w:val="single" w:sz="4" w:space="0" w:color="auto"/>
            </w:tcBorders>
          </w:tcPr>
          <w:p w14:paraId="788E46BA" w14:textId="77777777" w:rsidR="00452AC7" w:rsidRDefault="00452AC7" w:rsidP="00570200">
            <w:pPr>
              <w:rPr>
                <w:rFonts w:eastAsia="MS Mincho"/>
                <w:sz w:val="16"/>
                <w:lang w:val="en-US" w:eastAsia="ja-JP"/>
              </w:rPr>
            </w:pPr>
            <w:r>
              <w:rPr>
                <w:rFonts w:eastAsia="MS Mincho"/>
                <w:sz w:val="16"/>
                <w:lang w:val="en-US" w:eastAsia="ja-JP"/>
              </w:rPr>
              <w:t>0,0010</w:t>
            </w:r>
          </w:p>
        </w:tc>
        <w:tc>
          <w:tcPr>
            <w:tcW w:w="1134" w:type="dxa"/>
            <w:tcBorders>
              <w:top w:val="single" w:sz="4" w:space="0" w:color="auto"/>
              <w:bottom w:val="single" w:sz="4" w:space="0" w:color="auto"/>
            </w:tcBorders>
          </w:tcPr>
          <w:p w14:paraId="053C3D4B" w14:textId="77777777" w:rsidR="00452AC7" w:rsidRDefault="00452AC7" w:rsidP="00570200">
            <w:pPr>
              <w:rPr>
                <w:rFonts w:eastAsia="MS Mincho"/>
                <w:sz w:val="16"/>
                <w:lang w:val="en-US" w:eastAsia="ja-JP"/>
              </w:rPr>
            </w:pPr>
            <w:r>
              <w:rPr>
                <w:rFonts w:eastAsia="MS Mincho"/>
                <w:sz w:val="16"/>
                <w:lang w:val="en-US" w:eastAsia="ja-JP"/>
              </w:rPr>
              <w:t>50,00</w:t>
            </w:r>
          </w:p>
        </w:tc>
        <w:tc>
          <w:tcPr>
            <w:tcW w:w="1420" w:type="dxa"/>
            <w:tcBorders>
              <w:top w:val="single" w:sz="4" w:space="0" w:color="auto"/>
              <w:bottom w:val="single" w:sz="4" w:space="0" w:color="auto"/>
            </w:tcBorders>
          </w:tcPr>
          <w:p w14:paraId="73081320" w14:textId="77777777" w:rsidR="00452AC7" w:rsidRDefault="00452AC7" w:rsidP="00570200">
            <w:pPr>
              <w:rPr>
                <w:rFonts w:eastAsia="MS Mincho"/>
                <w:sz w:val="16"/>
                <w:lang w:val="en-US" w:eastAsia="ja-JP"/>
              </w:rPr>
            </w:pPr>
            <w:r>
              <w:rPr>
                <w:rFonts w:eastAsia="MS Mincho"/>
                <w:sz w:val="16"/>
                <w:lang w:val="en-US" w:eastAsia="ja-JP"/>
              </w:rPr>
              <w:t>0,05</w:t>
            </w:r>
          </w:p>
        </w:tc>
      </w:tr>
      <w:tr w:rsidR="00452AC7" w14:paraId="1D638DCB"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00EDE7" w14:textId="77777777" w:rsidR="00452AC7" w:rsidRDefault="00452AC7" w:rsidP="00570200">
            <w:pPr>
              <w:rPr>
                <w:rFonts w:eastAsia="MS Mincho"/>
                <w:sz w:val="18"/>
                <w:lang w:eastAsia="ja-JP"/>
              </w:rPr>
            </w:pPr>
            <w:r>
              <w:rPr>
                <w:rFonts w:eastAsia="MS Mincho"/>
                <w:sz w:val="18"/>
                <w:lang w:eastAsia="ja-JP"/>
              </w:rPr>
              <w:t>9</w:t>
            </w:r>
          </w:p>
        </w:tc>
        <w:tc>
          <w:tcPr>
            <w:tcW w:w="1418" w:type="dxa"/>
            <w:tcBorders>
              <w:top w:val="single" w:sz="4" w:space="0" w:color="auto"/>
              <w:bottom w:val="single" w:sz="4" w:space="0" w:color="auto"/>
            </w:tcBorders>
          </w:tcPr>
          <w:p w14:paraId="26B3721D" w14:textId="77777777" w:rsidR="00452AC7" w:rsidRDefault="00452AC7" w:rsidP="00570200">
            <w:pPr>
              <w:rPr>
                <w:rFonts w:eastAsia="MS Mincho"/>
                <w:sz w:val="18"/>
                <w:lang w:val="en-US" w:eastAsia="ja-JP"/>
              </w:rPr>
            </w:pPr>
            <w:r>
              <w:rPr>
                <w:rFonts w:eastAsia="MS Mincho"/>
                <w:sz w:val="18"/>
                <w:lang w:val="en-US" w:eastAsia="ja-JP"/>
              </w:rPr>
              <w:t>AcA07A</w:t>
            </w:r>
          </w:p>
          <w:p w14:paraId="4D2D890B" w14:textId="77777777" w:rsidR="00452AC7" w:rsidRDefault="00452AC7" w:rsidP="00570200">
            <w:pPr>
              <w:rPr>
                <w:rFonts w:eastAsia="MS Mincho"/>
                <w:sz w:val="2"/>
                <w:lang w:eastAsia="ja-JP"/>
              </w:rPr>
            </w:pPr>
          </w:p>
        </w:tc>
        <w:tc>
          <w:tcPr>
            <w:tcW w:w="3544" w:type="dxa"/>
            <w:tcBorders>
              <w:top w:val="single" w:sz="4" w:space="0" w:color="auto"/>
              <w:bottom w:val="single" w:sz="4" w:space="0" w:color="auto"/>
            </w:tcBorders>
          </w:tcPr>
          <w:p w14:paraId="66EF41E9" w14:textId="77777777" w:rsidR="00452AC7" w:rsidRDefault="00452AC7" w:rsidP="00570200">
            <w:pPr>
              <w:rPr>
                <w:rFonts w:eastAsia="MS Mincho"/>
                <w:sz w:val="18"/>
                <w:lang w:eastAsia="ja-JP"/>
              </w:rPr>
            </w:pPr>
            <w:r>
              <w:rPr>
                <w:rFonts w:eastAsia="MS Mincho"/>
                <w:sz w:val="18"/>
                <w:lang w:eastAsia="ja-JP"/>
              </w:rPr>
              <w:t>Montarea in pamint, in exteriorul cladirilor, a tevilor din PVC tip 4(G) sau 3(M), Teava SPXFLEX, 16mm, 5.5 bari, LDPE, ultra-flexibil, colac 30m</w:t>
            </w:r>
          </w:p>
          <w:p w14:paraId="03C07C76" w14:textId="77777777" w:rsidR="00452AC7" w:rsidRDefault="00452AC7" w:rsidP="00570200">
            <w:pPr>
              <w:rPr>
                <w:rFonts w:eastAsia="MS Mincho"/>
                <w:sz w:val="18"/>
                <w:lang w:eastAsia="ja-JP"/>
              </w:rPr>
            </w:pPr>
          </w:p>
          <w:p w14:paraId="0A73752A" w14:textId="77777777" w:rsidR="00452AC7" w:rsidRDefault="00452AC7" w:rsidP="00570200">
            <w:pPr>
              <w:rPr>
                <w:rFonts w:eastAsia="MS Mincho"/>
                <w:sz w:val="2"/>
                <w:lang w:val="en-US" w:eastAsia="ja-JP"/>
              </w:rPr>
            </w:pPr>
          </w:p>
        </w:tc>
        <w:tc>
          <w:tcPr>
            <w:tcW w:w="1134" w:type="dxa"/>
            <w:tcBorders>
              <w:top w:val="single" w:sz="4" w:space="0" w:color="auto"/>
              <w:bottom w:val="single" w:sz="4" w:space="0" w:color="auto"/>
            </w:tcBorders>
            <w:vAlign w:val="center"/>
          </w:tcPr>
          <w:p w14:paraId="0A628BE0" w14:textId="77777777" w:rsidR="00452AC7" w:rsidRDefault="00452AC7" w:rsidP="00570200">
            <w:pPr>
              <w:jc w:val="center"/>
              <w:rPr>
                <w:rFonts w:eastAsia="MS Mincho"/>
                <w:sz w:val="18"/>
                <w:lang w:eastAsia="ja-JP"/>
              </w:rPr>
            </w:pPr>
            <w:r>
              <w:rPr>
                <w:rFonts w:eastAsia="MS Mincho"/>
                <w:sz w:val="18"/>
                <w:lang w:eastAsia="ja-JP"/>
              </w:rPr>
              <w:t>m</w:t>
            </w:r>
          </w:p>
        </w:tc>
        <w:tc>
          <w:tcPr>
            <w:tcW w:w="1134" w:type="dxa"/>
            <w:tcBorders>
              <w:top w:val="single" w:sz="4" w:space="0" w:color="auto"/>
              <w:bottom w:val="single" w:sz="4" w:space="0" w:color="auto"/>
            </w:tcBorders>
            <w:vAlign w:val="center"/>
          </w:tcPr>
          <w:p w14:paraId="019CCC06" w14:textId="77777777" w:rsidR="00452AC7" w:rsidRDefault="00452AC7" w:rsidP="00570200">
            <w:pPr>
              <w:jc w:val="center"/>
              <w:rPr>
                <w:rFonts w:eastAsia="MS Mincho"/>
                <w:sz w:val="18"/>
                <w:lang w:eastAsia="ja-JP"/>
              </w:rPr>
            </w:pPr>
          </w:p>
        </w:tc>
        <w:tc>
          <w:tcPr>
            <w:tcW w:w="1134" w:type="dxa"/>
            <w:tcBorders>
              <w:top w:val="single" w:sz="4" w:space="0" w:color="auto"/>
              <w:bottom w:val="single" w:sz="4" w:space="0" w:color="auto"/>
            </w:tcBorders>
            <w:vAlign w:val="center"/>
          </w:tcPr>
          <w:p w14:paraId="774BA5C5" w14:textId="77777777" w:rsidR="00452AC7" w:rsidRDefault="00452AC7" w:rsidP="00570200">
            <w:pPr>
              <w:jc w:val="center"/>
              <w:rPr>
                <w:rFonts w:eastAsia="MS Mincho"/>
                <w:sz w:val="18"/>
                <w:lang w:eastAsia="ja-JP"/>
              </w:rPr>
            </w:pPr>
          </w:p>
        </w:tc>
        <w:tc>
          <w:tcPr>
            <w:tcW w:w="1419" w:type="dxa"/>
            <w:tcBorders>
              <w:top w:val="single" w:sz="4" w:space="0" w:color="auto"/>
              <w:bottom w:val="single" w:sz="4" w:space="0" w:color="auto"/>
            </w:tcBorders>
            <w:vAlign w:val="center"/>
          </w:tcPr>
          <w:p w14:paraId="2C235B1F" w14:textId="77777777" w:rsidR="00452AC7" w:rsidRDefault="00452AC7" w:rsidP="00570200">
            <w:pPr>
              <w:jc w:val="center"/>
              <w:rPr>
                <w:rFonts w:eastAsia="MS Mincho"/>
                <w:sz w:val="18"/>
                <w:lang w:val="en-US" w:eastAsia="ja-JP"/>
              </w:rPr>
            </w:pPr>
            <w:r>
              <w:rPr>
                <w:rFonts w:eastAsia="MS Mincho"/>
                <w:sz w:val="18"/>
                <w:lang w:val="en-US" w:eastAsia="ja-JP"/>
              </w:rPr>
              <w:t>66,74</w:t>
            </w:r>
          </w:p>
          <w:p w14:paraId="636B907F" w14:textId="77777777" w:rsidR="00452AC7" w:rsidRDefault="00452AC7" w:rsidP="00570200">
            <w:pPr>
              <w:jc w:val="center"/>
              <w:rPr>
                <w:rFonts w:eastAsia="MS Mincho"/>
                <w:sz w:val="18"/>
                <w:lang w:val="en-US" w:eastAsia="ja-JP"/>
              </w:rPr>
            </w:pPr>
            <w:r>
              <w:rPr>
                <w:rFonts w:eastAsia="MS Mincho"/>
                <w:sz w:val="18"/>
                <w:lang w:val="en-US" w:eastAsia="ja-JP"/>
              </w:rPr>
              <w:t>—————</w:t>
            </w:r>
          </w:p>
          <w:p w14:paraId="309348FB" w14:textId="77777777" w:rsidR="00452AC7" w:rsidRDefault="00452AC7" w:rsidP="00570200">
            <w:pPr>
              <w:jc w:val="center"/>
              <w:rPr>
                <w:rFonts w:eastAsia="MS Mincho"/>
                <w:sz w:val="2"/>
                <w:lang w:val="en-US" w:eastAsia="ja-JP"/>
              </w:rPr>
            </w:pPr>
            <w:r>
              <w:rPr>
                <w:rFonts w:eastAsia="MS Mincho"/>
                <w:sz w:val="18"/>
                <w:lang w:val="en-US" w:eastAsia="ja-JP"/>
              </w:rPr>
              <w:t>32,60</w:t>
            </w:r>
          </w:p>
        </w:tc>
      </w:tr>
      <w:tr w:rsidR="00452AC7" w14:paraId="177E61B3"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43589A" w14:textId="77777777" w:rsidR="00452AC7" w:rsidRDefault="00452AC7" w:rsidP="00570200">
            <w:pPr>
              <w:rPr>
                <w:rFonts w:eastAsia="MS Mincho"/>
                <w:sz w:val="16"/>
                <w:lang w:eastAsia="ja-JP"/>
              </w:rPr>
            </w:pPr>
          </w:p>
        </w:tc>
        <w:tc>
          <w:tcPr>
            <w:tcW w:w="1418" w:type="dxa"/>
            <w:tcBorders>
              <w:top w:val="single" w:sz="4" w:space="0" w:color="auto"/>
              <w:bottom w:val="single" w:sz="4" w:space="0" w:color="auto"/>
            </w:tcBorders>
          </w:tcPr>
          <w:p w14:paraId="25AAB3BC" w14:textId="77777777" w:rsidR="00452AC7" w:rsidRDefault="00452AC7" w:rsidP="00570200">
            <w:pPr>
              <w:rPr>
                <w:rFonts w:eastAsia="MS Mincho"/>
                <w:sz w:val="16"/>
                <w:lang w:eastAsia="ja-JP"/>
              </w:rPr>
            </w:pPr>
            <w:r>
              <w:rPr>
                <w:rFonts w:eastAsia="MS Mincho"/>
                <w:sz w:val="16"/>
                <w:lang w:eastAsia="ja-JP"/>
              </w:rPr>
              <w:t>7136050012000</w:t>
            </w:r>
          </w:p>
        </w:tc>
        <w:tc>
          <w:tcPr>
            <w:tcW w:w="3544" w:type="dxa"/>
            <w:tcBorders>
              <w:top w:val="single" w:sz="4" w:space="0" w:color="auto"/>
              <w:bottom w:val="single" w:sz="4" w:space="0" w:color="auto"/>
            </w:tcBorders>
          </w:tcPr>
          <w:p w14:paraId="20BDF815" w14:textId="77777777" w:rsidR="00452AC7" w:rsidRDefault="00452AC7" w:rsidP="00570200">
            <w:pPr>
              <w:rPr>
                <w:rFonts w:eastAsia="MS Mincho"/>
                <w:sz w:val="16"/>
                <w:lang w:eastAsia="ja-JP"/>
              </w:rPr>
            </w:pPr>
            <w:r>
              <w:rPr>
                <w:rFonts w:eastAsia="MS Mincho"/>
                <w:sz w:val="16"/>
                <w:lang w:eastAsia="ja-JP"/>
              </w:rPr>
              <w:t>Instalator alimentari apa</w:t>
            </w:r>
          </w:p>
        </w:tc>
        <w:tc>
          <w:tcPr>
            <w:tcW w:w="1134" w:type="dxa"/>
            <w:tcBorders>
              <w:top w:val="single" w:sz="4" w:space="0" w:color="auto"/>
              <w:bottom w:val="single" w:sz="4" w:space="0" w:color="auto"/>
            </w:tcBorders>
          </w:tcPr>
          <w:p w14:paraId="32E30DBA" w14:textId="77777777" w:rsidR="00452AC7" w:rsidRDefault="00452AC7" w:rsidP="00570200">
            <w:pPr>
              <w:rPr>
                <w:rFonts w:eastAsia="MS Mincho"/>
                <w:sz w:val="16"/>
                <w:lang w:eastAsia="ja-JP"/>
              </w:rPr>
            </w:pPr>
            <w:r>
              <w:rPr>
                <w:rFonts w:eastAsia="MS Mincho"/>
                <w:sz w:val="16"/>
                <w:lang w:eastAsia="ja-JP"/>
              </w:rPr>
              <w:t>h-om</w:t>
            </w:r>
          </w:p>
        </w:tc>
        <w:tc>
          <w:tcPr>
            <w:tcW w:w="1134" w:type="dxa"/>
            <w:tcBorders>
              <w:top w:val="single" w:sz="4" w:space="0" w:color="auto"/>
              <w:bottom w:val="single" w:sz="4" w:space="0" w:color="auto"/>
            </w:tcBorders>
          </w:tcPr>
          <w:p w14:paraId="4B927914" w14:textId="77777777" w:rsidR="00452AC7" w:rsidRDefault="00452AC7" w:rsidP="00570200">
            <w:pPr>
              <w:rPr>
                <w:rFonts w:eastAsia="MS Mincho"/>
                <w:sz w:val="16"/>
                <w:lang w:val="en-US" w:eastAsia="ja-JP"/>
              </w:rPr>
            </w:pPr>
            <w:r>
              <w:rPr>
                <w:rFonts w:eastAsia="MS Mincho"/>
                <w:sz w:val="16"/>
                <w:lang w:val="en-US" w:eastAsia="ja-JP"/>
              </w:rPr>
              <w:t>0,2800</w:t>
            </w:r>
          </w:p>
        </w:tc>
        <w:tc>
          <w:tcPr>
            <w:tcW w:w="1134" w:type="dxa"/>
            <w:tcBorders>
              <w:top w:val="single" w:sz="4" w:space="0" w:color="auto"/>
              <w:bottom w:val="single" w:sz="4" w:space="0" w:color="auto"/>
            </w:tcBorders>
          </w:tcPr>
          <w:p w14:paraId="4D3BCC4E" w14:textId="77777777" w:rsidR="00452AC7" w:rsidRDefault="00452AC7" w:rsidP="00570200">
            <w:pPr>
              <w:rPr>
                <w:rFonts w:eastAsia="MS Mincho"/>
                <w:sz w:val="16"/>
                <w:lang w:val="en-US" w:eastAsia="ja-JP"/>
              </w:rPr>
            </w:pPr>
            <w:r>
              <w:rPr>
                <w:rFonts w:eastAsia="MS Mincho"/>
                <w:sz w:val="16"/>
                <w:lang w:val="en-US" w:eastAsia="ja-JP"/>
              </w:rPr>
              <w:t>116,43</w:t>
            </w:r>
          </w:p>
        </w:tc>
        <w:tc>
          <w:tcPr>
            <w:tcW w:w="1420" w:type="dxa"/>
            <w:tcBorders>
              <w:top w:val="single" w:sz="4" w:space="0" w:color="auto"/>
              <w:bottom w:val="single" w:sz="4" w:space="0" w:color="auto"/>
            </w:tcBorders>
          </w:tcPr>
          <w:p w14:paraId="0A19B696" w14:textId="77777777" w:rsidR="00452AC7" w:rsidRDefault="00452AC7" w:rsidP="00570200">
            <w:pPr>
              <w:rPr>
                <w:rFonts w:eastAsia="MS Mincho"/>
                <w:sz w:val="16"/>
                <w:lang w:val="en-US" w:eastAsia="ja-JP"/>
              </w:rPr>
            </w:pPr>
            <w:r>
              <w:rPr>
                <w:rFonts w:eastAsia="MS Mincho"/>
                <w:sz w:val="16"/>
                <w:lang w:val="en-US" w:eastAsia="ja-JP"/>
              </w:rPr>
              <w:t>32,60</w:t>
            </w:r>
          </w:p>
        </w:tc>
      </w:tr>
      <w:tr w:rsidR="00452AC7" w14:paraId="2C875F8D"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76D542"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77E03EE2" w14:textId="77777777" w:rsidR="00452AC7" w:rsidRDefault="00452AC7" w:rsidP="00570200">
            <w:pPr>
              <w:rPr>
                <w:rFonts w:eastAsia="MS Mincho"/>
                <w:sz w:val="16"/>
                <w:lang w:eastAsia="ja-JP"/>
              </w:rPr>
            </w:pPr>
            <w:r>
              <w:rPr>
                <w:rFonts w:eastAsia="MS Mincho"/>
                <w:sz w:val="16"/>
                <w:lang w:eastAsia="ja-JP"/>
              </w:rPr>
              <w:t>2521216700016</w:t>
            </w:r>
          </w:p>
        </w:tc>
        <w:tc>
          <w:tcPr>
            <w:tcW w:w="3544" w:type="dxa"/>
            <w:tcBorders>
              <w:top w:val="single" w:sz="4" w:space="0" w:color="auto"/>
              <w:bottom w:val="single" w:sz="4" w:space="0" w:color="auto"/>
            </w:tcBorders>
          </w:tcPr>
          <w:p w14:paraId="70D9523E" w14:textId="77777777" w:rsidR="00452AC7" w:rsidRDefault="00452AC7" w:rsidP="00570200">
            <w:pPr>
              <w:rPr>
                <w:rFonts w:eastAsia="MS Mincho"/>
                <w:sz w:val="16"/>
                <w:lang w:eastAsia="ja-JP"/>
              </w:rPr>
            </w:pPr>
            <w:r>
              <w:rPr>
                <w:rFonts w:eastAsia="MS Mincho"/>
                <w:sz w:val="16"/>
                <w:lang w:eastAsia="ja-JP"/>
              </w:rPr>
              <w:t>Teava SPXFLEX, 16mm, 5.5 bari, LDPE, ultra-flexibil, colac 30 m</w:t>
            </w:r>
          </w:p>
          <w:p w14:paraId="5C351553" w14:textId="77777777" w:rsidR="00452AC7" w:rsidRDefault="00452AC7" w:rsidP="00570200">
            <w:pPr>
              <w:rPr>
                <w:rFonts w:eastAsia="MS Mincho"/>
                <w:sz w:val="16"/>
                <w:lang w:eastAsia="ja-JP"/>
              </w:rPr>
            </w:pPr>
          </w:p>
        </w:tc>
        <w:tc>
          <w:tcPr>
            <w:tcW w:w="1134" w:type="dxa"/>
            <w:tcBorders>
              <w:top w:val="single" w:sz="4" w:space="0" w:color="auto"/>
              <w:bottom w:val="single" w:sz="4" w:space="0" w:color="auto"/>
            </w:tcBorders>
          </w:tcPr>
          <w:p w14:paraId="7B7FF447" w14:textId="77777777" w:rsidR="00452AC7" w:rsidRDefault="00452AC7" w:rsidP="00570200">
            <w:pPr>
              <w:rPr>
                <w:rFonts w:eastAsia="MS Mincho"/>
                <w:sz w:val="16"/>
                <w:lang w:eastAsia="ja-JP"/>
              </w:rPr>
            </w:pPr>
            <w:r>
              <w:rPr>
                <w:rFonts w:eastAsia="MS Mincho"/>
                <w:sz w:val="16"/>
                <w:lang w:eastAsia="ja-JP"/>
              </w:rPr>
              <w:t>m</w:t>
            </w:r>
          </w:p>
        </w:tc>
        <w:tc>
          <w:tcPr>
            <w:tcW w:w="1134" w:type="dxa"/>
            <w:tcBorders>
              <w:top w:val="single" w:sz="4" w:space="0" w:color="auto"/>
              <w:bottom w:val="single" w:sz="4" w:space="0" w:color="auto"/>
            </w:tcBorders>
          </w:tcPr>
          <w:p w14:paraId="76CB53E8" w14:textId="77777777" w:rsidR="00452AC7" w:rsidRDefault="00452AC7" w:rsidP="00570200">
            <w:pPr>
              <w:rPr>
                <w:rFonts w:eastAsia="MS Mincho"/>
                <w:sz w:val="16"/>
                <w:lang w:val="en-US" w:eastAsia="ja-JP"/>
              </w:rPr>
            </w:pPr>
            <w:r>
              <w:rPr>
                <w:rFonts w:eastAsia="MS Mincho"/>
                <w:sz w:val="16"/>
                <w:lang w:val="en-US" w:eastAsia="ja-JP"/>
              </w:rPr>
              <w:t>1,0500</w:t>
            </w:r>
          </w:p>
        </w:tc>
        <w:tc>
          <w:tcPr>
            <w:tcW w:w="1134" w:type="dxa"/>
            <w:tcBorders>
              <w:top w:val="single" w:sz="4" w:space="0" w:color="auto"/>
              <w:bottom w:val="single" w:sz="4" w:space="0" w:color="auto"/>
            </w:tcBorders>
          </w:tcPr>
          <w:p w14:paraId="715EDEE5" w14:textId="77777777" w:rsidR="00452AC7" w:rsidRDefault="00452AC7" w:rsidP="00570200">
            <w:pPr>
              <w:rPr>
                <w:rFonts w:eastAsia="MS Mincho"/>
                <w:sz w:val="16"/>
                <w:lang w:val="en-US" w:eastAsia="ja-JP"/>
              </w:rPr>
            </w:pPr>
            <w:r>
              <w:rPr>
                <w:rFonts w:eastAsia="MS Mincho"/>
                <w:sz w:val="16"/>
                <w:lang w:val="en-US" w:eastAsia="ja-JP"/>
              </w:rPr>
              <w:t>31,83</w:t>
            </w:r>
          </w:p>
        </w:tc>
        <w:tc>
          <w:tcPr>
            <w:tcW w:w="1420" w:type="dxa"/>
            <w:tcBorders>
              <w:top w:val="single" w:sz="4" w:space="0" w:color="auto"/>
              <w:bottom w:val="single" w:sz="4" w:space="0" w:color="auto"/>
            </w:tcBorders>
          </w:tcPr>
          <w:p w14:paraId="5F99DB85" w14:textId="77777777" w:rsidR="00452AC7" w:rsidRDefault="00452AC7" w:rsidP="00570200">
            <w:pPr>
              <w:rPr>
                <w:rFonts w:eastAsia="MS Mincho"/>
                <w:sz w:val="16"/>
                <w:lang w:val="en-US" w:eastAsia="ja-JP"/>
              </w:rPr>
            </w:pPr>
            <w:r>
              <w:rPr>
                <w:rFonts w:eastAsia="MS Mincho"/>
                <w:sz w:val="16"/>
                <w:lang w:val="en-US" w:eastAsia="ja-JP"/>
              </w:rPr>
              <w:t>34,09</w:t>
            </w:r>
          </w:p>
        </w:tc>
      </w:tr>
      <w:tr w:rsidR="00452AC7" w14:paraId="6E3EDDEF"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695CB8"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4516D709" w14:textId="77777777" w:rsidR="00452AC7" w:rsidRDefault="00452AC7" w:rsidP="00570200">
            <w:pPr>
              <w:rPr>
                <w:rFonts w:eastAsia="MS Mincho"/>
                <w:sz w:val="16"/>
                <w:lang w:eastAsia="ja-JP"/>
              </w:rPr>
            </w:pPr>
            <w:r>
              <w:rPr>
                <w:rFonts w:eastAsia="MS Mincho"/>
                <w:sz w:val="16"/>
                <w:lang w:eastAsia="ja-JP"/>
              </w:rPr>
              <w:t>2952270003306</w:t>
            </w:r>
          </w:p>
        </w:tc>
        <w:tc>
          <w:tcPr>
            <w:tcW w:w="3544" w:type="dxa"/>
            <w:tcBorders>
              <w:top w:val="single" w:sz="4" w:space="0" w:color="auto"/>
              <w:bottom w:val="single" w:sz="4" w:space="0" w:color="auto"/>
            </w:tcBorders>
          </w:tcPr>
          <w:p w14:paraId="18444618" w14:textId="77777777" w:rsidR="00452AC7" w:rsidRDefault="00452AC7" w:rsidP="00570200">
            <w:pPr>
              <w:rPr>
                <w:rFonts w:eastAsia="MS Mincho"/>
                <w:sz w:val="16"/>
                <w:lang w:eastAsia="ja-JP"/>
              </w:rPr>
            </w:pPr>
            <w:r>
              <w:rPr>
                <w:rFonts w:eastAsia="MS Mincho"/>
                <w:sz w:val="16"/>
                <w:lang w:eastAsia="ja-JP"/>
              </w:rPr>
              <w:t>Electropompa de apa 4-6 kw</w:t>
            </w:r>
          </w:p>
        </w:tc>
        <w:tc>
          <w:tcPr>
            <w:tcW w:w="1134" w:type="dxa"/>
            <w:tcBorders>
              <w:top w:val="single" w:sz="4" w:space="0" w:color="auto"/>
              <w:bottom w:val="single" w:sz="4" w:space="0" w:color="auto"/>
            </w:tcBorders>
          </w:tcPr>
          <w:p w14:paraId="0E41C7AF" w14:textId="77777777" w:rsidR="00452AC7" w:rsidRDefault="00452AC7" w:rsidP="00570200">
            <w:pPr>
              <w:rPr>
                <w:rFonts w:eastAsia="MS Mincho"/>
                <w:sz w:val="16"/>
                <w:lang w:eastAsia="ja-JP"/>
              </w:rPr>
            </w:pPr>
            <w:r>
              <w:rPr>
                <w:rFonts w:eastAsia="MS Mincho"/>
                <w:sz w:val="16"/>
                <w:lang w:eastAsia="ja-JP"/>
              </w:rPr>
              <w:t>h-ut</w:t>
            </w:r>
          </w:p>
        </w:tc>
        <w:tc>
          <w:tcPr>
            <w:tcW w:w="1134" w:type="dxa"/>
            <w:tcBorders>
              <w:top w:val="single" w:sz="4" w:space="0" w:color="auto"/>
              <w:bottom w:val="single" w:sz="4" w:space="0" w:color="auto"/>
            </w:tcBorders>
          </w:tcPr>
          <w:p w14:paraId="0C964A90" w14:textId="77777777" w:rsidR="00452AC7" w:rsidRDefault="00452AC7" w:rsidP="00570200">
            <w:pPr>
              <w:rPr>
                <w:rFonts w:eastAsia="MS Mincho"/>
                <w:sz w:val="16"/>
                <w:lang w:val="en-US" w:eastAsia="ja-JP"/>
              </w:rPr>
            </w:pPr>
            <w:r>
              <w:rPr>
                <w:rFonts w:eastAsia="MS Mincho"/>
                <w:sz w:val="16"/>
                <w:lang w:val="en-US" w:eastAsia="ja-JP"/>
              </w:rPr>
              <w:t>0,0010</w:t>
            </w:r>
          </w:p>
        </w:tc>
        <w:tc>
          <w:tcPr>
            <w:tcW w:w="1134" w:type="dxa"/>
            <w:tcBorders>
              <w:top w:val="single" w:sz="4" w:space="0" w:color="auto"/>
              <w:bottom w:val="single" w:sz="4" w:space="0" w:color="auto"/>
            </w:tcBorders>
          </w:tcPr>
          <w:p w14:paraId="7CB71C73" w14:textId="77777777" w:rsidR="00452AC7" w:rsidRDefault="00452AC7" w:rsidP="00570200">
            <w:pPr>
              <w:rPr>
                <w:rFonts w:eastAsia="MS Mincho"/>
                <w:sz w:val="16"/>
                <w:lang w:val="en-US" w:eastAsia="ja-JP"/>
              </w:rPr>
            </w:pPr>
            <w:r>
              <w:rPr>
                <w:rFonts w:eastAsia="MS Mincho"/>
                <w:sz w:val="16"/>
                <w:lang w:val="en-US" w:eastAsia="ja-JP"/>
              </w:rPr>
              <w:t>50,00</w:t>
            </w:r>
          </w:p>
        </w:tc>
        <w:tc>
          <w:tcPr>
            <w:tcW w:w="1420" w:type="dxa"/>
            <w:tcBorders>
              <w:top w:val="single" w:sz="4" w:space="0" w:color="auto"/>
              <w:bottom w:val="single" w:sz="4" w:space="0" w:color="auto"/>
            </w:tcBorders>
          </w:tcPr>
          <w:p w14:paraId="17CB5314" w14:textId="77777777" w:rsidR="00452AC7" w:rsidRDefault="00452AC7" w:rsidP="00570200">
            <w:pPr>
              <w:rPr>
                <w:rFonts w:eastAsia="MS Mincho"/>
                <w:sz w:val="16"/>
                <w:lang w:val="en-US" w:eastAsia="ja-JP"/>
              </w:rPr>
            </w:pPr>
            <w:r>
              <w:rPr>
                <w:rFonts w:eastAsia="MS Mincho"/>
                <w:sz w:val="16"/>
                <w:lang w:val="en-US" w:eastAsia="ja-JP"/>
              </w:rPr>
              <w:t>0,05</w:t>
            </w:r>
          </w:p>
        </w:tc>
      </w:tr>
      <w:tr w:rsidR="00452AC7" w14:paraId="40893E30"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D51873" w14:textId="77777777" w:rsidR="00452AC7" w:rsidRDefault="00452AC7" w:rsidP="00570200">
            <w:pPr>
              <w:rPr>
                <w:rFonts w:eastAsia="MS Mincho"/>
                <w:sz w:val="18"/>
                <w:lang w:eastAsia="ja-JP"/>
              </w:rPr>
            </w:pPr>
            <w:r>
              <w:rPr>
                <w:rFonts w:eastAsia="MS Mincho"/>
                <w:sz w:val="18"/>
                <w:lang w:eastAsia="ja-JP"/>
              </w:rPr>
              <w:t>10</w:t>
            </w:r>
          </w:p>
        </w:tc>
        <w:tc>
          <w:tcPr>
            <w:tcW w:w="1418" w:type="dxa"/>
            <w:tcBorders>
              <w:top w:val="single" w:sz="4" w:space="0" w:color="auto"/>
              <w:bottom w:val="single" w:sz="4" w:space="0" w:color="auto"/>
            </w:tcBorders>
          </w:tcPr>
          <w:p w14:paraId="1617F315" w14:textId="77777777" w:rsidR="00452AC7" w:rsidRDefault="00452AC7" w:rsidP="00570200">
            <w:pPr>
              <w:rPr>
                <w:rFonts w:eastAsia="MS Mincho"/>
                <w:sz w:val="18"/>
                <w:lang w:val="en-US" w:eastAsia="ja-JP"/>
              </w:rPr>
            </w:pPr>
            <w:r>
              <w:rPr>
                <w:rFonts w:eastAsia="MS Mincho"/>
                <w:sz w:val="18"/>
                <w:lang w:val="en-US" w:eastAsia="ja-JP"/>
              </w:rPr>
              <w:t>AcF11C</w:t>
            </w:r>
          </w:p>
          <w:p w14:paraId="2FD5377C" w14:textId="77777777" w:rsidR="00452AC7" w:rsidRDefault="00452AC7" w:rsidP="00570200">
            <w:pPr>
              <w:rPr>
                <w:rFonts w:eastAsia="MS Mincho"/>
                <w:sz w:val="2"/>
                <w:lang w:eastAsia="ja-JP"/>
              </w:rPr>
            </w:pPr>
          </w:p>
        </w:tc>
        <w:tc>
          <w:tcPr>
            <w:tcW w:w="3544" w:type="dxa"/>
            <w:tcBorders>
              <w:top w:val="single" w:sz="4" w:space="0" w:color="auto"/>
              <w:bottom w:val="single" w:sz="4" w:space="0" w:color="auto"/>
            </w:tcBorders>
          </w:tcPr>
          <w:p w14:paraId="21BE5522" w14:textId="77777777" w:rsidR="00452AC7" w:rsidRDefault="00452AC7" w:rsidP="00570200">
            <w:pPr>
              <w:rPr>
                <w:rFonts w:eastAsia="MS Mincho"/>
                <w:sz w:val="18"/>
                <w:lang w:eastAsia="ja-JP"/>
              </w:rPr>
            </w:pPr>
            <w:r>
              <w:rPr>
                <w:rFonts w:eastAsia="MS Mincho"/>
                <w:sz w:val="18"/>
                <w:lang w:eastAsia="ja-JP"/>
              </w:rPr>
              <w:t>Spalarea tevilor din PVC, fonta, azbociment, polietilena etc 20-75 mm, de apa potabila dupa montarea si imbinarea, inaintea receptiei</w:t>
            </w:r>
          </w:p>
          <w:p w14:paraId="1DD4BEF6" w14:textId="77777777" w:rsidR="00452AC7" w:rsidRDefault="00452AC7" w:rsidP="00570200">
            <w:pPr>
              <w:rPr>
                <w:rFonts w:eastAsia="MS Mincho"/>
                <w:sz w:val="2"/>
                <w:lang w:val="en-US" w:eastAsia="ja-JP"/>
              </w:rPr>
            </w:pPr>
          </w:p>
        </w:tc>
        <w:tc>
          <w:tcPr>
            <w:tcW w:w="1134" w:type="dxa"/>
            <w:tcBorders>
              <w:top w:val="single" w:sz="4" w:space="0" w:color="auto"/>
              <w:bottom w:val="single" w:sz="4" w:space="0" w:color="auto"/>
            </w:tcBorders>
            <w:vAlign w:val="center"/>
          </w:tcPr>
          <w:p w14:paraId="05AEB365" w14:textId="77777777" w:rsidR="00452AC7" w:rsidRDefault="00452AC7" w:rsidP="00570200">
            <w:pPr>
              <w:jc w:val="center"/>
              <w:rPr>
                <w:rFonts w:eastAsia="MS Mincho"/>
                <w:sz w:val="18"/>
                <w:lang w:eastAsia="ja-JP"/>
              </w:rPr>
            </w:pPr>
            <w:r>
              <w:rPr>
                <w:rFonts w:eastAsia="MS Mincho"/>
                <w:sz w:val="18"/>
                <w:lang w:eastAsia="ja-JP"/>
              </w:rPr>
              <w:t>m</w:t>
            </w:r>
          </w:p>
        </w:tc>
        <w:tc>
          <w:tcPr>
            <w:tcW w:w="1134" w:type="dxa"/>
            <w:tcBorders>
              <w:top w:val="single" w:sz="4" w:space="0" w:color="auto"/>
              <w:bottom w:val="single" w:sz="4" w:space="0" w:color="auto"/>
            </w:tcBorders>
            <w:vAlign w:val="center"/>
          </w:tcPr>
          <w:p w14:paraId="1A24DCDF" w14:textId="77777777" w:rsidR="00452AC7" w:rsidRDefault="00452AC7" w:rsidP="00570200">
            <w:pPr>
              <w:jc w:val="center"/>
              <w:rPr>
                <w:rFonts w:eastAsia="MS Mincho"/>
                <w:sz w:val="18"/>
                <w:lang w:eastAsia="ja-JP"/>
              </w:rPr>
            </w:pPr>
          </w:p>
        </w:tc>
        <w:tc>
          <w:tcPr>
            <w:tcW w:w="1134" w:type="dxa"/>
            <w:tcBorders>
              <w:top w:val="single" w:sz="4" w:space="0" w:color="auto"/>
              <w:bottom w:val="single" w:sz="4" w:space="0" w:color="auto"/>
            </w:tcBorders>
            <w:vAlign w:val="center"/>
          </w:tcPr>
          <w:p w14:paraId="133A0CD0" w14:textId="77777777" w:rsidR="00452AC7" w:rsidRDefault="00452AC7" w:rsidP="00570200">
            <w:pPr>
              <w:jc w:val="center"/>
              <w:rPr>
                <w:rFonts w:eastAsia="MS Mincho"/>
                <w:sz w:val="18"/>
                <w:lang w:eastAsia="ja-JP"/>
              </w:rPr>
            </w:pPr>
          </w:p>
        </w:tc>
        <w:tc>
          <w:tcPr>
            <w:tcW w:w="1419" w:type="dxa"/>
            <w:tcBorders>
              <w:top w:val="single" w:sz="4" w:space="0" w:color="auto"/>
              <w:bottom w:val="single" w:sz="4" w:space="0" w:color="auto"/>
            </w:tcBorders>
            <w:vAlign w:val="center"/>
          </w:tcPr>
          <w:p w14:paraId="350A4B13" w14:textId="77777777" w:rsidR="00452AC7" w:rsidRDefault="00452AC7" w:rsidP="00570200">
            <w:pPr>
              <w:jc w:val="center"/>
              <w:rPr>
                <w:rFonts w:eastAsia="MS Mincho"/>
                <w:sz w:val="18"/>
                <w:lang w:val="en-US" w:eastAsia="ja-JP"/>
              </w:rPr>
            </w:pPr>
            <w:r>
              <w:rPr>
                <w:rFonts w:eastAsia="MS Mincho"/>
                <w:sz w:val="18"/>
                <w:lang w:val="en-US" w:eastAsia="ja-JP"/>
              </w:rPr>
              <w:t>17,17</w:t>
            </w:r>
          </w:p>
          <w:p w14:paraId="66EEE4A0" w14:textId="77777777" w:rsidR="00452AC7" w:rsidRDefault="00452AC7" w:rsidP="00570200">
            <w:pPr>
              <w:jc w:val="center"/>
              <w:rPr>
                <w:rFonts w:eastAsia="MS Mincho"/>
                <w:sz w:val="18"/>
                <w:lang w:val="en-US" w:eastAsia="ja-JP"/>
              </w:rPr>
            </w:pPr>
            <w:r>
              <w:rPr>
                <w:rFonts w:eastAsia="MS Mincho"/>
                <w:sz w:val="18"/>
                <w:lang w:val="en-US" w:eastAsia="ja-JP"/>
              </w:rPr>
              <w:t>—————</w:t>
            </w:r>
          </w:p>
          <w:p w14:paraId="75C5CE53" w14:textId="77777777" w:rsidR="00452AC7" w:rsidRDefault="00452AC7" w:rsidP="00570200">
            <w:pPr>
              <w:jc w:val="center"/>
              <w:rPr>
                <w:rFonts w:eastAsia="MS Mincho"/>
                <w:sz w:val="2"/>
                <w:lang w:val="en-US" w:eastAsia="ja-JP"/>
              </w:rPr>
            </w:pPr>
            <w:r>
              <w:rPr>
                <w:rFonts w:eastAsia="MS Mincho"/>
                <w:sz w:val="18"/>
                <w:lang w:val="en-US" w:eastAsia="ja-JP"/>
              </w:rPr>
              <w:t>4,66</w:t>
            </w:r>
          </w:p>
        </w:tc>
      </w:tr>
      <w:tr w:rsidR="00452AC7" w14:paraId="19BDD35A"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2390F9" w14:textId="77777777" w:rsidR="00452AC7" w:rsidRDefault="00452AC7" w:rsidP="00570200">
            <w:pPr>
              <w:rPr>
                <w:rFonts w:eastAsia="MS Mincho"/>
                <w:sz w:val="16"/>
                <w:lang w:eastAsia="ja-JP"/>
              </w:rPr>
            </w:pPr>
          </w:p>
        </w:tc>
        <w:tc>
          <w:tcPr>
            <w:tcW w:w="1418" w:type="dxa"/>
            <w:tcBorders>
              <w:top w:val="single" w:sz="4" w:space="0" w:color="auto"/>
              <w:bottom w:val="single" w:sz="4" w:space="0" w:color="auto"/>
            </w:tcBorders>
          </w:tcPr>
          <w:p w14:paraId="2B7DA2FC" w14:textId="77777777" w:rsidR="00452AC7" w:rsidRDefault="00452AC7" w:rsidP="00570200">
            <w:pPr>
              <w:rPr>
                <w:rFonts w:eastAsia="MS Mincho"/>
                <w:sz w:val="16"/>
                <w:lang w:eastAsia="ja-JP"/>
              </w:rPr>
            </w:pPr>
            <w:r>
              <w:rPr>
                <w:rFonts w:eastAsia="MS Mincho"/>
                <w:sz w:val="16"/>
                <w:lang w:eastAsia="ja-JP"/>
              </w:rPr>
              <w:t>7136050012000</w:t>
            </w:r>
          </w:p>
        </w:tc>
        <w:tc>
          <w:tcPr>
            <w:tcW w:w="3544" w:type="dxa"/>
            <w:tcBorders>
              <w:top w:val="single" w:sz="4" w:space="0" w:color="auto"/>
              <w:bottom w:val="single" w:sz="4" w:space="0" w:color="auto"/>
            </w:tcBorders>
          </w:tcPr>
          <w:p w14:paraId="0DE26136" w14:textId="77777777" w:rsidR="00452AC7" w:rsidRDefault="00452AC7" w:rsidP="00570200">
            <w:pPr>
              <w:rPr>
                <w:rFonts w:eastAsia="MS Mincho"/>
                <w:sz w:val="16"/>
                <w:lang w:eastAsia="ja-JP"/>
              </w:rPr>
            </w:pPr>
            <w:r>
              <w:rPr>
                <w:rFonts w:eastAsia="MS Mincho"/>
                <w:sz w:val="16"/>
                <w:lang w:eastAsia="ja-JP"/>
              </w:rPr>
              <w:t>Instalator alimentari apa</w:t>
            </w:r>
          </w:p>
        </w:tc>
        <w:tc>
          <w:tcPr>
            <w:tcW w:w="1134" w:type="dxa"/>
            <w:tcBorders>
              <w:top w:val="single" w:sz="4" w:space="0" w:color="auto"/>
              <w:bottom w:val="single" w:sz="4" w:space="0" w:color="auto"/>
            </w:tcBorders>
          </w:tcPr>
          <w:p w14:paraId="40B808EB" w14:textId="77777777" w:rsidR="00452AC7" w:rsidRDefault="00452AC7" w:rsidP="00570200">
            <w:pPr>
              <w:rPr>
                <w:rFonts w:eastAsia="MS Mincho"/>
                <w:sz w:val="16"/>
                <w:lang w:eastAsia="ja-JP"/>
              </w:rPr>
            </w:pPr>
            <w:r>
              <w:rPr>
                <w:rFonts w:eastAsia="MS Mincho"/>
                <w:sz w:val="16"/>
                <w:lang w:eastAsia="ja-JP"/>
              </w:rPr>
              <w:t>h-om</w:t>
            </w:r>
          </w:p>
        </w:tc>
        <w:tc>
          <w:tcPr>
            <w:tcW w:w="1134" w:type="dxa"/>
            <w:tcBorders>
              <w:top w:val="single" w:sz="4" w:space="0" w:color="auto"/>
              <w:bottom w:val="single" w:sz="4" w:space="0" w:color="auto"/>
            </w:tcBorders>
          </w:tcPr>
          <w:p w14:paraId="6F3AF0F7" w14:textId="77777777" w:rsidR="00452AC7" w:rsidRDefault="00452AC7" w:rsidP="00570200">
            <w:pPr>
              <w:rPr>
                <w:rFonts w:eastAsia="MS Mincho"/>
                <w:sz w:val="16"/>
                <w:lang w:val="en-US" w:eastAsia="ja-JP"/>
              </w:rPr>
            </w:pPr>
            <w:r>
              <w:rPr>
                <w:rFonts w:eastAsia="MS Mincho"/>
                <w:sz w:val="16"/>
                <w:lang w:val="en-US" w:eastAsia="ja-JP"/>
              </w:rPr>
              <w:t>0,0400</w:t>
            </w:r>
          </w:p>
        </w:tc>
        <w:tc>
          <w:tcPr>
            <w:tcW w:w="1134" w:type="dxa"/>
            <w:tcBorders>
              <w:top w:val="single" w:sz="4" w:space="0" w:color="auto"/>
              <w:bottom w:val="single" w:sz="4" w:space="0" w:color="auto"/>
            </w:tcBorders>
          </w:tcPr>
          <w:p w14:paraId="433B2C84" w14:textId="77777777" w:rsidR="00452AC7" w:rsidRDefault="00452AC7" w:rsidP="00570200">
            <w:pPr>
              <w:rPr>
                <w:rFonts w:eastAsia="MS Mincho"/>
                <w:sz w:val="16"/>
                <w:lang w:val="en-US" w:eastAsia="ja-JP"/>
              </w:rPr>
            </w:pPr>
            <w:r>
              <w:rPr>
                <w:rFonts w:eastAsia="MS Mincho"/>
                <w:sz w:val="16"/>
                <w:lang w:val="en-US" w:eastAsia="ja-JP"/>
              </w:rPr>
              <w:t>116,43</w:t>
            </w:r>
          </w:p>
        </w:tc>
        <w:tc>
          <w:tcPr>
            <w:tcW w:w="1420" w:type="dxa"/>
            <w:tcBorders>
              <w:top w:val="single" w:sz="4" w:space="0" w:color="auto"/>
              <w:bottom w:val="single" w:sz="4" w:space="0" w:color="auto"/>
            </w:tcBorders>
          </w:tcPr>
          <w:p w14:paraId="5027964C" w14:textId="77777777" w:rsidR="00452AC7" w:rsidRDefault="00452AC7" w:rsidP="00570200">
            <w:pPr>
              <w:rPr>
                <w:rFonts w:eastAsia="MS Mincho"/>
                <w:sz w:val="16"/>
                <w:lang w:val="en-US" w:eastAsia="ja-JP"/>
              </w:rPr>
            </w:pPr>
            <w:r>
              <w:rPr>
                <w:rFonts w:eastAsia="MS Mincho"/>
                <w:sz w:val="16"/>
                <w:lang w:val="en-US" w:eastAsia="ja-JP"/>
              </w:rPr>
              <w:t>4,66</w:t>
            </w:r>
          </w:p>
        </w:tc>
      </w:tr>
      <w:tr w:rsidR="00452AC7" w14:paraId="28440942"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61F332"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22BB944A" w14:textId="77777777" w:rsidR="00452AC7" w:rsidRDefault="00452AC7" w:rsidP="00570200">
            <w:pPr>
              <w:rPr>
                <w:rFonts w:eastAsia="MS Mincho"/>
                <w:sz w:val="16"/>
                <w:lang w:eastAsia="ja-JP"/>
              </w:rPr>
            </w:pPr>
            <w:r>
              <w:rPr>
                <w:rFonts w:eastAsia="MS Mincho"/>
                <w:sz w:val="16"/>
                <w:lang w:eastAsia="ja-JP"/>
              </w:rPr>
              <w:t>4100116202820</w:t>
            </w:r>
          </w:p>
        </w:tc>
        <w:tc>
          <w:tcPr>
            <w:tcW w:w="3544" w:type="dxa"/>
            <w:tcBorders>
              <w:top w:val="single" w:sz="4" w:space="0" w:color="auto"/>
              <w:bottom w:val="single" w:sz="4" w:space="0" w:color="auto"/>
            </w:tcBorders>
          </w:tcPr>
          <w:p w14:paraId="1134AD88" w14:textId="77777777" w:rsidR="00452AC7" w:rsidRDefault="00452AC7" w:rsidP="00570200">
            <w:pPr>
              <w:rPr>
                <w:rFonts w:eastAsia="MS Mincho"/>
                <w:sz w:val="16"/>
                <w:lang w:eastAsia="ja-JP"/>
              </w:rPr>
            </w:pPr>
            <w:r>
              <w:rPr>
                <w:rFonts w:eastAsia="MS Mincho"/>
                <w:sz w:val="16"/>
                <w:lang w:eastAsia="ja-JP"/>
              </w:rPr>
              <w:t>Apa potabila</w:t>
            </w:r>
          </w:p>
        </w:tc>
        <w:tc>
          <w:tcPr>
            <w:tcW w:w="1134" w:type="dxa"/>
            <w:tcBorders>
              <w:top w:val="single" w:sz="4" w:space="0" w:color="auto"/>
              <w:bottom w:val="single" w:sz="4" w:space="0" w:color="auto"/>
            </w:tcBorders>
          </w:tcPr>
          <w:p w14:paraId="2CF1FB4C" w14:textId="77777777" w:rsidR="00452AC7" w:rsidRDefault="00452AC7" w:rsidP="00570200">
            <w:pPr>
              <w:rPr>
                <w:rFonts w:eastAsia="MS Mincho"/>
                <w:sz w:val="16"/>
                <w:lang w:eastAsia="ja-JP"/>
              </w:rPr>
            </w:pPr>
            <w:r>
              <w:rPr>
                <w:rFonts w:eastAsia="MS Mincho"/>
                <w:sz w:val="16"/>
                <w:lang w:eastAsia="ja-JP"/>
              </w:rPr>
              <w:t>m3</w:t>
            </w:r>
          </w:p>
        </w:tc>
        <w:tc>
          <w:tcPr>
            <w:tcW w:w="1134" w:type="dxa"/>
            <w:tcBorders>
              <w:top w:val="single" w:sz="4" w:space="0" w:color="auto"/>
              <w:bottom w:val="single" w:sz="4" w:space="0" w:color="auto"/>
            </w:tcBorders>
          </w:tcPr>
          <w:p w14:paraId="5A42519F" w14:textId="77777777" w:rsidR="00452AC7" w:rsidRDefault="00452AC7" w:rsidP="00570200">
            <w:pPr>
              <w:rPr>
                <w:rFonts w:eastAsia="MS Mincho"/>
                <w:sz w:val="16"/>
                <w:lang w:val="en-US" w:eastAsia="ja-JP"/>
              </w:rPr>
            </w:pPr>
            <w:r>
              <w:rPr>
                <w:rFonts w:eastAsia="MS Mincho"/>
                <w:sz w:val="16"/>
                <w:lang w:val="en-US" w:eastAsia="ja-JP"/>
              </w:rPr>
              <w:t>0,1000</w:t>
            </w:r>
          </w:p>
        </w:tc>
        <w:tc>
          <w:tcPr>
            <w:tcW w:w="1134" w:type="dxa"/>
            <w:tcBorders>
              <w:top w:val="single" w:sz="4" w:space="0" w:color="auto"/>
              <w:bottom w:val="single" w:sz="4" w:space="0" w:color="auto"/>
            </w:tcBorders>
          </w:tcPr>
          <w:p w14:paraId="3D4237C0" w14:textId="77777777" w:rsidR="00452AC7" w:rsidRDefault="00452AC7" w:rsidP="00570200">
            <w:pPr>
              <w:rPr>
                <w:rFonts w:eastAsia="MS Mincho"/>
                <w:sz w:val="16"/>
                <w:lang w:val="en-US" w:eastAsia="ja-JP"/>
              </w:rPr>
            </w:pPr>
            <w:r>
              <w:rPr>
                <w:rFonts w:eastAsia="MS Mincho"/>
                <w:sz w:val="16"/>
                <w:lang w:val="en-US" w:eastAsia="ja-JP"/>
              </w:rPr>
              <w:t>20,14</w:t>
            </w:r>
          </w:p>
        </w:tc>
        <w:tc>
          <w:tcPr>
            <w:tcW w:w="1420" w:type="dxa"/>
            <w:tcBorders>
              <w:top w:val="single" w:sz="4" w:space="0" w:color="auto"/>
              <w:bottom w:val="single" w:sz="4" w:space="0" w:color="auto"/>
            </w:tcBorders>
          </w:tcPr>
          <w:p w14:paraId="30618550" w14:textId="77777777" w:rsidR="00452AC7" w:rsidRDefault="00452AC7" w:rsidP="00570200">
            <w:pPr>
              <w:rPr>
                <w:rFonts w:eastAsia="MS Mincho"/>
                <w:sz w:val="16"/>
                <w:lang w:val="en-US" w:eastAsia="ja-JP"/>
              </w:rPr>
            </w:pPr>
            <w:r>
              <w:rPr>
                <w:rFonts w:eastAsia="MS Mincho"/>
                <w:sz w:val="16"/>
                <w:lang w:val="en-US" w:eastAsia="ja-JP"/>
              </w:rPr>
              <w:t>2,01</w:t>
            </w:r>
          </w:p>
        </w:tc>
      </w:tr>
      <w:tr w:rsidR="00452AC7" w14:paraId="1CBD0B48"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23EF7C"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5EA73EF6" w14:textId="77777777" w:rsidR="00452AC7" w:rsidRDefault="00452AC7" w:rsidP="00570200">
            <w:pPr>
              <w:rPr>
                <w:rFonts w:eastAsia="MS Mincho"/>
                <w:sz w:val="16"/>
                <w:lang w:eastAsia="ja-JP"/>
              </w:rPr>
            </w:pPr>
            <w:r>
              <w:rPr>
                <w:rFonts w:eastAsia="MS Mincho"/>
                <w:sz w:val="16"/>
                <w:lang w:eastAsia="ja-JP"/>
              </w:rPr>
              <w:t>3410540005603</w:t>
            </w:r>
          </w:p>
        </w:tc>
        <w:tc>
          <w:tcPr>
            <w:tcW w:w="3544" w:type="dxa"/>
            <w:tcBorders>
              <w:top w:val="single" w:sz="4" w:space="0" w:color="auto"/>
              <w:bottom w:val="single" w:sz="4" w:space="0" w:color="auto"/>
            </w:tcBorders>
          </w:tcPr>
          <w:p w14:paraId="5127582E" w14:textId="77777777" w:rsidR="00452AC7" w:rsidRDefault="00452AC7" w:rsidP="00570200">
            <w:pPr>
              <w:rPr>
                <w:rFonts w:eastAsia="MS Mincho"/>
                <w:sz w:val="16"/>
                <w:lang w:eastAsia="ja-JP"/>
              </w:rPr>
            </w:pPr>
            <w:r>
              <w:rPr>
                <w:rFonts w:eastAsia="MS Mincho"/>
                <w:sz w:val="16"/>
                <w:lang w:eastAsia="ja-JP"/>
              </w:rPr>
              <w:t>Autocisterna 5-8 t cu dispozitive de stropire</w:t>
            </w:r>
          </w:p>
        </w:tc>
        <w:tc>
          <w:tcPr>
            <w:tcW w:w="1134" w:type="dxa"/>
            <w:tcBorders>
              <w:top w:val="single" w:sz="4" w:space="0" w:color="auto"/>
              <w:bottom w:val="single" w:sz="4" w:space="0" w:color="auto"/>
            </w:tcBorders>
          </w:tcPr>
          <w:p w14:paraId="6D6EBD5E" w14:textId="77777777" w:rsidR="00452AC7" w:rsidRDefault="00452AC7" w:rsidP="00570200">
            <w:pPr>
              <w:rPr>
                <w:rFonts w:eastAsia="MS Mincho"/>
                <w:sz w:val="16"/>
                <w:lang w:eastAsia="ja-JP"/>
              </w:rPr>
            </w:pPr>
            <w:r>
              <w:rPr>
                <w:rFonts w:eastAsia="MS Mincho"/>
                <w:sz w:val="16"/>
                <w:lang w:eastAsia="ja-JP"/>
              </w:rPr>
              <w:t>h-ut</w:t>
            </w:r>
          </w:p>
        </w:tc>
        <w:tc>
          <w:tcPr>
            <w:tcW w:w="1134" w:type="dxa"/>
            <w:tcBorders>
              <w:top w:val="single" w:sz="4" w:space="0" w:color="auto"/>
              <w:bottom w:val="single" w:sz="4" w:space="0" w:color="auto"/>
            </w:tcBorders>
          </w:tcPr>
          <w:p w14:paraId="4C63A520" w14:textId="77777777" w:rsidR="00452AC7" w:rsidRDefault="00452AC7" w:rsidP="00570200">
            <w:pPr>
              <w:rPr>
                <w:rFonts w:eastAsia="MS Mincho"/>
                <w:sz w:val="16"/>
                <w:lang w:val="en-US" w:eastAsia="ja-JP"/>
              </w:rPr>
            </w:pPr>
            <w:r>
              <w:rPr>
                <w:rFonts w:eastAsia="MS Mincho"/>
                <w:sz w:val="16"/>
                <w:lang w:val="en-US" w:eastAsia="ja-JP"/>
              </w:rPr>
              <w:t>0,0300</w:t>
            </w:r>
          </w:p>
        </w:tc>
        <w:tc>
          <w:tcPr>
            <w:tcW w:w="1134" w:type="dxa"/>
            <w:tcBorders>
              <w:top w:val="single" w:sz="4" w:space="0" w:color="auto"/>
              <w:bottom w:val="single" w:sz="4" w:space="0" w:color="auto"/>
            </w:tcBorders>
          </w:tcPr>
          <w:p w14:paraId="25C29EB5" w14:textId="77777777" w:rsidR="00452AC7" w:rsidRDefault="00452AC7" w:rsidP="00570200">
            <w:pPr>
              <w:rPr>
                <w:rFonts w:eastAsia="MS Mincho"/>
                <w:sz w:val="16"/>
                <w:lang w:val="en-US" w:eastAsia="ja-JP"/>
              </w:rPr>
            </w:pPr>
            <w:r>
              <w:rPr>
                <w:rFonts w:eastAsia="MS Mincho"/>
                <w:sz w:val="16"/>
                <w:lang w:val="en-US" w:eastAsia="ja-JP"/>
              </w:rPr>
              <w:t>350,00</w:t>
            </w:r>
          </w:p>
        </w:tc>
        <w:tc>
          <w:tcPr>
            <w:tcW w:w="1420" w:type="dxa"/>
            <w:tcBorders>
              <w:top w:val="single" w:sz="4" w:space="0" w:color="auto"/>
              <w:bottom w:val="single" w:sz="4" w:space="0" w:color="auto"/>
            </w:tcBorders>
          </w:tcPr>
          <w:p w14:paraId="364F56AD" w14:textId="77777777" w:rsidR="00452AC7" w:rsidRDefault="00452AC7" w:rsidP="00570200">
            <w:pPr>
              <w:rPr>
                <w:rFonts w:eastAsia="MS Mincho"/>
                <w:sz w:val="16"/>
                <w:lang w:val="en-US" w:eastAsia="ja-JP"/>
              </w:rPr>
            </w:pPr>
            <w:r>
              <w:rPr>
                <w:rFonts w:eastAsia="MS Mincho"/>
                <w:sz w:val="16"/>
                <w:lang w:val="en-US" w:eastAsia="ja-JP"/>
              </w:rPr>
              <w:t>10,50</w:t>
            </w:r>
          </w:p>
        </w:tc>
      </w:tr>
      <w:tr w:rsidR="00452AC7" w14:paraId="2743F516"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669A3B" w14:textId="77777777" w:rsidR="00452AC7" w:rsidRDefault="00452AC7" w:rsidP="00570200">
            <w:pPr>
              <w:rPr>
                <w:rFonts w:eastAsia="MS Mincho"/>
                <w:sz w:val="18"/>
                <w:lang w:eastAsia="ja-JP"/>
              </w:rPr>
            </w:pPr>
            <w:r>
              <w:rPr>
                <w:rFonts w:eastAsia="MS Mincho"/>
                <w:sz w:val="18"/>
                <w:lang w:eastAsia="ja-JP"/>
              </w:rPr>
              <w:t>11</w:t>
            </w:r>
          </w:p>
        </w:tc>
        <w:tc>
          <w:tcPr>
            <w:tcW w:w="1418" w:type="dxa"/>
            <w:tcBorders>
              <w:top w:val="single" w:sz="4" w:space="0" w:color="auto"/>
              <w:bottom w:val="single" w:sz="4" w:space="0" w:color="auto"/>
            </w:tcBorders>
          </w:tcPr>
          <w:p w14:paraId="4A379170" w14:textId="77777777" w:rsidR="00452AC7" w:rsidRDefault="00452AC7" w:rsidP="00570200">
            <w:pPr>
              <w:rPr>
                <w:rFonts w:eastAsia="MS Mincho"/>
                <w:sz w:val="18"/>
                <w:lang w:val="en-US" w:eastAsia="ja-JP"/>
              </w:rPr>
            </w:pPr>
            <w:r>
              <w:rPr>
                <w:rFonts w:eastAsia="MS Mincho"/>
                <w:sz w:val="18"/>
                <w:lang w:val="en-US" w:eastAsia="ja-JP"/>
              </w:rPr>
              <w:t>AcF12A</w:t>
            </w:r>
          </w:p>
          <w:p w14:paraId="50D364E1" w14:textId="77777777" w:rsidR="00452AC7" w:rsidRDefault="00452AC7" w:rsidP="00570200">
            <w:pPr>
              <w:rPr>
                <w:rFonts w:eastAsia="MS Mincho"/>
                <w:sz w:val="2"/>
                <w:lang w:eastAsia="ja-JP"/>
              </w:rPr>
            </w:pPr>
          </w:p>
        </w:tc>
        <w:tc>
          <w:tcPr>
            <w:tcW w:w="3544" w:type="dxa"/>
            <w:tcBorders>
              <w:top w:val="single" w:sz="4" w:space="0" w:color="auto"/>
              <w:bottom w:val="single" w:sz="4" w:space="0" w:color="auto"/>
            </w:tcBorders>
          </w:tcPr>
          <w:p w14:paraId="58D1FADB" w14:textId="77777777" w:rsidR="00452AC7" w:rsidRDefault="00452AC7" w:rsidP="00570200">
            <w:pPr>
              <w:rPr>
                <w:rFonts w:eastAsia="MS Mincho"/>
                <w:sz w:val="18"/>
                <w:lang w:eastAsia="ja-JP"/>
              </w:rPr>
            </w:pPr>
            <w:r>
              <w:rPr>
                <w:rFonts w:eastAsia="MS Mincho"/>
                <w:sz w:val="18"/>
                <w:lang w:eastAsia="ja-JP"/>
              </w:rPr>
              <w:t xml:space="preserve">Proba de presiune a conductelor din polietilena montate in transee pentru retelele de alimentare cu apa si canalizare, cu diametru  pina la 100 mm </w:t>
            </w:r>
          </w:p>
          <w:p w14:paraId="0A918BB6" w14:textId="77777777" w:rsidR="00452AC7" w:rsidRDefault="00452AC7" w:rsidP="00570200">
            <w:pPr>
              <w:rPr>
                <w:rFonts w:eastAsia="MS Mincho"/>
                <w:sz w:val="2"/>
                <w:lang w:val="en-US" w:eastAsia="ja-JP"/>
              </w:rPr>
            </w:pPr>
          </w:p>
        </w:tc>
        <w:tc>
          <w:tcPr>
            <w:tcW w:w="1134" w:type="dxa"/>
            <w:tcBorders>
              <w:top w:val="single" w:sz="4" w:space="0" w:color="auto"/>
              <w:bottom w:val="single" w:sz="4" w:space="0" w:color="auto"/>
            </w:tcBorders>
            <w:vAlign w:val="center"/>
          </w:tcPr>
          <w:p w14:paraId="0CA98B07" w14:textId="77777777" w:rsidR="00452AC7" w:rsidRDefault="00452AC7" w:rsidP="00570200">
            <w:pPr>
              <w:jc w:val="center"/>
              <w:rPr>
                <w:rFonts w:eastAsia="MS Mincho"/>
                <w:sz w:val="18"/>
                <w:lang w:eastAsia="ja-JP"/>
              </w:rPr>
            </w:pPr>
            <w:r>
              <w:rPr>
                <w:rFonts w:eastAsia="MS Mincho"/>
                <w:sz w:val="18"/>
                <w:lang w:eastAsia="ja-JP"/>
              </w:rPr>
              <w:t>m</w:t>
            </w:r>
          </w:p>
        </w:tc>
        <w:tc>
          <w:tcPr>
            <w:tcW w:w="1134" w:type="dxa"/>
            <w:tcBorders>
              <w:top w:val="single" w:sz="4" w:space="0" w:color="auto"/>
              <w:bottom w:val="single" w:sz="4" w:space="0" w:color="auto"/>
            </w:tcBorders>
            <w:vAlign w:val="center"/>
          </w:tcPr>
          <w:p w14:paraId="5F475113" w14:textId="77777777" w:rsidR="00452AC7" w:rsidRDefault="00452AC7" w:rsidP="00570200">
            <w:pPr>
              <w:jc w:val="center"/>
              <w:rPr>
                <w:rFonts w:eastAsia="MS Mincho"/>
                <w:sz w:val="18"/>
                <w:lang w:eastAsia="ja-JP"/>
              </w:rPr>
            </w:pPr>
          </w:p>
        </w:tc>
        <w:tc>
          <w:tcPr>
            <w:tcW w:w="1134" w:type="dxa"/>
            <w:tcBorders>
              <w:top w:val="single" w:sz="4" w:space="0" w:color="auto"/>
              <w:bottom w:val="single" w:sz="4" w:space="0" w:color="auto"/>
            </w:tcBorders>
            <w:vAlign w:val="center"/>
          </w:tcPr>
          <w:p w14:paraId="4DFE3552" w14:textId="77777777" w:rsidR="00452AC7" w:rsidRDefault="00452AC7" w:rsidP="00570200">
            <w:pPr>
              <w:jc w:val="center"/>
              <w:rPr>
                <w:rFonts w:eastAsia="MS Mincho"/>
                <w:sz w:val="18"/>
                <w:lang w:eastAsia="ja-JP"/>
              </w:rPr>
            </w:pPr>
          </w:p>
        </w:tc>
        <w:tc>
          <w:tcPr>
            <w:tcW w:w="1419" w:type="dxa"/>
            <w:tcBorders>
              <w:top w:val="single" w:sz="4" w:space="0" w:color="auto"/>
              <w:bottom w:val="single" w:sz="4" w:space="0" w:color="auto"/>
            </w:tcBorders>
            <w:vAlign w:val="center"/>
          </w:tcPr>
          <w:p w14:paraId="2C506873" w14:textId="77777777" w:rsidR="00452AC7" w:rsidRDefault="00452AC7" w:rsidP="00570200">
            <w:pPr>
              <w:jc w:val="center"/>
              <w:rPr>
                <w:rFonts w:eastAsia="MS Mincho"/>
                <w:sz w:val="18"/>
                <w:lang w:val="en-US" w:eastAsia="ja-JP"/>
              </w:rPr>
            </w:pPr>
            <w:r>
              <w:rPr>
                <w:rFonts w:eastAsia="MS Mincho"/>
                <w:sz w:val="18"/>
                <w:lang w:val="en-US" w:eastAsia="ja-JP"/>
              </w:rPr>
              <w:t>1,44</w:t>
            </w:r>
          </w:p>
          <w:p w14:paraId="23C3DF91" w14:textId="77777777" w:rsidR="00452AC7" w:rsidRDefault="00452AC7" w:rsidP="00570200">
            <w:pPr>
              <w:jc w:val="center"/>
              <w:rPr>
                <w:rFonts w:eastAsia="MS Mincho"/>
                <w:sz w:val="18"/>
                <w:lang w:val="en-US" w:eastAsia="ja-JP"/>
              </w:rPr>
            </w:pPr>
            <w:r>
              <w:rPr>
                <w:rFonts w:eastAsia="MS Mincho"/>
                <w:sz w:val="18"/>
                <w:lang w:val="en-US" w:eastAsia="ja-JP"/>
              </w:rPr>
              <w:t>—————</w:t>
            </w:r>
          </w:p>
          <w:p w14:paraId="2C6484B6" w14:textId="77777777" w:rsidR="00452AC7" w:rsidRDefault="00452AC7" w:rsidP="00570200">
            <w:pPr>
              <w:jc w:val="center"/>
              <w:rPr>
                <w:rFonts w:eastAsia="MS Mincho"/>
                <w:sz w:val="2"/>
                <w:lang w:val="en-US" w:eastAsia="ja-JP"/>
              </w:rPr>
            </w:pPr>
            <w:r>
              <w:rPr>
                <w:rFonts w:eastAsia="MS Mincho"/>
                <w:sz w:val="18"/>
                <w:lang w:val="en-US" w:eastAsia="ja-JP"/>
              </w:rPr>
              <w:t>0,48</w:t>
            </w:r>
          </w:p>
        </w:tc>
      </w:tr>
      <w:tr w:rsidR="00452AC7" w14:paraId="3EC377B5"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1E24F5" w14:textId="77777777" w:rsidR="00452AC7" w:rsidRDefault="00452AC7" w:rsidP="00570200">
            <w:pPr>
              <w:rPr>
                <w:rFonts w:eastAsia="MS Mincho"/>
                <w:sz w:val="16"/>
                <w:lang w:eastAsia="ja-JP"/>
              </w:rPr>
            </w:pPr>
          </w:p>
        </w:tc>
        <w:tc>
          <w:tcPr>
            <w:tcW w:w="1418" w:type="dxa"/>
            <w:tcBorders>
              <w:top w:val="single" w:sz="4" w:space="0" w:color="auto"/>
              <w:bottom w:val="single" w:sz="4" w:space="0" w:color="auto"/>
            </w:tcBorders>
          </w:tcPr>
          <w:p w14:paraId="207CAE49" w14:textId="77777777" w:rsidR="00452AC7" w:rsidRDefault="00452AC7" w:rsidP="00570200">
            <w:pPr>
              <w:rPr>
                <w:rFonts w:eastAsia="MS Mincho"/>
                <w:sz w:val="16"/>
                <w:lang w:eastAsia="ja-JP"/>
              </w:rPr>
            </w:pPr>
            <w:r>
              <w:rPr>
                <w:rFonts w:eastAsia="MS Mincho"/>
                <w:sz w:val="16"/>
                <w:lang w:eastAsia="ja-JP"/>
              </w:rPr>
              <w:t>7136080025000</w:t>
            </w:r>
          </w:p>
        </w:tc>
        <w:tc>
          <w:tcPr>
            <w:tcW w:w="3544" w:type="dxa"/>
            <w:tcBorders>
              <w:top w:val="single" w:sz="4" w:space="0" w:color="auto"/>
              <w:bottom w:val="single" w:sz="4" w:space="0" w:color="auto"/>
            </w:tcBorders>
          </w:tcPr>
          <w:p w14:paraId="6A36F3EB" w14:textId="77777777" w:rsidR="00452AC7" w:rsidRDefault="00452AC7" w:rsidP="00570200">
            <w:pPr>
              <w:rPr>
                <w:rFonts w:eastAsia="MS Mincho"/>
                <w:sz w:val="16"/>
                <w:lang w:eastAsia="ja-JP"/>
              </w:rPr>
            </w:pPr>
            <w:r>
              <w:rPr>
                <w:rFonts w:eastAsia="MS Mincho"/>
                <w:sz w:val="16"/>
                <w:lang w:eastAsia="ja-JP"/>
              </w:rPr>
              <w:t>Montator conducte</w:t>
            </w:r>
          </w:p>
        </w:tc>
        <w:tc>
          <w:tcPr>
            <w:tcW w:w="1134" w:type="dxa"/>
            <w:tcBorders>
              <w:top w:val="single" w:sz="4" w:space="0" w:color="auto"/>
              <w:bottom w:val="single" w:sz="4" w:space="0" w:color="auto"/>
            </w:tcBorders>
          </w:tcPr>
          <w:p w14:paraId="59387090" w14:textId="77777777" w:rsidR="00452AC7" w:rsidRDefault="00452AC7" w:rsidP="00570200">
            <w:pPr>
              <w:rPr>
                <w:rFonts w:eastAsia="MS Mincho"/>
                <w:sz w:val="16"/>
                <w:lang w:eastAsia="ja-JP"/>
              </w:rPr>
            </w:pPr>
            <w:r>
              <w:rPr>
                <w:rFonts w:eastAsia="MS Mincho"/>
                <w:sz w:val="16"/>
                <w:lang w:eastAsia="ja-JP"/>
              </w:rPr>
              <w:t>h-om</w:t>
            </w:r>
          </w:p>
        </w:tc>
        <w:tc>
          <w:tcPr>
            <w:tcW w:w="1134" w:type="dxa"/>
            <w:tcBorders>
              <w:top w:val="single" w:sz="4" w:space="0" w:color="auto"/>
              <w:bottom w:val="single" w:sz="4" w:space="0" w:color="auto"/>
            </w:tcBorders>
          </w:tcPr>
          <w:p w14:paraId="65431742" w14:textId="77777777" w:rsidR="00452AC7" w:rsidRDefault="00452AC7" w:rsidP="00570200">
            <w:pPr>
              <w:rPr>
                <w:rFonts w:eastAsia="MS Mincho"/>
                <w:sz w:val="16"/>
                <w:lang w:val="en-US" w:eastAsia="ja-JP"/>
              </w:rPr>
            </w:pPr>
            <w:r>
              <w:rPr>
                <w:rFonts w:eastAsia="MS Mincho"/>
                <w:sz w:val="16"/>
                <w:lang w:val="en-US" w:eastAsia="ja-JP"/>
              </w:rPr>
              <w:t>0,0041</w:t>
            </w:r>
          </w:p>
        </w:tc>
        <w:tc>
          <w:tcPr>
            <w:tcW w:w="1134" w:type="dxa"/>
            <w:tcBorders>
              <w:top w:val="single" w:sz="4" w:space="0" w:color="auto"/>
              <w:bottom w:val="single" w:sz="4" w:space="0" w:color="auto"/>
            </w:tcBorders>
          </w:tcPr>
          <w:p w14:paraId="59E01BBD" w14:textId="77777777" w:rsidR="00452AC7" w:rsidRDefault="00452AC7" w:rsidP="00570200">
            <w:pPr>
              <w:rPr>
                <w:rFonts w:eastAsia="MS Mincho"/>
                <w:sz w:val="16"/>
                <w:lang w:val="en-US" w:eastAsia="ja-JP"/>
              </w:rPr>
            </w:pPr>
            <w:r>
              <w:rPr>
                <w:rFonts w:eastAsia="MS Mincho"/>
                <w:sz w:val="16"/>
                <w:lang w:val="en-US" w:eastAsia="ja-JP"/>
              </w:rPr>
              <w:t>116,43</w:t>
            </w:r>
          </w:p>
        </w:tc>
        <w:tc>
          <w:tcPr>
            <w:tcW w:w="1420" w:type="dxa"/>
            <w:tcBorders>
              <w:top w:val="single" w:sz="4" w:space="0" w:color="auto"/>
              <w:bottom w:val="single" w:sz="4" w:space="0" w:color="auto"/>
            </w:tcBorders>
          </w:tcPr>
          <w:p w14:paraId="0594F68F" w14:textId="77777777" w:rsidR="00452AC7" w:rsidRDefault="00452AC7" w:rsidP="00570200">
            <w:pPr>
              <w:rPr>
                <w:rFonts w:eastAsia="MS Mincho"/>
                <w:sz w:val="16"/>
                <w:lang w:val="en-US" w:eastAsia="ja-JP"/>
              </w:rPr>
            </w:pPr>
            <w:r>
              <w:rPr>
                <w:rFonts w:eastAsia="MS Mincho"/>
                <w:sz w:val="16"/>
                <w:lang w:val="en-US" w:eastAsia="ja-JP"/>
              </w:rPr>
              <w:t>0,48</w:t>
            </w:r>
          </w:p>
        </w:tc>
      </w:tr>
      <w:tr w:rsidR="00452AC7" w14:paraId="1DD2F09D"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D43796"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476577B8" w14:textId="77777777" w:rsidR="00452AC7" w:rsidRDefault="00452AC7" w:rsidP="00570200">
            <w:pPr>
              <w:rPr>
                <w:rFonts w:eastAsia="MS Mincho"/>
                <w:sz w:val="16"/>
                <w:lang w:eastAsia="ja-JP"/>
              </w:rPr>
            </w:pPr>
            <w:r>
              <w:rPr>
                <w:rFonts w:eastAsia="MS Mincho"/>
                <w:sz w:val="16"/>
                <w:lang w:eastAsia="ja-JP"/>
              </w:rPr>
              <w:t>28752774100000</w:t>
            </w:r>
          </w:p>
        </w:tc>
        <w:tc>
          <w:tcPr>
            <w:tcW w:w="3544" w:type="dxa"/>
            <w:tcBorders>
              <w:top w:val="single" w:sz="4" w:space="0" w:color="auto"/>
              <w:bottom w:val="single" w:sz="4" w:space="0" w:color="auto"/>
            </w:tcBorders>
          </w:tcPr>
          <w:p w14:paraId="1AAE9BFF" w14:textId="77777777" w:rsidR="00452AC7" w:rsidRDefault="00452AC7" w:rsidP="00570200">
            <w:pPr>
              <w:rPr>
                <w:rFonts w:eastAsia="MS Mincho"/>
                <w:sz w:val="16"/>
                <w:lang w:eastAsia="ja-JP"/>
              </w:rPr>
            </w:pPr>
            <w:r>
              <w:rPr>
                <w:rFonts w:eastAsia="MS Mincho"/>
                <w:sz w:val="16"/>
                <w:lang w:eastAsia="ja-JP"/>
              </w:rPr>
              <w:t>Compresor 5m3/min</w:t>
            </w:r>
          </w:p>
        </w:tc>
        <w:tc>
          <w:tcPr>
            <w:tcW w:w="1134" w:type="dxa"/>
            <w:tcBorders>
              <w:top w:val="single" w:sz="4" w:space="0" w:color="auto"/>
              <w:bottom w:val="single" w:sz="4" w:space="0" w:color="auto"/>
            </w:tcBorders>
          </w:tcPr>
          <w:p w14:paraId="37A34A6C" w14:textId="77777777" w:rsidR="00452AC7" w:rsidRDefault="00452AC7" w:rsidP="00570200">
            <w:pPr>
              <w:rPr>
                <w:rFonts w:eastAsia="MS Mincho"/>
                <w:sz w:val="16"/>
                <w:lang w:eastAsia="ja-JP"/>
              </w:rPr>
            </w:pPr>
            <w:r>
              <w:rPr>
                <w:rFonts w:eastAsia="MS Mincho"/>
                <w:sz w:val="16"/>
                <w:lang w:eastAsia="ja-JP"/>
              </w:rPr>
              <w:t>h-ut</w:t>
            </w:r>
          </w:p>
        </w:tc>
        <w:tc>
          <w:tcPr>
            <w:tcW w:w="1134" w:type="dxa"/>
            <w:tcBorders>
              <w:top w:val="single" w:sz="4" w:space="0" w:color="auto"/>
              <w:bottom w:val="single" w:sz="4" w:space="0" w:color="auto"/>
            </w:tcBorders>
          </w:tcPr>
          <w:p w14:paraId="0E6AE156" w14:textId="77777777" w:rsidR="00452AC7" w:rsidRDefault="00452AC7" w:rsidP="00570200">
            <w:pPr>
              <w:rPr>
                <w:rFonts w:eastAsia="MS Mincho"/>
                <w:sz w:val="16"/>
                <w:lang w:val="en-US" w:eastAsia="ja-JP"/>
              </w:rPr>
            </w:pPr>
            <w:r>
              <w:rPr>
                <w:rFonts w:eastAsia="MS Mincho"/>
                <w:sz w:val="16"/>
                <w:lang w:val="en-US" w:eastAsia="ja-JP"/>
              </w:rPr>
              <w:t>0,0020</w:t>
            </w:r>
          </w:p>
        </w:tc>
        <w:tc>
          <w:tcPr>
            <w:tcW w:w="1134" w:type="dxa"/>
            <w:tcBorders>
              <w:top w:val="single" w:sz="4" w:space="0" w:color="auto"/>
              <w:bottom w:val="single" w:sz="4" w:space="0" w:color="auto"/>
            </w:tcBorders>
          </w:tcPr>
          <w:p w14:paraId="35535A63" w14:textId="77777777" w:rsidR="00452AC7" w:rsidRDefault="00452AC7" w:rsidP="00570200">
            <w:pPr>
              <w:rPr>
                <w:rFonts w:eastAsia="MS Mincho"/>
                <w:sz w:val="16"/>
                <w:lang w:val="en-US" w:eastAsia="ja-JP"/>
              </w:rPr>
            </w:pPr>
            <w:r>
              <w:rPr>
                <w:rFonts w:eastAsia="MS Mincho"/>
                <w:sz w:val="16"/>
                <w:lang w:val="en-US" w:eastAsia="ja-JP"/>
              </w:rPr>
              <w:t>479,67</w:t>
            </w:r>
          </w:p>
        </w:tc>
        <w:tc>
          <w:tcPr>
            <w:tcW w:w="1420" w:type="dxa"/>
            <w:tcBorders>
              <w:top w:val="single" w:sz="4" w:space="0" w:color="auto"/>
              <w:bottom w:val="single" w:sz="4" w:space="0" w:color="auto"/>
            </w:tcBorders>
          </w:tcPr>
          <w:p w14:paraId="59BF6001" w14:textId="77777777" w:rsidR="00452AC7" w:rsidRDefault="00452AC7" w:rsidP="00570200">
            <w:pPr>
              <w:rPr>
                <w:rFonts w:eastAsia="MS Mincho"/>
                <w:sz w:val="16"/>
                <w:lang w:val="en-US" w:eastAsia="ja-JP"/>
              </w:rPr>
            </w:pPr>
            <w:r>
              <w:rPr>
                <w:rFonts w:eastAsia="MS Mincho"/>
                <w:sz w:val="16"/>
                <w:lang w:val="en-US" w:eastAsia="ja-JP"/>
              </w:rPr>
              <w:t>0,96</w:t>
            </w:r>
          </w:p>
        </w:tc>
      </w:tr>
      <w:tr w:rsidR="00452AC7" w14:paraId="6D8C2AF2"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65803E" w14:textId="77777777" w:rsidR="00452AC7" w:rsidRDefault="00452AC7" w:rsidP="00570200">
            <w:pPr>
              <w:rPr>
                <w:rFonts w:eastAsia="MS Mincho"/>
                <w:sz w:val="18"/>
                <w:lang w:eastAsia="ja-JP"/>
              </w:rPr>
            </w:pPr>
            <w:r>
              <w:rPr>
                <w:rFonts w:eastAsia="MS Mincho"/>
                <w:sz w:val="18"/>
                <w:lang w:eastAsia="ja-JP"/>
              </w:rPr>
              <w:t>12</w:t>
            </w:r>
          </w:p>
        </w:tc>
        <w:tc>
          <w:tcPr>
            <w:tcW w:w="1418" w:type="dxa"/>
            <w:tcBorders>
              <w:top w:val="single" w:sz="4" w:space="0" w:color="auto"/>
              <w:bottom w:val="single" w:sz="4" w:space="0" w:color="auto"/>
            </w:tcBorders>
          </w:tcPr>
          <w:p w14:paraId="10F58FC3" w14:textId="77777777" w:rsidR="00452AC7" w:rsidRDefault="00452AC7" w:rsidP="00570200">
            <w:pPr>
              <w:rPr>
                <w:rFonts w:eastAsia="MS Mincho"/>
                <w:sz w:val="18"/>
                <w:lang w:val="en-US" w:eastAsia="ja-JP"/>
              </w:rPr>
            </w:pPr>
            <w:r>
              <w:rPr>
                <w:rFonts w:eastAsia="MS Mincho"/>
                <w:sz w:val="18"/>
                <w:lang w:val="en-US" w:eastAsia="ja-JP"/>
              </w:rPr>
              <w:t>SA35A</w:t>
            </w:r>
          </w:p>
          <w:p w14:paraId="3798D906" w14:textId="77777777" w:rsidR="00452AC7" w:rsidRDefault="00452AC7" w:rsidP="00570200">
            <w:pPr>
              <w:rPr>
                <w:rFonts w:eastAsia="MS Mincho"/>
                <w:sz w:val="2"/>
                <w:lang w:eastAsia="ja-JP"/>
              </w:rPr>
            </w:pPr>
          </w:p>
        </w:tc>
        <w:tc>
          <w:tcPr>
            <w:tcW w:w="3544" w:type="dxa"/>
            <w:tcBorders>
              <w:top w:val="single" w:sz="4" w:space="0" w:color="auto"/>
              <w:bottom w:val="single" w:sz="4" w:space="0" w:color="auto"/>
            </w:tcBorders>
          </w:tcPr>
          <w:p w14:paraId="7DCA82F5" w14:textId="77777777" w:rsidR="00452AC7" w:rsidRDefault="00452AC7" w:rsidP="00570200">
            <w:pPr>
              <w:rPr>
                <w:rFonts w:eastAsia="MS Mincho"/>
                <w:sz w:val="18"/>
                <w:lang w:eastAsia="ja-JP"/>
              </w:rPr>
            </w:pPr>
            <w:r>
              <w:rPr>
                <w:rFonts w:eastAsia="MS Mincho"/>
                <w:sz w:val="18"/>
                <w:lang w:eastAsia="ja-JP"/>
              </w:rPr>
              <w:t>Fitinguri din fonta maleabila, montate prin insurubare la tevi din otel pentru instalatii zincate,la coloane pentru hidranti interiori, teava avind diametrul de 2"</w:t>
            </w:r>
          </w:p>
          <w:p w14:paraId="5D0EF1A8" w14:textId="77777777" w:rsidR="00452AC7" w:rsidRDefault="00452AC7" w:rsidP="00570200">
            <w:pPr>
              <w:rPr>
                <w:rFonts w:eastAsia="MS Mincho"/>
                <w:sz w:val="2"/>
                <w:lang w:val="en-US" w:eastAsia="ja-JP"/>
              </w:rPr>
            </w:pPr>
          </w:p>
        </w:tc>
        <w:tc>
          <w:tcPr>
            <w:tcW w:w="1134" w:type="dxa"/>
            <w:tcBorders>
              <w:top w:val="single" w:sz="4" w:space="0" w:color="auto"/>
              <w:bottom w:val="single" w:sz="4" w:space="0" w:color="auto"/>
            </w:tcBorders>
            <w:vAlign w:val="center"/>
          </w:tcPr>
          <w:p w14:paraId="21598F3A" w14:textId="77777777" w:rsidR="00452AC7" w:rsidRDefault="00452AC7" w:rsidP="00570200">
            <w:pPr>
              <w:jc w:val="center"/>
              <w:rPr>
                <w:rFonts w:eastAsia="MS Mincho"/>
                <w:sz w:val="18"/>
                <w:lang w:eastAsia="ja-JP"/>
              </w:rPr>
            </w:pPr>
            <w:r>
              <w:rPr>
                <w:rFonts w:eastAsia="MS Mincho"/>
                <w:sz w:val="18"/>
                <w:lang w:eastAsia="ja-JP"/>
              </w:rPr>
              <w:t>buc</w:t>
            </w:r>
          </w:p>
        </w:tc>
        <w:tc>
          <w:tcPr>
            <w:tcW w:w="1134" w:type="dxa"/>
            <w:tcBorders>
              <w:top w:val="single" w:sz="4" w:space="0" w:color="auto"/>
              <w:bottom w:val="single" w:sz="4" w:space="0" w:color="auto"/>
            </w:tcBorders>
            <w:vAlign w:val="center"/>
          </w:tcPr>
          <w:p w14:paraId="03D86BB5" w14:textId="77777777" w:rsidR="00452AC7" w:rsidRDefault="00452AC7" w:rsidP="00570200">
            <w:pPr>
              <w:jc w:val="center"/>
              <w:rPr>
                <w:rFonts w:eastAsia="MS Mincho"/>
                <w:sz w:val="18"/>
                <w:lang w:eastAsia="ja-JP"/>
              </w:rPr>
            </w:pPr>
          </w:p>
        </w:tc>
        <w:tc>
          <w:tcPr>
            <w:tcW w:w="1134" w:type="dxa"/>
            <w:tcBorders>
              <w:top w:val="single" w:sz="4" w:space="0" w:color="auto"/>
              <w:bottom w:val="single" w:sz="4" w:space="0" w:color="auto"/>
            </w:tcBorders>
            <w:vAlign w:val="center"/>
          </w:tcPr>
          <w:p w14:paraId="20A8A4BF" w14:textId="77777777" w:rsidR="00452AC7" w:rsidRDefault="00452AC7" w:rsidP="00570200">
            <w:pPr>
              <w:jc w:val="center"/>
              <w:rPr>
                <w:rFonts w:eastAsia="MS Mincho"/>
                <w:sz w:val="18"/>
                <w:lang w:eastAsia="ja-JP"/>
              </w:rPr>
            </w:pPr>
          </w:p>
        </w:tc>
        <w:tc>
          <w:tcPr>
            <w:tcW w:w="1419" w:type="dxa"/>
            <w:tcBorders>
              <w:top w:val="single" w:sz="4" w:space="0" w:color="auto"/>
              <w:bottom w:val="single" w:sz="4" w:space="0" w:color="auto"/>
            </w:tcBorders>
            <w:vAlign w:val="center"/>
          </w:tcPr>
          <w:p w14:paraId="00C4EA63" w14:textId="77777777" w:rsidR="00452AC7" w:rsidRDefault="00452AC7" w:rsidP="00570200">
            <w:pPr>
              <w:jc w:val="center"/>
              <w:rPr>
                <w:rFonts w:eastAsia="MS Mincho"/>
                <w:sz w:val="18"/>
                <w:lang w:val="en-US" w:eastAsia="ja-JP"/>
              </w:rPr>
            </w:pPr>
            <w:r>
              <w:rPr>
                <w:rFonts w:eastAsia="MS Mincho"/>
                <w:sz w:val="18"/>
                <w:lang w:val="en-US" w:eastAsia="ja-JP"/>
              </w:rPr>
              <w:t>70,10</w:t>
            </w:r>
          </w:p>
          <w:p w14:paraId="1D6097E2" w14:textId="77777777" w:rsidR="00452AC7" w:rsidRDefault="00452AC7" w:rsidP="00570200">
            <w:pPr>
              <w:jc w:val="center"/>
              <w:rPr>
                <w:rFonts w:eastAsia="MS Mincho"/>
                <w:sz w:val="18"/>
                <w:lang w:val="en-US" w:eastAsia="ja-JP"/>
              </w:rPr>
            </w:pPr>
            <w:r>
              <w:rPr>
                <w:rFonts w:eastAsia="MS Mincho"/>
                <w:sz w:val="18"/>
                <w:lang w:val="en-US" w:eastAsia="ja-JP"/>
              </w:rPr>
              <w:t>—————</w:t>
            </w:r>
          </w:p>
          <w:p w14:paraId="1DAF6A42" w14:textId="77777777" w:rsidR="00452AC7" w:rsidRDefault="00452AC7" w:rsidP="00570200">
            <w:pPr>
              <w:jc w:val="center"/>
              <w:rPr>
                <w:rFonts w:eastAsia="MS Mincho"/>
                <w:sz w:val="2"/>
                <w:lang w:val="en-US" w:eastAsia="ja-JP"/>
              </w:rPr>
            </w:pPr>
            <w:r>
              <w:rPr>
                <w:rFonts w:eastAsia="MS Mincho"/>
                <w:sz w:val="18"/>
                <w:lang w:val="en-US" w:eastAsia="ja-JP"/>
              </w:rPr>
              <w:t>64,04</w:t>
            </w:r>
          </w:p>
        </w:tc>
      </w:tr>
      <w:tr w:rsidR="00452AC7" w14:paraId="643AA03F"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587A9E" w14:textId="77777777" w:rsidR="00452AC7" w:rsidRDefault="00452AC7" w:rsidP="00570200">
            <w:pPr>
              <w:rPr>
                <w:rFonts w:eastAsia="MS Mincho"/>
                <w:sz w:val="16"/>
                <w:lang w:eastAsia="ja-JP"/>
              </w:rPr>
            </w:pPr>
          </w:p>
        </w:tc>
        <w:tc>
          <w:tcPr>
            <w:tcW w:w="1418" w:type="dxa"/>
            <w:tcBorders>
              <w:top w:val="single" w:sz="4" w:space="0" w:color="auto"/>
              <w:bottom w:val="single" w:sz="4" w:space="0" w:color="auto"/>
            </w:tcBorders>
          </w:tcPr>
          <w:p w14:paraId="1E64C276" w14:textId="77777777" w:rsidR="00452AC7" w:rsidRDefault="00452AC7" w:rsidP="00570200">
            <w:pPr>
              <w:rPr>
                <w:rFonts w:eastAsia="MS Mincho"/>
                <w:sz w:val="16"/>
                <w:lang w:eastAsia="ja-JP"/>
              </w:rPr>
            </w:pPr>
            <w:r>
              <w:rPr>
                <w:rFonts w:eastAsia="MS Mincho"/>
                <w:sz w:val="16"/>
                <w:lang w:eastAsia="ja-JP"/>
              </w:rPr>
              <w:t>7136020011620</w:t>
            </w:r>
          </w:p>
        </w:tc>
        <w:tc>
          <w:tcPr>
            <w:tcW w:w="3544" w:type="dxa"/>
            <w:tcBorders>
              <w:top w:val="single" w:sz="4" w:space="0" w:color="auto"/>
              <w:bottom w:val="single" w:sz="4" w:space="0" w:color="auto"/>
            </w:tcBorders>
          </w:tcPr>
          <w:p w14:paraId="1A84F226" w14:textId="77777777" w:rsidR="00452AC7" w:rsidRDefault="00452AC7" w:rsidP="00570200">
            <w:pPr>
              <w:rPr>
                <w:rFonts w:eastAsia="MS Mincho"/>
                <w:sz w:val="16"/>
                <w:lang w:eastAsia="ja-JP"/>
              </w:rPr>
            </w:pPr>
            <w:r>
              <w:rPr>
                <w:rFonts w:eastAsia="MS Mincho"/>
                <w:sz w:val="16"/>
                <w:lang w:eastAsia="ja-JP"/>
              </w:rPr>
              <w:t>Instalator apa, canal</w:t>
            </w:r>
          </w:p>
        </w:tc>
        <w:tc>
          <w:tcPr>
            <w:tcW w:w="1134" w:type="dxa"/>
            <w:tcBorders>
              <w:top w:val="single" w:sz="4" w:space="0" w:color="auto"/>
              <w:bottom w:val="single" w:sz="4" w:space="0" w:color="auto"/>
            </w:tcBorders>
          </w:tcPr>
          <w:p w14:paraId="794A6801" w14:textId="77777777" w:rsidR="00452AC7" w:rsidRDefault="00452AC7" w:rsidP="00570200">
            <w:pPr>
              <w:rPr>
                <w:rFonts w:eastAsia="MS Mincho"/>
                <w:sz w:val="16"/>
                <w:lang w:eastAsia="ja-JP"/>
              </w:rPr>
            </w:pPr>
            <w:r>
              <w:rPr>
                <w:rFonts w:eastAsia="MS Mincho"/>
                <w:sz w:val="16"/>
                <w:lang w:eastAsia="ja-JP"/>
              </w:rPr>
              <w:t>h-om</w:t>
            </w:r>
          </w:p>
        </w:tc>
        <w:tc>
          <w:tcPr>
            <w:tcW w:w="1134" w:type="dxa"/>
            <w:tcBorders>
              <w:top w:val="single" w:sz="4" w:space="0" w:color="auto"/>
              <w:bottom w:val="single" w:sz="4" w:space="0" w:color="auto"/>
            </w:tcBorders>
          </w:tcPr>
          <w:p w14:paraId="3684E427" w14:textId="77777777" w:rsidR="00452AC7" w:rsidRDefault="00452AC7" w:rsidP="00570200">
            <w:pPr>
              <w:rPr>
                <w:rFonts w:eastAsia="MS Mincho"/>
                <w:sz w:val="16"/>
                <w:lang w:val="en-US" w:eastAsia="ja-JP"/>
              </w:rPr>
            </w:pPr>
            <w:r>
              <w:rPr>
                <w:rFonts w:eastAsia="MS Mincho"/>
                <w:sz w:val="16"/>
                <w:lang w:val="en-US" w:eastAsia="ja-JP"/>
              </w:rPr>
              <w:t>0,5500</w:t>
            </w:r>
          </w:p>
        </w:tc>
        <w:tc>
          <w:tcPr>
            <w:tcW w:w="1134" w:type="dxa"/>
            <w:tcBorders>
              <w:top w:val="single" w:sz="4" w:space="0" w:color="auto"/>
              <w:bottom w:val="single" w:sz="4" w:space="0" w:color="auto"/>
            </w:tcBorders>
          </w:tcPr>
          <w:p w14:paraId="23317453" w14:textId="77777777" w:rsidR="00452AC7" w:rsidRDefault="00452AC7" w:rsidP="00570200">
            <w:pPr>
              <w:rPr>
                <w:rFonts w:eastAsia="MS Mincho"/>
                <w:sz w:val="16"/>
                <w:lang w:val="en-US" w:eastAsia="ja-JP"/>
              </w:rPr>
            </w:pPr>
            <w:r>
              <w:rPr>
                <w:rFonts w:eastAsia="MS Mincho"/>
                <w:sz w:val="16"/>
                <w:lang w:val="en-US" w:eastAsia="ja-JP"/>
              </w:rPr>
              <w:t>116,43</w:t>
            </w:r>
          </w:p>
        </w:tc>
        <w:tc>
          <w:tcPr>
            <w:tcW w:w="1420" w:type="dxa"/>
            <w:tcBorders>
              <w:top w:val="single" w:sz="4" w:space="0" w:color="auto"/>
              <w:bottom w:val="single" w:sz="4" w:space="0" w:color="auto"/>
            </w:tcBorders>
          </w:tcPr>
          <w:p w14:paraId="3B486AEB" w14:textId="77777777" w:rsidR="00452AC7" w:rsidRDefault="00452AC7" w:rsidP="00570200">
            <w:pPr>
              <w:rPr>
                <w:rFonts w:eastAsia="MS Mincho"/>
                <w:sz w:val="16"/>
                <w:lang w:val="en-US" w:eastAsia="ja-JP"/>
              </w:rPr>
            </w:pPr>
            <w:r>
              <w:rPr>
                <w:rFonts w:eastAsia="MS Mincho"/>
                <w:sz w:val="16"/>
                <w:lang w:val="en-US" w:eastAsia="ja-JP"/>
              </w:rPr>
              <w:t>64,04</w:t>
            </w:r>
          </w:p>
        </w:tc>
      </w:tr>
      <w:tr w:rsidR="00452AC7" w14:paraId="2A011A36"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2279CA"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1DA6F940" w14:textId="77777777" w:rsidR="00452AC7" w:rsidRDefault="00452AC7" w:rsidP="00570200">
            <w:pPr>
              <w:rPr>
                <w:rFonts w:eastAsia="MS Mincho"/>
                <w:sz w:val="16"/>
                <w:lang w:eastAsia="ja-JP"/>
              </w:rPr>
            </w:pPr>
            <w:r>
              <w:rPr>
                <w:rFonts w:eastAsia="MS Mincho"/>
                <w:sz w:val="16"/>
                <w:lang w:eastAsia="ja-JP"/>
              </w:rPr>
              <w:t>1714227322940</w:t>
            </w:r>
          </w:p>
        </w:tc>
        <w:tc>
          <w:tcPr>
            <w:tcW w:w="3544" w:type="dxa"/>
            <w:tcBorders>
              <w:top w:val="single" w:sz="4" w:space="0" w:color="auto"/>
              <w:bottom w:val="single" w:sz="4" w:space="0" w:color="auto"/>
            </w:tcBorders>
          </w:tcPr>
          <w:p w14:paraId="29B4CEF0" w14:textId="77777777" w:rsidR="00452AC7" w:rsidRDefault="00452AC7" w:rsidP="00570200">
            <w:pPr>
              <w:rPr>
                <w:rFonts w:eastAsia="MS Mincho"/>
                <w:sz w:val="16"/>
                <w:lang w:eastAsia="ja-JP"/>
              </w:rPr>
            </w:pPr>
            <w:r>
              <w:rPr>
                <w:rFonts w:eastAsia="MS Mincho"/>
                <w:sz w:val="16"/>
                <w:lang w:eastAsia="ja-JP"/>
              </w:rPr>
              <w:t>Cinepa fuior</w:t>
            </w:r>
          </w:p>
        </w:tc>
        <w:tc>
          <w:tcPr>
            <w:tcW w:w="1134" w:type="dxa"/>
            <w:tcBorders>
              <w:top w:val="single" w:sz="4" w:space="0" w:color="auto"/>
              <w:bottom w:val="single" w:sz="4" w:space="0" w:color="auto"/>
            </w:tcBorders>
          </w:tcPr>
          <w:p w14:paraId="187399FE" w14:textId="77777777" w:rsidR="00452AC7" w:rsidRDefault="00452AC7" w:rsidP="00570200">
            <w:pPr>
              <w:rPr>
                <w:rFonts w:eastAsia="MS Mincho"/>
                <w:sz w:val="16"/>
                <w:lang w:eastAsia="ja-JP"/>
              </w:rPr>
            </w:pPr>
            <w:r>
              <w:rPr>
                <w:rFonts w:eastAsia="MS Mincho"/>
                <w:sz w:val="16"/>
                <w:lang w:eastAsia="ja-JP"/>
              </w:rPr>
              <w:t>kg</w:t>
            </w:r>
          </w:p>
        </w:tc>
        <w:tc>
          <w:tcPr>
            <w:tcW w:w="1134" w:type="dxa"/>
            <w:tcBorders>
              <w:top w:val="single" w:sz="4" w:space="0" w:color="auto"/>
              <w:bottom w:val="single" w:sz="4" w:space="0" w:color="auto"/>
            </w:tcBorders>
          </w:tcPr>
          <w:p w14:paraId="25E75FB8" w14:textId="77777777" w:rsidR="00452AC7" w:rsidRDefault="00452AC7" w:rsidP="00570200">
            <w:pPr>
              <w:rPr>
                <w:rFonts w:eastAsia="MS Mincho"/>
                <w:sz w:val="16"/>
                <w:lang w:val="en-US" w:eastAsia="ja-JP"/>
              </w:rPr>
            </w:pPr>
            <w:r>
              <w:rPr>
                <w:rFonts w:eastAsia="MS Mincho"/>
                <w:sz w:val="16"/>
                <w:lang w:val="en-US" w:eastAsia="ja-JP"/>
              </w:rPr>
              <w:t>0,0380</w:t>
            </w:r>
          </w:p>
        </w:tc>
        <w:tc>
          <w:tcPr>
            <w:tcW w:w="1134" w:type="dxa"/>
            <w:tcBorders>
              <w:top w:val="single" w:sz="4" w:space="0" w:color="auto"/>
              <w:bottom w:val="single" w:sz="4" w:space="0" w:color="auto"/>
            </w:tcBorders>
          </w:tcPr>
          <w:p w14:paraId="384FE365" w14:textId="77777777" w:rsidR="00452AC7" w:rsidRDefault="00452AC7" w:rsidP="00570200">
            <w:pPr>
              <w:rPr>
                <w:rFonts w:eastAsia="MS Mincho"/>
                <w:sz w:val="16"/>
                <w:lang w:val="en-US" w:eastAsia="ja-JP"/>
              </w:rPr>
            </w:pPr>
            <w:r>
              <w:rPr>
                <w:rFonts w:eastAsia="MS Mincho"/>
                <w:sz w:val="16"/>
                <w:lang w:val="en-US" w:eastAsia="ja-JP"/>
              </w:rPr>
              <w:t>0,00</w:t>
            </w:r>
          </w:p>
        </w:tc>
        <w:tc>
          <w:tcPr>
            <w:tcW w:w="1420" w:type="dxa"/>
            <w:tcBorders>
              <w:top w:val="single" w:sz="4" w:space="0" w:color="auto"/>
              <w:bottom w:val="single" w:sz="4" w:space="0" w:color="auto"/>
            </w:tcBorders>
          </w:tcPr>
          <w:p w14:paraId="6BD37374" w14:textId="77777777" w:rsidR="00452AC7" w:rsidRDefault="00452AC7" w:rsidP="00570200">
            <w:pPr>
              <w:rPr>
                <w:rFonts w:eastAsia="MS Mincho"/>
                <w:sz w:val="16"/>
                <w:lang w:val="en-US" w:eastAsia="ja-JP"/>
              </w:rPr>
            </w:pPr>
            <w:r>
              <w:rPr>
                <w:rFonts w:eastAsia="MS Mincho"/>
                <w:sz w:val="16"/>
                <w:lang w:val="en-US" w:eastAsia="ja-JP"/>
              </w:rPr>
              <w:t>0,00</w:t>
            </w:r>
          </w:p>
        </w:tc>
      </w:tr>
      <w:tr w:rsidR="00452AC7" w14:paraId="6D025E9A"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5740D8"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395F4CED" w14:textId="77777777" w:rsidR="00452AC7" w:rsidRDefault="00452AC7" w:rsidP="00570200">
            <w:pPr>
              <w:rPr>
                <w:rFonts w:eastAsia="MS Mincho"/>
                <w:sz w:val="16"/>
                <w:lang w:eastAsia="ja-JP"/>
              </w:rPr>
            </w:pPr>
            <w:r>
              <w:rPr>
                <w:rFonts w:eastAsia="MS Mincho"/>
                <w:sz w:val="16"/>
                <w:lang w:eastAsia="ja-JP"/>
              </w:rPr>
              <w:t>2430116100798</w:t>
            </w:r>
          </w:p>
        </w:tc>
        <w:tc>
          <w:tcPr>
            <w:tcW w:w="3544" w:type="dxa"/>
            <w:tcBorders>
              <w:top w:val="single" w:sz="4" w:space="0" w:color="auto"/>
              <w:bottom w:val="single" w:sz="4" w:space="0" w:color="auto"/>
            </w:tcBorders>
          </w:tcPr>
          <w:p w14:paraId="1816EB41" w14:textId="77777777" w:rsidR="00452AC7" w:rsidRDefault="00452AC7" w:rsidP="00570200">
            <w:pPr>
              <w:rPr>
                <w:rFonts w:eastAsia="MS Mincho"/>
                <w:sz w:val="16"/>
                <w:lang w:eastAsia="ja-JP"/>
              </w:rPr>
            </w:pPr>
            <w:r>
              <w:rPr>
                <w:rFonts w:eastAsia="MS Mincho"/>
                <w:sz w:val="16"/>
                <w:lang w:eastAsia="ja-JP"/>
              </w:rPr>
              <w:t>Grund, ulei anticoroziv</w:t>
            </w:r>
          </w:p>
        </w:tc>
        <w:tc>
          <w:tcPr>
            <w:tcW w:w="1134" w:type="dxa"/>
            <w:tcBorders>
              <w:top w:val="single" w:sz="4" w:space="0" w:color="auto"/>
              <w:bottom w:val="single" w:sz="4" w:space="0" w:color="auto"/>
            </w:tcBorders>
          </w:tcPr>
          <w:p w14:paraId="424BD735" w14:textId="77777777" w:rsidR="00452AC7" w:rsidRDefault="00452AC7" w:rsidP="00570200">
            <w:pPr>
              <w:rPr>
                <w:rFonts w:eastAsia="MS Mincho"/>
                <w:sz w:val="16"/>
                <w:lang w:eastAsia="ja-JP"/>
              </w:rPr>
            </w:pPr>
            <w:r>
              <w:rPr>
                <w:rFonts w:eastAsia="MS Mincho"/>
                <w:sz w:val="16"/>
                <w:lang w:eastAsia="ja-JP"/>
              </w:rPr>
              <w:t>kg</w:t>
            </w:r>
          </w:p>
        </w:tc>
        <w:tc>
          <w:tcPr>
            <w:tcW w:w="1134" w:type="dxa"/>
            <w:tcBorders>
              <w:top w:val="single" w:sz="4" w:space="0" w:color="auto"/>
              <w:bottom w:val="single" w:sz="4" w:space="0" w:color="auto"/>
            </w:tcBorders>
          </w:tcPr>
          <w:p w14:paraId="728BE7BD" w14:textId="77777777" w:rsidR="00452AC7" w:rsidRDefault="00452AC7" w:rsidP="00570200">
            <w:pPr>
              <w:rPr>
                <w:rFonts w:eastAsia="MS Mincho"/>
                <w:sz w:val="16"/>
                <w:lang w:val="en-US" w:eastAsia="ja-JP"/>
              </w:rPr>
            </w:pPr>
            <w:r>
              <w:rPr>
                <w:rFonts w:eastAsia="MS Mincho"/>
                <w:sz w:val="16"/>
                <w:lang w:val="en-US" w:eastAsia="ja-JP"/>
              </w:rPr>
              <w:t>0,0800</w:t>
            </w:r>
          </w:p>
        </w:tc>
        <w:tc>
          <w:tcPr>
            <w:tcW w:w="1134" w:type="dxa"/>
            <w:tcBorders>
              <w:top w:val="single" w:sz="4" w:space="0" w:color="auto"/>
              <w:bottom w:val="single" w:sz="4" w:space="0" w:color="auto"/>
            </w:tcBorders>
          </w:tcPr>
          <w:p w14:paraId="7C46358B" w14:textId="77777777" w:rsidR="00452AC7" w:rsidRDefault="00452AC7" w:rsidP="00570200">
            <w:pPr>
              <w:rPr>
                <w:rFonts w:eastAsia="MS Mincho"/>
                <w:sz w:val="16"/>
                <w:lang w:val="en-US" w:eastAsia="ja-JP"/>
              </w:rPr>
            </w:pPr>
            <w:r>
              <w:rPr>
                <w:rFonts w:eastAsia="MS Mincho"/>
                <w:sz w:val="16"/>
                <w:lang w:val="en-US" w:eastAsia="ja-JP"/>
              </w:rPr>
              <w:t>75,07</w:t>
            </w:r>
          </w:p>
        </w:tc>
        <w:tc>
          <w:tcPr>
            <w:tcW w:w="1420" w:type="dxa"/>
            <w:tcBorders>
              <w:top w:val="single" w:sz="4" w:space="0" w:color="auto"/>
              <w:bottom w:val="single" w:sz="4" w:space="0" w:color="auto"/>
            </w:tcBorders>
          </w:tcPr>
          <w:p w14:paraId="2C810750" w14:textId="77777777" w:rsidR="00452AC7" w:rsidRDefault="00452AC7" w:rsidP="00570200">
            <w:pPr>
              <w:rPr>
                <w:rFonts w:eastAsia="MS Mincho"/>
                <w:sz w:val="16"/>
                <w:lang w:val="en-US" w:eastAsia="ja-JP"/>
              </w:rPr>
            </w:pPr>
            <w:r>
              <w:rPr>
                <w:rFonts w:eastAsia="MS Mincho"/>
                <w:sz w:val="16"/>
                <w:lang w:val="en-US" w:eastAsia="ja-JP"/>
              </w:rPr>
              <w:t>6,07</w:t>
            </w:r>
          </w:p>
        </w:tc>
      </w:tr>
      <w:tr w:rsidR="00452AC7" w14:paraId="5AEBD885"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F43249" w14:textId="77777777" w:rsidR="00452AC7" w:rsidRDefault="00452AC7" w:rsidP="00570200">
            <w:pPr>
              <w:rPr>
                <w:rFonts w:eastAsia="MS Mincho"/>
                <w:sz w:val="18"/>
                <w:lang w:eastAsia="ja-JP"/>
              </w:rPr>
            </w:pPr>
            <w:r>
              <w:rPr>
                <w:rFonts w:eastAsia="MS Mincho"/>
                <w:sz w:val="18"/>
                <w:lang w:eastAsia="ja-JP"/>
              </w:rPr>
              <w:t>13</w:t>
            </w:r>
          </w:p>
        </w:tc>
        <w:tc>
          <w:tcPr>
            <w:tcW w:w="1418" w:type="dxa"/>
            <w:tcBorders>
              <w:top w:val="single" w:sz="4" w:space="0" w:color="auto"/>
              <w:bottom w:val="single" w:sz="4" w:space="0" w:color="auto"/>
            </w:tcBorders>
          </w:tcPr>
          <w:p w14:paraId="4939C335" w14:textId="77777777" w:rsidR="00452AC7" w:rsidRDefault="00452AC7" w:rsidP="00570200">
            <w:pPr>
              <w:rPr>
                <w:rFonts w:eastAsia="MS Mincho"/>
                <w:sz w:val="18"/>
                <w:lang w:val="en-US" w:eastAsia="ja-JP"/>
              </w:rPr>
            </w:pPr>
            <w:r>
              <w:rPr>
                <w:rFonts w:eastAsia="MS Mincho"/>
                <w:sz w:val="18"/>
                <w:lang w:val="en-US" w:eastAsia="ja-JP"/>
              </w:rPr>
              <w:t>Pret de piata</w:t>
            </w:r>
          </w:p>
          <w:p w14:paraId="480293EE" w14:textId="77777777" w:rsidR="00452AC7" w:rsidRDefault="00452AC7" w:rsidP="00570200">
            <w:pPr>
              <w:rPr>
                <w:rFonts w:eastAsia="MS Mincho"/>
                <w:sz w:val="2"/>
                <w:lang w:eastAsia="ja-JP"/>
              </w:rPr>
            </w:pPr>
          </w:p>
        </w:tc>
        <w:tc>
          <w:tcPr>
            <w:tcW w:w="3544" w:type="dxa"/>
            <w:tcBorders>
              <w:top w:val="single" w:sz="4" w:space="0" w:color="auto"/>
              <w:bottom w:val="single" w:sz="4" w:space="0" w:color="auto"/>
            </w:tcBorders>
          </w:tcPr>
          <w:p w14:paraId="25F1FCD6" w14:textId="77777777" w:rsidR="00452AC7" w:rsidRDefault="00452AC7" w:rsidP="00570200">
            <w:pPr>
              <w:rPr>
                <w:rFonts w:eastAsia="MS Mincho"/>
                <w:sz w:val="18"/>
                <w:lang w:eastAsia="ja-JP"/>
              </w:rPr>
            </w:pPr>
            <w:r>
              <w:rPr>
                <w:rFonts w:eastAsia="MS Mincho"/>
                <w:sz w:val="18"/>
                <w:lang w:eastAsia="ja-JP"/>
              </w:rPr>
              <w:t>Cot FE 3/4" x Racord teava SPXFLEX   SBE-075</w:t>
            </w:r>
          </w:p>
          <w:p w14:paraId="4F7D5C62" w14:textId="77777777" w:rsidR="00452AC7" w:rsidRDefault="00452AC7" w:rsidP="00570200">
            <w:pPr>
              <w:rPr>
                <w:rFonts w:eastAsia="MS Mincho"/>
                <w:sz w:val="18"/>
                <w:lang w:eastAsia="ja-JP"/>
              </w:rPr>
            </w:pPr>
          </w:p>
          <w:p w14:paraId="174DEFC0" w14:textId="77777777" w:rsidR="00452AC7" w:rsidRDefault="00452AC7" w:rsidP="00570200">
            <w:pPr>
              <w:rPr>
                <w:rFonts w:eastAsia="MS Mincho"/>
                <w:sz w:val="2"/>
                <w:lang w:val="en-US" w:eastAsia="ja-JP"/>
              </w:rPr>
            </w:pPr>
          </w:p>
        </w:tc>
        <w:tc>
          <w:tcPr>
            <w:tcW w:w="1134" w:type="dxa"/>
            <w:tcBorders>
              <w:top w:val="single" w:sz="4" w:space="0" w:color="auto"/>
              <w:bottom w:val="single" w:sz="4" w:space="0" w:color="auto"/>
            </w:tcBorders>
            <w:vAlign w:val="center"/>
          </w:tcPr>
          <w:p w14:paraId="23F34B8E" w14:textId="77777777" w:rsidR="00452AC7" w:rsidRDefault="00452AC7" w:rsidP="00570200">
            <w:pPr>
              <w:jc w:val="center"/>
              <w:rPr>
                <w:rFonts w:eastAsia="MS Mincho"/>
                <w:sz w:val="18"/>
                <w:lang w:eastAsia="ja-JP"/>
              </w:rPr>
            </w:pPr>
            <w:r>
              <w:rPr>
                <w:rFonts w:eastAsia="MS Mincho"/>
                <w:sz w:val="18"/>
                <w:lang w:eastAsia="ja-JP"/>
              </w:rPr>
              <w:t>buc</w:t>
            </w:r>
          </w:p>
        </w:tc>
        <w:tc>
          <w:tcPr>
            <w:tcW w:w="1134" w:type="dxa"/>
            <w:tcBorders>
              <w:top w:val="single" w:sz="4" w:space="0" w:color="auto"/>
              <w:bottom w:val="single" w:sz="4" w:space="0" w:color="auto"/>
            </w:tcBorders>
            <w:vAlign w:val="center"/>
          </w:tcPr>
          <w:p w14:paraId="47A63FE8" w14:textId="77777777" w:rsidR="00452AC7" w:rsidRDefault="00452AC7" w:rsidP="00570200">
            <w:pPr>
              <w:jc w:val="center"/>
              <w:rPr>
                <w:rFonts w:eastAsia="MS Mincho"/>
                <w:sz w:val="18"/>
                <w:lang w:eastAsia="ja-JP"/>
              </w:rPr>
            </w:pPr>
          </w:p>
        </w:tc>
        <w:tc>
          <w:tcPr>
            <w:tcW w:w="1134" w:type="dxa"/>
            <w:tcBorders>
              <w:top w:val="single" w:sz="4" w:space="0" w:color="auto"/>
              <w:bottom w:val="single" w:sz="4" w:space="0" w:color="auto"/>
            </w:tcBorders>
            <w:vAlign w:val="center"/>
          </w:tcPr>
          <w:p w14:paraId="4FEE7F65" w14:textId="77777777" w:rsidR="00452AC7" w:rsidRDefault="00452AC7" w:rsidP="00570200">
            <w:pPr>
              <w:jc w:val="center"/>
              <w:rPr>
                <w:rFonts w:eastAsia="MS Mincho"/>
                <w:sz w:val="18"/>
                <w:lang w:eastAsia="ja-JP"/>
              </w:rPr>
            </w:pPr>
          </w:p>
        </w:tc>
        <w:tc>
          <w:tcPr>
            <w:tcW w:w="1419" w:type="dxa"/>
            <w:tcBorders>
              <w:top w:val="single" w:sz="4" w:space="0" w:color="auto"/>
              <w:bottom w:val="single" w:sz="4" w:space="0" w:color="auto"/>
            </w:tcBorders>
            <w:vAlign w:val="center"/>
          </w:tcPr>
          <w:p w14:paraId="0B9A36E9" w14:textId="77777777" w:rsidR="00452AC7" w:rsidRDefault="00452AC7" w:rsidP="00570200">
            <w:pPr>
              <w:jc w:val="center"/>
              <w:rPr>
                <w:rFonts w:eastAsia="MS Mincho"/>
                <w:sz w:val="18"/>
                <w:lang w:val="en-US" w:eastAsia="ja-JP"/>
              </w:rPr>
            </w:pPr>
            <w:r>
              <w:rPr>
                <w:rFonts w:eastAsia="MS Mincho"/>
                <w:sz w:val="18"/>
                <w:lang w:val="en-US" w:eastAsia="ja-JP"/>
              </w:rPr>
              <w:t>10,00</w:t>
            </w:r>
          </w:p>
          <w:p w14:paraId="36394DBB" w14:textId="77777777" w:rsidR="00452AC7" w:rsidRDefault="00452AC7" w:rsidP="00570200">
            <w:pPr>
              <w:jc w:val="center"/>
              <w:rPr>
                <w:rFonts w:eastAsia="MS Mincho"/>
                <w:sz w:val="18"/>
                <w:lang w:val="en-US" w:eastAsia="ja-JP"/>
              </w:rPr>
            </w:pPr>
            <w:r>
              <w:rPr>
                <w:rFonts w:eastAsia="MS Mincho"/>
                <w:sz w:val="18"/>
                <w:lang w:val="en-US" w:eastAsia="ja-JP"/>
              </w:rPr>
              <w:t>—————</w:t>
            </w:r>
          </w:p>
          <w:p w14:paraId="4F67C48B" w14:textId="77777777" w:rsidR="00452AC7" w:rsidRDefault="00452AC7" w:rsidP="00570200">
            <w:pPr>
              <w:jc w:val="center"/>
              <w:rPr>
                <w:rFonts w:eastAsia="MS Mincho"/>
                <w:sz w:val="2"/>
                <w:lang w:val="en-US" w:eastAsia="ja-JP"/>
              </w:rPr>
            </w:pPr>
            <w:r>
              <w:rPr>
                <w:rFonts w:eastAsia="MS Mincho"/>
                <w:sz w:val="18"/>
                <w:lang w:val="en-US" w:eastAsia="ja-JP"/>
              </w:rPr>
              <w:t>0,00</w:t>
            </w:r>
          </w:p>
        </w:tc>
      </w:tr>
      <w:tr w:rsidR="00452AC7" w14:paraId="30CD894C"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DE3FDC"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7D4490B8" w14:textId="77777777" w:rsidR="00452AC7" w:rsidRDefault="00452AC7" w:rsidP="00570200">
            <w:pPr>
              <w:rPr>
                <w:rFonts w:eastAsia="MS Mincho"/>
                <w:sz w:val="16"/>
                <w:lang w:eastAsia="ja-JP"/>
              </w:rPr>
            </w:pPr>
            <w:r>
              <w:rPr>
                <w:rFonts w:eastAsia="MS Mincho"/>
                <w:sz w:val="16"/>
                <w:lang w:eastAsia="ja-JP"/>
              </w:rPr>
              <w:t>2721204117820</w:t>
            </w:r>
          </w:p>
        </w:tc>
        <w:tc>
          <w:tcPr>
            <w:tcW w:w="3544" w:type="dxa"/>
            <w:tcBorders>
              <w:top w:val="single" w:sz="4" w:space="0" w:color="auto"/>
              <w:bottom w:val="single" w:sz="4" w:space="0" w:color="auto"/>
            </w:tcBorders>
          </w:tcPr>
          <w:p w14:paraId="4A70CCB8" w14:textId="77777777" w:rsidR="00452AC7" w:rsidRDefault="00452AC7" w:rsidP="00570200">
            <w:pPr>
              <w:rPr>
                <w:rFonts w:eastAsia="MS Mincho"/>
                <w:sz w:val="16"/>
                <w:lang w:eastAsia="ja-JP"/>
              </w:rPr>
            </w:pPr>
            <w:r>
              <w:rPr>
                <w:rFonts w:eastAsia="MS Mincho"/>
                <w:sz w:val="16"/>
                <w:lang w:eastAsia="ja-JP"/>
              </w:rPr>
              <w:t>Cot FE 3/4" x Racord teava SPXFLEX   SBE-075</w:t>
            </w:r>
          </w:p>
          <w:p w14:paraId="646A7BA5" w14:textId="77777777" w:rsidR="00452AC7" w:rsidRDefault="00452AC7" w:rsidP="00570200">
            <w:pPr>
              <w:rPr>
                <w:rFonts w:eastAsia="MS Mincho"/>
                <w:sz w:val="16"/>
                <w:lang w:eastAsia="ja-JP"/>
              </w:rPr>
            </w:pPr>
          </w:p>
        </w:tc>
        <w:tc>
          <w:tcPr>
            <w:tcW w:w="1134" w:type="dxa"/>
            <w:tcBorders>
              <w:top w:val="single" w:sz="4" w:space="0" w:color="auto"/>
              <w:bottom w:val="single" w:sz="4" w:space="0" w:color="auto"/>
            </w:tcBorders>
          </w:tcPr>
          <w:p w14:paraId="641649BF" w14:textId="77777777" w:rsidR="00452AC7" w:rsidRDefault="00452AC7" w:rsidP="00570200">
            <w:pPr>
              <w:rPr>
                <w:rFonts w:eastAsia="MS Mincho"/>
                <w:sz w:val="16"/>
                <w:lang w:eastAsia="ja-JP"/>
              </w:rPr>
            </w:pPr>
            <w:r>
              <w:rPr>
                <w:rFonts w:eastAsia="MS Mincho"/>
                <w:sz w:val="16"/>
                <w:lang w:eastAsia="ja-JP"/>
              </w:rPr>
              <w:t>buc</w:t>
            </w:r>
          </w:p>
        </w:tc>
        <w:tc>
          <w:tcPr>
            <w:tcW w:w="1134" w:type="dxa"/>
            <w:tcBorders>
              <w:top w:val="single" w:sz="4" w:space="0" w:color="auto"/>
              <w:bottom w:val="single" w:sz="4" w:space="0" w:color="auto"/>
            </w:tcBorders>
          </w:tcPr>
          <w:p w14:paraId="4618184D" w14:textId="77777777" w:rsidR="00452AC7" w:rsidRDefault="00452AC7" w:rsidP="00570200">
            <w:pPr>
              <w:rPr>
                <w:rFonts w:eastAsia="MS Mincho"/>
                <w:sz w:val="16"/>
                <w:lang w:val="en-US" w:eastAsia="ja-JP"/>
              </w:rPr>
            </w:pPr>
            <w:r>
              <w:rPr>
                <w:rFonts w:eastAsia="MS Mincho"/>
                <w:sz w:val="16"/>
                <w:lang w:val="en-US" w:eastAsia="ja-JP"/>
              </w:rPr>
              <w:t>1,0000</w:t>
            </w:r>
          </w:p>
        </w:tc>
        <w:tc>
          <w:tcPr>
            <w:tcW w:w="1134" w:type="dxa"/>
            <w:tcBorders>
              <w:top w:val="single" w:sz="4" w:space="0" w:color="auto"/>
              <w:bottom w:val="single" w:sz="4" w:space="0" w:color="auto"/>
            </w:tcBorders>
          </w:tcPr>
          <w:p w14:paraId="25691BBD" w14:textId="77777777" w:rsidR="00452AC7" w:rsidRDefault="00452AC7" w:rsidP="00570200">
            <w:pPr>
              <w:rPr>
                <w:rFonts w:eastAsia="MS Mincho"/>
                <w:sz w:val="16"/>
                <w:lang w:val="en-US" w:eastAsia="ja-JP"/>
              </w:rPr>
            </w:pPr>
            <w:r>
              <w:rPr>
                <w:rFonts w:eastAsia="MS Mincho"/>
                <w:sz w:val="16"/>
                <w:lang w:val="en-US" w:eastAsia="ja-JP"/>
              </w:rPr>
              <w:t>10,00</w:t>
            </w:r>
          </w:p>
        </w:tc>
        <w:tc>
          <w:tcPr>
            <w:tcW w:w="1420" w:type="dxa"/>
            <w:tcBorders>
              <w:top w:val="single" w:sz="4" w:space="0" w:color="auto"/>
              <w:bottom w:val="single" w:sz="4" w:space="0" w:color="auto"/>
            </w:tcBorders>
          </w:tcPr>
          <w:p w14:paraId="4C59EC5D" w14:textId="77777777" w:rsidR="00452AC7" w:rsidRDefault="00452AC7" w:rsidP="00570200">
            <w:pPr>
              <w:rPr>
                <w:rFonts w:eastAsia="MS Mincho"/>
                <w:sz w:val="16"/>
                <w:lang w:val="en-US" w:eastAsia="ja-JP"/>
              </w:rPr>
            </w:pPr>
            <w:r>
              <w:rPr>
                <w:rFonts w:eastAsia="MS Mincho"/>
                <w:sz w:val="16"/>
                <w:lang w:val="en-US" w:eastAsia="ja-JP"/>
              </w:rPr>
              <w:t>10,00</w:t>
            </w:r>
          </w:p>
        </w:tc>
      </w:tr>
      <w:tr w:rsidR="00452AC7" w14:paraId="7CAF81FF"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18F675" w14:textId="77777777" w:rsidR="00452AC7" w:rsidRDefault="00452AC7" w:rsidP="00570200">
            <w:pPr>
              <w:rPr>
                <w:rFonts w:eastAsia="MS Mincho"/>
                <w:sz w:val="18"/>
                <w:lang w:eastAsia="ja-JP"/>
              </w:rPr>
            </w:pPr>
            <w:r>
              <w:rPr>
                <w:rFonts w:eastAsia="MS Mincho"/>
                <w:sz w:val="18"/>
                <w:lang w:eastAsia="ja-JP"/>
              </w:rPr>
              <w:t>14</w:t>
            </w:r>
          </w:p>
        </w:tc>
        <w:tc>
          <w:tcPr>
            <w:tcW w:w="1418" w:type="dxa"/>
            <w:tcBorders>
              <w:top w:val="single" w:sz="4" w:space="0" w:color="auto"/>
              <w:bottom w:val="single" w:sz="4" w:space="0" w:color="auto"/>
            </w:tcBorders>
          </w:tcPr>
          <w:p w14:paraId="50B3DC24" w14:textId="77777777" w:rsidR="00452AC7" w:rsidRDefault="00452AC7" w:rsidP="00570200">
            <w:pPr>
              <w:rPr>
                <w:rFonts w:eastAsia="MS Mincho"/>
                <w:sz w:val="18"/>
                <w:lang w:val="en-US" w:eastAsia="ja-JP"/>
              </w:rPr>
            </w:pPr>
            <w:r>
              <w:rPr>
                <w:rFonts w:eastAsia="MS Mincho"/>
                <w:sz w:val="18"/>
                <w:lang w:val="en-US" w:eastAsia="ja-JP"/>
              </w:rPr>
              <w:t>SA35A</w:t>
            </w:r>
          </w:p>
          <w:p w14:paraId="1F1131AA" w14:textId="77777777" w:rsidR="00452AC7" w:rsidRDefault="00452AC7" w:rsidP="00570200">
            <w:pPr>
              <w:rPr>
                <w:rFonts w:eastAsia="MS Mincho"/>
                <w:sz w:val="2"/>
                <w:lang w:eastAsia="ja-JP"/>
              </w:rPr>
            </w:pPr>
          </w:p>
        </w:tc>
        <w:tc>
          <w:tcPr>
            <w:tcW w:w="3544" w:type="dxa"/>
            <w:tcBorders>
              <w:top w:val="single" w:sz="4" w:space="0" w:color="auto"/>
              <w:bottom w:val="single" w:sz="4" w:space="0" w:color="auto"/>
            </w:tcBorders>
          </w:tcPr>
          <w:p w14:paraId="71AAFF67" w14:textId="77777777" w:rsidR="00452AC7" w:rsidRDefault="00452AC7" w:rsidP="00570200">
            <w:pPr>
              <w:rPr>
                <w:rFonts w:eastAsia="MS Mincho"/>
                <w:sz w:val="18"/>
                <w:lang w:eastAsia="ja-JP"/>
              </w:rPr>
            </w:pPr>
            <w:r>
              <w:rPr>
                <w:rFonts w:eastAsia="MS Mincho"/>
                <w:sz w:val="18"/>
                <w:lang w:eastAsia="ja-JP"/>
              </w:rPr>
              <w:t>Fitinguri din fonta maleabila, montate prin insurubare la tevi din otel pentru instalatii zincate,la coloane pentru hidranti interiori, teava avind diametrul de 2"</w:t>
            </w:r>
          </w:p>
          <w:p w14:paraId="4814F88C" w14:textId="77777777" w:rsidR="00452AC7" w:rsidRDefault="00452AC7" w:rsidP="00570200">
            <w:pPr>
              <w:rPr>
                <w:rFonts w:eastAsia="MS Mincho"/>
                <w:sz w:val="2"/>
                <w:lang w:val="en-US" w:eastAsia="ja-JP"/>
              </w:rPr>
            </w:pPr>
          </w:p>
        </w:tc>
        <w:tc>
          <w:tcPr>
            <w:tcW w:w="1134" w:type="dxa"/>
            <w:tcBorders>
              <w:top w:val="single" w:sz="4" w:space="0" w:color="auto"/>
              <w:bottom w:val="single" w:sz="4" w:space="0" w:color="auto"/>
            </w:tcBorders>
            <w:vAlign w:val="center"/>
          </w:tcPr>
          <w:p w14:paraId="678FDC83" w14:textId="77777777" w:rsidR="00452AC7" w:rsidRDefault="00452AC7" w:rsidP="00570200">
            <w:pPr>
              <w:jc w:val="center"/>
              <w:rPr>
                <w:rFonts w:eastAsia="MS Mincho"/>
                <w:sz w:val="18"/>
                <w:lang w:eastAsia="ja-JP"/>
              </w:rPr>
            </w:pPr>
            <w:r>
              <w:rPr>
                <w:rFonts w:eastAsia="MS Mincho"/>
                <w:sz w:val="18"/>
                <w:lang w:eastAsia="ja-JP"/>
              </w:rPr>
              <w:t>buc</w:t>
            </w:r>
          </w:p>
        </w:tc>
        <w:tc>
          <w:tcPr>
            <w:tcW w:w="1134" w:type="dxa"/>
            <w:tcBorders>
              <w:top w:val="single" w:sz="4" w:space="0" w:color="auto"/>
              <w:bottom w:val="single" w:sz="4" w:space="0" w:color="auto"/>
            </w:tcBorders>
            <w:vAlign w:val="center"/>
          </w:tcPr>
          <w:p w14:paraId="150B7CA3" w14:textId="77777777" w:rsidR="00452AC7" w:rsidRDefault="00452AC7" w:rsidP="00570200">
            <w:pPr>
              <w:jc w:val="center"/>
              <w:rPr>
                <w:rFonts w:eastAsia="MS Mincho"/>
                <w:sz w:val="18"/>
                <w:lang w:eastAsia="ja-JP"/>
              </w:rPr>
            </w:pPr>
          </w:p>
        </w:tc>
        <w:tc>
          <w:tcPr>
            <w:tcW w:w="1134" w:type="dxa"/>
            <w:tcBorders>
              <w:top w:val="single" w:sz="4" w:space="0" w:color="auto"/>
              <w:bottom w:val="single" w:sz="4" w:space="0" w:color="auto"/>
            </w:tcBorders>
            <w:vAlign w:val="center"/>
          </w:tcPr>
          <w:p w14:paraId="74B93408" w14:textId="77777777" w:rsidR="00452AC7" w:rsidRDefault="00452AC7" w:rsidP="00570200">
            <w:pPr>
              <w:jc w:val="center"/>
              <w:rPr>
                <w:rFonts w:eastAsia="MS Mincho"/>
                <w:sz w:val="18"/>
                <w:lang w:eastAsia="ja-JP"/>
              </w:rPr>
            </w:pPr>
          </w:p>
        </w:tc>
        <w:tc>
          <w:tcPr>
            <w:tcW w:w="1419" w:type="dxa"/>
            <w:tcBorders>
              <w:top w:val="single" w:sz="4" w:space="0" w:color="auto"/>
              <w:bottom w:val="single" w:sz="4" w:space="0" w:color="auto"/>
            </w:tcBorders>
            <w:vAlign w:val="center"/>
          </w:tcPr>
          <w:p w14:paraId="000E074E" w14:textId="77777777" w:rsidR="00452AC7" w:rsidRDefault="00452AC7" w:rsidP="00570200">
            <w:pPr>
              <w:jc w:val="center"/>
              <w:rPr>
                <w:rFonts w:eastAsia="MS Mincho"/>
                <w:sz w:val="18"/>
                <w:lang w:val="en-US" w:eastAsia="ja-JP"/>
              </w:rPr>
            </w:pPr>
            <w:r>
              <w:rPr>
                <w:rFonts w:eastAsia="MS Mincho"/>
                <w:sz w:val="18"/>
                <w:lang w:val="en-US" w:eastAsia="ja-JP"/>
              </w:rPr>
              <w:t>70,10</w:t>
            </w:r>
          </w:p>
          <w:p w14:paraId="353ADA22" w14:textId="77777777" w:rsidR="00452AC7" w:rsidRDefault="00452AC7" w:rsidP="00570200">
            <w:pPr>
              <w:jc w:val="center"/>
              <w:rPr>
                <w:rFonts w:eastAsia="MS Mincho"/>
                <w:sz w:val="18"/>
                <w:lang w:val="en-US" w:eastAsia="ja-JP"/>
              </w:rPr>
            </w:pPr>
            <w:r>
              <w:rPr>
                <w:rFonts w:eastAsia="MS Mincho"/>
                <w:sz w:val="18"/>
                <w:lang w:val="en-US" w:eastAsia="ja-JP"/>
              </w:rPr>
              <w:t>—————</w:t>
            </w:r>
          </w:p>
          <w:p w14:paraId="2DCF16EE" w14:textId="77777777" w:rsidR="00452AC7" w:rsidRDefault="00452AC7" w:rsidP="00570200">
            <w:pPr>
              <w:jc w:val="center"/>
              <w:rPr>
                <w:rFonts w:eastAsia="MS Mincho"/>
                <w:sz w:val="2"/>
                <w:lang w:val="en-US" w:eastAsia="ja-JP"/>
              </w:rPr>
            </w:pPr>
            <w:r>
              <w:rPr>
                <w:rFonts w:eastAsia="MS Mincho"/>
                <w:sz w:val="18"/>
                <w:lang w:val="en-US" w:eastAsia="ja-JP"/>
              </w:rPr>
              <w:t>64,04</w:t>
            </w:r>
          </w:p>
        </w:tc>
      </w:tr>
      <w:tr w:rsidR="00452AC7" w14:paraId="598444C3"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1B1629" w14:textId="77777777" w:rsidR="00452AC7" w:rsidRDefault="00452AC7" w:rsidP="00570200">
            <w:pPr>
              <w:rPr>
                <w:rFonts w:eastAsia="MS Mincho"/>
                <w:sz w:val="16"/>
                <w:lang w:eastAsia="ja-JP"/>
              </w:rPr>
            </w:pPr>
          </w:p>
        </w:tc>
        <w:tc>
          <w:tcPr>
            <w:tcW w:w="1418" w:type="dxa"/>
            <w:tcBorders>
              <w:top w:val="single" w:sz="4" w:space="0" w:color="auto"/>
              <w:bottom w:val="single" w:sz="4" w:space="0" w:color="auto"/>
            </w:tcBorders>
          </w:tcPr>
          <w:p w14:paraId="4E2E0CEB" w14:textId="77777777" w:rsidR="00452AC7" w:rsidRDefault="00452AC7" w:rsidP="00570200">
            <w:pPr>
              <w:rPr>
                <w:rFonts w:eastAsia="MS Mincho"/>
                <w:sz w:val="16"/>
                <w:lang w:eastAsia="ja-JP"/>
              </w:rPr>
            </w:pPr>
            <w:r>
              <w:rPr>
                <w:rFonts w:eastAsia="MS Mincho"/>
                <w:sz w:val="16"/>
                <w:lang w:eastAsia="ja-JP"/>
              </w:rPr>
              <w:t>7136020011620</w:t>
            </w:r>
          </w:p>
        </w:tc>
        <w:tc>
          <w:tcPr>
            <w:tcW w:w="3544" w:type="dxa"/>
            <w:tcBorders>
              <w:top w:val="single" w:sz="4" w:space="0" w:color="auto"/>
              <w:bottom w:val="single" w:sz="4" w:space="0" w:color="auto"/>
            </w:tcBorders>
          </w:tcPr>
          <w:p w14:paraId="57B26E1C" w14:textId="77777777" w:rsidR="00452AC7" w:rsidRDefault="00452AC7" w:rsidP="00570200">
            <w:pPr>
              <w:rPr>
                <w:rFonts w:eastAsia="MS Mincho"/>
                <w:sz w:val="16"/>
                <w:lang w:eastAsia="ja-JP"/>
              </w:rPr>
            </w:pPr>
            <w:r>
              <w:rPr>
                <w:rFonts w:eastAsia="MS Mincho"/>
                <w:sz w:val="16"/>
                <w:lang w:eastAsia="ja-JP"/>
              </w:rPr>
              <w:t>Instalator apa, canal</w:t>
            </w:r>
          </w:p>
        </w:tc>
        <w:tc>
          <w:tcPr>
            <w:tcW w:w="1134" w:type="dxa"/>
            <w:tcBorders>
              <w:top w:val="single" w:sz="4" w:space="0" w:color="auto"/>
              <w:bottom w:val="single" w:sz="4" w:space="0" w:color="auto"/>
            </w:tcBorders>
          </w:tcPr>
          <w:p w14:paraId="733700BC" w14:textId="77777777" w:rsidR="00452AC7" w:rsidRDefault="00452AC7" w:rsidP="00570200">
            <w:pPr>
              <w:rPr>
                <w:rFonts w:eastAsia="MS Mincho"/>
                <w:sz w:val="16"/>
                <w:lang w:eastAsia="ja-JP"/>
              </w:rPr>
            </w:pPr>
            <w:r>
              <w:rPr>
                <w:rFonts w:eastAsia="MS Mincho"/>
                <w:sz w:val="16"/>
                <w:lang w:eastAsia="ja-JP"/>
              </w:rPr>
              <w:t>h-om</w:t>
            </w:r>
          </w:p>
        </w:tc>
        <w:tc>
          <w:tcPr>
            <w:tcW w:w="1134" w:type="dxa"/>
            <w:tcBorders>
              <w:top w:val="single" w:sz="4" w:space="0" w:color="auto"/>
              <w:bottom w:val="single" w:sz="4" w:space="0" w:color="auto"/>
            </w:tcBorders>
          </w:tcPr>
          <w:p w14:paraId="202420F6" w14:textId="77777777" w:rsidR="00452AC7" w:rsidRDefault="00452AC7" w:rsidP="00570200">
            <w:pPr>
              <w:rPr>
                <w:rFonts w:eastAsia="MS Mincho"/>
                <w:sz w:val="16"/>
                <w:lang w:val="en-US" w:eastAsia="ja-JP"/>
              </w:rPr>
            </w:pPr>
            <w:r>
              <w:rPr>
                <w:rFonts w:eastAsia="MS Mincho"/>
                <w:sz w:val="16"/>
                <w:lang w:val="en-US" w:eastAsia="ja-JP"/>
              </w:rPr>
              <w:t>0,5500</w:t>
            </w:r>
          </w:p>
        </w:tc>
        <w:tc>
          <w:tcPr>
            <w:tcW w:w="1134" w:type="dxa"/>
            <w:tcBorders>
              <w:top w:val="single" w:sz="4" w:space="0" w:color="auto"/>
              <w:bottom w:val="single" w:sz="4" w:space="0" w:color="auto"/>
            </w:tcBorders>
          </w:tcPr>
          <w:p w14:paraId="2511502A" w14:textId="77777777" w:rsidR="00452AC7" w:rsidRDefault="00452AC7" w:rsidP="00570200">
            <w:pPr>
              <w:rPr>
                <w:rFonts w:eastAsia="MS Mincho"/>
                <w:sz w:val="16"/>
                <w:lang w:val="en-US" w:eastAsia="ja-JP"/>
              </w:rPr>
            </w:pPr>
            <w:r>
              <w:rPr>
                <w:rFonts w:eastAsia="MS Mincho"/>
                <w:sz w:val="16"/>
                <w:lang w:val="en-US" w:eastAsia="ja-JP"/>
              </w:rPr>
              <w:t>116,43</w:t>
            </w:r>
          </w:p>
        </w:tc>
        <w:tc>
          <w:tcPr>
            <w:tcW w:w="1420" w:type="dxa"/>
            <w:tcBorders>
              <w:top w:val="single" w:sz="4" w:space="0" w:color="auto"/>
              <w:bottom w:val="single" w:sz="4" w:space="0" w:color="auto"/>
            </w:tcBorders>
          </w:tcPr>
          <w:p w14:paraId="243D2A16" w14:textId="77777777" w:rsidR="00452AC7" w:rsidRDefault="00452AC7" w:rsidP="00570200">
            <w:pPr>
              <w:rPr>
                <w:rFonts w:eastAsia="MS Mincho"/>
                <w:sz w:val="16"/>
                <w:lang w:val="en-US" w:eastAsia="ja-JP"/>
              </w:rPr>
            </w:pPr>
            <w:r>
              <w:rPr>
                <w:rFonts w:eastAsia="MS Mincho"/>
                <w:sz w:val="16"/>
                <w:lang w:val="en-US" w:eastAsia="ja-JP"/>
              </w:rPr>
              <w:t>64,04</w:t>
            </w:r>
          </w:p>
        </w:tc>
      </w:tr>
      <w:tr w:rsidR="00452AC7" w14:paraId="4C24AFFF"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4EE493"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67A3BF48" w14:textId="77777777" w:rsidR="00452AC7" w:rsidRDefault="00452AC7" w:rsidP="00570200">
            <w:pPr>
              <w:rPr>
                <w:rFonts w:eastAsia="MS Mincho"/>
                <w:sz w:val="16"/>
                <w:lang w:eastAsia="ja-JP"/>
              </w:rPr>
            </w:pPr>
            <w:r>
              <w:rPr>
                <w:rFonts w:eastAsia="MS Mincho"/>
                <w:sz w:val="16"/>
                <w:lang w:eastAsia="ja-JP"/>
              </w:rPr>
              <w:t>1714227322940</w:t>
            </w:r>
          </w:p>
        </w:tc>
        <w:tc>
          <w:tcPr>
            <w:tcW w:w="3544" w:type="dxa"/>
            <w:tcBorders>
              <w:top w:val="single" w:sz="4" w:space="0" w:color="auto"/>
              <w:bottom w:val="single" w:sz="4" w:space="0" w:color="auto"/>
            </w:tcBorders>
          </w:tcPr>
          <w:p w14:paraId="0FEE0BDE" w14:textId="77777777" w:rsidR="00452AC7" w:rsidRDefault="00452AC7" w:rsidP="00570200">
            <w:pPr>
              <w:rPr>
                <w:rFonts w:eastAsia="MS Mincho"/>
                <w:sz w:val="16"/>
                <w:lang w:eastAsia="ja-JP"/>
              </w:rPr>
            </w:pPr>
            <w:r>
              <w:rPr>
                <w:rFonts w:eastAsia="MS Mincho"/>
                <w:sz w:val="16"/>
                <w:lang w:eastAsia="ja-JP"/>
              </w:rPr>
              <w:t>Cinepa fuior</w:t>
            </w:r>
          </w:p>
        </w:tc>
        <w:tc>
          <w:tcPr>
            <w:tcW w:w="1134" w:type="dxa"/>
            <w:tcBorders>
              <w:top w:val="single" w:sz="4" w:space="0" w:color="auto"/>
              <w:bottom w:val="single" w:sz="4" w:space="0" w:color="auto"/>
            </w:tcBorders>
          </w:tcPr>
          <w:p w14:paraId="3A4A0DE7" w14:textId="77777777" w:rsidR="00452AC7" w:rsidRDefault="00452AC7" w:rsidP="00570200">
            <w:pPr>
              <w:rPr>
                <w:rFonts w:eastAsia="MS Mincho"/>
                <w:sz w:val="16"/>
                <w:lang w:eastAsia="ja-JP"/>
              </w:rPr>
            </w:pPr>
            <w:r>
              <w:rPr>
                <w:rFonts w:eastAsia="MS Mincho"/>
                <w:sz w:val="16"/>
                <w:lang w:eastAsia="ja-JP"/>
              </w:rPr>
              <w:t>kg</w:t>
            </w:r>
          </w:p>
        </w:tc>
        <w:tc>
          <w:tcPr>
            <w:tcW w:w="1134" w:type="dxa"/>
            <w:tcBorders>
              <w:top w:val="single" w:sz="4" w:space="0" w:color="auto"/>
              <w:bottom w:val="single" w:sz="4" w:space="0" w:color="auto"/>
            </w:tcBorders>
          </w:tcPr>
          <w:p w14:paraId="460430FB" w14:textId="77777777" w:rsidR="00452AC7" w:rsidRDefault="00452AC7" w:rsidP="00570200">
            <w:pPr>
              <w:rPr>
                <w:rFonts w:eastAsia="MS Mincho"/>
                <w:sz w:val="16"/>
                <w:lang w:val="en-US" w:eastAsia="ja-JP"/>
              </w:rPr>
            </w:pPr>
            <w:r>
              <w:rPr>
                <w:rFonts w:eastAsia="MS Mincho"/>
                <w:sz w:val="16"/>
                <w:lang w:val="en-US" w:eastAsia="ja-JP"/>
              </w:rPr>
              <w:t>0,0380</w:t>
            </w:r>
          </w:p>
        </w:tc>
        <w:tc>
          <w:tcPr>
            <w:tcW w:w="1134" w:type="dxa"/>
            <w:tcBorders>
              <w:top w:val="single" w:sz="4" w:space="0" w:color="auto"/>
              <w:bottom w:val="single" w:sz="4" w:space="0" w:color="auto"/>
            </w:tcBorders>
          </w:tcPr>
          <w:p w14:paraId="29D7F3C3" w14:textId="77777777" w:rsidR="00452AC7" w:rsidRDefault="00452AC7" w:rsidP="00570200">
            <w:pPr>
              <w:rPr>
                <w:rFonts w:eastAsia="MS Mincho"/>
                <w:sz w:val="16"/>
                <w:lang w:val="en-US" w:eastAsia="ja-JP"/>
              </w:rPr>
            </w:pPr>
            <w:r>
              <w:rPr>
                <w:rFonts w:eastAsia="MS Mincho"/>
                <w:sz w:val="16"/>
                <w:lang w:val="en-US" w:eastAsia="ja-JP"/>
              </w:rPr>
              <w:t>0,00</w:t>
            </w:r>
          </w:p>
        </w:tc>
        <w:tc>
          <w:tcPr>
            <w:tcW w:w="1420" w:type="dxa"/>
            <w:tcBorders>
              <w:top w:val="single" w:sz="4" w:space="0" w:color="auto"/>
              <w:bottom w:val="single" w:sz="4" w:space="0" w:color="auto"/>
            </w:tcBorders>
          </w:tcPr>
          <w:p w14:paraId="5CAF4CDD" w14:textId="77777777" w:rsidR="00452AC7" w:rsidRDefault="00452AC7" w:rsidP="00570200">
            <w:pPr>
              <w:rPr>
                <w:rFonts w:eastAsia="MS Mincho"/>
                <w:sz w:val="16"/>
                <w:lang w:val="en-US" w:eastAsia="ja-JP"/>
              </w:rPr>
            </w:pPr>
            <w:r>
              <w:rPr>
                <w:rFonts w:eastAsia="MS Mincho"/>
                <w:sz w:val="16"/>
                <w:lang w:val="en-US" w:eastAsia="ja-JP"/>
              </w:rPr>
              <w:t>0,00</w:t>
            </w:r>
          </w:p>
        </w:tc>
      </w:tr>
      <w:tr w:rsidR="00452AC7" w14:paraId="68A90797"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80B130"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021A5954" w14:textId="77777777" w:rsidR="00452AC7" w:rsidRDefault="00452AC7" w:rsidP="00570200">
            <w:pPr>
              <w:rPr>
                <w:rFonts w:eastAsia="MS Mincho"/>
                <w:sz w:val="16"/>
                <w:lang w:eastAsia="ja-JP"/>
              </w:rPr>
            </w:pPr>
            <w:r>
              <w:rPr>
                <w:rFonts w:eastAsia="MS Mincho"/>
                <w:sz w:val="16"/>
                <w:lang w:eastAsia="ja-JP"/>
              </w:rPr>
              <w:t>2430116100798</w:t>
            </w:r>
          </w:p>
        </w:tc>
        <w:tc>
          <w:tcPr>
            <w:tcW w:w="3544" w:type="dxa"/>
            <w:tcBorders>
              <w:top w:val="single" w:sz="4" w:space="0" w:color="auto"/>
              <w:bottom w:val="single" w:sz="4" w:space="0" w:color="auto"/>
            </w:tcBorders>
          </w:tcPr>
          <w:p w14:paraId="47E1ABA7" w14:textId="77777777" w:rsidR="00452AC7" w:rsidRDefault="00452AC7" w:rsidP="00570200">
            <w:pPr>
              <w:rPr>
                <w:rFonts w:eastAsia="MS Mincho"/>
                <w:sz w:val="16"/>
                <w:lang w:eastAsia="ja-JP"/>
              </w:rPr>
            </w:pPr>
            <w:r>
              <w:rPr>
                <w:rFonts w:eastAsia="MS Mincho"/>
                <w:sz w:val="16"/>
                <w:lang w:eastAsia="ja-JP"/>
              </w:rPr>
              <w:t>Grund, ulei anticoroziv</w:t>
            </w:r>
          </w:p>
        </w:tc>
        <w:tc>
          <w:tcPr>
            <w:tcW w:w="1134" w:type="dxa"/>
            <w:tcBorders>
              <w:top w:val="single" w:sz="4" w:space="0" w:color="auto"/>
              <w:bottom w:val="single" w:sz="4" w:space="0" w:color="auto"/>
            </w:tcBorders>
          </w:tcPr>
          <w:p w14:paraId="37831218" w14:textId="77777777" w:rsidR="00452AC7" w:rsidRDefault="00452AC7" w:rsidP="00570200">
            <w:pPr>
              <w:rPr>
                <w:rFonts w:eastAsia="MS Mincho"/>
                <w:sz w:val="16"/>
                <w:lang w:eastAsia="ja-JP"/>
              </w:rPr>
            </w:pPr>
            <w:r>
              <w:rPr>
                <w:rFonts w:eastAsia="MS Mincho"/>
                <w:sz w:val="16"/>
                <w:lang w:eastAsia="ja-JP"/>
              </w:rPr>
              <w:t>kg</w:t>
            </w:r>
          </w:p>
        </w:tc>
        <w:tc>
          <w:tcPr>
            <w:tcW w:w="1134" w:type="dxa"/>
            <w:tcBorders>
              <w:top w:val="single" w:sz="4" w:space="0" w:color="auto"/>
              <w:bottom w:val="single" w:sz="4" w:space="0" w:color="auto"/>
            </w:tcBorders>
          </w:tcPr>
          <w:p w14:paraId="3A59E6D4" w14:textId="77777777" w:rsidR="00452AC7" w:rsidRDefault="00452AC7" w:rsidP="00570200">
            <w:pPr>
              <w:rPr>
                <w:rFonts w:eastAsia="MS Mincho"/>
                <w:sz w:val="16"/>
                <w:lang w:val="en-US" w:eastAsia="ja-JP"/>
              </w:rPr>
            </w:pPr>
            <w:r>
              <w:rPr>
                <w:rFonts w:eastAsia="MS Mincho"/>
                <w:sz w:val="16"/>
                <w:lang w:val="en-US" w:eastAsia="ja-JP"/>
              </w:rPr>
              <w:t>0,0800</w:t>
            </w:r>
          </w:p>
        </w:tc>
        <w:tc>
          <w:tcPr>
            <w:tcW w:w="1134" w:type="dxa"/>
            <w:tcBorders>
              <w:top w:val="single" w:sz="4" w:space="0" w:color="auto"/>
              <w:bottom w:val="single" w:sz="4" w:space="0" w:color="auto"/>
            </w:tcBorders>
          </w:tcPr>
          <w:p w14:paraId="25F93121" w14:textId="77777777" w:rsidR="00452AC7" w:rsidRDefault="00452AC7" w:rsidP="00570200">
            <w:pPr>
              <w:rPr>
                <w:rFonts w:eastAsia="MS Mincho"/>
                <w:sz w:val="16"/>
                <w:lang w:val="en-US" w:eastAsia="ja-JP"/>
              </w:rPr>
            </w:pPr>
            <w:r>
              <w:rPr>
                <w:rFonts w:eastAsia="MS Mincho"/>
                <w:sz w:val="16"/>
                <w:lang w:val="en-US" w:eastAsia="ja-JP"/>
              </w:rPr>
              <w:t>75,07</w:t>
            </w:r>
          </w:p>
        </w:tc>
        <w:tc>
          <w:tcPr>
            <w:tcW w:w="1420" w:type="dxa"/>
            <w:tcBorders>
              <w:top w:val="single" w:sz="4" w:space="0" w:color="auto"/>
              <w:bottom w:val="single" w:sz="4" w:space="0" w:color="auto"/>
            </w:tcBorders>
          </w:tcPr>
          <w:p w14:paraId="63DE77DB" w14:textId="77777777" w:rsidR="00452AC7" w:rsidRDefault="00452AC7" w:rsidP="00570200">
            <w:pPr>
              <w:rPr>
                <w:rFonts w:eastAsia="MS Mincho"/>
                <w:sz w:val="16"/>
                <w:lang w:val="en-US" w:eastAsia="ja-JP"/>
              </w:rPr>
            </w:pPr>
            <w:r>
              <w:rPr>
                <w:rFonts w:eastAsia="MS Mincho"/>
                <w:sz w:val="16"/>
                <w:lang w:val="en-US" w:eastAsia="ja-JP"/>
              </w:rPr>
              <w:t>6,07</w:t>
            </w:r>
          </w:p>
        </w:tc>
      </w:tr>
      <w:tr w:rsidR="00452AC7" w14:paraId="48D8655E"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950F70" w14:textId="77777777" w:rsidR="00452AC7" w:rsidRDefault="00452AC7" w:rsidP="00570200">
            <w:pPr>
              <w:rPr>
                <w:rFonts w:eastAsia="MS Mincho"/>
                <w:sz w:val="18"/>
                <w:lang w:eastAsia="ja-JP"/>
              </w:rPr>
            </w:pPr>
            <w:r>
              <w:rPr>
                <w:rFonts w:eastAsia="MS Mincho"/>
                <w:sz w:val="18"/>
                <w:lang w:eastAsia="ja-JP"/>
              </w:rPr>
              <w:t>15</w:t>
            </w:r>
          </w:p>
        </w:tc>
        <w:tc>
          <w:tcPr>
            <w:tcW w:w="1418" w:type="dxa"/>
            <w:tcBorders>
              <w:top w:val="single" w:sz="4" w:space="0" w:color="auto"/>
              <w:bottom w:val="single" w:sz="4" w:space="0" w:color="auto"/>
            </w:tcBorders>
          </w:tcPr>
          <w:p w14:paraId="6C7DFE85" w14:textId="77777777" w:rsidR="00452AC7" w:rsidRDefault="00452AC7" w:rsidP="00570200">
            <w:pPr>
              <w:rPr>
                <w:rFonts w:eastAsia="MS Mincho"/>
                <w:sz w:val="18"/>
                <w:lang w:val="en-US" w:eastAsia="ja-JP"/>
              </w:rPr>
            </w:pPr>
            <w:r>
              <w:rPr>
                <w:rFonts w:eastAsia="MS Mincho"/>
                <w:sz w:val="18"/>
                <w:lang w:val="en-US" w:eastAsia="ja-JP"/>
              </w:rPr>
              <w:t>Pret de piata</w:t>
            </w:r>
          </w:p>
          <w:p w14:paraId="389A356B" w14:textId="77777777" w:rsidR="00452AC7" w:rsidRDefault="00452AC7" w:rsidP="00570200">
            <w:pPr>
              <w:rPr>
                <w:rFonts w:eastAsia="MS Mincho"/>
                <w:sz w:val="2"/>
                <w:lang w:eastAsia="ja-JP"/>
              </w:rPr>
            </w:pPr>
          </w:p>
        </w:tc>
        <w:tc>
          <w:tcPr>
            <w:tcW w:w="3544" w:type="dxa"/>
            <w:tcBorders>
              <w:top w:val="single" w:sz="4" w:space="0" w:color="auto"/>
              <w:bottom w:val="single" w:sz="4" w:space="0" w:color="auto"/>
            </w:tcBorders>
          </w:tcPr>
          <w:p w14:paraId="0F002284" w14:textId="77777777" w:rsidR="00452AC7" w:rsidRDefault="00452AC7" w:rsidP="00570200">
            <w:pPr>
              <w:rPr>
                <w:rFonts w:eastAsia="MS Mincho"/>
                <w:sz w:val="18"/>
                <w:lang w:eastAsia="ja-JP"/>
              </w:rPr>
            </w:pPr>
            <w:r>
              <w:rPr>
                <w:rFonts w:eastAsia="MS Mincho"/>
                <w:sz w:val="18"/>
                <w:lang w:eastAsia="ja-JP"/>
              </w:rPr>
              <w:t>Cot FE 1/2" x Racord teava SPXFLEX   SBE-050</w:t>
            </w:r>
          </w:p>
          <w:p w14:paraId="1338D0DC" w14:textId="77777777" w:rsidR="00452AC7" w:rsidRDefault="00452AC7" w:rsidP="00570200">
            <w:pPr>
              <w:rPr>
                <w:rFonts w:eastAsia="MS Mincho"/>
                <w:sz w:val="18"/>
                <w:lang w:eastAsia="ja-JP"/>
              </w:rPr>
            </w:pPr>
          </w:p>
          <w:p w14:paraId="05B15687" w14:textId="77777777" w:rsidR="00452AC7" w:rsidRDefault="00452AC7" w:rsidP="00570200">
            <w:pPr>
              <w:rPr>
                <w:rFonts w:eastAsia="MS Mincho"/>
                <w:sz w:val="18"/>
                <w:lang w:eastAsia="ja-JP"/>
              </w:rPr>
            </w:pPr>
          </w:p>
          <w:p w14:paraId="7F511AE8" w14:textId="77777777" w:rsidR="00452AC7" w:rsidRDefault="00452AC7" w:rsidP="00570200">
            <w:pPr>
              <w:rPr>
                <w:rFonts w:eastAsia="MS Mincho"/>
                <w:sz w:val="2"/>
                <w:lang w:val="en-US" w:eastAsia="ja-JP"/>
              </w:rPr>
            </w:pPr>
          </w:p>
        </w:tc>
        <w:tc>
          <w:tcPr>
            <w:tcW w:w="1134" w:type="dxa"/>
            <w:tcBorders>
              <w:top w:val="single" w:sz="4" w:space="0" w:color="auto"/>
              <w:bottom w:val="single" w:sz="4" w:space="0" w:color="auto"/>
            </w:tcBorders>
            <w:vAlign w:val="center"/>
          </w:tcPr>
          <w:p w14:paraId="65823A61" w14:textId="77777777" w:rsidR="00452AC7" w:rsidRDefault="00452AC7" w:rsidP="00570200">
            <w:pPr>
              <w:jc w:val="center"/>
              <w:rPr>
                <w:rFonts w:eastAsia="MS Mincho"/>
                <w:sz w:val="18"/>
                <w:lang w:eastAsia="ja-JP"/>
              </w:rPr>
            </w:pPr>
            <w:r>
              <w:rPr>
                <w:rFonts w:eastAsia="MS Mincho"/>
                <w:sz w:val="18"/>
                <w:lang w:eastAsia="ja-JP"/>
              </w:rPr>
              <w:t>buc</w:t>
            </w:r>
          </w:p>
        </w:tc>
        <w:tc>
          <w:tcPr>
            <w:tcW w:w="1134" w:type="dxa"/>
            <w:tcBorders>
              <w:top w:val="single" w:sz="4" w:space="0" w:color="auto"/>
              <w:bottom w:val="single" w:sz="4" w:space="0" w:color="auto"/>
            </w:tcBorders>
            <w:vAlign w:val="center"/>
          </w:tcPr>
          <w:p w14:paraId="50067E11" w14:textId="77777777" w:rsidR="00452AC7" w:rsidRDefault="00452AC7" w:rsidP="00570200">
            <w:pPr>
              <w:jc w:val="center"/>
              <w:rPr>
                <w:rFonts w:eastAsia="MS Mincho"/>
                <w:sz w:val="18"/>
                <w:lang w:eastAsia="ja-JP"/>
              </w:rPr>
            </w:pPr>
          </w:p>
        </w:tc>
        <w:tc>
          <w:tcPr>
            <w:tcW w:w="1134" w:type="dxa"/>
            <w:tcBorders>
              <w:top w:val="single" w:sz="4" w:space="0" w:color="auto"/>
              <w:bottom w:val="single" w:sz="4" w:space="0" w:color="auto"/>
            </w:tcBorders>
            <w:vAlign w:val="center"/>
          </w:tcPr>
          <w:p w14:paraId="241F426C" w14:textId="77777777" w:rsidR="00452AC7" w:rsidRDefault="00452AC7" w:rsidP="00570200">
            <w:pPr>
              <w:jc w:val="center"/>
              <w:rPr>
                <w:rFonts w:eastAsia="MS Mincho"/>
                <w:sz w:val="18"/>
                <w:lang w:eastAsia="ja-JP"/>
              </w:rPr>
            </w:pPr>
          </w:p>
        </w:tc>
        <w:tc>
          <w:tcPr>
            <w:tcW w:w="1419" w:type="dxa"/>
            <w:tcBorders>
              <w:top w:val="single" w:sz="4" w:space="0" w:color="auto"/>
              <w:bottom w:val="single" w:sz="4" w:space="0" w:color="auto"/>
            </w:tcBorders>
            <w:vAlign w:val="center"/>
          </w:tcPr>
          <w:p w14:paraId="5E43E074" w14:textId="77777777" w:rsidR="00452AC7" w:rsidRDefault="00452AC7" w:rsidP="00570200">
            <w:pPr>
              <w:jc w:val="center"/>
              <w:rPr>
                <w:rFonts w:eastAsia="MS Mincho"/>
                <w:sz w:val="18"/>
                <w:lang w:val="en-US" w:eastAsia="ja-JP"/>
              </w:rPr>
            </w:pPr>
            <w:r>
              <w:rPr>
                <w:rFonts w:eastAsia="MS Mincho"/>
                <w:sz w:val="18"/>
                <w:lang w:val="en-US" w:eastAsia="ja-JP"/>
              </w:rPr>
              <w:t>10,00</w:t>
            </w:r>
          </w:p>
          <w:p w14:paraId="6D06BD52" w14:textId="77777777" w:rsidR="00452AC7" w:rsidRDefault="00452AC7" w:rsidP="00570200">
            <w:pPr>
              <w:jc w:val="center"/>
              <w:rPr>
                <w:rFonts w:eastAsia="MS Mincho"/>
                <w:sz w:val="18"/>
                <w:lang w:val="en-US" w:eastAsia="ja-JP"/>
              </w:rPr>
            </w:pPr>
            <w:r>
              <w:rPr>
                <w:rFonts w:eastAsia="MS Mincho"/>
                <w:sz w:val="18"/>
                <w:lang w:val="en-US" w:eastAsia="ja-JP"/>
              </w:rPr>
              <w:t>—————</w:t>
            </w:r>
          </w:p>
          <w:p w14:paraId="3699E44E" w14:textId="77777777" w:rsidR="00452AC7" w:rsidRDefault="00452AC7" w:rsidP="00570200">
            <w:pPr>
              <w:jc w:val="center"/>
              <w:rPr>
                <w:rFonts w:eastAsia="MS Mincho"/>
                <w:sz w:val="2"/>
                <w:lang w:val="en-US" w:eastAsia="ja-JP"/>
              </w:rPr>
            </w:pPr>
            <w:r>
              <w:rPr>
                <w:rFonts w:eastAsia="MS Mincho"/>
                <w:sz w:val="18"/>
                <w:lang w:val="en-US" w:eastAsia="ja-JP"/>
              </w:rPr>
              <w:t>0,00</w:t>
            </w:r>
          </w:p>
        </w:tc>
      </w:tr>
      <w:tr w:rsidR="00452AC7" w14:paraId="67C002E2"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B5A99B"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44386CB6" w14:textId="77777777" w:rsidR="00452AC7" w:rsidRDefault="00452AC7" w:rsidP="00570200">
            <w:pPr>
              <w:rPr>
                <w:rFonts w:eastAsia="MS Mincho"/>
                <w:sz w:val="16"/>
                <w:lang w:eastAsia="ja-JP"/>
              </w:rPr>
            </w:pPr>
            <w:r>
              <w:rPr>
                <w:rFonts w:eastAsia="MS Mincho"/>
                <w:sz w:val="16"/>
                <w:lang w:eastAsia="ja-JP"/>
              </w:rPr>
              <w:t>2721204117815</w:t>
            </w:r>
          </w:p>
        </w:tc>
        <w:tc>
          <w:tcPr>
            <w:tcW w:w="3544" w:type="dxa"/>
            <w:tcBorders>
              <w:top w:val="single" w:sz="4" w:space="0" w:color="auto"/>
              <w:bottom w:val="single" w:sz="4" w:space="0" w:color="auto"/>
            </w:tcBorders>
          </w:tcPr>
          <w:p w14:paraId="43AF4DF2" w14:textId="77777777" w:rsidR="00452AC7" w:rsidRDefault="00452AC7" w:rsidP="00570200">
            <w:pPr>
              <w:rPr>
                <w:rFonts w:eastAsia="MS Mincho"/>
                <w:sz w:val="16"/>
                <w:lang w:eastAsia="ja-JP"/>
              </w:rPr>
            </w:pPr>
            <w:r>
              <w:rPr>
                <w:rFonts w:eastAsia="MS Mincho"/>
                <w:sz w:val="16"/>
                <w:lang w:eastAsia="ja-JP"/>
              </w:rPr>
              <w:t>Cot FE 1/2" x Racord teava SPXFLEX   SBE-050</w:t>
            </w:r>
          </w:p>
          <w:p w14:paraId="374E0FDC" w14:textId="77777777" w:rsidR="00452AC7" w:rsidRDefault="00452AC7" w:rsidP="00570200">
            <w:pPr>
              <w:rPr>
                <w:rFonts w:eastAsia="MS Mincho"/>
                <w:sz w:val="16"/>
                <w:lang w:eastAsia="ja-JP"/>
              </w:rPr>
            </w:pPr>
          </w:p>
          <w:p w14:paraId="48C347AF" w14:textId="77777777" w:rsidR="00452AC7" w:rsidRDefault="00452AC7" w:rsidP="00570200">
            <w:pPr>
              <w:rPr>
                <w:rFonts w:eastAsia="MS Mincho"/>
                <w:sz w:val="16"/>
                <w:lang w:eastAsia="ja-JP"/>
              </w:rPr>
            </w:pPr>
          </w:p>
        </w:tc>
        <w:tc>
          <w:tcPr>
            <w:tcW w:w="1134" w:type="dxa"/>
            <w:tcBorders>
              <w:top w:val="single" w:sz="4" w:space="0" w:color="auto"/>
              <w:bottom w:val="single" w:sz="4" w:space="0" w:color="auto"/>
            </w:tcBorders>
          </w:tcPr>
          <w:p w14:paraId="06A1D979" w14:textId="77777777" w:rsidR="00452AC7" w:rsidRDefault="00452AC7" w:rsidP="00570200">
            <w:pPr>
              <w:rPr>
                <w:rFonts w:eastAsia="MS Mincho"/>
                <w:sz w:val="16"/>
                <w:lang w:eastAsia="ja-JP"/>
              </w:rPr>
            </w:pPr>
            <w:r>
              <w:rPr>
                <w:rFonts w:eastAsia="MS Mincho"/>
                <w:sz w:val="16"/>
                <w:lang w:eastAsia="ja-JP"/>
              </w:rPr>
              <w:t>buc</w:t>
            </w:r>
          </w:p>
        </w:tc>
        <w:tc>
          <w:tcPr>
            <w:tcW w:w="1134" w:type="dxa"/>
            <w:tcBorders>
              <w:top w:val="single" w:sz="4" w:space="0" w:color="auto"/>
              <w:bottom w:val="single" w:sz="4" w:space="0" w:color="auto"/>
            </w:tcBorders>
          </w:tcPr>
          <w:p w14:paraId="0A20A2B8" w14:textId="77777777" w:rsidR="00452AC7" w:rsidRDefault="00452AC7" w:rsidP="00570200">
            <w:pPr>
              <w:rPr>
                <w:rFonts w:eastAsia="MS Mincho"/>
                <w:sz w:val="16"/>
                <w:lang w:val="en-US" w:eastAsia="ja-JP"/>
              </w:rPr>
            </w:pPr>
            <w:r>
              <w:rPr>
                <w:rFonts w:eastAsia="MS Mincho"/>
                <w:sz w:val="16"/>
                <w:lang w:val="en-US" w:eastAsia="ja-JP"/>
              </w:rPr>
              <w:t>1,0000</w:t>
            </w:r>
          </w:p>
        </w:tc>
        <w:tc>
          <w:tcPr>
            <w:tcW w:w="1134" w:type="dxa"/>
            <w:tcBorders>
              <w:top w:val="single" w:sz="4" w:space="0" w:color="auto"/>
              <w:bottom w:val="single" w:sz="4" w:space="0" w:color="auto"/>
            </w:tcBorders>
          </w:tcPr>
          <w:p w14:paraId="210F2352" w14:textId="77777777" w:rsidR="00452AC7" w:rsidRDefault="00452AC7" w:rsidP="00570200">
            <w:pPr>
              <w:rPr>
                <w:rFonts w:eastAsia="MS Mincho"/>
                <w:sz w:val="16"/>
                <w:lang w:val="en-US" w:eastAsia="ja-JP"/>
              </w:rPr>
            </w:pPr>
            <w:r>
              <w:rPr>
                <w:rFonts w:eastAsia="MS Mincho"/>
                <w:sz w:val="16"/>
                <w:lang w:val="en-US" w:eastAsia="ja-JP"/>
              </w:rPr>
              <w:t>10,00</w:t>
            </w:r>
          </w:p>
        </w:tc>
        <w:tc>
          <w:tcPr>
            <w:tcW w:w="1420" w:type="dxa"/>
            <w:tcBorders>
              <w:top w:val="single" w:sz="4" w:space="0" w:color="auto"/>
              <w:bottom w:val="single" w:sz="4" w:space="0" w:color="auto"/>
            </w:tcBorders>
          </w:tcPr>
          <w:p w14:paraId="5CCAB649" w14:textId="77777777" w:rsidR="00452AC7" w:rsidRDefault="00452AC7" w:rsidP="00570200">
            <w:pPr>
              <w:rPr>
                <w:rFonts w:eastAsia="MS Mincho"/>
                <w:sz w:val="16"/>
                <w:lang w:val="en-US" w:eastAsia="ja-JP"/>
              </w:rPr>
            </w:pPr>
            <w:r>
              <w:rPr>
                <w:rFonts w:eastAsia="MS Mincho"/>
                <w:sz w:val="16"/>
                <w:lang w:val="en-US" w:eastAsia="ja-JP"/>
              </w:rPr>
              <w:t>10,00</w:t>
            </w:r>
          </w:p>
        </w:tc>
      </w:tr>
      <w:tr w:rsidR="00452AC7" w14:paraId="562E5832"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3B7550" w14:textId="77777777" w:rsidR="00452AC7" w:rsidRDefault="00452AC7" w:rsidP="00570200">
            <w:pPr>
              <w:rPr>
                <w:rFonts w:eastAsia="MS Mincho"/>
                <w:sz w:val="18"/>
                <w:lang w:eastAsia="ja-JP"/>
              </w:rPr>
            </w:pPr>
            <w:r>
              <w:rPr>
                <w:rFonts w:eastAsia="MS Mincho"/>
                <w:sz w:val="18"/>
                <w:lang w:eastAsia="ja-JP"/>
              </w:rPr>
              <w:t>16</w:t>
            </w:r>
          </w:p>
        </w:tc>
        <w:tc>
          <w:tcPr>
            <w:tcW w:w="1418" w:type="dxa"/>
            <w:tcBorders>
              <w:top w:val="single" w:sz="4" w:space="0" w:color="auto"/>
              <w:bottom w:val="single" w:sz="4" w:space="0" w:color="auto"/>
            </w:tcBorders>
          </w:tcPr>
          <w:p w14:paraId="20105668" w14:textId="77777777" w:rsidR="00452AC7" w:rsidRDefault="00452AC7" w:rsidP="00570200">
            <w:pPr>
              <w:rPr>
                <w:rFonts w:eastAsia="MS Mincho"/>
                <w:sz w:val="18"/>
                <w:lang w:val="en-US" w:eastAsia="ja-JP"/>
              </w:rPr>
            </w:pPr>
            <w:r>
              <w:rPr>
                <w:rFonts w:eastAsia="MS Mincho"/>
                <w:sz w:val="18"/>
                <w:lang w:val="en-US" w:eastAsia="ja-JP"/>
              </w:rPr>
              <w:t>SA35A</w:t>
            </w:r>
          </w:p>
          <w:p w14:paraId="2DCF8D2E" w14:textId="77777777" w:rsidR="00452AC7" w:rsidRDefault="00452AC7" w:rsidP="00570200">
            <w:pPr>
              <w:rPr>
                <w:rFonts w:eastAsia="MS Mincho"/>
                <w:sz w:val="2"/>
                <w:lang w:eastAsia="ja-JP"/>
              </w:rPr>
            </w:pPr>
          </w:p>
        </w:tc>
        <w:tc>
          <w:tcPr>
            <w:tcW w:w="3544" w:type="dxa"/>
            <w:tcBorders>
              <w:top w:val="single" w:sz="4" w:space="0" w:color="auto"/>
              <w:bottom w:val="single" w:sz="4" w:space="0" w:color="auto"/>
            </w:tcBorders>
          </w:tcPr>
          <w:p w14:paraId="0E67D66F" w14:textId="77777777" w:rsidR="00452AC7" w:rsidRDefault="00452AC7" w:rsidP="00570200">
            <w:pPr>
              <w:rPr>
                <w:rFonts w:eastAsia="MS Mincho"/>
                <w:sz w:val="18"/>
                <w:lang w:eastAsia="ja-JP"/>
              </w:rPr>
            </w:pPr>
            <w:r>
              <w:rPr>
                <w:rFonts w:eastAsia="MS Mincho"/>
                <w:sz w:val="18"/>
                <w:lang w:eastAsia="ja-JP"/>
              </w:rPr>
              <w:t>Fitinguri din fonta maleabila, montate prin insurubare la tevi din otel pentru instalatii zincate,la coloane pentru hidranti interiori, teava avind diametrul de 2"</w:t>
            </w:r>
          </w:p>
          <w:p w14:paraId="409A270F" w14:textId="77777777" w:rsidR="00452AC7" w:rsidRDefault="00452AC7" w:rsidP="00570200">
            <w:pPr>
              <w:rPr>
                <w:rFonts w:eastAsia="MS Mincho"/>
                <w:sz w:val="2"/>
                <w:lang w:val="en-US" w:eastAsia="ja-JP"/>
              </w:rPr>
            </w:pPr>
          </w:p>
        </w:tc>
        <w:tc>
          <w:tcPr>
            <w:tcW w:w="1134" w:type="dxa"/>
            <w:tcBorders>
              <w:top w:val="single" w:sz="4" w:space="0" w:color="auto"/>
              <w:bottom w:val="single" w:sz="4" w:space="0" w:color="auto"/>
            </w:tcBorders>
            <w:vAlign w:val="center"/>
          </w:tcPr>
          <w:p w14:paraId="74D92FE8" w14:textId="77777777" w:rsidR="00452AC7" w:rsidRDefault="00452AC7" w:rsidP="00570200">
            <w:pPr>
              <w:jc w:val="center"/>
              <w:rPr>
                <w:rFonts w:eastAsia="MS Mincho"/>
                <w:sz w:val="18"/>
                <w:lang w:eastAsia="ja-JP"/>
              </w:rPr>
            </w:pPr>
            <w:r>
              <w:rPr>
                <w:rFonts w:eastAsia="MS Mincho"/>
                <w:sz w:val="18"/>
                <w:lang w:eastAsia="ja-JP"/>
              </w:rPr>
              <w:t>buc</w:t>
            </w:r>
          </w:p>
        </w:tc>
        <w:tc>
          <w:tcPr>
            <w:tcW w:w="1134" w:type="dxa"/>
            <w:tcBorders>
              <w:top w:val="single" w:sz="4" w:space="0" w:color="auto"/>
              <w:bottom w:val="single" w:sz="4" w:space="0" w:color="auto"/>
            </w:tcBorders>
            <w:vAlign w:val="center"/>
          </w:tcPr>
          <w:p w14:paraId="4B0FBFBB" w14:textId="77777777" w:rsidR="00452AC7" w:rsidRDefault="00452AC7" w:rsidP="00570200">
            <w:pPr>
              <w:jc w:val="center"/>
              <w:rPr>
                <w:rFonts w:eastAsia="MS Mincho"/>
                <w:sz w:val="18"/>
                <w:lang w:eastAsia="ja-JP"/>
              </w:rPr>
            </w:pPr>
          </w:p>
        </w:tc>
        <w:tc>
          <w:tcPr>
            <w:tcW w:w="1134" w:type="dxa"/>
            <w:tcBorders>
              <w:top w:val="single" w:sz="4" w:space="0" w:color="auto"/>
              <w:bottom w:val="single" w:sz="4" w:space="0" w:color="auto"/>
            </w:tcBorders>
            <w:vAlign w:val="center"/>
          </w:tcPr>
          <w:p w14:paraId="363B4ADE" w14:textId="77777777" w:rsidR="00452AC7" w:rsidRDefault="00452AC7" w:rsidP="00570200">
            <w:pPr>
              <w:jc w:val="center"/>
              <w:rPr>
                <w:rFonts w:eastAsia="MS Mincho"/>
                <w:sz w:val="18"/>
                <w:lang w:eastAsia="ja-JP"/>
              </w:rPr>
            </w:pPr>
          </w:p>
        </w:tc>
        <w:tc>
          <w:tcPr>
            <w:tcW w:w="1419" w:type="dxa"/>
            <w:tcBorders>
              <w:top w:val="single" w:sz="4" w:space="0" w:color="auto"/>
              <w:bottom w:val="single" w:sz="4" w:space="0" w:color="auto"/>
            </w:tcBorders>
            <w:vAlign w:val="center"/>
          </w:tcPr>
          <w:p w14:paraId="1BB3E9A3" w14:textId="77777777" w:rsidR="00452AC7" w:rsidRDefault="00452AC7" w:rsidP="00570200">
            <w:pPr>
              <w:jc w:val="center"/>
              <w:rPr>
                <w:rFonts w:eastAsia="MS Mincho"/>
                <w:sz w:val="18"/>
                <w:lang w:val="en-US" w:eastAsia="ja-JP"/>
              </w:rPr>
            </w:pPr>
            <w:r>
              <w:rPr>
                <w:rFonts w:eastAsia="MS Mincho"/>
                <w:sz w:val="18"/>
                <w:lang w:val="en-US" w:eastAsia="ja-JP"/>
              </w:rPr>
              <w:t>70,10</w:t>
            </w:r>
          </w:p>
          <w:p w14:paraId="6016D486" w14:textId="77777777" w:rsidR="00452AC7" w:rsidRDefault="00452AC7" w:rsidP="00570200">
            <w:pPr>
              <w:jc w:val="center"/>
              <w:rPr>
                <w:rFonts w:eastAsia="MS Mincho"/>
                <w:sz w:val="18"/>
                <w:lang w:val="en-US" w:eastAsia="ja-JP"/>
              </w:rPr>
            </w:pPr>
            <w:r>
              <w:rPr>
                <w:rFonts w:eastAsia="MS Mincho"/>
                <w:sz w:val="18"/>
                <w:lang w:val="en-US" w:eastAsia="ja-JP"/>
              </w:rPr>
              <w:t>—————</w:t>
            </w:r>
          </w:p>
          <w:p w14:paraId="66E40F5D" w14:textId="77777777" w:rsidR="00452AC7" w:rsidRDefault="00452AC7" w:rsidP="00570200">
            <w:pPr>
              <w:jc w:val="center"/>
              <w:rPr>
                <w:rFonts w:eastAsia="MS Mincho"/>
                <w:sz w:val="2"/>
                <w:lang w:val="en-US" w:eastAsia="ja-JP"/>
              </w:rPr>
            </w:pPr>
            <w:r>
              <w:rPr>
                <w:rFonts w:eastAsia="MS Mincho"/>
                <w:sz w:val="18"/>
                <w:lang w:val="en-US" w:eastAsia="ja-JP"/>
              </w:rPr>
              <w:t>64,04</w:t>
            </w:r>
          </w:p>
        </w:tc>
      </w:tr>
      <w:tr w:rsidR="00452AC7" w14:paraId="20E284F6"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FA6834" w14:textId="77777777" w:rsidR="00452AC7" w:rsidRDefault="00452AC7" w:rsidP="00570200">
            <w:pPr>
              <w:rPr>
                <w:rFonts w:eastAsia="MS Mincho"/>
                <w:sz w:val="16"/>
                <w:lang w:eastAsia="ja-JP"/>
              </w:rPr>
            </w:pPr>
          </w:p>
        </w:tc>
        <w:tc>
          <w:tcPr>
            <w:tcW w:w="1418" w:type="dxa"/>
            <w:tcBorders>
              <w:top w:val="single" w:sz="4" w:space="0" w:color="auto"/>
              <w:bottom w:val="single" w:sz="4" w:space="0" w:color="auto"/>
            </w:tcBorders>
          </w:tcPr>
          <w:p w14:paraId="037C7E44" w14:textId="77777777" w:rsidR="00452AC7" w:rsidRDefault="00452AC7" w:rsidP="00570200">
            <w:pPr>
              <w:rPr>
                <w:rFonts w:eastAsia="MS Mincho"/>
                <w:sz w:val="16"/>
                <w:lang w:eastAsia="ja-JP"/>
              </w:rPr>
            </w:pPr>
            <w:r>
              <w:rPr>
                <w:rFonts w:eastAsia="MS Mincho"/>
                <w:sz w:val="16"/>
                <w:lang w:eastAsia="ja-JP"/>
              </w:rPr>
              <w:t>7136020011620</w:t>
            </w:r>
          </w:p>
        </w:tc>
        <w:tc>
          <w:tcPr>
            <w:tcW w:w="3544" w:type="dxa"/>
            <w:tcBorders>
              <w:top w:val="single" w:sz="4" w:space="0" w:color="auto"/>
              <w:bottom w:val="single" w:sz="4" w:space="0" w:color="auto"/>
            </w:tcBorders>
          </w:tcPr>
          <w:p w14:paraId="5A04B558" w14:textId="77777777" w:rsidR="00452AC7" w:rsidRDefault="00452AC7" w:rsidP="00570200">
            <w:pPr>
              <w:rPr>
                <w:rFonts w:eastAsia="MS Mincho"/>
                <w:sz w:val="16"/>
                <w:lang w:eastAsia="ja-JP"/>
              </w:rPr>
            </w:pPr>
            <w:r>
              <w:rPr>
                <w:rFonts w:eastAsia="MS Mincho"/>
                <w:sz w:val="16"/>
                <w:lang w:eastAsia="ja-JP"/>
              </w:rPr>
              <w:t>Instalator apa, canal</w:t>
            </w:r>
          </w:p>
        </w:tc>
        <w:tc>
          <w:tcPr>
            <w:tcW w:w="1134" w:type="dxa"/>
            <w:tcBorders>
              <w:top w:val="single" w:sz="4" w:space="0" w:color="auto"/>
              <w:bottom w:val="single" w:sz="4" w:space="0" w:color="auto"/>
            </w:tcBorders>
          </w:tcPr>
          <w:p w14:paraId="01ADC51E" w14:textId="77777777" w:rsidR="00452AC7" w:rsidRDefault="00452AC7" w:rsidP="00570200">
            <w:pPr>
              <w:rPr>
                <w:rFonts w:eastAsia="MS Mincho"/>
                <w:sz w:val="16"/>
                <w:lang w:eastAsia="ja-JP"/>
              </w:rPr>
            </w:pPr>
            <w:r>
              <w:rPr>
                <w:rFonts w:eastAsia="MS Mincho"/>
                <w:sz w:val="16"/>
                <w:lang w:eastAsia="ja-JP"/>
              </w:rPr>
              <w:t>h-om</w:t>
            </w:r>
          </w:p>
        </w:tc>
        <w:tc>
          <w:tcPr>
            <w:tcW w:w="1134" w:type="dxa"/>
            <w:tcBorders>
              <w:top w:val="single" w:sz="4" w:space="0" w:color="auto"/>
              <w:bottom w:val="single" w:sz="4" w:space="0" w:color="auto"/>
            </w:tcBorders>
          </w:tcPr>
          <w:p w14:paraId="026FC2B4" w14:textId="77777777" w:rsidR="00452AC7" w:rsidRDefault="00452AC7" w:rsidP="00570200">
            <w:pPr>
              <w:rPr>
                <w:rFonts w:eastAsia="MS Mincho"/>
                <w:sz w:val="16"/>
                <w:lang w:val="en-US" w:eastAsia="ja-JP"/>
              </w:rPr>
            </w:pPr>
            <w:r>
              <w:rPr>
                <w:rFonts w:eastAsia="MS Mincho"/>
                <w:sz w:val="16"/>
                <w:lang w:val="en-US" w:eastAsia="ja-JP"/>
              </w:rPr>
              <w:t>0,5500</w:t>
            </w:r>
          </w:p>
        </w:tc>
        <w:tc>
          <w:tcPr>
            <w:tcW w:w="1134" w:type="dxa"/>
            <w:tcBorders>
              <w:top w:val="single" w:sz="4" w:space="0" w:color="auto"/>
              <w:bottom w:val="single" w:sz="4" w:space="0" w:color="auto"/>
            </w:tcBorders>
          </w:tcPr>
          <w:p w14:paraId="148D2CB7" w14:textId="77777777" w:rsidR="00452AC7" w:rsidRDefault="00452AC7" w:rsidP="00570200">
            <w:pPr>
              <w:rPr>
                <w:rFonts w:eastAsia="MS Mincho"/>
                <w:sz w:val="16"/>
                <w:lang w:val="en-US" w:eastAsia="ja-JP"/>
              </w:rPr>
            </w:pPr>
            <w:r>
              <w:rPr>
                <w:rFonts w:eastAsia="MS Mincho"/>
                <w:sz w:val="16"/>
                <w:lang w:val="en-US" w:eastAsia="ja-JP"/>
              </w:rPr>
              <w:t>116,43</w:t>
            </w:r>
          </w:p>
        </w:tc>
        <w:tc>
          <w:tcPr>
            <w:tcW w:w="1420" w:type="dxa"/>
            <w:tcBorders>
              <w:top w:val="single" w:sz="4" w:space="0" w:color="auto"/>
              <w:bottom w:val="single" w:sz="4" w:space="0" w:color="auto"/>
            </w:tcBorders>
          </w:tcPr>
          <w:p w14:paraId="06F9313C" w14:textId="77777777" w:rsidR="00452AC7" w:rsidRDefault="00452AC7" w:rsidP="00570200">
            <w:pPr>
              <w:rPr>
                <w:rFonts w:eastAsia="MS Mincho"/>
                <w:sz w:val="16"/>
                <w:lang w:val="en-US" w:eastAsia="ja-JP"/>
              </w:rPr>
            </w:pPr>
            <w:r>
              <w:rPr>
                <w:rFonts w:eastAsia="MS Mincho"/>
                <w:sz w:val="16"/>
                <w:lang w:val="en-US" w:eastAsia="ja-JP"/>
              </w:rPr>
              <w:t>64,04</w:t>
            </w:r>
          </w:p>
        </w:tc>
      </w:tr>
      <w:tr w:rsidR="00452AC7" w14:paraId="36FB2BF1"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13A190"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6529CA8E" w14:textId="77777777" w:rsidR="00452AC7" w:rsidRDefault="00452AC7" w:rsidP="00570200">
            <w:pPr>
              <w:rPr>
                <w:rFonts w:eastAsia="MS Mincho"/>
                <w:sz w:val="16"/>
                <w:lang w:eastAsia="ja-JP"/>
              </w:rPr>
            </w:pPr>
            <w:r>
              <w:rPr>
                <w:rFonts w:eastAsia="MS Mincho"/>
                <w:sz w:val="16"/>
                <w:lang w:eastAsia="ja-JP"/>
              </w:rPr>
              <w:t>1714227322940</w:t>
            </w:r>
          </w:p>
        </w:tc>
        <w:tc>
          <w:tcPr>
            <w:tcW w:w="3544" w:type="dxa"/>
            <w:tcBorders>
              <w:top w:val="single" w:sz="4" w:space="0" w:color="auto"/>
              <w:bottom w:val="single" w:sz="4" w:space="0" w:color="auto"/>
            </w:tcBorders>
          </w:tcPr>
          <w:p w14:paraId="0F4CA11A" w14:textId="77777777" w:rsidR="00452AC7" w:rsidRDefault="00452AC7" w:rsidP="00570200">
            <w:pPr>
              <w:rPr>
                <w:rFonts w:eastAsia="MS Mincho"/>
                <w:sz w:val="16"/>
                <w:lang w:eastAsia="ja-JP"/>
              </w:rPr>
            </w:pPr>
            <w:r>
              <w:rPr>
                <w:rFonts w:eastAsia="MS Mincho"/>
                <w:sz w:val="16"/>
                <w:lang w:eastAsia="ja-JP"/>
              </w:rPr>
              <w:t>Cinepa fuior</w:t>
            </w:r>
          </w:p>
        </w:tc>
        <w:tc>
          <w:tcPr>
            <w:tcW w:w="1134" w:type="dxa"/>
            <w:tcBorders>
              <w:top w:val="single" w:sz="4" w:space="0" w:color="auto"/>
              <w:bottom w:val="single" w:sz="4" w:space="0" w:color="auto"/>
            </w:tcBorders>
          </w:tcPr>
          <w:p w14:paraId="09CD0B0F" w14:textId="77777777" w:rsidR="00452AC7" w:rsidRDefault="00452AC7" w:rsidP="00570200">
            <w:pPr>
              <w:rPr>
                <w:rFonts w:eastAsia="MS Mincho"/>
                <w:sz w:val="16"/>
                <w:lang w:eastAsia="ja-JP"/>
              </w:rPr>
            </w:pPr>
            <w:r>
              <w:rPr>
                <w:rFonts w:eastAsia="MS Mincho"/>
                <w:sz w:val="16"/>
                <w:lang w:eastAsia="ja-JP"/>
              </w:rPr>
              <w:t>kg</w:t>
            </w:r>
          </w:p>
        </w:tc>
        <w:tc>
          <w:tcPr>
            <w:tcW w:w="1134" w:type="dxa"/>
            <w:tcBorders>
              <w:top w:val="single" w:sz="4" w:space="0" w:color="auto"/>
              <w:bottom w:val="single" w:sz="4" w:space="0" w:color="auto"/>
            </w:tcBorders>
          </w:tcPr>
          <w:p w14:paraId="1A2E0329" w14:textId="77777777" w:rsidR="00452AC7" w:rsidRDefault="00452AC7" w:rsidP="00570200">
            <w:pPr>
              <w:rPr>
                <w:rFonts w:eastAsia="MS Mincho"/>
                <w:sz w:val="16"/>
                <w:lang w:val="en-US" w:eastAsia="ja-JP"/>
              </w:rPr>
            </w:pPr>
            <w:r>
              <w:rPr>
                <w:rFonts w:eastAsia="MS Mincho"/>
                <w:sz w:val="16"/>
                <w:lang w:val="en-US" w:eastAsia="ja-JP"/>
              </w:rPr>
              <w:t>0,0380</w:t>
            </w:r>
          </w:p>
        </w:tc>
        <w:tc>
          <w:tcPr>
            <w:tcW w:w="1134" w:type="dxa"/>
            <w:tcBorders>
              <w:top w:val="single" w:sz="4" w:space="0" w:color="auto"/>
              <w:bottom w:val="single" w:sz="4" w:space="0" w:color="auto"/>
            </w:tcBorders>
          </w:tcPr>
          <w:p w14:paraId="723C0506" w14:textId="77777777" w:rsidR="00452AC7" w:rsidRDefault="00452AC7" w:rsidP="00570200">
            <w:pPr>
              <w:rPr>
                <w:rFonts w:eastAsia="MS Mincho"/>
                <w:sz w:val="16"/>
                <w:lang w:val="en-US" w:eastAsia="ja-JP"/>
              </w:rPr>
            </w:pPr>
            <w:r>
              <w:rPr>
                <w:rFonts w:eastAsia="MS Mincho"/>
                <w:sz w:val="16"/>
                <w:lang w:val="en-US" w:eastAsia="ja-JP"/>
              </w:rPr>
              <w:t>0,00</w:t>
            </w:r>
          </w:p>
        </w:tc>
        <w:tc>
          <w:tcPr>
            <w:tcW w:w="1420" w:type="dxa"/>
            <w:tcBorders>
              <w:top w:val="single" w:sz="4" w:space="0" w:color="auto"/>
              <w:bottom w:val="single" w:sz="4" w:space="0" w:color="auto"/>
            </w:tcBorders>
          </w:tcPr>
          <w:p w14:paraId="03999BD0" w14:textId="77777777" w:rsidR="00452AC7" w:rsidRDefault="00452AC7" w:rsidP="00570200">
            <w:pPr>
              <w:rPr>
                <w:rFonts w:eastAsia="MS Mincho"/>
                <w:sz w:val="16"/>
                <w:lang w:val="en-US" w:eastAsia="ja-JP"/>
              </w:rPr>
            </w:pPr>
            <w:r>
              <w:rPr>
                <w:rFonts w:eastAsia="MS Mincho"/>
                <w:sz w:val="16"/>
                <w:lang w:val="en-US" w:eastAsia="ja-JP"/>
              </w:rPr>
              <w:t>0,00</w:t>
            </w:r>
          </w:p>
        </w:tc>
      </w:tr>
      <w:tr w:rsidR="00452AC7" w14:paraId="7E2C065F"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D18AED"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6DCB7FC9" w14:textId="77777777" w:rsidR="00452AC7" w:rsidRDefault="00452AC7" w:rsidP="00570200">
            <w:pPr>
              <w:rPr>
                <w:rFonts w:eastAsia="MS Mincho"/>
                <w:sz w:val="16"/>
                <w:lang w:eastAsia="ja-JP"/>
              </w:rPr>
            </w:pPr>
            <w:r>
              <w:rPr>
                <w:rFonts w:eastAsia="MS Mincho"/>
                <w:sz w:val="16"/>
                <w:lang w:eastAsia="ja-JP"/>
              </w:rPr>
              <w:t>2430116100798</w:t>
            </w:r>
          </w:p>
        </w:tc>
        <w:tc>
          <w:tcPr>
            <w:tcW w:w="3544" w:type="dxa"/>
            <w:tcBorders>
              <w:top w:val="single" w:sz="4" w:space="0" w:color="auto"/>
              <w:bottom w:val="single" w:sz="4" w:space="0" w:color="auto"/>
            </w:tcBorders>
          </w:tcPr>
          <w:p w14:paraId="32F22C1E" w14:textId="77777777" w:rsidR="00452AC7" w:rsidRDefault="00452AC7" w:rsidP="00570200">
            <w:pPr>
              <w:rPr>
                <w:rFonts w:eastAsia="MS Mincho"/>
                <w:sz w:val="16"/>
                <w:lang w:eastAsia="ja-JP"/>
              </w:rPr>
            </w:pPr>
            <w:r>
              <w:rPr>
                <w:rFonts w:eastAsia="MS Mincho"/>
                <w:sz w:val="16"/>
                <w:lang w:eastAsia="ja-JP"/>
              </w:rPr>
              <w:t>Grund, ulei anticoroziv</w:t>
            </w:r>
          </w:p>
        </w:tc>
        <w:tc>
          <w:tcPr>
            <w:tcW w:w="1134" w:type="dxa"/>
            <w:tcBorders>
              <w:top w:val="single" w:sz="4" w:space="0" w:color="auto"/>
              <w:bottom w:val="single" w:sz="4" w:space="0" w:color="auto"/>
            </w:tcBorders>
          </w:tcPr>
          <w:p w14:paraId="0F935C89" w14:textId="77777777" w:rsidR="00452AC7" w:rsidRDefault="00452AC7" w:rsidP="00570200">
            <w:pPr>
              <w:rPr>
                <w:rFonts w:eastAsia="MS Mincho"/>
                <w:sz w:val="16"/>
                <w:lang w:eastAsia="ja-JP"/>
              </w:rPr>
            </w:pPr>
            <w:r>
              <w:rPr>
                <w:rFonts w:eastAsia="MS Mincho"/>
                <w:sz w:val="16"/>
                <w:lang w:eastAsia="ja-JP"/>
              </w:rPr>
              <w:t>kg</w:t>
            </w:r>
          </w:p>
        </w:tc>
        <w:tc>
          <w:tcPr>
            <w:tcW w:w="1134" w:type="dxa"/>
            <w:tcBorders>
              <w:top w:val="single" w:sz="4" w:space="0" w:color="auto"/>
              <w:bottom w:val="single" w:sz="4" w:space="0" w:color="auto"/>
            </w:tcBorders>
          </w:tcPr>
          <w:p w14:paraId="23519AE2" w14:textId="77777777" w:rsidR="00452AC7" w:rsidRDefault="00452AC7" w:rsidP="00570200">
            <w:pPr>
              <w:rPr>
                <w:rFonts w:eastAsia="MS Mincho"/>
                <w:sz w:val="16"/>
                <w:lang w:val="en-US" w:eastAsia="ja-JP"/>
              </w:rPr>
            </w:pPr>
            <w:r>
              <w:rPr>
                <w:rFonts w:eastAsia="MS Mincho"/>
                <w:sz w:val="16"/>
                <w:lang w:val="en-US" w:eastAsia="ja-JP"/>
              </w:rPr>
              <w:t>0,0800</w:t>
            </w:r>
          </w:p>
        </w:tc>
        <w:tc>
          <w:tcPr>
            <w:tcW w:w="1134" w:type="dxa"/>
            <w:tcBorders>
              <w:top w:val="single" w:sz="4" w:space="0" w:color="auto"/>
              <w:bottom w:val="single" w:sz="4" w:space="0" w:color="auto"/>
            </w:tcBorders>
          </w:tcPr>
          <w:p w14:paraId="0CAFA2E7" w14:textId="77777777" w:rsidR="00452AC7" w:rsidRDefault="00452AC7" w:rsidP="00570200">
            <w:pPr>
              <w:rPr>
                <w:rFonts w:eastAsia="MS Mincho"/>
                <w:sz w:val="16"/>
                <w:lang w:val="en-US" w:eastAsia="ja-JP"/>
              </w:rPr>
            </w:pPr>
            <w:r>
              <w:rPr>
                <w:rFonts w:eastAsia="MS Mincho"/>
                <w:sz w:val="16"/>
                <w:lang w:val="en-US" w:eastAsia="ja-JP"/>
              </w:rPr>
              <w:t>75,07</w:t>
            </w:r>
          </w:p>
        </w:tc>
        <w:tc>
          <w:tcPr>
            <w:tcW w:w="1420" w:type="dxa"/>
            <w:tcBorders>
              <w:top w:val="single" w:sz="4" w:space="0" w:color="auto"/>
              <w:bottom w:val="single" w:sz="4" w:space="0" w:color="auto"/>
            </w:tcBorders>
          </w:tcPr>
          <w:p w14:paraId="49092061" w14:textId="77777777" w:rsidR="00452AC7" w:rsidRDefault="00452AC7" w:rsidP="00570200">
            <w:pPr>
              <w:rPr>
                <w:rFonts w:eastAsia="MS Mincho"/>
                <w:sz w:val="16"/>
                <w:lang w:val="en-US" w:eastAsia="ja-JP"/>
              </w:rPr>
            </w:pPr>
            <w:r>
              <w:rPr>
                <w:rFonts w:eastAsia="MS Mincho"/>
                <w:sz w:val="16"/>
                <w:lang w:val="en-US" w:eastAsia="ja-JP"/>
              </w:rPr>
              <w:t>6,07</w:t>
            </w:r>
          </w:p>
        </w:tc>
      </w:tr>
      <w:tr w:rsidR="00452AC7" w14:paraId="53118CD1"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FD623E" w14:textId="77777777" w:rsidR="00452AC7" w:rsidRDefault="00452AC7" w:rsidP="00570200">
            <w:pPr>
              <w:rPr>
                <w:rFonts w:eastAsia="MS Mincho"/>
                <w:sz w:val="18"/>
                <w:lang w:eastAsia="ja-JP"/>
              </w:rPr>
            </w:pPr>
            <w:r>
              <w:rPr>
                <w:rFonts w:eastAsia="MS Mincho"/>
                <w:sz w:val="18"/>
                <w:lang w:eastAsia="ja-JP"/>
              </w:rPr>
              <w:t>17</w:t>
            </w:r>
          </w:p>
        </w:tc>
        <w:tc>
          <w:tcPr>
            <w:tcW w:w="1418" w:type="dxa"/>
            <w:tcBorders>
              <w:top w:val="single" w:sz="4" w:space="0" w:color="auto"/>
              <w:bottom w:val="single" w:sz="4" w:space="0" w:color="auto"/>
            </w:tcBorders>
          </w:tcPr>
          <w:p w14:paraId="08AEEEEB" w14:textId="77777777" w:rsidR="00452AC7" w:rsidRDefault="00452AC7" w:rsidP="00570200">
            <w:pPr>
              <w:rPr>
                <w:rFonts w:eastAsia="MS Mincho"/>
                <w:sz w:val="18"/>
                <w:lang w:val="en-US" w:eastAsia="ja-JP"/>
              </w:rPr>
            </w:pPr>
            <w:r>
              <w:rPr>
                <w:rFonts w:eastAsia="MS Mincho"/>
                <w:sz w:val="18"/>
                <w:lang w:val="en-US" w:eastAsia="ja-JP"/>
              </w:rPr>
              <w:t>Pret de piata</w:t>
            </w:r>
          </w:p>
          <w:p w14:paraId="3A1073BB" w14:textId="77777777" w:rsidR="00452AC7" w:rsidRDefault="00452AC7" w:rsidP="00570200">
            <w:pPr>
              <w:rPr>
                <w:rFonts w:eastAsia="MS Mincho"/>
                <w:sz w:val="2"/>
                <w:lang w:eastAsia="ja-JP"/>
              </w:rPr>
            </w:pPr>
          </w:p>
        </w:tc>
        <w:tc>
          <w:tcPr>
            <w:tcW w:w="3544" w:type="dxa"/>
            <w:tcBorders>
              <w:top w:val="single" w:sz="4" w:space="0" w:color="auto"/>
              <w:bottom w:val="single" w:sz="4" w:space="0" w:color="auto"/>
            </w:tcBorders>
          </w:tcPr>
          <w:p w14:paraId="243495EA" w14:textId="77777777" w:rsidR="00452AC7" w:rsidRDefault="00452AC7" w:rsidP="00570200">
            <w:pPr>
              <w:rPr>
                <w:rFonts w:eastAsia="MS Mincho"/>
                <w:sz w:val="18"/>
                <w:lang w:eastAsia="ja-JP"/>
              </w:rPr>
            </w:pPr>
            <w:r>
              <w:rPr>
                <w:rFonts w:eastAsia="MS Mincho"/>
                <w:sz w:val="18"/>
                <w:lang w:eastAsia="ja-JP"/>
              </w:rPr>
              <w:t>Cot FE 1/2" x Racord teava SPXFLEX   SBE-050</w:t>
            </w:r>
          </w:p>
          <w:p w14:paraId="106808B4" w14:textId="77777777" w:rsidR="00452AC7" w:rsidRDefault="00452AC7" w:rsidP="00570200">
            <w:pPr>
              <w:rPr>
                <w:rFonts w:eastAsia="MS Mincho"/>
                <w:sz w:val="18"/>
                <w:lang w:eastAsia="ja-JP"/>
              </w:rPr>
            </w:pPr>
          </w:p>
          <w:p w14:paraId="02229AF1" w14:textId="77777777" w:rsidR="00452AC7" w:rsidRDefault="00452AC7" w:rsidP="00570200">
            <w:pPr>
              <w:rPr>
                <w:rFonts w:eastAsia="MS Mincho"/>
                <w:sz w:val="18"/>
                <w:lang w:eastAsia="ja-JP"/>
              </w:rPr>
            </w:pPr>
          </w:p>
          <w:p w14:paraId="049EAFD9" w14:textId="77777777" w:rsidR="00452AC7" w:rsidRDefault="00452AC7" w:rsidP="00570200">
            <w:pPr>
              <w:rPr>
                <w:rFonts w:eastAsia="MS Mincho"/>
                <w:sz w:val="2"/>
                <w:lang w:val="en-US" w:eastAsia="ja-JP"/>
              </w:rPr>
            </w:pPr>
          </w:p>
        </w:tc>
        <w:tc>
          <w:tcPr>
            <w:tcW w:w="1134" w:type="dxa"/>
            <w:tcBorders>
              <w:top w:val="single" w:sz="4" w:space="0" w:color="auto"/>
              <w:bottom w:val="single" w:sz="4" w:space="0" w:color="auto"/>
            </w:tcBorders>
            <w:vAlign w:val="center"/>
          </w:tcPr>
          <w:p w14:paraId="56CCD653" w14:textId="77777777" w:rsidR="00452AC7" w:rsidRDefault="00452AC7" w:rsidP="00570200">
            <w:pPr>
              <w:jc w:val="center"/>
              <w:rPr>
                <w:rFonts w:eastAsia="MS Mincho"/>
                <w:sz w:val="18"/>
                <w:lang w:eastAsia="ja-JP"/>
              </w:rPr>
            </w:pPr>
            <w:r>
              <w:rPr>
                <w:rFonts w:eastAsia="MS Mincho"/>
                <w:sz w:val="18"/>
                <w:lang w:eastAsia="ja-JP"/>
              </w:rPr>
              <w:t>buc</w:t>
            </w:r>
          </w:p>
        </w:tc>
        <w:tc>
          <w:tcPr>
            <w:tcW w:w="1134" w:type="dxa"/>
            <w:tcBorders>
              <w:top w:val="single" w:sz="4" w:space="0" w:color="auto"/>
              <w:bottom w:val="single" w:sz="4" w:space="0" w:color="auto"/>
            </w:tcBorders>
            <w:vAlign w:val="center"/>
          </w:tcPr>
          <w:p w14:paraId="0B470B5B" w14:textId="77777777" w:rsidR="00452AC7" w:rsidRDefault="00452AC7" w:rsidP="00570200">
            <w:pPr>
              <w:jc w:val="center"/>
              <w:rPr>
                <w:rFonts w:eastAsia="MS Mincho"/>
                <w:sz w:val="18"/>
                <w:lang w:eastAsia="ja-JP"/>
              </w:rPr>
            </w:pPr>
          </w:p>
        </w:tc>
        <w:tc>
          <w:tcPr>
            <w:tcW w:w="1134" w:type="dxa"/>
            <w:tcBorders>
              <w:top w:val="single" w:sz="4" w:space="0" w:color="auto"/>
              <w:bottom w:val="single" w:sz="4" w:space="0" w:color="auto"/>
            </w:tcBorders>
            <w:vAlign w:val="center"/>
          </w:tcPr>
          <w:p w14:paraId="3F8B6B1D" w14:textId="77777777" w:rsidR="00452AC7" w:rsidRDefault="00452AC7" w:rsidP="00570200">
            <w:pPr>
              <w:jc w:val="center"/>
              <w:rPr>
                <w:rFonts w:eastAsia="MS Mincho"/>
                <w:sz w:val="18"/>
                <w:lang w:eastAsia="ja-JP"/>
              </w:rPr>
            </w:pPr>
          </w:p>
        </w:tc>
        <w:tc>
          <w:tcPr>
            <w:tcW w:w="1419" w:type="dxa"/>
            <w:tcBorders>
              <w:top w:val="single" w:sz="4" w:space="0" w:color="auto"/>
              <w:bottom w:val="single" w:sz="4" w:space="0" w:color="auto"/>
            </w:tcBorders>
            <w:vAlign w:val="center"/>
          </w:tcPr>
          <w:p w14:paraId="62991532" w14:textId="77777777" w:rsidR="00452AC7" w:rsidRDefault="00452AC7" w:rsidP="00570200">
            <w:pPr>
              <w:jc w:val="center"/>
              <w:rPr>
                <w:rFonts w:eastAsia="MS Mincho"/>
                <w:sz w:val="18"/>
                <w:lang w:val="en-US" w:eastAsia="ja-JP"/>
              </w:rPr>
            </w:pPr>
            <w:r>
              <w:rPr>
                <w:rFonts w:eastAsia="MS Mincho"/>
                <w:sz w:val="18"/>
                <w:lang w:val="en-US" w:eastAsia="ja-JP"/>
              </w:rPr>
              <w:t>23,00</w:t>
            </w:r>
          </w:p>
          <w:p w14:paraId="25CEFAF4" w14:textId="77777777" w:rsidR="00452AC7" w:rsidRDefault="00452AC7" w:rsidP="00570200">
            <w:pPr>
              <w:jc w:val="center"/>
              <w:rPr>
                <w:rFonts w:eastAsia="MS Mincho"/>
                <w:sz w:val="18"/>
                <w:lang w:val="en-US" w:eastAsia="ja-JP"/>
              </w:rPr>
            </w:pPr>
            <w:r>
              <w:rPr>
                <w:rFonts w:eastAsia="MS Mincho"/>
                <w:sz w:val="18"/>
                <w:lang w:val="en-US" w:eastAsia="ja-JP"/>
              </w:rPr>
              <w:t>—————</w:t>
            </w:r>
          </w:p>
          <w:p w14:paraId="107E29AD" w14:textId="77777777" w:rsidR="00452AC7" w:rsidRDefault="00452AC7" w:rsidP="00570200">
            <w:pPr>
              <w:jc w:val="center"/>
              <w:rPr>
                <w:rFonts w:eastAsia="MS Mincho"/>
                <w:sz w:val="2"/>
                <w:lang w:val="en-US" w:eastAsia="ja-JP"/>
              </w:rPr>
            </w:pPr>
            <w:r>
              <w:rPr>
                <w:rFonts w:eastAsia="MS Mincho"/>
                <w:sz w:val="18"/>
                <w:lang w:val="en-US" w:eastAsia="ja-JP"/>
              </w:rPr>
              <w:t>0,00</w:t>
            </w:r>
          </w:p>
        </w:tc>
      </w:tr>
      <w:tr w:rsidR="00452AC7" w14:paraId="29EB1E59"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5405E4"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2972DF1C" w14:textId="77777777" w:rsidR="00452AC7" w:rsidRDefault="00452AC7" w:rsidP="00570200">
            <w:pPr>
              <w:rPr>
                <w:rFonts w:eastAsia="MS Mincho"/>
                <w:sz w:val="16"/>
                <w:lang w:eastAsia="ja-JP"/>
              </w:rPr>
            </w:pPr>
            <w:r>
              <w:rPr>
                <w:rFonts w:eastAsia="MS Mincho"/>
                <w:sz w:val="16"/>
                <w:lang w:eastAsia="ja-JP"/>
              </w:rPr>
              <w:t>2721204117832</w:t>
            </w:r>
          </w:p>
        </w:tc>
        <w:tc>
          <w:tcPr>
            <w:tcW w:w="3544" w:type="dxa"/>
            <w:tcBorders>
              <w:top w:val="single" w:sz="4" w:space="0" w:color="auto"/>
              <w:bottom w:val="single" w:sz="4" w:space="0" w:color="auto"/>
            </w:tcBorders>
          </w:tcPr>
          <w:p w14:paraId="36E60280" w14:textId="77777777" w:rsidR="00452AC7" w:rsidRDefault="00452AC7" w:rsidP="00570200">
            <w:pPr>
              <w:rPr>
                <w:rFonts w:eastAsia="MS Mincho"/>
                <w:sz w:val="16"/>
                <w:lang w:eastAsia="ja-JP"/>
              </w:rPr>
            </w:pPr>
            <w:r>
              <w:rPr>
                <w:rFonts w:eastAsia="MS Mincho"/>
                <w:sz w:val="16"/>
                <w:lang w:eastAsia="ja-JP"/>
              </w:rPr>
              <w:t>Piesa bransare PN10 32x3/4</w:t>
            </w:r>
          </w:p>
          <w:p w14:paraId="30FAAD5C" w14:textId="77777777" w:rsidR="00452AC7" w:rsidRDefault="00452AC7" w:rsidP="00570200">
            <w:pPr>
              <w:rPr>
                <w:rFonts w:eastAsia="MS Mincho"/>
                <w:sz w:val="16"/>
                <w:lang w:eastAsia="ja-JP"/>
              </w:rPr>
            </w:pPr>
          </w:p>
          <w:p w14:paraId="1BD9797E" w14:textId="77777777" w:rsidR="00452AC7" w:rsidRDefault="00452AC7" w:rsidP="00570200">
            <w:pPr>
              <w:rPr>
                <w:rFonts w:eastAsia="MS Mincho"/>
                <w:sz w:val="16"/>
                <w:lang w:eastAsia="ja-JP"/>
              </w:rPr>
            </w:pPr>
          </w:p>
          <w:p w14:paraId="01168CCD" w14:textId="77777777" w:rsidR="00452AC7" w:rsidRDefault="00452AC7" w:rsidP="00570200">
            <w:pPr>
              <w:rPr>
                <w:rFonts w:eastAsia="MS Mincho"/>
                <w:sz w:val="16"/>
                <w:lang w:eastAsia="ja-JP"/>
              </w:rPr>
            </w:pPr>
          </w:p>
        </w:tc>
        <w:tc>
          <w:tcPr>
            <w:tcW w:w="1134" w:type="dxa"/>
            <w:tcBorders>
              <w:top w:val="single" w:sz="4" w:space="0" w:color="auto"/>
              <w:bottom w:val="single" w:sz="4" w:space="0" w:color="auto"/>
            </w:tcBorders>
          </w:tcPr>
          <w:p w14:paraId="59244686" w14:textId="77777777" w:rsidR="00452AC7" w:rsidRDefault="00452AC7" w:rsidP="00570200">
            <w:pPr>
              <w:rPr>
                <w:rFonts w:eastAsia="MS Mincho"/>
                <w:sz w:val="16"/>
                <w:lang w:eastAsia="ja-JP"/>
              </w:rPr>
            </w:pPr>
            <w:r>
              <w:rPr>
                <w:rFonts w:eastAsia="MS Mincho"/>
                <w:sz w:val="16"/>
                <w:lang w:eastAsia="ja-JP"/>
              </w:rPr>
              <w:t>buc</w:t>
            </w:r>
          </w:p>
        </w:tc>
        <w:tc>
          <w:tcPr>
            <w:tcW w:w="1134" w:type="dxa"/>
            <w:tcBorders>
              <w:top w:val="single" w:sz="4" w:space="0" w:color="auto"/>
              <w:bottom w:val="single" w:sz="4" w:space="0" w:color="auto"/>
            </w:tcBorders>
          </w:tcPr>
          <w:p w14:paraId="5FB26968" w14:textId="77777777" w:rsidR="00452AC7" w:rsidRDefault="00452AC7" w:rsidP="00570200">
            <w:pPr>
              <w:rPr>
                <w:rFonts w:eastAsia="MS Mincho"/>
                <w:sz w:val="16"/>
                <w:lang w:val="en-US" w:eastAsia="ja-JP"/>
              </w:rPr>
            </w:pPr>
            <w:r>
              <w:rPr>
                <w:rFonts w:eastAsia="MS Mincho"/>
                <w:sz w:val="16"/>
                <w:lang w:val="en-US" w:eastAsia="ja-JP"/>
              </w:rPr>
              <w:t>1,0000</w:t>
            </w:r>
          </w:p>
        </w:tc>
        <w:tc>
          <w:tcPr>
            <w:tcW w:w="1134" w:type="dxa"/>
            <w:tcBorders>
              <w:top w:val="single" w:sz="4" w:space="0" w:color="auto"/>
              <w:bottom w:val="single" w:sz="4" w:space="0" w:color="auto"/>
            </w:tcBorders>
          </w:tcPr>
          <w:p w14:paraId="5A82A135" w14:textId="77777777" w:rsidR="00452AC7" w:rsidRDefault="00452AC7" w:rsidP="00570200">
            <w:pPr>
              <w:rPr>
                <w:rFonts w:eastAsia="MS Mincho"/>
                <w:sz w:val="16"/>
                <w:lang w:val="en-US" w:eastAsia="ja-JP"/>
              </w:rPr>
            </w:pPr>
            <w:r>
              <w:rPr>
                <w:rFonts w:eastAsia="MS Mincho"/>
                <w:sz w:val="16"/>
                <w:lang w:val="en-US" w:eastAsia="ja-JP"/>
              </w:rPr>
              <w:t>23,00</w:t>
            </w:r>
          </w:p>
        </w:tc>
        <w:tc>
          <w:tcPr>
            <w:tcW w:w="1420" w:type="dxa"/>
            <w:tcBorders>
              <w:top w:val="single" w:sz="4" w:space="0" w:color="auto"/>
              <w:bottom w:val="single" w:sz="4" w:space="0" w:color="auto"/>
            </w:tcBorders>
          </w:tcPr>
          <w:p w14:paraId="606F53B5" w14:textId="77777777" w:rsidR="00452AC7" w:rsidRDefault="00452AC7" w:rsidP="00570200">
            <w:pPr>
              <w:rPr>
                <w:rFonts w:eastAsia="MS Mincho"/>
                <w:sz w:val="16"/>
                <w:lang w:val="en-US" w:eastAsia="ja-JP"/>
              </w:rPr>
            </w:pPr>
            <w:r>
              <w:rPr>
                <w:rFonts w:eastAsia="MS Mincho"/>
                <w:sz w:val="16"/>
                <w:lang w:val="en-US" w:eastAsia="ja-JP"/>
              </w:rPr>
              <w:t>23,00</w:t>
            </w:r>
          </w:p>
        </w:tc>
      </w:tr>
      <w:tr w:rsidR="00452AC7" w14:paraId="5D79A172"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F7FCC5" w14:textId="77777777" w:rsidR="00452AC7" w:rsidRDefault="00452AC7" w:rsidP="00570200">
            <w:pPr>
              <w:rPr>
                <w:rFonts w:eastAsia="MS Mincho"/>
                <w:sz w:val="18"/>
                <w:lang w:eastAsia="ja-JP"/>
              </w:rPr>
            </w:pPr>
            <w:r>
              <w:rPr>
                <w:rFonts w:eastAsia="MS Mincho"/>
                <w:sz w:val="18"/>
                <w:lang w:eastAsia="ja-JP"/>
              </w:rPr>
              <w:t>18</w:t>
            </w:r>
          </w:p>
        </w:tc>
        <w:tc>
          <w:tcPr>
            <w:tcW w:w="1418" w:type="dxa"/>
            <w:tcBorders>
              <w:top w:val="single" w:sz="4" w:space="0" w:color="auto"/>
              <w:bottom w:val="single" w:sz="4" w:space="0" w:color="auto"/>
            </w:tcBorders>
          </w:tcPr>
          <w:p w14:paraId="33A8F380" w14:textId="77777777" w:rsidR="00452AC7" w:rsidRDefault="00452AC7" w:rsidP="00570200">
            <w:pPr>
              <w:rPr>
                <w:rFonts w:eastAsia="MS Mincho"/>
                <w:sz w:val="18"/>
                <w:lang w:val="en-US" w:eastAsia="ja-JP"/>
              </w:rPr>
            </w:pPr>
            <w:r>
              <w:rPr>
                <w:rFonts w:eastAsia="MS Mincho"/>
                <w:sz w:val="18"/>
                <w:lang w:val="en-US" w:eastAsia="ja-JP"/>
              </w:rPr>
              <w:t>SA35A</w:t>
            </w:r>
          </w:p>
          <w:p w14:paraId="7392387C" w14:textId="77777777" w:rsidR="00452AC7" w:rsidRDefault="00452AC7" w:rsidP="00570200">
            <w:pPr>
              <w:rPr>
                <w:rFonts w:eastAsia="MS Mincho"/>
                <w:sz w:val="2"/>
                <w:lang w:eastAsia="ja-JP"/>
              </w:rPr>
            </w:pPr>
          </w:p>
        </w:tc>
        <w:tc>
          <w:tcPr>
            <w:tcW w:w="3544" w:type="dxa"/>
            <w:tcBorders>
              <w:top w:val="single" w:sz="4" w:space="0" w:color="auto"/>
              <w:bottom w:val="single" w:sz="4" w:space="0" w:color="auto"/>
            </w:tcBorders>
          </w:tcPr>
          <w:p w14:paraId="4B8DD5B9" w14:textId="77777777" w:rsidR="00452AC7" w:rsidRDefault="00452AC7" w:rsidP="00570200">
            <w:pPr>
              <w:rPr>
                <w:rFonts w:eastAsia="MS Mincho"/>
                <w:sz w:val="18"/>
                <w:lang w:eastAsia="ja-JP"/>
              </w:rPr>
            </w:pPr>
            <w:r>
              <w:rPr>
                <w:rFonts w:eastAsia="MS Mincho"/>
                <w:sz w:val="18"/>
                <w:lang w:eastAsia="ja-JP"/>
              </w:rPr>
              <w:t>Fitinguri din fonta maleabila, montate prin insurubare la tevi din otel pentru instalatii zincate,la coloane pentru hidranti interiori, teava avind diametrul de 1"</w:t>
            </w:r>
          </w:p>
          <w:p w14:paraId="1B4CEA9C" w14:textId="77777777" w:rsidR="00452AC7" w:rsidRDefault="00452AC7" w:rsidP="00570200">
            <w:pPr>
              <w:rPr>
                <w:rFonts w:eastAsia="MS Mincho"/>
                <w:sz w:val="2"/>
                <w:lang w:val="en-US" w:eastAsia="ja-JP"/>
              </w:rPr>
            </w:pPr>
          </w:p>
        </w:tc>
        <w:tc>
          <w:tcPr>
            <w:tcW w:w="1134" w:type="dxa"/>
            <w:tcBorders>
              <w:top w:val="single" w:sz="4" w:space="0" w:color="auto"/>
              <w:bottom w:val="single" w:sz="4" w:space="0" w:color="auto"/>
            </w:tcBorders>
            <w:vAlign w:val="center"/>
          </w:tcPr>
          <w:p w14:paraId="70D11253" w14:textId="77777777" w:rsidR="00452AC7" w:rsidRDefault="00452AC7" w:rsidP="00570200">
            <w:pPr>
              <w:jc w:val="center"/>
              <w:rPr>
                <w:rFonts w:eastAsia="MS Mincho"/>
                <w:sz w:val="18"/>
                <w:lang w:eastAsia="ja-JP"/>
              </w:rPr>
            </w:pPr>
            <w:r>
              <w:rPr>
                <w:rFonts w:eastAsia="MS Mincho"/>
                <w:sz w:val="18"/>
                <w:lang w:eastAsia="ja-JP"/>
              </w:rPr>
              <w:t>buc</w:t>
            </w:r>
          </w:p>
        </w:tc>
        <w:tc>
          <w:tcPr>
            <w:tcW w:w="1134" w:type="dxa"/>
            <w:tcBorders>
              <w:top w:val="single" w:sz="4" w:space="0" w:color="auto"/>
              <w:bottom w:val="single" w:sz="4" w:space="0" w:color="auto"/>
            </w:tcBorders>
            <w:vAlign w:val="center"/>
          </w:tcPr>
          <w:p w14:paraId="1FB8E813" w14:textId="77777777" w:rsidR="00452AC7" w:rsidRDefault="00452AC7" w:rsidP="00570200">
            <w:pPr>
              <w:jc w:val="center"/>
              <w:rPr>
                <w:rFonts w:eastAsia="MS Mincho"/>
                <w:sz w:val="18"/>
                <w:lang w:eastAsia="ja-JP"/>
              </w:rPr>
            </w:pPr>
          </w:p>
        </w:tc>
        <w:tc>
          <w:tcPr>
            <w:tcW w:w="1134" w:type="dxa"/>
            <w:tcBorders>
              <w:top w:val="single" w:sz="4" w:space="0" w:color="auto"/>
              <w:bottom w:val="single" w:sz="4" w:space="0" w:color="auto"/>
            </w:tcBorders>
            <w:vAlign w:val="center"/>
          </w:tcPr>
          <w:p w14:paraId="13ABE65D" w14:textId="77777777" w:rsidR="00452AC7" w:rsidRDefault="00452AC7" w:rsidP="00570200">
            <w:pPr>
              <w:jc w:val="center"/>
              <w:rPr>
                <w:rFonts w:eastAsia="MS Mincho"/>
                <w:sz w:val="18"/>
                <w:lang w:eastAsia="ja-JP"/>
              </w:rPr>
            </w:pPr>
          </w:p>
        </w:tc>
        <w:tc>
          <w:tcPr>
            <w:tcW w:w="1419" w:type="dxa"/>
            <w:tcBorders>
              <w:top w:val="single" w:sz="4" w:space="0" w:color="auto"/>
              <w:bottom w:val="single" w:sz="4" w:space="0" w:color="auto"/>
            </w:tcBorders>
            <w:vAlign w:val="center"/>
          </w:tcPr>
          <w:p w14:paraId="44B13FDF" w14:textId="77777777" w:rsidR="00452AC7" w:rsidRDefault="00452AC7" w:rsidP="00570200">
            <w:pPr>
              <w:jc w:val="center"/>
              <w:rPr>
                <w:rFonts w:eastAsia="MS Mincho"/>
                <w:sz w:val="18"/>
                <w:lang w:val="en-US" w:eastAsia="ja-JP"/>
              </w:rPr>
            </w:pPr>
            <w:r>
              <w:rPr>
                <w:rFonts w:eastAsia="MS Mincho"/>
                <w:sz w:val="18"/>
                <w:lang w:val="en-US" w:eastAsia="ja-JP"/>
              </w:rPr>
              <w:t>70,10</w:t>
            </w:r>
          </w:p>
          <w:p w14:paraId="5EEC2FCB" w14:textId="77777777" w:rsidR="00452AC7" w:rsidRDefault="00452AC7" w:rsidP="00570200">
            <w:pPr>
              <w:jc w:val="center"/>
              <w:rPr>
                <w:rFonts w:eastAsia="MS Mincho"/>
                <w:sz w:val="18"/>
                <w:lang w:val="en-US" w:eastAsia="ja-JP"/>
              </w:rPr>
            </w:pPr>
            <w:r>
              <w:rPr>
                <w:rFonts w:eastAsia="MS Mincho"/>
                <w:sz w:val="18"/>
                <w:lang w:val="en-US" w:eastAsia="ja-JP"/>
              </w:rPr>
              <w:t>—————</w:t>
            </w:r>
          </w:p>
          <w:p w14:paraId="25F25A29" w14:textId="77777777" w:rsidR="00452AC7" w:rsidRDefault="00452AC7" w:rsidP="00570200">
            <w:pPr>
              <w:jc w:val="center"/>
              <w:rPr>
                <w:rFonts w:eastAsia="MS Mincho"/>
                <w:sz w:val="2"/>
                <w:lang w:val="en-US" w:eastAsia="ja-JP"/>
              </w:rPr>
            </w:pPr>
            <w:r>
              <w:rPr>
                <w:rFonts w:eastAsia="MS Mincho"/>
                <w:sz w:val="18"/>
                <w:lang w:val="en-US" w:eastAsia="ja-JP"/>
              </w:rPr>
              <w:t>64,04</w:t>
            </w:r>
          </w:p>
        </w:tc>
      </w:tr>
      <w:tr w:rsidR="00452AC7" w14:paraId="30094BC6"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33885B" w14:textId="77777777" w:rsidR="00452AC7" w:rsidRDefault="00452AC7" w:rsidP="00570200">
            <w:pPr>
              <w:rPr>
                <w:rFonts w:eastAsia="MS Mincho"/>
                <w:sz w:val="16"/>
                <w:lang w:eastAsia="ja-JP"/>
              </w:rPr>
            </w:pPr>
          </w:p>
        </w:tc>
        <w:tc>
          <w:tcPr>
            <w:tcW w:w="1418" w:type="dxa"/>
            <w:tcBorders>
              <w:top w:val="single" w:sz="4" w:space="0" w:color="auto"/>
              <w:bottom w:val="single" w:sz="4" w:space="0" w:color="auto"/>
            </w:tcBorders>
          </w:tcPr>
          <w:p w14:paraId="3A02BACA" w14:textId="77777777" w:rsidR="00452AC7" w:rsidRDefault="00452AC7" w:rsidP="00570200">
            <w:pPr>
              <w:rPr>
                <w:rFonts w:eastAsia="MS Mincho"/>
                <w:sz w:val="16"/>
                <w:lang w:eastAsia="ja-JP"/>
              </w:rPr>
            </w:pPr>
            <w:r>
              <w:rPr>
                <w:rFonts w:eastAsia="MS Mincho"/>
                <w:sz w:val="16"/>
                <w:lang w:eastAsia="ja-JP"/>
              </w:rPr>
              <w:t>7136020011620</w:t>
            </w:r>
          </w:p>
        </w:tc>
        <w:tc>
          <w:tcPr>
            <w:tcW w:w="3544" w:type="dxa"/>
            <w:tcBorders>
              <w:top w:val="single" w:sz="4" w:space="0" w:color="auto"/>
              <w:bottom w:val="single" w:sz="4" w:space="0" w:color="auto"/>
            </w:tcBorders>
          </w:tcPr>
          <w:p w14:paraId="15C4A5E9" w14:textId="77777777" w:rsidR="00452AC7" w:rsidRDefault="00452AC7" w:rsidP="00570200">
            <w:pPr>
              <w:rPr>
                <w:rFonts w:eastAsia="MS Mincho"/>
                <w:sz w:val="16"/>
                <w:lang w:eastAsia="ja-JP"/>
              </w:rPr>
            </w:pPr>
            <w:r>
              <w:rPr>
                <w:rFonts w:eastAsia="MS Mincho"/>
                <w:sz w:val="16"/>
                <w:lang w:eastAsia="ja-JP"/>
              </w:rPr>
              <w:t>Instalator apa, canal</w:t>
            </w:r>
          </w:p>
        </w:tc>
        <w:tc>
          <w:tcPr>
            <w:tcW w:w="1134" w:type="dxa"/>
            <w:tcBorders>
              <w:top w:val="single" w:sz="4" w:space="0" w:color="auto"/>
              <w:bottom w:val="single" w:sz="4" w:space="0" w:color="auto"/>
            </w:tcBorders>
          </w:tcPr>
          <w:p w14:paraId="341D9CE8" w14:textId="77777777" w:rsidR="00452AC7" w:rsidRDefault="00452AC7" w:rsidP="00570200">
            <w:pPr>
              <w:rPr>
                <w:rFonts w:eastAsia="MS Mincho"/>
                <w:sz w:val="16"/>
                <w:lang w:eastAsia="ja-JP"/>
              </w:rPr>
            </w:pPr>
            <w:r>
              <w:rPr>
                <w:rFonts w:eastAsia="MS Mincho"/>
                <w:sz w:val="16"/>
                <w:lang w:eastAsia="ja-JP"/>
              </w:rPr>
              <w:t>h-om</w:t>
            </w:r>
          </w:p>
        </w:tc>
        <w:tc>
          <w:tcPr>
            <w:tcW w:w="1134" w:type="dxa"/>
            <w:tcBorders>
              <w:top w:val="single" w:sz="4" w:space="0" w:color="auto"/>
              <w:bottom w:val="single" w:sz="4" w:space="0" w:color="auto"/>
            </w:tcBorders>
          </w:tcPr>
          <w:p w14:paraId="6F195223" w14:textId="77777777" w:rsidR="00452AC7" w:rsidRDefault="00452AC7" w:rsidP="00570200">
            <w:pPr>
              <w:rPr>
                <w:rFonts w:eastAsia="MS Mincho"/>
                <w:sz w:val="16"/>
                <w:lang w:val="en-US" w:eastAsia="ja-JP"/>
              </w:rPr>
            </w:pPr>
            <w:r>
              <w:rPr>
                <w:rFonts w:eastAsia="MS Mincho"/>
                <w:sz w:val="16"/>
                <w:lang w:val="en-US" w:eastAsia="ja-JP"/>
              </w:rPr>
              <w:t>0,5500</w:t>
            </w:r>
          </w:p>
        </w:tc>
        <w:tc>
          <w:tcPr>
            <w:tcW w:w="1134" w:type="dxa"/>
            <w:tcBorders>
              <w:top w:val="single" w:sz="4" w:space="0" w:color="auto"/>
              <w:bottom w:val="single" w:sz="4" w:space="0" w:color="auto"/>
            </w:tcBorders>
          </w:tcPr>
          <w:p w14:paraId="3970EB19" w14:textId="77777777" w:rsidR="00452AC7" w:rsidRDefault="00452AC7" w:rsidP="00570200">
            <w:pPr>
              <w:rPr>
                <w:rFonts w:eastAsia="MS Mincho"/>
                <w:sz w:val="16"/>
                <w:lang w:val="en-US" w:eastAsia="ja-JP"/>
              </w:rPr>
            </w:pPr>
            <w:r>
              <w:rPr>
                <w:rFonts w:eastAsia="MS Mincho"/>
                <w:sz w:val="16"/>
                <w:lang w:val="en-US" w:eastAsia="ja-JP"/>
              </w:rPr>
              <w:t>116,43</w:t>
            </w:r>
          </w:p>
        </w:tc>
        <w:tc>
          <w:tcPr>
            <w:tcW w:w="1420" w:type="dxa"/>
            <w:tcBorders>
              <w:top w:val="single" w:sz="4" w:space="0" w:color="auto"/>
              <w:bottom w:val="single" w:sz="4" w:space="0" w:color="auto"/>
            </w:tcBorders>
          </w:tcPr>
          <w:p w14:paraId="3BF7E497" w14:textId="77777777" w:rsidR="00452AC7" w:rsidRDefault="00452AC7" w:rsidP="00570200">
            <w:pPr>
              <w:rPr>
                <w:rFonts w:eastAsia="MS Mincho"/>
                <w:sz w:val="16"/>
                <w:lang w:val="en-US" w:eastAsia="ja-JP"/>
              </w:rPr>
            </w:pPr>
            <w:r>
              <w:rPr>
                <w:rFonts w:eastAsia="MS Mincho"/>
                <w:sz w:val="16"/>
                <w:lang w:val="en-US" w:eastAsia="ja-JP"/>
              </w:rPr>
              <w:t>64,04</w:t>
            </w:r>
          </w:p>
        </w:tc>
      </w:tr>
      <w:tr w:rsidR="00452AC7" w14:paraId="31195FF6"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ACB961"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50509EE5" w14:textId="77777777" w:rsidR="00452AC7" w:rsidRDefault="00452AC7" w:rsidP="00570200">
            <w:pPr>
              <w:rPr>
                <w:rFonts w:eastAsia="MS Mincho"/>
                <w:sz w:val="16"/>
                <w:lang w:eastAsia="ja-JP"/>
              </w:rPr>
            </w:pPr>
            <w:r>
              <w:rPr>
                <w:rFonts w:eastAsia="MS Mincho"/>
                <w:sz w:val="16"/>
                <w:lang w:eastAsia="ja-JP"/>
              </w:rPr>
              <w:t>1714227322940</w:t>
            </w:r>
          </w:p>
        </w:tc>
        <w:tc>
          <w:tcPr>
            <w:tcW w:w="3544" w:type="dxa"/>
            <w:tcBorders>
              <w:top w:val="single" w:sz="4" w:space="0" w:color="auto"/>
              <w:bottom w:val="single" w:sz="4" w:space="0" w:color="auto"/>
            </w:tcBorders>
          </w:tcPr>
          <w:p w14:paraId="3FEC9D52" w14:textId="77777777" w:rsidR="00452AC7" w:rsidRDefault="00452AC7" w:rsidP="00570200">
            <w:pPr>
              <w:rPr>
                <w:rFonts w:eastAsia="MS Mincho"/>
                <w:sz w:val="16"/>
                <w:lang w:eastAsia="ja-JP"/>
              </w:rPr>
            </w:pPr>
            <w:r>
              <w:rPr>
                <w:rFonts w:eastAsia="MS Mincho"/>
                <w:sz w:val="16"/>
                <w:lang w:eastAsia="ja-JP"/>
              </w:rPr>
              <w:t>Cinepa fuior</w:t>
            </w:r>
          </w:p>
        </w:tc>
        <w:tc>
          <w:tcPr>
            <w:tcW w:w="1134" w:type="dxa"/>
            <w:tcBorders>
              <w:top w:val="single" w:sz="4" w:space="0" w:color="auto"/>
              <w:bottom w:val="single" w:sz="4" w:space="0" w:color="auto"/>
            </w:tcBorders>
          </w:tcPr>
          <w:p w14:paraId="735C1C5E" w14:textId="77777777" w:rsidR="00452AC7" w:rsidRDefault="00452AC7" w:rsidP="00570200">
            <w:pPr>
              <w:rPr>
                <w:rFonts w:eastAsia="MS Mincho"/>
                <w:sz w:val="16"/>
                <w:lang w:eastAsia="ja-JP"/>
              </w:rPr>
            </w:pPr>
            <w:r>
              <w:rPr>
                <w:rFonts w:eastAsia="MS Mincho"/>
                <w:sz w:val="16"/>
                <w:lang w:eastAsia="ja-JP"/>
              </w:rPr>
              <w:t>kg</w:t>
            </w:r>
          </w:p>
        </w:tc>
        <w:tc>
          <w:tcPr>
            <w:tcW w:w="1134" w:type="dxa"/>
            <w:tcBorders>
              <w:top w:val="single" w:sz="4" w:space="0" w:color="auto"/>
              <w:bottom w:val="single" w:sz="4" w:space="0" w:color="auto"/>
            </w:tcBorders>
          </w:tcPr>
          <w:p w14:paraId="2FB92A3A" w14:textId="77777777" w:rsidR="00452AC7" w:rsidRDefault="00452AC7" w:rsidP="00570200">
            <w:pPr>
              <w:rPr>
                <w:rFonts w:eastAsia="MS Mincho"/>
                <w:sz w:val="16"/>
                <w:lang w:val="en-US" w:eastAsia="ja-JP"/>
              </w:rPr>
            </w:pPr>
            <w:r>
              <w:rPr>
                <w:rFonts w:eastAsia="MS Mincho"/>
                <w:sz w:val="16"/>
                <w:lang w:val="en-US" w:eastAsia="ja-JP"/>
              </w:rPr>
              <w:t>0,0380</w:t>
            </w:r>
          </w:p>
        </w:tc>
        <w:tc>
          <w:tcPr>
            <w:tcW w:w="1134" w:type="dxa"/>
            <w:tcBorders>
              <w:top w:val="single" w:sz="4" w:space="0" w:color="auto"/>
              <w:bottom w:val="single" w:sz="4" w:space="0" w:color="auto"/>
            </w:tcBorders>
          </w:tcPr>
          <w:p w14:paraId="6D95B215" w14:textId="77777777" w:rsidR="00452AC7" w:rsidRDefault="00452AC7" w:rsidP="00570200">
            <w:pPr>
              <w:rPr>
                <w:rFonts w:eastAsia="MS Mincho"/>
                <w:sz w:val="16"/>
                <w:lang w:val="en-US" w:eastAsia="ja-JP"/>
              </w:rPr>
            </w:pPr>
            <w:r>
              <w:rPr>
                <w:rFonts w:eastAsia="MS Mincho"/>
                <w:sz w:val="16"/>
                <w:lang w:val="en-US" w:eastAsia="ja-JP"/>
              </w:rPr>
              <w:t>0,00</w:t>
            </w:r>
          </w:p>
        </w:tc>
        <w:tc>
          <w:tcPr>
            <w:tcW w:w="1420" w:type="dxa"/>
            <w:tcBorders>
              <w:top w:val="single" w:sz="4" w:space="0" w:color="auto"/>
              <w:bottom w:val="single" w:sz="4" w:space="0" w:color="auto"/>
            </w:tcBorders>
          </w:tcPr>
          <w:p w14:paraId="22DDC69E" w14:textId="77777777" w:rsidR="00452AC7" w:rsidRDefault="00452AC7" w:rsidP="00570200">
            <w:pPr>
              <w:rPr>
                <w:rFonts w:eastAsia="MS Mincho"/>
                <w:sz w:val="16"/>
                <w:lang w:val="en-US" w:eastAsia="ja-JP"/>
              </w:rPr>
            </w:pPr>
            <w:r>
              <w:rPr>
                <w:rFonts w:eastAsia="MS Mincho"/>
                <w:sz w:val="16"/>
                <w:lang w:val="en-US" w:eastAsia="ja-JP"/>
              </w:rPr>
              <w:t>0,00</w:t>
            </w:r>
          </w:p>
        </w:tc>
      </w:tr>
      <w:tr w:rsidR="00452AC7" w14:paraId="1A03EA9A"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831B90"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01C529D3" w14:textId="77777777" w:rsidR="00452AC7" w:rsidRDefault="00452AC7" w:rsidP="00570200">
            <w:pPr>
              <w:rPr>
                <w:rFonts w:eastAsia="MS Mincho"/>
                <w:sz w:val="16"/>
                <w:lang w:eastAsia="ja-JP"/>
              </w:rPr>
            </w:pPr>
            <w:r>
              <w:rPr>
                <w:rFonts w:eastAsia="MS Mincho"/>
                <w:sz w:val="16"/>
                <w:lang w:eastAsia="ja-JP"/>
              </w:rPr>
              <w:t>2430116100798</w:t>
            </w:r>
          </w:p>
        </w:tc>
        <w:tc>
          <w:tcPr>
            <w:tcW w:w="3544" w:type="dxa"/>
            <w:tcBorders>
              <w:top w:val="single" w:sz="4" w:space="0" w:color="auto"/>
              <w:bottom w:val="single" w:sz="4" w:space="0" w:color="auto"/>
            </w:tcBorders>
          </w:tcPr>
          <w:p w14:paraId="03E23436" w14:textId="77777777" w:rsidR="00452AC7" w:rsidRDefault="00452AC7" w:rsidP="00570200">
            <w:pPr>
              <w:rPr>
                <w:rFonts w:eastAsia="MS Mincho"/>
                <w:sz w:val="16"/>
                <w:lang w:eastAsia="ja-JP"/>
              </w:rPr>
            </w:pPr>
            <w:r>
              <w:rPr>
                <w:rFonts w:eastAsia="MS Mincho"/>
                <w:sz w:val="16"/>
                <w:lang w:eastAsia="ja-JP"/>
              </w:rPr>
              <w:t>Grund, ulei anticoroziv</w:t>
            </w:r>
          </w:p>
        </w:tc>
        <w:tc>
          <w:tcPr>
            <w:tcW w:w="1134" w:type="dxa"/>
            <w:tcBorders>
              <w:top w:val="single" w:sz="4" w:space="0" w:color="auto"/>
              <w:bottom w:val="single" w:sz="4" w:space="0" w:color="auto"/>
            </w:tcBorders>
          </w:tcPr>
          <w:p w14:paraId="17F9A3B5" w14:textId="77777777" w:rsidR="00452AC7" w:rsidRDefault="00452AC7" w:rsidP="00570200">
            <w:pPr>
              <w:rPr>
                <w:rFonts w:eastAsia="MS Mincho"/>
                <w:sz w:val="16"/>
                <w:lang w:eastAsia="ja-JP"/>
              </w:rPr>
            </w:pPr>
            <w:r>
              <w:rPr>
                <w:rFonts w:eastAsia="MS Mincho"/>
                <w:sz w:val="16"/>
                <w:lang w:eastAsia="ja-JP"/>
              </w:rPr>
              <w:t>kg</w:t>
            </w:r>
          </w:p>
        </w:tc>
        <w:tc>
          <w:tcPr>
            <w:tcW w:w="1134" w:type="dxa"/>
            <w:tcBorders>
              <w:top w:val="single" w:sz="4" w:space="0" w:color="auto"/>
              <w:bottom w:val="single" w:sz="4" w:space="0" w:color="auto"/>
            </w:tcBorders>
          </w:tcPr>
          <w:p w14:paraId="5F0A280A" w14:textId="77777777" w:rsidR="00452AC7" w:rsidRDefault="00452AC7" w:rsidP="00570200">
            <w:pPr>
              <w:rPr>
                <w:rFonts w:eastAsia="MS Mincho"/>
                <w:sz w:val="16"/>
                <w:lang w:val="en-US" w:eastAsia="ja-JP"/>
              </w:rPr>
            </w:pPr>
            <w:r>
              <w:rPr>
                <w:rFonts w:eastAsia="MS Mincho"/>
                <w:sz w:val="16"/>
                <w:lang w:val="en-US" w:eastAsia="ja-JP"/>
              </w:rPr>
              <w:t>0,0800</w:t>
            </w:r>
          </w:p>
        </w:tc>
        <w:tc>
          <w:tcPr>
            <w:tcW w:w="1134" w:type="dxa"/>
            <w:tcBorders>
              <w:top w:val="single" w:sz="4" w:space="0" w:color="auto"/>
              <w:bottom w:val="single" w:sz="4" w:space="0" w:color="auto"/>
            </w:tcBorders>
          </w:tcPr>
          <w:p w14:paraId="23AEFBA9" w14:textId="77777777" w:rsidR="00452AC7" w:rsidRDefault="00452AC7" w:rsidP="00570200">
            <w:pPr>
              <w:rPr>
                <w:rFonts w:eastAsia="MS Mincho"/>
                <w:sz w:val="16"/>
                <w:lang w:val="en-US" w:eastAsia="ja-JP"/>
              </w:rPr>
            </w:pPr>
            <w:r>
              <w:rPr>
                <w:rFonts w:eastAsia="MS Mincho"/>
                <w:sz w:val="16"/>
                <w:lang w:val="en-US" w:eastAsia="ja-JP"/>
              </w:rPr>
              <w:t>75,07</w:t>
            </w:r>
          </w:p>
        </w:tc>
        <w:tc>
          <w:tcPr>
            <w:tcW w:w="1420" w:type="dxa"/>
            <w:tcBorders>
              <w:top w:val="single" w:sz="4" w:space="0" w:color="auto"/>
              <w:bottom w:val="single" w:sz="4" w:space="0" w:color="auto"/>
            </w:tcBorders>
          </w:tcPr>
          <w:p w14:paraId="0AF95378" w14:textId="77777777" w:rsidR="00452AC7" w:rsidRDefault="00452AC7" w:rsidP="00570200">
            <w:pPr>
              <w:rPr>
                <w:rFonts w:eastAsia="MS Mincho"/>
                <w:sz w:val="16"/>
                <w:lang w:val="en-US" w:eastAsia="ja-JP"/>
              </w:rPr>
            </w:pPr>
            <w:r>
              <w:rPr>
                <w:rFonts w:eastAsia="MS Mincho"/>
                <w:sz w:val="16"/>
                <w:lang w:val="en-US" w:eastAsia="ja-JP"/>
              </w:rPr>
              <w:t>6,07</w:t>
            </w:r>
          </w:p>
        </w:tc>
      </w:tr>
      <w:tr w:rsidR="00452AC7" w14:paraId="0C92834D"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4BDEC7" w14:textId="77777777" w:rsidR="00452AC7" w:rsidRDefault="00452AC7" w:rsidP="00570200">
            <w:pPr>
              <w:rPr>
                <w:rFonts w:eastAsia="MS Mincho"/>
                <w:sz w:val="18"/>
                <w:lang w:eastAsia="ja-JP"/>
              </w:rPr>
            </w:pPr>
            <w:r>
              <w:rPr>
                <w:rFonts w:eastAsia="MS Mincho"/>
                <w:sz w:val="18"/>
                <w:lang w:eastAsia="ja-JP"/>
              </w:rPr>
              <w:t>19</w:t>
            </w:r>
          </w:p>
        </w:tc>
        <w:tc>
          <w:tcPr>
            <w:tcW w:w="1418" w:type="dxa"/>
            <w:tcBorders>
              <w:top w:val="single" w:sz="4" w:space="0" w:color="auto"/>
              <w:bottom w:val="single" w:sz="4" w:space="0" w:color="auto"/>
            </w:tcBorders>
          </w:tcPr>
          <w:p w14:paraId="30AE410D" w14:textId="77777777" w:rsidR="00452AC7" w:rsidRDefault="00452AC7" w:rsidP="00570200">
            <w:pPr>
              <w:rPr>
                <w:rFonts w:eastAsia="MS Mincho"/>
                <w:sz w:val="18"/>
                <w:lang w:val="en-US" w:eastAsia="ja-JP"/>
              </w:rPr>
            </w:pPr>
            <w:r>
              <w:rPr>
                <w:rFonts w:eastAsia="MS Mincho"/>
                <w:sz w:val="18"/>
                <w:lang w:val="en-US" w:eastAsia="ja-JP"/>
              </w:rPr>
              <w:t>Pret de piata</w:t>
            </w:r>
          </w:p>
          <w:p w14:paraId="28025183" w14:textId="77777777" w:rsidR="00452AC7" w:rsidRDefault="00452AC7" w:rsidP="00570200">
            <w:pPr>
              <w:rPr>
                <w:rFonts w:eastAsia="MS Mincho"/>
                <w:sz w:val="2"/>
                <w:lang w:eastAsia="ja-JP"/>
              </w:rPr>
            </w:pPr>
          </w:p>
        </w:tc>
        <w:tc>
          <w:tcPr>
            <w:tcW w:w="3544" w:type="dxa"/>
            <w:tcBorders>
              <w:top w:val="single" w:sz="4" w:space="0" w:color="auto"/>
              <w:bottom w:val="single" w:sz="4" w:space="0" w:color="auto"/>
            </w:tcBorders>
          </w:tcPr>
          <w:p w14:paraId="7BFDD47F" w14:textId="77777777" w:rsidR="00452AC7" w:rsidRDefault="00452AC7" w:rsidP="00570200">
            <w:pPr>
              <w:rPr>
                <w:rFonts w:eastAsia="MS Mincho"/>
                <w:sz w:val="18"/>
                <w:lang w:eastAsia="ja-JP"/>
              </w:rPr>
            </w:pPr>
            <w:r>
              <w:rPr>
                <w:rFonts w:eastAsia="MS Mincho"/>
                <w:sz w:val="18"/>
                <w:lang w:eastAsia="ja-JP"/>
              </w:rPr>
              <w:t>Teu FE D1"</w:t>
            </w:r>
          </w:p>
          <w:p w14:paraId="53CDF808" w14:textId="77777777" w:rsidR="00452AC7" w:rsidRDefault="00452AC7" w:rsidP="00570200">
            <w:pPr>
              <w:rPr>
                <w:rFonts w:eastAsia="MS Mincho"/>
                <w:sz w:val="18"/>
                <w:lang w:eastAsia="ja-JP"/>
              </w:rPr>
            </w:pPr>
          </w:p>
          <w:p w14:paraId="1FB13A54" w14:textId="77777777" w:rsidR="00452AC7" w:rsidRDefault="00452AC7" w:rsidP="00570200">
            <w:pPr>
              <w:rPr>
                <w:rFonts w:eastAsia="MS Mincho"/>
                <w:sz w:val="2"/>
                <w:lang w:val="en-US" w:eastAsia="ja-JP"/>
              </w:rPr>
            </w:pPr>
          </w:p>
        </w:tc>
        <w:tc>
          <w:tcPr>
            <w:tcW w:w="1134" w:type="dxa"/>
            <w:tcBorders>
              <w:top w:val="single" w:sz="4" w:space="0" w:color="auto"/>
              <w:bottom w:val="single" w:sz="4" w:space="0" w:color="auto"/>
            </w:tcBorders>
            <w:vAlign w:val="center"/>
          </w:tcPr>
          <w:p w14:paraId="6D175FCF" w14:textId="77777777" w:rsidR="00452AC7" w:rsidRDefault="00452AC7" w:rsidP="00570200">
            <w:pPr>
              <w:jc w:val="center"/>
              <w:rPr>
                <w:rFonts w:eastAsia="MS Mincho"/>
                <w:sz w:val="18"/>
                <w:lang w:eastAsia="ja-JP"/>
              </w:rPr>
            </w:pPr>
            <w:r>
              <w:rPr>
                <w:rFonts w:eastAsia="MS Mincho"/>
                <w:sz w:val="18"/>
                <w:lang w:eastAsia="ja-JP"/>
              </w:rPr>
              <w:t>buc</w:t>
            </w:r>
          </w:p>
        </w:tc>
        <w:tc>
          <w:tcPr>
            <w:tcW w:w="1134" w:type="dxa"/>
            <w:tcBorders>
              <w:top w:val="single" w:sz="4" w:space="0" w:color="auto"/>
              <w:bottom w:val="single" w:sz="4" w:space="0" w:color="auto"/>
            </w:tcBorders>
            <w:vAlign w:val="center"/>
          </w:tcPr>
          <w:p w14:paraId="34C38A5A" w14:textId="77777777" w:rsidR="00452AC7" w:rsidRDefault="00452AC7" w:rsidP="00570200">
            <w:pPr>
              <w:jc w:val="center"/>
              <w:rPr>
                <w:rFonts w:eastAsia="MS Mincho"/>
                <w:sz w:val="18"/>
                <w:lang w:eastAsia="ja-JP"/>
              </w:rPr>
            </w:pPr>
          </w:p>
        </w:tc>
        <w:tc>
          <w:tcPr>
            <w:tcW w:w="1134" w:type="dxa"/>
            <w:tcBorders>
              <w:top w:val="single" w:sz="4" w:space="0" w:color="auto"/>
              <w:bottom w:val="single" w:sz="4" w:space="0" w:color="auto"/>
            </w:tcBorders>
            <w:vAlign w:val="center"/>
          </w:tcPr>
          <w:p w14:paraId="4C9F65CD" w14:textId="77777777" w:rsidR="00452AC7" w:rsidRDefault="00452AC7" w:rsidP="00570200">
            <w:pPr>
              <w:jc w:val="center"/>
              <w:rPr>
                <w:rFonts w:eastAsia="MS Mincho"/>
                <w:sz w:val="18"/>
                <w:lang w:eastAsia="ja-JP"/>
              </w:rPr>
            </w:pPr>
          </w:p>
        </w:tc>
        <w:tc>
          <w:tcPr>
            <w:tcW w:w="1419" w:type="dxa"/>
            <w:tcBorders>
              <w:top w:val="single" w:sz="4" w:space="0" w:color="auto"/>
              <w:bottom w:val="single" w:sz="4" w:space="0" w:color="auto"/>
            </w:tcBorders>
            <w:vAlign w:val="center"/>
          </w:tcPr>
          <w:p w14:paraId="1A1151C7" w14:textId="77777777" w:rsidR="00452AC7" w:rsidRDefault="00452AC7" w:rsidP="00570200">
            <w:pPr>
              <w:jc w:val="center"/>
              <w:rPr>
                <w:rFonts w:eastAsia="MS Mincho"/>
                <w:sz w:val="18"/>
                <w:lang w:val="en-US" w:eastAsia="ja-JP"/>
              </w:rPr>
            </w:pPr>
            <w:r>
              <w:rPr>
                <w:rFonts w:eastAsia="MS Mincho"/>
                <w:sz w:val="18"/>
                <w:lang w:val="en-US" w:eastAsia="ja-JP"/>
              </w:rPr>
              <w:t>20,00</w:t>
            </w:r>
          </w:p>
          <w:p w14:paraId="257AECC7" w14:textId="77777777" w:rsidR="00452AC7" w:rsidRDefault="00452AC7" w:rsidP="00570200">
            <w:pPr>
              <w:jc w:val="center"/>
              <w:rPr>
                <w:rFonts w:eastAsia="MS Mincho"/>
                <w:sz w:val="18"/>
                <w:lang w:val="en-US" w:eastAsia="ja-JP"/>
              </w:rPr>
            </w:pPr>
            <w:r>
              <w:rPr>
                <w:rFonts w:eastAsia="MS Mincho"/>
                <w:sz w:val="18"/>
                <w:lang w:val="en-US" w:eastAsia="ja-JP"/>
              </w:rPr>
              <w:t>—————</w:t>
            </w:r>
          </w:p>
          <w:p w14:paraId="77DA4B95" w14:textId="77777777" w:rsidR="00452AC7" w:rsidRDefault="00452AC7" w:rsidP="00570200">
            <w:pPr>
              <w:jc w:val="center"/>
              <w:rPr>
                <w:rFonts w:eastAsia="MS Mincho"/>
                <w:sz w:val="2"/>
                <w:lang w:val="en-US" w:eastAsia="ja-JP"/>
              </w:rPr>
            </w:pPr>
            <w:r>
              <w:rPr>
                <w:rFonts w:eastAsia="MS Mincho"/>
                <w:sz w:val="18"/>
                <w:lang w:val="en-US" w:eastAsia="ja-JP"/>
              </w:rPr>
              <w:t>0,00</w:t>
            </w:r>
          </w:p>
        </w:tc>
      </w:tr>
      <w:tr w:rsidR="00452AC7" w14:paraId="3931B53E"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C3D14D"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524156E1" w14:textId="77777777" w:rsidR="00452AC7" w:rsidRDefault="00452AC7" w:rsidP="00570200">
            <w:pPr>
              <w:rPr>
                <w:rFonts w:eastAsia="MS Mincho"/>
                <w:sz w:val="16"/>
                <w:lang w:eastAsia="ja-JP"/>
              </w:rPr>
            </w:pPr>
            <w:r>
              <w:rPr>
                <w:rFonts w:eastAsia="MS Mincho"/>
                <w:sz w:val="16"/>
                <w:lang w:eastAsia="ja-JP"/>
              </w:rPr>
              <w:t>50000029</w:t>
            </w:r>
          </w:p>
        </w:tc>
        <w:tc>
          <w:tcPr>
            <w:tcW w:w="3544" w:type="dxa"/>
            <w:tcBorders>
              <w:top w:val="single" w:sz="4" w:space="0" w:color="auto"/>
              <w:bottom w:val="single" w:sz="4" w:space="0" w:color="auto"/>
            </w:tcBorders>
          </w:tcPr>
          <w:p w14:paraId="2FAEE2C3" w14:textId="77777777" w:rsidR="00452AC7" w:rsidRDefault="00452AC7" w:rsidP="00570200">
            <w:pPr>
              <w:rPr>
                <w:rFonts w:eastAsia="MS Mincho"/>
                <w:sz w:val="16"/>
                <w:lang w:eastAsia="ja-JP"/>
              </w:rPr>
            </w:pPr>
            <w:r>
              <w:rPr>
                <w:rFonts w:eastAsia="MS Mincho"/>
                <w:sz w:val="16"/>
                <w:lang w:eastAsia="ja-JP"/>
              </w:rPr>
              <w:t>Teu FE D1"</w:t>
            </w:r>
          </w:p>
          <w:p w14:paraId="633E1154" w14:textId="77777777" w:rsidR="00452AC7" w:rsidRDefault="00452AC7" w:rsidP="00570200">
            <w:pPr>
              <w:rPr>
                <w:rFonts w:eastAsia="MS Mincho"/>
                <w:sz w:val="16"/>
                <w:lang w:eastAsia="ja-JP"/>
              </w:rPr>
            </w:pPr>
          </w:p>
        </w:tc>
        <w:tc>
          <w:tcPr>
            <w:tcW w:w="1134" w:type="dxa"/>
            <w:tcBorders>
              <w:top w:val="single" w:sz="4" w:space="0" w:color="auto"/>
              <w:bottom w:val="single" w:sz="4" w:space="0" w:color="auto"/>
            </w:tcBorders>
          </w:tcPr>
          <w:p w14:paraId="5F2BB016" w14:textId="77777777" w:rsidR="00452AC7" w:rsidRDefault="00452AC7" w:rsidP="00570200">
            <w:pPr>
              <w:rPr>
                <w:rFonts w:eastAsia="MS Mincho"/>
                <w:sz w:val="16"/>
                <w:lang w:eastAsia="ja-JP"/>
              </w:rPr>
            </w:pPr>
            <w:r>
              <w:rPr>
                <w:rFonts w:eastAsia="MS Mincho"/>
                <w:sz w:val="16"/>
                <w:lang w:eastAsia="ja-JP"/>
              </w:rPr>
              <w:t>buc</w:t>
            </w:r>
          </w:p>
        </w:tc>
        <w:tc>
          <w:tcPr>
            <w:tcW w:w="1134" w:type="dxa"/>
            <w:tcBorders>
              <w:top w:val="single" w:sz="4" w:space="0" w:color="auto"/>
              <w:bottom w:val="single" w:sz="4" w:space="0" w:color="auto"/>
            </w:tcBorders>
          </w:tcPr>
          <w:p w14:paraId="2A0F1D67" w14:textId="77777777" w:rsidR="00452AC7" w:rsidRDefault="00452AC7" w:rsidP="00570200">
            <w:pPr>
              <w:rPr>
                <w:rFonts w:eastAsia="MS Mincho"/>
                <w:sz w:val="16"/>
                <w:lang w:val="en-US" w:eastAsia="ja-JP"/>
              </w:rPr>
            </w:pPr>
            <w:r>
              <w:rPr>
                <w:rFonts w:eastAsia="MS Mincho"/>
                <w:sz w:val="16"/>
                <w:lang w:val="en-US" w:eastAsia="ja-JP"/>
              </w:rPr>
              <w:t>1,0000</w:t>
            </w:r>
          </w:p>
        </w:tc>
        <w:tc>
          <w:tcPr>
            <w:tcW w:w="1134" w:type="dxa"/>
            <w:tcBorders>
              <w:top w:val="single" w:sz="4" w:space="0" w:color="auto"/>
              <w:bottom w:val="single" w:sz="4" w:space="0" w:color="auto"/>
            </w:tcBorders>
          </w:tcPr>
          <w:p w14:paraId="20E7B0FE" w14:textId="77777777" w:rsidR="00452AC7" w:rsidRDefault="00452AC7" w:rsidP="00570200">
            <w:pPr>
              <w:rPr>
                <w:rFonts w:eastAsia="MS Mincho"/>
                <w:sz w:val="16"/>
                <w:lang w:val="en-US" w:eastAsia="ja-JP"/>
              </w:rPr>
            </w:pPr>
            <w:r>
              <w:rPr>
                <w:rFonts w:eastAsia="MS Mincho"/>
                <w:sz w:val="16"/>
                <w:lang w:val="en-US" w:eastAsia="ja-JP"/>
              </w:rPr>
              <w:t>20,00</w:t>
            </w:r>
          </w:p>
        </w:tc>
        <w:tc>
          <w:tcPr>
            <w:tcW w:w="1420" w:type="dxa"/>
            <w:tcBorders>
              <w:top w:val="single" w:sz="4" w:space="0" w:color="auto"/>
              <w:bottom w:val="single" w:sz="4" w:space="0" w:color="auto"/>
            </w:tcBorders>
          </w:tcPr>
          <w:p w14:paraId="737DB911" w14:textId="77777777" w:rsidR="00452AC7" w:rsidRDefault="00452AC7" w:rsidP="00570200">
            <w:pPr>
              <w:rPr>
                <w:rFonts w:eastAsia="MS Mincho"/>
                <w:sz w:val="16"/>
                <w:lang w:val="en-US" w:eastAsia="ja-JP"/>
              </w:rPr>
            </w:pPr>
            <w:r>
              <w:rPr>
                <w:rFonts w:eastAsia="MS Mincho"/>
                <w:sz w:val="16"/>
                <w:lang w:val="en-US" w:eastAsia="ja-JP"/>
              </w:rPr>
              <w:t>20,00</w:t>
            </w:r>
          </w:p>
        </w:tc>
      </w:tr>
      <w:tr w:rsidR="00452AC7" w14:paraId="20A2D9E2"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02CCF0" w14:textId="77777777" w:rsidR="00452AC7" w:rsidRDefault="00452AC7" w:rsidP="00570200">
            <w:pPr>
              <w:rPr>
                <w:rFonts w:eastAsia="MS Mincho"/>
                <w:sz w:val="18"/>
                <w:lang w:eastAsia="ja-JP"/>
              </w:rPr>
            </w:pPr>
            <w:r>
              <w:rPr>
                <w:rFonts w:eastAsia="MS Mincho"/>
                <w:sz w:val="18"/>
                <w:lang w:eastAsia="ja-JP"/>
              </w:rPr>
              <w:t>20</w:t>
            </w:r>
          </w:p>
        </w:tc>
        <w:tc>
          <w:tcPr>
            <w:tcW w:w="1418" w:type="dxa"/>
            <w:tcBorders>
              <w:top w:val="single" w:sz="4" w:space="0" w:color="auto"/>
              <w:bottom w:val="single" w:sz="4" w:space="0" w:color="auto"/>
            </w:tcBorders>
          </w:tcPr>
          <w:p w14:paraId="5D7CDC9E" w14:textId="77777777" w:rsidR="00452AC7" w:rsidRDefault="00452AC7" w:rsidP="00570200">
            <w:pPr>
              <w:rPr>
                <w:rFonts w:eastAsia="MS Mincho"/>
                <w:sz w:val="18"/>
                <w:lang w:val="en-US" w:eastAsia="ja-JP"/>
              </w:rPr>
            </w:pPr>
            <w:r>
              <w:rPr>
                <w:rFonts w:eastAsia="MS Mincho"/>
                <w:sz w:val="18"/>
                <w:lang w:val="en-US" w:eastAsia="ja-JP"/>
              </w:rPr>
              <w:t>Pret de piata</w:t>
            </w:r>
          </w:p>
          <w:p w14:paraId="1A28738A" w14:textId="77777777" w:rsidR="00452AC7" w:rsidRDefault="00452AC7" w:rsidP="00570200">
            <w:pPr>
              <w:rPr>
                <w:rFonts w:eastAsia="MS Mincho"/>
                <w:sz w:val="2"/>
                <w:lang w:eastAsia="ja-JP"/>
              </w:rPr>
            </w:pPr>
          </w:p>
        </w:tc>
        <w:tc>
          <w:tcPr>
            <w:tcW w:w="3544" w:type="dxa"/>
            <w:tcBorders>
              <w:top w:val="single" w:sz="4" w:space="0" w:color="auto"/>
              <w:bottom w:val="single" w:sz="4" w:space="0" w:color="auto"/>
            </w:tcBorders>
          </w:tcPr>
          <w:p w14:paraId="1CE53C51" w14:textId="77777777" w:rsidR="00452AC7" w:rsidRDefault="00452AC7" w:rsidP="00570200">
            <w:pPr>
              <w:rPr>
                <w:rFonts w:eastAsia="MS Mincho"/>
                <w:sz w:val="18"/>
                <w:lang w:eastAsia="ja-JP"/>
              </w:rPr>
            </w:pPr>
            <w:r>
              <w:rPr>
                <w:rFonts w:eastAsia="MS Mincho"/>
                <w:sz w:val="18"/>
                <w:lang w:eastAsia="ja-JP"/>
              </w:rPr>
              <w:t>Cot compresiune egala D40</w:t>
            </w:r>
          </w:p>
          <w:p w14:paraId="2147B855" w14:textId="77777777" w:rsidR="00452AC7" w:rsidRDefault="00452AC7" w:rsidP="00570200">
            <w:pPr>
              <w:rPr>
                <w:rFonts w:eastAsia="MS Mincho"/>
                <w:sz w:val="18"/>
                <w:lang w:eastAsia="ja-JP"/>
              </w:rPr>
            </w:pPr>
          </w:p>
          <w:p w14:paraId="5777649A" w14:textId="77777777" w:rsidR="00452AC7" w:rsidRDefault="00452AC7" w:rsidP="00570200">
            <w:pPr>
              <w:rPr>
                <w:rFonts w:eastAsia="MS Mincho"/>
                <w:sz w:val="2"/>
                <w:lang w:val="en-US" w:eastAsia="ja-JP"/>
              </w:rPr>
            </w:pPr>
          </w:p>
        </w:tc>
        <w:tc>
          <w:tcPr>
            <w:tcW w:w="1134" w:type="dxa"/>
            <w:tcBorders>
              <w:top w:val="single" w:sz="4" w:space="0" w:color="auto"/>
              <w:bottom w:val="single" w:sz="4" w:space="0" w:color="auto"/>
            </w:tcBorders>
            <w:vAlign w:val="center"/>
          </w:tcPr>
          <w:p w14:paraId="1A5B4BFA" w14:textId="77777777" w:rsidR="00452AC7" w:rsidRDefault="00452AC7" w:rsidP="00570200">
            <w:pPr>
              <w:jc w:val="center"/>
              <w:rPr>
                <w:rFonts w:eastAsia="MS Mincho"/>
                <w:sz w:val="18"/>
                <w:lang w:eastAsia="ja-JP"/>
              </w:rPr>
            </w:pPr>
            <w:r>
              <w:rPr>
                <w:rFonts w:eastAsia="MS Mincho"/>
                <w:sz w:val="18"/>
                <w:lang w:eastAsia="ja-JP"/>
              </w:rPr>
              <w:t>buc</w:t>
            </w:r>
          </w:p>
        </w:tc>
        <w:tc>
          <w:tcPr>
            <w:tcW w:w="1134" w:type="dxa"/>
            <w:tcBorders>
              <w:top w:val="single" w:sz="4" w:space="0" w:color="auto"/>
              <w:bottom w:val="single" w:sz="4" w:space="0" w:color="auto"/>
            </w:tcBorders>
            <w:vAlign w:val="center"/>
          </w:tcPr>
          <w:p w14:paraId="3B7E7C1B" w14:textId="77777777" w:rsidR="00452AC7" w:rsidRDefault="00452AC7" w:rsidP="00570200">
            <w:pPr>
              <w:jc w:val="center"/>
              <w:rPr>
                <w:rFonts w:eastAsia="MS Mincho"/>
                <w:sz w:val="18"/>
                <w:lang w:eastAsia="ja-JP"/>
              </w:rPr>
            </w:pPr>
          </w:p>
        </w:tc>
        <w:tc>
          <w:tcPr>
            <w:tcW w:w="1134" w:type="dxa"/>
            <w:tcBorders>
              <w:top w:val="single" w:sz="4" w:space="0" w:color="auto"/>
              <w:bottom w:val="single" w:sz="4" w:space="0" w:color="auto"/>
            </w:tcBorders>
            <w:vAlign w:val="center"/>
          </w:tcPr>
          <w:p w14:paraId="7E6BD9D1" w14:textId="77777777" w:rsidR="00452AC7" w:rsidRDefault="00452AC7" w:rsidP="00570200">
            <w:pPr>
              <w:jc w:val="center"/>
              <w:rPr>
                <w:rFonts w:eastAsia="MS Mincho"/>
                <w:sz w:val="18"/>
                <w:lang w:eastAsia="ja-JP"/>
              </w:rPr>
            </w:pPr>
          </w:p>
        </w:tc>
        <w:tc>
          <w:tcPr>
            <w:tcW w:w="1419" w:type="dxa"/>
            <w:tcBorders>
              <w:top w:val="single" w:sz="4" w:space="0" w:color="auto"/>
              <w:bottom w:val="single" w:sz="4" w:space="0" w:color="auto"/>
            </w:tcBorders>
            <w:vAlign w:val="center"/>
          </w:tcPr>
          <w:p w14:paraId="0A90281B" w14:textId="77777777" w:rsidR="00452AC7" w:rsidRDefault="00452AC7" w:rsidP="00570200">
            <w:pPr>
              <w:jc w:val="center"/>
              <w:rPr>
                <w:rFonts w:eastAsia="MS Mincho"/>
                <w:sz w:val="18"/>
                <w:lang w:val="en-US" w:eastAsia="ja-JP"/>
              </w:rPr>
            </w:pPr>
            <w:r>
              <w:rPr>
                <w:rFonts w:eastAsia="MS Mincho"/>
                <w:sz w:val="18"/>
                <w:lang w:val="en-US" w:eastAsia="ja-JP"/>
              </w:rPr>
              <w:t>78,00</w:t>
            </w:r>
          </w:p>
          <w:p w14:paraId="575F4CFA" w14:textId="77777777" w:rsidR="00452AC7" w:rsidRDefault="00452AC7" w:rsidP="00570200">
            <w:pPr>
              <w:jc w:val="center"/>
              <w:rPr>
                <w:rFonts w:eastAsia="MS Mincho"/>
                <w:sz w:val="18"/>
                <w:lang w:val="en-US" w:eastAsia="ja-JP"/>
              </w:rPr>
            </w:pPr>
            <w:r>
              <w:rPr>
                <w:rFonts w:eastAsia="MS Mincho"/>
                <w:sz w:val="18"/>
                <w:lang w:val="en-US" w:eastAsia="ja-JP"/>
              </w:rPr>
              <w:t>—————</w:t>
            </w:r>
          </w:p>
          <w:p w14:paraId="7E19035C" w14:textId="77777777" w:rsidR="00452AC7" w:rsidRDefault="00452AC7" w:rsidP="00570200">
            <w:pPr>
              <w:jc w:val="center"/>
              <w:rPr>
                <w:rFonts w:eastAsia="MS Mincho"/>
                <w:sz w:val="2"/>
                <w:lang w:val="en-US" w:eastAsia="ja-JP"/>
              </w:rPr>
            </w:pPr>
            <w:r>
              <w:rPr>
                <w:rFonts w:eastAsia="MS Mincho"/>
                <w:sz w:val="18"/>
                <w:lang w:val="en-US" w:eastAsia="ja-JP"/>
              </w:rPr>
              <w:t>0,00</w:t>
            </w:r>
          </w:p>
        </w:tc>
      </w:tr>
      <w:tr w:rsidR="00452AC7" w14:paraId="0EFC05D1"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8D7783"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282EB036" w14:textId="77777777" w:rsidR="00452AC7" w:rsidRDefault="00452AC7" w:rsidP="00570200">
            <w:pPr>
              <w:rPr>
                <w:rFonts w:eastAsia="MS Mincho"/>
                <w:sz w:val="16"/>
                <w:lang w:eastAsia="ja-JP"/>
              </w:rPr>
            </w:pPr>
            <w:r>
              <w:rPr>
                <w:rFonts w:eastAsia="MS Mincho"/>
                <w:sz w:val="16"/>
                <w:lang w:eastAsia="ja-JP"/>
              </w:rPr>
              <w:t>50000030</w:t>
            </w:r>
          </w:p>
        </w:tc>
        <w:tc>
          <w:tcPr>
            <w:tcW w:w="3544" w:type="dxa"/>
            <w:tcBorders>
              <w:top w:val="single" w:sz="4" w:space="0" w:color="auto"/>
              <w:bottom w:val="single" w:sz="4" w:space="0" w:color="auto"/>
            </w:tcBorders>
          </w:tcPr>
          <w:p w14:paraId="222AD65E" w14:textId="77777777" w:rsidR="00452AC7" w:rsidRDefault="00452AC7" w:rsidP="00570200">
            <w:pPr>
              <w:rPr>
                <w:rFonts w:eastAsia="MS Mincho"/>
                <w:sz w:val="16"/>
                <w:lang w:eastAsia="ja-JP"/>
              </w:rPr>
            </w:pPr>
            <w:r>
              <w:rPr>
                <w:rFonts w:eastAsia="MS Mincho"/>
                <w:sz w:val="16"/>
                <w:lang w:eastAsia="ja-JP"/>
              </w:rPr>
              <w:t>Cot compresiune egala D40</w:t>
            </w:r>
          </w:p>
          <w:p w14:paraId="606EAA50" w14:textId="77777777" w:rsidR="00452AC7" w:rsidRDefault="00452AC7" w:rsidP="00570200">
            <w:pPr>
              <w:rPr>
                <w:rFonts w:eastAsia="MS Mincho"/>
                <w:sz w:val="16"/>
                <w:lang w:eastAsia="ja-JP"/>
              </w:rPr>
            </w:pPr>
          </w:p>
        </w:tc>
        <w:tc>
          <w:tcPr>
            <w:tcW w:w="1134" w:type="dxa"/>
            <w:tcBorders>
              <w:top w:val="single" w:sz="4" w:space="0" w:color="auto"/>
              <w:bottom w:val="single" w:sz="4" w:space="0" w:color="auto"/>
            </w:tcBorders>
          </w:tcPr>
          <w:p w14:paraId="1088BAEC" w14:textId="77777777" w:rsidR="00452AC7" w:rsidRDefault="00452AC7" w:rsidP="00570200">
            <w:pPr>
              <w:rPr>
                <w:rFonts w:eastAsia="MS Mincho"/>
                <w:sz w:val="16"/>
                <w:lang w:eastAsia="ja-JP"/>
              </w:rPr>
            </w:pPr>
            <w:r>
              <w:rPr>
                <w:rFonts w:eastAsia="MS Mincho"/>
                <w:sz w:val="16"/>
                <w:lang w:eastAsia="ja-JP"/>
              </w:rPr>
              <w:t>buc</w:t>
            </w:r>
          </w:p>
        </w:tc>
        <w:tc>
          <w:tcPr>
            <w:tcW w:w="1134" w:type="dxa"/>
            <w:tcBorders>
              <w:top w:val="single" w:sz="4" w:space="0" w:color="auto"/>
              <w:bottom w:val="single" w:sz="4" w:space="0" w:color="auto"/>
            </w:tcBorders>
          </w:tcPr>
          <w:p w14:paraId="6877ACE0" w14:textId="77777777" w:rsidR="00452AC7" w:rsidRDefault="00452AC7" w:rsidP="00570200">
            <w:pPr>
              <w:rPr>
                <w:rFonts w:eastAsia="MS Mincho"/>
                <w:sz w:val="16"/>
                <w:lang w:val="en-US" w:eastAsia="ja-JP"/>
              </w:rPr>
            </w:pPr>
            <w:r>
              <w:rPr>
                <w:rFonts w:eastAsia="MS Mincho"/>
                <w:sz w:val="16"/>
                <w:lang w:val="en-US" w:eastAsia="ja-JP"/>
              </w:rPr>
              <w:t>1,0000</w:t>
            </w:r>
          </w:p>
        </w:tc>
        <w:tc>
          <w:tcPr>
            <w:tcW w:w="1134" w:type="dxa"/>
            <w:tcBorders>
              <w:top w:val="single" w:sz="4" w:space="0" w:color="auto"/>
              <w:bottom w:val="single" w:sz="4" w:space="0" w:color="auto"/>
            </w:tcBorders>
          </w:tcPr>
          <w:p w14:paraId="522FEF9B" w14:textId="77777777" w:rsidR="00452AC7" w:rsidRDefault="00452AC7" w:rsidP="00570200">
            <w:pPr>
              <w:rPr>
                <w:rFonts w:eastAsia="MS Mincho"/>
                <w:sz w:val="16"/>
                <w:lang w:val="en-US" w:eastAsia="ja-JP"/>
              </w:rPr>
            </w:pPr>
            <w:r>
              <w:rPr>
                <w:rFonts w:eastAsia="MS Mincho"/>
                <w:sz w:val="16"/>
                <w:lang w:val="en-US" w:eastAsia="ja-JP"/>
              </w:rPr>
              <w:t>78,00</w:t>
            </w:r>
          </w:p>
        </w:tc>
        <w:tc>
          <w:tcPr>
            <w:tcW w:w="1420" w:type="dxa"/>
            <w:tcBorders>
              <w:top w:val="single" w:sz="4" w:space="0" w:color="auto"/>
              <w:bottom w:val="single" w:sz="4" w:space="0" w:color="auto"/>
            </w:tcBorders>
          </w:tcPr>
          <w:p w14:paraId="1407EC2C" w14:textId="77777777" w:rsidR="00452AC7" w:rsidRDefault="00452AC7" w:rsidP="00570200">
            <w:pPr>
              <w:rPr>
                <w:rFonts w:eastAsia="MS Mincho"/>
                <w:sz w:val="16"/>
                <w:lang w:val="en-US" w:eastAsia="ja-JP"/>
              </w:rPr>
            </w:pPr>
            <w:r>
              <w:rPr>
                <w:rFonts w:eastAsia="MS Mincho"/>
                <w:sz w:val="16"/>
                <w:lang w:val="en-US" w:eastAsia="ja-JP"/>
              </w:rPr>
              <w:t>78,00</w:t>
            </w:r>
          </w:p>
        </w:tc>
      </w:tr>
      <w:tr w:rsidR="00452AC7" w14:paraId="5C7E6B60"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77CE62" w14:textId="77777777" w:rsidR="00452AC7" w:rsidRDefault="00452AC7" w:rsidP="00570200">
            <w:pPr>
              <w:rPr>
                <w:rFonts w:eastAsia="MS Mincho"/>
                <w:sz w:val="18"/>
                <w:lang w:eastAsia="ja-JP"/>
              </w:rPr>
            </w:pPr>
            <w:r>
              <w:rPr>
                <w:rFonts w:eastAsia="MS Mincho"/>
                <w:sz w:val="18"/>
                <w:lang w:eastAsia="ja-JP"/>
              </w:rPr>
              <w:t>21</w:t>
            </w:r>
          </w:p>
        </w:tc>
        <w:tc>
          <w:tcPr>
            <w:tcW w:w="1418" w:type="dxa"/>
            <w:tcBorders>
              <w:top w:val="single" w:sz="4" w:space="0" w:color="auto"/>
              <w:bottom w:val="single" w:sz="4" w:space="0" w:color="auto"/>
            </w:tcBorders>
          </w:tcPr>
          <w:p w14:paraId="10356CEE" w14:textId="77777777" w:rsidR="00452AC7" w:rsidRDefault="00452AC7" w:rsidP="00570200">
            <w:pPr>
              <w:rPr>
                <w:rFonts w:eastAsia="MS Mincho"/>
                <w:sz w:val="18"/>
                <w:lang w:val="en-US" w:eastAsia="ja-JP"/>
              </w:rPr>
            </w:pPr>
            <w:r>
              <w:rPr>
                <w:rFonts w:eastAsia="MS Mincho"/>
                <w:sz w:val="18"/>
                <w:lang w:val="en-US" w:eastAsia="ja-JP"/>
              </w:rPr>
              <w:t>Pret de piata</w:t>
            </w:r>
          </w:p>
          <w:p w14:paraId="6CA0AC84" w14:textId="77777777" w:rsidR="00452AC7" w:rsidRDefault="00452AC7" w:rsidP="00570200">
            <w:pPr>
              <w:rPr>
                <w:rFonts w:eastAsia="MS Mincho"/>
                <w:sz w:val="2"/>
                <w:lang w:eastAsia="ja-JP"/>
              </w:rPr>
            </w:pPr>
          </w:p>
        </w:tc>
        <w:tc>
          <w:tcPr>
            <w:tcW w:w="3544" w:type="dxa"/>
            <w:tcBorders>
              <w:top w:val="single" w:sz="4" w:space="0" w:color="auto"/>
              <w:bottom w:val="single" w:sz="4" w:space="0" w:color="auto"/>
            </w:tcBorders>
          </w:tcPr>
          <w:p w14:paraId="6B073DC9" w14:textId="77777777" w:rsidR="00452AC7" w:rsidRDefault="00452AC7" w:rsidP="00570200">
            <w:pPr>
              <w:rPr>
                <w:rFonts w:eastAsia="MS Mincho"/>
                <w:sz w:val="18"/>
                <w:lang w:eastAsia="ja-JP"/>
              </w:rPr>
            </w:pPr>
            <w:r>
              <w:rPr>
                <w:rFonts w:eastAsia="MS Mincho"/>
                <w:sz w:val="18"/>
                <w:lang w:eastAsia="ja-JP"/>
              </w:rPr>
              <w:t>Cot compresiune egala D32</w:t>
            </w:r>
          </w:p>
          <w:p w14:paraId="0FDA2F59" w14:textId="77777777" w:rsidR="00452AC7" w:rsidRDefault="00452AC7" w:rsidP="00570200">
            <w:pPr>
              <w:rPr>
                <w:rFonts w:eastAsia="MS Mincho"/>
                <w:sz w:val="18"/>
                <w:lang w:eastAsia="ja-JP"/>
              </w:rPr>
            </w:pPr>
          </w:p>
          <w:p w14:paraId="40572F64" w14:textId="77777777" w:rsidR="00452AC7" w:rsidRDefault="00452AC7" w:rsidP="00570200">
            <w:pPr>
              <w:rPr>
                <w:rFonts w:eastAsia="MS Mincho"/>
                <w:sz w:val="18"/>
                <w:lang w:eastAsia="ja-JP"/>
              </w:rPr>
            </w:pPr>
          </w:p>
          <w:p w14:paraId="6BC1E2CC" w14:textId="77777777" w:rsidR="00452AC7" w:rsidRDefault="00452AC7" w:rsidP="00570200">
            <w:pPr>
              <w:rPr>
                <w:rFonts w:eastAsia="MS Mincho"/>
                <w:sz w:val="2"/>
                <w:lang w:val="en-US" w:eastAsia="ja-JP"/>
              </w:rPr>
            </w:pPr>
          </w:p>
        </w:tc>
        <w:tc>
          <w:tcPr>
            <w:tcW w:w="1134" w:type="dxa"/>
            <w:tcBorders>
              <w:top w:val="single" w:sz="4" w:space="0" w:color="auto"/>
              <w:bottom w:val="single" w:sz="4" w:space="0" w:color="auto"/>
            </w:tcBorders>
            <w:vAlign w:val="center"/>
          </w:tcPr>
          <w:p w14:paraId="0826934A" w14:textId="77777777" w:rsidR="00452AC7" w:rsidRDefault="00452AC7" w:rsidP="00570200">
            <w:pPr>
              <w:jc w:val="center"/>
              <w:rPr>
                <w:rFonts w:eastAsia="MS Mincho"/>
                <w:sz w:val="18"/>
                <w:lang w:eastAsia="ja-JP"/>
              </w:rPr>
            </w:pPr>
            <w:r>
              <w:rPr>
                <w:rFonts w:eastAsia="MS Mincho"/>
                <w:sz w:val="18"/>
                <w:lang w:eastAsia="ja-JP"/>
              </w:rPr>
              <w:t>buc</w:t>
            </w:r>
          </w:p>
        </w:tc>
        <w:tc>
          <w:tcPr>
            <w:tcW w:w="1134" w:type="dxa"/>
            <w:tcBorders>
              <w:top w:val="single" w:sz="4" w:space="0" w:color="auto"/>
              <w:bottom w:val="single" w:sz="4" w:space="0" w:color="auto"/>
            </w:tcBorders>
            <w:vAlign w:val="center"/>
          </w:tcPr>
          <w:p w14:paraId="4AED3601" w14:textId="77777777" w:rsidR="00452AC7" w:rsidRDefault="00452AC7" w:rsidP="00570200">
            <w:pPr>
              <w:jc w:val="center"/>
              <w:rPr>
                <w:rFonts w:eastAsia="MS Mincho"/>
                <w:sz w:val="18"/>
                <w:lang w:eastAsia="ja-JP"/>
              </w:rPr>
            </w:pPr>
          </w:p>
        </w:tc>
        <w:tc>
          <w:tcPr>
            <w:tcW w:w="1134" w:type="dxa"/>
            <w:tcBorders>
              <w:top w:val="single" w:sz="4" w:space="0" w:color="auto"/>
              <w:bottom w:val="single" w:sz="4" w:space="0" w:color="auto"/>
            </w:tcBorders>
            <w:vAlign w:val="center"/>
          </w:tcPr>
          <w:p w14:paraId="093DA014" w14:textId="77777777" w:rsidR="00452AC7" w:rsidRDefault="00452AC7" w:rsidP="00570200">
            <w:pPr>
              <w:jc w:val="center"/>
              <w:rPr>
                <w:rFonts w:eastAsia="MS Mincho"/>
                <w:sz w:val="18"/>
                <w:lang w:eastAsia="ja-JP"/>
              </w:rPr>
            </w:pPr>
          </w:p>
        </w:tc>
        <w:tc>
          <w:tcPr>
            <w:tcW w:w="1419" w:type="dxa"/>
            <w:tcBorders>
              <w:top w:val="single" w:sz="4" w:space="0" w:color="auto"/>
              <w:bottom w:val="single" w:sz="4" w:space="0" w:color="auto"/>
            </w:tcBorders>
            <w:vAlign w:val="center"/>
          </w:tcPr>
          <w:p w14:paraId="1C32DF55" w14:textId="77777777" w:rsidR="00452AC7" w:rsidRDefault="00452AC7" w:rsidP="00570200">
            <w:pPr>
              <w:jc w:val="center"/>
              <w:rPr>
                <w:rFonts w:eastAsia="MS Mincho"/>
                <w:sz w:val="18"/>
                <w:lang w:val="en-US" w:eastAsia="ja-JP"/>
              </w:rPr>
            </w:pPr>
            <w:r>
              <w:rPr>
                <w:rFonts w:eastAsia="MS Mincho"/>
                <w:sz w:val="18"/>
                <w:lang w:val="en-US" w:eastAsia="ja-JP"/>
              </w:rPr>
              <w:t>43,00</w:t>
            </w:r>
          </w:p>
          <w:p w14:paraId="66AE7EF7" w14:textId="77777777" w:rsidR="00452AC7" w:rsidRDefault="00452AC7" w:rsidP="00570200">
            <w:pPr>
              <w:jc w:val="center"/>
              <w:rPr>
                <w:rFonts w:eastAsia="MS Mincho"/>
                <w:sz w:val="18"/>
                <w:lang w:val="en-US" w:eastAsia="ja-JP"/>
              </w:rPr>
            </w:pPr>
            <w:r>
              <w:rPr>
                <w:rFonts w:eastAsia="MS Mincho"/>
                <w:sz w:val="18"/>
                <w:lang w:val="en-US" w:eastAsia="ja-JP"/>
              </w:rPr>
              <w:t>—————</w:t>
            </w:r>
          </w:p>
          <w:p w14:paraId="4F49C7AF" w14:textId="77777777" w:rsidR="00452AC7" w:rsidRDefault="00452AC7" w:rsidP="00570200">
            <w:pPr>
              <w:jc w:val="center"/>
              <w:rPr>
                <w:rFonts w:eastAsia="MS Mincho"/>
                <w:sz w:val="2"/>
                <w:lang w:val="en-US" w:eastAsia="ja-JP"/>
              </w:rPr>
            </w:pPr>
            <w:r>
              <w:rPr>
                <w:rFonts w:eastAsia="MS Mincho"/>
                <w:sz w:val="18"/>
                <w:lang w:val="en-US" w:eastAsia="ja-JP"/>
              </w:rPr>
              <w:t>0,00</w:t>
            </w:r>
          </w:p>
        </w:tc>
      </w:tr>
      <w:tr w:rsidR="00452AC7" w14:paraId="28D92239"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EA23CE"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496C7F2F" w14:textId="77777777" w:rsidR="00452AC7" w:rsidRDefault="00452AC7" w:rsidP="00570200">
            <w:pPr>
              <w:rPr>
                <w:rFonts w:eastAsia="MS Mincho"/>
                <w:sz w:val="16"/>
                <w:lang w:eastAsia="ja-JP"/>
              </w:rPr>
            </w:pPr>
            <w:r>
              <w:rPr>
                <w:rFonts w:eastAsia="MS Mincho"/>
                <w:sz w:val="16"/>
                <w:lang w:eastAsia="ja-JP"/>
              </w:rPr>
              <w:t>50000031</w:t>
            </w:r>
          </w:p>
        </w:tc>
        <w:tc>
          <w:tcPr>
            <w:tcW w:w="3544" w:type="dxa"/>
            <w:tcBorders>
              <w:top w:val="single" w:sz="4" w:space="0" w:color="auto"/>
              <w:bottom w:val="single" w:sz="4" w:space="0" w:color="auto"/>
            </w:tcBorders>
          </w:tcPr>
          <w:p w14:paraId="625816E6" w14:textId="77777777" w:rsidR="00452AC7" w:rsidRDefault="00452AC7" w:rsidP="00570200">
            <w:pPr>
              <w:rPr>
                <w:rFonts w:eastAsia="MS Mincho"/>
                <w:sz w:val="16"/>
                <w:lang w:eastAsia="ja-JP"/>
              </w:rPr>
            </w:pPr>
            <w:r>
              <w:rPr>
                <w:rFonts w:eastAsia="MS Mincho"/>
                <w:sz w:val="16"/>
                <w:lang w:eastAsia="ja-JP"/>
              </w:rPr>
              <w:t>Cot compresiune egala D32</w:t>
            </w:r>
          </w:p>
          <w:p w14:paraId="687353D0" w14:textId="77777777" w:rsidR="00452AC7" w:rsidRDefault="00452AC7" w:rsidP="00570200">
            <w:pPr>
              <w:rPr>
                <w:rFonts w:eastAsia="MS Mincho"/>
                <w:sz w:val="16"/>
                <w:lang w:eastAsia="ja-JP"/>
              </w:rPr>
            </w:pPr>
          </w:p>
          <w:p w14:paraId="2B633FBC" w14:textId="77777777" w:rsidR="00452AC7" w:rsidRDefault="00452AC7" w:rsidP="00570200">
            <w:pPr>
              <w:rPr>
                <w:rFonts w:eastAsia="MS Mincho"/>
                <w:sz w:val="16"/>
                <w:lang w:eastAsia="ja-JP"/>
              </w:rPr>
            </w:pPr>
          </w:p>
        </w:tc>
        <w:tc>
          <w:tcPr>
            <w:tcW w:w="1134" w:type="dxa"/>
            <w:tcBorders>
              <w:top w:val="single" w:sz="4" w:space="0" w:color="auto"/>
              <w:bottom w:val="single" w:sz="4" w:space="0" w:color="auto"/>
            </w:tcBorders>
          </w:tcPr>
          <w:p w14:paraId="1990DBBA" w14:textId="77777777" w:rsidR="00452AC7" w:rsidRDefault="00452AC7" w:rsidP="00570200">
            <w:pPr>
              <w:rPr>
                <w:rFonts w:eastAsia="MS Mincho"/>
                <w:sz w:val="16"/>
                <w:lang w:eastAsia="ja-JP"/>
              </w:rPr>
            </w:pPr>
            <w:r>
              <w:rPr>
                <w:rFonts w:eastAsia="MS Mincho"/>
                <w:sz w:val="16"/>
                <w:lang w:eastAsia="ja-JP"/>
              </w:rPr>
              <w:t>buc</w:t>
            </w:r>
          </w:p>
        </w:tc>
        <w:tc>
          <w:tcPr>
            <w:tcW w:w="1134" w:type="dxa"/>
            <w:tcBorders>
              <w:top w:val="single" w:sz="4" w:space="0" w:color="auto"/>
              <w:bottom w:val="single" w:sz="4" w:space="0" w:color="auto"/>
            </w:tcBorders>
          </w:tcPr>
          <w:p w14:paraId="654A2C89" w14:textId="77777777" w:rsidR="00452AC7" w:rsidRDefault="00452AC7" w:rsidP="00570200">
            <w:pPr>
              <w:rPr>
                <w:rFonts w:eastAsia="MS Mincho"/>
                <w:sz w:val="16"/>
                <w:lang w:val="en-US" w:eastAsia="ja-JP"/>
              </w:rPr>
            </w:pPr>
            <w:r>
              <w:rPr>
                <w:rFonts w:eastAsia="MS Mincho"/>
                <w:sz w:val="16"/>
                <w:lang w:val="en-US" w:eastAsia="ja-JP"/>
              </w:rPr>
              <w:t>1,0000</w:t>
            </w:r>
          </w:p>
        </w:tc>
        <w:tc>
          <w:tcPr>
            <w:tcW w:w="1134" w:type="dxa"/>
            <w:tcBorders>
              <w:top w:val="single" w:sz="4" w:space="0" w:color="auto"/>
              <w:bottom w:val="single" w:sz="4" w:space="0" w:color="auto"/>
            </w:tcBorders>
          </w:tcPr>
          <w:p w14:paraId="699B65EC" w14:textId="77777777" w:rsidR="00452AC7" w:rsidRDefault="00452AC7" w:rsidP="00570200">
            <w:pPr>
              <w:rPr>
                <w:rFonts w:eastAsia="MS Mincho"/>
                <w:sz w:val="16"/>
                <w:lang w:val="en-US" w:eastAsia="ja-JP"/>
              </w:rPr>
            </w:pPr>
            <w:r>
              <w:rPr>
                <w:rFonts w:eastAsia="MS Mincho"/>
                <w:sz w:val="16"/>
                <w:lang w:val="en-US" w:eastAsia="ja-JP"/>
              </w:rPr>
              <w:t>43,00</w:t>
            </w:r>
          </w:p>
        </w:tc>
        <w:tc>
          <w:tcPr>
            <w:tcW w:w="1420" w:type="dxa"/>
            <w:tcBorders>
              <w:top w:val="single" w:sz="4" w:space="0" w:color="auto"/>
              <w:bottom w:val="single" w:sz="4" w:space="0" w:color="auto"/>
            </w:tcBorders>
          </w:tcPr>
          <w:p w14:paraId="09A20CFE" w14:textId="77777777" w:rsidR="00452AC7" w:rsidRDefault="00452AC7" w:rsidP="00570200">
            <w:pPr>
              <w:rPr>
                <w:rFonts w:eastAsia="MS Mincho"/>
                <w:sz w:val="16"/>
                <w:lang w:val="en-US" w:eastAsia="ja-JP"/>
              </w:rPr>
            </w:pPr>
            <w:r>
              <w:rPr>
                <w:rFonts w:eastAsia="MS Mincho"/>
                <w:sz w:val="16"/>
                <w:lang w:val="en-US" w:eastAsia="ja-JP"/>
              </w:rPr>
              <w:t>43,00</w:t>
            </w:r>
          </w:p>
        </w:tc>
      </w:tr>
      <w:tr w:rsidR="00452AC7" w14:paraId="0D80F698"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02B628" w14:textId="77777777" w:rsidR="00452AC7" w:rsidRDefault="00452AC7" w:rsidP="00570200">
            <w:pPr>
              <w:rPr>
                <w:rFonts w:eastAsia="MS Mincho"/>
                <w:sz w:val="18"/>
                <w:lang w:eastAsia="ja-JP"/>
              </w:rPr>
            </w:pPr>
            <w:r>
              <w:rPr>
                <w:rFonts w:eastAsia="MS Mincho"/>
                <w:sz w:val="18"/>
                <w:lang w:eastAsia="ja-JP"/>
              </w:rPr>
              <w:t>22</w:t>
            </w:r>
          </w:p>
        </w:tc>
        <w:tc>
          <w:tcPr>
            <w:tcW w:w="1418" w:type="dxa"/>
            <w:tcBorders>
              <w:top w:val="single" w:sz="4" w:space="0" w:color="auto"/>
              <w:bottom w:val="single" w:sz="4" w:space="0" w:color="auto"/>
            </w:tcBorders>
          </w:tcPr>
          <w:p w14:paraId="5C12E104" w14:textId="77777777" w:rsidR="00452AC7" w:rsidRDefault="00452AC7" w:rsidP="00570200">
            <w:pPr>
              <w:rPr>
                <w:rFonts w:eastAsia="MS Mincho"/>
                <w:sz w:val="18"/>
                <w:lang w:val="en-US" w:eastAsia="ja-JP"/>
              </w:rPr>
            </w:pPr>
            <w:r>
              <w:rPr>
                <w:rFonts w:eastAsia="MS Mincho"/>
                <w:sz w:val="18"/>
                <w:lang w:val="en-US" w:eastAsia="ja-JP"/>
              </w:rPr>
              <w:t>Pret de piata</w:t>
            </w:r>
          </w:p>
          <w:p w14:paraId="5B4F310A" w14:textId="77777777" w:rsidR="00452AC7" w:rsidRDefault="00452AC7" w:rsidP="00570200">
            <w:pPr>
              <w:rPr>
                <w:rFonts w:eastAsia="MS Mincho"/>
                <w:sz w:val="2"/>
                <w:lang w:eastAsia="ja-JP"/>
              </w:rPr>
            </w:pPr>
          </w:p>
        </w:tc>
        <w:tc>
          <w:tcPr>
            <w:tcW w:w="3544" w:type="dxa"/>
            <w:tcBorders>
              <w:top w:val="single" w:sz="4" w:space="0" w:color="auto"/>
              <w:bottom w:val="single" w:sz="4" w:space="0" w:color="auto"/>
            </w:tcBorders>
          </w:tcPr>
          <w:p w14:paraId="08193DA1" w14:textId="77777777" w:rsidR="00452AC7" w:rsidRDefault="00452AC7" w:rsidP="00570200">
            <w:pPr>
              <w:rPr>
                <w:rFonts w:eastAsia="MS Mincho"/>
                <w:sz w:val="18"/>
                <w:lang w:eastAsia="ja-JP"/>
              </w:rPr>
            </w:pPr>
            <w:r>
              <w:rPr>
                <w:rFonts w:eastAsia="MS Mincho"/>
                <w:sz w:val="18"/>
                <w:lang w:eastAsia="ja-JP"/>
              </w:rPr>
              <w:t>Teu compresiune egala D32</w:t>
            </w:r>
          </w:p>
          <w:p w14:paraId="4B5DF9AB" w14:textId="77777777" w:rsidR="00452AC7" w:rsidRDefault="00452AC7" w:rsidP="00570200">
            <w:pPr>
              <w:rPr>
                <w:rFonts w:eastAsia="MS Mincho"/>
                <w:sz w:val="18"/>
                <w:lang w:eastAsia="ja-JP"/>
              </w:rPr>
            </w:pPr>
          </w:p>
          <w:p w14:paraId="6F3FE717" w14:textId="77777777" w:rsidR="00452AC7" w:rsidRDefault="00452AC7" w:rsidP="00570200">
            <w:pPr>
              <w:rPr>
                <w:rFonts w:eastAsia="MS Mincho"/>
                <w:sz w:val="2"/>
                <w:lang w:val="en-US" w:eastAsia="ja-JP"/>
              </w:rPr>
            </w:pPr>
          </w:p>
        </w:tc>
        <w:tc>
          <w:tcPr>
            <w:tcW w:w="1134" w:type="dxa"/>
            <w:tcBorders>
              <w:top w:val="single" w:sz="4" w:space="0" w:color="auto"/>
              <w:bottom w:val="single" w:sz="4" w:space="0" w:color="auto"/>
            </w:tcBorders>
            <w:vAlign w:val="center"/>
          </w:tcPr>
          <w:p w14:paraId="0191529F" w14:textId="77777777" w:rsidR="00452AC7" w:rsidRDefault="00452AC7" w:rsidP="00570200">
            <w:pPr>
              <w:jc w:val="center"/>
              <w:rPr>
                <w:rFonts w:eastAsia="MS Mincho"/>
                <w:sz w:val="18"/>
                <w:lang w:eastAsia="ja-JP"/>
              </w:rPr>
            </w:pPr>
            <w:r>
              <w:rPr>
                <w:rFonts w:eastAsia="MS Mincho"/>
                <w:sz w:val="18"/>
                <w:lang w:eastAsia="ja-JP"/>
              </w:rPr>
              <w:t>buc</w:t>
            </w:r>
          </w:p>
        </w:tc>
        <w:tc>
          <w:tcPr>
            <w:tcW w:w="1134" w:type="dxa"/>
            <w:tcBorders>
              <w:top w:val="single" w:sz="4" w:space="0" w:color="auto"/>
              <w:bottom w:val="single" w:sz="4" w:space="0" w:color="auto"/>
            </w:tcBorders>
            <w:vAlign w:val="center"/>
          </w:tcPr>
          <w:p w14:paraId="3F1B5B94" w14:textId="77777777" w:rsidR="00452AC7" w:rsidRDefault="00452AC7" w:rsidP="00570200">
            <w:pPr>
              <w:jc w:val="center"/>
              <w:rPr>
                <w:rFonts w:eastAsia="MS Mincho"/>
                <w:sz w:val="18"/>
                <w:lang w:eastAsia="ja-JP"/>
              </w:rPr>
            </w:pPr>
          </w:p>
        </w:tc>
        <w:tc>
          <w:tcPr>
            <w:tcW w:w="1134" w:type="dxa"/>
            <w:tcBorders>
              <w:top w:val="single" w:sz="4" w:space="0" w:color="auto"/>
              <w:bottom w:val="single" w:sz="4" w:space="0" w:color="auto"/>
            </w:tcBorders>
            <w:vAlign w:val="center"/>
          </w:tcPr>
          <w:p w14:paraId="179510FD" w14:textId="77777777" w:rsidR="00452AC7" w:rsidRDefault="00452AC7" w:rsidP="00570200">
            <w:pPr>
              <w:jc w:val="center"/>
              <w:rPr>
                <w:rFonts w:eastAsia="MS Mincho"/>
                <w:sz w:val="18"/>
                <w:lang w:eastAsia="ja-JP"/>
              </w:rPr>
            </w:pPr>
          </w:p>
        </w:tc>
        <w:tc>
          <w:tcPr>
            <w:tcW w:w="1419" w:type="dxa"/>
            <w:tcBorders>
              <w:top w:val="single" w:sz="4" w:space="0" w:color="auto"/>
              <w:bottom w:val="single" w:sz="4" w:space="0" w:color="auto"/>
            </w:tcBorders>
            <w:vAlign w:val="center"/>
          </w:tcPr>
          <w:p w14:paraId="4CB97F25" w14:textId="77777777" w:rsidR="00452AC7" w:rsidRDefault="00452AC7" w:rsidP="00570200">
            <w:pPr>
              <w:jc w:val="center"/>
              <w:rPr>
                <w:rFonts w:eastAsia="MS Mincho"/>
                <w:sz w:val="18"/>
                <w:lang w:val="en-US" w:eastAsia="ja-JP"/>
              </w:rPr>
            </w:pPr>
            <w:r>
              <w:rPr>
                <w:rFonts w:eastAsia="MS Mincho"/>
                <w:sz w:val="18"/>
                <w:lang w:val="en-US" w:eastAsia="ja-JP"/>
              </w:rPr>
              <w:t>68,00</w:t>
            </w:r>
          </w:p>
          <w:p w14:paraId="034F81FE" w14:textId="77777777" w:rsidR="00452AC7" w:rsidRDefault="00452AC7" w:rsidP="00570200">
            <w:pPr>
              <w:jc w:val="center"/>
              <w:rPr>
                <w:rFonts w:eastAsia="MS Mincho"/>
                <w:sz w:val="18"/>
                <w:lang w:val="en-US" w:eastAsia="ja-JP"/>
              </w:rPr>
            </w:pPr>
            <w:r>
              <w:rPr>
                <w:rFonts w:eastAsia="MS Mincho"/>
                <w:sz w:val="18"/>
                <w:lang w:val="en-US" w:eastAsia="ja-JP"/>
              </w:rPr>
              <w:t>—————</w:t>
            </w:r>
          </w:p>
          <w:p w14:paraId="1C3A8EB2" w14:textId="77777777" w:rsidR="00452AC7" w:rsidRDefault="00452AC7" w:rsidP="00570200">
            <w:pPr>
              <w:jc w:val="center"/>
              <w:rPr>
                <w:rFonts w:eastAsia="MS Mincho"/>
                <w:sz w:val="2"/>
                <w:lang w:val="en-US" w:eastAsia="ja-JP"/>
              </w:rPr>
            </w:pPr>
            <w:r>
              <w:rPr>
                <w:rFonts w:eastAsia="MS Mincho"/>
                <w:sz w:val="18"/>
                <w:lang w:val="en-US" w:eastAsia="ja-JP"/>
              </w:rPr>
              <w:t>0,00</w:t>
            </w:r>
          </w:p>
        </w:tc>
      </w:tr>
      <w:tr w:rsidR="00452AC7" w14:paraId="1956430B"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80EAFB"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17C356C8" w14:textId="77777777" w:rsidR="00452AC7" w:rsidRDefault="00452AC7" w:rsidP="00570200">
            <w:pPr>
              <w:rPr>
                <w:rFonts w:eastAsia="MS Mincho"/>
                <w:sz w:val="16"/>
                <w:lang w:eastAsia="ja-JP"/>
              </w:rPr>
            </w:pPr>
            <w:r>
              <w:rPr>
                <w:rFonts w:eastAsia="MS Mincho"/>
                <w:sz w:val="16"/>
                <w:lang w:eastAsia="ja-JP"/>
              </w:rPr>
              <w:t>50000032</w:t>
            </w:r>
          </w:p>
        </w:tc>
        <w:tc>
          <w:tcPr>
            <w:tcW w:w="3544" w:type="dxa"/>
            <w:tcBorders>
              <w:top w:val="single" w:sz="4" w:space="0" w:color="auto"/>
              <w:bottom w:val="single" w:sz="4" w:space="0" w:color="auto"/>
            </w:tcBorders>
          </w:tcPr>
          <w:p w14:paraId="3BE507F4" w14:textId="77777777" w:rsidR="00452AC7" w:rsidRDefault="00452AC7" w:rsidP="00570200">
            <w:pPr>
              <w:rPr>
                <w:rFonts w:eastAsia="MS Mincho"/>
                <w:sz w:val="16"/>
                <w:lang w:eastAsia="ja-JP"/>
              </w:rPr>
            </w:pPr>
            <w:r>
              <w:rPr>
                <w:rFonts w:eastAsia="MS Mincho"/>
                <w:sz w:val="16"/>
                <w:lang w:eastAsia="ja-JP"/>
              </w:rPr>
              <w:t>Teu compresiune egala D32</w:t>
            </w:r>
          </w:p>
          <w:p w14:paraId="5C6EF88D" w14:textId="77777777" w:rsidR="00452AC7" w:rsidRDefault="00452AC7" w:rsidP="00570200">
            <w:pPr>
              <w:rPr>
                <w:rFonts w:eastAsia="MS Mincho"/>
                <w:sz w:val="16"/>
                <w:lang w:eastAsia="ja-JP"/>
              </w:rPr>
            </w:pPr>
          </w:p>
        </w:tc>
        <w:tc>
          <w:tcPr>
            <w:tcW w:w="1134" w:type="dxa"/>
            <w:tcBorders>
              <w:top w:val="single" w:sz="4" w:space="0" w:color="auto"/>
              <w:bottom w:val="single" w:sz="4" w:space="0" w:color="auto"/>
            </w:tcBorders>
          </w:tcPr>
          <w:p w14:paraId="28421C0E" w14:textId="77777777" w:rsidR="00452AC7" w:rsidRDefault="00452AC7" w:rsidP="00570200">
            <w:pPr>
              <w:rPr>
                <w:rFonts w:eastAsia="MS Mincho"/>
                <w:sz w:val="16"/>
                <w:lang w:eastAsia="ja-JP"/>
              </w:rPr>
            </w:pPr>
            <w:r>
              <w:rPr>
                <w:rFonts w:eastAsia="MS Mincho"/>
                <w:sz w:val="16"/>
                <w:lang w:eastAsia="ja-JP"/>
              </w:rPr>
              <w:t>buc</w:t>
            </w:r>
          </w:p>
        </w:tc>
        <w:tc>
          <w:tcPr>
            <w:tcW w:w="1134" w:type="dxa"/>
            <w:tcBorders>
              <w:top w:val="single" w:sz="4" w:space="0" w:color="auto"/>
              <w:bottom w:val="single" w:sz="4" w:space="0" w:color="auto"/>
            </w:tcBorders>
          </w:tcPr>
          <w:p w14:paraId="0B3B0EF8" w14:textId="77777777" w:rsidR="00452AC7" w:rsidRDefault="00452AC7" w:rsidP="00570200">
            <w:pPr>
              <w:rPr>
                <w:rFonts w:eastAsia="MS Mincho"/>
                <w:sz w:val="16"/>
                <w:lang w:val="en-US" w:eastAsia="ja-JP"/>
              </w:rPr>
            </w:pPr>
            <w:r>
              <w:rPr>
                <w:rFonts w:eastAsia="MS Mincho"/>
                <w:sz w:val="16"/>
                <w:lang w:val="en-US" w:eastAsia="ja-JP"/>
              </w:rPr>
              <w:t>1,0000</w:t>
            </w:r>
          </w:p>
        </w:tc>
        <w:tc>
          <w:tcPr>
            <w:tcW w:w="1134" w:type="dxa"/>
            <w:tcBorders>
              <w:top w:val="single" w:sz="4" w:space="0" w:color="auto"/>
              <w:bottom w:val="single" w:sz="4" w:space="0" w:color="auto"/>
            </w:tcBorders>
          </w:tcPr>
          <w:p w14:paraId="73B9F750" w14:textId="77777777" w:rsidR="00452AC7" w:rsidRDefault="00452AC7" w:rsidP="00570200">
            <w:pPr>
              <w:rPr>
                <w:rFonts w:eastAsia="MS Mincho"/>
                <w:sz w:val="16"/>
                <w:lang w:val="en-US" w:eastAsia="ja-JP"/>
              </w:rPr>
            </w:pPr>
            <w:r>
              <w:rPr>
                <w:rFonts w:eastAsia="MS Mincho"/>
                <w:sz w:val="16"/>
                <w:lang w:val="en-US" w:eastAsia="ja-JP"/>
              </w:rPr>
              <w:t>68,00</w:t>
            </w:r>
          </w:p>
        </w:tc>
        <w:tc>
          <w:tcPr>
            <w:tcW w:w="1420" w:type="dxa"/>
            <w:tcBorders>
              <w:top w:val="single" w:sz="4" w:space="0" w:color="auto"/>
              <w:bottom w:val="single" w:sz="4" w:space="0" w:color="auto"/>
            </w:tcBorders>
          </w:tcPr>
          <w:p w14:paraId="4051B33F" w14:textId="77777777" w:rsidR="00452AC7" w:rsidRDefault="00452AC7" w:rsidP="00570200">
            <w:pPr>
              <w:rPr>
                <w:rFonts w:eastAsia="MS Mincho"/>
                <w:sz w:val="16"/>
                <w:lang w:val="en-US" w:eastAsia="ja-JP"/>
              </w:rPr>
            </w:pPr>
            <w:r>
              <w:rPr>
                <w:rFonts w:eastAsia="MS Mincho"/>
                <w:sz w:val="16"/>
                <w:lang w:val="en-US" w:eastAsia="ja-JP"/>
              </w:rPr>
              <w:t>68,00</w:t>
            </w:r>
          </w:p>
        </w:tc>
      </w:tr>
      <w:tr w:rsidR="00452AC7" w14:paraId="440E42E7"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56B798" w14:textId="77777777" w:rsidR="00452AC7" w:rsidRDefault="00452AC7" w:rsidP="00570200">
            <w:pPr>
              <w:rPr>
                <w:rFonts w:eastAsia="MS Mincho"/>
                <w:sz w:val="18"/>
                <w:lang w:eastAsia="ja-JP"/>
              </w:rPr>
            </w:pPr>
            <w:r>
              <w:rPr>
                <w:rFonts w:eastAsia="MS Mincho"/>
                <w:sz w:val="18"/>
                <w:lang w:eastAsia="ja-JP"/>
              </w:rPr>
              <w:t>23</w:t>
            </w:r>
          </w:p>
        </w:tc>
        <w:tc>
          <w:tcPr>
            <w:tcW w:w="1418" w:type="dxa"/>
            <w:tcBorders>
              <w:top w:val="single" w:sz="4" w:space="0" w:color="auto"/>
              <w:bottom w:val="single" w:sz="4" w:space="0" w:color="auto"/>
            </w:tcBorders>
          </w:tcPr>
          <w:p w14:paraId="22CDF758" w14:textId="77777777" w:rsidR="00452AC7" w:rsidRDefault="00452AC7" w:rsidP="00570200">
            <w:pPr>
              <w:rPr>
                <w:rFonts w:eastAsia="MS Mincho"/>
                <w:sz w:val="18"/>
                <w:lang w:val="en-US" w:eastAsia="ja-JP"/>
              </w:rPr>
            </w:pPr>
            <w:r>
              <w:rPr>
                <w:rFonts w:eastAsia="MS Mincho"/>
                <w:sz w:val="18"/>
                <w:lang w:val="en-US" w:eastAsia="ja-JP"/>
              </w:rPr>
              <w:t>Pret de piata</w:t>
            </w:r>
          </w:p>
          <w:p w14:paraId="5296BC7D" w14:textId="77777777" w:rsidR="00452AC7" w:rsidRDefault="00452AC7" w:rsidP="00570200">
            <w:pPr>
              <w:rPr>
                <w:rFonts w:eastAsia="MS Mincho"/>
                <w:sz w:val="2"/>
                <w:lang w:eastAsia="ja-JP"/>
              </w:rPr>
            </w:pPr>
          </w:p>
        </w:tc>
        <w:tc>
          <w:tcPr>
            <w:tcW w:w="3544" w:type="dxa"/>
            <w:tcBorders>
              <w:top w:val="single" w:sz="4" w:space="0" w:color="auto"/>
              <w:bottom w:val="single" w:sz="4" w:space="0" w:color="auto"/>
            </w:tcBorders>
          </w:tcPr>
          <w:p w14:paraId="7BC9F939" w14:textId="77777777" w:rsidR="00452AC7" w:rsidRDefault="00452AC7" w:rsidP="00570200">
            <w:pPr>
              <w:rPr>
                <w:rFonts w:eastAsia="MS Mincho"/>
                <w:sz w:val="18"/>
                <w:lang w:eastAsia="ja-JP"/>
              </w:rPr>
            </w:pPr>
            <w:r>
              <w:rPr>
                <w:rFonts w:eastAsia="MS Mincho"/>
                <w:sz w:val="18"/>
                <w:lang w:eastAsia="ja-JP"/>
              </w:rPr>
              <w:t>Dop compresiune  D32</w:t>
            </w:r>
          </w:p>
          <w:p w14:paraId="0E6AFC8A" w14:textId="77777777" w:rsidR="00452AC7" w:rsidRDefault="00452AC7" w:rsidP="00570200">
            <w:pPr>
              <w:rPr>
                <w:rFonts w:eastAsia="MS Mincho"/>
                <w:sz w:val="18"/>
                <w:lang w:eastAsia="ja-JP"/>
              </w:rPr>
            </w:pPr>
          </w:p>
          <w:p w14:paraId="39670549" w14:textId="77777777" w:rsidR="00452AC7" w:rsidRDefault="00452AC7" w:rsidP="00570200">
            <w:pPr>
              <w:rPr>
                <w:rFonts w:eastAsia="MS Mincho"/>
                <w:sz w:val="2"/>
                <w:lang w:val="en-US" w:eastAsia="ja-JP"/>
              </w:rPr>
            </w:pPr>
          </w:p>
        </w:tc>
        <w:tc>
          <w:tcPr>
            <w:tcW w:w="1134" w:type="dxa"/>
            <w:tcBorders>
              <w:top w:val="single" w:sz="4" w:space="0" w:color="auto"/>
              <w:bottom w:val="single" w:sz="4" w:space="0" w:color="auto"/>
            </w:tcBorders>
            <w:vAlign w:val="center"/>
          </w:tcPr>
          <w:p w14:paraId="4042A27A" w14:textId="77777777" w:rsidR="00452AC7" w:rsidRDefault="00452AC7" w:rsidP="00570200">
            <w:pPr>
              <w:jc w:val="center"/>
              <w:rPr>
                <w:rFonts w:eastAsia="MS Mincho"/>
                <w:sz w:val="18"/>
                <w:lang w:eastAsia="ja-JP"/>
              </w:rPr>
            </w:pPr>
            <w:r>
              <w:rPr>
                <w:rFonts w:eastAsia="MS Mincho"/>
                <w:sz w:val="18"/>
                <w:lang w:eastAsia="ja-JP"/>
              </w:rPr>
              <w:t>buc</w:t>
            </w:r>
          </w:p>
        </w:tc>
        <w:tc>
          <w:tcPr>
            <w:tcW w:w="1134" w:type="dxa"/>
            <w:tcBorders>
              <w:top w:val="single" w:sz="4" w:space="0" w:color="auto"/>
              <w:bottom w:val="single" w:sz="4" w:space="0" w:color="auto"/>
            </w:tcBorders>
            <w:vAlign w:val="center"/>
          </w:tcPr>
          <w:p w14:paraId="575FFDCF" w14:textId="77777777" w:rsidR="00452AC7" w:rsidRDefault="00452AC7" w:rsidP="00570200">
            <w:pPr>
              <w:jc w:val="center"/>
              <w:rPr>
                <w:rFonts w:eastAsia="MS Mincho"/>
                <w:sz w:val="18"/>
                <w:lang w:eastAsia="ja-JP"/>
              </w:rPr>
            </w:pPr>
          </w:p>
        </w:tc>
        <w:tc>
          <w:tcPr>
            <w:tcW w:w="1134" w:type="dxa"/>
            <w:tcBorders>
              <w:top w:val="single" w:sz="4" w:space="0" w:color="auto"/>
              <w:bottom w:val="single" w:sz="4" w:space="0" w:color="auto"/>
            </w:tcBorders>
            <w:vAlign w:val="center"/>
          </w:tcPr>
          <w:p w14:paraId="1898BFB9" w14:textId="77777777" w:rsidR="00452AC7" w:rsidRDefault="00452AC7" w:rsidP="00570200">
            <w:pPr>
              <w:jc w:val="center"/>
              <w:rPr>
                <w:rFonts w:eastAsia="MS Mincho"/>
                <w:sz w:val="18"/>
                <w:lang w:eastAsia="ja-JP"/>
              </w:rPr>
            </w:pPr>
          </w:p>
        </w:tc>
        <w:tc>
          <w:tcPr>
            <w:tcW w:w="1419" w:type="dxa"/>
            <w:tcBorders>
              <w:top w:val="single" w:sz="4" w:space="0" w:color="auto"/>
              <w:bottom w:val="single" w:sz="4" w:space="0" w:color="auto"/>
            </w:tcBorders>
            <w:vAlign w:val="center"/>
          </w:tcPr>
          <w:p w14:paraId="36FFE7A9" w14:textId="77777777" w:rsidR="00452AC7" w:rsidRDefault="00452AC7" w:rsidP="00570200">
            <w:pPr>
              <w:jc w:val="center"/>
              <w:rPr>
                <w:rFonts w:eastAsia="MS Mincho"/>
                <w:sz w:val="18"/>
                <w:lang w:val="en-US" w:eastAsia="ja-JP"/>
              </w:rPr>
            </w:pPr>
            <w:r>
              <w:rPr>
                <w:rFonts w:eastAsia="MS Mincho"/>
                <w:sz w:val="18"/>
                <w:lang w:val="en-US" w:eastAsia="ja-JP"/>
              </w:rPr>
              <w:t>29,00</w:t>
            </w:r>
          </w:p>
          <w:p w14:paraId="126714DD" w14:textId="77777777" w:rsidR="00452AC7" w:rsidRDefault="00452AC7" w:rsidP="00570200">
            <w:pPr>
              <w:jc w:val="center"/>
              <w:rPr>
                <w:rFonts w:eastAsia="MS Mincho"/>
                <w:sz w:val="18"/>
                <w:lang w:val="en-US" w:eastAsia="ja-JP"/>
              </w:rPr>
            </w:pPr>
            <w:r>
              <w:rPr>
                <w:rFonts w:eastAsia="MS Mincho"/>
                <w:sz w:val="18"/>
                <w:lang w:val="en-US" w:eastAsia="ja-JP"/>
              </w:rPr>
              <w:t>—————</w:t>
            </w:r>
          </w:p>
          <w:p w14:paraId="17982D4B" w14:textId="77777777" w:rsidR="00452AC7" w:rsidRDefault="00452AC7" w:rsidP="00570200">
            <w:pPr>
              <w:jc w:val="center"/>
              <w:rPr>
                <w:rFonts w:eastAsia="MS Mincho"/>
                <w:sz w:val="2"/>
                <w:lang w:val="en-US" w:eastAsia="ja-JP"/>
              </w:rPr>
            </w:pPr>
            <w:r>
              <w:rPr>
                <w:rFonts w:eastAsia="MS Mincho"/>
                <w:sz w:val="18"/>
                <w:lang w:val="en-US" w:eastAsia="ja-JP"/>
              </w:rPr>
              <w:t>0,00</w:t>
            </w:r>
          </w:p>
        </w:tc>
      </w:tr>
      <w:tr w:rsidR="00452AC7" w14:paraId="5BD7858E"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297BA5"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3C796014" w14:textId="77777777" w:rsidR="00452AC7" w:rsidRDefault="00452AC7" w:rsidP="00570200">
            <w:pPr>
              <w:rPr>
                <w:rFonts w:eastAsia="MS Mincho"/>
                <w:sz w:val="16"/>
                <w:lang w:eastAsia="ja-JP"/>
              </w:rPr>
            </w:pPr>
            <w:r>
              <w:rPr>
                <w:rFonts w:eastAsia="MS Mincho"/>
                <w:sz w:val="16"/>
                <w:lang w:eastAsia="ja-JP"/>
              </w:rPr>
              <w:t>50000033</w:t>
            </w:r>
          </w:p>
        </w:tc>
        <w:tc>
          <w:tcPr>
            <w:tcW w:w="3544" w:type="dxa"/>
            <w:tcBorders>
              <w:top w:val="single" w:sz="4" w:space="0" w:color="auto"/>
              <w:bottom w:val="single" w:sz="4" w:space="0" w:color="auto"/>
            </w:tcBorders>
          </w:tcPr>
          <w:p w14:paraId="1767B1EA" w14:textId="77777777" w:rsidR="00452AC7" w:rsidRDefault="00452AC7" w:rsidP="00570200">
            <w:pPr>
              <w:rPr>
                <w:rFonts w:eastAsia="MS Mincho"/>
                <w:sz w:val="16"/>
                <w:lang w:eastAsia="ja-JP"/>
              </w:rPr>
            </w:pPr>
            <w:r>
              <w:rPr>
                <w:rFonts w:eastAsia="MS Mincho"/>
                <w:sz w:val="16"/>
                <w:lang w:eastAsia="ja-JP"/>
              </w:rPr>
              <w:t>Dop compresiune  D32</w:t>
            </w:r>
          </w:p>
          <w:p w14:paraId="00211EE6" w14:textId="77777777" w:rsidR="00452AC7" w:rsidRDefault="00452AC7" w:rsidP="00570200">
            <w:pPr>
              <w:rPr>
                <w:rFonts w:eastAsia="MS Mincho"/>
                <w:sz w:val="16"/>
                <w:lang w:eastAsia="ja-JP"/>
              </w:rPr>
            </w:pPr>
          </w:p>
        </w:tc>
        <w:tc>
          <w:tcPr>
            <w:tcW w:w="1134" w:type="dxa"/>
            <w:tcBorders>
              <w:top w:val="single" w:sz="4" w:space="0" w:color="auto"/>
              <w:bottom w:val="single" w:sz="4" w:space="0" w:color="auto"/>
            </w:tcBorders>
          </w:tcPr>
          <w:p w14:paraId="11AB1C93" w14:textId="77777777" w:rsidR="00452AC7" w:rsidRDefault="00452AC7" w:rsidP="00570200">
            <w:pPr>
              <w:rPr>
                <w:rFonts w:eastAsia="MS Mincho"/>
                <w:sz w:val="16"/>
                <w:lang w:eastAsia="ja-JP"/>
              </w:rPr>
            </w:pPr>
            <w:r>
              <w:rPr>
                <w:rFonts w:eastAsia="MS Mincho"/>
                <w:sz w:val="16"/>
                <w:lang w:eastAsia="ja-JP"/>
              </w:rPr>
              <w:t>buc</w:t>
            </w:r>
          </w:p>
        </w:tc>
        <w:tc>
          <w:tcPr>
            <w:tcW w:w="1134" w:type="dxa"/>
            <w:tcBorders>
              <w:top w:val="single" w:sz="4" w:space="0" w:color="auto"/>
              <w:bottom w:val="single" w:sz="4" w:space="0" w:color="auto"/>
            </w:tcBorders>
          </w:tcPr>
          <w:p w14:paraId="6C73DDA9" w14:textId="77777777" w:rsidR="00452AC7" w:rsidRDefault="00452AC7" w:rsidP="00570200">
            <w:pPr>
              <w:rPr>
                <w:rFonts w:eastAsia="MS Mincho"/>
                <w:sz w:val="16"/>
                <w:lang w:val="en-US" w:eastAsia="ja-JP"/>
              </w:rPr>
            </w:pPr>
            <w:r>
              <w:rPr>
                <w:rFonts w:eastAsia="MS Mincho"/>
                <w:sz w:val="16"/>
                <w:lang w:val="en-US" w:eastAsia="ja-JP"/>
              </w:rPr>
              <w:t>1,0000</w:t>
            </w:r>
          </w:p>
        </w:tc>
        <w:tc>
          <w:tcPr>
            <w:tcW w:w="1134" w:type="dxa"/>
            <w:tcBorders>
              <w:top w:val="single" w:sz="4" w:space="0" w:color="auto"/>
              <w:bottom w:val="single" w:sz="4" w:space="0" w:color="auto"/>
            </w:tcBorders>
          </w:tcPr>
          <w:p w14:paraId="340B95B0" w14:textId="77777777" w:rsidR="00452AC7" w:rsidRDefault="00452AC7" w:rsidP="00570200">
            <w:pPr>
              <w:rPr>
                <w:rFonts w:eastAsia="MS Mincho"/>
                <w:sz w:val="16"/>
                <w:lang w:val="en-US" w:eastAsia="ja-JP"/>
              </w:rPr>
            </w:pPr>
            <w:r>
              <w:rPr>
                <w:rFonts w:eastAsia="MS Mincho"/>
                <w:sz w:val="16"/>
                <w:lang w:val="en-US" w:eastAsia="ja-JP"/>
              </w:rPr>
              <w:t>29,00</w:t>
            </w:r>
          </w:p>
        </w:tc>
        <w:tc>
          <w:tcPr>
            <w:tcW w:w="1420" w:type="dxa"/>
            <w:tcBorders>
              <w:top w:val="single" w:sz="4" w:space="0" w:color="auto"/>
              <w:bottom w:val="single" w:sz="4" w:space="0" w:color="auto"/>
            </w:tcBorders>
          </w:tcPr>
          <w:p w14:paraId="3B7A3F34" w14:textId="77777777" w:rsidR="00452AC7" w:rsidRDefault="00452AC7" w:rsidP="00570200">
            <w:pPr>
              <w:rPr>
                <w:rFonts w:eastAsia="MS Mincho"/>
                <w:sz w:val="16"/>
                <w:lang w:val="en-US" w:eastAsia="ja-JP"/>
              </w:rPr>
            </w:pPr>
            <w:r>
              <w:rPr>
                <w:rFonts w:eastAsia="MS Mincho"/>
                <w:sz w:val="16"/>
                <w:lang w:val="en-US" w:eastAsia="ja-JP"/>
              </w:rPr>
              <w:t>29,00</w:t>
            </w:r>
          </w:p>
        </w:tc>
      </w:tr>
      <w:tr w:rsidR="00452AC7" w14:paraId="45584A75"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2B865A" w14:textId="77777777" w:rsidR="00452AC7" w:rsidRDefault="00452AC7" w:rsidP="00570200">
            <w:pPr>
              <w:rPr>
                <w:rFonts w:eastAsia="MS Mincho"/>
                <w:sz w:val="18"/>
                <w:lang w:eastAsia="ja-JP"/>
              </w:rPr>
            </w:pPr>
            <w:r>
              <w:rPr>
                <w:rFonts w:eastAsia="MS Mincho"/>
                <w:sz w:val="18"/>
                <w:lang w:eastAsia="ja-JP"/>
              </w:rPr>
              <w:t>24</w:t>
            </w:r>
          </w:p>
        </w:tc>
        <w:tc>
          <w:tcPr>
            <w:tcW w:w="1418" w:type="dxa"/>
            <w:tcBorders>
              <w:top w:val="single" w:sz="4" w:space="0" w:color="auto"/>
              <w:bottom w:val="single" w:sz="4" w:space="0" w:color="auto"/>
            </w:tcBorders>
          </w:tcPr>
          <w:p w14:paraId="7ECE2EDE" w14:textId="77777777" w:rsidR="00452AC7" w:rsidRDefault="00452AC7" w:rsidP="00570200">
            <w:pPr>
              <w:rPr>
                <w:rFonts w:eastAsia="MS Mincho"/>
                <w:sz w:val="18"/>
                <w:lang w:val="en-US" w:eastAsia="ja-JP"/>
              </w:rPr>
            </w:pPr>
            <w:r>
              <w:rPr>
                <w:rFonts w:eastAsia="MS Mincho"/>
                <w:sz w:val="18"/>
                <w:lang w:val="en-US" w:eastAsia="ja-JP"/>
              </w:rPr>
              <w:t>Pret de piata</w:t>
            </w:r>
          </w:p>
          <w:p w14:paraId="46E8E45F" w14:textId="77777777" w:rsidR="00452AC7" w:rsidRDefault="00452AC7" w:rsidP="00570200">
            <w:pPr>
              <w:rPr>
                <w:rFonts w:eastAsia="MS Mincho"/>
                <w:sz w:val="2"/>
                <w:lang w:eastAsia="ja-JP"/>
              </w:rPr>
            </w:pPr>
          </w:p>
        </w:tc>
        <w:tc>
          <w:tcPr>
            <w:tcW w:w="3544" w:type="dxa"/>
            <w:tcBorders>
              <w:top w:val="single" w:sz="4" w:space="0" w:color="auto"/>
              <w:bottom w:val="single" w:sz="4" w:space="0" w:color="auto"/>
            </w:tcBorders>
          </w:tcPr>
          <w:p w14:paraId="6F8DF5BD" w14:textId="77777777" w:rsidR="00452AC7" w:rsidRDefault="00452AC7" w:rsidP="00570200">
            <w:pPr>
              <w:rPr>
                <w:rFonts w:eastAsia="MS Mincho"/>
                <w:sz w:val="18"/>
                <w:lang w:eastAsia="ja-JP"/>
              </w:rPr>
            </w:pPr>
            <w:r>
              <w:rPr>
                <w:rFonts w:eastAsia="MS Mincho"/>
                <w:sz w:val="18"/>
                <w:lang w:eastAsia="ja-JP"/>
              </w:rPr>
              <w:t>Mufa compresiune  D40</w:t>
            </w:r>
          </w:p>
          <w:p w14:paraId="34193CB6" w14:textId="77777777" w:rsidR="00452AC7" w:rsidRDefault="00452AC7" w:rsidP="00570200">
            <w:pPr>
              <w:rPr>
                <w:rFonts w:eastAsia="MS Mincho"/>
                <w:sz w:val="18"/>
                <w:lang w:eastAsia="ja-JP"/>
              </w:rPr>
            </w:pPr>
          </w:p>
          <w:p w14:paraId="473ADF12" w14:textId="77777777" w:rsidR="00452AC7" w:rsidRDefault="00452AC7" w:rsidP="00570200">
            <w:pPr>
              <w:rPr>
                <w:rFonts w:eastAsia="MS Mincho"/>
                <w:sz w:val="2"/>
                <w:lang w:val="en-US" w:eastAsia="ja-JP"/>
              </w:rPr>
            </w:pPr>
          </w:p>
        </w:tc>
        <w:tc>
          <w:tcPr>
            <w:tcW w:w="1134" w:type="dxa"/>
            <w:tcBorders>
              <w:top w:val="single" w:sz="4" w:space="0" w:color="auto"/>
              <w:bottom w:val="single" w:sz="4" w:space="0" w:color="auto"/>
            </w:tcBorders>
            <w:vAlign w:val="center"/>
          </w:tcPr>
          <w:p w14:paraId="388C7DEC" w14:textId="77777777" w:rsidR="00452AC7" w:rsidRDefault="00452AC7" w:rsidP="00570200">
            <w:pPr>
              <w:jc w:val="center"/>
              <w:rPr>
                <w:rFonts w:eastAsia="MS Mincho"/>
                <w:sz w:val="18"/>
                <w:lang w:eastAsia="ja-JP"/>
              </w:rPr>
            </w:pPr>
            <w:r>
              <w:rPr>
                <w:rFonts w:eastAsia="MS Mincho"/>
                <w:sz w:val="18"/>
                <w:lang w:eastAsia="ja-JP"/>
              </w:rPr>
              <w:t>buc</w:t>
            </w:r>
          </w:p>
        </w:tc>
        <w:tc>
          <w:tcPr>
            <w:tcW w:w="1134" w:type="dxa"/>
            <w:tcBorders>
              <w:top w:val="single" w:sz="4" w:space="0" w:color="auto"/>
              <w:bottom w:val="single" w:sz="4" w:space="0" w:color="auto"/>
            </w:tcBorders>
            <w:vAlign w:val="center"/>
          </w:tcPr>
          <w:p w14:paraId="00C78C0C" w14:textId="77777777" w:rsidR="00452AC7" w:rsidRDefault="00452AC7" w:rsidP="00570200">
            <w:pPr>
              <w:jc w:val="center"/>
              <w:rPr>
                <w:rFonts w:eastAsia="MS Mincho"/>
                <w:sz w:val="18"/>
                <w:lang w:eastAsia="ja-JP"/>
              </w:rPr>
            </w:pPr>
          </w:p>
        </w:tc>
        <w:tc>
          <w:tcPr>
            <w:tcW w:w="1134" w:type="dxa"/>
            <w:tcBorders>
              <w:top w:val="single" w:sz="4" w:space="0" w:color="auto"/>
              <w:bottom w:val="single" w:sz="4" w:space="0" w:color="auto"/>
            </w:tcBorders>
            <w:vAlign w:val="center"/>
          </w:tcPr>
          <w:p w14:paraId="02545C83" w14:textId="77777777" w:rsidR="00452AC7" w:rsidRDefault="00452AC7" w:rsidP="00570200">
            <w:pPr>
              <w:jc w:val="center"/>
              <w:rPr>
                <w:rFonts w:eastAsia="MS Mincho"/>
                <w:sz w:val="18"/>
                <w:lang w:eastAsia="ja-JP"/>
              </w:rPr>
            </w:pPr>
          </w:p>
        </w:tc>
        <w:tc>
          <w:tcPr>
            <w:tcW w:w="1419" w:type="dxa"/>
            <w:tcBorders>
              <w:top w:val="single" w:sz="4" w:space="0" w:color="auto"/>
              <w:bottom w:val="single" w:sz="4" w:space="0" w:color="auto"/>
            </w:tcBorders>
            <w:vAlign w:val="center"/>
          </w:tcPr>
          <w:p w14:paraId="796DD140" w14:textId="77777777" w:rsidR="00452AC7" w:rsidRDefault="00452AC7" w:rsidP="00570200">
            <w:pPr>
              <w:jc w:val="center"/>
              <w:rPr>
                <w:rFonts w:eastAsia="MS Mincho"/>
                <w:sz w:val="18"/>
                <w:lang w:val="en-US" w:eastAsia="ja-JP"/>
              </w:rPr>
            </w:pPr>
            <w:r>
              <w:rPr>
                <w:rFonts w:eastAsia="MS Mincho"/>
                <w:sz w:val="18"/>
                <w:lang w:val="en-US" w:eastAsia="ja-JP"/>
              </w:rPr>
              <w:t>71,00</w:t>
            </w:r>
          </w:p>
          <w:p w14:paraId="05016A6B" w14:textId="77777777" w:rsidR="00452AC7" w:rsidRDefault="00452AC7" w:rsidP="00570200">
            <w:pPr>
              <w:jc w:val="center"/>
              <w:rPr>
                <w:rFonts w:eastAsia="MS Mincho"/>
                <w:sz w:val="18"/>
                <w:lang w:val="en-US" w:eastAsia="ja-JP"/>
              </w:rPr>
            </w:pPr>
            <w:r>
              <w:rPr>
                <w:rFonts w:eastAsia="MS Mincho"/>
                <w:sz w:val="18"/>
                <w:lang w:val="en-US" w:eastAsia="ja-JP"/>
              </w:rPr>
              <w:t>—————</w:t>
            </w:r>
          </w:p>
          <w:p w14:paraId="225C2DDD" w14:textId="77777777" w:rsidR="00452AC7" w:rsidRDefault="00452AC7" w:rsidP="00570200">
            <w:pPr>
              <w:jc w:val="center"/>
              <w:rPr>
                <w:rFonts w:eastAsia="MS Mincho"/>
                <w:sz w:val="2"/>
                <w:lang w:val="en-US" w:eastAsia="ja-JP"/>
              </w:rPr>
            </w:pPr>
            <w:r>
              <w:rPr>
                <w:rFonts w:eastAsia="MS Mincho"/>
                <w:sz w:val="18"/>
                <w:lang w:val="en-US" w:eastAsia="ja-JP"/>
              </w:rPr>
              <w:t>0,00</w:t>
            </w:r>
          </w:p>
        </w:tc>
      </w:tr>
      <w:tr w:rsidR="00452AC7" w14:paraId="0D03FF6B"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2D35CE"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4C760EBB" w14:textId="77777777" w:rsidR="00452AC7" w:rsidRDefault="00452AC7" w:rsidP="00570200">
            <w:pPr>
              <w:rPr>
                <w:rFonts w:eastAsia="MS Mincho"/>
                <w:sz w:val="16"/>
                <w:lang w:eastAsia="ja-JP"/>
              </w:rPr>
            </w:pPr>
            <w:r>
              <w:rPr>
                <w:rFonts w:eastAsia="MS Mincho"/>
                <w:sz w:val="16"/>
                <w:lang w:eastAsia="ja-JP"/>
              </w:rPr>
              <w:t>50000034</w:t>
            </w:r>
          </w:p>
        </w:tc>
        <w:tc>
          <w:tcPr>
            <w:tcW w:w="3544" w:type="dxa"/>
            <w:tcBorders>
              <w:top w:val="single" w:sz="4" w:space="0" w:color="auto"/>
              <w:bottom w:val="single" w:sz="4" w:space="0" w:color="auto"/>
            </w:tcBorders>
          </w:tcPr>
          <w:p w14:paraId="681FEF2D" w14:textId="77777777" w:rsidR="00452AC7" w:rsidRDefault="00452AC7" w:rsidP="00570200">
            <w:pPr>
              <w:rPr>
                <w:rFonts w:eastAsia="MS Mincho"/>
                <w:sz w:val="16"/>
                <w:lang w:eastAsia="ja-JP"/>
              </w:rPr>
            </w:pPr>
            <w:r>
              <w:rPr>
                <w:rFonts w:eastAsia="MS Mincho"/>
                <w:sz w:val="16"/>
                <w:lang w:eastAsia="ja-JP"/>
              </w:rPr>
              <w:t>Mufa compresiune  D40</w:t>
            </w:r>
          </w:p>
          <w:p w14:paraId="2C2789FC" w14:textId="77777777" w:rsidR="00452AC7" w:rsidRDefault="00452AC7" w:rsidP="00570200">
            <w:pPr>
              <w:rPr>
                <w:rFonts w:eastAsia="MS Mincho"/>
                <w:sz w:val="16"/>
                <w:lang w:eastAsia="ja-JP"/>
              </w:rPr>
            </w:pPr>
          </w:p>
          <w:p w14:paraId="03E54CF6" w14:textId="77777777" w:rsidR="00452AC7" w:rsidRDefault="00452AC7" w:rsidP="00570200">
            <w:pPr>
              <w:rPr>
                <w:rFonts w:eastAsia="MS Mincho"/>
                <w:sz w:val="16"/>
                <w:lang w:eastAsia="ja-JP"/>
              </w:rPr>
            </w:pPr>
          </w:p>
        </w:tc>
        <w:tc>
          <w:tcPr>
            <w:tcW w:w="1134" w:type="dxa"/>
            <w:tcBorders>
              <w:top w:val="single" w:sz="4" w:space="0" w:color="auto"/>
              <w:bottom w:val="single" w:sz="4" w:space="0" w:color="auto"/>
            </w:tcBorders>
          </w:tcPr>
          <w:p w14:paraId="0EC626A1" w14:textId="77777777" w:rsidR="00452AC7" w:rsidRDefault="00452AC7" w:rsidP="00570200">
            <w:pPr>
              <w:rPr>
                <w:rFonts w:eastAsia="MS Mincho"/>
                <w:sz w:val="16"/>
                <w:lang w:eastAsia="ja-JP"/>
              </w:rPr>
            </w:pPr>
            <w:r>
              <w:rPr>
                <w:rFonts w:eastAsia="MS Mincho"/>
                <w:sz w:val="16"/>
                <w:lang w:eastAsia="ja-JP"/>
              </w:rPr>
              <w:t>buc</w:t>
            </w:r>
          </w:p>
        </w:tc>
        <w:tc>
          <w:tcPr>
            <w:tcW w:w="1134" w:type="dxa"/>
            <w:tcBorders>
              <w:top w:val="single" w:sz="4" w:space="0" w:color="auto"/>
              <w:bottom w:val="single" w:sz="4" w:space="0" w:color="auto"/>
            </w:tcBorders>
          </w:tcPr>
          <w:p w14:paraId="62C496DF" w14:textId="77777777" w:rsidR="00452AC7" w:rsidRDefault="00452AC7" w:rsidP="00570200">
            <w:pPr>
              <w:rPr>
                <w:rFonts w:eastAsia="MS Mincho"/>
                <w:sz w:val="16"/>
                <w:lang w:val="en-US" w:eastAsia="ja-JP"/>
              </w:rPr>
            </w:pPr>
            <w:r>
              <w:rPr>
                <w:rFonts w:eastAsia="MS Mincho"/>
                <w:sz w:val="16"/>
                <w:lang w:val="en-US" w:eastAsia="ja-JP"/>
              </w:rPr>
              <w:t>1,0000</w:t>
            </w:r>
          </w:p>
        </w:tc>
        <w:tc>
          <w:tcPr>
            <w:tcW w:w="1134" w:type="dxa"/>
            <w:tcBorders>
              <w:top w:val="single" w:sz="4" w:space="0" w:color="auto"/>
              <w:bottom w:val="single" w:sz="4" w:space="0" w:color="auto"/>
            </w:tcBorders>
          </w:tcPr>
          <w:p w14:paraId="2ADCE58B" w14:textId="77777777" w:rsidR="00452AC7" w:rsidRDefault="00452AC7" w:rsidP="00570200">
            <w:pPr>
              <w:rPr>
                <w:rFonts w:eastAsia="MS Mincho"/>
                <w:sz w:val="16"/>
                <w:lang w:val="en-US" w:eastAsia="ja-JP"/>
              </w:rPr>
            </w:pPr>
            <w:r>
              <w:rPr>
                <w:rFonts w:eastAsia="MS Mincho"/>
                <w:sz w:val="16"/>
                <w:lang w:val="en-US" w:eastAsia="ja-JP"/>
              </w:rPr>
              <w:t>71,00</w:t>
            </w:r>
          </w:p>
        </w:tc>
        <w:tc>
          <w:tcPr>
            <w:tcW w:w="1420" w:type="dxa"/>
            <w:tcBorders>
              <w:top w:val="single" w:sz="4" w:space="0" w:color="auto"/>
              <w:bottom w:val="single" w:sz="4" w:space="0" w:color="auto"/>
            </w:tcBorders>
          </w:tcPr>
          <w:p w14:paraId="775EDAFC" w14:textId="77777777" w:rsidR="00452AC7" w:rsidRDefault="00452AC7" w:rsidP="00570200">
            <w:pPr>
              <w:rPr>
                <w:rFonts w:eastAsia="MS Mincho"/>
                <w:sz w:val="16"/>
                <w:lang w:val="en-US" w:eastAsia="ja-JP"/>
              </w:rPr>
            </w:pPr>
            <w:r>
              <w:rPr>
                <w:rFonts w:eastAsia="MS Mincho"/>
                <w:sz w:val="16"/>
                <w:lang w:val="en-US" w:eastAsia="ja-JP"/>
              </w:rPr>
              <w:t>71,00</w:t>
            </w:r>
          </w:p>
        </w:tc>
      </w:tr>
      <w:tr w:rsidR="00452AC7" w14:paraId="47C94353"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6A67BD" w14:textId="77777777" w:rsidR="00452AC7" w:rsidRDefault="00452AC7" w:rsidP="00570200">
            <w:pPr>
              <w:rPr>
                <w:rFonts w:eastAsia="MS Mincho"/>
                <w:sz w:val="18"/>
                <w:lang w:eastAsia="ja-JP"/>
              </w:rPr>
            </w:pPr>
            <w:r>
              <w:rPr>
                <w:rFonts w:eastAsia="MS Mincho"/>
                <w:sz w:val="18"/>
                <w:lang w:eastAsia="ja-JP"/>
              </w:rPr>
              <w:t>25</w:t>
            </w:r>
          </w:p>
        </w:tc>
        <w:tc>
          <w:tcPr>
            <w:tcW w:w="1418" w:type="dxa"/>
            <w:tcBorders>
              <w:top w:val="single" w:sz="4" w:space="0" w:color="auto"/>
              <w:bottom w:val="single" w:sz="4" w:space="0" w:color="auto"/>
            </w:tcBorders>
          </w:tcPr>
          <w:p w14:paraId="261A9C85" w14:textId="77777777" w:rsidR="00452AC7" w:rsidRDefault="00452AC7" w:rsidP="00570200">
            <w:pPr>
              <w:rPr>
                <w:rFonts w:eastAsia="MS Mincho"/>
                <w:sz w:val="18"/>
                <w:lang w:val="en-US" w:eastAsia="ja-JP"/>
              </w:rPr>
            </w:pPr>
            <w:r>
              <w:rPr>
                <w:rFonts w:eastAsia="MS Mincho"/>
                <w:sz w:val="18"/>
                <w:lang w:val="en-US" w:eastAsia="ja-JP"/>
              </w:rPr>
              <w:t>Pret de piata</w:t>
            </w:r>
          </w:p>
          <w:p w14:paraId="65F372A8" w14:textId="77777777" w:rsidR="00452AC7" w:rsidRDefault="00452AC7" w:rsidP="00570200">
            <w:pPr>
              <w:rPr>
                <w:rFonts w:eastAsia="MS Mincho"/>
                <w:sz w:val="2"/>
                <w:lang w:eastAsia="ja-JP"/>
              </w:rPr>
            </w:pPr>
          </w:p>
        </w:tc>
        <w:tc>
          <w:tcPr>
            <w:tcW w:w="3544" w:type="dxa"/>
            <w:tcBorders>
              <w:top w:val="single" w:sz="4" w:space="0" w:color="auto"/>
              <w:bottom w:val="single" w:sz="4" w:space="0" w:color="auto"/>
            </w:tcBorders>
          </w:tcPr>
          <w:p w14:paraId="478276CA" w14:textId="77777777" w:rsidR="00452AC7" w:rsidRDefault="00452AC7" w:rsidP="00570200">
            <w:pPr>
              <w:rPr>
                <w:rFonts w:eastAsia="MS Mincho"/>
                <w:sz w:val="18"/>
                <w:lang w:eastAsia="ja-JP"/>
              </w:rPr>
            </w:pPr>
            <w:r>
              <w:rPr>
                <w:rFonts w:eastAsia="MS Mincho"/>
                <w:sz w:val="18"/>
                <w:lang w:eastAsia="ja-JP"/>
              </w:rPr>
              <w:t>Mufa compresiune  D32</w:t>
            </w:r>
          </w:p>
          <w:p w14:paraId="73140277" w14:textId="77777777" w:rsidR="00452AC7" w:rsidRDefault="00452AC7" w:rsidP="00570200">
            <w:pPr>
              <w:rPr>
                <w:rFonts w:eastAsia="MS Mincho"/>
                <w:sz w:val="18"/>
                <w:lang w:eastAsia="ja-JP"/>
              </w:rPr>
            </w:pPr>
          </w:p>
          <w:p w14:paraId="61AF7C53" w14:textId="77777777" w:rsidR="00452AC7" w:rsidRDefault="00452AC7" w:rsidP="00570200">
            <w:pPr>
              <w:rPr>
                <w:rFonts w:eastAsia="MS Mincho"/>
                <w:sz w:val="2"/>
                <w:lang w:val="en-US" w:eastAsia="ja-JP"/>
              </w:rPr>
            </w:pPr>
          </w:p>
        </w:tc>
        <w:tc>
          <w:tcPr>
            <w:tcW w:w="1134" w:type="dxa"/>
            <w:tcBorders>
              <w:top w:val="single" w:sz="4" w:space="0" w:color="auto"/>
              <w:bottom w:val="single" w:sz="4" w:space="0" w:color="auto"/>
            </w:tcBorders>
            <w:vAlign w:val="center"/>
          </w:tcPr>
          <w:p w14:paraId="244167FA" w14:textId="77777777" w:rsidR="00452AC7" w:rsidRDefault="00452AC7" w:rsidP="00570200">
            <w:pPr>
              <w:jc w:val="center"/>
              <w:rPr>
                <w:rFonts w:eastAsia="MS Mincho"/>
                <w:sz w:val="18"/>
                <w:lang w:eastAsia="ja-JP"/>
              </w:rPr>
            </w:pPr>
            <w:r>
              <w:rPr>
                <w:rFonts w:eastAsia="MS Mincho"/>
                <w:sz w:val="18"/>
                <w:lang w:eastAsia="ja-JP"/>
              </w:rPr>
              <w:t>buc</w:t>
            </w:r>
          </w:p>
        </w:tc>
        <w:tc>
          <w:tcPr>
            <w:tcW w:w="1134" w:type="dxa"/>
            <w:tcBorders>
              <w:top w:val="single" w:sz="4" w:space="0" w:color="auto"/>
              <w:bottom w:val="single" w:sz="4" w:space="0" w:color="auto"/>
            </w:tcBorders>
            <w:vAlign w:val="center"/>
          </w:tcPr>
          <w:p w14:paraId="7C3EA3E7" w14:textId="77777777" w:rsidR="00452AC7" w:rsidRDefault="00452AC7" w:rsidP="00570200">
            <w:pPr>
              <w:jc w:val="center"/>
              <w:rPr>
                <w:rFonts w:eastAsia="MS Mincho"/>
                <w:sz w:val="18"/>
                <w:lang w:eastAsia="ja-JP"/>
              </w:rPr>
            </w:pPr>
          </w:p>
        </w:tc>
        <w:tc>
          <w:tcPr>
            <w:tcW w:w="1134" w:type="dxa"/>
            <w:tcBorders>
              <w:top w:val="single" w:sz="4" w:space="0" w:color="auto"/>
              <w:bottom w:val="single" w:sz="4" w:space="0" w:color="auto"/>
            </w:tcBorders>
            <w:vAlign w:val="center"/>
          </w:tcPr>
          <w:p w14:paraId="0A22DD11" w14:textId="77777777" w:rsidR="00452AC7" w:rsidRDefault="00452AC7" w:rsidP="00570200">
            <w:pPr>
              <w:jc w:val="center"/>
              <w:rPr>
                <w:rFonts w:eastAsia="MS Mincho"/>
                <w:sz w:val="18"/>
                <w:lang w:eastAsia="ja-JP"/>
              </w:rPr>
            </w:pPr>
          </w:p>
        </w:tc>
        <w:tc>
          <w:tcPr>
            <w:tcW w:w="1419" w:type="dxa"/>
            <w:tcBorders>
              <w:top w:val="single" w:sz="4" w:space="0" w:color="auto"/>
              <w:bottom w:val="single" w:sz="4" w:space="0" w:color="auto"/>
            </w:tcBorders>
            <w:vAlign w:val="center"/>
          </w:tcPr>
          <w:p w14:paraId="76878A4C" w14:textId="77777777" w:rsidR="00452AC7" w:rsidRDefault="00452AC7" w:rsidP="00570200">
            <w:pPr>
              <w:jc w:val="center"/>
              <w:rPr>
                <w:rFonts w:eastAsia="MS Mincho"/>
                <w:sz w:val="18"/>
                <w:lang w:val="en-US" w:eastAsia="ja-JP"/>
              </w:rPr>
            </w:pPr>
            <w:r>
              <w:rPr>
                <w:rFonts w:eastAsia="MS Mincho"/>
                <w:sz w:val="18"/>
                <w:lang w:val="en-US" w:eastAsia="ja-JP"/>
              </w:rPr>
              <w:t>44,00</w:t>
            </w:r>
          </w:p>
          <w:p w14:paraId="48D17D7F" w14:textId="77777777" w:rsidR="00452AC7" w:rsidRDefault="00452AC7" w:rsidP="00570200">
            <w:pPr>
              <w:jc w:val="center"/>
              <w:rPr>
                <w:rFonts w:eastAsia="MS Mincho"/>
                <w:sz w:val="18"/>
                <w:lang w:val="en-US" w:eastAsia="ja-JP"/>
              </w:rPr>
            </w:pPr>
            <w:r>
              <w:rPr>
                <w:rFonts w:eastAsia="MS Mincho"/>
                <w:sz w:val="18"/>
                <w:lang w:val="en-US" w:eastAsia="ja-JP"/>
              </w:rPr>
              <w:t>—————</w:t>
            </w:r>
          </w:p>
          <w:p w14:paraId="27C83C97" w14:textId="77777777" w:rsidR="00452AC7" w:rsidRDefault="00452AC7" w:rsidP="00570200">
            <w:pPr>
              <w:jc w:val="center"/>
              <w:rPr>
                <w:rFonts w:eastAsia="MS Mincho"/>
                <w:sz w:val="2"/>
                <w:lang w:val="en-US" w:eastAsia="ja-JP"/>
              </w:rPr>
            </w:pPr>
            <w:r>
              <w:rPr>
                <w:rFonts w:eastAsia="MS Mincho"/>
                <w:sz w:val="18"/>
                <w:lang w:val="en-US" w:eastAsia="ja-JP"/>
              </w:rPr>
              <w:t>0,00</w:t>
            </w:r>
          </w:p>
        </w:tc>
      </w:tr>
      <w:tr w:rsidR="00452AC7" w14:paraId="369671F0"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289229"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227BDB8E" w14:textId="77777777" w:rsidR="00452AC7" w:rsidRDefault="00452AC7" w:rsidP="00570200">
            <w:pPr>
              <w:rPr>
                <w:rFonts w:eastAsia="MS Mincho"/>
                <w:sz w:val="16"/>
                <w:lang w:eastAsia="ja-JP"/>
              </w:rPr>
            </w:pPr>
            <w:r>
              <w:rPr>
                <w:rFonts w:eastAsia="MS Mincho"/>
                <w:sz w:val="16"/>
                <w:lang w:eastAsia="ja-JP"/>
              </w:rPr>
              <w:t>50000035</w:t>
            </w:r>
          </w:p>
        </w:tc>
        <w:tc>
          <w:tcPr>
            <w:tcW w:w="3544" w:type="dxa"/>
            <w:tcBorders>
              <w:top w:val="single" w:sz="4" w:space="0" w:color="auto"/>
              <w:bottom w:val="single" w:sz="4" w:space="0" w:color="auto"/>
            </w:tcBorders>
          </w:tcPr>
          <w:p w14:paraId="04A293F5" w14:textId="77777777" w:rsidR="00452AC7" w:rsidRDefault="00452AC7" w:rsidP="00570200">
            <w:pPr>
              <w:rPr>
                <w:rFonts w:eastAsia="MS Mincho"/>
                <w:sz w:val="16"/>
                <w:lang w:eastAsia="ja-JP"/>
              </w:rPr>
            </w:pPr>
            <w:r>
              <w:rPr>
                <w:rFonts w:eastAsia="MS Mincho"/>
                <w:sz w:val="16"/>
                <w:lang w:eastAsia="ja-JP"/>
              </w:rPr>
              <w:t>Mufa compresiune  D32</w:t>
            </w:r>
          </w:p>
          <w:p w14:paraId="6C12C869" w14:textId="77777777" w:rsidR="00452AC7" w:rsidRDefault="00452AC7" w:rsidP="00570200">
            <w:pPr>
              <w:rPr>
                <w:rFonts w:eastAsia="MS Mincho"/>
                <w:sz w:val="16"/>
                <w:lang w:eastAsia="ja-JP"/>
              </w:rPr>
            </w:pPr>
          </w:p>
          <w:p w14:paraId="279F5D01" w14:textId="77777777" w:rsidR="00452AC7" w:rsidRDefault="00452AC7" w:rsidP="00570200">
            <w:pPr>
              <w:rPr>
                <w:rFonts w:eastAsia="MS Mincho"/>
                <w:sz w:val="16"/>
                <w:lang w:eastAsia="ja-JP"/>
              </w:rPr>
            </w:pPr>
          </w:p>
        </w:tc>
        <w:tc>
          <w:tcPr>
            <w:tcW w:w="1134" w:type="dxa"/>
            <w:tcBorders>
              <w:top w:val="single" w:sz="4" w:space="0" w:color="auto"/>
              <w:bottom w:val="single" w:sz="4" w:space="0" w:color="auto"/>
            </w:tcBorders>
          </w:tcPr>
          <w:p w14:paraId="27BFC8C1" w14:textId="77777777" w:rsidR="00452AC7" w:rsidRDefault="00452AC7" w:rsidP="00570200">
            <w:pPr>
              <w:rPr>
                <w:rFonts w:eastAsia="MS Mincho"/>
                <w:sz w:val="16"/>
                <w:lang w:eastAsia="ja-JP"/>
              </w:rPr>
            </w:pPr>
            <w:r>
              <w:rPr>
                <w:rFonts w:eastAsia="MS Mincho"/>
                <w:sz w:val="16"/>
                <w:lang w:eastAsia="ja-JP"/>
              </w:rPr>
              <w:t>buc</w:t>
            </w:r>
          </w:p>
        </w:tc>
        <w:tc>
          <w:tcPr>
            <w:tcW w:w="1134" w:type="dxa"/>
            <w:tcBorders>
              <w:top w:val="single" w:sz="4" w:space="0" w:color="auto"/>
              <w:bottom w:val="single" w:sz="4" w:space="0" w:color="auto"/>
            </w:tcBorders>
          </w:tcPr>
          <w:p w14:paraId="03856258" w14:textId="77777777" w:rsidR="00452AC7" w:rsidRDefault="00452AC7" w:rsidP="00570200">
            <w:pPr>
              <w:rPr>
                <w:rFonts w:eastAsia="MS Mincho"/>
                <w:sz w:val="16"/>
                <w:lang w:val="en-US" w:eastAsia="ja-JP"/>
              </w:rPr>
            </w:pPr>
            <w:r>
              <w:rPr>
                <w:rFonts w:eastAsia="MS Mincho"/>
                <w:sz w:val="16"/>
                <w:lang w:val="en-US" w:eastAsia="ja-JP"/>
              </w:rPr>
              <w:t>1,0000</w:t>
            </w:r>
          </w:p>
        </w:tc>
        <w:tc>
          <w:tcPr>
            <w:tcW w:w="1134" w:type="dxa"/>
            <w:tcBorders>
              <w:top w:val="single" w:sz="4" w:space="0" w:color="auto"/>
              <w:bottom w:val="single" w:sz="4" w:space="0" w:color="auto"/>
            </w:tcBorders>
          </w:tcPr>
          <w:p w14:paraId="2F1A6F5C" w14:textId="77777777" w:rsidR="00452AC7" w:rsidRDefault="00452AC7" w:rsidP="00570200">
            <w:pPr>
              <w:rPr>
                <w:rFonts w:eastAsia="MS Mincho"/>
                <w:sz w:val="16"/>
                <w:lang w:val="en-US" w:eastAsia="ja-JP"/>
              </w:rPr>
            </w:pPr>
            <w:r>
              <w:rPr>
                <w:rFonts w:eastAsia="MS Mincho"/>
                <w:sz w:val="16"/>
                <w:lang w:val="en-US" w:eastAsia="ja-JP"/>
              </w:rPr>
              <w:t>44,00</w:t>
            </w:r>
          </w:p>
        </w:tc>
        <w:tc>
          <w:tcPr>
            <w:tcW w:w="1420" w:type="dxa"/>
            <w:tcBorders>
              <w:top w:val="single" w:sz="4" w:space="0" w:color="auto"/>
              <w:bottom w:val="single" w:sz="4" w:space="0" w:color="auto"/>
            </w:tcBorders>
          </w:tcPr>
          <w:p w14:paraId="242EE867" w14:textId="77777777" w:rsidR="00452AC7" w:rsidRDefault="00452AC7" w:rsidP="00570200">
            <w:pPr>
              <w:rPr>
                <w:rFonts w:eastAsia="MS Mincho"/>
                <w:sz w:val="16"/>
                <w:lang w:val="en-US" w:eastAsia="ja-JP"/>
              </w:rPr>
            </w:pPr>
            <w:r>
              <w:rPr>
                <w:rFonts w:eastAsia="MS Mincho"/>
                <w:sz w:val="16"/>
                <w:lang w:val="en-US" w:eastAsia="ja-JP"/>
              </w:rPr>
              <w:t>44,00</w:t>
            </w:r>
          </w:p>
        </w:tc>
      </w:tr>
      <w:tr w:rsidR="00452AC7" w14:paraId="755864A8"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9DD8B5" w14:textId="77777777" w:rsidR="00452AC7" w:rsidRDefault="00452AC7" w:rsidP="00570200">
            <w:pPr>
              <w:rPr>
                <w:rFonts w:eastAsia="MS Mincho"/>
                <w:sz w:val="18"/>
                <w:lang w:eastAsia="ja-JP"/>
              </w:rPr>
            </w:pPr>
            <w:r>
              <w:rPr>
                <w:rFonts w:eastAsia="MS Mincho"/>
                <w:sz w:val="18"/>
                <w:lang w:eastAsia="ja-JP"/>
              </w:rPr>
              <w:t>26</w:t>
            </w:r>
          </w:p>
        </w:tc>
        <w:tc>
          <w:tcPr>
            <w:tcW w:w="1418" w:type="dxa"/>
            <w:tcBorders>
              <w:top w:val="single" w:sz="4" w:space="0" w:color="auto"/>
              <w:bottom w:val="single" w:sz="4" w:space="0" w:color="auto"/>
            </w:tcBorders>
          </w:tcPr>
          <w:p w14:paraId="768F6D65" w14:textId="77777777" w:rsidR="00452AC7" w:rsidRDefault="00452AC7" w:rsidP="00570200">
            <w:pPr>
              <w:rPr>
                <w:rFonts w:eastAsia="MS Mincho"/>
                <w:sz w:val="18"/>
                <w:lang w:val="en-US" w:eastAsia="ja-JP"/>
              </w:rPr>
            </w:pPr>
            <w:r>
              <w:rPr>
                <w:rFonts w:eastAsia="MS Mincho"/>
                <w:sz w:val="18"/>
                <w:lang w:val="en-US" w:eastAsia="ja-JP"/>
              </w:rPr>
              <w:t>Pret de piata</w:t>
            </w:r>
          </w:p>
          <w:p w14:paraId="7764AD21" w14:textId="77777777" w:rsidR="00452AC7" w:rsidRDefault="00452AC7" w:rsidP="00570200">
            <w:pPr>
              <w:rPr>
                <w:rFonts w:eastAsia="MS Mincho"/>
                <w:sz w:val="2"/>
                <w:lang w:eastAsia="ja-JP"/>
              </w:rPr>
            </w:pPr>
          </w:p>
        </w:tc>
        <w:tc>
          <w:tcPr>
            <w:tcW w:w="3544" w:type="dxa"/>
            <w:tcBorders>
              <w:top w:val="single" w:sz="4" w:space="0" w:color="auto"/>
              <w:bottom w:val="single" w:sz="4" w:space="0" w:color="auto"/>
            </w:tcBorders>
          </w:tcPr>
          <w:p w14:paraId="6C52CB7D" w14:textId="77777777" w:rsidR="00452AC7" w:rsidRDefault="00452AC7" w:rsidP="00570200">
            <w:pPr>
              <w:rPr>
                <w:rFonts w:eastAsia="MS Mincho"/>
                <w:sz w:val="18"/>
                <w:lang w:eastAsia="ja-JP"/>
              </w:rPr>
            </w:pPr>
            <w:r>
              <w:rPr>
                <w:rFonts w:eastAsia="MS Mincho"/>
                <w:sz w:val="18"/>
                <w:lang w:eastAsia="ja-JP"/>
              </w:rPr>
              <w:t>Racord compresiune FE  D40x1"</w:t>
            </w:r>
          </w:p>
          <w:p w14:paraId="3F556808" w14:textId="77777777" w:rsidR="00452AC7" w:rsidRDefault="00452AC7" w:rsidP="00570200">
            <w:pPr>
              <w:rPr>
                <w:rFonts w:eastAsia="MS Mincho"/>
                <w:sz w:val="18"/>
                <w:lang w:eastAsia="ja-JP"/>
              </w:rPr>
            </w:pPr>
          </w:p>
          <w:p w14:paraId="4A84CADB" w14:textId="77777777" w:rsidR="00452AC7" w:rsidRDefault="00452AC7" w:rsidP="00570200">
            <w:pPr>
              <w:rPr>
                <w:rFonts w:eastAsia="MS Mincho"/>
                <w:sz w:val="2"/>
                <w:lang w:val="en-US" w:eastAsia="ja-JP"/>
              </w:rPr>
            </w:pPr>
          </w:p>
        </w:tc>
        <w:tc>
          <w:tcPr>
            <w:tcW w:w="1134" w:type="dxa"/>
            <w:tcBorders>
              <w:top w:val="single" w:sz="4" w:space="0" w:color="auto"/>
              <w:bottom w:val="single" w:sz="4" w:space="0" w:color="auto"/>
            </w:tcBorders>
            <w:vAlign w:val="center"/>
          </w:tcPr>
          <w:p w14:paraId="63670621" w14:textId="77777777" w:rsidR="00452AC7" w:rsidRDefault="00452AC7" w:rsidP="00570200">
            <w:pPr>
              <w:jc w:val="center"/>
              <w:rPr>
                <w:rFonts w:eastAsia="MS Mincho"/>
                <w:sz w:val="18"/>
                <w:lang w:eastAsia="ja-JP"/>
              </w:rPr>
            </w:pPr>
            <w:r>
              <w:rPr>
                <w:rFonts w:eastAsia="MS Mincho"/>
                <w:sz w:val="18"/>
                <w:lang w:eastAsia="ja-JP"/>
              </w:rPr>
              <w:t>buc</w:t>
            </w:r>
          </w:p>
        </w:tc>
        <w:tc>
          <w:tcPr>
            <w:tcW w:w="1134" w:type="dxa"/>
            <w:tcBorders>
              <w:top w:val="single" w:sz="4" w:space="0" w:color="auto"/>
              <w:bottom w:val="single" w:sz="4" w:space="0" w:color="auto"/>
            </w:tcBorders>
            <w:vAlign w:val="center"/>
          </w:tcPr>
          <w:p w14:paraId="02630046" w14:textId="77777777" w:rsidR="00452AC7" w:rsidRDefault="00452AC7" w:rsidP="00570200">
            <w:pPr>
              <w:jc w:val="center"/>
              <w:rPr>
                <w:rFonts w:eastAsia="MS Mincho"/>
                <w:sz w:val="18"/>
                <w:lang w:eastAsia="ja-JP"/>
              </w:rPr>
            </w:pPr>
          </w:p>
        </w:tc>
        <w:tc>
          <w:tcPr>
            <w:tcW w:w="1134" w:type="dxa"/>
            <w:tcBorders>
              <w:top w:val="single" w:sz="4" w:space="0" w:color="auto"/>
              <w:bottom w:val="single" w:sz="4" w:space="0" w:color="auto"/>
            </w:tcBorders>
            <w:vAlign w:val="center"/>
          </w:tcPr>
          <w:p w14:paraId="2B0E4091" w14:textId="77777777" w:rsidR="00452AC7" w:rsidRDefault="00452AC7" w:rsidP="00570200">
            <w:pPr>
              <w:jc w:val="center"/>
              <w:rPr>
                <w:rFonts w:eastAsia="MS Mincho"/>
                <w:sz w:val="18"/>
                <w:lang w:eastAsia="ja-JP"/>
              </w:rPr>
            </w:pPr>
          </w:p>
        </w:tc>
        <w:tc>
          <w:tcPr>
            <w:tcW w:w="1419" w:type="dxa"/>
            <w:tcBorders>
              <w:top w:val="single" w:sz="4" w:space="0" w:color="auto"/>
              <w:bottom w:val="single" w:sz="4" w:space="0" w:color="auto"/>
            </w:tcBorders>
            <w:vAlign w:val="center"/>
          </w:tcPr>
          <w:p w14:paraId="5CCFCAED" w14:textId="77777777" w:rsidR="00452AC7" w:rsidRDefault="00452AC7" w:rsidP="00570200">
            <w:pPr>
              <w:jc w:val="center"/>
              <w:rPr>
                <w:rFonts w:eastAsia="MS Mincho"/>
                <w:sz w:val="18"/>
                <w:lang w:val="en-US" w:eastAsia="ja-JP"/>
              </w:rPr>
            </w:pPr>
            <w:r>
              <w:rPr>
                <w:rFonts w:eastAsia="MS Mincho"/>
                <w:sz w:val="18"/>
                <w:lang w:val="en-US" w:eastAsia="ja-JP"/>
              </w:rPr>
              <w:t>53,00</w:t>
            </w:r>
          </w:p>
          <w:p w14:paraId="2AA8C52F" w14:textId="77777777" w:rsidR="00452AC7" w:rsidRDefault="00452AC7" w:rsidP="00570200">
            <w:pPr>
              <w:jc w:val="center"/>
              <w:rPr>
                <w:rFonts w:eastAsia="MS Mincho"/>
                <w:sz w:val="18"/>
                <w:lang w:val="en-US" w:eastAsia="ja-JP"/>
              </w:rPr>
            </w:pPr>
            <w:r>
              <w:rPr>
                <w:rFonts w:eastAsia="MS Mincho"/>
                <w:sz w:val="18"/>
                <w:lang w:val="en-US" w:eastAsia="ja-JP"/>
              </w:rPr>
              <w:t>—————</w:t>
            </w:r>
          </w:p>
          <w:p w14:paraId="27A162CF" w14:textId="77777777" w:rsidR="00452AC7" w:rsidRDefault="00452AC7" w:rsidP="00570200">
            <w:pPr>
              <w:jc w:val="center"/>
              <w:rPr>
                <w:rFonts w:eastAsia="MS Mincho"/>
                <w:sz w:val="2"/>
                <w:lang w:val="en-US" w:eastAsia="ja-JP"/>
              </w:rPr>
            </w:pPr>
            <w:r>
              <w:rPr>
                <w:rFonts w:eastAsia="MS Mincho"/>
                <w:sz w:val="18"/>
                <w:lang w:val="en-US" w:eastAsia="ja-JP"/>
              </w:rPr>
              <w:t>0,00</w:t>
            </w:r>
          </w:p>
        </w:tc>
      </w:tr>
      <w:tr w:rsidR="00452AC7" w14:paraId="3DA09EAA"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1A697B"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1F4D759E" w14:textId="77777777" w:rsidR="00452AC7" w:rsidRDefault="00452AC7" w:rsidP="00570200">
            <w:pPr>
              <w:rPr>
                <w:rFonts w:eastAsia="MS Mincho"/>
                <w:sz w:val="16"/>
                <w:lang w:eastAsia="ja-JP"/>
              </w:rPr>
            </w:pPr>
            <w:r>
              <w:rPr>
                <w:rFonts w:eastAsia="MS Mincho"/>
                <w:sz w:val="16"/>
                <w:lang w:eastAsia="ja-JP"/>
              </w:rPr>
              <w:t>50000036</w:t>
            </w:r>
          </w:p>
        </w:tc>
        <w:tc>
          <w:tcPr>
            <w:tcW w:w="3544" w:type="dxa"/>
            <w:tcBorders>
              <w:top w:val="single" w:sz="4" w:space="0" w:color="auto"/>
              <w:bottom w:val="single" w:sz="4" w:space="0" w:color="auto"/>
            </w:tcBorders>
          </w:tcPr>
          <w:p w14:paraId="79A5F162" w14:textId="77777777" w:rsidR="00452AC7" w:rsidRDefault="00452AC7" w:rsidP="00570200">
            <w:pPr>
              <w:rPr>
                <w:rFonts w:eastAsia="MS Mincho"/>
                <w:sz w:val="16"/>
                <w:lang w:eastAsia="ja-JP"/>
              </w:rPr>
            </w:pPr>
            <w:r>
              <w:rPr>
                <w:rFonts w:eastAsia="MS Mincho"/>
                <w:sz w:val="16"/>
                <w:lang w:eastAsia="ja-JP"/>
              </w:rPr>
              <w:t>Racord compresiune FE  D40x1"</w:t>
            </w:r>
          </w:p>
          <w:p w14:paraId="6E2A2546" w14:textId="77777777" w:rsidR="00452AC7" w:rsidRDefault="00452AC7" w:rsidP="00570200">
            <w:pPr>
              <w:rPr>
                <w:rFonts w:eastAsia="MS Mincho"/>
                <w:sz w:val="16"/>
                <w:lang w:eastAsia="ja-JP"/>
              </w:rPr>
            </w:pPr>
          </w:p>
        </w:tc>
        <w:tc>
          <w:tcPr>
            <w:tcW w:w="1134" w:type="dxa"/>
            <w:tcBorders>
              <w:top w:val="single" w:sz="4" w:space="0" w:color="auto"/>
              <w:bottom w:val="single" w:sz="4" w:space="0" w:color="auto"/>
            </w:tcBorders>
          </w:tcPr>
          <w:p w14:paraId="61E4E530" w14:textId="77777777" w:rsidR="00452AC7" w:rsidRDefault="00452AC7" w:rsidP="00570200">
            <w:pPr>
              <w:rPr>
                <w:rFonts w:eastAsia="MS Mincho"/>
                <w:sz w:val="16"/>
                <w:lang w:eastAsia="ja-JP"/>
              </w:rPr>
            </w:pPr>
            <w:r>
              <w:rPr>
                <w:rFonts w:eastAsia="MS Mincho"/>
                <w:sz w:val="16"/>
                <w:lang w:eastAsia="ja-JP"/>
              </w:rPr>
              <w:t>buc</w:t>
            </w:r>
          </w:p>
        </w:tc>
        <w:tc>
          <w:tcPr>
            <w:tcW w:w="1134" w:type="dxa"/>
            <w:tcBorders>
              <w:top w:val="single" w:sz="4" w:space="0" w:color="auto"/>
              <w:bottom w:val="single" w:sz="4" w:space="0" w:color="auto"/>
            </w:tcBorders>
          </w:tcPr>
          <w:p w14:paraId="25395EE5" w14:textId="77777777" w:rsidR="00452AC7" w:rsidRDefault="00452AC7" w:rsidP="00570200">
            <w:pPr>
              <w:rPr>
                <w:rFonts w:eastAsia="MS Mincho"/>
                <w:sz w:val="16"/>
                <w:lang w:val="en-US" w:eastAsia="ja-JP"/>
              </w:rPr>
            </w:pPr>
            <w:r>
              <w:rPr>
                <w:rFonts w:eastAsia="MS Mincho"/>
                <w:sz w:val="16"/>
                <w:lang w:val="en-US" w:eastAsia="ja-JP"/>
              </w:rPr>
              <w:t>1,0000</w:t>
            </w:r>
          </w:p>
        </w:tc>
        <w:tc>
          <w:tcPr>
            <w:tcW w:w="1134" w:type="dxa"/>
            <w:tcBorders>
              <w:top w:val="single" w:sz="4" w:space="0" w:color="auto"/>
              <w:bottom w:val="single" w:sz="4" w:space="0" w:color="auto"/>
            </w:tcBorders>
          </w:tcPr>
          <w:p w14:paraId="24FA45B8" w14:textId="77777777" w:rsidR="00452AC7" w:rsidRDefault="00452AC7" w:rsidP="00570200">
            <w:pPr>
              <w:rPr>
                <w:rFonts w:eastAsia="MS Mincho"/>
                <w:sz w:val="16"/>
                <w:lang w:val="en-US" w:eastAsia="ja-JP"/>
              </w:rPr>
            </w:pPr>
            <w:r>
              <w:rPr>
                <w:rFonts w:eastAsia="MS Mincho"/>
                <w:sz w:val="16"/>
                <w:lang w:val="en-US" w:eastAsia="ja-JP"/>
              </w:rPr>
              <w:t>53,00</w:t>
            </w:r>
          </w:p>
        </w:tc>
        <w:tc>
          <w:tcPr>
            <w:tcW w:w="1420" w:type="dxa"/>
            <w:tcBorders>
              <w:top w:val="single" w:sz="4" w:space="0" w:color="auto"/>
              <w:bottom w:val="single" w:sz="4" w:space="0" w:color="auto"/>
            </w:tcBorders>
          </w:tcPr>
          <w:p w14:paraId="3051651C" w14:textId="77777777" w:rsidR="00452AC7" w:rsidRDefault="00452AC7" w:rsidP="00570200">
            <w:pPr>
              <w:rPr>
                <w:rFonts w:eastAsia="MS Mincho"/>
                <w:sz w:val="16"/>
                <w:lang w:val="en-US" w:eastAsia="ja-JP"/>
              </w:rPr>
            </w:pPr>
            <w:r>
              <w:rPr>
                <w:rFonts w:eastAsia="MS Mincho"/>
                <w:sz w:val="16"/>
                <w:lang w:val="en-US" w:eastAsia="ja-JP"/>
              </w:rPr>
              <w:t>53,00</w:t>
            </w:r>
          </w:p>
        </w:tc>
      </w:tr>
      <w:tr w:rsidR="00452AC7" w14:paraId="0273494C"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F3C223" w14:textId="77777777" w:rsidR="00452AC7" w:rsidRDefault="00452AC7" w:rsidP="00570200">
            <w:pPr>
              <w:rPr>
                <w:rFonts w:eastAsia="MS Mincho"/>
                <w:sz w:val="18"/>
                <w:lang w:eastAsia="ja-JP"/>
              </w:rPr>
            </w:pPr>
            <w:r>
              <w:rPr>
                <w:rFonts w:eastAsia="MS Mincho"/>
                <w:sz w:val="18"/>
                <w:lang w:eastAsia="ja-JP"/>
              </w:rPr>
              <w:t>27</w:t>
            </w:r>
          </w:p>
        </w:tc>
        <w:tc>
          <w:tcPr>
            <w:tcW w:w="1418" w:type="dxa"/>
            <w:tcBorders>
              <w:top w:val="single" w:sz="4" w:space="0" w:color="auto"/>
              <w:bottom w:val="single" w:sz="4" w:space="0" w:color="auto"/>
            </w:tcBorders>
          </w:tcPr>
          <w:p w14:paraId="036BA584" w14:textId="77777777" w:rsidR="00452AC7" w:rsidRDefault="00452AC7" w:rsidP="00570200">
            <w:pPr>
              <w:rPr>
                <w:rFonts w:eastAsia="MS Mincho"/>
                <w:sz w:val="18"/>
                <w:lang w:val="en-US" w:eastAsia="ja-JP"/>
              </w:rPr>
            </w:pPr>
            <w:r>
              <w:rPr>
                <w:rFonts w:eastAsia="MS Mincho"/>
                <w:sz w:val="18"/>
                <w:lang w:val="en-US" w:eastAsia="ja-JP"/>
              </w:rPr>
              <w:t>Pret de piata</w:t>
            </w:r>
          </w:p>
          <w:p w14:paraId="53B9628A" w14:textId="77777777" w:rsidR="00452AC7" w:rsidRDefault="00452AC7" w:rsidP="00570200">
            <w:pPr>
              <w:rPr>
                <w:rFonts w:eastAsia="MS Mincho"/>
                <w:sz w:val="2"/>
                <w:lang w:eastAsia="ja-JP"/>
              </w:rPr>
            </w:pPr>
          </w:p>
        </w:tc>
        <w:tc>
          <w:tcPr>
            <w:tcW w:w="3544" w:type="dxa"/>
            <w:tcBorders>
              <w:top w:val="single" w:sz="4" w:space="0" w:color="auto"/>
              <w:bottom w:val="single" w:sz="4" w:space="0" w:color="auto"/>
            </w:tcBorders>
          </w:tcPr>
          <w:p w14:paraId="0A061AB5" w14:textId="77777777" w:rsidR="00452AC7" w:rsidRDefault="00452AC7" w:rsidP="00570200">
            <w:pPr>
              <w:rPr>
                <w:rFonts w:eastAsia="MS Mincho"/>
                <w:sz w:val="18"/>
                <w:lang w:eastAsia="ja-JP"/>
              </w:rPr>
            </w:pPr>
            <w:r>
              <w:rPr>
                <w:rFonts w:eastAsia="MS Mincho"/>
                <w:sz w:val="18"/>
                <w:lang w:eastAsia="ja-JP"/>
              </w:rPr>
              <w:t>Racord compresiune FI  D40x1"</w:t>
            </w:r>
          </w:p>
          <w:p w14:paraId="273B4BAD" w14:textId="77777777" w:rsidR="00452AC7" w:rsidRDefault="00452AC7" w:rsidP="00570200">
            <w:pPr>
              <w:rPr>
                <w:rFonts w:eastAsia="MS Mincho"/>
                <w:sz w:val="18"/>
                <w:lang w:eastAsia="ja-JP"/>
              </w:rPr>
            </w:pPr>
          </w:p>
          <w:p w14:paraId="28D2EEFC" w14:textId="77777777" w:rsidR="00452AC7" w:rsidRDefault="00452AC7" w:rsidP="00570200">
            <w:pPr>
              <w:rPr>
                <w:rFonts w:eastAsia="MS Mincho"/>
                <w:sz w:val="2"/>
                <w:lang w:val="en-US" w:eastAsia="ja-JP"/>
              </w:rPr>
            </w:pPr>
          </w:p>
        </w:tc>
        <w:tc>
          <w:tcPr>
            <w:tcW w:w="1134" w:type="dxa"/>
            <w:tcBorders>
              <w:top w:val="single" w:sz="4" w:space="0" w:color="auto"/>
              <w:bottom w:val="single" w:sz="4" w:space="0" w:color="auto"/>
            </w:tcBorders>
            <w:vAlign w:val="center"/>
          </w:tcPr>
          <w:p w14:paraId="3F2709CC" w14:textId="77777777" w:rsidR="00452AC7" w:rsidRDefault="00452AC7" w:rsidP="00570200">
            <w:pPr>
              <w:jc w:val="center"/>
              <w:rPr>
                <w:rFonts w:eastAsia="MS Mincho"/>
                <w:sz w:val="18"/>
                <w:lang w:eastAsia="ja-JP"/>
              </w:rPr>
            </w:pPr>
            <w:r>
              <w:rPr>
                <w:rFonts w:eastAsia="MS Mincho"/>
                <w:sz w:val="18"/>
                <w:lang w:eastAsia="ja-JP"/>
              </w:rPr>
              <w:t>buc</w:t>
            </w:r>
          </w:p>
        </w:tc>
        <w:tc>
          <w:tcPr>
            <w:tcW w:w="1134" w:type="dxa"/>
            <w:tcBorders>
              <w:top w:val="single" w:sz="4" w:space="0" w:color="auto"/>
              <w:bottom w:val="single" w:sz="4" w:space="0" w:color="auto"/>
            </w:tcBorders>
            <w:vAlign w:val="center"/>
          </w:tcPr>
          <w:p w14:paraId="57AF9F30" w14:textId="77777777" w:rsidR="00452AC7" w:rsidRDefault="00452AC7" w:rsidP="00570200">
            <w:pPr>
              <w:jc w:val="center"/>
              <w:rPr>
                <w:rFonts w:eastAsia="MS Mincho"/>
                <w:sz w:val="18"/>
                <w:lang w:eastAsia="ja-JP"/>
              </w:rPr>
            </w:pPr>
          </w:p>
        </w:tc>
        <w:tc>
          <w:tcPr>
            <w:tcW w:w="1134" w:type="dxa"/>
            <w:tcBorders>
              <w:top w:val="single" w:sz="4" w:space="0" w:color="auto"/>
              <w:bottom w:val="single" w:sz="4" w:space="0" w:color="auto"/>
            </w:tcBorders>
            <w:vAlign w:val="center"/>
          </w:tcPr>
          <w:p w14:paraId="077AEA9A" w14:textId="77777777" w:rsidR="00452AC7" w:rsidRDefault="00452AC7" w:rsidP="00570200">
            <w:pPr>
              <w:jc w:val="center"/>
              <w:rPr>
                <w:rFonts w:eastAsia="MS Mincho"/>
                <w:sz w:val="18"/>
                <w:lang w:eastAsia="ja-JP"/>
              </w:rPr>
            </w:pPr>
          </w:p>
        </w:tc>
        <w:tc>
          <w:tcPr>
            <w:tcW w:w="1419" w:type="dxa"/>
            <w:tcBorders>
              <w:top w:val="single" w:sz="4" w:space="0" w:color="auto"/>
              <w:bottom w:val="single" w:sz="4" w:space="0" w:color="auto"/>
            </w:tcBorders>
            <w:vAlign w:val="center"/>
          </w:tcPr>
          <w:p w14:paraId="1186DA95" w14:textId="77777777" w:rsidR="00452AC7" w:rsidRDefault="00452AC7" w:rsidP="00570200">
            <w:pPr>
              <w:jc w:val="center"/>
              <w:rPr>
                <w:rFonts w:eastAsia="MS Mincho"/>
                <w:sz w:val="18"/>
                <w:lang w:val="en-US" w:eastAsia="ja-JP"/>
              </w:rPr>
            </w:pPr>
            <w:r>
              <w:rPr>
                <w:rFonts w:eastAsia="MS Mincho"/>
                <w:sz w:val="18"/>
                <w:lang w:val="en-US" w:eastAsia="ja-JP"/>
              </w:rPr>
              <w:t>113,00</w:t>
            </w:r>
          </w:p>
          <w:p w14:paraId="7D7C484A" w14:textId="77777777" w:rsidR="00452AC7" w:rsidRDefault="00452AC7" w:rsidP="00570200">
            <w:pPr>
              <w:jc w:val="center"/>
              <w:rPr>
                <w:rFonts w:eastAsia="MS Mincho"/>
                <w:sz w:val="18"/>
                <w:lang w:val="en-US" w:eastAsia="ja-JP"/>
              </w:rPr>
            </w:pPr>
            <w:r>
              <w:rPr>
                <w:rFonts w:eastAsia="MS Mincho"/>
                <w:sz w:val="18"/>
                <w:lang w:val="en-US" w:eastAsia="ja-JP"/>
              </w:rPr>
              <w:t>—————</w:t>
            </w:r>
          </w:p>
          <w:p w14:paraId="23EE27A2" w14:textId="77777777" w:rsidR="00452AC7" w:rsidRDefault="00452AC7" w:rsidP="00570200">
            <w:pPr>
              <w:jc w:val="center"/>
              <w:rPr>
                <w:rFonts w:eastAsia="MS Mincho"/>
                <w:sz w:val="2"/>
                <w:lang w:val="en-US" w:eastAsia="ja-JP"/>
              </w:rPr>
            </w:pPr>
            <w:r>
              <w:rPr>
                <w:rFonts w:eastAsia="MS Mincho"/>
                <w:sz w:val="18"/>
                <w:lang w:val="en-US" w:eastAsia="ja-JP"/>
              </w:rPr>
              <w:t>0,00</w:t>
            </w:r>
          </w:p>
        </w:tc>
      </w:tr>
      <w:tr w:rsidR="00452AC7" w14:paraId="621F424E"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CF9B1D"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067E6B5A" w14:textId="77777777" w:rsidR="00452AC7" w:rsidRDefault="00452AC7" w:rsidP="00570200">
            <w:pPr>
              <w:rPr>
                <w:rFonts w:eastAsia="MS Mincho"/>
                <w:sz w:val="16"/>
                <w:lang w:eastAsia="ja-JP"/>
              </w:rPr>
            </w:pPr>
            <w:r>
              <w:rPr>
                <w:rFonts w:eastAsia="MS Mincho"/>
                <w:sz w:val="16"/>
                <w:lang w:eastAsia="ja-JP"/>
              </w:rPr>
              <w:t>50000037</w:t>
            </w:r>
          </w:p>
        </w:tc>
        <w:tc>
          <w:tcPr>
            <w:tcW w:w="3544" w:type="dxa"/>
            <w:tcBorders>
              <w:top w:val="single" w:sz="4" w:space="0" w:color="auto"/>
              <w:bottom w:val="single" w:sz="4" w:space="0" w:color="auto"/>
            </w:tcBorders>
          </w:tcPr>
          <w:p w14:paraId="3AE90E92" w14:textId="77777777" w:rsidR="00452AC7" w:rsidRDefault="00452AC7" w:rsidP="00570200">
            <w:pPr>
              <w:rPr>
                <w:rFonts w:eastAsia="MS Mincho"/>
                <w:sz w:val="16"/>
                <w:lang w:eastAsia="ja-JP"/>
              </w:rPr>
            </w:pPr>
            <w:r>
              <w:rPr>
                <w:rFonts w:eastAsia="MS Mincho"/>
                <w:sz w:val="16"/>
                <w:lang w:eastAsia="ja-JP"/>
              </w:rPr>
              <w:t>Racord compresiune FI  D40x1"</w:t>
            </w:r>
          </w:p>
          <w:p w14:paraId="19E0DDB2" w14:textId="77777777" w:rsidR="00452AC7" w:rsidRDefault="00452AC7" w:rsidP="00570200">
            <w:pPr>
              <w:rPr>
                <w:rFonts w:eastAsia="MS Mincho"/>
                <w:sz w:val="16"/>
                <w:lang w:eastAsia="ja-JP"/>
              </w:rPr>
            </w:pPr>
          </w:p>
        </w:tc>
        <w:tc>
          <w:tcPr>
            <w:tcW w:w="1134" w:type="dxa"/>
            <w:tcBorders>
              <w:top w:val="single" w:sz="4" w:space="0" w:color="auto"/>
              <w:bottom w:val="single" w:sz="4" w:space="0" w:color="auto"/>
            </w:tcBorders>
          </w:tcPr>
          <w:p w14:paraId="62A5A34B" w14:textId="77777777" w:rsidR="00452AC7" w:rsidRDefault="00452AC7" w:rsidP="00570200">
            <w:pPr>
              <w:rPr>
                <w:rFonts w:eastAsia="MS Mincho"/>
                <w:sz w:val="16"/>
                <w:lang w:eastAsia="ja-JP"/>
              </w:rPr>
            </w:pPr>
            <w:r>
              <w:rPr>
                <w:rFonts w:eastAsia="MS Mincho"/>
                <w:sz w:val="16"/>
                <w:lang w:eastAsia="ja-JP"/>
              </w:rPr>
              <w:t>buc</w:t>
            </w:r>
          </w:p>
        </w:tc>
        <w:tc>
          <w:tcPr>
            <w:tcW w:w="1134" w:type="dxa"/>
            <w:tcBorders>
              <w:top w:val="single" w:sz="4" w:space="0" w:color="auto"/>
              <w:bottom w:val="single" w:sz="4" w:space="0" w:color="auto"/>
            </w:tcBorders>
          </w:tcPr>
          <w:p w14:paraId="077665D7" w14:textId="77777777" w:rsidR="00452AC7" w:rsidRDefault="00452AC7" w:rsidP="00570200">
            <w:pPr>
              <w:rPr>
                <w:rFonts w:eastAsia="MS Mincho"/>
                <w:sz w:val="16"/>
                <w:lang w:val="en-US" w:eastAsia="ja-JP"/>
              </w:rPr>
            </w:pPr>
            <w:r>
              <w:rPr>
                <w:rFonts w:eastAsia="MS Mincho"/>
                <w:sz w:val="16"/>
                <w:lang w:val="en-US" w:eastAsia="ja-JP"/>
              </w:rPr>
              <w:t>1,0000</w:t>
            </w:r>
          </w:p>
        </w:tc>
        <w:tc>
          <w:tcPr>
            <w:tcW w:w="1134" w:type="dxa"/>
            <w:tcBorders>
              <w:top w:val="single" w:sz="4" w:space="0" w:color="auto"/>
              <w:bottom w:val="single" w:sz="4" w:space="0" w:color="auto"/>
            </w:tcBorders>
          </w:tcPr>
          <w:p w14:paraId="642DAAAA" w14:textId="77777777" w:rsidR="00452AC7" w:rsidRDefault="00452AC7" w:rsidP="00570200">
            <w:pPr>
              <w:rPr>
                <w:rFonts w:eastAsia="MS Mincho"/>
                <w:sz w:val="16"/>
                <w:lang w:val="en-US" w:eastAsia="ja-JP"/>
              </w:rPr>
            </w:pPr>
            <w:r>
              <w:rPr>
                <w:rFonts w:eastAsia="MS Mincho"/>
                <w:sz w:val="16"/>
                <w:lang w:val="en-US" w:eastAsia="ja-JP"/>
              </w:rPr>
              <w:t>113,00</w:t>
            </w:r>
          </w:p>
        </w:tc>
        <w:tc>
          <w:tcPr>
            <w:tcW w:w="1420" w:type="dxa"/>
            <w:tcBorders>
              <w:top w:val="single" w:sz="4" w:space="0" w:color="auto"/>
              <w:bottom w:val="single" w:sz="4" w:space="0" w:color="auto"/>
            </w:tcBorders>
          </w:tcPr>
          <w:p w14:paraId="46F9397D" w14:textId="77777777" w:rsidR="00452AC7" w:rsidRDefault="00452AC7" w:rsidP="00570200">
            <w:pPr>
              <w:rPr>
                <w:rFonts w:eastAsia="MS Mincho"/>
                <w:sz w:val="16"/>
                <w:lang w:val="en-US" w:eastAsia="ja-JP"/>
              </w:rPr>
            </w:pPr>
            <w:r>
              <w:rPr>
                <w:rFonts w:eastAsia="MS Mincho"/>
                <w:sz w:val="16"/>
                <w:lang w:val="en-US" w:eastAsia="ja-JP"/>
              </w:rPr>
              <w:t>113,00</w:t>
            </w:r>
          </w:p>
        </w:tc>
      </w:tr>
      <w:tr w:rsidR="00452AC7" w14:paraId="001A5F54"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3F98A1" w14:textId="77777777" w:rsidR="00452AC7" w:rsidRDefault="00452AC7" w:rsidP="00570200">
            <w:pPr>
              <w:rPr>
                <w:rFonts w:eastAsia="MS Mincho"/>
                <w:sz w:val="18"/>
                <w:lang w:eastAsia="ja-JP"/>
              </w:rPr>
            </w:pPr>
            <w:r>
              <w:rPr>
                <w:rFonts w:eastAsia="MS Mincho"/>
                <w:sz w:val="18"/>
                <w:lang w:eastAsia="ja-JP"/>
              </w:rPr>
              <w:t>28</w:t>
            </w:r>
          </w:p>
        </w:tc>
        <w:tc>
          <w:tcPr>
            <w:tcW w:w="1418" w:type="dxa"/>
            <w:tcBorders>
              <w:top w:val="single" w:sz="4" w:space="0" w:color="auto"/>
              <w:bottom w:val="single" w:sz="4" w:space="0" w:color="auto"/>
            </w:tcBorders>
          </w:tcPr>
          <w:p w14:paraId="76CF40B6" w14:textId="77777777" w:rsidR="00452AC7" w:rsidRDefault="00452AC7" w:rsidP="00570200">
            <w:pPr>
              <w:rPr>
                <w:rFonts w:eastAsia="MS Mincho"/>
                <w:sz w:val="18"/>
                <w:lang w:val="en-US" w:eastAsia="ja-JP"/>
              </w:rPr>
            </w:pPr>
            <w:r>
              <w:rPr>
                <w:rFonts w:eastAsia="MS Mincho"/>
                <w:sz w:val="18"/>
                <w:lang w:val="en-US" w:eastAsia="ja-JP"/>
              </w:rPr>
              <w:t>Pret de piata</w:t>
            </w:r>
          </w:p>
          <w:p w14:paraId="07F2795C" w14:textId="77777777" w:rsidR="00452AC7" w:rsidRDefault="00452AC7" w:rsidP="00570200">
            <w:pPr>
              <w:rPr>
                <w:rFonts w:eastAsia="MS Mincho"/>
                <w:sz w:val="2"/>
                <w:lang w:eastAsia="ja-JP"/>
              </w:rPr>
            </w:pPr>
          </w:p>
        </w:tc>
        <w:tc>
          <w:tcPr>
            <w:tcW w:w="3544" w:type="dxa"/>
            <w:tcBorders>
              <w:top w:val="single" w:sz="4" w:space="0" w:color="auto"/>
              <w:bottom w:val="single" w:sz="4" w:space="0" w:color="auto"/>
            </w:tcBorders>
          </w:tcPr>
          <w:p w14:paraId="7C267FFB" w14:textId="77777777" w:rsidR="00452AC7" w:rsidRDefault="00452AC7" w:rsidP="00570200">
            <w:pPr>
              <w:rPr>
                <w:rFonts w:eastAsia="MS Mincho"/>
                <w:sz w:val="18"/>
                <w:lang w:eastAsia="ja-JP"/>
              </w:rPr>
            </w:pPr>
            <w:r>
              <w:rPr>
                <w:rFonts w:eastAsia="MS Mincho"/>
                <w:sz w:val="18"/>
                <w:lang w:eastAsia="ja-JP"/>
              </w:rPr>
              <w:t>Teu compresiune FE D40x1"x40</w:t>
            </w:r>
          </w:p>
          <w:p w14:paraId="6C08BDE9" w14:textId="77777777" w:rsidR="00452AC7" w:rsidRDefault="00452AC7" w:rsidP="00570200">
            <w:pPr>
              <w:rPr>
                <w:rFonts w:eastAsia="MS Mincho"/>
                <w:sz w:val="18"/>
                <w:lang w:eastAsia="ja-JP"/>
              </w:rPr>
            </w:pPr>
          </w:p>
          <w:p w14:paraId="266A8C0E" w14:textId="77777777" w:rsidR="00452AC7" w:rsidRDefault="00452AC7" w:rsidP="00570200">
            <w:pPr>
              <w:rPr>
                <w:rFonts w:eastAsia="MS Mincho"/>
                <w:sz w:val="2"/>
                <w:lang w:val="en-US" w:eastAsia="ja-JP"/>
              </w:rPr>
            </w:pPr>
          </w:p>
        </w:tc>
        <w:tc>
          <w:tcPr>
            <w:tcW w:w="1134" w:type="dxa"/>
            <w:tcBorders>
              <w:top w:val="single" w:sz="4" w:space="0" w:color="auto"/>
              <w:bottom w:val="single" w:sz="4" w:space="0" w:color="auto"/>
            </w:tcBorders>
            <w:vAlign w:val="center"/>
          </w:tcPr>
          <w:p w14:paraId="608BCB07" w14:textId="77777777" w:rsidR="00452AC7" w:rsidRDefault="00452AC7" w:rsidP="00570200">
            <w:pPr>
              <w:jc w:val="center"/>
              <w:rPr>
                <w:rFonts w:eastAsia="MS Mincho"/>
                <w:sz w:val="18"/>
                <w:lang w:eastAsia="ja-JP"/>
              </w:rPr>
            </w:pPr>
            <w:r>
              <w:rPr>
                <w:rFonts w:eastAsia="MS Mincho"/>
                <w:sz w:val="18"/>
                <w:lang w:eastAsia="ja-JP"/>
              </w:rPr>
              <w:t>buc</w:t>
            </w:r>
          </w:p>
        </w:tc>
        <w:tc>
          <w:tcPr>
            <w:tcW w:w="1134" w:type="dxa"/>
            <w:tcBorders>
              <w:top w:val="single" w:sz="4" w:space="0" w:color="auto"/>
              <w:bottom w:val="single" w:sz="4" w:space="0" w:color="auto"/>
            </w:tcBorders>
            <w:vAlign w:val="center"/>
          </w:tcPr>
          <w:p w14:paraId="6DF8B27E" w14:textId="77777777" w:rsidR="00452AC7" w:rsidRDefault="00452AC7" w:rsidP="00570200">
            <w:pPr>
              <w:jc w:val="center"/>
              <w:rPr>
                <w:rFonts w:eastAsia="MS Mincho"/>
                <w:sz w:val="18"/>
                <w:lang w:eastAsia="ja-JP"/>
              </w:rPr>
            </w:pPr>
          </w:p>
        </w:tc>
        <w:tc>
          <w:tcPr>
            <w:tcW w:w="1134" w:type="dxa"/>
            <w:tcBorders>
              <w:top w:val="single" w:sz="4" w:space="0" w:color="auto"/>
              <w:bottom w:val="single" w:sz="4" w:space="0" w:color="auto"/>
            </w:tcBorders>
            <w:vAlign w:val="center"/>
          </w:tcPr>
          <w:p w14:paraId="78E47BA3" w14:textId="77777777" w:rsidR="00452AC7" w:rsidRDefault="00452AC7" w:rsidP="00570200">
            <w:pPr>
              <w:jc w:val="center"/>
              <w:rPr>
                <w:rFonts w:eastAsia="MS Mincho"/>
                <w:sz w:val="18"/>
                <w:lang w:eastAsia="ja-JP"/>
              </w:rPr>
            </w:pPr>
          </w:p>
        </w:tc>
        <w:tc>
          <w:tcPr>
            <w:tcW w:w="1419" w:type="dxa"/>
            <w:tcBorders>
              <w:top w:val="single" w:sz="4" w:space="0" w:color="auto"/>
              <w:bottom w:val="single" w:sz="4" w:space="0" w:color="auto"/>
            </w:tcBorders>
            <w:vAlign w:val="center"/>
          </w:tcPr>
          <w:p w14:paraId="706823C2" w14:textId="77777777" w:rsidR="00452AC7" w:rsidRDefault="00452AC7" w:rsidP="00570200">
            <w:pPr>
              <w:jc w:val="center"/>
              <w:rPr>
                <w:rFonts w:eastAsia="MS Mincho"/>
                <w:sz w:val="18"/>
                <w:lang w:val="en-US" w:eastAsia="ja-JP"/>
              </w:rPr>
            </w:pPr>
            <w:r>
              <w:rPr>
                <w:rFonts w:eastAsia="MS Mincho"/>
                <w:sz w:val="18"/>
                <w:lang w:val="en-US" w:eastAsia="ja-JP"/>
              </w:rPr>
              <w:t>127,00</w:t>
            </w:r>
          </w:p>
          <w:p w14:paraId="6630B9F1" w14:textId="77777777" w:rsidR="00452AC7" w:rsidRDefault="00452AC7" w:rsidP="00570200">
            <w:pPr>
              <w:jc w:val="center"/>
              <w:rPr>
                <w:rFonts w:eastAsia="MS Mincho"/>
                <w:sz w:val="18"/>
                <w:lang w:val="en-US" w:eastAsia="ja-JP"/>
              </w:rPr>
            </w:pPr>
            <w:r>
              <w:rPr>
                <w:rFonts w:eastAsia="MS Mincho"/>
                <w:sz w:val="18"/>
                <w:lang w:val="en-US" w:eastAsia="ja-JP"/>
              </w:rPr>
              <w:t>—————</w:t>
            </w:r>
          </w:p>
          <w:p w14:paraId="765A451D" w14:textId="77777777" w:rsidR="00452AC7" w:rsidRDefault="00452AC7" w:rsidP="00570200">
            <w:pPr>
              <w:jc w:val="center"/>
              <w:rPr>
                <w:rFonts w:eastAsia="MS Mincho"/>
                <w:sz w:val="2"/>
                <w:lang w:val="en-US" w:eastAsia="ja-JP"/>
              </w:rPr>
            </w:pPr>
            <w:r>
              <w:rPr>
                <w:rFonts w:eastAsia="MS Mincho"/>
                <w:sz w:val="18"/>
                <w:lang w:val="en-US" w:eastAsia="ja-JP"/>
              </w:rPr>
              <w:t>0,00</w:t>
            </w:r>
          </w:p>
        </w:tc>
      </w:tr>
      <w:tr w:rsidR="00452AC7" w14:paraId="63EF726F"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C7BB50"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1F699C78" w14:textId="77777777" w:rsidR="00452AC7" w:rsidRDefault="00452AC7" w:rsidP="00570200">
            <w:pPr>
              <w:rPr>
                <w:rFonts w:eastAsia="MS Mincho"/>
                <w:sz w:val="16"/>
                <w:lang w:eastAsia="ja-JP"/>
              </w:rPr>
            </w:pPr>
            <w:r>
              <w:rPr>
                <w:rFonts w:eastAsia="MS Mincho"/>
                <w:sz w:val="16"/>
                <w:lang w:eastAsia="ja-JP"/>
              </w:rPr>
              <w:t>50000039</w:t>
            </w:r>
          </w:p>
        </w:tc>
        <w:tc>
          <w:tcPr>
            <w:tcW w:w="3544" w:type="dxa"/>
            <w:tcBorders>
              <w:top w:val="single" w:sz="4" w:space="0" w:color="auto"/>
              <w:bottom w:val="single" w:sz="4" w:space="0" w:color="auto"/>
            </w:tcBorders>
          </w:tcPr>
          <w:p w14:paraId="31A4767A" w14:textId="77777777" w:rsidR="00452AC7" w:rsidRDefault="00452AC7" w:rsidP="00570200">
            <w:pPr>
              <w:rPr>
                <w:rFonts w:eastAsia="MS Mincho"/>
                <w:sz w:val="16"/>
                <w:lang w:eastAsia="ja-JP"/>
              </w:rPr>
            </w:pPr>
            <w:r>
              <w:rPr>
                <w:rFonts w:eastAsia="MS Mincho"/>
                <w:sz w:val="16"/>
                <w:lang w:eastAsia="ja-JP"/>
              </w:rPr>
              <w:t>Teu compresiune FE D40x1"x40</w:t>
            </w:r>
          </w:p>
          <w:p w14:paraId="0D61EBEF" w14:textId="77777777" w:rsidR="00452AC7" w:rsidRDefault="00452AC7" w:rsidP="00570200">
            <w:pPr>
              <w:rPr>
                <w:rFonts w:eastAsia="MS Mincho"/>
                <w:sz w:val="16"/>
                <w:lang w:eastAsia="ja-JP"/>
              </w:rPr>
            </w:pPr>
          </w:p>
        </w:tc>
        <w:tc>
          <w:tcPr>
            <w:tcW w:w="1134" w:type="dxa"/>
            <w:tcBorders>
              <w:top w:val="single" w:sz="4" w:space="0" w:color="auto"/>
              <w:bottom w:val="single" w:sz="4" w:space="0" w:color="auto"/>
            </w:tcBorders>
          </w:tcPr>
          <w:p w14:paraId="00A4D97D" w14:textId="77777777" w:rsidR="00452AC7" w:rsidRDefault="00452AC7" w:rsidP="00570200">
            <w:pPr>
              <w:rPr>
                <w:rFonts w:eastAsia="MS Mincho"/>
                <w:sz w:val="16"/>
                <w:lang w:eastAsia="ja-JP"/>
              </w:rPr>
            </w:pPr>
            <w:r>
              <w:rPr>
                <w:rFonts w:eastAsia="MS Mincho"/>
                <w:sz w:val="16"/>
                <w:lang w:eastAsia="ja-JP"/>
              </w:rPr>
              <w:t>buc</w:t>
            </w:r>
          </w:p>
        </w:tc>
        <w:tc>
          <w:tcPr>
            <w:tcW w:w="1134" w:type="dxa"/>
            <w:tcBorders>
              <w:top w:val="single" w:sz="4" w:space="0" w:color="auto"/>
              <w:bottom w:val="single" w:sz="4" w:space="0" w:color="auto"/>
            </w:tcBorders>
          </w:tcPr>
          <w:p w14:paraId="4F384396" w14:textId="77777777" w:rsidR="00452AC7" w:rsidRDefault="00452AC7" w:rsidP="00570200">
            <w:pPr>
              <w:rPr>
                <w:rFonts w:eastAsia="MS Mincho"/>
                <w:sz w:val="16"/>
                <w:lang w:val="en-US" w:eastAsia="ja-JP"/>
              </w:rPr>
            </w:pPr>
            <w:r>
              <w:rPr>
                <w:rFonts w:eastAsia="MS Mincho"/>
                <w:sz w:val="16"/>
                <w:lang w:val="en-US" w:eastAsia="ja-JP"/>
              </w:rPr>
              <w:t>1,0000</w:t>
            </w:r>
          </w:p>
        </w:tc>
        <w:tc>
          <w:tcPr>
            <w:tcW w:w="1134" w:type="dxa"/>
            <w:tcBorders>
              <w:top w:val="single" w:sz="4" w:space="0" w:color="auto"/>
              <w:bottom w:val="single" w:sz="4" w:space="0" w:color="auto"/>
            </w:tcBorders>
          </w:tcPr>
          <w:p w14:paraId="3C85ADA8" w14:textId="77777777" w:rsidR="00452AC7" w:rsidRDefault="00452AC7" w:rsidP="00570200">
            <w:pPr>
              <w:rPr>
                <w:rFonts w:eastAsia="MS Mincho"/>
                <w:sz w:val="16"/>
                <w:lang w:val="en-US" w:eastAsia="ja-JP"/>
              </w:rPr>
            </w:pPr>
            <w:r>
              <w:rPr>
                <w:rFonts w:eastAsia="MS Mincho"/>
                <w:sz w:val="16"/>
                <w:lang w:val="en-US" w:eastAsia="ja-JP"/>
              </w:rPr>
              <w:t>127,00</w:t>
            </w:r>
          </w:p>
        </w:tc>
        <w:tc>
          <w:tcPr>
            <w:tcW w:w="1420" w:type="dxa"/>
            <w:tcBorders>
              <w:top w:val="single" w:sz="4" w:space="0" w:color="auto"/>
              <w:bottom w:val="single" w:sz="4" w:space="0" w:color="auto"/>
            </w:tcBorders>
          </w:tcPr>
          <w:p w14:paraId="6F63D501" w14:textId="77777777" w:rsidR="00452AC7" w:rsidRDefault="00452AC7" w:rsidP="00570200">
            <w:pPr>
              <w:rPr>
                <w:rFonts w:eastAsia="MS Mincho"/>
                <w:sz w:val="16"/>
                <w:lang w:val="en-US" w:eastAsia="ja-JP"/>
              </w:rPr>
            </w:pPr>
            <w:r>
              <w:rPr>
                <w:rFonts w:eastAsia="MS Mincho"/>
                <w:sz w:val="16"/>
                <w:lang w:val="en-US" w:eastAsia="ja-JP"/>
              </w:rPr>
              <w:t>127,00</w:t>
            </w:r>
          </w:p>
        </w:tc>
      </w:tr>
      <w:tr w:rsidR="00452AC7" w14:paraId="29D3D443"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05FBE4" w14:textId="77777777" w:rsidR="00452AC7" w:rsidRDefault="00452AC7" w:rsidP="00570200">
            <w:pPr>
              <w:rPr>
                <w:rFonts w:eastAsia="MS Mincho"/>
                <w:sz w:val="18"/>
                <w:lang w:eastAsia="ja-JP"/>
              </w:rPr>
            </w:pPr>
            <w:r>
              <w:rPr>
                <w:rFonts w:eastAsia="MS Mincho"/>
                <w:sz w:val="18"/>
                <w:lang w:eastAsia="ja-JP"/>
              </w:rPr>
              <w:t>29</w:t>
            </w:r>
          </w:p>
        </w:tc>
        <w:tc>
          <w:tcPr>
            <w:tcW w:w="1418" w:type="dxa"/>
            <w:tcBorders>
              <w:top w:val="single" w:sz="4" w:space="0" w:color="auto"/>
              <w:bottom w:val="single" w:sz="4" w:space="0" w:color="auto"/>
            </w:tcBorders>
          </w:tcPr>
          <w:p w14:paraId="249D456D" w14:textId="77777777" w:rsidR="00452AC7" w:rsidRDefault="00452AC7" w:rsidP="00570200">
            <w:pPr>
              <w:rPr>
                <w:rFonts w:eastAsia="MS Mincho"/>
                <w:sz w:val="18"/>
                <w:lang w:val="en-US" w:eastAsia="ja-JP"/>
              </w:rPr>
            </w:pPr>
            <w:r>
              <w:rPr>
                <w:rFonts w:eastAsia="MS Mincho"/>
                <w:sz w:val="18"/>
                <w:lang w:val="en-US" w:eastAsia="ja-JP"/>
              </w:rPr>
              <w:t>Pret de piata</w:t>
            </w:r>
          </w:p>
          <w:p w14:paraId="407D3A25" w14:textId="77777777" w:rsidR="00452AC7" w:rsidRDefault="00452AC7" w:rsidP="00570200">
            <w:pPr>
              <w:rPr>
                <w:rFonts w:eastAsia="MS Mincho"/>
                <w:sz w:val="2"/>
                <w:lang w:eastAsia="ja-JP"/>
              </w:rPr>
            </w:pPr>
          </w:p>
        </w:tc>
        <w:tc>
          <w:tcPr>
            <w:tcW w:w="3544" w:type="dxa"/>
            <w:tcBorders>
              <w:top w:val="single" w:sz="4" w:space="0" w:color="auto"/>
              <w:bottom w:val="single" w:sz="4" w:space="0" w:color="auto"/>
            </w:tcBorders>
          </w:tcPr>
          <w:p w14:paraId="1F2C653A" w14:textId="77777777" w:rsidR="00452AC7" w:rsidRDefault="00452AC7" w:rsidP="00570200">
            <w:pPr>
              <w:rPr>
                <w:rFonts w:eastAsia="MS Mincho"/>
                <w:sz w:val="18"/>
                <w:lang w:eastAsia="ja-JP"/>
              </w:rPr>
            </w:pPr>
            <w:r>
              <w:rPr>
                <w:rFonts w:eastAsia="MS Mincho"/>
                <w:sz w:val="18"/>
                <w:lang w:eastAsia="ja-JP"/>
              </w:rPr>
              <w:t>Teu compresiune FI D32x1"x32</w:t>
            </w:r>
          </w:p>
          <w:p w14:paraId="05341600" w14:textId="77777777" w:rsidR="00452AC7" w:rsidRDefault="00452AC7" w:rsidP="00570200">
            <w:pPr>
              <w:rPr>
                <w:rFonts w:eastAsia="MS Mincho"/>
                <w:sz w:val="18"/>
                <w:lang w:eastAsia="ja-JP"/>
              </w:rPr>
            </w:pPr>
          </w:p>
          <w:p w14:paraId="3A3CACC2" w14:textId="77777777" w:rsidR="00452AC7" w:rsidRDefault="00452AC7" w:rsidP="00570200">
            <w:pPr>
              <w:rPr>
                <w:rFonts w:eastAsia="MS Mincho"/>
                <w:sz w:val="2"/>
                <w:lang w:val="en-US" w:eastAsia="ja-JP"/>
              </w:rPr>
            </w:pPr>
          </w:p>
        </w:tc>
        <w:tc>
          <w:tcPr>
            <w:tcW w:w="1134" w:type="dxa"/>
            <w:tcBorders>
              <w:top w:val="single" w:sz="4" w:space="0" w:color="auto"/>
              <w:bottom w:val="single" w:sz="4" w:space="0" w:color="auto"/>
            </w:tcBorders>
            <w:vAlign w:val="center"/>
          </w:tcPr>
          <w:p w14:paraId="44BC4F24" w14:textId="77777777" w:rsidR="00452AC7" w:rsidRDefault="00452AC7" w:rsidP="00570200">
            <w:pPr>
              <w:jc w:val="center"/>
              <w:rPr>
                <w:rFonts w:eastAsia="MS Mincho"/>
                <w:sz w:val="18"/>
                <w:lang w:eastAsia="ja-JP"/>
              </w:rPr>
            </w:pPr>
            <w:r>
              <w:rPr>
                <w:rFonts w:eastAsia="MS Mincho"/>
                <w:sz w:val="18"/>
                <w:lang w:eastAsia="ja-JP"/>
              </w:rPr>
              <w:t>buc</w:t>
            </w:r>
          </w:p>
        </w:tc>
        <w:tc>
          <w:tcPr>
            <w:tcW w:w="1134" w:type="dxa"/>
            <w:tcBorders>
              <w:top w:val="single" w:sz="4" w:space="0" w:color="auto"/>
              <w:bottom w:val="single" w:sz="4" w:space="0" w:color="auto"/>
            </w:tcBorders>
            <w:vAlign w:val="center"/>
          </w:tcPr>
          <w:p w14:paraId="0734E88E" w14:textId="77777777" w:rsidR="00452AC7" w:rsidRDefault="00452AC7" w:rsidP="00570200">
            <w:pPr>
              <w:jc w:val="center"/>
              <w:rPr>
                <w:rFonts w:eastAsia="MS Mincho"/>
                <w:sz w:val="18"/>
                <w:lang w:eastAsia="ja-JP"/>
              </w:rPr>
            </w:pPr>
          </w:p>
        </w:tc>
        <w:tc>
          <w:tcPr>
            <w:tcW w:w="1134" w:type="dxa"/>
            <w:tcBorders>
              <w:top w:val="single" w:sz="4" w:space="0" w:color="auto"/>
              <w:bottom w:val="single" w:sz="4" w:space="0" w:color="auto"/>
            </w:tcBorders>
            <w:vAlign w:val="center"/>
          </w:tcPr>
          <w:p w14:paraId="13CA4636" w14:textId="77777777" w:rsidR="00452AC7" w:rsidRDefault="00452AC7" w:rsidP="00570200">
            <w:pPr>
              <w:jc w:val="center"/>
              <w:rPr>
                <w:rFonts w:eastAsia="MS Mincho"/>
                <w:sz w:val="18"/>
                <w:lang w:eastAsia="ja-JP"/>
              </w:rPr>
            </w:pPr>
          </w:p>
        </w:tc>
        <w:tc>
          <w:tcPr>
            <w:tcW w:w="1419" w:type="dxa"/>
            <w:tcBorders>
              <w:top w:val="single" w:sz="4" w:space="0" w:color="auto"/>
              <w:bottom w:val="single" w:sz="4" w:space="0" w:color="auto"/>
            </w:tcBorders>
            <w:vAlign w:val="center"/>
          </w:tcPr>
          <w:p w14:paraId="51F4490D" w14:textId="77777777" w:rsidR="00452AC7" w:rsidRDefault="00452AC7" w:rsidP="00570200">
            <w:pPr>
              <w:jc w:val="center"/>
              <w:rPr>
                <w:rFonts w:eastAsia="MS Mincho"/>
                <w:sz w:val="18"/>
                <w:lang w:val="en-US" w:eastAsia="ja-JP"/>
              </w:rPr>
            </w:pPr>
            <w:r>
              <w:rPr>
                <w:rFonts w:eastAsia="MS Mincho"/>
                <w:sz w:val="18"/>
                <w:lang w:val="en-US" w:eastAsia="ja-JP"/>
              </w:rPr>
              <w:t>261,00</w:t>
            </w:r>
          </w:p>
          <w:p w14:paraId="23A363D9" w14:textId="77777777" w:rsidR="00452AC7" w:rsidRDefault="00452AC7" w:rsidP="00570200">
            <w:pPr>
              <w:jc w:val="center"/>
              <w:rPr>
                <w:rFonts w:eastAsia="MS Mincho"/>
                <w:sz w:val="18"/>
                <w:lang w:val="en-US" w:eastAsia="ja-JP"/>
              </w:rPr>
            </w:pPr>
            <w:r>
              <w:rPr>
                <w:rFonts w:eastAsia="MS Mincho"/>
                <w:sz w:val="18"/>
                <w:lang w:val="en-US" w:eastAsia="ja-JP"/>
              </w:rPr>
              <w:t>—————</w:t>
            </w:r>
          </w:p>
          <w:p w14:paraId="4E3A336E" w14:textId="77777777" w:rsidR="00452AC7" w:rsidRDefault="00452AC7" w:rsidP="00570200">
            <w:pPr>
              <w:jc w:val="center"/>
              <w:rPr>
                <w:rFonts w:eastAsia="MS Mincho"/>
                <w:sz w:val="2"/>
                <w:lang w:val="en-US" w:eastAsia="ja-JP"/>
              </w:rPr>
            </w:pPr>
            <w:r>
              <w:rPr>
                <w:rFonts w:eastAsia="MS Mincho"/>
                <w:sz w:val="18"/>
                <w:lang w:val="en-US" w:eastAsia="ja-JP"/>
              </w:rPr>
              <w:t>0,00</w:t>
            </w:r>
          </w:p>
        </w:tc>
      </w:tr>
      <w:tr w:rsidR="00452AC7" w14:paraId="2958CEA7"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82C4E3"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39C81B4C" w14:textId="77777777" w:rsidR="00452AC7" w:rsidRDefault="00452AC7" w:rsidP="00570200">
            <w:pPr>
              <w:rPr>
                <w:rFonts w:eastAsia="MS Mincho"/>
                <w:sz w:val="16"/>
                <w:lang w:eastAsia="ja-JP"/>
              </w:rPr>
            </w:pPr>
            <w:r>
              <w:rPr>
                <w:rFonts w:eastAsia="MS Mincho"/>
                <w:sz w:val="16"/>
                <w:lang w:eastAsia="ja-JP"/>
              </w:rPr>
              <w:t>50000040</w:t>
            </w:r>
          </w:p>
        </w:tc>
        <w:tc>
          <w:tcPr>
            <w:tcW w:w="3544" w:type="dxa"/>
            <w:tcBorders>
              <w:top w:val="single" w:sz="4" w:space="0" w:color="auto"/>
              <w:bottom w:val="single" w:sz="4" w:space="0" w:color="auto"/>
            </w:tcBorders>
          </w:tcPr>
          <w:p w14:paraId="4CCBFC7D" w14:textId="77777777" w:rsidR="00452AC7" w:rsidRDefault="00452AC7" w:rsidP="00570200">
            <w:pPr>
              <w:rPr>
                <w:rFonts w:eastAsia="MS Mincho"/>
                <w:sz w:val="16"/>
                <w:lang w:eastAsia="ja-JP"/>
              </w:rPr>
            </w:pPr>
            <w:r>
              <w:rPr>
                <w:rFonts w:eastAsia="MS Mincho"/>
                <w:sz w:val="16"/>
                <w:lang w:eastAsia="ja-JP"/>
              </w:rPr>
              <w:t>Teu compresiune FI D32x1"x32</w:t>
            </w:r>
          </w:p>
          <w:p w14:paraId="48A224FF" w14:textId="77777777" w:rsidR="00452AC7" w:rsidRDefault="00452AC7" w:rsidP="00570200">
            <w:pPr>
              <w:rPr>
                <w:rFonts w:eastAsia="MS Mincho"/>
                <w:sz w:val="16"/>
                <w:lang w:eastAsia="ja-JP"/>
              </w:rPr>
            </w:pPr>
          </w:p>
        </w:tc>
        <w:tc>
          <w:tcPr>
            <w:tcW w:w="1134" w:type="dxa"/>
            <w:tcBorders>
              <w:top w:val="single" w:sz="4" w:space="0" w:color="auto"/>
              <w:bottom w:val="single" w:sz="4" w:space="0" w:color="auto"/>
            </w:tcBorders>
          </w:tcPr>
          <w:p w14:paraId="0F721F75" w14:textId="77777777" w:rsidR="00452AC7" w:rsidRDefault="00452AC7" w:rsidP="00570200">
            <w:pPr>
              <w:rPr>
                <w:rFonts w:eastAsia="MS Mincho"/>
                <w:sz w:val="16"/>
                <w:lang w:eastAsia="ja-JP"/>
              </w:rPr>
            </w:pPr>
            <w:r>
              <w:rPr>
                <w:rFonts w:eastAsia="MS Mincho"/>
                <w:sz w:val="16"/>
                <w:lang w:eastAsia="ja-JP"/>
              </w:rPr>
              <w:t>buc</w:t>
            </w:r>
          </w:p>
        </w:tc>
        <w:tc>
          <w:tcPr>
            <w:tcW w:w="1134" w:type="dxa"/>
            <w:tcBorders>
              <w:top w:val="single" w:sz="4" w:space="0" w:color="auto"/>
              <w:bottom w:val="single" w:sz="4" w:space="0" w:color="auto"/>
            </w:tcBorders>
          </w:tcPr>
          <w:p w14:paraId="282D96A9" w14:textId="77777777" w:rsidR="00452AC7" w:rsidRDefault="00452AC7" w:rsidP="00570200">
            <w:pPr>
              <w:rPr>
                <w:rFonts w:eastAsia="MS Mincho"/>
                <w:sz w:val="16"/>
                <w:lang w:val="en-US" w:eastAsia="ja-JP"/>
              </w:rPr>
            </w:pPr>
            <w:r>
              <w:rPr>
                <w:rFonts w:eastAsia="MS Mincho"/>
                <w:sz w:val="16"/>
                <w:lang w:val="en-US" w:eastAsia="ja-JP"/>
              </w:rPr>
              <w:t>1,0000</w:t>
            </w:r>
          </w:p>
        </w:tc>
        <w:tc>
          <w:tcPr>
            <w:tcW w:w="1134" w:type="dxa"/>
            <w:tcBorders>
              <w:top w:val="single" w:sz="4" w:space="0" w:color="auto"/>
              <w:bottom w:val="single" w:sz="4" w:space="0" w:color="auto"/>
            </w:tcBorders>
          </w:tcPr>
          <w:p w14:paraId="77F98BFC" w14:textId="77777777" w:rsidR="00452AC7" w:rsidRDefault="00452AC7" w:rsidP="00570200">
            <w:pPr>
              <w:rPr>
                <w:rFonts w:eastAsia="MS Mincho"/>
                <w:sz w:val="16"/>
                <w:lang w:val="en-US" w:eastAsia="ja-JP"/>
              </w:rPr>
            </w:pPr>
            <w:r>
              <w:rPr>
                <w:rFonts w:eastAsia="MS Mincho"/>
                <w:sz w:val="16"/>
                <w:lang w:val="en-US" w:eastAsia="ja-JP"/>
              </w:rPr>
              <w:t>261,00</w:t>
            </w:r>
          </w:p>
        </w:tc>
        <w:tc>
          <w:tcPr>
            <w:tcW w:w="1420" w:type="dxa"/>
            <w:tcBorders>
              <w:top w:val="single" w:sz="4" w:space="0" w:color="auto"/>
              <w:bottom w:val="single" w:sz="4" w:space="0" w:color="auto"/>
            </w:tcBorders>
          </w:tcPr>
          <w:p w14:paraId="3B7C4466" w14:textId="77777777" w:rsidR="00452AC7" w:rsidRDefault="00452AC7" w:rsidP="00570200">
            <w:pPr>
              <w:rPr>
                <w:rFonts w:eastAsia="MS Mincho"/>
                <w:sz w:val="16"/>
                <w:lang w:val="en-US" w:eastAsia="ja-JP"/>
              </w:rPr>
            </w:pPr>
            <w:r>
              <w:rPr>
                <w:rFonts w:eastAsia="MS Mincho"/>
                <w:sz w:val="16"/>
                <w:lang w:val="en-US" w:eastAsia="ja-JP"/>
              </w:rPr>
              <w:t>261,00</w:t>
            </w:r>
          </w:p>
        </w:tc>
      </w:tr>
      <w:tr w:rsidR="00452AC7" w14:paraId="61D77C62"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FCAF17" w14:textId="77777777" w:rsidR="00452AC7" w:rsidRDefault="00452AC7" w:rsidP="00570200">
            <w:pPr>
              <w:rPr>
                <w:rFonts w:eastAsia="MS Mincho"/>
                <w:sz w:val="18"/>
                <w:lang w:eastAsia="ja-JP"/>
              </w:rPr>
            </w:pPr>
            <w:r>
              <w:rPr>
                <w:rFonts w:eastAsia="MS Mincho"/>
                <w:sz w:val="18"/>
                <w:lang w:eastAsia="ja-JP"/>
              </w:rPr>
              <w:t>30</w:t>
            </w:r>
          </w:p>
        </w:tc>
        <w:tc>
          <w:tcPr>
            <w:tcW w:w="1418" w:type="dxa"/>
            <w:tcBorders>
              <w:top w:val="single" w:sz="4" w:space="0" w:color="auto"/>
              <w:bottom w:val="single" w:sz="4" w:space="0" w:color="auto"/>
            </w:tcBorders>
          </w:tcPr>
          <w:p w14:paraId="4ED5D7B3" w14:textId="77777777" w:rsidR="00452AC7" w:rsidRDefault="00452AC7" w:rsidP="00570200">
            <w:pPr>
              <w:rPr>
                <w:rFonts w:eastAsia="MS Mincho"/>
                <w:sz w:val="18"/>
                <w:lang w:val="en-US" w:eastAsia="ja-JP"/>
              </w:rPr>
            </w:pPr>
            <w:r>
              <w:rPr>
                <w:rFonts w:eastAsia="MS Mincho"/>
                <w:sz w:val="18"/>
                <w:lang w:val="en-US" w:eastAsia="ja-JP"/>
              </w:rPr>
              <w:t>SD21A</w:t>
            </w:r>
          </w:p>
          <w:p w14:paraId="7CC0DFC4" w14:textId="77777777" w:rsidR="00452AC7" w:rsidRDefault="00452AC7" w:rsidP="00570200">
            <w:pPr>
              <w:rPr>
                <w:rFonts w:eastAsia="MS Mincho"/>
                <w:sz w:val="2"/>
                <w:lang w:eastAsia="ja-JP"/>
              </w:rPr>
            </w:pPr>
          </w:p>
        </w:tc>
        <w:tc>
          <w:tcPr>
            <w:tcW w:w="3544" w:type="dxa"/>
            <w:tcBorders>
              <w:top w:val="single" w:sz="4" w:space="0" w:color="auto"/>
              <w:bottom w:val="single" w:sz="4" w:space="0" w:color="auto"/>
            </w:tcBorders>
          </w:tcPr>
          <w:p w14:paraId="0E555812" w14:textId="77777777" w:rsidR="00452AC7" w:rsidRDefault="00452AC7" w:rsidP="00570200">
            <w:pPr>
              <w:rPr>
                <w:rFonts w:eastAsia="MS Mincho"/>
                <w:sz w:val="18"/>
                <w:lang w:eastAsia="ja-JP"/>
              </w:rPr>
            </w:pPr>
            <w:r>
              <w:rPr>
                <w:rFonts w:eastAsia="MS Mincho"/>
                <w:sz w:val="18"/>
                <w:lang w:eastAsia="ja-JP"/>
              </w:rPr>
              <w:t>Aspersoare rotative,ridicare 10 cm, set duze, reglabil 40-360°, r 9-12 m</w:t>
            </w:r>
          </w:p>
          <w:p w14:paraId="7B20535F" w14:textId="77777777" w:rsidR="00452AC7" w:rsidRDefault="00452AC7" w:rsidP="00570200">
            <w:pPr>
              <w:rPr>
                <w:rFonts w:eastAsia="MS Mincho"/>
                <w:sz w:val="18"/>
                <w:lang w:eastAsia="ja-JP"/>
              </w:rPr>
            </w:pPr>
          </w:p>
          <w:p w14:paraId="222B637E" w14:textId="77777777" w:rsidR="00452AC7" w:rsidRDefault="00452AC7" w:rsidP="00570200">
            <w:pPr>
              <w:rPr>
                <w:rFonts w:eastAsia="MS Mincho"/>
                <w:sz w:val="2"/>
                <w:lang w:val="en-US" w:eastAsia="ja-JP"/>
              </w:rPr>
            </w:pPr>
          </w:p>
        </w:tc>
        <w:tc>
          <w:tcPr>
            <w:tcW w:w="1134" w:type="dxa"/>
            <w:tcBorders>
              <w:top w:val="single" w:sz="4" w:space="0" w:color="auto"/>
              <w:bottom w:val="single" w:sz="4" w:space="0" w:color="auto"/>
            </w:tcBorders>
            <w:vAlign w:val="center"/>
          </w:tcPr>
          <w:p w14:paraId="7594958A" w14:textId="77777777" w:rsidR="00452AC7" w:rsidRDefault="00452AC7" w:rsidP="00570200">
            <w:pPr>
              <w:jc w:val="center"/>
              <w:rPr>
                <w:rFonts w:eastAsia="MS Mincho"/>
                <w:sz w:val="18"/>
                <w:lang w:eastAsia="ja-JP"/>
              </w:rPr>
            </w:pPr>
            <w:r>
              <w:rPr>
                <w:rFonts w:eastAsia="MS Mincho"/>
                <w:sz w:val="18"/>
                <w:lang w:eastAsia="ja-JP"/>
              </w:rPr>
              <w:t>buc</w:t>
            </w:r>
          </w:p>
        </w:tc>
        <w:tc>
          <w:tcPr>
            <w:tcW w:w="1134" w:type="dxa"/>
            <w:tcBorders>
              <w:top w:val="single" w:sz="4" w:space="0" w:color="auto"/>
              <w:bottom w:val="single" w:sz="4" w:space="0" w:color="auto"/>
            </w:tcBorders>
            <w:vAlign w:val="center"/>
          </w:tcPr>
          <w:p w14:paraId="6039B4E2" w14:textId="77777777" w:rsidR="00452AC7" w:rsidRDefault="00452AC7" w:rsidP="00570200">
            <w:pPr>
              <w:jc w:val="center"/>
              <w:rPr>
                <w:rFonts w:eastAsia="MS Mincho"/>
                <w:sz w:val="18"/>
                <w:lang w:eastAsia="ja-JP"/>
              </w:rPr>
            </w:pPr>
          </w:p>
        </w:tc>
        <w:tc>
          <w:tcPr>
            <w:tcW w:w="1134" w:type="dxa"/>
            <w:tcBorders>
              <w:top w:val="single" w:sz="4" w:space="0" w:color="auto"/>
              <w:bottom w:val="single" w:sz="4" w:space="0" w:color="auto"/>
            </w:tcBorders>
            <w:vAlign w:val="center"/>
          </w:tcPr>
          <w:p w14:paraId="20DD35B8" w14:textId="77777777" w:rsidR="00452AC7" w:rsidRDefault="00452AC7" w:rsidP="00570200">
            <w:pPr>
              <w:jc w:val="center"/>
              <w:rPr>
                <w:rFonts w:eastAsia="MS Mincho"/>
                <w:sz w:val="18"/>
                <w:lang w:eastAsia="ja-JP"/>
              </w:rPr>
            </w:pPr>
          </w:p>
        </w:tc>
        <w:tc>
          <w:tcPr>
            <w:tcW w:w="1419" w:type="dxa"/>
            <w:tcBorders>
              <w:top w:val="single" w:sz="4" w:space="0" w:color="auto"/>
              <w:bottom w:val="single" w:sz="4" w:space="0" w:color="auto"/>
            </w:tcBorders>
            <w:vAlign w:val="center"/>
          </w:tcPr>
          <w:p w14:paraId="616291BC" w14:textId="77777777" w:rsidR="00452AC7" w:rsidRDefault="00452AC7" w:rsidP="00570200">
            <w:pPr>
              <w:jc w:val="center"/>
              <w:rPr>
                <w:rFonts w:eastAsia="MS Mincho"/>
                <w:sz w:val="18"/>
                <w:lang w:val="en-US" w:eastAsia="ja-JP"/>
              </w:rPr>
            </w:pPr>
            <w:r>
              <w:rPr>
                <w:rFonts w:eastAsia="MS Mincho"/>
                <w:sz w:val="18"/>
                <w:lang w:val="en-US" w:eastAsia="ja-JP"/>
              </w:rPr>
              <w:t>517,69</w:t>
            </w:r>
          </w:p>
          <w:p w14:paraId="1D7DB47D" w14:textId="77777777" w:rsidR="00452AC7" w:rsidRDefault="00452AC7" w:rsidP="00570200">
            <w:pPr>
              <w:jc w:val="center"/>
              <w:rPr>
                <w:rFonts w:eastAsia="MS Mincho"/>
                <w:sz w:val="18"/>
                <w:lang w:val="en-US" w:eastAsia="ja-JP"/>
              </w:rPr>
            </w:pPr>
            <w:r>
              <w:rPr>
                <w:rFonts w:eastAsia="MS Mincho"/>
                <w:sz w:val="18"/>
                <w:lang w:val="en-US" w:eastAsia="ja-JP"/>
              </w:rPr>
              <w:t>—————</w:t>
            </w:r>
          </w:p>
          <w:p w14:paraId="7A81D50E" w14:textId="77777777" w:rsidR="00452AC7" w:rsidRDefault="00452AC7" w:rsidP="00570200">
            <w:pPr>
              <w:jc w:val="center"/>
              <w:rPr>
                <w:rFonts w:eastAsia="MS Mincho"/>
                <w:sz w:val="2"/>
                <w:lang w:val="en-US" w:eastAsia="ja-JP"/>
              </w:rPr>
            </w:pPr>
            <w:r>
              <w:rPr>
                <w:rFonts w:eastAsia="MS Mincho"/>
                <w:sz w:val="18"/>
                <w:lang w:val="en-US" w:eastAsia="ja-JP"/>
              </w:rPr>
              <w:t>23,29</w:t>
            </w:r>
          </w:p>
        </w:tc>
      </w:tr>
      <w:tr w:rsidR="00452AC7" w14:paraId="3B50C3BF"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CBB703" w14:textId="77777777" w:rsidR="00452AC7" w:rsidRDefault="00452AC7" w:rsidP="00570200">
            <w:pPr>
              <w:rPr>
                <w:rFonts w:eastAsia="MS Mincho"/>
                <w:sz w:val="16"/>
                <w:lang w:eastAsia="ja-JP"/>
              </w:rPr>
            </w:pPr>
          </w:p>
        </w:tc>
        <w:tc>
          <w:tcPr>
            <w:tcW w:w="1418" w:type="dxa"/>
            <w:tcBorders>
              <w:top w:val="single" w:sz="4" w:space="0" w:color="auto"/>
              <w:bottom w:val="single" w:sz="4" w:space="0" w:color="auto"/>
            </w:tcBorders>
          </w:tcPr>
          <w:p w14:paraId="7C38A7C8" w14:textId="77777777" w:rsidR="00452AC7" w:rsidRDefault="00452AC7" w:rsidP="00570200">
            <w:pPr>
              <w:rPr>
                <w:rFonts w:eastAsia="MS Mincho"/>
                <w:sz w:val="16"/>
                <w:lang w:eastAsia="ja-JP"/>
              </w:rPr>
            </w:pPr>
            <w:r>
              <w:rPr>
                <w:rFonts w:eastAsia="MS Mincho"/>
                <w:sz w:val="16"/>
                <w:lang w:eastAsia="ja-JP"/>
              </w:rPr>
              <w:t>7136020011620</w:t>
            </w:r>
          </w:p>
        </w:tc>
        <w:tc>
          <w:tcPr>
            <w:tcW w:w="3544" w:type="dxa"/>
            <w:tcBorders>
              <w:top w:val="single" w:sz="4" w:space="0" w:color="auto"/>
              <w:bottom w:val="single" w:sz="4" w:space="0" w:color="auto"/>
            </w:tcBorders>
          </w:tcPr>
          <w:p w14:paraId="24899E9E" w14:textId="77777777" w:rsidR="00452AC7" w:rsidRDefault="00452AC7" w:rsidP="00570200">
            <w:pPr>
              <w:rPr>
                <w:rFonts w:eastAsia="MS Mincho"/>
                <w:sz w:val="16"/>
                <w:lang w:eastAsia="ja-JP"/>
              </w:rPr>
            </w:pPr>
            <w:r>
              <w:rPr>
                <w:rFonts w:eastAsia="MS Mincho"/>
                <w:sz w:val="16"/>
                <w:lang w:eastAsia="ja-JP"/>
              </w:rPr>
              <w:t>Instalator apa, canal</w:t>
            </w:r>
          </w:p>
        </w:tc>
        <w:tc>
          <w:tcPr>
            <w:tcW w:w="1134" w:type="dxa"/>
            <w:tcBorders>
              <w:top w:val="single" w:sz="4" w:space="0" w:color="auto"/>
              <w:bottom w:val="single" w:sz="4" w:space="0" w:color="auto"/>
            </w:tcBorders>
          </w:tcPr>
          <w:p w14:paraId="4E96C9B9" w14:textId="77777777" w:rsidR="00452AC7" w:rsidRDefault="00452AC7" w:rsidP="00570200">
            <w:pPr>
              <w:rPr>
                <w:rFonts w:eastAsia="MS Mincho"/>
                <w:sz w:val="16"/>
                <w:lang w:eastAsia="ja-JP"/>
              </w:rPr>
            </w:pPr>
            <w:r>
              <w:rPr>
                <w:rFonts w:eastAsia="MS Mincho"/>
                <w:sz w:val="16"/>
                <w:lang w:eastAsia="ja-JP"/>
              </w:rPr>
              <w:t>h-om</w:t>
            </w:r>
          </w:p>
        </w:tc>
        <w:tc>
          <w:tcPr>
            <w:tcW w:w="1134" w:type="dxa"/>
            <w:tcBorders>
              <w:top w:val="single" w:sz="4" w:space="0" w:color="auto"/>
              <w:bottom w:val="single" w:sz="4" w:space="0" w:color="auto"/>
            </w:tcBorders>
          </w:tcPr>
          <w:p w14:paraId="09C58C23" w14:textId="77777777" w:rsidR="00452AC7" w:rsidRDefault="00452AC7" w:rsidP="00570200">
            <w:pPr>
              <w:rPr>
                <w:rFonts w:eastAsia="MS Mincho"/>
                <w:sz w:val="16"/>
                <w:lang w:val="en-US" w:eastAsia="ja-JP"/>
              </w:rPr>
            </w:pPr>
            <w:r>
              <w:rPr>
                <w:rFonts w:eastAsia="MS Mincho"/>
                <w:sz w:val="16"/>
                <w:lang w:val="en-US" w:eastAsia="ja-JP"/>
              </w:rPr>
              <w:t>0,2000</w:t>
            </w:r>
          </w:p>
        </w:tc>
        <w:tc>
          <w:tcPr>
            <w:tcW w:w="1134" w:type="dxa"/>
            <w:tcBorders>
              <w:top w:val="single" w:sz="4" w:space="0" w:color="auto"/>
              <w:bottom w:val="single" w:sz="4" w:space="0" w:color="auto"/>
            </w:tcBorders>
          </w:tcPr>
          <w:p w14:paraId="7A9DCA97" w14:textId="77777777" w:rsidR="00452AC7" w:rsidRDefault="00452AC7" w:rsidP="00570200">
            <w:pPr>
              <w:rPr>
                <w:rFonts w:eastAsia="MS Mincho"/>
                <w:sz w:val="16"/>
                <w:lang w:val="en-US" w:eastAsia="ja-JP"/>
              </w:rPr>
            </w:pPr>
            <w:r>
              <w:rPr>
                <w:rFonts w:eastAsia="MS Mincho"/>
                <w:sz w:val="16"/>
                <w:lang w:val="en-US" w:eastAsia="ja-JP"/>
              </w:rPr>
              <w:t>116,43</w:t>
            </w:r>
          </w:p>
        </w:tc>
        <w:tc>
          <w:tcPr>
            <w:tcW w:w="1420" w:type="dxa"/>
            <w:tcBorders>
              <w:top w:val="single" w:sz="4" w:space="0" w:color="auto"/>
              <w:bottom w:val="single" w:sz="4" w:space="0" w:color="auto"/>
            </w:tcBorders>
          </w:tcPr>
          <w:p w14:paraId="127205AF" w14:textId="77777777" w:rsidR="00452AC7" w:rsidRDefault="00452AC7" w:rsidP="00570200">
            <w:pPr>
              <w:rPr>
                <w:rFonts w:eastAsia="MS Mincho"/>
                <w:sz w:val="16"/>
                <w:lang w:val="en-US" w:eastAsia="ja-JP"/>
              </w:rPr>
            </w:pPr>
            <w:r>
              <w:rPr>
                <w:rFonts w:eastAsia="MS Mincho"/>
                <w:sz w:val="16"/>
                <w:lang w:val="en-US" w:eastAsia="ja-JP"/>
              </w:rPr>
              <w:t>23,29</w:t>
            </w:r>
          </w:p>
        </w:tc>
      </w:tr>
      <w:tr w:rsidR="00452AC7" w14:paraId="732B0B5E"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724091"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4E23CDC5" w14:textId="77777777" w:rsidR="00452AC7" w:rsidRDefault="00452AC7" w:rsidP="00570200">
            <w:pPr>
              <w:rPr>
                <w:rFonts w:eastAsia="MS Mincho"/>
                <w:sz w:val="16"/>
                <w:lang w:eastAsia="ja-JP"/>
              </w:rPr>
            </w:pPr>
            <w:r>
              <w:rPr>
                <w:rFonts w:eastAsia="MS Mincho"/>
                <w:sz w:val="16"/>
                <w:lang w:eastAsia="ja-JP"/>
              </w:rPr>
              <w:t>28751158908</w:t>
            </w:r>
          </w:p>
        </w:tc>
        <w:tc>
          <w:tcPr>
            <w:tcW w:w="3544" w:type="dxa"/>
            <w:tcBorders>
              <w:top w:val="single" w:sz="4" w:space="0" w:color="auto"/>
              <w:bottom w:val="single" w:sz="4" w:space="0" w:color="auto"/>
            </w:tcBorders>
          </w:tcPr>
          <w:p w14:paraId="4E99E944" w14:textId="77777777" w:rsidR="00452AC7" w:rsidRDefault="00452AC7" w:rsidP="00570200">
            <w:pPr>
              <w:rPr>
                <w:rFonts w:eastAsia="MS Mincho"/>
                <w:sz w:val="16"/>
                <w:lang w:eastAsia="ja-JP"/>
              </w:rPr>
            </w:pPr>
            <w:r>
              <w:rPr>
                <w:rFonts w:eastAsia="MS Mincho"/>
                <w:sz w:val="16"/>
                <w:lang w:eastAsia="ja-JP"/>
              </w:rPr>
              <w:t>Aspersoare rotative,ridicare 10 cm, set duze, reglabil 40-360°, r 9-12 m</w:t>
            </w:r>
          </w:p>
          <w:p w14:paraId="0196A25C" w14:textId="77777777" w:rsidR="00452AC7" w:rsidRDefault="00452AC7" w:rsidP="00570200">
            <w:pPr>
              <w:rPr>
                <w:rFonts w:eastAsia="MS Mincho"/>
                <w:sz w:val="16"/>
                <w:lang w:eastAsia="ja-JP"/>
              </w:rPr>
            </w:pPr>
          </w:p>
        </w:tc>
        <w:tc>
          <w:tcPr>
            <w:tcW w:w="1134" w:type="dxa"/>
            <w:tcBorders>
              <w:top w:val="single" w:sz="4" w:space="0" w:color="auto"/>
              <w:bottom w:val="single" w:sz="4" w:space="0" w:color="auto"/>
            </w:tcBorders>
          </w:tcPr>
          <w:p w14:paraId="0ADF4FEF" w14:textId="77777777" w:rsidR="00452AC7" w:rsidRDefault="00452AC7" w:rsidP="00570200">
            <w:pPr>
              <w:rPr>
                <w:rFonts w:eastAsia="MS Mincho"/>
                <w:sz w:val="16"/>
                <w:lang w:eastAsia="ja-JP"/>
              </w:rPr>
            </w:pPr>
            <w:r>
              <w:rPr>
                <w:rFonts w:eastAsia="MS Mincho"/>
                <w:sz w:val="16"/>
                <w:lang w:eastAsia="ja-JP"/>
              </w:rPr>
              <w:t>buc</w:t>
            </w:r>
          </w:p>
        </w:tc>
        <w:tc>
          <w:tcPr>
            <w:tcW w:w="1134" w:type="dxa"/>
            <w:tcBorders>
              <w:top w:val="single" w:sz="4" w:space="0" w:color="auto"/>
              <w:bottom w:val="single" w:sz="4" w:space="0" w:color="auto"/>
            </w:tcBorders>
          </w:tcPr>
          <w:p w14:paraId="340A3342" w14:textId="77777777" w:rsidR="00452AC7" w:rsidRDefault="00452AC7" w:rsidP="00570200">
            <w:pPr>
              <w:rPr>
                <w:rFonts w:eastAsia="MS Mincho"/>
                <w:sz w:val="16"/>
                <w:lang w:val="en-US" w:eastAsia="ja-JP"/>
              </w:rPr>
            </w:pPr>
            <w:r>
              <w:rPr>
                <w:rFonts w:eastAsia="MS Mincho"/>
                <w:sz w:val="16"/>
                <w:lang w:val="en-US" w:eastAsia="ja-JP"/>
              </w:rPr>
              <w:t>1,0000</w:t>
            </w:r>
          </w:p>
        </w:tc>
        <w:tc>
          <w:tcPr>
            <w:tcW w:w="1134" w:type="dxa"/>
            <w:tcBorders>
              <w:top w:val="single" w:sz="4" w:space="0" w:color="auto"/>
              <w:bottom w:val="single" w:sz="4" w:space="0" w:color="auto"/>
            </w:tcBorders>
          </w:tcPr>
          <w:p w14:paraId="065D2922" w14:textId="77777777" w:rsidR="00452AC7" w:rsidRDefault="00452AC7" w:rsidP="00570200">
            <w:pPr>
              <w:rPr>
                <w:rFonts w:eastAsia="MS Mincho"/>
                <w:sz w:val="16"/>
                <w:lang w:val="en-US" w:eastAsia="ja-JP"/>
              </w:rPr>
            </w:pPr>
            <w:r>
              <w:rPr>
                <w:rFonts w:eastAsia="MS Mincho"/>
                <w:sz w:val="16"/>
                <w:lang w:val="en-US" w:eastAsia="ja-JP"/>
              </w:rPr>
              <w:t>480,00</w:t>
            </w:r>
          </w:p>
        </w:tc>
        <w:tc>
          <w:tcPr>
            <w:tcW w:w="1420" w:type="dxa"/>
            <w:tcBorders>
              <w:top w:val="single" w:sz="4" w:space="0" w:color="auto"/>
              <w:bottom w:val="single" w:sz="4" w:space="0" w:color="auto"/>
            </w:tcBorders>
          </w:tcPr>
          <w:p w14:paraId="3EFFB762" w14:textId="77777777" w:rsidR="00452AC7" w:rsidRDefault="00452AC7" w:rsidP="00570200">
            <w:pPr>
              <w:rPr>
                <w:rFonts w:eastAsia="MS Mincho"/>
                <w:sz w:val="16"/>
                <w:lang w:val="en-US" w:eastAsia="ja-JP"/>
              </w:rPr>
            </w:pPr>
            <w:r>
              <w:rPr>
                <w:rFonts w:eastAsia="MS Mincho"/>
                <w:sz w:val="16"/>
                <w:lang w:val="en-US" w:eastAsia="ja-JP"/>
              </w:rPr>
              <w:t>494,40</w:t>
            </w:r>
          </w:p>
        </w:tc>
      </w:tr>
      <w:tr w:rsidR="00452AC7" w14:paraId="54C935E5"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6018B9" w14:textId="77777777" w:rsidR="00452AC7" w:rsidRDefault="00452AC7" w:rsidP="00570200">
            <w:pPr>
              <w:rPr>
                <w:rFonts w:eastAsia="MS Mincho"/>
                <w:sz w:val="18"/>
                <w:lang w:eastAsia="ja-JP"/>
              </w:rPr>
            </w:pPr>
            <w:r>
              <w:rPr>
                <w:rFonts w:eastAsia="MS Mincho"/>
                <w:sz w:val="18"/>
                <w:lang w:eastAsia="ja-JP"/>
              </w:rPr>
              <w:t>31</w:t>
            </w:r>
          </w:p>
        </w:tc>
        <w:tc>
          <w:tcPr>
            <w:tcW w:w="1418" w:type="dxa"/>
            <w:tcBorders>
              <w:top w:val="single" w:sz="4" w:space="0" w:color="auto"/>
              <w:bottom w:val="single" w:sz="4" w:space="0" w:color="auto"/>
            </w:tcBorders>
          </w:tcPr>
          <w:p w14:paraId="62A1498C" w14:textId="77777777" w:rsidR="00452AC7" w:rsidRDefault="00452AC7" w:rsidP="00570200">
            <w:pPr>
              <w:rPr>
                <w:rFonts w:eastAsia="MS Mincho"/>
                <w:sz w:val="18"/>
                <w:lang w:val="en-US" w:eastAsia="ja-JP"/>
              </w:rPr>
            </w:pPr>
            <w:r>
              <w:rPr>
                <w:rFonts w:eastAsia="MS Mincho"/>
                <w:sz w:val="18"/>
                <w:lang w:val="en-US" w:eastAsia="ja-JP"/>
              </w:rPr>
              <w:t>Pret de piata</w:t>
            </w:r>
          </w:p>
          <w:p w14:paraId="608F5F9E" w14:textId="77777777" w:rsidR="00452AC7" w:rsidRDefault="00452AC7" w:rsidP="00570200">
            <w:pPr>
              <w:rPr>
                <w:rFonts w:eastAsia="MS Mincho"/>
                <w:sz w:val="2"/>
                <w:lang w:eastAsia="ja-JP"/>
              </w:rPr>
            </w:pPr>
          </w:p>
        </w:tc>
        <w:tc>
          <w:tcPr>
            <w:tcW w:w="3544" w:type="dxa"/>
            <w:tcBorders>
              <w:top w:val="single" w:sz="4" w:space="0" w:color="auto"/>
              <w:bottom w:val="single" w:sz="4" w:space="0" w:color="auto"/>
            </w:tcBorders>
          </w:tcPr>
          <w:p w14:paraId="77540F7B" w14:textId="77777777" w:rsidR="00452AC7" w:rsidRDefault="00452AC7" w:rsidP="00570200">
            <w:pPr>
              <w:rPr>
                <w:rFonts w:eastAsia="MS Mincho"/>
                <w:sz w:val="18"/>
                <w:lang w:eastAsia="ja-JP"/>
              </w:rPr>
            </w:pPr>
            <w:r>
              <w:rPr>
                <w:rFonts w:eastAsia="MS Mincho"/>
                <w:sz w:val="18"/>
                <w:lang w:eastAsia="ja-JP"/>
              </w:rPr>
              <w:t>Duza pentru aspersor Uni-Spray VAN-18</w:t>
            </w:r>
          </w:p>
          <w:p w14:paraId="6EE2CEC7" w14:textId="77777777" w:rsidR="00452AC7" w:rsidRDefault="00452AC7" w:rsidP="00570200">
            <w:pPr>
              <w:rPr>
                <w:rFonts w:eastAsia="MS Mincho"/>
                <w:sz w:val="18"/>
                <w:lang w:eastAsia="ja-JP"/>
              </w:rPr>
            </w:pPr>
          </w:p>
          <w:p w14:paraId="0E23941E" w14:textId="77777777" w:rsidR="00452AC7" w:rsidRDefault="00452AC7" w:rsidP="00570200">
            <w:pPr>
              <w:rPr>
                <w:rFonts w:eastAsia="MS Mincho"/>
                <w:sz w:val="2"/>
                <w:lang w:val="en-US" w:eastAsia="ja-JP"/>
              </w:rPr>
            </w:pPr>
          </w:p>
        </w:tc>
        <w:tc>
          <w:tcPr>
            <w:tcW w:w="1134" w:type="dxa"/>
            <w:tcBorders>
              <w:top w:val="single" w:sz="4" w:space="0" w:color="auto"/>
              <w:bottom w:val="single" w:sz="4" w:space="0" w:color="auto"/>
            </w:tcBorders>
            <w:vAlign w:val="center"/>
          </w:tcPr>
          <w:p w14:paraId="05F60510" w14:textId="77777777" w:rsidR="00452AC7" w:rsidRDefault="00452AC7" w:rsidP="00570200">
            <w:pPr>
              <w:jc w:val="center"/>
              <w:rPr>
                <w:rFonts w:eastAsia="MS Mincho"/>
                <w:sz w:val="18"/>
                <w:lang w:eastAsia="ja-JP"/>
              </w:rPr>
            </w:pPr>
            <w:r>
              <w:rPr>
                <w:rFonts w:eastAsia="MS Mincho"/>
                <w:sz w:val="18"/>
                <w:lang w:eastAsia="ja-JP"/>
              </w:rPr>
              <w:t>buc</w:t>
            </w:r>
          </w:p>
        </w:tc>
        <w:tc>
          <w:tcPr>
            <w:tcW w:w="1134" w:type="dxa"/>
            <w:tcBorders>
              <w:top w:val="single" w:sz="4" w:space="0" w:color="auto"/>
              <w:bottom w:val="single" w:sz="4" w:space="0" w:color="auto"/>
            </w:tcBorders>
            <w:vAlign w:val="center"/>
          </w:tcPr>
          <w:p w14:paraId="4A2CF933" w14:textId="77777777" w:rsidR="00452AC7" w:rsidRDefault="00452AC7" w:rsidP="00570200">
            <w:pPr>
              <w:jc w:val="center"/>
              <w:rPr>
                <w:rFonts w:eastAsia="MS Mincho"/>
                <w:sz w:val="18"/>
                <w:lang w:eastAsia="ja-JP"/>
              </w:rPr>
            </w:pPr>
          </w:p>
        </w:tc>
        <w:tc>
          <w:tcPr>
            <w:tcW w:w="1134" w:type="dxa"/>
            <w:tcBorders>
              <w:top w:val="single" w:sz="4" w:space="0" w:color="auto"/>
              <w:bottom w:val="single" w:sz="4" w:space="0" w:color="auto"/>
            </w:tcBorders>
            <w:vAlign w:val="center"/>
          </w:tcPr>
          <w:p w14:paraId="3A60F0D2" w14:textId="77777777" w:rsidR="00452AC7" w:rsidRDefault="00452AC7" w:rsidP="00570200">
            <w:pPr>
              <w:jc w:val="center"/>
              <w:rPr>
                <w:rFonts w:eastAsia="MS Mincho"/>
                <w:sz w:val="18"/>
                <w:lang w:eastAsia="ja-JP"/>
              </w:rPr>
            </w:pPr>
          </w:p>
        </w:tc>
        <w:tc>
          <w:tcPr>
            <w:tcW w:w="1419" w:type="dxa"/>
            <w:tcBorders>
              <w:top w:val="single" w:sz="4" w:space="0" w:color="auto"/>
              <w:bottom w:val="single" w:sz="4" w:space="0" w:color="auto"/>
            </w:tcBorders>
            <w:vAlign w:val="center"/>
          </w:tcPr>
          <w:p w14:paraId="34037338" w14:textId="77777777" w:rsidR="00452AC7" w:rsidRDefault="00452AC7" w:rsidP="00570200">
            <w:pPr>
              <w:jc w:val="center"/>
              <w:rPr>
                <w:rFonts w:eastAsia="MS Mincho"/>
                <w:sz w:val="18"/>
                <w:lang w:val="en-US" w:eastAsia="ja-JP"/>
              </w:rPr>
            </w:pPr>
            <w:r>
              <w:rPr>
                <w:rFonts w:eastAsia="MS Mincho"/>
                <w:sz w:val="18"/>
                <w:lang w:val="en-US" w:eastAsia="ja-JP"/>
              </w:rPr>
              <w:t>65,00</w:t>
            </w:r>
          </w:p>
          <w:p w14:paraId="0367F766" w14:textId="77777777" w:rsidR="00452AC7" w:rsidRDefault="00452AC7" w:rsidP="00570200">
            <w:pPr>
              <w:jc w:val="center"/>
              <w:rPr>
                <w:rFonts w:eastAsia="MS Mincho"/>
                <w:sz w:val="18"/>
                <w:lang w:val="en-US" w:eastAsia="ja-JP"/>
              </w:rPr>
            </w:pPr>
            <w:r>
              <w:rPr>
                <w:rFonts w:eastAsia="MS Mincho"/>
                <w:sz w:val="18"/>
                <w:lang w:val="en-US" w:eastAsia="ja-JP"/>
              </w:rPr>
              <w:t>—————</w:t>
            </w:r>
          </w:p>
          <w:p w14:paraId="468AC58B" w14:textId="77777777" w:rsidR="00452AC7" w:rsidRDefault="00452AC7" w:rsidP="00570200">
            <w:pPr>
              <w:jc w:val="center"/>
              <w:rPr>
                <w:rFonts w:eastAsia="MS Mincho"/>
                <w:sz w:val="2"/>
                <w:lang w:val="en-US" w:eastAsia="ja-JP"/>
              </w:rPr>
            </w:pPr>
            <w:r>
              <w:rPr>
                <w:rFonts w:eastAsia="MS Mincho"/>
                <w:sz w:val="18"/>
                <w:lang w:val="en-US" w:eastAsia="ja-JP"/>
              </w:rPr>
              <w:t>0,00</w:t>
            </w:r>
          </w:p>
        </w:tc>
      </w:tr>
      <w:tr w:rsidR="00452AC7" w14:paraId="4B00ADC4"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256836"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241BA72D" w14:textId="77777777" w:rsidR="00452AC7" w:rsidRDefault="00452AC7" w:rsidP="00570200">
            <w:pPr>
              <w:rPr>
                <w:rFonts w:eastAsia="MS Mincho"/>
                <w:sz w:val="16"/>
                <w:lang w:eastAsia="ja-JP"/>
              </w:rPr>
            </w:pPr>
            <w:r>
              <w:rPr>
                <w:rFonts w:eastAsia="MS Mincho"/>
                <w:sz w:val="16"/>
                <w:lang w:eastAsia="ja-JP"/>
              </w:rPr>
              <w:t>50000019</w:t>
            </w:r>
          </w:p>
        </w:tc>
        <w:tc>
          <w:tcPr>
            <w:tcW w:w="3544" w:type="dxa"/>
            <w:tcBorders>
              <w:top w:val="single" w:sz="4" w:space="0" w:color="auto"/>
              <w:bottom w:val="single" w:sz="4" w:space="0" w:color="auto"/>
            </w:tcBorders>
          </w:tcPr>
          <w:p w14:paraId="53E92EBB" w14:textId="77777777" w:rsidR="00452AC7" w:rsidRDefault="00452AC7" w:rsidP="00570200">
            <w:pPr>
              <w:rPr>
                <w:rFonts w:eastAsia="MS Mincho"/>
                <w:sz w:val="16"/>
                <w:lang w:eastAsia="ja-JP"/>
              </w:rPr>
            </w:pPr>
            <w:r>
              <w:rPr>
                <w:rFonts w:eastAsia="MS Mincho"/>
                <w:sz w:val="16"/>
                <w:lang w:eastAsia="ja-JP"/>
              </w:rPr>
              <w:t>Duza pentru aspersor Uni-Spray VAN-18</w:t>
            </w:r>
          </w:p>
          <w:p w14:paraId="33B29D6B" w14:textId="77777777" w:rsidR="00452AC7" w:rsidRDefault="00452AC7" w:rsidP="00570200">
            <w:pPr>
              <w:rPr>
                <w:rFonts w:eastAsia="MS Mincho"/>
                <w:sz w:val="16"/>
                <w:lang w:eastAsia="ja-JP"/>
              </w:rPr>
            </w:pPr>
          </w:p>
        </w:tc>
        <w:tc>
          <w:tcPr>
            <w:tcW w:w="1134" w:type="dxa"/>
            <w:tcBorders>
              <w:top w:val="single" w:sz="4" w:space="0" w:color="auto"/>
              <w:bottom w:val="single" w:sz="4" w:space="0" w:color="auto"/>
            </w:tcBorders>
          </w:tcPr>
          <w:p w14:paraId="664DD169" w14:textId="77777777" w:rsidR="00452AC7" w:rsidRDefault="00452AC7" w:rsidP="00570200">
            <w:pPr>
              <w:rPr>
                <w:rFonts w:eastAsia="MS Mincho"/>
                <w:sz w:val="16"/>
                <w:lang w:eastAsia="ja-JP"/>
              </w:rPr>
            </w:pPr>
            <w:r>
              <w:rPr>
                <w:rFonts w:eastAsia="MS Mincho"/>
                <w:sz w:val="16"/>
                <w:lang w:eastAsia="ja-JP"/>
              </w:rPr>
              <w:t>buc</w:t>
            </w:r>
          </w:p>
        </w:tc>
        <w:tc>
          <w:tcPr>
            <w:tcW w:w="1134" w:type="dxa"/>
            <w:tcBorders>
              <w:top w:val="single" w:sz="4" w:space="0" w:color="auto"/>
              <w:bottom w:val="single" w:sz="4" w:space="0" w:color="auto"/>
            </w:tcBorders>
          </w:tcPr>
          <w:p w14:paraId="5267842E" w14:textId="77777777" w:rsidR="00452AC7" w:rsidRDefault="00452AC7" w:rsidP="00570200">
            <w:pPr>
              <w:rPr>
                <w:rFonts w:eastAsia="MS Mincho"/>
                <w:sz w:val="16"/>
                <w:lang w:val="en-US" w:eastAsia="ja-JP"/>
              </w:rPr>
            </w:pPr>
            <w:r>
              <w:rPr>
                <w:rFonts w:eastAsia="MS Mincho"/>
                <w:sz w:val="16"/>
                <w:lang w:val="en-US" w:eastAsia="ja-JP"/>
              </w:rPr>
              <w:t>1,0000</w:t>
            </w:r>
          </w:p>
        </w:tc>
        <w:tc>
          <w:tcPr>
            <w:tcW w:w="1134" w:type="dxa"/>
            <w:tcBorders>
              <w:top w:val="single" w:sz="4" w:space="0" w:color="auto"/>
              <w:bottom w:val="single" w:sz="4" w:space="0" w:color="auto"/>
            </w:tcBorders>
          </w:tcPr>
          <w:p w14:paraId="6846CD26" w14:textId="77777777" w:rsidR="00452AC7" w:rsidRDefault="00452AC7" w:rsidP="00570200">
            <w:pPr>
              <w:rPr>
                <w:rFonts w:eastAsia="MS Mincho"/>
                <w:sz w:val="16"/>
                <w:lang w:val="en-US" w:eastAsia="ja-JP"/>
              </w:rPr>
            </w:pPr>
            <w:r>
              <w:rPr>
                <w:rFonts w:eastAsia="MS Mincho"/>
                <w:sz w:val="16"/>
                <w:lang w:val="en-US" w:eastAsia="ja-JP"/>
              </w:rPr>
              <w:t>65,00</w:t>
            </w:r>
          </w:p>
        </w:tc>
        <w:tc>
          <w:tcPr>
            <w:tcW w:w="1420" w:type="dxa"/>
            <w:tcBorders>
              <w:top w:val="single" w:sz="4" w:space="0" w:color="auto"/>
              <w:bottom w:val="single" w:sz="4" w:space="0" w:color="auto"/>
            </w:tcBorders>
          </w:tcPr>
          <w:p w14:paraId="7F390EFB" w14:textId="77777777" w:rsidR="00452AC7" w:rsidRDefault="00452AC7" w:rsidP="00570200">
            <w:pPr>
              <w:rPr>
                <w:rFonts w:eastAsia="MS Mincho"/>
                <w:sz w:val="16"/>
                <w:lang w:val="en-US" w:eastAsia="ja-JP"/>
              </w:rPr>
            </w:pPr>
            <w:r>
              <w:rPr>
                <w:rFonts w:eastAsia="MS Mincho"/>
                <w:sz w:val="16"/>
                <w:lang w:val="en-US" w:eastAsia="ja-JP"/>
              </w:rPr>
              <w:t>65,00</w:t>
            </w:r>
          </w:p>
        </w:tc>
      </w:tr>
      <w:tr w:rsidR="00452AC7" w14:paraId="314778CB"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171855" w14:textId="77777777" w:rsidR="00452AC7" w:rsidRDefault="00452AC7" w:rsidP="00570200">
            <w:pPr>
              <w:rPr>
                <w:rFonts w:eastAsia="MS Mincho"/>
                <w:sz w:val="18"/>
                <w:lang w:eastAsia="ja-JP"/>
              </w:rPr>
            </w:pPr>
            <w:r>
              <w:rPr>
                <w:rFonts w:eastAsia="MS Mincho"/>
                <w:sz w:val="18"/>
                <w:lang w:eastAsia="ja-JP"/>
              </w:rPr>
              <w:t>32</w:t>
            </w:r>
          </w:p>
        </w:tc>
        <w:tc>
          <w:tcPr>
            <w:tcW w:w="1418" w:type="dxa"/>
            <w:tcBorders>
              <w:top w:val="single" w:sz="4" w:space="0" w:color="auto"/>
              <w:bottom w:val="single" w:sz="4" w:space="0" w:color="auto"/>
            </w:tcBorders>
          </w:tcPr>
          <w:p w14:paraId="350D76CE" w14:textId="77777777" w:rsidR="00452AC7" w:rsidRDefault="00452AC7" w:rsidP="00570200">
            <w:pPr>
              <w:rPr>
                <w:rFonts w:eastAsia="MS Mincho"/>
                <w:sz w:val="18"/>
                <w:lang w:val="en-US" w:eastAsia="ja-JP"/>
              </w:rPr>
            </w:pPr>
            <w:r>
              <w:rPr>
                <w:rFonts w:eastAsia="MS Mincho"/>
                <w:sz w:val="18"/>
                <w:lang w:val="en-US" w:eastAsia="ja-JP"/>
              </w:rPr>
              <w:t>Pret de piata</w:t>
            </w:r>
          </w:p>
          <w:p w14:paraId="60939579" w14:textId="77777777" w:rsidR="00452AC7" w:rsidRDefault="00452AC7" w:rsidP="00570200">
            <w:pPr>
              <w:rPr>
                <w:rFonts w:eastAsia="MS Mincho"/>
                <w:sz w:val="2"/>
                <w:lang w:eastAsia="ja-JP"/>
              </w:rPr>
            </w:pPr>
          </w:p>
        </w:tc>
        <w:tc>
          <w:tcPr>
            <w:tcW w:w="3544" w:type="dxa"/>
            <w:tcBorders>
              <w:top w:val="single" w:sz="4" w:space="0" w:color="auto"/>
              <w:bottom w:val="single" w:sz="4" w:space="0" w:color="auto"/>
            </w:tcBorders>
          </w:tcPr>
          <w:p w14:paraId="18DA3E97" w14:textId="77777777" w:rsidR="00452AC7" w:rsidRDefault="00452AC7" w:rsidP="00570200">
            <w:pPr>
              <w:rPr>
                <w:rFonts w:eastAsia="MS Mincho"/>
                <w:sz w:val="18"/>
                <w:lang w:eastAsia="ja-JP"/>
              </w:rPr>
            </w:pPr>
            <w:r>
              <w:rPr>
                <w:rFonts w:eastAsia="MS Mincho"/>
                <w:sz w:val="18"/>
                <w:lang w:eastAsia="ja-JP"/>
              </w:rPr>
              <w:t>Duza pentru aspersor Uni-Spray VAN-15</w:t>
            </w:r>
          </w:p>
          <w:p w14:paraId="079FF576" w14:textId="77777777" w:rsidR="00452AC7" w:rsidRDefault="00452AC7" w:rsidP="00570200">
            <w:pPr>
              <w:rPr>
                <w:rFonts w:eastAsia="MS Mincho"/>
                <w:sz w:val="18"/>
                <w:lang w:eastAsia="ja-JP"/>
              </w:rPr>
            </w:pPr>
          </w:p>
          <w:p w14:paraId="1E9851BD" w14:textId="77777777" w:rsidR="00452AC7" w:rsidRDefault="00452AC7" w:rsidP="00570200">
            <w:pPr>
              <w:rPr>
                <w:rFonts w:eastAsia="MS Mincho"/>
                <w:sz w:val="2"/>
                <w:lang w:val="en-US" w:eastAsia="ja-JP"/>
              </w:rPr>
            </w:pPr>
          </w:p>
        </w:tc>
        <w:tc>
          <w:tcPr>
            <w:tcW w:w="1134" w:type="dxa"/>
            <w:tcBorders>
              <w:top w:val="single" w:sz="4" w:space="0" w:color="auto"/>
              <w:bottom w:val="single" w:sz="4" w:space="0" w:color="auto"/>
            </w:tcBorders>
            <w:vAlign w:val="center"/>
          </w:tcPr>
          <w:p w14:paraId="54847708" w14:textId="77777777" w:rsidR="00452AC7" w:rsidRDefault="00452AC7" w:rsidP="00570200">
            <w:pPr>
              <w:jc w:val="center"/>
              <w:rPr>
                <w:rFonts w:eastAsia="MS Mincho"/>
                <w:sz w:val="18"/>
                <w:lang w:eastAsia="ja-JP"/>
              </w:rPr>
            </w:pPr>
            <w:r>
              <w:rPr>
                <w:rFonts w:eastAsia="MS Mincho"/>
                <w:sz w:val="18"/>
                <w:lang w:eastAsia="ja-JP"/>
              </w:rPr>
              <w:t>buc</w:t>
            </w:r>
          </w:p>
        </w:tc>
        <w:tc>
          <w:tcPr>
            <w:tcW w:w="1134" w:type="dxa"/>
            <w:tcBorders>
              <w:top w:val="single" w:sz="4" w:space="0" w:color="auto"/>
              <w:bottom w:val="single" w:sz="4" w:space="0" w:color="auto"/>
            </w:tcBorders>
            <w:vAlign w:val="center"/>
          </w:tcPr>
          <w:p w14:paraId="78D750A9" w14:textId="77777777" w:rsidR="00452AC7" w:rsidRDefault="00452AC7" w:rsidP="00570200">
            <w:pPr>
              <w:jc w:val="center"/>
              <w:rPr>
                <w:rFonts w:eastAsia="MS Mincho"/>
                <w:sz w:val="18"/>
                <w:lang w:eastAsia="ja-JP"/>
              </w:rPr>
            </w:pPr>
          </w:p>
        </w:tc>
        <w:tc>
          <w:tcPr>
            <w:tcW w:w="1134" w:type="dxa"/>
            <w:tcBorders>
              <w:top w:val="single" w:sz="4" w:space="0" w:color="auto"/>
              <w:bottom w:val="single" w:sz="4" w:space="0" w:color="auto"/>
            </w:tcBorders>
            <w:vAlign w:val="center"/>
          </w:tcPr>
          <w:p w14:paraId="773E4CAA" w14:textId="77777777" w:rsidR="00452AC7" w:rsidRDefault="00452AC7" w:rsidP="00570200">
            <w:pPr>
              <w:jc w:val="center"/>
              <w:rPr>
                <w:rFonts w:eastAsia="MS Mincho"/>
                <w:sz w:val="18"/>
                <w:lang w:eastAsia="ja-JP"/>
              </w:rPr>
            </w:pPr>
          </w:p>
        </w:tc>
        <w:tc>
          <w:tcPr>
            <w:tcW w:w="1419" w:type="dxa"/>
            <w:tcBorders>
              <w:top w:val="single" w:sz="4" w:space="0" w:color="auto"/>
              <w:bottom w:val="single" w:sz="4" w:space="0" w:color="auto"/>
            </w:tcBorders>
            <w:vAlign w:val="center"/>
          </w:tcPr>
          <w:p w14:paraId="2C101DE7" w14:textId="77777777" w:rsidR="00452AC7" w:rsidRDefault="00452AC7" w:rsidP="00570200">
            <w:pPr>
              <w:jc w:val="center"/>
              <w:rPr>
                <w:rFonts w:eastAsia="MS Mincho"/>
                <w:sz w:val="18"/>
                <w:lang w:val="en-US" w:eastAsia="ja-JP"/>
              </w:rPr>
            </w:pPr>
            <w:r>
              <w:rPr>
                <w:rFonts w:eastAsia="MS Mincho"/>
                <w:sz w:val="18"/>
                <w:lang w:val="en-US" w:eastAsia="ja-JP"/>
              </w:rPr>
              <w:t>65,00</w:t>
            </w:r>
          </w:p>
          <w:p w14:paraId="01580269" w14:textId="77777777" w:rsidR="00452AC7" w:rsidRDefault="00452AC7" w:rsidP="00570200">
            <w:pPr>
              <w:jc w:val="center"/>
              <w:rPr>
                <w:rFonts w:eastAsia="MS Mincho"/>
                <w:sz w:val="18"/>
                <w:lang w:val="en-US" w:eastAsia="ja-JP"/>
              </w:rPr>
            </w:pPr>
            <w:r>
              <w:rPr>
                <w:rFonts w:eastAsia="MS Mincho"/>
                <w:sz w:val="18"/>
                <w:lang w:val="en-US" w:eastAsia="ja-JP"/>
              </w:rPr>
              <w:t>—————</w:t>
            </w:r>
          </w:p>
          <w:p w14:paraId="2861214E" w14:textId="77777777" w:rsidR="00452AC7" w:rsidRDefault="00452AC7" w:rsidP="00570200">
            <w:pPr>
              <w:jc w:val="center"/>
              <w:rPr>
                <w:rFonts w:eastAsia="MS Mincho"/>
                <w:sz w:val="2"/>
                <w:lang w:val="en-US" w:eastAsia="ja-JP"/>
              </w:rPr>
            </w:pPr>
            <w:r>
              <w:rPr>
                <w:rFonts w:eastAsia="MS Mincho"/>
                <w:sz w:val="18"/>
                <w:lang w:val="en-US" w:eastAsia="ja-JP"/>
              </w:rPr>
              <w:t>0,00</w:t>
            </w:r>
          </w:p>
        </w:tc>
      </w:tr>
      <w:tr w:rsidR="00452AC7" w14:paraId="7EA45AE2"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F1BF5B"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5E46B958" w14:textId="77777777" w:rsidR="00452AC7" w:rsidRDefault="00452AC7" w:rsidP="00570200">
            <w:pPr>
              <w:rPr>
                <w:rFonts w:eastAsia="MS Mincho"/>
                <w:sz w:val="16"/>
                <w:lang w:eastAsia="ja-JP"/>
              </w:rPr>
            </w:pPr>
            <w:r>
              <w:rPr>
                <w:rFonts w:eastAsia="MS Mincho"/>
                <w:sz w:val="16"/>
                <w:lang w:eastAsia="ja-JP"/>
              </w:rPr>
              <w:t>50000020</w:t>
            </w:r>
          </w:p>
        </w:tc>
        <w:tc>
          <w:tcPr>
            <w:tcW w:w="3544" w:type="dxa"/>
            <w:tcBorders>
              <w:top w:val="single" w:sz="4" w:space="0" w:color="auto"/>
              <w:bottom w:val="single" w:sz="4" w:space="0" w:color="auto"/>
            </w:tcBorders>
          </w:tcPr>
          <w:p w14:paraId="5A415EC3" w14:textId="77777777" w:rsidR="00452AC7" w:rsidRDefault="00452AC7" w:rsidP="00570200">
            <w:pPr>
              <w:rPr>
                <w:rFonts w:eastAsia="MS Mincho"/>
                <w:sz w:val="16"/>
                <w:lang w:eastAsia="ja-JP"/>
              </w:rPr>
            </w:pPr>
            <w:r>
              <w:rPr>
                <w:rFonts w:eastAsia="MS Mincho"/>
                <w:sz w:val="16"/>
                <w:lang w:eastAsia="ja-JP"/>
              </w:rPr>
              <w:t>Duza pentru aspersor Uni-Spray VAN-15</w:t>
            </w:r>
          </w:p>
          <w:p w14:paraId="18DD55AE" w14:textId="77777777" w:rsidR="00452AC7" w:rsidRDefault="00452AC7" w:rsidP="00570200">
            <w:pPr>
              <w:rPr>
                <w:rFonts w:eastAsia="MS Mincho"/>
                <w:sz w:val="16"/>
                <w:lang w:eastAsia="ja-JP"/>
              </w:rPr>
            </w:pPr>
          </w:p>
        </w:tc>
        <w:tc>
          <w:tcPr>
            <w:tcW w:w="1134" w:type="dxa"/>
            <w:tcBorders>
              <w:top w:val="single" w:sz="4" w:space="0" w:color="auto"/>
              <w:bottom w:val="single" w:sz="4" w:space="0" w:color="auto"/>
            </w:tcBorders>
          </w:tcPr>
          <w:p w14:paraId="7E2CAAD5" w14:textId="77777777" w:rsidR="00452AC7" w:rsidRDefault="00452AC7" w:rsidP="00570200">
            <w:pPr>
              <w:rPr>
                <w:rFonts w:eastAsia="MS Mincho"/>
                <w:sz w:val="16"/>
                <w:lang w:eastAsia="ja-JP"/>
              </w:rPr>
            </w:pPr>
            <w:r>
              <w:rPr>
                <w:rFonts w:eastAsia="MS Mincho"/>
                <w:sz w:val="16"/>
                <w:lang w:eastAsia="ja-JP"/>
              </w:rPr>
              <w:t>buc</w:t>
            </w:r>
          </w:p>
        </w:tc>
        <w:tc>
          <w:tcPr>
            <w:tcW w:w="1134" w:type="dxa"/>
            <w:tcBorders>
              <w:top w:val="single" w:sz="4" w:space="0" w:color="auto"/>
              <w:bottom w:val="single" w:sz="4" w:space="0" w:color="auto"/>
            </w:tcBorders>
          </w:tcPr>
          <w:p w14:paraId="12A2972E" w14:textId="77777777" w:rsidR="00452AC7" w:rsidRDefault="00452AC7" w:rsidP="00570200">
            <w:pPr>
              <w:rPr>
                <w:rFonts w:eastAsia="MS Mincho"/>
                <w:sz w:val="16"/>
                <w:lang w:val="en-US" w:eastAsia="ja-JP"/>
              </w:rPr>
            </w:pPr>
            <w:r>
              <w:rPr>
                <w:rFonts w:eastAsia="MS Mincho"/>
                <w:sz w:val="16"/>
                <w:lang w:val="en-US" w:eastAsia="ja-JP"/>
              </w:rPr>
              <w:t>1,0000</w:t>
            </w:r>
          </w:p>
        </w:tc>
        <w:tc>
          <w:tcPr>
            <w:tcW w:w="1134" w:type="dxa"/>
            <w:tcBorders>
              <w:top w:val="single" w:sz="4" w:space="0" w:color="auto"/>
              <w:bottom w:val="single" w:sz="4" w:space="0" w:color="auto"/>
            </w:tcBorders>
          </w:tcPr>
          <w:p w14:paraId="028E8579" w14:textId="77777777" w:rsidR="00452AC7" w:rsidRDefault="00452AC7" w:rsidP="00570200">
            <w:pPr>
              <w:rPr>
                <w:rFonts w:eastAsia="MS Mincho"/>
                <w:sz w:val="16"/>
                <w:lang w:val="en-US" w:eastAsia="ja-JP"/>
              </w:rPr>
            </w:pPr>
            <w:r>
              <w:rPr>
                <w:rFonts w:eastAsia="MS Mincho"/>
                <w:sz w:val="16"/>
                <w:lang w:val="en-US" w:eastAsia="ja-JP"/>
              </w:rPr>
              <w:t>65,00</w:t>
            </w:r>
          </w:p>
        </w:tc>
        <w:tc>
          <w:tcPr>
            <w:tcW w:w="1420" w:type="dxa"/>
            <w:tcBorders>
              <w:top w:val="single" w:sz="4" w:space="0" w:color="auto"/>
              <w:bottom w:val="single" w:sz="4" w:space="0" w:color="auto"/>
            </w:tcBorders>
          </w:tcPr>
          <w:p w14:paraId="30A32A8E" w14:textId="77777777" w:rsidR="00452AC7" w:rsidRDefault="00452AC7" w:rsidP="00570200">
            <w:pPr>
              <w:rPr>
                <w:rFonts w:eastAsia="MS Mincho"/>
                <w:sz w:val="16"/>
                <w:lang w:val="en-US" w:eastAsia="ja-JP"/>
              </w:rPr>
            </w:pPr>
            <w:r>
              <w:rPr>
                <w:rFonts w:eastAsia="MS Mincho"/>
                <w:sz w:val="16"/>
                <w:lang w:val="en-US" w:eastAsia="ja-JP"/>
              </w:rPr>
              <w:t>65,00</w:t>
            </w:r>
          </w:p>
        </w:tc>
      </w:tr>
      <w:tr w:rsidR="00452AC7" w14:paraId="20238511"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3F8405" w14:textId="77777777" w:rsidR="00452AC7" w:rsidRDefault="00452AC7" w:rsidP="00570200">
            <w:pPr>
              <w:rPr>
                <w:rFonts w:eastAsia="MS Mincho"/>
                <w:sz w:val="18"/>
                <w:lang w:eastAsia="ja-JP"/>
              </w:rPr>
            </w:pPr>
            <w:r>
              <w:rPr>
                <w:rFonts w:eastAsia="MS Mincho"/>
                <w:sz w:val="18"/>
                <w:lang w:eastAsia="ja-JP"/>
              </w:rPr>
              <w:t>33</w:t>
            </w:r>
          </w:p>
        </w:tc>
        <w:tc>
          <w:tcPr>
            <w:tcW w:w="1418" w:type="dxa"/>
            <w:tcBorders>
              <w:top w:val="single" w:sz="4" w:space="0" w:color="auto"/>
              <w:bottom w:val="single" w:sz="4" w:space="0" w:color="auto"/>
            </w:tcBorders>
          </w:tcPr>
          <w:p w14:paraId="59B8674A" w14:textId="77777777" w:rsidR="00452AC7" w:rsidRDefault="00452AC7" w:rsidP="00570200">
            <w:pPr>
              <w:rPr>
                <w:rFonts w:eastAsia="MS Mincho"/>
                <w:sz w:val="18"/>
                <w:lang w:val="en-US" w:eastAsia="ja-JP"/>
              </w:rPr>
            </w:pPr>
            <w:r>
              <w:rPr>
                <w:rFonts w:eastAsia="MS Mincho"/>
                <w:sz w:val="18"/>
                <w:lang w:val="en-US" w:eastAsia="ja-JP"/>
              </w:rPr>
              <w:t>Pret de piata</w:t>
            </w:r>
          </w:p>
          <w:p w14:paraId="125F79EC" w14:textId="77777777" w:rsidR="00452AC7" w:rsidRDefault="00452AC7" w:rsidP="00570200">
            <w:pPr>
              <w:rPr>
                <w:rFonts w:eastAsia="MS Mincho"/>
                <w:sz w:val="2"/>
                <w:lang w:eastAsia="ja-JP"/>
              </w:rPr>
            </w:pPr>
          </w:p>
        </w:tc>
        <w:tc>
          <w:tcPr>
            <w:tcW w:w="3544" w:type="dxa"/>
            <w:tcBorders>
              <w:top w:val="single" w:sz="4" w:space="0" w:color="auto"/>
              <w:bottom w:val="single" w:sz="4" w:space="0" w:color="auto"/>
            </w:tcBorders>
          </w:tcPr>
          <w:p w14:paraId="73D51CC3" w14:textId="77777777" w:rsidR="00452AC7" w:rsidRDefault="00452AC7" w:rsidP="00570200">
            <w:pPr>
              <w:rPr>
                <w:rFonts w:eastAsia="MS Mincho"/>
                <w:sz w:val="18"/>
                <w:lang w:eastAsia="ja-JP"/>
              </w:rPr>
            </w:pPr>
            <w:r>
              <w:rPr>
                <w:rFonts w:eastAsia="MS Mincho"/>
                <w:sz w:val="18"/>
                <w:lang w:eastAsia="ja-JP"/>
              </w:rPr>
              <w:t>Duza pentru aspersor Uni-Spray VAN-12</w:t>
            </w:r>
          </w:p>
          <w:p w14:paraId="51BD505C" w14:textId="77777777" w:rsidR="00452AC7" w:rsidRDefault="00452AC7" w:rsidP="00570200">
            <w:pPr>
              <w:rPr>
                <w:rFonts w:eastAsia="MS Mincho"/>
                <w:sz w:val="18"/>
                <w:lang w:eastAsia="ja-JP"/>
              </w:rPr>
            </w:pPr>
          </w:p>
          <w:p w14:paraId="66C0CC6F" w14:textId="77777777" w:rsidR="00452AC7" w:rsidRDefault="00452AC7" w:rsidP="00570200">
            <w:pPr>
              <w:rPr>
                <w:rFonts w:eastAsia="MS Mincho"/>
                <w:sz w:val="2"/>
                <w:lang w:val="en-US" w:eastAsia="ja-JP"/>
              </w:rPr>
            </w:pPr>
          </w:p>
        </w:tc>
        <w:tc>
          <w:tcPr>
            <w:tcW w:w="1134" w:type="dxa"/>
            <w:tcBorders>
              <w:top w:val="single" w:sz="4" w:space="0" w:color="auto"/>
              <w:bottom w:val="single" w:sz="4" w:space="0" w:color="auto"/>
            </w:tcBorders>
            <w:vAlign w:val="center"/>
          </w:tcPr>
          <w:p w14:paraId="0D6FB790" w14:textId="77777777" w:rsidR="00452AC7" w:rsidRDefault="00452AC7" w:rsidP="00570200">
            <w:pPr>
              <w:jc w:val="center"/>
              <w:rPr>
                <w:rFonts w:eastAsia="MS Mincho"/>
                <w:sz w:val="18"/>
                <w:lang w:eastAsia="ja-JP"/>
              </w:rPr>
            </w:pPr>
            <w:r>
              <w:rPr>
                <w:rFonts w:eastAsia="MS Mincho"/>
                <w:sz w:val="18"/>
                <w:lang w:eastAsia="ja-JP"/>
              </w:rPr>
              <w:t>buc</w:t>
            </w:r>
          </w:p>
        </w:tc>
        <w:tc>
          <w:tcPr>
            <w:tcW w:w="1134" w:type="dxa"/>
            <w:tcBorders>
              <w:top w:val="single" w:sz="4" w:space="0" w:color="auto"/>
              <w:bottom w:val="single" w:sz="4" w:space="0" w:color="auto"/>
            </w:tcBorders>
            <w:vAlign w:val="center"/>
          </w:tcPr>
          <w:p w14:paraId="11E1BEBF" w14:textId="77777777" w:rsidR="00452AC7" w:rsidRDefault="00452AC7" w:rsidP="00570200">
            <w:pPr>
              <w:jc w:val="center"/>
              <w:rPr>
                <w:rFonts w:eastAsia="MS Mincho"/>
                <w:sz w:val="18"/>
                <w:lang w:eastAsia="ja-JP"/>
              </w:rPr>
            </w:pPr>
          </w:p>
        </w:tc>
        <w:tc>
          <w:tcPr>
            <w:tcW w:w="1134" w:type="dxa"/>
            <w:tcBorders>
              <w:top w:val="single" w:sz="4" w:space="0" w:color="auto"/>
              <w:bottom w:val="single" w:sz="4" w:space="0" w:color="auto"/>
            </w:tcBorders>
            <w:vAlign w:val="center"/>
          </w:tcPr>
          <w:p w14:paraId="1C5F580A" w14:textId="77777777" w:rsidR="00452AC7" w:rsidRDefault="00452AC7" w:rsidP="00570200">
            <w:pPr>
              <w:jc w:val="center"/>
              <w:rPr>
                <w:rFonts w:eastAsia="MS Mincho"/>
                <w:sz w:val="18"/>
                <w:lang w:eastAsia="ja-JP"/>
              </w:rPr>
            </w:pPr>
          </w:p>
        </w:tc>
        <w:tc>
          <w:tcPr>
            <w:tcW w:w="1419" w:type="dxa"/>
            <w:tcBorders>
              <w:top w:val="single" w:sz="4" w:space="0" w:color="auto"/>
              <w:bottom w:val="single" w:sz="4" w:space="0" w:color="auto"/>
            </w:tcBorders>
            <w:vAlign w:val="center"/>
          </w:tcPr>
          <w:p w14:paraId="10C14962" w14:textId="77777777" w:rsidR="00452AC7" w:rsidRDefault="00452AC7" w:rsidP="00570200">
            <w:pPr>
              <w:jc w:val="center"/>
              <w:rPr>
                <w:rFonts w:eastAsia="MS Mincho"/>
                <w:sz w:val="18"/>
                <w:lang w:val="en-US" w:eastAsia="ja-JP"/>
              </w:rPr>
            </w:pPr>
            <w:r>
              <w:rPr>
                <w:rFonts w:eastAsia="MS Mincho"/>
                <w:sz w:val="18"/>
                <w:lang w:val="en-US" w:eastAsia="ja-JP"/>
              </w:rPr>
              <w:t>65,00</w:t>
            </w:r>
          </w:p>
          <w:p w14:paraId="6228EE98" w14:textId="77777777" w:rsidR="00452AC7" w:rsidRDefault="00452AC7" w:rsidP="00570200">
            <w:pPr>
              <w:jc w:val="center"/>
              <w:rPr>
                <w:rFonts w:eastAsia="MS Mincho"/>
                <w:sz w:val="18"/>
                <w:lang w:val="en-US" w:eastAsia="ja-JP"/>
              </w:rPr>
            </w:pPr>
            <w:r>
              <w:rPr>
                <w:rFonts w:eastAsia="MS Mincho"/>
                <w:sz w:val="18"/>
                <w:lang w:val="en-US" w:eastAsia="ja-JP"/>
              </w:rPr>
              <w:t>—————</w:t>
            </w:r>
          </w:p>
          <w:p w14:paraId="57562DAF" w14:textId="77777777" w:rsidR="00452AC7" w:rsidRDefault="00452AC7" w:rsidP="00570200">
            <w:pPr>
              <w:jc w:val="center"/>
              <w:rPr>
                <w:rFonts w:eastAsia="MS Mincho"/>
                <w:sz w:val="2"/>
                <w:lang w:val="en-US" w:eastAsia="ja-JP"/>
              </w:rPr>
            </w:pPr>
            <w:r>
              <w:rPr>
                <w:rFonts w:eastAsia="MS Mincho"/>
                <w:sz w:val="18"/>
                <w:lang w:val="en-US" w:eastAsia="ja-JP"/>
              </w:rPr>
              <w:t>0,00</w:t>
            </w:r>
          </w:p>
        </w:tc>
      </w:tr>
      <w:tr w:rsidR="00452AC7" w14:paraId="0F50FCD9"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B4A5A3"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66430420" w14:textId="77777777" w:rsidR="00452AC7" w:rsidRDefault="00452AC7" w:rsidP="00570200">
            <w:pPr>
              <w:rPr>
                <w:rFonts w:eastAsia="MS Mincho"/>
                <w:sz w:val="16"/>
                <w:lang w:eastAsia="ja-JP"/>
              </w:rPr>
            </w:pPr>
            <w:r>
              <w:rPr>
                <w:rFonts w:eastAsia="MS Mincho"/>
                <w:sz w:val="16"/>
                <w:lang w:eastAsia="ja-JP"/>
              </w:rPr>
              <w:t>50000021</w:t>
            </w:r>
          </w:p>
        </w:tc>
        <w:tc>
          <w:tcPr>
            <w:tcW w:w="3544" w:type="dxa"/>
            <w:tcBorders>
              <w:top w:val="single" w:sz="4" w:space="0" w:color="auto"/>
              <w:bottom w:val="single" w:sz="4" w:space="0" w:color="auto"/>
            </w:tcBorders>
          </w:tcPr>
          <w:p w14:paraId="34023C62" w14:textId="77777777" w:rsidR="00452AC7" w:rsidRDefault="00452AC7" w:rsidP="00570200">
            <w:pPr>
              <w:rPr>
                <w:rFonts w:eastAsia="MS Mincho"/>
                <w:sz w:val="16"/>
                <w:lang w:eastAsia="ja-JP"/>
              </w:rPr>
            </w:pPr>
            <w:r>
              <w:rPr>
                <w:rFonts w:eastAsia="MS Mincho"/>
                <w:sz w:val="16"/>
                <w:lang w:eastAsia="ja-JP"/>
              </w:rPr>
              <w:t>Duza pentru aspersor Uni-Spray VAN-12</w:t>
            </w:r>
          </w:p>
          <w:p w14:paraId="54D33FA3" w14:textId="77777777" w:rsidR="00452AC7" w:rsidRDefault="00452AC7" w:rsidP="00570200">
            <w:pPr>
              <w:rPr>
                <w:rFonts w:eastAsia="MS Mincho"/>
                <w:sz w:val="16"/>
                <w:lang w:eastAsia="ja-JP"/>
              </w:rPr>
            </w:pPr>
          </w:p>
        </w:tc>
        <w:tc>
          <w:tcPr>
            <w:tcW w:w="1134" w:type="dxa"/>
            <w:tcBorders>
              <w:top w:val="single" w:sz="4" w:space="0" w:color="auto"/>
              <w:bottom w:val="single" w:sz="4" w:space="0" w:color="auto"/>
            </w:tcBorders>
          </w:tcPr>
          <w:p w14:paraId="473D275B" w14:textId="77777777" w:rsidR="00452AC7" w:rsidRDefault="00452AC7" w:rsidP="00570200">
            <w:pPr>
              <w:rPr>
                <w:rFonts w:eastAsia="MS Mincho"/>
                <w:sz w:val="16"/>
                <w:lang w:eastAsia="ja-JP"/>
              </w:rPr>
            </w:pPr>
            <w:r>
              <w:rPr>
                <w:rFonts w:eastAsia="MS Mincho"/>
                <w:sz w:val="16"/>
                <w:lang w:eastAsia="ja-JP"/>
              </w:rPr>
              <w:lastRenderedPageBreak/>
              <w:t>buc</w:t>
            </w:r>
          </w:p>
        </w:tc>
        <w:tc>
          <w:tcPr>
            <w:tcW w:w="1134" w:type="dxa"/>
            <w:tcBorders>
              <w:top w:val="single" w:sz="4" w:space="0" w:color="auto"/>
              <w:bottom w:val="single" w:sz="4" w:space="0" w:color="auto"/>
            </w:tcBorders>
          </w:tcPr>
          <w:p w14:paraId="101BB16B" w14:textId="77777777" w:rsidR="00452AC7" w:rsidRDefault="00452AC7" w:rsidP="00570200">
            <w:pPr>
              <w:rPr>
                <w:rFonts w:eastAsia="MS Mincho"/>
                <w:sz w:val="16"/>
                <w:lang w:val="en-US" w:eastAsia="ja-JP"/>
              </w:rPr>
            </w:pPr>
            <w:r>
              <w:rPr>
                <w:rFonts w:eastAsia="MS Mincho"/>
                <w:sz w:val="16"/>
                <w:lang w:val="en-US" w:eastAsia="ja-JP"/>
              </w:rPr>
              <w:t>1,0000</w:t>
            </w:r>
          </w:p>
        </w:tc>
        <w:tc>
          <w:tcPr>
            <w:tcW w:w="1134" w:type="dxa"/>
            <w:tcBorders>
              <w:top w:val="single" w:sz="4" w:space="0" w:color="auto"/>
              <w:bottom w:val="single" w:sz="4" w:space="0" w:color="auto"/>
            </w:tcBorders>
          </w:tcPr>
          <w:p w14:paraId="117203CE" w14:textId="77777777" w:rsidR="00452AC7" w:rsidRDefault="00452AC7" w:rsidP="00570200">
            <w:pPr>
              <w:rPr>
                <w:rFonts w:eastAsia="MS Mincho"/>
                <w:sz w:val="16"/>
                <w:lang w:val="en-US" w:eastAsia="ja-JP"/>
              </w:rPr>
            </w:pPr>
            <w:r>
              <w:rPr>
                <w:rFonts w:eastAsia="MS Mincho"/>
                <w:sz w:val="16"/>
                <w:lang w:val="en-US" w:eastAsia="ja-JP"/>
              </w:rPr>
              <w:t>65,00</w:t>
            </w:r>
          </w:p>
        </w:tc>
        <w:tc>
          <w:tcPr>
            <w:tcW w:w="1420" w:type="dxa"/>
            <w:tcBorders>
              <w:top w:val="single" w:sz="4" w:space="0" w:color="auto"/>
              <w:bottom w:val="single" w:sz="4" w:space="0" w:color="auto"/>
            </w:tcBorders>
          </w:tcPr>
          <w:p w14:paraId="5E08B693" w14:textId="77777777" w:rsidR="00452AC7" w:rsidRDefault="00452AC7" w:rsidP="00570200">
            <w:pPr>
              <w:rPr>
                <w:rFonts w:eastAsia="MS Mincho"/>
                <w:sz w:val="16"/>
                <w:lang w:val="en-US" w:eastAsia="ja-JP"/>
              </w:rPr>
            </w:pPr>
            <w:r>
              <w:rPr>
                <w:rFonts w:eastAsia="MS Mincho"/>
                <w:sz w:val="16"/>
                <w:lang w:val="en-US" w:eastAsia="ja-JP"/>
              </w:rPr>
              <w:t>65,00</w:t>
            </w:r>
          </w:p>
        </w:tc>
      </w:tr>
      <w:tr w:rsidR="00452AC7" w14:paraId="5894DFDE"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00C356" w14:textId="77777777" w:rsidR="00452AC7" w:rsidRDefault="00452AC7" w:rsidP="00570200">
            <w:pPr>
              <w:rPr>
                <w:rFonts w:eastAsia="MS Mincho"/>
                <w:sz w:val="18"/>
                <w:lang w:eastAsia="ja-JP"/>
              </w:rPr>
            </w:pPr>
            <w:r>
              <w:rPr>
                <w:rFonts w:eastAsia="MS Mincho"/>
                <w:sz w:val="18"/>
                <w:lang w:eastAsia="ja-JP"/>
              </w:rPr>
              <w:t>34</w:t>
            </w:r>
          </w:p>
        </w:tc>
        <w:tc>
          <w:tcPr>
            <w:tcW w:w="1418" w:type="dxa"/>
            <w:tcBorders>
              <w:top w:val="single" w:sz="4" w:space="0" w:color="auto"/>
              <w:bottom w:val="single" w:sz="4" w:space="0" w:color="auto"/>
            </w:tcBorders>
          </w:tcPr>
          <w:p w14:paraId="05527E0E" w14:textId="77777777" w:rsidR="00452AC7" w:rsidRDefault="00452AC7" w:rsidP="00570200">
            <w:pPr>
              <w:rPr>
                <w:rFonts w:eastAsia="MS Mincho"/>
                <w:sz w:val="18"/>
                <w:lang w:val="en-US" w:eastAsia="ja-JP"/>
              </w:rPr>
            </w:pPr>
            <w:r>
              <w:rPr>
                <w:rFonts w:eastAsia="MS Mincho"/>
                <w:sz w:val="18"/>
                <w:lang w:val="en-US" w:eastAsia="ja-JP"/>
              </w:rPr>
              <w:t>Pret de piata</w:t>
            </w:r>
          </w:p>
          <w:p w14:paraId="48BAA153" w14:textId="77777777" w:rsidR="00452AC7" w:rsidRDefault="00452AC7" w:rsidP="00570200">
            <w:pPr>
              <w:rPr>
                <w:rFonts w:eastAsia="MS Mincho"/>
                <w:sz w:val="2"/>
                <w:lang w:eastAsia="ja-JP"/>
              </w:rPr>
            </w:pPr>
          </w:p>
        </w:tc>
        <w:tc>
          <w:tcPr>
            <w:tcW w:w="3544" w:type="dxa"/>
            <w:tcBorders>
              <w:top w:val="single" w:sz="4" w:space="0" w:color="auto"/>
              <w:bottom w:val="single" w:sz="4" w:space="0" w:color="auto"/>
            </w:tcBorders>
          </w:tcPr>
          <w:p w14:paraId="3ACBB682" w14:textId="77777777" w:rsidR="00452AC7" w:rsidRDefault="00452AC7" w:rsidP="00570200">
            <w:pPr>
              <w:rPr>
                <w:rFonts w:eastAsia="MS Mincho"/>
                <w:sz w:val="18"/>
                <w:lang w:eastAsia="ja-JP"/>
              </w:rPr>
            </w:pPr>
            <w:r>
              <w:rPr>
                <w:rFonts w:eastAsia="MS Mincho"/>
                <w:sz w:val="18"/>
                <w:lang w:eastAsia="ja-JP"/>
              </w:rPr>
              <w:t>Duza pentru aspersor Uni-Spray VAN-10</w:t>
            </w:r>
          </w:p>
          <w:p w14:paraId="34256C66" w14:textId="77777777" w:rsidR="00452AC7" w:rsidRDefault="00452AC7" w:rsidP="00570200">
            <w:pPr>
              <w:rPr>
                <w:rFonts w:eastAsia="MS Mincho"/>
                <w:sz w:val="18"/>
                <w:lang w:eastAsia="ja-JP"/>
              </w:rPr>
            </w:pPr>
          </w:p>
          <w:p w14:paraId="1ABC505C" w14:textId="77777777" w:rsidR="00452AC7" w:rsidRDefault="00452AC7" w:rsidP="00570200">
            <w:pPr>
              <w:rPr>
                <w:rFonts w:eastAsia="MS Mincho"/>
                <w:sz w:val="2"/>
                <w:lang w:val="en-US" w:eastAsia="ja-JP"/>
              </w:rPr>
            </w:pPr>
          </w:p>
        </w:tc>
        <w:tc>
          <w:tcPr>
            <w:tcW w:w="1134" w:type="dxa"/>
            <w:tcBorders>
              <w:top w:val="single" w:sz="4" w:space="0" w:color="auto"/>
              <w:bottom w:val="single" w:sz="4" w:space="0" w:color="auto"/>
            </w:tcBorders>
            <w:vAlign w:val="center"/>
          </w:tcPr>
          <w:p w14:paraId="4563A1F4" w14:textId="77777777" w:rsidR="00452AC7" w:rsidRDefault="00452AC7" w:rsidP="00570200">
            <w:pPr>
              <w:jc w:val="center"/>
              <w:rPr>
                <w:rFonts w:eastAsia="MS Mincho"/>
                <w:sz w:val="18"/>
                <w:lang w:eastAsia="ja-JP"/>
              </w:rPr>
            </w:pPr>
            <w:r>
              <w:rPr>
                <w:rFonts w:eastAsia="MS Mincho"/>
                <w:sz w:val="18"/>
                <w:lang w:eastAsia="ja-JP"/>
              </w:rPr>
              <w:t>buc</w:t>
            </w:r>
          </w:p>
        </w:tc>
        <w:tc>
          <w:tcPr>
            <w:tcW w:w="1134" w:type="dxa"/>
            <w:tcBorders>
              <w:top w:val="single" w:sz="4" w:space="0" w:color="auto"/>
              <w:bottom w:val="single" w:sz="4" w:space="0" w:color="auto"/>
            </w:tcBorders>
            <w:vAlign w:val="center"/>
          </w:tcPr>
          <w:p w14:paraId="1A48E0E3" w14:textId="77777777" w:rsidR="00452AC7" w:rsidRDefault="00452AC7" w:rsidP="00570200">
            <w:pPr>
              <w:jc w:val="center"/>
              <w:rPr>
                <w:rFonts w:eastAsia="MS Mincho"/>
                <w:sz w:val="18"/>
                <w:lang w:eastAsia="ja-JP"/>
              </w:rPr>
            </w:pPr>
          </w:p>
        </w:tc>
        <w:tc>
          <w:tcPr>
            <w:tcW w:w="1134" w:type="dxa"/>
            <w:tcBorders>
              <w:top w:val="single" w:sz="4" w:space="0" w:color="auto"/>
              <w:bottom w:val="single" w:sz="4" w:space="0" w:color="auto"/>
            </w:tcBorders>
            <w:vAlign w:val="center"/>
          </w:tcPr>
          <w:p w14:paraId="78E836BC" w14:textId="77777777" w:rsidR="00452AC7" w:rsidRDefault="00452AC7" w:rsidP="00570200">
            <w:pPr>
              <w:jc w:val="center"/>
              <w:rPr>
                <w:rFonts w:eastAsia="MS Mincho"/>
                <w:sz w:val="18"/>
                <w:lang w:eastAsia="ja-JP"/>
              </w:rPr>
            </w:pPr>
          </w:p>
        </w:tc>
        <w:tc>
          <w:tcPr>
            <w:tcW w:w="1419" w:type="dxa"/>
            <w:tcBorders>
              <w:top w:val="single" w:sz="4" w:space="0" w:color="auto"/>
              <w:bottom w:val="single" w:sz="4" w:space="0" w:color="auto"/>
            </w:tcBorders>
            <w:vAlign w:val="center"/>
          </w:tcPr>
          <w:p w14:paraId="7F88B511" w14:textId="77777777" w:rsidR="00452AC7" w:rsidRDefault="00452AC7" w:rsidP="00570200">
            <w:pPr>
              <w:jc w:val="center"/>
              <w:rPr>
                <w:rFonts w:eastAsia="MS Mincho"/>
                <w:sz w:val="18"/>
                <w:lang w:val="en-US" w:eastAsia="ja-JP"/>
              </w:rPr>
            </w:pPr>
            <w:r>
              <w:rPr>
                <w:rFonts w:eastAsia="MS Mincho"/>
                <w:sz w:val="18"/>
                <w:lang w:val="en-US" w:eastAsia="ja-JP"/>
              </w:rPr>
              <w:t>65,00</w:t>
            </w:r>
          </w:p>
          <w:p w14:paraId="3A97473C" w14:textId="77777777" w:rsidR="00452AC7" w:rsidRDefault="00452AC7" w:rsidP="00570200">
            <w:pPr>
              <w:jc w:val="center"/>
              <w:rPr>
                <w:rFonts w:eastAsia="MS Mincho"/>
                <w:sz w:val="18"/>
                <w:lang w:val="en-US" w:eastAsia="ja-JP"/>
              </w:rPr>
            </w:pPr>
            <w:r>
              <w:rPr>
                <w:rFonts w:eastAsia="MS Mincho"/>
                <w:sz w:val="18"/>
                <w:lang w:val="en-US" w:eastAsia="ja-JP"/>
              </w:rPr>
              <w:t>—————</w:t>
            </w:r>
          </w:p>
          <w:p w14:paraId="58949E97" w14:textId="77777777" w:rsidR="00452AC7" w:rsidRDefault="00452AC7" w:rsidP="00570200">
            <w:pPr>
              <w:jc w:val="center"/>
              <w:rPr>
                <w:rFonts w:eastAsia="MS Mincho"/>
                <w:sz w:val="2"/>
                <w:lang w:val="en-US" w:eastAsia="ja-JP"/>
              </w:rPr>
            </w:pPr>
            <w:r>
              <w:rPr>
                <w:rFonts w:eastAsia="MS Mincho"/>
                <w:sz w:val="18"/>
                <w:lang w:val="en-US" w:eastAsia="ja-JP"/>
              </w:rPr>
              <w:t>0,00</w:t>
            </w:r>
          </w:p>
        </w:tc>
      </w:tr>
      <w:tr w:rsidR="00452AC7" w14:paraId="1C606AA9"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5D3FC2"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2E63D5D6" w14:textId="77777777" w:rsidR="00452AC7" w:rsidRDefault="00452AC7" w:rsidP="00570200">
            <w:pPr>
              <w:rPr>
                <w:rFonts w:eastAsia="MS Mincho"/>
                <w:sz w:val="16"/>
                <w:lang w:eastAsia="ja-JP"/>
              </w:rPr>
            </w:pPr>
            <w:r>
              <w:rPr>
                <w:rFonts w:eastAsia="MS Mincho"/>
                <w:sz w:val="16"/>
                <w:lang w:eastAsia="ja-JP"/>
              </w:rPr>
              <w:t>50000022</w:t>
            </w:r>
          </w:p>
        </w:tc>
        <w:tc>
          <w:tcPr>
            <w:tcW w:w="3544" w:type="dxa"/>
            <w:tcBorders>
              <w:top w:val="single" w:sz="4" w:space="0" w:color="auto"/>
              <w:bottom w:val="single" w:sz="4" w:space="0" w:color="auto"/>
            </w:tcBorders>
          </w:tcPr>
          <w:p w14:paraId="470F3CD9" w14:textId="77777777" w:rsidR="00452AC7" w:rsidRDefault="00452AC7" w:rsidP="00570200">
            <w:pPr>
              <w:rPr>
                <w:rFonts w:eastAsia="MS Mincho"/>
                <w:sz w:val="16"/>
                <w:lang w:eastAsia="ja-JP"/>
              </w:rPr>
            </w:pPr>
            <w:r>
              <w:rPr>
                <w:rFonts w:eastAsia="MS Mincho"/>
                <w:sz w:val="16"/>
                <w:lang w:eastAsia="ja-JP"/>
              </w:rPr>
              <w:t>Duza pentru aspersor Uni-Spray VAN-10</w:t>
            </w:r>
          </w:p>
          <w:p w14:paraId="2E9E1CF6" w14:textId="77777777" w:rsidR="00452AC7" w:rsidRDefault="00452AC7" w:rsidP="00570200">
            <w:pPr>
              <w:rPr>
                <w:rFonts w:eastAsia="MS Mincho"/>
                <w:sz w:val="16"/>
                <w:lang w:eastAsia="ja-JP"/>
              </w:rPr>
            </w:pPr>
          </w:p>
        </w:tc>
        <w:tc>
          <w:tcPr>
            <w:tcW w:w="1134" w:type="dxa"/>
            <w:tcBorders>
              <w:top w:val="single" w:sz="4" w:space="0" w:color="auto"/>
              <w:bottom w:val="single" w:sz="4" w:space="0" w:color="auto"/>
            </w:tcBorders>
          </w:tcPr>
          <w:p w14:paraId="02C9D1D4" w14:textId="77777777" w:rsidR="00452AC7" w:rsidRDefault="00452AC7" w:rsidP="00570200">
            <w:pPr>
              <w:rPr>
                <w:rFonts w:eastAsia="MS Mincho"/>
                <w:sz w:val="16"/>
                <w:lang w:eastAsia="ja-JP"/>
              </w:rPr>
            </w:pPr>
            <w:r>
              <w:rPr>
                <w:rFonts w:eastAsia="MS Mincho"/>
                <w:sz w:val="16"/>
                <w:lang w:eastAsia="ja-JP"/>
              </w:rPr>
              <w:t>buc</w:t>
            </w:r>
          </w:p>
        </w:tc>
        <w:tc>
          <w:tcPr>
            <w:tcW w:w="1134" w:type="dxa"/>
            <w:tcBorders>
              <w:top w:val="single" w:sz="4" w:space="0" w:color="auto"/>
              <w:bottom w:val="single" w:sz="4" w:space="0" w:color="auto"/>
            </w:tcBorders>
          </w:tcPr>
          <w:p w14:paraId="138357EF" w14:textId="77777777" w:rsidR="00452AC7" w:rsidRDefault="00452AC7" w:rsidP="00570200">
            <w:pPr>
              <w:rPr>
                <w:rFonts w:eastAsia="MS Mincho"/>
                <w:sz w:val="16"/>
                <w:lang w:val="en-US" w:eastAsia="ja-JP"/>
              </w:rPr>
            </w:pPr>
            <w:r>
              <w:rPr>
                <w:rFonts w:eastAsia="MS Mincho"/>
                <w:sz w:val="16"/>
                <w:lang w:val="en-US" w:eastAsia="ja-JP"/>
              </w:rPr>
              <w:t>1,0000</w:t>
            </w:r>
          </w:p>
        </w:tc>
        <w:tc>
          <w:tcPr>
            <w:tcW w:w="1134" w:type="dxa"/>
            <w:tcBorders>
              <w:top w:val="single" w:sz="4" w:space="0" w:color="auto"/>
              <w:bottom w:val="single" w:sz="4" w:space="0" w:color="auto"/>
            </w:tcBorders>
          </w:tcPr>
          <w:p w14:paraId="30D11BDB" w14:textId="77777777" w:rsidR="00452AC7" w:rsidRDefault="00452AC7" w:rsidP="00570200">
            <w:pPr>
              <w:rPr>
                <w:rFonts w:eastAsia="MS Mincho"/>
                <w:sz w:val="16"/>
                <w:lang w:val="en-US" w:eastAsia="ja-JP"/>
              </w:rPr>
            </w:pPr>
            <w:r>
              <w:rPr>
                <w:rFonts w:eastAsia="MS Mincho"/>
                <w:sz w:val="16"/>
                <w:lang w:val="en-US" w:eastAsia="ja-JP"/>
              </w:rPr>
              <w:t>65,00</w:t>
            </w:r>
          </w:p>
        </w:tc>
        <w:tc>
          <w:tcPr>
            <w:tcW w:w="1420" w:type="dxa"/>
            <w:tcBorders>
              <w:top w:val="single" w:sz="4" w:space="0" w:color="auto"/>
              <w:bottom w:val="single" w:sz="4" w:space="0" w:color="auto"/>
            </w:tcBorders>
          </w:tcPr>
          <w:p w14:paraId="61267B98" w14:textId="77777777" w:rsidR="00452AC7" w:rsidRDefault="00452AC7" w:rsidP="00570200">
            <w:pPr>
              <w:rPr>
                <w:rFonts w:eastAsia="MS Mincho"/>
                <w:sz w:val="16"/>
                <w:lang w:val="en-US" w:eastAsia="ja-JP"/>
              </w:rPr>
            </w:pPr>
            <w:r>
              <w:rPr>
                <w:rFonts w:eastAsia="MS Mincho"/>
                <w:sz w:val="16"/>
                <w:lang w:val="en-US" w:eastAsia="ja-JP"/>
              </w:rPr>
              <w:t>65,00</w:t>
            </w:r>
          </w:p>
        </w:tc>
      </w:tr>
      <w:tr w:rsidR="00452AC7" w14:paraId="09CE92B0"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E89336" w14:textId="77777777" w:rsidR="00452AC7" w:rsidRDefault="00452AC7" w:rsidP="00570200">
            <w:pPr>
              <w:rPr>
                <w:rFonts w:eastAsia="MS Mincho"/>
                <w:sz w:val="18"/>
                <w:lang w:eastAsia="ja-JP"/>
              </w:rPr>
            </w:pPr>
            <w:r>
              <w:rPr>
                <w:rFonts w:eastAsia="MS Mincho"/>
                <w:sz w:val="18"/>
                <w:lang w:eastAsia="ja-JP"/>
              </w:rPr>
              <w:t>35</w:t>
            </w:r>
          </w:p>
        </w:tc>
        <w:tc>
          <w:tcPr>
            <w:tcW w:w="1418" w:type="dxa"/>
            <w:tcBorders>
              <w:top w:val="single" w:sz="4" w:space="0" w:color="auto"/>
              <w:bottom w:val="single" w:sz="4" w:space="0" w:color="auto"/>
            </w:tcBorders>
          </w:tcPr>
          <w:p w14:paraId="2A6452D7" w14:textId="77777777" w:rsidR="00452AC7" w:rsidRDefault="00452AC7" w:rsidP="00570200">
            <w:pPr>
              <w:rPr>
                <w:rFonts w:eastAsia="MS Mincho"/>
                <w:sz w:val="18"/>
                <w:lang w:val="en-US" w:eastAsia="ja-JP"/>
              </w:rPr>
            </w:pPr>
            <w:r>
              <w:rPr>
                <w:rFonts w:eastAsia="MS Mincho"/>
                <w:sz w:val="18"/>
                <w:lang w:val="en-US" w:eastAsia="ja-JP"/>
              </w:rPr>
              <w:t>Pret de piata</w:t>
            </w:r>
          </w:p>
          <w:p w14:paraId="65CABBE0" w14:textId="77777777" w:rsidR="00452AC7" w:rsidRDefault="00452AC7" w:rsidP="00570200">
            <w:pPr>
              <w:rPr>
                <w:rFonts w:eastAsia="MS Mincho"/>
                <w:sz w:val="2"/>
                <w:lang w:eastAsia="ja-JP"/>
              </w:rPr>
            </w:pPr>
          </w:p>
        </w:tc>
        <w:tc>
          <w:tcPr>
            <w:tcW w:w="3544" w:type="dxa"/>
            <w:tcBorders>
              <w:top w:val="single" w:sz="4" w:space="0" w:color="auto"/>
              <w:bottom w:val="single" w:sz="4" w:space="0" w:color="auto"/>
            </w:tcBorders>
          </w:tcPr>
          <w:p w14:paraId="2D965BF0" w14:textId="77777777" w:rsidR="00452AC7" w:rsidRDefault="00452AC7" w:rsidP="00570200">
            <w:pPr>
              <w:rPr>
                <w:rFonts w:eastAsia="MS Mincho"/>
                <w:sz w:val="18"/>
                <w:lang w:eastAsia="ja-JP"/>
              </w:rPr>
            </w:pPr>
            <w:r>
              <w:rPr>
                <w:rFonts w:eastAsia="MS Mincho"/>
                <w:sz w:val="18"/>
                <w:lang w:eastAsia="ja-JP"/>
              </w:rPr>
              <w:t>Duza pentru aspersor Uni-Spray VAN-8</w:t>
            </w:r>
          </w:p>
          <w:p w14:paraId="7C51DEAD" w14:textId="77777777" w:rsidR="00452AC7" w:rsidRDefault="00452AC7" w:rsidP="00570200">
            <w:pPr>
              <w:rPr>
                <w:rFonts w:eastAsia="MS Mincho"/>
                <w:sz w:val="18"/>
                <w:lang w:eastAsia="ja-JP"/>
              </w:rPr>
            </w:pPr>
          </w:p>
          <w:p w14:paraId="6BD8808A" w14:textId="77777777" w:rsidR="00452AC7" w:rsidRDefault="00452AC7" w:rsidP="00570200">
            <w:pPr>
              <w:rPr>
                <w:rFonts w:eastAsia="MS Mincho"/>
                <w:sz w:val="2"/>
                <w:lang w:val="en-US" w:eastAsia="ja-JP"/>
              </w:rPr>
            </w:pPr>
          </w:p>
        </w:tc>
        <w:tc>
          <w:tcPr>
            <w:tcW w:w="1134" w:type="dxa"/>
            <w:tcBorders>
              <w:top w:val="single" w:sz="4" w:space="0" w:color="auto"/>
              <w:bottom w:val="single" w:sz="4" w:space="0" w:color="auto"/>
            </w:tcBorders>
            <w:vAlign w:val="center"/>
          </w:tcPr>
          <w:p w14:paraId="6BC82B56" w14:textId="77777777" w:rsidR="00452AC7" w:rsidRDefault="00452AC7" w:rsidP="00570200">
            <w:pPr>
              <w:jc w:val="center"/>
              <w:rPr>
                <w:rFonts w:eastAsia="MS Mincho"/>
                <w:sz w:val="18"/>
                <w:lang w:eastAsia="ja-JP"/>
              </w:rPr>
            </w:pPr>
            <w:r>
              <w:rPr>
                <w:rFonts w:eastAsia="MS Mincho"/>
                <w:sz w:val="18"/>
                <w:lang w:eastAsia="ja-JP"/>
              </w:rPr>
              <w:t>buc</w:t>
            </w:r>
          </w:p>
        </w:tc>
        <w:tc>
          <w:tcPr>
            <w:tcW w:w="1134" w:type="dxa"/>
            <w:tcBorders>
              <w:top w:val="single" w:sz="4" w:space="0" w:color="auto"/>
              <w:bottom w:val="single" w:sz="4" w:space="0" w:color="auto"/>
            </w:tcBorders>
            <w:vAlign w:val="center"/>
          </w:tcPr>
          <w:p w14:paraId="79337029" w14:textId="77777777" w:rsidR="00452AC7" w:rsidRDefault="00452AC7" w:rsidP="00570200">
            <w:pPr>
              <w:jc w:val="center"/>
              <w:rPr>
                <w:rFonts w:eastAsia="MS Mincho"/>
                <w:sz w:val="18"/>
                <w:lang w:eastAsia="ja-JP"/>
              </w:rPr>
            </w:pPr>
          </w:p>
        </w:tc>
        <w:tc>
          <w:tcPr>
            <w:tcW w:w="1134" w:type="dxa"/>
            <w:tcBorders>
              <w:top w:val="single" w:sz="4" w:space="0" w:color="auto"/>
              <w:bottom w:val="single" w:sz="4" w:space="0" w:color="auto"/>
            </w:tcBorders>
            <w:vAlign w:val="center"/>
          </w:tcPr>
          <w:p w14:paraId="4562C0B7" w14:textId="77777777" w:rsidR="00452AC7" w:rsidRDefault="00452AC7" w:rsidP="00570200">
            <w:pPr>
              <w:jc w:val="center"/>
              <w:rPr>
                <w:rFonts w:eastAsia="MS Mincho"/>
                <w:sz w:val="18"/>
                <w:lang w:eastAsia="ja-JP"/>
              </w:rPr>
            </w:pPr>
          </w:p>
        </w:tc>
        <w:tc>
          <w:tcPr>
            <w:tcW w:w="1419" w:type="dxa"/>
            <w:tcBorders>
              <w:top w:val="single" w:sz="4" w:space="0" w:color="auto"/>
              <w:bottom w:val="single" w:sz="4" w:space="0" w:color="auto"/>
            </w:tcBorders>
            <w:vAlign w:val="center"/>
          </w:tcPr>
          <w:p w14:paraId="78881501" w14:textId="77777777" w:rsidR="00452AC7" w:rsidRDefault="00452AC7" w:rsidP="00570200">
            <w:pPr>
              <w:jc w:val="center"/>
              <w:rPr>
                <w:rFonts w:eastAsia="MS Mincho"/>
                <w:sz w:val="18"/>
                <w:lang w:val="en-US" w:eastAsia="ja-JP"/>
              </w:rPr>
            </w:pPr>
            <w:r>
              <w:rPr>
                <w:rFonts w:eastAsia="MS Mincho"/>
                <w:sz w:val="18"/>
                <w:lang w:val="en-US" w:eastAsia="ja-JP"/>
              </w:rPr>
              <w:t>65,00</w:t>
            </w:r>
          </w:p>
          <w:p w14:paraId="179AB01E" w14:textId="77777777" w:rsidR="00452AC7" w:rsidRDefault="00452AC7" w:rsidP="00570200">
            <w:pPr>
              <w:jc w:val="center"/>
              <w:rPr>
                <w:rFonts w:eastAsia="MS Mincho"/>
                <w:sz w:val="18"/>
                <w:lang w:val="en-US" w:eastAsia="ja-JP"/>
              </w:rPr>
            </w:pPr>
            <w:r>
              <w:rPr>
                <w:rFonts w:eastAsia="MS Mincho"/>
                <w:sz w:val="18"/>
                <w:lang w:val="en-US" w:eastAsia="ja-JP"/>
              </w:rPr>
              <w:t>—————</w:t>
            </w:r>
          </w:p>
          <w:p w14:paraId="24631FFA" w14:textId="77777777" w:rsidR="00452AC7" w:rsidRDefault="00452AC7" w:rsidP="00570200">
            <w:pPr>
              <w:jc w:val="center"/>
              <w:rPr>
                <w:rFonts w:eastAsia="MS Mincho"/>
                <w:sz w:val="2"/>
                <w:lang w:val="en-US" w:eastAsia="ja-JP"/>
              </w:rPr>
            </w:pPr>
            <w:r>
              <w:rPr>
                <w:rFonts w:eastAsia="MS Mincho"/>
                <w:sz w:val="18"/>
                <w:lang w:val="en-US" w:eastAsia="ja-JP"/>
              </w:rPr>
              <w:t>0,00</w:t>
            </w:r>
          </w:p>
        </w:tc>
      </w:tr>
      <w:tr w:rsidR="00452AC7" w14:paraId="0582642B"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DE2DBF"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6A8DE0FC" w14:textId="77777777" w:rsidR="00452AC7" w:rsidRDefault="00452AC7" w:rsidP="00570200">
            <w:pPr>
              <w:rPr>
                <w:rFonts w:eastAsia="MS Mincho"/>
                <w:sz w:val="16"/>
                <w:lang w:eastAsia="ja-JP"/>
              </w:rPr>
            </w:pPr>
            <w:r>
              <w:rPr>
                <w:rFonts w:eastAsia="MS Mincho"/>
                <w:sz w:val="16"/>
                <w:lang w:eastAsia="ja-JP"/>
              </w:rPr>
              <w:t>50000023</w:t>
            </w:r>
          </w:p>
        </w:tc>
        <w:tc>
          <w:tcPr>
            <w:tcW w:w="3544" w:type="dxa"/>
            <w:tcBorders>
              <w:top w:val="single" w:sz="4" w:space="0" w:color="auto"/>
              <w:bottom w:val="single" w:sz="4" w:space="0" w:color="auto"/>
            </w:tcBorders>
          </w:tcPr>
          <w:p w14:paraId="5FFD1343" w14:textId="77777777" w:rsidR="00452AC7" w:rsidRDefault="00452AC7" w:rsidP="00570200">
            <w:pPr>
              <w:rPr>
                <w:rFonts w:eastAsia="MS Mincho"/>
                <w:sz w:val="16"/>
                <w:lang w:eastAsia="ja-JP"/>
              </w:rPr>
            </w:pPr>
            <w:r>
              <w:rPr>
                <w:rFonts w:eastAsia="MS Mincho"/>
                <w:sz w:val="16"/>
                <w:lang w:eastAsia="ja-JP"/>
              </w:rPr>
              <w:t>Duza pentru aspersor Uni-Spray VAN-8</w:t>
            </w:r>
          </w:p>
          <w:p w14:paraId="0AD8EAE1" w14:textId="77777777" w:rsidR="00452AC7" w:rsidRDefault="00452AC7" w:rsidP="00570200">
            <w:pPr>
              <w:rPr>
                <w:rFonts w:eastAsia="MS Mincho"/>
                <w:sz w:val="16"/>
                <w:lang w:eastAsia="ja-JP"/>
              </w:rPr>
            </w:pPr>
          </w:p>
        </w:tc>
        <w:tc>
          <w:tcPr>
            <w:tcW w:w="1134" w:type="dxa"/>
            <w:tcBorders>
              <w:top w:val="single" w:sz="4" w:space="0" w:color="auto"/>
              <w:bottom w:val="single" w:sz="4" w:space="0" w:color="auto"/>
            </w:tcBorders>
          </w:tcPr>
          <w:p w14:paraId="3EB75EAE" w14:textId="77777777" w:rsidR="00452AC7" w:rsidRDefault="00452AC7" w:rsidP="00570200">
            <w:pPr>
              <w:rPr>
                <w:rFonts w:eastAsia="MS Mincho"/>
                <w:sz w:val="16"/>
                <w:lang w:eastAsia="ja-JP"/>
              </w:rPr>
            </w:pPr>
            <w:r>
              <w:rPr>
                <w:rFonts w:eastAsia="MS Mincho"/>
                <w:sz w:val="16"/>
                <w:lang w:eastAsia="ja-JP"/>
              </w:rPr>
              <w:t>buc</w:t>
            </w:r>
          </w:p>
        </w:tc>
        <w:tc>
          <w:tcPr>
            <w:tcW w:w="1134" w:type="dxa"/>
            <w:tcBorders>
              <w:top w:val="single" w:sz="4" w:space="0" w:color="auto"/>
              <w:bottom w:val="single" w:sz="4" w:space="0" w:color="auto"/>
            </w:tcBorders>
          </w:tcPr>
          <w:p w14:paraId="1BB801BE" w14:textId="77777777" w:rsidR="00452AC7" w:rsidRDefault="00452AC7" w:rsidP="00570200">
            <w:pPr>
              <w:rPr>
                <w:rFonts w:eastAsia="MS Mincho"/>
                <w:sz w:val="16"/>
                <w:lang w:val="en-US" w:eastAsia="ja-JP"/>
              </w:rPr>
            </w:pPr>
            <w:r>
              <w:rPr>
                <w:rFonts w:eastAsia="MS Mincho"/>
                <w:sz w:val="16"/>
                <w:lang w:val="en-US" w:eastAsia="ja-JP"/>
              </w:rPr>
              <w:t>1,0000</w:t>
            </w:r>
          </w:p>
        </w:tc>
        <w:tc>
          <w:tcPr>
            <w:tcW w:w="1134" w:type="dxa"/>
            <w:tcBorders>
              <w:top w:val="single" w:sz="4" w:space="0" w:color="auto"/>
              <w:bottom w:val="single" w:sz="4" w:space="0" w:color="auto"/>
            </w:tcBorders>
          </w:tcPr>
          <w:p w14:paraId="7D27A944" w14:textId="77777777" w:rsidR="00452AC7" w:rsidRDefault="00452AC7" w:rsidP="00570200">
            <w:pPr>
              <w:rPr>
                <w:rFonts w:eastAsia="MS Mincho"/>
                <w:sz w:val="16"/>
                <w:lang w:val="en-US" w:eastAsia="ja-JP"/>
              </w:rPr>
            </w:pPr>
            <w:r>
              <w:rPr>
                <w:rFonts w:eastAsia="MS Mincho"/>
                <w:sz w:val="16"/>
                <w:lang w:val="en-US" w:eastAsia="ja-JP"/>
              </w:rPr>
              <w:t>65,00</w:t>
            </w:r>
          </w:p>
        </w:tc>
        <w:tc>
          <w:tcPr>
            <w:tcW w:w="1420" w:type="dxa"/>
            <w:tcBorders>
              <w:top w:val="single" w:sz="4" w:space="0" w:color="auto"/>
              <w:bottom w:val="single" w:sz="4" w:space="0" w:color="auto"/>
            </w:tcBorders>
          </w:tcPr>
          <w:p w14:paraId="75958E56" w14:textId="77777777" w:rsidR="00452AC7" w:rsidRDefault="00452AC7" w:rsidP="00570200">
            <w:pPr>
              <w:rPr>
                <w:rFonts w:eastAsia="MS Mincho"/>
                <w:sz w:val="16"/>
                <w:lang w:val="en-US" w:eastAsia="ja-JP"/>
              </w:rPr>
            </w:pPr>
            <w:r>
              <w:rPr>
                <w:rFonts w:eastAsia="MS Mincho"/>
                <w:sz w:val="16"/>
                <w:lang w:val="en-US" w:eastAsia="ja-JP"/>
              </w:rPr>
              <w:t>65,00</w:t>
            </w:r>
          </w:p>
        </w:tc>
      </w:tr>
      <w:tr w:rsidR="00452AC7" w14:paraId="2C1FD635"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4980E3" w14:textId="77777777" w:rsidR="00452AC7" w:rsidRDefault="00452AC7" w:rsidP="00570200">
            <w:pPr>
              <w:rPr>
                <w:rFonts w:eastAsia="MS Mincho"/>
                <w:sz w:val="18"/>
                <w:lang w:eastAsia="ja-JP"/>
              </w:rPr>
            </w:pPr>
            <w:r>
              <w:rPr>
                <w:rFonts w:eastAsia="MS Mincho"/>
                <w:sz w:val="18"/>
                <w:lang w:eastAsia="ja-JP"/>
              </w:rPr>
              <w:t>36</w:t>
            </w:r>
          </w:p>
        </w:tc>
        <w:tc>
          <w:tcPr>
            <w:tcW w:w="1418" w:type="dxa"/>
            <w:tcBorders>
              <w:top w:val="single" w:sz="4" w:space="0" w:color="auto"/>
              <w:bottom w:val="single" w:sz="4" w:space="0" w:color="auto"/>
            </w:tcBorders>
          </w:tcPr>
          <w:p w14:paraId="7CE2784D" w14:textId="77777777" w:rsidR="00452AC7" w:rsidRDefault="00452AC7" w:rsidP="00570200">
            <w:pPr>
              <w:rPr>
                <w:rFonts w:eastAsia="MS Mincho"/>
                <w:sz w:val="18"/>
                <w:lang w:val="en-US" w:eastAsia="ja-JP"/>
              </w:rPr>
            </w:pPr>
            <w:r>
              <w:rPr>
                <w:rFonts w:eastAsia="MS Mincho"/>
                <w:sz w:val="18"/>
                <w:lang w:val="en-US" w:eastAsia="ja-JP"/>
              </w:rPr>
              <w:t>SD21A</w:t>
            </w:r>
          </w:p>
          <w:p w14:paraId="172E1B49" w14:textId="77777777" w:rsidR="00452AC7" w:rsidRDefault="00452AC7" w:rsidP="00570200">
            <w:pPr>
              <w:rPr>
                <w:rFonts w:eastAsia="MS Mincho"/>
                <w:sz w:val="2"/>
                <w:lang w:eastAsia="ja-JP"/>
              </w:rPr>
            </w:pPr>
          </w:p>
        </w:tc>
        <w:tc>
          <w:tcPr>
            <w:tcW w:w="3544" w:type="dxa"/>
            <w:tcBorders>
              <w:top w:val="single" w:sz="4" w:space="0" w:color="auto"/>
              <w:bottom w:val="single" w:sz="4" w:space="0" w:color="auto"/>
            </w:tcBorders>
          </w:tcPr>
          <w:p w14:paraId="5ED975FE" w14:textId="77777777" w:rsidR="00452AC7" w:rsidRDefault="00452AC7" w:rsidP="00570200">
            <w:pPr>
              <w:rPr>
                <w:rFonts w:eastAsia="MS Mincho"/>
                <w:sz w:val="18"/>
                <w:lang w:eastAsia="ja-JP"/>
              </w:rPr>
            </w:pPr>
            <w:r>
              <w:rPr>
                <w:rFonts w:eastAsia="MS Mincho"/>
                <w:sz w:val="18"/>
                <w:lang w:eastAsia="ja-JP"/>
              </w:rPr>
              <w:t>Aspersoare rotative,ridicare 10 cm, set duze, reglabil 40-360°, r 9-12 m</w:t>
            </w:r>
          </w:p>
          <w:p w14:paraId="57906D22" w14:textId="77777777" w:rsidR="00452AC7" w:rsidRDefault="00452AC7" w:rsidP="00570200">
            <w:pPr>
              <w:rPr>
                <w:rFonts w:eastAsia="MS Mincho"/>
                <w:sz w:val="18"/>
                <w:lang w:eastAsia="ja-JP"/>
              </w:rPr>
            </w:pPr>
          </w:p>
          <w:p w14:paraId="5AB7A5B7" w14:textId="77777777" w:rsidR="00452AC7" w:rsidRDefault="00452AC7" w:rsidP="00570200">
            <w:pPr>
              <w:rPr>
                <w:rFonts w:eastAsia="MS Mincho"/>
                <w:sz w:val="2"/>
                <w:lang w:val="en-US" w:eastAsia="ja-JP"/>
              </w:rPr>
            </w:pPr>
          </w:p>
        </w:tc>
        <w:tc>
          <w:tcPr>
            <w:tcW w:w="1134" w:type="dxa"/>
            <w:tcBorders>
              <w:top w:val="single" w:sz="4" w:space="0" w:color="auto"/>
              <w:bottom w:val="single" w:sz="4" w:space="0" w:color="auto"/>
            </w:tcBorders>
            <w:vAlign w:val="center"/>
          </w:tcPr>
          <w:p w14:paraId="525D3AB1" w14:textId="77777777" w:rsidR="00452AC7" w:rsidRDefault="00452AC7" w:rsidP="00570200">
            <w:pPr>
              <w:jc w:val="center"/>
              <w:rPr>
                <w:rFonts w:eastAsia="MS Mincho"/>
                <w:sz w:val="18"/>
                <w:lang w:eastAsia="ja-JP"/>
              </w:rPr>
            </w:pPr>
            <w:r>
              <w:rPr>
                <w:rFonts w:eastAsia="MS Mincho"/>
                <w:sz w:val="18"/>
                <w:lang w:eastAsia="ja-JP"/>
              </w:rPr>
              <w:t>buc</w:t>
            </w:r>
          </w:p>
        </w:tc>
        <w:tc>
          <w:tcPr>
            <w:tcW w:w="1134" w:type="dxa"/>
            <w:tcBorders>
              <w:top w:val="single" w:sz="4" w:space="0" w:color="auto"/>
              <w:bottom w:val="single" w:sz="4" w:space="0" w:color="auto"/>
            </w:tcBorders>
            <w:vAlign w:val="center"/>
          </w:tcPr>
          <w:p w14:paraId="5DA170A4" w14:textId="77777777" w:rsidR="00452AC7" w:rsidRDefault="00452AC7" w:rsidP="00570200">
            <w:pPr>
              <w:jc w:val="center"/>
              <w:rPr>
                <w:rFonts w:eastAsia="MS Mincho"/>
                <w:sz w:val="18"/>
                <w:lang w:eastAsia="ja-JP"/>
              </w:rPr>
            </w:pPr>
          </w:p>
        </w:tc>
        <w:tc>
          <w:tcPr>
            <w:tcW w:w="1134" w:type="dxa"/>
            <w:tcBorders>
              <w:top w:val="single" w:sz="4" w:space="0" w:color="auto"/>
              <w:bottom w:val="single" w:sz="4" w:space="0" w:color="auto"/>
            </w:tcBorders>
            <w:vAlign w:val="center"/>
          </w:tcPr>
          <w:p w14:paraId="156B2357" w14:textId="77777777" w:rsidR="00452AC7" w:rsidRDefault="00452AC7" w:rsidP="00570200">
            <w:pPr>
              <w:jc w:val="center"/>
              <w:rPr>
                <w:rFonts w:eastAsia="MS Mincho"/>
                <w:sz w:val="18"/>
                <w:lang w:eastAsia="ja-JP"/>
              </w:rPr>
            </w:pPr>
          </w:p>
        </w:tc>
        <w:tc>
          <w:tcPr>
            <w:tcW w:w="1419" w:type="dxa"/>
            <w:tcBorders>
              <w:top w:val="single" w:sz="4" w:space="0" w:color="auto"/>
              <w:bottom w:val="single" w:sz="4" w:space="0" w:color="auto"/>
            </w:tcBorders>
            <w:vAlign w:val="center"/>
          </w:tcPr>
          <w:p w14:paraId="4A377953" w14:textId="77777777" w:rsidR="00452AC7" w:rsidRDefault="00452AC7" w:rsidP="00570200">
            <w:pPr>
              <w:jc w:val="center"/>
              <w:rPr>
                <w:rFonts w:eastAsia="MS Mincho"/>
                <w:sz w:val="18"/>
                <w:lang w:val="en-US" w:eastAsia="ja-JP"/>
              </w:rPr>
            </w:pPr>
            <w:r>
              <w:rPr>
                <w:rFonts w:eastAsia="MS Mincho"/>
                <w:sz w:val="18"/>
                <w:lang w:val="en-US" w:eastAsia="ja-JP"/>
              </w:rPr>
              <w:t>383,79</w:t>
            </w:r>
          </w:p>
          <w:p w14:paraId="4D36523F" w14:textId="77777777" w:rsidR="00452AC7" w:rsidRDefault="00452AC7" w:rsidP="00570200">
            <w:pPr>
              <w:jc w:val="center"/>
              <w:rPr>
                <w:rFonts w:eastAsia="MS Mincho"/>
                <w:sz w:val="18"/>
                <w:lang w:val="en-US" w:eastAsia="ja-JP"/>
              </w:rPr>
            </w:pPr>
            <w:r>
              <w:rPr>
                <w:rFonts w:eastAsia="MS Mincho"/>
                <w:sz w:val="18"/>
                <w:lang w:val="en-US" w:eastAsia="ja-JP"/>
              </w:rPr>
              <w:t>—————</w:t>
            </w:r>
          </w:p>
          <w:p w14:paraId="37FE26B6" w14:textId="77777777" w:rsidR="00452AC7" w:rsidRDefault="00452AC7" w:rsidP="00570200">
            <w:pPr>
              <w:jc w:val="center"/>
              <w:rPr>
                <w:rFonts w:eastAsia="MS Mincho"/>
                <w:sz w:val="2"/>
                <w:lang w:val="en-US" w:eastAsia="ja-JP"/>
              </w:rPr>
            </w:pPr>
            <w:r>
              <w:rPr>
                <w:rFonts w:eastAsia="MS Mincho"/>
                <w:sz w:val="18"/>
                <w:lang w:val="en-US" w:eastAsia="ja-JP"/>
              </w:rPr>
              <w:t>23,29</w:t>
            </w:r>
          </w:p>
        </w:tc>
      </w:tr>
      <w:tr w:rsidR="00452AC7" w14:paraId="4753DF5B"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696AAC" w14:textId="77777777" w:rsidR="00452AC7" w:rsidRDefault="00452AC7" w:rsidP="00570200">
            <w:pPr>
              <w:rPr>
                <w:rFonts w:eastAsia="MS Mincho"/>
                <w:sz w:val="16"/>
                <w:lang w:eastAsia="ja-JP"/>
              </w:rPr>
            </w:pPr>
          </w:p>
        </w:tc>
        <w:tc>
          <w:tcPr>
            <w:tcW w:w="1418" w:type="dxa"/>
            <w:tcBorders>
              <w:top w:val="single" w:sz="4" w:space="0" w:color="auto"/>
              <w:bottom w:val="single" w:sz="4" w:space="0" w:color="auto"/>
            </w:tcBorders>
          </w:tcPr>
          <w:p w14:paraId="532E23E5" w14:textId="77777777" w:rsidR="00452AC7" w:rsidRDefault="00452AC7" w:rsidP="00570200">
            <w:pPr>
              <w:rPr>
                <w:rFonts w:eastAsia="MS Mincho"/>
                <w:sz w:val="16"/>
                <w:lang w:eastAsia="ja-JP"/>
              </w:rPr>
            </w:pPr>
            <w:r>
              <w:rPr>
                <w:rFonts w:eastAsia="MS Mincho"/>
                <w:sz w:val="16"/>
                <w:lang w:eastAsia="ja-JP"/>
              </w:rPr>
              <w:t>7136020011620</w:t>
            </w:r>
          </w:p>
        </w:tc>
        <w:tc>
          <w:tcPr>
            <w:tcW w:w="3544" w:type="dxa"/>
            <w:tcBorders>
              <w:top w:val="single" w:sz="4" w:space="0" w:color="auto"/>
              <w:bottom w:val="single" w:sz="4" w:space="0" w:color="auto"/>
            </w:tcBorders>
          </w:tcPr>
          <w:p w14:paraId="2C23F91C" w14:textId="77777777" w:rsidR="00452AC7" w:rsidRDefault="00452AC7" w:rsidP="00570200">
            <w:pPr>
              <w:rPr>
                <w:rFonts w:eastAsia="MS Mincho"/>
                <w:sz w:val="16"/>
                <w:lang w:eastAsia="ja-JP"/>
              </w:rPr>
            </w:pPr>
            <w:r>
              <w:rPr>
                <w:rFonts w:eastAsia="MS Mincho"/>
                <w:sz w:val="16"/>
                <w:lang w:eastAsia="ja-JP"/>
              </w:rPr>
              <w:t>Instalator apa, canal</w:t>
            </w:r>
          </w:p>
        </w:tc>
        <w:tc>
          <w:tcPr>
            <w:tcW w:w="1134" w:type="dxa"/>
            <w:tcBorders>
              <w:top w:val="single" w:sz="4" w:space="0" w:color="auto"/>
              <w:bottom w:val="single" w:sz="4" w:space="0" w:color="auto"/>
            </w:tcBorders>
          </w:tcPr>
          <w:p w14:paraId="7B1876BE" w14:textId="77777777" w:rsidR="00452AC7" w:rsidRDefault="00452AC7" w:rsidP="00570200">
            <w:pPr>
              <w:rPr>
                <w:rFonts w:eastAsia="MS Mincho"/>
                <w:sz w:val="16"/>
                <w:lang w:eastAsia="ja-JP"/>
              </w:rPr>
            </w:pPr>
            <w:r>
              <w:rPr>
                <w:rFonts w:eastAsia="MS Mincho"/>
                <w:sz w:val="16"/>
                <w:lang w:eastAsia="ja-JP"/>
              </w:rPr>
              <w:t>h-om</w:t>
            </w:r>
          </w:p>
        </w:tc>
        <w:tc>
          <w:tcPr>
            <w:tcW w:w="1134" w:type="dxa"/>
            <w:tcBorders>
              <w:top w:val="single" w:sz="4" w:space="0" w:color="auto"/>
              <w:bottom w:val="single" w:sz="4" w:space="0" w:color="auto"/>
            </w:tcBorders>
          </w:tcPr>
          <w:p w14:paraId="7490537A" w14:textId="77777777" w:rsidR="00452AC7" w:rsidRDefault="00452AC7" w:rsidP="00570200">
            <w:pPr>
              <w:rPr>
                <w:rFonts w:eastAsia="MS Mincho"/>
                <w:sz w:val="16"/>
                <w:lang w:val="en-US" w:eastAsia="ja-JP"/>
              </w:rPr>
            </w:pPr>
            <w:r>
              <w:rPr>
                <w:rFonts w:eastAsia="MS Mincho"/>
                <w:sz w:val="16"/>
                <w:lang w:val="en-US" w:eastAsia="ja-JP"/>
              </w:rPr>
              <w:t>0,2000</w:t>
            </w:r>
          </w:p>
        </w:tc>
        <w:tc>
          <w:tcPr>
            <w:tcW w:w="1134" w:type="dxa"/>
            <w:tcBorders>
              <w:top w:val="single" w:sz="4" w:space="0" w:color="auto"/>
              <w:bottom w:val="single" w:sz="4" w:space="0" w:color="auto"/>
            </w:tcBorders>
          </w:tcPr>
          <w:p w14:paraId="5FDF6448" w14:textId="77777777" w:rsidR="00452AC7" w:rsidRDefault="00452AC7" w:rsidP="00570200">
            <w:pPr>
              <w:rPr>
                <w:rFonts w:eastAsia="MS Mincho"/>
                <w:sz w:val="16"/>
                <w:lang w:val="en-US" w:eastAsia="ja-JP"/>
              </w:rPr>
            </w:pPr>
            <w:r>
              <w:rPr>
                <w:rFonts w:eastAsia="MS Mincho"/>
                <w:sz w:val="16"/>
                <w:lang w:val="en-US" w:eastAsia="ja-JP"/>
              </w:rPr>
              <w:t>116,43</w:t>
            </w:r>
          </w:p>
        </w:tc>
        <w:tc>
          <w:tcPr>
            <w:tcW w:w="1420" w:type="dxa"/>
            <w:tcBorders>
              <w:top w:val="single" w:sz="4" w:space="0" w:color="auto"/>
              <w:bottom w:val="single" w:sz="4" w:space="0" w:color="auto"/>
            </w:tcBorders>
          </w:tcPr>
          <w:p w14:paraId="18170CD4" w14:textId="77777777" w:rsidR="00452AC7" w:rsidRDefault="00452AC7" w:rsidP="00570200">
            <w:pPr>
              <w:rPr>
                <w:rFonts w:eastAsia="MS Mincho"/>
                <w:sz w:val="16"/>
                <w:lang w:val="en-US" w:eastAsia="ja-JP"/>
              </w:rPr>
            </w:pPr>
            <w:r>
              <w:rPr>
                <w:rFonts w:eastAsia="MS Mincho"/>
                <w:sz w:val="16"/>
                <w:lang w:val="en-US" w:eastAsia="ja-JP"/>
              </w:rPr>
              <w:t>23,29</w:t>
            </w:r>
          </w:p>
        </w:tc>
      </w:tr>
      <w:tr w:rsidR="00452AC7" w14:paraId="3E5EA7C6"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AC84B1"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306B63F3" w14:textId="77777777" w:rsidR="00452AC7" w:rsidRDefault="00452AC7" w:rsidP="00570200">
            <w:pPr>
              <w:rPr>
                <w:rFonts w:eastAsia="MS Mincho"/>
                <w:sz w:val="16"/>
                <w:lang w:eastAsia="ja-JP"/>
              </w:rPr>
            </w:pPr>
            <w:r>
              <w:rPr>
                <w:rFonts w:eastAsia="MS Mincho"/>
                <w:sz w:val="16"/>
                <w:lang w:eastAsia="ja-JP"/>
              </w:rPr>
              <w:t>28751158909</w:t>
            </w:r>
          </w:p>
        </w:tc>
        <w:tc>
          <w:tcPr>
            <w:tcW w:w="3544" w:type="dxa"/>
            <w:tcBorders>
              <w:top w:val="single" w:sz="4" w:space="0" w:color="auto"/>
              <w:bottom w:val="single" w:sz="4" w:space="0" w:color="auto"/>
            </w:tcBorders>
          </w:tcPr>
          <w:p w14:paraId="22E63F9D" w14:textId="77777777" w:rsidR="00452AC7" w:rsidRDefault="00452AC7" w:rsidP="00570200">
            <w:pPr>
              <w:rPr>
                <w:rFonts w:eastAsia="MS Mincho"/>
                <w:sz w:val="16"/>
                <w:lang w:eastAsia="ja-JP"/>
              </w:rPr>
            </w:pPr>
            <w:r>
              <w:rPr>
                <w:rFonts w:eastAsia="MS Mincho"/>
                <w:sz w:val="16"/>
                <w:lang w:eastAsia="ja-JP"/>
              </w:rPr>
              <w:t>Aspersoare rotative,ridicare 10 cm, set duze, reglabil 40-360°, r 5-9 m</w:t>
            </w:r>
          </w:p>
          <w:p w14:paraId="762337CF" w14:textId="77777777" w:rsidR="00452AC7" w:rsidRDefault="00452AC7" w:rsidP="00570200">
            <w:pPr>
              <w:rPr>
                <w:rFonts w:eastAsia="MS Mincho"/>
                <w:sz w:val="16"/>
                <w:lang w:eastAsia="ja-JP"/>
              </w:rPr>
            </w:pPr>
          </w:p>
          <w:p w14:paraId="4020EEDE" w14:textId="77777777" w:rsidR="00452AC7" w:rsidRDefault="00452AC7" w:rsidP="00570200">
            <w:pPr>
              <w:rPr>
                <w:rFonts w:eastAsia="MS Mincho"/>
                <w:sz w:val="16"/>
                <w:lang w:eastAsia="ja-JP"/>
              </w:rPr>
            </w:pPr>
          </w:p>
        </w:tc>
        <w:tc>
          <w:tcPr>
            <w:tcW w:w="1134" w:type="dxa"/>
            <w:tcBorders>
              <w:top w:val="single" w:sz="4" w:space="0" w:color="auto"/>
              <w:bottom w:val="single" w:sz="4" w:space="0" w:color="auto"/>
            </w:tcBorders>
          </w:tcPr>
          <w:p w14:paraId="4A789F6D" w14:textId="77777777" w:rsidR="00452AC7" w:rsidRDefault="00452AC7" w:rsidP="00570200">
            <w:pPr>
              <w:rPr>
                <w:rFonts w:eastAsia="MS Mincho"/>
                <w:sz w:val="16"/>
                <w:lang w:eastAsia="ja-JP"/>
              </w:rPr>
            </w:pPr>
            <w:r>
              <w:rPr>
                <w:rFonts w:eastAsia="MS Mincho"/>
                <w:sz w:val="16"/>
                <w:lang w:eastAsia="ja-JP"/>
              </w:rPr>
              <w:t>buc</w:t>
            </w:r>
          </w:p>
        </w:tc>
        <w:tc>
          <w:tcPr>
            <w:tcW w:w="1134" w:type="dxa"/>
            <w:tcBorders>
              <w:top w:val="single" w:sz="4" w:space="0" w:color="auto"/>
              <w:bottom w:val="single" w:sz="4" w:space="0" w:color="auto"/>
            </w:tcBorders>
          </w:tcPr>
          <w:p w14:paraId="1088FE34" w14:textId="77777777" w:rsidR="00452AC7" w:rsidRDefault="00452AC7" w:rsidP="00570200">
            <w:pPr>
              <w:rPr>
                <w:rFonts w:eastAsia="MS Mincho"/>
                <w:sz w:val="16"/>
                <w:lang w:val="en-US" w:eastAsia="ja-JP"/>
              </w:rPr>
            </w:pPr>
            <w:r>
              <w:rPr>
                <w:rFonts w:eastAsia="MS Mincho"/>
                <w:sz w:val="16"/>
                <w:lang w:val="en-US" w:eastAsia="ja-JP"/>
              </w:rPr>
              <w:t>1,0000</w:t>
            </w:r>
          </w:p>
        </w:tc>
        <w:tc>
          <w:tcPr>
            <w:tcW w:w="1134" w:type="dxa"/>
            <w:tcBorders>
              <w:top w:val="single" w:sz="4" w:space="0" w:color="auto"/>
              <w:bottom w:val="single" w:sz="4" w:space="0" w:color="auto"/>
            </w:tcBorders>
          </w:tcPr>
          <w:p w14:paraId="728CD00D" w14:textId="77777777" w:rsidR="00452AC7" w:rsidRDefault="00452AC7" w:rsidP="00570200">
            <w:pPr>
              <w:rPr>
                <w:rFonts w:eastAsia="MS Mincho"/>
                <w:sz w:val="16"/>
                <w:lang w:val="en-US" w:eastAsia="ja-JP"/>
              </w:rPr>
            </w:pPr>
            <w:r>
              <w:rPr>
                <w:rFonts w:eastAsia="MS Mincho"/>
                <w:sz w:val="16"/>
                <w:lang w:val="en-US" w:eastAsia="ja-JP"/>
              </w:rPr>
              <w:t>350,00</w:t>
            </w:r>
          </w:p>
        </w:tc>
        <w:tc>
          <w:tcPr>
            <w:tcW w:w="1420" w:type="dxa"/>
            <w:tcBorders>
              <w:top w:val="single" w:sz="4" w:space="0" w:color="auto"/>
              <w:bottom w:val="single" w:sz="4" w:space="0" w:color="auto"/>
            </w:tcBorders>
          </w:tcPr>
          <w:p w14:paraId="1F1687A6" w14:textId="77777777" w:rsidR="00452AC7" w:rsidRDefault="00452AC7" w:rsidP="00570200">
            <w:pPr>
              <w:rPr>
                <w:rFonts w:eastAsia="MS Mincho"/>
                <w:sz w:val="16"/>
                <w:lang w:val="en-US" w:eastAsia="ja-JP"/>
              </w:rPr>
            </w:pPr>
            <w:r>
              <w:rPr>
                <w:rFonts w:eastAsia="MS Mincho"/>
                <w:sz w:val="16"/>
                <w:lang w:val="en-US" w:eastAsia="ja-JP"/>
              </w:rPr>
              <w:t>360,50</w:t>
            </w:r>
          </w:p>
        </w:tc>
      </w:tr>
      <w:tr w:rsidR="00452AC7" w14:paraId="3485B8E4"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5720CF" w14:textId="77777777" w:rsidR="00452AC7" w:rsidRDefault="00452AC7" w:rsidP="00570200">
            <w:pPr>
              <w:rPr>
                <w:rFonts w:eastAsia="MS Mincho"/>
                <w:sz w:val="18"/>
                <w:lang w:eastAsia="ja-JP"/>
              </w:rPr>
            </w:pPr>
            <w:r>
              <w:rPr>
                <w:rFonts w:eastAsia="MS Mincho"/>
                <w:sz w:val="18"/>
                <w:lang w:eastAsia="ja-JP"/>
              </w:rPr>
              <w:t>37</w:t>
            </w:r>
          </w:p>
        </w:tc>
        <w:tc>
          <w:tcPr>
            <w:tcW w:w="1418" w:type="dxa"/>
            <w:tcBorders>
              <w:top w:val="single" w:sz="4" w:space="0" w:color="auto"/>
              <w:bottom w:val="single" w:sz="4" w:space="0" w:color="auto"/>
            </w:tcBorders>
          </w:tcPr>
          <w:p w14:paraId="399282C9" w14:textId="77777777" w:rsidR="00452AC7" w:rsidRDefault="00452AC7" w:rsidP="00570200">
            <w:pPr>
              <w:rPr>
                <w:rFonts w:eastAsia="MS Mincho"/>
                <w:sz w:val="18"/>
                <w:lang w:val="en-US" w:eastAsia="ja-JP"/>
              </w:rPr>
            </w:pPr>
            <w:r>
              <w:rPr>
                <w:rFonts w:eastAsia="MS Mincho"/>
                <w:sz w:val="18"/>
                <w:lang w:val="en-US" w:eastAsia="ja-JP"/>
              </w:rPr>
              <w:t>SD21A</w:t>
            </w:r>
          </w:p>
          <w:p w14:paraId="44B02DD7" w14:textId="77777777" w:rsidR="00452AC7" w:rsidRDefault="00452AC7" w:rsidP="00570200">
            <w:pPr>
              <w:rPr>
                <w:rFonts w:eastAsia="MS Mincho"/>
                <w:sz w:val="2"/>
                <w:lang w:eastAsia="ja-JP"/>
              </w:rPr>
            </w:pPr>
          </w:p>
        </w:tc>
        <w:tc>
          <w:tcPr>
            <w:tcW w:w="3544" w:type="dxa"/>
            <w:tcBorders>
              <w:top w:val="single" w:sz="4" w:space="0" w:color="auto"/>
              <w:bottom w:val="single" w:sz="4" w:space="0" w:color="auto"/>
            </w:tcBorders>
          </w:tcPr>
          <w:p w14:paraId="35DB5C42" w14:textId="77777777" w:rsidR="00452AC7" w:rsidRDefault="00452AC7" w:rsidP="00570200">
            <w:pPr>
              <w:rPr>
                <w:rFonts w:eastAsia="MS Mincho"/>
                <w:sz w:val="18"/>
                <w:lang w:eastAsia="ja-JP"/>
              </w:rPr>
            </w:pPr>
            <w:r>
              <w:rPr>
                <w:rFonts w:eastAsia="MS Mincho"/>
                <w:sz w:val="18"/>
                <w:lang w:eastAsia="ja-JP"/>
              </w:rPr>
              <w:t>Aspersor Uni-Spray#1804 Ridicare 10 cm</w:t>
            </w:r>
          </w:p>
          <w:p w14:paraId="3B6F30EF" w14:textId="77777777" w:rsidR="00452AC7" w:rsidRDefault="00452AC7" w:rsidP="00570200">
            <w:pPr>
              <w:rPr>
                <w:rFonts w:eastAsia="MS Mincho"/>
                <w:sz w:val="18"/>
                <w:lang w:eastAsia="ja-JP"/>
              </w:rPr>
            </w:pPr>
          </w:p>
          <w:p w14:paraId="33B51C50" w14:textId="77777777" w:rsidR="00452AC7" w:rsidRDefault="00452AC7" w:rsidP="00570200">
            <w:pPr>
              <w:rPr>
                <w:rFonts w:eastAsia="MS Mincho"/>
                <w:sz w:val="18"/>
                <w:lang w:eastAsia="ja-JP"/>
              </w:rPr>
            </w:pPr>
          </w:p>
          <w:p w14:paraId="460BFA96" w14:textId="77777777" w:rsidR="00452AC7" w:rsidRDefault="00452AC7" w:rsidP="00570200">
            <w:pPr>
              <w:rPr>
                <w:rFonts w:eastAsia="MS Mincho"/>
                <w:sz w:val="2"/>
                <w:lang w:val="en-US" w:eastAsia="ja-JP"/>
              </w:rPr>
            </w:pPr>
          </w:p>
        </w:tc>
        <w:tc>
          <w:tcPr>
            <w:tcW w:w="1134" w:type="dxa"/>
            <w:tcBorders>
              <w:top w:val="single" w:sz="4" w:space="0" w:color="auto"/>
              <w:bottom w:val="single" w:sz="4" w:space="0" w:color="auto"/>
            </w:tcBorders>
            <w:vAlign w:val="center"/>
          </w:tcPr>
          <w:p w14:paraId="549917F2" w14:textId="77777777" w:rsidR="00452AC7" w:rsidRDefault="00452AC7" w:rsidP="00570200">
            <w:pPr>
              <w:jc w:val="center"/>
              <w:rPr>
                <w:rFonts w:eastAsia="MS Mincho"/>
                <w:sz w:val="18"/>
                <w:lang w:eastAsia="ja-JP"/>
              </w:rPr>
            </w:pPr>
            <w:r>
              <w:rPr>
                <w:rFonts w:eastAsia="MS Mincho"/>
                <w:sz w:val="18"/>
                <w:lang w:eastAsia="ja-JP"/>
              </w:rPr>
              <w:t>buc</w:t>
            </w:r>
          </w:p>
        </w:tc>
        <w:tc>
          <w:tcPr>
            <w:tcW w:w="1134" w:type="dxa"/>
            <w:tcBorders>
              <w:top w:val="single" w:sz="4" w:space="0" w:color="auto"/>
              <w:bottom w:val="single" w:sz="4" w:space="0" w:color="auto"/>
            </w:tcBorders>
            <w:vAlign w:val="center"/>
          </w:tcPr>
          <w:p w14:paraId="10387562" w14:textId="77777777" w:rsidR="00452AC7" w:rsidRDefault="00452AC7" w:rsidP="00570200">
            <w:pPr>
              <w:jc w:val="center"/>
              <w:rPr>
                <w:rFonts w:eastAsia="MS Mincho"/>
                <w:sz w:val="18"/>
                <w:lang w:eastAsia="ja-JP"/>
              </w:rPr>
            </w:pPr>
          </w:p>
        </w:tc>
        <w:tc>
          <w:tcPr>
            <w:tcW w:w="1134" w:type="dxa"/>
            <w:tcBorders>
              <w:top w:val="single" w:sz="4" w:space="0" w:color="auto"/>
              <w:bottom w:val="single" w:sz="4" w:space="0" w:color="auto"/>
            </w:tcBorders>
            <w:vAlign w:val="center"/>
          </w:tcPr>
          <w:p w14:paraId="60FBFB9A" w14:textId="77777777" w:rsidR="00452AC7" w:rsidRDefault="00452AC7" w:rsidP="00570200">
            <w:pPr>
              <w:jc w:val="center"/>
              <w:rPr>
                <w:rFonts w:eastAsia="MS Mincho"/>
                <w:sz w:val="18"/>
                <w:lang w:eastAsia="ja-JP"/>
              </w:rPr>
            </w:pPr>
          </w:p>
        </w:tc>
        <w:tc>
          <w:tcPr>
            <w:tcW w:w="1419" w:type="dxa"/>
            <w:tcBorders>
              <w:top w:val="single" w:sz="4" w:space="0" w:color="auto"/>
              <w:bottom w:val="single" w:sz="4" w:space="0" w:color="auto"/>
            </w:tcBorders>
            <w:vAlign w:val="center"/>
          </w:tcPr>
          <w:p w14:paraId="3DF03C54" w14:textId="77777777" w:rsidR="00452AC7" w:rsidRDefault="00452AC7" w:rsidP="00570200">
            <w:pPr>
              <w:jc w:val="center"/>
              <w:rPr>
                <w:rFonts w:eastAsia="MS Mincho"/>
                <w:sz w:val="18"/>
                <w:lang w:val="en-US" w:eastAsia="ja-JP"/>
              </w:rPr>
            </w:pPr>
            <w:r>
              <w:rPr>
                <w:rFonts w:eastAsia="MS Mincho"/>
                <w:sz w:val="18"/>
                <w:lang w:val="en-US" w:eastAsia="ja-JP"/>
              </w:rPr>
              <w:t>101,57</w:t>
            </w:r>
          </w:p>
          <w:p w14:paraId="4447463F" w14:textId="77777777" w:rsidR="00452AC7" w:rsidRDefault="00452AC7" w:rsidP="00570200">
            <w:pPr>
              <w:jc w:val="center"/>
              <w:rPr>
                <w:rFonts w:eastAsia="MS Mincho"/>
                <w:sz w:val="18"/>
                <w:lang w:val="en-US" w:eastAsia="ja-JP"/>
              </w:rPr>
            </w:pPr>
            <w:r>
              <w:rPr>
                <w:rFonts w:eastAsia="MS Mincho"/>
                <w:sz w:val="18"/>
                <w:lang w:val="en-US" w:eastAsia="ja-JP"/>
              </w:rPr>
              <w:t>—————</w:t>
            </w:r>
          </w:p>
          <w:p w14:paraId="7D5EAFA8" w14:textId="77777777" w:rsidR="00452AC7" w:rsidRDefault="00452AC7" w:rsidP="00570200">
            <w:pPr>
              <w:jc w:val="center"/>
              <w:rPr>
                <w:rFonts w:eastAsia="MS Mincho"/>
                <w:sz w:val="2"/>
                <w:lang w:val="en-US" w:eastAsia="ja-JP"/>
              </w:rPr>
            </w:pPr>
            <w:r>
              <w:rPr>
                <w:rFonts w:eastAsia="MS Mincho"/>
                <w:sz w:val="18"/>
                <w:lang w:val="en-US" w:eastAsia="ja-JP"/>
              </w:rPr>
              <w:t>23,29</w:t>
            </w:r>
          </w:p>
        </w:tc>
      </w:tr>
      <w:tr w:rsidR="00452AC7" w14:paraId="60B6FEE5"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12DC39" w14:textId="77777777" w:rsidR="00452AC7" w:rsidRDefault="00452AC7" w:rsidP="00570200">
            <w:pPr>
              <w:rPr>
                <w:rFonts w:eastAsia="MS Mincho"/>
                <w:sz w:val="16"/>
                <w:lang w:eastAsia="ja-JP"/>
              </w:rPr>
            </w:pPr>
          </w:p>
        </w:tc>
        <w:tc>
          <w:tcPr>
            <w:tcW w:w="1418" w:type="dxa"/>
            <w:tcBorders>
              <w:top w:val="single" w:sz="4" w:space="0" w:color="auto"/>
              <w:bottom w:val="single" w:sz="4" w:space="0" w:color="auto"/>
            </w:tcBorders>
          </w:tcPr>
          <w:p w14:paraId="33971E92" w14:textId="77777777" w:rsidR="00452AC7" w:rsidRDefault="00452AC7" w:rsidP="00570200">
            <w:pPr>
              <w:rPr>
                <w:rFonts w:eastAsia="MS Mincho"/>
                <w:sz w:val="16"/>
                <w:lang w:eastAsia="ja-JP"/>
              </w:rPr>
            </w:pPr>
            <w:r>
              <w:rPr>
                <w:rFonts w:eastAsia="MS Mincho"/>
                <w:sz w:val="16"/>
                <w:lang w:eastAsia="ja-JP"/>
              </w:rPr>
              <w:t>7136020011620</w:t>
            </w:r>
          </w:p>
        </w:tc>
        <w:tc>
          <w:tcPr>
            <w:tcW w:w="3544" w:type="dxa"/>
            <w:tcBorders>
              <w:top w:val="single" w:sz="4" w:space="0" w:color="auto"/>
              <w:bottom w:val="single" w:sz="4" w:space="0" w:color="auto"/>
            </w:tcBorders>
          </w:tcPr>
          <w:p w14:paraId="477C92CB" w14:textId="77777777" w:rsidR="00452AC7" w:rsidRDefault="00452AC7" w:rsidP="00570200">
            <w:pPr>
              <w:rPr>
                <w:rFonts w:eastAsia="MS Mincho"/>
                <w:sz w:val="16"/>
                <w:lang w:eastAsia="ja-JP"/>
              </w:rPr>
            </w:pPr>
            <w:r>
              <w:rPr>
                <w:rFonts w:eastAsia="MS Mincho"/>
                <w:sz w:val="16"/>
                <w:lang w:eastAsia="ja-JP"/>
              </w:rPr>
              <w:t>Instalator apa, canal</w:t>
            </w:r>
          </w:p>
        </w:tc>
        <w:tc>
          <w:tcPr>
            <w:tcW w:w="1134" w:type="dxa"/>
            <w:tcBorders>
              <w:top w:val="single" w:sz="4" w:space="0" w:color="auto"/>
              <w:bottom w:val="single" w:sz="4" w:space="0" w:color="auto"/>
            </w:tcBorders>
          </w:tcPr>
          <w:p w14:paraId="111841BA" w14:textId="77777777" w:rsidR="00452AC7" w:rsidRDefault="00452AC7" w:rsidP="00570200">
            <w:pPr>
              <w:rPr>
                <w:rFonts w:eastAsia="MS Mincho"/>
                <w:sz w:val="16"/>
                <w:lang w:eastAsia="ja-JP"/>
              </w:rPr>
            </w:pPr>
            <w:r>
              <w:rPr>
                <w:rFonts w:eastAsia="MS Mincho"/>
                <w:sz w:val="16"/>
                <w:lang w:eastAsia="ja-JP"/>
              </w:rPr>
              <w:t>h-om</w:t>
            </w:r>
          </w:p>
        </w:tc>
        <w:tc>
          <w:tcPr>
            <w:tcW w:w="1134" w:type="dxa"/>
            <w:tcBorders>
              <w:top w:val="single" w:sz="4" w:space="0" w:color="auto"/>
              <w:bottom w:val="single" w:sz="4" w:space="0" w:color="auto"/>
            </w:tcBorders>
          </w:tcPr>
          <w:p w14:paraId="6A9E3716" w14:textId="77777777" w:rsidR="00452AC7" w:rsidRDefault="00452AC7" w:rsidP="00570200">
            <w:pPr>
              <w:rPr>
                <w:rFonts w:eastAsia="MS Mincho"/>
                <w:sz w:val="16"/>
                <w:lang w:val="en-US" w:eastAsia="ja-JP"/>
              </w:rPr>
            </w:pPr>
            <w:r>
              <w:rPr>
                <w:rFonts w:eastAsia="MS Mincho"/>
                <w:sz w:val="16"/>
                <w:lang w:val="en-US" w:eastAsia="ja-JP"/>
              </w:rPr>
              <w:t>0,2000</w:t>
            </w:r>
          </w:p>
        </w:tc>
        <w:tc>
          <w:tcPr>
            <w:tcW w:w="1134" w:type="dxa"/>
            <w:tcBorders>
              <w:top w:val="single" w:sz="4" w:space="0" w:color="auto"/>
              <w:bottom w:val="single" w:sz="4" w:space="0" w:color="auto"/>
            </w:tcBorders>
          </w:tcPr>
          <w:p w14:paraId="52B441E0" w14:textId="77777777" w:rsidR="00452AC7" w:rsidRDefault="00452AC7" w:rsidP="00570200">
            <w:pPr>
              <w:rPr>
                <w:rFonts w:eastAsia="MS Mincho"/>
                <w:sz w:val="16"/>
                <w:lang w:val="en-US" w:eastAsia="ja-JP"/>
              </w:rPr>
            </w:pPr>
            <w:r>
              <w:rPr>
                <w:rFonts w:eastAsia="MS Mincho"/>
                <w:sz w:val="16"/>
                <w:lang w:val="en-US" w:eastAsia="ja-JP"/>
              </w:rPr>
              <w:t>116,43</w:t>
            </w:r>
          </w:p>
        </w:tc>
        <w:tc>
          <w:tcPr>
            <w:tcW w:w="1420" w:type="dxa"/>
            <w:tcBorders>
              <w:top w:val="single" w:sz="4" w:space="0" w:color="auto"/>
              <w:bottom w:val="single" w:sz="4" w:space="0" w:color="auto"/>
            </w:tcBorders>
          </w:tcPr>
          <w:p w14:paraId="68500404" w14:textId="77777777" w:rsidR="00452AC7" w:rsidRDefault="00452AC7" w:rsidP="00570200">
            <w:pPr>
              <w:rPr>
                <w:rFonts w:eastAsia="MS Mincho"/>
                <w:sz w:val="16"/>
                <w:lang w:val="en-US" w:eastAsia="ja-JP"/>
              </w:rPr>
            </w:pPr>
            <w:r>
              <w:rPr>
                <w:rFonts w:eastAsia="MS Mincho"/>
                <w:sz w:val="16"/>
                <w:lang w:val="en-US" w:eastAsia="ja-JP"/>
              </w:rPr>
              <w:t>23,29</w:t>
            </w:r>
          </w:p>
        </w:tc>
      </w:tr>
      <w:tr w:rsidR="00452AC7" w14:paraId="5FD3F3C7"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5D712E"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06CBD153" w14:textId="77777777" w:rsidR="00452AC7" w:rsidRDefault="00452AC7" w:rsidP="00570200">
            <w:pPr>
              <w:rPr>
                <w:rFonts w:eastAsia="MS Mincho"/>
                <w:sz w:val="16"/>
                <w:lang w:eastAsia="ja-JP"/>
              </w:rPr>
            </w:pPr>
            <w:r>
              <w:rPr>
                <w:rFonts w:eastAsia="MS Mincho"/>
                <w:sz w:val="16"/>
                <w:lang w:eastAsia="ja-JP"/>
              </w:rPr>
              <w:t>287511589010</w:t>
            </w:r>
          </w:p>
        </w:tc>
        <w:tc>
          <w:tcPr>
            <w:tcW w:w="3544" w:type="dxa"/>
            <w:tcBorders>
              <w:top w:val="single" w:sz="4" w:space="0" w:color="auto"/>
              <w:bottom w:val="single" w:sz="4" w:space="0" w:color="auto"/>
            </w:tcBorders>
          </w:tcPr>
          <w:p w14:paraId="542A07EF" w14:textId="77777777" w:rsidR="00452AC7" w:rsidRDefault="00452AC7" w:rsidP="00570200">
            <w:pPr>
              <w:rPr>
                <w:rFonts w:eastAsia="MS Mincho"/>
                <w:sz w:val="16"/>
                <w:lang w:eastAsia="ja-JP"/>
              </w:rPr>
            </w:pPr>
            <w:r>
              <w:rPr>
                <w:rFonts w:eastAsia="MS Mincho"/>
                <w:sz w:val="16"/>
                <w:lang w:eastAsia="ja-JP"/>
              </w:rPr>
              <w:t>Aspersor Uni-Spray#1804 Ridicare 10 cm</w:t>
            </w:r>
          </w:p>
          <w:p w14:paraId="6B7F5129" w14:textId="77777777" w:rsidR="00452AC7" w:rsidRDefault="00452AC7" w:rsidP="00570200">
            <w:pPr>
              <w:rPr>
                <w:rFonts w:eastAsia="MS Mincho"/>
                <w:sz w:val="16"/>
                <w:lang w:eastAsia="ja-JP"/>
              </w:rPr>
            </w:pPr>
          </w:p>
          <w:p w14:paraId="0E597CF8" w14:textId="77777777" w:rsidR="00452AC7" w:rsidRDefault="00452AC7" w:rsidP="00570200">
            <w:pPr>
              <w:rPr>
                <w:rFonts w:eastAsia="MS Mincho"/>
                <w:sz w:val="16"/>
                <w:lang w:eastAsia="ja-JP"/>
              </w:rPr>
            </w:pPr>
          </w:p>
          <w:p w14:paraId="1A1BFF4D" w14:textId="77777777" w:rsidR="00452AC7" w:rsidRDefault="00452AC7" w:rsidP="00570200">
            <w:pPr>
              <w:rPr>
                <w:rFonts w:eastAsia="MS Mincho"/>
                <w:sz w:val="16"/>
                <w:lang w:eastAsia="ja-JP"/>
              </w:rPr>
            </w:pPr>
          </w:p>
        </w:tc>
        <w:tc>
          <w:tcPr>
            <w:tcW w:w="1134" w:type="dxa"/>
            <w:tcBorders>
              <w:top w:val="single" w:sz="4" w:space="0" w:color="auto"/>
              <w:bottom w:val="single" w:sz="4" w:space="0" w:color="auto"/>
            </w:tcBorders>
          </w:tcPr>
          <w:p w14:paraId="3F1DF235" w14:textId="77777777" w:rsidR="00452AC7" w:rsidRDefault="00452AC7" w:rsidP="00570200">
            <w:pPr>
              <w:rPr>
                <w:rFonts w:eastAsia="MS Mincho"/>
                <w:sz w:val="16"/>
                <w:lang w:eastAsia="ja-JP"/>
              </w:rPr>
            </w:pPr>
            <w:r>
              <w:rPr>
                <w:rFonts w:eastAsia="MS Mincho"/>
                <w:sz w:val="16"/>
                <w:lang w:eastAsia="ja-JP"/>
              </w:rPr>
              <w:t>buc</w:t>
            </w:r>
          </w:p>
        </w:tc>
        <w:tc>
          <w:tcPr>
            <w:tcW w:w="1134" w:type="dxa"/>
            <w:tcBorders>
              <w:top w:val="single" w:sz="4" w:space="0" w:color="auto"/>
              <w:bottom w:val="single" w:sz="4" w:space="0" w:color="auto"/>
            </w:tcBorders>
          </w:tcPr>
          <w:p w14:paraId="7AE1AECC" w14:textId="77777777" w:rsidR="00452AC7" w:rsidRDefault="00452AC7" w:rsidP="00570200">
            <w:pPr>
              <w:rPr>
                <w:rFonts w:eastAsia="MS Mincho"/>
                <w:sz w:val="16"/>
                <w:lang w:val="en-US" w:eastAsia="ja-JP"/>
              </w:rPr>
            </w:pPr>
            <w:r>
              <w:rPr>
                <w:rFonts w:eastAsia="MS Mincho"/>
                <w:sz w:val="16"/>
                <w:lang w:val="en-US" w:eastAsia="ja-JP"/>
              </w:rPr>
              <w:t>1,0000</w:t>
            </w:r>
          </w:p>
        </w:tc>
        <w:tc>
          <w:tcPr>
            <w:tcW w:w="1134" w:type="dxa"/>
            <w:tcBorders>
              <w:top w:val="single" w:sz="4" w:space="0" w:color="auto"/>
              <w:bottom w:val="single" w:sz="4" w:space="0" w:color="auto"/>
            </w:tcBorders>
          </w:tcPr>
          <w:p w14:paraId="3EFBB641" w14:textId="77777777" w:rsidR="00452AC7" w:rsidRDefault="00452AC7" w:rsidP="00570200">
            <w:pPr>
              <w:rPr>
                <w:rFonts w:eastAsia="MS Mincho"/>
                <w:sz w:val="16"/>
                <w:lang w:val="en-US" w:eastAsia="ja-JP"/>
              </w:rPr>
            </w:pPr>
            <w:r>
              <w:rPr>
                <w:rFonts w:eastAsia="MS Mincho"/>
                <w:sz w:val="16"/>
                <w:lang w:val="en-US" w:eastAsia="ja-JP"/>
              </w:rPr>
              <w:t>76,00</w:t>
            </w:r>
          </w:p>
        </w:tc>
        <w:tc>
          <w:tcPr>
            <w:tcW w:w="1420" w:type="dxa"/>
            <w:tcBorders>
              <w:top w:val="single" w:sz="4" w:space="0" w:color="auto"/>
              <w:bottom w:val="single" w:sz="4" w:space="0" w:color="auto"/>
            </w:tcBorders>
          </w:tcPr>
          <w:p w14:paraId="598BB60D" w14:textId="77777777" w:rsidR="00452AC7" w:rsidRDefault="00452AC7" w:rsidP="00570200">
            <w:pPr>
              <w:rPr>
                <w:rFonts w:eastAsia="MS Mincho"/>
                <w:sz w:val="16"/>
                <w:lang w:val="en-US" w:eastAsia="ja-JP"/>
              </w:rPr>
            </w:pPr>
            <w:r>
              <w:rPr>
                <w:rFonts w:eastAsia="MS Mincho"/>
                <w:sz w:val="16"/>
                <w:lang w:val="en-US" w:eastAsia="ja-JP"/>
              </w:rPr>
              <w:t>78,28</w:t>
            </w:r>
          </w:p>
        </w:tc>
      </w:tr>
      <w:tr w:rsidR="00452AC7" w14:paraId="56F810CA"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3BF813" w14:textId="77777777" w:rsidR="00452AC7" w:rsidRDefault="00452AC7" w:rsidP="00570200">
            <w:pPr>
              <w:rPr>
                <w:rFonts w:eastAsia="MS Mincho"/>
                <w:sz w:val="18"/>
                <w:lang w:eastAsia="ja-JP"/>
              </w:rPr>
            </w:pPr>
            <w:r>
              <w:rPr>
                <w:rFonts w:eastAsia="MS Mincho"/>
                <w:sz w:val="18"/>
                <w:lang w:eastAsia="ja-JP"/>
              </w:rPr>
              <w:t>38</w:t>
            </w:r>
          </w:p>
        </w:tc>
        <w:tc>
          <w:tcPr>
            <w:tcW w:w="1418" w:type="dxa"/>
            <w:tcBorders>
              <w:top w:val="single" w:sz="4" w:space="0" w:color="auto"/>
              <w:bottom w:val="single" w:sz="4" w:space="0" w:color="auto"/>
            </w:tcBorders>
          </w:tcPr>
          <w:p w14:paraId="54A8E87D" w14:textId="77777777" w:rsidR="00452AC7" w:rsidRDefault="00452AC7" w:rsidP="00570200">
            <w:pPr>
              <w:rPr>
                <w:rFonts w:eastAsia="MS Mincho"/>
                <w:sz w:val="18"/>
                <w:lang w:val="en-US" w:eastAsia="ja-JP"/>
              </w:rPr>
            </w:pPr>
            <w:r>
              <w:rPr>
                <w:rFonts w:eastAsia="MS Mincho"/>
                <w:sz w:val="18"/>
                <w:lang w:val="en-US" w:eastAsia="ja-JP"/>
              </w:rPr>
              <w:t>Pret de piata</w:t>
            </w:r>
          </w:p>
          <w:p w14:paraId="6EEBD95A" w14:textId="77777777" w:rsidR="00452AC7" w:rsidRDefault="00452AC7" w:rsidP="00570200">
            <w:pPr>
              <w:rPr>
                <w:rFonts w:eastAsia="MS Mincho"/>
                <w:sz w:val="2"/>
                <w:lang w:eastAsia="ja-JP"/>
              </w:rPr>
            </w:pPr>
          </w:p>
        </w:tc>
        <w:tc>
          <w:tcPr>
            <w:tcW w:w="3544" w:type="dxa"/>
            <w:tcBorders>
              <w:top w:val="single" w:sz="4" w:space="0" w:color="auto"/>
              <w:bottom w:val="single" w:sz="4" w:space="0" w:color="auto"/>
            </w:tcBorders>
          </w:tcPr>
          <w:p w14:paraId="68FE38A5" w14:textId="77777777" w:rsidR="00452AC7" w:rsidRDefault="00452AC7" w:rsidP="00570200">
            <w:pPr>
              <w:rPr>
                <w:rFonts w:eastAsia="MS Mincho"/>
                <w:sz w:val="18"/>
                <w:lang w:eastAsia="ja-JP"/>
              </w:rPr>
            </w:pPr>
            <w:r>
              <w:rPr>
                <w:rFonts w:eastAsia="MS Mincho"/>
                <w:sz w:val="18"/>
                <w:lang w:eastAsia="ja-JP"/>
              </w:rPr>
              <w:t>Duze rotative R-VAN 14, raza 2,4 pana la 4,3 m. reglabil</w:t>
            </w:r>
          </w:p>
          <w:p w14:paraId="7BD001F5" w14:textId="77777777" w:rsidR="00452AC7" w:rsidRDefault="00452AC7" w:rsidP="00570200">
            <w:pPr>
              <w:rPr>
                <w:rFonts w:eastAsia="MS Mincho"/>
                <w:sz w:val="18"/>
                <w:lang w:eastAsia="ja-JP"/>
              </w:rPr>
            </w:pPr>
          </w:p>
          <w:p w14:paraId="75E8030B" w14:textId="77777777" w:rsidR="00452AC7" w:rsidRDefault="00452AC7" w:rsidP="00570200">
            <w:pPr>
              <w:rPr>
                <w:rFonts w:eastAsia="MS Mincho"/>
                <w:sz w:val="2"/>
                <w:lang w:val="en-US" w:eastAsia="ja-JP"/>
              </w:rPr>
            </w:pPr>
          </w:p>
        </w:tc>
        <w:tc>
          <w:tcPr>
            <w:tcW w:w="1134" w:type="dxa"/>
            <w:tcBorders>
              <w:top w:val="single" w:sz="4" w:space="0" w:color="auto"/>
              <w:bottom w:val="single" w:sz="4" w:space="0" w:color="auto"/>
            </w:tcBorders>
            <w:vAlign w:val="center"/>
          </w:tcPr>
          <w:p w14:paraId="60C9C4B1" w14:textId="77777777" w:rsidR="00452AC7" w:rsidRDefault="00452AC7" w:rsidP="00570200">
            <w:pPr>
              <w:jc w:val="center"/>
              <w:rPr>
                <w:rFonts w:eastAsia="MS Mincho"/>
                <w:sz w:val="18"/>
                <w:lang w:eastAsia="ja-JP"/>
              </w:rPr>
            </w:pPr>
            <w:r>
              <w:rPr>
                <w:rFonts w:eastAsia="MS Mincho"/>
                <w:sz w:val="18"/>
                <w:lang w:eastAsia="ja-JP"/>
              </w:rPr>
              <w:t>buc</w:t>
            </w:r>
          </w:p>
        </w:tc>
        <w:tc>
          <w:tcPr>
            <w:tcW w:w="1134" w:type="dxa"/>
            <w:tcBorders>
              <w:top w:val="single" w:sz="4" w:space="0" w:color="auto"/>
              <w:bottom w:val="single" w:sz="4" w:space="0" w:color="auto"/>
            </w:tcBorders>
            <w:vAlign w:val="center"/>
          </w:tcPr>
          <w:p w14:paraId="378B9258" w14:textId="77777777" w:rsidR="00452AC7" w:rsidRDefault="00452AC7" w:rsidP="00570200">
            <w:pPr>
              <w:jc w:val="center"/>
              <w:rPr>
                <w:rFonts w:eastAsia="MS Mincho"/>
                <w:sz w:val="18"/>
                <w:lang w:eastAsia="ja-JP"/>
              </w:rPr>
            </w:pPr>
          </w:p>
        </w:tc>
        <w:tc>
          <w:tcPr>
            <w:tcW w:w="1134" w:type="dxa"/>
            <w:tcBorders>
              <w:top w:val="single" w:sz="4" w:space="0" w:color="auto"/>
              <w:bottom w:val="single" w:sz="4" w:space="0" w:color="auto"/>
            </w:tcBorders>
            <w:vAlign w:val="center"/>
          </w:tcPr>
          <w:p w14:paraId="0079FDDC" w14:textId="77777777" w:rsidR="00452AC7" w:rsidRDefault="00452AC7" w:rsidP="00570200">
            <w:pPr>
              <w:jc w:val="center"/>
              <w:rPr>
                <w:rFonts w:eastAsia="MS Mincho"/>
                <w:sz w:val="18"/>
                <w:lang w:eastAsia="ja-JP"/>
              </w:rPr>
            </w:pPr>
          </w:p>
        </w:tc>
        <w:tc>
          <w:tcPr>
            <w:tcW w:w="1419" w:type="dxa"/>
            <w:tcBorders>
              <w:top w:val="single" w:sz="4" w:space="0" w:color="auto"/>
              <w:bottom w:val="single" w:sz="4" w:space="0" w:color="auto"/>
            </w:tcBorders>
            <w:vAlign w:val="center"/>
          </w:tcPr>
          <w:p w14:paraId="630C83C3" w14:textId="77777777" w:rsidR="00452AC7" w:rsidRDefault="00452AC7" w:rsidP="00570200">
            <w:pPr>
              <w:jc w:val="center"/>
              <w:rPr>
                <w:rFonts w:eastAsia="MS Mincho"/>
                <w:sz w:val="18"/>
                <w:lang w:val="en-US" w:eastAsia="ja-JP"/>
              </w:rPr>
            </w:pPr>
            <w:r>
              <w:rPr>
                <w:rFonts w:eastAsia="MS Mincho"/>
                <w:sz w:val="18"/>
                <w:lang w:val="en-US" w:eastAsia="ja-JP"/>
              </w:rPr>
              <w:t>245,00</w:t>
            </w:r>
          </w:p>
          <w:p w14:paraId="7227BB6F" w14:textId="77777777" w:rsidR="00452AC7" w:rsidRDefault="00452AC7" w:rsidP="00570200">
            <w:pPr>
              <w:jc w:val="center"/>
              <w:rPr>
                <w:rFonts w:eastAsia="MS Mincho"/>
                <w:sz w:val="18"/>
                <w:lang w:val="en-US" w:eastAsia="ja-JP"/>
              </w:rPr>
            </w:pPr>
            <w:r>
              <w:rPr>
                <w:rFonts w:eastAsia="MS Mincho"/>
                <w:sz w:val="18"/>
                <w:lang w:val="en-US" w:eastAsia="ja-JP"/>
              </w:rPr>
              <w:t>—————</w:t>
            </w:r>
          </w:p>
          <w:p w14:paraId="794E96B2" w14:textId="77777777" w:rsidR="00452AC7" w:rsidRDefault="00452AC7" w:rsidP="00570200">
            <w:pPr>
              <w:jc w:val="center"/>
              <w:rPr>
                <w:rFonts w:eastAsia="MS Mincho"/>
                <w:sz w:val="2"/>
                <w:lang w:val="en-US" w:eastAsia="ja-JP"/>
              </w:rPr>
            </w:pPr>
            <w:r>
              <w:rPr>
                <w:rFonts w:eastAsia="MS Mincho"/>
                <w:sz w:val="18"/>
                <w:lang w:val="en-US" w:eastAsia="ja-JP"/>
              </w:rPr>
              <w:t>0,00</w:t>
            </w:r>
          </w:p>
        </w:tc>
      </w:tr>
      <w:tr w:rsidR="00452AC7" w14:paraId="445EE34D"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A90568"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40410919" w14:textId="77777777" w:rsidR="00452AC7" w:rsidRDefault="00452AC7" w:rsidP="00570200">
            <w:pPr>
              <w:rPr>
                <w:rFonts w:eastAsia="MS Mincho"/>
                <w:sz w:val="16"/>
                <w:lang w:eastAsia="ja-JP"/>
              </w:rPr>
            </w:pPr>
            <w:r>
              <w:rPr>
                <w:rFonts w:eastAsia="MS Mincho"/>
                <w:sz w:val="16"/>
                <w:lang w:eastAsia="ja-JP"/>
              </w:rPr>
              <w:t>50000011</w:t>
            </w:r>
          </w:p>
        </w:tc>
        <w:tc>
          <w:tcPr>
            <w:tcW w:w="3544" w:type="dxa"/>
            <w:tcBorders>
              <w:top w:val="single" w:sz="4" w:space="0" w:color="auto"/>
              <w:bottom w:val="single" w:sz="4" w:space="0" w:color="auto"/>
            </w:tcBorders>
          </w:tcPr>
          <w:p w14:paraId="1A06E544" w14:textId="77777777" w:rsidR="00452AC7" w:rsidRDefault="00452AC7" w:rsidP="00570200">
            <w:pPr>
              <w:rPr>
                <w:rFonts w:eastAsia="MS Mincho"/>
                <w:sz w:val="16"/>
                <w:lang w:eastAsia="ja-JP"/>
              </w:rPr>
            </w:pPr>
            <w:r>
              <w:rPr>
                <w:rFonts w:eastAsia="MS Mincho"/>
                <w:sz w:val="16"/>
                <w:lang w:eastAsia="ja-JP"/>
              </w:rPr>
              <w:t>Duze rotative R-VAN 14, raza 2,4 pana la 4,3 m. reglabil</w:t>
            </w:r>
          </w:p>
          <w:p w14:paraId="15962BBC" w14:textId="77777777" w:rsidR="00452AC7" w:rsidRDefault="00452AC7" w:rsidP="00570200">
            <w:pPr>
              <w:rPr>
                <w:rFonts w:eastAsia="MS Mincho"/>
                <w:sz w:val="16"/>
                <w:lang w:eastAsia="ja-JP"/>
              </w:rPr>
            </w:pPr>
          </w:p>
        </w:tc>
        <w:tc>
          <w:tcPr>
            <w:tcW w:w="1134" w:type="dxa"/>
            <w:tcBorders>
              <w:top w:val="single" w:sz="4" w:space="0" w:color="auto"/>
              <w:bottom w:val="single" w:sz="4" w:space="0" w:color="auto"/>
            </w:tcBorders>
          </w:tcPr>
          <w:p w14:paraId="3D189075" w14:textId="77777777" w:rsidR="00452AC7" w:rsidRDefault="00452AC7" w:rsidP="00570200">
            <w:pPr>
              <w:rPr>
                <w:rFonts w:eastAsia="MS Mincho"/>
                <w:sz w:val="16"/>
                <w:lang w:eastAsia="ja-JP"/>
              </w:rPr>
            </w:pPr>
            <w:r>
              <w:rPr>
                <w:rFonts w:eastAsia="MS Mincho"/>
                <w:sz w:val="16"/>
                <w:lang w:eastAsia="ja-JP"/>
              </w:rPr>
              <w:t>buc</w:t>
            </w:r>
          </w:p>
        </w:tc>
        <w:tc>
          <w:tcPr>
            <w:tcW w:w="1134" w:type="dxa"/>
            <w:tcBorders>
              <w:top w:val="single" w:sz="4" w:space="0" w:color="auto"/>
              <w:bottom w:val="single" w:sz="4" w:space="0" w:color="auto"/>
            </w:tcBorders>
          </w:tcPr>
          <w:p w14:paraId="726AA514" w14:textId="77777777" w:rsidR="00452AC7" w:rsidRDefault="00452AC7" w:rsidP="00570200">
            <w:pPr>
              <w:rPr>
                <w:rFonts w:eastAsia="MS Mincho"/>
                <w:sz w:val="16"/>
                <w:lang w:val="en-US" w:eastAsia="ja-JP"/>
              </w:rPr>
            </w:pPr>
            <w:r>
              <w:rPr>
                <w:rFonts w:eastAsia="MS Mincho"/>
                <w:sz w:val="16"/>
                <w:lang w:val="en-US" w:eastAsia="ja-JP"/>
              </w:rPr>
              <w:t>1,0000</w:t>
            </w:r>
          </w:p>
        </w:tc>
        <w:tc>
          <w:tcPr>
            <w:tcW w:w="1134" w:type="dxa"/>
            <w:tcBorders>
              <w:top w:val="single" w:sz="4" w:space="0" w:color="auto"/>
              <w:bottom w:val="single" w:sz="4" w:space="0" w:color="auto"/>
            </w:tcBorders>
          </w:tcPr>
          <w:p w14:paraId="004BE289" w14:textId="77777777" w:rsidR="00452AC7" w:rsidRDefault="00452AC7" w:rsidP="00570200">
            <w:pPr>
              <w:rPr>
                <w:rFonts w:eastAsia="MS Mincho"/>
                <w:sz w:val="16"/>
                <w:lang w:val="en-US" w:eastAsia="ja-JP"/>
              </w:rPr>
            </w:pPr>
            <w:r>
              <w:rPr>
                <w:rFonts w:eastAsia="MS Mincho"/>
                <w:sz w:val="16"/>
                <w:lang w:val="en-US" w:eastAsia="ja-JP"/>
              </w:rPr>
              <w:t>245,00</w:t>
            </w:r>
          </w:p>
        </w:tc>
        <w:tc>
          <w:tcPr>
            <w:tcW w:w="1420" w:type="dxa"/>
            <w:tcBorders>
              <w:top w:val="single" w:sz="4" w:space="0" w:color="auto"/>
              <w:bottom w:val="single" w:sz="4" w:space="0" w:color="auto"/>
            </w:tcBorders>
          </w:tcPr>
          <w:p w14:paraId="7A3E5564" w14:textId="77777777" w:rsidR="00452AC7" w:rsidRDefault="00452AC7" w:rsidP="00570200">
            <w:pPr>
              <w:rPr>
                <w:rFonts w:eastAsia="MS Mincho"/>
                <w:sz w:val="16"/>
                <w:lang w:val="en-US" w:eastAsia="ja-JP"/>
              </w:rPr>
            </w:pPr>
            <w:r>
              <w:rPr>
                <w:rFonts w:eastAsia="MS Mincho"/>
                <w:sz w:val="16"/>
                <w:lang w:val="en-US" w:eastAsia="ja-JP"/>
              </w:rPr>
              <w:t>245,00</w:t>
            </w:r>
          </w:p>
        </w:tc>
      </w:tr>
      <w:tr w:rsidR="00452AC7" w14:paraId="2D598E80"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42E083" w14:textId="77777777" w:rsidR="00452AC7" w:rsidRDefault="00452AC7" w:rsidP="00570200">
            <w:pPr>
              <w:rPr>
                <w:rFonts w:eastAsia="MS Mincho"/>
                <w:sz w:val="18"/>
                <w:lang w:eastAsia="ja-JP"/>
              </w:rPr>
            </w:pPr>
            <w:r>
              <w:rPr>
                <w:rFonts w:eastAsia="MS Mincho"/>
                <w:sz w:val="18"/>
                <w:lang w:eastAsia="ja-JP"/>
              </w:rPr>
              <w:t>39</w:t>
            </w:r>
          </w:p>
        </w:tc>
        <w:tc>
          <w:tcPr>
            <w:tcW w:w="1418" w:type="dxa"/>
            <w:tcBorders>
              <w:top w:val="single" w:sz="4" w:space="0" w:color="auto"/>
              <w:bottom w:val="single" w:sz="4" w:space="0" w:color="auto"/>
            </w:tcBorders>
          </w:tcPr>
          <w:p w14:paraId="2BABA568" w14:textId="77777777" w:rsidR="00452AC7" w:rsidRDefault="00452AC7" w:rsidP="00570200">
            <w:pPr>
              <w:rPr>
                <w:rFonts w:eastAsia="MS Mincho"/>
                <w:sz w:val="18"/>
                <w:lang w:val="en-US" w:eastAsia="ja-JP"/>
              </w:rPr>
            </w:pPr>
            <w:r>
              <w:rPr>
                <w:rFonts w:eastAsia="MS Mincho"/>
                <w:sz w:val="18"/>
                <w:lang w:val="en-US" w:eastAsia="ja-JP"/>
              </w:rPr>
              <w:t>Pret de piata</w:t>
            </w:r>
          </w:p>
          <w:p w14:paraId="72F559E0" w14:textId="77777777" w:rsidR="00452AC7" w:rsidRDefault="00452AC7" w:rsidP="00570200">
            <w:pPr>
              <w:rPr>
                <w:rFonts w:eastAsia="MS Mincho"/>
                <w:sz w:val="2"/>
                <w:lang w:eastAsia="ja-JP"/>
              </w:rPr>
            </w:pPr>
          </w:p>
        </w:tc>
        <w:tc>
          <w:tcPr>
            <w:tcW w:w="3544" w:type="dxa"/>
            <w:tcBorders>
              <w:top w:val="single" w:sz="4" w:space="0" w:color="auto"/>
              <w:bottom w:val="single" w:sz="4" w:space="0" w:color="auto"/>
            </w:tcBorders>
          </w:tcPr>
          <w:p w14:paraId="4985D113" w14:textId="77777777" w:rsidR="00452AC7" w:rsidRDefault="00452AC7" w:rsidP="00570200">
            <w:pPr>
              <w:rPr>
                <w:rFonts w:eastAsia="MS Mincho"/>
                <w:sz w:val="18"/>
                <w:lang w:eastAsia="ja-JP"/>
              </w:rPr>
            </w:pPr>
            <w:r>
              <w:rPr>
                <w:rFonts w:eastAsia="MS Mincho"/>
                <w:sz w:val="18"/>
                <w:lang w:eastAsia="ja-JP"/>
              </w:rPr>
              <w:t>Duze rotative R-VAN 18, raza 4,0 pana la 5,5 m. reglabil</w:t>
            </w:r>
          </w:p>
          <w:p w14:paraId="2DB2928E" w14:textId="77777777" w:rsidR="00452AC7" w:rsidRDefault="00452AC7" w:rsidP="00570200">
            <w:pPr>
              <w:rPr>
                <w:rFonts w:eastAsia="MS Mincho"/>
                <w:sz w:val="18"/>
                <w:lang w:eastAsia="ja-JP"/>
              </w:rPr>
            </w:pPr>
          </w:p>
          <w:p w14:paraId="36AD2475" w14:textId="77777777" w:rsidR="00452AC7" w:rsidRDefault="00452AC7" w:rsidP="00570200">
            <w:pPr>
              <w:rPr>
                <w:rFonts w:eastAsia="MS Mincho"/>
                <w:sz w:val="2"/>
                <w:lang w:val="en-US" w:eastAsia="ja-JP"/>
              </w:rPr>
            </w:pPr>
          </w:p>
        </w:tc>
        <w:tc>
          <w:tcPr>
            <w:tcW w:w="1134" w:type="dxa"/>
            <w:tcBorders>
              <w:top w:val="single" w:sz="4" w:space="0" w:color="auto"/>
              <w:bottom w:val="single" w:sz="4" w:space="0" w:color="auto"/>
            </w:tcBorders>
            <w:vAlign w:val="center"/>
          </w:tcPr>
          <w:p w14:paraId="2B5C724C" w14:textId="77777777" w:rsidR="00452AC7" w:rsidRDefault="00452AC7" w:rsidP="00570200">
            <w:pPr>
              <w:jc w:val="center"/>
              <w:rPr>
                <w:rFonts w:eastAsia="MS Mincho"/>
                <w:sz w:val="18"/>
                <w:lang w:eastAsia="ja-JP"/>
              </w:rPr>
            </w:pPr>
            <w:r>
              <w:rPr>
                <w:rFonts w:eastAsia="MS Mincho"/>
                <w:sz w:val="18"/>
                <w:lang w:eastAsia="ja-JP"/>
              </w:rPr>
              <w:t>buc</w:t>
            </w:r>
          </w:p>
        </w:tc>
        <w:tc>
          <w:tcPr>
            <w:tcW w:w="1134" w:type="dxa"/>
            <w:tcBorders>
              <w:top w:val="single" w:sz="4" w:space="0" w:color="auto"/>
              <w:bottom w:val="single" w:sz="4" w:space="0" w:color="auto"/>
            </w:tcBorders>
            <w:vAlign w:val="center"/>
          </w:tcPr>
          <w:p w14:paraId="1499A6A1" w14:textId="77777777" w:rsidR="00452AC7" w:rsidRDefault="00452AC7" w:rsidP="00570200">
            <w:pPr>
              <w:jc w:val="center"/>
              <w:rPr>
                <w:rFonts w:eastAsia="MS Mincho"/>
                <w:sz w:val="18"/>
                <w:lang w:eastAsia="ja-JP"/>
              </w:rPr>
            </w:pPr>
          </w:p>
        </w:tc>
        <w:tc>
          <w:tcPr>
            <w:tcW w:w="1134" w:type="dxa"/>
            <w:tcBorders>
              <w:top w:val="single" w:sz="4" w:space="0" w:color="auto"/>
              <w:bottom w:val="single" w:sz="4" w:space="0" w:color="auto"/>
            </w:tcBorders>
            <w:vAlign w:val="center"/>
          </w:tcPr>
          <w:p w14:paraId="659A19DF" w14:textId="77777777" w:rsidR="00452AC7" w:rsidRDefault="00452AC7" w:rsidP="00570200">
            <w:pPr>
              <w:jc w:val="center"/>
              <w:rPr>
                <w:rFonts w:eastAsia="MS Mincho"/>
                <w:sz w:val="18"/>
                <w:lang w:eastAsia="ja-JP"/>
              </w:rPr>
            </w:pPr>
          </w:p>
        </w:tc>
        <w:tc>
          <w:tcPr>
            <w:tcW w:w="1419" w:type="dxa"/>
            <w:tcBorders>
              <w:top w:val="single" w:sz="4" w:space="0" w:color="auto"/>
              <w:bottom w:val="single" w:sz="4" w:space="0" w:color="auto"/>
            </w:tcBorders>
            <w:vAlign w:val="center"/>
          </w:tcPr>
          <w:p w14:paraId="63DF605E" w14:textId="77777777" w:rsidR="00452AC7" w:rsidRDefault="00452AC7" w:rsidP="00570200">
            <w:pPr>
              <w:jc w:val="center"/>
              <w:rPr>
                <w:rFonts w:eastAsia="MS Mincho"/>
                <w:sz w:val="18"/>
                <w:lang w:val="en-US" w:eastAsia="ja-JP"/>
              </w:rPr>
            </w:pPr>
            <w:r>
              <w:rPr>
                <w:rFonts w:eastAsia="MS Mincho"/>
                <w:sz w:val="18"/>
                <w:lang w:val="en-US" w:eastAsia="ja-JP"/>
              </w:rPr>
              <w:t>245,00</w:t>
            </w:r>
          </w:p>
          <w:p w14:paraId="0B80E69F" w14:textId="77777777" w:rsidR="00452AC7" w:rsidRDefault="00452AC7" w:rsidP="00570200">
            <w:pPr>
              <w:jc w:val="center"/>
              <w:rPr>
                <w:rFonts w:eastAsia="MS Mincho"/>
                <w:sz w:val="18"/>
                <w:lang w:val="en-US" w:eastAsia="ja-JP"/>
              </w:rPr>
            </w:pPr>
            <w:r>
              <w:rPr>
                <w:rFonts w:eastAsia="MS Mincho"/>
                <w:sz w:val="18"/>
                <w:lang w:val="en-US" w:eastAsia="ja-JP"/>
              </w:rPr>
              <w:t>—————</w:t>
            </w:r>
          </w:p>
          <w:p w14:paraId="6B1C0786" w14:textId="77777777" w:rsidR="00452AC7" w:rsidRDefault="00452AC7" w:rsidP="00570200">
            <w:pPr>
              <w:jc w:val="center"/>
              <w:rPr>
                <w:rFonts w:eastAsia="MS Mincho"/>
                <w:sz w:val="2"/>
                <w:lang w:val="en-US" w:eastAsia="ja-JP"/>
              </w:rPr>
            </w:pPr>
            <w:r>
              <w:rPr>
                <w:rFonts w:eastAsia="MS Mincho"/>
                <w:sz w:val="18"/>
                <w:lang w:val="en-US" w:eastAsia="ja-JP"/>
              </w:rPr>
              <w:t>0,00</w:t>
            </w:r>
          </w:p>
        </w:tc>
      </w:tr>
      <w:tr w:rsidR="00452AC7" w14:paraId="22AC8796"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BC90DA"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600DD88E" w14:textId="77777777" w:rsidR="00452AC7" w:rsidRDefault="00452AC7" w:rsidP="00570200">
            <w:pPr>
              <w:rPr>
                <w:rFonts w:eastAsia="MS Mincho"/>
                <w:sz w:val="16"/>
                <w:lang w:eastAsia="ja-JP"/>
              </w:rPr>
            </w:pPr>
            <w:r>
              <w:rPr>
                <w:rFonts w:eastAsia="MS Mincho"/>
                <w:sz w:val="16"/>
                <w:lang w:eastAsia="ja-JP"/>
              </w:rPr>
              <w:t>50000012</w:t>
            </w:r>
          </w:p>
        </w:tc>
        <w:tc>
          <w:tcPr>
            <w:tcW w:w="3544" w:type="dxa"/>
            <w:tcBorders>
              <w:top w:val="single" w:sz="4" w:space="0" w:color="auto"/>
              <w:bottom w:val="single" w:sz="4" w:space="0" w:color="auto"/>
            </w:tcBorders>
          </w:tcPr>
          <w:p w14:paraId="0E39A5DE" w14:textId="77777777" w:rsidR="00452AC7" w:rsidRDefault="00452AC7" w:rsidP="00570200">
            <w:pPr>
              <w:rPr>
                <w:rFonts w:eastAsia="MS Mincho"/>
                <w:sz w:val="16"/>
                <w:lang w:eastAsia="ja-JP"/>
              </w:rPr>
            </w:pPr>
            <w:r>
              <w:rPr>
                <w:rFonts w:eastAsia="MS Mincho"/>
                <w:sz w:val="16"/>
                <w:lang w:eastAsia="ja-JP"/>
              </w:rPr>
              <w:t>Duze rotative R-VAN 18, raza 4,0 pana la 5,5 m. reglabil</w:t>
            </w:r>
          </w:p>
          <w:p w14:paraId="549CE6CD" w14:textId="77777777" w:rsidR="00452AC7" w:rsidRDefault="00452AC7" w:rsidP="00570200">
            <w:pPr>
              <w:rPr>
                <w:rFonts w:eastAsia="MS Mincho"/>
                <w:sz w:val="16"/>
                <w:lang w:eastAsia="ja-JP"/>
              </w:rPr>
            </w:pPr>
          </w:p>
          <w:p w14:paraId="224F264F" w14:textId="77777777" w:rsidR="00452AC7" w:rsidRDefault="00452AC7" w:rsidP="00570200">
            <w:pPr>
              <w:rPr>
                <w:rFonts w:eastAsia="MS Mincho"/>
                <w:sz w:val="16"/>
                <w:lang w:eastAsia="ja-JP"/>
              </w:rPr>
            </w:pPr>
          </w:p>
        </w:tc>
        <w:tc>
          <w:tcPr>
            <w:tcW w:w="1134" w:type="dxa"/>
            <w:tcBorders>
              <w:top w:val="single" w:sz="4" w:space="0" w:color="auto"/>
              <w:bottom w:val="single" w:sz="4" w:space="0" w:color="auto"/>
            </w:tcBorders>
          </w:tcPr>
          <w:p w14:paraId="517D6463" w14:textId="77777777" w:rsidR="00452AC7" w:rsidRDefault="00452AC7" w:rsidP="00570200">
            <w:pPr>
              <w:rPr>
                <w:rFonts w:eastAsia="MS Mincho"/>
                <w:sz w:val="16"/>
                <w:lang w:eastAsia="ja-JP"/>
              </w:rPr>
            </w:pPr>
            <w:r>
              <w:rPr>
                <w:rFonts w:eastAsia="MS Mincho"/>
                <w:sz w:val="16"/>
                <w:lang w:eastAsia="ja-JP"/>
              </w:rPr>
              <w:t>buc</w:t>
            </w:r>
          </w:p>
        </w:tc>
        <w:tc>
          <w:tcPr>
            <w:tcW w:w="1134" w:type="dxa"/>
            <w:tcBorders>
              <w:top w:val="single" w:sz="4" w:space="0" w:color="auto"/>
              <w:bottom w:val="single" w:sz="4" w:space="0" w:color="auto"/>
            </w:tcBorders>
          </w:tcPr>
          <w:p w14:paraId="528112F0" w14:textId="77777777" w:rsidR="00452AC7" w:rsidRDefault="00452AC7" w:rsidP="00570200">
            <w:pPr>
              <w:rPr>
                <w:rFonts w:eastAsia="MS Mincho"/>
                <w:sz w:val="16"/>
                <w:lang w:val="en-US" w:eastAsia="ja-JP"/>
              </w:rPr>
            </w:pPr>
            <w:r>
              <w:rPr>
                <w:rFonts w:eastAsia="MS Mincho"/>
                <w:sz w:val="16"/>
                <w:lang w:val="en-US" w:eastAsia="ja-JP"/>
              </w:rPr>
              <w:t>1,0000</w:t>
            </w:r>
          </w:p>
        </w:tc>
        <w:tc>
          <w:tcPr>
            <w:tcW w:w="1134" w:type="dxa"/>
            <w:tcBorders>
              <w:top w:val="single" w:sz="4" w:space="0" w:color="auto"/>
              <w:bottom w:val="single" w:sz="4" w:space="0" w:color="auto"/>
            </w:tcBorders>
          </w:tcPr>
          <w:p w14:paraId="3CC06D62" w14:textId="77777777" w:rsidR="00452AC7" w:rsidRDefault="00452AC7" w:rsidP="00570200">
            <w:pPr>
              <w:rPr>
                <w:rFonts w:eastAsia="MS Mincho"/>
                <w:sz w:val="16"/>
                <w:lang w:val="en-US" w:eastAsia="ja-JP"/>
              </w:rPr>
            </w:pPr>
            <w:r>
              <w:rPr>
                <w:rFonts w:eastAsia="MS Mincho"/>
                <w:sz w:val="16"/>
                <w:lang w:val="en-US" w:eastAsia="ja-JP"/>
              </w:rPr>
              <w:t>245,00</w:t>
            </w:r>
          </w:p>
        </w:tc>
        <w:tc>
          <w:tcPr>
            <w:tcW w:w="1420" w:type="dxa"/>
            <w:tcBorders>
              <w:top w:val="single" w:sz="4" w:space="0" w:color="auto"/>
              <w:bottom w:val="single" w:sz="4" w:space="0" w:color="auto"/>
            </w:tcBorders>
          </w:tcPr>
          <w:p w14:paraId="3D312D88" w14:textId="77777777" w:rsidR="00452AC7" w:rsidRDefault="00452AC7" w:rsidP="00570200">
            <w:pPr>
              <w:rPr>
                <w:rFonts w:eastAsia="MS Mincho"/>
                <w:sz w:val="16"/>
                <w:lang w:val="en-US" w:eastAsia="ja-JP"/>
              </w:rPr>
            </w:pPr>
            <w:r>
              <w:rPr>
                <w:rFonts w:eastAsia="MS Mincho"/>
                <w:sz w:val="16"/>
                <w:lang w:val="en-US" w:eastAsia="ja-JP"/>
              </w:rPr>
              <w:t>245,00</w:t>
            </w:r>
          </w:p>
        </w:tc>
      </w:tr>
      <w:tr w:rsidR="00452AC7" w14:paraId="1EE20134"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DA3C6A" w14:textId="77777777" w:rsidR="00452AC7" w:rsidRDefault="00452AC7" w:rsidP="00570200">
            <w:pPr>
              <w:rPr>
                <w:rFonts w:eastAsia="MS Mincho"/>
                <w:sz w:val="18"/>
                <w:lang w:eastAsia="ja-JP"/>
              </w:rPr>
            </w:pPr>
            <w:r>
              <w:rPr>
                <w:rFonts w:eastAsia="MS Mincho"/>
                <w:sz w:val="18"/>
                <w:lang w:eastAsia="ja-JP"/>
              </w:rPr>
              <w:t>40</w:t>
            </w:r>
          </w:p>
        </w:tc>
        <w:tc>
          <w:tcPr>
            <w:tcW w:w="1418" w:type="dxa"/>
            <w:tcBorders>
              <w:top w:val="single" w:sz="4" w:space="0" w:color="auto"/>
              <w:bottom w:val="single" w:sz="4" w:space="0" w:color="auto"/>
            </w:tcBorders>
          </w:tcPr>
          <w:p w14:paraId="024C8DD2" w14:textId="77777777" w:rsidR="00452AC7" w:rsidRDefault="00452AC7" w:rsidP="00570200">
            <w:pPr>
              <w:rPr>
                <w:rFonts w:eastAsia="MS Mincho"/>
                <w:sz w:val="18"/>
                <w:lang w:val="en-US" w:eastAsia="ja-JP"/>
              </w:rPr>
            </w:pPr>
            <w:r>
              <w:rPr>
                <w:rFonts w:eastAsia="MS Mincho"/>
                <w:sz w:val="18"/>
                <w:lang w:val="en-US" w:eastAsia="ja-JP"/>
              </w:rPr>
              <w:t>Pret de piata</w:t>
            </w:r>
          </w:p>
          <w:p w14:paraId="4DE96690" w14:textId="77777777" w:rsidR="00452AC7" w:rsidRDefault="00452AC7" w:rsidP="00570200">
            <w:pPr>
              <w:rPr>
                <w:rFonts w:eastAsia="MS Mincho"/>
                <w:sz w:val="2"/>
                <w:lang w:eastAsia="ja-JP"/>
              </w:rPr>
            </w:pPr>
          </w:p>
        </w:tc>
        <w:tc>
          <w:tcPr>
            <w:tcW w:w="3544" w:type="dxa"/>
            <w:tcBorders>
              <w:top w:val="single" w:sz="4" w:space="0" w:color="auto"/>
              <w:bottom w:val="single" w:sz="4" w:space="0" w:color="auto"/>
            </w:tcBorders>
          </w:tcPr>
          <w:p w14:paraId="0E1081C7" w14:textId="77777777" w:rsidR="00452AC7" w:rsidRDefault="00452AC7" w:rsidP="00570200">
            <w:pPr>
              <w:rPr>
                <w:rFonts w:eastAsia="MS Mincho"/>
                <w:sz w:val="18"/>
                <w:lang w:eastAsia="ja-JP"/>
              </w:rPr>
            </w:pPr>
            <w:r>
              <w:rPr>
                <w:rFonts w:eastAsia="MS Mincho"/>
                <w:sz w:val="18"/>
                <w:lang w:eastAsia="ja-JP"/>
              </w:rPr>
              <w:t>Duze rotative R-VAN 24, raza 5,2 pana la 7,3 m. reglabil</w:t>
            </w:r>
          </w:p>
          <w:p w14:paraId="2A4F6325" w14:textId="77777777" w:rsidR="00452AC7" w:rsidRDefault="00452AC7" w:rsidP="00570200">
            <w:pPr>
              <w:rPr>
                <w:rFonts w:eastAsia="MS Mincho"/>
                <w:sz w:val="18"/>
                <w:lang w:eastAsia="ja-JP"/>
              </w:rPr>
            </w:pPr>
          </w:p>
          <w:p w14:paraId="429B5097" w14:textId="77777777" w:rsidR="00452AC7" w:rsidRDefault="00452AC7" w:rsidP="00570200">
            <w:pPr>
              <w:rPr>
                <w:rFonts w:eastAsia="MS Mincho"/>
                <w:sz w:val="2"/>
                <w:lang w:val="en-US" w:eastAsia="ja-JP"/>
              </w:rPr>
            </w:pPr>
          </w:p>
        </w:tc>
        <w:tc>
          <w:tcPr>
            <w:tcW w:w="1134" w:type="dxa"/>
            <w:tcBorders>
              <w:top w:val="single" w:sz="4" w:space="0" w:color="auto"/>
              <w:bottom w:val="single" w:sz="4" w:space="0" w:color="auto"/>
            </w:tcBorders>
            <w:vAlign w:val="center"/>
          </w:tcPr>
          <w:p w14:paraId="5B6F9C00" w14:textId="77777777" w:rsidR="00452AC7" w:rsidRDefault="00452AC7" w:rsidP="00570200">
            <w:pPr>
              <w:jc w:val="center"/>
              <w:rPr>
                <w:rFonts w:eastAsia="MS Mincho"/>
                <w:sz w:val="18"/>
                <w:lang w:eastAsia="ja-JP"/>
              </w:rPr>
            </w:pPr>
            <w:r>
              <w:rPr>
                <w:rFonts w:eastAsia="MS Mincho"/>
                <w:sz w:val="18"/>
                <w:lang w:eastAsia="ja-JP"/>
              </w:rPr>
              <w:t>buc</w:t>
            </w:r>
          </w:p>
        </w:tc>
        <w:tc>
          <w:tcPr>
            <w:tcW w:w="1134" w:type="dxa"/>
            <w:tcBorders>
              <w:top w:val="single" w:sz="4" w:space="0" w:color="auto"/>
              <w:bottom w:val="single" w:sz="4" w:space="0" w:color="auto"/>
            </w:tcBorders>
            <w:vAlign w:val="center"/>
          </w:tcPr>
          <w:p w14:paraId="63C0A276" w14:textId="77777777" w:rsidR="00452AC7" w:rsidRDefault="00452AC7" w:rsidP="00570200">
            <w:pPr>
              <w:jc w:val="center"/>
              <w:rPr>
                <w:rFonts w:eastAsia="MS Mincho"/>
                <w:sz w:val="18"/>
                <w:lang w:eastAsia="ja-JP"/>
              </w:rPr>
            </w:pPr>
          </w:p>
        </w:tc>
        <w:tc>
          <w:tcPr>
            <w:tcW w:w="1134" w:type="dxa"/>
            <w:tcBorders>
              <w:top w:val="single" w:sz="4" w:space="0" w:color="auto"/>
              <w:bottom w:val="single" w:sz="4" w:space="0" w:color="auto"/>
            </w:tcBorders>
            <w:vAlign w:val="center"/>
          </w:tcPr>
          <w:p w14:paraId="7025695F" w14:textId="77777777" w:rsidR="00452AC7" w:rsidRDefault="00452AC7" w:rsidP="00570200">
            <w:pPr>
              <w:jc w:val="center"/>
              <w:rPr>
                <w:rFonts w:eastAsia="MS Mincho"/>
                <w:sz w:val="18"/>
                <w:lang w:eastAsia="ja-JP"/>
              </w:rPr>
            </w:pPr>
          </w:p>
        </w:tc>
        <w:tc>
          <w:tcPr>
            <w:tcW w:w="1419" w:type="dxa"/>
            <w:tcBorders>
              <w:top w:val="single" w:sz="4" w:space="0" w:color="auto"/>
              <w:bottom w:val="single" w:sz="4" w:space="0" w:color="auto"/>
            </w:tcBorders>
            <w:vAlign w:val="center"/>
          </w:tcPr>
          <w:p w14:paraId="66485FEA" w14:textId="77777777" w:rsidR="00452AC7" w:rsidRDefault="00452AC7" w:rsidP="00570200">
            <w:pPr>
              <w:jc w:val="center"/>
              <w:rPr>
                <w:rFonts w:eastAsia="MS Mincho"/>
                <w:sz w:val="18"/>
                <w:lang w:val="en-US" w:eastAsia="ja-JP"/>
              </w:rPr>
            </w:pPr>
            <w:r>
              <w:rPr>
                <w:rFonts w:eastAsia="MS Mincho"/>
                <w:sz w:val="18"/>
                <w:lang w:val="en-US" w:eastAsia="ja-JP"/>
              </w:rPr>
              <w:t>245,00</w:t>
            </w:r>
          </w:p>
          <w:p w14:paraId="01947E56" w14:textId="77777777" w:rsidR="00452AC7" w:rsidRDefault="00452AC7" w:rsidP="00570200">
            <w:pPr>
              <w:jc w:val="center"/>
              <w:rPr>
                <w:rFonts w:eastAsia="MS Mincho"/>
                <w:sz w:val="18"/>
                <w:lang w:val="en-US" w:eastAsia="ja-JP"/>
              </w:rPr>
            </w:pPr>
            <w:r>
              <w:rPr>
                <w:rFonts w:eastAsia="MS Mincho"/>
                <w:sz w:val="18"/>
                <w:lang w:val="en-US" w:eastAsia="ja-JP"/>
              </w:rPr>
              <w:t>—————</w:t>
            </w:r>
          </w:p>
          <w:p w14:paraId="38BF530E" w14:textId="77777777" w:rsidR="00452AC7" w:rsidRDefault="00452AC7" w:rsidP="00570200">
            <w:pPr>
              <w:jc w:val="center"/>
              <w:rPr>
                <w:rFonts w:eastAsia="MS Mincho"/>
                <w:sz w:val="2"/>
                <w:lang w:val="en-US" w:eastAsia="ja-JP"/>
              </w:rPr>
            </w:pPr>
            <w:r>
              <w:rPr>
                <w:rFonts w:eastAsia="MS Mincho"/>
                <w:sz w:val="18"/>
                <w:lang w:val="en-US" w:eastAsia="ja-JP"/>
              </w:rPr>
              <w:t>0,00</w:t>
            </w:r>
          </w:p>
        </w:tc>
      </w:tr>
      <w:tr w:rsidR="00452AC7" w14:paraId="18B8A36B"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54E0E9"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56452D40" w14:textId="77777777" w:rsidR="00452AC7" w:rsidRDefault="00452AC7" w:rsidP="00570200">
            <w:pPr>
              <w:rPr>
                <w:rFonts w:eastAsia="MS Mincho"/>
                <w:sz w:val="16"/>
                <w:lang w:eastAsia="ja-JP"/>
              </w:rPr>
            </w:pPr>
            <w:r>
              <w:rPr>
                <w:rFonts w:eastAsia="MS Mincho"/>
                <w:sz w:val="16"/>
                <w:lang w:eastAsia="ja-JP"/>
              </w:rPr>
              <w:t>50000013</w:t>
            </w:r>
          </w:p>
        </w:tc>
        <w:tc>
          <w:tcPr>
            <w:tcW w:w="3544" w:type="dxa"/>
            <w:tcBorders>
              <w:top w:val="single" w:sz="4" w:space="0" w:color="auto"/>
              <w:bottom w:val="single" w:sz="4" w:space="0" w:color="auto"/>
            </w:tcBorders>
          </w:tcPr>
          <w:p w14:paraId="36E5CB97" w14:textId="77777777" w:rsidR="00452AC7" w:rsidRDefault="00452AC7" w:rsidP="00570200">
            <w:pPr>
              <w:rPr>
                <w:rFonts w:eastAsia="MS Mincho"/>
                <w:sz w:val="16"/>
                <w:lang w:eastAsia="ja-JP"/>
              </w:rPr>
            </w:pPr>
            <w:r>
              <w:rPr>
                <w:rFonts w:eastAsia="MS Mincho"/>
                <w:sz w:val="16"/>
                <w:lang w:eastAsia="ja-JP"/>
              </w:rPr>
              <w:t>Duze rotative R-VAN 18, raza 4,0 pana la 5,5 m. fix 360</w:t>
            </w:r>
          </w:p>
          <w:p w14:paraId="28C02371" w14:textId="77777777" w:rsidR="00452AC7" w:rsidRDefault="00452AC7" w:rsidP="00570200">
            <w:pPr>
              <w:rPr>
                <w:rFonts w:eastAsia="MS Mincho"/>
                <w:sz w:val="16"/>
                <w:lang w:eastAsia="ja-JP"/>
              </w:rPr>
            </w:pPr>
          </w:p>
          <w:p w14:paraId="6E1C79BE" w14:textId="77777777" w:rsidR="00452AC7" w:rsidRDefault="00452AC7" w:rsidP="00570200">
            <w:pPr>
              <w:rPr>
                <w:rFonts w:eastAsia="MS Mincho"/>
                <w:sz w:val="16"/>
                <w:lang w:eastAsia="ja-JP"/>
              </w:rPr>
            </w:pPr>
          </w:p>
          <w:p w14:paraId="55776A1B" w14:textId="77777777" w:rsidR="00452AC7" w:rsidRDefault="00452AC7" w:rsidP="00570200">
            <w:pPr>
              <w:rPr>
                <w:rFonts w:eastAsia="MS Mincho"/>
                <w:sz w:val="16"/>
                <w:lang w:eastAsia="ja-JP"/>
              </w:rPr>
            </w:pPr>
          </w:p>
          <w:p w14:paraId="612E5FDA" w14:textId="77777777" w:rsidR="00452AC7" w:rsidRDefault="00452AC7" w:rsidP="00570200">
            <w:pPr>
              <w:rPr>
                <w:rFonts w:eastAsia="MS Mincho"/>
                <w:sz w:val="16"/>
                <w:lang w:eastAsia="ja-JP"/>
              </w:rPr>
            </w:pPr>
          </w:p>
        </w:tc>
        <w:tc>
          <w:tcPr>
            <w:tcW w:w="1134" w:type="dxa"/>
            <w:tcBorders>
              <w:top w:val="single" w:sz="4" w:space="0" w:color="auto"/>
              <w:bottom w:val="single" w:sz="4" w:space="0" w:color="auto"/>
            </w:tcBorders>
          </w:tcPr>
          <w:p w14:paraId="4B202A6D" w14:textId="77777777" w:rsidR="00452AC7" w:rsidRDefault="00452AC7" w:rsidP="00570200">
            <w:pPr>
              <w:rPr>
                <w:rFonts w:eastAsia="MS Mincho"/>
                <w:sz w:val="16"/>
                <w:lang w:eastAsia="ja-JP"/>
              </w:rPr>
            </w:pPr>
            <w:r>
              <w:rPr>
                <w:rFonts w:eastAsia="MS Mincho"/>
                <w:sz w:val="16"/>
                <w:lang w:eastAsia="ja-JP"/>
              </w:rPr>
              <w:t>buc</w:t>
            </w:r>
          </w:p>
        </w:tc>
        <w:tc>
          <w:tcPr>
            <w:tcW w:w="1134" w:type="dxa"/>
            <w:tcBorders>
              <w:top w:val="single" w:sz="4" w:space="0" w:color="auto"/>
              <w:bottom w:val="single" w:sz="4" w:space="0" w:color="auto"/>
            </w:tcBorders>
          </w:tcPr>
          <w:p w14:paraId="2C087795" w14:textId="77777777" w:rsidR="00452AC7" w:rsidRDefault="00452AC7" w:rsidP="00570200">
            <w:pPr>
              <w:rPr>
                <w:rFonts w:eastAsia="MS Mincho"/>
                <w:sz w:val="16"/>
                <w:lang w:val="en-US" w:eastAsia="ja-JP"/>
              </w:rPr>
            </w:pPr>
            <w:r>
              <w:rPr>
                <w:rFonts w:eastAsia="MS Mincho"/>
                <w:sz w:val="16"/>
                <w:lang w:val="en-US" w:eastAsia="ja-JP"/>
              </w:rPr>
              <w:t>1,0000</w:t>
            </w:r>
          </w:p>
        </w:tc>
        <w:tc>
          <w:tcPr>
            <w:tcW w:w="1134" w:type="dxa"/>
            <w:tcBorders>
              <w:top w:val="single" w:sz="4" w:space="0" w:color="auto"/>
              <w:bottom w:val="single" w:sz="4" w:space="0" w:color="auto"/>
            </w:tcBorders>
          </w:tcPr>
          <w:p w14:paraId="5BE05CC1" w14:textId="77777777" w:rsidR="00452AC7" w:rsidRDefault="00452AC7" w:rsidP="00570200">
            <w:pPr>
              <w:rPr>
                <w:rFonts w:eastAsia="MS Mincho"/>
                <w:sz w:val="16"/>
                <w:lang w:val="en-US" w:eastAsia="ja-JP"/>
              </w:rPr>
            </w:pPr>
            <w:r>
              <w:rPr>
                <w:rFonts w:eastAsia="MS Mincho"/>
                <w:sz w:val="16"/>
                <w:lang w:val="en-US" w:eastAsia="ja-JP"/>
              </w:rPr>
              <w:t>245,00</w:t>
            </w:r>
          </w:p>
        </w:tc>
        <w:tc>
          <w:tcPr>
            <w:tcW w:w="1420" w:type="dxa"/>
            <w:tcBorders>
              <w:top w:val="single" w:sz="4" w:space="0" w:color="auto"/>
              <w:bottom w:val="single" w:sz="4" w:space="0" w:color="auto"/>
            </w:tcBorders>
          </w:tcPr>
          <w:p w14:paraId="495338D8" w14:textId="77777777" w:rsidR="00452AC7" w:rsidRDefault="00452AC7" w:rsidP="00570200">
            <w:pPr>
              <w:rPr>
                <w:rFonts w:eastAsia="MS Mincho"/>
                <w:sz w:val="16"/>
                <w:lang w:val="en-US" w:eastAsia="ja-JP"/>
              </w:rPr>
            </w:pPr>
            <w:r>
              <w:rPr>
                <w:rFonts w:eastAsia="MS Mincho"/>
                <w:sz w:val="16"/>
                <w:lang w:val="en-US" w:eastAsia="ja-JP"/>
              </w:rPr>
              <w:t>245,00</w:t>
            </w:r>
          </w:p>
        </w:tc>
      </w:tr>
      <w:tr w:rsidR="00452AC7" w14:paraId="1B59A9EF"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61F764" w14:textId="77777777" w:rsidR="00452AC7" w:rsidRDefault="00452AC7" w:rsidP="00570200">
            <w:pPr>
              <w:rPr>
                <w:rFonts w:eastAsia="MS Mincho"/>
                <w:sz w:val="18"/>
                <w:lang w:eastAsia="ja-JP"/>
              </w:rPr>
            </w:pPr>
            <w:r>
              <w:rPr>
                <w:rFonts w:eastAsia="MS Mincho"/>
                <w:sz w:val="18"/>
                <w:lang w:eastAsia="ja-JP"/>
              </w:rPr>
              <w:t>41</w:t>
            </w:r>
          </w:p>
        </w:tc>
        <w:tc>
          <w:tcPr>
            <w:tcW w:w="1418" w:type="dxa"/>
            <w:tcBorders>
              <w:top w:val="single" w:sz="4" w:space="0" w:color="auto"/>
              <w:bottom w:val="single" w:sz="4" w:space="0" w:color="auto"/>
            </w:tcBorders>
          </w:tcPr>
          <w:p w14:paraId="0F5CA806" w14:textId="77777777" w:rsidR="00452AC7" w:rsidRDefault="00452AC7" w:rsidP="00570200">
            <w:pPr>
              <w:rPr>
                <w:rFonts w:eastAsia="MS Mincho"/>
                <w:sz w:val="18"/>
                <w:lang w:val="en-US" w:eastAsia="ja-JP"/>
              </w:rPr>
            </w:pPr>
            <w:r>
              <w:rPr>
                <w:rFonts w:eastAsia="MS Mincho"/>
                <w:sz w:val="18"/>
                <w:lang w:val="en-US" w:eastAsia="ja-JP"/>
              </w:rPr>
              <w:t>Pret de piata</w:t>
            </w:r>
          </w:p>
          <w:p w14:paraId="70A6A8D9" w14:textId="77777777" w:rsidR="00452AC7" w:rsidRDefault="00452AC7" w:rsidP="00570200">
            <w:pPr>
              <w:rPr>
                <w:rFonts w:eastAsia="MS Mincho"/>
                <w:sz w:val="2"/>
                <w:lang w:eastAsia="ja-JP"/>
              </w:rPr>
            </w:pPr>
          </w:p>
        </w:tc>
        <w:tc>
          <w:tcPr>
            <w:tcW w:w="3544" w:type="dxa"/>
            <w:tcBorders>
              <w:top w:val="single" w:sz="4" w:space="0" w:color="auto"/>
              <w:bottom w:val="single" w:sz="4" w:space="0" w:color="auto"/>
            </w:tcBorders>
          </w:tcPr>
          <w:p w14:paraId="44A86F4A" w14:textId="77777777" w:rsidR="00452AC7" w:rsidRDefault="00452AC7" w:rsidP="00570200">
            <w:pPr>
              <w:rPr>
                <w:rFonts w:eastAsia="MS Mincho"/>
                <w:sz w:val="18"/>
                <w:lang w:eastAsia="ja-JP"/>
              </w:rPr>
            </w:pPr>
            <w:r>
              <w:rPr>
                <w:rFonts w:eastAsia="MS Mincho"/>
                <w:sz w:val="18"/>
                <w:lang w:eastAsia="ja-JP"/>
              </w:rPr>
              <w:t>Duze rotative R-VAN 18, raza 4,0 pana la 5,5 m. fix 360</w:t>
            </w:r>
          </w:p>
          <w:p w14:paraId="0CC23770" w14:textId="77777777" w:rsidR="00452AC7" w:rsidRDefault="00452AC7" w:rsidP="00570200">
            <w:pPr>
              <w:rPr>
                <w:rFonts w:eastAsia="MS Mincho"/>
                <w:sz w:val="18"/>
                <w:lang w:eastAsia="ja-JP"/>
              </w:rPr>
            </w:pPr>
          </w:p>
          <w:p w14:paraId="11D57717" w14:textId="77777777" w:rsidR="00452AC7" w:rsidRDefault="00452AC7" w:rsidP="00570200">
            <w:pPr>
              <w:rPr>
                <w:rFonts w:eastAsia="MS Mincho"/>
                <w:sz w:val="18"/>
                <w:lang w:eastAsia="ja-JP"/>
              </w:rPr>
            </w:pPr>
          </w:p>
          <w:p w14:paraId="4546780F" w14:textId="77777777" w:rsidR="00452AC7" w:rsidRDefault="00452AC7" w:rsidP="00570200">
            <w:pPr>
              <w:rPr>
                <w:rFonts w:eastAsia="MS Mincho"/>
                <w:sz w:val="2"/>
                <w:lang w:val="en-US" w:eastAsia="ja-JP"/>
              </w:rPr>
            </w:pPr>
          </w:p>
        </w:tc>
        <w:tc>
          <w:tcPr>
            <w:tcW w:w="1134" w:type="dxa"/>
            <w:tcBorders>
              <w:top w:val="single" w:sz="4" w:space="0" w:color="auto"/>
              <w:bottom w:val="single" w:sz="4" w:space="0" w:color="auto"/>
            </w:tcBorders>
            <w:vAlign w:val="center"/>
          </w:tcPr>
          <w:p w14:paraId="3B78B4F6" w14:textId="77777777" w:rsidR="00452AC7" w:rsidRDefault="00452AC7" w:rsidP="00570200">
            <w:pPr>
              <w:jc w:val="center"/>
              <w:rPr>
                <w:rFonts w:eastAsia="MS Mincho"/>
                <w:sz w:val="18"/>
                <w:lang w:eastAsia="ja-JP"/>
              </w:rPr>
            </w:pPr>
            <w:r>
              <w:rPr>
                <w:rFonts w:eastAsia="MS Mincho"/>
                <w:sz w:val="18"/>
                <w:lang w:eastAsia="ja-JP"/>
              </w:rPr>
              <w:t>buc</w:t>
            </w:r>
          </w:p>
        </w:tc>
        <w:tc>
          <w:tcPr>
            <w:tcW w:w="1134" w:type="dxa"/>
            <w:tcBorders>
              <w:top w:val="single" w:sz="4" w:space="0" w:color="auto"/>
              <w:bottom w:val="single" w:sz="4" w:space="0" w:color="auto"/>
            </w:tcBorders>
            <w:vAlign w:val="center"/>
          </w:tcPr>
          <w:p w14:paraId="20C30F38" w14:textId="77777777" w:rsidR="00452AC7" w:rsidRDefault="00452AC7" w:rsidP="00570200">
            <w:pPr>
              <w:jc w:val="center"/>
              <w:rPr>
                <w:rFonts w:eastAsia="MS Mincho"/>
                <w:sz w:val="18"/>
                <w:lang w:eastAsia="ja-JP"/>
              </w:rPr>
            </w:pPr>
          </w:p>
        </w:tc>
        <w:tc>
          <w:tcPr>
            <w:tcW w:w="1134" w:type="dxa"/>
            <w:tcBorders>
              <w:top w:val="single" w:sz="4" w:space="0" w:color="auto"/>
              <w:bottom w:val="single" w:sz="4" w:space="0" w:color="auto"/>
            </w:tcBorders>
            <w:vAlign w:val="center"/>
          </w:tcPr>
          <w:p w14:paraId="762BA69D" w14:textId="77777777" w:rsidR="00452AC7" w:rsidRDefault="00452AC7" w:rsidP="00570200">
            <w:pPr>
              <w:jc w:val="center"/>
              <w:rPr>
                <w:rFonts w:eastAsia="MS Mincho"/>
                <w:sz w:val="18"/>
                <w:lang w:eastAsia="ja-JP"/>
              </w:rPr>
            </w:pPr>
          </w:p>
        </w:tc>
        <w:tc>
          <w:tcPr>
            <w:tcW w:w="1419" w:type="dxa"/>
            <w:tcBorders>
              <w:top w:val="single" w:sz="4" w:space="0" w:color="auto"/>
              <w:bottom w:val="single" w:sz="4" w:space="0" w:color="auto"/>
            </w:tcBorders>
            <w:vAlign w:val="center"/>
          </w:tcPr>
          <w:p w14:paraId="03A3DBFC" w14:textId="77777777" w:rsidR="00452AC7" w:rsidRDefault="00452AC7" w:rsidP="00570200">
            <w:pPr>
              <w:jc w:val="center"/>
              <w:rPr>
                <w:rFonts w:eastAsia="MS Mincho"/>
                <w:sz w:val="18"/>
                <w:lang w:val="en-US" w:eastAsia="ja-JP"/>
              </w:rPr>
            </w:pPr>
            <w:r>
              <w:rPr>
                <w:rFonts w:eastAsia="MS Mincho"/>
                <w:sz w:val="18"/>
                <w:lang w:val="en-US" w:eastAsia="ja-JP"/>
              </w:rPr>
              <w:t>245,00</w:t>
            </w:r>
          </w:p>
          <w:p w14:paraId="403B0B45" w14:textId="77777777" w:rsidR="00452AC7" w:rsidRDefault="00452AC7" w:rsidP="00570200">
            <w:pPr>
              <w:jc w:val="center"/>
              <w:rPr>
                <w:rFonts w:eastAsia="MS Mincho"/>
                <w:sz w:val="18"/>
                <w:lang w:val="en-US" w:eastAsia="ja-JP"/>
              </w:rPr>
            </w:pPr>
            <w:r>
              <w:rPr>
                <w:rFonts w:eastAsia="MS Mincho"/>
                <w:sz w:val="18"/>
                <w:lang w:val="en-US" w:eastAsia="ja-JP"/>
              </w:rPr>
              <w:t>—————</w:t>
            </w:r>
          </w:p>
          <w:p w14:paraId="342C1CCD" w14:textId="77777777" w:rsidR="00452AC7" w:rsidRDefault="00452AC7" w:rsidP="00570200">
            <w:pPr>
              <w:jc w:val="center"/>
              <w:rPr>
                <w:rFonts w:eastAsia="MS Mincho"/>
                <w:sz w:val="2"/>
                <w:lang w:val="en-US" w:eastAsia="ja-JP"/>
              </w:rPr>
            </w:pPr>
            <w:r>
              <w:rPr>
                <w:rFonts w:eastAsia="MS Mincho"/>
                <w:sz w:val="18"/>
                <w:lang w:val="en-US" w:eastAsia="ja-JP"/>
              </w:rPr>
              <w:t>0,00</w:t>
            </w:r>
          </w:p>
        </w:tc>
      </w:tr>
      <w:tr w:rsidR="00452AC7" w14:paraId="2F83EFB6"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D8F7E9"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73AB876C" w14:textId="77777777" w:rsidR="00452AC7" w:rsidRDefault="00452AC7" w:rsidP="00570200">
            <w:pPr>
              <w:rPr>
                <w:rFonts w:eastAsia="MS Mincho"/>
                <w:sz w:val="16"/>
                <w:lang w:eastAsia="ja-JP"/>
              </w:rPr>
            </w:pPr>
            <w:r>
              <w:rPr>
                <w:rFonts w:eastAsia="MS Mincho"/>
                <w:sz w:val="16"/>
                <w:lang w:eastAsia="ja-JP"/>
              </w:rPr>
              <w:t>50000014</w:t>
            </w:r>
          </w:p>
        </w:tc>
        <w:tc>
          <w:tcPr>
            <w:tcW w:w="3544" w:type="dxa"/>
            <w:tcBorders>
              <w:top w:val="single" w:sz="4" w:space="0" w:color="auto"/>
              <w:bottom w:val="single" w:sz="4" w:space="0" w:color="auto"/>
            </w:tcBorders>
          </w:tcPr>
          <w:p w14:paraId="16773C03" w14:textId="77777777" w:rsidR="00452AC7" w:rsidRDefault="00452AC7" w:rsidP="00570200">
            <w:pPr>
              <w:rPr>
                <w:rFonts w:eastAsia="MS Mincho"/>
                <w:sz w:val="16"/>
                <w:lang w:eastAsia="ja-JP"/>
              </w:rPr>
            </w:pPr>
            <w:r>
              <w:rPr>
                <w:rFonts w:eastAsia="MS Mincho"/>
                <w:sz w:val="16"/>
                <w:lang w:eastAsia="ja-JP"/>
              </w:rPr>
              <w:t>Duze rotative R-VAN 18, raza 4,0 pana la 5,5 m. fix 360</w:t>
            </w:r>
          </w:p>
          <w:p w14:paraId="774609A4" w14:textId="77777777" w:rsidR="00452AC7" w:rsidRDefault="00452AC7" w:rsidP="00570200">
            <w:pPr>
              <w:rPr>
                <w:rFonts w:eastAsia="MS Mincho"/>
                <w:sz w:val="16"/>
                <w:lang w:eastAsia="ja-JP"/>
              </w:rPr>
            </w:pPr>
          </w:p>
          <w:p w14:paraId="54ECCE84" w14:textId="77777777" w:rsidR="00452AC7" w:rsidRDefault="00452AC7" w:rsidP="00570200">
            <w:pPr>
              <w:rPr>
                <w:rFonts w:eastAsia="MS Mincho"/>
                <w:sz w:val="16"/>
                <w:lang w:eastAsia="ja-JP"/>
              </w:rPr>
            </w:pPr>
          </w:p>
          <w:p w14:paraId="1BBB7433" w14:textId="77777777" w:rsidR="00452AC7" w:rsidRDefault="00452AC7" w:rsidP="00570200">
            <w:pPr>
              <w:rPr>
                <w:rFonts w:eastAsia="MS Mincho"/>
                <w:sz w:val="16"/>
                <w:lang w:eastAsia="ja-JP"/>
              </w:rPr>
            </w:pPr>
          </w:p>
          <w:p w14:paraId="01657EA1" w14:textId="77777777" w:rsidR="00452AC7" w:rsidRDefault="00452AC7" w:rsidP="00570200">
            <w:pPr>
              <w:rPr>
                <w:rFonts w:eastAsia="MS Mincho"/>
                <w:sz w:val="16"/>
                <w:lang w:eastAsia="ja-JP"/>
              </w:rPr>
            </w:pPr>
          </w:p>
          <w:p w14:paraId="2DB79F83" w14:textId="77777777" w:rsidR="00452AC7" w:rsidRDefault="00452AC7" w:rsidP="00570200">
            <w:pPr>
              <w:rPr>
                <w:rFonts w:eastAsia="MS Mincho"/>
                <w:sz w:val="16"/>
                <w:lang w:eastAsia="ja-JP"/>
              </w:rPr>
            </w:pPr>
          </w:p>
        </w:tc>
        <w:tc>
          <w:tcPr>
            <w:tcW w:w="1134" w:type="dxa"/>
            <w:tcBorders>
              <w:top w:val="single" w:sz="4" w:space="0" w:color="auto"/>
              <w:bottom w:val="single" w:sz="4" w:space="0" w:color="auto"/>
            </w:tcBorders>
          </w:tcPr>
          <w:p w14:paraId="786F20D5" w14:textId="77777777" w:rsidR="00452AC7" w:rsidRDefault="00452AC7" w:rsidP="00570200">
            <w:pPr>
              <w:rPr>
                <w:rFonts w:eastAsia="MS Mincho"/>
                <w:sz w:val="16"/>
                <w:lang w:eastAsia="ja-JP"/>
              </w:rPr>
            </w:pPr>
            <w:r>
              <w:rPr>
                <w:rFonts w:eastAsia="MS Mincho"/>
                <w:sz w:val="16"/>
                <w:lang w:eastAsia="ja-JP"/>
              </w:rPr>
              <w:t>buc</w:t>
            </w:r>
          </w:p>
        </w:tc>
        <w:tc>
          <w:tcPr>
            <w:tcW w:w="1134" w:type="dxa"/>
            <w:tcBorders>
              <w:top w:val="single" w:sz="4" w:space="0" w:color="auto"/>
              <w:bottom w:val="single" w:sz="4" w:space="0" w:color="auto"/>
            </w:tcBorders>
          </w:tcPr>
          <w:p w14:paraId="5A4B7237" w14:textId="77777777" w:rsidR="00452AC7" w:rsidRDefault="00452AC7" w:rsidP="00570200">
            <w:pPr>
              <w:rPr>
                <w:rFonts w:eastAsia="MS Mincho"/>
                <w:sz w:val="16"/>
                <w:lang w:val="en-US" w:eastAsia="ja-JP"/>
              </w:rPr>
            </w:pPr>
            <w:r>
              <w:rPr>
                <w:rFonts w:eastAsia="MS Mincho"/>
                <w:sz w:val="16"/>
                <w:lang w:val="en-US" w:eastAsia="ja-JP"/>
              </w:rPr>
              <w:t>1,0000</w:t>
            </w:r>
          </w:p>
        </w:tc>
        <w:tc>
          <w:tcPr>
            <w:tcW w:w="1134" w:type="dxa"/>
            <w:tcBorders>
              <w:top w:val="single" w:sz="4" w:space="0" w:color="auto"/>
              <w:bottom w:val="single" w:sz="4" w:space="0" w:color="auto"/>
            </w:tcBorders>
          </w:tcPr>
          <w:p w14:paraId="1B69A0B1" w14:textId="77777777" w:rsidR="00452AC7" w:rsidRDefault="00452AC7" w:rsidP="00570200">
            <w:pPr>
              <w:rPr>
                <w:rFonts w:eastAsia="MS Mincho"/>
                <w:sz w:val="16"/>
                <w:lang w:val="en-US" w:eastAsia="ja-JP"/>
              </w:rPr>
            </w:pPr>
            <w:r>
              <w:rPr>
                <w:rFonts w:eastAsia="MS Mincho"/>
                <w:sz w:val="16"/>
                <w:lang w:val="en-US" w:eastAsia="ja-JP"/>
              </w:rPr>
              <w:t>245,00</w:t>
            </w:r>
          </w:p>
        </w:tc>
        <w:tc>
          <w:tcPr>
            <w:tcW w:w="1420" w:type="dxa"/>
            <w:tcBorders>
              <w:top w:val="single" w:sz="4" w:space="0" w:color="auto"/>
              <w:bottom w:val="single" w:sz="4" w:space="0" w:color="auto"/>
            </w:tcBorders>
          </w:tcPr>
          <w:p w14:paraId="3E4671AE" w14:textId="77777777" w:rsidR="00452AC7" w:rsidRDefault="00452AC7" w:rsidP="00570200">
            <w:pPr>
              <w:rPr>
                <w:rFonts w:eastAsia="MS Mincho"/>
                <w:sz w:val="16"/>
                <w:lang w:val="en-US" w:eastAsia="ja-JP"/>
              </w:rPr>
            </w:pPr>
            <w:r>
              <w:rPr>
                <w:rFonts w:eastAsia="MS Mincho"/>
                <w:sz w:val="16"/>
                <w:lang w:val="en-US" w:eastAsia="ja-JP"/>
              </w:rPr>
              <w:t>245,00</w:t>
            </w:r>
          </w:p>
        </w:tc>
      </w:tr>
      <w:tr w:rsidR="00452AC7" w14:paraId="6F4754D0"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8FE83D" w14:textId="77777777" w:rsidR="00452AC7" w:rsidRDefault="00452AC7" w:rsidP="00570200">
            <w:pPr>
              <w:rPr>
                <w:rFonts w:eastAsia="MS Mincho"/>
                <w:sz w:val="18"/>
                <w:lang w:eastAsia="ja-JP"/>
              </w:rPr>
            </w:pPr>
            <w:r>
              <w:rPr>
                <w:rFonts w:eastAsia="MS Mincho"/>
                <w:sz w:val="18"/>
                <w:lang w:eastAsia="ja-JP"/>
              </w:rPr>
              <w:t>42</w:t>
            </w:r>
          </w:p>
        </w:tc>
        <w:tc>
          <w:tcPr>
            <w:tcW w:w="1418" w:type="dxa"/>
            <w:tcBorders>
              <w:top w:val="single" w:sz="4" w:space="0" w:color="auto"/>
              <w:bottom w:val="single" w:sz="4" w:space="0" w:color="auto"/>
            </w:tcBorders>
          </w:tcPr>
          <w:p w14:paraId="72CD652B" w14:textId="77777777" w:rsidR="00452AC7" w:rsidRDefault="00452AC7" w:rsidP="00570200">
            <w:pPr>
              <w:rPr>
                <w:rFonts w:eastAsia="MS Mincho"/>
                <w:sz w:val="18"/>
                <w:lang w:val="en-US" w:eastAsia="ja-JP"/>
              </w:rPr>
            </w:pPr>
            <w:r>
              <w:rPr>
                <w:rFonts w:eastAsia="MS Mincho"/>
                <w:sz w:val="18"/>
                <w:lang w:val="en-US" w:eastAsia="ja-JP"/>
              </w:rPr>
              <w:t>Pret de piata</w:t>
            </w:r>
          </w:p>
          <w:p w14:paraId="4CAF09F2" w14:textId="77777777" w:rsidR="00452AC7" w:rsidRDefault="00452AC7" w:rsidP="00570200">
            <w:pPr>
              <w:rPr>
                <w:rFonts w:eastAsia="MS Mincho"/>
                <w:sz w:val="2"/>
                <w:lang w:eastAsia="ja-JP"/>
              </w:rPr>
            </w:pPr>
          </w:p>
        </w:tc>
        <w:tc>
          <w:tcPr>
            <w:tcW w:w="3544" w:type="dxa"/>
            <w:tcBorders>
              <w:top w:val="single" w:sz="4" w:space="0" w:color="auto"/>
              <w:bottom w:val="single" w:sz="4" w:space="0" w:color="auto"/>
            </w:tcBorders>
          </w:tcPr>
          <w:p w14:paraId="721D7555" w14:textId="77777777" w:rsidR="00452AC7" w:rsidRDefault="00452AC7" w:rsidP="00570200">
            <w:pPr>
              <w:rPr>
                <w:rFonts w:eastAsia="MS Mincho"/>
                <w:sz w:val="18"/>
                <w:lang w:eastAsia="ja-JP"/>
              </w:rPr>
            </w:pPr>
            <w:r>
              <w:rPr>
                <w:rFonts w:eastAsia="MS Mincho"/>
                <w:sz w:val="18"/>
                <w:lang w:eastAsia="ja-JP"/>
              </w:rPr>
              <w:t>Duze rotative R-VAN 18, raza 4,0 pana la 5,5 m. reglabil</w:t>
            </w:r>
          </w:p>
          <w:p w14:paraId="6F2B37B6" w14:textId="77777777" w:rsidR="00452AC7" w:rsidRDefault="00452AC7" w:rsidP="00570200">
            <w:pPr>
              <w:rPr>
                <w:rFonts w:eastAsia="MS Mincho"/>
                <w:sz w:val="18"/>
                <w:lang w:eastAsia="ja-JP"/>
              </w:rPr>
            </w:pPr>
          </w:p>
          <w:p w14:paraId="68052871" w14:textId="77777777" w:rsidR="00452AC7" w:rsidRDefault="00452AC7" w:rsidP="00570200">
            <w:pPr>
              <w:rPr>
                <w:rFonts w:eastAsia="MS Mincho"/>
                <w:sz w:val="2"/>
                <w:lang w:val="en-US" w:eastAsia="ja-JP"/>
              </w:rPr>
            </w:pPr>
          </w:p>
        </w:tc>
        <w:tc>
          <w:tcPr>
            <w:tcW w:w="1134" w:type="dxa"/>
            <w:tcBorders>
              <w:top w:val="single" w:sz="4" w:space="0" w:color="auto"/>
              <w:bottom w:val="single" w:sz="4" w:space="0" w:color="auto"/>
            </w:tcBorders>
            <w:vAlign w:val="center"/>
          </w:tcPr>
          <w:p w14:paraId="28ED6379" w14:textId="77777777" w:rsidR="00452AC7" w:rsidRDefault="00452AC7" w:rsidP="00570200">
            <w:pPr>
              <w:jc w:val="center"/>
              <w:rPr>
                <w:rFonts w:eastAsia="MS Mincho"/>
                <w:sz w:val="18"/>
                <w:lang w:eastAsia="ja-JP"/>
              </w:rPr>
            </w:pPr>
            <w:r>
              <w:rPr>
                <w:rFonts w:eastAsia="MS Mincho"/>
                <w:sz w:val="18"/>
                <w:lang w:eastAsia="ja-JP"/>
              </w:rPr>
              <w:t>buc</w:t>
            </w:r>
          </w:p>
        </w:tc>
        <w:tc>
          <w:tcPr>
            <w:tcW w:w="1134" w:type="dxa"/>
            <w:tcBorders>
              <w:top w:val="single" w:sz="4" w:space="0" w:color="auto"/>
              <w:bottom w:val="single" w:sz="4" w:space="0" w:color="auto"/>
            </w:tcBorders>
            <w:vAlign w:val="center"/>
          </w:tcPr>
          <w:p w14:paraId="360DEC6E" w14:textId="77777777" w:rsidR="00452AC7" w:rsidRDefault="00452AC7" w:rsidP="00570200">
            <w:pPr>
              <w:jc w:val="center"/>
              <w:rPr>
                <w:rFonts w:eastAsia="MS Mincho"/>
                <w:sz w:val="18"/>
                <w:lang w:eastAsia="ja-JP"/>
              </w:rPr>
            </w:pPr>
          </w:p>
        </w:tc>
        <w:tc>
          <w:tcPr>
            <w:tcW w:w="1134" w:type="dxa"/>
            <w:tcBorders>
              <w:top w:val="single" w:sz="4" w:space="0" w:color="auto"/>
              <w:bottom w:val="single" w:sz="4" w:space="0" w:color="auto"/>
            </w:tcBorders>
            <w:vAlign w:val="center"/>
          </w:tcPr>
          <w:p w14:paraId="4F33F8C6" w14:textId="77777777" w:rsidR="00452AC7" w:rsidRDefault="00452AC7" w:rsidP="00570200">
            <w:pPr>
              <w:jc w:val="center"/>
              <w:rPr>
                <w:rFonts w:eastAsia="MS Mincho"/>
                <w:sz w:val="18"/>
                <w:lang w:eastAsia="ja-JP"/>
              </w:rPr>
            </w:pPr>
          </w:p>
        </w:tc>
        <w:tc>
          <w:tcPr>
            <w:tcW w:w="1419" w:type="dxa"/>
            <w:tcBorders>
              <w:top w:val="single" w:sz="4" w:space="0" w:color="auto"/>
              <w:bottom w:val="single" w:sz="4" w:space="0" w:color="auto"/>
            </w:tcBorders>
            <w:vAlign w:val="center"/>
          </w:tcPr>
          <w:p w14:paraId="17DBA258" w14:textId="77777777" w:rsidR="00452AC7" w:rsidRDefault="00452AC7" w:rsidP="00570200">
            <w:pPr>
              <w:jc w:val="center"/>
              <w:rPr>
                <w:rFonts w:eastAsia="MS Mincho"/>
                <w:sz w:val="18"/>
                <w:lang w:val="en-US" w:eastAsia="ja-JP"/>
              </w:rPr>
            </w:pPr>
            <w:r>
              <w:rPr>
                <w:rFonts w:eastAsia="MS Mincho"/>
                <w:sz w:val="18"/>
                <w:lang w:val="en-US" w:eastAsia="ja-JP"/>
              </w:rPr>
              <w:t>245,00</w:t>
            </w:r>
          </w:p>
          <w:p w14:paraId="5FEFB859" w14:textId="77777777" w:rsidR="00452AC7" w:rsidRDefault="00452AC7" w:rsidP="00570200">
            <w:pPr>
              <w:jc w:val="center"/>
              <w:rPr>
                <w:rFonts w:eastAsia="MS Mincho"/>
                <w:sz w:val="18"/>
                <w:lang w:val="en-US" w:eastAsia="ja-JP"/>
              </w:rPr>
            </w:pPr>
            <w:r>
              <w:rPr>
                <w:rFonts w:eastAsia="MS Mincho"/>
                <w:sz w:val="18"/>
                <w:lang w:val="en-US" w:eastAsia="ja-JP"/>
              </w:rPr>
              <w:t>—————</w:t>
            </w:r>
          </w:p>
          <w:p w14:paraId="0A8018E2" w14:textId="77777777" w:rsidR="00452AC7" w:rsidRDefault="00452AC7" w:rsidP="00570200">
            <w:pPr>
              <w:jc w:val="center"/>
              <w:rPr>
                <w:rFonts w:eastAsia="MS Mincho"/>
                <w:sz w:val="2"/>
                <w:lang w:val="en-US" w:eastAsia="ja-JP"/>
              </w:rPr>
            </w:pPr>
            <w:r>
              <w:rPr>
                <w:rFonts w:eastAsia="MS Mincho"/>
                <w:sz w:val="18"/>
                <w:lang w:val="en-US" w:eastAsia="ja-JP"/>
              </w:rPr>
              <w:t>0,00</w:t>
            </w:r>
          </w:p>
        </w:tc>
      </w:tr>
      <w:tr w:rsidR="00452AC7" w14:paraId="63A6C138"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8DB10A"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3CCDA1AD" w14:textId="77777777" w:rsidR="00452AC7" w:rsidRDefault="00452AC7" w:rsidP="00570200">
            <w:pPr>
              <w:rPr>
                <w:rFonts w:eastAsia="MS Mincho"/>
                <w:sz w:val="16"/>
                <w:lang w:eastAsia="ja-JP"/>
              </w:rPr>
            </w:pPr>
            <w:r>
              <w:rPr>
                <w:rFonts w:eastAsia="MS Mincho"/>
                <w:sz w:val="16"/>
                <w:lang w:eastAsia="ja-JP"/>
              </w:rPr>
              <w:t>50000015</w:t>
            </w:r>
          </w:p>
        </w:tc>
        <w:tc>
          <w:tcPr>
            <w:tcW w:w="3544" w:type="dxa"/>
            <w:tcBorders>
              <w:top w:val="single" w:sz="4" w:space="0" w:color="auto"/>
              <w:bottom w:val="single" w:sz="4" w:space="0" w:color="auto"/>
            </w:tcBorders>
          </w:tcPr>
          <w:p w14:paraId="37C049E8" w14:textId="77777777" w:rsidR="00452AC7" w:rsidRDefault="00452AC7" w:rsidP="00570200">
            <w:pPr>
              <w:rPr>
                <w:rFonts w:eastAsia="MS Mincho"/>
                <w:sz w:val="16"/>
                <w:lang w:eastAsia="ja-JP"/>
              </w:rPr>
            </w:pPr>
            <w:r>
              <w:rPr>
                <w:rFonts w:eastAsia="MS Mincho"/>
                <w:sz w:val="16"/>
                <w:lang w:eastAsia="ja-JP"/>
              </w:rPr>
              <w:t>Duze rotative R-VAN 24, raza 5,2 pana la 7,3 m. fix 360</w:t>
            </w:r>
          </w:p>
          <w:p w14:paraId="66E01DE0" w14:textId="77777777" w:rsidR="00452AC7" w:rsidRDefault="00452AC7" w:rsidP="00570200">
            <w:pPr>
              <w:rPr>
                <w:rFonts w:eastAsia="MS Mincho"/>
                <w:sz w:val="16"/>
                <w:lang w:eastAsia="ja-JP"/>
              </w:rPr>
            </w:pPr>
          </w:p>
          <w:p w14:paraId="3EE6F6FD" w14:textId="77777777" w:rsidR="00452AC7" w:rsidRDefault="00452AC7" w:rsidP="00570200">
            <w:pPr>
              <w:rPr>
                <w:rFonts w:eastAsia="MS Mincho"/>
                <w:sz w:val="16"/>
                <w:lang w:eastAsia="ja-JP"/>
              </w:rPr>
            </w:pPr>
          </w:p>
          <w:p w14:paraId="3D9E0EDE" w14:textId="77777777" w:rsidR="00452AC7" w:rsidRDefault="00452AC7" w:rsidP="00570200">
            <w:pPr>
              <w:rPr>
                <w:rFonts w:eastAsia="MS Mincho"/>
                <w:sz w:val="16"/>
                <w:lang w:eastAsia="ja-JP"/>
              </w:rPr>
            </w:pPr>
          </w:p>
        </w:tc>
        <w:tc>
          <w:tcPr>
            <w:tcW w:w="1134" w:type="dxa"/>
            <w:tcBorders>
              <w:top w:val="single" w:sz="4" w:space="0" w:color="auto"/>
              <w:bottom w:val="single" w:sz="4" w:space="0" w:color="auto"/>
            </w:tcBorders>
          </w:tcPr>
          <w:p w14:paraId="73AD3502" w14:textId="77777777" w:rsidR="00452AC7" w:rsidRDefault="00452AC7" w:rsidP="00570200">
            <w:pPr>
              <w:rPr>
                <w:rFonts w:eastAsia="MS Mincho"/>
                <w:sz w:val="16"/>
                <w:lang w:eastAsia="ja-JP"/>
              </w:rPr>
            </w:pPr>
            <w:r>
              <w:rPr>
                <w:rFonts w:eastAsia="MS Mincho"/>
                <w:sz w:val="16"/>
                <w:lang w:eastAsia="ja-JP"/>
              </w:rPr>
              <w:t>buc</w:t>
            </w:r>
          </w:p>
        </w:tc>
        <w:tc>
          <w:tcPr>
            <w:tcW w:w="1134" w:type="dxa"/>
            <w:tcBorders>
              <w:top w:val="single" w:sz="4" w:space="0" w:color="auto"/>
              <w:bottom w:val="single" w:sz="4" w:space="0" w:color="auto"/>
            </w:tcBorders>
          </w:tcPr>
          <w:p w14:paraId="56D7902D" w14:textId="77777777" w:rsidR="00452AC7" w:rsidRDefault="00452AC7" w:rsidP="00570200">
            <w:pPr>
              <w:rPr>
                <w:rFonts w:eastAsia="MS Mincho"/>
                <w:sz w:val="16"/>
                <w:lang w:val="en-US" w:eastAsia="ja-JP"/>
              </w:rPr>
            </w:pPr>
            <w:r>
              <w:rPr>
                <w:rFonts w:eastAsia="MS Mincho"/>
                <w:sz w:val="16"/>
                <w:lang w:val="en-US" w:eastAsia="ja-JP"/>
              </w:rPr>
              <w:t>1,0000</w:t>
            </w:r>
          </w:p>
        </w:tc>
        <w:tc>
          <w:tcPr>
            <w:tcW w:w="1134" w:type="dxa"/>
            <w:tcBorders>
              <w:top w:val="single" w:sz="4" w:space="0" w:color="auto"/>
              <w:bottom w:val="single" w:sz="4" w:space="0" w:color="auto"/>
            </w:tcBorders>
          </w:tcPr>
          <w:p w14:paraId="26C2F154" w14:textId="77777777" w:rsidR="00452AC7" w:rsidRDefault="00452AC7" w:rsidP="00570200">
            <w:pPr>
              <w:rPr>
                <w:rFonts w:eastAsia="MS Mincho"/>
                <w:sz w:val="16"/>
                <w:lang w:val="en-US" w:eastAsia="ja-JP"/>
              </w:rPr>
            </w:pPr>
            <w:r>
              <w:rPr>
                <w:rFonts w:eastAsia="MS Mincho"/>
                <w:sz w:val="16"/>
                <w:lang w:val="en-US" w:eastAsia="ja-JP"/>
              </w:rPr>
              <w:t>245,00</w:t>
            </w:r>
          </w:p>
        </w:tc>
        <w:tc>
          <w:tcPr>
            <w:tcW w:w="1420" w:type="dxa"/>
            <w:tcBorders>
              <w:top w:val="single" w:sz="4" w:space="0" w:color="auto"/>
              <w:bottom w:val="single" w:sz="4" w:space="0" w:color="auto"/>
            </w:tcBorders>
          </w:tcPr>
          <w:p w14:paraId="1FB0FB55" w14:textId="77777777" w:rsidR="00452AC7" w:rsidRDefault="00452AC7" w:rsidP="00570200">
            <w:pPr>
              <w:rPr>
                <w:rFonts w:eastAsia="MS Mincho"/>
                <w:sz w:val="16"/>
                <w:lang w:val="en-US" w:eastAsia="ja-JP"/>
              </w:rPr>
            </w:pPr>
            <w:r>
              <w:rPr>
                <w:rFonts w:eastAsia="MS Mincho"/>
                <w:sz w:val="16"/>
                <w:lang w:val="en-US" w:eastAsia="ja-JP"/>
              </w:rPr>
              <w:t>245,00</w:t>
            </w:r>
          </w:p>
        </w:tc>
      </w:tr>
      <w:tr w:rsidR="00452AC7" w14:paraId="0D2E70C3"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4F7D47" w14:textId="77777777" w:rsidR="00452AC7" w:rsidRDefault="00452AC7" w:rsidP="00570200">
            <w:pPr>
              <w:rPr>
                <w:rFonts w:eastAsia="MS Mincho"/>
                <w:sz w:val="18"/>
                <w:lang w:eastAsia="ja-JP"/>
              </w:rPr>
            </w:pPr>
            <w:r>
              <w:rPr>
                <w:rFonts w:eastAsia="MS Mincho"/>
                <w:sz w:val="18"/>
                <w:lang w:eastAsia="ja-JP"/>
              </w:rPr>
              <w:t>43</w:t>
            </w:r>
          </w:p>
        </w:tc>
        <w:tc>
          <w:tcPr>
            <w:tcW w:w="1418" w:type="dxa"/>
            <w:tcBorders>
              <w:top w:val="single" w:sz="4" w:space="0" w:color="auto"/>
              <w:bottom w:val="single" w:sz="4" w:space="0" w:color="auto"/>
            </w:tcBorders>
          </w:tcPr>
          <w:p w14:paraId="7785D0E6" w14:textId="77777777" w:rsidR="00452AC7" w:rsidRDefault="00452AC7" w:rsidP="00570200">
            <w:pPr>
              <w:rPr>
                <w:rFonts w:eastAsia="MS Mincho"/>
                <w:sz w:val="18"/>
                <w:lang w:val="en-US" w:eastAsia="ja-JP"/>
              </w:rPr>
            </w:pPr>
            <w:r>
              <w:rPr>
                <w:rFonts w:eastAsia="MS Mincho"/>
                <w:sz w:val="18"/>
                <w:lang w:val="en-US" w:eastAsia="ja-JP"/>
              </w:rPr>
              <w:t>Pret de piata</w:t>
            </w:r>
          </w:p>
          <w:p w14:paraId="63AC0C07" w14:textId="77777777" w:rsidR="00452AC7" w:rsidRDefault="00452AC7" w:rsidP="00570200">
            <w:pPr>
              <w:rPr>
                <w:rFonts w:eastAsia="MS Mincho"/>
                <w:sz w:val="2"/>
                <w:lang w:eastAsia="ja-JP"/>
              </w:rPr>
            </w:pPr>
          </w:p>
        </w:tc>
        <w:tc>
          <w:tcPr>
            <w:tcW w:w="3544" w:type="dxa"/>
            <w:tcBorders>
              <w:top w:val="single" w:sz="4" w:space="0" w:color="auto"/>
              <w:bottom w:val="single" w:sz="4" w:space="0" w:color="auto"/>
            </w:tcBorders>
          </w:tcPr>
          <w:p w14:paraId="5A5647C7" w14:textId="77777777" w:rsidR="00452AC7" w:rsidRDefault="00452AC7" w:rsidP="00570200">
            <w:pPr>
              <w:rPr>
                <w:rFonts w:eastAsia="MS Mincho"/>
                <w:sz w:val="18"/>
                <w:lang w:eastAsia="ja-JP"/>
              </w:rPr>
            </w:pPr>
            <w:r>
              <w:rPr>
                <w:rFonts w:eastAsia="MS Mincho"/>
                <w:sz w:val="18"/>
                <w:lang w:eastAsia="ja-JP"/>
              </w:rPr>
              <w:t>Duze rotative R-VAN LCS,dimensiuni 1,5x4,6m</w:t>
            </w:r>
          </w:p>
          <w:p w14:paraId="3B0C71F6" w14:textId="77777777" w:rsidR="00452AC7" w:rsidRDefault="00452AC7" w:rsidP="00570200">
            <w:pPr>
              <w:rPr>
                <w:rFonts w:eastAsia="MS Mincho"/>
                <w:sz w:val="18"/>
                <w:lang w:eastAsia="ja-JP"/>
              </w:rPr>
            </w:pPr>
          </w:p>
          <w:p w14:paraId="677CCDF2" w14:textId="77777777" w:rsidR="00452AC7" w:rsidRDefault="00452AC7" w:rsidP="00570200">
            <w:pPr>
              <w:rPr>
                <w:rFonts w:eastAsia="MS Mincho"/>
                <w:sz w:val="2"/>
                <w:lang w:val="en-US" w:eastAsia="ja-JP"/>
              </w:rPr>
            </w:pPr>
          </w:p>
        </w:tc>
        <w:tc>
          <w:tcPr>
            <w:tcW w:w="1134" w:type="dxa"/>
            <w:tcBorders>
              <w:top w:val="single" w:sz="4" w:space="0" w:color="auto"/>
              <w:bottom w:val="single" w:sz="4" w:space="0" w:color="auto"/>
            </w:tcBorders>
            <w:vAlign w:val="center"/>
          </w:tcPr>
          <w:p w14:paraId="39F5A61D" w14:textId="77777777" w:rsidR="00452AC7" w:rsidRDefault="00452AC7" w:rsidP="00570200">
            <w:pPr>
              <w:jc w:val="center"/>
              <w:rPr>
                <w:rFonts w:eastAsia="MS Mincho"/>
                <w:sz w:val="18"/>
                <w:lang w:eastAsia="ja-JP"/>
              </w:rPr>
            </w:pPr>
            <w:r>
              <w:rPr>
                <w:rFonts w:eastAsia="MS Mincho"/>
                <w:sz w:val="18"/>
                <w:lang w:eastAsia="ja-JP"/>
              </w:rPr>
              <w:t>buc</w:t>
            </w:r>
          </w:p>
        </w:tc>
        <w:tc>
          <w:tcPr>
            <w:tcW w:w="1134" w:type="dxa"/>
            <w:tcBorders>
              <w:top w:val="single" w:sz="4" w:space="0" w:color="auto"/>
              <w:bottom w:val="single" w:sz="4" w:space="0" w:color="auto"/>
            </w:tcBorders>
            <w:vAlign w:val="center"/>
          </w:tcPr>
          <w:p w14:paraId="1FF28147" w14:textId="77777777" w:rsidR="00452AC7" w:rsidRDefault="00452AC7" w:rsidP="00570200">
            <w:pPr>
              <w:jc w:val="center"/>
              <w:rPr>
                <w:rFonts w:eastAsia="MS Mincho"/>
                <w:sz w:val="18"/>
                <w:lang w:eastAsia="ja-JP"/>
              </w:rPr>
            </w:pPr>
          </w:p>
        </w:tc>
        <w:tc>
          <w:tcPr>
            <w:tcW w:w="1134" w:type="dxa"/>
            <w:tcBorders>
              <w:top w:val="single" w:sz="4" w:space="0" w:color="auto"/>
              <w:bottom w:val="single" w:sz="4" w:space="0" w:color="auto"/>
            </w:tcBorders>
            <w:vAlign w:val="center"/>
          </w:tcPr>
          <w:p w14:paraId="355632FF" w14:textId="77777777" w:rsidR="00452AC7" w:rsidRDefault="00452AC7" w:rsidP="00570200">
            <w:pPr>
              <w:jc w:val="center"/>
              <w:rPr>
                <w:rFonts w:eastAsia="MS Mincho"/>
                <w:sz w:val="18"/>
                <w:lang w:eastAsia="ja-JP"/>
              </w:rPr>
            </w:pPr>
          </w:p>
        </w:tc>
        <w:tc>
          <w:tcPr>
            <w:tcW w:w="1419" w:type="dxa"/>
            <w:tcBorders>
              <w:top w:val="single" w:sz="4" w:space="0" w:color="auto"/>
              <w:bottom w:val="single" w:sz="4" w:space="0" w:color="auto"/>
            </w:tcBorders>
            <w:vAlign w:val="center"/>
          </w:tcPr>
          <w:p w14:paraId="46EF2EF0" w14:textId="77777777" w:rsidR="00452AC7" w:rsidRDefault="00452AC7" w:rsidP="00570200">
            <w:pPr>
              <w:jc w:val="center"/>
              <w:rPr>
                <w:rFonts w:eastAsia="MS Mincho"/>
                <w:sz w:val="18"/>
                <w:lang w:val="en-US" w:eastAsia="ja-JP"/>
              </w:rPr>
            </w:pPr>
            <w:r>
              <w:rPr>
                <w:rFonts w:eastAsia="MS Mincho"/>
                <w:sz w:val="18"/>
                <w:lang w:val="en-US" w:eastAsia="ja-JP"/>
              </w:rPr>
              <w:t>65,00</w:t>
            </w:r>
          </w:p>
          <w:p w14:paraId="60E87FE8" w14:textId="77777777" w:rsidR="00452AC7" w:rsidRDefault="00452AC7" w:rsidP="00570200">
            <w:pPr>
              <w:jc w:val="center"/>
              <w:rPr>
                <w:rFonts w:eastAsia="MS Mincho"/>
                <w:sz w:val="18"/>
                <w:lang w:val="en-US" w:eastAsia="ja-JP"/>
              </w:rPr>
            </w:pPr>
            <w:r>
              <w:rPr>
                <w:rFonts w:eastAsia="MS Mincho"/>
                <w:sz w:val="18"/>
                <w:lang w:val="en-US" w:eastAsia="ja-JP"/>
              </w:rPr>
              <w:t>—————</w:t>
            </w:r>
          </w:p>
          <w:p w14:paraId="527FD580" w14:textId="77777777" w:rsidR="00452AC7" w:rsidRDefault="00452AC7" w:rsidP="00570200">
            <w:pPr>
              <w:jc w:val="center"/>
              <w:rPr>
                <w:rFonts w:eastAsia="MS Mincho"/>
                <w:sz w:val="2"/>
                <w:lang w:val="en-US" w:eastAsia="ja-JP"/>
              </w:rPr>
            </w:pPr>
            <w:r>
              <w:rPr>
                <w:rFonts w:eastAsia="MS Mincho"/>
                <w:sz w:val="18"/>
                <w:lang w:val="en-US" w:eastAsia="ja-JP"/>
              </w:rPr>
              <w:t>0,00</w:t>
            </w:r>
          </w:p>
        </w:tc>
      </w:tr>
      <w:tr w:rsidR="00452AC7" w14:paraId="71507F38"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A89379"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632E705B" w14:textId="77777777" w:rsidR="00452AC7" w:rsidRDefault="00452AC7" w:rsidP="00570200">
            <w:pPr>
              <w:rPr>
                <w:rFonts w:eastAsia="MS Mincho"/>
                <w:sz w:val="16"/>
                <w:lang w:eastAsia="ja-JP"/>
              </w:rPr>
            </w:pPr>
            <w:r>
              <w:rPr>
                <w:rFonts w:eastAsia="MS Mincho"/>
                <w:sz w:val="16"/>
                <w:lang w:eastAsia="ja-JP"/>
              </w:rPr>
              <w:t>50000016</w:t>
            </w:r>
          </w:p>
        </w:tc>
        <w:tc>
          <w:tcPr>
            <w:tcW w:w="3544" w:type="dxa"/>
            <w:tcBorders>
              <w:top w:val="single" w:sz="4" w:space="0" w:color="auto"/>
              <w:bottom w:val="single" w:sz="4" w:space="0" w:color="auto"/>
            </w:tcBorders>
          </w:tcPr>
          <w:p w14:paraId="07994661" w14:textId="77777777" w:rsidR="00452AC7" w:rsidRDefault="00452AC7" w:rsidP="00570200">
            <w:pPr>
              <w:rPr>
                <w:rFonts w:eastAsia="MS Mincho"/>
                <w:sz w:val="16"/>
                <w:lang w:eastAsia="ja-JP"/>
              </w:rPr>
            </w:pPr>
            <w:r>
              <w:rPr>
                <w:rFonts w:eastAsia="MS Mincho"/>
                <w:sz w:val="16"/>
                <w:lang w:eastAsia="ja-JP"/>
              </w:rPr>
              <w:t>Duze rotative R-VAN LCS,dimensiuni 1,5x4,6m</w:t>
            </w:r>
          </w:p>
          <w:p w14:paraId="1E2D9942" w14:textId="77777777" w:rsidR="00452AC7" w:rsidRDefault="00452AC7" w:rsidP="00570200">
            <w:pPr>
              <w:rPr>
                <w:rFonts w:eastAsia="MS Mincho"/>
                <w:sz w:val="16"/>
                <w:lang w:eastAsia="ja-JP"/>
              </w:rPr>
            </w:pPr>
          </w:p>
        </w:tc>
        <w:tc>
          <w:tcPr>
            <w:tcW w:w="1134" w:type="dxa"/>
            <w:tcBorders>
              <w:top w:val="single" w:sz="4" w:space="0" w:color="auto"/>
              <w:bottom w:val="single" w:sz="4" w:space="0" w:color="auto"/>
            </w:tcBorders>
          </w:tcPr>
          <w:p w14:paraId="565D3E49" w14:textId="77777777" w:rsidR="00452AC7" w:rsidRDefault="00452AC7" w:rsidP="00570200">
            <w:pPr>
              <w:rPr>
                <w:rFonts w:eastAsia="MS Mincho"/>
                <w:sz w:val="16"/>
                <w:lang w:eastAsia="ja-JP"/>
              </w:rPr>
            </w:pPr>
            <w:r>
              <w:rPr>
                <w:rFonts w:eastAsia="MS Mincho"/>
                <w:sz w:val="16"/>
                <w:lang w:eastAsia="ja-JP"/>
              </w:rPr>
              <w:t>buc</w:t>
            </w:r>
          </w:p>
        </w:tc>
        <w:tc>
          <w:tcPr>
            <w:tcW w:w="1134" w:type="dxa"/>
            <w:tcBorders>
              <w:top w:val="single" w:sz="4" w:space="0" w:color="auto"/>
              <w:bottom w:val="single" w:sz="4" w:space="0" w:color="auto"/>
            </w:tcBorders>
          </w:tcPr>
          <w:p w14:paraId="522B5108" w14:textId="77777777" w:rsidR="00452AC7" w:rsidRDefault="00452AC7" w:rsidP="00570200">
            <w:pPr>
              <w:rPr>
                <w:rFonts w:eastAsia="MS Mincho"/>
                <w:sz w:val="16"/>
                <w:lang w:val="en-US" w:eastAsia="ja-JP"/>
              </w:rPr>
            </w:pPr>
            <w:r>
              <w:rPr>
                <w:rFonts w:eastAsia="MS Mincho"/>
                <w:sz w:val="16"/>
                <w:lang w:val="en-US" w:eastAsia="ja-JP"/>
              </w:rPr>
              <w:t>1,0000</w:t>
            </w:r>
          </w:p>
        </w:tc>
        <w:tc>
          <w:tcPr>
            <w:tcW w:w="1134" w:type="dxa"/>
            <w:tcBorders>
              <w:top w:val="single" w:sz="4" w:space="0" w:color="auto"/>
              <w:bottom w:val="single" w:sz="4" w:space="0" w:color="auto"/>
            </w:tcBorders>
          </w:tcPr>
          <w:p w14:paraId="62D089EE" w14:textId="77777777" w:rsidR="00452AC7" w:rsidRDefault="00452AC7" w:rsidP="00570200">
            <w:pPr>
              <w:rPr>
                <w:rFonts w:eastAsia="MS Mincho"/>
                <w:sz w:val="16"/>
                <w:lang w:val="en-US" w:eastAsia="ja-JP"/>
              </w:rPr>
            </w:pPr>
            <w:r>
              <w:rPr>
                <w:rFonts w:eastAsia="MS Mincho"/>
                <w:sz w:val="16"/>
                <w:lang w:val="en-US" w:eastAsia="ja-JP"/>
              </w:rPr>
              <w:t>65,00</w:t>
            </w:r>
          </w:p>
        </w:tc>
        <w:tc>
          <w:tcPr>
            <w:tcW w:w="1420" w:type="dxa"/>
            <w:tcBorders>
              <w:top w:val="single" w:sz="4" w:space="0" w:color="auto"/>
              <w:bottom w:val="single" w:sz="4" w:space="0" w:color="auto"/>
            </w:tcBorders>
          </w:tcPr>
          <w:p w14:paraId="75484A1F" w14:textId="77777777" w:rsidR="00452AC7" w:rsidRDefault="00452AC7" w:rsidP="00570200">
            <w:pPr>
              <w:rPr>
                <w:rFonts w:eastAsia="MS Mincho"/>
                <w:sz w:val="16"/>
                <w:lang w:val="en-US" w:eastAsia="ja-JP"/>
              </w:rPr>
            </w:pPr>
            <w:r>
              <w:rPr>
                <w:rFonts w:eastAsia="MS Mincho"/>
                <w:sz w:val="16"/>
                <w:lang w:val="en-US" w:eastAsia="ja-JP"/>
              </w:rPr>
              <w:t>65,00</w:t>
            </w:r>
          </w:p>
        </w:tc>
      </w:tr>
      <w:tr w:rsidR="00452AC7" w14:paraId="336E4552"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2D8034" w14:textId="77777777" w:rsidR="00452AC7" w:rsidRDefault="00452AC7" w:rsidP="00570200">
            <w:pPr>
              <w:rPr>
                <w:rFonts w:eastAsia="MS Mincho"/>
                <w:sz w:val="18"/>
                <w:lang w:eastAsia="ja-JP"/>
              </w:rPr>
            </w:pPr>
            <w:r>
              <w:rPr>
                <w:rFonts w:eastAsia="MS Mincho"/>
                <w:sz w:val="18"/>
                <w:lang w:eastAsia="ja-JP"/>
              </w:rPr>
              <w:t>44</w:t>
            </w:r>
          </w:p>
        </w:tc>
        <w:tc>
          <w:tcPr>
            <w:tcW w:w="1418" w:type="dxa"/>
            <w:tcBorders>
              <w:top w:val="single" w:sz="4" w:space="0" w:color="auto"/>
              <w:bottom w:val="single" w:sz="4" w:space="0" w:color="auto"/>
            </w:tcBorders>
          </w:tcPr>
          <w:p w14:paraId="449C2448" w14:textId="77777777" w:rsidR="00452AC7" w:rsidRDefault="00452AC7" w:rsidP="00570200">
            <w:pPr>
              <w:rPr>
                <w:rFonts w:eastAsia="MS Mincho"/>
                <w:sz w:val="18"/>
                <w:lang w:val="en-US" w:eastAsia="ja-JP"/>
              </w:rPr>
            </w:pPr>
            <w:r>
              <w:rPr>
                <w:rFonts w:eastAsia="MS Mincho"/>
                <w:sz w:val="18"/>
                <w:lang w:val="en-US" w:eastAsia="ja-JP"/>
              </w:rPr>
              <w:t>Pret de piata</w:t>
            </w:r>
          </w:p>
          <w:p w14:paraId="3528AC62" w14:textId="77777777" w:rsidR="00452AC7" w:rsidRDefault="00452AC7" w:rsidP="00570200">
            <w:pPr>
              <w:rPr>
                <w:rFonts w:eastAsia="MS Mincho"/>
                <w:sz w:val="2"/>
                <w:lang w:eastAsia="ja-JP"/>
              </w:rPr>
            </w:pPr>
          </w:p>
        </w:tc>
        <w:tc>
          <w:tcPr>
            <w:tcW w:w="3544" w:type="dxa"/>
            <w:tcBorders>
              <w:top w:val="single" w:sz="4" w:space="0" w:color="auto"/>
              <w:bottom w:val="single" w:sz="4" w:space="0" w:color="auto"/>
            </w:tcBorders>
          </w:tcPr>
          <w:p w14:paraId="7469F75A" w14:textId="77777777" w:rsidR="00452AC7" w:rsidRDefault="00452AC7" w:rsidP="00570200">
            <w:pPr>
              <w:rPr>
                <w:rFonts w:eastAsia="MS Mincho"/>
                <w:sz w:val="18"/>
                <w:lang w:eastAsia="ja-JP"/>
              </w:rPr>
            </w:pPr>
            <w:r>
              <w:rPr>
                <w:rFonts w:eastAsia="MS Mincho"/>
                <w:sz w:val="18"/>
                <w:lang w:eastAsia="ja-JP"/>
              </w:rPr>
              <w:t>Duze rotative R-VAN RCS,dimensiuni 1,5x4,6m</w:t>
            </w:r>
          </w:p>
          <w:p w14:paraId="20432A0A" w14:textId="77777777" w:rsidR="00452AC7" w:rsidRDefault="00452AC7" w:rsidP="00570200">
            <w:pPr>
              <w:rPr>
                <w:rFonts w:eastAsia="MS Mincho"/>
                <w:sz w:val="18"/>
                <w:lang w:eastAsia="ja-JP"/>
              </w:rPr>
            </w:pPr>
          </w:p>
          <w:p w14:paraId="4BB07C4D" w14:textId="77777777" w:rsidR="00452AC7" w:rsidRDefault="00452AC7" w:rsidP="00570200">
            <w:pPr>
              <w:rPr>
                <w:rFonts w:eastAsia="MS Mincho"/>
                <w:sz w:val="2"/>
                <w:lang w:val="en-US" w:eastAsia="ja-JP"/>
              </w:rPr>
            </w:pPr>
          </w:p>
        </w:tc>
        <w:tc>
          <w:tcPr>
            <w:tcW w:w="1134" w:type="dxa"/>
            <w:tcBorders>
              <w:top w:val="single" w:sz="4" w:space="0" w:color="auto"/>
              <w:bottom w:val="single" w:sz="4" w:space="0" w:color="auto"/>
            </w:tcBorders>
            <w:vAlign w:val="center"/>
          </w:tcPr>
          <w:p w14:paraId="4C9D786E" w14:textId="77777777" w:rsidR="00452AC7" w:rsidRDefault="00452AC7" w:rsidP="00570200">
            <w:pPr>
              <w:jc w:val="center"/>
              <w:rPr>
                <w:rFonts w:eastAsia="MS Mincho"/>
                <w:sz w:val="18"/>
                <w:lang w:eastAsia="ja-JP"/>
              </w:rPr>
            </w:pPr>
            <w:r>
              <w:rPr>
                <w:rFonts w:eastAsia="MS Mincho"/>
                <w:sz w:val="18"/>
                <w:lang w:eastAsia="ja-JP"/>
              </w:rPr>
              <w:t>buc</w:t>
            </w:r>
          </w:p>
        </w:tc>
        <w:tc>
          <w:tcPr>
            <w:tcW w:w="1134" w:type="dxa"/>
            <w:tcBorders>
              <w:top w:val="single" w:sz="4" w:space="0" w:color="auto"/>
              <w:bottom w:val="single" w:sz="4" w:space="0" w:color="auto"/>
            </w:tcBorders>
            <w:vAlign w:val="center"/>
          </w:tcPr>
          <w:p w14:paraId="5021E15C" w14:textId="77777777" w:rsidR="00452AC7" w:rsidRDefault="00452AC7" w:rsidP="00570200">
            <w:pPr>
              <w:jc w:val="center"/>
              <w:rPr>
                <w:rFonts w:eastAsia="MS Mincho"/>
                <w:sz w:val="18"/>
                <w:lang w:eastAsia="ja-JP"/>
              </w:rPr>
            </w:pPr>
          </w:p>
        </w:tc>
        <w:tc>
          <w:tcPr>
            <w:tcW w:w="1134" w:type="dxa"/>
            <w:tcBorders>
              <w:top w:val="single" w:sz="4" w:space="0" w:color="auto"/>
              <w:bottom w:val="single" w:sz="4" w:space="0" w:color="auto"/>
            </w:tcBorders>
            <w:vAlign w:val="center"/>
          </w:tcPr>
          <w:p w14:paraId="3ECF789D" w14:textId="77777777" w:rsidR="00452AC7" w:rsidRDefault="00452AC7" w:rsidP="00570200">
            <w:pPr>
              <w:jc w:val="center"/>
              <w:rPr>
                <w:rFonts w:eastAsia="MS Mincho"/>
                <w:sz w:val="18"/>
                <w:lang w:eastAsia="ja-JP"/>
              </w:rPr>
            </w:pPr>
          </w:p>
        </w:tc>
        <w:tc>
          <w:tcPr>
            <w:tcW w:w="1419" w:type="dxa"/>
            <w:tcBorders>
              <w:top w:val="single" w:sz="4" w:space="0" w:color="auto"/>
              <w:bottom w:val="single" w:sz="4" w:space="0" w:color="auto"/>
            </w:tcBorders>
            <w:vAlign w:val="center"/>
          </w:tcPr>
          <w:p w14:paraId="3852F1FB" w14:textId="77777777" w:rsidR="00452AC7" w:rsidRDefault="00452AC7" w:rsidP="00570200">
            <w:pPr>
              <w:jc w:val="center"/>
              <w:rPr>
                <w:rFonts w:eastAsia="MS Mincho"/>
                <w:sz w:val="18"/>
                <w:lang w:val="en-US" w:eastAsia="ja-JP"/>
              </w:rPr>
            </w:pPr>
            <w:r>
              <w:rPr>
                <w:rFonts w:eastAsia="MS Mincho"/>
                <w:sz w:val="18"/>
                <w:lang w:val="en-US" w:eastAsia="ja-JP"/>
              </w:rPr>
              <w:t>65,00</w:t>
            </w:r>
          </w:p>
          <w:p w14:paraId="611A06F1" w14:textId="77777777" w:rsidR="00452AC7" w:rsidRDefault="00452AC7" w:rsidP="00570200">
            <w:pPr>
              <w:jc w:val="center"/>
              <w:rPr>
                <w:rFonts w:eastAsia="MS Mincho"/>
                <w:sz w:val="18"/>
                <w:lang w:val="en-US" w:eastAsia="ja-JP"/>
              </w:rPr>
            </w:pPr>
            <w:r>
              <w:rPr>
                <w:rFonts w:eastAsia="MS Mincho"/>
                <w:sz w:val="18"/>
                <w:lang w:val="en-US" w:eastAsia="ja-JP"/>
              </w:rPr>
              <w:t>—————</w:t>
            </w:r>
          </w:p>
          <w:p w14:paraId="3E8946CF" w14:textId="77777777" w:rsidR="00452AC7" w:rsidRDefault="00452AC7" w:rsidP="00570200">
            <w:pPr>
              <w:jc w:val="center"/>
              <w:rPr>
                <w:rFonts w:eastAsia="MS Mincho"/>
                <w:sz w:val="2"/>
                <w:lang w:val="en-US" w:eastAsia="ja-JP"/>
              </w:rPr>
            </w:pPr>
            <w:r>
              <w:rPr>
                <w:rFonts w:eastAsia="MS Mincho"/>
                <w:sz w:val="18"/>
                <w:lang w:val="en-US" w:eastAsia="ja-JP"/>
              </w:rPr>
              <w:t>0,00</w:t>
            </w:r>
          </w:p>
        </w:tc>
      </w:tr>
      <w:tr w:rsidR="00452AC7" w14:paraId="749CE07F"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6637A1"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7470D0FC" w14:textId="77777777" w:rsidR="00452AC7" w:rsidRDefault="00452AC7" w:rsidP="00570200">
            <w:pPr>
              <w:rPr>
                <w:rFonts w:eastAsia="MS Mincho"/>
                <w:sz w:val="16"/>
                <w:lang w:eastAsia="ja-JP"/>
              </w:rPr>
            </w:pPr>
            <w:r>
              <w:rPr>
                <w:rFonts w:eastAsia="MS Mincho"/>
                <w:sz w:val="16"/>
                <w:lang w:eastAsia="ja-JP"/>
              </w:rPr>
              <w:t>50000017</w:t>
            </w:r>
          </w:p>
        </w:tc>
        <w:tc>
          <w:tcPr>
            <w:tcW w:w="3544" w:type="dxa"/>
            <w:tcBorders>
              <w:top w:val="single" w:sz="4" w:space="0" w:color="auto"/>
              <w:bottom w:val="single" w:sz="4" w:space="0" w:color="auto"/>
            </w:tcBorders>
          </w:tcPr>
          <w:p w14:paraId="270E47EA" w14:textId="77777777" w:rsidR="00452AC7" w:rsidRDefault="00452AC7" w:rsidP="00570200">
            <w:pPr>
              <w:rPr>
                <w:rFonts w:eastAsia="MS Mincho"/>
                <w:sz w:val="16"/>
                <w:lang w:eastAsia="ja-JP"/>
              </w:rPr>
            </w:pPr>
            <w:r>
              <w:rPr>
                <w:rFonts w:eastAsia="MS Mincho"/>
                <w:sz w:val="16"/>
                <w:lang w:eastAsia="ja-JP"/>
              </w:rPr>
              <w:t>Duze rotative R-VAN RCS,dimensiuni 1,5x4,6 m</w:t>
            </w:r>
          </w:p>
          <w:p w14:paraId="69E992EE" w14:textId="77777777" w:rsidR="00452AC7" w:rsidRDefault="00452AC7" w:rsidP="00570200">
            <w:pPr>
              <w:rPr>
                <w:rFonts w:eastAsia="MS Mincho"/>
                <w:sz w:val="16"/>
                <w:lang w:eastAsia="ja-JP"/>
              </w:rPr>
            </w:pPr>
          </w:p>
        </w:tc>
        <w:tc>
          <w:tcPr>
            <w:tcW w:w="1134" w:type="dxa"/>
            <w:tcBorders>
              <w:top w:val="single" w:sz="4" w:space="0" w:color="auto"/>
              <w:bottom w:val="single" w:sz="4" w:space="0" w:color="auto"/>
            </w:tcBorders>
          </w:tcPr>
          <w:p w14:paraId="40B693C5" w14:textId="77777777" w:rsidR="00452AC7" w:rsidRDefault="00452AC7" w:rsidP="00570200">
            <w:pPr>
              <w:rPr>
                <w:rFonts w:eastAsia="MS Mincho"/>
                <w:sz w:val="16"/>
                <w:lang w:eastAsia="ja-JP"/>
              </w:rPr>
            </w:pPr>
            <w:r>
              <w:rPr>
                <w:rFonts w:eastAsia="MS Mincho"/>
                <w:sz w:val="16"/>
                <w:lang w:eastAsia="ja-JP"/>
              </w:rPr>
              <w:t>buc</w:t>
            </w:r>
          </w:p>
        </w:tc>
        <w:tc>
          <w:tcPr>
            <w:tcW w:w="1134" w:type="dxa"/>
            <w:tcBorders>
              <w:top w:val="single" w:sz="4" w:space="0" w:color="auto"/>
              <w:bottom w:val="single" w:sz="4" w:space="0" w:color="auto"/>
            </w:tcBorders>
          </w:tcPr>
          <w:p w14:paraId="374FC834" w14:textId="77777777" w:rsidR="00452AC7" w:rsidRDefault="00452AC7" w:rsidP="00570200">
            <w:pPr>
              <w:rPr>
                <w:rFonts w:eastAsia="MS Mincho"/>
                <w:sz w:val="16"/>
                <w:lang w:val="en-US" w:eastAsia="ja-JP"/>
              </w:rPr>
            </w:pPr>
            <w:r>
              <w:rPr>
                <w:rFonts w:eastAsia="MS Mincho"/>
                <w:sz w:val="16"/>
                <w:lang w:val="en-US" w:eastAsia="ja-JP"/>
              </w:rPr>
              <w:t>1,0000</w:t>
            </w:r>
          </w:p>
        </w:tc>
        <w:tc>
          <w:tcPr>
            <w:tcW w:w="1134" w:type="dxa"/>
            <w:tcBorders>
              <w:top w:val="single" w:sz="4" w:space="0" w:color="auto"/>
              <w:bottom w:val="single" w:sz="4" w:space="0" w:color="auto"/>
            </w:tcBorders>
          </w:tcPr>
          <w:p w14:paraId="0AC0525A" w14:textId="77777777" w:rsidR="00452AC7" w:rsidRDefault="00452AC7" w:rsidP="00570200">
            <w:pPr>
              <w:rPr>
                <w:rFonts w:eastAsia="MS Mincho"/>
                <w:sz w:val="16"/>
                <w:lang w:val="en-US" w:eastAsia="ja-JP"/>
              </w:rPr>
            </w:pPr>
            <w:r>
              <w:rPr>
                <w:rFonts w:eastAsia="MS Mincho"/>
                <w:sz w:val="16"/>
                <w:lang w:val="en-US" w:eastAsia="ja-JP"/>
              </w:rPr>
              <w:t>65,00</w:t>
            </w:r>
          </w:p>
        </w:tc>
        <w:tc>
          <w:tcPr>
            <w:tcW w:w="1420" w:type="dxa"/>
            <w:tcBorders>
              <w:top w:val="single" w:sz="4" w:space="0" w:color="auto"/>
              <w:bottom w:val="single" w:sz="4" w:space="0" w:color="auto"/>
            </w:tcBorders>
          </w:tcPr>
          <w:p w14:paraId="0F2409E9" w14:textId="77777777" w:rsidR="00452AC7" w:rsidRDefault="00452AC7" w:rsidP="00570200">
            <w:pPr>
              <w:rPr>
                <w:rFonts w:eastAsia="MS Mincho"/>
                <w:sz w:val="16"/>
                <w:lang w:val="en-US" w:eastAsia="ja-JP"/>
              </w:rPr>
            </w:pPr>
            <w:r>
              <w:rPr>
                <w:rFonts w:eastAsia="MS Mincho"/>
                <w:sz w:val="16"/>
                <w:lang w:val="en-US" w:eastAsia="ja-JP"/>
              </w:rPr>
              <w:t>65,00</w:t>
            </w:r>
          </w:p>
        </w:tc>
      </w:tr>
      <w:tr w:rsidR="00452AC7" w14:paraId="7FA8D224"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5D5276" w14:textId="77777777" w:rsidR="00452AC7" w:rsidRDefault="00452AC7" w:rsidP="00570200">
            <w:pPr>
              <w:rPr>
                <w:rFonts w:eastAsia="MS Mincho"/>
                <w:sz w:val="18"/>
                <w:lang w:eastAsia="ja-JP"/>
              </w:rPr>
            </w:pPr>
            <w:r>
              <w:rPr>
                <w:rFonts w:eastAsia="MS Mincho"/>
                <w:sz w:val="18"/>
                <w:lang w:eastAsia="ja-JP"/>
              </w:rPr>
              <w:t>45</w:t>
            </w:r>
          </w:p>
        </w:tc>
        <w:tc>
          <w:tcPr>
            <w:tcW w:w="1418" w:type="dxa"/>
            <w:tcBorders>
              <w:top w:val="single" w:sz="4" w:space="0" w:color="auto"/>
              <w:bottom w:val="single" w:sz="4" w:space="0" w:color="auto"/>
            </w:tcBorders>
          </w:tcPr>
          <w:p w14:paraId="3431491E" w14:textId="77777777" w:rsidR="00452AC7" w:rsidRDefault="00452AC7" w:rsidP="00570200">
            <w:pPr>
              <w:rPr>
                <w:rFonts w:eastAsia="MS Mincho"/>
                <w:sz w:val="18"/>
                <w:lang w:val="en-US" w:eastAsia="ja-JP"/>
              </w:rPr>
            </w:pPr>
            <w:r>
              <w:rPr>
                <w:rFonts w:eastAsia="MS Mincho"/>
                <w:sz w:val="18"/>
                <w:lang w:val="en-US" w:eastAsia="ja-JP"/>
              </w:rPr>
              <w:t>Pret de piata</w:t>
            </w:r>
          </w:p>
          <w:p w14:paraId="61CECBFA" w14:textId="77777777" w:rsidR="00452AC7" w:rsidRDefault="00452AC7" w:rsidP="00570200">
            <w:pPr>
              <w:rPr>
                <w:rFonts w:eastAsia="MS Mincho"/>
                <w:sz w:val="2"/>
                <w:lang w:eastAsia="ja-JP"/>
              </w:rPr>
            </w:pPr>
          </w:p>
        </w:tc>
        <w:tc>
          <w:tcPr>
            <w:tcW w:w="3544" w:type="dxa"/>
            <w:tcBorders>
              <w:top w:val="single" w:sz="4" w:space="0" w:color="auto"/>
              <w:bottom w:val="single" w:sz="4" w:space="0" w:color="auto"/>
            </w:tcBorders>
          </w:tcPr>
          <w:p w14:paraId="55742BFB" w14:textId="77777777" w:rsidR="00452AC7" w:rsidRDefault="00452AC7" w:rsidP="00570200">
            <w:pPr>
              <w:rPr>
                <w:rFonts w:eastAsia="MS Mincho"/>
                <w:sz w:val="18"/>
                <w:lang w:eastAsia="ja-JP"/>
              </w:rPr>
            </w:pPr>
            <w:r>
              <w:rPr>
                <w:rFonts w:eastAsia="MS Mincho"/>
                <w:sz w:val="18"/>
                <w:lang w:eastAsia="ja-JP"/>
              </w:rPr>
              <w:t>Duze rotative R-VAN SST,dimensiuni 1,5x9,1m</w:t>
            </w:r>
          </w:p>
          <w:p w14:paraId="64C8272E" w14:textId="77777777" w:rsidR="00452AC7" w:rsidRDefault="00452AC7" w:rsidP="00570200">
            <w:pPr>
              <w:rPr>
                <w:rFonts w:eastAsia="MS Mincho"/>
                <w:sz w:val="18"/>
                <w:lang w:eastAsia="ja-JP"/>
              </w:rPr>
            </w:pPr>
          </w:p>
          <w:p w14:paraId="6D93F83C" w14:textId="77777777" w:rsidR="00452AC7" w:rsidRDefault="00452AC7" w:rsidP="00570200">
            <w:pPr>
              <w:rPr>
                <w:rFonts w:eastAsia="MS Mincho"/>
                <w:sz w:val="2"/>
                <w:lang w:val="en-US" w:eastAsia="ja-JP"/>
              </w:rPr>
            </w:pPr>
          </w:p>
        </w:tc>
        <w:tc>
          <w:tcPr>
            <w:tcW w:w="1134" w:type="dxa"/>
            <w:tcBorders>
              <w:top w:val="single" w:sz="4" w:space="0" w:color="auto"/>
              <w:bottom w:val="single" w:sz="4" w:space="0" w:color="auto"/>
            </w:tcBorders>
            <w:vAlign w:val="center"/>
          </w:tcPr>
          <w:p w14:paraId="60A6FE8C" w14:textId="77777777" w:rsidR="00452AC7" w:rsidRDefault="00452AC7" w:rsidP="00570200">
            <w:pPr>
              <w:jc w:val="center"/>
              <w:rPr>
                <w:rFonts w:eastAsia="MS Mincho"/>
                <w:sz w:val="18"/>
                <w:lang w:eastAsia="ja-JP"/>
              </w:rPr>
            </w:pPr>
            <w:r>
              <w:rPr>
                <w:rFonts w:eastAsia="MS Mincho"/>
                <w:sz w:val="18"/>
                <w:lang w:eastAsia="ja-JP"/>
              </w:rPr>
              <w:t>buc</w:t>
            </w:r>
          </w:p>
        </w:tc>
        <w:tc>
          <w:tcPr>
            <w:tcW w:w="1134" w:type="dxa"/>
            <w:tcBorders>
              <w:top w:val="single" w:sz="4" w:space="0" w:color="auto"/>
              <w:bottom w:val="single" w:sz="4" w:space="0" w:color="auto"/>
            </w:tcBorders>
            <w:vAlign w:val="center"/>
          </w:tcPr>
          <w:p w14:paraId="0180184E" w14:textId="77777777" w:rsidR="00452AC7" w:rsidRDefault="00452AC7" w:rsidP="00570200">
            <w:pPr>
              <w:jc w:val="center"/>
              <w:rPr>
                <w:rFonts w:eastAsia="MS Mincho"/>
                <w:sz w:val="18"/>
                <w:lang w:eastAsia="ja-JP"/>
              </w:rPr>
            </w:pPr>
          </w:p>
        </w:tc>
        <w:tc>
          <w:tcPr>
            <w:tcW w:w="1134" w:type="dxa"/>
            <w:tcBorders>
              <w:top w:val="single" w:sz="4" w:space="0" w:color="auto"/>
              <w:bottom w:val="single" w:sz="4" w:space="0" w:color="auto"/>
            </w:tcBorders>
            <w:vAlign w:val="center"/>
          </w:tcPr>
          <w:p w14:paraId="2A311AD7" w14:textId="77777777" w:rsidR="00452AC7" w:rsidRDefault="00452AC7" w:rsidP="00570200">
            <w:pPr>
              <w:jc w:val="center"/>
              <w:rPr>
                <w:rFonts w:eastAsia="MS Mincho"/>
                <w:sz w:val="18"/>
                <w:lang w:eastAsia="ja-JP"/>
              </w:rPr>
            </w:pPr>
          </w:p>
        </w:tc>
        <w:tc>
          <w:tcPr>
            <w:tcW w:w="1419" w:type="dxa"/>
            <w:tcBorders>
              <w:top w:val="single" w:sz="4" w:space="0" w:color="auto"/>
              <w:bottom w:val="single" w:sz="4" w:space="0" w:color="auto"/>
            </w:tcBorders>
            <w:vAlign w:val="center"/>
          </w:tcPr>
          <w:p w14:paraId="38DF6DEB" w14:textId="77777777" w:rsidR="00452AC7" w:rsidRDefault="00452AC7" w:rsidP="00570200">
            <w:pPr>
              <w:jc w:val="center"/>
              <w:rPr>
                <w:rFonts w:eastAsia="MS Mincho"/>
                <w:sz w:val="18"/>
                <w:lang w:val="en-US" w:eastAsia="ja-JP"/>
              </w:rPr>
            </w:pPr>
            <w:r>
              <w:rPr>
                <w:rFonts w:eastAsia="MS Mincho"/>
                <w:sz w:val="18"/>
                <w:lang w:val="en-US" w:eastAsia="ja-JP"/>
              </w:rPr>
              <w:t>65,00</w:t>
            </w:r>
          </w:p>
          <w:p w14:paraId="6E889E1B" w14:textId="77777777" w:rsidR="00452AC7" w:rsidRDefault="00452AC7" w:rsidP="00570200">
            <w:pPr>
              <w:jc w:val="center"/>
              <w:rPr>
                <w:rFonts w:eastAsia="MS Mincho"/>
                <w:sz w:val="18"/>
                <w:lang w:val="en-US" w:eastAsia="ja-JP"/>
              </w:rPr>
            </w:pPr>
            <w:r>
              <w:rPr>
                <w:rFonts w:eastAsia="MS Mincho"/>
                <w:sz w:val="18"/>
                <w:lang w:val="en-US" w:eastAsia="ja-JP"/>
              </w:rPr>
              <w:t>—————</w:t>
            </w:r>
          </w:p>
          <w:p w14:paraId="0A267024" w14:textId="77777777" w:rsidR="00452AC7" w:rsidRDefault="00452AC7" w:rsidP="00570200">
            <w:pPr>
              <w:jc w:val="center"/>
              <w:rPr>
                <w:rFonts w:eastAsia="MS Mincho"/>
                <w:sz w:val="2"/>
                <w:lang w:val="en-US" w:eastAsia="ja-JP"/>
              </w:rPr>
            </w:pPr>
            <w:r>
              <w:rPr>
                <w:rFonts w:eastAsia="MS Mincho"/>
                <w:sz w:val="18"/>
                <w:lang w:val="en-US" w:eastAsia="ja-JP"/>
              </w:rPr>
              <w:t>0,00</w:t>
            </w:r>
          </w:p>
        </w:tc>
      </w:tr>
      <w:tr w:rsidR="00452AC7" w14:paraId="653C28B5"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92B0B5"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3891CC86" w14:textId="77777777" w:rsidR="00452AC7" w:rsidRDefault="00452AC7" w:rsidP="00570200">
            <w:pPr>
              <w:rPr>
                <w:rFonts w:eastAsia="MS Mincho"/>
                <w:sz w:val="16"/>
                <w:lang w:eastAsia="ja-JP"/>
              </w:rPr>
            </w:pPr>
            <w:r>
              <w:rPr>
                <w:rFonts w:eastAsia="MS Mincho"/>
                <w:sz w:val="16"/>
                <w:lang w:eastAsia="ja-JP"/>
              </w:rPr>
              <w:t>50000018</w:t>
            </w:r>
          </w:p>
        </w:tc>
        <w:tc>
          <w:tcPr>
            <w:tcW w:w="3544" w:type="dxa"/>
            <w:tcBorders>
              <w:top w:val="single" w:sz="4" w:space="0" w:color="auto"/>
              <w:bottom w:val="single" w:sz="4" w:space="0" w:color="auto"/>
            </w:tcBorders>
          </w:tcPr>
          <w:p w14:paraId="4C5FF012" w14:textId="77777777" w:rsidR="00452AC7" w:rsidRDefault="00452AC7" w:rsidP="00570200">
            <w:pPr>
              <w:rPr>
                <w:rFonts w:eastAsia="MS Mincho"/>
                <w:sz w:val="16"/>
                <w:lang w:eastAsia="ja-JP"/>
              </w:rPr>
            </w:pPr>
            <w:r>
              <w:rPr>
                <w:rFonts w:eastAsia="MS Mincho"/>
                <w:sz w:val="16"/>
                <w:lang w:eastAsia="ja-JP"/>
              </w:rPr>
              <w:t>Duze rotative R-VAN SST,dimensiuni 1,5x9,1m</w:t>
            </w:r>
          </w:p>
          <w:p w14:paraId="1789AFA5" w14:textId="77777777" w:rsidR="00452AC7" w:rsidRDefault="00452AC7" w:rsidP="00570200">
            <w:pPr>
              <w:rPr>
                <w:rFonts w:eastAsia="MS Mincho"/>
                <w:sz w:val="16"/>
                <w:lang w:eastAsia="ja-JP"/>
              </w:rPr>
            </w:pPr>
          </w:p>
        </w:tc>
        <w:tc>
          <w:tcPr>
            <w:tcW w:w="1134" w:type="dxa"/>
            <w:tcBorders>
              <w:top w:val="single" w:sz="4" w:space="0" w:color="auto"/>
              <w:bottom w:val="single" w:sz="4" w:space="0" w:color="auto"/>
            </w:tcBorders>
          </w:tcPr>
          <w:p w14:paraId="1823FCE6" w14:textId="77777777" w:rsidR="00452AC7" w:rsidRDefault="00452AC7" w:rsidP="00570200">
            <w:pPr>
              <w:rPr>
                <w:rFonts w:eastAsia="MS Mincho"/>
                <w:sz w:val="16"/>
                <w:lang w:eastAsia="ja-JP"/>
              </w:rPr>
            </w:pPr>
            <w:r>
              <w:rPr>
                <w:rFonts w:eastAsia="MS Mincho"/>
                <w:sz w:val="16"/>
                <w:lang w:eastAsia="ja-JP"/>
              </w:rPr>
              <w:t>buc</w:t>
            </w:r>
          </w:p>
        </w:tc>
        <w:tc>
          <w:tcPr>
            <w:tcW w:w="1134" w:type="dxa"/>
            <w:tcBorders>
              <w:top w:val="single" w:sz="4" w:space="0" w:color="auto"/>
              <w:bottom w:val="single" w:sz="4" w:space="0" w:color="auto"/>
            </w:tcBorders>
          </w:tcPr>
          <w:p w14:paraId="37A9C09F" w14:textId="77777777" w:rsidR="00452AC7" w:rsidRDefault="00452AC7" w:rsidP="00570200">
            <w:pPr>
              <w:rPr>
                <w:rFonts w:eastAsia="MS Mincho"/>
                <w:sz w:val="16"/>
                <w:lang w:val="en-US" w:eastAsia="ja-JP"/>
              </w:rPr>
            </w:pPr>
            <w:r>
              <w:rPr>
                <w:rFonts w:eastAsia="MS Mincho"/>
                <w:sz w:val="16"/>
                <w:lang w:val="en-US" w:eastAsia="ja-JP"/>
              </w:rPr>
              <w:t>1,0000</w:t>
            </w:r>
          </w:p>
        </w:tc>
        <w:tc>
          <w:tcPr>
            <w:tcW w:w="1134" w:type="dxa"/>
            <w:tcBorders>
              <w:top w:val="single" w:sz="4" w:space="0" w:color="auto"/>
              <w:bottom w:val="single" w:sz="4" w:space="0" w:color="auto"/>
            </w:tcBorders>
          </w:tcPr>
          <w:p w14:paraId="064F6F07" w14:textId="77777777" w:rsidR="00452AC7" w:rsidRDefault="00452AC7" w:rsidP="00570200">
            <w:pPr>
              <w:rPr>
                <w:rFonts w:eastAsia="MS Mincho"/>
                <w:sz w:val="16"/>
                <w:lang w:val="en-US" w:eastAsia="ja-JP"/>
              </w:rPr>
            </w:pPr>
            <w:r>
              <w:rPr>
                <w:rFonts w:eastAsia="MS Mincho"/>
                <w:sz w:val="16"/>
                <w:lang w:val="en-US" w:eastAsia="ja-JP"/>
              </w:rPr>
              <w:t>65,00</w:t>
            </w:r>
          </w:p>
        </w:tc>
        <w:tc>
          <w:tcPr>
            <w:tcW w:w="1420" w:type="dxa"/>
            <w:tcBorders>
              <w:top w:val="single" w:sz="4" w:space="0" w:color="auto"/>
              <w:bottom w:val="single" w:sz="4" w:space="0" w:color="auto"/>
            </w:tcBorders>
          </w:tcPr>
          <w:p w14:paraId="30631C29" w14:textId="77777777" w:rsidR="00452AC7" w:rsidRDefault="00452AC7" w:rsidP="00570200">
            <w:pPr>
              <w:rPr>
                <w:rFonts w:eastAsia="MS Mincho"/>
                <w:sz w:val="16"/>
                <w:lang w:val="en-US" w:eastAsia="ja-JP"/>
              </w:rPr>
            </w:pPr>
            <w:r>
              <w:rPr>
                <w:rFonts w:eastAsia="MS Mincho"/>
                <w:sz w:val="16"/>
                <w:lang w:val="en-US" w:eastAsia="ja-JP"/>
              </w:rPr>
              <w:t>65,00</w:t>
            </w:r>
          </w:p>
        </w:tc>
      </w:tr>
      <w:tr w:rsidR="00452AC7" w14:paraId="449F1C0C"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F2A376" w14:textId="77777777" w:rsidR="00452AC7" w:rsidRDefault="00452AC7" w:rsidP="00570200">
            <w:pPr>
              <w:rPr>
                <w:rFonts w:eastAsia="MS Mincho"/>
                <w:sz w:val="18"/>
                <w:lang w:eastAsia="ja-JP"/>
              </w:rPr>
            </w:pPr>
            <w:r>
              <w:rPr>
                <w:rFonts w:eastAsia="MS Mincho"/>
                <w:sz w:val="18"/>
                <w:lang w:eastAsia="ja-JP"/>
              </w:rPr>
              <w:t>46</w:t>
            </w:r>
          </w:p>
        </w:tc>
        <w:tc>
          <w:tcPr>
            <w:tcW w:w="1418" w:type="dxa"/>
            <w:tcBorders>
              <w:top w:val="single" w:sz="4" w:space="0" w:color="auto"/>
              <w:bottom w:val="single" w:sz="4" w:space="0" w:color="auto"/>
            </w:tcBorders>
          </w:tcPr>
          <w:p w14:paraId="2A75BB70" w14:textId="77777777" w:rsidR="00452AC7" w:rsidRDefault="00452AC7" w:rsidP="00570200">
            <w:pPr>
              <w:rPr>
                <w:rFonts w:eastAsia="MS Mincho"/>
                <w:sz w:val="18"/>
                <w:lang w:val="en-US" w:eastAsia="ja-JP"/>
              </w:rPr>
            </w:pPr>
            <w:r>
              <w:rPr>
                <w:rFonts w:eastAsia="MS Mincho"/>
                <w:sz w:val="18"/>
                <w:lang w:val="en-US" w:eastAsia="ja-JP"/>
              </w:rPr>
              <w:t>AcA54B</w:t>
            </w:r>
          </w:p>
          <w:p w14:paraId="01A47BCD" w14:textId="77777777" w:rsidR="00452AC7" w:rsidRDefault="00452AC7" w:rsidP="00570200">
            <w:pPr>
              <w:rPr>
                <w:rFonts w:eastAsia="MS Mincho"/>
                <w:sz w:val="2"/>
                <w:lang w:eastAsia="ja-JP"/>
              </w:rPr>
            </w:pPr>
          </w:p>
        </w:tc>
        <w:tc>
          <w:tcPr>
            <w:tcW w:w="3544" w:type="dxa"/>
            <w:tcBorders>
              <w:top w:val="single" w:sz="4" w:space="0" w:color="auto"/>
              <w:bottom w:val="single" w:sz="4" w:space="0" w:color="auto"/>
            </w:tcBorders>
          </w:tcPr>
          <w:p w14:paraId="1E2E1F39" w14:textId="77777777" w:rsidR="00452AC7" w:rsidRDefault="00452AC7" w:rsidP="00570200">
            <w:pPr>
              <w:rPr>
                <w:rFonts w:eastAsia="MS Mincho"/>
                <w:sz w:val="18"/>
                <w:lang w:eastAsia="ja-JP"/>
              </w:rPr>
            </w:pPr>
            <w:r>
              <w:rPr>
                <w:rFonts w:eastAsia="MS Mincho"/>
                <w:sz w:val="18"/>
                <w:lang w:eastAsia="ja-JP"/>
              </w:rPr>
              <w:t>Stegulete marcaj Rain Bird, verzi</w:t>
            </w:r>
          </w:p>
          <w:p w14:paraId="6A708694" w14:textId="77777777" w:rsidR="00452AC7" w:rsidRDefault="00452AC7" w:rsidP="00570200">
            <w:pPr>
              <w:rPr>
                <w:rFonts w:eastAsia="MS Mincho"/>
                <w:sz w:val="18"/>
                <w:lang w:eastAsia="ja-JP"/>
              </w:rPr>
            </w:pPr>
          </w:p>
          <w:p w14:paraId="79E7BBEF" w14:textId="77777777" w:rsidR="00452AC7" w:rsidRDefault="00452AC7" w:rsidP="00570200">
            <w:pPr>
              <w:rPr>
                <w:rFonts w:eastAsia="MS Mincho"/>
                <w:sz w:val="2"/>
                <w:lang w:val="en-US" w:eastAsia="ja-JP"/>
              </w:rPr>
            </w:pPr>
          </w:p>
        </w:tc>
        <w:tc>
          <w:tcPr>
            <w:tcW w:w="1134" w:type="dxa"/>
            <w:tcBorders>
              <w:top w:val="single" w:sz="4" w:space="0" w:color="auto"/>
              <w:bottom w:val="single" w:sz="4" w:space="0" w:color="auto"/>
            </w:tcBorders>
            <w:vAlign w:val="center"/>
          </w:tcPr>
          <w:p w14:paraId="4A21B204" w14:textId="77777777" w:rsidR="00452AC7" w:rsidRDefault="00452AC7" w:rsidP="00570200">
            <w:pPr>
              <w:jc w:val="center"/>
              <w:rPr>
                <w:rFonts w:eastAsia="MS Mincho"/>
                <w:sz w:val="18"/>
                <w:lang w:eastAsia="ja-JP"/>
              </w:rPr>
            </w:pPr>
            <w:r>
              <w:rPr>
                <w:rFonts w:eastAsia="MS Mincho"/>
                <w:sz w:val="18"/>
                <w:lang w:eastAsia="ja-JP"/>
              </w:rPr>
              <w:t>buc</w:t>
            </w:r>
          </w:p>
        </w:tc>
        <w:tc>
          <w:tcPr>
            <w:tcW w:w="1134" w:type="dxa"/>
            <w:tcBorders>
              <w:top w:val="single" w:sz="4" w:space="0" w:color="auto"/>
              <w:bottom w:val="single" w:sz="4" w:space="0" w:color="auto"/>
            </w:tcBorders>
            <w:vAlign w:val="center"/>
          </w:tcPr>
          <w:p w14:paraId="09B71667" w14:textId="77777777" w:rsidR="00452AC7" w:rsidRDefault="00452AC7" w:rsidP="00570200">
            <w:pPr>
              <w:jc w:val="center"/>
              <w:rPr>
                <w:rFonts w:eastAsia="MS Mincho"/>
                <w:sz w:val="18"/>
                <w:lang w:eastAsia="ja-JP"/>
              </w:rPr>
            </w:pPr>
          </w:p>
        </w:tc>
        <w:tc>
          <w:tcPr>
            <w:tcW w:w="1134" w:type="dxa"/>
            <w:tcBorders>
              <w:top w:val="single" w:sz="4" w:space="0" w:color="auto"/>
              <w:bottom w:val="single" w:sz="4" w:space="0" w:color="auto"/>
            </w:tcBorders>
            <w:vAlign w:val="center"/>
          </w:tcPr>
          <w:p w14:paraId="4FE323D1" w14:textId="77777777" w:rsidR="00452AC7" w:rsidRDefault="00452AC7" w:rsidP="00570200">
            <w:pPr>
              <w:jc w:val="center"/>
              <w:rPr>
                <w:rFonts w:eastAsia="MS Mincho"/>
                <w:sz w:val="18"/>
                <w:lang w:eastAsia="ja-JP"/>
              </w:rPr>
            </w:pPr>
          </w:p>
        </w:tc>
        <w:tc>
          <w:tcPr>
            <w:tcW w:w="1419" w:type="dxa"/>
            <w:tcBorders>
              <w:top w:val="single" w:sz="4" w:space="0" w:color="auto"/>
              <w:bottom w:val="single" w:sz="4" w:space="0" w:color="auto"/>
            </w:tcBorders>
            <w:vAlign w:val="center"/>
          </w:tcPr>
          <w:p w14:paraId="57E1DDD2" w14:textId="77777777" w:rsidR="00452AC7" w:rsidRDefault="00452AC7" w:rsidP="00570200">
            <w:pPr>
              <w:jc w:val="center"/>
              <w:rPr>
                <w:rFonts w:eastAsia="MS Mincho"/>
                <w:sz w:val="18"/>
                <w:lang w:val="en-US" w:eastAsia="ja-JP"/>
              </w:rPr>
            </w:pPr>
            <w:r>
              <w:rPr>
                <w:rFonts w:eastAsia="MS Mincho"/>
                <w:sz w:val="18"/>
                <w:lang w:val="en-US" w:eastAsia="ja-JP"/>
              </w:rPr>
              <w:t>78,86</w:t>
            </w:r>
          </w:p>
          <w:p w14:paraId="0F07936A" w14:textId="77777777" w:rsidR="00452AC7" w:rsidRDefault="00452AC7" w:rsidP="00570200">
            <w:pPr>
              <w:jc w:val="center"/>
              <w:rPr>
                <w:rFonts w:eastAsia="MS Mincho"/>
                <w:sz w:val="18"/>
                <w:lang w:val="en-US" w:eastAsia="ja-JP"/>
              </w:rPr>
            </w:pPr>
            <w:r>
              <w:rPr>
                <w:rFonts w:eastAsia="MS Mincho"/>
                <w:sz w:val="18"/>
                <w:lang w:val="en-US" w:eastAsia="ja-JP"/>
              </w:rPr>
              <w:t>—————</w:t>
            </w:r>
          </w:p>
          <w:p w14:paraId="30AEFFFB" w14:textId="77777777" w:rsidR="00452AC7" w:rsidRDefault="00452AC7" w:rsidP="00570200">
            <w:pPr>
              <w:jc w:val="center"/>
              <w:rPr>
                <w:rFonts w:eastAsia="MS Mincho"/>
                <w:sz w:val="2"/>
                <w:lang w:val="en-US" w:eastAsia="ja-JP"/>
              </w:rPr>
            </w:pPr>
            <w:r>
              <w:rPr>
                <w:rFonts w:eastAsia="MS Mincho"/>
                <w:sz w:val="18"/>
                <w:lang w:val="en-US" w:eastAsia="ja-JP"/>
              </w:rPr>
              <w:t>67,53</w:t>
            </w:r>
          </w:p>
        </w:tc>
      </w:tr>
      <w:tr w:rsidR="00452AC7" w14:paraId="2BF16ED1"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03C65D" w14:textId="77777777" w:rsidR="00452AC7" w:rsidRDefault="00452AC7" w:rsidP="00570200">
            <w:pPr>
              <w:rPr>
                <w:rFonts w:eastAsia="MS Mincho"/>
                <w:sz w:val="16"/>
                <w:lang w:eastAsia="ja-JP"/>
              </w:rPr>
            </w:pPr>
          </w:p>
        </w:tc>
        <w:tc>
          <w:tcPr>
            <w:tcW w:w="1418" w:type="dxa"/>
            <w:tcBorders>
              <w:top w:val="single" w:sz="4" w:space="0" w:color="auto"/>
              <w:bottom w:val="single" w:sz="4" w:space="0" w:color="auto"/>
            </w:tcBorders>
          </w:tcPr>
          <w:p w14:paraId="56DD94A2" w14:textId="77777777" w:rsidR="00452AC7" w:rsidRDefault="00452AC7" w:rsidP="00570200">
            <w:pPr>
              <w:rPr>
                <w:rFonts w:eastAsia="MS Mincho"/>
                <w:sz w:val="16"/>
                <w:lang w:eastAsia="ja-JP"/>
              </w:rPr>
            </w:pPr>
            <w:r>
              <w:rPr>
                <w:rFonts w:eastAsia="MS Mincho"/>
                <w:sz w:val="16"/>
                <w:lang w:eastAsia="ja-JP"/>
              </w:rPr>
              <w:t>7136050012000</w:t>
            </w:r>
          </w:p>
        </w:tc>
        <w:tc>
          <w:tcPr>
            <w:tcW w:w="3544" w:type="dxa"/>
            <w:tcBorders>
              <w:top w:val="single" w:sz="4" w:space="0" w:color="auto"/>
              <w:bottom w:val="single" w:sz="4" w:space="0" w:color="auto"/>
            </w:tcBorders>
          </w:tcPr>
          <w:p w14:paraId="0D9BE332" w14:textId="77777777" w:rsidR="00452AC7" w:rsidRDefault="00452AC7" w:rsidP="00570200">
            <w:pPr>
              <w:rPr>
                <w:rFonts w:eastAsia="MS Mincho"/>
                <w:sz w:val="16"/>
                <w:lang w:eastAsia="ja-JP"/>
              </w:rPr>
            </w:pPr>
            <w:r>
              <w:rPr>
                <w:rFonts w:eastAsia="MS Mincho"/>
                <w:sz w:val="16"/>
                <w:lang w:eastAsia="ja-JP"/>
              </w:rPr>
              <w:t>Instalator alimentari apa</w:t>
            </w:r>
          </w:p>
        </w:tc>
        <w:tc>
          <w:tcPr>
            <w:tcW w:w="1134" w:type="dxa"/>
            <w:tcBorders>
              <w:top w:val="single" w:sz="4" w:space="0" w:color="auto"/>
              <w:bottom w:val="single" w:sz="4" w:space="0" w:color="auto"/>
            </w:tcBorders>
          </w:tcPr>
          <w:p w14:paraId="3067AE8F" w14:textId="77777777" w:rsidR="00452AC7" w:rsidRDefault="00452AC7" w:rsidP="00570200">
            <w:pPr>
              <w:rPr>
                <w:rFonts w:eastAsia="MS Mincho"/>
                <w:sz w:val="16"/>
                <w:lang w:eastAsia="ja-JP"/>
              </w:rPr>
            </w:pPr>
            <w:r>
              <w:rPr>
                <w:rFonts w:eastAsia="MS Mincho"/>
                <w:sz w:val="16"/>
                <w:lang w:eastAsia="ja-JP"/>
              </w:rPr>
              <w:t>h-om</w:t>
            </w:r>
          </w:p>
        </w:tc>
        <w:tc>
          <w:tcPr>
            <w:tcW w:w="1134" w:type="dxa"/>
            <w:tcBorders>
              <w:top w:val="single" w:sz="4" w:space="0" w:color="auto"/>
              <w:bottom w:val="single" w:sz="4" w:space="0" w:color="auto"/>
            </w:tcBorders>
          </w:tcPr>
          <w:p w14:paraId="14A08309" w14:textId="77777777" w:rsidR="00452AC7" w:rsidRDefault="00452AC7" w:rsidP="00570200">
            <w:pPr>
              <w:rPr>
                <w:rFonts w:eastAsia="MS Mincho"/>
                <w:sz w:val="16"/>
                <w:lang w:val="en-US" w:eastAsia="ja-JP"/>
              </w:rPr>
            </w:pPr>
            <w:r>
              <w:rPr>
                <w:rFonts w:eastAsia="MS Mincho"/>
                <w:sz w:val="16"/>
                <w:lang w:val="en-US" w:eastAsia="ja-JP"/>
              </w:rPr>
              <w:t>0,5800</w:t>
            </w:r>
          </w:p>
        </w:tc>
        <w:tc>
          <w:tcPr>
            <w:tcW w:w="1134" w:type="dxa"/>
            <w:tcBorders>
              <w:top w:val="single" w:sz="4" w:space="0" w:color="auto"/>
              <w:bottom w:val="single" w:sz="4" w:space="0" w:color="auto"/>
            </w:tcBorders>
          </w:tcPr>
          <w:p w14:paraId="6CCFB700" w14:textId="77777777" w:rsidR="00452AC7" w:rsidRDefault="00452AC7" w:rsidP="00570200">
            <w:pPr>
              <w:rPr>
                <w:rFonts w:eastAsia="MS Mincho"/>
                <w:sz w:val="16"/>
                <w:lang w:val="en-US" w:eastAsia="ja-JP"/>
              </w:rPr>
            </w:pPr>
            <w:r>
              <w:rPr>
                <w:rFonts w:eastAsia="MS Mincho"/>
                <w:sz w:val="16"/>
                <w:lang w:val="en-US" w:eastAsia="ja-JP"/>
              </w:rPr>
              <w:t>116,43</w:t>
            </w:r>
          </w:p>
        </w:tc>
        <w:tc>
          <w:tcPr>
            <w:tcW w:w="1420" w:type="dxa"/>
            <w:tcBorders>
              <w:top w:val="single" w:sz="4" w:space="0" w:color="auto"/>
              <w:bottom w:val="single" w:sz="4" w:space="0" w:color="auto"/>
            </w:tcBorders>
          </w:tcPr>
          <w:p w14:paraId="77AC66D2" w14:textId="77777777" w:rsidR="00452AC7" w:rsidRDefault="00452AC7" w:rsidP="00570200">
            <w:pPr>
              <w:rPr>
                <w:rFonts w:eastAsia="MS Mincho"/>
                <w:sz w:val="16"/>
                <w:lang w:val="en-US" w:eastAsia="ja-JP"/>
              </w:rPr>
            </w:pPr>
            <w:r>
              <w:rPr>
                <w:rFonts w:eastAsia="MS Mincho"/>
                <w:sz w:val="16"/>
                <w:lang w:val="en-US" w:eastAsia="ja-JP"/>
              </w:rPr>
              <w:t>67,53</w:t>
            </w:r>
          </w:p>
        </w:tc>
      </w:tr>
      <w:tr w:rsidR="00452AC7" w14:paraId="7AC0A8AE"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350A63"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55DC5639" w14:textId="77777777" w:rsidR="00452AC7" w:rsidRDefault="00452AC7" w:rsidP="00570200">
            <w:pPr>
              <w:rPr>
                <w:rFonts w:eastAsia="MS Mincho"/>
                <w:sz w:val="16"/>
                <w:lang w:eastAsia="ja-JP"/>
              </w:rPr>
            </w:pPr>
            <w:r>
              <w:rPr>
                <w:rFonts w:eastAsia="MS Mincho"/>
                <w:sz w:val="16"/>
                <w:lang w:eastAsia="ja-JP"/>
              </w:rPr>
              <w:t>252315671381</w:t>
            </w:r>
          </w:p>
        </w:tc>
        <w:tc>
          <w:tcPr>
            <w:tcW w:w="3544" w:type="dxa"/>
            <w:tcBorders>
              <w:top w:val="single" w:sz="4" w:space="0" w:color="auto"/>
              <w:bottom w:val="single" w:sz="4" w:space="0" w:color="auto"/>
            </w:tcBorders>
          </w:tcPr>
          <w:p w14:paraId="00E4B5E2" w14:textId="77777777" w:rsidR="00452AC7" w:rsidRDefault="00452AC7" w:rsidP="00570200">
            <w:pPr>
              <w:rPr>
                <w:rFonts w:eastAsia="MS Mincho"/>
                <w:sz w:val="16"/>
                <w:lang w:eastAsia="ja-JP"/>
              </w:rPr>
            </w:pPr>
            <w:r>
              <w:rPr>
                <w:rFonts w:eastAsia="MS Mincho"/>
                <w:sz w:val="16"/>
                <w:lang w:eastAsia="ja-JP"/>
              </w:rPr>
              <w:t>Stegulete marcaj Rain Bird, verzi</w:t>
            </w:r>
          </w:p>
          <w:p w14:paraId="6122452A" w14:textId="77777777" w:rsidR="00452AC7" w:rsidRDefault="00452AC7" w:rsidP="00570200">
            <w:pPr>
              <w:rPr>
                <w:rFonts w:eastAsia="MS Mincho"/>
                <w:sz w:val="16"/>
                <w:lang w:eastAsia="ja-JP"/>
              </w:rPr>
            </w:pPr>
          </w:p>
        </w:tc>
        <w:tc>
          <w:tcPr>
            <w:tcW w:w="1134" w:type="dxa"/>
            <w:tcBorders>
              <w:top w:val="single" w:sz="4" w:space="0" w:color="auto"/>
              <w:bottom w:val="single" w:sz="4" w:space="0" w:color="auto"/>
            </w:tcBorders>
          </w:tcPr>
          <w:p w14:paraId="7AC44096" w14:textId="77777777" w:rsidR="00452AC7" w:rsidRDefault="00452AC7" w:rsidP="00570200">
            <w:pPr>
              <w:rPr>
                <w:rFonts w:eastAsia="MS Mincho"/>
                <w:sz w:val="16"/>
                <w:lang w:eastAsia="ja-JP"/>
              </w:rPr>
            </w:pPr>
            <w:r>
              <w:rPr>
                <w:rFonts w:eastAsia="MS Mincho"/>
                <w:sz w:val="16"/>
                <w:lang w:eastAsia="ja-JP"/>
              </w:rPr>
              <w:t>buc</w:t>
            </w:r>
          </w:p>
        </w:tc>
        <w:tc>
          <w:tcPr>
            <w:tcW w:w="1134" w:type="dxa"/>
            <w:tcBorders>
              <w:top w:val="single" w:sz="4" w:space="0" w:color="auto"/>
              <w:bottom w:val="single" w:sz="4" w:space="0" w:color="auto"/>
            </w:tcBorders>
          </w:tcPr>
          <w:p w14:paraId="55EEA81C" w14:textId="77777777" w:rsidR="00452AC7" w:rsidRDefault="00452AC7" w:rsidP="00570200">
            <w:pPr>
              <w:rPr>
                <w:rFonts w:eastAsia="MS Mincho"/>
                <w:sz w:val="16"/>
                <w:lang w:val="en-US" w:eastAsia="ja-JP"/>
              </w:rPr>
            </w:pPr>
            <w:r>
              <w:rPr>
                <w:rFonts w:eastAsia="MS Mincho"/>
                <w:sz w:val="16"/>
                <w:lang w:val="en-US" w:eastAsia="ja-JP"/>
              </w:rPr>
              <w:t>1,0300</w:t>
            </w:r>
          </w:p>
        </w:tc>
        <w:tc>
          <w:tcPr>
            <w:tcW w:w="1134" w:type="dxa"/>
            <w:tcBorders>
              <w:top w:val="single" w:sz="4" w:space="0" w:color="auto"/>
              <w:bottom w:val="single" w:sz="4" w:space="0" w:color="auto"/>
            </w:tcBorders>
          </w:tcPr>
          <w:p w14:paraId="3FB4307C" w14:textId="77777777" w:rsidR="00452AC7" w:rsidRDefault="00452AC7" w:rsidP="00570200">
            <w:pPr>
              <w:rPr>
                <w:rFonts w:eastAsia="MS Mincho"/>
                <w:sz w:val="16"/>
                <w:lang w:val="en-US" w:eastAsia="ja-JP"/>
              </w:rPr>
            </w:pPr>
            <w:r>
              <w:rPr>
                <w:rFonts w:eastAsia="MS Mincho"/>
                <w:sz w:val="16"/>
                <w:lang w:val="en-US" w:eastAsia="ja-JP"/>
              </w:rPr>
              <w:t>11,00</w:t>
            </w:r>
          </w:p>
        </w:tc>
        <w:tc>
          <w:tcPr>
            <w:tcW w:w="1420" w:type="dxa"/>
            <w:tcBorders>
              <w:top w:val="single" w:sz="4" w:space="0" w:color="auto"/>
              <w:bottom w:val="single" w:sz="4" w:space="0" w:color="auto"/>
            </w:tcBorders>
          </w:tcPr>
          <w:p w14:paraId="7EB4D79D" w14:textId="77777777" w:rsidR="00452AC7" w:rsidRDefault="00452AC7" w:rsidP="00570200">
            <w:pPr>
              <w:rPr>
                <w:rFonts w:eastAsia="MS Mincho"/>
                <w:sz w:val="16"/>
                <w:lang w:val="en-US" w:eastAsia="ja-JP"/>
              </w:rPr>
            </w:pPr>
            <w:r>
              <w:rPr>
                <w:rFonts w:eastAsia="MS Mincho"/>
                <w:sz w:val="16"/>
                <w:lang w:val="en-US" w:eastAsia="ja-JP"/>
              </w:rPr>
              <w:t>11,33</w:t>
            </w:r>
          </w:p>
        </w:tc>
      </w:tr>
      <w:tr w:rsidR="00452AC7" w14:paraId="203AF2DD"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1404C9" w14:textId="77777777" w:rsidR="00452AC7" w:rsidRDefault="00452AC7" w:rsidP="00570200">
            <w:pPr>
              <w:rPr>
                <w:rFonts w:eastAsia="MS Mincho"/>
                <w:sz w:val="18"/>
                <w:lang w:eastAsia="ja-JP"/>
              </w:rPr>
            </w:pPr>
            <w:r>
              <w:rPr>
                <w:rFonts w:eastAsia="MS Mincho"/>
                <w:sz w:val="18"/>
                <w:lang w:eastAsia="ja-JP"/>
              </w:rPr>
              <w:t>47</w:t>
            </w:r>
          </w:p>
        </w:tc>
        <w:tc>
          <w:tcPr>
            <w:tcW w:w="1418" w:type="dxa"/>
            <w:tcBorders>
              <w:top w:val="single" w:sz="4" w:space="0" w:color="auto"/>
              <w:bottom w:val="single" w:sz="4" w:space="0" w:color="auto"/>
            </w:tcBorders>
          </w:tcPr>
          <w:p w14:paraId="37086A50" w14:textId="77777777" w:rsidR="00452AC7" w:rsidRDefault="00452AC7" w:rsidP="00570200">
            <w:pPr>
              <w:rPr>
                <w:rFonts w:eastAsia="MS Mincho"/>
                <w:sz w:val="18"/>
                <w:lang w:val="en-US" w:eastAsia="ja-JP"/>
              </w:rPr>
            </w:pPr>
            <w:r>
              <w:rPr>
                <w:rFonts w:eastAsia="MS Mincho"/>
                <w:sz w:val="18"/>
                <w:lang w:val="en-US" w:eastAsia="ja-JP"/>
              </w:rPr>
              <w:t>CK35C</w:t>
            </w:r>
          </w:p>
          <w:p w14:paraId="58E349FD" w14:textId="77777777" w:rsidR="00452AC7" w:rsidRDefault="00452AC7" w:rsidP="00570200">
            <w:pPr>
              <w:rPr>
                <w:rFonts w:eastAsia="MS Mincho"/>
                <w:sz w:val="2"/>
                <w:lang w:eastAsia="ja-JP"/>
              </w:rPr>
            </w:pPr>
          </w:p>
        </w:tc>
        <w:tc>
          <w:tcPr>
            <w:tcW w:w="3544" w:type="dxa"/>
            <w:tcBorders>
              <w:top w:val="single" w:sz="4" w:space="0" w:color="auto"/>
              <w:bottom w:val="single" w:sz="4" w:space="0" w:color="auto"/>
            </w:tcBorders>
          </w:tcPr>
          <w:p w14:paraId="229A6154" w14:textId="77777777" w:rsidR="00452AC7" w:rsidRDefault="00452AC7" w:rsidP="00570200">
            <w:pPr>
              <w:rPr>
                <w:rFonts w:eastAsia="MS Mincho"/>
                <w:sz w:val="18"/>
                <w:lang w:eastAsia="ja-JP"/>
              </w:rPr>
            </w:pPr>
            <w:r>
              <w:rPr>
                <w:rFonts w:eastAsia="MS Mincho"/>
                <w:sz w:val="18"/>
                <w:lang w:eastAsia="ja-JP"/>
              </w:rPr>
              <w:t>Dibluri din material plastic fixate in ziduri din caramida sau beton celular autoclavizat</w:t>
            </w:r>
          </w:p>
          <w:p w14:paraId="17949501" w14:textId="77777777" w:rsidR="00452AC7" w:rsidRDefault="00452AC7" w:rsidP="00570200">
            <w:pPr>
              <w:rPr>
                <w:rFonts w:eastAsia="MS Mincho"/>
                <w:sz w:val="2"/>
                <w:lang w:val="en-US" w:eastAsia="ja-JP"/>
              </w:rPr>
            </w:pPr>
          </w:p>
        </w:tc>
        <w:tc>
          <w:tcPr>
            <w:tcW w:w="1134" w:type="dxa"/>
            <w:tcBorders>
              <w:top w:val="single" w:sz="4" w:space="0" w:color="auto"/>
              <w:bottom w:val="single" w:sz="4" w:space="0" w:color="auto"/>
            </w:tcBorders>
            <w:vAlign w:val="center"/>
          </w:tcPr>
          <w:p w14:paraId="3A2517C3" w14:textId="77777777" w:rsidR="00452AC7" w:rsidRDefault="00452AC7" w:rsidP="00570200">
            <w:pPr>
              <w:jc w:val="center"/>
              <w:rPr>
                <w:rFonts w:eastAsia="MS Mincho"/>
                <w:sz w:val="18"/>
                <w:lang w:eastAsia="ja-JP"/>
              </w:rPr>
            </w:pPr>
            <w:r>
              <w:rPr>
                <w:rFonts w:eastAsia="MS Mincho"/>
                <w:sz w:val="18"/>
                <w:lang w:eastAsia="ja-JP"/>
              </w:rPr>
              <w:t>buc</w:t>
            </w:r>
          </w:p>
        </w:tc>
        <w:tc>
          <w:tcPr>
            <w:tcW w:w="1134" w:type="dxa"/>
            <w:tcBorders>
              <w:top w:val="single" w:sz="4" w:space="0" w:color="auto"/>
              <w:bottom w:val="single" w:sz="4" w:space="0" w:color="auto"/>
            </w:tcBorders>
            <w:vAlign w:val="center"/>
          </w:tcPr>
          <w:p w14:paraId="3C0D69DC" w14:textId="77777777" w:rsidR="00452AC7" w:rsidRDefault="00452AC7" w:rsidP="00570200">
            <w:pPr>
              <w:jc w:val="center"/>
              <w:rPr>
                <w:rFonts w:eastAsia="MS Mincho"/>
                <w:sz w:val="18"/>
                <w:lang w:eastAsia="ja-JP"/>
              </w:rPr>
            </w:pPr>
          </w:p>
        </w:tc>
        <w:tc>
          <w:tcPr>
            <w:tcW w:w="1134" w:type="dxa"/>
            <w:tcBorders>
              <w:top w:val="single" w:sz="4" w:space="0" w:color="auto"/>
              <w:bottom w:val="single" w:sz="4" w:space="0" w:color="auto"/>
            </w:tcBorders>
            <w:vAlign w:val="center"/>
          </w:tcPr>
          <w:p w14:paraId="69A2E47A" w14:textId="77777777" w:rsidR="00452AC7" w:rsidRDefault="00452AC7" w:rsidP="00570200">
            <w:pPr>
              <w:jc w:val="center"/>
              <w:rPr>
                <w:rFonts w:eastAsia="MS Mincho"/>
                <w:sz w:val="18"/>
                <w:lang w:eastAsia="ja-JP"/>
              </w:rPr>
            </w:pPr>
          </w:p>
        </w:tc>
        <w:tc>
          <w:tcPr>
            <w:tcW w:w="1419" w:type="dxa"/>
            <w:tcBorders>
              <w:top w:val="single" w:sz="4" w:space="0" w:color="auto"/>
              <w:bottom w:val="single" w:sz="4" w:space="0" w:color="auto"/>
            </w:tcBorders>
            <w:vAlign w:val="center"/>
          </w:tcPr>
          <w:p w14:paraId="29240812" w14:textId="77777777" w:rsidR="00452AC7" w:rsidRDefault="00452AC7" w:rsidP="00570200">
            <w:pPr>
              <w:jc w:val="center"/>
              <w:rPr>
                <w:rFonts w:eastAsia="MS Mincho"/>
                <w:sz w:val="18"/>
                <w:lang w:val="en-US" w:eastAsia="ja-JP"/>
              </w:rPr>
            </w:pPr>
            <w:r>
              <w:rPr>
                <w:rFonts w:eastAsia="MS Mincho"/>
                <w:sz w:val="18"/>
                <w:lang w:val="en-US" w:eastAsia="ja-JP"/>
              </w:rPr>
              <w:t>28,81</w:t>
            </w:r>
          </w:p>
          <w:p w14:paraId="665655A8" w14:textId="77777777" w:rsidR="00452AC7" w:rsidRDefault="00452AC7" w:rsidP="00570200">
            <w:pPr>
              <w:jc w:val="center"/>
              <w:rPr>
                <w:rFonts w:eastAsia="MS Mincho"/>
                <w:sz w:val="18"/>
                <w:lang w:val="en-US" w:eastAsia="ja-JP"/>
              </w:rPr>
            </w:pPr>
            <w:r>
              <w:rPr>
                <w:rFonts w:eastAsia="MS Mincho"/>
                <w:sz w:val="18"/>
                <w:lang w:val="en-US" w:eastAsia="ja-JP"/>
              </w:rPr>
              <w:t>—————</w:t>
            </w:r>
          </w:p>
          <w:p w14:paraId="1920F3F0" w14:textId="77777777" w:rsidR="00452AC7" w:rsidRDefault="00452AC7" w:rsidP="00570200">
            <w:pPr>
              <w:jc w:val="center"/>
              <w:rPr>
                <w:rFonts w:eastAsia="MS Mincho"/>
                <w:sz w:val="2"/>
                <w:lang w:val="en-US" w:eastAsia="ja-JP"/>
              </w:rPr>
            </w:pPr>
            <w:r>
              <w:rPr>
                <w:rFonts w:eastAsia="MS Mincho"/>
                <w:sz w:val="18"/>
                <w:lang w:val="en-US" w:eastAsia="ja-JP"/>
              </w:rPr>
              <w:t>12,81</w:t>
            </w:r>
          </w:p>
        </w:tc>
      </w:tr>
      <w:tr w:rsidR="00452AC7" w14:paraId="0EEF6D0D"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83D65D" w14:textId="77777777" w:rsidR="00452AC7" w:rsidRDefault="00452AC7" w:rsidP="00570200">
            <w:pPr>
              <w:rPr>
                <w:rFonts w:eastAsia="MS Mincho"/>
                <w:sz w:val="16"/>
                <w:lang w:eastAsia="ja-JP"/>
              </w:rPr>
            </w:pPr>
          </w:p>
        </w:tc>
        <w:tc>
          <w:tcPr>
            <w:tcW w:w="1418" w:type="dxa"/>
            <w:tcBorders>
              <w:top w:val="single" w:sz="4" w:space="0" w:color="auto"/>
              <w:bottom w:val="single" w:sz="4" w:space="0" w:color="auto"/>
            </w:tcBorders>
          </w:tcPr>
          <w:p w14:paraId="2CC36B9A" w14:textId="77777777" w:rsidR="00452AC7" w:rsidRDefault="00452AC7" w:rsidP="00570200">
            <w:pPr>
              <w:rPr>
                <w:rFonts w:eastAsia="MS Mincho"/>
                <w:sz w:val="16"/>
                <w:lang w:eastAsia="ja-JP"/>
              </w:rPr>
            </w:pPr>
            <w:r>
              <w:rPr>
                <w:rFonts w:eastAsia="MS Mincho"/>
                <w:sz w:val="16"/>
                <w:lang w:eastAsia="ja-JP"/>
              </w:rPr>
              <w:t>7422010060100</w:t>
            </w:r>
          </w:p>
        </w:tc>
        <w:tc>
          <w:tcPr>
            <w:tcW w:w="3544" w:type="dxa"/>
            <w:tcBorders>
              <w:top w:val="single" w:sz="4" w:space="0" w:color="auto"/>
              <w:bottom w:val="single" w:sz="4" w:space="0" w:color="auto"/>
            </w:tcBorders>
          </w:tcPr>
          <w:p w14:paraId="6003C72A" w14:textId="77777777" w:rsidR="00452AC7" w:rsidRDefault="00452AC7" w:rsidP="00570200">
            <w:pPr>
              <w:rPr>
                <w:rFonts w:eastAsia="MS Mincho"/>
                <w:sz w:val="16"/>
                <w:lang w:eastAsia="ja-JP"/>
              </w:rPr>
            </w:pPr>
            <w:r>
              <w:rPr>
                <w:rFonts w:eastAsia="MS Mincho"/>
                <w:sz w:val="16"/>
                <w:lang w:eastAsia="ja-JP"/>
              </w:rPr>
              <w:t>Timplar</w:t>
            </w:r>
          </w:p>
        </w:tc>
        <w:tc>
          <w:tcPr>
            <w:tcW w:w="1134" w:type="dxa"/>
            <w:tcBorders>
              <w:top w:val="single" w:sz="4" w:space="0" w:color="auto"/>
              <w:bottom w:val="single" w:sz="4" w:space="0" w:color="auto"/>
            </w:tcBorders>
          </w:tcPr>
          <w:p w14:paraId="0BFC7665" w14:textId="77777777" w:rsidR="00452AC7" w:rsidRDefault="00452AC7" w:rsidP="00570200">
            <w:pPr>
              <w:rPr>
                <w:rFonts w:eastAsia="MS Mincho"/>
                <w:sz w:val="16"/>
                <w:lang w:eastAsia="ja-JP"/>
              </w:rPr>
            </w:pPr>
            <w:r>
              <w:rPr>
                <w:rFonts w:eastAsia="MS Mincho"/>
                <w:sz w:val="16"/>
                <w:lang w:eastAsia="ja-JP"/>
              </w:rPr>
              <w:t>h-om</w:t>
            </w:r>
          </w:p>
        </w:tc>
        <w:tc>
          <w:tcPr>
            <w:tcW w:w="1134" w:type="dxa"/>
            <w:tcBorders>
              <w:top w:val="single" w:sz="4" w:space="0" w:color="auto"/>
              <w:bottom w:val="single" w:sz="4" w:space="0" w:color="auto"/>
            </w:tcBorders>
          </w:tcPr>
          <w:p w14:paraId="6F56B5E3" w14:textId="77777777" w:rsidR="00452AC7" w:rsidRDefault="00452AC7" w:rsidP="00570200">
            <w:pPr>
              <w:rPr>
                <w:rFonts w:eastAsia="MS Mincho"/>
                <w:sz w:val="16"/>
                <w:lang w:val="en-US" w:eastAsia="ja-JP"/>
              </w:rPr>
            </w:pPr>
            <w:r>
              <w:rPr>
                <w:rFonts w:eastAsia="MS Mincho"/>
                <w:sz w:val="16"/>
                <w:lang w:val="en-US" w:eastAsia="ja-JP"/>
              </w:rPr>
              <w:t>0,1100</w:t>
            </w:r>
          </w:p>
        </w:tc>
        <w:tc>
          <w:tcPr>
            <w:tcW w:w="1134" w:type="dxa"/>
            <w:tcBorders>
              <w:top w:val="single" w:sz="4" w:space="0" w:color="auto"/>
              <w:bottom w:val="single" w:sz="4" w:space="0" w:color="auto"/>
            </w:tcBorders>
          </w:tcPr>
          <w:p w14:paraId="6C8CC451" w14:textId="77777777" w:rsidR="00452AC7" w:rsidRDefault="00452AC7" w:rsidP="00570200">
            <w:pPr>
              <w:rPr>
                <w:rFonts w:eastAsia="MS Mincho"/>
                <w:sz w:val="16"/>
                <w:lang w:val="en-US" w:eastAsia="ja-JP"/>
              </w:rPr>
            </w:pPr>
            <w:r>
              <w:rPr>
                <w:rFonts w:eastAsia="MS Mincho"/>
                <w:sz w:val="16"/>
                <w:lang w:val="en-US" w:eastAsia="ja-JP"/>
              </w:rPr>
              <w:t>116,43</w:t>
            </w:r>
          </w:p>
        </w:tc>
        <w:tc>
          <w:tcPr>
            <w:tcW w:w="1420" w:type="dxa"/>
            <w:tcBorders>
              <w:top w:val="single" w:sz="4" w:space="0" w:color="auto"/>
              <w:bottom w:val="single" w:sz="4" w:space="0" w:color="auto"/>
            </w:tcBorders>
          </w:tcPr>
          <w:p w14:paraId="6F544531" w14:textId="77777777" w:rsidR="00452AC7" w:rsidRDefault="00452AC7" w:rsidP="00570200">
            <w:pPr>
              <w:rPr>
                <w:rFonts w:eastAsia="MS Mincho"/>
                <w:sz w:val="16"/>
                <w:lang w:val="en-US" w:eastAsia="ja-JP"/>
              </w:rPr>
            </w:pPr>
            <w:r>
              <w:rPr>
                <w:rFonts w:eastAsia="MS Mincho"/>
                <w:sz w:val="16"/>
                <w:lang w:val="en-US" w:eastAsia="ja-JP"/>
              </w:rPr>
              <w:t>12,81</w:t>
            </w:r>
          </w:p>
        </w:tc>
      </w:tr>
      <w:tr w:rsidR="00452AC7" w14:paraId="7B8EE66E"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375621"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6FEFF19F" w14:textId="77777777" w:rsidR="00452AC7" w:rsidRDefault="00452AC7" w:rsidP="00570200">
            <w:pPr>
              <w:rPr>
                <w:rFonts w:eastAsia="MS Mincho"/>
                <w:sz w:val="16"/>
                <w:lang w:eastAsia="ja-JP"/>
              </w:rPr>
            </w:pPr>
            <w:r>
              <w:rPr>
                <w:rFonts w:eastAsia="MS Mincho"/>
                <w:sz w:val="16"/>
                <w:lang w:eastAsia="ja-JP"/>
              </w:rPr>
              <w:t>28741363134</w:t>
            </w:r>
          </w:p>
        </w:tc>
        <w:tc>
          <w:tcPr>
            <w:tcW w:w="3544" w:type="dxa"/>
            <w:tcBorders>
              <w:top w:val="single" w:sz="4" w:space="0" w:color="auto"/>
              <w:bottom w:val="single" w:sz="4" w:space="0" w:color="auto"/>
            </w:tcBorders>
          </w:tcPr>
          <w:p w14:paraId="63156575" w14:textId="77777777" w:rsidR="00452AC7" w:rsidRDefault="00452AC7" w:rsidP="00570200">
            <w:pPr>
              <w:rPr>
                <w:rFonts w:eastAsia="MS Mincho"/>
                <w:sz w:val="16"/>
                <w:lang w:eastAsia="ja-JP"/>
              </w:rPr>
            </w:pPr>
            <w:r>
              <w:rPr>
                <w:rFonts w:eastAsia="MS Mincho"/>
                <w:sz w:val="16"/>
                <w:lang w:eastAsia="ja-JP"/>
              </w:rPr>
              <w:t>Niplu 1</w:t>
            </w:r>
          </w:p>
          <w:p w14:paraId="46E22DB8" w14:textId="77777777" w:rsidR="00452AC7" w:rsidRDefault="00452AC7" w:rsidP="00570200">
            <w:pPr>
              <w:rPr>
                <w:rFonts w:eastAsia="MS Mincho"/>
                <w:sz w:val="16"/>
                <w:lang w:eastAsia="ja-JP"/>
              </w:rPr>
            </w:pPr>
          </w:p>
        </w:tc>
        <w:tc>
          <w:tcPr>
            <w:tcW w:w="1134" w:type="dxa"/>
            <w:tcBorders>
              <w:top w:val="single" w:sz="4" w:space="0" w:color="auto"/>
              <w:bottom w:val="single" w:sz="4" w:space="0" w:color="auto"/>
            </w:tcBorders>
          </w:tcPr>
          <w:p w14:paraId="6E00BB1E" w14:textId="77777777" w:rsidR="00452AC7" w:rsidRDefault="00452AC7" w:rsidP="00570200">
            <w:pPr>
              <w:rPr>
                <w:rFonts w:eastAsia="MS Mincho"/>
                <w:sz w:val="16"/>
                <w:lang w:eastAsia="ja-JP"/>
              </w:rPr>
            </w:pPr>
            <w:r>
              <w:rPr>
                <w:rFonts w:eastAsia="MS Mincho"/>
                <w:sz w:val="16"/>
                <w:lang w:eastAsia="ja-JP"/>
              </w:rPr>
              <w:t>buc</w:t>
            </w:r>
          </w:p>
        </w:tc>
        <w:tc>
          <w:tcPr>
            <w:tcW w:w="1134" w:type="dxa"/>
            <w:tcBorders>
              <w:top w:val="single" w:sz="4" w:space="0" w:color="auto"/>
              <w:bottom w:val="single" w:sz="4" w:space="0" w:color="auto"/>
            </w:tcBorders>
          </w:tcPr>
          <w:p w14:paraId="2D174E7C" w14:textId="77777777" w:rsidR="00452AC7" w:rsidRDefault="00452AC7" w:rsidP="00570200">
            <w:pPr>
              <w:rPr>
                <w:rFonts w:eastAsia="MS Mincho"/>
                <w:sz w:val="16"/>
                <w:lang w:val="en-US" w:eastAsia="ja-JP"/>
              </w:rPr>
            </w:pPr>
            <w:r>
              <w:rPr>
                <w:rFonts w:eastAsia="MS Mincho"/>
                <w:sz w:val="16"/>
                <w:lang w:val="en-US" w:eastAsia="ja-JP"/>
              </w:rPr>
              <w:t>1,0000</w:t>
            </w:r>
          </w:p>
        </w:tc>
        <w:tc>
          <w:tcPr>
            <w:tcW w:w="1134" w:type="dxa"/>
            <w:tcBorders>
              <w:top w:val="single" w:sz="4" w:space="0" w:color="auto"/>
              <w:bottom w:val="single" w:sz="4" w:space="0" w:color="auto"/>
            </w:tcBorders>
          </w:tcPr>
          <w:p w14:paraId="722AA3C4" w14:textId="77777777" w:rsidR="00452AC7" w:rsidRDefault="00452AC7" w:rsidP="00570200">
            <w:pPr>
              <w:rPr>
                <w:rFonts w:eastAsia="MS Mincho"/>
                <w:sz w:val="16"/>
                <w:lang w:val="en-US" w:eastAsia="ja-JP"/>
              </w:rPr>
            </w:pPr>
            <w:r>
              <w:rPr>
                <w:rFonts w:eastAsia="MS Mincho"/>
                <w:sz w:val="16"/>
                <w:lang w:val="en-US" w:eastAsia="ja-JP"/>
              </w:rPr>
              <w:t>16,00</w:t>
            </w:r>
          </w:p>
        </w:tc>
        <w:tc>
          <w:tcPr>
            <w:tcW w:w="1420" w:type="dxa"/>
            <w:tcBorders>
              <w:top w:val="single" w:sz="4" w:space="0" w:color="auto"/>
              <w:bottom w:val="single" w:sz="4" w:space="0" w:color="auto"/>
            </w:tcBorders>
          </w:tcPr>
          <w:p w14:paraId="68D9834C" w14:textId="77777777" w:rsidR="00452AC7" w:rsidRDefault="00452AC7" w:rsidP="00570200">
            <w:pPr>
              <w:rPr>
                <w:rFonts w:eastAsia="MS Mincho"/>
                <w:sz w:val="16"/>
                <w:lang w:val="en-US" w:eastAsia="ja-JP"/>
              </w:rPr>
            </w:pPr>
            <w:r>
              <w:rPr>
                <w:rFonts w:eastAsia="MS Mincho"/>
                <w:sz w:val="16"/>
                <w:lang w:val="en-US" w:eastAsia="ja-JP"/>
              </w:rPr>
              <w:t>16,00</w:t>
            </w:r>
          </w:p>
        </w:tc>
      </w:tr>
      <w:tr w:rsidR="00452AC7" w14:paraId="573D13C9"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2AF269" w14:textId="77777777" w:rsidR="00452AC7" w:rsidRDefault="00452AC7" w:rsidP="00570200">
            <w:pPr>
              <w:rPr>
                <w:rFonts w:eastAsia="MS Mincho"/>
                <w:sz w:val="18"/>
                <w:lang w:eastAsia="ja-JP"/>
              </w:rPr>
            </w:pPr>
            <w:r>
              <w:rPr>
                <w:rFonts w:eastAsia="MS Mincho"/>
                <w:sz w:val="18"/>
                <w:lang w:eastAsia="ja-JP"/>
              </w:rPr>
              <w:t>48</w:t>
            </w:r>
          </w:p>
        </w:tc>
        <w:tc>
          <w:tcPr>
            <w:tcW w:w="1418" w:type="dxa"/>
            <w:tcBorders>
              <w:top w:val="single" w:sz="4" w:space="0" w:color="auto"/>
              <w:bottom w:val="single" w:sz="4" w:space="0" w:color="auto"/>
            </w:tcBorders>
          </w:tcPr>
          <w:p w14:paraId="6EA28813" w14:textId="77777777" w:rsidR="00452AC7" w:rsidRDefault="00452AC7" w:rsidP="00570200">
            <w:pPr>
              <w:rPr>
                <w:rFonts w:eastAsia="MS Mincho"/>
                <w:sz w:val="18"/>
                <w:lang w:val="en-US" w:eastAsia="ja-JP"/>
              </w:rPr>
            </w:pPr>
            <w:r>
              <w:rPr>
                <w:rFonts w:eastAsia="MS Mincho"/>
                <w:sz w:val="18"/>
                <w:lang w:val="en-US" w:eastAsia="ja-JP"/>
              </w:rPr>
              <w:t>AcB01A</w:t>
            </w:r>
          </w:p>
          <w:p w14:paraId="6C4B2A40" w14:textId="77777777" w:rsidR="00452AC7" w:rsidRDefault="00452AC7" w:rsidP="00570200">
            <w:pPr>
              <w:rPr>
                <w:rFonts w:eastAsia="MS Mincho"/>
                <w:sz w:val="2"/>
                <w:lang w:eastAsia="ja-JP"/>
              </w:rPr>
            </w:pPr>
          </w:p>
        </w:tc>
        <w:tc>
          <w:tcPr>
            <w:tcW w:w="3544" w:type="dxa"/>
            <w:tcBorders>
              <w:top w:val="single" w:sz="4" w:space="0" w:color="auto"/>
              <w:bottom w:val="single" w:sz="4" w:space="0" w:color="auto"/>
            </w:tcBorders>
          </w:tcPr>
          <w:p w14:paraId="1AA0C214" w14:textId="77777777" w:rsidR="00452AC7" w:rsidRDefault="00452AC7" w:rsidP="00570200">
            <w:pPr>
              <w:rPr>
                <w:rFonts w:eastAsia="MS Mincho"/>
                <w:sz w:val="18"/>
                <w:lang w:eastAsia="ja-JP"/>
              </w:rPr>
            </w:pPr>
            <w:r>
              <w:rPr>
                <w:rFonts w:eastAsia="MS Mincho"/>
                <w:sz w:val="18"/>
                <w:lang w:eastAsia="ja-JP"/>
              </w:rPr>
              <w:t>Montarea Robinet FI-FI-PN16 D1"1/2</w:t>
            </w:r>
          </w:p>
          <w:p w14:paraId="2442313D" w14:textId="77777777" w:rsidR="00452AC7" w:rsidRDefault="00452AC7" w:rsidP="00570200">
            <w:pPr>
              <w:rPr>
                <w:rFonts w:eastAsia="MS Mincho"/>
                <w:sz w:val="18"/>
                <w:lang w:eastAsia="ja-JP"/>
              </w:rPr>
            </w:pPr>
          </w:p>
          <w:p w14:paraId="1A67BEF0" w14:textId="77777777" w:rsidR="00452AC7" w:rsidRDefault="00452AC7" w:rsidP="00570200">
            <w:pPr>
              <w:rPr>
                <w:rFonts w:eastAsia="MS Mincho"/>
                <w:sz w:val="2"/>
                <w:lang w:val="en-US" w:eastAsia="ja-JP"/>
              </w:rPr>
            </w:pPr>
          </w:p>
        </w:tc>
        <w:tc>
          <w:tcPr>
            <w:tcW w:w="1134" w:type="dxa"/>
            <w:tcBorders>
              <w:top w:val="single" w:sz="4" w:space="0" w:color="auto"/>
              <w:bottom w:val="single" w:sz="4" w:space="0" w:color="auto"/>
            </w:tcBorders>
            <w:vAlign w:val="center"/>
          </w:tcPr>
          <w:p w14:paraId="1914C57F" w14:textId="77777777" w:rsidR="00452AC7" w:rsidRDefault="00452AC7" w:rsidP="00570200">
            <w:pPr>
              <w:jc w:val="center"/>
              <w:rPr>
                <w:rFonts w:eastAsia="MS Mincho"/>
                <w:sz w:val="18"/>
                <w:lang w:eastAsia="ja-JP"/>
              </w:rPr>
            </w:pPr>
            <w:r>
              <w:rPr>
                <w:rFonts w:eastAsia="MS Mincho"/>
                <w:sz w:val="18"/>
                <w:lang w:eastAsia="ja-JP"/>
              </w:rPr>
              <w:t>buc</w:t>
            </w:r>
          </w:p>
        </w:tc>
        <w:tc>
          <w:tcPr>
            <w:tcW w:w="1134" w:type="dxa"/>
            <w:tcBorders>
              <w:top w:val="single" w:sz="4" w:space="0" w:color="auto"/>
              <w:bottom w:val="single" w:sz="4" w:space="0" w:color="auto"/>
            </w:tcBorders>
            <w:vAlign w:val="center"/>
          </w:tcPr>
          <w:p w14:paraId="4CE9577A" w14:textId="77777777" w:rsidR="00452AC7" w:rsidRDefault="00452AC7" w:rsidP="00570200">
            <w:pPr>
              <w:jc w:val="center"/>
              <w:rPr>
                <w:rFonts w:eastAsia="MS Mincho"/>
                <w:sz w:val="18"/>
                <w:lang w:eastAsia="ja-JP"/>
              </w:rPr>
            </w:pPr>
          </w:p>
        </w:tc>
        <w:tc>
          <w:tcPr>
            <w:tcW w:w="1134" w:type="dxa"/>
            <w:tcBorders>
              <w:top w:val="single" w:sz="4" w:space="0" w:color="auto"/>
              <w:bottom w:val="single" w:sz="4" w:space="0" w:color="auto"/>
            </w:tcBorders>
            <w:vAlign w:val="center"/>
          </w:tcPr>
          <w:p w14:paraId="2ECDC1F5" w14:textId="77777777" w:rsidR="00452AC7" w:rsidRDefault="00452AC7" w:rsidP="00570200">
            <w:pPr>
              <w:jc w:val="center"/>
              <w:rPr>
                <w:rFonts w:eastAsia="MS Mincho"/>
                <w:sz w:val="18"/>
                <w:lang w:eastAsia="ja-JP"/>
              </w:rPr>
            </w:pPr>
          </w:p>
        </w:tc>
        <w:tc>
          <w:tcPr>
            <w:tcW w:w="1419" w:type="dxa"/>
            <w:tcBorders>
              <w:top w:val="single" w:sz="4" w:space="0" w:color="auto"/>
              <w:bottom w:val="single" w:sz="4" w:space="0" w:color="auto"/>
            </w:tcBorders>
            <w:vAlign w:val="center"/>
          </w:tcPr>
          <w:p w14:paraId="2696974B" w14:textId="77777777" w:rsidR="00452AC7" w:rsidRDefault="00452AC7" w:rsidP="00570200">
            <w:pPr>
              <w:jc w:val="center"/>
              <w:rPr>
                <w:rFonts w:eastAsia="MS Mincho"/>
                <w:sz w:val="18"/>
                <w:lang w:val="en-US" w:eastAsia="ja-JP"/>
              </w:rPr>
            </w:pPr>
            <w:r>
              <w:rPr>
                <w:rFonts w:eastAsia="MS Mincho"/>
                <w:sz w:val="18"/>
                <w:lang w:val="en-US" w:eastAsia="ja-JP"/>
              </w:rPr>
              <w:t>329,24</w:t>
            </w:r>
          </w:p>
          <w:p w14:paraId="7A36D010" w14:textId="77777777" w:rsidR="00452AC7" w:rsidRDefault="00452AC7" w:rsidP="00570200">
            <w:pPr>
              <w:jc w:val="center"/>
              <w:rPr>
                <w:rFonts w:eastAsia="MS Mincho"/>
                <w:sz w:val="18"/>
                <w:lang w:val="en-US" w:eastAsia="ja-JP"/>
              </w:rPr>
            </w:pPr>
            <w:r>
              <w:rPr>
                <w:rFonts w:eastAsia="MS Mincho"/>
                <w:sz w:val="18"/>
                <w:lang w:val="en-US" w:eastAsia="ja-JP"/>
              </w:rPr>
              <w:t>—————</w:t>
            </w:r>
          </w:p>
          <w:p w14:paraId="23D90261" w14:textId="77777777" w:rsidR="00452AC7" w:rsidRDefault="00452AC7" w:rsidP="00570200">
            <w:pPr>
              <w:jc w:val="center"/>
              <w:rPr>
                <w:rFonts w:eastAsia="MS Mincho"/>
                <w:sz w:val="2"/>
                <w:lang w:val="en-US" w:eastAsia="ja-JP"/>
              </w:rPr>
            </w:pPr>
            <w:r>
              <w:rPr>
                <w:rFonts w:eastAsia="MS Mincho"/>
                <w:sz w:val="18"/>
                <w:lang w:val="en-US" w:eastAsia="ja-JP"/>
              </w:rPr>
              <w:t>64,04</w:t>
            </w:r>
          </w:p>
        </w:tc>
      </w:tr>
      <w:tr w:rsidR="00452AC7" w14:paraId="16F79F13"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2CE9F9" w14:textId="77777777" w:rsidR="00452AC7" w:rsidRDefault="00452AC7" w:rsidP="00570200">
            <w:pPr>
              <w:rPr>
                <w:rFonts w:eastAsia="MS Mincho"/>
                <w:sz w:val="16"/>
                <w:lang w:eastAsia="ja-JP"/>
              </w:rPr>
            </w:pPr>
          </w:p>
        </w:tc>
        <w:tc>
          <w:tcPr>
            <w:tcW w:w="1418" w:type="dxa"/>
            <w:tcBorders>
              <w:top w:val="single" w:sz="4" w:space="0" w:color="auto"/>
              <w:bottom w:val="single" w:sz="4" w:space="0" w:color="auto"/>
            </w:tcBorders>
          </w:tcPr>
          <w:p w14:paraId="1F18DB23" w14:textId="77777777" w:rsidR="00452AC7" w:rsidRDefault="00452AC7" w:rsidP="00570200">
            <w:pPr>
              <w:rPr>
                <w:rFonts w:eastAsia="MS Mincho"/>
                <w:sz w:val="16"/>
                <w:lang w:eastAsia="ja-JP"/>
              </w:rPr>
            </w:pPr>
            <w:r>
              <w:rPr>
                <w:rFonts w:eastAsia="MS Mincho"/>
                <w:sz w:val="16"/>
                <w:lang w:eastAsia="ja-JP"/>
              </w:rPr>
              <w:t>7136050012000</w:t>
            </w:r>
          </w:p>
        </w:tc>
        <w:tc>
          <w:tcPr>
            <w:tcW w:w="3544" w:type="dxa"/>
            <w:tcBorders>
              <w:top w:val="single" w:sz="4" w:space="0" w:color="auto"/>
              <w:bottom w:val="single" w:sz="4" w:space="0" w:color="auto"/>
            </w:tcBorders>
          </w:tcPr>
          <w:p w14:paraId="179B93DA" w14:textId="77777777" w:rsidR="00452AC7" w:rsidRDefault="00452AC7" w:rsidP="00570200">
            <w:pPr>
              <w:rPr>
                <w:rFonts w:eastAsia="MS Mincho"/>
                <w:sz w:val="16"/>
                <w:lang w:eastAsia="ja-JP"/>
              </w:rPr>
            </w:pPr>
            <w:r>
              <w:rPr>
                <w:rFonts w:eastAsia="MS Mincho"/>
                <w:sz w:val="16"/>
                <w:lang w:eastAsia="ja-JP"/>
              </w:rPr>
              <w:t>Instalator alimentari apa</w:t>
            </w:r>
          </w:p>
        </w:tc>
        <w:tc>
          <w:tcPr>
            <w:tcW w:w="1134" w:type="dxa"/>
            <w:tcBorders>
              <w:top w:val="single" w:sz="4" w:space="0" w:color="auto"/>
              <w:bottom w:val="single" w:sz="4" w:space="0" w:color="auto"/>
            </w:tcBorders>
          </w:tcPr>
          <w:p w14:paraId="4683C645" w14:textId="77777777" w:rsidR="00452AC7" w:rsidRDefault="00452AC7" w:rsidP="00570200">
            <w:pPr>
              <w:rPr>
                <w:rFonts w:eastAsia="MS Mincho"/>
                <w:sz w:val="16"/>
                <w:lang w:eastAsia="ja-JP"/>
              </w:rPr>
            </w:pPr>
            <w:r>
              <w:rPr>
                <w:rFonts w:eastAsia="MS Mincho"/>
                <w:sz w:val="16"/>
                <w:lang w:eastAsia="ja-JP"/>
              </w:rPr>
              <w:t>h-om</w:t>
            </w:r>
          </w:p>
        </w:tc>
        <w:tc>
          <w:tcPr>
            <w:tcW w:w="1134" w:type="dxa"/>
            <w:tcBorders>
              <w:top w:val="single" w:sz="4" w:space="0" w:color="auto"/>
              <w:bottom w:val="single" w:sz="4" w:space="0" w:color="auto"/>
            </w:tcBorders>
          </w:tcPr>
          <w:p w14:paraId="485A281F" w14:textId="77777777" w:rsidR="00452AC7" w:rsidRDefault="00452AC7" w:rsidP="00570200">
            <w:pPr>
              <w:rPr>
                <w:rFonts w:eastAsia="MS Mincho"/>
                <w:sz w:val="16"/>
                <w:lang w:val="en-US" w:eastAsia="ja-JP"/>
              </w:rPr>
            </w:pPr>
            <w:r>
              <w:rPr>
                <w:rFonts w:eastAsia="MS Mincho"/>
                <w:sz w:val="16"/>
                <w:lang w:val="en-US" w:eastAsia="ja-JP"/>
              </w:rPr>
              <w:t>0,5500</w:t>
            </w:r>
          </w:p>
        </w:tc>
        <w:tc>
          <w:tcPr>
            <w:tcW w:w="1134" w:type="dxa"/>
            <w:tcBorders>
              <w:top w:val="single" w:sz="4" w:space="0" w:color="auto"/>
              <w:bottom w:val="single" w:sz="4" w:space="0" w:color="auto"/>
            </w:tcBorders>
          </w:tcPr>
          <w:p w14:paraId="45C20C0C" w14:textId="77777777" w:rsidR="00452AC7" w:rsidRDefault="00452AC7" w:rsidP="00570200">
            <w:pPr>
              <w:rPr>
                <w:rFonts w:eastAsia="MS Mincho"/>
                <w:sz w:val="16"/>
                <w:lang w:val="en-US" w:eastAsia="ja-JP"/>
              </w:rPr>
            </w:pPr>
            <w:r>
              <w:rPr>
                <w:rFonts w:eastAsia="MS Mincho"/>
                <w:sz w:val="16"/>
                <w:lang w:val="en-US" w:eastAsia="ja-JP"/>
              </w:rPr>
              <w:t>116,43</w:t>
            </w:r>
          </w:p>
        </w:tc>
        <w:tc>
          <w:tcPr>
            <w:tcW w:w="1420" w:type="dxa"/>
            <w:tcBorders>
              <w:top w:val="single" w:sz="4" w:space="0" w:color="auto"/>
              <w:bottom w:val="single" w:sz="4" w:space="0" w:color="auto"/>
            </w:tcBorders>
          </w:tcPr>
          <w:p w14:paraId="4054F995" w14:textId="77777777" w:rsidR="00452AC7" w:rsidRDefault="00452AC7" w:rsidP="00570200">
            <w:pPr>
              <w:rPr>
                <w:rFonts w:eastAsia="MS Mincho"/>
                <w:sz w:val="16"/>
                <w:lang w:val="en-US" w:eastAsia="ja-JP"/>
              </w:rPr>
            </w:pPr>
            <w:r>
              <w:rPr>
                <w:rFonts w:eastAsia="MS Mincho"/>
                <w:sz w:val="16"/>
                <w:lang w:val="en-US" w:eastAsia="ja-JP"/>
              </w:rPr>
              <w:t>64,04</w:t>
            </w:r>
          </w:p>
        </w:tc>
      </w:tr>
      <w:tr w:rsidR="00452AC7" w14:paraId="17CE9F0D"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9E5C7E"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3A4F1747" w14:textId="77777777" w:rsidR="00452AC7" w:rsidRDefault="00452AC7" w:rsidP="00570200">
            <w:pPr>
              <w:rPr>
                <w:rFonts w:eastAsia="MS Mincho"/>
                <w:sz w:val="16"/>
                <w:lang w:eastAsia="ja-JP"/>
              </w:rPr>
            </w:pPr>
            <w:r>
              <w:rPr>
                <w:rFonts w:eastAsia="MS Mincho"/>
                <w:sz w:val="16"/>
                <w:lang w:eastAsia="ja-JP"/>
              </w:rPr>
              <w:t>28741173042</w:t>
            </w:r>
          </w:p>
        </w:tc>
        <w:tc>
          <w:tcPr>
            <w:tcW w:w="3544" w:type="dxa"/>
            <w:tcBorders>
              <w:top w:val="single" w:sz="4" w:space="0" w:color="auto"/>
              <w:bottom w:val="single" w:sz="4" w:space="0" w:color="auto"/>
            </w:tcBorders>
          </w:tcPr>
          <w:p w14:paraId="073CDFE7" w14:textId="77777777" w:rsidR="00452AC7" w:rsidRDefault="00452AC7" w:rsidP="00570200">
            <w:pPr>
              <w:rPr>
                <w:rFonts w:eastAsia="MS Mincho"/>
                <w:sz w:val="16"/>
                <w:lang w:eastAsia="ja-JP"/>
              </w:rPr>
            </w:pPr>
            <w:r>
              <w:rPr>
                <w:rFonts w:eastAsia="MS Mincho"/>
                <w:sz w:val="16"/>
                <w:lang w:eastAsia="ja-JP"/>
              </w:rPr>
              <w:t>Robinet FI-FI-PN16 D1"1/2</w:t>
            </w:r>
          </w:p>
          <w:p w14:paraId="456663FB" w14:textId="77777777" w:rsidR="00452AC7" w:rsidRDefault="00452AC7" w:rsidP="00570200">
            <w:pPr>
              <w:rPr>
                <w:rFonts w:eastAsia="MS Mincho"/>
                <w:sz w:val="16"/>
                <w:lang w:eastAsia="ja-JP"/>
              </w:rPr>
            </w:pPr>
          </w:p>
        </w:tc>
        <w:tc>
          <w:tcPr>
            <w:tcW w:w="1134" w:type="dxa"/>
            <w:tcBorders>
              <w:top w:val="single" w:sz="4" w:space="0" w:color="auto"/>
              <w:bottom w:val="single" w:sz="4" w:space="0" w:color="auto"/>
            </w:tcBorders>
          </w:tcPr>
          <w:p w14:paraId="04165D78" w14:textId="77777777" w:rsidR="00452AC7" w:rsidRDefault="00452AC7" w:rsidP="00570200">
            <w:pPr>
              <w:rPr>
                <w:rFonts w:eastAsia="MS Mincho"/>
                <w:sz w:val="16"/>
                <w:lang w:eastAsia="ja-JP"/>
              </w:rPr>
            </w:pPr>
            <w:r>
              <w:rPr>
                <w:rFonts w:eastAsia="MS Mincho"/>
                <w:sz w:val="16"/>
                <w:lang w:eastAsia="ja-JP"/>
              </w:rPr>
              <w:t>buc</w:t>
            </w:r>
          </w:p>
        </w:tc>
        <w:tc>
          <w:tcPr>
            <w:tcW w:w="1134" w:type="dxa"/>
            <w:tcBorders>
              <w:top w:val="single" w:sz="4" w:space="0" w:color="auto"/>
              <w:bottom w:val="single" w:sz="4" w:space="0" w:color="auto"/>
            </w:tcBorders>
          </w:tcPr>
          <w:p w14:paraId="690C6A6E" w14:textId="77777777" w:rsidR="00452AC7" w:rsidRDefault="00452AC7" w:rsidP="00570200">
            <w:pPr>
              <w:rPr>
                <w:rFonts w:eastAsia="MS Mincho"/>
                <w:sz w:val="16"/>
                <w:lang w:val="en-US" w:eastAsia="ja-JP"/>
              </w:rPr>
            </w:pPr>
            <w:r>
              <w:rPr>
                <w:rFonts w:eastAsia="MS Mincho"/>
                <w:sz w:val="16"/>
                <w:lang w:val="en-US" w:eastAsia="ja-JP"/>
              </w:rPr>
              <w:t>1,0000</w:t>
            </w:r>
          </w:p>
        </w:tc>
        <w:tc>
          <w:tcPr>
            <w:tcW w:w="1134" w:type="dxa"/>
            <w:tcBorders>
              <w:top w:val="single" w:sz="4" w:space="0" w:color="auto"/>
              <w:bottom w:val="single" w:sz="4" w:space="0" w:color="auto"/>
            </w:tcBorders>
          </w:tcPr>
          <w:p w14:paraId="1C5BF3C0" w14:textId="77777777" w:rsidR="00452AC7" w:rsidRDefault="00452AC7" w:rsidP="00570200">
            <w:pPr>
              <w:rPr>
                <w:rFonts w:eastAsia="MS Mincho"/>
                <w:sz w:val="16"/>
                <w:lang w:val="en-US" w:eastAsia="ja-JP"/>
              </w:rPr>
            </w:pPr>
            <w:r>
              <w:rPr>
                <w:rFonts w:eastAsia="MS Mincho"/>
                <w:sz w:val="16"/>
                <w:lang w:val="en-US" w:eastAsia="ja-JP"/>
              </w:rPr>
              <w:t>255,00</w:t>
            </w:r>
          </w:p>
        </w:tc>
        <w:tc>
          <w:tcPr>
            <w:tcW w:w="1420" w:type="dxa"/>
            <w:tcBorders>
              <w:top w:val="single" w:sz="4" w:space="0" w:color="auto"/>
              <w:bottom w:val="single" w:sz="4" w:space="0" w:color="auto"/>
            </w:tcBorders>
          </w:tcPr>
          <w:p w14:paraId="0EA2D4E9" w14:textId="77777777" w:rsidR="00452AC7" w:rsidRDefault="00452AC7" w:rsidP="00570200">
            <w:pPr>
              <w:rPr>
                <w:rFonts w:eastAsia="MS Mincho"/>
                <w:sz w:val="16"/>
                <w:lang w:val="en-US" w:eastAsia="ja-JP"/>
              </w:rPr>
            </w:pPr>
            <w:r>
              <w:rPr>
                <w:rFonts w:eastAsia="MS Mincho"/>
                <w:sz w:val="16"/>
                <w:lang w:val="en-US" w:eastAsia="ja-JP"/>
              </w:rPr>
              <w:t>265,20</w:t>
            </w:r>
          </w:p>
        </w:tc>
      </w:tr>
      <w:tr w:rsidR="00452AC7" w14:paraId="7349EC73"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B8763C" w14:textId="77777777" w:rsidR="00452AC7" w:rsidRDefault="00452AC7" w:rsidP="00570200">
            <w:pPr>
              <w:rPr>
                <w:rFonts w:eastAsia="MS Mincho"/>
                <w:sz w:val="18"/>
                <w:lang w:eastAsia="ja-JP"/>
              </w:rPr>
            </w:pPr>
            <w:r>
              <w:rPr>
                <w:rFonts w:eastAsia="MS Mincho"/>
                <w:sz w:val="18"/>
                <w:lang w:eastAsia="ja-JP"/>
              </w:rPr>
              <w:t>49</w:t>
            </w:r>
          </w:p>
        </w:tc>
        <w:tc>
          <w:tcPr>
            <w:tcW w:w="1418" w:type="dxa"/>
            <w:tcBorders>
              <w:top w:val="single" w:sz="4" w:space="0" w:color="auto"/>
              <w:bottom w:val="single" w:sz="4" w:space="0" w:color="auto"/>
            </w:tcBorders>
          </w:tcPr>
          <w:p w14:paraId="7B9CC4B1" w14:textId="77777777" w:rsidR="00452AC7" w:rsidRDefault="00452AC7" w:rsidP="00570200">
            <w:pPr>
              <w:rPr>
                <w:rFonts w:eastAsia="MS Mincho"/>
                <w:sz w:val="18"/>
                <w:lang w:val="en-US" w:eastAsia="ja-JP"/>
              </w:rPr>
            </w:pPr>
            <w:r>
              <w:rPr>
                <w:rFonts w:eastAsia="MS Mincho"/>
                <w:sz w:val="18"/>
                <w:lang w:val="en-US" w:eastAsia="ja-JP"/>
              </w:rPr>
              <w:t>Pret de piata</w:t>
            </w:r>
          </w:p>
          <w:p w14:paraId="4832C5E4" w14:textId="77777777" w:rsidR="00452AC7" w:rsidRDefault="00452AC7" w:rsidP="00570200">
            <w:pPr>
              <w:rPr>
                <w:rFonts w:eastAsia="MS Mincho"/>
                <w:sz w:val="2"/>
                <w:lang w:eastAsia="ja-JP"/>
              </w:rPr>
            </w:pPr>
          </w:p>
        </w:tc>
        <w:tc>
          <w:tcPr>
            <w:tcW w:w="3544" w:type="dxa"/>
            <w:tcBorders>
              <w:top w:val="single" w:sz="4" w:space="0" w:color="auto"/>
              <w:bottom w:val="single" w:sz="4" w:space="0" w:color="auto"/>
            </w:tcBorders>
          </w:tcPr>
          <w:p w14:paraId="5EDEA4F3" w14:textId="77777777" w:rsidR="00452AC7" w:rsidRDefault="00452AC7" w:rsidP="00570200">
            <w:pPr>
              <w:rPr>
                <w:rFonts w:eastAsia="MS Mincho"/>
                <w:sz w:val="18"/>
                <w:lang w:eastAsia="ja-JP"/>
              </w:rPr>
            </w:pPr>
            <w:r>
              <w:rPr>
                <w:rFonts w:eastAsia="MS Mincho"/>
                <w:sz w:val="18"/>
                <w:lang w:eastAsia="ja-JP"/>
              </w:rPr>
              <w:t>Robinet FI-FI-PN16 D1"1/2</w:t>
            </w:r>
          </w:p>
          <w:p w14:paraId="1E6AF86A" w14:textId="77777777" w:rsidR="00452AC7" w:rsidRDefault="00452AC7" w:rsidP="00570200">
            <w:pPr>
              <w:rPr>
                <w:rFonts w:eastAsia="MS Mincho"/>
                <w:sz w:val="18"/>
                <w:lang w:eastAsia="ja-JP"/>
              </w:rPr>
            </w:pPr>
          </w:p>
          <w:p w14:paraId="08C8B0D6" w14:textId="77777777" w:rsidR="00452AC7" w:rsidRDefault="00452AC7" w:rsidP="00570200">
            <w:pPr>
              <w:rPr>
                <w:rFonts w:eastAsia="MS Mincho"/>
                <w:sz w:val="2"/>
                <w:lang w:val="en-US" w:eastAsia="ja-JP"/>
              </w:rPr>
            </w:pPr>
          </w:p>
        </w:tc>
        <w:tc>
          <w:tcPr>
            <w:tcW w:w="1134" w:type="dxa"/>
            <w:tcBorders>
              <w:top w:val="single" w:sz="4" w:space="0" w:color="auto"/>
              <w:bottom w:val="single" w:sz="4" w:space="0" w:color="auto"/>
            </w:tcBorders>
            <w:vAlign w:val="center"/>
          </w:tcPr>
          <w:p w14:paraId="1634A94F" w14:textId="77777777" w:rsidR="00452AC7" w:rsidRDefault="00452AC7" w:rsidP="00570200">
            <w:pPr>
              <w:jc w:val="center"/>
              <w:rPr>
                <w:rFonts w:eastAsia="MS Mincho"/>
                <w:sz w:val="18"/>
                <w:lang w:eastAsia="ja-JP"/>
              </w:rPr>
            </w:pPr>
            <w:r>
              <w:rPr>
                <w:rFonts w:eastAsia="MS Mincho"/>
                <w:sz w:val="18"/>
                <w:lang w:eastAsia="ja-JP"/>
              </w:rPr>
              <w:t>buc</w:t>
            </w:r>
          </w:p>
        </w:tc>
        <w:tc>
          <w:tcPr>
            <w:tcW w:w="1134" w:type="dxa"/>
            <w:tcBorders>
              <w:top w:val="single" w:sz="4" w:space="0" w:color="auto"/>
              <w:bottom w:val="single" w:sz="4" w:space="0" w:color="auto"/>
            </w:tcBorders>
            <w:vAlign w:val="center"/>
          </w:tcPr>
          <w:p w14:paraId="7D4FEB93" w14:textId="77777777" w:rsidR="00452AC7" w:rsidRDefault="00452AC7" w:rsidP="00570200">
            <w:pPr>
              <w:jc w:val="center"/>
              <w:rPr>
                <w:rFonts w:eastAsia="MS Mincho"/>
                <w:sz w:val="18"/>
                <w:lang w:eastAsia="ja-JP"/>
              </w:rPr>
            </w:pPr>
          </w:p>
        </w:tc>
        <w:tc>
          <w:tcPr>
            <w:tcW w:w="1134" w:type="dxa"/>
            <w:tcBorders>
              <w:top w:val="single" w:sz="4" w:space="0" w:color="auto"/>
              <w:bottom w:val="single" w:sz="4" w:space="0" w:color="auto"/>
            </w:tcBorders>
            <w:vAlign w:val="center"/>
          </w:tcPr>
          <w:p w14:paraId="7E0D6939" w14:textId="77777777" w:rsidR="00452AC7" w:rsidRDefault="00452AC7" w:rsidP="00570200">
            <w:pPr>
              <w:jc w:val="center"/>
              <w:rPr>
                <w:rFonts w:eastAsia="MS Mincho"/>
                <w:sz w:val="18"/>
                <w:lang w:eastAsia="ja-JP"/>
              </w:rPr>
            </w:pPr>
          </w:p>
        </w:tc>
        <w:tc>
          <w:tcPr>
            <w:tcW w:w="1419" w:type="dxa"/>
            <w:tcBorders>
              <w:top w:val="single" w:sz="4" w:space="0" w:color="auto"/>
              <w:bottom w:val="single" w:sz="4" w:space="0" w:color="auto"/>
            </w:tcBorders>
            <w:vAlign w:val="center"/>
          </w:tcPr>
          <w:p w14:paraId="638AB59A" w14:textId="77777777" w:rsidR="00452AC7" w:rsidRDefault="00452AC7" w:rsidP="00570200">
            <w:pPr>
              <w:jc w:val="center"/>
              <w:rPr>
                <w:rFonts w:eastAsia="MS Mincho"/>
                <w:sz w:val="18"/>
                <w:lang w:val="en-US" w:eastAsia="ja-JP"/>
              </w:rPr>
            </w:pPr>
            <w:r>
              <w:rPr>
                <w:rFonts w:eastAsia="MS Mincho"/>
                <w:sz w:val="18"/>
                <w:lang w:val="en-US" w:eastAsia="ja-JP"/>
              </w:rPr>
              <w:t>22,00</w:t>
            </w:r>
          </w:p>
          <w:p w14:paraId="5B65C590" w14:textId="77777777" w:rsidR="00452AC7" w:rsidRDefault="00452AC7" w:rsidP="00570200">
            <w:pPr>
              <w:jc w:val="center"/>
              <w:rPr>
                <w:rFonts w:eastAsia="MS Mincho"/>
                <w:sz w:val="18"/>
                <w:lang w:val="en-US" w:eastAsia="ja-JP"/>
              </w:rPr>
            </w:pPr>
            <w:r>
              <w:rPr>
                <w:rFonts w:eastAsia="MS Mincho"/>
                <w:sz w:val="18"/>
                <w:lang w:val="en-US" w:eastAsia="ja-JP"/>
              </w:rPr>
              <w:t>—————</w:t>
            </w:r>
          </w:p>
          <w:p w14:paraId="6A58FF60" w14:textId="77777777" w:rsidR="00452AC7" w:rsidRDefault="00452AC7" w:rsidP="00570200">
            <w:pPr>
              <w:jc w:val="center"/>
              <w:rPr>
                <w:rFonts w:eastAsia="MS Mincho"/>
                <w:sz w:val="2"/>
                <w:lang w:val="en-US" w:eastAsia="ja-JP"/>
              </w:rPr>
            </w:pPr>
            <w:r>
              <w:rPr>
                <w:rFonts w:eastAsia="MS Mincho"/>
                <w:sz w:val="18"/>
                <w:lang w:val="en-US" w:eastAsia="ja-JP"/>
              </w:rPr>
              <w:t>0,00</w:t>
            </w:r>
          </w:p>
        </w:tc>
      </w:tr>
      <w:tr w:rsidR="00452AC7" w14:paraId="536E70BE"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00EB2A"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1C4A9FF9" w14:textId="77777777" w:rsidR="00452AC7" w:rsidRDefault="00452AC7" w:rsidP="00570200">
            <w:pPr>
              <w:rPr>
                <w:rFonts w:eastAsia="MS Mincho"/>
                <w:sz w:val="16"/>
                <w:lang w:eastAsia="ja-JP"/>
              </w:rPr>
            </w:pPr>
            <w:r>
              <w:rPr>
                <w:rFonts w:eastAsia="MS Mincho"/>
                <w:sz w:val="16"/>
                <w:lang w:eastAsia="ja-JP"/>
              </w:rPr>
              <w:t>50000043</w:t>
            </w:r>
          </w:p>
        </w:tc>
        <w:tc>
          <w:tcPr>
            <w:tcW w:w="3544" w:type="dxa"/>
            <w:tcBorders>
              <w:top w:val="single" w:sz="4" w:space="0" w:color="auto"/>
              <w:bottom w:val="single" w:sz="4" w:space="0" w:color="auto"/>
            </w:tcBorders>
          </w:tcPr>
          <w:p w14:paraId="75E7D4B7" w14:textId="77777777" w:rsidR="00452AC7" w:rsidRDefault="00452AC7" w:rsidP="00570200">
            <w:pPr>
              <w:rPr>
                <w:rFonts w:eastAsia="MS Mincho"/>
                <w:sz w:val="16"/>
                <w:lang w:eastAsia="ja-JP"/>
              </w:rPr>
            </w:pPr>
            <w:r>
              <w:rPr>
                <w:rFonts w:eastAsia="MS Mincho"/>
                <w:sz w:val="16"/>
                <w:lang w:eastAsia="ja-JP"/>
              </w:rPr>
              <w:t>Robinet FI-FI-PN16 D1"1/2</w:t>
            </w:r>
          </w:p>
          <w:p w14:paraId="59D878B3" w14:textId="77777777" w:rsidR="00452AC7" w:rsidRDefault="00452AC7" w:rsidP="00570200">
            <w:pPr>
              <w:rPr>
                <w:rFonts w:eastAsia="MS Mincho"/>
                <w:sz w:val="16"/>
                <w:lang w:eastAsia="ja-JP"/>
              </w:rPr>
            </w:pPr>
          </w:p>
        </w:tc>
        <w:tc>
          <w:tcPr>
            <w:tcW w:w="1134" w:type="dxa"/>
            <w:tcBorders>
              <w:top w:val="single" w:sz="4" w:space="0" w:color="auto"/>
              <w:bottom w:val="single" w:sz="4" w:space="0" w:color="auto"/>
            </w:tcBorders>
          </w:tcPr>
          <w:p w14:paraId="609B4D8E" w14:textId="77777777" w:rsidR="00452AC7" w:rsidRDefault="00452AC7" w:rsidP="00570200">
            <w:pPr>
              <w:rPr>
                <w:rFonts w:eastAsia="MS Mincho"/>
                <w:sz w:val="16"/>
                <w:lang w:eastAsia="ja-JP"/>
              </w:rPr>
            </w:pPr>
            <w:r>
              <w:rPr>
                <w:rFonts w:eastAsia="MS Mincho"/>
                <w:sz w:val="16"/>
                <w:lang w:eastAsia="ja-JP"/>
              </w:rPr>
              <w:t>buc</w:t>
            </w:r>
          </w:p>
        </w:tc>
        <w:tc>
          <w:tcPr>
            <w:tcW w:w="1134" w:type="dxa"/>
            <w:tcBorders>
              <w:top w:val="single" w:sz="4" w:space="0" w:color="auto"/>
              <w:bottom w:val="single" w:sz="4" w:space="0" w:color="auto"/>
            </w:tcBorders>
          </w:tcPr>
          <w:p w14:paraId="40FB3B52" w14:textId="77777777" w:rsidR="00452AC7" w:rsidRDefault="00452AC7" w:rsidP="00570200">
            <w:pPr>
              <w:rPr>
                <w:rFonts w:eastAsia="MS Mincho"/>
                <w:sz w:val="16"/>
                <w:lang w:val="en-US" w:eastAsia="ja-JP"/>
              </w:rPr>
            </w:pPr>
            <w:r>
              <w:rPr>
                <w:rFonts w:eastAsia="MS Mincho"/>
                <w:sz w:val="16"/>
                <w:lang w:val="en-US" w:eastAsia="ja-JP"/>
              </w:rPr>
              <w:t>1,0000</w:t>
            </w:r>
          </w:p>
        </w:tc>
        <w:tc>
          <w:tcPr>
            <w:tcW w:w="1134" w:type="dxa"/>
            <w:tcBorders>
              <w:top w:val="single" w:sz="4" w:space="0" w:color="auto"/>
              <w:bottom w:val="single" w:sz="4" w:space="0" w:color="auto"/>
            </w:tcBorders>
          </w:tcPr>
          <w:p w14:paraId="011F8080" w14:textId="77777777" w:rsidR="00452AC7" w:rsidRDefault="00452AC7" w:rsidP="00570200">
            <w:pPr>
              <w:rPr>
                <w:rFonts w:eastAsia="MS Mincho"/>
                <w:sz w:val="16"/>
                <w:lang w:val="en-US" w:eastAsia="ja-JP"/>
              </w:rPr>
            </w:pPr>
            <w:r>
              <w:rPr>
                <w:rFonts w:eastAsia="MS Mincho"/>
                <w:sz w:val="16"/>
                <w:lang w:val="en-US" w:eastAsia="ja-JP"/>
              </w:rPr>
              <w:t>22,00</w:t>
            </w:r>
          </w:p>
        </w:tc>
        <w:tc>
          <w:tcPr>
            <w:tcW w:w="1420" w:type="dxa"/>
            <w:tcBorders>
              <w:top w:val="single" w:sz="4" w:space="0" w:color="auto"/>
              <w:bottom w:val="single" w:sz="4" w:space="0" w:color="auto"/>
            </w:tcBorders>
          </w:tcPr>
          <w:p w14:paraId="30915B75" w14:textId="77777777" w:rsidR="00452AC7" w:rsidRDefault="00452AC7" w:rsidP="00570200">
            <w:pPr>
              <w:rPr>
                <w:rFonts w:eastAsia="MS Mincho"/>
                <w:sz w:val="16"/>
                <w:lang w:val="en-US" w:eastAsia="ja-JP"/>
              </w:rPr>
            </w:pPr>
            <w:r>
              <w:rPr>
                <w:rFonts w:eastAsia="MS Mincho"/>
                <w:sz w:val="16"/>
                <w:lang w:val="en-US" w:eastAsia="ja-JP"/>
              </w:rPr>
              <w:t>22,00</w:t>
            </w:r>
          </w:p>
        </w:tc>
      </w:tr>
      <w:tr w:rsidR="00452AC7" w14:paraId="0E6D7C5A"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E81B2D" w14:textId="77777777" w:rsidR="00452AC7" w:rsidRDefault="00452AC7" w:rsidP="00570200">
            <w:pPr>
              <w:jc w:val="center"/>
              <w:rPr>
                <w:rFonts w:eastAsia="MS Mincho"/>
                <w:sz w:val="16"/>
                <w:lang w:eastAsia="ja-JP"/>
              </w:rPr>
            </w:pPr>
          </w:p>
        </w:tc>
        <w:tc>
          <w:tcPr>
            <w:tcW w:w="1418" w:type="dxa"/>
            <w:tcBorders>
              <w:top w:val="single" w:sz="4" w:space="0" w:color="auto"/>
              <w:bottom w:val="single" w:sz="4" w:space="0" w:color="auto"/>
            </w:tcBorders>
          </w:tcPr>
          <w:p w14:paraId="39676FF4" w14:textId="77777777" w:rsidR="00452AC7" w:rsidRDefault="00452AC7" w:rsidP="00570200">
            <w:pPr>
              <w:rPr>
                <w:rFonts w:eastAsia="MS Mincho"/>
                <w:sz w:val="16"/>
                <w:lang w:eastAsia="ja-JP"/>
              </w:rPr>
            </w:pPr>
          </w:p>
        </w:tc>
        <w:tc>
          <w:tcPr>
            <w:tcW w:w="3544" w:type="dxa"/>
            <w:tcBorders>
              <w:top w:val="single" w:sz="4" w:space="0" w:color="auto"/>
              <w:bottom w:val="single" w:sz="4" w:space="0" w:color="auto"/>
            </w:tcBorders>
          </w:tcPr>
          <w:p w14:paraId="503EBEFA" w14:textId="77777777" w:rsidR="00452AC7" w:rsidRDefault="00452AC7" w:rsidP="00570200">
            <w:pPr>
              <w:rPr>
                <w:rFonts w:eastAsia="MS Mincho"/>
                <w:b/>
                <w:sz w:val="22"/>
                <w:lang w:val="en-US" w:eastAsia="ja-JP"/>
              </w:rPr>
            </w:pPr>
            <w:r>
              <w:rPr>
                <w:rFonts w:eastAsia="MS Mincho"/>
                <w:b/>
                <w:sz w:val="22"/>
                <w:lang w:eastAsia="ja-JP"/>
              </w:rPr>
              <w:t>2. Lucrari de montare</w:t>
            </w:r>
          </w:p>
          <w:p w14:paraId="123166C6" w14:textId="77777777" w:rsidR="00452AC7" w:rsidRDefault="00452AC7" w:rsidP="00570200">
            <w:pPr>
              <w:rPr>
                <w:rFonts w:eastAsia="MS Mincho"/>
                <w:sz w:val="16"/>
                <w:lang w:eastAsia="ja-JP"/>
              </w:rPr>
            </w:pPr>
          </w:p>
        </w:tc>
        <w:tc>
          <w:tcPr>
            <w:tcW w:w="1134" w:type="dxa"/>
            <w:tcBorders>
              <w:top w:val="single" w:sz="4" w:space="0" w:color="auto"/>
              <w:bottom w:val="single" w:sz="4" w:space="0" w:color="auto"/>
            </w:tcBorders>
          </w:tcPr>
          <w:p w14:paraId="0C406744" w14:textId="77777777" w:rsidR="00452AC7" w:rsidRDefault="00452AC7" w:rsidP="00570200">
            <w:pPr>
              <w:rPr>
                <w:rFonts w:eastAsia="MS Mincho"/>
                <w:sz w:val="16"/>
                <w:lang w:eastAsia="ja-JP"/>
              </w:rPr>
            </w:pPr>
          </w:p>
        </w:tc>
        <w:tc>
          <w:tcPr>
            <w:tcW w:w="1134" w:type="dxa"/>
            <w:tcBorders>
              <w:top w:val="single" w:sz="4" w:space="0" w:color="auto"/>
              <w:bottom w:val="single" w:sz="4" w:space="0" w:color="auto"/>
            </w:tcBorders>
          </w:tcPr>
          <w:p w14:paraId="1DC64B0F" w14:textId="77777777" w:rsidR="00452AC7" w:rsidRDefault="00452AC7" w:rsidP="00570200">
            <w:pPr>
              <w:rPr>
                <w:rFonts w:eastAsia="MS Mincho"/>
                <w:sz w:val="16"/>
                <w:lang w:eastAsia="ja-JP"/>
              </w:rPr>
            </w:pPr>
          </w:p>
        </w:tc>
        <w:tc>
          <w:tcPr>
            <w:tcW w:w="1133" w:type="dxa"/>
            <w:tcBorders>
              <w:top w:val="single" w:sz="4" w:space="0" w:color="auto"/>
              <w:bottom w:val="single" w:sz="4" w:space="0" w:color="auto"/>
              <w:right w:val="single" w:sz="4" w:space="0" w:color="auto"/>
            </w:tcBorders>
          </w:tcPr>
          <w:p w14:paraId="5B3A507F" w14:textId="77777777" w:rsidR="00452AC7" w:rsidRDefault="00452AC7" w:rsidP="00570200">
            <w:pPr>
              <w:rPr>
                <w:rFonts w:eastAsia="MS Mincho"/>
                <w:sz w:val="16"/>
                <w:lang w:eastAsia="ja-JP"/>
              </w:rPr>
            </w:pPr>
          </w:p>
        </w:tc>
        <w:tc>
          <w:tcPr>
            <w:tcW w:w="1418" w:type="dxa"/>
            <w:tcBorders>
              <w:top w:val="single" w:sz="4" w:space="0" w:color="auto"/>
              <w:bottom w:val="single" w:sz="4" w:space="0" w:color="auto"/>
            </w:tcBorders>
          </w:tcPr>
          <w:p w14:paraId="672EEE01" w14:textId="77777777" w:rsidR="00452AC7" w:rsidRDefault="00452AC7" w:rsidP="00570200">
            <w:pPr>
              <w:rPr>
                <w:rFonts w:eastAsia="MS Mincho"/>
                <w:sz w:val="16"/>
                <w:lang w:eastAsia="ja-JP"/>
              </w:rPr>
            </w:pPr>
          </w:p>
        </w:tc>
      </w:tr>
      <w:tr w:rsidR="00452AC7" w14:paraId="42B6C668"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482FF6" w14:textId="77777777" w:rsidR="00452AC7" w:rsidRDefault="00452AC7" w:rsidP="00570200">
            <w:pPr>
              <w:rPr>
                <w:rFonts w:eastAsia="MS Mincho"/>
                <w:sz w:val="18"/>
                <w:lang w:eastAsia="ja-JP"/>
              </w:rPr>
            </w:pPr>
            <w:r>
              <w:rPr>
                <w:rFonts w:eastAsia="MS Mincho"/>
                <w:sz w:val="18"/>
                <w:lang w:eastAsia="ja-JP"/>
              </w:rPr>
              <w:t>50</w:t>
            </w:r>
          </w:p>
        </w:tc>
        <w:tc>
          <w:tcPr>
            <w:tcW w:w="1418" w:type="dxa"/>
            <w:tcBorders>
              <w:top w:val="single" w:sz="4" w:space="0" w:color="auto"/>
              <w:bottom w:val="single" w:sz="4" w:space="0" w:color="auto"/>
            </w:tcBorders>
          </w:tcPr>
          <w:p w14:paraId="0164AABE" w14:textId="77777777" w:rsidR="00452AC7" w:rsidRDefault="00452AC7" w:rsidP="00570200">
            <w:pPr>
              <w:rPr>
                <w:rFonts w:eastAsia="MS Mincho"/>
                <w:sz w:val="18"/>
                <w:lang w:val="en-US" w:eastAsia="ja-JP"/>
              </w:rPr>
            </w:pPr>
            <w:r>
              <w:rPr>
                <w:rFonts w:eastAsia="MS Mincho"/>
                <w:sz w:val="18"/>
                <w:lang w:val="en-US" w:eastAsia="ja-JP"/>
              </w:rPr>
              <w:t>AcB09A</w:t>
            </w:r>
          </w:p>
          <w:p w14:paraId="0DF6DB3F" w14:textId="77777777" w:rsidR="00452AC7" w:rsidRDefault="00452AC7" w:rsidP="00570200">
            <w:pPr>
              <w:rPr>
                <w:rFonts w:eastAsia="MS Mincho"/>
                <w:sz w:val="2"/>
                <w:lang w:eastAsia="ja-JP"/>
              </w:rPr>
            </w:pPr>
          </w:p>
        </w:tc>
        <w:tc>
          <w:tcPr>
            <w:tcW w:w="3544" w:type="dxa"/>
            <w:tcBorders>
              <w:top w:val="single" w:sz="4" w:space="0" w:color="auto"/>
              <w:bottom w:val="single" w:sz="4" w:space="0" w:color="auto"/>
            </w:tcBorders>
          </w:tcPr>
          <w:p w14:paraId="5245B769" w14:textId="77777777" w:rsidR="00452AC7" w:rsidRDefault="00452AC7" w:rsidP="00570200">
            <w:pPr>
              <w:rPr>
                <w:rFonts w:eastAsia="MS Mincho"/>
                <w:sz w:val="18"/>
                <w:lang w:eastAsia="ja-JP"/>
              </w:rPr>
            </w:pPr>
            <w:r>
              <w:rPr>
                <w:rFonts w:eastAsia="MS Mincho"/>
                <w:sz w:val="18"/>
                <w:lang w:eastAsia="ja-JP"/>
              </w:rPr>
              <w:t>Montarea dispozitivelor de actionare electrica a vanelor, (Programator Lo-Ra  4 statii LR-IP-4, Lo-Ra  1 statii LR-IP-1, Centrala LR-MB 30)</w:t>
            </w:r>
          </w:p>
          <w:p w14:paraId="579A0CF9" w14:textId="77777777" w:rsidR="00452AC7" w:rsidRDefault="00452AC7" w:rsidP="00570200">
            <w:pPr>
              <w:rPr>
                <w:rFonts w:eastAsia="MS Mincho"/>
                <w:sz w:val="18"/>
                <w:lang w:eastAsia="ja-JP"/>
              </w:rPr>
            </w:pPr>
            <w:r>
              <w:rPr>
                <w:rFonts w:eastAsia="MS Mincho"/>
                <w:sz w:val="18"/>
                <w:lang w:eastAsia="ja-JP"/>
              </w:rPr>
              <w:t>)))0</w:t>
            </w:r>
          </w:p>
          <w:p w14:paraId="4BF09C1A" w14:textId="77777777" w:rsidR="00452AC7" w:rsidRDefault="00452AC7" w:rsidP="00570200">
            <w:pPr>
              <w:rPr>
                <w:rFonts w:eastAsia="MS Mincho"/>
                <w:sz w:val="18"/>
                <w:lang w:eastAsia="ja-JP"/>
              </w:rPr>
            </w:pPr>
          </w:p>
          <w:p w14:paraId="68A15DA5" w14:textId="77777777" w:rsidR="00452AC7" w:rsidRDefault="00452AC7" w:rsidP="00570200">
            <w:pPr>
              <w:rPr>
                <w:rFonts w:eastAsia="MS Mincho"/>
                <w:sz w:val="18"/>
                <w:lang w:eastAsia="ja-JP"/>
              </w:rPr>
            </w:pPr>
            <w:r>
              <w:rPr>
                <w:rFonts w:eastAsia="MS Mincho"/>
                <w:sz w:val="18"/>
                <w:lang w:eastAsia="ja-JP"/>
              </w:rPr>
              <w:t>.</w:t>
            </w:r>
          </w:p>
          <w:p w14:paraId="119278BB" w14:textId="77777777" w:rsidR="00452AC7" w:rsidRDefault="00452AC7" w:rsidP="00570200">
            <w:pPr>
              <w:rPr>
                <w:rFonts w:eastAsia="MS Mincho"/>
                <w:sz w:val="2"/>
                <w:lang w:val="en-US" w:eastAsia="ja-JP"/>
              </w:rPr>
            </w:pPr>
          </w:p>
        </w:tc>
        <w:tc>
          <w:tcPr>
            <w:tcW w:w="1134" w:type="dxa"/>
            <w:tcBorders>
              <w:top w:val="single" w:sz="4" w:space="0" w:color="auto"/>
              <w:bottom w:val="single" w:sz="4" w:space="0" w:color="auto"/>
            </w:tcBorders>
            <w:vAlign w:val="center"/>
          </w:tcPr>
          <w:p w14:paraId="3B2E6617" w14:textId="77777777" w:rsidR="00452AC7" w:rsidRDefault="00452AC7" w:rsidP="00570200">
            <w:pPr>
              <w:jc w:val="center"/>
              <w:rPr>
                <w:rFonts w:eastAsia="MS Mincho"/>
                <w:sz w:val="18"/>
                <w:lang w:eastAsia="ja-JP"/>
              </w:rPr>
            </w:pPr>
            <w:r>
              <w:rPr>
                <w:rFonts w:eastAsia="MS Mincho"/>
                <w:sz w:val="18"/>
                <w:lang w:eastAsia="ja-JP"/>
              </w:rPr>
              <w:t>buc</w:t>
            </w:r>
          </w:p>
        </w:tc>
        <w:tc>
          <w:tcPr>
            <w:tcW w:w="1134" w:type="dxa"/>
            <w:tcBorders>
              <w:top w:val="single" w:sz="4" w:space="0" w:color="auto"/>
              <w:bottom w:val="single" w:sz="4" w:space="0" w:color="auto"/>
            </w:tcBorders>
            <w:vAlign w:val="center"/>
          </w:tcPr>
          <w:p w14:paraId="7E0F571E" w14:textId="77777777" w:rsidR="00452AC7" w:rsidRDefault="00452AC7" w:rsidP="00570200">
            <w:pPr>
              <w:jc w:val="center"/>
              <w:rPr>
                <w:rFonts w:eastAsia="MS Mincho"/>
                <w:sz w:val="18"/>
                <w:lang w:eastAsia="ja-JP"/>
              </w:rPr>
            </w:pPr>
          </w:p>
        </w:tc>
        <w:tc>
          <w:tcPr>
            <w:tcW w:w="1134" w:type="dxa"/>
            <w:tcBorders>
              <w:top w:val="single" w:sz="4" w:space="0" w:color="auto"/>
              <w:bottom w:val="single" w:sz="4" w:space="0" w:color="auto"/>
            </w:tcBorders>
            <w:vAlign w:val="center"/>
          </w:tcPr>
          <w:p w14:paraId="2D8E2724" w14:textId="77777777" w:rsidR="00452AC7" w:rsidRDefault="00452AC7" w:rsidP="00570200">
            <w:pPr>
              <w:jc w:val="center"/>
              <w:rPr>
                <w:rFonts w:eastAsia="MS Mincho"/>
                <w:sz w:val="18"/>
                <w:lang w:eastAsia="ja-JP"/>
              </w:rPr>
            </w:pPr>
          </w:p>
        </w:tc>
        <w:tc>
          <w:tcPr>
            <w:tcW w:w="1419" w:type="dxa"/>
            <w:tcBorders>
              <w:top w:val="single" w:sz="4" w:space="0" w:color="auto"/>
              <w:bottom w:val="single" w:sz="4" w:space="0" w:color="auto"/>
            </w:tcBorders>
            <w:vAlign w:val="center"/>
          </w:tcPr>
          <w:p w14:paraId="418052B1" w14:textId="77777777" w:rsidR="00452AC7" w:rsidRDefault="00452AC7" w:rsidP="00570200">
            <w:pPr>
              <w:jc w:val="center"/>
              <w:rPr>
                <w:rFonts w:eastAsia="MS Mincho"/>
                <w:sz w:val="18"/>
                <w:lang w:val="en-US" w:eastAsia="ja-JP"/>
              </w:rPr>
            </w:pPr>
            <w:r>
              <w:rPr>
                <w:rFonts w:eastAsia="MS Mincho"/>
                <w:sz w:val="18"/>
                <w:lang w:val="en-US" w:eastAsia="ja-JP"/>
              </w:rPr>
              <w:t>548,42</w:t>
            </w:r>
          </w:p>
          <w:p w14:paraId="72F11622" w14:textId="77777777" w:rsidR="00452AC7" w:rsidRDefault="00452AC7" w:rsidP="00570200">
            <w:pPr>
              <w:jc w:val="center"/>
              <w:rPr>
                <w:rFonts w:eastAsia="MS Mincho"/>
                <w:sz w:val="18"/>
                <w:lang w:val="en-US" w:eastAsia="ja-JP"/>
              </w:rPr>
            </w:pPr>
            <w:r>
              <w:rPr>
                <w:rFonts w:eastAsia="MS Mincho"/>
                <w:sz w:val="18"/>
                <w:lang w:val="en-US" w:eastAsia="ja-JP"/>
              </w:rPr>
              <w:t>—————</w:t>
            </w:r>
          </w:p>
          <w:p w14:paraId="25EAFB48" w14:textId="77777777" w:rsidR="00452AC7" w:rsidRDefault="00452AC7" w:rsidP="00570200">
            <w:pPr>
              <w:jc w:val="center"/>
              <w:rPr>
                <w:rFonts w:eastAsia="MS Mincho"/>
                <w:sz w:val="2"/>
                <w:lang w:val="en-US" w:eastAsia="ja-JP"/>
              </w:rPr>
            </w:pPr>
            <w:r>
              <w:rPr>
                <w:rFonts w:eastAsia="MS Mincho"/>
                <w:sz w:val="18"/>
                <w:lang w:val="en-US" w:eastAsia="ja-JP"/>
              </w:rPr>
              <w:t>507,63</w:t>
            </w:r>
          </w:p>
        </w:tc>
      </w:tr>
      <w:tr w:rsidR="00452AC7" w14:paraId="2C28D369"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E66808" w14:textId="77777777" w:rsidR="00452AC7" w:rsidRDefault="00452AC7" w:rsidP="00570200">
            <w:pPr>
              <w:rPr>
                <w:rFonts w:eastAsia="MS Mincho"/>
                <w:sz w:val="16"/>
                <w:lang w:eastAsia="ja-JP"/>
              </w:rPr>
            </w:pPr>
          </w:p>
        </w:tc>
        <w:tc>
          <w:tcPr>
            <w:tcW w:w="1418" w:type="dxa"/>
            <w:tcBorders>
              <w:top w:val="single" w:sz="4" w:space="0" w:color="auto"/>
              <w:bottom w:val="single" w:sz="4" w:space="0" w:color="auto"/>
            </w:tcBorders>
          </w:tcPr>
          <w:p w14:paraId="3A31FC75" w14:textId="77777777" w:rsidR="00452AC7" w:rsidRDefault="00452AC7" w:rsidP="00570200">
            <w:pPr>
              <w:rPr>
                <w:rFonts w:eastAsia="MS Mincho"/>
                <w:sz w:val="16"/>
                <w:lang w:eastAsia="ja-JP"/>
              </w:rPr>
            </w:pPr>
            <w:r>
              <w:rPr>
                <w:rFonts w:eastAsia="MS Mincho"/>
                <w:sz w:val="16"/>
                <w:lang w:eastAsia="ja-JP"/>
              </w:rPr>
              <w:t>7245070020600</w:t>
            </w:r>
          </w:p>
        </w:tc>
        <w:tc>
          <w:tcPr>
            <w:tcW w:w="3544" w:type="dxa"/>
            <w:tcBorders>
              <w:top w:val="single" w:sz="4" w:space="0" w:color="auto"/>
              <w:bottom w:val="single" w:sz="4" w:space="0" w:color="auto"/>
            </w:tcBorders>
          </w:tcPr>
          <w:p w14:paraId="2AAEF098" w14:textId="77777777" w:rsidR="00452AC7" w:rsidRDefault="00452AC7" w:rsidP="00570200">
            <w:pPr>
              <w:rPr>
                <w:rFonts w:eastAsia="MS Mincho"/>
                <w:sz w:val="16"/>
                <w:lang w:eastAsia="ja-JP"/>
              </w:rPr>
            </w:pPr>
            <w:r>
              <w:rPr>
                <w:rFonts w:eastAsia="MS Mincho"/>
                <w:sz w:val="16"/>
                <w:lang w:eastAsia="ja-JP"/>
              </w:rPr>
              <w:t>Electrician intretinere-reparatii</w:t>
            </w:r>
          </w:p>
        </w:tc>
        <w:tc>
          <w:tcPr>
            <w:tcW w:w="1134" w:type="dxa"/>
            <w:tcBorders>
              <w:top w:val="single" w:sz="4" w:space="0" w:color="auto"/>
              <w:bottom w:val="single" w:sz="4" w:space="0" w:color="auto"/>
            </w:tcBorders>
          </w:tcPr>
          <w:p w14:paraId="1450B3C4" w14:textId="77777777" w:rsidR="00452AC7" w:rsidRDefault="00452AC7" w:rsidP="00570200">
            <w:pPr>
              <w:rPr>
                <w:rFonts w:eastAsia="MS Mincho"/>
                <w:sz w:val="16"/>
                <w:lang w:eastAsia="ja-JP"/>
              </w:rPr>
            </w:pPr>
            <w:r>
              <w:rPr>
                <w:rFonts w:eastAsia="MS Mincho"/>
                <w:sz w:val="16"/>
                <w:lang w:eastAsia="ja-JP"/>
              </w:rPr>
              <w:t>h-om</w:t>
            </w:r>
          </w:p>
        </w:tc>
        <w:tc>
          <w:tcPr>
            <w:tcW w:w="1134" w:type="dxa"/>
            <w:tcBorders>
              <w:top w:val="single" w:sz="4" w:space="0" w:color="auto"/>
              <w:bottom w:val="single" w:sz="4" w:space="0" w:color="auto"/>
            </w:tcBorders>
          </w:tcPr>
          <w:p w14:paraId="770D10AF" w14:textId="77777777" w:rsidR="00452AC7" w:rsidRDefault="00452AC7" w:rsidP="00570200">
            <w:pPr>
              <w:rPr>
                <w:rFonts w:eastAsia="MS Mincho"/>
                <w:sz w:val="16"/>
                <w:lang w:val="en-US" w:eastAsia="ja-JP"/>
              </w:rPr>
            </w:pPr>
            <w:r>
              <w:rPr>
                <w:rFonts w:eastAsia="MS Mincho"/>
                <w:sz w:val="16"/>
                <w:lang w:val="en-US" w:eastAsia="ja-JP"/>
              </w:rPr>
              <w:t>4,3600</w:t>
            </w:r>
          </w:p>
        </w:tc>
        <w:tc>
          <w:tcPr>
            <w:tcW w:w="1134" w:type="dxa"/>
            <w:tcBorders>
              <w:top w:val="single" w:sz="4" w:space="0" w:color="auto"/>
              <w:bottom w:val="single" w:sz="4" w:space="0" w:color="auto"/>
            </w:tcBorders>
          </w:tcPr>
          <w:p w14:paraId="4B460967" w14:textId="77777777" w:rsidR="00452AC7" w:rsidRDefault="00452AC7" w:rsidP="00570200">
            <w:pPr>
              <w:rPr>
                <w:rFonts w:eastAsia="MS Mincho"/>
                <w:sz w:val="16"/>
                <w:lang w:val="en-US" w:eastAsia="ja-JP"/>
              </w:rPr>
            </w:pPr>
            <w:r>
              <w:rPr>
                <w:rFonts w:eastAsia="MS Mincho"/>
                <w:sz w:val="16"/>
                <w:lang w:val="en-US" w:eastAsia="ja-JP"/>
              </w:rPr>
              <w:t>116,43</w:t>
            </w:r>
          </w:p>
        </w:tc>
        <w:tc>
          <w:tcPr>
            <w:tcW w:w="1420" w:type="dxa"/>
            <w:tcBorders>
              <w:top w:val="single" w:sz="4" w:space="0" w:color="auto"/>
              <w:bottom w:val="single" w:sz="4" w:space="0" w:color="auto"/>
            </w:tcBorders>
          </w:tcPr>
          <w:p w14:paraId="58E389C3" w14:textId="77777777" w:rsidR="00452AC7" w:rsidRDefault="00452AC7" w:rsidP="00570200">
            <w:pPr>
              <w:rPr>
                <w:rFonts w:eastAsia="MS Mincho"/>
                <w:sz w:val="16"/>
                <w:lang w:val="en-US" w:eastAsia="ja-JP"/>
              </w:rPr>
            </w:pPr>
            <w:r>
              <w:rPr>
                <w:rFonts w:eastAsia="MS Mincho"/>
                <w:sz w:val="16"/>
                <w:lang w:val="en-US" w:eastAsia="ja-JP"/>
              </w:rPr>
              <w:t>507,63</w:t>
            </w:r>
          </w:p>
        </w:tc>
      </w:tr>
      <w:tr w:rsidR="00452AC7" w14:paraId="5124E5BF"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432741"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6C45C6B9" w14:textId="77777777" w:rsidR="00452AC7" w:rsidRDefault="00452AC7" w:rsidP="00570200">
            <w:pPr>
              <w:rPr>
                <w:rFonts w:eastAsia="MS Mincho"/>
                <w:sz w:val="16"/>
                <w:lang w:eastAsia="ja-JP"/>
              </w:rPr>
            </w:pPr>
            <w:r>
              <w:rPr>
                <w:rFonts w:eastAsia="MS Mincho"/>
                <w:sz w:val="16"/>
                <w:lang w:eastAsia="ja-JP"/>
              </w:rPr>
              <w:t>2320316202480</w:t>
            </w:r>
          </w:p>
        </w:tc>
        <w:tc>
          <w:tcPr>
            <w:tcW w:w="3544" w:type="dxa"/>
            <w:tcBorders>
              <w:top w:val="single" w:sz="4" w:space="0" w:color="auto"/>
              <w:bottom w:val="single" w:sz="4" w:space="0" w:color="auto"/>
            </w:tcBorders>
          </w:tcPr>
          <w:p w14:paraId="4BE58671" w14:textId="77777777" w:rsidR="00452AC7" w:rsidRDefault="00452AC7" w:rsidP="00570200">
            <w:pPr>
              <w:rPr>
                <w:rFonts w:eastAsia="MS Mincho"/>
                <w:sz w:val="16"/>
                <w:lang w:eastAsia="ja-JP"/>
              </w:rPr>
            </w:pPr>
            <w:r>
              <w:rPr>
                <w:rFonts w:eastAsia="MS Mincho"/>
                <w:sz w:val="16"/>
                <w:lang w:eastAsia="ja-JP"/>
              </w:rPr>
              <w:t>Vaselina tehnica naturala</w:t>
            </w:r>
          </w:p>
        </w:tc>
        <w:tc>
          <w:tcPr>
            <w:tcW w:w="1134" w:type="dxa"/>
            <w:tcBorders>
              <w:top w:val="single" w:sz="4" w:space="0" w:color="auto"/>
              <w:bottom w:val="single" w:sz="4" w:space="0" w:color="auto"/>
            </w:tcBorders>
          </w:tcPr>
          <w:p w14:paraId="3F6371CC" w14:textId="77777777" w:rsidR="00452AC7" w:rsidRDefault="00452AC7" w:rsidP="00570200">
            <w:pPr>
              <w:rPr>
                <w:rFonts w:eastAsia="MS Mincho"/>
                <w:sz w:val="16"/>
                <w:lang w:eastAsia="ja-JP"/>
              </w:rPr>
            </w:pPr>
            <w:r>
              <w:rPr>
                <w:rFonts w:eastAsia="MS Mincho"/>
                <w:sz w:val="16"/>
                <w:lang w:eastAsia="ja-JP"/>
              </w:rPr>
              <w:t>kg</w:t>
            </w:r>
          </w:p>
        </w:tc>
        <w:tc>
          <w:tcPr>
            <w:tcW w:w="1134" w:type="dxa"/>
            <w:tcBorders>
              <w:top w:val="single" w:sz="4" w:space="0" w:color="auto"/>
              <w:bottom w:val="single" w:sz="4" w:space="0" w:color="auto"/>
            </w:tcBorders>
          </w:tcPr>
          <w:p w14:paraId="6511634B" w14:textId="77777777" w:rsidR="00452AC7" w:rsidRDefault="00452AC7" w:rsidP="00570200">
            <w:pPr>
              <w:rPr>
                <w:rFonts w:eastAsia="MS Mincho"/>
                <w:sz w:val="16"/>
                <w:lang w:val="en-US" w:eastAsia="ja-JP"/>
              </w:rPr>
            </w:pPr>
            <w:r>
              <w:rPr>
                <w:rFonts w:eastAsia="MS Mincho"/>
                <w:sz w:val="16"/>
                <w:lang w:val="en-US" w:eastAsia="ja-JP"/>
              </w:rPr>
              <w:t>0,5000</w:t>
            </w:r>
          </w:p>
        </w:tc>
        <w:tc>
          <w:tcPr>
            <w:tcW w:w="1134" w:type="dxa"/>
            <w:tcBorders>
              <w:top w:val="single" w:sz="4" w:space="0" w:color="auto"/>
              <w:bottom w:val="single" w:sz="4" w:space="0" w:color="auto"/>
            </w:tcBorders>
          </w:tcPr>
          <w:p w14:paraId="671B1953" w14:textId="77777777" w:rsidR="00452AC7" w:rsidRDefault="00452AC7" w:rsidP="00570200">
            <w:pPr>
              <w:rPr>
                <w:rFonts w:eastAsia="MS Mincho"/>
                <w:sz w:val="16"/>
                <w:lang w:val="en-US" w:eastAsia="ja-JP"/>
              </w:rPr>
            </w:pPr>
            <w:r>
              <w:rPr>
                <w:rFonts w:eastAsia="MS Mincho"/>
                <w:sz w:val="16"/>
                <w:lang w:val="en-US" w:eastAsia="ja-JP"/>
              </w:rPr>
              <w:t>76,20</w:t>
            </w:r>
          </w:p>
        </w:tc>
        <w:tc>
          <w:tcPr>
            <w:tcW w:w="1420" w:type="dxa"/>
            <w:tcBorders>
              <w:top w:val="single" w:sz="4" w:space="0" w:color="auto"/>
              <w:bottom w:val="single" w:sz="4" w:space="0" w:color="auto"/>
            </w:tcBorders>
          </w:tcPr>
          <w:p w14:paraId="15A76045" w14:textId="77777777" w:rsidR="00452AC7" w:rsidRDefault="00452AC7" w:rsidP="00570200">
            <w:pPr>
              <w:rPr>
                <w:rFonts w:eastAsia="MS Mincho"/>
                <w:sz w:val="16"/>
                <w:lang w:val="en-US" w:eastAsia="ja-JP"/>
              </w:rPr>
            </w:pPr>
            <w:r>
              <w:rPr>
                <w:rFonts w:eastAsia="MS Mincho"/>
                <w:sz w:val="16"/>
                <w:lang w:val="en-US" w:eastAsia="ja-JP"/>
              </w:rPr>
              <w:t>39,24</w:t>
            </w:r>
          </w:p>
        </w:tc>
      </w:tr>
      <w:tr w:rsidR="00452AC7" w14:paraId="64411AC8"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8EB073"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7013DA01" w14:textId="77777777" w:rsidR="00452AC7" w:rsidRDefault="00452AC7" w:rsidP="00570200">
            <w:pPr>
              <w:rPr>
                <w:rFonts w:eastAsia="MS Mincho"/>
                <w:sz w:val="16"/>
                <w:lang w:eastAsia="ja-JP"/>
              </w:rPr>
            </w:pPr>
            <w:r>
              <w:rPr>
                <w:rFonts w:eastAsia="MS Mincho"/>
                <w:sz w:val="16"/>
                <w:lang w:eastAsia="ja-JP"/>
              </w:rPr>
              <w:t>1711317306661</w:t>
            </w:r>
          </w:p>
        </w:tc>
        <w:tc>
          <w:tcPr>
            <w:tcW w:w="3544" w:type="dxa"/>
            <w:tcBorders>
              <w:top w:val="single" w:sz="4" w:space="0" w:color="auto"/>
              <w:bottom w:val="single" w:sz="4" w:space="0" w:color="auto"/>
            </w:tcBorders>
          </w:tcPr>
          <w:p w14:paraId="449F5B57" w14:textId="77777777" w:rsidR="00452AC7" w:rsidRDefault="00452AC7" w:rsidP="00570200">
            <w:pPr>
              <w:rPr>
                <w:rFonts w:eastAsia="MS Mincho"/>
                <w:sz w:val="16"/>
                <w:lang w:eastAsia="ja-JP"/>
              </w:rPr>
            </w:pPr>
            <w:r>
              <w:rPr>
                <w:rFonts w:eastAsia="MS Mincho"/>
                <w:sz w:val="16"/>
                <w:lang w:eastAsia="ja-JP"/>
              </w:rPr>
              <w:t>Bumbac de sters</w:t>
            </w:r>
          </w:p>
        </w:tc>
        <w:tc>
          <w:tcPr>
            <w:tcW w:w="1134" w:type="dxa"/>
            <w:tcBorders>
              <w:top w:val="single" w:sz="4" w:space="0" w:color="auto"/>
              <w:bottom w:val="single" w:sz="4" w:space="0" w:color="auto"/>
            </w:tcBorders>
          </w:tcPr>
          <w:p w14:paraId="307FDF90" w14:textId="77777777" w:rsidR="00452AC7" w:rsidRDefault="00452AC7" w:rsidP="00570200">
            <w:pPr>
              <w:rPr>
                <w:rFonts w:eastAsia="MS Mincho"/>
                <w:sz w:val="16"/>
                <w:lang w:eastAsia="ja-JP"/>
              </w:rPr>
            </w:pPr>
            <w:r>
              <w:rPr>
                <w:rFonts w:eastAsia="MS Mincho"/>
                <w:sz w:val="16"/>
                <w:lang w:eastAsia="ja-JP"/>
              </w:rPr>
              <w:t>kg</w:t>
            </w:r>
          </w:p>
        </w:tc>
        <w:tc>
          <w:tcPr>
            <w:tcW w:w="1134" w:type="dxa"/>
            <w:tcBorders>
              <w:top w:val="single" w:sz="4" w:space="0" w:color="auto"/>
              <w:bottom w:val="single" w:sz="4" w:space="0" w:color="auto"/>
            </w:tcBorders>
          </w:tcPr>
          <w:p w14:paraId="34B071AD" w14:textId="77777777" w:rsidR="00452AC7" w:rsidRDefault="00452AC7" w:rsidP="00570200">
            <w:pPr>
              <w:rPr>
                <w:rFonts w:eastAsia="MS Mincho"/>
                <w:sz w:val="16"/>
                <w:lang w:val="en-US" w:eastAsia="ja-JP"/>
              </w:rPr>
            </w:pPr>
            <w:r>
              <w:rPr>
                <w:rFonts w:eastAsia="MS Mincho"/>
                <w:sz w:val="16"/>
                <w:lang w:val="en-US" w:eastAsia="ja-JP"/>
              </w:rPr>
              <w:t>0,0600</w:t>
            </w:r>
          </w:p>
        </w:tc>
        <w:tc>
          <w:tcPr>
            <w:tcW w:w="1134" w:type="dxa"/>
            <w:tcBorders>
              <w:top w:val="single" w:sz="4" w:space="0" w:color="auto"/>
              <w:bottom w:val="single" w:sz="4" w:space="0" w:color="auto"/>
            </w:tcBorders>
          </w:tcPr>
          <w:p w14:paraId="7005D5EF" w14:textId="77777777" w:rsidR="00452AC7" w:rsidRDefault="00452AC7" w:rsidP="00570200">
            <w:pPr>
              <w:rPr>
                <w:rFonts w:eastAsia="MS Mincho"/>
                <w:sz w:val="16"/>
                <w:lang w:val="en-US" w:eastAsia="ja-JP"/>
              </w:rPr>
            </w:pPr>
            <w:r>
              <w:rPr>
                <w:rFonts w:eastAsia="MS Mincho"/>
                <w:sz w:val="16"/>
                <w:lang w:val="en-US" w:eastAsia="ja-JP"/>
              </w:rPr>
              <w:t>25,00</w:t>
            </w:r>
          </w:p>
        </w:tc>
        <w:tc>
          <w:tcPr>
            <w:tcW w:w="1420" w:type="dxa"/>
            <w:tcBorders>
              <w:top w:val="single" w:sz="4" w:space="0" w:color="auto"/>
              <w:bottom w:val="single" w:sz="4" w:space="0" w:color="auto"/>
            </w:tcBorders>
          </w:tcPr>
          <w:p w14:paraId="2AED14BB" w14:textId="77777777" w:rsidR="00452AC7" w:rsidRDefault="00452AC7" w:rsidP="00570200">
            <w:pPr>
              <w:rPr>
                <w:rFonts w:eastAsia="MS Mincho"/>
                <w:sz w:val="16"/>
                <w:lang w:val="en-US" w:eastAsia="ja-JP"/>
              </w:rPr>
            </w:pPr>
            <w:r>
              <w:rPr>
                <w:rFonts w:eastAsia="MS Mincho"/>
                <w:sz w:val="16"/>
                <w:lang w:val="en-US" w:eastAsia="ja-JP"/>
              </w:rPr>
              <w:t>1,55</w:t>
            </w:r>
          </w:p>
        </w:tc>
      </w:tr>
      <w:tr w:rsidR="00452AC7" w14:paraId="07E4934C"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AD441F" w14:textId="77777777" w:rsidR="00452AC7" w:rsidRDefault="00452AC7" w:rsidP="00570200">
            <w:pPr>
              <w:rPr>
                <w:rFonts w:eastAsia="MS Mincho"/>
                <w:sz w:val="18"/>
                <w:lang w:eastAsia="ja-JP"/>
              </w:rPr>
            </w:pPr>
            <w:r>
              <w:rPr>
                <w:rFonts w:eastAsia="MS Mincho"/>
                <w:sz w:val="18"/>
                <w:lang w:eastAsia="ja-JP"/>
              </w:rPr>
              <w:t>51</w:t>
            </w:r>
          </w:p>
        </w:tc>
        <w:tc>
          <w:tcPr>
            <w:tcW w:w="1418" w:type="dxa"/>
            <w:tcBorders>
              <w:top w:val="single" w:sz="4" w:space="0" w:color="auto"/>
              <w:bottom w:val="single" w:sz="4" w:space="0" w:color="auto"/>
            </w:tcBorders>
          </w:tcPr>
          <w:p w14:paraId="021B2E76" w14:textId="77777777" w:rsidR="00452AC7" w:rsidRDefault="00452AC7" w:rsidP="00570200">
            <w:pPr>
              <w:rPr>
                <w:rFonts w:eastAsia="MS Mincho"/>
                <w:sz w:val="18"/>
                <w:lang w:val="en-US" w:eastAsia="ja-JP"/>
              </w:rPr>
            </w:pPr>
            <w:r>
              <w:rPr>
                <w:rFonts w:eastAsia="MS Mincho"/>
                <w:sz w:val="18"/>
                <w:lang w:val="en-US" w:eastAsia="ja-JP"/>
              </w:rPr>
              <w:t>10-08-002-02</w:t>
            </w:r>
          </w:p>
          <w:p w14:paraId="67D20622" w14:textId="77777777" w:rsidR="00452AC7" w:rsidRDefault="00452AC7" w:rsidP="00570200">
            <w:pPr>
              <w:rPr>
                <w:rFonts w:eastAsia="MS Mincho"/>
                <w:sz w:val="2"/>
                <w:lang w:eastAsia="ja-JP"/>
              </w:rPr>
            </w:pPr>
          </w:p>
        </w:tc>
        <w:tc>
          <w:tcPr>
            <w:tcW w:w="3544" w:type="dxa"/>
            <w:tcBorders>
              <w:top w:val="single" w:sz="4" w:space="0" w:color="auto"/>
              <w:bottom w:val="single" w:sz="4" w:space="0" w:color="auto"/>
            </w:tcBorders>
          </w:tcPr>
          <w:p w14:paraId="7F423911" w14:textId="77777777" w:rsidR="00452AC7" w:rsidRDefault="00452AC7" w:rsidP="00570200">
            <w:pPr>
              <w:rPr>
                <w:rFonts w:eastAsia="MS Mincho"/>
                <w:sz w:val="18"/>
                <w:lang w:eastAsia="ja-JP"/>
              </w:rPr>
            </w:pPr>
            <w:r>
              <w:rPr>
                <w:rFonts w:eastAsia="MS Mincho"/>
                <w:sz w:val="18"/>
                <w:lang w:eastAsia="ja-JP"/>
              </w:rPr>
              <w:t>Avertizoare "ПС" automatice: de fum, fotoelectric, de radioizotop, de lumina in executare normala (Senzor de ploaie Rain Sensor RSD-BEX)</w:t>
            </w:r>
          </w:p>
          <w:p w14:paraId="2A94358B" w14:textId="77777777" w:rsidR="00452AC7" w:rsidRDefault="00452AC7" w:rsidP="00570200">
            <w:pPr>
              <w:rPr>
                <w:rFonts w:eastAsia="MS Mincho"/>
                <w:sz w:val="18"/>
                <w:lang w:eastAsia="ja-JP"/>
              </w:rPr>
            </w:pPr>
          </w:p>
          <w:p w14:paraId="12D6CC6C" w14:textId="77777777" w:rsidR="00452AC7" w:rsidRDefault="00452AC7" w:rsidP="00570200">
            <w:pPr>
              <w:rPr>
                <w:rFonts w:eastAsia="MS Mincho"/>
                <w:sz w:val="2"/>
                <w:lang w:val="en-US" w:eastAsia="ja-JP"/>
              </w:rPr>
            </w:pPr>
          </w:p>
        </w:tc>
        <w:tc>
          <w:tcPr>
            <w:tcW w:w="1134" w:type="dxa"/>
            <w:tcBorders>
              <w:top w:val="single" w:sz="4" w:space="0" w:color="auto"/>
              <w:bottom w:val="single" w:sz="4" w:space="0" w:color="auto"/>
            </w:tcBorders>
            <w:vAlign w:val="center"/>
          </w:tcPr>
          <w:p w14:paraId="556D042E" w14:textId="77777777" w:rsidR="00452AC7" w:rsidRDefault="00452AC7" w:rsidP="00570200">
            <w:pPr>
              <w:jc w:val="center"/>
              <w:rPr>
                <w:rFonts w:eastAsia="MS Mincho"/>
                <w:sz w:val="18"/>
                <w:lang w:eastAsia="ja-JP"/>
              </w:rPr>
            </w:pPr>
            <w:r>
              <w:rPr>
                <w:rFonts w:eastAsia="MS Mincho"/>
                <w:sz w:val="18"/>
                <w:lang w:eastAsia="ja-JP"/>
              </w:rPr>
              <w:t>buc</w:t>
            </w:r>
          </w:p>
        </w:tc>
        <w:tc>
          <w:tcPr>
            <w:tcW w:w="1134" w:type="dxa"/>
            <w:tcBorders>
              <w:top w:val="single" w:sz="4" w:space="0" w:color="auto"/>
              <w:bottom w:val="single" w:sz="4" w:space="0" w:color="auto"/>
            </w:tcBorders>
            <w:vAlign w:val="center"/>
          </w:tcPr>
          <w:p w14:paraId="52463459" w14:textId="77777777" w:rsidR="00452AC7" w:rsidRDefault="00452AC7" w:rsidP="00570200">
            <w:pPr>
              <w:jc w:val="center"/>
              <w:rPr>
                <w:rFonts w:eastAsia="MS Mincho"/>
                <w:sz w:val="18"/>
                <w:lang w:eastAsia="ja-JP"/>
              </w:rPr>
            </w:pPr>
          </w:p>
        </w:tc>
        <w:tc>
          <w:tcPr>
            <w:tcW w:w="1134" w:type="dxa"/>
            <w:tcBorders>
              <w:top w:val="single" w:sz="4" w:space="0" w:color="auto"/>
              <w:bottom w:val="single" w:sz="4" w:space="0" w:color="auto"/>
            </w:tcBorders>
            <w:vAlign w:val="center"/>
          </w:tcPr>
          <w:p w14:paraId="6A5319CA" w14:textId="77777777" w:rsidR="00452AC7" w:rsidRDefault="00452AC7" w:rsidP="00570200">
            <w:pPr>
              <w:jc w:val="center"/>
              <w:rPr>
                <w:rFonts w:eastAsia="MS Mincho"/>
                <w:sz w:val="18"/>
                <w:lang w:eastAsia="ja-JP"/>
              </w:rPr>
            </w:pPr>
          </w:p>
        </w:tc>
        <w:tc>
          <w:tcPr>
            <w:tcW w:w="1419" w:type="dxa"/>
            <w:tcBorders>
              <w:top w:val="single" w:sz="4" w:space="0" w:color="auto"/>
              <w:bottom w:val="single" w:sz="4" w:space="0" w:color="auto"/>
            </w:tcBorders>
            <w:vAlign w:val="center"/>
          </w:tcPr>
          <w:p w14:paraId="111143F6" w14:textId="77777777" w:rsidR="00452AC7" w:rsidRDefault="00452AC7" w:rsidP="00570200">
            <w:pPr>
              <w:jc w:val="center"/>
              <w:rPr>
                <w:rFonts w:eastAsia="MS Mincho"/>
                <w:sz w:val="18"/>
                <w:lang w:val="en-US" w:eastAsia="ja-JP"/>
              </w:rPr>
            </w:pPr>
            <w:r>
              <w:rPr>
                <w:rFonts w:eastAsia="MS Mincho"/>
                <w:sz w:val="18"/>
                <w:lang w:val="en-US" w:eastAsia="ja-JP"/>
              </w:rPr>
              <w:t>240,96</w:t>
            </w:r>
          </w:p>
          <w:p w14:paraId="5E68E538" w14:textId="77777777" w:rsidR="00452AC7" w:rsidRDefault="00452AC7" w:rsidP="00570200">
            <w:pPr>
              <w:jc w:val="center"/>
              <w:rPr>
                <w:rFonts w:eastAsia="MS Mincho"/>
                <w:sz w:val="18"/>
                <w:lang w:val="en-US" w:eastAsia="ja-JP"/>
              </w:rPr>
            </w:pPr>
            <w:r>
              <w:rPr>
                <w:rFonts w:eastAsia="MS Mincho"/>
                <w:sz w:val="18"/>
                <w:lang w:val="en-US" w:eastAsia="ja-JP"/>
              </w:rPr>
              <w:t>—————</w:t>
            </w:r>
          </w:p>
          <w:p w14:paraId="792E7FAA" w14:textId="77777777" w:rsidR="00452AC7" w:rsidRDefault="00452AC7" w:rsidP="00570200">
            <w:pPr>
              <w:jc w:val="center"/>
              <w:rPr>
                <w:rFonts w:eastAsia="MS Mincho"/>
                <w:sz w:val="2"/>
                <w:lang w:val="en-US" w:eastAsia="ja-JP"/>
              </w:rPr>
            </w:pPr>
            <w:r>
              <w:rPr>
                <w:rFonts w:eastAsia="MS Mincho"/>
                <w:sz w:val="18"/>
                <w:lang w:val="en-US" w:eastAsia="ja-JP"/>
              </w:rPr>
              <w:t>232,86</w:t>
            </w:r>
          </w:p>
        </w:tc>
      </w:tr>
      <w:tr w:rsidR="00452AC7" w14:paraId="7416990F"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F38BDF" w14:textId="77777777" w:rsidR="00452AC7" w:rsidRDefault="00452AC7" w:rsidP="00570200">
            <w:pPr>
              <w:rPr>
                <w:rFonts w:eastAsia="MS Mincho"/>
                <w:sz w:val="16"/>
                <w:lang w:eastAsia="ja-JP"/>
              </w:rPr>
            </w:pPr>
          </w:p>
        </w:tc>
        <w:tc>
          <w:tcPr>
            <w:tcW w:w="1418" w:type="dxa"/>
            <w:tcBorders>
              <w:top w:val="single" w:sz="4" w:space="0" w:color="auto"/>
              <w:bottom w:val="single" w:sz="4" w:space="0" w:color="auto"/>
            </w:tcBorders>
          </w:tcPr>
          <w:p w14:paraId="2849CBDF" w14:textId="77777777" w:rsidR="00452AC7" w:rsidRDefault="00452AC7" w:rsidP="00570200">
            <w:pPr>
              <w:rPr>
                <w:rFonts w:eastAsia="MS Mincho"/>
                <w:sz w:val="16"/>
                <w:lang w:eastAsia="ja-JP"/>
              </w:rPr>
            </w:pPr>
            <w:r>
              <w:rPr>
                <w:rFonts w:eastAsia="MS Mincho"/>
                <w:sz w:val="16"/>
                <w:lang w:eastAsia="ja-JP"/>
              </w:rPr>
              <w:t>1</w:t>
            </w:r>
          </w:p>
        </w:tc>
        <w:tc>
          <w:tcPr>
            <w:tcW w:w="3544" w:type="dxa"/>
            <w:tcBorders>
              <w:top w:val="single" w:sz="4" w:space="0" w:color="auto"/>
              <w:bottom w:val="single" w:sz="4" w:space="0" w:color="auto"/>
            </w:tcBorders>
          </w:tcPr>
          <w:p w14:paraId="321EE608" w14:textId="77777777" w:rsidR="00452AC7" w:rsidRDefault="00452AC7" w:rsidP="00570200">
            <w:pPr>
              <w:rPr>
                <w:rFonts w:eastAsia="MS Mincho"/>
                <w:sz w:val="16"/>
                <w:lang w:eastAsia="ja-JP"/>
              </w:rPr>
            </w:pPr>
            <w:r>
              <w:rPr>
                <w:rFonts w:eastAsia="MS Mincho"/>
                <w:sz w:val="16"/>
                <w:lang w:eastAsia="ja-JP"/>
              </w:rPr>
              <w:t>Muncitor</w:t>
            </w:r>
          </w:p>
        </w:tc>
        <w:tc>
          <w:tcPr>
            <w:tcW w:w="1134" w:type="dxa"/>
            <w:tcBorders>
              <w:top w:val="single" w:sz="4" w:space="0" w:color="auto"/>
              <w:bottom w:val="single" w:sz="4" w:space="0" w:color="auto"/>
            </w:tcBorders>
          </w:tcPr>
          <w:p w14:paraId="666B8756" w14:textId="77777777" w:rsidR="00452AC7" w:rsidRDefault="00452AC7" w:rsidP="00570200">
            <w:pPr>
              <w:rPr>
                <w:rFonts w:eastAsia="MS Mincho"/>
                <w:sz w:val="16"/>
                <w:lang w:eastAsia="ja-JP"/>
              </w:rPr>
            </w:pPr>
            <w:r>
              <w:rPr>
                <w:rFonts w:eastAsia="MS Mincho"/>
                <w:sz w:val="16"/>
                <w:lang w:eastAsia="ja-JP"/>
              </w:rPr>
              <w:t>h-om</w:t>
            </w:r>
          </w:p>
        </w:tc>
        <w:tc>
          <w:tcPr>
            <w:tcW w:w="1134" w:type="dxa"/>
            <w:tcBorders>
              <w:top w:val="single" w:sz="4" w:space="0" w:color="auto"/>
              <w:bottom w:val="single" w:sz="4" w:space="0" w:color="auto"/>
            </w:tcBorders>
          </w:tcPr>
          <w:p w14:paraId="4633E48E" w14:textId="77777777" w:rsidR="00452AC7" w:rsidRDefault="00452AC7" w:rsidP="00570200">
            <w:pPr>
              <w:rPr>
                <w:rFonts w:eastAsia="MS Mincho"/>
                <w:sz w:val="16"/>
                <w:lang w:val="en-US" w:eastAsia="ja-JP"/>
              </w:rPr>
            </w:pPr>
            <w:r>
              <w:rPr>
                <w:rFonts w:eastAsia="MS Mincho"/>
                <w:sz w:val="16"/>
                <w:lang w:val="en-US" w:eastAsia="ja-JP"/>
              </w:rPr>
              <w:t>2,0000</w:t>
            </w:r>
          </w:p>
        </w:tc>
        <w:tc>
          <w:tcPr>
            <w:tcW w:w="1134" w:type="dxa"/>
            <w:tcBorders>
              <w:top w:val="single" w:sz="4" w:space="0" w:color="auto"/>
              <w:bottom w:val="single" w:sz="4" w:space="0" w:color="auto"/>
            </w:tcBorders>
          </w:tcPr>
          <w:p w14:paraId="4FD3EE28" w14:textId="77777777" w:rsidR="00452AC7" w:rsidRDefault="00452AC7" w:rsidP="00570200">
            <w:pPr>
              <w:rPr>
                <w:rFonts w:eastAsia="MS Mincho"/>
                <w:sz w:val="16"/>
                <w:lang w:val="en-US" w:eastAsia="ja-JP"/>
              </w:rPr>
            </w:pPr>
            <w:r>
              <w:rPr>
                <w:rFonts w:eastAsia="MS Mincho"/>
                <w:sz w:val="16"/>
                <w:lang w:val="en-US" w:eastAsia="ja-JP"/>
              </w:rPr>
              <w:t>116,43</w:t>
            </w:r>
          </w:p>
        </w:tc>
        <w:tc>
          <w:tcPr>
            <w:tcW w:w="1420" w:type="dxa"/>
            <w:tcBorders>
              <w:top w:val="single" w:sz="4" w:space="0" w:color="auto"/>
              <w:bottom w:val="single" w:sz="4" w:space="0" w:color="auto"/>
            </w:tcBorders>
          </w:tcPr>
          <w:p w14:paraId="106454D1" w14:textId="77777777" w:rsidR="00452AC7" w:rsidRDefault="00452AC7" w:rsidP="00570200">
            <w:pPr>
              <w:rPr>
                <w:rFonts w:eastAsia="MS Mincho"/>
                <w:sz w:val="16"/>
                <w:lang w:val="en-US" w:eastAsia="ja-JP"/>
              </w:rPr>
            </w:pPr>
            <w:r>
              <w:rPr>
                <w:rFonts w:eastAsia="MS Mincho"/>
                <w:sz w:val="16"/>
                <w:lang w:val="en-US" w:eastAsia="ja-JP"/>
              </w:rPr>
              <w:t>232,86</w:t>
            </w:r>
          </w:p>
        </w:tc>
      </w:tr>
      <w:tr w:rsidR="00452AC7" w14:paraId="142DC24F"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FACB10"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2D4CECF8" w14:textId="77777777" w:rsidR="00452AC7" w:rsidRDefault="00452AC7" w:rsidP="00570200">
            <w:pPr>
              <w:rPr>
                <w:rFonts w:eastAsia="MS Mincho"/>
                <w:sz w:val="16"/>
                <w:lang w:eastAsia="ja-JP"/>
              </w:rPr>
            </w:pPr>
            <w:r>
              <w:rPr>
                <w:rFonts w:eastAsia="MS Mincho"/>
                <w:sz w:val="16"/>
                <w:lang w:eastAsia="ja-JP"/>
              </w:rPr>
              <w:t>1011963</w:t>
            </w:r>
          </w:p>
        </w:tc>
        <w:tc>
          <w:tcPr>
            <w:tcW w:w="3544" w:type="dxa"/>
            <w:tcBorders>
              <w:top w:val="single" w:sz="4" w:space="0" w:color="auto"/>
              <w:bottom w:val="single" w:sz="4" w:space="0" w:color="auto"/>
            </w:tcBorders>
          </w:tcPr>
          <w:p w14:paraId="7B2BBCDC" w14:textId="77777777" w:rsidR="00452AC7" w:rsidRDefault="00452AC7" w:rsidP="00570200">
            <w:pPr>
              <w:rPr>
                <w:rFonts w:eastAsia="MS Mincho"/>
                <w:sz w:val="16"/>
                <w:lang w:eastAsia="ja-JP"/>
              </w:rPr>
            </w:pPr>
            <w:r>
              <w:rPr>
                <w:rFonts w:eastAsia="MS Mincho"/>
                <w:sz w:val="16"/>
                <w:lang w:eastAsia="ja-JP"/>
              </w:rPr>
              <w:t>Colofoniu de pin</w:t>
            </w:r>
          </w:p>
        </w:tc>
        <w:tc>
          <w:tcPr>
            <w:tcW w:w="1134" w:type="dxa"/>
            <w:tcBorders>
              <w:top w:val="single" w:sz="4" w:space="0" w:color="auto"/>
              <w:bottom w:val="single" w:sz="4" w:space="0" w:color="auto"/>
            </w:tcBorders>
          </w:tcPr>
          <w:p w14:paraId="57F92ACC" w14:textId="77777777" w:rsidR="00452AC7" w:rsidRDefault="00452AC7" w:rsidP="00570200">
            <w:pPr>
              <w:rPr>
                <w:rFonts w:eastAsia="MS Mincho"/>
                <w:sz w:val="16"/>
                <w:lang w:eastAsia="ja-JP"/>
              </w:rPr>
            </w:pPr>
            <w:r>
              <w:rPr>
                <w:rFonts w:eastAsia="MS Mincho"/>
                <w:sz w:val="16"/>
                <w:lang w:eastAsia="ja-JP"/>
              </w:rPr>
              <w:t>kg</w:t>
            </w:r>
          </w:p>
        </w:tc>
        <w:tc>
          <w:tcPr>
            <w:tcW w:w="1134" w:type="dxa"/>
            <w:tcBorders>
              <w:top w:val="single" w:sz="4" w:space="0" w:color="auto"/>
              <w:bottom w:val="single" w:sz="4" w:space="0" w:color="auto"/>
            </w:tcBorders>
          </w:tcPr>
          <w:p w14:paraId="0CEBBD16" w14:textId="77777777" w:rsidR="00452AC7" w:rsidRDefault="00452AC7" w:rsidP="00570200">
            <w:pPr>
              <w:rPr>
                <w:rFonts w:eastAsia="MS Mincho"/>
                <w:sz w:val="16"/>
                <w:lang w:val="en-US" w:eastAsia="ja-JP"/>
              </w:rPr>
            </w:pPr>
            <w:r>
              <w:rPr>
                <w:rFonts w:eastAsia="MS Mincho"/>
                <w:sz w:val="16"/>
                <w:lang w:val="en-US" w:eastAsia="ja-JP"/>
              </w:rPr>
              <w:t>0,0005</w:t>
            </w:r>
          </w:p>
        </w:tc>
        <w:tc>
          <w:tcPr>
            <w:tcW w:w="1134" w:type="dxa"/>
            <w:tcBorders>
              <w:top w:val="single" w:sz="4" w:space="0" w:color="auto"/>
              <w:bottom w:val="single" w:sz="4" w:space="0" w:color="auto"/>
            </w:tcBorders>
          </w:tcPr>
          <w:p w14:paraId="4AC1BAD3" w14:textId="77777777" w:rsidR="00452AC7" w:rsidRDefault="00452AC7" w:rsidP="00570200">
            <w:pPr>
              <w:rPr>
                <w:rFonts w:eastAsia="MS Mincho"/>
                <w:sz w:val="16"/>
                <w:lang w:val="en-US" w:eastAsia="ja-JP"/>
              </w:rPr>
            </w:pPr>
            <w:r>
              <w:rPr>
                <w:rFonts w:eastAsia="MS Mincho"/>
                <w:sz w:val="16"/>
                <w:lang w:val="en-US" w:eastAsia="ja-JP"/>
              </w:rPr>
              <w:t>0,00</w:t>
            </w:r>
          </w:p>
        </w:tc>
        <w:tc>
          <w:tcPr>
            <w:tcW w:w="1420" w:type="dxa"/>
            <w:tcBorders>
              <w:top w:val="single" w:sz="4" w:space="0" w:color="auto"/>
              <w:bottom w:val="single" w:sz="4" w:space="0" w:color="auto"/>
            </w:tcBorders>
          </w:tcPr>
          <w:p w14:paraId="05291596" w14:textId="77777777" w:rsidR="00452AC7" w:rsidRDefault="00452AC7" w:rsidP="00570200">
            <w:pPr>
              <w:rPr>
                <w:rFonts w:eastAsia="MS Mincho"/>
                <w:sz w:val="16"/>
                <w:lang w:val="en-US" w:eastAsia="ja-JP"/>
              </w:rPr>
            </w:pPr>
            <w:r>
              <w:rPr>
                <w:rFonts w:eastAsia="MS Mincho"/>
                <w:sz w:val="16"/>
                <w:lang w:val="en-US" w:eastAsia="ja-JP"/>
              </w:rPr>
              <w:t>0,00</w:t>
            </w:r>
          </w:p>
        </w:tc>
      </w:tr>
      <w:tr w:rsidR="00452AC7" w14:paraId="330051EE"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84079F"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76253E11" w14:textId="77777777" w:rsidR="00452AC7" w:rsidRDefault="00452AC7" w:rsidP="00570200">
            <w:pPr>
              <w:rPr>
                <w:rFonts w:eastAsia="MS Mincho"/>
                <w:sz w:val="16"/>
                <w:lang w:eastAsia="ja-JP"/>
              </w:rPr>
            </w:pPr>
            <w:r>
              <w:rPr>
                <w:rFonts w:eastAsia="MS Mincho"/>
                <w:sz w:val="16"/>
                <w:lang w:eastAsia="ja-JP"/>
              </w:rPr>
              <w:t>1012206</w:t>
            </w:r>
          </w:p>
        </w:tc>
        <w:tc>
          <w:tcPr>
            <w:tcW w:w="3544" w:type="dxa"/>
            <w:tcBorders>
              <w:top w:val="single" w:sz="4" w:space="0" w:color="auto"/>
              <w:bottom w:val="single" w:sz="4" w:space="0" w:color="auto"/>
            </w:tcBorders>
          </w:tcPr>
          <w:p w14:paraId="0DCB142E" w14:textId="77777777" w:rsidR="00452AC7" w:rsidRDefault="00452AC7" w:rsidP="00570200">
            <w:pPr>
              <w:rPr>
                <w:rFonts w:eastAsia="MS Mincho"/>
                <w:sz w:val="16"/>
                <w:lang w:eastAsia="ja-JP"/>
              </w:rPr>
            </w:pPr>
            <w:r>
              <w:rPr>
                <w:rFonts w:eastAsia="MS Mincho"/>
                <w:sz w:val="16"/>
                <w:lang w:eastAsia="ja-JP"/>
              </w:rPr>
              <w:t>Dibluri din masa plastica, suruburi 12х70 mm</w:t>
            </w:r>
          </w:p>
        </w:tc>
        <w:tc>
          <w:tcPr>
            <w:tcW w:w="1134" w:type="dxa"/>
            <w:tcBorders>
              <w:top w:val="single" w:sz="4" w:space="0" w:color="auto"/>
              <w:bottom w:val="single" w:sz="4" w:space="0" w:color="auto"/>
            </w:tcBorders>
          </w:tcPr>
          <w:p w14:paraId="42D1E1E2" w14:textId="77777777" w:rsidR="00452AC7" w:rsidRDefault="00452AC7" w:rsidP="00570200">
            <w:pPr>
              <w:rPr>
                <w:rFonts w:eastAsia="MS Mincho"/>
                <w:sz w:val="16"/>
                <w:lang w:eastAsia="ja-JP"/>
              </w:rPr>
            </w:pPr>
            <w:r>
              <w:rPr>
                <w:rFonts w:eastAsia="MS Mincho"/>
                <w:sz w:val="16"/>
                <w:lang w:eastAsia="ja-JP"/>
              </w:rPr>
              <w:t>10 buc</w:t>
            </w:r>
          </w:p>
        </w:tc>
        <w:tc>
          <w:tcPr>
            <w:tcW w:w="1134" w:type="dxa"/>
            <w:tcBorders>
              <w:top w:val="single" w:sz="4" w:space="0" w:color="auto"/>
              <w:bottom w:val="single" w:sz="4" w:space="0" w:color="auto"/>
            </w:tcBorders>
          </w:tcPr>
          <w:p w14:paraId="08D36549" w14:textId="77777777" w:rsidR="00452AC7" w:rsidRDefault="00452AC7" w:rsidP="00570200">
            <w:pPr>
              <w:rPr>
                <w:rFonts w:eastAsia="MS Mincho"/>
                <w:sz w:val="16"/>
                <w:lang w:val="en-US" w:eastAsia="ja-JP"/>
              </w:rPr>
            </w:pPr>
            <w:r>
              <w:rPr>
                <w:rFonts w:eastAsia="MS Mincho"/>
                <w:sz w:val="16"/>
                <w:lang w:val="en-US" w:eastAsia="ja-JP"/>
              </w:rPr>
              <w:t>0,2500</w:t>
            </w:r>
          </w:p>
        </w:tc>
        <w:tc>
          <w:tcPr>
            <w:tcW w:w="1134" w:type="dxa"/>
            <w:tcBorders>
              <w:top w:val="single" w:sz="4" w:space="0" w:color="auto"/>
              <w:bottom w:val="single" w:sz="4" w:space="0" w:color="auto"/>
            </w:tcBorders>
          </w:tcPr>
          <w:p w14:paraId="30E14E41" w14:textId="77777777" w:rsidR="00452AC7" w:rsidRDefault="00452AC7" w:rsidP="00570200">
            <w:pPr>
              <w:rPr>
                <w:rFonts w:eastAsia="MS Mincho"/>
                <w:sz w:val="16"/>
                <w:lang w:val="en-US" w:eastAsia="ja-JP"/>
              </w:rPr>
            </w:pPr>
            <w:r>
              <w:rPr>
                <w:rFonts w:eastAsia="MS Mincho"/>
                <w:sz w:val="16"/>
                <w:lang w:val="en-US" w:eastAsia="ja-JP"/>
              </w:rPr>
              <w:t>0,00</w:t>
            </w:r>
          </w:p>
        </w:tc>
        <w:tc>
          <w:tcPr>
            <w:tcW w:w="1420" w:type="dxa"/>
            <w:tcBorders>
              <w:top w:val="single" w:sz="4" w:space="0" w:color="auto"/>
              <w:bottom w:val="single" w:sz="4" w:space="0" w:color="auto"/>
            </w:tcBorders>
          </w:tcPr>
          <w:p w14:paraId="4E83D7F3" w14:textId="77777777" w:rsidR="00452AC7" w:rsidRDefault="00452AC7" w:rsidP="00570200">
            <w:pPr>
              <w:rPr>
                <w:rFonts w:eastAsia="MS Mincho"/>
                <w:sz w:val="16"/>
                <w:lang w:val="en-US" w:eastAsia="ja-JP"/>
              </w:rPr>
            </w:pPr>
            <w:r>
              <w:rPr>
                <w:rFonts w:eastAsia="MS Mincho"/>
                <w:sz w:val="16"/>
                <w:lang w:val="en-US" w:eastAsia="ja-JP"/>
              </w:rPr>
              <w:t>0,00</w:t>
            </w:r>
          </w:p>
        </w:tc>
      </w:tr>
      <w:tr w:rsidR="00452AC7" w14:paraId="4517E9E0"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53EA55"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645194AB" w14:textId="77777777" w:rsidR="00452AC7" w:rsidRDefault="00452AC7" w:rsidP="00570200">
            <w:pPr>
              <w:rPr>
                <w:rFonts w:eastAsia="MS Mincho"/>
                <w:sz w:val="16"/>
                <w:lang w:eastAsia="ja-JP"/>
              </w:rPr>
            </w:pPr>
            <w:r>
              <w:rPr>
                <w:rFonts w:eastAsia="MS Mincho"/>
                <w:sz w:val="16"/>
                <w:lang w:eastAsia="ja-JP"/>
              </w:rPr>
              <w:t>5220076</w:t>
            </w:r>
          </w:p>
        </w:tc>
        <w:tc>
          <w:tcPr>
            <w:tcW w:w="3544" w:type="dxa"/>
            <w:tcBorders>
              <w:top w:val="single" w:sz="4" w:space="0" w:color="auto"/>
              <w:bottom w:val="single" w:sz="4" w:space="0" w:color="auto"/>
            </w:tcBorders>
          </w:tcPr>
          <w:p w14:paraId="28C16380" w14:textId="77777777" w:rsidR="00452AC7" w:rsidRDefault="00452AC7" w:rsidP="00570200">
            <w:pPr>
              <w:rPr>
                <w:rFonts w:eastAsia="MS Mincho"/>
                <w:sz w:val="16"/>
                <w:lang w:eastAsia="ja-JP"/>
              </w:rPr>
            </w:pPr>
            <w:r>
              <w:rPr>
                <w:rFonts w:eastAsia="MS Mincho"/>
                <w:sz w:val="16"/>
                <w:lang w:eastAsia="ja-JP"/>
              </w:rPr>
              <w:t>Aliaje de staniu-plumb fara stibiu, marca "ПОС40"</w:t>
            </w:r>
          </w:p>
        </w:tc>
        <w:tc>
          <w:tcPr>
            <w:tcW w:w="1134" w:type="dxa"/>
            <w:tcBorders>
              <w:top w:val="single" w:sz="4" w:space="0" w:color="auto"/>
              <w:bottom w:val="single" w:sz="4" w:space="0" w:color="auto"/>
            </w:tcBorders>
          </w:tcPr>
          <w:p w14:paraId="1E12F740" w14:textId="77777777" w:rsidR="00452AC7" w:rsidRDefault="00452AC7" w:rsidP="00570200">
            <w:pPr>
              <w:rPr>
                <w:rFonts w:eastAsia="MS Mincho"/>
                <w:sz w:val="16"/>
                <w:lang w:eastAsia="ja-JP"/>
              </w:rPr>
            </w:pPr>
            <w:r>
              <w:rPr>
                <w:rFonts w:eastAsia="MS Mincho"/>
                <w:sz w:val="16"/>
                <w:lang w:eastAsia="ja-JP"/>
              </w:rPr>
              <w:t>kg</w:t>
            </w:r>
          </w:p>
        </w:tc>
        <w:tc>
          <w:tcPr>
            <w:tcW w:w="1134" w:type="dxa"/>
            <w:tcBorders>
              <w:top w:val="single" w:sz="4" w:space="0" w:color="auto"/>
              <w:bottom w:val="single" w:sz="4" w:space="0" w:color="auto"/>
            </w:tcBorders>
          </w:tcPr>
          <w:p w14:paraId="58A40C3E" w14:textId="77777777" w:rsidR="00452AC7" w:rsidRDefault="00452AC7" w:rsidP="00570200">
            <w:pPr>
              <w:rPr>
                <w:rFonts w:eastAsia="MS Mincho"/>
                <w:sz w:val="16"/>
                <w:lang w:val="en-US" w:eastAsia="ja-JP"/>
              </w:rPr>
            </w:pPr>
            <w:r>
              <w:rPr>
                <w:rFonts w:eastAsia="MS Mincho"/>
                <w:sz w:val="16"/>
                <w:lang w:val="en-US" w:eastAsia="ja-JP"/>
              </w:rPr>
              <w:t>0,0050</w:t>
            </w:r>
          </w:p>
        </w:tc>
        <w:tc>
          <w:tcPr>
            <w:tcW w:w="1134" w:type="dxa"/>
            <w:tcBorders>
              <w:top w:val="single" w:sz="4" w:space="0" w:color="auto"/>
              <w:bottom w:val="single" w:sz="4" w:space="0" w:color="auto"/>
            </w:tcBorders>
          </w:tcPr>
          <w:p w14:paraId="287696FE" w14:textId="77777777" w:rsidR="00452AC7" w:rsidRDefault="00452AC7" w:rsidP="00570200">
            <w:pPr>
              <w:rPr>
                <w:rFonts w:eastAsia="MS Mincho"/>
                <w:sz w:val="16"/>
                <w:lang w:val="en-US" w:eastAsia="ja-JP"/>
              </w:rPr>
            </w:pPr>
            <w:r>
              <w:rPr>
                <w:rFonts w:eastAsia="MS Mincho"/>
                <w:sz w:val="16"/>
                <w:lang w:val="en-US" w:eastAsia="ja-JP"/>
              </w:rPr>
              <w:t>500,00</w:t>
            </w:r>
          </w:p>
        </w:tc>
        <w:tc>
          <w:tcPr>
            <w:tcW w:w="1420" w:type="dxa"/>
            <w:tcBorders>
              <w:top w:val="single" w:sz="4" w:space="0" w:color="auto"/>
              <w:bottom w:val="single" w:sz="4" w:space="0" w:color="auto"/>
            </w:tcBorders>
          </w:tcPr>
          <w:p w14:paraId="688B5A66" w14:textId="77777777" w:rsidR="00452AC7" w:rsidRDefault="00452AC7" w:rsidP="00570200">
            <w:pPr>
              <w:rPr>
                <w:rFonts w:eastAsia="MS Mincho"/>
                <w:sz w:val="16"/>
                <w:lang w:val="en-US" w:eastAsia="ja-JP"/>
              </w:rPr>
            </w:pPr>
            <w:r>
              <w:rPr>
                <w:rFonts w:eastAsia="MS Mincho"/>
                <w:sz w:val="16"/>
                <w:lang w:val="en-US" w:eastAsia="ja-JP"/>
              </w:rPr>
              <w:t>2,50</w:t>
            </w:r>
          </w:p>
        </w:tc>
      </w:tr>
      <w:tr w:rsidR="00452AC7" w14:paraId="61E137D6"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7402A7"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1A969710" w14:textId="77777777" w:rsidR="00452AC7" w:rsidRDefault="00452AC7" w:rsidP="00570200">
            <w:pPr>
              <w:rPr>
                <w:rFonts w:eastAsia="MS Mincho"/>
                <w:sz w:val="16"/>
                <w:lang w:eastAsia="ja-JP"/>
              </w:rPr>
            </w:pPr>
            <w:r>
              <w:rPr>
                <w:rFonts w:eastAsia="MS Mincho"/>
                <w:sz w:val="16"/>
                <w:lang w:eastAsia="ja-JP"/>
              </w:rPr>
              <w:t>330206</w:t>
            </w:r>
          </w:p>
        </w:tc>
        <w:tc>
          <w:tcPr>
            <w:tcW w:w="3544" w:type="dxa"/>
            <w:tcBorders>
              <w:top w:val="single" w:sz="4" w:space="0" w:color="auto"/>
              <w:bottom w:val="single" w:sz="4" w:space="0" w:color="auto"/>
            </w:tcBorders>
          </w:tcPr>
          <w:p w14:paraId="1E2E04DA" w14:textId="77777777" w:rsidR="00452AC7" w:rsidRDefault="00452AC7" w:rsidP="00570200">
            <w:pPr>
              <w:rPr>
                <w:rFonts w:eastAsia="MS Mincho"/>
                <w:sz w:val="16"/>
                <w:lang w:eastAsia="ja-JP"/>
              </w:rPr>
            </w:pPr>
            <w:r>
              <w:rPr>
                <w:rFonts w:eastAsia="MS Mincho"/>
                <w:sz w:val="16"/>
                <w:lang w:eastAsia="ja-JP"/>
              </w:rPr>
              <w:t>Burghiuri electrice</w:t>
            </w:r>
          </w:p>
        </w:tc>
        <w:tc>
          <w:tcPr>
            <w:tcW w:w="1134" w:type="dxa"/>
            <w:tcBorders>
              <w:top w:val="single" w:sz="4" w:space="0" w:color="auto"/>
              <w:bottom w:val="single" w:sz="4" w:space="0" w:color="auto"/>
            </w:tcBorders>
          </w:tcPr>
          <w:p w14:paraId="667CCFF9" w14:textId="77777777" w:rsidR="00452AC7" w:rsidRDefault="00452AC7" w:rsidP="00570200">
            <w:pPr>
              <w:rPr>
                <w:rFonts w:eastAsia="MS Mincho"/>
                <w:sz w:val="16"/>
                <w:lang w:eastAsia="ja-JP"/>
              </w:rPr>
            </w:pPr>
            <w:r>
              <w:rPr>
                <w:rFonts w:eastAsia="MS Mincho"/>
                <w:sz w:val="16"/>
                <w:lang w:eastAsia="ja-JP"/>
              </w:rPr>
              <w:t>h-ut</w:t>
            </w:r>
          </w:p>
        </w:tc>
        <w:tc>
          <w:tcPr>
            <w:tcW w:w="1134" w:type="dxa"/>
            <w:tcBorders>
              <w:top w:val="single" w:sz="4" w:space="0" w:color="auto"/>
              <w:bottom w:val="single" w:sz="4" w:space="0" w:color="auto"/>
            </w:tcBorders>
          </w:tcPr>
          <w:p w14:paraId="5D4366CF" w14:textId="77777777" w:rsidR="00452AC7" w:rsidRDefault="00452AC7" w:rsidP="00570200">
            <w:pPr>
              <w:rPr>
                <w:rFonts w:eastAsia="MS Mincho"/>
                <w:sz w:val="16"/>
                <w:lang w:val="en-US" w:eastAsia="ja-JP"/>
              </w:rPr>
            </w:pPr>
            <w:r>
              <w:rPr>
                <w:rFonts w:eastAsia="MS Mincho"/>
                <w:sz w:val="16"/>
                <w:lang w:val="en-US" w:eastAsia="ja-JP"/>
              </w:rPr>
              <w:t>0,1600</w:t>
            </w:r>
          </w:p>
        </w:tc>
        <w:tc>
          <w:tcPr>
            <w:tcW w:w="1134" w:type="dxa"/>
            <w:tcBorders>
              <w:top w:val="single" w:sz="4" w:space="0" w:color="auto"/>
              <w:bottom w:val="single" w:sz="4" w:space="0" w:color="auto"/>
            </w:tcBorders>
          </w:tcPr>
          <w:p w14:paraId="7DCC0DDA" w14:textId="77777777" w:rsidR="00452AC7" w:rsidRDefault="00452AC7" w:rsidP="00570200">
            <w:pPr>
              <w:rPr>
                <w:rFonts w:eastAsia="MS Mincho"/>
                <w:sz w:val="16"/>
                <w:lang w:val="en-US" w:eastAsia="ja-JP"/>
              </w:rPr>
            </w:pPr>
            <w:r>
              <w:rPr>
                <w:rFonts w:eastAsia="MS Mincho"/>
                <w:sz w:val="16"/>
                <w:lang w:val="en-US" w:eastAsia="ja-JP"/>
              </w:rPr>
              <w:t>35,00</w:t>
            </w:r>
          </w:p>
        </w:tc>
        <w:tc>
          <w:tcPr>
            <w:tcW w:w="1420" w:type="dxa"/>
            <w:tcBorders>
              <w:top w:val="single" w:sz="4" w:space="0" w:color="auto"/>
              <w:bottom w:val="single" w:sz="4" w:space="0" w:color="auto"/>
            </w:tcBorders>
          </w:tcPr>
          <w:p w14:paraId="183C71AA" w14:textId="77777777" w:rsidR="00452AC7" w:rsidRDefault="00452AC7" w:rsidP="00570200">
            <w:pPr>
              <w:rPr>
                <w:rFonts w:eastAsia="MS Mincho"/>
                <w:sz w:val="16"/>
                <w:lang w:val="en-US" w:eastAsia="ja-JP"/>
              </w:rPr>
            </w:pPr>
            <w:r>
              <w:rPr>
                <w:rFonts w:eastAsia="MS Mincho"/>
                <w:sz w:val="16"/>
                <w:lang w:val="en-US" w:eastAsia="ja-JP"/>
              </w:rPr>
              <w:t>5,60</w:t>
            </w:r>
          </w:p>
        </w:tc>
      </w:tr>
      <w:tr w:rsidR="00452AC7" w14:paraId="6C26A369"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27E59C" w14:textId="77777777" w:rsidR="00452AC7" w:rsidRDefault="00452AC7" w:rsidP="00570200">
            <w:pPr>
              <w:rPr>
                <w:rFonts w:eastAsia="MS Mincho"/>
                <w:sz w:val="18"/>
                <w:lang w:eastAsia="ja-JP"/>
              </w:rPr>
            </w:pPr>
            <w:r>
              <w:rPr>
                <w:rFonts w:eastAsia="MS Mincho"/>
                <w:sz w:val="18"/>
                <w:lang w:eastAsia="ja-JP"/>
              </w:rPr>
              <w:t>52</w:t>
            </w:r>
          </w:p>
        </w:tc>
        <w:tc>
          <w:tcPr>
            <w:tcW w:w="1418" w:type="dxa"/>
            <w:tcBorders>
              <w:top w:val="single" w:sz="4" w:space="0" w:color="auto"/>
              <w:bottom w:val="single" w:sz="4" w:space="0" w:color="auto"/>
            </w:tcBorders>
          </w:tcPr>
          <w:p w14:paraId="4DA0557B" w14:textId="77777777" w:rsidR="00452AC7" w:rsidRDefault="00452AC7" w:rsidP="00570200">
            <w:pPr>
              <w:rPr>
                <w:rFonts w:eastAsia="MS Mincho"/>
                <w:sz w:val="18"/>
                <w:lang w:val="en-US" w:eastAsia="ja-JP"/>
              </w:rPr>
            </w:pPr>
            <w:r>
              <w:rPr>
                <w:rFonts w:eastAsia="MS Mincho"/>
                <w:sz w:val="18"/>
                <w:lang w:val="en-US" w:eastAsia="ja-JP"/>
              </w:rPr>
              <w:t>08-01-121-1</w:t>
            </w:r>
          </w:p>
          <w:p w14:paraId="1AFC3849" w14:textId="77777777" w:rsidR="00452AC7" w:rsidRDefault="00452AC7" w:rsidP="00570200">
            <w:pPr>
              <w:rPr>
                <w:rFonts w:eastAsia="MS Mincho"/>
                <w:sz w:val="2"/>
                <w:lang w:eastAsia="ja-JP"/>
              </w:rPr>
            </w:pPr>
          </w:p>
        </w:tc>
        <w:tc>
          <w:tcPr>
            <w:tcW w:w="3544" w:type="dxa"/>
            <w:tcBorders>
              <w:top w:val="single" w:sz="4" w:space="0" w:color="auto"/>
              <w:bottom w:val="single" w:sz="4" w:space="0" w:color="auto"/>
            </w:tcBorders>
          </w:tcPr>
          <w:p w14:paraId="590811E0" w14:textId="77777777" w:rsidR="00452AC7" w:rsidRDefault="00452AC7" w:rsidP="00570200">
            <w:pPr>
              <w:rPr>
                <w:rFonts w:eastAsia="MS Mincho"/>
                <w:sz w:val="18"/>
                <w:lang w:eastAsia="ja-JP"/>
              </w:rPr>
            </w:pPr>
            <w:r>
              <w:rPr>
                <w:rFonts w:eastAsia="MS Mincho"/>
                <w:sz w:val="18"/>
                <w:lang w:eastAsia="ja-JP"/>
              </w:rPr>
              <w:t>Acumulator acid stationar, tip: С-1, СК-1 (Baterie alkalina 9V)</w:t>
            </w:r>
          </w:p>
          <w:p w14:paraId="25A2918C" w14:textId="77777777" w:rsidR="00452AC7" w:rsidRDefault="00452AC7" w:rsidP="00570200">
            <w:pPr>
              <w:rPr>
                <w:rFonts w:eastAsia="MS Mincho"/>
                <w:sz w:val="18"/>
                <w:lang w:eastAsia="ja-JP"/>
              </w:rPr>
            </w:pPr>
          </w:p>
          <w:p w14:paraId="68B67329" w14:textId="77777777" w:rsidR="00452AC7" w:rsidRDefault="00452AC7" w:rsidP="00570200">
            <w:pPr>
              <w:rPr>
                <w:rFonts w:eastAsia="MS Mincho"/>
                <w:sz w:val="2"/>
                <w:lang w:val="en-US" w:eastAsia="ja-JP"/>
              </w:rPr>
            </w:pPr>
          </w:p>
        </w:tc>
        <w:tc>
          <w:tcPr>
            <w:tcW w:w="1134" w:type="dxa"/>
            <w:tcBorders>
              <w:top w:val="single" w:sz="4" w:space="0" w:color="auto"/>
              <w:bottom w:val="single" w:sz="4" w:space="0" w:color="auto"/>
            </w:tcBorders>
            <w:vAlign w:val="center"/>
          </w:tcPr>
          <w:p w14:paraId="3A6CDACA" w14:textId="77777777" w:rsidR="00452AC7" w:rsidRDefault="00452AC7" w:rsidP="00570200">
            <w:pPr>
              <w:jc w:val="center"/>
              <w:rPr>
                <w:rFonts w:eastAsia="MS Mincho"/>
                <w:sz w:val="18"/>
                <w:lang w:eastAsia="ja-JP"/>
              </w:rPr>
            </w:pPr>
            <w:r>
              <w:rPr>
                <w:rFonts w:eastAsia="MS Mincho"/>
                <w:sz w:val="18"/>
                <w:lang w:eastAsia="ja-JP"/>
              </w:rPr>
              <w:t>buc</w:t>
            </w:r>
          </w:p>
        </w:tc>
        <w:tc>
          <w:tcPr>
            <w:tcW w:w="1134" w:type="dxa"/>
            <w:tcBorders>
              <w:top w:val="single" w:sz="4" w:space="0" w:color="auto"/>
              <w:bottom w:val="single" w:sz="4" w:space="0" w:color="auto"/>
            </w:tcBorders>
            <w:vAlign w:val="center"/>
          </w:tcPr>
          <w:p w14:paraId="7D124AA0" w14:textId="77777777" w:rsidR="00452AC7" w:rsidRDefault="00452AC7" w:rsidP="00570200">
            <w:pPr>
              <w:jc w:val="center"/>
              <w:rPr>
                <w:rFonts w:eastAsia="MS Mincho"/>
                <w:sz w:val="18"/>
                <w:lang w:eastAsia="ja-JP"/>
              </w:rPr>
            </w:pPr>
          </w:p>
        </w:tc>
        <w:tc>
          <w:tcPr>
            <w:tcW w:w="1134" w:type="dxa"/>
            <w:tcBorders>
              <w:top w:val="single" w:sz="4" w:space="0" w:color="auto"/>
              <w:bottom w:val="single" w:sz="4" w:space="0" w:color="auto"/>
            </w:tcBorders>
            <w:vAlign w:val="center"/>
          </w:tcPr>
          <w:p w14:paraId="41C5D4C3" w14:textId="77777777" w:rsidR="00452AC7" w:rsidRDefault="00452AC7" w:rsidP="00570200">
            <w:pPr>
              <w:jc w:val="center"/>
              <w:rPr>
                <w:rFonts w:eastAsia="MS Mincho"/>
                <w:sz w:val="18"/>
                <w:lang w:eastAsia="ja-JP"/>
              </w:rPr>
            </w:pPr>
          </w:p>
        </w:tc>
        <w:tc>
          <w:tcPr>
            <w:tcW w:w="1419" w:type="dxa"/>
            <w:tcBorders>
              <w:top w:val="single" w:sz="4" w:space="0" w:color="auto"/>
              <w:bottom w:val="single" w:sz="4" w:space="0" w:color="auto"/>
            </w:tcBorders>
            <w:vAlign w:val="center"/>
          </w:tcPr>
          <w:p w14:paraId="5D800166" w14:textId="77777777" w:rsidR="00452AC7" w:rsidRDefault="00452AC7" w:rsidP="00570200">
            <w:pPr>
              <w:jc w:val="center"/>
              <w:rPr>
                <w:rFonts w:eastAsia="MS Mincho"/>
                <w:sz w:val="18"/>
                <w:lang w:val="en-US" w:eastAsia="ja-JP"/>
              </w:rPr>
            </w:pPr>
            <w:r>
              <w:rPr>
                <w:rFonts w:eastAsia="MS Mincho"/>
                <w:sz w:val="18"/>
                <w:lang w:val="en-US" w:eastAsia="ja-JP"/>
              </w:rPr>
              <w:t>300,55</w:t>
            </w:r>
          </w:p>
          <w:p w14:paraId="12C2879D" w14:textId="77777777" w:rsidR="00452AC7" w:rsidRDefault="00452AC7" w:rsidP="00570200">
            <w:pPr>
              <w:jc w:val="center"/>
              <w:rPr>
                <w:rFonts w:eastAsia="MS Mincho"/>
                <w:sz w:val="18"/>
                <w:lang w:val="en-US" w:eastAsia="ja-JP"/>
              </w:rPr>
            </w:pPr>
            <w:r>
              <w:rPr>
                <w:rFonts w:eastAsia="MS Mincho"/>
                <w:sz w:val="18"/>
                <w:lang w:val="en-US" w:eastAsia="ja-JP"/>
              </w:rPr>
              <w:t>—————</w:t>
            </w:r>
          </w:p>
          <w:p w14:paraId="4BD9588B" w14:textId="77777777" w:rsidR="00452AC7" w:rsidRDefault="00452AC7" w:rsidP="00570200">
            <w:pPr>
              <w:jc w:val="center"/>
              <w:rPr>
                <w:rFonts w:eastAsia="MS Mincho"/>
                <w:sz w:val="2"/>
                <w:lang w:val="en-US" w:eastAsia="ja-JP"/>
              </w:rPr>
            </w:pPr>
            <w:r>
              <w:rPr>
                <w:rFonts w:eastAsia="MS Mincho"/>
                <w:sz w:val="18"/>
                <w:lang w:val="en-US" w:eastAsia="ja-JP"/>
              </w:rPr>
              <w:t>239,85</w:t>
            </w:r>
          </w:p>
        </w:tc>
      </w:tr>
      <w:tr w:rsidR="00452AC7" w14:paraId="1185AE8D"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57E7F6" w14:textId="77777777" w:rsidR="00452AC7" w:rsidRDefault="00452AC7" w:rsidP="00570200">
            <w:pPr>
              <w:rPr>
                <w:rFonts w:eastAsia="MS Mincho"/>
                <w:sz w:val="16"/>
                <w:lang w:eastAsia="ja-JP"/>
              </w:rPr>
            </w:pPr>
          </w:p>
        </w:tc>
        <w:tc>
          <w:tcPr>
            <w:tcW w:w="1418" w:type="dxa"/>
            <w:tcBorders>
              <w:top w:val="single" w:sz="4" w:space="0" w:color="auto"/>
              <w:bottom w:val="single" w:sz="4" w:space="0" w:color="auto"/>
            </w:tcBorders>
          </w:tcPr>
          <w:p w14:paraId="446A82BD" w14:textId="77777777" w:rsidR="00452AC7" w:rsidRDefault="00452AC7" w:rsidP="00570200">
            <w:pPr>
              <w:rPr>
                <w:rFonts w:eastAsia="MS Mincho"/>
                <w:sz w:val="16"/>
                <w:lang w:eastAsia="ja-JP"/>
              </w:rPr>
            </w:pPr>
            <w:r>
              <w:rPr>
                <w:rFonts w:eastAsia="MS Mincho"/>
                <w:sz w:val="16"/>
                <w:lang w:eastAsia="ja-JP"/>
              </w:rPr>
              <w:t>1</w:t>
            </w:r>
          </w:p>
        </w:tc>
        <w:tc>
          <w:tcPr>
            <w:tcW w:w="3544" w:type="dxa"/>
            <w:tcBorders>
              <w:top w:val="single" w:sz="4" w:space="0" w:color="auto"/>
              <w:bottom w:val="single" w:sz="4" w:space="0" w:color="auto"/>
            </w:tcBorders>
          </w:tcPr>
          <w:p w14:paraId="4526533E" w14:textId="77777777" w:rsidR="00452AC7" w:rsidRDefault="00452AC7" w:rsidP="00570200">
            <w:pPr>
              <w:rPr>
                <w:rFonts w:eastAsia="MS Mincho"/>
                <w:sz w:val="16"/>
                <w:lang w:eastAsia="ja-JP"/>
              </w:rPr>
            </w:pPr>
            <w:r>
              <w:rPr>
                <w:rFonts w:eastAsia="MS Mincho"/>
                <w:sz w:val="16"/>
                <w:lang w:eastAsia="ja-JP"/>
              </w:rPr>
              <w:t>Muncitor</w:t>
            </w:r>
          </w:p>
        </w:tc>
        <w:tc>
          <w:tcPr>
            <w:tcW w:w="1134" w:type="dxa"/>
            <w:tcBorders>
              <w:top w:val="single" w:sz="4" w:space="0" w:color="auto"/>
              <w:bottom w:val="single" w:sz="4" w:space="0" w:color="auto"/>
            </w:tcBorders>
          </w:tcPr>
          <w:p w14:paraId="6A544F68" w14:textId="77777777" w:rsidR="00452AC7" w:rsidRDefault="00452AC7" w:rsidP="00570200">
            <w:pPr>
              <w:rPr>
                <w:rFonts w:eastAsia="MS Mincho"/>
                <w:sz w:val="16"/>
                <w:lang w:eastAsia="ja-JP"/>
              </w:rPr>
            </w:pPr>
            <w:r>
              <w:rPr>
                <w:rFonts w:eastAsia="MS Mincho"/>
                <w:sz w:val="16"/>
                <w:lang w:eastAsia="ja-JP"/>
              </w:rPr>
              <w:t>h-om</w:t>
            </w:r>
          </w:p>
        </w:tc>
        <w:tc>
          <w:tcPr>
            <w:tcW w:w="1134" w:type="dxa"/>
            <w:tcBorders>
              <w:top w:val="single" w:sz="4" w:space="0" w:color="auto"/>
              <w:bottom w:val="single" w:sz="4" w:space="0" w:color="auto"/>
            </w:tcBorders>
          </w:tcPr>
          <w:p w14:paraId="3F773979" w14:textId="77777777" w:rsidR="00452AC7" w:rsidRDefault="00452AC7" w:rsidP="00570200">
            <w:pPr>
              <w:rPr>
                <w:rFonts w:eastAsia="MS Mincho"/>
                <w:sz w:val="16"/>
                <w:lang w:val="en-US" w:eastAsia="ja-JP"/>
              </w:rPr>
            </w:pPr>
            <w:r>
              <w:rPr>
                <w:rFonts w:eastAsia="MS Mincho"/>
                <w:sz w:val="16"/>
                <w:lang w:val="en-US" w:eastAsia="ja-JP"/>
              </w:rPr>
              <w:t>2,0600</w:t>
            </w:r>
          </w:p>
        </w:tc>
        <w:tc>
          <w:tcPr>
            <w:tcW w:w="1134" w:type="dxa"/>
            <w:tcBorders>
              <w:top w:val="single" w:sz="4" w:space="0" w:color="auto"/>
              <w:bottom w:val="single" w:sz="4" w:space="0" w:color="auto"/>
            </w:tcBorders>
          </w:tcPr>
          <w:p w14:paraId="5BE4B7FD" w14:textId="77777777" w:rsidR="00452AC7" w:rsidRDefault="00452AC7" w:rsidP="00570200">
            <w:pPr>
              <w:rPr>
                <w:rFonts w:eastAsia="MS Mincho"/>
                <w:sz w:val="16"/>
                <w:lang w:val="en-US" w:eastAsia="ja-JP"/>
              </w:rPr>
            </w:pPr>
            <w:r>
              <w:rPr>
                <w:rFonts w:eastAsia="MS Mincho"/>
                <w:sz w:val="16"/>
                <w:lang w:val="en-US" w:eastAsia="ja-JP"/>
              </w:rPr>
              <w:t>116,43</w:t>
            </w:r>
          </w:p>
        </w:tc>
        <w:tc>
          <w:tcPr>
            <w:tcW w:w="1420" w:type="dxa"/>
            <w:tcBorders>
              <w:top w:val="single" w:sz="4" w:space="0" w:color="auto"/>
              <w:bottom w:val="single" w:sz="4" w:space="0" w:color="auto"/>
            </w:tcBorders>
          </w:tcPr>
          <w:p w14:paraId="7073475D" w14:textId="77777777" w:rsidR="00452AC7" w:rsidRDefault="00452AC7" w:rsidP="00570200">
            <w:pPr>
              <w:rPr>
                <w:rFonts w:eastAsia="MS Mincho"/>
                <w:sz w:val="16"/>
                <w:lang w:val="en-US" w:eastAsia="ja-JP"/>
              </w:rPr>
            </w:pPr>
            <w:r>
              <w:rPr>
                <w:rFonts w:eastAsia="MS Mincho"/>
                <w:sz w:val="16"/>
                <w:lang w:val="en-US" w:eastAsia="ja-JP"/>
              </w:rPr>
              <w:t>239,85</w:t>
            </w:r>
          </w:p>
        </w:tc>
      </w:tr>
      <w:tr w:rsidR="00452AC7" w14:paraId="734B206D"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862320"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44FE5C8A" w14:textId="77777777" w:rsidR="00452AC7" w:rsidRDefault="00452AC7" w:rsidP="00570200">
            <w:pPr>
              <w:rPr>
                <w:rFonts w:eastAsia="MS Mincho"/>
                <w:sz w:val="16"/>
                <w:lang w:eastAsia="ja-JP"/>
              </w:rPr>
            </w:pPr>
            <w:r>
              <w:rPr>
                <w:rFonts w:eastAsia="MS Mincho"/>
                <w:sz w:val="16"/>
                <w:lang w:eastAsia="ja-JP"/>
              </w:rPr>
              <w:t>1010625</w:t>
            </w:r>
          </w:p>
        </w:tc>
        <w:tc>
          <w:tcPr>
            <w:tcW w:w="3544" w:type="dxa"/>
            <w:tcBorders>
              <w:top w:val="single" w:sz="4" w:space="0" w:color="auto"/>
              <w:bottom w:val="single" w:sz="4" w:space="0" w:color="auto"/>
            </w:tcBorders>
          </w:tcPr>
          <w:p w14:paraId="6D30F2C5" w14:textId="77777777" w:rsidR="00452AC7" w:rsidRDefault="00452AC7" w:rsidP="00570200">
            <w:pPr>
              <w:rPr>
                <w:rFonts w:eastAsia="MS Mincho"/>
                <w:sz w:val="16"/>
                <w:lang w:eastAsia="ja-JP"/>
              </w:rPr>
            </w:pPr>
            <w:r>
              <w:rPr>
                <w:rFonts w:eastAsia="MS Mincho"/>
                <w:sz w:val="16"/>
                <w:lang w:eastAsia="ja-JP"/>
              </w:rPr>
              <w:t>Natriu caustic (soda caustica) tehnic, marca "ГД"</w:t>
            </w:r>
          </w:p>
        </w:tc>
        <w:tc>
          <w:tcPr>
            <w:tcW w:w="1134" w:type="dxa"/>
            <w:tcBorders>
              <w:top w:val="single" w:sz="4" w:space="0" w:color="auto"/>
              <w:bottom w:val="single" w:sz="4" w:space="0" w:color="auto"/>
            </w:tcBorders>
          </w:tcPr>
          <w:p w14:paraId="09DE6B34" w14:textId="77777777" w:rsidR="00452AC7" w:rsidRDefault="00452AC7" w:rsidP="00570200">
            <w:pPr>
              <w:rPr>
                <w:rFonts w:eastAsia="MS Mincho"/>
                <w:sz w:val="16"/>
                <w:lang w:eastAsia="ja-JP"/>
              </w:rPr>
            </w:pPr>
            <w:r>
              <w:rPr>
                <w:rFonts w:eastAsia="MS Mincho"/>
                <w:sz w:val="16"/>
                <w:lang w:eastAsia="ja-JP"/>
              </w:rPr>
              <w:t>t</w:t>
            </w:r>
          </w:p>
        </w:tc>
        <w:tc>
          <w:tcPr>
            <w:tcW w:w="1134" w:type="dxa"/>
            <w:tcBorders>
              <w:top w:val="single" w:sz="4" w:space="0" w:color="auto"/>
              <w:bottom w:val="single" w:sz="4" w:space="0" w:color="auto"/>
            </w:tcBorders>
          </w:tcPr>
          <w:p w14:paraId="34C35247" w14:textId="77777777" w:rsidR="00452AC7" w:rsidRDefault="00452AC7" w:rsidP="00570200">
            <w:pPr>
              <w:rPr>
                <w:rFonts w:eastAsia="MS Mincho"/>
                <w:sz w:val="16"/>
                <w:lang w:val="en-US" w:eastAsia="ja-JP"/>
              </w:rPr>
            </w:pPr>
            <w:r>
              <w:rPr>
                <w:rFonts w:eastAsia="MS Mincho"/>
                <w:sz w:val="16"/>
                <w:lang w:val="en-US" w:eastAsia="ja-JP"/>
              </w:rPr>
              <w:t>0,00011</w:t>
            </w:r>
          </w:p>
        </w:tc>
        <w:tc>
          <w:tcPr>
            <w:tcW w:w="1134" w:type="dxa"/>
            <w:tcBorders>
              <w:top w:val="single" w:sz="4" w:space="0" w:color="auto"/>
              <w:bottom w:val="single" w:sz="4" w:space="0" w:color="auto"/>
            </w:tcBorders>
          </w:tcPr>
          <w:p w14:paraId="443843F6" w14:textId="77777777" w:rsidR="00452AC7" w:rsidRDefault="00452AC7" w:rsidP="00570200">
            <w:pPr>
              <w:rPr>
                <w:rFonts w:eastAsia="MS Mincho"/>
                <w:sz w:val="16"/>
                <w:lang w:val="en-US" w:eastAsia="ja-JP"/>
              </w:rPr>
            </w:pPr>
            <w:r>
              <w:rPr>
                <w:rFonts w:eastAsia="MS Mincho"/>
                <w:sz w:val="16"/>
                <w:lang w:val="en-US" w:eastAsia="ja-JP"/>
              </w:rPr>
              <w:t>21 540,00</w:t>
            </w:r>
          </w:p>
        </w:tc>
        <w:tc>
          <w:tcPr>
            <w:tcW w:w="1420" w:type="dxa"/>
            <w:tcBorders>
              <w:top w:val="single" w:sz="4" w:space="0" w:color="auto"/>
              <w:bottom w:val="single" w:sz="4" w:space="0" w:color="auto"/>
            </w:tcBorders>
          </w:tcPr>
          <w:p w14:paraId="3D9409DC" w14:textId="77777777" w:rsidR="00452AC7" w:rsidRDefault="00452AC7" w:rsidP="00570200">
            <w:pPr>
              <w:rPr>
                <w:rFonts w:eastAsia="MS Mincho"/>
                <w:sz w:val="16"/>
                <w:lang w:val="en-US" w:eastAsia="ja-JP"/>
              </w:rPr>
            </w:pPr>
            <w:r>
              <w:rPr>
                <w:rFonts w:eastAsia="MS Mincho"/>
                <w:sz w:val="16"/>
                <w:lang w:val="en-US" w:eastAsia="ja-JP"/>
              </w:rPr>
              <w:t>4,31</w:t>
            </w:r>
          </w:p>
        </w:tc>
      </w:tr>
      <w:tr w:rsidR="00452AC7" w14:paraId="14282923"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27D7D5"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278FBEF4" w14:textId="77777777" w:rsidR="00452AC7" w:rsidRDefault="00452AC7" w:rsidP="00570200">
            <w:pPr>
              <w:rPr>
                <w:rFonts w:eastAsia="MS Mincho"/>
                <w:sz w:val="16"/>
                <w:lang w:eastAsia="ja-JP"/>
              </w:rPr>
            </w:pPr>
            <w:r>
              <w:rPr>
                <w:rFonts w:eastAsia="MS Mincho"/>
                <w:sz w:val="16"/>
                <w:lang w:eastAsia="ja-JP"/>
              </w:rPr>
              <w:t>4110006</w:t>
            </w:r>
          </w:p>
        </w:tc>
        <w:tc>
          <w:tcPr>
            <w:tcW w:w="3544" w:type="dxa"/>
            <w:tcBorders>
              <w:top w:val="single" w:sz="4" w:space="0" w:color="auto"/>
              <w:bottom w:val="single" w:sz="4" w:space="0" w:color="auto"/>
            </w:tcBorders>
          </w:tcPr>
          <w:p w14:paraId="509D4F70" w14:textId="77777777" w:rsidR="00452AC7" w:rsidRDefault="00452AC7" w:rsidP="00570200">
            <w:pPr>
              <w:rPr>
                <w:rFonts w:eastAsia="MS Mincho"/>
                <w:sz w:val="16"/>
                <w:lang w:eastAsia="ja-JP"/>
              </w:rPr>
            </w:pPr>
            <w:r>
              <w:rPr>
                <w:rFonts w:eastAsia="MS Mincho"/>
                <w:sz w:val="16"/>
                <w:lang w:eastAsia="ja-JP"/>
              </w:rPr>
              <w:t>Apa distilata</w:t>
            </w:r>
          </w:p>
        </w:tc>
        <w:tc>
          <w:tcPr>
            <w:tcW w:w="1134" w:type="dxa"/>
            <w:tcBorders>
              <w:top w:val="single" w:sz="4" w:space="0" w:color="auto"/>
              <w:bottom w:val="single" w:sz="4" w:space="0" w:color="auto"/>
            </w:tcBorders>
          </w:tcPr>
          <w:p w14:paraId="3DFD4963" w14:textId="77777777" w:rsidR="00452AC7" w:rsidRDefault="00452AC7" w:rsidP="00570200">
            <w:pPr>
              <w:rPr>
                <w:rFonts w:eastAsia="MS Mincho"/>
                <w:sz w:val="16"/>
                <w:lang w:eastAsia="ja-JP"/>
              </w:rPr>
            </w:pPr>
            <w:r>
              <w:rPr>
                <w:rFonts w:eastAsia="MS Mincho"/>
                <w:sz w:val="16"/>
                <w:lang w:eastAsia="ja-JP"/>
              </w:rPr>
              <w:t>kg</w:t>
            </w:r>
          </w:p>
        </w:tc>
        <w:tc>
          <w:tcPr>
            <w:tcW w:w="1134" w:type="dxa"/>
            <w:tcBorders>
              <w:top w:val="single" w:sz="4" w:space="0" w:color="auto"/>
              <w:bottom w:val="single" w:sz="4" w:space="0" w:color="auto"/>
            </w:tcBorders>
          </w:tcPr>
          <w:p w14:paraId="38F542AB" w14:textId="77777777" w:rsidR="00452AC7" w:rsidRDefault="00452AC7" w:rsidP="00570200">
            <w:pPr>
              <w:rPr>
                <w:rFonts w:eastAsia="MS Mincho"/>
                <w:sz w:val="16"/>
                <w:lang w:val="en-US" w:eastAsia="ja-JP"/>
              </w:rPr>
            </w:pPr>
            <w:r>
              <w:rPr>
                <w:rFonts w:eastAsia="MS Mincho"/>
                <w:sz w:val="16"/>
                <w:lang w:val="en-US" w:eastAsia="ja-JP"/>
              </w:rPr>
              <w:t>2,8000</w:t>
            </w:r>
          </w:p>
        </w:tc>
        <w:tc>
          <w:tcPr>
            <w:tcW w:w="1134" w:type="dxa"/>
            <w:tcBorders>
              <w:top w:val="single" w:sz="4" w:space="0" w:color="auto"/>
              <w:bottom w:val="single" w:sz="4" w:space="0" w:color="auto"/>
            </w:tcBorders>
          </w:tcPr>
          <w:p w14:paraId="340B5C95" w14:textId="77777777" w:rsidR="00452AC7" w:rsidRDefault="00452AC7" w:rsidP="00570200">
            <w:pPr>
              <w:rPr>
                <w:rFonts w:eastAsia="MS Mincho"/>
                <w:sz w:val="16"/>
                <w:lang w:val="en-US" w:eastAsia="ja-JP"/>
              </w:rPr>
            </w:pPr>
            <w:r>
              <w:rPr>
                <w:rFonts w:eastAsia="MS Mincho"/>
                <w:sz w:val="16"/>
                <w:lang w:val="en-US" w:eastAsia="ja-JP"/>
              </w:rPr>
              <w:t>20,14</w:t>
            </w:r>
          </w:p>
        </w:tc>
        <w:tc>
          <w:tcPr>
            <w:tcW w:w="1420" w:type="dxa"/>
            <w:tcBorders>
              <w:top w:val="single" w:sz="4" w:space="0" w:color="auto"/>
              <w:bottom w:val="single" w:sz="4" w:space="0" w:color="auto"/>
            </w:tcBorders>
          </w:tcPr>
          <w:p w14:paraId="32EB9E64" w14:textId="77777777" w:rsidR="00452AC7" w:rsidRDefault="00452AC7" w:rsidP="00570200">
            <w:pPr>
              <w:rPr>
                <w:rFonts w:eastAsia="MS Mincho"/>
                <w:sz w:val="16"/>
                <w:lang w:val="en-US" w:eastAsia="ja-JP"/>
              </w:rPr>
            </w:pPr>
            <w:r>
              <w:rPr>
                <w:rFonts w:eastAsia="MS Mincho"/>
                <w:sz w:val="16"/>
                <w:lang w:val="en-US" w:eastAsia="ja-JP"/>
              </w:rPr>
              <w:t>56,39</w:t>
            </w:r>
          </w:p>
        </w:tc>
      </w:tr>
      <w:tr w:rsidR="00452AC7" w14:paraId="1DF0FA89"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BEF024" w14:textId="77777777" w:rsidR="00452AC7" w:rsidRDefault="00452AC7" w:rsidP="00570200">
            <w:pPr>
              <w:rPr>
                <w:rFonts w:eastAsia="MS Mincho"/>
                <w:sz w:val="18"/>
                <w:lang w:eastAsia="ja-JP"/>
              </w:rPr>
            </w:pPr>
            <w:r>
              <w:rPr>
                <w:rFonts w:eastAsia="MS Mincho"/>
                <w:sz w:val="18"/>
                <w:lang w:eastAsia="ja-JP"/>
              </w:rPr>
              <w:t>53</w:t>
            </w:r>
          </w:p>
        </w:tc>
        <w:tc>
          <w:tcPr>
            <w:tcW w:w="1418" w:type="dxa"/>
            <w:tcBorders>
              <w:top w:val="single" w:sz="4" w:space="0" w:color="auto"/>
              <w:bottom w:val="single" w:sz="4" w:space="0" w:color="auto"/>
            </w:tcBorders>
          </w:tcPr>
          <w:p w14:paraId="2F0F7969" w14:textId="77777777" w:rsidR="00452AC7" w:rsidRDefault="00452AC7" w:rsidP="00570200">
            <w:pPr>
              <w:rPr>
                <w:rFonts w:eastAsia="MS Mincho"/>
                <w:sz w:val="18"/>
                <w:lang w:val="en-US" w:eastAsia="ja-JP"/>
              </w:rPr>
            </w:pPr>
            <w:r>
              <w:rPr>
                <w:rFonts w:eastAsia="MS Mincho"/>
                <w:sz w:val="18"/>
                <w:lang w:val="en-US" w:eastAsia="ja-JP"/>
              </w:rPr>
              <w:t>AcB09A</w:t>
            </w:r>
          </w:p>
          <w:p w14:paraId="7FB16CEF" w14:textId="77777777" w:rsidR="00452AC7" w:rsidRDefault="00452AC7" w:rsidP="00570200">
            <w:pPr>
              <w:rPr>
                <w:rFonts w:eastAsia="MS Mincho"/>
                <w:sz w:val="2"/>
                <w:lang w:eastAsia="ja-JP"/>
              </w:rPr>
            </w:pPr>
          </w:p>
        </w:tc>
        <w:tc>
          <w:tcPr>
            <w:tcW w:w="3544" w:type="dxa"/>
            <w:tcBorders>
              <w:top w:val="single" w:sz="4" w:space="0" w:color="auto"/>
              <w:bottom w:val="single" w:sz="4" w:space="0" w:color="auto"/>
            </w:tcBorders>
          </w:tcPr>
          <w:p w14:paraId="54AD0B14" w14:textId="77777777" w:rsidR="00452AC7" w:rsidRDefault="00452AC7" w:rsidP="00570200">
            <w:pPr>
              <w:rPr>
                <w:rFonts w:eastAsia="MS Mincho"/>
                <w:sz w:val="18"/>
                <w:lang w:eastAsia="ja-JP"/>
              </w:rPr>
            </w:pPr>
            <w:r>
              <w:rPr>
                <w:rFonts w:eastAsia="MS Mincho"/>
                <w:sz w:val="18"/>
                <w:lang w:eastAsia="ja-JP"/>
              </w:rPr>
              <w:t>Montarea dispozitivelor de actionare electrica a vanelor,  (Electrovalva 1"1/2, FI, drept/unghi, solenoid 9V,100-DV)</w:t>
            </w:r>
          </w:p>
          <w:p w14:paraId="0D8EDAA8" w14:textId="77777777" w:rsidR="00452AC7" w:rsidRDefault="00452AC7" w:rsidP="00570200">
            <w:pPr>
              <w:rPr>
                <w:rFonts w:eastAsia="MS Mincho"/>
                <w:sz w:val="18"/>
                <w:lang w:eastAsia="ja-JP"/>
              </w:rPr>
            </w:pPr>
          </w:p>
          <w:p w14:paraId="3C671115" w14:textId="77777777" w:rsidR="00452AC7" w:rsidRDefault="00452AC7" w:rsidP="00570200">
            <w:pPr>
              <w:rPr>
                <w:rFonts w:eastAsia="MS Mincho"/>
                <w:sz w:val="2"/>
                <w:lang w:val="en-US" w:eastAsia="ja-JP"/>
              </w:rPr>
            </w:pPr>
          </w:p>
        </w:tc>
        <w:tc>
          <w:tcPr>
            <w:tcW w:w="1134" w:type="dxa"/>
            <w:tcBorders>
              <w:top w:val="single" w:sz="4" w:space="0" w:color="auto"/>
              <w:bottom w:val="single" w:sz="4" w:space="0" w:color="auto"/>
            </w:tcBorders>
            <w:vAlign w:val="center"/>
          </w:tcPr>
          <w:p w14:paraId="5907395B" w14:textId="77777777" w:rsidR="00452AC7" w:rsidRDefault="00452AC7" w:rsidP="00570200">
            <w:pPr>
              <w:jc w:val="center"/>
              <w:rPr>
                <w:rFonts w:eastAsia="MS Mincho"/>
                <w:sz w:val="18"/>
                <w:lang w:eastAsia="ja-JP"/>
              </w:rPr>
            </w:pPr>
            <w:r>
              <w:rPr>
                <w:rFonts w:eastAsia="MS Mincho"/>
                <w:sz w:val="18"/>
                <w:lang w:eastAsia="ja-JP"/>
              </w:rPr>
              <w:t>buc</w:t>
            </w:r>
          </w:p>
        </w:tc>
        <w:tc>
          <w:tcPr>
            <w:tcW w:w="1134" w:type="dxa"/>
            <w:tcBorders>
              <w:top w:val="single" w:sz="4" w:space="0" w:color="auto"/>
              <w:bottom w:val="single" w:sz="4" w:space="0" w:color="auto"/>
            </w:tcBorders>
            <w:vAlign w:val="center"/>
          </w:tcPr>
          <w:p w14:paraId="05303307" w14:textId="77777777" w:rsidR="00452AC7" w:rsidRDefault="00452AC7" w:rsidP="00570200">
            <w:pPr>
              <w:jc w:val="center"/>
              <w:rPr>
                <w:rFonts w:eastAsia="MS Mincho"/>
                <w:sz w:val="18"/>
                <w:lang w:eastAsia="ja-JP"/>
              </w:rPr>
            </w:pPr>
          </w:p>
        </w:tc>
        <w:tc>
          <w:tcPr>
            <w:tcW w:w="1134" w:type="dxa"/>
            <w:tcBorders>
              <w:top w:val="single" w:sz="4" w:space="0" w:color="auto"/>
              <w:bottom w:val="single" w:sz="4" w:space="0" w:color="auto"/>
            </w:tcBorders>
            <w:vAlign w:val="center"/>
          </w:tcPr>
          <w:p w14:paraId="2522344A" w14:textId="77777777" w:rsidR="00452AC7" w:rsidRDefault="00452AC7" w:rsidP="00570200">
            <w:pPr>
              <w:jc w:val="center"/>
              <w:rPr>
                <w:rFonts w:eastAsia="MS Mincho"/>
                <w:sz w:val="18"/>
                <w:lang w:eastAsia="ja-JP"/>
              </w:rPr>
            </w:pPr>
          </w:p>
        </w:tc>
        <w:tc>
          <w:tcPr>
            <w:tcW w:w="1419" w:type="dxa"/>
            <w:tcBorders>
              <w:top w:val="single" w:sz="4" w:space="0" w:color="auto"/>
              <w:bottom w:val="single" w:sz="4" w:space="0" w:color="auto"/>
            </w:tcBorders>
            <w:vAlign w:val="center"/>
          </w:tcPr>
          <w:p w14:paraId="2C3CBCD2" w14:textId="77777777" w:rsidR="00452AC7" w:rsidRDefault="00452AC7" w:rsidP="00570200">
            <w:pPr>
              <w:jc w:val="center"/>
              <w:rPr>
                <w:rFonts w:eastAsia="MS Mincho"/>
                <w:sz w:val="18"/>
                <w:lang w:val="en-US" w:eastAsia="ja-JP"/>
              </w:rPr>
            </w:pPr>
            <w:r>
              <w:rPr>
                <w:rFonts w:eastAsia="MS Mincho"/>
                <w:sz w:val="18"/>
                <w:lang w:val="en-US" w:eastAsia="ja-JP"/>
              </w:rPr>
              <w:t>548,42</w:t>
            </w:r>
          </w:p>
          <w:p w14:paraId="31249823" w14:textId="77777777" w:rsidR="00452AC7" w:rsidRDefault="00452AC7" w:rsidP="00570200">
            <w:pPr>
              <w:jc w:val="center"/>
              <w:rPr>
                <w:rFonts w:eastAsia="MS Mincho"/>
                <w:sz w:val="18"/>
                <w:lang w:val="en-US" w:eastAsia="ja-JP"/>
              </w:rPr>
            </w:pPr>
            <w:r>
              <w:rPr>
                <w:rFonts w:eastAsia="MS Mincho"/>
                <w:sz w:val="18"/>
                <w:lang w:val="en-US" w:eastAsia="ja-JP"/>
              </w:rPr>
              <w:t>—————</w:t>
            </w:r>
          </w:p>
          <w:p w14:paraId="63ED3401" w14:textId="77777777" w:rsidR="00452AC7" w:rsidRDefault="00452AC7" w:rsidP="00570200">
            <w:pPr>
              <w:jc w:val="center"/>
              <w:rPr>
                <w:rFonts w:eastAsia="MS Mincho"/>
                <w:sz w:val="2"/>
                <w:lang w:val="en-US" w:eastAsia="ja-JP"/>
              </w:rPr>
            </w:pPr>
            <w:r>
              <w:rPr>
                <w:rFonts w:eastAsia="MS Mincho"/>
                <w:sz w:val="18"/>
                <w:lang w:val="en-US" w:eastAsia="ja-JP"/>
              </w:rPr>
              <w:t>507,63</w:t>
            </w:r>
          </w:p>
        </w:tc>
      </w:tr>
      <w:tr w:rsidR="00452AC7" w14:paraId="0499F916"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C80A06" w14:textId="77777777" w:rsidR="00452AC7" w:rsidRDefault="00452AC7" w:rsidP="00570200">
            <w:pPr>
              <w:rPr>
                <w:rFonts w:eastAsia="MS Mincho"/>
                <w:sz w:val="16"/>
                <w:lang w:eastAsia="ja-JP"/>
              </w:rPr>
            </w:pPr>
          </w:p>
        </w:tc>
        <w:tc>
          <w:tcPr>
            <w:tcW w:w="1418" w:type="dxa"/>
            <w:tcBorders>
              <w:top w:val="single" w:sz="4" w:space="0" w:color="auto"/>
              <w:bottom w:val="single" w:sz="4" w:space="0" w:color="auto"/>
            </w:tcBorders>
          </w:tcPr>
          <w:p w14:paraId="5535611E" w14:textId="77777777" w:rsidR="00452AC7" w:rsidRDefault="00452AC7" w:rsidP="00570200">
            <w:pPr>
              <w:rPr>
                <w:rFonts w:eastAsia="MS Mincho"/>
                <w:sz w:val="16"/>
                <w:lang w:eastAsia="ja-JP"/>
              </w:rPr>
            </w:pPr>
            <w:r>
              <w:rPr>
                <w:rFonts w:eastAsia="MS Mincho"/>
                <w:sz w:val="16"/>
                <w:lang w:eastAsia="ja-JP"/>
              </w:rPr>
              <w:t>7245070020600</w:t>
            </w:r>
          </w:p>
        </w:tc>
        <w:tc>
          <w:tcPr>
            <w:tcW w:w="3544" w:type="dxa"/>
            <w:tcBorders>
              <w:top w:val="single" w:sz="4" w:space="0" w:color="auto"/>
              <w:bottom w:val="single" w:sz="4" w:space="0" w:color="auto"/>
            </w:tcBorders>
          </w:tcPr>
          <w:p w14:paraId="7BDBAD09" w14:textId="77777777" w:rsidR="00452AC7" w:rsidRDefault="00452AC7" w:rsidP="00570200">
            <w:pPr>
              <w:rPr>
                <w:rFonts w:eastAsia="MS Mincho"/>
                <w:sz w:val="16"/>
                <w:lang w:eastAsia="ja-JP"/>
              </w:rPr>
            </w:pPr>
            <w:r>
              <w:rPr>
                <w:rFonts w:eastAsia="MS Mincho"/>
                <w:sz w:val="16"/>
                <w:lang w:eastAsia="ja-JP"/>
              </w:rPr>
              <w:t>Electrician intretinere-reparatii</w:t>
            </w:r>
          </w:p>
        </w:tc>
        <w:tc>
          <w:tcPr>
            <w:tcW w:w="1134" w:type="dxa"/>
            <w:tcBorders>
              <w:top w:val="single" w:sz="4" w:space="0" w:color="auto"/>
              <w:bottom w:val="single" w:sz="4" w:space="0" w:color="auto"/>
            </w:tcBorders>
          </w:tcPr>
          <w:p w14:paraId="358A3D1D" w14:textId="77777777" w:rsidR="00452AC7" w:rsidRDefault="00452AC7" w:rsidP="00570200">
            <w:pPr>
              <w:rPr>
                <w:rFonts w:eastAsia="MS Mincho"/>
                <w:sz w:val="16"/>
                <w:lang w:eastAsia="ja-JP"/>
              </w:rPr>
            </w:pPr>
            <w:r>
              <w:rPr>
                <w:rFonts w:eastAsia="MS Mincho"/>
                <w:sz w:val="16"/>
                <w:lang w:eastAsia="ja-JP"/>
              </w:rPr>
              <w:t>h-om</w:t>
            </w:r>
          </w:p>
        </w:tc>
        <w:tc>
          <w:tcPr>
            <w:tcW w:w="1134" w:type="dxa"/>
            <w:tcBorders>
              <w:top w:val="single" w:sz="4" w:space="0" w:color="auto"/>
              <w:bottom w:val="single" w:sz="4" w:space="0" w:color="auto"/>
            </w:tcBorders>
          </w:tcPr>
          <w:p w14:paraId="13574B58" w14:textId="77777777" w:rsidR="00452AC7" w:rsidRDefault="00452AC7" w:rsidP="00570200">
            <w:pPr>
              <w:rPr>
                <w:rFonts w:eastAsia="MS Mincho"/>
                <w:sz w:val="16"/>
                <w:lang w:val="en-US" w:eastAsia="ja-JP"/>
              </w:rPr>
            </w:pPr>
            <w:r>
              <w:rPr>
                <w:rFonts w:eastAsia="MS Mincho"/>
                <w:sz w:val="16"/>
                <w:lang w:val="en-US" w:eastAsia="ja-JP"/>
              </w:rPr>
              <w:t>4,3600</w:t>
            </w:r>
          </w:p>
        </w:tc>
        <w:tc>
          <w:tcPr>
            <w:tcW w:w="1134" w:type="dxa"/>
            <w:tcBorders>
              <w:top w:val="single" w:sz="4" w:space="0" w:color="auto"/>
              <w:bottom w:val="single" w:sz="4" w:space="0" w:color="auto"/>
            </w:tcBorders>
          </w:tcPr>
          <w:p w14:paraId="16F21F3A" w14:textId="77777777" w:rsidR="00452AC7" w:rsidRDefault="00452AC7" w:rsidP="00570200">
            <w:pPr>
              <w:rPr>
                <w:rFonts w:eastAsia="MS Mincho"/>
                <w:sz w:val="16"/>
                <w:lang w:val="en-US" w:eastAsia="ja-JP"/>
              </w:rPr>
            </w:pPr>
            <w:r>
              <w:rPr>
                <w:rFonts w:eastAsia="MS Mincho"/>
                <w:sz w:val="16"/>
                <w:lang w:val="en-US" w:eastAsia="ja-JP"/>
              </w:rPr>
              <w:t>116,43</w:t>
            </w:r>
          </w:p>
        </w:tc>
        <w:tc>
          <w:tcPr>
            <w:tcW w:w="1420" w:type="dxa"/>
            <w:tcBorders>
              <w:top w:val="single" w:sz="4" w:space="0" w:color="auto"/>
              <w:bottom w:val="single" w:sz="4" w:space="0" w:color="auto"/>
            </w:tcBorders>
          </w:tcPr>
          <w:p w14:paraId="61A4A6A5" w14:textId="77777777" w:rsidR="00452AC7" w:rsidRDefault="00452AC7" w:rsidP="00570200">
            <w:pPr>
              <w:rPr>
                <w:rFonts w:eastAsia="MS Mincho"/>
                <w:sz w:val="16"/>
                <w:lang w:val="en-US" w:eastAsia="ja-JP"/>
              </w:rPr>
            </w:pPr>
            <w:r>
              <w:rPr>
                <w:rFonts w:eastAsia="MS Mincho"/>
                <w:sz w:val="16"/>
                <w:lang w:val="en-US" w:eastAsia="ja-JP"/>
              </w:rPr>
              <w:t>507,63</w:t>
            </w:r>
          </w:p>
        </w:tc>
      </w:tr>
      <w:tr w:rsidR="00452AC7" w14:paraId="78B5AE54"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F57F1C"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621A1EE6" w14:textId="77777777" w:rsidR="00452AC7" w:rsidRDefault="00452AC7" w:rsidP="00570200">
            <w:pPr>
              <w:rPr>
                <w:rFonts w:eastAsia="MS Mincho"/>
                <w:sz w:val="16"/>
                <w:lang w:eastAsia="ja-JP"/>
              </w:rPr>
            </w:pPr>
            <w:r>
              <w:rPr>
                <w:rFonts w:eastAsia="MS Mincho"/>
                <w:sz w:val="16"/>
                <w:lang w:eastAsia="ja-JP"/>
              </w:rPr>
              <w:t>2320316202480</w:t>
            </w:r>
          </w:p>
        </w:tc>
        <w:tc>
          <w:tcPr>
            <w:tcW w:w="3544" w:type="dxa"/>
            <w:tcBorders>
              <w:top w:val="single" w:sz="4" w:space="0" w:color="auto"/>
              <w:bottom w:val="single" w:sz="4" w:space="0" w:color="auto"/>
            </w:tcBorders>
          </w:tcPr>
          <w:p w14:paraId="1F205392" w14:textId="77777777" w:rsidR="00452AC7" w:rsidRDefault="00452AC7" w:rsidP="00570200">
            <w:pPr>
              <w:rPr>
                <w:rFonts w:eastAsia="MS Mincho"/>
                <w:sz w:val="16"/>
                <w:lang w:eastAsia="ja-JP"/>
              </w:rPr>
            </w:pPr>
            <w:r>
              <w:rPr>
                <w:rFonts w:eastAsia="MS Mincho"/>
                <w:sz w:val="16"/>
                <w:lang w:eastAsia="ja-JP"/>
              </w:rPr>
              <w:t>Vaselina tehnica naturala</w:t>
            </w:r>
          </w:p>
        </w:tc>
        <w:tc>
          <w:tcPr>
            <w:tcW w:w="1134" w:type="dxa"/>
            <w:tcBorders>
              <w:top w:val="single" w:sz="4" w:space="0" w:color="auto"/>
              <w:bottom w:val="single" w:sz="4" w:space="0" w:color="auto"/>
            </w:tcBorders>
          </w:tcPr>
          <w:p w14:paraId="3632BEBD" w14:textId="77777777" w:rsidR="00452AC7" w:rsidRDefault="00452AC7" w:rsidP="00570200">
            <w:pPr>
              <w:rPr>
                <w:rFonts w:eastAsia="MS Mincho"/>
                <w:sz w:val="16"/>
                <w:lang w:eastAsia="ja-JP"/>
              </w:rPr>
            </w:pPr>
            <w:r>
              <w:rPr>
                <w:rFonts w:eastAsia="MS Mincho"/>
                <w:sz w:val="16"/>
                <w:lang w:eastAsia="ja-JP"/>
              </w:rPr>
              <w:t>kg</w:t>
            </w:r>
          </w:p>
        </w:tc>
        <w:tc>
          <w:tcPr>
            <w:tcW w:w="1134" w:type="dxa"/>
            <w:tcBorders>
              <w:top w:val="single" w:sz="4" w:space="0" w:color="auto"/>
              <w:bottom w:val="single" w:sz="4" w:space="0" w:color="auto"/>
            </w:tcBorders>
          </w:tcPr>
          <w:p w14:paraId="53CC2310" w14:textId="77777777" w:rsidR="00452AC7" w:rsidRDefault="00452AC7" w:rsidP="00570200">
            <w:pPr>
              <w:rPr>
                <w:rFonts w:eastAsia="MS Mincho"/>
                <w:sz w:val="16"/>
                <w:lang w:val="en-US" w:eastAsia="ja-JP"/>
              </w:rPr>
            </w:pPr>
            <w:r>
              <w:rPr>
                <w:rFonts w:eastAsia="MS Mincho"/>
                <w:sz w:val="16"/>
                <w:lang w:val="en-US" w:eastAsia="ja-JP"/>
              </w:rPr>
              <w:t>0,5000</w:t>
            </w:r>
          </w:p>
        </w:tc>
        <w:tc>
          <w:tcPr>
            <w:tcW w:w="1134" w:type="dxa"/>
            <w:tcBorders>
              <w:top w:val="single" w:sz="4" w:space="0" w:color="auto"/>
              <w:bottom w:val="single" w:sz="4" w:space="0" w:color="auto"/>
            </w:tcBorders>
          </w:tcPr>
          <w:p w14:paraId="596A04D0" w14:textId="77777777" w:rsidR="00452AC7" w:rsidRDefault="00452AC7" w:rsidP="00570200">
            <w:pPr>
              <w:rPr>
                <w:rFonts w:eastAsia="MS Mincho"/>
                <w:sz w:val="16"/>
                <w:lang w:val="en-US" w:eastAsia="ja-JP"/>
              </w:rPr>
            </w:pPr>
            <w:r>
              <w:rPr>
                <w:rFonts w:eastAsia="MS Mincho"/>
                <w:sz w:val="16"/>
                <w:lang w:val="en-US" w:eastAsia="ja-JP"/>
              </w:rPr>
              <w:t>76,20</w:t>
            </w:r>
          </w:p>
        </w:tc>
        <w:tc>
          <w:tcPr>
            <w:tcW w:w="1420" w:type="dxa"/>
            <w:tcBorders>
              <w:top w:val="single" w:sz="4" w:space="0" w:color="auto"/>
              <w:bottom w:val="single" w:sz="4" w:space="0" w:color="auto"/>
            </w:tcBorders>
          </w:tcPr>
          <w:p w14:paraId="53477DE5" w14:textId="77777777" w:rsidR="00452AC7" w:rsidRDefault="00452AC7" w:rsidP="00570200">
            <w:pPr>
              <w:rPr>
                <w:rFonts w:eastAsia="MS Mincho"/>
                <w:sz w:val="16"/>
                <w:lang w:val="en-US" w:eastAsia="ja-JP"/>
              </w:rPr>
            </w:pPr>
            <w:r>
              <w:rPr>
                <w:rFonts w:eastAsia="MS Mincho"/>
                <w:sz w:val="16"/>
                <w:lang w:val="en-US" w:eastAsia="ja-JP"/>
              </w:rPr>
              <w:t>39,24</w:t>
            </w:r>
          </w:p>
        </w:tc>
      </w:tr>
      <w:tr w:rsidR="00452AC7" w14:paraId="30B2DB34"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EDBB2F"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7732DEDA" w14:textId="77777777" w:rsidR="00452AC7" w:rsidRDefault="00452AC7" w:rsidP="00570200">
            <w:pPr>
              <w:rPr>
                <w:rFonts w:eastAsia="MS Mincho"/>
                <w:sz w:val="16"/>
                <w:lang w:eastAsia="ja-JP"/>
              </w:rPr>
            </w:pPr>
            <w:r>
              <w:rPr>
                <w:rFonts w:eastAsia="MS Mincho"/>
                <w:sz w:val="16"/>
                <w:lang w:eastAsia="ja-JP"/>
              </w:rPr>
              <w:t>1711317306661</w:t>
            </w:r>
          </w:p>
        </w:tc>
        <w:tc>
          <w:tcPr>
            <w:tcW w:w="3544" w:type="dxa"/>
            <w:tcBorders>
              <w:top w:val="single" w:sz="4" w:space="0" w:color="auto"/>
              <w:bottom w:val="single" w:sz="4" w:space="0" w:color="auto"/>
            </w:tcBorders>
          </w:tcPr>
          <w:p w14:paraId="759C36DF" w14:textId="77777777" w:rsidR="00452AC7" w:rsidRDefault="00452AC7" w:rsidP="00570200">
            <w:pPr>
              <w:rPr>
                <w:rFonts w:eastAsia="MS Mincho"/>
                <w:sz w:val="16"/>
                <w:lang w:eastAsia="ja-JP"/>
              </w:rPr>
            </w:pPr>
            <w:r>
              <w:rPr>
                <w:rFonts w:eastAsia="MS Mincho"/>
                <w:sz w:val="16"/>
                <w:lang w:eastAsia="ja-JP"/>
              </w:rPr>
              <w:t>Bumbac de sters</w:t>
            </w:r>
          </w:p>
        </w:tc>
        <w:tc>
          <w:tcPr>
            <w:tcW w:w="1134" w:type="dxa"/>
            <w:tcBorders>
              <w:top w:val="single" w:sz="4" w:space="0" w:color="auto"/>
              <w:bottom w:val="single" w:sz="4" w:space="0" w:color="auto"/>
            </w:tcBorders>
          </w:tcPr>
          <w:p w14:paraId="04F1F596" w14:textId="77777777" w:rsidR="00452AC7" w:rsidRDefault="00452AC7" w:rsidP="00570200">
            <w:pPr>
              <w:rPr>
                <w:rFonts w:eastAsia="MS Mincho"/>
                <w:sz w:val="16"/>
                <w:lang w:eastAsia="ja-JP"/>
              </w:rPr>
            </w:pPr>
            <w:r>
              <w:rPr>
                <w:rFonts w:eastAsia="MS Mincho"/>
                <w:sz w:val="16"/>
                <w:lang w:eastAsia="ja-JP"/>
              </w:rPr>
              <w:t>kg</w:t>
            </w:r>
          </w:p>
        </w:tc>
        <w:tc>
          <w:tcPr>
            <w:tcW w:w="1134" w:type="dxa"/>
            <w:tcBorders>
              <w:top w:val="single" w:sz="4" w:space="0" w:color="auto"/>
              <w:bottom w:val="single" w:sz="4" w:space="0" w:color="auto"/>
            </w:tcBorders>
          </w:tcPr>
          <w:p w14:paraId="5167369C" w14:textId="77777777" w:rsidR="00452AC7" w:rsidRDefault="00452AC7" w:rsidP="00570200">
            <w:pPr>
              <w:rPr>
                <w:rFonts w:eastAsia="MS Mincho"/>
                <w:sz w:val="16"/>
                <w:lang w:val="en-US" w:eastAsia="ja-JP"/>
              </w:rPr>
            </w:pPr>
            <w:r>
              <w:rPr>
                <w:rFonts w:eastAsia="MS Mincho"/>
                <w:sz w:val="16"/>
                <w:lang w:val="en-US" w:eastAsia="ja-JP"/>
              </w:rPr>
              <w:t>0,0600</w:t>
            </w:r>
          </w:p>
        </w:tc>
        <w:tc>
          <w:tcPr>
            <w:tcW w:w="1134" w:type="dxa"/>
            <w:tcBorders>
              <w:top w:val="single" w:sz="4" w:space="0" w:color="auto"/>
              <w:bottom w:val="single" w:sz="4" w:space="0" w:color="auto"/>
            </w:tcBorders>
          </w:tcPr>
          <w:p w14:paraId="7FA6E492" w14:textId="77777777" w:rsidR="00452AC7" w:rsidRDefault="00452AC7" w:rsidP="00570200">
            <w:pPr>
              <w:rPr>
                <w:rFonts w:eastAsia="MS Mincho"/>
                <w:sz w:val="16"/>
                <w:lang w:val="en-US" w:eastAsia="ja-JP"/>
              </w:rPr>
            </w:pPr>
            <w:r>
              <w:rPr>
                <w:rFonts w:eastAsia="MS Mincho"/>
                <w:sz w:val="16"/>
                <w:lang w:val="en-US" w:eastAsia="ja-JP"/>
              </w:rPr>
              <w:t>25,00</w:t>
            </w:r>
          </w:p>
        </w:tc>
        <w:tc>
          <w:tcPr>
            <w:tcW w:w="1420" w:type="dxa"/>
            <w:tcBorders>
              <w:top w:val="single" w:sz="4" w:space="0" w:color="auto"/>
              <w:bottom w:val="single" w:sz="4" w:space="0" w:color="auto"/>
            </w:tcBorders>
          </w:tcPr>
          <w:p w14:paraId="409BB671" w14:textId="77777777" w:rsidR="00452AC7" w:rsidRDefault="00452AC7" w:rsidP="00570200">
            <w:pPr>
              <w:rPr>
                <w:rFonts w:eastAsia="MS Mincho"/>
                <w:sz w:val="16"/>
                <w:lang w:val="en-US" w:eastAsia="ja-JP"/>
              </w:rPr>
            </w:pPr>
            <w:r>
              <w:rPr>
                <w:rFonts w:eastAsia="MS Mincho"/>
                <w:sz w:val="16"/>
                <w:lang w:val="en-US" w:eastAsia="ja-JP"/>
              </w:rPr>
              <w:t>1,54</w:t>
            </w:r>
          </w:p>
        </w:tc>
      </w:tr>
      <w:tr w:rsidR="00452AC7" w14:paraId="5C9ECEC2"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901EAC" w14:textId="77777777" w:rsidR="00452AC7" w:rsidRDefault="00452AC7" w:rsidP="00570200">
            <w:pPr>
              <w:rPr>
                <w:rFonts w:eastAsia="MS Mincho"/>
                <w:sz w:val="18"/>
                <w:lang w:eastAsia="ja-JP"/>
              </w:rPr>
            </w:pPr>
            <w:r>
              <w:rPr>
                <w:rFonts w:eastAsia="MS Mincho"/>
                <w:sz w:val="18"/>
                <w:lang w:eastAsia="ja-JP"/>
              </w:rPr>
              <w:t>54</w:t>
            </w:r>
          </w:p>
        </w:tc>
        <w:tc>
          <w:tcPr>
            <w:tcW w:w="1418" w:type="dxa"/>
            <w:tcBorders>
              <w:top w:val="single" w:sz="4" w:space="0" w:color="auto"/>
              <w:bottom w:val="single" w:sz="4" w:space="0" w:color="auto"/>
            </w:tcBorders>
          </w:tcPr>
          <w:p w14:paraId="2BF5A2F3" w14:textId="77777777" w:rsidR="00452AC7" w:rsidRDefault="00452AC7" w:rsidP="00570200">
            <w:pPr>
              <w:rPr>
                <w:rFonts w:eastAsia="MS Mincho"/>
                <w:sz w:val="18"/>
                <w:lang w:val="en-US" w:eastAsia="ja-JP"/>
              </w:rPr>
            </w:pPr>
            <w:r>
              <w:rPr>
                <w:rFonts w:eastAsia="MS Mincho"/>
                <w:sz w:val="18"/>
                <w:lang w:val="en-US" w:eastAsia="ja-JP"/>
              </w:rPr>
              <w:t>IA52A</w:t>
            </w:r>
          </w:p>
          <w:p w14:paraId="0978FE6D" w14:textId="77777777" w:rsidR="00452AC7" w:rsidRDefault="00452AC7" w:rsidP="00570200">
            <w:pPr>
              <w:rPr>
                <w:rFonts w:eastAsia="MS Mincho"/>
                <w:sz w:val="2"/>
                <w:lang w:eastAsia="ja-JP"/>
              </w:rPr>
            </w:pPr>
          </w:p>
        </w:tc>
        <w:tc>
          <w:tcPr>
            <w:tcW w:w="3544" w:type="dxa"/>
            <w:tcBorders>
              <w:top w:val="single" w:sz="4" w:space="0" w:color="auto"/>
              <w:bottom w:val="single" w:sz="4" w:space="0" w:color="auto"/>
            </w:tcBorders>
          </w:tcPr>
          <w:p w14:paraId="01C54D47" w14:textId="77777777" w:rsidR="00452AC7" w:rsidRDefault="00452AC7" w:rsidP="00570200">
            <w:pPr>
              <w:rPr>
                <w:rFonts w:eastAsia="MS Mincho"/>
                <w:sz w:val="18"/>
                <w:lang w:eastAsia="ja-JP"/>
              </w:rPr>
            </w:pPr>
            <w:r>
              <w:rPr>
                <w:rFonts w:eastAsia="MS Mincho"/>
                <w:sz w:val="18"/>
                <w:lang w:eastAsia="ja-JP"/>
              </w:rPr>
              <w:t>Boxe(cutii) electrovane si robineti Standart(50x 36 x 31cm)</w:t>
            </w:r>
          </w:p>
          <w:p w14:paraId="093260AF" w14:textId="77777777" w:rsidR="00452AC7" w:rsidRDefault="00452AC7" w:rsidP="00570200">
            <w:pPr>
              <w:rPr>
                <w:rFonts w:eastAsia="MS Mincho"/>
                <w:sz w:val="18"/>
                <w:lang w:eastAsia="ja-JP"/>
              </w:rPr>
            </w:pPr>
          </w:p>
          <w:p w14:paraId="6CB3BC6A" w14:textId="77777777" w:rsidR="00452AC7" w:rsidRDefault="00452AC7" w:rsidP="00570200">
            <w:pPr>
              <w:rPr>
                <w:rFonts w:eastAsia="MS Mincho"/>
                <w:sz w:val="2"/>
                <w:lang w:val="en-US" w:eastAsia="ja-JP"/>
              </w:rPr>
            </w:pPr>
          </w:p>
        </w:tc>
        <w:tc>
          <w:tcPr>
            <w:tcW w:w="1134" w:type="dxa"/>
            <w:tcBorders>
              <w:top w:val="single" w:sz="4" w:space="0" w:color="auto"/>
              <w:bottom w:val="single" w:sz="4" w:space="0" w:color="auto"/>
            </w:tcBorders>
            <w:vAlign w:val="center"/>
          </w:tcPr>
          <w:p w14:paraId="46503119" w14:textId="77777777" w:rsidR="00452AC7" w:rsidRDefault="00452AC7" w:rsidP="00570200">
            <w:pPr>
              <w:jc w:val="center"/>
              <w:rPr>
                <w:rFonts w:eastAsia="MS Mincho"/>
                <w:sz w:val="18"/>
                <w:lang w:eastAsia="ja-JP"/>
              </w:rPr>
            </w:pPr>
            <w:r>
              <w:rPr>
                <w:rFonts w:eastAsia="MS Mincho"/>
                <w:sz w:val="18"/>
                <w:lang w:eastAsia="ja-JP"/>
              </w:rPr>
              <w:t>buc</w:t>
            </w:r>
          </w:p>
        </w:tc>
        <w:tc>
          <w:tcPr>
            <w:tcW w:w="1134" w:type="dxa"/>
            <w:tcBorders>
              <w:top w:val="single" w:sz="4" w:space="0" w:color="auto"/>
              <w:bottom w:val="single" w:sz="4" w:space="0" w:color="auto"/>
            </w:tcBorders>
            <w:vAlign w:val="center"/>
          </w:tcPr>
          <w:p w14:paraId="0D786DB8" w14:textId="77777777" w:rsidR="00452AC7" w:rsidRDefault="00452AC7" w:rsidP="00570200">
            <w:pPr>
              <w:jc w:val="center"/>
              <w:rPr>
                <w:rFonts w:eastAsia="MS Mincho"/>
                <w:sz w:val="18"/>
                <w:lang w:eastAsia="ja-JP"/>
              </w:rPr>
            </w:pPr>
          </w:p>
        </w:tc>
        <w:tc>
          <w:tcPr>
            <w:tcW w:w="1134" w:type="dxa"/>
            <w:tcBorders>
              <w:top w:val="single" w:sz="4" w:space="0" w:color="auto"/>
              <w:bottom w:val="single" w:sz="4" w:space="0" w:color="auto"/>
            </w:tcBorders>
            <w:vAlign w:val="center"/>
          </w:tcPr>
          <w:p w14:paraId="6015D2F4" w14:textId="77777777" w:rsidR="00452AC7" w:rsidRDefault="00452AC7" w:rsidP="00570200">
            <w:pPr>
              <w:jc w:val="center"/>
              <w:rPr>
                <w:rFonts w:eastAsia="MS Mincho"/>
                <w:sz w:val="18"/>
                <w:lang w:eastAsia="ja-JP"/>
              </w:rPr>
            </w:pPr>
          </w:p>
        </w:tc>
        <w:tc>
          <w:tcPr>
            <w:tcW w:w="1419" w:type="dxa"/>
            <w:tcBorders>
              <w:top w:val="single" w:sz="4" w:space="0" w:color="auto"/>
              <w:bottom w:val="single" w:sz="4" w:space="0" w:color="auto"/>
            </w:tcBorders>
            <w:vAlign w:val="center"/>
          </w:tcPr>
          <w:p w14:paraId="404AD3CD" w14:textId="77777777" w:rsidR="00452AC7" w:rsidRDefault="00452AC7" w:rsidP="00570200">
            <w:pPr>
              <w:jc w:val="center"/>
              <w:rPr>
                <w:rFonts w:eastAsia="MS Mincho"/>
                <w:sz w:val="18"/>
                <w:lang w:val="en-US" w:eastAsia="ja-JP"/>
              </w:rPr>
            </w:pPr>
            <w:r>
              <w:rPr>
                <w:rFonts w:eastAsia="MS Mincho"/>
                <w:sz w:val="18"/>
                <w:lang w:val="en-US" w:eastAsia="ja-JP"/>
              </w:rPr>
              <w:t>327,66</w:t>
            </w:r>
          </w:p>
          <w:p w14:paraId="11AC2E4D" w14:textId="77777777" w:rsidR="00452AC7" w:rsidRDefault="00452AC7" w:rsidP="00570200">
            <w:pPr>
              <w:jc w:val="center"/>
              <w:rPr>
                <w:rFonts w:eastAsia="MS Mincho"/>
                <w:sz w:val="18"/>
                <w:lang w:val="en-US" w:eastAsia="ja-JP"/>
              </w:rPr>
            </w:pPr>
            <w:r>
              <w:rPr>
                <w:rFonts w:eastAsia="MS Mincho"/>
                <w:sz w:val="18"/>
                <w:lang w:val="en-US" w:eastAsia="ja-JP"/>
              </w:rPr>
              <w:t>—————</w:t>
            </w:r>
          </w:p>
          <w:p w14:paraId="1578F6C0" w14:textId="77777777" w:rsidR="00452AC7" w:rsidRDefault="00452AC7" w:rsidP="00570200">
            <w:pPr>
              <w:jc w:val="center"/>
              <w:rPr>
                <w:rFonts w:eastAsia="MS Mincho"/>
                <w:sz w:val="2"/>
                <w:lang w:val="en-US" w:eastAsia="ja-JP"/>
              </w:rPr>
            </w:pPr>
            <w:r>
              <w:rPr>
                <w:rFonts w:eastAsia="MS Mincho"/>
                <w:sz w:val="18"/>
                <w:lang w:val="en-US" w:eastAsia="ja-JP"/>
              </w:rPr>
              <w:t>232,86</w:t>
            </w:r>
          </w:p>
        </w:tc>
      </w:tr>
      <w:tr w:rsidR="00452AC7" w14:paraId="4BB1A0D2"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6ECC5B" w14:textId="77777777" w:rsidR="00452AC7" w:rsidRDefault="00452AC7" w:rsidP="00570200">
            <w:pPr>
              <w:rPr>
                <w:rFonts w:eastAsia="MS Mincho"/>
                <w:sz w:val="16"/>
                <w:lang w:eastAsia="ja-JP"/>
              </w:rPr>
            </w:pPr>
          </w:p>
        </w:tc>
        <w:tc>
          <w:tcPr>
            <w:tcW w:w="1418" w:type="dxa"/>
            <w:tcBorders>
              <w:top w:val="single" w:sz="4" w:space="0" w:color="auto"/>
              <w:bottom w:val="single" w:sz="4" w:space="0" w:color="auto"/>
            </w:tcBorders>
          </w:tcPr>
          <w:p w14:paraId="5CA29DC4" w14:textId="77777777" w:rsidR="00452AC7" w:rsidRDefault="00452AC7" w:rsidP="00570200">
            <w:pPr>
              <w:rPr>
                <w:rFonts w:eastAsia="MS Mincho"/>
                <w:sz w:val="16"/>
                <w:lang w:eastAsia="ja-JP"/>
              </w:rPr>
            </w:pPr>
            <w:r>
              <w:rPr>
                <w:rFonts w:eastAsia="MS Mincho"/>
                <w:sz w:val="16"/>
                <w:lang w:eastAsia="ja-JP"/>
              </w:rPr>
              <w:t>7136040011749</w:t>
            </w:r>
          </w:p>
        </w:tc>
        <w:tc>
          <w:tcPr>
            <w:tcW w:w="3544" w:type="dxa"/>
            <w:tcBorders>
              <w:top w:val="single" w:sz="4" w:space="0" w:color="auto"/>
              <w:bottom w:val="single" w:sz="4" w:space="0" w:color="auto"/>
            </w:tcBorders>
          </w:tcPr>
          <w:p w14:paraId="658B58D2" w14:textId="77777777" w:rsidR="00452AC7" w:rsidRDefault="00452AC7" w:rsidP="00570200">
            <w:pPr>
              <w:rPr>
                <w:rFonts w:eastAsia="MS Mincho"/>
                <w:sz w:val="16"/>
                <w:lang w:eastAsia="ja-JP"/>
              </w:rPr>
            </w:pPr>
            <w:r>
              <w:rPr>
                <w:rFonts w:eastAsia="MS Mincho"/>
                <w:sz w:val="16"/>
                <w:lang w:eastAsia="ja-JP"/>
              </w:rPr>
              <w:t>Instalator incalzire si gaze</w:t>
            </w:r>
          </w:p>
        </w:tc>
        <w:tc>
          <w:tcPr>
            <w:tcW w:w="1134" w:type="dxa"/>
            <w:tcBorders>
              <w:top w:val="single" w:sz="4" w:space="0" w:color="auto"/>
              <w:bottom w:val="single" w:sz="4" w:space="0" w:color="auto"/>
            </w:tcBorders>
          </w:tcPr>
          <w:p w14:paraId="2DDB4A5B" w14:textId="77777777" w:rsidR="00452AC7" w:rsidRDefault="00452AC7" w:rsidP="00570200">
            <w:pPr>
              <w:rPr>
                <w:rFonts w:eastAsia="MS Mincho"/>
                <w:sz w:val="16"/>
                <w:lang w:eastAsia="ja-JP"/>
              </w:rPr>
            </w:pPr>
            <w:r>
              <w:rPr>
                <w:rFonts w:eastAsia="MS Mincho"/>
                <w:sz w:val="16"/>
                <w:lang w:eastAsia="ja-JP"/>
              </w:rPr>
              <w:t>h-om</w:t>
            </w:r>
          </w:p>
        </w:tc>
        <w:tc>
          <w:tcPr>
            <w:tcW w:w="1134" w:type="dxa"/>
            <w:tcBorders>
              <w:top w:val="single" w:sz="4" w:space="0" w:color="auto"/>
              <w:bottom w:val="single" w:sz="4" w:space="0" w:color="auto"/>
            </w:tcBorders>
          </w:tcPr>
          <w:p w14:paraId="50C04545" w14:textId="77777777" w:rsidR="00452AC7" w:rsidRDefault="00452AC7" w:rsidP="00570200">
            <w:pPr>
              <w:rPr>
                <w:rFonts w:eastAsia="MS Mincho"/>
                <w:sz w:val="16"/>
                <w:lang w:val="en-US" w:eastAsia="ja-JP"/>
              </w:rPr>
            </w:pPr>
            <w:r>
              <w:rPr>
                <w:rFonts w:eastAsia="MS Mincho"/>
                <w:sz w:val="16"/>
                <w:lang w:val="en-US" w:eastAsia="ja-JP"/>
              </w:rPr>
              <w:t>2,0000</w:t>
            </w:r>
          </w:p>
        </w:tc>
        <w:tc>
          <w:tcPr>
            <w:tcW w:w="1134" w:type="dxa"/>
            <w:tcBorders>
              <w:top w:val="single" w:sz="4" w:space="0" w:color="auto"/>
              <w:bottom w:val="single" w:sz="4" w:space="0" w:color="auto"/>
            </w:tcBorders>
          </w:tcPr>
          <w:p w14:paraId="7B2E5B74" w14:textId="77777777" w:rsidR="00452AC7" w:rsidRDefault="00452AC7" w:rsidP="00570200">
            <w:pPr>
              <w:rPr>
                <w:rFonts w:eastAsia="MS Mincho"/>
                <w:sz w:val="16"/>
                <w:lang w:val="en-US" w:eastAsia="ja-JP"/>
              </w:rPr>
            </w:pPr>
            <w:r>
              <w:rPr>
                <w:rFonts w:eastAsia="MS Mincho"/>
                <w:sz w:val="16"/>
                <w:lang w:val="en-US" w:eastAsia="ja-JP"/>
              </w:rPr>
              <w:t>116,43</w:t>
            </w:r>
          </w:p>
        </w:tc>
        <w:tc>
          <w:tcPr>
            <w:tcW w:w="1420" w:type="dxa"/>
            <w:tcBorders>
              <w:top w:val="single" w:sz="4" w:space="0" w:color="auto"/>
              <w:bottom w:val="single" w:sz="4" w:space="0" w:color="auto"/>
            </w:tcBorders>
          </w:tcPr>
          <w:p w14:paraId="3C7766DB" w14:textId="77777777" w:rsidR="00452AC7" w:rsidRDefault="00452AC7" w:rsidP="00570200">
            <w:pPr>
              <w:rPr>
                <w:rFonts w:eastAsia="MS Mincho"/>
                <w:sz w:val="16"/>
                <w:lang w:val="en-US" w:eastAsia="ja-JP"/>
              </w:rPr>
            </w:pPr>
            <w:r>
              <w:rPr>
                <w:rFonts w:eastAsia="MS Mincho"/>
                <w:sz w:val="16"/>
                <w:lang w:val="en-US" w:eastAsia="ja-JP"/>
              </w:rPr>
              <w:t>232,86</w:t>
            </w:r>
          </w:p>
        </w:tc>
      </w:tr>
      <w:tr w:rsidR="00452AC7" w14:paraId="4E798EDC"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737A24"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0121BFD4" w14:textId="77777777" w:rsidR="00452AC7" w:rsidRDefault="00452AC7" w:rsidP="00570200">
            <w:pPr>
              <w:rPr>
                <w:rFonts w:eastAsia="MS Mincho"/>
                <w:sz w:val="16"/>
                <w:lang w:eastAsia="ja-JP"/>
              </w:rPr>
            </w:pPr>
            <w:r>
              <w:rPr>
                <w:rFonts w:eastAsia="MS Mincho"/>
                <w:sz w:val="16"/>
                <w:lang w:eastAsia="ja-JP"/>
              </w:rPr>
              <w:t>2430116103311</w:t>
            </w:r>
          </w:p>
        </w:tc>
        <w:tc>
          <w:tcPr>
            <w:tcW w:w="3544" w:type="dxa"/>
            <w:tcBorders>
              <w:top w:val="single" w:sz="4" w:space="0" w:color="auto"/>
              <w:bottom w:val="single" w:sz="4" w:space="0" w:color="auto"/>
            </w:tcBorders>
          </w:tcPr>
          <w:p w14:paraId="06C8C82A" w14:textId="77777777" w:rsidR="00452AC7" w:rsidRDefault="00452AC7" w:rsidP="00570200">
            <w:pPr>
              <w:rPr>
                <w:rFonts w:eastAsia="MS Mincho"/>
                <w:sz w:val="16"/>
                <w:lang w:eastAsia="ja-JP"/>
              </w:rPr>
            </w:pPr>
            <w:r>
              <w:rPr>
                <w:rFonts w:eastAsia="MS Mincho"/>
                <w:sz w:val="16"/>
                <w:lang w:eastAsia="ja-JP"/>
              </w:rPr>
              <w:t>Vopsea galbena V 451 - 3</w:t>
            </w:r>
          </w:p>
        </w:tc>
        <w:tc>
          <w:tcPr>
            <w:tcW w:w="1134" w:type="dxa"/>
            <w:tcBorders>
              <w:top w:val="single" w:sz="4" w:space="0" w:color="auto"/>
              <w:bottom w:val="single" w:sz="4" w:space="0" w:color="auto"/>
            </w:tcBorders>
          </w:tcPr>
          <w:p w14:paraId="5FB3A3D0" w14:textId="77777777" w:rsidR="00452AC7" w:rsidRDefault="00452AC7" w:rsidP="00570200">
            <w:pPr>
              <w:rPr>
                <w:rFonts w:eastAsia="MS Mincho"/>
                <w:sz w:val="16"/>
                <w:lang w:eastAsia="ja-JP"/>
              </w:rPr>
            </w:pPr>
            <w:r>
              <w:rPr>
                <w:rFonts w:eastAsia="MS Mincho"/>
                <w:sz w:val="16"/>
                <w:lang w:eastAsia="ja-JP"/>
              </w:rPr>
              <w:t>kg</w:t>
            </w:r>
          </w:p>
        </w:tc>
        <w:tc>
          <w:tcPr>
            <w:tcW w:w="1134" w:type="dxa"/>
            <w:tcBorders>
              <w:top w:val="single" w:sz="4" w:space="0" w:color="auto"/>
              <w:bottom w:val="single" w:sz="4" w:space="0" w:color="auto"/>
            </w:tcBorders>
          </w:tcPr>
          <w:p w14:paraId="09A03C84" w14:textId="77777777" w:rsidR="00452AC7" w:rsidRDefault="00452AC7" w:rsidP="00570200">
            <w:pPr>
              <w:rPr>
                <w:rFonts w:eastAsia="MS Mincho"/>
                <w:sz w:val="16"/>
                <w:lang w:val="en-US" w:eastAsia="ja-JP"/>
              </w:rPr>
            </w:pPr>
            <w:r>
              <w:rPr>
                <w:rFonts w:eastAsia="MS Mincho"/>
                <w:sz w:val="16"/>
                <w:lang w:val="en-US" w:eastAsia="ja-JP"/>
              </w:rPr>
              <w:t>0,5000</w:t>
            </w:r>
          </w:p>
        </w:tc>
        <w:tc>
          <w:tcPr>
            <w:tcW w:w="1134" w:type="dxa"/>
            <w:tcBorders>
              <w:top w:val="single" w:sz="4" w:space="0" w:color="auto"/>
              <w:bottom w:val="single" w:sz="4" w:space="0" w:color="auto"/>
            </w:tcBorders>
          </w:tcPr>
          <w:p w14:paraId="633E5CEE" w14:textId="77777777" w:rsidR="00452AC7" w:rsidRDefault="00452AC7" w:rsidP="00570200">
            <w:pPr>
              <w:rPr>
                <w:rFonts w:eastAsia="MS Mincho"/>
                <w:sz w:val="16"/>
                <w:lang w:val="en-US" w:eastAsia="ja-JP"/>
              </w:rPr>
            </w:pPr>
            <w:r>
              <w:rPr>
                <w:rFonts w:eastAsia="MS Mincho"/>
                <w:sz w:val="16"/>
                <w:lang w:val="en-US" w:eastAsia="ja-JP"/>
              </w:rPr>
              <w:t>75,07</w:t>
            </w:r>
          </w:p>
        </w:tc>
        <w:tc>
          <w:tcPr>
            <w:tcW w:w="1420" w:type="dxa"/>
            <w:tcBorders>
              <w:top w:val="single" w:sz="4" w:space="0" w:color="auto"/>
              <w:bottom w:val="single" w:sz="4" w:space="0" w:color="auto"/>
            </w:tcBorders>
          </w:tcPr>
          <w:p w14:paraId="6A801384" w14:textId="77777777" w:rsidR="00452AC7" w:rsidRDefault="00452AC7" w:rsidP="00570200">
            <w:pPr>
              <w:rPr>
                <w:rFonts w:eastAsia="MS Mincho"/>
                <w:sz w:val="16"/>
                <w:lang w:val="en-US" w:eastAsia="ja-JP"/>
              </w:rPr>
            </w:pPr>
            <w:r>
              <w:rPr>
                <w:rFonts w:eastAsia="MS Mincho"/>
                <w:sz w:val="16"/>
                <w:lang w:val="en-US" w:eastAsia="ja-JP"/>
              </w:rPr>
              <w:t>37,53</w:t>
            </w:r>
          </w:p>
        </w:tc>
      </w:tr>
      <w:tr w:rsidR="00452AC7" w14:paraId="2CDCC9B8"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6A7AF2"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17FB5468" w14:textId="77777777" w:rsidR="00452AC7" w:rsidRDefault="00452AC7" w:rsidP="00570200">
            <w:pPr>
              <w:rPr>
                <w:rFonts w:eastAsia="MS Mincho"/>
                <w:sz w:val="16"/>
                <w:lang w:eastAsia="ja-JP"/>
              </w:rPr>
            </w:pPr>
            <w:r>
              <w:rPr>
                <w:rFonts w:eastAsia="MS Mincho"/>
                <w:sz w:val="16"/>
                <w:lang w:eastAsia="ja-JP"/>
              </w:rPr>
              <w:t>2651122100385</w:t>
            </w:r>
          </w:p>
        </w:tc>
        <w:tc>
          <w:tcPr>
            <w:tcW w:w="3544" w:type="dxa"/>
            <w:tcBorders>
              <w:top w:val="single" w:sz="4" w:space="0" w:color="auto"/>
              <w:bottom w:val="single" w:sz="4" w:space="0" w:color="auto"/>
            </w:tcBorders>
          </w:tcPr>
          <w:p w14:paraId="1FE1DFFE" w14:textId="77777777" w:rsidR="00452AC7" w:rsidRDefault="00452AC7" w:rsidP="00570200">
            <w:pPr>
              <w:rPr>
                <w:rFonts w:eastAsia="MS Mincho"/>
                <w:sz w:val="16"/>
                <w:lang w:eastAsia="ja-JP"/>
              </w:rPr>
            </w:pPr>
            <w:r>
              <w:rPr>
                <w:rFonts w:eastAsia="MS Mincho"/>
                <w:sz w:val="16"/>
                <w:lang w:eastAsia="ja-JP"/>
              </w:rPr>
              <w:t>Ciment de furnal cu adaosuri F 25 saci S1500</w:t>
            </w:r>
          </w:p>
        </w:tc>
        <w:tc>
          <w:tcPr>
            <w:tcW w:w="1134" w:type="dxa"/>
            <w:tcBorders>
              <w:top w:val="single" w:sz="4" w:space="0" w:color="auto"/>
              <w:bottom w:val="single" w:sz="4" w:space="0" w:color="auto"/>
            </w:tcBorders>
          </w:tcPr>
          <w:p w14:paraId="375ACE51" w14:textId="77777777" w:rsidR="00452AC7" w:rsidRDefault="00452AC7" w:rsidP="00570200">
            <w:pPr>
              <w:rPr>
                <w:rFonts w:eastAsia="MS Mincho"/>
                <w:sz w:val="16"/>
                <w:lang w:eastAsia="ja-JP"/>
              </w:rPr>
            </w:pPr>
            <w:r>
              <w:rPr>
                <w:rFonts w:eastAsia="MS Mincho"/>
                <w:sz w:val="16"/>
                <w:lang w:eastAsia="ja-JP"/>
              </w:rPr>
              <w:t>kg</w:t>
            </w:r>
          </w:p>
        </w:tc>
        <w:tc>
          <w:tcPr>
            <w:tcW w:w="1134" w:type="dxa"/>
            <w:tcBorders>
              <w:top w:val="single" w:sz="4" w:space="0" w:color="auto"/>
              <w:bottom w:val="single" w:sz="4" w:space="0" w:color="auto"/>
            </w:tcBorders>
          </w:tcPr>
          <w:p w14:paraId="31A9D85C" w14:textId="77777777" w:rsidR="00452AC7" w:rsidRDefault="00452AC7" w:rsidP="00570200">
            <w:pPr>
              <w:rPr>
                <w:rFonts w:eastAsia="MS Mincho"/>
                <w:sz w:val="16"/>
                <w:lang w:val="en-US" w:eastAsia="ja-JP"/>
              </w:rPr>
            </w:pPr>
            <w:r>
              <w:rPr>
                <w:rFonts w:eastAsia="MS Mincho"/>
                <w:sz w:val="16"/>
                <w:lang w:val="en-US" w:eastAsia="ja-JP"/>
              </w:rPr>
              <w:t>1,5000</w:t>
            </w:r>
          </w:p>
        </w:tc>
        <w:tc>
          <w:tcPr>
            <w:tcW w:w="1134" w:type="dxa"/>
            <w:tcBorders>
              <w:top w:val="single" w:sz="4" w:space="0" w:color="auto"/>
              <w:bottom w:val="single" w:sz="4" w:space="0" w:color="auto"/>
            </w:tcBorders>
          </w:tcPr>
          <w:p w14:paraId="5BDE2094" w14:textId="77777777" w:rsidR="00452AC7" w:rsidRDefault="00452AC7" w:rsidP="00570200">
            <w:pPr>
              <w:rPr>
                <w:rFonts w:eastAsia="MS Mincho"/>
                <w:sz w:val="16"/>
                <w:lang w:val="en-US" w:eastAsia="ja-JP"/>
              </w:rPr>
            </w:pPr>
            <w:r>
              <w:rPr>
                <w:rFonts w:eastAsia="MS Mincho"/>
                <w:sz w:val="16"/>
                <w:lang w:val="en-US" w:eastAsia="ja-JP"/>
              </w:rPr>
              <w:t>2,50</w:t>
            </w:r>
          </w:p>
        </w:tc>
        <w:tc>
          <w:tcPr>
            <w:tcW w:w="1420" w:type="dxa"/>
            <w:tcBorders>
              <w:top w:val="single" w:sz="4" w:space="0" w:color="auto"/>
              <w:bottom w:val="single" w:sz="4" w:space="0" w:color="auto"/>
            </w:tcBorders>
          </w:tcPr>
          <w:p w14:paraId="7394C1D4" w14:textId="77777777" w:rsidR="00452AC7" w:rsidRDefault="00452AC7" w:rsidP="00570200">
            <w:pPr>
              <w:rPr>
                <w:rFonts w:eastAsia="MS Mincho"/>
                <w:sz w:val="16"/>
                <w:lang w:val="en-US" w:eastAsia="ja-JP"/>
              </w:rPr>
            </w:pPr>
            <w:r>
              <w:rPr>
                <w:rFonts w:eastAsia="MS Mincho"/>
                <w:sz w:val="16"/>
                <w:lang w:val="en-US" w:eastAsia="ja-JP"/>
              </w:rPr>
              <w:t>3,75</w:t>
            </w:r>
          </w:p>
        </w:tc>
      </w:tr>
      <w:tr w:rsidR="00452AC7" w14:paraId="52A2C1D4"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335A4E"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261C4099" w14:textId="77777777" w:rsidR="00452AC7" w:rsidRDefault="00452AC7" w:rsidP="00570200">
            <w:pPr>
              <w:rPr>
                <w:rFonts w:eastAsia="MS Mincho"/>
                <w:sz w:val="16"/>
                <w:lang w:eastAsia="ja-JP"/>
              </w:rPr>
            </w:pPr>
            <w:r>
              <w:rPr>
                <w:rFonts w:eastAsia="MS Mincho"/>
                <w:sz w:val="16"/>
                <w:lang w:eastAsia="ja-JP"/>
              </w:rPr>
              <w:t>1421202206000</w:t>
            </w:r>
          </w:p>
        </w:tc>
        <w:tc>
          <w:tcPr>
            <w:tcW w:w="3544" w:type="dxa"/>
            <w:tcBorders>
              <w:top w:val="single" w:sz="4" w:space="0" w:color="auto"/>
              <w:bottom w:val="single" w:sz="4" w:space="0" w:color="auto"/>
            </w:tcBorders>
          </w:tcPr>
          <w:p w14:paraId="24E6F464" w14:textId="77777777" w:rsidR="00452AC7" w:rsidRDefault="00452AC7" w:rsidP="00570200">
            <w:pPr>
              <w:rPr>
                <w:rFonts w:eastAsia="MS Mincho"/>
                <w:sz w:val="16"/>
                <w:lang w:eastAsia="ja-JP"/>
              </w:rPr>
            </w:pPr>
            <w:r>
              <w:rPr>
                <w:rFonts w:eastAsia="MS Mincho"/>
                <w:sz w:val="16"/>
                <w:lang w:eastAsia="ja-JP"/>
              </w:rPr>
              <w:t>Nisip  0,0-7,0 mm</w:t>
            </w:r>
          </w:p>
        </w:tc>
        <w:tc>
          <w:tcPr>
            <w:tcW w:w="1134" w:type="dxa"/>
            <w:tcBorders>
              <w:top w:val="single" w:sz="4" w:space="0" w:color="auto"/>
              <w:bottom w:val="single" w:sz="4" w:space="0" w:color="auto"/>
            </w:tcBorders>
          </w:tcPr>
          <w:p w14:paraId="4B3A6CC1" w14:textId="77777777" w:rsidR="00452AC7" w:rsidRDefault="00452AC7" w:rsidP="00570200">
            <w:pPr>
              <w:rPr>
                <w:rFonts w:eastAsia="MS Mincho"/>
                <w:sz w:val="16"/>
                <w:lang w:eastAsia="ja-JP"/>
              </w:rPr>
            </w:pPr>
            <w:r>
              <w:rPr>
                <w:rFonts w:eastAsia="MS Mincho"/>
                <w:sz w:val="16"/>
                <w:lang w:eastAsia="ja-JP"/>
              </w:rPr>
              <w:t>m3</w:t>
            </w:r>
          </w:p>
        </w:tc>
        <w:tc>
          <w:tcPr>
            <w:tcW w:w="1134" w:type="dxa"/>
            <w:tcBorders>
              <w:top w:val="single" w:sz="4" w:space="0" w:color="auto"/>
              <w:bottom w:val="single" w:sz="4" w:space="0" w:color="auto"/>
            </w:tcBorders>
          </w:tcPr>
          <w:p w14:paraId="1B6B0C72" w14:textId="77777777" w:rsidR="00452AC7" w:rsidRDefault="00452AC7" w:rsidP="00570200">
            <w:pPr>
              <w:rPr>
                <w:rFonts w:eastAsia="MS Mincho"/>
                <w:sz w:val="16"/>
                <w:lang w:val="en-US" w:eastAsia="ja-JP"/>
              </w:rPr>
            </w:pPr>
            <w:r>
              <w:rPr>
                <w:rFonts w:eastAsia="MS Mincho"/>
                <w:sz w:val="16"/>
                <w:lang w:val="en-US" w:eastAsia="ja-JP"/>
              </w:rPr>
              <w:t>0,0800</w:t>
            </w:r>
          </w:p>
        </w:tc>
        <w:tc>
          <w:tcPr>
            <w:tcW w:w="1134" w:type="dxa"/>
            <w:tcBorders>
              <w:top w:val="single" w:sz="4" w:space="0" w:color="auto"/>
              <w:bottom w:val="single" w:sz="4" w:space="0" w:color="auto"/>
            </w:tcBorders>
          </w:tcPr>
          <w:p w14:paraId="74C92D34" w14:textId="77777777" w:rsidR="00452AC7" w:rsidRDefault="00452AC7" w:rsidP="00570200">
            <w:pPr>
              <w:rPr>
                <w:rFonts w:eastAsia="MS Mincho"/>
                <w:sz w:val="16"/>
                <w:lang w:val="en-US" w:eastAsia="ja-JP"/>
              </w:rPr>
            </w:pPr>
            <w:r>
              <w:rPr>
                <w:rFonts w:eastAsia="MS Mincho"/>
                <w:sz w:val="16"/>
                <w:lang w:val="en-US" w:eastAsia="ja-JP"/>
              </w:rPr>
              <w:t>443,67</w:t>
            </w:r>
          </w:p>
        </w:tc>
        <w:tc>
          <w:tcPr>
            <w:tcW w:w="1420" w:type="dxa"/>
            <w:tcBorders>
              <w:top w:val="single" w:sz="4" w:space="0" w:color="auto"/>
              <w:bottom w:val="single" w:sz="4" w:space="0" w:color="auto"/>
            </w:tcBorders>
          </w:tcPr>
          <w:p w14:paraId="64D82225" w14:textId="77777777" w:rsidR="00452AC7" w:rsidRDefault="00452AC7" w:rsidP="00570200">
            <w:pPr>
              <w:rPr>
                <w:rFonts w:eastAsia="MS Mincho"/>
                <w:sz w:val="16"/>
                <w:lang w:val="en-US" w:eastAsia="ja-JP"/>
              </w:rPr>
            </w:pPr>
            <w:r>
              <w:rPr>
                <w:rFonts w:eastAsia="MS Mincho"/>
                <w:sz w:val="16"/>
                <w:lang w:val="en-US" w:eastAsia="ja-JP"/>
              </w:rPr>
              <w:t>35,49</w:t>
            </w:r>
          </w:p>
        </w:tc>
      </w:tr>
      <w:tr w:rsidR="00452AC7" w14:paraId="2C2855D5"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F2BA6E"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22E6F4B1" w14:textId="77777777" w:rsidR="00452AC7" w:rsidRDefault="00452AC7" w:rsidP="00570200">
            <w:pPr>
              <w:rPr>
                <w:rFonts w:eastAsia="MS Mincho"/>
                <w:sz w:val="16"/>
                <w:lang w:eastAsia="ja-JP"/>
              </w:rPr>
            </w:pPr>
            <w:r>
              <w:rPr>
                <w:rFonts w:eastAsia="MS Mincho"/>
                <w:sz w:val="16"/>
                <w:lang w:eastAsia="ja-JP"/>
              </w:rPr>
              <w:t>4100116202818</w:t>
            </w:r>
          </w:p>
        </w:tc>
        <w:tc>
          <w:tcPr>
            <w:tcW w:w="3544" w:type="dxa"/>
            <w:tcBorders>
              <w:top w:val="single" w:sz="4" w:space="0" w:color="auto"/>
              <w:bottom w:val="single" w:sz="4" w:space="0" w:color="auto"/>
            </w:tcBorders>
          </w:tcPr>
          <w:p w14:paraId="1145DEE7" w14:textId="77777777" w:rsidR="00452AC7" w:rsidRDefault="00452AC7" w:rsidP="00570200">
            <w:pPr>
              <w:rPr>
                <w:rFonts w:eastAsia="MS Mincho"/>
                <w:sz w:val="16"/>
                <w:lang w:eastAsia="ja-JP"/>
              </w:rPr>
            </w:pPr>
            <w:r>
              <w:rPr>
                <w:rFonts w:eastAsia="MS Mincho"/>
                <w:sz w:val="16"/>
                <w:lang w:eastAsia="ja-JP"/>
              </w:rPr>
              <w:t xml:space="preserve">Apa pentru mortare si betoane </w:t>
            </w:r>
          </w:p>
        </w:tc>
        <w:tc>
          <w:tcPr>
            <w:tcW w:w="1134" w:type="dxa"/>
            <w:tcBorders>
              <w:top w:val="single" w:sz="4" w:space="0" w:color="auto"/>
              <w:bottom w:val="single" w:sz="4" w:space="0" w:color="auto"/>
            </w:tcBorders>
          </w:tcPr>
          <w:p w14:paraId="40850B06" w14:textId="77777777" w:rsidR="00452AC7" w:rsidRDefault="00452AC7" w:rsidP="00570200">
            <w:pPr>
              <w:rPr>
                <w:rFonts w:eastAsia="MS Mincho"/>
                <w:sz w:val="16"/>
                <w:lang w:eastAsia="ja-JP"/>
              </w:rPr>
            </w:pPr>
            <w:r>
              <w:rPr>
                <w:rFonts w:eastAsia="MS Mincho"/>
                <w:sz w:val="16"/>
                <w:lang w:eastAsia="ja-JP"/>
              </w:rPr>
              <w:t>m3</w:t>
            </w:r>
          </w:p>
        </w:tc>
        <w:tc>
          <w:tcPr>
            <w:tcW w:w="1134" w:type="dxa"/>
            <w:tcBorders>
              <w:top w:val="single" w:sz="4" w:space="0" w:color="auto"/>
              <w:bottom w:val="single" w:sz="4" w:space="0" w:color="auto"/>
            </w:tcBorders>
          </w:tcPr>
          <w:p w14:paraId="4B04CD7B" w14:textId="77777777" w:rsidR="00452AC7" w:rsidRDefault="00452AC7" w:rsidP="00570200">
            <w:pPr>
              <w:rPr>
                <w:rFonts w:eastAsia="MS Mincho"/>
                <w:sz w:val="16"/>
                <w:lang w:val="en-US" w:eastAsia="ja-JP"/>
              </w:rPr>
            </w:pPr>
            <w:r>
              <w:rPr>
                <w:rFonts w:eastAsia="MS Mincho"/>
                <w:sz w:val="16"/>
                <w:lang w:val="en-US" w:eastAsia="ja-JP"/>
              </w:rPr>
              <w:t>0,0010</w:t>
            </w:r>
          </w:p>
        </w:tc>
        <w:tc>
          <w:tcPr>
            <w:tcW w:w="1134" w:type="dxa"/>
            <w:tcBorders>
              <w:top w:val="single" w:sz="4" w:space="0" w:color="auto"/>
              <w:bottom w:val="single" w:sz="4" w:space="0" w:color="auto"/>
            </w:tcBorders>
          </w:tcPr>
          <w:p w14:paraId="124BBB88" w14:textId="77777777" w:rsidR="00452AC7" w:rsidRDefault="00452AC7" w:rsidP="00570200">
            <w:pPr>
              <w:rPr>
                <w:rFonts w:eastAsia="MS Mincho"/>
                <w:sz w:val="16"/>
                <w:lang w:val="en-US" w:eastAsia="ja-JP"/>
              </w:rPr>
            </w:pPr>
            <w:r>
              <w:rPr>
                <w:rFonts w:eastAsia="MS Mincho"/>
                <w:sz w:val="16"/>
                <w:lang w:val="en-US" w:eastAsia="ja-JP"/>
              </w:rPr>
              <w:t>20,14</w:t>
            </w:r>
          </w:p>
        </w:tc>
        <w:tc>
          <w:tcPr>
            <w:tcW w:w="1420" w:type="dxa"/>
            <w:tcBorders>
              <w:top w:val="single" w:sz="4" w:space="0" w:color="auto"/>
              <w:bottom w:val="single" w:sz="4" w:space="0" w:color="auto"/>
            </w:tcBorders>
          </w:tcPr>
          <w:p w14:paraId="7E660DB2" w14:textId="77777777" w:rsidR="00452AC7" w:rsidRDefault="00452AC7" w:rsidP="00570200">
            <w:pPr>
              <w:rPr>
                <w:rFonts w:eastAsia="MS Mincho"/>
                <w:sz w:val="16"/>
                <w:lang w:val="en-US" w:eastAsia="ja-JP"/>
              </w:rPr>
            </w:pPr>
            <w:r>
              <w:rPr>
                <w:rFonts w:eastAsia="MS Mincho"/>
                <w:sz w:val="16"/>
                <w:lang w:val="en-US" w:eastAsia="ja-JP"/>
              </w:rPr>
              <w:t>0,02</w:t>
            </w:r>
          </w:p>
        </w:tc>
      </w:tr>
      <w:tr w:rsidR="00452AC7" w14:paraId="099C909A"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71A313"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7C89C972" w14:textId="77777777" w:rsidR="00452AC7" w:rsidRDefault="00452AC7" w:rsidP="00570200">
            <w:pPr>
              <w:rPr>
                <w:rFonts w:eastAsia="MS Mincho"/>
                <w:sz w:val="16"/>
                <w:lang w:eastAsia="ja-JP"/>
              </w:rPr>
            </w:pPr>
            <w:r>
              <w:rPr>
                <w:rFonts w:eastAsia="MS Mincho"/>
                <w:sz w:val="16"/>
                <w:lang w:eastAsia="ja-JP"/>
              </w:rPr>
              <w:t>2881116001666</w:t>
            </w:r>
          </w:p>
        </w:tc>
        <w:tc>
          <w:tcPr>
            <w:tcW w:w="3544" w:type="dxa"/>
            <w:tcBorders>
              <w:top w:val="single" w:sz="4" w:space="0" w:color="auto"/>
              <w:bottom w:val="single" w:sz="4" w:space="0" w:color="auto"/>
            </w:tcBorders>
          </w:tcPr>
          <w:p w14:paraId="4D02076F" w14:textId="77777777" w:rsidR="00452AC7" w:rsidRDefault="00452AC7" w:rsidP="00570200">
            <w:pPr>
              <w:rPr>
                <w:rFonts w:eastAsia="MS Mincho"/>
                <w:sz w:val="16"/>
                <w:lang w:eastAsia="ja-JP"/>
              </w:rPr>
            </w:pPr>
            <w:r>
              <w:rPr>
                <w:rFonts w:eastAsia="MS Mincho"/>
                <w:sz w:val="16"/>
                <w:lang w:eastAsia="ja-JP"/>
              </w:rPr>
              <w:t>Hirtie slef.usc.sticla foi 23 x 30 gr 25 S 1581</w:t>
            </w:r>
          </w:p>
        </w:tc>
        <w:tc>
          <w:tcPr>
            <w:tcW w:w="1134" w:type="dxa"/>
            <w:tcBorders>
              <w:top w:val="single" w:sz="4" w:space="0" w:color="auto"/>
              <w:bottom w:val="single" w:sz="4" w:space="0" w:color="auto"/>
            </w:tcBorders>
          </w:tcPr>
          <w:p w14:paraId="61E41240" w14:textId="77777777" w:rsidR="00452AC7" w:rsidRDefault="00452AC7" w:rsidP="00570200">
            <w:pPr>
              <w:rPr>
                <w:rFonts w:eastAsia="MS Mincho"/>
                <w:sz w:val="16"/>
                <w:lang w:eastAsia="ja-JP"/>
              </w:rPr>
            </w:pPr>
            <w:r>
              <w:rPr>
                <w:rFonts w:eastAsia="MS Mincho"/>
                <w:sz w:val="16"/>
                <w:lang w:eastAsia="ja-JP"/>
              </w:rPr>
              <w:t>buc</w:t>
            </w:r>
          </w:p>
        </w:tc>
        <w:tc>
          <w:tcPr>
            <w:tcW w:w="1134" w:type="dxa"/>
            <w:tcBorders>
              <w:top w:val="single" w:sz="4" w:space="0" w:color="auto"/>
              <w:bottom w:val="single" w:sz="4" w:space="0" w:color="auto"/>
            </w:tcBorders>
          </w:tcPr>
          <w:p w14:paraId="059D14CB" w14:textId="77777777" w:rsidR="00452AC7" w:rsidRDefault="00452AC7" w:rsidP="00570200">
            <w:pPr>
              <w:rPr>
                <w:rFonts w:eastAsia="MS Mincho"/>
                <w:sz w:val="16"/>
                <w:lang w:val="en-US" w:eastAsia="ja-JP"/>
              </w:rPr>
            </w:pPr>
            <w:r>
              <w:rPr>
                <w:rFonts w:eastAsia="MS Mincho"/>
                <w:sz w:val="16"/>
                <w:lang w:val="en-US" w:eastAsia="ja-JP"/>
              </w:rPr>
              <w:t>3,0000</w:t>
            </w:r>
          </w:p>
        </w:tc>
        <w:tc>
          <w:tcPr>
            <w:tcW w:w="1134" w:type="dxa"/>
            <w:tcBorders>
              <w:top w:val="single" w:sz="4" w:space="0" w:color="auto"/>
              <w:bottom w:val="single" w:sz="4" w:space="0" w:color="auto"/>
            </w:tcBorders>
          </w:tcPr>
          <w:p w14:paraId="763366AA" w14:textId="77777777" w:rsidR="00452AC7" w:rsidRDefault="00452AC7" w:rsidP="00570200">
            <w:pPr>
              <w:rPr>
                <w:rFonts w:eastAsia="MS Mincho"/>
                <w:sz w:val="16"/>
                <w:lang w:val="en-US" w:eastAsia="ja-JP"/>
              </w:rPr>
            </w:pPr>
            <w:r>
              <w:rPr>
                <w:rFonts w:eastAsia="MS Mincho"/>
                <w:sz w:val="16"/>
                <w:lang w:val="en-US" w:eastAsia="ja-JP"/>
              </w:rPr>
              <w:t>6,00</w:t>
            </w:r>
          </w:p>
        </w:tc>
        <w:tc>
          <w:tcPr>
            <w:tcW w:w="1420" w:type="dxa"/>
            <w:tcBorders>
              <w:top w:val="single" w:sz="4" w:space="0" w:color="auto"/>
              <w:bottom w:val="single" w:sz="4" w:space="0" w:color="auto"/>
            </w:tcBorders>
          </w:tcPr>
          <w:p w14:paraId="2CF68D6E" w14:textId="77777777" w:rsidR="00452AC7" w:rsidRDefault="00452AC7" w:rsidP="00570200">
            <w:pPr>
              <w:rPr>
                <w:rFonts w:eastAsia="MS Mincho"/>
                <w:sz w:val="16"/>
                <w:lang w:val="en-US" w:eastAsia="ja-JP"/>
              </w:rPr>
            </w:pPr>
            <w:r>
              <w:rPr>
                <w:rFonts w:eastAsia="MS Mincho"/>
                <w:sz w:val="16"/>
                <w:lang w:val="en-US" w:eastAsia="ja-JP"/>
              </w:rPr>
              <w:t>18,00</w:t>
            </w:r>
          </w:p>
        </w:tc>
      </w:tr>
      <w:tr w:rsidR="00452AC7" w14:paraId="1C651444"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641D0A" w14:textId="77777777" w:rsidR="00452AC7" w:rsidRDefault="00452AC7" w:rsidP="00570200">
            <w:pPr>
              <w:rPr>
                <w:rFonts w:eastAsia="MS Mincho"/>
                <w:sz w:val="18"/>
                <w:lang w:eastAsia="ja-JP"/>
              </w:rPr>
            </w:pPr>
            <w:r>
              <w:rPr>
                <w:rFonts w:eastAsia="MS Mincho"/>
                <w:sz w:val="18"/>
                <w:lang w:eastAsia="ja-JP"/>
              </w:rPr>
              <w:lastRenderedPageBreak/>
              <w:t>55</w:t>
            </w:r>
          </w:p>
        </w:tc>
        <w:tc>
          <w:tcPr>
            <w:tcW w:w="1418" w:type="dxa"/>
            <w:tcBorders>
              <w:top w:val="single" w:sz="4" w:space="0" w:color="auto"/>
              <w:bottom w:val="single" w:sz="4" w:space="0" w:color="auto"/>
            </w:tcBorders>
          </w:tcPr>
          <w:p w14:paraId="59BAF235" w14:textId="77777777" w:rsidR="00452AC7" w:rsidRDefault="00452AC7" w:rsidP="00570200">
            <w:pPr>
              <w:rPr>
                <w:rFonts w:eastAsia="MS Mincho"/>
                <w:sz w:val="18"/>
                <w:lang w:val="en-US" w:eastAsia="ja-JP"/>
              </w:rPr>
            </w:pPr>
            <w:r>
              <w:rPr>
                <w:rFonts w:eastAsia="MS Mincho"/>
                <w:sz w:val="18"/>
                <w:lang w:val="en-US" w:eastAsia="ja-JP"/>
              </w:rPr>
              <w:t>AcB09A</w:t>
            </w:r>
          </w:p>
          <w:p w14:paraId="73EAB278" w14:textId="77777777" w:rsidR="00452AC7" w:rsidRDefault="00452AC7" w:rsidP="00570200">
            <w:pPr>
              <w:rPr>
                <w:rFonts w:eastAsia="MS Mincho"/>
                <w:sz w:val="2"/>
                <w:lang w:eastAsia="ja-JP"/>
              </w:rPr>
            </w:pPr>
          </w:p>
        </w:tc>
        <w:tc>
          <w:tcPr>
            <w:tcW w:w="3544" w:type="dxa"/>
            <w:tcBorders>
              <w:top w:val="single" w:sz="4" w:space="0" w:color="auto"/>
              <w:bottom w:val="single" w:sz="4" w:space="0" w:color="auto"/>
            </w:tcBorders>
          </w:tcPr>
          <w:p w14:paraId="0DCD8FEC" w14:textId="77777777" w:rsidR="00452AC7" w:rsidRDefault="00452AC7" w:rsidP="00570200">
            <w:pPr>
              <w:rPr>
                <w:rFonts w:eastAsia="MS Mincho"/>
                <w:sz w:val="18"/>
                <w:lang w:eastAsia="ja-JP"/>
              </w:rPr>
            </w:pPr>
            <w:r>
              <w:rPr>
                <w:rFonts w:eastAsia="MS Mincho"/>
                <w:sz w:val="18"/>
                <w:lang w:eastAsia="ja-JP"/>
              </w:rPr>
              <w:t>Montarea Filtru Rain Bird O 1"1/2, 14 mc/h, 8 bari,  ( 130 microni)</w:t>
            </w:r>
          </w:p>
          <w:p w14:paraId="2216FA9F" w14:textId="77777777" w:rsidR="00452AC7" w:rsidRDefault="00452AC7" w:rsidP="00570200">
            <w:pPr>
              <w:rPr>
                <w:rFonts w:eastAsia="MS Mincho"/>
                <w:sz w:val="18"/>
                <w:lang w:eastAsia="ja-JP"/>
              </w:rPr>
            </w:pPr>
          </w:p>
          <w:p w14:paraId="66996DD7" w14:textId="77777777" w:rsidR="00452AC7" w:rsidRDefault="00452AC7" w:rsidP="00570200">
            <w:pPr>
              <w:rPr>
                <w:rFonts w:eastAsia="MS Mincho"/>
                <w:sz w:val="2"/>
                <w:lang w:val="en-US" w:eastAsia="ja-JP"/>
              </w:rPr>
            </w:pPr>
          </w:p>
        </w:tc>
        <w:tc>
          <w:tcPr>
            <w:tcW w:w="1134" w:type="dxa"/>
            <w:tcBorders>
              <w:top w:val="single" w:sz="4" w:space="0" w:color="auto"/>
              <w:bottom w:val="single" w:sz="4" w:space="0" w:color="auto"/>
            </w:tcBorders>
            <w:vAlign w:val="center"/>
          </w:tcPr>
          <w:p w14:paraId="2717C745" w14:textId="77777777" w:rsidR="00452AC7" w:rsidRDefault="00452AC7" w:rsidP="00570200">
            <w:pPr>
              <w:jc w:val="center"/>
              <w:rPr>
                <w:rFonts w:eastAsia="MS Mincho"/>
                <w:sz w:val="18"/>
                <w:lang w:eastAsia="ja-JP"/>
              </w:rPr>
            </w:pPr>
            <w:r>
              <w:rPr>
                <w:rFonts w:eastAsia="MS Mincho"/>
                <w:sz w:val="18"/>
                <w:lang w:eastAsia="ja-JP"/>
              </w:rPr>
              <w:t>buc</w:t>
            </w:r>
          </w:p>
        </w:tc>
        <w:tc>
          <w:tcPr>
            <w:tcW w:w="1134" w:type="dxa"/>
            <w:tcBorders>
              <w:top w:val="single" w:sz="4" w:space="0" w:color="auto"/>
              <w:bottom w:val="single" w:sz="4" w:space="0" w:color="auto"/>
            </w:tcBorders>
            <w:vAlign w:val="center"/>
          </w:tcPr>
          <w:p w14:paraId="564466B3" w14:textId="77777777" w:rsidR="00452AC7" w:rsidRDefault="00452AC7" w:rsidP="00570200">
            <w:pPr>
              <w:jc w:val="center"/>
              <w:rPr>
                <w:rFonts w:eastAsia="MS Mincho"/>
                <w:sz w:val="18"/>
                <w:lang w:eastAsia="ja-JP"/>
              </w:rPr>
            </w:pPr>
          </w:p>
        </w:tc>
        <w:tc>
          <w:tcPr>
            <w:tcW w:w="1134" w:type="dxa"/>
            <w:tcBorders>
              <w:top w:val="single" w:sz="4" w:space="0" w:color="auto"/>
              <w:bottom w:val="single" w:sz="4" w:space="0" w:color="auto"/>
            </w:tcBorders>
            <w:vAlign w:val="center"/>
          </w:tcPr>
          <w:p w14:paraId="1924C98E" w14:textId="77777777" w:rsidR="00452AC7" w:rsidRDefault="00452AC7" w:rsidP="00570200">
            <w:pPr>
              <w:jc w:val="center"/>
              <w:rPr>
                <w:rFonts w:eastAsia="MS Mincho"/>
                <w:sz w:val="18"/>
                <w:lang w:eastAsia="ja-JP"/>
              </w:rPr>
            </w:pPr>
          </w:p>
        </w:tc>
        <w:tc>
          <w:tcPr>
            <w:tcW w:w="1419" w:type="dxa"/>
            <w:tcBorders>
              <w:top w:val="single" w:sz="4" w:space="0" w:color="auto"/>
              <w:bottom w:val="single" w:sz="4" w:space="0" w:color="auto"/>
            </w:tcBorders>
            <w:vAlign w:val="center"/>
          </w:tcPr>
          <w:p w14:paraId="33550EF9" w14:textId="77777777" w:rsidR="00452AC7" w:rsidRDefault="00452AC7" w:rsidP="00570200">
            <w:pPr>
              <w:jc w:val="center"/>
              <w:rPr>
                <w:rFonts w:eastAsia="MS Mincho"/>
                <w:sz w:val="18"/>
                <w:lang w:val="en-US" w:eastAsia="ja-JP"/>
              </w:rPr>
            </w:pPr>
            <w:r>
              <w:rPr>
                <w:rFonts w:eastAsia="MS Mincho"/>
                <w:sz w:val="18"/>
                <w:lang w:val="en-US" w:eastAsia="ja-JP"/>
              </w:rPr>
              <w:t>548,42</w:t>
            </w:r>
          </w:p>
          <w:p w14:paraId="612C3DBF" w14:textId="77777777" w:rsidR="00452AC7" w:rsidRDefault="00452AC7" w:rsidP="00570200">
            <w:pPr>
              <w:jc w:val="center"/>
              <w:rPr>
                <w:rFonts w:eastAsia="MS Mincho"/>
                <w:sz w:val="18"/>
                <w:lang w:val="en-US" w:eastAsia="ja-JP"/>
              </w:rPr>
            </w:pPr>
            <w:r>
              <w:rPr>
                <w:rFonts w:eastAsia="MS Mincho"/>
                <w:sz w:val="18"/>
                <w:lang w:val="en-US" w:eastAsia="ja-JP"/>
              </w:rPr>
              <w:t>—————</w:t>
            </w:r>
          </w:p>
          <w:p w14:paraId="7949B9AD" w14:textId="77777777" w:rsidR="00452AC7" w:rsidRDefault="00452AC7" w:rsidP="00570200">
            <w:pPr>
              <w:jc w:val="center"/>
              <w:rPr>
                <w:rFonts w:eastAsia="MS Mincho"/>
                <w:sz w:val="2"/>
                <w:lang w:val="en-US" w:eastAsia="ja-JP"/>
              </w:rPr>
            </w:pPr>
            <w:r>
              <w:rPr>
                <w:rFonts w:eastAsia="MS Mincho"/>
                <w:sz w:val="18"/>
                <w:lang w:val="en-US" w:eastAsia="ja-JP"/>
              </w:rPr>
              <w:t>507,63</w:t>
            </w:r>
          </w:p>
        </w:tc>
      </w:tr>
      <w:tr w:rsidR="00452AC7" w14:paraId="60FC2E89"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C73643" w14:textId="77777777" w:rsidR="00452AC7" w:rsidRDefault="00452AC7" w:rsidP="00570200">
            <w:pPr>
              <w:rPr>
                <w:rFonts w:eastAsia="MS Mincho"/>
                <w:sz w:val="16"/>
                <w:lang w:eastAsia="ja-JP"/>
              </w:rPr>
            </w:pPr>
          </w:p>
        </w:tc>
        <w:tc>
          <w:tcPr>
            <w:tcW w:w="1418" w:type="dxa"/>
            <w:tcBorders>
              <w:top w:val="single" w:sz="4" w:space="0" w:color="auto"/>
              <w:bottom w:val="single" w:sz="4" w:space="0" w:color="auto"/>
            </w:tcBorders>
          </w:tcPr>
          <w:p w14:paraId="3179A612" w14:textId="77777777" w:rsidR="00452AC7" w:rsidRDefault="00452AC7" w:rsidP="00570200">
            <w:pPr>
              <w:rPr>
                <w:rFonts w:eastAsia="MS Mincho"/>
                <w:sz w:val="16"/>
                <w:lang w:eastAsia="ja-JP"/>
              </w:rPr>
            </w:pPr>
            <w:r>
              <w:rPr>
                <w:rFonts w:eastAsia="MS Mincho"/>
                <w:sz w:val="16"/>
                <w:lang w:eastAsia="ja-JP"/>
              </w:rPr>
              <w:t>7245070020600</w:t>
            </w:r>
          </w:p>
        </w:tc>
        <w:tc>
          <w:tcPr>
            <w:tcW w:w="3544" w:type="dxa"/>
            <w:tcBorders>
              <w:top w:val="single" w:sz="4" w:space="0" w:color="auto"/>
              <w:bottom w:val="single" w:sz="4" w:space="0" w:color="auto"/>
            </w:tcBorders>
          </w:tcPr>
          <w:p w14:paraId="22E4D296" w14:textId="77777777" w:rsidR="00452AC7" w:rsidRDefault="00452AC7" w:rsidP="00570200">
            <w:pPr>
              <w:rPr>
                <w:rFonts w:eastAsia="MS Mincho"/>
                <w:sz w:val="16"/>
                <w:lang w:eastAsia="ja-JP"/>
              </w:rPr>
            </w:pPr>
            <w:r>
              <w:rPr>
                <w:rFonts w:eastAsia="MS Mincho"/>
                <w:sz w:val="16"/>
                <w:lang w:eastAsia="ja-JP"/>
              </w:rPr>
              <w:t>Electrician intretinere-reparatii</w:t>
            </w:r>
          </w:p>
        </w:tc>
        <w:tc>
          <w:tcPr>
            <w:tcW w:w="1134" w:type="dxa"/>
            <w:tcBorders>
              <w:top w:val="single" w:sz="4" w:space="0" w:color="auto"/>
              <w:bottom w:val="single" w:sz="4" w:space="0" w:color="auto"/>
            </w:tcBorders>
          </w:tcPr>
          <w:p w14:paraId="3F6F9A5C" w14:textId="77777777" w:rsidR="00452AC7" w:rsidRDefault="00452AC7" w:rsidP="00570200">
            <w:pPr>
              <w:rPr>
                <w:rFonts w:eastAsia="MS Mincho"/>
                <w:sz w:val="16"/>
                <w:lang w:eastAsia="ja-JP"/>
              </w:rPr>
            </w:pPr>
            <w:r>
              <w:rPr>
                <w:rFonts w:eastAsia="MS Mincho"/>
                <w:sz w:val="16"/>
                <w:lang w:eastAsia="ja-JP"/>
              </w:rPr>
              <w:t>h-om</w:t>
            </w:r>
          </w:p>
        </w:tc>
        <w:tc>
          <w:tcPr>
            <w:tcW w:w="1134" w:type="dxa"/>
            <w:tcBorders>
              <w:top w:val="single" w:sz="4" w:space="0" w:color="auto"/>
              <w:bottom w:val="single" w:sz="4" w:space="0" w:color="auto"/>
            </w:tcBorders>
          </w:tcPr>
          <w:p w14:paraId="37819B68" w14:textId="77777777" w:rsidR="00452AC7" w:rsidRDefault="00452AC7" w:rsidP="00570200">
            <w:pPr>
              <w:rPr>
                <w:rFonts w:eastAsia="MS Mincho"/>
                <w:sz w:val="16"/>
                <w:lang w:val="en-US" w:eastAsia="ja-JP"/>
              </w:rPr>
            </w:pPr>
            <w:r>
              <w:rPr>
                <w:rFonts w:eastAsia="MS Mincho"/>
                <w:sz w:val="16"/>
                <w:lang w:val="en-US" w:eastAsia="ja-JP"/>
              </w:rPr>
              <w:t>4,3600</w:t>
            </w:r>
          </w:p>
        </w:tc>
        <w:tc>
          <w:tcPr>
            <w:tcW w:w="1134" w:type="dxa"/>
            <w:tcBorders>
              <w:top w:val="single" w:sz="4" w:space="0" w:color="auto"/>
              <w:bottom w:val="single" w:sz="4" w:space="0" w:color="auto"/>
            </w:tcBorders>
          </w:tcPr>
          <w:p w14:paraId="0233B269" w14:textId="77777777" w:rsidR="00452AC7" w:rsidRDefault="00452AC7" w:rsidP="00570200">
            <w:pPr>
              <w:rPr>
                <w:rFonts w:eastAsia="MS Mincho"/>
                <w:sz w:val="16"/>
                <w:lang w:val="en-US" w:eastAsia="ja-JP"/>
              </w:rPr>
            </w:pPr>
            <w:r>
              <w:rPr>
                <w:rFonts w:eastAsia="MS Mincho"/>
                <w:sz w:val="16"/>
                <w:lang w:val="en-US" w:eastAsia="ja-JP"/>
              </w:rPr>
              <w:t>116,43</w:t>
            </w:r>
          </w:p>
        </w:tc>
        <w:tc>
          <w:tcPr>
            <w:tcW w:w="1420" w:type="dxa"/>
            <w:tcBorders>
              <w:top w:val="single" w:sz="4" w:space="0" w:color="auto"/>
              <w:bottom w:val="single" w:sz="4" w:space="0" w:color="auto"/>
            </w:tcBorders>
          </w:tcPr>
          <w:p w14:paraId="14502084" w14:textId="77777777" w:rsidR="00452AC7" w:rsidRDefault="00452AC7" w:rsidP="00570200">
            <w:pPr>
              <w:rPr>
                <w:rFonts w:eastAsia="MS Mincho"/>
                <w:sz w:val="16"/>
                <w:lang w:val="en-US" w:eastAsia="ja-JP"/>
              </w:rPr>
            </w:pPr>
            <w:r>
              <w:rPr>
                <w:rFonts w:eastAsia="MS Mincho"/>
                <w:sz w:val="16"/>
                <w:lang w:val="en-US" w:eastAsia="ja-JP"/>
              </w:rPr>
              <w:t>507,63</w:t>
            </w:r>
          </w:p>
        </w:tc>
      </w:tr>
      <w:tr w:rsidR="00452AC7" w14:paraId="4A9C6AA5"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9232A8"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14AE3EA9" w14:textId="77777777" w:rsidR="00452AC7" w:rsidRDefault="00452AC7" w:rsidP="00570200">
            <w:pPr>
              <w:rPr>
                <w:rFonts w:eastAsia="MS Mincho"/>
                <w:sz w:val="16"/>
                <w:lang w:eastAsia="ja-JP"/>
              </w:rPr>
            </w:pPr>
            <w:r>
              <w:rPr>
                <w:rFonts w:eastAsia="MS Mincho"/>
                <w:sz w:val="16"/>
                <w:lang w:eastAsia="ja-JP"/>
              </w:rPr>
              <w:t>2320316202480</w:t>
            </w:r>
          </w:p>
        </w:tc>
        <w:tc>
          <w:tcPr>
            <w:tcW w:w="3544" w:type="dxa"/>
            <w:tcBorders>
              <w:top w:val="single" w:sz="4" w:space="0" w:color="auto"/>
              <w:bottom w:val="single" w:sz="4" w:space="0" w:color="auto"/>
            </w:tcBorders>
          </w:tcPr>
          <w:p w14:paraId="7BA694E2" w14:textId="77777777" w:rsidR="00452AC7" w:rsidRDefault="00452AC7" w:rsidP="00570200">
            <w:pPr>
              <w:rPr>
                <w:rFonts w:eastAsia="MS Mincho"/>
                <w:sz w:val="16"/>
                <w:lang w:eastAsia="ja-JP"/>
              </w:rPr>
            </w:pPr>
            <w:r>
              <w:rPr>
                <w:rFonts w:eastAsia="MS Mincho"/>
                <w:sz w:val="16"/>
                <w:lang w:eastAsia="ja-JP"/>
              </w:rPr>
              <w:t>Vaselina tehnica naturala</w:t>
            </w:r>
          </w:p>
        </w:tc>
        <w:tc>
          <w:tcPr>
            <w:tcW w:w="1134" w:type="dxa"/>
            <w:tcBorders>
              <w:top w:val="single" w:sz="4" w:space="0" w:color="auto"/>
              <w:bottom w:val="single" w:sz="4" w:space="0" w:color="auto"/>
            </w:tcBorders>
          </w:tcPr>
          <w:p w14:paraId="40AAAAD9" w14:textId="77777777" w:rsidR="00452AC7" w:rsidRDefault="00452AC7" w:rsidP="00570200">
            <w:pPr>
              <w:rPr>
                <w:rFonts w:eastAsia="MS Mincho"/>
                <w:sz w:val="16"/>
                <w:lang w:eastAsia="ja-JP"/>
              </w:rPr>
            </w:pPr>
            <w:r>
              <w:rPr>
                <w:rFonts w:eastAsia="MS Mincho"/>
                <w:sz w:val="16"/>
                <w:lang w:eastAsia="ja-JP"/>
              </w:rPr>
              <w:t>kg</w:t>
            </w:r>
          </w:p>
        </w:tc>
        <w:tc>
          <w:tcPr>
            <w:tcW w:w="1134" w:type="dxa"/>
            <w:tcBorders>
              <w:top w:val="single" w:sz="4" w:space="0" w:color="auto"/>
              <w:bottom w:val="single" w:sz="4" w:space="0" w:color="auto"/>
            </w:tcBorders>
          </w:tcPr>
          <w:p w14:paraId="6E690D56" w14:textId="77777777" w:rsidR="00452AC7" w:rsidRDefault="00452AC7" w:rsidP="00570200">
            <w:pPr>
              <w:rPr>
                <w:rFonts w:eastAsia="MS Mincho"/>
                <w:sz w:val="16"/>
                <w:lang w:val="en-US" w:eastAsia="ja-JP"/>
              </w:rPr>
            </w:pPr>
            <w:r>
              <w:rPr>
                <w:rFonts w:eastAsia="MS Mincho"/>
                <w:sz w:val="16"/>
                <w:lang w:val="en-US" w:eastAsia="ja-JP"/>
              </w:rPr>
              <w:t>0,5000</w:t>
            </w:r>
          </w:p>
        </w:tc>
        <w:tc>
          <w:tcPr>
            <w:tcW w:w="1134" w:type="dxa"/>
            <w:tcBorders>
              <w:top w:val="single" w:sz="4" w:space="0" w:color="auto"/>
              <w:bottom w:val="single" w:sz="4" w:space="0" w:color="auto"/>
            </w:tcBorders>
          </w:tcPr>
          <w:p w14:paraId="4F319986" w14:textId="77777777" w:rsidR="00452AC7" w:rsidRDefault="00452AC7" w:rsidP="00570200">
            <w:pPr>
              <w:rPr>
                <w:rFonts w:eastAsia="MS Mincho"/>
                <w:sz w:val="16"/>
                <w:lang w:val="en-US" w:eastAsia="ja-JP"/>
              </w:rPr>
            </w:pPr>
            <w:r>
              <w:rPr>
                <w:rFonts w:eastAsia="MS Mincho"/>
                <w:sz w:val="16"/>
                <w:lang w:val="en-US" w:eastAsia="ja-JP"/>
              </w:rPr>
              <w:t>76,20</w:t>
            </w:r>
          </w:p>
        </w:tc>
        <w:tc>
          <w:tcPr>
            <w:tcW w:w="1420" w:type="dxa"/>
            <w:tcBorders>
              <w:top w:val="single" w:sz="4" w:space="0" w:color="auto"/>
              <w:bottom w:val="single" w:sz="4" w:space="0" w:color="auto"/>
            </w:tcBorders>
          </w:tcPr>
          <w:p w14:paraId="3CDB7821" w14:textId="77777777" w:rsidR="00452AC7" w:rsidRDefault="00452AC7" w:rsidP="00570200">
            <w:pPr>
              <w:rPr>
                <w:rFonts w:eastAsia="MS Mincho"/>
                <w:sz w:val="16"/>
                <w:lang w:val="en-US" w:eastAsia="ja-JP"/>
              </w:rPr>
            </w:pPr>
            <w:r>
              <w:rPr>
                <w:rFonts w:eastAsia="MS Mincho"/>
                <w:sz w:val="16"/>
                <w:lang w:val="en-US" w:eastAsia="ja-JP"/>
              </w:rPr>
              <w:t>39,24</w:t>
            </w:r>
          </w:p>
        </w:tc>
      </w:tr>
      <w:tr w:rsidR="00452AC7" w14:paraId="585A1C5B"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B421EB"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32861661" w14:textId="77777777" w:rsidR="00452AC7" w:rsidRDefault="00452AC7" w:rsidP="00570200">
            <w:pPr>
              <w:rPr>
                <w:rFonts w:eastAsia="MS Mincho"/>
                <w:sz w:val="16"/>
                <w:lang w:eastAsia="ja-JP"/>
              </w:rPr>
            </w:pPr>
            <w:r>
              <w:rPr>
                <w:rFonts w:eastAsia="MS Mincho"/>
                <w:sz w:val="16"/>
                <w:lang w:eastAsia="ja-JP"/>
              </w:rPr>
              <w:t>1711317306661</w:t>
            </w:r>
          </w:p>
        </w:tc>
        <w:tc>
          <w:tcPr>
            <w:tcW w:w="3544" w:type="dxa"/>
            <w:tcBorders>
              <w:top w:val="single" w:sz="4" w:space="0" w:color="auto"/>
              <w:bottom w:val="single" w:sz="4" w:space="0" w:color="auto"/>
            </w:tcBorders>
          </w:tcPr>
          <w:p w14:paraId="5D155131" w14:textId="77777777" w:rsidR="00452AC7" w:rsidRDefault="00452AC7" w:rsidP="00570200">
            <w:pPr>
              <w:rPr>
                <w:rFonts w:eastAsia="MS Mincho"/>
                <w:sz w:val="16"/>
                <w:lang w:eastAsia="ja-JP"/>
              </w:rPr>
            </w:pPr>
            <w:r>
              <w:rPr>
                <w:rFonts w:eastAsia="MS Mincho"/>
                <w:sz w:val="16"/>
                <w:lang w:eastAsia="ja-JP"/>
              </w:rPr>
              <w:t>Bumbac de sters</w:t>
            </w:r>
          </w:p>
        </w:tc>
        <w:tc>
          <w:tcPr>
            <w:tcW w:w="1134" w:type="dxa"/>
            <w:tcBorders>
              <w:top w:val="single" w:sz="4" w:space="0" w:color="auto"/>
              <w:bottom w:val="single" w:sz="4" w:space="0" w:color="auto"/>
            </w:tcBorders>
          </w:tcPr>
          <w:p w14:paraId="15D8A95C" w14:textId="77777777" w:rsidR="00452AC7" w:rsidRDefault="00452AC7" w:rsidP="00570200">
            <w:pPr>
              <w:rPr>
                <w:rFonts w:eastAsia="MS Mincho"/>
                <w:sz w:val="16"/>
                <w:lang w:eastAsia="ja-JP"/>
              </w:rPr>
            </w:pPr>
            <w:r>
              <w:rPr>
                <w:rFonts w:eastAsia="MS Mincho"/>
                <w:sz w:val="16"/>
                <w:lang w:eastAsia="ja-JP"/>
              </w:rPr>
              <w:t>kg</w:t>
            </w:r>
          </w:p>
        </w:tc>
        <w:tc>
          <w:tcPr>
            <w:tcW w:w="1134" w:type="dxa"/>
            <w:tcBorders>
              <w:top w:val="single" w:sz="4" w:space="0" w:color="auto"/>
              <w:bottom w:val="single" w:sz="4" w:space="0" w:color="auto"/>
            </w:tcBorders>
          </w:tcPr>
          <w:p w14:paraId="33E5D8C2" w14:textId="77777777" w:rsidR="00452AC7" w:rsidRDefault="00452AC7" w:rsidP="00570200">
            <w:pPr>
              <w:rPr>
                <w:rFonts w:eastAsia="MS Mincho"/>
                <w:sz w:val="16"/>
                <w:lang w:val="en-US" w:eastAsia="ja-JP"/>
              </w:rPr>
            </w:pPr>
            <w:r>
              <w:rPr>
                <w:rFonts w:eastAsia="MS Mincho"/>
                <w:sz w:val="16"/>
                <w:lang w:val="en-US" w:eastAsia="ja-JP"/>
              </w:rPr>
              <w:t>0,0600</w:t>
            </w:r>
          </w:p>
        </w:tc>
        <w:tc>
          <w:tcPr>
            <w:tcW w:w="1134" w:type="dxa"/>
            <w:tcBorders>
              <w:top w:val="single" w:sz="4" w:space="0" w:color="auto"/>
              <w:bottom w:val="single" w:sz="4" w:space="0" w:color="auto"/>
            </w:tcBorders>
          </w:tcPr>
          <w:p w14:paraId="13B95602" w14:textId="77777777" w:rsidR="00452AC7" w:rsidRDefault="00452AC7" w:rsidP="00570200">
            <w:pPr>
              <w:rPr>
                <w:rFonts w:eastAsia="MS Mincho"/>
                <w:sz w:val="16"/>
                <w:lang w:val="en-US" w:eastAsia="ja-JP"/>
              </w:rPr>
            </w:pPr>
            <w:r>
              <w:rPr>
                <w:rFonts w:eastAsia="MS Mincho"/>
                <w:sz w:val="16"/>
                <w:lang w:val="en-US" w:eastAsia="ja-JP"/>
              </w:rPr>
              <w:t>25,00</w:t>
            </w:r>
          </w:p>
        </w:tc>
        <w:tc>
          <w:tcPr>
            <w:tcW w:w="1420" w:type="dxa"/>
            <w:tcBorders>
              <w:top w:val="single" w:sz="4" w:space="0" w:color="auto"/>
              <w:bottom w:val="single" w:sz="4" w:space="0" w:color="auto"/>
            </w:tcBorders>
          </w:tcPr>
          <w:p w14:paraId="482541CC" w14:textId="77777777" w:rsidR="00452AC7" w:rsidRDefault="00452AC7" w:rsidP="00570200">
            <w:pPr>
              <w:rPr>
                <w:rFonts w:eastAsia="MS Mincho"/>
                <w:sz w:val="16"/>
                <w:lang w:val="en-US" w:eastAsia="ja-JP"/>
              </w:rPr>
            </w:pPr>
            <w:r>
              <w:rPr>
                <w:rFonts w:eastAsia="MS Mincho"/>
                <w:sz w:val="16"/>
                <w:lang w:val="en-US" w:eastAsia="ja-JP"/>
              </w:rPr>
              <w:t>1,55</w:t>
            </w:r>
          </w:p>
        </w:tc>
      </w:tr>
      <w:tr w:rsidR="00452AC7" w14:paraId="4594BCA4"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FEA275" w14:textId="77777777" w:rsidR="00452AC7" w:rsidRDefault="00452AC7" w:rsidP="00570200">
            <w:pPr>
              <w:jc w:val="center"/>
              <w:rPr>
                <w:rFonts w:eastAsia="MS Mincho"/>
                <w:sz w:val="16"/>
                <w:lang w:eastAsia="ja-JP"/>
              </w:rPr>
            </w:pPr>
          </w:p>
        </w:tc>
        <w:tc>
          <w:tcPr>
            <w:tcW w:w="1418" w:type="dxa"/>
            <w:tcBorders>
              <w:top w:val="single" w:sz="4" w:space="0" w:color="auto"/>
              <w:bottom w:val="single" w:sz="4" w:space="0" w:color="auto"/>
            </w:tcBorders>
          </w:tcPr>
          <w:p w14:paraId="2AAB1C5A" w14:textId="77777777" w:rsidR="00452AC7" w:rsidRDefault="00452AC7" w:rsidP="00570200">
            <w:pPr>
              <w:rPr>
                <w:rFonts w:eastAsia="MS Mincho"/>
                <w:sz w:val="16"/>
                <w:lang w:eastAsia="ja-JP"/>
              </w:rPr>
            </w:pPr>
          </w:p>
        </w:tc>
        <w:tc>
          <w:tcPr>
            <w:tcW w:w="3544" w:type="dxa"/>
            <w:tcBorders>
              <w:top w:val="single" w:sz="4" w:space="0" w:color="auto"/>
              <w:bottom w:val="single" w:sz="4" w:space="0" w:color="auto"/>
            </w:tcBorders>
          </w:tcPr>
          <w:p w14:paraId="016B64DE" w14:textId="77777777" w:rsidR="00452AC7" w:rsidRDefault="00452AC7" w:rsidP="00570200">
            <w:pPr>
              <w:rPr>
                <w:rFonts w:eastAsia="MS Mincho"/>
                <w:b/>
                <w:sz w:val="22"/>
                <w:lang w:val="en-US" w:eastAsia="ja-JP"/>
              </w:rPr>
            </w:pPr>
            <w:r>
              <w:rPr>
                <w:rFonts w:eastAsia="MS Mincho"/>
                <w:b/>
                <w:sz w:val="22"/>
                <w:lang w:eastAsia="ja-JP"/>
              </w:rPr>
              <w:t>3.  Utilaj</w:t>
            </w:r>
          </w:p>
          <w:p w14:paraId="100946A8" w14:textId="77777777" w:rsidR="00452AC7" w:rsidRDefault="00452AC7" w:rsidP="00570200">
            <w:pPr>
              <w:rPr>
                <w:rFonts w:eastAsia="MS Mincho"/>
                <w:sz w:val="16"/>
                <w:lang w:eastAsia="ja-JP"/>
              </w:rPr>
            </w:pPr>
          </w:p>
        </w:tc>
        <w:tc>
          <w:tcPr>
            <w:tcW w:w="1134" w:type="dxa"/>
            <w:tcBorders>
              <w:top w:val="single" w:sz="4" w:space="0" w:color="auto"/>
              <w:bottom w:val="single" w:sz="4" w:space="0" w:color="auto"/>
            </w:tcBorders>
          </w:tcPr>
          <w:p w14:paraId="4EE862BD" w14:textId="77777777" w:rsidR="00452AC7" w:rsidRDefault="00452AC7" w:rsidP="00570200">
            <w:pPr>
              <w:rPr>
                <w:rFonts w:eastAsia="MS Mincho"/>
                <w:sz w:val="16"/>
                <w:lang w:eastAsia="ja-JP"/>
              </w:rPr>
            </w:pPr>
          </w:p>
        </w:tc>
        <w:tc>
          <w:tcPr>
            <w:tcW w:w="1134" w:type="dxa"/>
            <w:tcBorders>
              <w:top w:val="single" w:sz="4" w:space="0" w:color="auto"/>
              <w:bottom w:val="single" w:sz="4" w:space="0" w:color="auto"/>
            </w:tcBorders>
          </w:tcPr>
          <w:p w14:paraId="4420CB7B" w14:textId="77777777" w:rsidR="00452AC7" w:rsidRDefault="00452AC7" w:rsidP="00570200">
            <w:pPr>
              <w:rPr>
                <w:rFonts w:eastAsia="MS Mincho"/>
                <w:sz w:val="16"/>
                <w:lang w:eastAsia="ja-JP"/>
              </w:rPr>
            </w:pPr>
          </w:p>
        </w:tc>
        <w:tc>
          <w:tcPr>
            <w:tcW w:w="1133" w:type="dxa"/>
            <w:tcBorders>
              <w:top w:val="single" w:sz="4" w:space="0" w:color="auto"/>
              <w:bottom w:val="single" w:sz="4" w:space="0" w:color="auto"/>
              <w:right w:val="single" w:sz="4" w:space="0" w:color="auto"/>
            </w:tcBorders>
          </w:tcPr>
          <w:p w14:paraId="392B1589" w14:textId="77777777" w:rsidR="00452AC7" w:rsidRDefault="00452AC7" w:rsidP="00570200">
            <w:pPr>
              <w:rPr>
                <w:rFonts w:eastAsia="MS Mincho"/>
                <w:sz w:val="16"/>
                <w:lang w:eastAsia="ja-JP"/>
              </w:rPr>
            </w:pPr>
          </w:p>
        </w:tc>
        <w:tc>
          <w:tcPr>
            <w:tcW w:w="1418" w:type="dxa"/>
            <w:tcBorders>
              <w:top w:val="single" w:sz="4" w:space="0" w:color="auto"/>
              <w:bottom w:val="single" w:sz="4" w:space="0" w:color="auto"/>
            </w:tcBorders>
          </w:tcPr>
          <w:p w14:paraId="44E5F92B" w14:textId="77777777" w:rsidR="00452AC7" w:rsidRDefault="00452AC7" w:rsidP="00570200">
            <w:pPr>
              <w:rPr>
                <w:rFonts w:eastAsia="MS Mincho"/>
                <w:sz w:val="16"/>
                <w:lang w:eastAsia="ja-JP"/>
              </w:rPr>
            </w:pPr>
          </w:p>
        </w:tc>
      </w:tr>
      <w:tr w:rsidR="00452AC7" w14:paraId="0D7989A9"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15A722" w14:textId="77777777" w:rsidR="00452AC7" w:rsidRDefault="00452AC7" w:rsidP="00570200">
            <w:pPr>
              <w:rPr>
                <w:rFonts w:eastAsia="MS Mincho"/>
                <w:sz w:val="18"/>
                <w:lang w:eastAsia="ja-JP"/>
              </w:rPr>
            </w:pPr>
            <w:r>
              <w:rPr>
                <w:rFonts w:eastAsia="MS Mincho"/>
                <w:sz w:val="18"/>
                <w:lang w:eastAsia="ja-JP"/>
              </w:rPr>
              <w:t>56</w:t>
            </w:r>
          </w:p>
        </w:tc>
        <w:tc>
          <w:tcPr>
            <w:tcW w:w="1418" w:type="dxa"/>
            <w:tcBorders>
              <w:top w:val="single" w:sz="4" w:space="0" w:color="auto"/>
              <w:bottom w:val="single" w:sz="4" w:space="0" w:color="auto"/>
            </w:tcBorders>
          </w:tcPr>
          <w:p w14:paraId="37B9AF19" w14:textId="77777777" w:rsidR="00452AC7" w:rsidRDefault="00452AC7" w:rsidP="00570200">
            <w:pPr>
              <w:rPr>
                <w:rFonts w:eastAsia="MS Mincho"/>
                <w:sz w:val="18"/>
                <w:lang w:val="en-US" w:eastAsia="ja-JP"/>
              </w:rPr>
            </w:pPr>
            <w:r>
              <w:rPr>
                <w:rFonts w:eastAsia="MS Mincho"/>
                <w:sz w:val="18"/>
                <w:lang w:val="en-US" w:eastAsia="ja-JP"/>
              </w:rPr>
              <w:t>Pret de piata</w:t>
            </w:r>
          </w:p>
          <w:p w14:paraId="697F33B6" w14:textId="77777777" w:rsidR="00452AC7" w:rsidRDefault="00452AC7" w:rsidP="00570200">
            <w:pPr>
              <w:rPr>
                <w:rFonts w:eastAsia="MS Mincho"/>
                <w:sz w:val="2"/>
                <w:lang w:eastAsia="ja-JP"/>
              </w:rPr>
            </w:pPr>
          </w:p>
        </w:tc>
        <w:tc>
          <w:tcPr>
            <w:tcW w:w="3544" w:type="dxa"/>
            <w:tcBorders>
              <w:top w:val="single" w:sz="4" w:space="0" w:color="auto"/>
              <w:bottom w:val="single" w:sz="4" w:space="0" w:color="auto"/>
            </w:tcBorders>
          </w:tcPr>
          <w:p w14:paraId="4FEFC0F5" w14:textId="77777777" w:rsidR="00452AC7" w:rsidRDefault="00452AC7" w:rsidP="00570200">
            <w:pPr>
              <w:rPr>
                <w:rFonts w:eastAsia="MS Mincho"/>
                <w:sz w:val="18"/>
                <w:lang w:eastAsia="ja-JP"/>
              </w:rPr>
            </w:pPr>
            <w:r>
              <w:rPr>
                <w:rFonts w:eastAsia="MS Mincho"/>
                <w:sz w:val="18"/>
                <w:lang w:eastAsia="ja-JP"/>
              </w:rPr>
              <w:t>Programator Lo-Ra  4 statii LR-IP-4</w:t>
            </w:r>
          </w:p>
          <w:p w14:paraId="3BCA49CD" w14:textId="77777777" w:rsidR="00452AC7" w:rsidRDefault="00452AC7" w:rsidP="00570200">
            <w:pPr>
              <w:rPr>
                <w:rFonts w:eastAsia="MS Mincho"/>
                <w:sz w:val="18"/>
                <w:lang w:eastAsia="ja-JP"/>
              </w:rPr>
            </w:pPr>
          </w:p>
          <w:p w14:paraId="5A7E0C4C" w14:textId="77777777" w:rsidR="00452AC7" w:rsidRDefault="00452AC7" w:rsidP="00570200">
            <w:pPr>
              <w:rPr>
                <w:rFonts w:eastAsia="MS Mincho"/>
                <w:sz w:val="2"/>
                <w:lang w:val="en-US" w:eastAsia="ja-JP"/>
              </w:rPr>
            </w:pPr>
          </w:p>
        </w:tc>
        <w:tc>
          <w:tcPr>
            <w:tcW w:w="1134" w:type="dxa"/>
            <w:tcBorders>
              <w:top w:val="single" w:sz="4" w:space="0" w:color="auto"/>
              <w:bottom w:val="single" w:sz="4" w:space="0" w:color="auto"/>
            </w:tcBorders>
            <w:vAlign w:val="center"/>
          </w:tcPr>
          <w:p w14:paraId="30AA9CBF" w14:textId="77777777" w:rsidR="00452AC7" w:rsidRDefault="00452AC7" w:rsidP="00570200">
            <w:pPr>
              <w:jc w:val="center"/>
              <w:rPr>
                <w:rFonts w:eastAsia="MS Mincho"/>
                <w:sz w:val="18"/>
                <w:lang w:eastAsia="ja-JP"/>
              </w:rPr>
            </w:pPr>
            <w:r>
              <w:rPr>
                <w:rFonts w:eastAsia="MS Mincho"/>
                <w:sz w:val="18"/>
                <w:lang w:eastAsia="ja-JP"/>
              </w:rPr>
              <w:t>buc</w:t>
            </w:r>
          </w:p>
        </w:tc>
        <w:tc>
          <w:tcPr>
            <w:tcW w:w="1134" w:type="dxa"/>
            <w:tcBorders>
              <w:top w:val="single" w:sz="4" w:space="0" w:color="auto"/>
              <w:bottom w:val="single" w:sz="4" w:space="0" w:color="auto"/>
            </w:tcBorders>
            <w:vAlign w:val="center"/>
          </w:tcPr>
          <w:p w14:paraId="1C4C1CC3" w14:textId="77777777" w:rsidR="00452AC7" w:rsidRDefault="00452AC7" w:rsidP="00570200">
            <w:pPr>
              <w:jc w:val="center"/>
              <w:rPr>
                <w:rFonts w:eastAsia="MS Mincho"/>
                <w:sz w:val="18"/>
                <w:lang w:eastAsia="ja-JP"/>
              </w:rPr>
            </w:pPr>
          </w:p>
        </w:tc>
        <w:tc>
          <w:tcPr>
            <w:tcW w:w="1134" w:type="dxa"/>
            <w:tcBorders>
              <w:top w:val="single" w:sz="4" w:space="0" w:color="auto"/>
              <w:bottom w:val="single" w:sz="4" w:space="0" w:color="auto"/>
            </w:tcBorders>
            <w:vAlign w:val="center"/>
          </w:tcPr>
          <w:p w14:paraId="2EF8225B" w14:textId="77777777" w:rsidR="00452AC7" w:rsidRDefault="00452AC7" w:rsidP="00570200">
            <w:pPr>
              <w:jc w:val="center"/>
              <w:rPr>
                <w:rFonts w:eastAsia="MS Mincho"/>
                <w:sz w:val="18"/>
                <w:lang w:eastAsia="ja-JP"/>
              </w:rPr>
            </w:pPr>
          </w:p>
        </w:tc>
        <w:tc>
          <w:tcPr>
            <w:tcW w:w="1419" w:type="dxa"/>
            <w:tcBorders>
              <w:top w:val="single" w:sz="4" w:space="0" w:color="auto"/>
              <w:bottom w:val="single" w:sz="4" w:space="0" w:color="auto"/>
            </w:tcBorders>
            <w:vAlign w:val="center"/>
          </w:tcPr>
          <w:p w14:paraId="004ADBC6" w14:textId="77777777" w:rsidR="00452AC7" w:rsidRDefault="00452AC7" w:rsidP="00570200">
            <w:pPr>
              <w:jc w:val="center"/>
              <w:rPr>
                <w:rFonts w:eastAsia="MS Mincho"/>
                <w:sz w:val="18"/>
                <w:lang w:val="en-US" w:eastAsia="ja-JP"/>
              </w:rPr>
            </w:pPr>
            <w:r>
              <w:rPr>
                <w:rFonts w:eastAsia="MS Mincho"/>
                <w:sz w:val="18"/>
                <w:lang w:val="en-US" w:eastAsia="ja-JP"/>
              </w:rPr>
              <w:t>5 300,00</w:t>
            </w:r>
          </w:p>
          <w:p w14:paraId="52DDDED2" w14:textId="77777777" w:rsidR="00452AC7" w:rsidRDefault="00452AC7" w:rsidP="00570200">
            <w:pPr>
              <w:jc w:val="center"/>
              <w:rPr>
                <w:rFonts w:eastAsia="MS Mincho"/>
                <w:sz w:val="18"/>
                <w:lang w:val="en-US" w:eastAsia="ja-JP"/>
              </w:rPr>
            </w:pPr>
            <w:r>
              <w:rPr>
                <w:rFonts w:eastAsia="MS Mincho"/>
                <w:sz w:val="18"/>
                <w:lang w:val="en-US" w:eastAsia="ja-JP"/>
              </w:rPr>
              <w:t>—————</w:t>
            </w:r>
          </w:p>
          <w:p w14:paraId="24B9F85B" w14:textId="77777777" w:rsidR="00452AC7" w:rsidRDefault="00452AC7" w:rsidP="00570200">
            <w:pPr>
              <w:jc w:val="center"/>
              <w:rPr>
                <w:rFonts w:eastAsia="MS Mincho"/>
                <w:sz w:val="2"/>
                <w:lang w:val="en-US" w:eastAsia="ja-JP"/>
              </w:rPr>
            </w:pPr>
            <w:r>
              <w:rPr>
                <w:rFonts w:eastAsia="MS Mincho"/>
                <w:sz w:val="18"/>
                <w:lang w:val="en-US" w:eastAsia="ja-JP"/>
              </w:rPr>
              <w:t>0,00</w:t>
            </w:r>
          </w:p>
        </w:tc>
      </w:tr>
      <w:tr w:rsidR="00452AC7" w14:paraId="387CC9AB"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A2E0A1"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259037DD" w14:textId="77777777" w:rsidR="00452AC7" w:rsidRDefault="00452AC7" w:rsidP="00570200">
            <w:pPr>
              <w:rPr>
                <w:rFonts w:eastAsia="MS Mincho"/>
                <w:sz w:val="16"/>
                <w:lang w:eastAsia="ja-JP"/>
              </w:rPr>
            </w:pPr>
            <w:r>
              <w:rPr>
                <w:rFonts w:eastAsia="MS Mincho"/>
                <w:sz w:val="16"/>
                <w:lang w:eastAsia="ja-JP"/>
              </w:rPr>
              <w:t>5000001</w:t>
            </w:r>
          </w:p>
        </w:tc>
        <w:tc>
          <w:tcPr>
            <w:tcW w:w="3544" w:type="dxa"/>
            <w:tcBorders>
              <w:top w:val="single" w:sz="4" w:space="0" w:color="auto"/>
              <w:bottom w:val="single" w:sz="4" w:space="0" w:color="auto"/>
            </w:tcBorders>
          </w:tcPr>
          <w:p w14:paraId="28BBD5AE" w14:textId="77777777" w:rsidR="00452AC7" w:rsidRDefault="00452AC7" w:rsidP="00570200">
            <w:pPr>
              <w:rPr>
                <w:rFonts w:eastAsia="MS Mincho"/>
                <w:sz w:val="16"/>
                <w:lang w:eastAsia="ja-JP"/>
              </w:rPr>
            </w:pPr>
            <w:r>
              <w:rPr>
                <w:rFonts w:eastAsia="MS Mincho"/>
                <w:sz w:val="16"/>
                <w:lang w:eastAsia="ja-JP"/>
              </w:rPr>
              <w:t>Programator Lo-Ra  4 statii LR-IP-4</w:t>
            </w:r>
          </w:p>
          <w:p w14:paraId="4901371F" w14:textId="77777777" w:rsidR="00452AC7" w:rsidRDefault="00452AC7" w:rsidP="00570200">
            <w:pPr>
              <w:rPr>
                <w:rFonts w:eastAsia="MS Mincho"/>
                <w:sz w:val="16"/>
                <w:lang w:eastAsia="ja-JP"/>
              </w:rPr>
            </w:pPr>
          </w:p>
        </w:tc>
        <w:tc>
          <w:tcPr>
            <w:tcW w:w="1134" w:type="dxa"/>
            <w:tcBorders>
              <w:top w:val="single" w:sz="4" w:space="0" w:color="auto"/>
              <w:bottom w:val="single" w:sz="4" w:space="0" w:color="auto"/>
            </w:tcBorders>
          </w:tcPr>
          <w:p w14:paraId="4EAC81F8" w14:textId="77777777" w:rsidR="00452AC7" w:rsidRDefault="00452AC7" w:rsidP="00570200">
            <w:pPr>
              <w:rPr>
                <w:rFonts w:eastAsia="MS Mincho"/>
                <w:sz w:val="16"/>
                <w:lang w:eastAsia="ja-JP"/>
              </w:rPr>
            </w:pPr>
            <w:r>
              <w:rPr>
                <w:rFonts w:eastAsia="MS Mincho"/>
                <w:sz w:val="16"/>
                <w:lang w:eastAsia="ja-JP"/>
              </w:rPr>
              <w:t>buc</w:t>
            </w:r>
          </w:p>
        </w:tc>
        <w:tc>
          <w:tcPr>
            <w:tcW w:w="1134" w:type="dxa"/>
            <w:tcBorders>
              <w:top w:val="single" w:sz="4" w:space="0" w:color="auto"/>
              <w:bottom w:val="single" w:sz="4" w:space="0" w:color="auto"/>
            </w:tcBorders>
          </w:tcPr>
          <w:p w14:paraId="4B02DB8A" w14:textId="77777777" w:rsidR="00452AC7" w:rsidRDefault="00452AC7" w:rsidP="00570200">
            <w:pPr>
              <w:rPr>
                <w:rFonts w:eastAsia="MS Mincho"/>
                <w:sz w:val="16"/>
                <w:lang w:val="en-US" w:eastAsia="ja-JP"/>
              </w:rPr>
            </w:pPr>
            <w:r>
              <w:rPr>
                <w:rFonts w:eastAsia="MS Mincho"/>
                <w:sz w:val="16"/>
                <w:lang w:val="en-US" w:eastAsia="ja-JP"/>
              </w:rPr>
              <w:t>1,0000</w:t>
            </w:r>
          </w:p>
        </w:tc>
        <w:tc>
          <w:tcPr>
            <w:tcW w:w="1134" w:type="dxa"/>
            <w:tcBorders>
              <w:top w:val="single" w:sz="4" w:space="0" w:color="auto"/>
              <w:bottom w:val="single" w:sz="4" w:space="0" w:color="auto"/>
            </w:tcBorders>
          </w:tcPr>
          <w:p w14:paraId="47AD0BCF" w14:textId="77777777" w:rsidR="00452AC7" w:rsidRDefault="00452AC7" w:rsidP="00570200">
            <w:pPr>
              <w:rPr>
                <w:rFonts w:eastAsia="MS Mincho"/>
                <w:sz w:val="16"/>
                <w:lang w:val="en-US" w:eastAsia="ja-JP"/>
              </w:rPr>
            </w:pPr>
            <w:r>
              <w:rPr>
                <w:rFonts w:eastAsia="MS Mincho"/>
                <w:sz w:val="16"/>
                <w:lang w:val="en-US" w:eastAsia="ja-JP"/>
              </w:rPr>
              <w:t>5 300,00</w:t>
            </w:r>
          </w:p>
        </w:tc>
        <w:tc>
          <w:tcPr>
            <w:tcW w:w="1420" w:type="dxa"/>
            <w:tcBorders>
              <w:top w:val="single" w:sz="4" w:space="0" w:color="auto"/>
              <w:bottom w:val="single" w:sz="4" w:space="0" w:color="auto"/>
            </w:tcBorders>
          </w:tcPr>
          <w:p w14:paraId="54AAD366" w14:textId="77777777" w:rsidR="00452AC7" w:rsidRDefault="00452AC7" w:rsidP="00570200">
            <w:pPr>
              <w:rPr>
                <w:rFonts w:eastAsia="MS Mincho"/>
                <w:sz w:val="16"/>
                <w:lang w:val="en-US" w:eastAsia="ja-JP"/>
              </w:rPr>
            </w:pPr>
            <w:r>
              <w:rPr>
                <w:rFonts w:eastAsia="MS Mincho"/>
                <w:sz w:val="16"/>
                <w:lang w:val="en-US" w:eastAsia="ja-JP"/>
              </w:rPr>
              <w:t>5 300,00</w:t>
            </w:r>
          </w:p>
        </w:tc>
      </w:tr>
      <w:tr w:rsidR="00452AC7" w14:paraId="2B970067"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518841" w14:textId="77777777" w:rsidR="00452AC7" w:rsidRDefault="00452AC7" w:rsidP="00570200">
            <w:pPr>
              <w:rPr>
                <w:rFonts w:eastAsia="MS Mincho"/>
                <w:sz w:val="18"/>
                <w:lang w:eastAsia="ja-JP"/>
              </w:rPr>
            </w:pPr>
            <w:r>
              <w:rPr>
                <w:rFonts w:eastAsia="MS Mincho"/>
                <w:sz w:val="18"/>
                <w:lang w:eastAsia="ja-JP"/>
              </w:rPr>
              <w:t>57</w:t>
            </w:r>
          </w:p>
        </w:tc>
        <w:tc>
          <w:tcPr>
            <w:tcW w:w="1418" w:type="dxa"/>
            <w:tcBorders>
              <w:top w:val="single" w:sz="4" w:space="0" w:color="auto"/>
              <w:bottom w:val="single" w:sz="4" w:space="0" w:color="auto"/>
            </w:tcBorders>
          </w:tcPr>
          <w:p w14:paraId="20E4E501" w14:textId="77777777" w:rsidR="00452AC7" w:rsidRDefault="00452AC7" w:rsidP="00570200">
            <w:pPr>
              <w:rPr>
                <w:rFonts w:eastAsia="MS Mincho"/>
                <w:sz w:val="18"/>
                <w:lang w:val="en-US" w:eastAsia="ja-JP"/>
              </w:rPr>
            </w:pPr>
            <w:r>
              <w:rPr>
                <w:rFonts w:eastAsia="MS Mincho"/>
                <w:sz w:val="18"/>
                <w:lang w:val="en-US" w:eastAsia="ja-JP"/>
              </w:rPr>
              <w:t>Pret de piata</w:t>
            </w:r>
          </w:p>
          <w:p w14:paraId="08322478" w14:textId="77777777" w:rsidR="00452AC7" w:rsidRDefault="00452AC7" w:rsidP="00570200">
            <w:pPr>
              <w:rPr>
                <w:rFonts w:eastAsia="MS Mincho"/>
                <w:sz w:val="2"/>
                <w:lang w:eastAsia="ja-JP"/>
              </w:rPr>
            </w:pPr>
          </w:p>
        </w:tc>
        <w:tc>
          <w:tcPr>
            <w:tcW w:w="3544" w:type="dxa"/>
            <w:tcBorders>
              <w:top w:val="single" w:sz="4" w:space="0" w:color="auto"/>
              <w:bottom w:val="single" w:sz="4" w:space="0" w:color="auto"/>
            </w:tcBorders>
          </w:tcPr>
          <w:p w14:paraId="06ADBF8D" w14:textId="77777777" w:rsidR="00452AC7" w:rsidRDefault="00452AC7" w:rsidP="00570200">
            <w:pPr>
              <w:rPr>
                <w:rFonts w:eastAsia="MS Mincho"/>
                <w:sz w:val="18"/>
                <w:lang w:eastAsia="ja-JP"/>
              </w:rPr>
            </w:pPr>
            <w:r>
              <w:rPr>
                <w:rFonts w:eastAsia="MS Mincho"/>
                <w:sz w:val="18"/>
                <w:lang w:eastAsia="ja-JP"/>
              </w:rPr>
              <w:t>Programator Lo-Ra  1 statii LR-IP-1</w:t>
            </w:r>
          </w:p>
          <w:p w14:paraId="529A414A" w14:textId="77777777" w:rsidR="00452AC7" w:rsidRDefault="00452AC7" w:rsidP="00570200">
            <w:pPr>
              <w:rPr>
                <w:rFonts w:eastAsia="MS Mincho"/>
                <w:sz w:val="18"/>
                <w:lang w:eastAsia="ja-JP"/>
              </w:rPr>
            </w:pPr>
          </w:p>
          <w:p w14:paraId="02C78F26" w14:textId="77777777" w:rsidR="00452AC7" w:rsidRDefault="00452AC7" w:rsidP="00570200">
            <w:pPr>
              <w:rPr>
                <w:rFonts w:eastAsia="MS Mincho"/>
                <w:sz w:val="2"/>
                <w:lang w:val="en-US" w:eastAsia="ja-JP"/>
              </w:rPr>
            </w:pPr>
          </w:p>
        </w:tc>
        <w:tc>
          <w:tcPr>
            <w:tcW w:w="1134" w:type="dxa"/>
            <w:tcBorders>
              <w:top w:val="single" w:sz="4" w:space="0" w:color="auto"/>
              <w:bottom w:val="single" w:sz="4" w:space="0" w:color="auto"/>
            </w:tcBorders>
            <w:vAlign w:val="center"/>
          </w:tcPr>
          <w:p w14:paraId="3CCB616C" w14:textId="77777777" w:rsidR="00452AC7" w:rsidRDefault="00452AC7" w:rsidP="00570200">
            <w:pPr>
              <w:jc w:val="center"/>
              <w:rPr>
                <w:rFonts w:eastAsia="MS Mincho"/>
                <w:sz w:val="18"/>
                <w:lang w:eastAsia="ja-JP"/>
              </w:rPr>
            </w:pPr>
            <w:r>
              <w:rPr>
                <w:rFonts w:eastAsia="MS Mincho"/>
                <w:sz w:val="18"/>
                <w:lang w:eastAsia="ja-JP"/>
              </w:rPr>
              <w:t>buc</w:t>
            </w:r>
          </w:p>
        </w:tc>
        <w:tc>
          <w:tcPr>
            <w:tcW w:w="1134" w:type="dxa"/>
            <w:tcBorders>
              <w:top w:val="single" w:sz="4" w:space="0" w:color="auto"/>
              <w:bottom w:val="single" w:sz="4" w:space="0" w:color="auto"/>
            </w:tcBorders>
            <w:vAlign w:val="center"/>
          </w:tcPr>
          <w:p w14:paraId="6165440D" w14:textId="77777777" w:rsidR="00452AC7" w:rsidRDefault="00452AC7" w:rsidP="00570200">
            <w:pPr>
              <w:jc w:val="center"/>
              <w:rPr>
                <w:rFonts w:eastAsia="MS Mincho"/>
                <w:sz w:val="18"/>
                <w:lang w:eastAsia="ja-JP"/>
              </w:rPr>
            </w:pPr>
          </w:p>
        </w:tc>
        <w:tc>
          <w:tcPr>
            <w:tcW w:w="1134" w:type="dxa"/>
            <w:tcBorders>
              <w:top w:val="single" w:sz="4" w:space="0" w:color="auto"/>
              <w:bottom w:val="single" w:sz="4" w:space="0" w:color="auto"/>
            </w:tcBorders>
            <w:vAlign w:val="center"/>
          </w:tcPr>
          <w:p w14:paraId="04F09313" w14:textId="77777777" w:rsidR="00452AC7" w:rsidRDefault="00452AC7" w:rsidP="00570200">
            <w:pPr>
              <w:jc w:val="center"/>
              <w:rPr>
                <w:rFonts w:eastAsia="MS Mincho"/>
                <w:sz w:val="18"/>
                <w:lang w:eastAsia="ja-JP"/>
              </w:rPr>
            </w:pPr>
          </w:p>
        </w:tc>
        <w:tc>
          <w:tcPr>
            <w:tcW w:w="1419" w:type="dxa"/>
            <w:tcBorders>
              <w:top w:val="single" w:sz="4" w:space="0" w:color="auto"/>
              <w:bottom w:val="single" w:sz="4" w:space="0" w:color="auto"/>
            </w:tcBorders>
            <w:vAlign w:val="center"/>
          </w:tcPr>
          <w:p w14:paraId="1C46E60B" w14:textId="77777777" w:rsidR="00452AC7" w:rsidRDefault="00452AC7" w:rsidP="00570200">
            <w:pPr>
              <w:jc w:val="center"/>
              <w:rPr>
                <w:rFonts w:eastAsia="MS Mincho"/>
                <w:sz w:val="18"/>
                <w:lang w:val="en-US" w:eastAsia="ja-JP"/>
              </w:rPr>
            </w:pPr>
            <w:r>
              <w:rPr>
                <w:rFonts w:eastAsia="MS Mincho"/>
                <w:sz w:val="18"/>
                <w:lang w:val="en-US" w:eastAsia="ja-JP"/>
              </w:rPr>
              <w:t>3 999,00</w:t>
            </w:r>
          </w:p>
          <w:p w14:paraId="66F3F8EE" w14:textId="77777777" w:rsidR="00452AC7" w:rsidRDefault="00452AC7" w:rsidP="00570200">
            <w:pPr>
              <w:jc w:val="center"/>
              <w:rPr>
                <w:rFonts w:eastAsia="MS Mincho"/>
                <w:sz w:val="18"/>
                <w:lang w:val="en-US" w:eastAsia="ja-JP"/>
              </w:rPr>
            </w:pPr>
            <w:r>
              <w:rPr>
                <w:rFonts w:eastAsia="MS Mincho"/>
                <w:sz w:val="18"/>
                <w:lang w:val="en-US" w:eastAsia="ja-JP"/>
              </w:rPr>
              <w:t>—————</w:t>
            </w:r>
          </w:p>
          <w:p w14:paraId="38A1A07F" w14:textId="77777777" w:rsidR="00452AC7" w:rsidRDefault="00452AC7" w:rsidP="00570200">
            <w:pPr>
              <w:jc w:val="center"/>
              <w:rPr>
                <w:rFonts w:eastAsia="MS Mincho"/>
                <w:sz w:val="2"/>
                <w:lang w:val="en-US" w:eastAsia="ja-JP"/>
              </w:rPr>
            </w:pPr>
            <w:r>
              <w:rPr>
                <w:rFonts w:eastAsia="MS Mincho"/>
                <w:sz w:val="18"/>
                <w:lang w:val="en-US" w:eastAsia="ja-JP"/>
              </w:rPr>
              <w:t>0,00</w:t>
            </w:r>
          </w:p>
        </w:tc>
      </w:tr>
      <w:tr w:rsidR="00452AC7" w14:paraId="6A3CF5C3"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F74835"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5B99FC75" w14:textId="77777777" w:rsidR="00452AC7" w:rsidRDefault="00452AC7" w:rsidP="00570200">
            <w:pPr>
              <w:rPr>
                <w:rFonts w:eastAsia="MS Mincho"/>
                <w:sz w:val="16"/>
                <w:lang w:eastAsia="ja-JP"/>
              </w:rPr>
            </w:pPr>
            <w:r>
              <w:rPr>
                <w:rFonts w:eastAsia="MS Mincho"/>
                <w:sz w:val="16"/>
                <w:lang w:eastAsia="ja-JP"/>
              </w:rPr>
              <w:t>5000002</w:t>
            </w:r>
          </w:p>
        </w:tc>
        <w:tc>
          <w:tcPr>
            <w:tcW w:w="3544" w:type="dxa"/>
            <w:tcBorders>
              <w:top w:val="single" w:sz="4" w:space="0" w:color="auto"/>
              <w:bottom w:val="single" w:sz="4" w:space="0" w:color="auto"/>
            </w:tcBorders>
          </w:tcPr>
          <w:p w14:paraId="3D77013A" w14:textId="77777777" w:rsidR="00452AC7" w:rsidRDefault="00452AC7" w:rsidP="00570200">
            <w:pPr>
              <w:rPr>
                <w:rFonts w:eastAsia="MS Mincho"/>
                <w:sz w:val="16"/>
                <w:lang w:eastAsia="ja-JP"/>
              </w:rPr>
            </w:pPr>
            <w:r>
              <w:rPr>
                <w:rFonts w:eastAsia="MS Mincho"/>
                <w:sz w:val="16"/>
                <w:lang w:eastAsia="ja-JP"/>
              </w:rPr>
              <w:t>Programator Lo-Ra  1 statii LR-IP-1</w:t>
            </w:r>
          </w:p>
          <w:p w14:paraId="1976D70E" w14:textId="77777777" w:rsidR="00452AC7" w:rsidRDefault="00452AC7" w:rsidP="00570200">
            <w:pPr>
              <w:rPr>
                <w:rFonts w:eastAsia="MS Mincho"/>
                <w:sz w:val="16"/>
                <w:lang w:eastAsia="ja-JP"/>
              </w:rPr>
            </w:pPr>
          </w:p>
        </w:tc>
        <w:tc>
          <w:tcPr>
            <w:tcW w:w="1134" w:type="dxa"/>
            <w:tcBorders>
              <w:top w:val="single" w:sz="4" w:space="0" w:color="auto"/>
              <w:bottom w:val="single" w:sz="4" w:space="0" w:color="auto"/>
            </w:tcBorders>
          </w:tcPr>
          <w:p w14:paraId="7F24E469" w14:textId="77777777" w:rsidR="00452AC7" w:rsidRDefault="00452AC7" w:rsidP="00570200">
            <w:pPr>
              <w:rPr>
                <w:rFonts w:eastAsia="MS Mincho"/>
                <w:sz w:val="16"/>
                <w:lang w:eastAsia="ja-JP"/>
              </w:rPr>
            </w:pPr>
            <w:r>
              <w:rPr>
                <w:rFonts w:eastAsia="MS Mincho"/>
                <w:sz w:val="16"/>
                <w:lang w:eastAsia="ja-JP"/>
              </w:rPr>
              <w:t>buc</w:t>
            </w:r>
          </w:p>
        </w:tc>
        <w:tc>
          <w:tcPr>
            <w:tcW w:w="1134" w:type="dxa"/>
            <w:tcBorders>
              <w:top w:val="single" w:sz="4" w:space="0" w:color="auto"/>
              <w:bottom w:val="single" w:sz="4" w:space="0" w:color="auto"/>
            </w:tcBorders>
          </w:tcPr>
          <w:p w14:paraId="455B966B" w14:textId="77777777" w:rsidR="00452AC7" w:rsidRDefault="00452AC7" w:rsidP="00570200">
            <w:pPr>
              <w:rPr>
                <w:rFonts w:eastAsia="MS Mincho"/>
                <w:sz w:val="16"/>
                <w:lang w:val="en-US" w:eastAsia="ja-JP"/>
              </w:rPr>
            </w:pPr>
            <w:r>
              <w:rPr>
                <w:rFonts w:eastAsia="MS Mincho"/>
                <w:sz w:val="16"/>
                <w:lang w:val="en-US" w:eastAsia="ja-JP"/>
              </w:rPr>
              <w:t>1,0000</w:t>
            </w:r>
          </w:p>
        </w:tc>
        <w:tc>
          <w:tcPr>
            <w:tcW w:w="1134" w:type="dxa"/>
            <w:tcBorders>
              <w:top w:val="single" w:sz="4" w:space="0" w:color="auto"/>
              <w:bottom w:val="single" w:sz="4" w:space="0" w:color="auto"/>
            </w:tcBorders>
          </w:tcPr>
          <w:p w14:paraId="65A64D87" w14:textId="77777777" w:rsidR="00452AC7" w:rsidRDefault="00452AC7" w:rsidP="00570200">
            <w:pPr>
              <w:rPr>
                <w:rFonts w:eastAsia="MS Mincho"/>
                <w:sz w:val="16"/>
                <w:lang w:val="en-US" w:eastAsia="ja-JP"/>
              </w:rPr>
            </w:pPr>
            <w:r>
              <w:rPr>
                <w:rFonts w:eastAsia="MS Mincho"/>
                <w:sz w:val="16"/>
                <w:lang w:val="en-US" w:eastAsia="ja-JP"/>
              </w:rPr>
              <w:t>3 999,00</w:t>
            </w:r>
          </w:p>
        </w:tc>
        <w:tc>
          <w:tcPr>
            <w:tcW w:w="1420" w:type="dxa"/>
            <w:tcBorders>
              <w:top w:val="single" w:sz="4" w:space="0" w:color="auto"/>
              <w:bottom w:val="single" w:sz="4" w:space="0" w:color="auto"/>
            </w:tcBorders>
          </w:tcPr>
          <w:p w14:paraId="37F918E6" w14:textId="77777777" w:rsidR="00452AC7" w:rsidRDefault="00452AC7" w:rsidP="00570200">
            <w:pPr>
              <w:rPr>
                <w:rFonts w:eastAsia="MS Mincho"/>
                <w:sz w:val="16"/>
                <w:lang w:val="en-US" w:eastAsia="ja-JP"/>
              </w:rPr>
            </w:pPr>
            <w:r>
              <w:rPr>
                <w:rFonts w:eastAsia="MS Mincho"/>
                <w:sz w:val="16"/>
                <w:lang w:val="en-US" w:eastAsia="ja-JP"/>
              </w:rPr>
              <w:t>3 999,00</w:t>
            </w:r>
          </w:p>
        </w:tc>
      </w:tr>
      <w:tr w:rsidR="00452AC7" w14:paraId="0B6EB480"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AD1B3F" w14:textId="77777777" w:rsidR="00452AC7" w:rsidRDefault="00452AC7" w:rsidP="00570200">
            <w:pPr>
              <w:rPr>
                <w:rFonts w:eastAsia="MS Mincho"/>
                <w:sz w:val="18"/>
                <w:lang w:eastAsia="ja-JP"/>
              </w:rPr>
            </w:pPr>
            <w:r>
              <w:rPr>
                <w:rFonts w:eastAsia="MS Mincho"/>
                <w:sz w:val="18"/>
                <w:lang w:eastAsia="ja-JP"/>
              </w:rPr>
              <w:t>58</w:t>
            </w:r>
          </w:p>
        </w:tc>
        <w:tc>
          <w:tcPr>
            <w:tcW w:w="1418" w:type="dxa"/>
            <w:tcBorders>
              <w:top w:val="single" w:sz="4" w:space="0" w:color="auto"/>
              <w:bottom w:val="single" w:sz="4" w:space="0" w:color="auto"/>
            </w:tcBorders>
          </w:tcPr>
          <w:p w14:paraId="6EFB1ED1" w14:textId="77777777" w:rsidR="00452AC7" w:rsidRDefault="00452AC7" w:rsidP="00570200">
            <w:pPr>
              <w:rPr>
                <w:rFonts w:eastAsia="MS Mincho"/>
                <w:sz w:val="18"/>
                <w:lang w:val="en-US" w:eastAsia="ja-JP"/>
              </w:rPr>
            </w:pPr>
            <w:r>
              <w:rPr>
                <w:rFonts w:eastAsia="MS Mincho"/>
                <w:sz w:val="18"/>
                <w:lang w:val="en-US" w:eastAsia="ja-JP"/>
              </w:rPr>
              <w:t>Pret de piata</w:t>
            </w:r>
          </w:p>
          <w:p w14:paraId="32DA3D73" w14:textId="77777777" w:rsidR="00452AC7" w:rsidRDefault="00452AC7" w:rsidP="00570200">
            <w:pPr>
              <w:rPr>
                <w:rFonts w:eastAsia="MS Mincho"/>
                <w:sz w:val="2"/>
                <w:lang w:eastAsia="ja-JP"/>
              </w:rPr>
            </w:pPr>
          </w:p>
        </w:tc>
        <w:tc>
          <w:tcPr>
            <w:tcW w:w="3544" w:type="dxa"/>
            <w:tcBorders>
              <w:top w:val="single" w:sz="4" w:space="0" w:color="auto"/>
              <w:bottom w:val="single" w:sz="4" w:space="0" w:color="auto"/>
            </w:tcBorders>
          </w:tcPr>
          <w:p w14:paraId="797432A0" w14:textId="77777777" w:rsidR="00452AC7" w:rsidRDefault="00452AC7" w:rsidP="00570200">
            <w:pPr>
              <w:rPr>
                <w:rFonts w:eastAsia="MS Mincho"/>
                <w:sz w:val="18"/>
                <w:lang w:eastAsia="ja-JP"/>
              </w:rPr>
            </w:pPr>
            <w:r>
              <w:rPr>
                <w:rFonts w:eastAsia="MS Mincho"/>
                <w:sz w:val="18"/>
                <w:lang w:eastAsia="ja-JP"/>
              </w:rPr>
              <w:t>Centrala LR-MB 30</w:t>
            </w:r>
          </w:p>
          <w:p w14:paraId="79C719C2" w14:textId="77777777" w:rsidR="00452AC7" w:rsidRDefault="00452AC7" w:rsidP="00570200">
            <w:pPr>
              <w:rPr>
                <w:rFonts w:eastAsia="MS Mincho"/>
                <w:sz w:val="18"/>
                <w:lang w:eastAsia="ja-JP"/>
              </w:rPr>
            </w:pPr>
          </w:p>
          <w:p w14:paraId="66342E92" w14:textId="77777777" w:rsidR="00452AC7" w:rsidRDefault="00452AC7" w:rsidP="00570200">
            <w:pPr>
              <w:rPr>
                <w:rFonts w:eastAsia="MS Mincho"/>
                <w:sz w:val="2"/>
                <w:lang w:val="en-US" w:eastAsia="ja-JP"/>
              </w:rPr>
            </w:pPr>
          </w:p>
        </w:tc>
        <w:tc>
          <w:tcPr>
            <w:tcW w:w="1134" w:type="dxa"/>
            <w:tcBorders>
              <w:top w:val="single" w:sz="4" w:space="0" w:color="auto"/>
              <w:bottom w:val="single" w:sz="4" w:space="0" w:color="auto"/>
            </w:tcBorders>
            <w:vAlign w:val="center"/>
          </w:tcPr>
          <w:p w14:paraId="7AEB840E" w14:textId="77777777" w:rsidR="00452AC7" w:rsidRDefault="00452AC7" w:rsidP="00570200">
            <w:pPr>
              <w:jc w:val="center"/>
              <w:rPr>
                <w:rFonts w:eastAsia="MS Mincho"/>
                <w:sz w:val="18"/>
                <w:lang w:eastAsia="ja-JP"/>
              </w:rPr>
            </w:pPr>
            <w:r>
              <w:rPr>
                <w:rFonts w:eastAsia="MS Mincho"/>
                <w:sz w:val="18"/>
                <w:lang w:eastAsia="ja-JP"/>
              </w:rPr>
              <w:t>buc</w:t>
            </w:r>
          </w:p>
        </w:tc>
        <w:tc>
          <w:tcPr>
            <w:tcW w:w="1134" w:type="dxa"/>
            <w:tcBorders>
              <w:top w:val="single" w:sz="4" w:space="0" w:color="auto"/>
              <w:bottom w:val="single" w:sz="4" w:space="0" w:color="auto"/>
            </w:tcBorders>
            <w:vAlign w:val="center"/>
          </w:tcPr>
          <w:p w14:paraId="3836184E" w14:textId="77777777" w:rsidR="00452AC7" w:rsidRDefault="00452AC7" w:rsidP="00570200">
            <w:pPr>
              <w:jc w:val="center"/>
              <w:rPr>
                <w:rFonts w:eastAsia="MS Mincho"/>
                <w:sz w:val="18"/>
                <w:lang w:eastAsia="ja-JP"/>
              </w:rPr>
            </w:pPr>
          </w:p>
        </w:tc>
        <w:tc>
          <w:tcPr>
            <w:tcW w:w="1134" w:type="dxa"/>
            <w:tcBorders>
              <w:top w:val="single" w:sz="4" w:space="0" w:color="auto"/>
              <w:bottom w:val="single" w:sz="4" w:space="0" w:color="auto"/>
            </w:tcBorders>
            <w:vAlign w:val="center"/>
          </w:tcPr>
          <w:p w14:paraId="0E4F2EB2" w14:textId="77777777" w:rsidR="00452AC7" w:rsidRDefault="00452AC7" w:rsidP="00570200">
            <w:pPr>
              <w:jc w:val="center"/>
              <w:rPr>
                <w:rFonts w:eastAsia="MS Mincho"/>
                <w:sz w:val="18"/>
                <w:lang w:eastAsia="ja-JP"/>
              </w:rPr>
            </w:pPr>
          </w:p>
        </w:tc>
        <w:tc>
          <w:tcPr>
            <w:tcW w:w="1419" w:type="dxa"/>
            <w:tcBorders>
              <w:top w:val="single" w:sz="4" w:space="0" w:color="auto"/>
              <w:bottom w:val="single" w:sz="4" w:space="0" w:color="auto"/>
            </w:tcBorders>
            <w:vAlign w:val="center"/>
          </w:tcPr>
          <w:p w14:paraId="0EBF2BA6" w14:textId="77777777" w:rsidR="00452AC7" w:rsidRDefault="00452AC7" w:rsidP="00570200">
            <w:pPr>
              <w:jc w:val="center"/>
              <w:rPr>
                <w:rFonts w:eastAsia="MS Mincho"/>
                <w:sz w:val="18"/>
                <w:lang w:val="en-US" w:eastAsia="ja-JP"/>
              </w:rPr>
            </w:pPr>
            <w:r>
              <w:rPr>
                <w:rFonts w:eastAsia="MS Mincho"/>
                <w:sz w:val="18"/>
                <w:lang w:val="en-US" w:eastAsia="ja-JP"/>
              </w:rPr>
              <w:t>6 350,00</w:t>
            </w:r>
          </w:p>
          <w:p w14:paraId="56FA2FA2" w14:textId="77777777" w:rsidR="00452AC7" w:rsidRDefault="00452AC7" w:rsidP="00570200">
            <w:pPr>
              <w:jc w:val="center"/>
              <w:rPr>
                <w:rFonts w:eastAsia="MS Mincho"/>
                <w:sz w:val="18"/>
                <w:lang w:val="en-US" w:eastAsia="ja-JP"/>
              </w:rPr>
            </w:pPr>
            <w:r>
              <w:rPr>
                <w:rFonts w:eastAsia="MS Mincho"/>
                <w:sz w:val="18"/>
                <w:lang w:val="en-US" w:eastAsia="ja-JP"/>
              </w:rPr>
              <w:t>—————</w:t>
            </w:r>
          </w:p>
          <w:p w14:paraId="570239C2" w14:textId="77777777" w:rsidR="00452AC7" w:rsidRDefault="00452AC7" w:rsidP="00570200">
            <w:pPr>
              <w:jc w:val="center"/>
              <w:rPr>
                <w:rFonts w:eastAsia="MS Mincho"/>
                <w:sz w:val="2"/>
                <w:lang w:val="en-US" w:eastAsia="ja-JP"/>
              </w:rPr>
            </w:pPr>
            <w:r>
              <w:rPr>
                <w:rFonts w:eastAsia="MS Mincho"/>
                <w:sz w:val="18"/>
                <w:lang w:val="en-US" w:eastAsia="ja-JP"/>
              </w:rPr>
              <w:t>0,00</w:t>
            </w:r>
          </w:p>
        </w:tc>
      </w:tr>
      <w:tr w:rsidR="00452AC7" w14:paraId="42F2AAEF"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0F50FE"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33A2E67B" w14:textId="77777777" w:rsidR="00452AC7" w:rsidRDefault="00452AC7" w:rsidP="00570200">
            <w:pPr>
              <w:rPr>
                <w:rFonts w:eastAsia="MS Mincho"/>
                <w:sz w:val="16"/>
                <w:lang w:eastAsia="ja-JP"/>
              </w:rPr>
            </w:pPr>
            <w:r>
              <w:rPr>
                <w:rFonts w:eastAsia="MS Mincho"/>
                <w:sz w:val="16"/>
                <w:lang w:eastAsia="ja-JP"/>
              </w:rPr>
              <w:t>5000003</w:t>
            </w:r>
          </w:p>
        </w:tc>
        <w:tc>
          <w:tcPr>
            <w:tcW w:w="3544" w:type="dxa"/>
            <w:tcBorders>
              <w:top w:val="single" w:sz="4" w:space="0" w:color="auto"/>
              <w:bottom w:val="single" w:sz="4" w:space="0" w:color="auto"/>
            </w:tcBorders>
          </w:tcPr>
          <w:p w14:paraId="0B70DE18" w14:textId="77777777" w:rsidR="00452AC7" w:rsidRDefault="00452AC7" w:rsidP="00570200">
            <w:pPr>
              <w:rPr>
                <w:rFonts w:eastAsia="MS Mincho"/>
                <w:sz w:val="16"/>
                <w:lang w:eastAsia="ja-JP"/>
              </w:rPr>
            </w:pPr>
            <w:r>
              <w:rPr>
                <w:rFonts w:eastAsia="MS Mincho"/>
                <w:sz w:val="16"/>
                <w:lang w:eastAsia="ja-JP"/>
              </w:rPr>
              <w:t>Centrala LR-MB 30</w:t>
            </w:r>
          </w:p>
          <w:p w14:paraId="0404F74B" w14:textId="77777777" w:rsidR="00452AC7" w:rsidRDefault="00452AC7" w:rsidP="00570200">
            <w:pPr>
              <w:rPr>
                <w:rFonts w:eastAsia="MS Mincho"/>
                <w:sz w:val="16"/>
                <w:lang w:eastAsia="ja-JP"/>
              </w:rPr>
            </w:pPr>
          </w:p>
        </w:tc>
        <w:tc>
          <w:tcPr>
            <w:tcW w:w="1134" w:type="dxa"/>
            <w:tcBorders>
              <w:top w:val="single" w:sz="4" w:space="0" w:color="auto"/>
              <w:bottom w:val="single" w:sz="4" w:space="0" w:color="auto"/>
            </w:tcBorders>
          </w:tcPr>
          <w:p w14:paraId="4D8FB10B" w14:textId="77777777" w:rsidR="00452AC7" w:rsidRDefault="00452AC7" w:rsidP="00570200">
            <w:pPr>
              <w:rPr>
                <w:rFonts w:eastAsia="MS Mincho"/>
                <w:sz w:val="16"/>
                <w:lang w:eastAsia="ja-JP"/>
              </w:rPr>
            </w:pPr>
            <w:r>
              <w:rPr>
                <w:rFonts w:eastAsia="MS Mincho"/>
                <w:sz w:val="16"/>
                <w:lang w:eastAsia="ja-JP"/>
              </w:rPr>
              <w:t>buc</w:t>
            </w:r>
          </w:p>
        </w:tc>
        <w:tc>
          <w:tcPr>
            <w:tcW w:w="1134" w:type="dxa"/>
            <w:tcBorders>
              <w:top w:val="single" w:sz="4" w:space="0" w:color="auto"/>
              <w:bottom w:val="single" w:sz="4" w:space="0" w:color="auto"/>
            </w:tcBorders>
          </w:tcPr>
          <w:p w14:paraId="1C87C0B3" w14:textId="77777777" w:rsidR="00452AC7" w:rsidRDefault="00452AC7" w:rsidP="00570200">
            <w:pPr>
              <w:rPr>
                <w:rFonts w:eastAsia="MS Mincho"/>
                <w:sz w:val="16"/>
                <w:lang w:val="en-US" w:eastAsia="ja-JP"/>
              </w:rPr>
            </w:pPr>
            <w:r>
              <w:rPr>
                <w:rFonts w:eastAsia="MS Mincho"/>
                <w:sz w:val="16"/>
                <w:lang w:val="en-US" w:eastAsia="ja-JP"/>
              </w:rPr>
              <w:t>1,0000</w:t>
            </w:r>
          </w:p>
        </w:tc>
        <w:tc>
          <w:tcPr>
            <w:tcW w:w="1134" w:type="dxa"/>
            <w:tcBorders>
              <w:top w:val="single" w:sz="4" w:space="0" w:color="auto"/>
              <w:bottom w:val="single" w:sz="4" w:space="0" w:color="auto"/>
            </w:tcBorders>
          </w:tcPr>
          <w:p w14:paraId="1EF8545E" w14:textId="77777777" w:rsidR="00452AC7" w:rsidRDefault="00452AC7" w:rsidP="00570200">
            <w:pPr>
              <w:rPr>
                <w:rFonts w:eastAsia="MS Mincho"/>
                <w:sz w:val="16"/>
                <w:lang w:val="en-US" w:eastAsia="ja-JP"/>
              </w:rPr>
            </w:pPr>
            <w:r>
              <w:rPr>
                <w:rFonts w:eastAsia="MS Mincho"/>
                <w:sz w:val="16"/>
                <w:lang w:val="en-US" w:eastAsia="ja-JP"/>
              </w:rPr>
              <w:t>6 350,00</w:t>
            </w:r>
          </w:p>
        </w:tc>
        <w:tc>
          <w:tcPr>
            <w:tcW w:w="1420" w:type="dxa"/>
            <w:tcBorders>
              <w:top w:val="single" w:sz="4" w:space="0" w:color="auto"/>
              <w:bottom w:val="single" w:sz="4" w:space="0" w:color="auto"/>
            </w:tcBorders>
          </w:tcPr>
          <w:p w14:paraId="37C95C9C" w14:textId="77777777" w:rsidR="00452AC7" w:rsidRDefault="00452AC7" w:rsidP="00570200">
            <w:pPr>
              <w:rPr>
                <w:rFonts w:eastAsia="MS Mincho"/>
                <w:sz w:val="16"/>
                <w:lang w:val="en-US" w:eastAsia="ja-JP"/>
              </w:rPr>
            </w:pPr>
            <w:r>
              <w:rPr>
                <w:rFonts w:eastAsia="MS Mincho"/>
                <w:sz w:val="16"/>
                <w:lang w:val="en-US" w:eastAsia="ja-JP"/>
              </w:rPr>
              <w:t>6 350,00</w:t>
            </w:r>
          </w:p>
        </w:tc>
      </w:tr>
      <w:tr w:rsidR="00452AC7" w14:paraId="732D4D24"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9459A1" w14:textId="77777777" w:rsidR="00452AC7" w:rsidRDefault="00452AC7" w:rsidP="00570200">
            <w:pPr>
              <w:rPr>
                <w:rFonts w:eastAsia="MS Mincho"/>
                <w:sz w:val="18"/>
                <w:lang w:eastAsia="ja-JP"/>
              </w:rPr>
            </w:pPr>
            <w:r>
              <w:rPr>
                <w:rFonts w:eastAsia="MS Mincho"/>
                <w:sz w:val="18"/>
                <w:lang w:eastAsia="ja-JP"/>
              </w:rPr>
              <w:t>59</w:t>
            </w:r>
          </w:p>
        </w:tc>
        <w:tc>
          <w:tcPr>
            <w:tcW w:w="1418" w:type="dxa"/>
            <w:tcBorders>
              <w:top w:val="single" w:sz="4" w:space="0" w:color="auto"/>
              <w:bottom w:val="single" w:sz="4" w:space="0" w:color="auto"/>
            </w:tcBorders>
          </w:tcPr>
          <w:p w14:paraId="403F6847" w14:textId="77777777" w:rsidR="00452AC7" w:rsidRDefault="00452AC7" w:rsidP="00570200">
            <w:pPr>
              <w:rPr>
                <w:rFonts w:eastAsia="MS Mincho"/>
                <w:sz w:val="18"/>
                <w:lang w:val="en-US" w:eastAsia="ja-JP"/>
              </w:rPr>
            </w:pPr>
            <w:r>
              <w:rPr>
                <w:rFonts w:eastAsia="MS Mincho"/>
                <w:sz w:val="18"/>
                <w:lang w:val="en-US" w:eastAsia="ja-JP"/>
              </w:rPr>
              <w:t>Pret de piata</w:t>
            </w:r>
          </w:p>
          <w:p w14:paraId="5B90501F" w14:textId="77777777" w:rsidR="00452AC7" w:rsidRDefault="00452AC7" w:rsidP="00570200">
            <w:pPr>
              <w:rPr>
                <w:rFonts w:eastAsia="MS Mincho"/>
                <w:sz w:val="2"/>
                <w:lang w:eastAsia="ja-JP"/>
              </w:rPr>
            </w:pPr>
          </w:p>
        </w:tc>
        <w:tc>
          <w:tcPr>
            <w:tcW w:w="3544" w:type="dxa"/>
            <w:tcBorders>
              <w:top w:val="single" w:sz="4" w:space="0" w:color="auto"/>
              <w:bottom w:val="single" w:sz="4" w:space="0" w:color="auto"/>
            </w:tcBorders>
          </w:tcPr>
          <w:p w14:paraId="4A5E976B" w14:textId="77777777" w:rsidR="00452AC7" w:rsidRDefault="00452AC7" w:rsidP="00570200">
            <w:pPr>
              <w:rPr>
                <w:rFonts w:eastAsia="MS Mincho"/>
                <w:sz w:val="18"/>
                <w:lang w:eastAsia="ja-JP"/>
              </w:rPr>
            </w:pPr>
            <w:r>
              <w:rPr>
                <w:rFonts w:eastAsia="MS Mincho"/>
                <w:sz w:val="18"/>
                <w:lang w:eastAsia="ja-JP"/>
              </w:rPr>
              <w:t>Senzor de ploaie Rain Sensor RSD-BEX</w:t>
            </w:r>
          </w:p>
          <w:p w14:paraId="29E3BBC3" w14:textId="77777777" w:rsidR="00452AC7" w:rsidRDefault="00452AC7" w:rsidP="00570200">
            <w:pPr>
              <w:rPr>
                <w:rFonts w:eastAsia="MS Mincho"/>
                <w:sz w:val="18"/>
                <w:lang w:eastAsia="ja-JP"/>
              </w:rPr>
            </w:pPr>
          </w:p>
          <w:p w14:paraId="20A70427" w14:textId="77777777" w:rsidR="00452AC7" w:rsidRDefault="00452AC7" w:rsidP="00570200">
            <w:pPr>
              <w:rPr>
                <w:rFonts w:eastAsia="MS Mincho"/>
                <w:sz w:val="2"/>
                <w:lang w:val="en-US" w:eastAsia="ja-JP"/>
              </w:rPr>
            </w:pPr>
          </w:p>
        </w:tc>
        <w:tc>
          <w:tcPr>
            <w:tcW w:w="1134" w:type="dxa"/>
            <w:tcBorders>
              <w:top w:val="single" w:sz="4" w:space="0" w:color="auto"/>
              <w:bottom w:val="single" w:sz="4" w:space="0" w:color="auto"/>
            </w:tcBorders>
            <w:vAlign w:val="center"/>
          </w:tcPr>
          <w:p w14:paraId="42571D9D" w14:textId="77777777" w:rsidR="00452AC7" w:rsidRDefault="00452AC7" w:rsidP="00570200">
            <w:pPr>
              <w:jc w:val="center"/>
              <w:rPr>
                <w:rFonts w:eastAsia="MS Mincho"/>
                <w:sz w:val="18"/>
                <w:lang w:eastAsia="ja-JP"/>
              </w:rPr>
            </w:pPr>
            <w:r>
              <w:rPr>
                <w:rFonts w:eastAsia="MS Mincho"/>
                <w:sz w:val="18"/>
                <w:lang w:eastAsia="ja-JP"/>
              </w:rPr>
              <w:t>buc</w:t>
            </w:r>
          </w:p>
        </w:tc>
        <w:tc>
          <w:tcPr>
            <w:tcW w:w="1134" w:type="dxa"/>
            <w:tcBorders>
              <w:top w:val="single" w:sz="4" w:space="0" w:color="auto"/>
              <w:bottom w:val="single" w:sz="4" w:space="0" w:color="auto"/>
            </w:tcBorders>
            <w:vAlign w:val="center"/>
          </w:tcPr>
          <w:p w14:paraId="2317FAE3" w14:textId="77777777" w:rsidR="00452AC7" w:rsidRDefault="00452AC7" w:rsidP="00570200">
            <w:pPr>
              <w:jc w:val="center"/>
              <w:rPr>
                <w:rFonts w:eastAsia="MS Mincho"/>
                <w:sz w:val="18"/>
                <w:lang w:eastAsia="ja-JP"/>
              </w:rPr>
            </w:pPr>
          </w:p>
        </w:tc>
        <w:tc>
          <w:tcPr>
            <w:tcW w:w="1134" w:type="dxa"/>
            <w:tcBorders>
              <w:top w:val="single" w:sz="4" w:space="0" w:color="auto"/>
              <w:bottom w:val="single" w:sz="4" w:space="0" w:color="auto"/>
            </w:tcBorders>
            <w:vAlign w:val="center"/>
          </w:tcPr>
          <w:p w14:paraId="6A008AB0" w14:textId="77777777" w:rsidR="00452AC7" w:rsidRDefault="00452AC7" w:rsidP="00570200">
            <w:pPr>
              <w:jc w:val="center"/>
              <w:rPr>
                <w:rFonts w:eastAsia="MS Mincho"/>
                <w:sz w:val="18"/>
                <w:lang w:eastAsia="ja-JP"/>
              </w:rPr>
            </w:pPr>
          </w:p>
        </w:tc>
        <w:tc>
          <w:tcPr>
            <w:tcW w:w="1419" w:type="dxa"/>
            <w:tcBorders>
              <w:top w:val="single" w:sz="4" w:space="0" w:color="auto"/>
              <w:bottom w:val="single" w:sz="4" w:space="0" w:color="auto"/>
            </w:tcBorders>
            <w:vAlign w:val="center"/>
          </w:tcPr>
          <w:p w14:paraId="31D572EE" w14:textId="77777777" w:rsidR="00452AC7" w:rsidRDefault="00452AC7" w:rsidP="00570200">
            <w:pPr>
              <w:jc w:val="center"/>
              <w:rPr>
                <w:rFonts w:eastAsia="MS Mincho"/>
                <w:sz w:val="18"/>
                <w:lang w:val="en-US" w:eastAsia="ja-JP"/>
              </w:rPr>
            </w:pPr>
            <w:r>
              <w:rPr>
                <w:rFonts w:eastAsia="MS Mincho"/>
                <w:sz w:val="18"/>
                <w:lang w:val="en-US" w:eastAsia="ja-JP"/>
              </w:rPr>
              <w:t>1 180,00</w:t>
            </w:r>
          </w:p>
          <w:p w14:paraId="64A6EB00" w14:textId="77777777" w:rsidR="00452AC7" w:rsidRDefault="00452AC7" w:rsidP="00570200">
            <w:pPr>
              <w:jc w:val="center"/>
              <w:rPr>
                <w:rFonts w:eastAsia="MS Mincho"/>
                <w:sz w:val="18"/>
                <w:lang w:val="en-US" w:eastAsia="ja-JP"/>
              </w:rPr>
            </w:pPr>
            <w:r>
              <w:rPr>
                <w:rFonts w:eastAsia="MS Mincho"/>
                <w:sz w:val="18"/>
                <w:lang w:val="en-US" w:eastAsia="ja-JP"/>
              </w:rPr>
              <w:t>—————</w:t>
            </w:r>
          </w:p>
          <w:p w14:paraId="72925755" w14:textId="77777777" w:rsidR="00452AC7" w:rsidRDefault="00452AC7" w:rsidP="00570200">
            <w:pPr>
              <w:jc w:val="center"/>
              <w:rPr>
                <w:rFonts w:eastAsia="MS Mincho"/>
                <w:sz w:val="2"/>
                <w:lang w:val="en-US" w:eastAsia="ja-JP"/>
              </w:rPr>
            </w:pPr>
            <w:r>
              <w:rPr>
                <w:rFonts w:eastAsia="MS Mincho"/>
                <w:sz w:val="18"/>
                <w:lang w:val="en-US" w:eastAsia="ja-JP"/>
              </w:rPr>
              <w:t>0,00</w:t>
            </w:r>
          </w:p>
        </w:tc>
      </w:tr>
      <w:tr w:rsidR="00452AC7" w14:paraId="4D47C43D"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F54242"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7AFBB245" w14:textId="77777777" w:rsidR="00452AC7" w:rsidRDefault="00452AC7" w:rsidP="00570200">
            <w:pPr>
              <w:rPr>
                <w:rFonts w:eastAsia="MS Mincho"/>
                <w:sz w:val="16"/>
                <w:lang w:eastAsia="ja-JP"/>
              </w:rPr>
            </w:pPr>
            <w:r>
              <w:rPr>
                <w:rFonts w:eastAsia="MS Mincho"/>
                <w:sz w:val="16"/>
                <w:lang w:eastAsia="ja-JP"/>
              </w:rPr>
              <w:t>5000004</w:t>
            </w:r>
          </w:p>
        </w:tc>
        <w:tc>
          <w:tcPr>
            <w:tcW w:w="3544" w:type="dxa"/>
            <w:tcBorders>
              <w:top w:val="single" w:sz="4" w:space="0" w:color="auto"/>
              <w:bottom w:val="single" w:sz="4" w:space="0" w:color="auto"/>
            </w:tcBorders>
          </w:tcPr>
          <w:p w14:paraId="24F2E82B" w14:textId="77777777" w:rsidR="00452AC7" w:rsidRDefault="00452AC7" w:rsidP="00570200">
            <w:pPr>
              <w:rPr>
                <w:rFonts w:eastAsia="MS Mincho"/>
                <w:sz w:val="16"/>
                <w:lang w:eastAsia="ja-JP"/>
              </w:rPr>
            </w:pPr>
            <w:r>
              <w:rPr>
                <w:rFonts w:eastAsia="MS Mincho"/>
                <w:sz w:val="16"/>
                <w:lang w:eastAsia="ja-JP"/>
              </w:rPr>
              <w:t>Senzor de ploaie Rain Sensor RSD-BEX</w:t>
            </w:r>
          </w:p>
          <w:p w14:paraId="15C19111" w14:textId="77777777" w:rsidR="00452AC7" w:rsidRDefault="00452AC7" w:rsidP="00570200">
            <w:pPr>
              <w:rPr>
                <w:rFonts w:eastAsia="MS Mincho"/>
                <w:sz w:val="16"/>
                <w:lang w:eastAsia="ja-JP"/>
              </w:rPr>
            </w:pPr>
          </w:p>
        </w:tc>
        <w:tc>
          <w:tcPr>
            <w:tcW w:w="1134" w:type="dxa"/>
            <w:tcBorders>
              <w:top w:val="single" w:sz="4" w:space="0" w:color="auto"/>
              <w:bottom w:val="single" w:sz="4" w:space="0" w:color="auto"/>
            </w:tcBorders>
          </w:tcPr>
          <w:p w14:paraId="3DE6EBAE" w14:textId="77777777" w:rsidR="00452AC7" w:rsidRDefault="00452AC7" w:rsidP="00570200">
            <w:pPr>
              <w:rPr>
                <w:rFonts w:eastAsia="MS Mincho"/>
                <w:sz w:val="16"/>
                <w:lang w:eastAsia="ja-JP"/>
              </w:rPr>
            </w:pPr>
            <w:r>
              <w:rPr>
                <w:rFonts w:eastAsia="MS Mincho"/>
                <w:sz w:val="16"/>
                <w:lang w:eastAsia="ja-JP"/>
              </w:rPr>
              <w:t>buc</w:t>
            </w:r>
          </w:p>
        </w:tc>
        <w:tc>
          <w:tcPr>
            <w:tcW w:w="1134" w:type="dxa"/>
            <w:tcBorders>
              <w:top w:val="single" w:sz="4" w:space="0" w:color="auto"/>
              <w:bottom w:val="single" w:sz="4" w:space="0" w:color="auto"/>
            </w:tcBorders>
          </w:tcPr>
          <w:p w14:paraId="5EEC3605" w14:textId="77777777" w:rsidR="00452AC7" w:rsidRDefault="00452AC7" w:rsidP="00570200">
            <w:pPr>
              <w:rPr>
                <w:rFonts w:eastAsia="MS Mincho"/>
                <w:sz w:val="16"/>
                <w:lang w:val="en-US" w:eastAsia="ja-JP"/>
              </w:rPr>
            </w:pPr>
            <w:r>
              <w:rPr>
                <w:rFonts w:eastAsia="MS Mincho"/>
                <w:sz w:val="16"/>
                <w:lang w:val="en-US" w:eastAsia="ja-JP"/>
              </w:rPr>
              <w:t>1,0000</w:t>
            </w:r>
          </w:p>
        </w:tc>
        <w:tc>
          <w:tcPr>
            <w:tcW w:w="1134" w:type="dxa"/>
            <w:tcBorders>
              <w:top w:val="single" w:sz="4" w:space="0" w:color="auto"/>
              <w:bottom w:val="single" w:sz="4" w:space="0" w:color="auto"/>
            </w:tcBorders>
          </w:tcPr>
          <w:p w14:paraId="26E1466B" w14:textId="77777777" w:rsidR="00452AC7" w:rsidRDefault="00452AC7" w:rsidP="00570200">
            <w:pPr>
              <w:rPr>
                <w:rFonts w:eastAsia="MS Mincho"/>
                <w:sz w:val="16"/>
                <w:lang w:val="en-US" w:eastAsia="ja-JP"/>
              </w:rPr>
            </w:pPr>
            <w:r>
              <w:rPr>
                <w:rFonts w:eastAsia="MS Mincho"/>
                <w:sz w:val="16"/>
                <w:lang w:val="en-US" w:eastAsia="ja-JP"/>
              </w:rPr>
              <w:t>1 180,00</w:t>
            </w:r>
          </w:p>
        </w:tc>
        <w:tc>
          <w:tcPr>
            <w:tcW w:w="1420" w:type="dxa"/>
            <w:tcBorders>
              <w:top w:val="single" w:sz="4" w:space="0" w:color="auto"/>
              <w:bottom w:val="single" w:sz="4" w:space="0" w:color="auto"/>
            </w:tcBorders>
          </w:tcPr>
          <w:p w14:paraId="2B57403A" w14:textId="77777777" w:rsidR="00452AC7" w:rsidRDefault="00452AC7" w:rsidP="00570200">
            <w:pPr>
              <w:rPr>
                <w:rFonts w:eastAsia="MS Mincho"/>
                <w:sz w:val="16"/>
                <w:lang w:val="en-US" w:eastAsia="ja-JP"/>
              </w:rPr>
            </w:pPr>
            <w:r>
              <w:rPr>
                <w:rFonts w:eastAsia="MS Mincho"/>
                <w:sz w:val="16"/>
                <w:lang w:val="en-US" w:eastAsia="ja-JP"/>
              </w:rPr>
              <w:t>1 180,00</w:t>
            </w:r>
          </w:p>
        </w:tc>
      </w:tr>
      <w:tr w:rsidR="00452AC7" w14:paraId="48C45520"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4049D3" w14:textId="77777777" w:rsidR="00452AC7" w:rsidRDefault="00452AC7" w:rsidP="00570200">
            <w:pPr>
              <w:rPr>
                <w:rFonts w:eastAsia="MS Mincho"/>
                <w:sz w:val="18"/>
                <w:lang w:eastAsia="ja-JP"/>
              </w:rPr>
            </w:pPr>
            <w:r>
              <w:rPr>
                <w:rFonts w:eastAsia="MS Mincho"/>
                <w:sz w:val="18"/>
                <w:lang w:eastAsia="ja-JP"/>
              </w:rPr>
              <w:t>60</w:t>
            </w:r>
          </w:p>
        </w:tc>
        <w:tc>
          <w:tcPr>
            <w:tcW w:w="1418" w:type="dxa"/>
            <w:tcBorders>
              <w:top w:val="single" w:sz="4" w:space="0" w:color="auto"/>
              <w:bottom w:val="single" w:sz="4" w:space="0" w:color="auto"/>
            </w:tcBorders>
          </w:tcPr>
          <w:p w14:paraId="1E5D128C" w14:textId="77777777" w:rsidR="00452AC7" w:rsidRDefault="00452AC7" w:rsidP="00570200">
            <w:pPr>
              <w:rPr>
                <w:rFonts w:eastAsia="MS Mincho"/>
                <w:sz w:val="18"/>
                <w:lang w:val="en-US" w:eastAsia="ja-JP"/>
              </w:rPr>
            </w:pPr>
            <w:r>
              <w:rPr>
                <w:rFonts w:eastAsia="MS Mincho"/>
                <w:sz w:val="18"/>
                <w:lang w:val="en-US" w:eastAsia="ja-JP"/>
              </w:rPr>
              <w:t>Pret de piata</w:t>
            </w:r>
          </w:p>
          <w:p w14:paraId="739D581A" w14:textId="77777777" w:rsidR="00452AC7" w:rsidRDefault="00452AC7" w:rsidP="00570200">
            <w:pPr>
              <w:rPr>
                <w:rFonts w:eastAsia="MS Mincho"/>
                <w:sz w:val="2"/>
                <w:lang w:eastAsia="ja-JP"/>
              </w:rPr>
            </w:pPr>
          </w:p>
        </w:tc>
        <w:tc>
          <w:tcPr>
            <w:tcW w:w="3544" w:type="dxa"/>
            <w:tcBorders>
              <w:top w:val="single" w:sz="4" w:space="0" w:color="auto"/>
              <w:bottom w:val="single" w:sz="4" w:space="0" w:color="auto"/>
            </w:tcBorders>
          </w:tcPr>
          <w:p w14:paraId="7649D614" w14:textId="77777777" w:rsidR="00452AC7" w:rsidRDefault="00452AC7" w:rsidP="00570200">
            <w:pPr>
              <w:rPr>
                <w:rFonts w:eastAsia="MS Mincho"/>
                <w:sz w:val="18"/>
                <w:lang w:eastAsia="ja-JP"/>
              </w:rPr>
            </w:pPr>
            <w:r>
              <w:rPr>
                <w:rFonts w:eastAsia="MS Mincho"/>
                <w:sz w:val="18"/>
                <w:lang w:eastAsia="ja-JP"/>
              </w:rPr>
              <w:t>Baterie alkalina 9V</w:t>
            </w:r>
          </w:p>
          <w:p w14:paraId="09A6A831" w14:textId="77777777" w:rsidR="00452AC7" w:rsidRDefault="00452AC7" w:rsidP="00570200">
            <w:pPr>
              <w:rPr>
                <w:rFonts w:eastAsia="MS Mincho"/>
                <w:sz w:val="18"/>
                <w:lang w:eastAsia="ja-JP"/>
              </w:rPr>
            </w:pPr>
          </w:p>
          <w:p w14:paraId="598F1B11" w14:textId="77777777" w:rsidR="00452AC7" w:rsidRDefault="00452AC7" w:rsidP="00570200">
            <w:pPr>
              <w:rPr>
                <w:rFonts w:eastAsia="MS Mincho"/>
                <w:sz w:val="2"/>
                <w:lang w:val="en-US" w:eastAsia="ja-JP"/>
              </w:rPr>
            </w:pPr>
          </w:p>
        </w:tc>
        <w:tc>
          <w:tcPr>
            <w:tcW w:w="1134" w:type="dxa"/>
            <w:tcBorders>
              <w:top w:val="single" w:sz="4" w:space="0" w:color="auto"/>
              <w:bottom w:val="single" w:sz="4" w:space="0" w:color="auto"/>
            </w:tcBorders>
            <w:vAlign w:val="center"/>
          </w:tcPr>
          <w:p w14:paraId="620E4F03" w14:textId="77777777" w:rsidR="00452AC7" w:rsidRDefault="00452AC7" w:rsidP="00570200">
            <w:pPr>
              <w:jc w:val="center"/>
              <w:rPr>
                <w:rFonts w:eastAsia="MS Mincho"/>
                <w:sz w:val="18"/>
                <w:lang w:eastAsia="ja-JP"/>
              </w:rPr>
            </w:pPr>
            <w:r>
              <w:rPr>
                <w:rFonts w:eastAsia="MS Mincho"/>
                <w:sz w:val="18"/>
                <w:lang w:eastAsia="ja-JP"/>
              </w:rPr>
              <w:t>buc</w:t>
            </w:r>
          </w:p>
        </w:tc>
        <w:tc>
          <w:tcPr>
            <w:tcW w:w="1134" w:type="dxa"/>
            <w:tcBorders>
              <w:top w:val="single" w:sz="4" w:space="0" w:color="auto"/>
              <w:bottom w:val="single" w:sz="4" w:space="0" w:color="auto"/>
            </w:tcBorders>
            <w:vAlign w:val="center"/>
          </w:tcPr>
          <w:p w14:paraId="59FA1F3F" w14:textId="77777777" w:rsidR="00452AC7" w:rsidRDefault="00452AC7" w:rsidP="00570200">
            <w:pPr>
              <w:jc w:val="center"/>
              <w:rPr>
                <w:rFonts w:eastAsia="MS Mincho"/>
                <w:sz w:val="18"/>
                <w:lang w:eastAsia="ja-JP"/>
              </w:rPr>
            </w:pPr>
          </w:p>
        </w:tc>
        <w:tc>
          <w:tcPr>
            <w:tcW w:w="1134" w:type="dxa"/>
            <w:tcBorders>
              <w:top w:val="single" w:sz="4" w:space="0" w:color="auto"/>
              <w:bottom w:val="single" w:sz="4" w:space="0" w:color="auto"/>
            </w:tcBorders>
            <w:vAlign w:val="center"/>
          </w:tcPr>
          <w:p w14:paraId="6B8DA912" w14:textId="77777777" w:rsidR="00452AC7" w:rsidRDefault="00452AC7" w:rsidP="00570200">
            <w:pPr>
              <w:jc w:val="center"/>
              <w:rPr>
                <w:rFonts w:eastAsia="MS Mincho"/>
                <w:sz w:val="18"/>
                <w:lang w:eastAsia="ja-JP"/>
              </w:rPr>
            </w:pPr>
          </w:p>
        </w:tc>
        <w:tc>
          <w:tcPr>
            <w:tcW w:w="1419" w:type="dxa"/>
            <w:tcBorders>
              <w:top w:val="single" w:sz="4" w:space="0" w:color="auto"/>
              <w:bottom w:val="single" w:sz="4" w:space="0" w:color="auto"/>
            </w:tcBorders>
            <w:vAlign w:val="center"/>
          </w:tcPr>
          <w:p w14:paraId="349C1B0A" w14:textId="77777777" w:rsidR="00452AC7" w:rsidRDefault="00452AC7" w:rsidP="00570200">
            <w:pPr>
              <w:jc w:val="center"/>
              <w:rPr>
                <w:rFonts w:eastAsia="MS Mincho"/>
                <w:sz w:val="18"/>
                <w:lang w:val="en-US" w:eastAsia="ja-JP"/>
              </w:rPr>
            </w:pPr>
            <w:r>
              <w:rPr>
                <w:rFonts w:eastAsia="MS Mincho"/>
                <w:sz w:val="18"/>
                <w:lang w:val="en-US" w:eastAsia="ja-JP"/>
              </w:rPr>
              <w:t>75,00</w:t>
            </w:r>
          </w:p>
          <w:p w14:paraId="63C62014" w14:textId="77777777" w:rsidR="00452AC7" w:rsidRDefault="00452AC7" w:rsidP="00570200">
            <w:pPr>
              <w:jc w:val="center"/>
              <w:rPr>
                <w:rFonts w:eastAsia="MS Mincho"/>
                <w:sz w:val="18"/>
                <w:lang w:val="en-US" w:eastAsia="ja-JP"/>
              </w:rPr>
            </w:pPr>
            <w:r>
              <w:rPr>
                <w:rFonts w:eastAsia="MS Mincho"/>
                <w:sz w:val="18"/>
                <w:lang w:val="en-US" w:eastAsia="ja-JP"/>
              </w:rPr>
              <w:t>—————</w:t>
            </w:r>
          </w:p>
          <w:p w14:paraId="42C98A1D" w14:textId="77777777" w:rsidR="00452AC7" w:rsidRDefault="00452AC7" w:rsidP="00570200">
            <w:pPr>
              <w:jc w:val="center"/>
              <w:rPr>
                <w:rFonts w:eastAsia="MS Mincho"/>
                <w:sz w:val="2"/>
                <w:lang w:val="en-US" w:eastAsia="ja-JP"/>
              </w:rPr>
            </w:pPr>
            <w:r>
              <w:rPr>
                <w:rFonts w:eastAsia="MS Mincho"/>
                <w:sz w:val="18"/>
                <w:lang w:val="en-US" w:eastAsia="ja-JP"/>
              </w:rPr>
              <w:t>0,00</w:t>
            </w:r>
          </w:p>
        </w:tc>
      </w:tr>
      <w:tr w:rsidR="00452AC7" w14:paraId="41B8AEB9"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027741"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0CA5CF29" w14:textId="77777777" w:rsidR="00452AC7" w:rsidRDefault="00452AC7" w:rsidP="00570200">
            <w:pPr>
              <w:rPr>
                <w:rFonts w:eastAsia="MS Mincho"/>
                <w:sz w:val="16"/>
                <w:lang w:eastAsia="ja-JP"/>
              </w:rPr>
            </w:pPr>
            <w:r>
              <w:rPr>
                <w:rFonts w:eastAsia="MS Mincho"/>
                <w:sz w:val="16"/>
                <w:lang w:eastAsia="ja-JP"/>
              </w:rPr>
              <w:t>5000005</w:t>
            </w:r>
          </w:p>
        </w:tc>
        <w:tc>
          <w:tcPr>
            <w:tcW w:w="3544" w:type="dxa"/>
            <w:tcBorders>
              <w:top w:val="single" w:sz="4" w:space="0" w:color="auto"/>
              <w:bottom w:val="single" w:sz="4" w:space="0" w:color="auto"/>
            </w:tcBorders>
          </w:tcPr>
          <w:p w14:paraId="50090381" w14:textId="77777777" w:rsidR="00452AC7" w:rsidRDefault="00452AC7" w:rsidP="00570200">
            <w:pPr>
              <w:rPr>
                <w:rFonts w:eastAsia="MS Mincho"/>
                <w:sz w:val="16"/>
                <w:lang w:eastAsia="ja-JP"/>
              </w:rPr>
            </w:pPr>
            <w:r>
              <w:rPr>
                <w:rFonts w:eastAsia="MS Mincho"/>
                <w:sz w:val="16"/>
                <w:lang w:eastAsia="ja-JP"/>
              </w:rPr>
              <w:t>Baterie alkalina 9V</w:t>
            </w:r>
          </w:p>
        </w:tc>
        <w:tc>
          <w:tcPr>
            <w:tcW w:w="1134" w:type="dxa"/>
            <w:tcBorders>
              <w:top w:val="single" w:sz="4" w:space="0" w:color="auto"/>
              <w:bottom w:val="single" w:sz="4" w:space="0" w:color="auto"/>
            </w:tcBorders>
          </w:tcPr>
          <w:p w14:paraId="04D83AC4" w14:textId="77777777" w:rsidR="00452AC7" w:rsidRDefault="00452AC7" w:rsidP="00570200">
            <w:pPr>
              <w:rPr>
                <w:rFonts w:eastAsia="MS Mincho"/>
                <w:sz w:val="16"/>
                <w:lang w:eastAsia="ja-JP"/>
              </w:rPr>
            </w:pPr>
            <w:r>
              <w:rPr>
                <w:rFonts w:eastAsia="MS Mincho"/>
                <w:sz w:val="16"/>
                <w:lang w:eastAsia="ja-JP"/>
              </w:rPr>
              <w:t>buc</w:t>
            </w:r>
          </w:p>
        </w:tc>
        <w:tc>
          <w:tcPr>
            <w:tcW w:w="1134" w:type="dxa"/>
            <w:tcBorders>
              <w:top w:val="single" w:sz="4" w:space="0" w:color="auto"/>
              <w:bottom w:val="single" w:sz="4" w:space="0" w:color="auto"/>
            </w:tcBorders>
          </w:tcPr>
          <w:p w14:paraId="76532EF1" w14:textId="77777777" w:rsidR="00452AC7" w:rsidRDefault="00452AC7" w:rsidP="00570200">
            <w:pPr>
              <w:rPr>
                <w:rFonts w:eastAsia="MS Mincho"/>
                <w:sz w:val="16"/>
                <w:lang w:val="en-US" w:eastAsia="ja-JP"/>
              </w:rPr>
            </w:pPr>
            <w:r>
              <w:rPr>
                <w:rFonts w:eastAsia="MS Mincho"/>
                <w:sz w:val="16"/>
                <w:lang w:val="en-US" w:eastAsia="ja-JP"/>
              </w:rPr>
              <w:t>1,0000</w:t>
            </w:r>
          </w:p>
        </w:tc>
        <w:tc>
          <w:tcPr>
            <w:tcW w:w="1134" w:type="dxa"/>
            <w:tcBorders>
              <w:top w:val="single" w:sz="4" w:space="0" w:color="auto"/>
              <w:bottom w:val="single" w:sz="4" w:space="0" w:color="auto"/>
            </w:tcBorders>
          </w:tcPr>
          <w:p w14:paraId="703CC72A" w14:textId="77777777" w:rsidR="00452AC7" w:rsidRDefault="00452AC7" w:rsidP="00570200">
            <w:pPr>
              <w:rPr>
                <w:rFonts w:eastAsia="MS Mincho"/>
                <w:sz w:val="16"/>
                <w:lang w:val="en-US" w:eastAsia="ja-JP"/>
              </w:rPr>
            </w:pPr>
            <w:r>
              <w:rPr>
                <w:rFonts w:eastAsia="MS Mincho"/>
                <w:sz w:val="16"/>
                <w:lang w:val="en-US" w:eastAsia="ja-JP"/>
              </w:rPr>
              <w:t>75,00</w:t>
            </w:r>
          </w:p>
        </w:tc>
        <w:tc>
          <w:tcPr>
            <w:tcW w:w="1420" w:type="dxa"/>
            <w:tcBorders>
              <w:top w:val="single" w:sz="4" w:space="0" w:color="auto"/>
              <w:bottom w:val="single" w:sz="4" w:space="0" w:color="auto"/>
            </w:tcBorders>
          </w:tcPr>
          <w:p w14:paraId="66B17A96" w14:textId="77777777" w:rsidR="00452AC7" w:rsidRDefault="00452AC7" w:rsidP="00570200">
            <w:pPr>
              <w:rPr>
                <w:rFonts w:eastAsia="MS Mincho"/>
                <w:sz w:val="16"/>
                <w:lang w:val="en-US" w:eastAsia="ja-JP"/>
              </w:rPr>
            </w:pPr>
            <w:r>
              <w:rPr>
                <w:rFonts w:eastAsia="MS Mincho"/>
                <w:sz w:val="16"/>
                <w:lang w:val="en-US" w:eastAsia="ja-JP"/>
              </w:rPr>
              <w:t>75,00</w:t>
            </w:r>
          </w:p>
        </w:tc>
      </w:tr>
      <w:tr w:rsidR="00452AC7" w14:paraId="24BE0EF3"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13CE10" w14:textId="77777777" w:rsidR="00452AC7" w:rsidRDefault="00452AC7" w:rsidP="00570200">
            <w:pPr>
              <w:rPr>
                <w:rFonts w:eastAsia="MS Mincho"/>
                <w:sz w:val="18"/>
                <w:lang w:eastAsia="ja-JP"/>
              </w:rPr>
            </w:pPr>
            <w:r>
              <w:rPr>
                <w:rFonts w:eastAsia="MS Mincho"/>
                <w:sz w:val="18"/>
                <w:lang w:eastAsia="ja-JP"/>
              </w:rPr>
              <w:t>61</w:t>
            </w:r>
          </w:p>
        </w:tc>
        <w:tc>
          <w:tcPr>
            <w:tcW w:w="1418" w:type="dxa"/>
            <w:tcBorders>
              <w:top w:val="single" w:sz="4" w:space="0" w:color="auto"/>
              <w:bottom w:val="single" w:sz="4" w:space="0" w:color="auto"/>
            </w:tcBorders>
          </w:tcPr>
          <w:p w14:paraId="43D53A5E" w14:textId="77777777" w:rsidR="00452AC7" w:rsidRDefault="00452AC7" w:rsidP="00570200">
            <w:pPr>
              <w:rPr>
                <w:rFonts w:eastAsia="MS Mincho"/>
                <w:sz w:val="18"/>
                <w:lang w:val="en-US" w:eastAsia="ja-JP"/>
              </w:rPr>
            </w:pPr>
            <w:r>
              <w:rPr>
                <w:rFonts w:eastAsia="MS Mincho"/>
                <w:sz w:val="18"/>
                <w:lang w:val="en-US" w:eastAsia="ja-JP"/>
              </w:rPr>
              <w:t>Pret de piata</w:t>
            </w:r>
          </w:p>
          <w:p w14:paraId="662CF9F8" w14:textId="77777777" w:rsidR="00452AC7" w:rsidRDefault="00452AC7" w:rsidP="00570200">
            <w:pPr>
              <w:rPr>
                <w:rFonts w:eastAsia="MS Mincho"/>
                <w:sz w:val="2"/>
                <w:lang w:eastAsia="ja-JP"/>
              </w:rPr>
            </w:pPr>
          </w:p>
        </w:tc>
        <w:tc>
          <w:tcPr>
            <w:tcW w:w="3544" w:type="dxa"/>
            <w:tcBorders>
              <w:top w:val="single" w:sz="4" w:space="0" w:color="auto"/>
              <w:bottom w:val="single" w:sz="4" w:space="0" w:color="auto"/>
            </w:tcBorders>
          </w:tcPr>
          <w:p w14:paraId="667E866B" w14:textId="77777777" w:rsidR="00452AC7" w:rsidRDefault="00452AC7" w:rsidP="00570200">
            <w:pPr>
              <w:rPr>
                <w:rFonts w:eastAsia="MS Mincho"/>
                <w:sz w:val="18"/>
                <w:lang w:eastAsia="ja-JP"/>
              </w:rPr>
            </w:pPr>
            <w:r>
              <w:rPr>
                <w:rFonts w:eastAsia="MS Mincho"/>
                <w:sz w:val="18"/>
                <w:lang w:eastAsia="ja-JP"/>
              </w:rPr>
              <w:t>Electrovalva 1"1/2, FI, drept/unghi, solenoid 9V,100-DV</w:t>
            </w:r>
          </w:p>
          <w:p w14:paraId="1EF7A338" w14:textId="77777777" w:rsidR="00452AC7" w:rsidRDefault="00452AC7" w:rsidP="00570200">
            <w:pPr>
              <w:rPr>
                <w:rFonts w:eastAsia="MS Mincho"/>
                <w:sz w:val="18"/>
                <w:lang w:eastAsia="ja-JP"/>
              </w:rPr>
            </w:pPr>
          </w:p>
          <w:p w14:paraId="1D3D67D9" w14:textId="77777777" w:rsidR="00452AC7" w:rsidRDefault="00452AC7" w:rsidP="00570200">
            <w:pPr>
              <w:rPr>
                <w:rFonts w:eastAsia="MS Mincho"/>
                <w:sz w:val="2"/>
                <w:lang w:val="en-US" w:eastAsia="ja-JP"/>
              </w:rPr>
            </w:pPr>
          </w:p>
        </w:tc>
        <w:tc>
          <w:tcPr>
            <w:tcW w:w="1134" w:type="dxa"/>
            <w:tcBorders>
              <w:top w:val="single" w:sz="4" w:space="0" w:color="auto"/>
              <w:bottom w:val="single" w:sz="4" w:space="0" w:color="auto"/>
            </w:tcBorders>
            <w:vAlign w:val="center"/>
          </w:tcPr>
          <w:p w14:paraId="57C5B4C4" w14:textId="77777777" w:rsidR="00452AC7" w:rsidRDefault="00452AC7" w:rsidP="00570200">
            <w:pPr>
              <w:jc w:val="center"/>
              <w:rPr>
                <w:rFonts w:eastAsia="MS Mincho"/>
                <w:sz w:val="18"/>
                <w:lang w:eastAsia="ja-JP"/>
              </w:rPr>
            </w:pPr>
            <w:r>
              <w:rPr>
                <w:rFonts w:eastAsia="MS Mincho"/>
                <w:sz w:val="18"/>
                <w:lang w:eastAsia="ja-JP"/>
              </w:rPr>
              <w:t>buc</w:t>
            </w:r>
          </w:p>
        </w:tc>
        <w:tc>
          <w:tcPr>
            <w:tcW w:w="1134" w:type="dxa"/>
            <w:tcBorders>
              <w:top w:val="single" w:sz="4" w:space="0" w:color="auto"/>
              <w:bottom w:val="single" w:sz="4" w:space="0" w:color="auto"/>
            </w:tcBorders>
            <w:vAlign w:val="center"/>
          </w:tcPr>
          <w:p w14:paraId="56B4A13D" w14:textId="77777777" w:rsidR="00452AC7" w:rsidRDefault="00452AC7" w:rsidP="00570200">
            <w:pPr>
              <w:jc w:val="center"/>
              <w:rPr>
                <w:rFonts w:eastAsia="MS Mincho"/>
                <w:sz w:val="18"/>
                <w:lang w:eastAsia="ja-JP"/>
              </w:rPr>
            </w:pPr>
          </w:p>
        </w:tc>
        <w:tc>
          <w:tcPr>
            <w:tcW w:w="1134" w:type="dxa"/>
            <w:tcBorders>
              <w:top w:val="single" w:sz="4" w:space="0" w:color="auto"/>
              <w:bottom w:val="single" w:sz="4" w:space="0" w:color="auto"/>
            </w:tcBorders>
            <w:vAlign w:val="center"/>
          </w:tcPr>
          <w:p w14:paraId="6A9A796C" w14:textId="77777777" w:rsidR="00452AC7" w:rsidRDefault="00452AC7" w:rsidP="00570200">
            <w:pPr>
              <w:jc w:val="center"/>
              <w:rPr>
                <w:rFonts w:eastAsia="MS Mincho"/>
                <w:sz w:val="18"/>
                <w:lang w:eastAsia="ja-JP"/>
              </w:rPr>
            </w:pPr>
          </w:p>
        </w:tc>
        <w:tc>
          <w:tcPr>
            <w:tcW w:w="1419" w:type="dxa"/>
            <w:tcBorders>
              <w:top w:val="single" w:sz="4" w:space="0" w:color="auto"/>
              <w:bottom w:val="single" w:sz="4" w:space="0" w:color="auto"/>
            </w:tcBorders>
            <w:vAlign w:val="center"/>
          </w:tcPr>
          <w:p w14:paraId="43312363" w14:textId="77777777" w:rsidR="00452AC7" w:rsidRDefault="00452AC7" w:rsidP="00570200">
            <w:pPr>
              <w:jc w:val="center"/>
              <w:rPr>
                <w:rFonts w:eastAsia="MS Mincho"/>
                <w:sz w:val="18"/>
                <w:lang w:val="en-US" w:eastAsia="ja-JP"/>
              </w:rPr>
            </w:pPr>
            <w:r>
              <w:rPr>
                <w:rFonts w:eastAsia="MS Mincho"/>
                <w:sz w:val="18"/>
                <w:lang w:val="en-US" w:eastAsia="ja-JP"/>
              </w:rPr>
              <w:t>1 220,00</w:t>
            </w:r>
          </w:p>
          <w:p w14:paraId="4F27702B" w14:textId="77777777" w:rsidR="00452AC7" w:rsidRDefault="00452AC7" w:rsidP="00570200">
            <w:pPr>
              <w:jc w:val="center"/>
              <w:rPr>
                <w:rFonts w:eastAsia="MS Mincho"/>
                <w:sz w:val="18"/>
                <w:lang w:val="en-US" w:eastAsia="ja-JP"/>
              </w:rPr>
            </w:pPr>
            <w:r>
              <w:rPr>
                <w:rFonts w:eastAsia="MS Mincho"/>
                <w:sz w:val="18"/>
                <w:lang w:val="en-US" w:eastAsia="ja-JP"/>
              </w:rPr>
              <w:t>—————</w:t>
            </w:r>
          </w:p>
          <w:p w14:paraId="37070E58" w14:textId="77777777" w:rsidR="00452AC7" w:rsidRDefault="00452AC7" w:rsidP="00570200">
            <w:pPr>
              <w:jc w:val="center"/>
              <w:rPr>
                <w:rFonts w:eastAsia="MS Mincho"/>
                <w:sz w:val="2"/>
                <w:lang w:val="en-US" w:eastAsia="ja-JP"/>
              </w:rPr>
            </w:pPr>
            <w:r>
              <w:rPr>
                <w:rFonts w:eastAsia="MS Mincho"/>
                <w:sz w:val="18"/>
                <w:lang w:val="en-US" w:eastAsia="ja-JP"/>
              </w:rPr>
              <w:t>0,00</w:t>
            </w:r>
          </w:p>
        </w:tc>
      </w:tr>
      <w:tr w:rsidR="00452AC7" w14:paraId="4DCD0DC8"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5056F9"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67254800" w14:textId="77777777" w:rsidR="00452AC7" w:rsidRDefault="00452AC7" w:rsidP="00570200">
            <w:pPr>
              <w:rPr>
                <w:rFonts w:eastAsia="MS Mincho"/>
                <w:sz w:val="16"/>
                <w:lang w:eastAsia="ja-JP"/>
              </w:rPr>
            </w:pPr>
            <w:r>
              <w:rPr>
                <w:rFonts w:eastAsia="MS Mincho"/>
                <w:sz w:val="16"/>
                <w:lang w:eastAsia="ja-JP"/>
              </w:rPr>
              <w:t>5000006</w:t>
            </w:r>
          </w:p>
        </w:tc>
        <w:tc>
          <w:tcPr>
            <w:tcW w:w="3544" w:type="dxa"/>
            <w:tcBorders>
              <w:top w:val="single" w:sz="4" w:space="0" w:color="auto"/>
              <w:bottom w:val="single" w:sz="4" w:space="0" w:color="auto"/>
            </w:tcBorders>
          </w:tcPr>
          <w:p w14:paraId="1C481506" w14:textId="77777777" w:rsidR="00452AC7" w:rsidRDefault="00452AC7" w:rsidP="00570200">
            <w:pPr>
              <w:rPr>
                <w:rFonts w:eastAsia="MS Mincho"/>
                <w:sz w:val="16"/>
                <w:lang w:eastAsia="ja-JP"/>
              </w:rPr>
            </w:pPr>
            <w:r>
              <w:rPr>
                <w:rFonts w:eastAsia="MS Mincho"/>
                <w:sz w:val="16"/>
                <w:lang w:eastAsia="ja-JP"/>
              </w:rPr>
              <w:t>Electrovalva 1"1/2, FI, drept/unghi, solenoid 9V,100-DV</w:t>
            </w:r>
          </w:p>
          <w:p w14:paraId="145B45AC" w14:textId="77777777" w:rsidR="00452AC7" w:rsidRDefault="00452AC7" w:rsidP="00570200">
            <w:pPr>
              <w:rPr>
                <w:rFonts w:eastAsia="MS Mincho"/>
                <w:sz w:val="16"/>
                <w:lang w:eastAsia="ja-JP"/>
              </w:rPr>
            </w:pPr>
          </w:p>
        </w:tc>
        <w:tc>
          <w:tcPr>
            <w:tcW w:w="1134" w:type="dxa"/>
            <w:tcBorders>
              <w:top w:val="single" w:sz="4" w:space="0" w:color="auto"/>
              <w:bottom w:val="single" w:sz="4" w:space="0" w:color="auto"/>
            </w:tcBorders>
          </w:tcPr>
          <w:p w14:paraId="0C8C9DB2" w14:textId="77777777" w:rsidR="00452AC7" w:rsidRDefault="00452AC7" w:rsidP="00570200">
            <w:pPr>
              <w:rPr>
                <w:rFonts w:eastAsia="MS Mincho"/>
                <w:sz w:val="16"/>
                <w:lang w:eastAsia="ja-JP"/>
              </w:rPr>
            </w:pPr>
            <w:r>
              <w:rPr>
                <w:rFonts w:eastAsia="MS Mincho"/>
                <w:sz w:val="16"/>
                <w:lang w:eastAsia="ja-JP"/>
              </w:rPr>
              <w:t>buc</w:t>
            </w:r>
          </w:p>
        </w:tc>
        <w:tc>
          <w:tcPr>
            <w:tcW w:w="1134" w:type="dxa"/>
            <w:tcBorders>
              <w:top w:val="single" w:sz="4" w:space="0" w:color="auto"/>
              <w:bottom w:val="single" w:sz="4" w:space="0" w:color="auto"/>
            </w:tcBorders>
          </w:tcPr>
          <w:p w14:paraId="098A70B6" w14:textId="77777777" w:rsidR="00452AC7" w:rsidRDefault="00452AC7" w:rsidP="00570200">
            <w:pPr>
              <w:rPr>
                <w:rFonts w:eastAsia="MS Mincho"/>
                <w:sz w:val="16"/>
                <w:lang w:val="en-US" w:eastAsia="ja-JP"/>
              </w:rPr>
            </w:pPr>
            <w:r>
              <w:rPr>
                <w:rFonts w:eastAsia="MS Mincho"/>
                <w:sz w:val="16"/>
                <w:lang w:val="en-US" w:eastAsia="ja-JP"/>
              </w:rPr>
              <w:t>1,0000</w:t>
            </w:r>
          </w:p>
        </w:tc>
        <w:tc>
          <w:tcPr>
            <w:tcW w:w="1134" w:type="dxa"/>
            <w:tcBorders>
              <w:top w:val="single" w:sz="4" w:space="0" w:color="auto"/>
              <w:bottom w:val="single" w:sz="4" w:space="0" w:color="auto"/>
            </w:tcBorders>
          </w:tcPr>
          <w:p w14:paraId="1F12AEB1" w14:textId="77777777" w:rsidR="00452AC7" w:rsidRDefault="00452AC7" w:rsidP="00570200">
            <w:pPr>
              <w:rPr>
                <w:rFonts w:eastAsia="MS Mincho"/>
                <w:sz w:val="16"/>
                <w:lang w:val="en-US" w:eastAsia="ja-JP"/>
              </w:rPr>
            </w:pPr>
            <w:r>
              <w:rPr>
                <w:rFonts w:eastAsia="MS Mincho"/>
                <w:sz w:val="16"/>
                <w:lang w:val="en-US" w:eastAsia="ja-JP"/>
              </w:rPr>
              <w:t>1 220,00</w:t>
            </w:r>
          </w:p>
        </w:tc>
        <w:tc>
          <w:tcPr>
            <w:tcW w:w="1420" w:type="dxa"/>
            <w:tcBorders>
              <w:top w:val="single" w:sz="4" w:space="0" w:color="auto"/>
              <w:bottom w:val="single" w:sz="4" w:space="0" w:color="auto"/>
            </w:tcBorders>
          </w:tcPr>
          <w:p w14:paraId="2AC47519" w14:textId="77777777" w:rsidR="00452AC7" w:rsidRDefault="00452AC7" w:rsidP="00570200">
            <w:pPr>
              <w:rPr>
                <w:rFonts w:eastAsia="MS Mincho"/>
                <w:sz w:val="16"/>
                <w:lang w:val="en-US" w:eastAsia="ja-JP"/>
              </w:rPr>
            </w:pPr>
            <w:r>
              <w:rPr>
                <w:rFonts w:eastAsia="MS Mincho"/>
                <w:sz w:val="16"/>
                <w:lang w:val="en-US" w:eastAsia="ja-JP"/>
              </w:rPr>
              <w:t>1 220,00</w:t>
            </w:r>
          </w:p>
        </w:tc>
      </w:tr>
      <w:tr w:rsidR="00452AC7" w14:paraId="497E36FB"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96995B" w14:textId="77777777" w:rsidR="00452AC7" w:rsidRDefault="00452AC7" w:rsidP="00570200">
            <w:pPr>
              <w:rPr>
                <w:rFonts w:eastAsia="MS Mincho"/>
                <w:sz w:val="18"/>
                <w:lang w:eastAsia="ja-JP"/>
              </w:rPr>
            </w:pPr>
            <w:r>
              <w:rPr>
                <w:rFonts w:eastAsia="MS Mincho"/>
                <w:sz w:val="18"/>
                <w:lang w:eastAsia="ja-JP"/>
              </w:rPr>
              <w:t>62</w:t>
            </w:r>
          </w:p>
        </w:tc>
        <w:tc>
          <w:tcPr>
            <w:tcW w:w="1418" w:type="dxa"/>
            <w:tcBorders>
              <w:top w:val="single" w:sz="4" w:space="0" w:color="auto"/>
              <w:bottom w:val="single" w:sz="4" w:space="0" w:color="auto"/>
            </w:tcBorders>
          </w:tcPr>
          <w:p w14:paraId="028620E3" w14:textId="77777777" w:rsidR="00452AC7" w:rsidRDefault="00452AC7" w:rsidP="00570200">
            <w:pPr>
              <w:rPr>
                <w:rFonts w:eastAsia="MS Mincho"/>
                <w:sz w:val="18"/>
                <w:lang w:val="en-US" w:eastAsia="ja-JP"/>
              </w:rPr>
            </w:pPr>
            <w:r>
              <w:rPr>
                <w:rFonts w:eastAsia="MS Mincho"/>
                <w:sz w:val="18"/>
                <w:lang w:val="en-US" w:eastAsia="ja-JP"/>
              </w:rPr>
              <w:t>Pret de piata</w:t>
            </w:r>
          </w:p>
          <w:p w14:paraId="6EA85C5C" w14:textId="77777777" w:rsidR="00452AC7" w:rsidRDefault="00452AC7" w:rsidP="00570200">
            <w:pPr>
              <w:rPr>
                <w:rFonts w:eastAsia="MS Mincho"/>
                <w:sz w:val="2"/>
                <w:lang w:eastAsia="ja-JP"/>
              </w:rPr>
            </w:pPr>
          </w:p>
        </w:tc>
        <w:tc>
          <w:tcPr>
            <w:tcW w:w="3544" w:type="dxa"/>
            <w:tcBorders>
              <w:top w:val="single" w:sz="4" w:space="0" w:color="auto"/>
              <w:bottom w:val="single" w:sz="4" w:space="0" w:color="auto"/>
            </w:tcBorders>
          </w:tcPr>
          <w:p w14:paraId="4BEC2298" w14:textId="77777777" w:rsidR="00452AC7" w:rsidRDefault="00452AC7" w:rsidP="00570200">
            <w:pPr>
              <w:rPr>
                <w:rFonts w:eastAsia="MS Mincho"/>
                <w:sz w:val="18"/>
                <w:lang w:eastAsia="ja-JP"/>
              </w:rPr>
            </w:pPr>
            <w:r>
              <w:rPr>
                <w:rFonts w:eastAsia="MS Mincho"/>
                <w:sz w:val="18"/>
                <w:lang w:eastAsia="ja-JP"/>
              </w:rPr>
              <w:t>Boxe(cutii) electrovane si robineti Standart(50x 36 x 31cm)</w:t>
            </w:r>
          </w:p>
          <w:p w14:paraId="3CF804A6" w14:textId="77777777" w:rsidR="00452AC7" w:rsidRDefault="00452AC7" w:rsidP="00570200">
            <w:pPr>
              <w:rPr>
                <w:rFonts w:eastAsia="MS Mincho"/>
                <w:sz w:val="18"/>
                <w:lang w:eastAsia="ja-JP"/>
              </w:rPr>
            </w:pPr>
          </w:p>
          <w:p w14:paraId="11D72F92" w14:textId="77777777" w:rsidR="00452AC7" w:rsidRDefault="00452AC7" w:rsidP="00570200">
            <w:pPr>
              <w:rPr>
                <w:rFonts w:eastAsia="MS Mincho"/>
                <w:sz w:val="2"/>
                <w:lang w:val="en-US" w:eastAsia="ja-JP"/>
              </w:rPr>
            </w:pPr>
          </w:p>
        </w:tc>
        <w:tc>
          <w:tcPr>
            <w:tcW w:w="1134" w:type="dxa"/>
            <w:tcBorders>
              <w:top w:val="single" w:sz="4" w:space="0" w:color="auto"/>
              <w:bottom w:val="single" w:sz="4" w:space="0" w:color="auto"/>
            </w:tcBorders>
            <w:vAlign w:val="center"/>
          </w:tcPr>
          <w:p w14:paraId="0748B0A9" w14:textId="77777777" w:rsidR="00452AC7" w:rsidRDefault="00452AC7" w:rsidP="00570200">
            <w:pPr>
              <w:jc w:val="center"/>
              <w:rPr>
                <w:rFonts w:eastAsia="MS Mincho"/>
                <w:sz w:val="18"/>
                <w:lang w:eastAsia="ja-JP"/>
              </w:rPr>
            </w:pPr>
            <w:r>
              <w:rPr>
                <w:rFonts w:eastAsia="MS Mincho"/>
                <w:sz w:val="18"/>
                <w:lang w:eastAsia="ja-JP"/>
              </w:rPr>
              <w:t>buc</w:t>
            </w:r>
          </w:p>
        </w:tc>
        <w:tc>
          <w:tcPr>
            <w:tcW w:w="1134" w:type="dxa"/>
            <w:tcBorders>
              <w:top w:val="single" w:sz="4" w:space="0" w:color="auto"/>
              <w:bottom w:val="single" w:sz="4" w:space="0" w:color="auto"/>
            </w:tcBorders>
            <w:vAlign w:val="center"/>
          </w:tcPr>
          <w:p w14:paraId="0AADF4DA" w14:textId="77777777" w:rsidR="00452AC7" w:rsidRDefault="00452AC7" w:rsidP="00570200">
            <w:pPr>
              <w:jc w:val="center"/>
              <w:rPr>
                <w:rFonts w:eastAsia="MS Mincho"/>
                <w:sz w:val="18"/>
                <w:lang w:eastAsia="ja-JP"/>
              </w:rPr>
            </w:pPr>
          </w:p>
        </w:tc>
        <w:tc>
          <w:tcPr>
            <w:tcW w:w="1134" w:type="dxa"/>
            <w:tcBorders>
              <w:top w:val="single" w:sz="4" w:space="0" w:color="auto"/>
              <w:bottom w:val="single" w:sz="4" w:space="0" w:color="auto"/>
            </w:tcBorders>
            <w:vAlign w:val="center"/>
          </w:tcPr>
          <w:p w14:paraId="4E96FE2D" w14:textId="77777777" w:rsidR="00452AC7" w:rsidRDefault="00452AC7" w:rsidP="00570200">
            <w:pPr>
              <w:jc w:val="center"/>
              <w:rPr>
                <w:rFonts w:eastAsia="MS Mincho"/>
                <w:sz w:val="18"/>
                <w:lang w:eastAsia="ja-JP"/>
              </w:rPr>
            </w:pPr>
          </w:p>
        </w:tc>
        <w:tc>
          <w:tcPr>
            <w:tcW w:w="1419" w:type="dxa"/>
            <w:tcBorders>
              <w:top w:val="single" w:sz="4" w:space="0" w:color="auto"/>
              <w:bottom w:val="single" w:sz="4" w:space="0" w:color="auto"/>
            </w:tcBorders>
            <w:vAlign w:val="center"/>
          </w:tcPr>
          <w:p w14:paraId="11A1D9EB" w14:textId="77777777" w:rsidR="00452AC7" w:rsidRDefault="00452AC7" w:rsidP="00570200">
            <w:pPr>
              <w:jc w:val="center"/>
              <w:rPr>
                <w:rFonts w:eastAsia="MS Mincho"/>
                <w:sz w:val="18"/>
                <w:lang w:val="en-US" w:eastAsia="ja-JP"/>
              </w:rPr>
            </w:pPr>
            <w:r>
              <w:rPr>
                <w:rFonts w:eastAsia="MS Mincho"/>
                <w:sz w:val="18"/>
                <w:lang w:val="en-US" w:eastAsia="ja-JP"/>
              </w:rPr>
              <w:t>740,00</w:t>
            </w:r>
          </w:p>
          <w:p w14:paraId="0931D07C" w14:textId="77777777" w:rsidR="00452AC7" w:rsidRDefault="00452AC7" w:rsidP="00570200">
            <w:pPr>
              <w:jc w:val="center"/>
              <w:rPr>
                <w:rFonts w:eastAsia="MS Mincho"/>
                <w:sz w:val="18"/>
                <w:lang w:val="en-US" w:eastAsia="ja-JP"/>
              </w:rPr>
            </w:pPr>
            <w:r>
              <w:rPr>
                <w:rFonts w:eastAsia="MS Mincho"/>
                <w:sz w:val="18"/>
                <w:lang w:val="en-US" w:eastAsia="ja-JP"/>
              </w:rPr>
              <w:t>—————</w:t>
            </w:r>
          </w:p>
          <w:p w14:paraId="5717DCCB" w14:textId="77777777" w:rsidR="00452AC7" w:rsidRDefault="00452AC7" w:rsidP="00570200">
            <w:pPr>
              <w:jc w:val="center"/>
              <w:rPr>
                <w:rFonts w:eastAsia="MS Mincho"/>
                <w:sz w:val="2"/>
                <w:lang w:val="en-US" w:eastAsia="ja-JP"/>
              </w:rPr>
            </w:pPr>
            <w:r>
              <w:rPr>
                <w:rFonts w:eastAsia="MS Mincho"/>
                <w:sz w:val="18"/>
                <w:lang w:val="en-US" w:eastAsia="ja-JP"/>
              </w:rPr>
              <w:t>0,00</w:t>
            </w:r>
          </w:p>
        </w:tc>
      </w:tr>
      <w:tr w:rsidR="00452AC7" w14:paraId="4BF11D26"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100FDB"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253D01C7" w14:textId="77777777" w:rsidR="00452AC7" w:rsidRDefault="00452AC7" w:rsidP="00570200">
            <w:pPr>
              <w:rPr>
                <w:rFonts w:eastAsia="MS Mincho"/>
                <w:sz w:val="16"/>
                <w:lang w:eastAsia="ja-JP"/>
              </w:rPr>
            </w:pPr>
            <w:r>
              <w:rPr>
                <w:rFonts w:eastAsia="MS Mincho"/>
                <w:sz w:val="16"/>
                <w:lang w:eastAsia="ja-JP"/>
              </w:rPr>
              <w:t>5000007</w:t>
            </w:r>
          </w:p>
        </w:tc>
        <w:tc>
          <w:tcPr>
            <w:tcW w:w="3544" w:type="dxa"/>
            <w:tcBorders>
              <w:top w:val="single" w:sz="4" w:space="0" w:color="auto"/>
              <w:bottom w:val="single" w:sz="4" w:space="0" w:color="auto"/>
            </w:tcBorders>
          </w:tcPr>
          <w:p w14:paraId="3079F221" w14:textId="77777777" w:rsidR="00452AC7" w:rsidRDefault="00452AC7" w:rsidP="00570200">
            <w:pPr>
              <w:rPr>
                <w:rFonts w:eastAsia="MS Mincho"/>
                <w:sz w:val="16"/>
                <w:lang w:eastAsia="ja-JP"/>
              </w:rPr>
            </w:pPr>
            <w:r>
              <w:rPr>
                <w:rFonts w:eastAsia="MS Mincho"/>
                <w:sz w:val="16"/>
                <w:lang w:eastAsia="ja-JP"/>
              </w:rPr>
              <w:t>Boxe(cutii) electrovane si robineti Standart(50x 36 x 31cm)</w:t>
            </w:r>
          </w:p>
          <w:p w14:paraId="514AB6BA" w14:textId="77777777" w:rsidR="00452AC7" w:rsidRDefault="00452AC7" w:rsidP="00570200">
            <w:pPr>
              <w:rPr>
                <w:rFonts w:eastAsia="MS Mincho"/>
                <w:sz w:val="16"/>
                <w:lang w:eastAsia="ja-JP"/>
              </w:rPr>
            </w:pPr>
          </w:p>
        </w:tc>
        <w:tc>
          <w:tcPr>
            <w:tcW w:w="1134" w:type="dxa"/>
            <w:tcBorders>
              <w:top w:val="single" w:sz="4" w:space="0" w:color="auto"/>
              <w:bottom w:val="single" w:sz="4" w:space="0" w:color="auto"/>
            </w:tcBorders>
          </w:tcPr>
          <w:p w14:paraId="3A50D623" w14:textId="77777777" w:rsidR="00452AC7" w:rsidRDefault="00452AC7" w:rsidP="00570200">
            <w:pPr>
              <w:rPr>
                <w:rFonts w:eastAsia="MS Mincho"/>
                <w:sz w:val="16"/>
                <w:lang w:eastAsia="ja-JP"/>
              </w:rPr>
            </w:pPr>
            <w:r>
              <w:rPr>
                <w:rFonts w:eastAsia="MS Mincho"/>
                <w:sz w:val="16"/>
                <w:lang w:eastAsia="ja-JP"/>
              </w:rPr>
              <w:t>buc</w:t>
            </w:r>
          </w:p>
        </w:tc>
        <w:tc>
          <w:tcPr>
            <w:tcW w:w="1134" w:type="dxa"/>
            <w:tcBorders>
              <w:top w:val="single" w:sz="4" w:space="0" w:color="auto"/>
              <w:bottom w:val="single" w:sz="4" w:space="0" w:color="auto"/>
            </w:tcBorders>
          </w:tcPr>
          <w:p w14:paraId="4A33CB04" w14:textId="77777777" w:rsidR="00452AC7" w:rsidRDefault="00452AC7" w:rsidP="00570200">
            <w:pPr>
              <w:rPr>
                <w:rFonts w:eastAsia="MS Mincho"/>
                <w:sz w:val="16"/>
                <w:lang w:val="en-US" w:eastAsia="ja-JP"/>
              </w:rPr>
            </w:pPr>
            <w:r>
              <w:rPr>
                <w:rFonts w:eastAsia="MS Mincho"/>
                <w:sz w:val="16"/>
                <w:lang w:val="en-US" w:eastAsia="ja-JP"/>
              </w:rPr>
              <w:t>1,0000</w:t>
            </w:r>
          </w:p>
        </w:tc>
        <w:tc>
          <w:tcPr>
            <w:tcW w:w="1134" w:type="dxa"/>
            <w:tcBorders>
              <w:top w:val="single" w:sz="4" w:space="0" w:color="auto"/>
              <w:bottom w:val="single" w:sz="4" w:space="0" w:color="auto"/>
            </w:tcBorders>
          </w:tcPr>
          <w:p w14:paraId="40002B2D" w14:textId="77777777" w:rsidR="00452AC7" w:rsidRDefault="00452AC7" w:rsidP="00570200">
            <w:pPr>
              <w:rPr>
                <w:rFonts w:eastAsia="MS Mincho"/>
                <w:sz w:val="16"/>
                <w:lang w:val="en-US" w:eastAsia="ja-JP"/>
              </w:rPr>
            </w:pPr>
            <w:r>
              <w:rPr>
                <w:rFonts w:eastAsia="MS Mincho"/>
                <w:sz w:val="16"/>
                <w:lang w:val="en-US" w:eastAsia="ja-JP"/>
              </w:rPr>
              <w:t>740,00</w:t>
            </w:r>
          </w:p>
        </w:tc>
        <w:tc>
          <w:tcPr>
            <w:tcW w:w="1420" w:type="dxa"/>
            <w:tcBorders>
              <w:top w:val="single" w:sz="4" w:space="0" w:color="auto"/>
              <w:bottom w:val="single" w:sz="4" w:space="0" w:color="auto"/>
            </w:tcBorders>
          </w:tcPr>
          <w:p w14:paraId="61852534" w14:textId="77777777" w:rsidR="00452AC7" w:rsidRDefault="00452AC7" w:rsidP="00570200">
            <w:pPr>
              <w:rPr>
                <w:rFonts w:eastAsia="MS Mincho"/>
                <w:sz w:val="16"/>
                <w:lang w:val="en-US" w:eastAsia="ja-JP"/>
              </w:rPr>
            </w:pPr>
            <w:r>
              <w:rPr>
                <w:rFonts w:eastAsia="MS Mincho"/>
                <w:sz w:val="16"/>
                <w:lang w:val="en-US" w:eastAsia="ja-JP"/>
              </w:rPr>
              <w:t>740,00</w:t>
            </w:r>
          </w:p>
        </w:tc>
      </w:tr>
      <w:tr w:rsidR="00452AC7" w14:paraId="78290EF7"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F80BCD" w14:textId="77777777" w:rsidR="00452AC7" w:rsidRDefault="00452AC7" w:rsidP="00570200">
            <w:pPr>
              <w:rPr>
                <w:rFonts w:eastAsia="MS Mincho"/>
                <w:sz w:val="18"/>
                <w:lang w:eastAsia="ja-JP"/>
              </w:rPr>
            </w:pPr>
            <w:r>
              <w:rPr>
                <w:rFonts w:eastAsia="MS Mincho"/>
                <w:sz w:val="18"/>
                <w:lang w:eastAsia="ja-JP"/>
              </w:rPr>
              <w:t>63</w:t>
            </w:r>
          </w:p>
        </w:tc>
        <w:tc>
          <w:tcPr>
            <w:tcW w:w="1418" w:type="dxa"/>
            <w:tcBorders>
              <w:top w:val="single" w:sz="4" w:space="0" w:color="auto"/>
              <w:bottom w:val="single" w:sz="4" w:space="0" w:color="auto"/>
            </w:tcBorders>
          </w:tcPr>
          <w:p w14:paraId="75E99EDF" w14:textId="77777777" w:rsidR="00452AC7" w:rsidRDefault="00452AC7" w:rsidP="00570200">
            <w:pPr>
              <w:rPr>
                <w:rFonts w:eastAsia="MS Mincho"/>
                <w:sz w:val="18"/>
                <w:lang w:val="en-US" w:eastAsia="ja-JP"/>
              </w:rPr>
            </w:pPr>
            <w:r>
              <w:rPr>
                <w:rFonts w:eastAsia="MS Mincho"/>
                <w:sz w:val="18"/>
                <w:lang w:val="en-US" w:eastAsia="ja-JP"/>
              </w:rPr>
              <w:t>Pret de piata</w:t>
            </w:r>
          </w:p>
          <w:p w14:paraId="1E80C454" w14:textId="77777777" w:rsidR="00452AC7" w:rsidRDefault="00452AC7" w:rsidP="00570200">
            <w:pPr>
              <w:rPr>
                <w:rFonts w:eastAsia="MS Mincho"/>
                <w:sz w:val="2"/>
                <w:lang w:eastAsia="ja-JP"/>
              </w:rPr>
            </w:pPr>
          </w:p>
        </w:tc>
        <w:tc>
          <w:tcPr>
            <w:tcW w:w="3544" w:type="dxa"/>
            <w:tcBorders>
              <w:top w:val="single" w:sz="4" w:space="0" w:color="auto"/>
              <w:bottom w:val="single" w:sz="4" w:space="0" w:color="auto"/>
            </w:tcBorders>
          </w:tcPr>
          <w:p w14:paraId="4CF892F9" w14:textId="77777777" w:rsidR="00452AC7" w:rsidRDefault="00452AC7" w:rsidP="00570200">
            <w:pPr>
              <w:rPr>
                <w:rFonts w:eastAsia="MS Mincho"/>
                <w:sz w:val="18"/>
                <w:lang w:eastAsia="ja-JP"/>
              </w:rPr>
            </w:pPr>
            <w:r>
              <w:rPr>
                <w:rFonts w:eastAsia="MS Mincho"/>
                <w:sz w:val="18"/>
                <w:lang w:eastAsia="ja-JP"/>
              </w:rPr>
              <w:t>Filtru Rain Bird O 1"1/2, 14 mc/h, 8 bari,  ( 130 microni)</w:t>
            </w:r>
          </w:p>
          <w:p w14:paraId="772B26BB" w14:textId="77777777" w:rsidR="00452AC7" w:rsidRDefault="00452AC7" w:rsidP="00570200">
            <w:pPr>
              <w:rPr>
                <w:rFonts w:eastAsia="MS Mincho"/>
                <w:sz w:val="18"/>
                <w:lang w:eastAsia="ja-JP"/>
              </w:rPr>
            </w:pPr>
          </w:p>
          <w:p w14:paraId="4D79D0B0" w14:textId="77777777" w:rsidR="00452AC7" w:rsidRDefault="00452AC7" w:rsidP="00570200">
            <w:pPr>
              <w:rPr>
                <w:rFonts w:eastAsia="MS Mincho"/>
                <w:sz w:val="2"/>
                <w:lang w:val="en-US" w:eastAsia="ja-JP"/>
              </w:rPr>
            </w:pPr>
          </w:p>
        </w:tc>
        <w:tc>
          <w:tcPr>
            <w:tcW w:w="1134" w:type="dxa"/>
            <w:tcBorders>
              <w:top w:val="single" w:sz="4" w:space="0" w:color="auto"/>
              <w:bottom w:val="single" w:sz="4" w:space="0" w:color="auto"/>
            </w:tcBorders>
            <w:vAlign w:val="center"/>
          </w:tcPr>
          <w:p w14:paraId="5547DA69" w14:textId="77777777" w:rsidR="00452AC7" w:rsidRDefault="00452AC7" w:rsidP="00570200">
            <w:pPr>
              <w:jc w:val="center"/>
              <w:rPr>
                <w:rFonts w:eastAsia="MS Mincho"/>
                <w:sz w:val="18"/>
                <w:lang w:eastAsia="ja-JP"/>
              </w:rPr>
            </w:pPr>
            <w:r>
              <w:rPr>
                <w:rFonts w:eastAsia="MS Mincho"/>
                <w:sz w:val="18"/>
                <w:lang w:eastAsia="ja-JP"/>
              </w:rPr>
              <w:t>buc</w:t>
            </w:r>
          </w:p>
        </w:tc>
        <w:tc>
          <w:tcPr>
            <w:tcW w:w="1134" w:type="dxa"/>
            <w:tcBorders>
              <w:top w:val="single" w:sz="4" w:space="0" w:color="auto"/>
              <w:bottom w:val="single" w:sz="4" w:space="0" w:color="auto"/>
            </w:tcBorders>
            <w:vAlign w:val="center"/>
          </w:tcPr>
          <w:p w14:paraId="4092CC41" w14:textId="77777777" w:rsidR="00452AC7" w:rsidRDefault="00452AC7" w:rsidP="00570200">
            <w:pPr>
              <w:jc w:val="center"/>
              <w:rPr>
                <w:rFonts w:eastAsia="MS Mincho"/>
                <w:sz w:val="18"/>
                <w:lang w:eastAsia="ja-JP"/>
              </w:rPr>
            </w:pPr>
          </w:p>
        </w:tc>
        <w:tc>
          <w:tcPr>
            <w:tcW w:w="1134" w:type="dxa"/>
            <w:tcBorders>
              <w:top w:val="single" w:sz="4" w:space="0" w:color="auto"/>
              <w:bottom w:val="single" w:sz="4" w:space="0" w:color="auto"/>
            </w:tcBorders>
            <w:vAlign w:val="center"/>
          </w:tcPr>
          <w:p w14:paraId="5AB2B8D9" w14:textId="77777777" w:rsidR="00452AC7" w:rsidRDefault="00452AC7" w:rsidP="00570200">
            <w:pPr>
              <w:jc w:val="center"/>
              <w:rPr>
                <w:rFonts w:eastAsia="MS Mincho"/>
                <w:sz w:val="18"/>
                <w:lang w:eastAsia="ja-JP"/>
              </w:rPr>
            </w:pPr>
          </w:p>
        </w:tc>
        <w:tc>
          <w:tcPr>
            <w:tcW w:w="1419" w:type="dxa"/>
            <w:tcBorders>
              <w:top w:val="single" w:sz="4" w:space="0" w:color="auto"/>
              <w:bottom w:val="single" w:sz="4" w:space="0" w:color="auto"/>
            </w:tcBorders>
            <w:vAlign w:val="center"/>
          </w:tcPr>
          <w:p w14:paraId="156A3181" w14:textId="77777777" w:rsidR="00452AC7" w:rsidRDefault="00452AC7" w:rsidP="00570200">
            <w:pPr>
              <w:jc w:val="center"/>
              <w:rPr>
                <w:rFonts w:eastAsia="MS Mincho"/>
                <w:sz w:val="18"/>
                <w:lang w:val="en-US" w:eastAsia="ja-JP"/>
              </w:rPr>
            </w:pPr>
            <w:r>
              <w:rPr>
                <w:rFonts w:eastAsia="MS Mincho"/>
                <w:sz w:val="18"/>
                <w:lang w:val="en-US" w:eastAsia="ja-JP"/>
              </w:rPr>
              <w:t>350,00</w:t>
            </w:r>
          </w:p>
          <w:p w14:paraId="25F9DF15" w14:textId="77777777" w:rsidR="00452AC7" w:rsidRDefault="00452AC7" w:rsidP="00570200">
            <w:pPr>
              <w:jc w:val="center"/>
              <w:rPr>
                <w:rFonts w:eastAsia="MS Mincho"/>
                <w:sz w:val="18"/>
                <w:lang w:val="en-US" w:eastAsia="ja-JP"/>
              </w:rPr>
            </w:pPr>
            <w:r>
              <w:rPr>
                <w:rFonts w:eastAsia="MS Mincho"/>
                <w:sz w:val="18"/>
                <w:lang w:val="en-US" w:eastAsia="ja-JP"/>
              </w:rPr>
              <w:t>—————</w:t>
            </w:r>
          </w:p>
          <w:p w14:paraId="7DEFEB76" w14:textId="77777777" w:rsidR="00452AC7" w:rsidRDefault="00452AC7" w:rsidP="00570200">
            <w:pPr>
              <w:jc w:val="center"/>
              <w:rPr>
                <w:rFonts w:eastAsia="MS Mincho"/>
                <w:sz w:val="2"/>
                <w:lang w:val="en-US" w:eastAsia="ja-JP"/>
              </w:rPr>
            </w:pPr>
            <w:r>
              <w:rPr>
                <w:rFonts w:eastAsia="MS Mincho"/>
                <w:sz w:val="18"/>
                <w:lang w:val="en-US" w:eastAsia="ja-JP"/>
              </w:rPr>
              <w:t>0,00</w:t>
            </w:r>
          </w:p>
        </w:tc>
      </w:tr>
      <w:tr w:rsidR="00452AC7" w14:paraId="6CB3B960"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3018BC" w14:textId="77777777" w:rsidR="00452AC7" w:rsidRDefault="00452AC7" w:rsidP="00570200">
            <w:pPr>
              <w:rPr>
                <w:rFonts w:eastAsia="MS Mincho"/>
                <w:sz w:val="16"/>
                <w:lang w:val="en-US" w:eastAsia="ja-JP"/>
              </w:rPr>
            </w:pPr>
          </w:p>
        </w:tc>
        <w:tc>
          <w:tcPr>
            <w:tcW w:w="1418" w:type="dxa"/>
            <w:tcBorders>
              <w:top w:val="single" w:sz="4" w:space="0" w:color="auto"/>
              <w:bottom w:val="single" w:sz="4" w:space="0" w:color="auto"/>
            </w:tcBorders>
          </w:tcPr>
          <w:p w14:paraId="0231B9A5" w14:textId="77777777" w:rsidR="00452AC7" w:rsidRDefault="00452AC7" w:rsidP="00570200">
            <w:pPr>
              <w:rPr>
                <w:rFonts w:eastAsia="MS Mincho"/>
                <w:sz w:val="16"/>
                <w:lang w:eastAsia="ja-JP"/>
              </w:rPr>
            </w:pPr>
            <w:r>
              <w:rPr>
                <w:rFonts w:eastAsia="MS Mincho"/>
                <w:sz w:val="16"/>
                <w:lang w:eastAsia="ja-JP"/>
              </w:rPr>
              <w:t>50000027</w:t>
            </w:r>
          </w:p>
        </w:tc>
        <w:tc>
          <w:tcPr>
            <w:tcW w:w="3544" w:type="dxa"/>
            <w:tcBorders>
              <w:top w:val="single" w:sz="4" w:space="0" w:color="auto"/>
              <w:bottom w:val="single" w:sz="4" w:space="0" w:color="auto"/>
            </w:tcBorders>
          </w:tcPr>
          <w:p w14:paraId="48AB9E25" w14:textId="77777777" w:rsidR="00452AC7" w:rsidRDefault="00452AC7" w:rsidP="00570200">
            <w:pPr>
              <w:rPr>
                <w:rFonts w:eastAsia="MS Mincho"/>
                <w:sz w:val="16"/>
                <w:lang w:eastAsia="ja-JP"/>
              </w:rPr>
            </w:pPr>
            <w:r>
              <w:rPr>
                <w:rFonts w:eastAsia="MS Mincho"/>
                <w:sz w:val="16"/>
                <w:lang w:eastAsia="ja-JP"/>
              </w:rPr>
              <w:t>Filtru Rain Bird O 1"1/2, 14 mc/h, 8 bari,  ( 130 microni)</w:t>
            </w:r>
          </w:p>
          <w:p w14:paraId="7ADEDBEA" w14:textId="77777777" w:rsidR="00452AC7" w:rsidRDefault="00452AC7" w:rsidP="00570200">
            <w:pPr>
              <w:rPr>
                <w:rFonts w:eastAsia="MS Mincho"/>
                <w:sz w:val="16"/>
                <w:lang w:eastAsia="ja-JP"/>
              </w:rPr>
            </w:pPr>
          </w:p>
        </w:tc>
        <w:tc>
          <w:tcPr>
            <w:tcW w:w="1134" w:type="dxa"/>
            <w:tcBorders>
              <w:top w:val="single" w:sz="4" w:space="0" w:color="auto"/>
              <w:bottom w:val="single" w:sz="4" w:space="0" w:color="auto"/>
            </w:tcBorders>
          </w:tcPr>
          <w:p w14:paraId="52A7951F" w14:textId="77777777" w:rsidR="00452AC7" w:rsidRDefault="00452AC7" w:rsidP="00570200">
            <w:pPr>
              <w:rPr>
                <w:rFonts w:eastAsia="MS Mincho"/>
                <w:sz w:val="16"/>
                <w:lang w:eastAsia="ja-JP"/>
              </w:rPr>
            </w:pPr>
            <w:r>
              <w:rPr>
                <w:rFonts w:eastAsia="MS Mincho"/>
                <w:sz w:val="16"/>
                <w:lang w:eastAsia="ja-JP"/>
              </w:rPr>
              <w:t>buc</w:t>
            </w:r>
          </w:p>
        </w:tc>
        <w:tc>
          <w:tcPr>
            <w:tcW w:w="1134" w:type="dxa"/>
            <w:tcBorders>
              <w:top w:val="single" w:sz="4" w:space="0" w:color="auto"/>
              <w:bottom w:val="single" w:sz="4" w:space="0" w:color="auto"/>
            </w:tcBorders>
          </w:tcPr>
          <w:p w14:paraId="02109C82" w14:textId="77777777" w:rsidR="00452AC7" w:rsidRDefault="00452AC7" w:rsidP="00570200">
            <w:pPr>
              <w:rPr>
                <w:rFonts w:eastAsia="MS Mincho"/>
                <w:sz w:val="16"/>
                <w:lang w:val="en-US" w:eastAsia="ja-JP"/>
              </w:rPr>
            </w:pPr>
            <w:r>
              <w:rPr>
                <w:rFonts w:eastAsia="MS Mincho"/>
                <w:sz w:val="16"/>
                <w:lang w:val="en-US" w:eastAsia="ja-JP"/>
              </w:rPr>
              <w:t>1,0000</w:t>
            </w:r>
          </w:p>
        </w:tc>
        <w:tc>
          <w:tcPr>
            <w:tcW w:w="1134" w:type="dxa"/>
            <w:tcBorders>
              <w:top w:val="single" w:sz="4" w:space="0" w:color="auto"/>
              <w:bottom w:val="single" w:sz="4" w:space="0" w:color="auto"/>
            </w:tcBorders>
          </w:tcPr>
          <w:p w14:paraId="5250DD53" w14:textId="77777777" w:rsidR="00452AC7" w:rsidRDefault="00452AC7" w:rsidP="00570200">
            <w:pPr>
              <w:rPr>
                <w:rFonts w:eastAsia="MS Mincho"/>
                <w:sz w:val="16"/>
                <w:lang w:val="en-US" w:eastAsia="ja-JP"/>
              </w:rPr>
            </w:pPr>
            <w:r>
              <w:rPr>
                <w:rFonts w:eastAsia="MS Mincho"/>
                <w:sz w:val="16"/>
                <w:lang w:val="en-US" w:eastAsia="ja-JP"/>
              </w:rPr>
              <w:t>350,00</w:t>
            </w:r>
          </w:p>
        </w:tc>
        <w:tc>
          <w:tcPr>
            <w:tcW w:w="1420" w:type="dxa"/>
            <w:tcBorders>
              <w:top w:val="single" w:sz="4" w:space="0" w:color="auto"/>
              <w:bottom w:val="single" w:sz="4" w:space="0" w:color="auto"/>
            </w:tcBorders>
          </w:tcPr>
          <w:p w14:paraId="0347988B" w14:textId="77777777" w:rsidR="00452AC7" w:rsidRDefault="00452AC7" w:rsidP="00570200">
            <w:pPr>
              <w:rPr>
                <w:rFonts w:eastAsia="MS Mincho"/>
                <w:sz w:val="16"/>
                <w:lang w:val="en-US" w:eastAsia="ja-JP"/>
              </w:rPr>
            </w:pPr>
            <w:r>
              <w:rPr>
                <w:rFonts w:eastAsia="MS Mincho"/>
                <w:sz w:val="16"/>
                <w:lang w:val="en-US" w:eastAsia="ja-JP"/>
              </w:rPr>
              <w:t>350,00</w:t>
            </w:r>
          </w:p>
        </w:tc>
      </w:tr>
    </w:tbl>
    <w:p w14:paraId="3429409E" w14:textId="332617B7" w:rsidR="00452AC7" w:rsidRDefault="00452AC7" w:rsidP="00452AC7">
      <w:pPr>
        <w:ind w:left="360" w:hanging="360"/>
        <w:contextualSpacing/>
        <w:jc w:val="both"/>
        <w:rPr>
          <w:i/>
          <w:lang w:val="ro-MD"/>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18"/>
      </w:tblGrid>
      <w:tr w:rsidR="00452AC7" w:rsidRPr="00B42AF5" w14:paraId="36AC2DC9" w14:textId="77777777" w:rsidTr="00570200">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vAlign w:val="center"/>
          </w:tcPr>
          <w:p w14:paraId="6388DDE4" w14:textId="77777777" w:rsidR="00452AC7" w:rsidRPr="00B42AF5" w:rsidRDefault="00452AC7" w:rsidP="00570200">
            <w:pPr>
              <w:ind w:right="-108"/>
              <w:jc w:val="center"/>
              <w:rPr>
                <w:rFonts w:eastAsia="MS Mincho"/>
                <w:sz w:val="16"/>
                <w:szCs w:val="16"/>
                <w:lang w:val="en-US" w:eastAsia="ja-JP"/>
              </w:rPr>
            </w:pPr>
            <w:r w:rsidRPr="00B42AF5">
              <w:rPr>
                <w:rFonts w:eastAsia="MS Mincho"/>
                <w:sz w:val="16"/>
                <w:szCs w:val="16"/>
                <w:lang w:eastAsia="ja-JP"/>
              </w:rPr>
              <w:t>№</w:t>
            </w:r>
          </w:p>
          <w:p w14:paraId="14B560DA" w14:textId="77777777" w:rsidR="00452AC7" w:rsidRPr="00B42AF5" w:rsidRDefault="00452AC7" w:rsidP="00570200">
            <w:pPr>
              <w:ind w:right="-108"/>
              <w:jc w:val="center"/>
              <w:rPr>
                <w:rFonts w:eastAsia="MS Mincho"/>
                <w:sz w:val="16"/>
                <w:szCs w:val="16"/>
                <w:lang w:eastAsia="ja-JP"/>
              </w:rPr>
            </w:pPr>
            <w:r w:rsidRPr="00B42AF5">
              <w:rPr>
                <w:rFonts w:eastAsia="MS Mincho"/>
                <w:sz w:val="16"/>
                <w:szCs w:val="16"/>
                <w:lang w:val="en-US" w:eastAsia="ja-JP"/>
              </w:rPr>
              <w:t>crt</w:t>
            </w:r>
            <w:r w:rsidRPr="00B42AF5">
              <w:rPr>
                <w:rFonts w:eastAsia="MS Mincho"/>
                <w:sz w:val="16"/>
                <w:szCs w:val="16"/>
                <w:lang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14:paraId="0D5149B0" w14:textId="77777777" w:rsidR="00452AC7" w:rsidRPr="00B42AF5" w:rsidRDefault="00452AC7" w:rsidP="00570200">
            <w:pPr>
              <w:ind w:left="-120" w:right="-108"/>
              <w:jc w:val="center"/>
              <w:rPr>
                <w:rFonts w:eastAsia="MS Mincho"/>
                <w:sz w:val="16"/>
                <w:szCs w:val="16"/>
                <w:lang w:val="en-US" w:eastAsia="ja-JP"/>
              </w:rPr>
            </w:pPr>
            <w:r w:rsidRPr="00B42AF5">
              <w:rPr>
                <w:rFonts w:eastAsia="MS Mincho"/>
                <w:sz w:val="16"/>
                <w:szCs w:val="16"/>
                <w:lang w:eastAsia="ja-JP"/>
              </w:rPr>
              <w:t>Simbol</w:t>
            </w:r>
            <w:r w:rsidRPr="00B42AF5">
              <w:rPr>
                <w:rFonts w:eastAsia="MS Mincho"/>
                <w:sz w:val="16"/>
                <w:szCs w:val="16"/>
                <w:lang w:val="en-US" w:eastAsia="ja-JP"/>
              </w:rPr>
              <w:t xml:space="preserve"> </w:t>
            </w:r>
            <w:r w:rsidRPr="00B42AF5">
              <w:rPr>
                <w:rFonts w:eastAsia="MS Mincho"/>
                <w:sz w:val="16"/>
                <w:szCs w:val="16"/>
                <w:lang w:eastAsia="ja-JP"/>
              </w:rPr>
              <w:t>norme</w:t>
            </w:r>
            <w:r w:rsidRPr="00B42AF5">
              <w:rPr>
                <w:rFonts w:eastAsia="MS Mincho"/>
                <w:sz w:val="16"/>
                <w:szCs w:val="16"/>
                <w:lang w:val="en-US" w:eastAsia="ja-JP"/>
              </w:rPr>
              <w:t xml:space="preserve"> </w:t>
            </w:r>
            <w:r w:rsidRPr="00B42AF5">
              <w:rPr>
                <w:rFonts w:eastAsia="MS Mincho"/>
                <w:sz w:val="16"/>
                <w:szCs w:val="16"/>
                <w:lang w:eastAsia="ja-JP"/>
              </w:rPr>
              <w:t xml:space="preserve">şi Cod </w:t>
            </w:r>
            <w:r w:rsidRPr="00B42AF5">
              <w:rPr>
                <w:rFonts w:eastAsia="MS Mincho"/>
                <w:sz w:val="16"/>
                <w:szCs w:val="16"/>
                <w:lang w:val="en-US" w:eastAsia="ja-JP"/>
              </w:rPr>
              <w:t xml:space="preserve"> </w:t>
            </w:r>
            <w:r w:rsidRPr="00B42AF5">
              <w:rPr>
                <w:rFonts w:eastAsia="MS Mincho"/>
                <w:sz w:val="16"/>
                <w:szCs w:val="16"/>
                <w:lang w:eastAsia="ja-JP"/>
              </w:rPr>
              <w:t>resurse</w:t>
            </w:r>
          </w:p>
        </w:tc>
        <w:tc>
          <w:tcPr>
            <w:tcW w:w="3544" w:type="dxa"/>
            <w:vMerge w:val="restart"/>
            <w:tcBorders>
              <w:top w:val="single" w:sz="6" w:space="0" w:color="auto"/>
              <w:left w:val="single" w:sz="6" w:space="0" w:color="auto"/>
              <w:bottom w:val="nil"/>
              <w:right w:val="nil"/>
            </w:tcBorders>
            <w:shd w:val="pct5" w:color="auto" w:fill="auto"/>
            <w:vAlign w:val="center"/>
          </w:tcPr>
          <w:p w14:paraId="0284AB26" w14:textId="77777777" w:rsidR="00452AC7" w:rsidRPr="00B42AF5" w:rsidRDefault="00452AC7" w:rsidP="00570200">
            <w:pPr>
              <w:jc w:val="center"/>
              <w:rPr>
                <w:rFonts w:eastAsia="MS Mincho"/>
                <w:sz w:val="16"/>
                <w:szCs w:val="16"/>
                <w:lang w:val="en-US" w:eastAsia="ja-JP"/>
              </w:rPr>
            </w:pPr>
            <w:r w:rsidRPr="00B42AF5">
              <w:rPr>
                <w:rFonts w:eastAsia="MS Mincho"/>
                <w:sz w:val="16"/>
                <w:szCs w:val="16"/>
                <w:lang w:eastAsia="ja-JP"/>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14:paraId="36A68BD9" w14:textId="77777777" w:rsidR="00452AC7" w:rsidRPr="00B42AF5" w:rsidRDefault="00452AC7" w:rsidP="00570200">
            <w:pPr>
              <w:ind w:left="-108" w:right="-108"/>
              <w:jc w:val="center"/>
              <w:rPr>
                <w:rFonts w:eastAsia="MS Mincho"/>
                <w:sz w:val="16"/>
                <w:szCs w:val="16"/>
                <w:lang w:eastAsia="ja-JP"/>
              </w:rPr>
            </w:pPr>
            <w:r w:rsidRPr="00B42AF5">
              <w:rPr>
                <w:rFonts w:eastAsia="MS Mincho"/>
                <w:sz w:val="16"/>
                <w:szCs w:val="16"/>
                <w:lang w:eastAsia="ja-JP"/>
              </w:rPr>
              <w:t>U.M.</w:t>
            </w:r>
          </w:p>
        </w:tc>
        <w:tc>
          <w:tcPr>
            <w:tcW w:w="1134" w:type="dxa"/>
            <w:vMerge w:val="restart"/>
            <w:tcBorders>
              <w:top w:val="single" w:sz="6" w:space="0" w:color="auto"/>
              <w:left w:val="single" w:sz="6" w:space="0" w:color="auto"/>
              <w:bottom w:val="nil"/>
              <w:right w:val="nil"/>
            </w:tcBorders>
            <w:shd w:val="pct5" w:color="auto" w:fill="auto"/>
            <w:vAlign w:val="center"/>
          </w:tcPr>
          <w:p w14:paraId="2E4FE2C5" w14:textId="77777777" w:rsidR="00452AC7" w:rsidRPr="00B42AF5" w:rsidRDefault="00452AC7" w:rsidP="00570200">
            <w:pPr>
              <w:ind w:left="-108" w:right="-108"/>
              <w:jc w:val="center"/>
              <w:rPr>
                <w:rFonts w:eastAsia="MS Mincho"/>
                <w:sz w:val="16"/>
                <w:szCs w:val="16"/>
                <w:lang w:val="en-US" w:eastAsia="ja-JP"/>
              </w:rPr>
            </w:pPr>
            <w:r w:rsidRPr="00B42AF5">
              <w:rPr>
                <w:rFonts w:eastAsia="MS Mincho"/>
                <w:sz w:val="16"/>
                <w:szCs w:val="16"/>
                <w:lang w:eastAsia="ja-JP"/>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14:paraId="49BB6F5D" w14:textId="77777777" w:rsidR="00452AC7" w:rsidRPr="00B42AF5" w:rsidRDefault="00452AC7" w:rsidP="00570200">
            <w:pPr>
              <w:jc w:val="center"/>
              <w:rPr>
                <w:rFonts w:eastAsia="MS Mincho"/>
                <w:sz w:val="16"/>
                <w:szCs w:val="16"/>
                <w:lang w:eastAsia="ja-JP"/>
              </w:rPr>
            </w:pPr>
            <w:r w:rsidRPr="00B42AF5">
              <w:rPr>
                <w:rFonts w:eastAsia="MS Mincho"/>
                <w:sz w:val="16"/>
                <w:szCs w:val="16"/>
                <w:lang w:val="en-US" w:eastAsia="ja-JP"/>
              </w:rPr>
              <w:t>Valoare, lei</w:t>
            </w:r>
          </w:p>
        </w:tc>
      </w:tr>
      <w:tr w:rsidR="00452AC7" w:rsidRPr="00B42AF5" w14:paraId="25EAC1B1" w14:textId="77777777" w:rsidTr="00570200">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14:paraId="06653A2F" w14:textId="77777777" w:rsidR="00452AC7" w:rsidRPr="00B42AF5" w:rsidRDefault="00452AC7" w:rsidP="00570200">
            <w:pPr>
              <w:jc w:val="center"/>
              <w:rPr>
                <w:rFonts w:eastAsia="MS Mincho"/>
                <w:sz w:val="16"/>
                <w:szCs w:val="16"/>
                <w:lang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14:paraId="7475DF75" w14:textId="77777777" w:rsidR="00452AC7" w:rsidRPr="00B42AF5" w:rsidRDefault="00452AC7" w:rsidP="00570200">
            <w:pPr>
              <w:jc w:val="center"/>
              <w:rPr>
                <w:rFonts w:eastAsia="MS Mincho"/>
                <w:sz w:val="16"/>
                <w:szCs w:val="16"/>
                <w:lang w:eastAsia="ja-JP"/>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14:paraId="690A8928" w14:textId="77777777" w:rsidR="00452AC7" w:rsidRPr="00B42AF5" w:rsidRDefault="00452AC7" w:rsidP="00570200">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543CB4E6" w14:textId="77777777" w:rsidR="00452AC7" w:rsidRPr="00B42AF5" w:rsidRDefault="00452AC7" w:rsidP="00570200">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37F4AE93" w14:textId="77777777" w:rsidR="00452AC7" w:rsidRPr="00B42AF5" w:rsidRDefault="00452AC7" w:rsidP="00570200">
            <w:pPr>
              <w:jc w:val="center"/>
              <w:rPr>
                <w:rFonts w:eastAsia="MS Mincho"/>
                <w:sz w:val="16"/>
                <w:szCs w:val="16"/>
                <w:lang w:eastAsia="ja-JP"/>
              </w:rPr>
            </w:pPr>
          </w:p>
        </w:tc>
        <w:tc>
          <w:tcPr>
            <w:tcW w:w="1134" w:type="dxa"/>
            <w:tcBorders>
              <w:top w:val="nil"/>
              <w:left w:val="nil"/>
              <w:bottom w:val="single" w:sz="6" w:space="0" w:color="auto"/>
              <w:right w:val="single" w:sz="6" w:space="0" w:color="auto"/>
            </w:tcBorders>
            <w:shd w:val="pct5" w:color="auto" w:fill="auto"/>
            <w:vAlign w:val="center"/>
          </w:tcPr>
          <w:p w14:paraId="40DA2122" w14:textId="77777777" w:rsidR="00452AC7" w:rsidRPr="00B42AF5" w:rsidRDefault="00452AC7" w:rsidP="00570200">
            <w:pPr>
              <w:jc w:val="center"/>
              <w:rPr>
                <w:rFonts w:eastAsia="MS Mincho"/>
                <w:sz w:val="16"/>
                <w:szCs w:val="16"/>
                <w:lang w:val="en-US" w:eastAsia="ja-JP"/>
              </w:rPr>
            </w:pPr>
            <w:r w:rsidRPr="00B42AF5">
              <w:rPr>
                <w:rFonts w:eastAsia="MS Mincho"/>
                <w:sz w:val="16"/>
                <w:szCs w:val="16"/>
                <w:lang w:eastAsia="ja-JP"/>
              </w:rPr>
              <w:t>Pe unitate de măsură</w:t>
            </w:r>
          </w:p>
          <w:p w14:paraId="0B35E621" w14:textId="77777777" w:rsidR="00452AC7" w:rsidRPr="00B42AF5" w:rsidRDefault="00452AC7" w:rsidP="00570200">
            <w:pPr>
              <w:jc w:val="center"/>
              <w:rPr>
                <w:rFonts w:eastAsia="MS Mincho"/>
                <w:sz w:val="16"/>
                <w:szCs w:val="16"/>
                <w:lang w:eastAsia="ja-JP"/>
              </w:rPr>
            </w:pPr>
          </w:p>
        </w:tc>
        <w:tc>
          <w:tcPr>
            <w:tcW w:w="1418" w:type="dxa"/>
            <w:tcBorders>
              <w:top w:val="nil"/>
              <w:left w:val="nil"/>
              <w:bottom w:val="single" w:sz="6" w:space="0" w:color="auto"/>
              <w:right w:val="single" w:sz="6" w:space="0" w:color="auto"/>
            </w:tcBorders>
            <w:shd w:val="pct5" w:color="auto" w:fill="auto"/>
            <w:vAlign w:val="center"/>
          </w:tcPr>
          <w:p w14:paraId="2DCA2C1F" w14:textId="77777777" w:rsidR="00452AC7" w:rsidRPr="00B42AF5" w:rsidRDefault="00452AC7" w:rsidP="00570200">
            <w:pPr>
              <w:jc w:val="center"/>
              <w:rPr>
                <w:rFonts w:eastAsia="MS Mincho"/>
                <w:sz w:val="16"/>
                <w:szCs w:val="16"/>
                <w:lang w:val="en-US" w:eastAsia="ja-JP"/>
              </w:rPr>
            </w:pPr>
            <w:r w:rsidRPr="00B42AF5">
              <w:rPr>
                <w:rFonts w:eastAsia="MS Mincho"/>
                <w:sz w:val="16"/>
                <w:szCs w:val="16"/>
                <w:lang w:val="en-US" w:eastAsia="ja-JP"/>
              </w:rPr>
              <w:t>Total</w:t>
            </w:r>
          </w:p>
          <w:p w14:paraId="400B7A94" w14:textId="77777777" w:rsidR="00452AC7" w:rsidRPr="00B42AF5" w:rsidRDefault="00452AC7" w:rsidP="00570200">
            <w:pPr>
              <w:jc w:val="center"/>
              <w:rPr>
                <w:rFonts w:eastAsia="MS Mincho"/>
                <w:sz w:val="16"/>
                <w:szCs w:val="16"/>
                <w:lang w:val="en-US" w:eastAsia="ja-JP"/>
              </w:rPr>
            </w:pPr>
            <w:r w:rsidRPr="00B42AF5">
              <w:rPr>
                <w:rFonts w:eastAsia="MS Mincho"/>
                <w:sz w:val="16"/>
                <w:szCs w:val="16"/>
                <w:lang w:val="en-US" w:eastAsia="ja-JP"/>
              </w:rPr>
              <w:t>—————</w:t>
            </w:r>
          </w:p>
          <w:p w14:paraId="136A4707" w14:textId="77777777" w:rsidR="00452AC7" w:rsidRPr="00B42AF5" w:rsidRDefault="00452AC7" w:rsidP="00570200">
            <w:pPr>
              <w:jc w:val="center"/>
              <w:rPr>
                <w:rFonts w:eastAsia="MS Mincho"/>
                <w:sz w:val="16"/>
                <w:szCs w:val="16"/>
                <w:lang w:val="en-US" w:eastAsia="ja-JP"/>
              </w:rPr>
            </w:pPr>
            <w:r w:rsidRPr="00B42AF5">
              <w:rPr>
                <w:rFonts w:eastAsia="MS Mincho"/>
                <w:sz w:val="16"/>
                <w:szCs w:val="16"/>
                <w:lang w:val="en-US" w:eastAsia="ja-JP"/>
              </w:rPr>
              <w:t>incl. salariu</w:t>
            </w:r>
          </w:p>
          <w:p w14:paraId="6F33810D" w14:textId="77777777" w:rsidR="00452AC7" w:rsidRPr="00B42AF5" w:rsidRDefault="00452AC7" w:rsidP="00570200">
            <w:pPr>
              <w:jc w:val="center"/>
              <w:rPr>
                <w:rFonts w:eastAsia="MS Mincho"/>
                <w:sz w:val="2"/>
                <w:szCs w:val="2"/>
                <w:lang w:val="en-US" w:eastAsia="ja-JP"/>
              </w:rPr>
            </w:pPr>
          </w:p>
        </w:tc>
      </w:tr>
    </w:tbl>
    <w:p w14:paraId="3A15616B" w14:textId="77777777" w:rsidR="00452AC7" w:rsidRPr="00B42AF5" w:rsidRDefault="00452AC7" w:rsidP="00452AC7">
      <w:pPr>
        <w:rPr>
          <w:rFonts w:eastAsia="MS Mincho"/>
          <w:sz w:val="2"/>
          <w:szCs w:val="2"/>
          <w:lang w:val="en-US"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452AC7" w:rsidRPr="00B42AF5" w14:paraId="4BA9458D" w14:textId="77777777" w:rsidTr="00570200">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1470F99" w14:textId="77777777" w:rsidR="00452AC7" w:rsidRPr="00B42AF5" w:rsidRDefault="00452AC7" w:rsidP="00570200">
            <w:pPr>
              <w:ind w:right="-108"/>
              <w:jc w:val="center"/>
              <w:rPr>
                <w:rFonts w:eastAsia="MS Mincho"/>
                <w:sz w:val="16"/>
                <w:szCs w:val="16"/>
                <w:lang w:eastAsia="ja-JP"/>
              </w:rPr>
            </w:pPr>
            <w:r w:rsidRPr="00B42AF5">
              <w:rPr>
                <w:rFonts w:eastAsia="MS Mincho"/>
                <w:sz w:val="16"/>
                <w:szCs w:val="16"/>
                <w:lang w:eastAsia="ja-JP"/>
              </w:rPr>
              <w:t>1</w:t>
            </w:r>
          </w:p>
        </w:tc>
        <w:tc>
          <w:tcPr>
            <w:tcW w:w="1418" w:type="dxa"/>
            <w:tcBorders>
              <w:top w:val="single" w:sz="6" w:space="0" w:color="auto"/>
              <w:left w:val="single" w:sz="6" w:space="0" w:color="auto"/>
              <w:bottom w:val="double" w:sz="6" w:space="0" w:color="auto"/>
              <w:right w:val="nil"/>
            </w:tcBorders>
            <w:shd w:val="pct5" w:color="auto" w:fill="auto"/>
          </w:tcPr>
          <w:p w14:paraId="7E2E5697" w14:textId="77777777" w:rsidR="00452AC7" w:rsidRPr="00B42AF5" w:rsidRDefault="00452AC7" w:rsidP="00570200">
            <w:pPr>
              <w:ind w:left="-120" w:right="-108"/>
              <w:jc w:val="center"/>
              <w:rPr>
                <w:rFonts w:eastAsia="MS Mincho"/>
                <w:sz w:val="16"/>
                <w:szCs w:val="16"/>
                <w:lang w:eastAsia="ja-JP"/>
              </w:rPr>
            </w:pPr>
            <w:r w:rsidRPr="00B42AF5">
              <w:rPr>
                <w:rFonts w:eastAsia="MS Mincho"/>
                <w:sz w:val="16"/>
                <w:szCs w:val="16"/>
                <w:lang w:eastAsia="ja-JP"/>
              </w:rPr>
              <w:t>2</w:t>
            </w:r>
          </w:p>
        </w:tc>
        <w:tc>
          <w:tcPr>
            <w:tcW w:w="3544" w:type="dxa"/>
            <w:tcBorders>
              <w:top w:val="single" w:sz="6" w:space="0" w:color="auto"/>
              <w:left w:val="single" w:sz="6" w:space="0" w:color="auto"/>
              <w:bottom w:val="double" w:sz="6" w:space="0" w:color="auto"/>
              <w:right w:val="nil"/>
            </w:tcBorders>
            <w:shd w:val="pct5" w:color="auto" w:fill="auto"/>
          </w:tcPr>
          <w:p w14:paraId="52BCE247" w14:textId="77777777" w:rsidR="00452AC7" w:rsidRPr="00B42AF5" w:rsidRDefault="00452AC7" w:rsidP="00570200">
            <w:pPr>
              <w:jc w:val="center"/>
              <w:rPr>
                <w:rFonts w:eastAsia="MS Mincho"/>
                <w:sz w:val="16"/>
                <w:szCs w:val="16"/>
                <w:lang w:eastAsia="ja-JP"/>
              </w:rPr>
            </w:pPr>
            <w:r w:rsidRPr="00B42AF5">
              <w:rPr>
                <w:rFonts w:eastAsia="MS Mincho"/>
                <w:sz w:val="16"/>
                <w:szCs w:val="16"/>
                <w:lang w:eastAsia="ja-JP"/>
              </w:rPr>
              <w:t>3</w:t>
            </w:r>
          </w:p>
        </w:tc>
        <w:tc>
          <w:tcPr>
            <w:tcW w:w="1134" w:type="dxa"/>
            <w:tcBorders>
              <w:top w:val="single" w:sz="6" w:space="0" w:color="auto"/>
              <w:left w:val="single" w:sz="6" w:space="0" w:color="auto"/>
              <w:bottom w:val="double" w:sz="6" w:space="0" w:color="auto"/>
              <w:right w:val="nil"/>
            </w:tcBorders>
            <w:shd w:val="pct5" w:color="auto" w:fill="auto"/>
          </w:tcPr>
          <w:p w14:paraId="3341AEB6" w14:textId="77777777" w:rsidR="00452AC7" w:rsidRPr="00B42AF5" w:rsidRDefault="00452AC7" w:rsidP="00570200">
            <w:pPr>
              <w:ind w:left="-108" w:right="-108"/>
              <w:jc w:val="center"/>
              <w:rPr>
                <w:rFonts w:eastAsia="MS Mincho"/>
                <w:sz w:val="16"/>
                <w:szCs w:val="16"/>
                <w:lang w:eastAsia="ja-JP"/>
              </w:rPr>
            </w:pPr>
            <w:r w:rsidRPr="00B42AF5">
              <w:rPr>
                <w:rFonts w:eastAsia="MS Mincho"/>
                <w:sz w:val="16"/>
                <w:szCs w:val="16"/>
                <w:lang w:eastAsia="ja-JP"/>
              </w:rPr>
              <w:t>4</w:t>
            </w:r>
          </w:p>
        </w:tc>
        <w:tc>
          <w:tcPr>
            <w:tcW w:w="1134" w:type="dxa"/>
            <w:tcBorders>
              <w:top w:val="single" w:sz="6" w:space="0" w:color="auto"/>
              <w:left w:val="single" w:sz="6" w:space="0" w:color="auto"/>
              <w:bottom w:val="double" w:sz="6" w:space="0" w:color="auto"/>
              <w:right w:val="nil"/>
            </w:tcBorders>
            <w:shd w:val="pct5" w:color="auto" w:fill="auto"/>
          </w:tcPr>
          <w:p w14:paraId="79D84BB0" w14:textId="77777777" w:rsidR="00452AC7" w:rsidRPr="00B42AF5" w:rsidRDefault="00452AC7" w:rsidP="00570200">
            <w:pPr>
              <w:ind w:left="-108" w:right="-108"/>
              <w:jc w:val="center"/>
              <w:rPr>
                <w:rFonts w:eastAsia="MS Mincho"/>
                <w:sz w:val="16"/>
                <w:szCs w:val="16"/>
                <w:lang w:eastAsia="ja-JP"/>
              </w:rPr>
            </w:pPr>
            <w:r w:rsidRPr="00B42AF5">
              <w:rPr>
                <w:rFonts w:eastAsia="MS Mincho"/>
                <w:sz w:val="16"/>
                <w:szCs w:val="16"/>
                <w:lang w:eastAsia="ja-JP"/>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14:paraId="79DC9B64" w14:textId="77777777" w:rsidR="00452AC7" w:rsidRPr="00B42AF5" w:rsidRDefault="00452AC7" w:rsidP="00570200">
            <w:pPr>
              <w:jc w:val="center"/>
              <w:rPr>
                <w:rFonts w:eastAsia="MS Mincho"/>
                <w:sz w:val="16"/>
                <w:szCs w:val="16"/>
                <w:lang w:eastAsia="ja-JP"/>
              </w:rPr>
            </w:pPr>
            <w:r w:rsidRPr="00B42AF5">
              <w:rPr>
                <w:rFonts w:eastAsia="MS Mincho"/>
                <w:sz w:val="16"/>
                <w:szCs w:val="16"/>
                <w:lang w:eastAsia="ja-JP"/>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14:paraId="1F42404B" w14:textId="77777777" w:rsidR="00452AC7" w:rsidRPr="00B42AF5" w:rsidRDefault="00452AC7" w:rsidP="00570200">
            <w:pPr>
              <w:jc w:val="center"/>
              <w:rPr>
                <w:rFonts w:eastAsia="MS Mincho"/>
                <w:sz w:val="16"/>
                <w:szCs w:val="16"/>
                <w:lang w:eastAsia="ja-JP"/>
              </w:rPr>
            </w:pPr>
            <w:r w:rsidRPr="00B42AF5">
              <w:rPr>
                <w:rFonts w:eastAsia="MS Mincho"/>
                <w:sz w:val="16"/>
                <w:szCs w:val="16"/>
                <w:lang w:eastAsia="ja-JP"/>
              </w:rPr>
              <w:t>7</w:t>
            </w:r>
          </w:p>
        </w:tc>
      </w:tr>
      <w:tr w:rsidR="00452AC7" w:rsidRPr="00B42AF5" w14:paraId="5911C2E9"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DE16ED" w14:textId="77777777" w:rsidR="00452AC7" w:rsidRPr="00B42AF5" w:rsidRDefault="00452AC7" w:rsidP="00570200">
            <w:pPr>
              <w:jc w:val="center"/>
              <w:rPr>
                <w:rFonts w:eastAsia="MS Mincho"/>
                <w:sz w:val="16"/>
                <w:szCs w:val="16"/>
                <w:lang w:eastAsia="ja-JP"/>
              </w:rPr>
            </w:pPr>
          </w:p>
        </w:tc>
        <w:tc>
          <w:tcPr>
            <w:tcW w:w="1418" w:type="dxa"/>
            <w:tcBorders>
              <w:top w:val="single" w:sz="4" w:space="0" w:color="auto"/>
              <w:bottom w:val="single" w:sz="4" w:space="0" w:color="auto"/>
            </w:tcBorders>
          </w:tcPr>
          <w:p w14:paraId="5E2260BB" w14:textId="77777777" w:rsidR="00452AC7" w:rsidRPr="00B42AF5" w:rsidRDefault="00452AC7" w:rsidP="00570200">
            <w:pPr>
              <w:rPr>
                <w:rFonts w:eastAsia="MS Mincho"/>
                <w:sz w:val="16"/>
                <w:szCs w:val="16"/>
                <w:lang w:eastAsia="ja-JP"/>
              </w:rPr>
            </w:pPr>
          </w:p>
        </w:tc>
        <w:tc>
          <w:tcPr>
            <w:tcW w:w="3544" w:type="dxa"/>
            <w:tcBorders>
              <w:top w:val="single" w:sz="4" w:space="0" w:color="auto"/>
              <w:bottom w:val="single" w:sz="4" w:space="0" w:color="auto"/>
            </w:tcBorders>
          </w:tcPr>
          <w:p w14:paraId="67E5CF95" w14:textId="77777777" w:rsidR="00452AC7" w:rsidRPr="00B42AF5" w:rsidRDefault="00452AC7" w:rsidP="00570200">
            <w:pPr>
              <w:rPr>
                <w:rFonts w:eastAsia="MS Mincho"/>
                <w:b/>
                <w:bCs/>
                <w:sz w:val="22"/>
                <w:szCs w:val="22"/>
                <w:lang w:val="en-US" w:eastAsia="ja-JP"/>
              </w:rPr>
            </w:pPr>
            <w:r w:rsidRPr="00B42AF5">
              <w:rPr>
                <w:rFonts w:eastAsia="MS Mincho"/>
                <w:b/>
                <w:bCs/>
                <w:sz w:val="22"/>
                <w:szCs w:val="22"/>
                <w:lang w:eastAsia="ja-JP"/>
              </w:rPr>
              <w:t>1. Lucrari de constructie</w:t>
            </w:r>
          </w:p>
          <w:p w14:paraId="76596550" w14:textId="77777777" w:rsidR="00452AC7" w:rsidRPr="00B42AF5" w:rsidRDefault="00452AC7" w:rsidP="00570200">
            <w:pPr>
              <w:rPr>
                <w:rFonts w:eastAsia="MS Mincho"/>
                <w:sz w:val="16"/>
                <w:szCs w:val="16"/>
                <w:lang w:eastAsia="ja-JP"/>
              </w:rPr>
            </w:pPr>
          </w:p>
        </w:tc>
        <w:tc>
          <w:tcPr>
            <w:tcW w:w="1134" w:type="dxa"/>
            <w:tcBorders>
              <w:top w:val="single" w:sz="4" w:space="0" w:color="auto"/>
              <w:bottom w:val="single" w:sz="4" w:space="0" w:color="auto"/>
            </w:tcBorders>
          </w:tcPr>
          <w:p w14:paraId="5E909443" w14:textId="77777777" w:rsidR="00452AC7" w:rsidRPr="00B42AF5" w:rsidRDefault="00452AC7" w:rsidP="00570200">
            <w:pPr>
              <w:rPr>
                <w:rFonts w:eastAsia="MS Mincho"/>
                <w:sz w:val="16"/>
                <w:szCs w:val="16"/>
                <w:lang w:eastAsia="ja-JP"/>
              </w:rPr>
            </w:pPr>
          </w:p>
        </w:tc>
        <w:tc>
          <w:tcPr>
            <w:tcW w:w="1134" w:type="dxa"/>
            <w:tcBorders>
              <w:top w:val="single" w:sz="4" w:space="0" w:color="auto"/>
              <w:bottom w:val="single" w:sz="4" w:space="0" w:color="auto"/>
            </w:tcBorders>
          </w:tcPr>
          <w:p w14:paraId="6B94C540" w14:textId="77777777" w:rsidR="00452AC7" w:rsidRPr="00B42AF5" w:rsidRDefault="00452AC7" w:rsidP="00570200">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45600C34"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10C10CB9" w14:textId="77777777" w:rsidR="00452AC7" w:rsidRPr="00B42AF5" w:rsidRDefault="00452AC7" w:rsidP="00570200">
            <w:pPr>
              <w:rPr>
                <w:rFonts w:eastAsia="MS Mincho"/>
                <w:sz w:val="16"/>
                <w:szCs w:val="16"/>
                <w:lang w:eastAsia="ja-JP"/>
              </w:rPr>
            </w:pPr>
          </w:p>
        </w:tc>
      </w:tr>
      <w:tr w:rsidR="00452AC7" w:rsidRPr="00B42AF5" w14:paraId="0B9DD09A"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6F5D35" w14:textId="77777777" w:rsidR="00452AC7" w:rsidRPr="00B42AF5" w:rsidRDefault="00452AC7" w:rsidP="00570200">
            <w:pPr>
              <w:jc w:val="center"/>
              <w:rPr>
                <w:rFonts w:eastAsia="MS Mincho"/>
                <w:sz w:val="16"/>
                <w:szCs w:val="16"/>
                <w:lang w:eastAsia="ja-JP"/>
              </w:rPr>
            </w:pPr>
          </w:p>
        </w:tc>
        <w:tc>
          <w:tcPr>
            <w:tcW w:w="1418" w:type="dxa"/>
            <w:tcBorders>
              <w:top w:val="single" w:sz="4" w:space="0" w:color="auto"/>
              <w:bottom w:val="single" w:sz="4" w:space="0" w:color="auto"/>
            </w:tcBorders>
          </w:tcPr>
          <w:p w14:paraId="605777B2" w14:textId="77777777" w:rsidR="00452AC7" w:rsidRPr="00B42AF5" w:rsidRDefault="00452AC7" w:rsidP="00570200">
            <w:pPr>
              <w:rPr>
                <w:rFonts w:eastAsia="MS Mincho"/>
                <w:sz w:val="16"/>
                <w:szCs w:val="16"/>
                <w:lang w:eastAsia="ja-JP"/>
              </w:rPr>
            </w:pPr>
          </w:p>
        </w:tc>
        <w:tc>
          <w:tcPr>
            <w:tcW w:w="3544" w:type="dxa"/>
            <w:tcBorders>
              <w:top w:val="single" w:sz="4" w:space="0" w:color="auto"/>
              <w:bottom w:val="single" w:sz="4" w:space="0" w:color="auto"/>
            </w:tcBorders>
          </w:tcPr>
          <w:p w14:paraId="1697BF68" w14:textId="77777777" w:rsidR="00452AC7" w:rsidRPr="00B42AF5" w:rsidRDefault="00452AC7" w:rsidP="00570200">
            <w:pPr>
              <w:rPr>
                <w:rFonts w:eastAsia="MS Mincho"/>
                <w:b/>
                <w:bCs/>
                <w:sz w:val="22"/>
                <w:szCs w:val="22"/>
                <w:lang w:val="en-US" w:eastAsia="ja-JP"/>
              </w:rPr>
            </w:pPr>
            <w:r w:rsidRPr="00B42AF5">
              <w:rPr>
                <w:rFonts w:eastAsia="MS Mincho"/>
                <w:b/>
                <w:bCs/>
                <w:sz w:val="22"/>
                <w:szCs w:val="22"/>
                <w:lang w:eastAsia="ja-JP"/>
              </w:rPr>
              <w:t>1.1. Demolarea</w:t>
            </w:r>
          </w:p>
          <w:p w14:paraId="5696C728" w14:textId="77777777" w:rsidR="00452AC7" w:rsidRPr="00B42AF5" w:rsidRDefault="00452AC7" w:rsidP="00570200">
            <w:pPr>
              <w:rPr>
                <w:rFonts w:eastAsia="MS Mincho"/>
                <w:sz w:val="16"/>
                <w:szCs w:val="16"/>
                <w:lang w:eastAsia="ja-JP"/>
              </w:rPr>
            </w:pPr>
          </w:p>
        </w:tc>
        <w:tc>
          <w:tcPr>
            <w:tcW w:w="1134" w:type="dxa"/>
            <w:tcBorders>
              <w:top w:val="single" w:sz="4" w:space="0" w:color="auto"/>
              <w:bottom w:val="single" w:sz="4" w:space="0" w:color="auto"/>
            </w:tcBorders>
          </w:tcPr>
          <w:p w14:paraId="71632338" w14:textId="77777777" w:rsidR="00452AC7" w:rsidRPr="00B42AF5" w:rsidRDefault="00452AC7" w:rsidP="00570200">
            <w:pPr>
              <w:rPr>
                <w:rFonts w:eastAsia="MS Mincho"/>
                <w:sz w:val="16"/>
                <w:szCs w:val="16"/>
                <w:lang w:eastAsia="ja-JP"/>
              </w:rPr>
            </w:pPr>
          </w:p>
        </w:tc>
        <w:tc>
          <w:tcPr>
            <w:tcW w:w="1134" w:type="dxa"/>
            <w:tcBorders>
              <w:top w:val="single" w:sz="4" w:space="0" w:color="auto"/>
              <w:bottom w:val="single" w:sz="4" w:space="0" w:color="auto"/>
            </w:tcBorders>
          </w:tcPr>
          <w:p w14:paraId="034B0572" w14:textId="77777777" w:rsidR="00452AC7" w:rsidRPr="00B42AF5" w:rsidRDefault="00452AC7" w:rsidP="00570200">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701CA1AE"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1573840E" w14:textId="77777777" w:rsidR="00452AC7" w:rsidRPr="00B42AF5" w:rsidRDefault="00452AC7" w:rsidP="00570200">
            <w:pPr>
              <w:rPr>
                <w:rFonts w:eastAsia="MS Mincho"/>
                <w:sz w:val="16"/>
                <w:szCs w:val="16"/>
                <w:lang w:eastAsia="ja-JP"/>
              </w:rPr>
            </w:pPr>
          </w:p>
        </w:tc>
      </w:tr>
      <w:tr w:rsidR="00452AC7" w:rsidRPr="00B42AF5" w14:paraId="734DA66B"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584A4F"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1</w:t>
            </w:r>
          </w:p>
        </w:tc>
        <w:tc>
          <w:tcPr>
            <w:tcW w:w="1418" w:type="dxa"/>
            <w:tcBorders>
              <w:top w:val="single" w:sz="4" w:space="0" w:color="auto"/>
              <w:bottom w:val="single" w:sz="4" w:space="0" w:color="auto"/>
            </w:tcBorders>
          </w:tcPr>
          <w:p w14:paraId="1627928B"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DC04B</w:t>
            </w:r>
          </w:p>
          <w:p w14:paraId="072D89CF"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790C7D39" w14:textId="77777777" w:rsidR="00452AC7" w:rsidRPr="002C2ECC" w:rsidRDefault="00452AC7" w:rsidP="00570200">
            <w:pPr>
              <w:rPr>
                <w:rFonts w:eastAsia="MS Mincho"/>
                <w:sz w:val="18"/>
                <w:szCs w:val="18"/>
                <w:lang w:val="en-US" w:eastAsia="ja-JP"/>
              </w:rPr>
            </w:pPr>
            <w:r w:rsidRPr="002C2ECC">
              <w:rPr>
                <w:rFonts w:eastAsia="MS Mincho"/>
                <w:sz w:val="18"/>
                <w:szCs w:val="18"/>
                <w:lang w:val="en-US" w:eastAsia="ja-JP"/>
              </w:rPr>
              <w:t>Taierea cu masina cu discuri diamantate a rosturilor de contractie si dilatatie in betonul de uzura la drumuri</w:t>
            </w:r>
          </w:p>
          <w:p w14:paraId="6F2CE84B"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8D8775D"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1367F6D7"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6755798"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EAE329E"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205,75</w:t>
            </w:r>
          </w:p>
          <w:p w14:paraId="6BD8AD6A"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7281A96D"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27,43</w:t>
            </w:r>
          </w:p>
        </w:tc>
      </w:tr>
      <w:tr w:rsidR="00452AC7" w:rsidRPr="00B42AF5" w14:paraId="3C812A28"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F63F66"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75EAEE8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50CD1C36"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67C030EF"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322418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0,2900</w:t>
            </w:r>
          </w:p>
        </w:tc>
        <w:tc>
          <w:tcPr>
            <w:tcW w:w="1134" w:type="dxa"/>
            <w:tcBorders>
              <w:top w:val="single" w:sz="4" w:space="0" w:color="auto"/>
              <w:bottom w:val="single" w:sz="4" w:space="0" w:color="auto"/>
            </w:tcBorders>
          </w:tcPr>
          <w:p w14:paraId="64399A4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10E1AB9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27,43</w:t>
            </w:r>
          </w:p>
        </w:tc>
      </w:tr>
      <w:tr w:rsidR="00452AC7" w:rsidRPr="00B42AF5" w14:paraId="51AB1B5D"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3B19FF"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706120D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2681116002000</w:t>
            </w:r>
          </w:p>
        </w:tc>
        <w:tc>
          <w:tcPr>
            <w:tcW w:w="3544" w:type="dxa"/>
            <w:tcBorders>
              <w:top w:val="single" w:sz="4" w:space="0" w:color="auto"/>
              <w:bottom w:val="single" w:sz="4" w:space="0" w:color="auto"/>
            </w:tcBorders>
          </w:tcPr>
          <w:p w14:paraId="59355302"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 xml:space="preserve">Disc armat cu segm. diamant crest. larg. d=400 mm </w:t>
            </w:r>
          </w:p>
        </w:tc>
        <w:tc>
          <w:tcPr>
            <w:tcW w:w="1134" w:type="dxa"/>
            <w:tcBorders>
              <w:top w:val="single" w:sz="4" w:space="0" w:color="auto"/>
              <w:bottom w:val="single" w:sz="4" w:space="0" w:color="auto"/>
            </w:tcBorders>
          </w:tcPr>
          <w:p w14:paraId="6DBE667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C6CDA6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0,0035</w:t>
            </w:r>
          </w:p>
        </w:tc>
        <w:tc>
          <w:tcPr>
            <w:tcW w:w="1134" w:type="dxa"/>
            <w:tcBorders>
              <w:top w:val="single" w:sz="4" w:space="0" w:color="auto"/>
              <w:bottom w:val="single" w:sz="4" w:space="0" w:color="auto"/>
            </w:tcBorders>
          </w:tcPr>
          <w:p w14:paraId="3703D49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915,83</w:t>
            </w:r>
          </w:p>
        </w:tc>
        <w:tc>
          <w:tcPr>
            <w:tcW w:w="1420" w:type="dxa"/>
            <w:tcBorders>
              <w:top w:val="single" w:sz="4" w:space="0" w:color="auto"/>
              <w:bottom w:val="single" w:sz="4" w:space="0" w:color="auto"/>
            </w:tcBorders>
          </w:tcPr>
          <w:p w14:paraId="28FECA7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3,21</w:t>
            </w:r>
          </w:p>
        </w:tc>
      </w:tr>
      <w:tr w:rsidR="00452AC7" w:rsidRPr="00B42AF5" w14:paraId="22A33E6F"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45A597"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06EE4D6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7F1D1194"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Apa industriala in cisterne pt. lucrari drumuri-terasam.</w:t>
            </w:r>
          </w:p>
        </w:tc>
        <w:tc>
          <w:tcPr>
            <w:tcW w:w="1134" w:type="dxa"/>
            <w:tcBorders>
              <w:top w:val="single" w:sz="4" w:space="0" w:color="auto"/>
              <w:bottom w:val="single" w:sz="4" w:space="0" w:color="auto"/>
            </w:tcBorders>
          </w:tcPr>
          <w:p w14:paraId="193869CE"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43FD43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3FBDD7D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24,00</w:t>
            </w:r>
          </w:p>
        </w:tc>
        <w:tc>
          <w:tcPr>
            <w:tcW w:w="1420" w:type="dxa"/>
            <w:tcBorders>
              <w:top w:val="single" w:sz="4" w:space="0" w:color="auto"/>
              <w:bottom w:val="single" w:sz="4" w:space="0" w:color="auto"/>
            </w:tcBorders>
          </w:tcPr>
          <w:p w14:paraId="710D347B"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0,96</w:t>
            </w:r>
          </w:p>
        </w:tc>
      </w:tr>
      <w:tr w:rsidR="00452AC7" w:rsidRPr="00B42AF5" w14:paraId="7E773E09"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9EE397"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498E0BB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2952270004204</w:t>
            </w:r>
          </w:p>
        </w:tc>
        <w:tc>
          <w:tcPr>
            <w:tcW w:w="3544" w:type="dxa"/>
            <w:tcBorders>
              <w:top w:val="single" w:sz="4" w:space="0" w:color="auto"/>
              <w:bottom w:val="single" w:sz="4" w:space="0" w:color="auto"/>
            </w:tcBorders>
          </w:tcPr>
          <w:p w14:paraId="69637E9C"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 xml:space="preserve">Masina de taiat rosturi in beton  cu discuri abrazive </w:t>
            </w:r>
          </w:p>
        </w:tc>
        <w:tc>
          <w:tcPr>
            <w:tcW w:w="1134" w:type="dxa"/>
            <w:tcBorders>
              <w:top w:val="single" w:sz="4" w:space="0" w:color="auto"/>
              <w:bottom w:val="single" w:sz="4" w:space="0" w:color="auto"/>
            </w:tcBorders>
          </w:tcPr>
          <w:p w14:paraId="28FD036F"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D798E3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0,2940</w:t>
            </w:r>
          </w:p>
        </w:tc>
        <w:tc>
          <w:tcPr>
            <w:tcW w:w="1134" w:type="dxa"/>
            <w:tcBorders>
              <w:top w:val="single" w:sz="4" w:space="0" w:color="auto"/>
              <w:bottom w:val="single" w:sz="4" w:space="0" w:color="auto"/>
            </w:tcBorders>
          </w:tcPr>
          <w:p w14:paraId="0B51CC7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592,35</w:t>
            </w:r>
          </w:p>
        </w:tc>
        <w:tc>
          <w:tcPr>
            <w:tcW w:w="1420" w:type="dxa"/>
            <w:tcBorders>
              <w:top w:val="single" w:sz="4" w:space="0" w:color="auto"/>
              <w:bottom w:val="single" w:sz="4" w:space="0" w:color="auto"/>
            </w:tcBorders>
          </w:tcPr>
          <w:p w14:paraId="5C1DCE1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174,15</w:t>
            </w:r>
          </w:p>
        </w:tc>
      </w:tr>
      <w:tr w:rsidR="00452AC7" w:rsidRPr="00B42AF5" w14:paraId="2430D058"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93D3A2"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2</w:t>
            </w:r>
          </w:p>
        </w:tc>
        <w:tc>
          <w:tcPr>
            <w:tcW w:w="1418" w:type="dxa"/>
            <w:tcBorders>
              <w:top w:val="single" w:sz="4" w:space="0" w:color="auto"/>
              <w:bottom w:val="single" w:sz="4" w:space="0" w:color="auto"/>
            </w:tcBorders>
          </w:tcPr>
          <w:p w14:paraId="252ACB24"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DI109</w:t>
            </w:r>
          </w:p>
          <w:p w14:paraId="75BFDD05"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5C8F0AD1" w14:textId="77777777" w:rsidR="00452AC7" w:rsidRPr="002C2ECC" w:rsidRDefault="00452AC7" w:rsidP="00570200">
            <w:pPr>
              <w:rPr>
                <w:rFonts w:eastAsia="MS Mincho"/>
                <w:sz w:val="18"/>
                <w:szCs w:val="18"/>
                <w:lang w:val="en-US" w:eastAsia="ja-JP"/>
              </w:rPr>
            </w:pPr>
            <w:r w:rsidRPr="002C2ECC">
              <w:rPr>
                <w:rFonts w:eastAsia="MS Mincho"/>
                <w:sz w:val="18"/>
                <w:szCs w:val="18"/>
                <w:lang w:val="en-US" w:eastAsia="ja-JP"/>
              </w:rPr>
              <w:t>Decaparea mecanizata a imbracamintei din beton asfaltic din curtea interioara, partea carosabila - (h=5 cm) poz.1</w:t>
            </w:r>
          </w:p>
          <w:p w14:paraId="769ED375"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623200C"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4C913F9B"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B41EF94"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B90EB8A"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885,97</w:t>
            </w:r>
          </w:p>
          <w:p w14:paraId="71A8E0D3"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76C5FABB"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151,36</w:t>
            </w:r>
          </w:p>
        </w:tc>
      </w:tr>
      <w:tr w:rsidR="00452AC7" w:rsidRPr="00B42AF5" w14:paraId="487D33DC"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B595E8"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7444F29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141BA13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030569EB"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1BD1E2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1,6000</w:t>
            </w:r>
          </w:p>
        </w:tc>
        <w:tc>
          <w:tcPr>
            <w:tcW w:w="1134" w:type="dxa"/>
            <w:tcBorders>
              <w:top w:val="single" w:sz="4" w:space="0" w:color="auto"/>
              <w:bottom w:val="single" w:sz="4" w:space="0" w:color="auto"/>
            </w:tcBorders>
          </w:tcPr>
          <w:p w14:paraId="4F3AD0C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1E694B5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151,36</w:t>
            </w:r>
          </w:p>
        </w:tc>
      </w:tr>
      <w:tr w:rsidR="00452AC7" w:rsidRPr="00B42AF5" w14:paraId="3B3F6C29"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3B492E"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2B731D6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2952220003546</w:t>
            </w:r>
          </w:p>
        </w:tc>
        <w:tc>
          <w:tcPr>
            <w:tcW w:w="3544" w:type="dxa"/>
            <w:tcBorders>
              <w:top w:val="single" w:sz="4" w:space="0" w:color="auto"/>
              <w:bottom w:val="single" w:sz="4" w:space="0" w:color="auto"/>
            </w:tcBorders>
          </w:tcPr>
          <w:p w14:paraId="7A3C2BB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Autogreder pina la 175 cp</w:t>
            </w:r>
          </w:p>
        </w:tc>
        <w:tc>
          <w:tcPr>
            <w:tcW w:w="1134" w:type="dxa"/>
            <w:tcBorders>
              <w:top w:val="single" w:sz="4" w:space="0" w:color="auto"/>
              <w:bottom w:val="single" w:sz="4" w:space="0" w:color="auto"/>
            </w:tcBorders>
          </w:tcPr>
          <w:p w14:paraId="7166253B"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6AF3E2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0,0191</w:t>
            </w:r>
          </w:p>
        </w:tc>
        <w:tc>
          <w:tcPr>
            <w:tcW w:w="1134" w:type="dxa"/>
            <w:tcBorders>
              <w:top w:val="single" w:sz="4" w:space="0" w:color="auto"/>
              <w:bottom w:val="single" w:sz="4" w:space="0" w:color="auto"/>
            </w:tcBorders>
          </w:tcPr>
          <w:p w14:paraId="3BEFF91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607,09</w:t>
            </w:r>
          </w:p>
        </w:tc>
        <w:tc>
          <w:tcPr>
            <w:tcW w:w="1420" w:type="dxa"/>
            <w:tcBorders>
              <w:top w:val="single" w:sz="4" w:space="0" w:color="auto"/>
              <w:bottom w:val="single" w:sz="4" w:space="0" w:color="auto"/>
            </w:tcBorders>
          </w:tcPr>
          <w:p w14:paraId="0032E31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11,60</w:t>
            </w:r>
          </w:p>
        </w:tc>
      </w:tr>
      <w:tr w:rsidR="00452AC7" w:rsidRPr="00B42AF5" w14:paraId="797406A0"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252336"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2AC486F7"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29522700033701</w:t>
            </w:r>
          </w:p>
        </w:tc>
        <w:tc>
          <w:tcPr>
            <w:tcW w:w="3544" w:type="dxa"/>
            <w:tcBorders>
              <w:top w:val="single" w:sz="4" w:space="0" w:color="auto"/>
              <w:bottom w:val="single" w:sz="4" w:space="0" w:color="auto"/>
            </w:tcBorders>
          </w:tcPr>
          <w:p w14:paraId="507A7BFC"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Ciocan pneumatic 4.0-5.9 m3/min</w:t>
            </w:r>
          </w:p>
        </w:tc>
        <w:tc>
          <w:tcPr>
            <w:tcW w:w="1134" w:type="dxa"/>
            <w:tcBorders>
              <w:top w:val="single" w:sz="4" w:space="0" w:color="auto"/>
              <w:bottom w:val="single" w:sz="4" w:space="0" w:color="auto"/>
            </w:tcBorders>
          </w:tcPr>
          <w:p w14:paraId="05F34C9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1CEE33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0,7750</w:t>
            </w:r>
          </w:p>
        </w:tc>
        <w:tc>
          <w:tcPr>
            <w:tcW w:w="1134" w:type="dxa"/>
            <w:tcBorders>
              <w:top w:val="single" w:sz="4" w:space="0" w:color="auto"/>
              <w:bottom w:val="single" w:sz="4" w:space="0" w:color="auto"/>
            </w:tcBorders>
          </w:tcPr>
          <w:p w14:paraId="58F0DB4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466,46</w:t>
            </w:r>
          </w:p>
        </w:tc>
        <w:tc>
          <w:tcPr>
            <w:tcW w:w="1420" w:type="dxa"/>
            <w:tcBorders>
              <w:top w:val="single" w:sz="4" w:space="0" w:color="auto"/>
              <w:bottom w:val="single" w:sz="4" w:space="0" w:color="auto"/>
            </w:tcBorders>
          </w:tcPr>
          <w:p w14:paraId="2B19022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361,51</w:t>
            </w:r>
          </w:p>
        </w:tc>
      </w:tr>
      <w:tr w:rsidR="00452AC7" w:rsidRPr="00B42AF5" w14:paraId="5D37B7A6"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2F2960"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73532E7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12340002506</w:t>
            </w:r>
          </w:p>
        </w:tc>
        <w:tc>
          <w:tcPr>
            <w:tcW w:w="3544" w:type="dxa"/>
            <w:tcBorders>
              <w:top w:val="single" w:sz="4" w:space="0" w:color="auto"/>
              <w:bottom w:val="single" w:sz="4" w:space="0" w:color="auto"/>
            </w:tcBorders>
          </w:tcPr>
          <w:p w14:paraId="5929E53E"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 xml:space="preserve">Compresor 5-6 m3/min </w:t>
            </w:r>
          </w:p>
        </w:tc>
        <w:tc>
          <w:tcPr>
            <w:tcW w:w="1134" w:type="dxa"/>
            <w:tcBorders>
              <w:top w:val="single" w:sz="4" w:space="0" w:color="auto"/>
              <w:bottom w:val="single" w:sz="4" w:space="0" w:color="auto"/>
            </w:tcBorders>
          </w:tcPr>
          <w:p w14:paraId="374C51EB"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5EF686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0,7750</w:t>
            </w:r>
          </w:p>
        </w:tc>
        <w:tc>
          <w:tcPr>
            <w:tcW w:w="1134" w:type="dxa"/>
            <w:tcBorders>
              <w:top w:val="single" w:sz="4" w:space="0" w:color="auto"/>
              <w:bottom w:val="single" w:sz="4" w:space="0" w:color="auto"/>
            </w:tcBorders>
          </w:tcPr>
          <w:p w14:paraId="4C8534E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466,46</w:t>
            </w:r>
          </w:p>
        </w:tc>
        <w:tc>
          <w:tcPr>
            <w:tcW w:w="1420" w:type="dxa"/>
            <w:tcBorders>
              <w:top w:val="single" w:sz="4" w:space="0" w:color="auto"/>
              <w:bottom w:val="single" w:sz="4" w:space="0" w:color="auto"/>
            </w:tcBorders>
          </w:tcPr>
          <w:p w14:paraId="2D4C251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361,51</w:t>
            </w:r>
          </w:p>
        </w:tc>
      </w:tr>
      <w:tr w:rsidR="00452AC7" w:rsidRPr="00B42AF5" w14:paraId="732F4FB9"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8D4268"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3</w:t>
            </w:r>
          </w:p>
        </w:tc>
        <w:tc>
          <w:tcPr>
            <w:tcW w:w="1418" w:type="dxa"/>
            <w:tcBorders>
              <w:top w:val="single" w:sz="4" w:space="0" w:color="auto"/>
              <w:bottom w:val="single" w:sz="4" w:space="0" w:color="auto"/>
            </w:tcBorders>
          </w:tcPr>
          <w:p w14:paraId="6F396738"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RpCS19G</w:t>
            </w:r>
          </w:p>
          <w:p w14:paraId="0839CE93"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2CB6A15D" w14:textId="77777777" w:rsidR="00452AC7" w:rsidRPr="002C2ECC" w:rsidRDefault="00452AC7" w:rsidP="00570200">
            <w:pPr>
              <w:rPr>
                <w:rFonts w:eastAsia="MS Mincho"/>
                <w:sz w:val="18"/>
                <w:szCs w:val="18"/>
                <w:lang w:val="en-US" w:eastAsia="ja-JP"/>
              </w:rPr>
            </w:pPr>
            <w:r w:rsidRPr="002C2ECC">
              <w:rPr>
                <w:rFonts w:eastAsia="MS Mincho"/>
                <w:sz w:val="18"/>
                <w:szCs w:val="18"/>
                <w:lang w:val="en-US" w:eastAsia="ja-JP"/>
              </w:rPr>
              <w:t>Demontari: borduri la trotuare, asezate pe beton 1000x200x80 -  poz.2</w:t>
            </w:r>
          </w:p>
          <w:p w14:paraId="75593CF5"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B846A7A"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21F5C4AE"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C871283"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4DE1A7D"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49,19</w:t>
            </w:r>
          </w:p>
          <w:p w14:paraId="27AADA4B"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60854184"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49,19</w:t>
            </w:r>
          </w:p>
        </w:tc>
      </w:tr>
      <w:tr w:rsidR="00452AC7" w:rsidRPr="00B42AF5" w14:paraId="6FB8AB4E"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126630"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51E7348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14:paraId="2DD7DB77"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4D0B40B1"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3BDA5A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0,2600</w:t>
            </w:r>
          </w:p>
        </w:tc>
        <w:tc>
          <w:tcPr>
            <w:tcW w:w="1134" w:type="dxa"/>
            <w:tcBorders>
              <w:top w:val="single" w:sz="4" w:space="0" w:color="auto"/>
              <w:bottom w:val="single" w:sz="4" w:space="0" w:color="auto"/>
            </w:tcBorders>
          </w:tcPr>
          <w:p w14:paraId="5D8A0D2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1428790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24,60</w:t>
            </w:r>
          </w:p>
        </w:tc>
      </w:tr>
      <w:tr w:rsidR="00452AC7" w:rsidRPr="00B42AF5" w14:paraId="06EC2631"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90C966"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3F8AFD7C"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522B571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63B7D28F"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E15984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0,2600</w:t>
            </w:r>
          </w:p>
        </w:tc>
        <w:tc>
          <w:tcPr>
            <w:tcW w:w="1134" w:type="dxa"/>
            <w:tcBorders>
              <w:top w:val="single" w:sz="4" w:space="0" w:color="auto"/>
              <w:bottom w:val="single" w:sz="4" w:space="0" w:color="auto"/>
            </w:tcBorders>
          </w:tcPr>
          <w:p w14:paraId="3D80D8C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130A22F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24,60</w:t>
            </w:r>
          </w:p>
        </w:tc>
      </w:tr>
      <w:tr w:rsidR="00452AC7" w:rsidRPr="00B42AF5" w14:paraId="7E4733F5"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81CBB7"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4</w:t>
            </w:r>
          </w:p>
        </w:tc>
        <w:tc>
          <w:tcPr>
            <w:tcW w:w="1418" w:type="dxa"/>
            <w:tcBorders>
              <w:top w:val="single" w:sz="4" w:space="0" w:color="auto"/>
              <w:bottom w:val="single" w:sz="4" w:space="0" w:color="auto"/>
            </w:tcBorders>
          </w:tcPr>
          <w:p w14:paraId="0A7101E0"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RpCB18B</w:t>
            </w:r>
          </w:p>
          <w:p w14:paraId="2C61B269"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3B063D49" w14:textId="77777777" w:rsidR="00452AC7" w:rsidRPr="002C2ECC" w:rsidRDefault="00452AC7" w:rsidP="00570200">
            <w:pPr>
              <w:rPr>
                <w:rFonts w:eastAsia="MS Mincho"/>
                <w:sz w:val="18"/>
                <w:szCs w:val="18"/>
                <w:lang w:val="en-US" w:eastAsia="ja-JP"/>
              </w:rPr>
            </w:pPr>
            <w:r w:rsidRPr="002C2ECC">
              <w:rPr>
                <w:rFonts w:eastAsia="MS Mincho"/>
                <w:sz w:val="18"/>
                <w:szCs w:val="18"/>
                <w:lang w:val="en-US" w:eastAsia="ja-JP"/>
              </w:rPr>
              <w:t>Demolarea betoanelor vechi cu mijloace manuale, fundatii si elevatii cu dozaj de ciment peste 150 kg/mc  poz.2</w:t>
            </w:r>
          </w:p>
          <w:p w14:paraId="7969FCDF"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216F1AB"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7542144B"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3118619"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2522281"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1 074,87</w:t>
            </w:r>
          </w:p>
          <w:p w14:paraId="34029C43"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6331884F"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1 066,14</w:t>
            </w:r>
          </w:p>
        </w:tc>
      </w:tr>
      <w:tr w:rsidR="00452AC7" w:rsidRPr="00B42AF5" w14:paraId="68402D5E"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A1487A"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22661736"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4195308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1372C66B"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532AC8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7,9000</w:t>
            </w:r>
          </w:p>
        </w:tc>
        <w:tc>
          <w:tcPr>
            <w:tcW w:w="1134" w:type="dxa"/>
            <w:tcBorders>
              <w:top w:val="single" w:sz="4" w:space="0" w:color="auto"/>
              <w:bottom w:val="single" w:sz="4" w:space="0" w:color="auto"/>
            </w:tcBorders>
          </w:tcPr>
          <w:p w14:paraId="7411464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55C1009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747,34</w:t>
            </w:r>
          </w:p>
        </w:tc>
      </w:tr>
      <w:tr w:rsidR="00452AC7" w:rsidRPr="00B42AF5" w14:paraId="5BA83635"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1955CE"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43FD6D7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6C5D5FD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531EEA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79E588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3,3700</w:t>
            </w:r>
          </w:p>
        </w:tc>
        <w:tc>
          <w:tcPr>
            <w:tcW w:w="1134" w:type="dxa"/>
            <w:tcBorders>
              <w:top w:val="single" w:sz="4" w:space="0" w:color="auto"/>
              <w:bottom w:val="single" w:sz="4" w:space="0" w:color="auto"/>
            </w:tcBorders>
          </w:tcPr>
          <w:p w14:paraId="10B84D8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0982028B"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318,80</w:t>
            </w:r>
          </w:p>
        </w:tc>
      </w:tr>
      <w:tr w:rsidR="00452AC7" w:rsidRPr="00B42AF5" w14:paraId="36C22314"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34736E"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7A3D3D8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1A6EDDA2"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2A394521"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21DBC1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79C55B3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24,00</w:t>
            </w:r>
          </w:p>
        </w:tc>
        <w:tc>
          <w:tcPr>
            <w:tcW w:w="1420" w:type="dxa"/>
            <w:tcBorders>
              <w:top w:val="single" w:sz="4" w:space="0" w:color="auto"/>
              <w:bottom w:val="single" w:sz="4" w:space="0" w:color="auto"/>
            </w:tcBorders>
          </w:tcPr>
          <w:p w14:paraId="2348B12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0,48</w:t>
            </w:r>
          </w:p>
        </w:tc>
      </w:tr>
      <w:tr w:rsidR="00452AC7" w:rsidRPr="00B42AF5" w14:paraId="10C9DCA0"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C88949"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3847994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14:paraId="2DCEFD06"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14:paraId="78CDA1AC"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3C0432B"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01DD698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55,00</w:t>
            </w:r>
          </w:p>
        </w:tc>
        <w:tc>
          <w:tcPr>
            <w:tcW w:w="1420" w:type="dxa"/>
            <w:tcBorders>
              <w:top w:val="single" w:sz="4" w:space="0" w:color="auto"/>
              <w:bottom w:val="single" w:sz="4" w:space="0" w:color="auto"/>
            </w:tcBorders>
          </w:tcPr>
          <w:p w14:paraId="2625BCD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8,25</w:t>
            </w:r>
          </w:p>
        </w:tc>
      </w:tr>
      <w:tr w:rsidR="00452AC7" w:rsidRPr="00B42AF5" w14:paraId="103390AA"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2194CF"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5</w:t>
            </w:r>
          </w:p>
        </w:tc>
        <w:tc>
          <w:tcPr>
            <w:tcW w:w="1418" w:type="dxa"/>
            <w:tcBorders>
              <w:top w:val="single" w:sz="4" w:space="0" w:color="auto"/>
              <w:bottom w:val="single" w:sz="4" w:space="0" w:color="auto"/>
            </w:tcBorders>
          </w:tcPr>
          <w:p w14:paraId="425682E5"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RpCS19G</w:t>
            </w:r>
          </w:p>
          <w:p w14:paraId="0BE85FCA"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6CAF7EA1" w14:textId="77777777" w:rsidR="00452AC7" w:rsidRPr="002C2ECC" w:rsidRDefault="00452AC7" w:rsidP="00570200">
            <w:pPr>
              <w:rPr>
                <w:rFonts w:eastAsia="MS Mincho"/>
                <w:sz w:val="18"/>
                <w:szCs w:val="18"/>
                <w:lang w:val="en-US" w:eastAsia="ja-JP"/>
              </w:rPr>
            </w:pPr>
            <w:r w:rsidRPr="002C2ECC">
              <w:rPr>
                <w:rFonts w:eastAsia="MS Mincho"/>
                <w:sz w:val="18"/>
                <w:szCs w:val="18"/>
                <w:lang w:val="en-US" w:eastAsia="ja-JP"/>
              </w:rPr>
              <w:t>Demontari: borduri la trotuare, asezate pe beton 1000x150x300 -  poz.3</w:t>
            </w:r>
          </w:p>
          <w:p w14:paraId="2399D3D0"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F5F86A3"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6EBCFE44"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3737BD9"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0632B7E"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49,19</w:t>
            </w:r>
          </w:p>
          <w:p w14:paraId="57885DAF"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257EE568"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49,19</w:t>
            </w:r>
          </w:p>
        </w:tc>
      </w:tr>
      <w:tr w:rsidR="00452AC7" w:rsidRPr="00B42AF5" w14:paraId="0104BD90"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4180FB"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5CFDF20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14:paraId="1539DB85"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67A737E9"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518C12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0,2600</w:t>
            </w:r>
          </w:p>
        </w:tc>
        <w:tc>
          <w:tcPr>
            <w:tcW w:w="1134" w:type="dxa"/>
            <w:tcBorders>
              <w:top w:val="single" w:sz="4" w:space="0" w:color="auto"/>
              <w:bottom w:val="single" w:sz="4" w:space="0" w:color="auto"/>
            </w:tcBorders>
          </w:tcPr>
          <w:p w14:paraId="71B606D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6F328AD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24,60</w:t>
            </w:r>
          </w:p>
        </w:tc>
      </w:tr>
      <w:tr w:rsidR="00452AC7" w:rsidRPr="00B42AF5" w14:paraId="2D9D8DCC"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E8E8FF"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5B3F5481"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2799C45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510E66A5"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084996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0,2600</w:t>
            </w:r>
          </w:p>
        </w:tc>
        <w:tc>
          <w:tcPr>
            <w:tcW w:w="1134" w:type="dxa"/>
            <w:tcBorders>
              <w:top w:val="single" w:sz="4" w:space="0" w:color="auto"/>
              <w:bottom w:val="single" w:sz="4" w:space="0" w:color="auto"/>
            </w:tcBorders>
          </w:tcPr>
          <w:p w14:paraId="69FD55C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36D1E72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24,60</w:t>
            </w:r>
          </w:p>
        </w:tc>
      </w:tr>
      <w:tr w:rsidR="00452AC7" w:rsidRPr="00B42AF5" w14:paraId="69AB8982"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55A1A8"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6</w:t>
            </w:r>
          </w:p>
        </w:tc>
        <w:tc>
          <w:tcPr>
            <w:tcW w:w="1418" w:type="dxa"/>
            <w:tcBorders>
              <w:top w:val="single" w:sz="4" w:space="0" w:color="auto"/>
              <w:bottom w:val="single" w:sz="4" w:space="0" w:color="auto"/>
            </w:tcBorders>
          </w:tcPr>
          <w:p w14:paraId="402755A4"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RpCB18B</w:t>
            </w:r>
          </w:p>
          <w:p w14:paraId="400D437A"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57E2836C" w14:textId="77777777" w:rsidR="00452AC7" w:rsidRPr="002C2ECC" w:rsidRDefault="00452AC7" w:rsidP="00570200">
            <w:pPr>
              <w:rPr>
                <w:rFonts w:eastAsia="MS Mincho"/>
                <w:sz w:val="18"/>
                <w:szCs w:val="18"/>
                <w:lang w:val="en-US" w:eastAsia="ja-JP"/>
              </w:rPr>
            </w:pPr>
            <w:r w:rsidRPr="002C2ECC">
              <w:rPr>
                <w:rFonts w:eastAsia="MS Mincho"/>
                <w:sz w:val="18"/>
                <w:szCs w:val="18"/>
                <w:lang w:val="en-US" w:eastAsia="ja-JP"/>
              </w:rPr>
              <w:t>Demolarea betoanelor vechi cu mijloace manuale, fundatii si elevatii cu dozaj de ciment peste 150 kg/mc  poz.3</w:t>
            </w:r>
          </w:p>
          <w:p w14:paraId="27D8B9DA"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05E9E16"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08E38D2F"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CABF9BA"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C980A26"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1 074,87</w:t>
            </w:r>
          </w:p>
          <w:p w14:paraId="3FCA0269"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43CB4F3C"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1 066,14</w:t>
            </w:r>
          </w:p>
        </w:tc>
      </w:tr>
      <w:tr w:rsidR="00452AC7" w:rsidRPr="00B42AF5" w14:paraId="2132F5AD"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C742D3"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1B5B897F"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21B695E5"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74A133F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753EA1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7,9000</w:t>
            </w:r>
          </w:p>
        </w:tc>
        <w:tc>
          <w:tcPr>
            <w:tcW w:w="1134" w:type="dxa"/>
            <w:tcBorders>
              <w:top w:val="single" w:sz="4" w:space="0" w:color="auto"/>
              <w:bottom w:val="single" w:sz="4" w:space="0" w:color="auto"/>
            </w:tcBorders>
          </w:tcPr>
          <w:p w14:paraId="1948605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08A4468B"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747,34</w:t>
            </w:r>
          </w:p>
        </w:tc>
      </w:tr>
      <w:tr w:rsidR="00452AC7" w:rsidRPr="00B42AF5" w14:paraId="17BEF6D5"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07A3A6"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2F1DDAD1"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276050A7"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3502F08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CD17CE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3,3700</w:t>
            </w:r>
          </w:p>
        </w:tc>
        <w:tc>
          <w:tcPr>
            <w:tcW w:w="1134" w:type="dxa"/>
            <w:tcBorders>
              <w:top w:val="single" w:sz="4" w:space="0" w:color="auto"/>
              <w:bottom w:val="single" w:sz="4" w:space="0" w:color="auto"/>
            </w:tcBorders>
          </w:tcPr>
          <w:p w14:paraId="1BB15CF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7E477E2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318,80</w:t>
            </w:r>
          </w:p>
        </w:tc>
      </w:tr>
      <w:tr w:rsidR="00452AC7" w:rsidRPr="00B42AF5" w14:paraId="1AE2CEE4"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10156F"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481304D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1CAC6FF7"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1E50066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F11CB8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68B9991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24,00</w:t>
            </w:r>
          </w:p>
        </w:tc>
        <w:tc>
          <w:tcPr>
            <w:tcW w:w="1420" w:type="dxa"/>
            <w:tcBorders>
              <w:top w:val="single" w:sz="4" w:space="0" w:color="auto"/>
              <w:bottom w:val="single" w:sz="4" w:space="0" w:color="auto"/>
            </w:tcBorders>
          </w:tcPr>
          <w:p w14:paraId="3331DC7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0,48</w:t>
            </w:r>
          </w:p>
        </w:tc>
      </w:tr>
      <w:tr w:rsidR="00452AC7" w:rsidRPr="00B42AF5" w14:paraId="246E63BD"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27D3A1"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34EE6FF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14:paraId="3A499A6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14:paraId="34B5A5E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7A98C9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7E84681B"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55,00</w:t>
            </w:r>
          </w:p>
        </w:tc>
        <w:tc>
          <w:tcPr>
            <w:tcW w:w="1420" w:type="dxa"/>
            <w:tcBorders>
              <w:top w:val="single" w:sz="4" w:space="0" w:color="auto"/>
              <w:bottom w:val="single" w:sz="4" w:space="0" w:color="auto"/>
            </w:tcBorders>
          </w:tcPr>
          <w:p w14:paraId="389AC46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8,25</w:t>
            </w:r>
          </w:p>
        </w:tc>
      </w:tr>
      <w:tr w:rsidR="00452AC7" w:rsidRPr="00B42AF5" w14:paraId="775DF0A1"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F510D8"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7</w:t>
            </w:r>
          </w:p>
        </w:tc>
        <w:tc>
          <w:tcPr>
            <w:tcW w:w="1418" w:type="dxa"/>
            <w:tcBorders>
              <w:top w:val="single" w:sz="4" w:space="0" w:color="auto"/>
              <w:bottom w:val="single" w:sz="4" w:space="0" w:color="auto"/>
            </w:tcBorders>
          </w:tcPr>
          <w:p w14:paraId="0993F761"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DC04B</w:t>
            </w:r>
          </w:p>
          <w:p w14:paraId="0C85ED9A"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08F8EA9D" w14:textId="77777777" w:rsidR="00452AC7" w:rsidRPr="002C2ECC" w:rsidRDefault="00452AC7" w:rsidP="00570200">
            <w:pPr>
              <w:rPr>
                <w:rFonts w:eastAsia="MS Mincho"/>
                <w:sz w:val="18"/>
                <w:szCs w:val="18"/>
                <w:lang w:val="en-US" w:eastAsia="ja-JP"/>
              </w:rPr>
            </w:pPr>
            <w:r w:rsidRPr="002C2ECC">
              <w:rPr>
                <w:rFonts w:eastAsia="MS Mincho"/>
                <w:sz w:val="18"/>
                <w:szCs w:val="18"/>
                <w:lang w:val="en-US" w:eastAsia="ja-JP"/>
              </w:rPr>
              <w:t>Taierea cu masina cu discuri diamantate a rosturilor de contractie si dilatatie in betonul de uzura la drumuri  poz. 4</w:t>
            </w:r>
          </w:p>
          <w:p w14:paraId="504D4F51"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0E8BECD"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3BEC9949"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EC1650D"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C4E9443"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205,75</w:t>
            </w:r>
          </w:p>
          <w:p w14:paraId="4D9AC7F3"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45F5878C"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27,43</w:t>
            </w:r>
          </w:p>
        </w:tc>
      </w:tr>
      <w:tr w:rsidR="00452AC7" w:rsidRPr="00B42AF5" w14:paraId="29115A4F"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E54A78"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1C66D2B6"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2FAE3FEC"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4AD7163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87C929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0,2900</w:t>
            </w:r>
          </w:p>
        </w:tc>
        <w:tc>
          <w:tcPr>
            <w:tcW w:w="1134" w:type="dxa"/>
            <w:tcBorders>
              <w:top w:val="single" w:sz="4" w:space="0" w:color="auto"/>
              <w:bottom w:val="single" w:sz="4" w:space="0" w:color="auto"/>
            </w:tcBorders>
          </w:tcPr>
          <w:p w14:paraId="1E0FF3A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65026CB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27,43</w:t>
            </w:r>
          </w:p>
        </w:tc>
      </w:tr>
      <w:tr w:rsidR="00452AC7" w:rsidRPr="00B42AF5" w14:paraId="76300A40"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C25A86"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501787A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2681116002000</w:t>
            </w:r>
          </w:p>
        </w:tc>
        <w:tc>
          <w:tcPr>
            <w:tcW w:w="3544" w:type="dxa"/>
            <w:tcBorders>
              <w:top w:val="single" w:sz="4" w:space="0" w:color="auto"/>
              <w:bottom w:val="single" w:sz="4" w:space="0" w:color="auto"/>
            </w:tcBorders>
          </w:tcPr>
          <w:p w14:paraId="31BB8AED"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 xml:space="preserve">Disc armat cu segm. diamant crest. larg. d=400 mm </w:t>
            </w:r>
          </w:p>
        </w:tc>
        <w:tc>
          <w:tcPr>
            <w:tcW w:w="1134" w:type="dxa"/>
            <w:tcBorders>
              <w:top w:val="single" w:sz="4" w:space="0" w:color="auto"/>
              <w:bottom w:val="single" w:sz="4" w:space="0" w:color="auto"/>
            </w:tcBorders>
          </w:tcPr>
          <w:p w14:paraId="02CD729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EB242E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0,0035</w:t>
            </w:r>
          </w:p>
        </w:tc>
        <w:tc>
          <w:tcPr>
            <w:tcW w:w="1134" w:type="dxa"/>
            <w:tcBorders>
              <w:top w:val="single" w:sz="4" w:space="0" w:color="auto"/>
              <w:bottom w:val="single" w:sz="4" w:space="0" w:color="auto"/>
            </w:tcBorders>
          </w:tcPr>
          <w:p w14:paraId="37BC8FC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915,83</w:t>
            </w:r>
          </w:p>
        </w:tc>
        <w:tc>
          <w:tcPr>
            <w:tcW w:w="1420" w:type="dxa"/>
            <w:tcBorders>
              <w:top w:val="single" w:sz="4" w:space="0" w:color="auto"/>
              <w:bottom w:val="single" w:sz="4" w:space="0" w:color="auto"/>
            </w:tcBorders>
          </w:tcPr>
          <w:p w14:paraId="57E48E3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3,21</w:t>
            </w:r>
          </w:p>
        </w:tc>
      </w:tr>
      <w:tr w:rsidR="00452AC7" w:rsidRPr="00B42AF5" w14:paraId="5DA1C10F"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061D48"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019E1985"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2945A5EF"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Apa industriala in cisterne pt. lucrari drumuri-terasam.</w:t>
            </w:r>
          </w:p>
        </w:tc>
        <w:tc>
          <w:tcPr>
            <w:tcW w:w="1134" w:type="dxa"/>
            <w:tcBorders>
              <w:top w:val="single" w:sz="4" w:space="0" w:color="auto"/>
              <w:bottom w:val="single" w:sz="4" w:space="0" w:color="auto"/>
            </w:tcBorders>
          </w:tcPr>
          <w:p w14:paraId="6FFB988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216EB5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6450242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24,00</w:t>
            </w:r>
          </w:p>
        </w:tc>
        <w:tc>
          <w:tcPr>
            <w:tcW w:w="1420" w:type="dxa"/>
            <w:tcBorders>
              <w:top w:val="single" w:sz="4" w:space="0" w:color="auto"/>
              <w:bottom w:val="single" w:sz="4" w:space="0" w:color="auto"/>
            </w:tcBorders>
          </w:tcPr>
          <w:p w14:paraId="7186DB8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0,96</w:t>
            </w:r>
          </w:p>
        </w:tc>
      </w:tr>
      <w:tr w:rsidR="00452AC7" w:rsidRPr="00B42AF5" w14:paraId="321AA504"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783AA3"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1C6E3F0E"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2952270004204</w:t>
            </w:r>
          </w:p>
        </w:tc>
        <w:tc>
          <w:tcPr>
            <w:tcW w:w="3544" w:type="dxa"/>
            <w:tcBorders>
              <w:top w:val="single" w:sz="4" w:space="0" w:color="auto"/>
              <w:bottom w:val="single" w:sz="4" w:space="0" w:color="auto"/>
            </w:tcBorders>
          </w:tcPr>
          <w:p w14:paraId="4C75CCA2"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 xml:space="preserve">Masina de taiat rosturi in beton  cu discuri abrazive </w:t>
            </w:r>
          </w:p>
        </w:tc>
        <w:tc>
          <w:tcPr>
            <w:tcW w:w="1134" w:type="dxa"/>
            <w:tcBorders>
              <w:top w:val="single" w:sz="4" w:space="0" w:color="auto"/>
              <w:bottom w:val="single" w:sz="4" w:space="0" w:color="auto"/>
            </w:tcBorders>
          </w:tcPr>
          <w:p w14:paraId="5E3846CE"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001328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0,2940</w:t>
            </w:r>
          </w:p>
        </w:tc>
        <w:tc>
          <w:tcPr>
            <w:tcW w:w="1134" w:type="dxa"/>
            <w:tcBorders>
              <w:top w:val="single" w:sz="4" w:space="0" w:color="auto"/>
              <w:bottom w:val="single" w:sz="4" w:space="0" w:color="auto"/>
            </w:tcBorders>
          </w:tcPr>
          <w:p w14:paraId="38FBB81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592,35</w:t>
            </w:r>
          </w:p>
        </w:tc>
        <w:tc>
          <w:tcPr>
            <w:tcW w:w="1420" w:type="dxa"/>
            <w:tcBorders>
              <w:top w:val="single" w:sz="4" w:space="0" w:color="auto"/>
              <w:bottom w:val="single" w:sz="4" w:space="0" w:color="auto"/>
            </w:tcBorders>
          </w:tcPr>
          <w:p w14:paraId="2BD1FE6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174,15</w:t>
            </w:r>
          </w:p>
        </w:tc>
      </w:tr>
      <w:tr w:rsidR="00452AC7" w:rsidRPr="00B42AF5" w14:paraId="78D14A88"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39693D"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8</w:t>
            </w:r>
          </w:p>
        </w:tc>
        <w:tc>
          <w:tcPr>
            <w:tcW w:w="1418" w:type="dxa"/>
            <w:tcBorders>
              <w:top w:val="single" w:sz="4" w:space="0" w:color="auto"/>
              <w:bottom w:val="single" w:sz="4" w:space="0" w:color="auto"/>
            </w:tcBorders>
          </w:tcPr>
          <w:p w14:paraId="0C871A63"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DI109</w:t>
            </w:r>
          </w:p>
          <w:p w14:paraId="360BF78C"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04247674" w14:textId="77777777" w:rsidR="00452AC7" w:rsidRPr="002C2ECC" w:rsidRDefault="00452AC7" w:rsidP="00570200">
            <w:pPr>
              <w:rPr>
                <w:rFonts w:eastAsia="MS Mincho"/>
                <w:sz w:val="18"/>
                <w:szCs w:val="18"/>
                <w:lang w:val="en-US" w:eastAsia="ja-JP"/>
              </w:rPr>
            </w:pPr>
            <w:r w:rsidRPr="002C2ECC">
              <w:rPr>
                <w:rFonts w:eastAsia="MS Mincho"/>
                <w:sz w:val="18"/>
                <w:szCs w:val="18"/>
                <w:lang w:val="en-US" w:eastAsia="ja-JP"/>
              </w:rPr>
              <w:t>Decaparea mecanizata a imbracamintei din beton asfaltic din curtea interioara, partea carosabila - (h=5 cm) poz.4</w:t>
            </w:r>
          </w:p>
          <w:p w14:paraId="05E0E349"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F7C2244"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783B4DC3"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623217C"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CC85E66"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885,98</w:t>
            </w:r>
          </w:p>
          <w:p w14:paraId="0DDA4C6B"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0AB264CA"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151,36</w:t>
            </w:r>
          </w:p>
        </w:tc>
      </w:tr>
      <w:tr w:rsidR="00452AC7" w:rsidRPr="00B42AF5" w14:paraId="660B36A2"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25499B"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01857F1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7968C57B"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436CE7C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403EE6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1,6000</w:t>
            </w:r>
          </w:p>
        </w:tc>
        <w:tc>
          <w:tcPr>
            <w:tcW w:w="1134" w:type="dxa"/>
            <w:tcBorders>
              <w:top w:val="single" w:sz="4" w:space="0" w:color="auto"/>
              <w:bottom w:val="single" w:sz="4" w:space="0" w:color="auto"/>
            </w:tcBorders>
          </w:tcPr>
          <w:p w14:paraId="65DD684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79F5CECB"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151,36</w:t>
            </w:r>
          </w:p>
        </w:tc>
      </w:tr>
      <w:tr w:rsidR="00452AC7" w:rsidRPr="00B42AF5" w14:paraId="16797A85"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3BCC7A"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2C20462E"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2952220003546</w:t>
            </w:r>
          </w:p>
        </w:tc>
        <w:tc>
          <w:tcPr>
            <w:tcW w:w="3544" w:type="dxa"/>
            <w:tcBorders>
              <w:top w:val="single" w:sz="4" w:space="0" w:color="auto"/>
              <w:bottom w:val="single" w:sz="4" w:space="0" w:color="auto"/>
            </w:tcBorders>
          </w:tcPr>
          <w:p w14:paraId="6D310EB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Autogreder pina la 175 cp</w:t>
            </w:r>
          </w:p>
        </w:tc>
        <w:tc>
          <w:tcPr>
            <w:tcW w:w="1134" w:type="dxa"/>
            <w:tcBorders>
              <w:top w:val="single" w:sz="4" w:space="0" w:color="auto"/>
              <w:bottom w:val="single" w:sz="4" w:space="0" w:color="auto"/>
            </w:tcBorders>
          </w:tcPr>
          <w:p w14:paraId="0E0EE25F"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C0F001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0,0191</w:t>
            </w:r>
          </w:p>
        </w:tc>
        <w:tc>
          <w:tcPr>
            <w:tcW w:w="1134" w:type="dxa"/>
            <w:tcBorders>
              <w:top w:val="single" w:sz="4" w:space="0" w:color="auto"/>
              <w:bottom w:val="single" w:sz="4" w:space="0" w:color="auto"/>
            </w:tcBorders>
          </w:tcPr>
          <w:p w14:paraId="168391A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607,09</w:t>
            </w:r>
          </w:p>
        </w:tc>
        <w:tc>
          <w:tcPr>
            <w:tcW w:w="1420" w:type="dxa"/>
            <w:tcBorders>
              <w:top w:val="single" w:sz="4" w:space="0" w:color="auto"/>
              <w:bottom w:val="single" w:sz="4" w:space="0" w:color="auto"/>
            </w:tcBorders>
          </w:tcPr>
          <w:p w14:paraId="5077941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11,60</w:t>
            </w:r>
          </w:p>
        </w:tc>
      </w:tr>
      <w:tr w:rsidR="00452AC7" w:rsidRPr="00B42AF5" w14:paraId="7027E6FC"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5E0852"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2B7220FC"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29522700033701</w:t>
            </w:r>
          </w:p>
        </w:tc>
        <w:tc>
          <w:tcPr>
            <w:tcW w:w="3544" w:type="dxa"/>
            <w:tcBorders>
              <w:top w:val="single" w:sz="4" w:space="0" w:color="auto"/>
              <w:bottom w:val="single" w:sz="4" w:space="0" w:color="auto"/>
            </w:tcBorders>
          </w:tcPr>
          <w:p w14:paraId="54682C4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Ciocan pneumatic 4.0-5.9 m3/min</w:t>
            </w:r>
          </w:p>
        </w:tc>
        <w:tc>
          <w:tcPr>
            <w:tcW w:w="1134" w:type="dxa"/>
            <w:tcBorders>
              <w:top w:val="single" w:sz="4" w:space="0" w:color="auto"/>
              <w:bottom w:val="single" w:sz="4" w:space="0" w:color="auto"/>
            </w:tcBorders>
          </w:tcPr>
          <w:p w14:paraId="3B786E2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625878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0,7750</w:t>
            </w:r>
          </w:p>
        </w:tc>
        <w:tc>
          <w:tcPr>
            <w:tcW w:w="1134" w:type="dxa"/>
            <w:tcBorders>
              <w:top w:val="single" w:sz="4" w:space="0" w:color="auto"/>
              <w:bottom w:val="single" w:sz="4" w:space="0" w:color="auto"/>
            </w:tcBorders>
          </w:tcPr>
          <w:p w14:paraId="38CD584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466,46</w:t>
            </w:r>
          </w:p>
        </w:tc>
        <w:tc>
          <w:tcPr>
            <w:tcW w:w="1420" w:type="dxa"/>
            <w:tcBorders>
              <w:top w:val="single" w:sz="4" w:space="0" w:color="auto"/>
              <w:bottom w:val="single" w:sz="4" w:space="0" w:color="auto"/>
            </w:tcBorders>
          </w:tcPr>
          <w:p w14:paraId="38C1716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361,51</w:t>
            </w:r>
          </w:p>
        </w:tc>
      </w:tr>
      <w:tr w:rsidR="00452AC7" w:rsidRPr="00B42AF5" w14:paraId="250E3E87"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D553B3"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23F8C12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12340002506</w:t>
            </w:r>
          </w:p>
        </w:tc>
        <w:tc>
          <w:tcPr>
            <w:tcW w:w="3544" w:type="dxa"/>
            <w:tcBorders>
              <w:top w:val="single" w:sz="4" w:space="0" w:color="auto"/>
              <w:bottom w:val="single" w:sz="4" w:space="0" w:color="auto"/>
            </w:tcBorders>
          </w:tcPr>
          <w:p w14:paraId="19161DA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 xml:space="preserve">Compresor 5-6 m3/min </w:t>
            </w:r>
          </w:p>
        </w:tc>
        <w:tc>
          <w:tcPr>
            <w:tcW w:w="1134" w:type="dxa"/>
            <w:tcBorders>
              <w:top w:val="single" w:sz="4" w:space="0" w:color="auto"/>
              <w:bottom w:val="single" w:sz="4" w:space="0" w:color="auto"/>
            </w:tcBorders>
          </w:tcPr>
          <w:p w14:paraId="007C638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F027C3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0,7750</w:t>
            </w:r>
          </w:p>
        </w:tc>
        <w:tc>
          <w:tcPr>
            <w:tcW w:w="1134" w:type="dxa"/>
            <w:tcBorders>
              <w:top w:val="single" w:sz="4" w:space="0" w:color="auto"/>
              <w:bottom w:val="single" w:sz="4" w:space="0" w:color="auto"/>
            </w:tcBorders>
          </w:tcPr>
          <w:p w14:paraId="5D6546B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466,46</w:t>
            </w:r>
          </w:p>
        </w:tc>
        <w:tc>
          <w:tcPr>
            <w:tcW w:w="1420" w:type="dxa"/>
            <w:tcBorders>
              <w:top w:val="single" w:sz="4" w:space="0" w:color="auto"/>
              <w:bottom w:val="single" w:sz="4" w:space="0" w:color="auto"/>
            </w:tcBorders>
          </w:tcPr>
          <w:p w14:paraId="1155D66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361,51</w:t>
            </w:r>
          </w:p>
        </w:tc>
      </w:tr>
      <w:tr w:rsidR="00452AC7" w:rsidRPr="00B42AF5" w14:paraId="19789763"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817B1D"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9</w:t>
            </w:r>
          </w:p>
        </w:tc>
        <w:tc>
          <w:tcPr>
            <w:tcW w:w="1418" w:type="dxa"/>
            <w:tcBorders>
              <w:top w:val="single" w:sz="4" w:space="0" w:color="auto"/>
              <w:bottom w:val="single" w:sz="4" w:space="0" w:color="auto"/>
            </w:tcBorders>
          </w:tcPr>
          <w:p w14:paraId="385CD89C"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TsC35A1</w:t>
            </w:r>
          </w:p>
          <w:p w14:paraId="5CEEA0AD"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4996FC0A" w14:textId="77777777" w:rsidR="00452AC7" w:rsidRPr="002C2ECC" w:rsidRDefault="00452AC7" w:rsidP="00570200">
            <w:pPr>
              <w:rPr>
                <w:rFonts w:eastAsia="MS Mincho"/>
                <w:sz w:val="18"/>
                <w:szCs w:val="18"/>
                <w:lang w:val="en-US" w:eastAsia="ja-JP"/>
              </w:rPr>
            </w:pPr>
            <w:r w:rsidRPr="002C2ECC">
              <w:rPr>
                <w:rFonts w:eastAsia="MS Mincho"/>
                <w:sz w:val="18"/>
                <w:szCs w:val="18"/>
                <w:lang w:val="en-US" w:eastAsia="ja-JP"/>
              </w:rPr>
              <w:t>Excavat transport cu incarcator frontal , la distante de incarcare in autovehicul cu incarcator frontal pe senile de 0,5-0,99 m.c, pamint din teren catg.1 la distanta &lt; 10 m</w:t>
            </w:r>
          </w:p>
          <w:p w14:paraId="404FFAC0"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7537FE6"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395E86D4"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A67388C"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4F14247"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3 768,30</w:t>
            </w:r>
          </w:p>
          <w:p w14:paraId="16887B88"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0CF7CCCD"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0,00</w:t>
            </w:r>
          </w:p>
        </w:tc>
      </w:tr>
      <w:tr w:rsidR="00452AC7" w:rsidRPr="00B42AF5" w14:paraId="70C93699"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546C4F"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3BCBE725"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2952270007403</w:t>
            </w:r>
          </w:p>
        </w:tc>
        <w:tc>
          <w:tcPr>
            <w:tcW w:w="3544" w:type="dxa"/>
            <w:tcBorders>
              <w:top w:val="single" w:sz="4" w:space="0" w:color="auto"/>
              <w:bottom w:val="single" w:sz="4" w:space="0" w:color="auto"/>
            </w:tcBorders>
          </w:tcPr>
          <w:p w14:paraId="186F451E"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Incarcator frontal pe senile 0,5 - 0,99 mc</w:t>
            </w:r>
          </w:p>
        </w:tc>
        <w:tc>
          <w:tcPr>
            <w:tcW w:w="1134" w:type="dxa"/>
            <w:tcBorders>
              <w:top w:val="single" w:sz="4" w:space="0" w:color="auto"/>
              <w:bottom w:val="single" w:sz="4" w:space="0" w:color="auto"/>
            </w:tcBorders>
          </w:tcPr>
          <w:p w14:paraId="7FBB5F1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23C1BB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4,7600</w:t>
            </w:r>
          </w:p>
        </w:tc>
        <w:tc>
          <w:tcPr>
            <w:tcW w:w="1134" w:type="dxa"/>
            <w:tcBorders>
              <w:top w:val="single" w:sz="4" w:space="0" w:color="auto"/>
              <w:bottom w:val="single" w:sz="4" w:space="0" w:color="auto"/>
            </w:tcBorders>
          </w:tcPr>
          <w:p w14:paraId="66FF5ECB"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791,67</w:t>
            </w:r>
          </w:p>
        </w:tc>
        <w:tc>
          <w:tcPr>
            <w:tcW w:w="1420" w:type="dxa"/>
            <w:tcBorders>
              <w:top w:val="single" w:sz="4" w:space="0" w:color="auto"/>
              <w:bottom w:val="single" w:sz="4" w:space="0" w:color="auto"/>
            </w:tcBorders>
          </w:tcPr>
          <w:p w14:paraId="6DE4777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3 768,30</w:t>
            </w:r>
          </w:p>
        </w:tc>
      </w:tr>
      <w:tr w:rsidR="00452AC7" w:rsidRPr="00B42AF5" w14:paraId="22882B72"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408856"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10</w:t>
            </w:r>
          </w:p>
        </w:tc>
        <w:tc>
          <w:tcPr>
            <w:tcW w:w="1418" w:type="dxa"/>
            <w:tcBorders>
              <w:top w:val="single" w:sz="4" w:space="0" w:color="auto"/>
              <w:bottom w:val="single" w:sz="4" w:space="0" w:color="auto"/>
            </w:tcBorders>
          </w:tcPr>
          <w:p w14:paraId="30BB35B7"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TsH92B</w:t>
            </w:r>
          </w:p>
          <w:p w14:paraId="19088BAB"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77E2DEF5" w14:textId="77777777" w:rsidR="00452AC7" w:rsidRPr="002C2ECC" w:rsidRDefault="00452AC7" w:rsidP="00570200">
            <w:pPr>
              <w:rPr>
                <w:rFonts w:eastAsia="MS Mincho"/>
                <w:sz w:val="18"/>
                <w:szCs w:val="18"/>
                <w:lang w:val="en-US" w:eastAsia="ja-JP"/>
              </w:rPr>
            </w:pPr>
            <w:r w:rsidRPr="002C2ECC">
              <w:rPr>
                <w:rFonts w:eastAsia="MS Mincho"/>
                <w:sz w:val="18"/>
                <w:szCs w:val="18"/>
                <w:lang w:val="en-US" w:eastAsia="ja-JP"/>
              </w:rPr>
              <w:t xml:space="preserve">Incarcarea in auto sol ( </w:t>
            </w:r>
            <w:r w:rsidRPr="00B42AF5">
              <w:rPr>
                <w:rFonts w:eastAsia="MS Mincho"/>
                <w:sz w:val="18"/>
                <w:szCs w:val="18"/>
                <w:lang w:eastAsia="ja-JP"/>
              </w:rPr>
              <w:t>мусор</w:t>
            </w:r>
            <w:r w:rsidRPr="002C2ECC">
              <w:rPr>
                <w:rFonts w:eastAsia="MS Mincho"/>
                <w:sz w:val="18"/>
                <w:szCs w:val="18"/>
                <w:lang w:val="en-US" w:eastAsia="ja-JP"/>
              </w:rPr>
              <w:t>) cu bolovani, cu pietre</w:t>
            </w:r>
          </w:p>
          <w:p w14:paraId="559053EA"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CF01C0A"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427071EA"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ECF0661"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734B86B"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105,01</w:t>
            </w:r>
          </w:p>
          <w:p w14:paraId="5C939A0A"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2589622D"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105,01</w:t>
            </w:r>
          </w:p>
        </w:tc>
      </w:tr>
      <w:tr w:rsidR="00452AC7" w:rsidRPr="00B42AF5" w14:paraId="42120ACF"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F778BF"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1CE02A67"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5EC78449"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272AE0A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2FA25D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1,1100</w:t>
            </w:r>
          </w:p>
        </w:tc>
        <w:tc>
          <w:tcPr>
            <w:tcW w:w="1134" w:type="dxa"/>
            <w:tcBorders>
              <w:top w:val="single" w:sz="4" w:space="0" w:color="auto"/>
              <w:bottom w:val="single" w:sz="4" w:space="0" w:color="auto"/>
            </w:tcBorders>
          </w:tcPr>
          <w:p w14:paraId="418B610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1B16504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105,01</w:t>
            </w:r>
          </w:p>
        </w:tc>
      </w:tr>
      <w:tr w:rsidR="00452AC7" w:rsidRPr="00B42AF5" w14:paraId="58FB3B07"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357353"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11</w:t>
            </w:r>
          </w:p>
        </w:tc>
        <w:tc>
          <w:tcPr>
            <w:tcW w:w="1418" w:type="dxa"/>
            <w:tcBorders>
              <w:top w:val="single" w:sz="4" w:space="0" w:color="auto"/>
              <w:bottom w:val="single" w:sz="4" w:space="0" w:color="auto"/>
            </w:tcBorders>
          </w:tcPr>
          <w:p w14:paraId="229625F9"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TsI51A10</w:t>
            </w:r>
          </w:p>
          <w:p w14:paraId="753B8DBB"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08B93BB1" w14:textId="77777777" w:rsidR="00452AC7" w:rsidRPr="002C2ECC" w:rsidRDefault="00452AC7" w:rsidP="00570200">
            <w:pPr>
              <w:rPr>
                <w:rFonts w:eastAsia="MS Mincho"/>
                <w:sz w:val="18"/>
                <w:szCs w:val="18"/>
                <w:lang w:val="en-US" w:eastAsia="ja-JP"/>
              </w:rPr>
            </w:pPr>
            <w:r w:rsidRPr="002C2ECC">
              <w:rPr>
                <w:rFonts w:eastAsia="MS Mincho"/>
                <w:sz w:val="18"/>
                <w:szCs w:val="18"/>
                <w:lang w:val="en-US" w:eastAsia="ja-JP"/>
              </w:rPr>
              <w:t xml:space="preserve">Transportarea pamintului cu autobasculanta de 10 t la distanta de 10 km </w:t>
            </w:r>
          </w:p>
          <w:p w14:paraId="4533B969"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C5CCF41"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3F87CFD9"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83D8C93"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C46CDF3"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25,69</w:t>
            </w:r>
          </w:p>
          <w:p w14:paraId="5357C85B"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69AE262B"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0,00</w:t>
            </w:r>
          </w:p>
        </w:tc>
      </w:tr>
      <w:tr w:rsidR="00452AC7" w:rsidRPr="00B42AF5" w14:paraId="08097D11"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145B9A"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5D0AF78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3410540000007</w:t>
            </w:r>
          </w:p>
        </w:tc>
        <w:tc>
          <w:tcPr>
            <w:tcW w:w="3544" w:type="dxa"/>
            <w:tcBorders>
              <w:top w:val="single" w:sz="4" w:space="0" w:color="auto"/>
              <w:bottom w:val="single" w:sz="4" w:space="0" w:color="auto"/>
            </w:tcBorders>
          </w:tcPr>
          <w:p w14:paraId="08C745BF"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Autobasculanta-10t</w:t>
            </w:r>
          </w:p>
        </w:tc>
        <w:tc>
          <w:tcPr>
            <w:tcW w:w="1134" w:type="dxa"/>
            <w:tcBorders>
              <w:top w:val="single" w:sz="4" w:space="0" w:color="auto"/>
              <w:bottom w:val="single" w:sz="4" w:space="0" w:color="auto"/>
            </w:tcBorders>
          </w:tcPr>
          <w:p w14:paraId="5FCB775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BAE455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0,0571</w:t>
            </w:r>
          </w:p>
        </w:tc>
        <w:tc>
          <w:tcPr>
            <w:tcW w:w="1134" w:type="dxa"/>
            <w:tcBorders>
              <w:top w:val="single" w:sz="4" w:space="0" w:color="auto"/>
              <w:bottom w:val="single" w:sz="4" w:space="0" w:color="auto"/>
            </w:tcBorders>
          </w:tcPr>
          <w:p w14:paraId="07A6A9F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450,00</w:t>
            </w:r>
          </w:p>
        </w:tc>
        <w:tc>
          <w:tcPr>
            <w:tcW w:w="1420" w:type="dxa"/>
            <w:tcBorders>
              <w:top w:val="single" w:sz="4" w:space="0" w:color="auto"/>
              <w:bottom w:val="single" w:sz="4" w:space="0" w:color="auto"/>
            </w:tcBorders>
          </w:tcPr>
          <w:p w14:paraId="1FD34BA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25,69</w:t>
            </w:r>
          </w:p>
        </w:tc>
      </w:tr>
      <w:tr w:rsidR="00452AC7" w:rsidRPr="00B42AF5" w14:paraId="78669D8F"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0FA846"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12</w:t>
            </w:r>
          </w:p>
        </w:tc>
        <w:tc>
          <w:tcPr>
            <w:tcW w:w="1418" w:type="dxa"/>
            <w:tcBorders>
              <w:top w:val="single" w:sz="4" w:space="0" w:color="auto"/>
              <w:bottom w:val="single" w:sz="4" w:space="0" w:color="auto"/>
            </w:tcBorders>
          </w:tcPr>
          <w:p w14:paraId="46B780FD"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TsC51C</w:t>
            </w:r>
          </w:p>
          <w:p w14:paraId="08DC319F"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02684DB9" w14:textId="77777777" w:rsidR="00452AC7" w:rsidRPr="002C2ECC" w:rsidRDefault="00452AC7" w:rsidP="00570200">
            <w:pPr>
              <w:rPr>
                <w:rFonts w:eastAsia="MS Mincho"/>
                <w:sz w:val="18"/>
                <w:szCs w:val="18"/>
                <w:lang w:val="en-US" w:eastAsia="ja-JP"/>
              </w:rPr>
            </w:pPr>
            <w:r w:rsidRPr="002C2ECC">
              <w:rPr>
                <w:rFonts w:eastAsia="MS Mincho"/>
                <w:sz w:val="18"/>
                <w:szCs w:val="18"/>
                <w:lang w:val="en-US" w:eastAsia="ja-JP"/>
              </w:rPr>
              <w:t xml:space="preserve">Lucrari la descarcarea pamintului in depozit, teren categoria III </w:t>
            </w:r>
          </w:p>
          <w:p w14:paraId="767A6515"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084BD48"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0F5E5E3B"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251C691"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63B66F2"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290,05</w:t>
            </w:r>
          </w:p>
          <w:p w14:paraId="2FE90338"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192D42C1"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35,95</w:t>
            </w:r>
          </w:p>
        </w:tc>
      </w:tr>
      <w:tr w:rsidR="00452AC7" w:rsidRPr="00B42AF5" w14:paraId="7A39C690"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B760AD"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7D048BB6"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3270AE2B"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27D6749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942F3C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0,3800</w:t>
            </w:r>
          </w:p>
        </w:tc>
        <w:tc>
          <w:tcPr>
            <w:tcW w:w="1134" w:type="dxa"/>
            <w:tcBorders>
              <w:top w:val="single" w:sz="4" w:space="0" w:color="auto"/>
              <w:bottom w:val="single" w:sz="4" w:space="0" w:color="auto"/>
            </w:tcBorders>
          </w:tcPr>
          <w:p w14:paraId="488F2B5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377E100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35,95</w:t>
            </w:r>
          </w:p>
        </w:tc>
      </w:tr>
      <w:tr w:rsidR="00452AC7" w:rsidRPr="00B42AF5" w14:paraId="148937DF"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838358"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71527259"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1411122201752</w:t>
            </w:r>
          </w:p>
        </w:tc>
        <w:tc>
          <w:tcPr>
            <w:tcW w:w="3544" w:type="dxa"/>
            <w:tcBorders>
              <w:top w:val="single" w:sz="4" w:space="0" w:color="auto"/>
              <w:bottom w:val="single" w:sz="4" w:space="0" w:color="auto"/>
            </w:tcBorders>
          </w:tcPr>
          <w:p w14:paraId="02F9C70F"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 xml:space="preserve">Piatra sparta </w:t>
            </w:r>
          </w:p>
        </w:tc>
        <w:tc>
          <w:tcPr>
            <w:tcW w:w="1134" w:type="dxa"/>
            <w:tcBorders>
              <w:top w:val="single" w:sz="4" w:space="0" w:color="auto"/>
              <w:bottom w:val="single" w:sz="4" w:space="0" w:color="auto"/>
            </w:tcBorders>
          </w:tcPr>
          <w:p w14:paraId="43562E57"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C3C99A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1BE032B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411,67</w:t>
            </w:r>
          </w:p>
        </w:tc>
        <w:tc>
          <w:tcPr>
            <w:tcW w:w="1420" w:type="dxa"/>
            <w:tcBorders>
              <w:top w:val="single" w:sz="4" w:space="0" w:color="auto"/>
              <w:bottom w:val="single" w:sz="4" w:space="0" w:color="auto"/>
            </w:tcBorders>
          </w:tcPr>
          <w:p w14:paraId="0305E75B"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2,08</w:t>
            </w:r>
          </w:p>
        </w:tc>
      </w:tr>
      <w:tr w:rsidR="00452AC7" w:rsidRPr="00B42AF5" w14:paraId="22C279FE"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312720"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4BB6E18C"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2952260003554</w:t>
            </w:r>
          </w:p>
        </w:tc>
        <w:tc>
          <w:tcPr>
            <w:tcW w:w="3544" w:type="dxa"/>
            <w:tcBorders>
              <w:top w:val="single" w:sz="4" w:space="0" w:color="auto"/>
              <w:bottom w:val="single" w:sz="4" w:space="0" w:color="auto"/>
            </w:tcBorders>
          </w:tcPr>
          <w:p w14:paraId="41F7997E"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Buldozer 79kw (108CP)</w:t>
            </w:r>
          </w:p>
        </w:tc>
        <w:tc>
          <w:tcPr>
            <w:tcW w:w="1134" w:type="dxa"/>
            <w:tcBorders>
              <w:top w:val="single" w:sz="4" w:space="0" w:color="auto"/>
              <w:bottom w:val="single" w:sz="4" w:space="0" w:color="auto"/>
            </w:tcBorders>
          </w:tcPr>
          <w:p w14:paraId="52C8444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7EF1E0B"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14:paraId="5B60812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600,00</w:t>
            </w:r>
          </w:p>
        </w:tc>
        <w:tc>
          <w:tcPr>
            <w:tcW w:w="1420" w:type="dxa"/>
            <w:tcBorders>
              <w:top w:val="single" w:sz="4" w:space="0" w:color="auto"/>
              <w:bottom w:val="single" w:sz="4" w:space="0" w:color="auto"/>
            </w:tcBorders>
          </w:tcPr>
          <w:p w14:paraId="2048C53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252,02</w:t>
            </w:r>
          </w:p>
        </w:tc>
      </w:tr>
      <w:tr w:rsidR="00452AC7" w:rsidRPr="002C2ECC" w14:paraId="504F3E15"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CEC2CB" w14:textId="77777777" w:rsidR="00452AC7" w:rsidRPr="00B42AF5" w:rsidRDefault="00452AC7" w:rsidP="00570200">
            <w:pPr>
              <w:jc w:val="center"/>
              <w:rPr>
                <w:rFonts w:eastAsia="MS Mincho"/>
                <w:sz w:val="16"/>
                <w:szCs w:val="16"/>
                <w:lang w:eastAsia="ja-JP"/>
              </w:rPr>
            </w:pPr>
          </w:p>
        </w:tc>
        <w:tc>
          <w:tcPr>
            <w:tcW w:w="1418" w:type="dxa"/>
            <w:tcBorders>
              <w:top w:val="single" w:sz="4" w:space="0" w:color="auto"/>
              <w:bottom w:val="single" w:sz="4" w:space="0" w:color="auto"/>
            </w:tcBorders>
          </w:tcPr>
          <w:p w14:paraId="2C139E18" w14:textId="77777777" w:rsidR="00452AC7" w:rsidRPr="00B42AF5" w:rsidRDefault="00452AC7" w:rsidP="00570200">
            <w:pPr>
              <w:rPr>
                <w:rFonts w:eastAsia="MS Mincho"/>
                <w:sz w:val="16"/>
                <w:szCs w:val="16"/>
                <w:lang w:eastAsia="ja-JP"/>
              </w:rPr>
            </w:pPr>
          </w:p>
        </w:tc>
        <w:tc>
          <w:tcPr>
            <w:tcW w:w="3544" w:type="dxa"/>
            <w:tcBorders>
              <w:top w:val="single" w:sz="4" w:space="0" w:color="auto"/>
              <w:bottom w:val="single" w:sz="4" w:space="0" w:color="auto"/>
            </w:tcBorders>
          </w:tcPr>
          <w:p w14:paraId="07A4C8FA" w14:textId="77777777" w:rsidR="00452AC7" w:rsidRPr="00B42AF5" w:rsidRDefault="00452AC7" w:rsidP="00570200">
            <w:pPr>
              <w:rPr>
                <w:rFonts w:eastAsia="MS Mincho"/>
                <w:b/>
                <w:bCs/>
                <w:sz w:val="22"/>
                <w:szCs w:val="22"/>
                <w:lang w:val="en-US" w:eastAsia="ja-JP"/>
              </w:rPr>
            </w:pPr>
            <w:r w:rsidRPr="002C2ECC">
              <w:rPr>
                <w:rFonts w:eastAsia="MS Mincho"/>
                <w:b/>
                <w:bCs/>
                <w:sz w:val="22"/>
                <w:szCs w:val="22"/>
                <w:lang w:val="en-US" w:eastAsia="ja-JP"/>
              </w:rPr>
              <w:t>1.2. Lucrari de montare amenajarea teritoriul public (STRADA CEUCARI)</w:t>
            </w:r>
          </w:p>
          <w:p w14:paraId="57BED285" w14:textId="77777777" w:rsidR="00452AC7" w:rsidRPr="002C2ECC" w:rsidRDefault="00452AC7" w:rsidP="00570200">
            <w:pPr>
              <w:rPr>
                <w:rFonts w:eastAsia="MS Mincho"/>
                <w:sz w:val="16"/>
                <w:szCs w:val="16"/>
                <w:lang w:val="en-US" w:eastAsia="ja-JP"/>
              </w:rPr>
            </w:pPr>
          </w:p>
        </w:tc>
        <w:tc>
          <w:tcPr>
            <w:tcW w:w="1134" w:type="dxa"/>
            <w:tcBorders>
              <w:top w:val="single" w:sz="4" w:space="0" w:color="auto"/>
              <w:bottom w:val="single" w:sz="4" w:space="0" w:color="auto"/>
            </w:tcBorders>
          </w:tcPr>
          <w:p w14:paraId="4E9F1EE5" w14:textId="77777777" w:rsidR="00452AC7" w:rsidRPr="002C2ECC" w:rsidRDefault="00452AC7" w:rsidP="00570200">
            <w:pPr>
              <w:rPr>
                <w:rFonts w:eastAsia="MS Mincho"/>
                <w:sz w:val="16"/>
                <w:szCs w:val="16"/>
                <w:lang w:val="en-US" w:eastAsia="ja-JP"/>
              </w:rPr>
            </w:pPr>
          </w:p>
        </w:tc>
        <w:tc>
          <w:tcPr>
            <w:tcW w:w="1134" w:type="dxa"/>
            <w:tcBorders>
              <w:top w:val="single" w:sz="4" w:space="0" w:color="auto"/>
              <w:bottom w:val="single" w:sz="4" w:space="0" w:color="auto"/>
            </w:tcBorders>
          </w:tcPr>
          <w:p w14:paraId="49710438" w14:textId="77777777" w:rsidR="00452AC7" w:rsidRPr="002C2ECC" w:rsidRDefault="00452AC7" w:rsidP="00570200">
            <w:pPr>
              <w:rPr>
                <w:rFonts w:eastAsia="MS Mincho"/>
                <w:sz w:val="16"/>
                <w:szCs w:val="16"/>
                <w:lang w:val="en-US" w:eastAsia="ja-JP"/>
              </w:rPr>
            </w:pPr>
          </w:p>
        </w:tc>
        <w:tc>
          <w:tcPr>
            <w:tcW w:w="1133" w:type="dxa"/>
            <w:tcBorders>
              <w:top w:val="single" w:sz="4" w:space="0" w:color="auto"/>
              <w:bottom w:val="single" w:sz="4" w:space="0" w:color="auto"/>
              <w:right w:val="single" w:sz="4" w:space="0" w:color="auto"/>
            </w:tcBorders>
          </w:tcPr>
          <w:p w14:paraId="0FBBA7B2" w14:textId="77777777" w:rsidR="00452AC7" w:rsidRPr="002C2ECC"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2D1D18DA" w14:textId="77777777" w:rsidR="00452AC7" w:rsidRPr="002C2ECC" w:rsidRDefault="00452AC7" w:rsidP="00570200">
            <w:pPr>
              <w:rPr>
                <w:rFonts w:eastAsia="MS Mincho"/>
                <w:sz w:val="16"/>
                <w:szCs w:val="16"/>
                <w:lang w:val="en-US" w:eastAsia="ja-JP"/>
              </w:rPr>
            </w:pPr>
          </w:p>
        </w:tc>
      </w:tr>
      <w:tr w:rsidR="00452AC7" w:rsidRPr="002C2ECC" w14:paraId="4E34BFBB"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0D9222" w14:textId="77777777" w:rsidR="00452AC7" w:rsidRPr="002C2ECC" w:rsidRDefault="00452AC7" w:rsidP="00570200">
            <w:pPr>
              <w:jc w:val="center"/>
              <w:rPr>
                <w:rFonts w:eastAsia="MS Mincho"/>
                <w:sz w:val="16"/>
                <w:szCs w:val="16"/>
                <w:lang w:val="en-US" w:eastAsia="ja-JP"/>
              </w:rPr>
            </w:pPr>
          </w:p>
        </w:tc>
        <w:tc>
          <w:tcPr>
            <w:tcW w:w="1418" w:type="dxa"/>
            <w:tcBorders>
              <w:top w:val="single" w:sz="4" w:space="0" w:color="auto"/>
              <w:bottom w:val="single" w:sz="4" w:space="0" w:color="auto"/>
            </w:tcBorders>
          </w:tcPr>
          <w:p w14:paraId="22ABE869" w14:textId="77777777" w:rsidR="00452AC7" w:rsidRPr="002C2ECC" w:rsidRDefault="00452AC7" w:rsidP="00570200">
            <w:pPr>
              <w:rPr>
                <w:rFonts w:eastAsia="MS Mincho"/>
                <w:sz w:val="16"/>
                <w:szCs w:val="16"/>
                <w:lang w:val="en-US" w:eastAsia="ja-JP"/>
              </w:rPr>
            </w:pPr>
          </w:p>
        </w:tc>
        <w:tc>
          <w:tcPr>
            <w:tcW w:w="3544" w:type="dxa"/>
            <w:tcBorders>
              <w:top w:val="single" w:sz="4" w:space="0" w:color="auto"/>
              <w:bottom w:val="single" w:sz="4" w:space="0" w:color="auto"/>
            </w:tcBorders>
          </w:tcPr>
          <w:p w14:paraId="37FFD79E" w14:textId="77777777" w:rsidR="00452AC7" w:rsidRPr="00B42AF5" w:rsidRDefault="00452AC7" w:rsidP="00570200">
            <w:pPr>
              <w:rPr>
                <w:rFonts w:eastAsia="MS Mincho"/>
                <w:b/>
                <w:bCs/>
                <w:sz w:val="22"/>
                <w:szCs w:val="22"/>
                <w:lang w:val="en-US" w:eastAsia="ja-JP"/>
              </w:rPr>
            </w:pPr>
            <w:r w:rsidRPr="002C2ECC">
              <w:rPr>
                <w:rFonts w:eastAsia="MS Mincho"/>
                <w:b/>
                <w:bCs/>
                <w:sz w:val="22"/>
                <w:szCs w:val="22"/>
                <w:lang w:val="en-US" w:eastAsia="ja-JP"/>
              </w:rPr>
              <w:t>1.2.1. Trotuar din placi vibropresate poz.1 S=4300 m2</w:t>
            </w:r>
          </w:p>
          <w:p w14:paraId="6CFF8936" w14:textId="77777777" w:rsidR="00452AC7" w:rsidRPr="002C2ECC" w:rsidRDefault="00452AC7" w:rsidP="00570200">
            <w:pPr>
              <w:rPr>
                <w:rFonts w:eastAsia="MS Mincho"/>
                <w:sz w:val="16"/>
                <w:szCs w:val="16"/>
                <w:lang w:val="en-US" w:eastAsia="ja-JP"/>
              </w:rPr>
            </w:pPr>
          </w:p>
        </w:tc>
        <w:tc>
          <w:tcPr>
            <w:tcW w:w="1134" w:type="dxa"/>
            <w:tcBorders>
              <w:top w:val="single" w:sz="4" w:space="0" w:color="auto"/>
              <w:bottom w:val="single" w:sz="4" w:space="0" w:color="auto"/>
            </w:tcBorders>
          </w:tcPr>
          <w:p w14:paraId="223FBB07" w14:textId="77777777" w:rsidR="00452AC7" w:rsidRPr="002C2ECC" w:rsidRDefault="00452AC7" w:rsidP="00570200">
            <w:pPr>
              <w:rPr>
                <w:rFonts w:eastAsia="MS Mincho"/>
                <w:sz w:val="16"/>
                <w:szCs w:val="16"/>
                <w:lang w:val="en-US" w:eastAsia="ja-JP"/>
              </w:rPr>
            </w:pPr>
          </w:p>
        </w:tc>
        <w:tc>
          <w:tcPr>
            <w:tcW w:w="1134" w:type="dxa"/>
            <w:tcBorders>
              <w:top w:val="single" w:sz="4" w:space="0" w:color="auto"/>
              <w:bottom w:val="single" w:sz="4" w:space="0" w:color="auto"/>
            </w:tcBorders>
          </w:tcPr>
          <w:p w14:paraId="01F6D04A" w14:textId="77777777" w:rsidR="00452AC7" w:rsidRPr="002C2ECC" w:rsidRDefault="00452AC7" w:rsidP="00570200">
            <w:pPr>
              <w:rPr>
                <w:rFonts w:eastAsia="MS Mincho"/>
                <w:sz w:val="16"/>
                <w:szCs w:val="16"/>
                <w:lang w:val="en-US" w:eastAsia="ja-JP"/>
              </w:rPr>
            </w:pPr>
          </w:p>
        </w:tc>
        <w:tc>
          <w:tcPr>
            <w:tcW w:w="1133" w:type="dxa"/>
            <w:tcBorders>
              <w:top w:val="single" w:sz="4" w:space="0" w:color="auto"/>
              <w:bottom w:val="single" w:sz="4" w:space="0" w:color="auto"/>
              <w:right w:val="single" w:sz="4" w:space="0" w:color="auto"/>
            </w:tcBorders>
          </w:tcPr>
          <w:p w14:paraId="74A16B11" w14:textId="77777777" w:rsidR="00452AC7" w:rsidRPr="002C2ECC"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6F955041" w14:textId="77777777" w:rsidR="00452AC7" w:rsidRPr="002C2ECC" w:rsidRDefault="00452AC7" w:rsidP="00570200">
            <w:pPr>
              <w:rPr>
                <w:rFonts w:eastAsia="MS Mincho"/>
                <w:sz w:val="16"/>
                <w:szCs w:val="16"/>
                <w:lang w:val="en-US" w:eastAsia="ja-JP"/>
              </w:rPr>
            </w:pPr>
          </w:p>
        </w:tc>
      </w:tr>
      <w:tr w:rsidR="00452AC7" w:rsidRPr="00B42AF5" w14:paraId="55DAC37B"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AC34FC"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13</w:t>
            </w:r>
          </w:p>
        </w:tc>
        <w:tc>
          <w:tcPr>
            <w:tcW w:w="1418" w:type="dxa"/>
            <w:tcBorders>
              <w:top w:val="single" w:sz="4" w:space="0" w:color="auto"/>
              <w:bottom w:val="single" w:sz="4" w:space="0" w:color="auto"/>
            </w:tcBorders>
          </w:tcPr>
          <w:p w14:paraId="61798F65"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TsE05B</w:t>
            </w:r>
          </w:p>
          <w:p w14:paraId="0F7F0C75"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180D9429" w14:textId="77777777" w:rsidR="00452AC7" w:rsidRPr="00B42AF5" w:rsidRDefault="00452AC7" w:rsidP="00570200">
            <w:pPr>
              <w:rPr>
                <w:rFonts w:eastAsia="MS Mincho"/>
                <w:sz w:val="18"/>
                <w:szCs w:val="18"/>
                <w:lang w:eastAsia="ja-JP"/>
              </w:rPr>
            </w:pPr>
            <w:r w:rsidRPr="002C2ECC">
              <w:rPr>
                <w:rFonts w:eastAsia="MS Mincho"/>
                <w:sz w:val="18"/>
                <w:szCs w:val="18"/>
                <w:lang w:val="en-US" w:eastAsia="ja-JP"/>
              </w:rPr>
              <w:t xml:space="preserve">Nivelarea cu autogreder de pina la 175 CP a suprafetei terenului natural si a platformelor de terasamente, prin taierea damburilor si deplasarea in goluri a pamintului sapat in teren catg. </w:t>
            </w:r>
            <w:r w:rsidRPr="00B42AF5">
              <w:rPr>
                <w:rFonts w:eastAsia="MS Mincho"/>
                <w:sz w:val="18"/>
                <w:szCs w:val="18"/>
                <w:lang w:eastAsia="ja-JP"/>
              </w:rPr>
              <w:t>II poz.1</w:t>
            </w:r>
          </w:p>
          <w:p w14:paraId="5BF9B073"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4F31787"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4CDA5129"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E6877CB"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8C8A826"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114,74</w:t>
            </w:r>
          </w:p>
          <w:p w14:paraId="04E787F5"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415786CA"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0,00</w:t>
            </w:r>
          </w:p>
        </w:tc>
      </w:tr>
      <w:tr w:rsidR="00452AC7" w:rsidRPr="00B42AF5" w14:paraId="4D3CD3B2"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8A2631"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02E7FDD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2952220003546</w:t>
            </w:r>
          </w:p>
        </w:tc>
        <w:tc>
          <w:tcPr>
            <w:tcW w:w="3544" w:type="dxa"/>
            <w:tcBorders>
              <w:top w:val="single" w:sz="4" w:space="0" w:color="auto"/>
              <w:bottom w:val="single" w:sz="4" w:space="0" w:color="auto"/>
            </w:tcBorders>
          </w:tcPr>
          <w:p w14:paraId="19020B5B"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Autogreder pina la 175 cp</w:t>
            </w:r>
          </w:p>
        </w:tc>
        <w:tc>
          <w:tcPr>
            <w:tcW w:w="1134" w:type="dxa"/>
            <w:tcBorders>
              <w:top w:val="single" w:sz="4" w:space="0" w:color="auto"/>
              <w:bottom w:val="single" w:sz="4" w:space="0" w:color="auto"/>
            </w:tcBorders>
          </w:tcPr>
          <w:p w14:paraId="7E7A6B4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971EBF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0,1890</w:t>
            </w:r>
          </w:p>
        </w:tc>
        <w:tc>
          <w:tcPr>
            <w:tcW w:w="1134" w:type="dxa"/>
            <w:tcBorders>
              <w:top w:val="single" w:sz="4" w:space="0" w:color="auto"/>
              <w:bottom w:val="single" w:sz="4" w:space="0" w:color="auto"/>
            </w:tcBorders>
          </w:tcPr>
          <w:p w14:paraId="6275471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607,09</w:t>
            </w:r>
          </w:p>
        </w:tc>
        <w:tc>
          <w:tcPr>
            <w:tcW w:w="1420" w:type="dxa"/>
            <w:tcBorders>
              <w:top w:val="single" w:sz="4" w:space="0" w:color="auto"/>
              <w:bottom w:val="single" w:sz="4" w:space="0" w:color="auto"/>
            </w:tcBorders>
          </w:tcPr>
          <w:p w14:paraId="4835A66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114,74</w:t>
            </w:r>
          </w:p>
        </w:tc>
      </w:tr>
      <w:tr w:rsidR="00452AC7" w:rsidRPr="00B42AF5" w14:paraId="23253317"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922231"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lastRenderedPageBreak/>
              <w:t>14</w:t>
            </w:r>
          </w:p>
        </w:tc>
        <w:tc>
          <w:tcPr>
            <w:tcW w:w="1418" w:type="dxa"/>
            <w:tcBorders>
              <w:top w:val="single" w:sz="4" w:space="0" w:color="auto"/>
              <w:bottom w:val="single" w:sz="4" w:space="0" w:color="auto"/>
            </w:tcBorders>
          </w:tcPr>
          <w:p w14:paraId="4E367310"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TsD7A1</w:t>
            </w:r>
          </w:p>
          <w:p w14:paraId="19E90EAC"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1CE49881" w14:textId="77777777" w:rsidR="00452AC7" w:rsidRPr="00B42AF5" w:rsidRDefault="00452AC7" w:rsidP="00570200">
            <w:pPr>
              <w:rPr>
                <w:rFonts w:eastAsia="MS Mincho"/>
                <w:sz w:val="18"/>
                <w:szCs w:val="18"/>
                <w:lang w:eastAsia="ja-JP"/>
              </w:rPr>
            </w:pPr>
            <w:r w:rsidRPr="002C2ECC">
              <w:rPr>
                <w:rFonts w:eastAsia="MS Mincho"/>
                <w:sz w:val="18"/>
                <w:szCs w:val="18"/>
                <w:lang w:val="en-US" w:eastAsia="ja-JP"/>
              </w:rPr>
              <w:t xml:space="preserve">Compactarea mecanica a umpluturilor cu rulou compresor static autopropulsat de 10-12 t, in straturi succesive de 15-20 cm grosime dupa compactare, exclusiv udarea fiecarui strat in parte, umpluturile executindu-se cu pamint necoeziv grad. compact. </w:t>
            </w:r>
            <w:r w:rsidRPr="00B42AF5">
              <w:rPr>
                <w:rFonts w:eastAsia="MS Mincho"/>
                <w:sz w:val="18"/>
                <w:szCs w:val="18"/>
                <w:lang w:eastAsia="ja-JP"/>
              </w:rPr>
              <w:t>92-94% poz.1</w:t>
            </w:r>
          </w:p>
          <w:p w14:paraId="08BB534D"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5775A90"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1ED9F286"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A39B89A"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36BAF16"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6 514,36</w:t>
            </w:r>
          </w:p>
          <w:p w14:paraId="552888E0"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0F17E7D3"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479,62</w:t>
            </w:r>
          </w:p>
        </w:tc>
      </w:tr>
      <w:tr w:rsidR="00452AC7" w:rsidRPr="00B42AF5" w14:paraId="00247403"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25BDFD"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73F67B6F"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51EA3A1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21C2C259"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7A682D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5,0700</w:t>
            </w:r>
          </w:p>
        </w:tc>
        <w:tc>
          <w:tcPr>
            <w:tcW w:w="1134" w:type="dxa"/>
            <w:tcBorders>
              <w:top w:val="single" w:sz="4" w:space="0" w:color="auto"/>
              <w:bottom w:val="single" w:sz="4" w:space="0" w:color="auto"/>
            </w:tcBorders>
          </w:tcPr>
          <w:p w14:paraId="59F60F8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4FBF7CD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479,62</w:t>
            </w:r>
          </w:p>
        </w:tc>
      </w:tr>
      <w:tr w:rsidR="00452AC7" w:rsidRPr="00B42AF5" w14:paraId="79A696AA"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8343E6"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73D099DB"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2952240004004</w:t>
            </w:r>
          </w:p>
        </w:tc>
        <w:tc>
          <w:tcPr>
            <w:tcW w:w="3544" w:type="dxa"/>
            <w:tcBorders>
              <w:top w:val="single" w:sz="4" w:space="0" w:color="auto"/>
              <w:bottom w:val="single" w:sz="4" w:space="0" w:color="auto"/>
            </w:tcBorders>
          </w:tcPr>
          <w:p w14:paraId="24AB63D2"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Compactor auto cu rulouri pina la 12 tf</w:t>
            </w:r>
          </w:p>
        </w:tc>
        <w:tc>
          <w:tcPr>
            <w:tcW w:w="1134" w:type="dxa"/>
            <w:tcBorders>
              <w:top w:val="single" w:sz="4" w:space="0" w:color="auto"/>
              <w:bottom w:val="single" w:sz="4" w:space="0" w:color="auto"/>
            </w:tcBorders>
          </w:tcPr>
          <w:p w14:paraId="5E2145AE"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D7B0E9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8,7020</w:t>
            </w:r>
          </w:p>
        </w:tc>
        <w:tc>
          <w:tcPr>
            <w:tcW w:w="1134" w:type="dxa"/>
            <w:tcBorders>
              <w:top w:val="single" w:sz="4" w:space="0" w:color="auto"/>
              <w:bottom w:val="single" w:sz="4" w:space="0" w:color="auto"/>
            </w:tcBorders>
          </w:tcPr>
          <w:p w14:paraId="34EC4DD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693,49</w:t>
            </w:r>
          </w:p>
        </w:tc>
        <w:tc>
          <w:tcPr>
            <w:tcW w:w="1420" w:type="dxa"/>
            <w:tcBorders>
              <w:top w:val="single" w:sz="4" w:space="0" w:color="auto"/>
              <w:bottom w:val="single" w:sz="4" w:space="0" w:color="auto"/>
            </w:tcBorders>
          </w:tcPr>
          <w:p w14:paraId="687207E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6 034,73</w:t>
            </w:r>
          </w:p>
        </w:tc>
      </w:tr>
      <w:tr w:rsidR="00452AC7" w:rsidRPr="00B42AF5" w14:paraId="340762C5"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EEDEDD"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15</w:t>
            </w:r>
          </w:p>
        </w:tc>
        <w:tc>
          <w:tcPr>
            <w:tcW w:w="1418" w:type="dxa"/>
            <w:tcBorders>
              <w:top w:val="single" w:sz="4" w:space="0" w:color="auto"/>
              <w:bottom w:val="single" w:sz="4" w:space="0" w:color="auto"/>
            </w:tcBorders>
          </w:tcPr>
          <w:p w14:paraId="14E8755E"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DA12C</w:t>
            </w:r>
          </w:p>
          <w:p w14:paraId="34EB49A7"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41754F7A" w14:textId="77777777" w:rsidR="00452AC7" w:rsidRPr="002C2ECC" w:rsidRDefault="00452AC7" w:rsidP="00570200">
            <w:pPr>
              <w:rPr>
                <w:rFonts w:eastAsia="MS Mincho"/>
                <w:sz w:val="18"/>
                <w:szCs w:val="18"/>
                <w:lang w:val="en-US" w:eastAsia="ja-JP"/>
              </w:rPr>
            </w:pPr>
            <w:r w:rsidRPr="002C2ECC">
              <w:rPr>
                <w:rFonts w:eastAsia="MS Mincho"/>
                <w:sz w:val="18"/>
                <w:szCs w:val="18"/>
                <w:lang w:val="en-US" w:eastAsia="ja-JP"/>
              </w:rPr>
              <w:t>Strat de fundatie sau reprofilare din piatra sparta M300 f. 40-70 mm, pentru drumuri, cu asternere mecanica, executat fara impanare, fara innoroire h=15 cm poz.1</w:t>
            </w:r>
          </w:p>
          <w:p w14:paraId="4C76E3EB"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8129E18"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4D47AB86"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18C2558"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8818FDE"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731,33</w:t>
            </w:r>
          </w:p>
          <w:p w14:paraId="6D78E487"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51E407AD"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28,38</w:t>
            </w:r>
          </w:p>
        </w:tc>
      </w:tr>
      <w:tr w:rsidR="00452AC7" w:rsidRPr="00B42AF5" w14:paraId="3E378A2B"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650120"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2FE8EF2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14:paraId="162AC245"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016B9F85"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8D36B9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01D425A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42B53ED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28,38</w:t>
            </w:r>
          </w:p>
        </w:tc>
      </w:tr>
      <w:tr w:rsidR="00452AC7" w:rsidRPr="00B42AF5" w14:paraId="31155460"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BC6930"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1E1C40E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1411122201672</w:t>
            </w:r>
          </w:p>
        </w:tc>
        <w:tc>
          <w:tcPr>
            <w:tcW w:w="3544" w:type="dxa"/>
            <w:tcBorders>
              <w:top w:val="single" w:sz="4" w:space="0" w:color="auto"/>
              <w:bottom w:val="single" w:sz="4" w:space="0" w:color="auto"/>
            </w:tcBorders>
          </w:tcPr>
          <w:p w14:paraId="3CF308D4"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Piatra sparta pentru pt.drumuri r.magmatice  40-63 mm</w:t>
            </w:r>
          </w:p>
        </w:tc>
        <w:tc>
          <w:tcPr>
            <w:tcW w:w="1134" w:type="dxa"/>
            <w:tcBorders>
              <w:top w:val="single" w:sz="4" w:space="0" w:color="auto"/>
              <w:bottom w:val="single" w:sz="4" w:space="0" w:color="auto"/>
            </w:tcBorders>
          </w:tcPr>
          <w:p w14:paraId="52A6933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B6A9BE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1,2700</w:t>
            </w:r>
          </w:p>
        </w:tc>
        <w:tc>
          <w:tcPr>
            <w:tcW w:w="1134" w:type="dxa"/>
            <w:tcBorders>
              <w:top w:val="single" w:sz="4" w:space="0" w:color="auto"/>
              <w:bottom w:val="single" w:sz="4" w:space="0" w:color="auto"/>
            </w:tcBorders>
          </w:tcPr>
          <w:p w14:paraId="23EB5DC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411,67</w:t>
            </w:r>
          </w:p>
        </w:tc>
        <w:tc>
          <w:tcPr>
            <w:tcW w:w="1420" w:type="dxa"/>
            <w:tcBorders>
              <w:top w:val="single" w:sz="4" w:space="0" w:color="auto"/>
              <w:bottom w:val="single" w:sz="4" w:space="0" w:color="auto"/>
            </w:tcBorders>
          </w:tcPr>
          <w:p w14:paraId="1779A75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522,82</w:t>
            </w:r>
          </w:p>
        </w:tc>
      </w:tr>
      <w:tr w:rsidR="00452AC7" w:rsidRPr="00B42AF5" w14:paraId="15D0B42D"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52C151"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73CEFD1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66D146AE"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Apa industriala in cisterne pt. lucrari drumuri-terasam.</w:t>
            </w:r>
          </w:p>
        </w:tc>
        <w:tc>
          <w:tcPr>
            <w:tcW w:w="1134" w:type="dxa"/>
            <w:tcBorders>
              <w:top w:val="single" w:sz="4" w:space="0" w:color="auto"/>
              <w:bottom w:val="single" w:sz="4" w:space="0" w:color="auto"/>
            </w:tcBorders>
          </w:tcPr>
          <w:p w14:paraId="059178E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8D6DFE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2659439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24,00</w:t>
            </w:r>
          </w:p>
        </w:tc>
        <w:tc>
          <w:tcPr>
            <w:tcW w:w="1420" w:type="dxa"/>
            <w:tcBorders>
              <w:top w:val="single" w:sz="4" w:space="0" w:color="auto"/>
              <w:bottom w:val="single" w:sz="4" w:space="0" w:color="auto"/>
            </w:tcBorders>
          </w:tcPr>
          <w:p w14:paraId="4981DB8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1,20</w:t>
            </w:r>
          </w:p>
        </w:tc>
      </w:tr>
      <w:tr w:rsidR="00452AC7" w:rsidRPr="00B42AF5" w14:paraId="7911D925"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9CD0CF"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550339F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2952220003546</w:t>
            </w:r>
          </w:p>
        </w:tc>
        <w:tc>
          <w:tcPr>
            <w:tcW w:w="3544" w:type="dxa"/>
            <w:tcBorders>
              <w:top w:val="single" w:sz="4" w:space="0" w:color="auto"/>
              <w:bottom w:val="single" w:sz="4" w:space="0" w:color="auto"/>
            </w:tcBorders>
          </w:tcPr>
          <w:p w14:paraId="77D47FDE"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Autogreder pina la 175 cp</w:t>
            </w:r>
          </w:p>
        </w:tc>
        <w:tc>
          <w:tcPr>
            <w:tcW w:w="1134" w:type="dxa"/>
            <w:tcBorders>
              <w:top w:val="single" w:sz="4" w:space="0" w:color="auto"/>
              <w:bottom w:val="single" w:sz="4" w:space="0" w:color="auto"/>
            </w:tcBorders>
          </w:tcPr>
          <w:p w14:paraId="2E3A5A2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FA0DF8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14:paraId="29AC570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607,09</w:t>
            </w:r>
          </w:p>
        </w:tc>
        <w:tc>
          <w:tcPr>
            <w:tcW w:w="1420" w:type="dxa"/>
            <w:tcBorders>
              <w:top w:val="single" w:sz="4" w:space="0" w:color="auto"/>
              <w:bottom w:val="single" w:sz="4" w:space="0" w:color="auto"/>
            </w:tcBorders>
          </w:tcPr>
          <w:p w14:paraId="53943DC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25,50</w:t>
            </w:r>
          </w:p>
        </w:tc>
      </w:tr>
      <w:tr w:rsidR="00452AC7" w:rsidRPr="00B42AF5" w14:paraId="1C3F74DE"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C45DF2"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5454F05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2952240004010</w:t>
            </w:r>
          </w:p>
        </w:tc>
        <w:tc>
          <w:tcPr>
            <w:tcW w:w="3544" w:type="dxa"/>
            <w:tcBorders>
              <w:top w:val="single" w:sz="4" w:space="0" w:color="auto"/>
              <w:bottom w:val="single" w:sz="4" w:space="0" w:color="auto"/>
            </w:tcBorders>
          </w:tcPr>
          <w:p w14:paraId="59953B3B"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Compactor static autopropulsat cu rulouri valturi  R 8-14 de 14tf</w:t>
            </w:r>
          </w:p>
        </w:tc>
        <w:tc>
          <w:tcPr>
            <w:tcW w:w="1134" w:type="dxa"/>
            <w:tcBorders>
              <w:top w:val="single" w:sz="4" w:space="0" w:color="auto"/>
              <w:bottom w:val="single" w:sz="4" w:space="0" w:color="auto"/>
            </w:tcBorders>
          </w:tcPr>
          <w:p w14:paraId="4D0E296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3579F5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0,2180</w:t>
            </w:r>
          </w:p>
        </w:tc>
        <w:tc>
          <w:tcPr>
            <w:tcW w:w="1134" w:type="dxa"/>
            <w:tcBorders>
              <w:top w:val="single" w:sz="4" w:space="0" w:color="auto"/>
              <w:bottom w:val="single" w:sz="4" w:space="0" w:color="auto"/>
            </w:tcBorders>
          </w:tcPr>
          <w:p w14:paraId="4388087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693,49</w:t>
            </w:r>
          </w:p>
        </w:tc>
        <w:tc>
          <w:tcPr>
            <w:tcW w:w="1420" w:type="dxa"/>
            <w:tcBorders>
              <w:top w:val="single" w:sz="4" w:space="0" w:color="auto"/>
              <w:bottom w:val="single" w:sz="4" w:space="0" w:color="auto"/>
            </w:tcBorders>
          </w:tcPr>
          <w:p w14:paraId="54BAC5B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151,18</w:t>
            </w:r>
          </w:p>
        </w:tc>
      </w:tr>
      <w:tr w:rsidR="00452AC7" w:rsidRPr="00B42AF5" w14:paraId="4C8FBC85"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732065"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60AEA1EC"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3410540005603</w:t>
            </w:r>
          </w:p>
        </w:tc>
        <w:tc>
          <w:tcPr>
            <w:tcW w:w="3544" w:type="dxa"/>
            <w:tcBorders>
              <w:top w:val="single" w:sz="4" w:space="0" w:color="auto"/>
              <w:bottom w:val="single" w:sz="4" w:space="0" w:color="auto"/>
            </w:tcBorders>
          </w:tcPr>
          <w:p w14:paraId="2686D5C5"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Autocisterna 5-8 t cu dispozitive de stropire</w:t>
            </w:r>
          </w:p>
        </w:tc>
        <w:tc>
          <w:tcPr>
            <w:tcW w:w="1134" w:type="dxa"/>
            <w:tcBorders>
              <w:top w:val="single" w:sz="4" w:space="0" w:color="auto"/>
              <w:bottom w:val="single" w:sz="4" w:space="0" w:color="auto"/>
            </w:tcBorders>
          </w:tcPr>
          <w:p w14:paraId="1DC3A3C9"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56F18D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4219644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450,00</w:t>
            </w:r>
          </w:p>
        </w:tc>
        <w:tc>
          <w:tcPr>
            <w:tcW w:w="1420" w:type="dxa"/>
            <w:tcBorders>
              <w:top w:val="single" w:sz="4" w:space="0" w:color="auto"/>
              <w:bottom w:val="single" w:sz="4" w:space="0" w:color="auto"/>
            </w:tcBorders>
          </w:tcPr>
          <w:p w14:paraId="6329903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2,25</w:t>
            </w:r>
          </w:p>
        </w:tc>
      </w:tr>
      <w:tr w:rsidR="00452AC7" w:rsidRPr="00B42AF5" w14:paraId="263D796F"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4008EB"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16</w:t>
            </w:r>
          </w:p>
        </w:tc>
        <w:tc>
          <w:tcPr>
            <w:tcW w:w="1418" w:type="dxa"/>
            <w:tcBorders>
              <w:top w:val="single" w:sz="4" w:space="0" w:color="auto"/>
              <w:bottom w:val="single" w:sz="4" w:space="0" w:color="auto"/>
            </w:tcBorders>
          </w:tcPr>
          <w:p w14:paraId="50A2E79A"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DE17A</w:t>
            </w:r>
          </w:p>
          <w:p w14:paraId="149BDCAF"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3A6DE1F8" w14:textId="77777777" w:rsidR="00452AC7" w:rsidRPr="002C2ECC" w:rsidRDefault="00452AC7" w:rsidP="00570200">
            <w:pPr>
              <w:rPr>
                <w:rFonts w:eastAsia="MS Mincho"/>
                <w:sz w:val="18"/>
                <w:szCs w:val="18"/>
                <w:lang w:val="en-US" w:eastAsia="ja-JP"/>
              </w:rPr>
            </w:pPr>
            <w:r w:rsidRPr="002C2ECC">
              <w:rPr>
                <w:rFonts w:eastAsia="MS Mincho"/>
                <w:sz w:val="18"/>
                <w:szCs w:val="18"/>
                <w:lang w:val="en-US" w:eastAsia="ja-JP"/>
              </w:rPr>
              <w:t>Pavaje executate din placi de trotuare din beton prefabricat vibropresate  60x100x200 mm asezate pe un strat din amestec uscat de ciment si nisip, in proportie 1:3, rostuit cu amestec uscat de ciment si nisip, grosime strat de 5 cm  poz.3</w:t>
            </w:r>
          </w:p>
          <w:p w14:paraId="2482AA02"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3C0CA12"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614E8FB"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B3ADA38"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BD28BE9"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282,13</w:t>
            </w:r>
          </w:p>
          <w:p w14:paraId="774E1CF8"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0ABA4032"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56,38</w:t>
            </w:r>
          </w:p>
        </w:tc>
      </w:tr>
      <w:tr w:rsidR="00452AC7" w:rsidRPr="00B42AF5" w14:paraId="0AD725CB"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6864CD"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02EFDF46"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14:paraId="475528E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290E8FF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EB5DF1B"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0,5802</w:t>
            </w:r>
          </w:p>
        </w:tc>
        <w:tc>
          <w:tcPr>
            <w:tcW w:w="1134" w:type="dxa"/>
            <w:tcBorders>
              <w:top w:val="single" w:sz="4" w:space="0" w:color="auto"/>
              <w:bottom w:val="single" w:sz="4" w:space="0" w:color="auto"/>
            </w:tcBorders>
          </w:tcPr>
          <w:p w14:paraId="123CE9A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45DB584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54,89</w:t>
            </w:r>
          </w:p>
        </w:tc>
      </w:tr>
      <w:tr w:rsidR="00452AC7" w:rsidRPr="00B42AF5" w14:paraId="79386E68"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D1897A"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5393F80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6E9EA477"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57186277"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D86452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0,0158</w:t>
            </w:r>
          </w:p>
        </w:tc>
        <w:tc>
          <w:tcPr>
            <w:tcW w:w="1134" w:type="dxa"/>
            <w:tcBorders>
              <w:top w:val="single" w:sz="4" w:space="0" w:color="auto"/>
              <w:bottom w:val="single" w:sz="4" w:space="0" w:color="auto"/>
            </w:tcBorders>
          </w:tcPr>
          <w:p w14:paraId="03188FF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6056B3B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1,49</w:t>
            </w:r>
          </w:p>
        </w:tc>
      </w:tr>
      <w:tr w:rsidR="00452AC7" w:rsidRPr="00B42AF5" w14:paraId="1FC9AE40"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F08C36"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1B3FB3FC"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2651122100027</w:t>
            </w:r>
          </w:p>
        </w:tc>
        <w:tc>
          <w:tcPr>
            <w:tcW w:w="3544" w:type="dxa"/>
            <w:tcBorders>
              <w:top w:val="single" w:sz="4" w:space="0" w:color="auto"/>
              <w:bottom w:val="single" w:sz="4" w:space="0" w:color="auto"/>
            </w:tcBorders>
          </w:tcPr>
          <w:p w14:paraId="75E87F25"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Ciment portland M400 saci, (pentru rosturi)</w:t>
            </w:r>
          </w:p>
        </w:tc>
        <w:tc>
          <w:tcPr>
            <w:tcW w:w="1134" w:type="dxa"/>
            <w:tcBorders>
              <w:top w:val="single" w:sz="4" w:space="0" w:color="auto"/>
              <w:bottom w:val="single" w:sz="4" w:space="0" w:color="auto"/>
            </w:tcBorders>
          </w:tcPr>
          <w:p w14:paraId="73629BE9"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904220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1,6000</w:t>
            </w:r>
          </w:p>
        </w:tc>
        <w:tc>
          <w:tcPr>
            <w:tcW w:w="1134" w:type="dxa"/>
            <w:tcBorders>
              <w:top w:val="single" w:sz="4" w:space="0" w:color="auto"/>
              <w:bottom w:val="single" w:sz="4" w:space="0" w:color="auto"/>
            </w:tcBorders>
          </w:tcPr>
          <w:p w14:paraId="1E99F4B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2,40</w:t>
            </w:r>
          </w:p>
        </w:tc>
        <w:tc>
          <w:tcPr>
            <w:tcW w:w="1420" w:type="dxa"/>
            <w:tcBorders>
              <w:top w:val="single" w:sz="4" w:space="0" w:color="auto"/>
              <w:bottom w:val="single" w:sz="4" w:space="0" w:color="auto"/>
            </w:tcBorders>
          </w:tcPr>
          <w:p w14:paraId="134D83E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3,84</w:t>
            </w:r>
          </w:p>
        </w:tc>
      </w:tr>
      <w:tr w:rsidR="00452AC7" w:rsidRPr="00B42AF5" w14:paraId="66324B12"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2EA0B9"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72D89A0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2651122100442</w:t>
            </w:r>
          </w:p>
        </w:tc>
        <w:tc>
          <w:tcPr>
            <w:tcW w:w="3544" w:type="dxa"/>
            <w:tcBorders>
              <w:top w:val="single" w:sz="4" w:space="0" w:color="auto"/>
              <w:bottom w:val="single" w:sz="4" w:space="0" w:color="auto"/>
            </w:tcBorders>
          </w:tcPr>
          <w:p w14:paraId="7A999039"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Ciment portland M400 saci, (pentru strat)</w:t>
            </w:r>
          </w:p>
        </w:tc>
        <w:tc>
          <w:tcPr>
            <w:tcW w:w="1134" w:type="dxa"/>
            <w:tcBorders>
              <w:top w:val="single" w:sz="4" w:space="0" w:color="auto"/>
              <w:bottom w:val="single" w:sz="4" w:space="0" w:color="auto"/>
            </w:tcBorders>
          </w:tcPr>
          <w:p w14:paraId="703ED5D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59D773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13,2000</w:t>
            </w:r>
          </w:p>
        </w:tc>
        <w:tc>
          <w:tcPr>
            <w:tcW w:w="1134" w:type="dxa"/>
            <w:tcBorders>
              <w:top w:val="single" w:sz="4" w:space="0" w:color="auto"/>
              <w:bottom w:val="single" w:sz="4" w:space="0" w:color="auto"/>
            </w:tcBorders>
          </w:tcPr>
          <w:p w14:paraId="74F2323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2,40</w:t>
            </w:r>
          </w:p>
        </w:tc>
        <w:tc>
          <w:tcPr>
            <w:tcW w:w="1420" w:type="dxa"/>
            <w:tcBorders>
              <w:top w:val="single" w:sz="4" w:space="0" w:color="auto"/>
              <w:bottom w:val="single" w:sz="4" w:space="0" w:color="auto"/>
            </w:tcBorders>
          </w:tcPr>
          <w:p w14:paraId="0A7C862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31,68</w:t>
            </w:r>
          </w:p>
        </w:tc>
      </w:tr>
      <w:tr w:rsidR="00452AC7" w:rsidRPr="00B42AF5" w14:paraId="6ED820E8"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76DC63"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14F19C8E"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2661112860</w:t>
            </w:r>
          </w:p>
        </w:tc>
        <w:tc>
          <w:tcPr>
            <w:tcW w:w="3544" w:type="dxa"/>
            <w:tcBorders>
              <w:top w:val="single" w:sz="4" w:space="0" w:color="auto"/>
              <w:bottom w:val="single" w:sz="4" w:space="0" w:color="auto"/>
            </w:tcBorders>
          </w:tcPr>
          <w:p w14:paraId="140FBE38"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Placi din beton,  vibropresate  60x100x200 mm</w:t>
            </w:r>
          </w:p>
        </w:tc>
        <w:tc>
          <w:tcPr>
            <w:tcW w:w="1134" w:type="dxa"/>
            <w:tcBorders>
              <w:top w:val="single" w:sz="4" w:space="0" w:color="auto"/>
              <w:bottom w:val="single" w:sz="4" w:space="0" w:color="auto"/>
            </w:tcBorders>
          </w:tcPr>
          <w:p w14:paraId="3B011A86"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346358A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1,0150</w:t>
            </w:r>
          </w:p>
        </w:tc>
        <w:tc>
          <w:tcPr>
            <w:tcW w:w="1134" w:type="dxa"/>
            <w:tcBorders>
              <w:top w:val="single" w:sz="4" w:space="0" w:color="auto"/>
              <w:bottom w:val="single" w:sz="4" w:space="0" w:color="auto"/>
            </w:tcBorders>
          </w:tcPr>
          <w:p w14:paraId="624CCD9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166,67</w:t>
            </w:r>
          </w:p>
        </w:tc>
        <w:tc>
          <w:tcPr>
            <w:tcW w:w="1420" w:type="dxa"/>
            <w:tcBorders>
              <w:top w:val="single" w:sz="4" w:space="0" w:color="auto"/>
              <w:bottom w:val="single" w:sz="4" w:space="0" w:color="auto"/>
            </w:tcBorders>
          </w:tcPr>
          <w:p w14:paraId="377717C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169,17</w:t>
            </w:r>
          </w:p>
        </w:tc>
      </w:tr>
      <w:tr w:rsidR="00452AC7" w:rsidRPr="00B42AF5" w14:paraId="6C68E85D"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734888"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05B28B1C"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1421102200546</w:t>
            </w:r>
          </w:p>
        </w:tc>
        <w:tc>
          <w:tcPr>
            <w:tcW w:w="3544" w:type="dxa"/>
            <w:tcBorders>
              <w:top w:val="single" w:sz="4" w:space="0" w:color="auto"/>
              <w:bottom w:val="single" w:sz="4" w:space="0" w:color="auto"/>
            </w:tcBorders>
          </w:tcPr>
          <w:p w14:paraId="2D8F74D5"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Nisip pentru constructii 0,3-0,7 mm (pentru rosturi)</w:t>
            </w:r>
          </w:p>
        </w:tc>
        <w:tc>
          <w:tcPr>
            <w:tcW w:w="1134" w:type="dxa"/>
            <w:tcBorders>
              <w:top w:val="single" w:sz="4" w:space="0" w:color="auto"/>
              <w:bottom w:val="single" w:sz="4" w:space="0" w:color="auto"/>
            </w:tcBorders>
          </w:tcPr>
          <w:p w14:paraId="7381EA0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9FC799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45D18EB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443,33</w:t>
            </w:r>
          </w:p>
        </w:tc>
        <w:tc>
          <w:tcPr>
            <w:tcW w:w="1420" w:type="dxa"/>
            <w:tcBorders>
              <w:top w:val="single" w:sz="4" w:space="0" w:color="auto"/>
              <w:bottom w:val="single" w:sz="4" w:space="0" w:color="auto"/>
            </w:tcBorders>
          </w:tcPr>
          <w:p w14:paraId="135CDBC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2,22</w:t>
            </w:r>
          </w:p>
        </w:tc>
      </w:tr>
      <w:tr w:rsidR="00452AC7" w:rsidRPr="00B42AF5" w14:paraId="0DD214BB"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A72E06"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1B9D67EF"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1421102200547</w:t>
            </w:r>
          </w:p>
        </w:tc>
        <w:tc>
          <w:tcPr>
            <w:tcW w:w="3544" w:type="dxa"/>
            <w:tcBorders>
              <w:top w:val="single" w:sz="4" w:space="0" w:color="auto"/>
              <w:bottom w:val="single" w:sz="4" w:space="0" w:color="auto"/>
            </w:tcBorders>
          </w:tcPr>
          <w:p w14:paraId="00A907CE"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Nisip pentru constructii 0,3-0,7 mm (pentru strat)</w:t>
            </w:r>
          </w:p>
        </w:tc>
        <w:tc>
          <w:tcPr>
            <w:tcW w:w="1134" w:type="dxa"/>
            <w:tcBorders>
              <w:top w:val="single" w:sz="4" w:space="0" w:color="auto"/>
              <w:bottom w:val="single" w:sz="4" w:space="0" w:color="auto"/>
            </w:tcBorders>
          </w:tcPr>
          <w:p w14:paraId="6F9D245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A888B9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0,0380</w:t>
            </w:r>
          </w:p>
        </w:tc>
        <w:tc>
          <w:tcPr>
            <w:tcW w:w="1134" w:type="dxa"/>
            <w:tcBorders>
              <w:top w:val="single" w:sz="4" w:space="0" w:color="auto"/>
              <w:bottom w:val="single" w:sz="4" w:space="0" w:color="auto"/>
            </w:tcBorders>
          </w:tcPr>
          <w:p w14:paraId="635F8DF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443,33</w:t>
            </w:r>
          </w:p>
        </w:tc>
        <w:tc>
          <w:tcPr>
            <w:tcW w:w="1420" w:type="dxa"/>
            <w:tcBorders>
              <w:top w:val="single" w:sz="4" w:space="0" w:color="auto"/>
              <w:bottom w:val="single" w:sz="4" w:space="0" w:color="auto"/>
            </w:tcBorders>
          </w:tcPr>
          <w:p w14:paraId="63D56D6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16,85</w:t>
            </w:r>
          </w:p>
        </w:tc>
      </w:tr>
      <w:tr w:rsidR="00452AC7" w:rsidRPr="00B42AF5" w14:paraId="2A22807D"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721263"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6638529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2881116002701</w:t>
            </w:r>
          </w:p>
        </w:tc>
        <w:tc>
          <w:tcPr>
            <w:tcW w:w="3544" w:type="dxa"/>
            <w:tcBorders>
              <w:top w:val="single" w:sz="4" w:space="0" w:color="auto"/>
              <w:bottom w:val="single" w:sz="4" w:space="0" w:color="auto"/>
            </w:tcBorders>
          </w:tcPr>
          <w:p w14:paraId="19C5DAB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Disc pentru taiat placi</w:t>
            </w:r>
          </w:p>
        </w:tc>
        <w:tc>
          <w:tcPr>
            <w:tcW w:w="1134" w:type="dxa"/>
            <w:tcBorders>
              <w:top w:val="single" w:sz="4" w:space="0" w:color="auto"/>
              <w:bottom w:val="single" w:sz="4" w:space="0" w:color="auto"/>
            </w:tcBorders>
          </w:tcPr>
          <w:p w14:paraId="5663EF6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2E4FFB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3633D90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100,00</w:t>
            </w:r>
          </w:p>
        </w:tc>
        <w:tc>
          <w:tcPr>
            <w:tcW w:w="1420" w:type="dxa"/>
            <w:tcBorders>
              <w:top w:val="single" w:sz="4" w:space="0" w:color="auto"/>
              <w:bottom w:val="single" w:sz="4" w:space="0" w:color="auto"/>
            </w:tcBorders>
          </w:tcPr>
          <w:p w14:paraId="7E1942B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2,00</w:t>
            </w:r>
          </w:p>
        </w:tc>
      </w:tr>
      <w:tr w:rsidR="00452AC7" w:rsidRPr="00B42AF5" w14:paraId="4CA37816"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A812DB" w14:textId="77777777" w:rsidR="00452AC7" w:rsidRPr="00B42AF5" w:rsidRDefault="00452AC7" w:rsidP="00570200">
            <w:pPr>
              <w:jc w:val="center"/>
              <w:rPr>
                <w:rFonts w:eastAsia="MS Mincho"/>
                <w:sz w:val="16"/>
                <w:szCs w:val="16"/>
                <w:lang w:eastAsia="ja-JP"/>
              </w:rPr>
            </w:pPr>
          </w:p>
        </w:tc>
        <w:tc>
          <w:tcPr>
            <w:tcW w:w="1418" w:type="dxa"/>
            <w:tcBorders>
              <w:top w:val="single" w:sz="4" w:space="0" w:color="auto"/>
              <w:bottom w:val="single" w:sz="4" w:space="0" w:color="auto"/>
            </w:tcBorders>
          </w:tcPr>
          <w:p w14:paraId="32E80E10" w14:textId="77777777" w:rsidR="00452AC7" w:rsidRPr="00B42AF5" w:rsidRDefault="00452AC7" w:rsidP="00570200">
            <w:pPr>
              <w:rPr>
                <w:rFonts w:eastAsia="MS Mincho"/>
                <w:sz w:val="16"/>
                <w:szCs w:val="16"/>
                <w:lang w:eastAsia="ja-JP"/>
              </w:rPr>
            </w:pPr>
          </w:p>
        </w:tc>
        <w:tc>
          <w:tcPr>
            <w:tcW w:w="3544" w:type="dxa"/>
            <w:tcBorders>
              <w:top w:val="single" w:sz="4" w:space="0" w:color="auto"/>
              <w:bottom w:val="single" w:sz="4" w:space="0" w:color="auto"/>
            </w:tcBorders>
          </w:tcPr>
          <w:p w14:paraId="0B703FA0" w14:textId="77777777" w:rsidR="00452AC7" w:rsidRPr="00B42AF5" w:rsidRDefault="00452AC7" w:rsidP="00570200">
            <w:pPr>
              <w:rPr>
                <w:rFonts w:eastAsia="MS Mincho"/>
                <w:b/>
                <w:bCs/>
                <w:sz w:val="22"/>
                <w:szCs w:val="22"/>
                <w:lang w:val="en-US" w:eastAsia="ja-JP"/>
              </w:rPr>
            </w:pPr>
            <w:r w:rsidRPr="00B42AF5">
              <w:rPr>
                <w:rFonts w:eastAsia="MS Mincho"/>
                <w:b/>
                <w:bCs/>
                <w:sz w:val="22"/>
                <w:szCs w:val="22"/>
                <w:lang w:eastAsia="ja-JP"/>
              </w:rPr>
              <w:t>1.2.2. Borduri mici poz.2 L=2500 m</w:t>
            </w:r>
          </w:p>
          <w:p w14:paraId="6C459F5C" w14:textId="77777777" w:rsidR="00452AC7" w:rsidRPr="00B42AF5" w:rsidRDefault="00452AC7" w:rsidP="00570200">
            <w:pPr>
              <w:rPr>
                <w:rFonts w:eastAsia="MS Mincho"/>
                <w:sz w:val="16"/>
                <w:szCs w:val="16"/>
                <w:lang w:eastAsia="ja-JP"/>
              </w:rPr>
            </w:pPr>
          </w:p>
        </w:tc>
        <w:tc>
          <w:tcPr>
            <w:tcW w:w="1134" w:type="dxa"/>
            <w:tcBorders>
              <w:top w:val="single" w:sz="4" w:space="0" w:color="auto"/>
              <w:bottom w:val="single" w:sz="4" w:space="0" w:color="auto"/>
            </w:tcBorders>
          </w:tcPr>
          <w:p w14:paraId="45FF7C24" w14:textId="77777777" w:rsidR="00452AC7" w:rsidRPr="00B42AF5" w:rsidRDefault="00452AC7" w:rsidP="00570200">
            <w:pPr>
              <w:rPr>
                <w:rFonts w:eastAsia="MS Mincho"/>
                <w:sz w:val="16"/>
                <w:szCs w:val="16"/>
                <w:lang w:eastAsia="ja-JP"/>
              </w:rPr>
            </w:pPr>
          </w:p>
        </w:tc>
        <w:tc>
          <w:tcPr>
            <w:tcW w:w="1134" w:type="dxa"/>
            <w:tcBorders>
              <w:top w:val="single" w:sz="4" w:space="0" w:color="auto"/>
              <w:bottom w:val="single" w:sz="4" w:space="0" w:color="auto"/>
            </w:tcBorders>
          </w:tcPr>
          <w:p w14:paraId="754A4452" w14:textId="77777777" w:rsidR="00452AC7" w:rsidRPr="00B42AF5" w:rsidRDefault="00452AC7" w:rsidP="00570200">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3D2BF66D"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5A997828" w14:textId="77777777" w:rsidR="00452AC7" w:rsidRPr="00B42AF5" w:rsidRDefault="00452AC7" w:rsidP="00570200">
            <w:pPr>
              <w:rPr>
                <w:rFonts w:eastAsia="MS Mincho"/>
                <w:sz w:val="16"/>
                <w:szCs w:val="16"/>
                <w:lang w:eastAsia="ja-JP"/>
              </w:rPr>
            </w:pPr>
          </w:p>
        </w:tc>
      </w:tr>
      <w:tr w:rsidR="00452AC7" w:rsidRPr="00B42AF5" w14:paraId="347C3A46"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42D0DD"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17</w:t>
            </w:r>
          </w:p>
        </w:tc>
        <w:tc>
          <w:tcPr>
            <w:tcW w:w="1418" w:type="dxa"/>
            <w:tcBorders>
              <w:top w:val="single" w:sz="4" w:space="0" w:color="auto"/>
              <w:bottom w:val="single" w:sz="4" w:space="0" w:color="auto"/>
            </w:tcBorders>
          </w:tcPr>
          <w:p w14:paraId="3C538534"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DE11A</w:t>
            </w:r>
          </w:p>
          <w:p w14:paraId="6B29EA57"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420FEC43" w14:textId="77777777" w:rsidR="00452AC7" w:rsidRPr="002C2ECC" w:rsidRDefault="00452AC7" w:rsidP="00570200">
            <w:pPr>
              <w:rPr>
                <w:rFonts w:eastAsia="MS Mincho"/>
                <w:sz w:val="18"/>
                <w:szCs w:val="18"/>
                <w:lang w:val="en-US" w:eastAsia="ja-JP"/>
              </w:rPr>
            </w:pPr>
            <w:r w:rsidRPr="002C2ECC">
              <w:rPr>
                <w:rFonts w:eastAsia="MS Mincho"/>
                <w:sz w:val="18"/>
                <w:szCs w:val="18"/>
                <w:lang w:val="en-US" w:eastAsia="ja-JP"/>
              </w:rPr>
              <w:t>Borduri mici, prefabricate din beton cu sectiunea de 10x15 cm, pnetu incadrarea spatiilor verzi, trotuarelor, aleilor, etc., asezate pe o fundatie din beton, de 10x20 cm  - BR 1000*200*80  poz. 2</w:t>
            </w:r>
          </w:p>
          <w:p w14:paraId="77E7AC77"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DD0412D"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09611D37"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DAA6D7E"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E37628D"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150,05</w:t>
            </w:r>
          </w:p>
          <w:p w14:paraId="6DCC84BA"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5A0CB4AD"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28,38</w:t>
            </w:r>
          </w:p>
        </w:tc>
      </w:tr>
      <w:tr w:rsidR="00452AC7" w:rsidRPr="00B42AF5" w14:paraId="18638D28"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D458B6"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195C0A5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7B04BB36"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7F8EF52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A5F168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1CF1338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6C51C79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11,35</w:t>
            </w:r>
          </w:p>
        </w:tc>
      </w:tr>
      <w:tr w:rsidR="00452AC7" w:rsidRPr="00B42AF5" w14:paraId="79C58A8E"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2AF725"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1158287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14:paraId="7E148DB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758E237C"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8F4434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0,1800</w:t>
            </w:r>
          </w:p>
        </w:tc>
        <w:tc>
          <w:tcPr>
            <w:tcW w:w="1134" w:type="dxa"/>
            <w:tcBorders>
              <w:top w:val="single" w:sz="4" w:space="0" w:color="auto"/>
              <w:bottom w:val="single" w:sz="4" w:space="0" w:color="auto"/>
            </w:tcBorders>
          </w:tcPr>
          <w:p w14:paraId="7DC5148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0CB0E81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17,03</w:t>
            </w:r>
          </w:p>
        </w:tc>
      </w:tr>
      <w:tr w:rsidR="00452AC7" w:rsidRPr="00B42AF5" w14:paraId="3C37A1F6"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616A9D"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7643DAC7"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2651122100024</w:t>
            </w:r>
          </w:p>
        </w:tc>
        <w:tc>
          <w:tcPr>
            <w:tcW w:w="3544" w:type="dxa"/>
            <w:tcBorders>
              <w:top w:val="single" w:sz="4" w:space="0" w:color="auto"/>
              <w:bottom w:val="single" w:sz="4" w:space="0" w:color="auto"/>
            </w:tcBorders>
          </w:tcPr>
          <w:p w14:paraId="242D0B04"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Ciment portland P 40 saci S388</w:t>
            </w:r>
          </w:p>
        </w:tc>
        <w:tc>
          <w:tcPr>
            <w:tcW w:w="1134" w:type="dxa"/>
            <w:tcBorders>
              <w:top w:val="single" w:sz="4" w:space="0" w:color="auto"/>
              <w:bottom w:val="single" w:sz="4" w:space="0" w:color="auto"/>
            </w:tcBorders>
          </w:tcPr>
          <w:p w14:paraId="6F0C62B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93393D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5ABA9FA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2,40</w:t>
            </w:r>
          </w:p>
        </w:tc>
        <w:tc>
          <w:tcPr>
            <w:tcW w:w="1420" w:type="dxa"/>
            <w:tcBorders>
              <w:top w:val="single" w:sz="4" w:space="0" w:color="auto"/>
              <w:bottom w:val="single" w:sz="4" w:space="0" w:color="auto"/>
            </w:tcBorders>
          </w:tcPr>
          <w:p w14:paraId="448BA4A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2,45</w:t>
            </w:r>
          </w:p>
        </w:tc>
      </w:tr>
      <w:tr w:rsidR="00452AC7" w:rsidRPr="00B42AF5" w14:paraId="43595649"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4D1C4E"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5243B02E"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09CAB85F"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410FB7F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310E24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09C4D6E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443,33</w:t>
            </w:r>
          </w:p>
        </w:tc>
        <w:tc>
          <w:tcPr>
            <w:tcW w:w="1420" w:type="dxa"/>
            <w:tcBorders>
              <w:top w:val="single" w:sz="4" w:space="0" w:color="auto"/>
              <w:bottom w:val="single" w:sz="4" w:space="0" w:color="auto"/>
            </w:tcBorders>
          </w:tcPr>
          <w:p w14:paraId="5F75C02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1,33</w:t>
            </w:r>
          </w:p>
        </w:tc>
      </w:tr>
      <w:tr w:rsidR="00452AC7" w:rsidRPr="00B42AF5" w14:paraId="55B98901"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4FF83F"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77F37EE5"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2666122800325</w:t>
            </w:r>
          </w:p>
        </w:tc>
        <w:tc>
          <w:tcPr>
            <w:tcW w:w="3544" w:type="dxa"/>
            <w:tcBorders>
              <w:top w:val="single" w:sz="4" w:space="0" w:color="auto"/>
              <w:bottom w:val="single" w:sz="4" w:space="0" w:color="auto"/>
            </w:tcBorders>
          </w:tcPr>
          <w:p w14:paraId="53581A9D"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Bordura beton pentru trotuare dimensiuni   -  BR 1000*200*80 mm</w:t>
            </w:r>
          </w:p>
        </w:tc>
        <w:tc>
          <w:tcPr>
            <w:tcW w:w="1134" w:type="dxa"/>
            <w:tcBorders>
              <w:top w:val="single" w:sz="4" w:space="0" w:color="auto"/>
              <w:bottom w:val="single" w:sz="4" w:space="0" w:color="auto"/>
            </w:tcBorders>
          </w:tcPr>
          <w:p w14:paraId="7601E9F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4279053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1,0050</w:t>
            </w:r>
          </w:p>
        </w:tc>
        <w:tc>
          <w:tcPr>
            <w:tcW w:w="1134" w:type="dxa"/>
            <w:tcBorders>
              <w:top w:val="single" w:sz="4" w:space="0" w:color="auto"/>
              <w:bottom w:val="single" w:sz="4" w:space="0" w:color="auto"/>
            </w:tcBorders>
          </w:tcPr>
          <w:p w14:paraId="37C9E53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58,33</w:t>
            </w:r>
          </w:p>
        </w:tc>
        <w:tc>
          <w:tcPr>
            <w:tcW w:w="1420" w:type="dxa"/>
            <w:tcBorders>
              <w:top w:val="single" w:sz="4" w:space="0" w:color="auto"/>
              <w:bottom w:val="single" w:sz="4" w:space="0" w:color="auto"/>
            </w:tcBorders>
          </w:tcPr>
          <w:p w14:paraId="576B982B"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58,62</w:t>
            </w:r>
          </w:p>
        </w:tc>
      </w:tr>
      <w:tr w:rsidR="00452AC7" w:rsidRPr="00B42AF5" w14:paraId="67826EAC"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C9CDF8"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5DEF7E6E"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47D22BE9"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64EB5D56"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468A85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2E0E4A3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24,00</w:t>
            </w:r>
          </w:p>
        </w:tc>
        <w:tc>
          <w:tcPr>
            <w:tcW w:w="1420" w:type="dxa"/>
            <w:tcBorders>
              <w:top w:val="single" w:sz="4" w:space="0" w:color="auto"/>
              <w:bottom w:val="single" w:sz="4" w:space="0" w:color="auto"/>
            </w:tcBorders>
          </w:tcPr>
          <w:p w14:paraId="75415C6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0,07</w:t>
            </w:r>
          </w:p>
        </w:tc>
      </w:tr>
      <w:tr w:rsidR="00452AC7" w:rsidRPr="00B42AF5" w14:paraId="775A8A4C"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DCB08D"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5A6DD28F"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266310210015</w:t>
            </w:r>
          </w:p>
        </w:tc>
        <w:tc>
          <w:tcPr>
            <w:tcW w:w="3544" w:type="dxa"/>
            <w:tcBorders>
              <w:top w:val="single" w:sz="4" w:space="0" w:color="auto"/>
              <w:bottom w:val="single" w:sz="4" w:space="0" w:color="auto"/>
            </w:tcBorders>
          </w:tcPr>
          <w:p w14:paraId="4233A0C6"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Beton clasa B15</w:t>
            </w:r>
          </w:p>
        </w:tc>
        <w:tc>
          <w:tcPr>
            <w:tcW w:w="1134" w:type="dxa"/>
            <w:tcBorders>
              <w:top w:val="single" w:sz="4" w:space="0" w:color="auto"/>
              <w:bottom w:val="single" w:sz="4" w:space="0" w:color="auto"/>
            </w:tcBorders>
          </w:tcPr>
          <w:p w14:paraId="51ABAA3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1ACE09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0,0480</w:t>
            </w:r>
          </w:p>
        </w:tc>
        <w:tc>
          <w:tcPr>
            <w:tcW w:w="1134" w:type="dxa"/>
            <w:tcBorders>
              <w:top w:val="single" w:sz="4" w:space="0" w:color="auto"/>
              <w:bottom w:val="single" w:sz="4" w:space="0" w:color="auto"/>
            </w:tcBorders>
          </w:tcPr>
          <w:p w14:paraId="20318D1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1 233,33</w:t>
            </w:r>
          </w:p>
        </w:tc>
        <w:tc>
          <w:tcPr>
            <w:tcW w:w="1420" w:type="dxa"/>
            <w:tcBorders>
              <w:top w:val="single" w:sz="4" w:space="0" w:color="auto"/>
              <w:bottom w:val="single" w:sz="4" w:space="0" w:color="auto"/>
            </w:tcBorders>
          </w:tcPr>
          <w:p w14:paraId="27FEDC6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59,20</w:t>
            </w:r>
          </w:p>
        </w:tc>
      </w:tr>
      <w:tr w:rsidR="00452AC7" w:rsidRPr="00B42AF5" w14:paraId="38AEC26B"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7883DD" w14:textId="77777777" w:rsidR="00452AC7" w:rsidRPr="00B42AF5" w:rsidRDefault="00452AC7" w:rsidP="00570200">
            <w:pPr>
              <w:jc w:val="center"/>
              <w:rPr>
                <w:rFonts w:eastAsia="MS Mincho"/>
                <w:sz w:val="16"/>
                <w:szCs w:val="16"/>
                <w:lang w:eastAsia="ja-JP"/>
              </w:rPr>
            </w:pPr>
          </w:p>
        </w:tc>
        <w:tc>
          <w:tcPr>
            <w:tcW w:w="1418" w:type="dxa"/>
            <w:tcBorders>
              <w:top w:val="single" w:sz="4" w:space="0" w:color="auto"/>
              <w:bottom w:val="single" w:sz="4" w:space="0" w:color="auto"/>
            </w:tcBorders>
          </w:tcPr>
          <w:p w14:paraId="156791AD" w14:textId="77777777" w:rsidR="00452AC7" w:rsidRPr="00B42AF5" w:rsidRDefault="00452AC7" w:rsidP="00570200">
            <w:pPr>
              <w:rPr>
                <w:rFonts w:eastAsia="MS Mincho"/>
                <w:sz w:val="16"/>
                <w:szCs w:val="16"/>
                <w:lang w:eastAsia="ja-JP"/>
              </w:rPr>
            </w:pPr>
          </w:p>
        </w:tc>
        <w:tc>
          <w:tcPr>
            <w:tcW w:w="3544" w:type="dxa"/>
            <w:tcBorders>
              <w:top w:val="single" w:sz="4" w:space="0" w:color="auto"/>
              <w:bottom w:val="single" w:sz="4" w:space="0" w:color="auto"/>
            </w:tcBorders>
          </w:tcPr>
          <w:p w14:paraId="414C4BE6" w14:textId="77777777" w:rsidR="00452AC7" w:rsidRPr="00B42AF5" w:rsidRDefault="00452AC7" w:rsidP="00570200">
            <w:pPr>
              <w:rPr>
                <w:rFonts w:eastAsia="MS Mincho"/>
                <w:b/>
                <w:bCs/>
                <w:sz w:val="22"/>
                <w:szCs w:val="22"/>
                <w:lang w:val="en-US" w:eastAsia="ja-JP"/>
              </w:rPr>
            </w:pPr>
            <w:r w:rsidRPr="00B42AF5">
              <w:rPr>
                <w:rFonts w:eastAsia="MS Mincho"/>
                <w:b/>
                <w:bCs/>
                <w:sz w:val="22"/>
                <w:szCs w:val="22"/>
                <w:lang w:eastAsia="ja-JP"/>
              </w:rPr>
              <w:t>1.2.3. Borduri mari poz.3 L=1600 m</w:t>
            </w:r>
          </w:p>
          <w:p w14:paraId="27089D49" w14:textId="77777777" w:rsidR="00452AC7" w:rsidRPr="00B42AF5" w:rsidRDefault="00452AC7" w:rsidP="00570200">
            <w:pPr>
              <w:rPr>
                <w:rFonts w:eastAsia="MS Mincho"/>
                <w:sz w:val="16"/>
                <w:szCs w:val="16"/>
                <w:lang w:eastAsia="ja-JP"/>
              </w:rPr>
            </w:pPr>
          </w:p>
        </w:tc>
        <w:tc>
          <w:tcPr>
            <w:tcW w:w="1134" w:type="dxa"/>
            <w:tcBorders>
              <w:top w:val="single" w:sz="4" w:space="0" w:color="auto"/>
              <w:bottom w:val="single" w:sz="4" w:space="0" w:color="auto"/>
            </w:tcBorders>
          </w:tcPr>
          <w:p w14:paraId="1086AE1F" w14:textId="77777777" w:rsidR="00452AC7" w:rsidRPr="00B42AF5" w:rsidRDefault="00452AC7" w:rsidP="00570200">
            <w:pPr>
              <w:rPr>
                <w:rFonts w:eastAsia="MS Mincho"/>
                <w:sz w:val="16"/>
                <w:szCs w:val="16"/>
                <w:lang w:eastAsia="ja-JP"/>
              </w:rPr>
            </w:pPr>
          </w:p>
        </w:tc>
        <w:tc>
          <w:tcPr>
            <w:tcW w:w="1134" w:type="dxa"/>
            <w:tcBorders>
              <w:top w:val="single" w:sz="4" w:space="0" w:color="auto"/>
              <w:bottom w:val="single" w:sz="4" w:space="0" w:color="auto"/>
            </w:tcBorders>
          </w:tcPr>
          <w:p w14:paraId="19D2A25F" w14:textId="77777777" w:rsidR="00452AC7" w:rsidRPr="00B42AF5" w:rsidRDefault="00452AC7" w:rsidP="00570200">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40ABD873"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1B9B87A0" w14:textId="77777777" w:rsidR="00452AC7" w:rsidRPr="00B42AF5" w:rsidRDefault="00452AC7" w:rsidP="00570200">
            <w:pPr>
              <w:rPr>
                <w:rFonts w:eastAsia="MS Mincho"/>
                <w:sz w:val="16"/>
                <w:szCs w:val="16"/>
                <w:lang w:eastAsia="ja-JP"/>
              </w:rPr>
            </w:pPr>
          </w:p>
        </w:tc>
      </w:tr>
      <w:tr w:rsidR="00452AC7" w:rsidRPr="00B42AF5" w14:paraId="68132EAD"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654CAD"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18</w:t>
            </w:r>
          </w:p>
        </w:tc>
        <w:tc>
          <w:tcPr>
            <w:tcW w:w="1418" w:type="dxa"/>
            <w:tcBorders>
              <w:top w:val="single" w:sz="4" w:space="0" w:color="auto"/>
              <w:bottom w:val="single" w:sz="4" w:space="0" w:color="auto"/>
            </w:tcBorders>
          </w:tcPr>
          <w:p w14:paraId="003B5F78"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DE10A</w:t>
            </w:r>
          </w:p>
          <w:p w14:paraId="00CA312D"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67CD2FC3" w14:textId="77777777" w:rsidR="00452AC7" w:rsidRPr="002C2ECC" w:rsidRDefault="00452AC7" w:rsidP="00570200">
            <w:pPr>
              <w:rPr>
                <w:rFonts w:eastAsia="MS Mincho"/>
                <w:sz w:val="18"/>
                <w:szCs w:val="18"/>
                <w:lang w:val="en-US" w:eastAsia="ja-JP"/>
              </w:rPr>
            </w:pPr>
            <w:r w:rsidRPr="002C2ECC">
              <w:rPr>
                <w:rFonts w:eastAsia="MS Mincho"/>
                <w:sz w:val="18"/>
                <w:szCs w:val="18"/>
                <w:lang w:val="en-US" w:eastAsia="ja-JP"/>
              </w:rPr>
              <w:t>Borduri prefabricate din beton, pentru trotuare 100x300x150 mm, pe fundatie de beton 30x15 cm</w:t>
            </w:r>
          </w:p>
          <w:p w14:paraId="45AE3EB1"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8A7EC35"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6D1D9A46"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3B45449"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8123AE0"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209,95</w:t>
            </w:r>
          </w:p>
          <w:p w14:paraId="4E6992B8"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432E7389"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55,81</w:t>
            </w:r>
          </w:p>
        </w:tc>
      </w:tr>
      <w:tr w:rsidR="00452AC7" w:rsidRPr="00B42AF5" w14:paraId="4A9C7B87"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F28FDE"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6E861C8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2A00471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67B35F05"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75128B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2F93F5E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5A4CAD2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14,19</w:t>
            </w:r>
          </w:p>
        </w:tc>
      </w:tr>
      <w:tr w:rsidR="00452AC7" w:rsidRPr="00B42AF5" w14:paraId="6E1896B1"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3BBE42"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3EFEF079"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14:paraId="555C2D9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4C4DFFA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756796B"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0,4400</w:t>
            </w:r>
          </w:p>
        </w:tc>
        <w:tc>
          <w:tcPr>
            <w:tcW w:w="1134" w:type="dxa"/>
            <w:tcBorders>
              <w:top w:val="single" w:sz="4" w:space="0" w:color="auto"/>
              <w:bottom w:val="single" w:sz="4" w:space="0" w:color="auto"/>
            </w:tcBorders>
          </w:tcPr>
          <w:p w14:paraId="7B7CFB7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04C7551B"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41,62</w:t>
            </w:r>
          </w:p>
        </w:tc>
      </w:tr>
      <w:tr w:rsidR="00452AC7" w:rsidRPr="00B42AF5" w14:paraId="4ADCC485"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59F2BF"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55C25956"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266310210015</w:t>
            </w:r>
          </w:p>
        </w:tc>
        <w:tc>
          <w:tcPr>
            <w:tcW w:w="3544" w:type="dxa"/>
            <w:tcBorders>
              <w:top w:val="single" w:sz="4" w:space="0" w:color="auto"/>
              <w:bottom w:val="single" w:sz="4" w:space="0" w:color="auto"/>
            </w:tcBorders>
          </w:tcPr>
          <w:p w14:paraId="1BEA0AD1"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Beton clasa B15</w:t>
            </w:r>
          </w:p>
        </w:tc>
        <w:tc>
          <w:tcPr>
            <w:tcW w:w="1134" w:type="dxa"/>
            <w:tcBorders>
              <w:top w:val="single" w:sz="4" w:space="0" w:color="auto"/>
              <w:bottom w:val="single" w:sz="4" w:space="0" w:color="auto"/>
            </w:tcBorders>
          </w:tcPr>
          <w:p w14:paraId="7CADADD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DF320F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0,0450</w:t>
            </w:r>
          </w:p>
        </w:tc>
        <w:tc>
          <w:tcPr>
            <w:tcW w:w="1134" w:type="dxa"/>
            <w:tcBorders>
              <w:top w:val="single" w:sz="4" w:space="0" w:color="auto"/>
              <w:bottom w:val="single" w:sz="4" w:space="0" w:color="auto"/>
            </w:tcBorders>
          </w:tcPr>
          <w:p w14:paraId="63449A5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1 233,33</w:t>
            </w:r>
          </w:p>
        </w:tc>
        <w:tc>
          <w:tcPr>
            <w:tcW w:w="1420" w:type="dxa"/>
            <w:tcBorders>
              <w:top w:val="single" w:sz="4" w:space="0" w:color="auto"/>
              <w:bottom w:val="single" w:sz="4" w:space="0" w:color="auto"/>
            </w:tcBorders>
          </w:tcPr>
          <w:p w14:paraId="59E1EA0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55,50</w:t>
            </w:r>
          </w:p>
        </w:tc>
      </w:tr>
      <w:tr w:rsidR="00452AC7" w:rsidRPr="00B42AF5" w14:paraId="50A1E414"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6C0D51"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56479E96"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2651122100024</w:t>
            </w:r>
          </w:p>
        </w:tc>
        <w:tc>
          <w:tcPr>
            <w:tcW w:w="3544" w:type="dxa"/>
            <w:tcBorders>
              <w:top w:val="single" w:sz="4" w:space="0" w:color="auto"/>
              <w:bottom w:val="single" w:sz="4" w:space="0" w:color="auto"/>
            </w:tcBorders>
          </w:tcPr>
          <w:p w14:paraId="149BC93F"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Ciment portland P 40 saci S388</w:t>
            </w:r>
          </w:p>
        </w:tc>
        <w:tc>
          <w:tcPr>
            <w:tcW w:w="1134" w:type="dxa"/>
            <w:tcBorders>
              <w:top w:val="single" w:sz="4" w:space="0" w:color="auto"/>
              <w:bottom w:val="single" w:sz="4" w:space="0" w:color="auto"/>
            </w:tcBorders>
          </w:tcPr>
          <w:p w14:paraId="378426D1"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3D1EAD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2,9200</w:t>
            </w:r>
          </w:p>
        </w:tc>
        <w:tc>
          <w:tcPr>
            <w:tcW w:w="1134" w:type="dxa"/>
            <w:tcBorders>
              <w:top w:val="single" w:sz="4" w:space="0" w:color="auto"/>
              <w:bottom w:val="single" w:sz="4" w:space="0" w:color="auto"/>
            </w:tcBorders>
          </w:tcPr>
          <w:p w14:paraId="072B9F9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2,40</w:t>
            </w:r>
          </w:p>
        </w:tc>
        <w:tc>
          <w:tcPr>
            <w:tcW w:w="1420" w:type="dxa"/>
            <w:tcBorders>
              <w:top w:val="single" w:sz="4" w:space="0" w:color="auto"/>
              <w:bottom w:val="single" w:sz="4" w:space="0" w:color="auto"/>
            </w:tcBorders>
          </w:tcPr>
          <w:p w14:paraId="2F970B8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7,01</w:t>
            </w:r>
          </w:p>
        </w:tc>
      </w:tr>
      <w:tr w:rsidR="00452AC7" w:rsidRPr="00B42AF5" w14:paraId="3D338586"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B7A948"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39E61D1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4BF64DB9"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43109AA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F0A00C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0,0080</w:t>
            </w:r>
          </w:p>
        </w:tc>
        <w:tc>
          <w:tcPr>
            <w:tcW w:w="1134" w:type="dxa"/>
            <w:tcBorders>
              <w:top w:val="single" w:sz="4" w:space="0" w:color="auto"/>
              <w:bottom w:val="single" w:sz="4" w:space="0" w:color="auto"/>
            </w:tcBorders>
          </w:tcPr>
          <w:p w14:paraId="6DCE06F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443,33</w:t>
            </w:r>
          </w:p>
        </w:tc>
        <w:tc>
          <w:tcPr>
            <w:tcW w:w="1420" w:type="dxa"/>
            <w:tcBorders>
              <w:top w:val="single" w:sz="4" w:space="0" w:color="auto"/>
              <w:bottom w:val="single" w:sz="4" w:space="0" w:color="auto"/>
            </w:tcBorders>
          </w:tcPr>
          <w:p w14:paraId="13EE6F6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3,55</w:t>
            </w:r>
          </w:p>
        </w:tc>
      </w:tr>
      <w:tr w:rsidR="00452AC7" w:rsidRPr="00B42AF5" w14:paraId="6365C86A"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9642BD"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2B8B3D6E"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26661228285</w:t>
            </w:r>
          </w:p>
        </w:tc>
        <w:tc>
          <w:tcPr>
            <w:tcW w:w="3544" w:type="dxa"/>
            <w:tcBorders>
              <w:top w:val="single" w:sz="4" w:space="0" w:color="auto"/>
              <w:bottom w:val="single" w:sz="4" w:space="0" w:color="auto"/>
            </w:tcBorders>
          </w:tcPr>
          <w:p w14:paraId="17C066AD"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Bordura beton pentru trotuare dimensiuni 1000x300x150 mm</w:t>
            </w:r>
          </w:p>
        </w:tc>
        <w:tc>
          <w:tcPr>
            <w:tcW w:w="1134" w:type="dxa"/>
            <w:tcBorders>
              <w:top w:val="single" w:sz="4" w:space="0" w:color="auto"/>
              <w:bottom w:val="single" w:sz="4" w:space="0" w:color="auto"/>
            </w:tcBorders>
          </w:tcPr>
          <w:p w14:paraId="4B2FB9C9"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00F7440B"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1,0050</w:t>
            </w:r>
          </w:p>
        </w:tc>
        <w:tc>
          <w:tcPr>
            <w:tcW w:w="1134" w:type="dxa"/>
            <w:tcBorders>
              <w:top w:val="single" w:sz="4" w:space="0" w:color="auto"/>
              <w:bottom w:val="single" w:sz="4" w:space="0" w:color="auto"/>
            </w:tcBorders>
          </w:tcPr>
          <w:p w14:paraId="28F9FC5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87,50</w:t>
            </w:r>
          </w:p>
        </w:tc>
        <w:tc>
          <w:tcPr>
            <w:tcW w:w="1420" w:type="dxa"/>
            <w:tcBorders>
              <w:top w:val="single" w:sz="4" w:space="0" w:color="auto"/>
              <w:bottom w:val="single" w:sz="4" w:space="0" w:color="auto"/>
            </w:tcBorders>
          </w:tcPr>
          <w:p w14:paraId="19516A4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87,94</w:t>
            </w:r>
          </w:p>
        </w:tc>
      </w:tr>
      <w:tr w:rsidR="00452AC7" w:rsidRPr="00B42AF5" w14:paraId="4D24381A"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C684AD"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24DCD43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46C6F782"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5A121DC7"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40D362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09E4693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24,00</w:t>
            </w:r>
          </w:p>
        </w:tc>
        <w:tc>
          <w:tcPr>
            <w:tcW w:w="1420" w:type="dxa"/>
            <w:tcBorders>
              <w:top w:val="single" w:sz="4" w:space="0" w:color="auto"/>
              <w:bottom w:val="single" w:sz="4" w:space="0" w:color="auto"/>
            </w:tcBorders>
          </w:tcPr>
          <w:p w14:paraId="1AA5290B"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0,14</w:t>
            </w:r>
          </w:p>
        </w:tc>
      </w:tr>
      <w:tr w:rsidR="00452AC7" w:rsidRPr="002C2ECC" w14:paraId="77BDC69B"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8924A0" w14:textId="77777777" w:rsidR="00452AC7" w:rsidRPr="00B42AF5" w:rsidRDefault="00452AC7" w:rsidP="00570200">
            <w:pPr>
              <w:jc w:val="center"/>
              <w:rPr>
                <w:rFonts w:eastAsia="MS Mincho"/>
                <w:sz w:val="16"/>
                <w:szCs w:val="16"/>
                <w:lang w:eastAsia="ja-JP"/>
              </w:rPr>
            </w:pPr>
          </w:p>
        </w:tc>
        <w:tc>
          <w:tcPr>
            <w:tcW w:w="1418" w:type="dxa"/>
            <w:tcBorders>
              <w:top w:val="single" w:sz="4" w:space="0" w:color="auto"/>
              <w:bottom w:val="single" w:sz="4" w:space="0" w:color="auto"/>
            </w:tcBorders>
          </w:tcPr>
          <w:p w14:paraId="054EC62D" w14:textId="77777777" w:rsidR="00452AC7" w:rsidRPr="00B42AF5" w:rsidRDefault="00452AC7" w:rsidP="00570200">
            <w:pPr>
              <w:rPr>
                <w:rFonts w:eastAsia="MS Mincho"/>
                <w:sz w:val="16"/>
                <w:szCs w:val="16"/>
                <w:lang w:eastAsia="ja-JP"/>
              </w:rPr>
            </w:pPr>
          </w:p>
        </w:tc>
        <w:tc>
          <w:tcPr>
            <w:tcW w:w="3544" w:type="dxa"/>
            <w:tcBorders>
              <w:top w:val="single" w:sz="4" w:space="0" w:color="auto"/>
              <w:bottom w:val="single" w:sz="4" w:space="0" w:color="auto"/>
            </w:tcBorders>
          </w:tcPr>
          <w:p w14:paraId="3A155ABB" w14:textId="77777777" w:rsidR="00452AC7" w:rsidRPr="00B42AF5" w:rsidRDefault="00452AC7" w:rsidP="00570200">
            <w:pPr>
              <w:rPr>
                <w:rFonts w:eastAsia="MS Mincho"/>
                <w:b/>
                <w:bCs/>
                <w:sz w:val="22"/>
                <w:szCs w:val="22"/>
                <w:lang w:val="en-US" w:eastAsia="ja-JP"/>
              </w:rPr>
            </w:pPr>
            <w:r w:rsidRPr="002C2ECC">
              <w:rPr>
                <w:rFonts w:eastAsia="MS Mincho"/>
                <w:b/>
                <w:bCs/>
                <w:sz w:val="22"/>
                <w:szCs w:val="22"/>
                <w:lang w:val="en-US" w:eastAsia="ja-JP"/>
              </w:rPr>
              <w:t>1.2.4. Strat de asfalt in urma montarii bordurei carosabile poz.4 S=780 m2</w:t>
            </w:r>
          </w:p>
          <w:p w14:paraId="6046879D" w14:textId="77777777" w:rsidR="00452AC7" w:rsidRPr="002C2ECC" w:rsidRDefault="00452AC7" w:rsidP="00570200">
            <w:pPr>
              <w:rPr>
                <w:rFonts w:eastAsia="MS Mincho"/>
                <w:sz w:val="16"/>
                <w:szCs w:val="16"/>
                <w:lang w:val="en-US" w:eastAsia="ja-JP"/>
              </w:rPr>
            </w:pPr>
          </w:p>
        </w:tc>
        <w:tc>
          <w:tcPr>
            <w:tcW w:w="1134" w:type="dxa"/>
            <w:tcBorders>
              <w:top w:val="single" w:sz="4" w:space="0" w:color="auto"/>
              <w:bottom w:val="single" w:sz="4" w:space="0" w:color="auto"/>
            </w:tcBorders>
          </w:tcPr>
          <w:p w14:paraId="0CCD7E29" w14:textId="77777777" w:rsidR="00452AC7" w:rsidRPr="002C2ECC" w:rsidRDefault="00452AC7" w:rsidP="00570200">
            <w:pPr>
              <w:rPr>
                <w:rFonts w:eastAsia="MS Mincho"/>
                <w:sz w:val="16"/>
                <w:szCs w:val="16"/>
                <w:lang w:val="en-US" w:eastAsia="ja-JP"/>
              </w:rPr>
            </w:pPr>
          </w:p>
        </w:tc>
        <w:tc>
          <w:tcPr>
            <w:tcW w:w="1134" w:type="dxa"/>
            <w:tcBorders>
              <w:top w:val="single" w:sz="4" w:space="0" w:color="auto"/>
              <w:bottom w:val="single" w:sz="4" w:space="0" w:color="auto"/>
            </w:tcBorders>
          </w:tcPr>
          <w:p w14:paraId="426DA27E" w14:textId="77777777" w:rsidR="00452AC7" w:rsidRPr="002C2ECC" w:rsidRDefault="00452AC7" w:rsidP="00570200">
            <w:pPr>
              <w:rPr>
                <w:rFonts w:eastAsia="MS Mincho"/>
                <w:sz w:val="16"/>
                <w:szCs w:val="16"/>
                <w:lang w:val="en-US" w:eastAsia="ja-JP"/>
              </w:rPr>
            </w:pPr>
          </w:p>
        </w:tc>
        <w:tc>
          <w:tcPr>
            <w:tcW w:w="1133" w:type="dxa"/>
            <w:tcBorders>
              <w:top w:val="single" w:sz="4" w:space="0" w:color="auto"/>
              <w:bottom w:val="single" w:sz="4" w:space="0" w:color="auto"/>
              <w:right w:val="single" w:sz="4" w:space="0" w:color="auto"/>
            </w:tcBorders>
          </w:tcPr>
          <w:p w14:paraId="02FF8D13" w14:textId="77777777" w:rsidR="00452AC7" w:rsidRPr="002C2ECC"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20D3C874" w14:textId="77777777" w:rsidR="00452AC7" w:rsidRPr="002C2ECC" w:rsidRDefault="00452AC7" w:rsidP="00570200">
            <w:pPr>
              <w:rPr>
                <w:rFonts w:eastAsia="MS Mincho"/>
                <w:sz w:val="16"/>
                <w:szCs w:val="16"/>
                <w:lang w:val="en-US" w:eastAsia="ja-JP"/>
              </w:rPr>
            </w:pPr>
          </w:p>
        </w:tc>
      </w:tr>
      <w:tr w:rsidR="00452AC7" w:rsidRPr="00B42AF5" w14:paraId="07230665"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792F8E"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19</w:t>
            </w:r>
          </w:p>
        </w:tc>
        <w:tc>
          <w:tcPr>
            <w:tcW w:w="1418" w:type="dxa"/>
            <w:tcBorders>
              <w:top w:val="single" w:sz="4" w:space="0" w:color="auto"/>
              <w:bottom w:val="single" w:sz="4" w:space="0" w:color="auto"/>
            </w:tcBorders>
          </w:tcPr>
          <w:p w14:paraId="32222F2E"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DI107</w:t>
            </w:r>
          </w:p>
          <w:p w14:paraId="6478D452"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0A763B1D" w14:textId="77777777" w:rsidR="00452AC7" w:rsidRPr="002C2ECC" w:rsidRDefault="00452AC7" w:rsidP="00570200">
            <w:pPr>
              <w:rPr>
                <w:rFonts w:eastAsia="MS Mincho"/>
                <w:sz w:val="18"/>
                <w:szCs w:val="18"/>
                <w:lang w:val="en-US" w:eastAsia="ja-JP"/>
              </w:rPr>
            </w:pPr>
            <w:r w:rsidRPr="002C2ECC">
              <w:rPr>
                <w:rFonts w:eastAsia="MS Mincho"/>
                <w:sz w:val="18"/>
                <w:szCs w:val="18"/>
                <w:lang w:val="en-US" w:eastAsia="ja-JP"/>
              </w:rPr>
              <w:t>Amorsarea suprafetelor straturilor de baza in vederea aplicarii unui strat de beton asfaltic (0.8 l/m2) poz.4</w:t>
            </w:r>
          </w:p>
          <w:p w14:paraId="74C67B88"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D7E12DA"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68A63E89"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CBA0C06"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86C1E7E"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14 777,84</w:t>
            </w:r>
          </w:p>
          <w:p w14:paraId="06DA9939"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0B34E432"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0,00</w:t>
            </w:r>
          </w:p>
        </w:tc>
      </w:tr>
      <w:tr w:rsidR="00452AC7" w:rsidRPr="00B42AF5" w14:paraId="3D7B8A6A"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B8F4F4"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039A318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23203226000401</w:t>
            </w:r>
          </w:p>
        </w:tc>
        <w:tc>
          <w:tcPr>
            <w:tcW w:w="3544" w:type="dxa"/>
            <w:tcBorders>
              <w:top w:val="single" w:sz="4" w:space="0" w:color="auto"/>
              <w:bottom w:val="single" w:sz="4" w:space="0" w:color="auto"/>
            </w:tcBorders>
          </w:tcPr>
          <w:p w14:paraId="4D6B99D5"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Bitum</w:t>
            </w:r>
          </w:p>
        </w:tc>
        <w:tc>
          <w:tcPr>
            <w:tcW w:w="1134" w:type="dxa"/>
            <w:tcBorders>
              <w:top w:val="single" w:sz="4" w:space="0" w:color="auto"/>
              <w:bottom w:val="single" w:sz="4" w:space="0" w:color="auto"/>
            </w:tcBorders>
          </w:tcPr>
          <w:p w14:paraId="33F94F4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7E633AE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3FD756C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14 166,67</w:t>
            </w:r>
          </w:p>
        </w:tc>
        <w:tc>
          <w:tcPr>
            <w:tcW w:w="1420" w:type="dxa"/>
            <w:tcBorders>
              <w:top w:val="single" w:sz="4" w:space="0" w:color="auto"/>
              <w:bottom w:val="single" w:sz="4" w:space="0" w:color="auto"/>
            </w:tcBorders>
          </w:tcPr>
          <w:p w14:paraId="432A012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14 598,03</w:t>
            </w:r>
          </w:p>
        </w:tc>
      </w:tr>
      <w:tr w:rsidR="00452AC7" w:rsidRPr="00B42AF5" w14:paraId="207551B5"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79DC66"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2909115E"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2952220000000</w:t>
            </w:r>
          </w:p>
        </w:tc>
        <w:tc>
          <w:tcPr>
            <w:tcW w:w="3544" w:type="dxa"/>
            <w:tcBorders>
              <w:top w:val="single" w:sz="4" w:space="0" w:color="auto"/>
              <w:bottom w:val="single" w:sz="4" w:space="0" w:color="auto"/>
            </w:tcBorders>
          </w:tcPr>
          <w:p w14:paraId="5BEC149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Autogudronator 3500 l - 3600 l</w:t>
            </w:r>
          </w:p>
        </w:tc>
        <w:tc>
          <w:tcPr>
            <w:tcW w:w="1134" w:type="dxa"/>
            <w:tcBorders>
              <w:top w:val="single" w:sz="4" w:space="0" w:color="auto"/>
              <w:bottom w:val="single" w:sz="4" w:space="0" w:color="auto"/>
            </w:tcBorders>
          </w:tcPr>
          <w:p w14:paraId="0ADEF61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692C4C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67935DD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600,00</w:t>
            </w:r>
          </w:p>
        </w:tc>
        <w:tc>
          <w:tcPr>
            <w:tcW w:w="1420" w:type="dxa"/>
            <w:tcBorders>
              <w:top w:val="single" w:sz="4" w:space="0" w:color="auto"/>
              <w:bottom w:val="single" w:sz="4" w:space="0" w:color="auto"/>
            </w:tcBorders>
          </w:tcPr>
          <w:p w14:paraId="1B838AE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179,81</w:t>
            </w:r>
          </w:p>
        </w:tc>
      </w:tr>
      <w:tr w:rsidR="00452AC7" w:rsidRPr="00B42AF5" w14:paraId="74E974CB"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CC5BA7"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lastRenderedPageBreak/>
              <w:t>20</w:t>
            </w:r>
          </w:p>
        </w:tc>
        <w:tc>
          <w:tcPr>
            <w:tcW w:w="1418" w:type="dxa"/>
            <w:tcBorders>
              <w:top w:val="single" w:sz="4" w:space="0" w:color="auto"/>
              <w:bottom w:val="single" w:sz="4" w:space="0" w:color="auto"/>
            </w:tcBorders>
          </w:tcPr>
          <w:p w14:paraId="6DE4F9C5"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DB16H k=1,5</w:t>
            </w:r>
          </w:p>
          <w:p w14:paraId="044EEE2F"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63143F0A" w14:textId="77777777" w:rsidR="00452AC7" w:rsidRPr="002C2ECC" w:rsidRDefault="00452AC7" w:rsidP="00570200">
            <w:pPr>
              <w:rPr>
                <w:rFonts w:eastAsia="MS Mincho"/>
                <w:sz w:val="18"/>
                <w:szCs w:val="18"/>
                <w:lang w:val="en-US" w:eastAsia="ja-JP"/>
              </w:rPr>
            </w:pPr>
            <w:r w:rsidRPr="002C2ECC">
              <w:rPr>
                <w:rFonts w:eastAsia="MS Mincho"/>
                <w:sz w:val="18"/>
                <w:szCs w:val="18"/>
                <w:lang w:val="en-US" w:eastAsia="ja-JP"/>
              </w:rPr>
              <w:t>Imbracaminte de beton asfaltic cu agregate marunte, executata la cald, in grosime de 6,0 cm, cu asternere mecanica  poz.4</w:t>
            </w:r>
          </w:p>
          <w:p w14:paraId="1AC344CB"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032D146"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89346BE"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50DB878"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A6ABE72"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279,64</w:t>
            </w:r>
          </w:p>
          <w:p w14:paraId="3C18CFA4"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1EE29136"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7,09</w:t>
            </w:r>
          </w:p>
        </w:tc>
      </w:tr>
      <w:tr w:rsidR="00452AC7" w:rsidRPr="00B42AF5" w14:paraId="60BD8CB9"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328815"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1C9B5CAE"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7129040010110</w:t>
            </w:r>
          </w:p>
        </w:tc>
        <w:tc>
          <w:tcPr>
            <w:tcW w:w="3544" w:type="dxa"/>
            <w:tcBorders>
              <w:top w:val="single" w:sz="4" w:space="0" w:color="auto"/>
              <w:bottom w:val="single" w:sz="4" w:space="0" w:color="auto"/>
            </w:tcBorders>
          </w:tcPr>
          <w:p w14:paraId="0F3F4AE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Asfaltator</w:t>
            </w:r>
          </w:p>
        </w:tc>
        <w:tc>
          <w:tcPr>
            <w:tcW w:w="1134" w:type="dxa"/>
            <w:tcBorders>
              <w:top w:val="single" w:sz="4" w:space="0" w:color="auto"/>
              <w:bottom w:val="single" w:sz="4" w:space="0" w:color="auto"/>
            </w:tcBorders>
          </w:tcPr>
          <w:p w14:paraId="0A28D1D7"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B06E3B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325BEA8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0B413C9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7,09</w:t>
            </w:r>
          </w:p>
        </w:tc>
      </w:tr>
      <w:tr w:rsidR="00452AC7" w:rsidRPr="00B42AF5" w14:paraId="3E94541B"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CC6D52"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578AD401"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111100010001311</w:t>
            </w:r>
          </w:p>
        </w:tc>
        <w:tc>
          <w:tcPr>
            <w:tcW w:w="3544" w:type="dxa"/>
            <w:tcBorders>
              <w:top w:val="single" w:sz="4" w:space="0" w:color="auto"/>
              <w:bottom w:val="single" w:sz="4" w:space="0" w:color="auto"/>
            </w:tcBorders>
          </w:tcPr>
          <w:p w14:paraId="03F415D0"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Mixtura asfaltica preparata la cald cu agregate marunte</w:t>
            </w:r>
          </w:p>
        </w:tc>
        <w:tc>
          <w:tcPr>
            <w:tcW w:w="1134" w:type="dxa"/>
            <w:tcBorders>
              <w:top w:val="single" w:sz="4" w:space="0" w:color="auto"/>
              <w:bottom w:val="single" w:sz="4" w:space="0" w:color="auto"/>
            </w:tcBorders>
          </w:tcPr>
          <w:p w14:paraId="45F5922C"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78F5720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0,0940</w:t>
            </w:r>
          </w:p>
        </w:tc>
        <w:tc>
          <w:tcPr>
            <w:tcW w:w="1134" w:type="dxa"/>
            <w:tcBorders>
              <w:top w:val="single" w:sz="4" w:space="0" w:color="auto"/>
              <w:bottom w:val="single" w:sz="4" w:space="0" w:color="auto"/>
            </w:tcBorders>
          </w:tcPr>
          <w:p w14:paraId="7B23904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1 750,00</w:t>
            </w:r>
          </w:p>
        </w:tc>
        <w:tc>
          <w:tcPr>
            <w:tcW w:w="1420" w:type="dxa"/>
            <w:tcBorders>
              <w:top w:val="single" w:sz="4" w:space="0" w:color="auto"/>
              <w:bottom w:val="single" w:sz="4" w:space="0" w:color="auto"/>
            </w:tcBorders>
          </w:tcPr>
          <w:p w14:paraId="1E625CF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246,75</w:t>
            </w:r>
          </w:p>
        </w:tc>
      </w:tr>
      <w:tr w:rsidR="00452AC7" w:rsidRPr="00B42AF5" w14:paraId="4042D7C3"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6B5F62"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413708B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1421102200000</w:t>
            </w:r>
          </w:p>
        </w:tc>
        <w:tc>
          <w:tcPr>
            <w:tcW w:w="3544" w:type="dxa"/>
            <w:tcBorders>
              <w:top w:val="single" w:sz="4" w:space="0" w:color="auto"/>
              <w:bottom w:val="single" w:sz="4" w:space="0" w:color="auto"/>
            </w:tcBorders>
          </w:tcPr>
          <w:p w14:paraId="7755633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Nisip bitumat</w:t>
            </w:r>
          </w:p>
        </w:tc>
        <w:tc>
          <w:tcPr>
            <w:tcW w:w="1134" w:type="dxa"/>
            <w:tcBorders>
              <w:top w:val="single" w:sz="4" w:space="0" w:color="auto"/>
              <w:bottom w:val="single" w:sz="4" w:space="0" w:color="auto"/>
            </w:tcBorders>
          </w:tcPr>
          <w:p w14:paraId="21CB1011"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063417B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177FBD6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960,00</w:t>
            </w:r>
          </w:p>
        </w:tc>
        <w:tc>
          <w:tcPr>
            <w:tcW w:w="1420" w:type="dxa"/>
            <w:tcBorders>
              <w:top w:val="single" w:sz="4" w:space="0" w:color="auto"/>
              <w:bottom w:val="single" w:sz="4" w:space="0" w:color="auto"/>
            </w:tcBorders>
          </w:tcPr>
          <w:p w14:paraId="1A90CE3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4,32</w:t>
            </w:r>
          </w:p>
        </w:tc>
      </w:tr>
      <w:tr w:rsidR="00452AC7" w:rsidRPr="00B42AF5" w14:paraId="21683120"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5C22E3"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6CB35081"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2710603420379</w:t>
            </w:r>
          </w:p>
        </w:tc>
        <w:tc>
          <w:tcPr>
            <w:tcW w:w="3544" w:type="dxa"/>
            <w:tcBorders>
              <w:top w:val="single" w:sz="4" w:space="0" w:color="auto"/>
              <w:bottom w:val="single" w:sz="4" w:space="0" w:color="auto"/>
            </w:tcBorders>
          </w:tcPr>
          <w:p w14:paraId="3624503D"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Otel patrat lam.cald lt = 30 mm</w:t>
            </w:r>
          </w:p>
        </w:tc>
        <w:tc>
          <w:tcPr>
            <w:tcW w:w="1134" w:type="dxa"/>
            <w:tcBorders>
              <w:top w:val="single" w:sz="4" w:space="0" w:color="auto"/>
              <w:bottom w:val="single" w:sz="4" w:space="0" w:color="auto"/>
            </w:tcBorders>
          </w:tcPr>
          <w:p w14:paraId="2A26F2E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340567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0,0110</w:t>
            </w:r>
          </w:p>
        </w:tc>
        <w:tc>
          <w:tcPr>
            <w:tcW w:w="1134" w:type="dxa"/>
            <w:tcBorders>
              <w:top w:val="single" w:sz="4" w:space="0" w:color="auto"/>
              <w:bottom w:val="single" w:sz="4" w:space="0" w:color="auto"/>
            </w:tcBorders>
          </w:tcPr>
          <w:p w14:paraId="4642CE7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21,20</w:t>
            </w:r>
          </w:p>
        </w:tc>
        <w:tc>
          <w:tcPr>
            <w:tcW w:w="1420" w:type="dxa"/>
            <w:tcBorders>
              <w:top w:val="single" w:sz="4" w:space="0" w:color="auto"/>
              <w:bottom w:val="single" w:sz="4" w:space="0" w:color="auto"/>
            </w:tcBorders>
          </w:tcPr>
          <w:p w14:paraId="0BF7183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0,35</w:t>
            </w:r>
          </w:p>
        </w:tc>
      </w:tr>
      <w:tr w:rsidR="00452AC7" w:rsidRPr="00B42AF5" w14:paraId="7DBB6FB1"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314EE0"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3FABAE55"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2952240004010</w:t>
            </w:r>
          </w:p>
        </w:tc>
        <w:tc>
          <w:tcPr>
            <w:tcW w:w="3544" w:type="dxa"/>
            <w:tcBorders>
              <w:top w:val="single" w:sz="4" w:space="0" w:color="auto"/>
              <w:bottom w:val="single" w:sz="4" w:space="0" w:color="auto"/>
            </w:tcBorders>
          </w:tcPr>
          <w:p w14:paraId="384BCD3E"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Compactor static autopropulsat cu rulouri valturi  R 8-14 de 14tf</w:t>
            </w:r>
          </w:p>
        </w:tc>
        <w:tc>
          <w:tcPr>
            <w:tcW w:w="1134" w:type="dxa"/>
            <w:tcBorders>
              <w:top w:val="single" w:sz="4" w:space="0" w:color="auto"/>
              <w:bottom w:val="single" w:sz="4" w:space="0" w:color="auto"/>
            </w:tcBorders>
          </w:tcPr>
          <w:p w14:paraId="4F0D9F9C"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8B1069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0,0053</w:t>
            </w:r>
          </w:p>
        </w:tc>
        <w:tc>
          <w:tcPr>
            <w:tcW w:w="1134" w:type="dxa"/>
            <w:tcBorders>
              <w:top w:val="single" w:sz="4" w:space="0" w:color="auto"/>
              <w:bottom w:val="single" w:sz="4" w:space="0" w:color="auto"/>
            </w:tcBorders>
          </w:tcPr>
          <w:p w14:paraId="1A562C9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693,49</w:t>
            </w:r>
          </w:p>
        </w:tc>
        <w:tc>
          <w:tcPr>
            <w:tcW w:w="1420" w:type="dxa"/>
            <w:tcBorders>
              <w:top w:val="single" w:sz="4" w:space="0" w:color="auto"/>
              <w:bottom w:val="single" w:sz="4" w:space="0" w:color="auto"/>
            </w:tcBorders>
          </w:tcPr>
          <w:p w14:paraId="76FA5C7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5,51</w:t>
            </w:r>
          </w:p>
        </w:tc>
      </w:tr>
      <w:tr w:rsidR="00452AC7" w:rsidRPr="00B42AF5" w14:paraId="05FC1CC1"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B8C760"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3DC55AE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2952240004003</w:t>
            </w:r>
          </w:p>
        </w:tc>
        <w:tc>
          <w:tcPr>
            <w:tcW w:w="3544" w:type="dxa"/>
            <w:tcBorders>
              <w:top w:val="single" w:sz="4" w:space="0" w:color="auto"/>
              <w:bottom w:val="single" w:sz="4" w:space="0" w:color="auto"/>
            </w:tcBorders>
          </w:tcPr>
          <w:p w14:paraId="573D567D"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Compactor pe pneuri static autopropulsat 10,1-16 tf</w:t>
            </w:r>
          </w:p>
        </w:tc>
        <w:tc>
          <w:tcPr>
            <w:tcW w:w="1134" w:type="dxa"/>
            <w:tcBorders>
              <w:top w:val="single" w:sz="4" w:space="0" w:color="auto"/>
              <w:bottom w:val="single" w:sz="4" w:space="0" w:color="auto"/>
            </w:tcBorders>
          </w:tcPr>
          <w:p w14:paraId="672BDBF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8A180E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0,0053</w:t>
            </w:r>
          </w:p>
        </w:tc>
        <w:tc>
          <w:tcPr>
            <w:tcW w:w="1134" w:type="dxa"/>
            <w:tcBorders>
              <w:top w:val="single" w:sz="4" w:space="0" w:color="auto"/>
              <w:bottom w:val="single" w:sz="4" w:space="0" w:color="auto"/>
            </w:tcBorders>
          </w:tcPr>
          <w:p w14:paraId="06DBA57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780,00</w:t>
            </w:r>
          </w:p>
        </w:tc>
        <w:tc>
          <w:tcPr>
            <w:tcW w:w="1420" w:type="dxa"/>
            <w:tcBorders>
              <w:top w:val="single" w:sz="4" w:space="0" w:color="auto"/>
              <w:bottom w:val="single" w:sz="4" w:space="0" w:color="auto"/>
            </w:tcBorders>
          </w:tcPr>
          <w:p w14:paraId="3366B35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6,20</w:t>
            </w:r>
          </w:p>
        </w:tc>
      </w:tr>
      <w:tr w:rsidR="00452AC7" w:rsidRPr="00B42AF5" w14:paraId="41BFFBA5"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E7D867"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6065BB69"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2952240005100</w:t>
            </w:r>
          </w:p>
        </w:tc>
        <w:tc>
          <w:tcPr>
            <w:tcW w:w="3544" w:type="dxa"/>
            <w:tcBorders>
              <w:top w:val="single" w:sz="4" w:space="0" w:color="auto"/>
              <w:bottom w:val="single" w:sz="4" w:space="0" w:color="auto"/>
            </w:tcBorders>
          </w:tcPr>
          <w:p w14:paraId="39D39CBD" w14:textId="77777777" w:rsidR="00452AC7" w:rsidRPr="00B42AF5" w:rsidRDefault="00452AC7" w:rsidP="00570200">
            <w:pPr>
              <w:rPr>
                <w:rFonts w:eastAsia="MS Mincho"/>
                <w:sz w:val="16"/>
                <w:szCs w:val="16"/>
                <w:lang w:eastAsia="ja-JP"/>
              </w:rPr>
            </w:pPr>
            <w:r w:rsidRPr="002C2ECC">
              <w:rPr>
                <w:rFonts w:eastAsia="MS Mincho"/>
                <w:sz w:val="16"/>
                <w:szCs w:val="16"/>
                <w:lang w:val="en-US" w:eastAsia="ja-JP"/>
              </w:rPr>
              <w:t xml:space="preserve">Repartizor finisor de mixturi asfaltice cu motor term. </w:t>
            </w:r>
            <w:r w:rsidRPr="00B42AF5">
              <w:rPr>
                <w:rFonts w:eastAsia="MS Mincho"/>
                <w:sz w:val="16"/>
                <w:szCs w:val="16"/>
                <w:lang w:eastAsia="ja-JP"/>
              </w:rPr>
              <w:t>92 cp</w:t>
            </w:r>
          </w:p>
        </w:tc>
        <w:tc>
          <w:tcPr>
            <w:tcW w:w="1134" w:type="dxa"/>
            <w:tcBorders>
              <w:top w:val="single" w:sz="4" w:space="0" w:color="auto"/>
              <w:bottom w:val="single" w:sz="4" w:space="0" w:color="auto"/>
            </w:tcBorders>
          </w:tcPr>
          <w:p w14:paraId="0630C03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74B221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0,0053</w:t>
            </w:r>
          </w:p>
        </w:tc>
        <w:tc>
          <w:tcPr>
            <w:tcW w:w="1134" w:type="dxa"/>
            <w:tcBorders>
              <w:top w:val="single" w:sz="4" w:space="0" w:color="auto"/>
              <w:bottom w:val="single" w:sz="4" w:space="0" w:color="auto"/>
            </w:tcBorders>
          </w:tcPr>
          <w:p w14:paraId="386704C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1 183,85</w:t>
            </w:r>
          </w:p>
        </w:tc>
        <w:tc>
          <w:tcPr>
            <w:tcW w:w="1420" w:type="dxa"/>
            <w:tcBorders>
              <w:top w:val="single" w:sz="4" w:space="0" w:color="auto"/>
              <w:bottom w:val="single" w:sz="4" w:space="0" w:color="auto"/>
            </w:tcBorders>
          </w:tcPr>
          <w:p w14:paraId="632FF46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9,41</w:t>
            </w:r>
          </w:p>
        </w:tc>
      </w:tr>
      <w:tr w:rsidR="00452AC7" w:rsidRPr="002C2ECC" w14:paraId="648B3394"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25B5D0" w14:textId="77777777" w:rsidR="00452AC7" w:rsidRPr="00B42AF5" w:rsidRDefault="00452AC7" w:rsidP="00570200">
            <w:pPr>
              <w:jc w:val="center"/>
              <w:rPr>
                <w:rFonts w:eastAsia="MS Mincho"/>
                <w:sz w:val="16"/>
                <w:szCs w:val="16"/>
                <w:lang w:eastAsia="ja-JP"/>
              </w:rPr>
            </w:pPr>
          </w:p>
        </w:tc>
        <w:tc>
          <w:tcPr>
            <w:tcW w:w="1418" w:type="dxa"/>
            <w:tcBorders>
              <w:top w:val="single" w:sz="4" w:space="0" w:color="auto"/>
              <w:bottom w:val="single" w:sz="4" w:space="0" w:color="auto"/>
            </w:tcBorders>
          </w:tcPr>
          <w:p w14:paraId="2ABCFAB4" w14:textId="77777777" w:rsidR="00452AC7" w:rsidRPr="00B42AF5" w:rsidRDefault="00452AC7" w:rsidP="00570200">
            <w:pPr>
              <w:rPr>
                <w:rFonts w:eastAsia="MS Mincho"/>
                <w:sz w:val="16"/>
                <w:szCs w:val="16"/>
                <w:lang w:eastAsia="ja-JP"/>
              </w:rPr>
            </w:pPr>
          </w:p>
        </w:tc>
        <w:tc>
          <w:tcPr>
            <w:tcW w:w="3544" w:type="dxa"/>
            <w:tcBorders>
              <w:top w:val="single" w:sz="4" w:space="0" w:color="auto"/>
              <w:bottom w:val="single" w:sz="4" w:space="0" w:color="auto"/>
            </w:tcBorders>
          </w:tcPr>
          <w:p w14:paraId="2EEA94E6" w14:textId="77777777" w:rsidR="00452AC7" w:rsidRPr="00B42AF5" w:rsidRDefault="00452AC7" w:rsidP="00570200">
            <w:pPr>
              <w:rPr>
                <w:rFonts w:eastAsia="MS Mincho"/>
                <w:b/>
                <w:bCs/>
                <w:sz w:val="22"/>
                <w:szCs w:val="22"/>
                <w:lang w:val="en-US" w:eastAsia="ja-JP"/>
              </w:rPr>
            </w:pPr>
            <w:r w:rsidRPr="002C2ECC">
              <w:rPr>
                <w:rFonts w:eastAsia="MS Mincho"/>
                <w:b/>
                <w:bCs/>
                <w:sz w:val="22"/>
                <w:szCs w:val="22"/>
                <w:lang w:val="en-US" w:eastAsia="ja-JP"/>
              </w:rPr>
              <w:t>1.2.5. Strat de asfalt parcare noua poz.5 S=200 m2</w:t>
            </w:r>
          </w:p>
          <w:p w14:paraId="785EF64C" w14:textId="77777777" w:rsidR="00452AC7" w:rsidRPr="002C2ECC" w:rsidRDefault="00452AC7" w:rsidP="00570200">
            <w:pPr>
              <w:rPr>
                <w:rFonts w:eastAsia="MS Mincho"/>
                <w:sz w:val="16"/>
                <w:szCs w:val="16"/>
                <w:lang w:val="en-US" w:eastAsia="ja-JP"/>
              </w:rPr>
            </w:pPr>
          </w:p>
        </w:tc>
        <w:tc>
          <w:tcPr>
            <w:tcW w:w="1134" w:type="dxa"/>
            <w:tcBorders>
              <w:top w:val="single" w:sz="4" w:space="0" w:color="auto"/>
              <w:bottom w:val="single" w:sz="4" w:space="0" w:color="auto"/>
            </w:tcBorders>
          </w:tcPr>
          <w:p w14:paraId="6E1BAB08" w14:textId="77777777" w:rsidR="00452AC7" w:rsidRPr="002C2ECC" w:rsidRDefault="00452AC7" w:rsidP="00570200">
            <w:pPr>
              <w:rPr>
                <w:rFonts w:eastAsia="MS Mincho"/>
                <w:sz w:val="16"/>
                <w:szCs w:val="16"/>
                <w:lang w:val="en-US" w:eastAsia="ja-JP"/>
              </w:rPr>
            </w:pPr>
          </w:p>
        </w:tc>
        <w:tc>
          <w:tcPr>
            <w:tcW w:w="1134" w:type="dxa"/>
            <w:tcBorders>
              <w:top w:val="single" w:sz="4" w:space="0" w:color="auto"/>
              <w:bottom w:val="single" w:sz="4" w:space="0" w:color="auto"/>
            </w:tcBorders>
          </w:tcPr>
          <w:p w14:paraId="367D41A0" w14:textId="77777777" w:rsidR="00452AC7" w:rsidRPr="002C2ECC" w:rsidRDefault="00452AC7" w:rsidP="00570200">
            <w:pPr>
              <w:rPr>
                <w:rFonts w:eastAsia="MS Mincho"/>
                <w:sz w:val="16"/>
                <w:szCs w:val="16"/>
                <w:lang w:val="en-US" w:eastAsia="ja-JP"/>
              </w:rPr>
            </w:pPr>
          </w:p>
        </w:tc>
        <w:tc>
          <w:tcPr>
            <w:tcW w:w="1133" w:type="dxa"/>
            <w:tcBorders>
              <w:top w:val="single" w:sz="4" w:space="0" w:color="auto"/>
              <w:bottom w:val="single" w:sz="4" w:space="0" w:color="auto"/>
              <w:right w:val="single" w:sz="4" w:space="0" w:color="auto"/>
            </w:tcBorders>
          </w:tcPr>
          <w:p w14:paraId="7E4B6A5E" w14:textId="77777777" w:rsidR="00452AC7" w:rsidRPr="002C2ECC"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2E3C90C9" w14:textId="77777777" w:rsidR="00452AC7" w:rsidRPr="002C2ECC" w:rsidRDefault="00452AC7" w:rsidP="00570200">
            <w:pPr>
              <w:rPr>
                <w:rFonts w:eastAsia="MS Mincho"/>
                <w:sz w:val="16"/>
                <w:szCs w:val="16"/>
                <w:lang w:val="en-US" w:eastAsia="ja-JP"/>
              </w:rPr>
            </w:pPr>
          </w:p>
        </w:tc>
      </w:tr>
      <w:tr w:rsidR="00452AC7" w:rsidRPr="00B42AF5" w14:paraId="7E96C85F"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469652"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21</w:t>
            </w:r>
          </w:p>
        </w:tc>
        <w:tc>
          <w:tcPr>
            <w:tcW w:w="1418" w:type="dxa"/>
            <w:tcBorders>
              <w:top w:val="single" w:sz="4" w:space="0" w:color="auto"/>
              <w:bottom w:val="single" w:sz="4" w:space="0" w:color="auto"/>
            </w:tcBorders>
          </w:tcPr>
          <w:p w14:paraId="6E01B4A8"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TsE05B</w:t>
            </w:r>
          </w:p>
          <w:p w14:paraId="527C8E50"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0F6C6184" w14:textId="77777777" w:rsidR="00452AC7" w:rsidRPr="00B42AF5" w:rsidRDefault="00452AC7" w:rsidP="00570200">
            <w:pPr>
              <w:rPr>
                <w:rFonts w:eastAsia="MS Mincho"/>
                <w:sz w:val="18"/>
                <w:szCs w:val="18"/>
                <w:lang w:eastAsia="ja-JP"/>
              </w:rPr>
            </w:pPr>
            <w:r w:rsidRPr="002C2ECC">
              <w:rPr>
                <w:rFonts w:eastAsia="MS Mincho"/>
                <w:sz w:val="18"/>
                <w:szCs w:val="18"/>
                <w:lang w:val="en-US" w:eastAsia="ja-JP"/>
              </w:rPr>
              <w:t xml:space="preserve">Nivelarea cu autogreder de pina la 175 CP a suprafetei terenului natural si a platformelor de terasamente, prin taierea damburilor si deplasarea in goluri a pamintului sapat in teren catg. </w:t>
            </w:r>
            <w:r w:rsidRPr="00B42AF5">
              <w:rPr>
                <w:rFonts w:eastAsia="MS Mincho"/>
                <w:sz w:val="18"/>
                <w:szCs w:val="18"/>
                <w:lang w:eastAsia="ja-JP"/>
              </w:rPr>
              <w:t>II  poz.2</w:t>
            </w:r>
          </w:p>
          <w:p w14:paraId="4BE5BF3F"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7E6B9DD"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7975354A"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08A4834"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400B127"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114,74</w:t>
            </w:r>
          </w:p>
          <w:p w14:paraId="59992332"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62E82315"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0,00</w:t>
            </w:r>
          </w:p>
        </w:tc>
      </w:tr>
      <w:tr w:rsidR="00452AC7" w:rsidRPr="00B42AF5" w14:paraId="35572A01"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91EC5B"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6E254509"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2952220003546</w:t>
            </w:r>
          </w:p>
        </w:tc>
        <w:tc>
          <w:tcPr>
            <w:tcW w:w="3544" w:type="dxa"/>
            <w:tcBorders>
              <w:top w:val="single" w:sz="4" w:space="0" w:color="auto"/>
              <w:bottom w:val="single" w:sz="4" w:space="0" w:color="auto"/>
            </w:tcBorders>
          </w:tcPr>
          <w:p w14:paraId="26D64C5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Autogreder pina la 175 cp</w:t>
            </w:r>
          </w:p>
        </w:tc>
        <w:tc>
          <w:tcPr>
            <w:tcW w:w="1134" w:type="dxa"/>
            <w:tcBorders>
              <w:top w:val="single" w:sz="4" w:space="0" w:color="auto"/>
              <w:bottom w:val="single" w:sz="4" w:space="0" w:color="auto"/>
            </w:tcBorders>
          </w:tcPr>
          <w:p w14:paraId="063BE9B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38112B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0,1890</w:t>
            </w:r>
          </w:p>
        </w:tc>
        <w:tc>
          <w:tcPr>
            <w:tcW w:w="1134" w:type="dxa"/>
            <w:tcBorders>
              <w:top w:val="single" w:sz="4" w:space="0" w:color="auto"/>
              <w:bottom w:val="single" w:sz="4" w:space="0" w:color="auto"/>
            </w:tcBorders>
          </w:tcPr>
          <w:p w14:paraId="49B7505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607,09</w:t>
            </w:r>
          </w:p>
        </w:tc>
        <w:tc>
          <w:tcPr>
            <w:tcW w:w="1420" w:type="dxa"/>
            <w:tcBorders>
              <w:top w:val="single" w:sz="4" w:space="0" w:color="auto"/>
              <w:bottom w:val="single" w:sz="4" w:space="0" w:color="auto"/>
            </w:tcBorders>
          </w:tcPr>
          <w:p w14:paraId="1892085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114,74</w:t>
            </w:r>
          </w:p>
        </w:tc>
      </w:tr>
      <w:tr w:rsidR="00452AC7" w:rsidRPr="00B42AF5" w14:paraId="7EA47BEA"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F342E0"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22</w:t>
            </w:r>
          </w:p>
        </w:tc>
        <w:tc>
          <w:tcPr>
            <w:tcW w:w="1418" w:type="dxa"/>
            <w:tcBorders>
              <w:top w:val="single" w:sz="4" w:space="0" w:color="auto"/>
              <w:bottom w:val="single" w:sz="4" w:space="0" w:color="auto"/>
            </w:tcBorders>
          </w:tcPr>
          <w:p w14:paraId="6E597565"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TsD7A1</w:t>
            </w:r>
          </w:p>
          <w:p w14:paraId="78F9A4CA"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1C33D864" w14:textId="77777777" w:rsidR="00452AC7" w:rsidRPr="00B42AF5" w:rsidRDefault="00452AC7" w:rsidP="00570200">
            <w:pPr>
              <w:rPr>
                <w:rFonts w:eastAsia="MS Mincho"/>
                <w:sz w:val="18"/>
                <w:szCs w:val="18"/>
                <w:lang w:eastAsia="ja-JP"/>
              </w:rPr>
            </w:pPr>
            <w:r w:rsidRPr="002C2ECC">
              <w:rPr>
                <w:rFonts w:eastAsia="MS Mincho"/>
                <w:sz w:val="18"/>
                <w:szCs w:val="18"/>
                <w:lang w:val="en-US" w:eastAsia="ja-JP"/>
              </w:rPr>
              <w:t xml:space="preserve">Compactarea mecanica a umpluturilor cu rulou compresor static autopropulsat de 10-12 t, in straturi succesive de 15-20 cm grosime dupa compactare, exclusiv udarea fiecarui strat in parte, umpluturile executindu-se cu pamint necoeziv grad. compact. </w:t>
            </w:r>
            <w:r w:rsidRPr="00B42AF5">
              <w:rPr>
                <w:rFonts w:eastAsia="MS Mincho"/>
                <w:sz w:val="18"/>
                <w:szCs w:val="18"/>
                <w:lang w:eastAsia="ja-JP"/>
              </w:rPr>
              <w:t>92-94% poz.5</w:t>
            </w:r>
          </w:p>
          <w:p w14:paraId="0C012350"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2B46345"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7D51122C"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A332676"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75735BE"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6 514,72</w:t>
            </w:r>
          </w:p>
          <w:p w14:paraId="37B56854"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45704218"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479,62</w:t>
            </w:r>
          </w:p>
        </w:tc>
      </w:tr>
      <w:tr w:rsidR="00452AC7" w:rsidRPr="00B42AF5" w14:paraId="5B3E56F0"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32C11D"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412727D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162F2BD5"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2AB158FB"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0AF5D6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5,0700</w:t>
            </w:r>
          </w:p>
        </w:tc>
        <w:tc>
          <w:tcPr>
            <w:tcW w:w="1134" w:type="dxa"/>
            <w:tcBorders>
              <w:top w:val="single" w:sz="4" w:space="0" w:color="auto"/>
              <w:bottom w:val="single" w:sz="4" w:space="0" w:color="auto"/>
            </w:tcBorders>
          </w:tcPr>
          <w:p w14:paraId="129F893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0D60F25B"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479,62</w:t>
            </w:r>
          </w:p>
        </w:tc>
      </w:tr>
      <w:tr w:rsidR="00452AC7" w:rsidRPr="00B42AF5" w14:paraId="0991532E"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9A12C7"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0ECF0AC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2952240004004</w:t>
            </w:r>
          </w:p>
        </w:tc>
        <w:tc>
          <w:tcPr>
            <w:tcW w:w="3544" w:type="dxa"/>
            <w:tcBorders>
              <w:top w:val="single" w:sz="4" w:space="0" w:color="auto"/>
              <w:bottom w:val="single" w:sz="4" w:space="0" w:color="auto"/>
            </w:tcBorders>
          </w:tcPr>
          <w:p w14:paraId="37DC32E8"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Compactor auto cu rulouri pina la 12 tf</w:t>
            </w:r>
          </w:p>
        </w:tc>
        <w:tc>
          <w:tcPr>
            <w:tcW w:w="1134" w:type="dxa"/>
            <w:tcBorders>
              <w:top w:val="single" w:sz="4" w:space="0" w:color="auto"/>
              <w:bottom w:val="single" w:sz="4" w:space="0" w:color="auto"/>
            </w:tcBorders>
          </w:tcPr>
          <w:p w14:paraId="1599B461"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4A9B0F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8,7020</w:t>
            </w:r>
          </w:p>
        </w:tc>
        <w:tc>
          <w:tcPr>
            <w:tcW w:w="1134" w:type="dxa"/>
            <w:tcBorders>
              <w:top w:val="single" w:sz="4" w:space="0" w:color="auto"/>
              <w:bottom w:val="single" w:sz="4" w:space="0" w:color="auto"/>
            </w:tcBorders>
          </w:tcPr>
          <w:p w14:paraId="3CF7221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693,49</w:t>
            </w:r>
          </w:p>
        </w:tc>
        <w:tc>
          <w:tcPr>
            <w:tcW w:w="1420" w:type="dxa"/>
            <w:tcBorders>
              <w:top w:val="single" w:sz="4" w:space="0" w:color="auto"/>
              <w:bottom w:val="single" w:sz="4" w:space="0" w:color="auto"/>
            </w:tcBorders>
          </w:tcPr>
          <w:p w14:paraId="6FE399D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6 035,10</w:t>
            </w:r>
          </w:p>
        </w:tc>
      </w:tr>
      <w:tr w:rsidR="00452AC7" w:rsidRPr="00B42AF5" w14:paraId="5B5FC55F"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30B440"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23</w:t>
            </w:r>
          </w:p>
        </w:tc>
        <w:tc>
          <w:tcPr>
            <w:tcW w:w="1418" w:type="dxa"/>
            <w:tcBorders>
              <w:top w:val="single" w:sz="4" w:space="0" w:color="auto"/>
              <w:bottom w:val="single" w:sz="4" w:space="0" w:color="auto"/>
            </w:tcBorders>
          </w:tcPr>
          <w:p w14:paraId="127FB8FE"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DI83Bk=2</w:t>
            </w:r>
          </w:p>
          <w:p w14:paraId="48E8B586"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2288B9F0" w14:textId="77777777" w:rsidR="00452AC7" w:rsidRPr="002C2ECC" w:rsidRDefault="00452AC7" w:rsidP="00570200">
            <w:pPr>
              <w:rPr>
                <w:rFonts w:eastAsia="MS Mincho"/>
                <w:sz w:val="18"/>
                <w:szCs w:val="18"/>
                <w:lang w:val="en-US" w:eastAsia="ja-JP"/>
              </w:rPr>
            </w:pPr>
            <w:r w:rsidRPr="002C2ECC">
              <w:rPr>
                <w:rFonts w:eastAsia="MS Mincho"/>
                <w:sz w:val="18"/>
                <w:szCs w:val="18"/>
                <w:lang w:val="en-US" w:eastAsia="ja-JP"/>
              </w:rPr>
              <w:t>Reparatia suprafetelor degradate la imbracaminti din macadam ordinar cu grosimea dupa cilindrare de 10 cm poz.5 k=2 H=20 mm</w:t>
            </w:r>
          </w:p>
          <w:p w14:paraId="7251E102"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A320C1A"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D071D61"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4FF0D93"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7B87348"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288,11</w:t>
            </w:r>
          </w:p>
          <w:p w14:paraId="1A2B5173"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0AE0566A"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66,22</w:t>
            </w:r>
          </w:p>
        </w:tc>
      </w:tr>
      <w:tr w:rsidR="00452AC7" w:rsidRPr="00B42AF5" w14:paraId="2675A7C4"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23B571"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68F4610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14:paraId="023C27F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58D6B67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0234E8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14:paraId="258934B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1BB9155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66,22</w:t>
            </w:r>
          </w:p>
        </w:tc>
      </w:tr>
      <w:tr w:rsidR="00452AC7" w:rsidRPr="00B42AF5" w14:paraId="49964E14"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B1E445"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658EEB47"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14111122201672</w:t>
            </w:r>
          </w:p>
        </w:tc>
        <w:tc>
          <w:tcPr>
            <w:tcW w:w="3544" w:type="dxa"/>
            <w:tcBorders>
              <w:top w:val="single" w:sz="4" w:space="0" w:color="auto"/>
              <w:bottom w:val="single" w:sz="4" w:space="0" w:color="auto"/>
            </w:tcBorders>
          </w:tcPr>
          <w:p w14:paraId="36E4F62F"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Piatra sparta pentru drumuri  40-70 mm</w:t>
            </w:r>
          </w:p>
        </w:tc>
        <w:tc>
          <w:tcPr>
            <w:tcW w:w="1134" w:type="dxa"/>
            <w:tcBorders>
              <w:top w:val="single" w:sz="4" w:space="0" w:color="auto"/>
              <w:bottom w:val="single" w:sz="4" w:space="0" w:color="auto"/>
            </w:tcBorders>
          </w:tcPr>
          <w:p w14:paraId="08C5386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1126EC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0,1310</w:t>
            </w:r>
          </w:p>
        </w:tc>
        <w:tc>
          <w:tcPr>
            <w:tcW w:w="1134" w:type="dxa"/>
            <w:tcBorders>
              <w:top w:val="single" w:sz="4" w:space="0" w:color="auto"/>
              <w:bottom w:val="single" w:sz="4" w:space="0" w:color="auto"/>
            </w:tcBorders>
          </w:tcPr>
          <w:p w14:paraId="0B30EFE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411,67</w:t>
            </w:r>
          </w:p>
        </w:tc>
        <w:tc>
          <w:tcPr>
            <w:tcW w:w="1420" w:type="dxa"/>
            <w:tcBorders>
              <w:top w:val="single" w:sz="4" w:space="0" w:color="auto"/>
              <w:bottom w:val="single" w:sz="4" w:space="0" w:color="auto"/>
            </w:tcBorders>
          </w:tcPr>
          <w:p w14:paraId="6F707DC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107,86</w:t>
            </w:r>
          </w:p>
        </w:tc>
      </w:tr>
      <w:tr w:rsidR="00452AC7" w:rsidRPr="00B42AF5" w14:paraId="6CEEA214"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3E28D0"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39B07B5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14111122201646</w:t>
            </w:r>
          </w:p>
        </w:tc>
        <w:tc>
          <w:tcPr>
            <w:tcW w:w="3544" w:type="dxa"/>
            <w:tcBorders>
              <w:top w:val="single" w:sz="4" w:space="0" w:color="auto"/>
              <w:bottom w:val="single" w:sz="4" w:space="0" w:color="auto"/>
            </w:tcBorders>
          </w:tcPr>
          <w:p w14:paraId="4278B942"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Piatra sparta pentru drumuri 10-20 mm</w:t>
            </w:r>
          </w:p>
        </w:tc>
        <w:tc>
          <w:tcPr>
            <w:tcW w:w="1134" w:type="dxa"/>
            <w:tcBorders>
              <w:top w:val="single" w:sz="4" w:space="0" w:color="auto"/>
              <w:bottom w:val="single" w:sz="4" w:space="0" w:color="auto"/>
            </w:tcBorders>
          </w:tcPr>
          <w:p w14:paraId="2C67EE19"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A25F5B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0,0180</w:t>
            </w:r>
          </w:p>
        </w:tc>
        <w:tc>
          <w:tcPr>
            <w:tcW w:w="1134" w:type="dxa"/>
            <w:tcBorders>
              <w:top w:val="single" w:sz="4" w:space="0" w:color="auto"/>
              <w:bottom w:val="single" w:sz="4" w:space="0" w:color="auto"/>
            </w:tcBorders>
          </w:tcPr>
          <w:p w14:paraId="0D5170D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411,67</w:t>
            </w:r>
          </w:p>
        </w:tc>
        <w:tc>
          <w:tcPr>
            <w:tcW w:w="1420" w:type="dxa"/>
            <w:tcBorders>
              <w:top w:val="single" w:sz="4" w:space="0" w:color="auto"/>
              <w:bottom w:val="single" w:sz="4" w:space="0" w:color="auto"/>
            </w:tcBorders>
          </w:tcPr>
          <w:p w14:paraId="086384E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14,82</w:t>
            </w:r>
          </w:p>
        </w:tc>
      </w:tr>
      <w:tr w:rsidR="00452AC7" w:rsidRPr="00B42AF5" w14:paraId="0CD21538"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CCC564"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5FBD450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14111122201634</w:t>
            </w:r>
          </w:p>
        </w:tc>
        <w:tc>
          <w:tcPr>
            <w:tcW w:w="3544" w:type="dxa"/>
            <w:tcBorders>
              <w:top w:val="single" w:sz="4" w:space="0" w:color="auto"/>
              <w:bottom w:val="single" w:sz="4" w:space="0" w:color="auto"/>
            </w:tcBorders>
          </w:tcPr>
          <w:p w14:paraId="7B0CE943"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Piatra sparta pentru drumuri 5-10 mm</w:t>
            </w:r>
          </w:p>
        </w:tc>
        <w:tc>
          <w:tcPr>
            <w:tcW w:w="1134" w:type="dxa"/>
            <w:tcBorders>
              <w:top w:val="single" w:sz="4" w:space="0" w:color="auto"/>
              <w:bottom w:val="single" w:sz="4" w:space="0" w:color="auto"/>
            </w:tcBorders>
          </w:tcPr>
          <w:p w14:paraId="395DAE7E"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9FBFB0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32DB156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411,67</w:t>
            </w:r>
          </w:p>
        </w:tc>
        <w:tc>
          <w:tcPr>
            <w:tcW w:w="1420" w:type="dxa"/>
            <w:tcBorders>
              <w:top w:val="single" w:sz="4" w:space="0" w:color="auto"/>
              <w:bottom w:val="single" w:sz="4" w:space="0" w:color="auto"/>
            </w:tcBorders>
          </w:tcPr>
          <w:p w14:paraId="19D1485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8,23</w:t>
            </w:r>
          </w:p>
        </w:tc>
      </w:tr>
      <w:tr w:rsidR="00452AC7" w:rsidRPr="00B42AF5" w14:paraId="36F11C05"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84BB5D"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6914DD9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1421302210461</w:t>
            </w:r>
          </w:p>
        </w:tc>
        <w:tc>
          <w:tcPr>
            <w:tcW w:w="3544" w:type="dxa"/>
            <w:tcBorders>
              <w:top w:val="single" w:sz="4" w:space="0" w:color="auto"/>
              <w:bottom w:val="single" w:sz="4" w:space="0" w:color="auto"/>
            </w:tcBorders>
          </w:tcPr>
          <w:p w14:paraId="6084C40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Material pietros (savura) 0-5 mm</w:t>
            </w:r>
          </w:p>
        </w:tc>
        <w:tc>
          <w:tcPr>
            <w:tcW w:w="1134" w:type="dxa"/>
            <w:tcBorders>
              <w:top w:val="single" w:sz="4" w:space="0" w:color="auto"/>
              <w:bottom w:val="single" w:sz="4" w:space="0" w:color="auto"/>
            </w:tcBorders>
          </w:tcPr>
          <w:p w14:paraId="60618E9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9A84AB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68462A3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411,67</w:t>
            </w:r>
          </w:p>
        </w:tc>
        <w:tc>
          <w:tcPr>
            <w:tcW w:w="1420" w:type="dxa"/>
            <w:tcBorders>
              <w:top w:val="single" w:sz="4" w:space="0" w:color="auto"/>
              <w:bottom w:val="single" w:sz="4" w:space="0" w:color="auto"/>
            </w:tcBorders>
          </w:tcPr>
          <w:p w14:paraId="66CF3A0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8,23</w:t>
            </w:r>
          </w:p>
        </w:tc>
      </w:tr>
      <w:tr w:rsidR="00452AC7" w:rsidRPr="00B42AF5" w14:paraId="01418604"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CCB59F"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7A606B6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6004412D"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Apa industriala in cisterne pt. lucrari drumuri-terasam.</w:t>
            </w:r>
          </w:p>
        </w:tc>
        <w:tc>
          <w:tcPr>
            <w:tcW w:w="1134" w:type="dxa"/>
            <w:tcBorders>
              <w:top w:val="single" w:sz="4" w:space="0" w:color="auto"/>
              <w:bottom w:val="single" w:sz="4" w:space="0" w:color="auto"/>
            </w:tcBorders>
          </w:tcPr>
          <w:p w14:paraId="1E454C91"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3971BC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3710CD7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24,00</w:t>
            </w:r>
          </w:p>
        </w:tc>
        <w:tc>
          <w:tcPr>
            <w:tcW w:w="1420" w:type="dxa"/>
            <w:tcBorders>
              <w:top w:val="single" w:sz="4" w:space="0" w:color="auto"/>
              <w:bottom w:val="single" w:sz="4" w:space="0" w:color="auto"/>
            </w:tcBorders>
          </w:tcPr>
          <w:p w14:paraId="1AA684C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0,96</w:t>
            </w:r>
          </w:p>
        </w:tc>
      </w:tr>
      <w:tr w:rsidR="00452AC7" w:rsidRPr="00B42AF5" w14:paraId="470E223B"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BEFD40"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3F066A2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2952220003546</w:t>
            </w:r>
          </w:p>
        </w:tc>
        <w:tc>
          <w:tcPr>
            <w:tcW w:w="3544" w:type="dxa"/>
            <w:tcBorders>
              <w:top w:val="single" w:sz="4" w:space="0" w:color="auto"/>
              <w:bottom w:val="single" w:sz="4" w:space="0" w:color="auto"/>
            </w:tcBorders>
          </w:tcPr>
          <w:p w14:paraId="742225D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Autogreder pina la 175 cp</w:t>
            </w:r>
          </w:p>
        </w:tc>
        <w:tc>
          <w:tcPr>
            <w:tcW w:w="1134" w:type="dxa"/>
            <w:tcBorders>
              <w:top w:val="single" w:sz="4" w:space="0" w:color="auto"/>
              <w:bottom w:val="single" w:sz="4" w:space="0" w:color="auto"/>
            </w:tcBorders>
          </w:tcPr>
          <w:p w14:paraId="5D1194BF"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6844AB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0,0078</w:t>
            </w:r>
          </w:p>
        </w:tc>
        <w:tc>
          <w:tcPr>
            <w:tcW w:w="1134" w:type="dxa"/>
            <w:tcBorders>
              <w:top w:val="single" w:sz="4" w:space="0" w:color="auto"/>
              <w:bottom w:val="single" w:sz="4" w:space="0" w:color="auto"/>
            </w:tcBorders>
          </w:tcPr>
          <w:p w14:paraId="1C33147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607,09</w:t>
            </w:r>
          </w:p>
        </w:tc>
        <w:tc>
          <w:tcPr>
            <w:tcW w:w="1420" w:type="dxa"/>
            <w:tcBorders>
              <w:top w:val="single" w:sz="4" w:space="0" w:color="auto"/>
              <w:bottom w:val="single" w:sz="4" w:space="0" w:color="auto"/>
            </w:tcBorders>
          </w:tcPr>
          <w:p w14:paraId="6EA4E5BB"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9,47</w:t>
            </w:r>
          </w:p>
        </w:tc>
      </w:tr>
      <w:tr w:rsidR="00452AC7" w:rsidRPr="00B42AF5" w14:paraId="776D87D7"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440F79"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421246DC"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2952240004004</w:t>
            </w:r>
          </w:p>
        </w:tc>
        <w:tc>
          <w:tcPr>
            <w:tcW w:w="3544" w:type="dxa"/>
            <w:tcBorders>
              <w:top w:val="single" w:sz="4" w:space="0" w:color="auto"/>
              <w:bottom w:val="single" w:sz="4" w:space="0" w:color="auto"/>
            </w:tcBorders>
          </w:tcPr>
          <w:p w14:paraId="52353EB6"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Compactor auto cu rulouri pina la 12 tf</w:t>
            </w:r>
          </w:p>
        </w:tc>
        <w:tc>
          <w:tcPr>
            <w:tcW w:w="1134" w:type="dxa"/>
            <w:tcBorders>
              <w:top w:val="single" w:sz="4" w:space="0" w:color="auto"/>
              <w:bottom w:val="single" w:sz="4" w:space="0" w:color="auto"/>
            </w:tcBorders>
          </w:tcPr>
          <w:p w14:paraId="5FB3AF5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B59C98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0E946F9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693,49</w:t>
            </w:r>
          </w:p>
        </w:tc>
        <w:tc>
          <w:tcPr>
            <w:tcW w:w="1420" w:type="dxa"/>
            <w:tcBorders>
              <w:top w:val="single" w:sz="4" w:space="0" w:color="auto"/>
              <w:bottom w:val="single" w:sz="4" w:space="0" w:color="auto"/>
            </w:tcBorders>
          </w:tcPr>
          <w:p w14:paraId="6F890ABB"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69,35</w:t>
            </w:r>
          </w:p>
        </w:tc>
      </w:tr>
      <w:tr w:rsidR="00452AC7" w:rsidRPr="00B42AF5" w14:paraId="7628E43B"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013020"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08A0208F"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3410540005603</w:t>
            </w:r>
          </w:p>
        </w:tc>
        <w:tc>
          <w:tcPr>
            <w:tcW w:w="3544" w:type="dxa"/>
            <w:tcBorders>
              <w:top w:val="single" w:sz="4" w:space="0" w:color="auto"/>
              <w:bottom w:val="single" w:sz="4" w:space="0" w:color="auto"/>
            </w:tcBorders>
          </w:tcPr>
          <w:p w14:paraId="020DB4C4"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Autocisterna 5-8 t cu dispozitive de stropire</w:t>
            </w:r>
          </w:p>
        </w:tc>
        <w:tc>
          <w:tcPr>
            <w:tcW w:w="1134" w:type="dxa"/>
            <w:tcBorders>
              <w:top w:val="single" w:sz="4" w:space="0" w:color="auto"/>
              <w:bottom w:val="single" w:sz="4" w:space="0" w:color="auto"/>
            </w:tcBorders>
          </w:tcPr>
          <w:p w14:paraId="62DC7A2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F45FCF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0,0033</w:t>
            </w:r>
          </w:p>
        </w:tc>
        <w:tc>
          <w:tcPr>
            <w:tcW w:w="1134" w:type="dxa"/>
            <w:tcBorders>
              <w:top w:val="single" w:sz="4" w:space="0" w:color="auto"/>
              <w:bottom w:val="single" w:sz="4" w:space="0" w:color="auto"/>
            </w:tcBorders>
          </w:tcPr>
          <w:p w14:paraId="7B054F7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450,00</w:t>
            </w:r>
          </w:p>
        </w:tc>
        <w:tc>
          <w:tcPr>
            <w:tcW w:w="1420" w:type="dxa"/>
            <w:tcBorders>
              <w:top w:val="single" w:sz="4" w:space="0" w:color="auto"/>
              <w:bottom w:val="single" w:sz="4" w:space="0" w:color="auto"/>
            </w:tcBorders>
          </w:tcPr>
          <w:p w14:paraId="15C65EA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2,97</w:t>
            </w:r>
          </w:p>
        </w:tc>
      </w:tr>
      <w:tr w:rsidR="00452AC7" w:rsidRPr="00B42AF5" w14:paraId="529028E6"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C8AFE9"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24</w:t>
            </w:r>
          </w:p>
        </w:tc>
        <w:tc>
          <w:tcPr>
            <w:tcW w:w="1418" w:type="dxa"/>
            <w:tcBorders>
              <w:top w:val="single" w:sz="4" w:space="0" w:color="auto"/>
              <w:bottom w:val="single" w:sz="4" w:space="0" w:color="auto"/>
            </w:tcBorders>
          </w:tcPr>
          <w:p w14:paraId="43113684"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DI107</w:t>
            </w:r>
          </w:p>
          <w:p w14:paraId="06653AA0"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7486C957" w14:textId="77777777" w:rsidR="00452AC7" w:rsidRPr="002C2ECC" w:rsidRDefault="00452AC7" w:rsidP="00570200">
            <w:pPr>
              <w:rPr>
                <w:rFonts w:eastAsia="MS Mincho"/>
                <w:sz w:val="18"/>
                <w:szCs w:val="18"/>
                <w:lang w:val="en-US" w:eastAsia="ja-JP"/>
              </w:rPr>
            </w:pPr>
            <w:r w:rsidRPr="002C2ECC">
              <w:rPr>
                <w:rFonts w:eastAsia="MS Mincho"/>
                <w:sz w:val="18"/>
                <w:szCs w:val="18"/>
                <w:lang w:val="en-US" w:eastAsia="ja-JP"/>
              </w:rPr>
              <w:t>Amorsarea suprafetelor straturilor de baza in vederea aplicarii unui strat de beton asfaltic (0.8 l/m2) poz.5</w:t>
            </w:r>
          </w:p>
          <w:p w14:paraId="71E6F7CD"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4BD7493"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332E040B"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75DEF45"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9B0D24E"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14 789,38</w:t>
            </w:r>
          </w:p>
          <w:p w14:paraId="4F80C291"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19B5126A"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0,00</w:t>
            </w:r>
          </w:p>
        </w:tc>
      </w:tr>
      <w:tr w:rsidR="00452AC7" w:rsidRPr="00B42AF5" w14:paraId="6B7653EC"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7DE8D3"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1C59EEB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23203226000401</w:t>
            </w:r>
          </w:p>
        </w:tc>
        <w:tc>
          <w:tcPr>
            <w:tcW w:w="3544" w:type="dxa"/>
            <w:tcBorders>
              <w:top w:val="single" w:sz="4" w:space="0" w:color="auto"/>
              <w:bottom w:val="single" w:sz="4" w:space="0" w:color="auto"/>
            </w:tcBorders>
          </w:tcPr>
          <w:p w14:paraId="412803A7"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Bitum</w:t>
            </w:r>
          </w:p>
        </w:tc>
        <w:tc>
          <w:tcPr>
            <w:tcW w:w="1134" w:type="dxa"/>
            <w:tcBorders>
              <w:top w:val="single" w:sz="4" w:space="0" w:color="auto"/>
              <w:bottom w:val="single" w:sz="4" w:space="0" w:color="auto"/>
            </w:tcBorders>
          </w:tcPr>
          <w:p w14:paraId="3720EC5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0517BB2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7A743A3B"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14 166,67</w:t>
            </w:r>
          </w:p>
        </w:tc>
        <w:tc>
          <w:tcPr>
            <w:tcW w:w="1420" w:type="dxa"/>
            <w:tcBorders>
              <w:top w:val="single" w:sz="4" w:space="0" w:color="auto"/>
              <w:bottom w:val="single" w:sz="4" w:space="0" w:color="auto"/>
            </w:tcBorders>
          </w:tcPr>
          <w:p w14:paraId="57EAF2E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14 609,38</w:t>
            </w:r>
          </w:p>
        </w:tc>
      </w:tr>
      <w:tr w:rsidR="00452AC7" w:rsidRPr="00B42AF5" w14:paraId="1615F287"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7E7F2B"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50E166F7"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2952220000000</w:t>
            </w:r>
          </w:p>
        </w:tc>
        <w:tc>
          <w:tcPr>
            <w:tcW w:w="3544" w:type="dxa"/>
            <w:tcBorders>
              <w:top w:val="single" w:sz="4" w:space="0" w:color="auto"/>
              <w:bottom w:val="single" w:sz="4" w:space="0" w:color="auto"/>
            </w:tcBorders>
          </w:tcPr>
          <w:p w14:paraId="7238037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Autogudronator 3500 l - 3600 l</w:t>
            </w:r>
          </w:p>
        </w:tc>
        <w:tc>
          <w:tcPr>
            <w:tcW w:w="1134" w:type="dxa"/>
            <w:tcBorders>
              <w:top w:val="single" w:sz="4" w:space="0" w:color="auto"/>
              <w:bottom w:val="single" w:sz="4" w:space="0" w:color="auto"/>
            </w:tcBorders>
          </w:tcPr>
          <w:p w14:paraId="69EA087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2533FB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5EBFB60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600,00</w:t>
            </w:r>
          </w:p>
        </w:tc>
        <w:tc>
          <w:tcPr>
            <w:tcW w:w="1420" w:type="dxa"/>
            <w:tcBorders>
              <w:top w:val="single" w:sz="4" w:space="0" w:color="auto"/>
              <w:bottom w:val="single" w:sz="4" w:space="0" w:color="auto"/>
            </w:tcBorders>
          </w:tcPr>
          <w:p w14:paraId="7BB6277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180,00</w:t>
            </w:r>
          </w:p>
        </w:tc>
      </w:tr>
      <w:tr w:rsidR="00452AC7" w:rsidRPr="00B42AF5" w14:paraId="5DFCD773"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05F24B"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25</w:t>
            </w:r>
          </w:p>
        </w:tc>
        <w:tc>
          <w:tcPr>
            <w:tcW w:w="1418" w:type="dxa"/>
            <w:tcBorders>
              <w:top w:val="single" w:sz="4" w:space="0" w:color="auto"/>
              <w:bottom w:val="single" w:sz="4" w:space="0" w:color="auto"/>
            </w:tcBorders>
          </w:tcPr>
          <w:p w14:paraId="762D0B7F"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DB19G</w:t>
            </w:r>
          </w:p>
          <w:p w14:paraId="391F08B0"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769D2405" w14:textId="77777777" w:rsidR="00452AC7" w:rsidRPr="002C2ECC" w:rsidRDefault="00452AC7" w:rsidP="00570200">
            <w:pPr>
              <w:rPr>
                <w:rFonts w:eastAsia="MS Mincho"/>
                <w:sz w:val="18"/>
                <w:szCs w:val="18"/>
                <w:lang w:val="en-US" w:eastAsia="ja-JP"/>
              </w:rPr>
            </w:pPr>
            <w:r w:rsidRPr="002C2ECC">
              <w:rPr>
                <w:rFonts w:eastAsia="MS Mincho"/>
                <w:sz w:val="18"/>
                <w:szCs w:val="18"/>
                <w:lang w:val="en-US" w:eastAsia="ja-JP"/>
              </w:rPr>
              <w:t>Imbracaminte de beton asfaltic cu agregat mare, executata la cald, in grosime de 6,0 cm, cu asternere mecanica   poz.5</w:t>
            </w:r>
          </w:p>
          <w:p w14:paraId="057BDD17"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BDD65D6"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798C291"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A6D3062"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9E5F540"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253,14</w:t>
            </w:r>
          </w:p>
          <w:p w14:paraId="55FE3CF7"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1575A9B9"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5,68</w:t>
            </w:r>
          </w:p>
        </w:tc>
      </w:tr>
      <w:tr w:rsidR="00452AC7" w:rsidRPr="00B42AF5" w14:paraId="45BE69EA"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E24E4A"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4FE23BDB"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7129040010110</w:t>
            </w:r>
          </w:p>
        </w:tc>
        <w:tc>
          <w:tcPr>
            <w:tcW w:w="3544" w:type="dxa"/>
            <w:tcBorders>
              <w:top w:val="single" w:sz="4" w:space="0" w:color="auto"/>
              <w:bottom w:val="single" w:sz="4" w:space="0" w:color="auto"/>
            </w:tcBorders>
          </w:tcPr>
          <w:p w14:paraId="351F2BA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Asfaltator</w:t>
            </w:r>
          </w:p>
        </w:tc>
        <w:tc>
          <w:tcPr>
            <w:tcW w:w="1134" w:type="dxa"/>
            <w:tcBorders>
              <w:top w:val="single" w:sz="4" w:space="0" w:color="auto"/>
              <w:bottom w:val="single" w:sz="4" w:space="0" w:color="auto"/>
            </w:tcBorders>
          </w:tcPr>
          <w:p w14:paraId="07D9AEFC"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51AB7D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2D0A7E3B"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069964D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5,68</w:t>
            </w:r>
          </w:p>
        </w:tc>
      </w:tr>
      <w:tr w:rsidR="00452AC7" w:rsidRPr="00B42AF5" w14:paraId="2973EEBE"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F21FBC"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47B82E16"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111100010001310</w:t>
            </w:r>
          </w:p>
        </w:tc>
        <w:tc>
          <w:tcPr>
            <w:tcW w:w="3544" w:type="dxa"/>
            <w:tcBorders>
              <w:top w:val="single" w:sz="4" w:space="0" w:color="auto"/>
              <w:bottom w:val="single" w:sz="4" w:space="0" w:color="auto"/>
            </w:tcBorders>
          </w:tcPr>
          <w:p w14:paraId="7FCCE412"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Mixtura asfaltica preparata la cald cu agregate mari</w:t>
            </w:r>
          </w:p>
        </w:tc>
        <w:tc>
          <w:tcPr>
            <w:tcW w:w="1134" w:type="dxa"/>
            <w:tcBorders>
              <w:top w:val="single" w:sz="4" w:space="0" w:color="auto"/>
              <w:bottom w:val="single" w:sz="4" w:space="0" w:color="auto"/>
            </w:tcBorders>
          </w:tcPr>
          <w:p w14:paraId="72567DD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7B25E81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0,1410</w:t>
            </w:r>
          </w:p>
        </w:tc>
        <w:tc>
          <w:tcPr>
            <w:tcW w:w="1134" w:type="dxa"/>
            <w:tcBorders>
              <w:top w:val="single" w:sz="4" w:space="0" w:color="auto"/>
              <w:bottom w:val="single" w:sz="4" w:space="0" w:color="auto"/>
            </w:tcBorders>
          </w:tcPr>
          <w:p w14:paraId="7845652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1 583,33</w:t>
            </w:r>
          </w:p>
        </w:tc>
        <w:tc>
          <w:tcPr>
            <w:tcW w:w="1420" w:type="dxa"/>
            <w:tcBorders>
              <w:top w:val="single" w:sz="4" w:space="0" w:color="auto"/>
              <w:bottom w:val="single" w:sz="4" w:space="0" w:color="auto"/>
            </w:tcBorders>
          </w:tcPr>
          <w:p w14:paraId="1945E52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223,25</w:t>
            </w:r>
          </w:p>
        </w:tc>
      </w:tr>
      <w:tr w:rsidR="00452AC7" w:rsidRPr="00B42AF5" w14:paraId="0ACDC3A3"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9ABB00"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4E04CFE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1421102200000</w:t>
            </w:r>
          </w:p>
        </w:tc>
        <w:tc>
          <w:tcPr>
            <w:tcW w:w="3544" w:type="dxa"/>
            <w:tcBorders>
              <w:top w:val="single" w:sz="4" w:space="0" w:color="auto"/>
              <w:bottom w:val="single" w:sz="4" w:space="0" w:color="auto"/>
            </w:tcBorders>
          </w:tcPr>
          <w:p w14:paraId="29A7E59F"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Nisip bitumat</w:t>
            </w:r>
          </w:p>
        </w:tc>
        <w:tc>
          <w:tcPr>
            <w:tcW w:w="1134" w:type="dxa"/>
            <w:tcBorders>
              <w:top w:val="single" w:sz="4" w:space="0" w:color="auto"/>
              <w:bottom w:val="single" w:sz="4" w:space="0" w:color="auto"/>
            </w:tcBorders>
          </w:tcPr>
          <w:p w14:paraId="2920DA6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6C6792DB"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5C79DBE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960,00</w:t>
            </w:r>
          </w:p>
        </w:tc>
        <w:tc>
          <w:tcPr>
            <w:tcW w:w="1420" w:type="dxa"/>
            <w:tcBorders>
              <w:top w:val="single" w:sz="4" w:space="0" w:color="auto"/>
              <w:bottom w:val="single" w:sz="4" w:space="0" w:color="auto"/>
            </w:tcBorders>
          </w:tcPr>
          <w:p w14:paraId="49F6595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2,88</w:t>
            </w:r>
          </w:p>
        </w:tc>
      </w:tr>
      <w:tr w:rsidR="00452AC7" w:rsidRPr="00B42AF5" w14:paraId="4943054E"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D6E8B5"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59AA2CD6"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2710603420379</w:t>
            </w:r>
          </w:p>
        </w:tc>
        <w:tc>
          <w:tcPr>
            <w:tcW w:w="3544" w:type="dxa"/>
            <w:tcBorders>
              <w:top w:val="single" w:sz="4" w:space="0" w:color="auto"/>
              <w:bottom w:val="single" w:sz="4" w:space="0" w:color="auto"/>
            </w:tcBorders>
          </w:tcPr>
          <w:p w14:paraId="7086F9B6"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Otel patrat lam.cald lt = 30 mm</w:t>
            </w:r>
          </w:p>
        </w:tc>
        <w:tc>
          <w:tcPr>
            <w:tcW w:w="1134" w:type="dxa"/>
            <w:tcBorders>
              <w:top w:val="single" w:sz="4" w:space="0" w:color="auto"/>
              <w:bottom w:val="single" w:sz="4" w:space="0" w:color="auto"/>
            </w:tcBorders>
          </w:tcPr>
          <w:p w14:paraId="0526B18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8747B6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0,0160</w:t>
            </w:r>
          </w:p>
        </w:tc>
        <w:tc>
          <w:tcPr>
            <w:tcW w:w="1134" w:type="dxa"/>
            <w:tcBorders>
              <w:top w:val="single" w:sz="4" w:space="0" w:color="auto"/>
              <w:bottom w:val="single" w:sz="4" w:space="0" w:color="auto"/>
            </w:tcBorders>
          </w:tcPr>
          <w:p w14:paraId="67AEFA9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21,20</w:t>
            </w:r>
          </w:p>
        </w:tc>
        <w:tc>
          <w:tcPr>
            <w:tcW w:w="1420" w:type="dxa"/>
            <w:tcBorders>
              <w:top w:val="single" w:sz="4" w:space="0" w:color="auto"/>
              <w:bottom w:val="single" w:sz="4" w:space="0" w:color="auto"/>
            </w:tcBorders>
          </w:tcPr>
          <w:p w14:paraId="3ECFE9A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0,34</w:t>
            </w:r>
          </w:p>
        </w:tc>
      </w:tr>
      <w:tr w:rsidR="00452AC7" w:rsidRPr="00B42AF5" w14:paraId="3BBBF4FD"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2F5B2D"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52C99F05"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2952240004010</w:t>
            </w:r>
          </w:p>
        </w:tc>
        <w:tc>
          <w:tcPr>
            <w:tcW w:w="3544" w:type="dxa"/>
            <w:tcBorders>
              <w:top w:val="single" w:sz="4" w:space="0" w:color="auto"/>
              <w:bottom w:val="single" w:sz="4" w:space="0" w:color="auto"/>
            </w:tcBorders>
          </w:tcPr>
          <w:p w14:paraId="1BE65C35"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Compactor static autopropulsat cu rulouri valturi  R 8-14 de 14tf</w:t>
            </w:r>
          </w:p>
        </w:tc>
        <w:tc>
          <w:tcPr>
            <w:tcW w:w="1134" w:type="dxa"/>
            <w:tcBorders>
              <w:top w:val="single" w:sz="4" w:space="0" w:color="auto"/>
              <w:bottom w:val="single" w:sz="4" w:space="0" w:color="auto"/>
            </w:tcBorders>
          </w:tcPr>
          <w:p w14:paraId="6F6C2B7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3CCD97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0,0079</w:t>
            </w:r>
          </w:p>
        </w:tc>
        <w:tc>
          <w:tcPr>
            <w:tcW w:w="1134" w:type="dxa"/>
            <w:tcBorders>
              <w:top w:val="single" w:sz="4" w:space="0" w:color="auto"/>
              <w:bottom w:val="single" w:sz="4" w:space="0" w:color="auto"/>
            </w:tcBorders>
          </w:tcPr>
          <w:p w14:paraId="04BE69B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693,49</w:t>
            </w:r>
          </w:p>
        </w:tc>
        <w:tc>
          <w:tcPr>
            <w:tcW w:w="1420" w:type="dxa"/>
            <w:tcBorders>
              <w:top w:val="single" w:sz="4" w:space="0" w:color="auto"/>
              <w:bottom w:val="single" w:sz="4" w:space="0" w:color="auto"/>
            </w:tcBorders>
          </w:tcPr>
          <w:p w14:paraId="17EB5F8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5,48</w:t>
            </w:r>
          </w:p>
        </w:tc>
      </w:tr>
      <w:tr w:rsidR="00452AC7" w:rsidRPr="00B42AF5" w14:paraId="667A5CF3"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B263EE"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3AB06905"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2952240004003</w:t>
            </w:r>
          </w:p>
        </w:tc>
        <w:tc>
          <w:tcPr>
            <w:tcW w:w="3544" w:type="dxa"/>
            <w:tcBorders>
              <w:top w:val="single" w:sz="4" w:space="0" w:color="auto"/>
              <w:bottom w:val="single" w:sz="4" w:space="0" w:color="auto"/>
            </w:tcBorders>
          </w:tcPr>
          <w:p w14:paraId="1CB9AA34"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Compactor pe pneuri static autopropulsat 10,1-16 tf</w:t>
            </w:r>
          </w:p>
        </w:tc>
        <w:tc>
          <w:tcPr>
            <w:tcW w:w="1134" w:type="dxa"/>
            <w:tcBorders>
              <w:top w:val="single" w:sz="4" w:space="0" w:color="auto"/>
              <w:bottom w:val="single" w:sz="4" w:space="0" w:color="auto"/>
            </w:tcBorders>
          </w:tcPr>
          <w:p w14:paraId="19C3480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3AE5AA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0,0079</w:t>
            </w:r>
          </w:p>
        </w:tc>
        <w:tc>
          <w:tcPr>
            <w:tcW w:w="1134" w:type="dxa"/>
            <w:tcBorders>
              <w:top w:val="single" w:sz="4" w:space="0" w:color="auto"/>
              <w:bottom w:val="single" w:sz="4" w:space="0" w:color="auto"/>
            </w:tcBorders>
          </w:tcPr>
          <w:p w14:paraId="02D7AD8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780,00</w:t>
            </w:r>
          </w:p>
        </w:tc>
        <w:tc>
          <w:tcPr>
            <w:tcW w:w="1420" w:type="dxa"/>
            <w:tcBorders>
              <w:top w:val="single" w:sz="4" w:space="0" w:color="auto"/>
              <w:bottom w:val="single" w:sz="4" w:space="0" w:color="auto"/>
            </w:tcBorders>
          </w:tcPr>
          <w:p w14:paraId="2728E23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6,16</w:t>
            </w:r>
          </w:p>
        </w:tc>
      </w:tr>
      <w:tr w:rsidR="00452AC7" w:rsidRPr="00B42AF5" w14:paraId="00D0B43E"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4CBD60"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3E0A09AE"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2952240005100</w:t>
            </w:r>
          </w:p>
        </w:tc>
        <w:tc>
          <w:tcPr>
            <w:tcW w:w="3544" w:type="dxa"/>
            <w:tcBorders>
              <w:top w:val="single" w:sz="4" w:space="0" w:color="auto"/>
              <w:bottom w:val="single" w:sz="4" w:space="0" w:color="auto"/>
            </w:tcBorders>
          </w:tcPr>
          <w:p w14:paraId="22223127" w14:textId="77777777" w:rsidR="00452AC7" w:rsidRPr="00B42AF5" w:rsidRDefault="00452AC7" w:rsidP="00570200">
            <w:pPr>
              <w:rPr>
                <w:rFonts w:eastAsia="MS Mincho"/>
                <w:sz w:val="16"/>
                <w:szCs w:val="16"/>
                <w:lang w:eastAsia="ja-JP"/>
              </w:rPr>
            </w:pPr>
            <w:r w:rsidRPr="002C2ECC">
              <w:rPr>
                <w:rFonts w:eastAsia="MS Mincho"/>
                <w:sz w:val="16"/>
                <w:szCs w:val="16"/>
                <w:lang w:val="en-US" w:eastAsia="ja-JP"/>
              </w:rPr>
              <w:t xml:space="preserve">Repartizor finisor de mixturi asfaltice cu motor term. </w:t>
            </w:r>
            <w:r w:rsidRPr="00B42AF5">
              <w:rPr>
                <w:rFonts w:eastAsia="MS Mincho"/>
                <w:sz w:val="16"/>
                <w:szCs w:val="16"/>
                <w:lang w:eastAsia="ja-JP"/>
              </w:rPr>
              <w:t>92 cp</w:t>
            </w:r>
          </w:p>
        </w:tc>
        <w:tc>
          <w:tcPr>
            <w:tcW w:w="1134" w:type="dxa"/>
            <w:tcBorders>
              <w:top w:val="single" w:sz="4" w:space="0" w:color="auto"/>
              <w:bottom w:val="single" w:sz="4" w:space="0" w:color="auto"/>
            </w:tcBorders>
          </w:tcPr>
          <w:p w14:paraId="14C46FF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F077B6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0,0079</w:t>
            </w:r>
          </w:p>
        </w:tc>
        <w:tc>
          <w:tcPr>
            <w:tcW w:w="1134" w:type="dxa"/>
            <w:tcBorders>
              <w:top w:val="single" w:sz="4" w:space="0" w:color="auto"/>
              <w:bottom w:val="single" w:sz="4" w:space="0" w:color="auto"/>
            </w:tcBorders>
          </w:tcPr>
          <w:p w14:paraId="6D159B6B"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1 183,85</w:t>
            </w:r>
          </w:p>
        </w:tc>
        <w:tc>
          <w:tcPr>
            <w:tcW w:w="1420" w:type="dxa"/>
            <w:tcBorders>
              <w:top w:val="single" w:sz="4" w:space="0" w:color="auto"/>
              <w:bottom w:val="single" w:sz="4" w:space="0" w:color="auto"/>
            </w:tcBorders>
          </w:tcPr>
          <w:p w14:paraId="70F84DE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9,35</w:t>
            </w:r>
          </w:p>
        </w:tc>
      </w:tr>
      <w:tr w:rsidR="00452AC7" w:rsidRPr="00B42AF5" w14:paraId="6B179E8D"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9F599B"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26</w:t>
            </w:r>
          </w:p>
        </w:tc>
        <w:tc>
          <w:tcPr>
            <w:tcW w:w="1418" w:type="dxa"/>
            <w:tcBorders>
              <w:top w:val="single" w:sz="4" w:space="0" w:color="auto"/>
              <w:bottom w:val="single" w:sz="4" w:space="0" w:color="auto"/>
            </w:tcBorders>
          </w:tcPr>
          <w:p w14:paraId="393D7A29"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DI107</w:t>
            </w:r>
          </w:p>
          <w:p w14:paraId="06843696"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192EDB1B" w14:textId="77777777" w:rsidR="00452AC7" w:rsidRPr="002C2ECC" w:rsidRDefault="00452AC7" w:rsidP="00570200">
            <w:pPr>
              <w:rPr>
                <w:rFonts w:eastAsia="MS Mincho"/>
                <w:sz w:val="18"/>
                <w:szCs w:val="18"/>
                <w:lang w:val="en-US" w:eastAsia="ja-JP"/>
              </w:rPr>
            </w:pPr>
            <w:r w:rsidRPr="002C2ECC">
              <w:rPr>
                <w:rFonts w:eastAsia="MS Mincho"/>
                <w:sz w:val="18"/>
                <w:szCs w:val="18"/>
                <w:lang w:val="en-US" w:eastAsia="ja-JP"/>
              </w:rPr>
              <w:t>Amorsarea suprafetelor straturilor de baza in vederea aplicarii unui strat de beton asfaltic (0.3 l/m2) poz.5</w:t>
            </w:r>
          </w:p>
          <w:p w14:paraId="359860A5"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1C05882"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3B104067"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9838CB3"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6B9B4B3"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14 818,83</w:t>
            </w:r>
          </w:p>
          <w:p w14:paraId="5D5612AA"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4A16E337"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0,00</w:t>
            </w:r>
          </w:p>
        </w:tc>
      </w:tr>
      <w:tr w:rsidR="00452AC7" w:rsidRPr="00B42AF5" w14:paraId="2361CA8F"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2A84CE"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6E3596CB"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23203226000401</w:t>
            </w:r>
          </w:p>
        </w:tc>
        <w:tc>
          <w:tcPr>
            <w:tcW w:w="3544" w:type="dxa"/>
            <w:tcBorders>
              <w:top w:val="single" w:sz="4" w:space="0" w:color="auto"/>
              <w:bottom w:val="single" w:sz="4" w:space="0" w:color="auto"/>
            </w:tcBorders>
          </w:tcPr>
          <w:p w14:paraId="18E6E049"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Bitum</w:t>
            </w:r>
          </w:p>
        </w:tc>
        <w:tc>
          <w:tcPr>
            <w:tcW w:w="1134" w:type="dxa"/>
            <w:tcBorders>
              <w:top w:val="single" w:sz="4" w:space="0" w:color="auto"/>
              <w:bottom w:val="single" w:sz="4" w:space="0" w:color="auto"/>
            </w:tcBorders>
          </w:tcPr>
          <w:p w14:paraId="6C3711C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17B2078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23D70F1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14 166,67</w:t>
            </w:r>
          </w:p>
        </w:tc>
        <w:tc>
          <w:tcPr>
            <w:tcW w:w="1420" w:type="dxa"/>
            <w:tcBorders>
              <w:top w:val="single" w:sz="4" w:space="0" w:color="auto"/>
              <w:bottom w:val="single" w:sz="4" w:space="0" w:color="auto"/>
            </w:tcBorders>
          </w:tcPr>
          <w:p w14:paraId="0C6BECA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14 638,83</w:t>
            </w:r>
          </w:p>
        </w:tc>
      </w:tr>
      <w:tr w:rsidR="00452AC7" w:rsidRPr="00B42AF5" w14:paraId="29E9EF93"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A4A344"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3C18674E"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2952220000000</w:t>
            </w:r>
          </w:p>
        </w:tc>
        <w:tc>
          <w:tcPr>
            <w:tcW w:w="3544" w:type="dxa"/>
            <w:tcBorders>
              <w:top w:val="single" w:sz="4" w:space="0" w:color="auto"/>
              <w:bottom w:val="single" w:sz="4" w:space="0" w:color="auto"/>
            </w:tcBorders>
          </w:tcPr>
          <w:p w14:paraId="0F400211"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Autogudronator 3500 l - 3600 l</w:t>
            </w:r>
          </w:p>
        </w:tc>
        <w:tc>
          <w:tcPr>
            <w:tcW w:w="1134" w:type="dxa"/>
            <w:tcBorders>
              <w:top w:val="single" w:sz="4" w:space="0" w:color="auto"/>
              <w:bottom w:val="single" w:sz="4" w:space="0" w:color="auto"/>
            </w:tcBorders>
          </w:tcPr>
          <w:p w14:paraId="259BFAC7"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BF06B6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0155105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600,00</w:t>
            </w:r>
          </w:p>
        </w:tc>
        <w:tc>
          <w:tcPr>
            <w:tcW w:w="1420" w:type="dxa"/>
            <w:tcBorders>
              <w:top w:val="single" w:sz="4" w:space="0" w:color="auto"/>
              <w:bottom w:val="single" w:sz="4" w:space="0" w:color="auto"/>
            </w:tcBorders>
          </w:tcPr>
          <w:p w14:paraId="376146E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180,00</w:t>
            </w:r>
          </w:p>
        </w:tc>
      </w:tr>
      <w:tr w:rsidR="00452AC7" w:rsidRPr="00B42AF5" w14:paraId="1709A6F6"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98AFAD"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27</w:t>
            </w:r>
          </w:p>
        </w:tc>
        <w:tc>
          <w:tcPr>
            <w:tcW w:w="1418" w:type="dxa"/>
            <w:tcBorders>
              <w:top w:val="single" w:sz="4" w:space="0" w:color="auto"/>
              <w:bottom w:val="single" w:sz="4" w:space="0" w:color="auto"/>
            </w:tcBorders>
          </w:tcPr>
          <w:p w14:paraId="12982816"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DB16H k=2,5</w:t>
            </w:r>
          </w:p>
          <w:p w14:paraId="72469C38"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19E41472" w14:textId="77777777" w:rsidR="00452AC7" w:rsidRPr="002C2ECC" w:rsidRDefault="00452AC7" w:rsidP="00570200">
            <w:pPr>
              <w:rPr>
                <w:rFonts w:eastAsia="MS Mincho"/>
                <w:sz w:val="18"/>
                <w:szCs w:val="18"/>
                <w:lang w:val="en-US" w:eastAsia="ja-JP"/>
              </w:rPr>
            </w:pPr>
            <w:r w:rsidRPr="002C2ECC">
              <w:rPr>
                <w:rFonts w:eastAsia="MS Mincho"/>
                <w:sz w:val="18"/>
                <w:szCs w:val="18"/>
                <w:lang w:val="en-US" w:eastAsia="ja-JP"/>
              </w:rPr>
              <w:t>Imbracaminte de beton asfaltic cu agregate marunte, executata la cald, in grosime de 10,0 cm, cu asternere mecanica  poz.5</w:t>
            </w:r>
          </w:p>
          <w:p w14:paraId="5DF115E1"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4E148FC"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1B9A2C5"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9A63462"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834851E"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466,07</w:t>
            </w:r>
          </w:p>
          <w:p w14:paraId="71E3B0DA"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47049D0C"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11,82</w:t>
            </w:r>
          </w:p>
        </w:tc>
      </w:tr>
      <w:tr w:rsidR="00452AC7" w:rsidRPr="00B42AF5" w14:paraId="34C53DBD"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56D76C"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669342F1"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7129040010110</w:t>
            </w:r>
          </w:p>
        </w:tc>
        <w:tc>
          <w:tcPr>
            <w:tcW w:w="3544" w:type="dxa"/>
            <w:tcBorders>
              <w:top w:val="single" w:sz="4" w:space="0" w:color="auto"/>
              <w:bottom w:val="single" w:sz="4" w:space="0" w:color="auto"/>
            </w:tcBorders>
          </w:tcPr>
          <w:p w14:paraId="3A7C094B"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Asfaltator</w:t>
            </w:r>
          </w:p>
        </w:tc>
        <w:tc>
          <w:tcPr>
            <w:tcW w:w="1134" w:type="dxa"/>
            <w:tcBorders>
              <w:top w:val="single" w:sz="4" w:space="0" w:color="auto"/>
              <w:bottom w:val="single" w:sz="4" w:space="0" w:color="auto"/>
            </w:tcBorders>
          </w:tcPr>
          <w:p w14:paraId="437D51BF"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9B5DB8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10B3033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3E8FFC0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11,82</w:t>
            </w:r>
          </w:p>
        </w:tc>
      </w:tr>
      <w:tr w:rsidR="00452AC7" w:rsidRPr="00B42AF5" w14:paraId="49079B5D"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DE4C49"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24215115"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111100010001311</w:t>
            </w:r>
          </w:p>
        </w:tc>
        <w:tc>
          <w:tcPr>
            <w:tcW w:w="3544" w:type="dxa"/>
            <w:tcBorders>
              <w:top w:val="single" w:sz="4" w:space="0" w:color="auto"/>
              <w:bottom w:val="single" w:sz="4" w:space="0" w:color="auto"/>
            </w:tcBorders>
          </w:tcPr>
          <w:p w14:paraId="2D304DD3"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Mixtura asfaltica preparata la cald cu agregate marunte</w:t>
            </w:r>
          </w:p>
        </w:tc>
        <w:tc>
          <w:tcPr>
            <w:tcW w:w="1134" w:type="dxa"/>
            <w:tcBorders>
              <w:top w:val="single" w:sz="4" w:space="0" w:color="auto"/>
              <w:bottom w:val="single" w:sz="4" w:space="0" w:color="auto"/>
            </w:tcBorders>
          </w:tcPr>
          <w:p w14:paraId="31265E29"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27F721D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0,0940</w:t>
            </w:r>
          </w:p>
        </w:tc>
        <w:tc>
          <w:tcPr>
            <w:tcW w:w="1134" w:type="dxa"/>
            <w:tcBorders>
              <w:top w:val="single" w:sz="4" w:space="0" w:color="auto"/>
              <w:bottom w:val="single" w:sz="4" w:space="0" w:color="auto"/>
            </w:tcBorders>
          </w:tcPr>
          <w:p w14:paraId="4ED8F70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1 750,00</w:t>
            </w:r>
          </w:p>
        </w:tc>
        <w:tc>
          <w:tcPr>
            <w:tcW w:w="1420" w:type="dxa"/>
            <w:tcBorders>
              <w:top w:val="single" w:sz="4" w:space="0" w:color="auto"/>
              <w:bottom w:val="single" w:sz="4" w:space="0" w:color="auto"/>
            </w:tcBorders>
          </w:tcPr>
          <w:p w14:paraId="74890EB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411,25</w:t>
            </w:r>
          </w:p>
        </w:tc>
      </w:tr>
      <w:tr w:rsidR="00452AC7" w:rsidRPr="00B42AF5" w14:paraId="3889CA3D"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E020DE"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0859B59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1421102200000</w:t>
            </w:r>
          </w:p>
        </w:tc>
        <w:tc>
          <w:tcPr>
            <w:tcW w:w="3544" w:type="dxa"/>
            <w:tcBorders>
              <w:top w:val="single" w:sz="4" w:space="0" w:color="auto"/>
              <w:bottom w:val="single" w:sz="4" w:space="0" w:color="auto"/>
            </w:tcBorders>
          </w:tcPr>
          <w:p w14:paraId="7497827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Nisip bitumat</w:t>
            </w:r>
          </w:p>
        </w:tc>
        <w:tc>
          <w:tcPr>
            <w:tcW w:w="1134" w:type="dxa"/>
            <w:tcBorders>
              <w:top w:val="single" w:sz="4" w:space="0" w:color="auto"/>
              <w:bottom w:val="single" w:sz="4" w:space="0" w:color="auto"/>
            </w:tcBorders>
          </w:tcPr>
          <w:p w14:paraId="73752D07"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714D540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3E9EC0A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960,00</w:t>
            </w:r>
          </w:p>
        </w:tc>
        <w:tc>
          <w:tcPr>
            <w:tcW w:w="1420" w:type="dxa"/>
            <w:tcBorders>
              <w:top w:val="single" w:sz="4" w:space="0" w:color="auto"/>
              <w:bottom w:val="single" w:sz="4" w:space="0" w:color="auto"/>
            </w:tcBorders>
          </w:tcPr>
          <w:p w14:paraId="6B51B49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7,20</w:t>
            </w:r>
          </w:p>
        </w:tc>
      </w:tr>
      <w:tr w:rsidR="00452AC7" w:rsidRPr="00B42AF5" w14:paraId="65964D68"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2067CB"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0B3AA43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2710603420379</w:t>
            </w:r>
          </w:p>
        </w:tc>
        <w:tc>
          <w:tcPr>
            <w:tcW w:w="3544" w:type="dxa"/>
            <w:tcBorders>
              <w:top w:val="single" w:sz="4" w:space="0" w:color="auto"/>
              <w:bottom w:val="single" w:sz="4" w:space="0" w:color="auto"/>
            </w:tcBorders>
          </w:tcPr>
          <w:p w14:paraId="63BAF180"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Otel patrat lam.cald lt = 30 mm</w:t>
            </w:r>
          </w:p>
        </w:tc>
        <w:tc>
          <w:tcPr>
            <w:tcW w:w="1134" w:type="dxa"/>
            <w:tcBorders>
              <w:top w:val="single" w:sz="4" w:space="0" w:color="auto"/>
              <w:bottom w:val="single" w:sz="4" w:space="0" w:color="auto"/>
            </w:tcBorders>
          </w:tcPr>
          <w:p w14:paraId="15CFB0B1"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BBA2D1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0,0110</w:t>
            </w:r>
          </w:p>
        </w:tc>
        <w:tc>
          <w:tcPr>
            <w:tcW w:w="1134" w:type="dxa"/>
            <w:tcBorders>
              <w:top w:val="single" w:sz="4" w:space="0" w:color="auto"/>
              <w:bottom w:val="single" w:sz="4" w:space="0" w:color="auto"/>
            </w:tcBorders>
          </w:tcPr>
          <w:p w14:paraId="1060034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21,20</w:t>
            </w:r>
          </w:p>
        </w:tc>
        <w:tc>
          <w:tcPr>
            <w:tcW w:w="1420" w:type="dxa"/>
            <w:tcBorders>
              <w:top w:val="single" w:sz="4" w:space="0" w:color="auto"/>
              <w:bottom w:val="single" w:sz="4" w:space="0" w:color="auto"/>
            </w:tcBorders>
          </w:tcPr>
          <w:p w14:paraId="4E6A784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0,58</w:t>
            </w:r>
          </w:p>
        </w:tc>
      </w:tr>
      <w:tr w:rsidR="00452AC7" w:rsidRPr="00B42AF5" w14:paraId="2A99A177"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247F66"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5D38461E"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2952240004010</w:t>
            </w:r>
          </w:p>
        </w:tc>
        <w:tc>
          <w:tcPr>
            <w:tcW w:w="3544" w:type="dxa"/>
            <w:tcBorders>
              <w:top w:val="single" w:sz="4" w:space="0" w:color="auto"/>
              <w:bottom w:val="single" w:sz="4" w:space="0" w:color="auto"/>
            </w:tcBorders>
          </w:tcPr>
          <w:p w14:paraId="52E6D379"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Compactor static autopropulsat cu rulouri valturi  R 8-14 de 14tf</w:t>
            </w:r>
          </w:p>
        </w:tc>
        <w:tc>
          <w:tcPr>
            <w:tcW w:w="1134" w:type="dxa"/>
            <w:tcBorders>
              <w:top w:val="single" w:sz="4" w:space="0" w:color="auto"/>
              <w:bottom w:val="single" w:sz="4" w:space="0" w:color="auto"/>
            </w:tcBorders>
          </w:tcPr>
          <w:p w14:paraId="7C4BBC5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08571A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0,0053</w:t>
            </w:r>
          </w:p>
        </w:tc>
        <w:tc>
          <w:tcPr>
            <w:tcW w:w="1134" w:type="dxa"/>
            <w:tcBorders>
              <w:top w:val="single" w:sz="4" w:space="0" w:color="auto"/>
              <w:bottom w:val="single" w:sz="4" w:space="0" w:color="auto"/>
            </w:tcBorders>
          </w:tcPr>
          <w:p w14:paraId="1A6707D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693,49</w:t>
            </w:r>
          </w:p>
        </w:tc>
        <w:tc>
          <w:tcPr>
            <w:tcW w:w="1420" w:type="dxa"/>
            <w:tcBorders>
              <w:top w:val="single" w:sz="4" w:space="0" w:color="auto"/>
              <w:bottom w:val="single" w:sz="4" w:space="0" w:color="auto"/>
            </w:tcBorders>
          </w:tcPr>
          <w:p w14:paraId="7DA47E9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9,19</w:t>
            </w:r>
          </w:p>
        </w:tc>
      </w:tr>
      <w:tr w:rsidR="00452AC7" w:rsidRPr="00B42AF5" w14:paraId="32C64F05"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D4276C"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7FF9483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2952240004003</w:t>
            </w:r>
          </w:p>
        </w:tc>
        <w:tc>
          <w:tcPr>
            <w:tcW w:w="3544" w:type="dxa"/>
            <w:tcBorders>
              <w:top w:val="single" w:sz="4" w:space="0" w:color="auto"/>
              <w:bottom w:val="single" w:sz="4" w:space="0" w:color="auto"/>
            </w:tcBorders>
          </w:tcPr>
          <w:p w14:paraId="1954CBCA"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Compactor pe pneuri static autopropulsat 10,1-16 tf</w:t>
            </w:r>
          </w:p>
        </w:tc>
        <w:tc>
          <w:tcPr>
            <w:tcW w:w="1134" w:type="dxa"/>
            <w:tcBorders>
              <w:top w:val="single" w:sz="4" w:space="0" w:color="auto"/>
              <w:bottom w:val="single" w:sz="4" w:space="0" w:color="auto"/>
            </w:tcBorders>
          </w:tcPr>
          <w:p w14:paraId="651ABB7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D963E6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0,0053</w:t>
            </w:r>
          </w:p>
        </w:tc>
        <w:tc>
          <w:tcPr>
            <w:tcW w:w="1134" w:type="dxa"/>
            <w:tcBorders>
              <w:top w:val="single" w:sz="4" w:space="0" w:color="auto"/>
              <w:bottom w:val="single" w:sz="4" w:space="0" w:color="auto"/>
            </w:tcBorders>
          </w:tcPr>
          <w:p w14:paraId="17E42F5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780,00</w:t>
            </w:r>
          </w:p>
        </w:tc>
        <w:tc>
          <w:tcPr>
            <w:tcW w:w="1420" w:type="dxa"/>
            <w:tcBorders>
              <w:top w:val="single" w:sz="4" w:space="0" w:color="auto"/>
              <w:bottom w:val="single" w:sz="4" w:space="0" w:color="auto"/>
            </w:tcBorders>
          </w:tcPr>
          <w:p w14:paraId="27F9BCA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10,34</w:t>
            </w:r>
          </w:p>
        </w:tc>
      </w:tr>
      <w:tr w:rsidR="00452AC7" w:rsidRPr="00B42AF5" w14:paraId="19C642C9"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D2472F"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2A01C425"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2952240005100</w:t>
            </w:r>
          </w:p>
        </w:tc>
        <w:tc>
          <w:tcPr>
            <w:tcW w:w="3544" w:type="dxa"/>
            <w:tcBorders>
              <w:top w:val="single" w:sz="4" w:space="0" w:color="auto"/>
              <w:bottom w:val="single" w:sz="4" w:space="0" w:color="auto"/>
            </w:tcBorders>
          </w:tcPr>
          <w:p w14:paraId="20CE92D7" w14:textId="77777777" w:rsidR="00452AC7" w:rsidRPr="00B42AF5" w:rsidRDefault="00452AC7" w:rsidP="00570200">
            <w:pPr>
              <w:rPr>
                <w:rFonts w:eastAsia="MS Mincho"/>
                <w:sz w:val="16"/>
                <w:szCs w:val="16"/>
                <w:lang w:eastAsia="ja-JP"/>
              </w:rPr>
            </w:pPr>
            <w:r w:rsidRPr="002C2ECC">
              <w:rPr>
                <w:rFonts w:eastAsia="MS Mincho"/>
                <w:sz w:val="16"/>
                <w:szCs w:val="16"/>
                <w:lang w:val="en-US" w:eastAsia="ja-JP"/>
              </w:rPr>
              <w:t xml:space="preserve">Repartizor finisor de mixturi asfaltice cu motor term. </w:t>
            </w:r>
            <w:r w:rsidRPr="00B42AF5">
              <w:rPr>
                <w:rFonts w:eastAsia="MS Mincho"/>
                <w:sz w:val="16"/>
                <w:szCs w:val="16"/>
                <w:lang w:eastAsia="ja-JP"/>
              </w:rPr>
              <w:t>92 cp</w:t>
            </w:r>
          </w:p>
        </w:tc>
        <w:tc>
          <w:tcPr>
            <w:tcW w:w="1134" w:type="dxa"/>
            <w:tcBorders>
              <w:top w:val="single" w:sz="4" w:space="0" w:color="auto"/>
              <w:bottom w:val="single" w:sz="4" w:space="0" w:color="auto"/>
            </w:tcBorders>
          </w:tcPr>
          <w:p w14:paraId="2FE3FBF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8457BC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0,0053</w:t>
            </w:r>
          </w:p>
        </w:tc>
        <w:tc>
          <w:tcPr>
            <w:tcW w:w="1134" w:type="dxa"/>
            <w:tcBorders>
              <w:top w:val="single" w:sz="4" w:space="0" w:color="auto"/>
              <w:bottom w:val="single" w:sz="4" w:space="0" w:color="auto"/>
            </w:tcBorders>
          </w:tcPr>
          <w:p w14:paraId="7CAB889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1 183,85</w:t>
            </w:r>
          </w:p>
        </w:tc>
        <w:tc>
          <w:tcPr>
            <w:tcW w:w="1420" w:type="dxa"/>
            <w:tcBorders>
              <w:top w:val="single" w:sz="4" w:space="0" w:color="auto"/>
              <w:bottom w:val="single" w:sz="4" w:space="0" w:color="auto"/>
            </w:tcBorders>
          </w:tcPr>
          <w:p w14:paraId="5BA310B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15,69</w:t>
            </w:r>
          </w:p>
        </w:tc>
      </w:tr>
      <w:tr w:rsidR="00452AC7" w:rsidRPr="002C2ECC" w14:paraId="6E91D51C"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FCD2DD" w14:textId="77777777" w:rsidR="00452AC7" w:rsidRPr="00B42AF5" w:rsidRDefault="00452AC7" w:rsidP="00570200">
            <w:pPr>
              <w:jc w:val="center"/>
              <w:rPr>
                <w:rFonts w:eastAsia="MS Mincho"/>
                <w:sz w:val="16"/>
                <w:szCs w:val="16"/>
                <w:lang w:eastAsia="ja-JP"/>
              </w:rPr>
            </w:pPr>
          </w:p>
        </w:tc>
        <w:tc>
          <w:tcPr>
            <w:tcW w:w="1418" w:type="dxa"/>
            <w:tcBorders>
              <w:top w:val="single" w:sz="4" w:space="0" w:color="auto"/>
              <w:bottom w:val="single" w:sz="4" w:space="0" w:color="auto"/>
            </w:tcBorders>
          </w:tcPr>
          <w:p w14:paraId="2F324AD1" w14:textId="77777777" w:rsidR="00452AC7" w:rsidRPr="00B42AF5" w:rsidRDefault="00452AC7" w:rsidP="00570200">
            <w:pPr>
              <w:rPr>
                <w:rFonts w:eastAsia="MS Mincho"/>
                <w:sz w:val="16"/>
                <w:szCs w:val="16"/>
                <w:lang w:eastAsia="ja-JP"/>
              </w:rPr>
            </w:pPr>
          </w:p>
        </w:tc>
        <w:tc>
          <w:tcPr>
            <w:tcW w:w="3544" w:type="dxa"/>
            <w:tcBorders>
              <w:top w:val="single" w:sz="4" w:space="0" w:color="auto"/>
              <w:bottom w:val="single" w:sz="4" w:space="0" w:color="auto"/>
            </w:tcBorders>
          </w:tcPr>
          <w:p w14:paraId="376D084C" w14:textId="77777777" w:rsidR="00452AC7" w:rsidRPr="00B42AF5" w:rsidRDefault="00452AC7" w:rsidP="00570200">
            <w:pPr>
              <w:rPr>
                <w:rFonts w:eastAsia="MS Mincho"/>
                <w:b/>
                <w:bCs/>
                <w:sz w:val="22"/>
                <w:szCs w:val="22"/>
                <w:lang w:val="en-US" w:eastAsia="ja-JP"/>
              </w:rPr>
            </w:pPr>
            <w:r w:rsidRPr="002C2ECC">
              <w:rPr>
                <w:rFonts w:eastAsia="MS Mincho"/>
                <w:b/>
                <w:bCs/>
                <w:sz w:val="22"/>
                <w:szCs w:val="22"/>
                <w:lang w:val="en-US" w:eastAsia="ja-JP"/>
              </w:rPr>
              <w:t>1.2.6. Finisarea trotuarelor cu asfalt poz.6 S=760 m2</w:t>
            </w:r>
          </w:p>
          <w:p w14:paraId="6CE41350" w14:textId="77777777" w:rsidR="00452AC7" w:rsidRPr="002C2ECC" w:rsidRDefault="00452AC7" w:rsidP="00570200">
            <w:pPr>
              <w:rPr>
                <w:rFonts w:eastAsia="MS Mincho"/>
                <w:sz w:val="16"/>
                <w:szCs w:val="16"/>
                <w:lang w:val="en-US" w:eastAsia="ja-JP"/>
              </w:rPr>
            </w:pPr>
          </w:p>
        </w:tc>
        <w:tc>
          <w:tcPr>
            <w:tcW w:w="1134" w:type="dxa"/>
            <w:tcBorders>
              <w:top w:val="single" w:sz="4" w:space="0" w:color="auto"/>
              <w:bottom w:val="single" w:sz="4" w:space="0" w:color="auto"/>
            </w:tcBorders>
          </w:tcPr>
          <w:p w14:paraId="04C5DDC0" w14:textId="77777777" w:rsidR="00452AC7" w:rsidRPr="002C2ECC" w:rsidRDefault="00452AC7" w:rsidP="00570200">
            <w:pPr>
              <w:rPr>
                <w:rFonts w:eastAsia="MS Mincho"/>
                <w:sz w:val="16"/>
                <w:szCs w:val="16"/>
                <w:lang w:val="en-US" w:eastAsia="ja-JP"/>
              </w:rPr>
            </w:pPr>
          </w:p>
        </w:tc>
        <w:tc>
          <w:tcPr>
            <w:tcW w:w="1134" w:type="dxa"/>
            <w:tcBorders>
              <w:top w:val="single" w:sz="4" w:space="0" w:color="auto"/>
              <w:bottom w:val="single" w:sz="4" w:space="0" w:color="auto"/>
            </w:tcBorders>
          </w:tcPr>
          <w:p w14:paraId="35D8C1A1" w14:textId="77777777" w:rsidR="00452AC7" w:rsidRPr="002C2ECC" w:rsidRDefault="00452AC7" w:rsidP="00570200">
            <w:pPr>
              <w:rPr>
                <w:rFonts w:eastAsia="MS Mincho"/>
                <w:sz w:val="16"/>
                <w:szCs w:val="16"/>
                <w:lang w:val="en-US" w:eastAsia="ja-JP"/>
              </w:rPr>
            </w:pPr>
          </w:p>
        </w:tc>
        <w:tc>
          <w:tcPr>
            <w:tcW w:w="1133" w:type="dxa"/>
            <w:tcBorders>
              <w:top w:val="single" w:sz="4" w:space="0" w:color="auto"/>
              <w:bottom w:val="single" w:sz="4" w:space="0" w:color="auto"/>
              <w:right w:val="single" w:sz="4" w:space="0" w:color="auto"/>
            </w:tcBorders>
          </w:tcPr>
          <w:p w14:paraId="5788FDC7" w14:textId="77777777" w:rsidR="00452AC7" w:rsidRPr="002C2ECC"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3D7C8F4A" w14:textId="77777777" w:rsidR="00452AC7" w:rsidRPr="002C2ECC" w:rsidRDefault="00452AC7" w:rsidP="00570200">
            <w:pPr>
              <w:rPr>
                <w:rFonts w:eastAsia="MS Mincho"/>
                <w:sz w:val="16"/>
                <w:szCs w:val="16"/>
                <w:lang w:val="en-US" w:eastAsia="ja-JP"/>
              </w:rPr>
            </w:pPr>
          </w:p>
        </w:tc>
      </w:tr>
      <w:tr w:rsidR="00452AC7" w:rsidRPr="00B42AF5" w14:paraId="071A7AEB"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A97B18"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28</w:t>
            </w:r>
          </w:p>
        </w:tc>
        <w:tc>
          <w:tcPr>
            <w:tcW w:w="1418" w:type="dxa"/>
            <w:tcBorders>
              <w:top w:val="single" w:sz="4" w:space="0" w:color="auto"/>
              <w:bottom w:val="single" w:sz="4" w:space="0" w:color="auto"/>
            </w:tcBorders>
          </w:tcPr>
          <w:p w14:paraId="5FE44586"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DI107</w:t>
            </w:r>
          </w:p>
          <w:p w14:paraId="534BFE9E"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2573E48B" w14:textId="77777777" w:rsidR="00452AC7" w:rsidRPr="002C2ECC" w:rsidRDefault="00452AC7" w:rsidP="00570200">
            <w:pPr>
              <w:rPr>
                <w:rFonts w:eastAsia="MS Mincho"/>
                <w:sz w:val="18"/>
                <w:szCs w:val="18"/>
                <w:lang w:val="en-US" w:eastAsia="ja-JP"/>
              </w:rPr>
            </w:pPr>
            <w:r w:rsidRPr="002C2ECC">
              <w:rPr>
                <w:rFonts w:eastAsia="MS Mincho"/>
                <w:sz w:val="18"/>
                <w:szCs w:val="18"/>
                <w:lang w:val="en-US" w:eastAsia="ja-JP"/>
              </w:rPr>
              <w:t>Amorsarea suprafetelor straturilor de baza in vederea aplicarii unui strat de beton asfaltic (0.8 l/m2) poz.6</w:t>
            </w:r>
          </w:p>
          <w:p w14:paraId="6A13669C"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5545EC5"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10C454DB"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6F80C41"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4FB0A62"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14 765,69</w:t>
            </w:r>
          </w:p>
          <w:p w14:paraId="2DCA133D"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3C50E97F"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0,00</w:t>
            </w:r>
          </w:p>
        </w:tc>
      </w:tr>
      <w:tr w:rsidR="00452AC7" w:rsidRPr="00B42AF5" w14:paraId="281A1234"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EA2B51"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3B8C80C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23203226000401</w:t>
            </w:r>
          </w:p>
        </w:tc>
        <w:tc>
          <w:tcPr>
            <w:tcW w:w="3544" w:type="dxa"/>
            <w:tcBorders>
              <w:top w:val="single" w:sz="4" w:space="0" w:color="auto"/>
              <w:bottom w:val="single" w:sz="4" w:space="0" w:color="auto"/>
            </w:tcBorders>
          </w:tcPr>
          <w:p w14:paraId="1834BDD7"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Bitum</w:t>
            </w:r>
          </w:p>
        </w:tc>
        <w:tc>
          <w:tcPr>
            <w:tcW w:w="1134" w:type="dxa"/>
            <w:tcBorders>
              <w:top w:val="single" w:sz="4" w:space="0" w:color="auto"/>
              <w:bottom w:val="single" w:sz="4" w:space="0" w:color="auto"/>
            </w:tcBorders>
          </w:tcPr>
          <w:p w14:paraId="3A63A46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1BA66E8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5AEA7DC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14 166,67</w:t>
            </w:r>
          </w:p>
        </w:tc>
        <w:tc>
          <w:tcPr>
            <w:tcW w:w="1420" w:type="dxa"/>
            <w:tcBorders>
              <w:top w:val="single" w:sz="4" w:space="0" w:color="auto"/>
              <w:bottom w:val="single" w:sz="4" w:space="0" w:color="auto"/>
            </w:tcBorders>
          </w:tcPr>
          <w:p w14:paraId="70E8A54B"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14 586,09</w:t>
            </w:r>
          </w:p>
        </w:tc>
      </w:tr>
      <w:tr w:rsidR="00452AC7" w:rsidRPr="00B42AF5" w14:paraId="74483CA6"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39145C"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27CEBB21"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2952220000000</w:t>
            </w:r>
          </w:p>
        </w:tc>
        <w:tc>
          <w:tcPr>
            <w:tcW w:w="3544" w:type="dxa"/>
            <w:tcBorders>
              <w:top w:val="single" w:sz="4" w:space="0" w:color="auto"/>
              <w:bottom w:val="single" w:sz="4" w:space="0" w:color="auto"/>
            </w:tcBorders>
          </w:tcPr>
          <w:p w14:paraId="40EDB32F"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Autogudronator 3500 l - 3600 l</w:t>
            </w:r>
          </w:p>
        </w:tc>
        <w:tc>
          <w:tcPr>
            <w:tcW w:w="1134" w:type="dxa"/>
            <w:tcBorders>
              <w:top w:val="single" w:sz="4" w:space="0" w:color="auto"/>
              <w:bottom w:val="single" w:sz="4" w:space="0" w:color="auto"/>
            </w:tcBorders>
          </w:tcPr>
          <w:p w14:paraId="79FFF5E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B88907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711B8D2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600,00</w:t>
            </w:r>
          </w:p>
        </w:tc>
        <w:tc>
          <w:tcPr>
            <w:tcW w:w="1420" w:type="dxa"/>
            <w:tcBorders>
              <w:top w:val="single" w:sz="4" w:space="0" w:color="auto"/>
              <w:bottom w:val="single" w:sz="4" w:space="0" w:color="auto"/>
            </w:tcBorders>
          </w:tcPr>
          <w:p w14:paraId="4902321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179,61</w:t>
            </w:r>
          </w:p>
        </w:tc>
      </w:tr>
      <w:tr w:rsidR="00452AC7" w:rsidRPr="00B42AF5" w14:paraId="5D0F74D0"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4B9129"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29</w:t>
            </w:r>
          </w:p>
        </w:tc>
        <w:tc>
          <w:tcPr>
            <w:tcW w:w="1418" w:type="dxa"/>
            <w:tcBorders>
              <w:top w:val="single" w:sz="4" w:space="0" w:color="auto"/>
              <w:bottom w:val="single" w:sz="4" w:space="0" w:color="auto"/>
            </w:tcBorders>
          </w:tcPr>
          <w:p w14:paraId="780C9840"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DB16H k=1.5</w:t>
            </w:r>
          </w:p>
          <w:p w14:paraId="1639BE99"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4051A410" w14:textId="77777777" w:rsidR="00452AC7" w:rsidRPr="002C2ECC" w:rsidRDefault="00452AC7" w:rsidP="00570200">
            <w:pPr>
              <w:rPr>
                <w:rFonts w:eastAsia="MS Mincho"/>
                <w:sz w:val="18"/>
                <w:szCs w:val="18"/>
                <w:lang w:val="en-US" w:eastAsia="ja-JP"/>
              </w:rPr>
            </w:pPr>
            <w:r w:rsidRPr="002C2ECC">
              <w:rPr>
                <w:rFonts w:eastAsia="MS Mincho"/>
                <w:sz w:val="18"/>
                <w:szCs w:val="18"/>
                <w:lang w:val="en-US" w:eastAsia="ja-JP"/>
              </w:rPr>
              <w:t>Imbracaminte de beton asfaltic cu agregate marunte, executata la cald, in grosime de 4,0 cm, cu asternere mecanica h=6 cm</w:t>
            </w:r>
          </w:p>
          <w:p w14:paraId="170FC14C"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2773F06"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3B9AEC8"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573142F"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ADA2DA2"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279,64</w:t>
            </w:r>
          </w:p>
          <w:p w14:paraId="4F158288"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073D7DCA"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7,09</w:t>
            </w:r>
          </w:p>
        </w:tc>
      </w:tr>
      <w:tr w:rsidR="00452AC7" w:rsidRPr="00B42AF5" w14:paraId="2C940AA3"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0145E0"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0CE274F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7129040010110</w:t>
            </w:r>
          </w:p>
        </w:tc>
        <w:tc>
          <w:tcPr>
            <w:tcW w:w="3544" w:type="dxa"/>
            <w:tcBorders>
              <w:top w:val="single" w:sz="4" w:space="0" w:color="auto"/>
              <w:bottom w:val="single" w:sz="4" w:space="0" w:color="auto"/>
            </w:tcBorders>
          </w:tcPr>
          <w:p w14:paraId="66AD483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Asfaltator</w:t>
            </w:r>
          </w:p>
        </w:tc>
        <w:tc>
          <w:tcPr>
            <w:tcW w:w="1134" w:type="dxa"/>
            <w:tcBorders>
              <w:top w:val="single" w:sz="4" w:space="0" w:color="auto"/>
              <w:bottom w:val="single" w:sz="4" w:space="0" w:color="auto"/>
            </w:tcBorders>
          </w:tcPr>
          <w:p w14:paraId="20B78FA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D0F3D0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0CA43DD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13E3FE0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7,09</w:t>
            </w:r>
          </w:p>
        </w:tc>
      </w:tr>
      <w:tr w:rsidR="00452AC7" w:rsidRPr="00B42AF5" w14:paraId="1E1D29DB"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68D160"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3E3538A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111100010001311</w:t>
            </w:r>
          </w:p>
        </w:tc>
        <w:tc>
          <w:tcPr>
            <w:tcW w:w="3544" w:type="dxa"/>
            <w:tcBorders>
              <w:top w:val="single" w:sz="4" w:space="0" w:color="auto"/>
              <w:bottom w:val="single" w:sz="4" w:space="0" w:color="auto"/>
            </w:tcBorders>
          </w:tcPr>
          <w:p w14:paraId="1ACA296B"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Mixtura asfaltica preparata la cald cu agregate marunte</w:t>
            </w:r>
          </w:p>
        </w:tc>
        <w:tc>
          <w:tcPr>
            <w:tcW w:w="1134" w:type="dxa"/>
            <w:tcBorders>
              <w:top w:val="single" w:sz="4" w:space="0" w:color="auto"/>
              <w:bottom w:val="single" w:sz="4" w:space="0" w:color="auto"/>
            </w:tcBorders>
          </w:tcPr>
          <w:p w14:paraId="58A3B8CC"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1BF55C8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0,0940</w:t>
            </w:r>
          </w:p>
        </w:tc>
        <w:tc>
          <w:tcPr>
            <w:tcW w:w="1134" w:type="dxa"/>
            <w:tcBorders>
              <w:top w:val="single" w:sz="4" w:space="0" w:color="auto"/>
              <w:bottom w:val="single" w:sz="4" w:space="0" w:color="auto"/>
            </w:tcBorders>
          </w:tcPr>
          <w:p w14:paraId="2EEB688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1 750,00</w:t>
            </w:r>
          </w:p>
        </w:tc>
        <w:tc>
          <w:tcPr>
            <w:tcW w:w="1420" w:type="dxa"/>
            <w:tcBorders>
              <w:top w:val="single" w:sz="4" w:space="0" w:color="auto"/>
              <w:bottom w:val="single" w:sz="4" w:space="0" w:color="auto"/>
            </w:tcBorders>
          </w:tcPr>
          <w:p w14:paraId="1815F9C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246,75</w:t>
            </w:r>
          </w:p>
        </w:tc>
      </w:tr>
      <w:tr w:rsidR="00452AC7" w:rsidRPr="00B42AF5" w14:paraId="6B15DCC8"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DB7E1D"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02820A49"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1421102200000</w:t>
            </w:r>
          </w:p>
        </w:tc>
        <w:tc>
          <w:tcPr>
            <w:tcW w:w="3544" w:type="dxa"/>
            <w:tcBorders>
              <w:top w:val="single" w:sz="4" w:space="0" w:color="auto"/>
              <w:bottom w:val="single" w:sz="4" w:space="0" w:color="auto"/>
            </w:tcBorders>
          </w:tcPr>
          <w:p w14:paraId="51D14DA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Nisip bitumat</w:t>
            </w:r>
          </w:p>
        </w:tc>
        <w:tc>
          <w:tcPr>
            <w:tcW w:w="1134" w:type="dxa"/>
            <w:tcBorders>
              <w:top w:val="single" w:sz="4" w:space="0" w:color="auto"/>
              <w:bottom w:val="single" w:sz="4" w:space="0" w:color="auto"/>
            </w:tcBorders>
          </w:tcPr>
          <w:p w14:paraId="659C4C1E"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38210CF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66FA3E8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960,00</w:t>
            </w:r>
          </w:p>
        </w:tc>
        <w:tc>
          <w:tcPr>
            <w:tcW w:w="1420" w:type="dxa"/>
            <w:tcBorders>
              <w:top w:val="single" w:sz="4" w:space="0" w:color="auto"/>
              <w:bottom w:val="single" w:sz="4" w:space="0" w:color="auto"/>
            </w:tcBorders>
          </w:tcPr>
          <w:p w14:paraId="293ED8F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4,32</w:t>
            </w:r>
          </w:p>
        </w:tc>
      </w:tr>
      <w:tr w:rsidR="00452AC7" w:rsidRPr="00B42AF5" w14:paraId="1D8A93A9"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C3E42F"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3615BEE9"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2710603420379</w:t>
            </w:r>
          </w:p>
        </w:tc>
        <w:tc>
          <w:tcPr>
            <w:tcW w:w="3544" w:type="dxa"/>
            <w:tcBorders>
              <w:top w:val="single" w:sz="4" w:space="0" w:color="auto"/>
              <w:bottom w:val="single" w:sz="4" w:space="0" w:color="auto"/>
            </w:tcBorders>
          </w:tcPr>
          <w:p w14:paraId="7B49B055"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Otel patrat lam.cald lt = 30 mm</w:t>
            </w:r>
          </w:p>
        </w:tc>
        <w:tc>
          <w:tcPr>
            <w:tcW w:w="1134" w:type="dxa"/>
            <w:tcBorders>
              <w:top w:val="single" w:sz="4" w:space="0" w:color="auto"/>
              <w:bottom w:val="single" w:sz="4" w:space="0" w:color="auto"/>
            </w:tcBorders>
          </w:tcPr>
          <w:p w14:paraId="54FE95D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5C7B87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0,0110</w:t>
            </w:r>
          </w:p>
        </w:tc>
        <w:tc>
          <w:tcPr>
            <w:tcW w:w="1134" w:type="dxa"/>
            <w:tcBorders>
              <w:top w:val="single" w:sz="4" w:space="0" w:color="auto"/>
              <w:bottom w:val="single" w:sz="4" w:space="0" w:color="auto"/>
            </w:tcBorders>
          </w:tcPr>
          <w:p w14:paraId="19FC992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21,20</w:t>
            </w:r>
          </w:p>
        </w:tc>
        <w:tc>
          <w:tcPr>
            <w:tcW w:w="1420" w:type="dxa"/>
            <w:tcBorders>
              <w:top w:val="single" w:sz="4" w:space="0" w:color="auto"/>
              <w:bottom w:val="single" w:sz="4" w:space="0" w:color="auto"/>
            </w:tcBorders>
          </w:tcPr>
          <w:p w14:paraId="0A8B500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0,35</w:t>
            </w:r>
          </w:p>
        </w:tc>
      </w:tr>
      <w:tr w:rsidR="00452AC7" w:rsidRPr="00B42AF5" w14:paraId="317391B3"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4F6FD1"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4A81925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2952240004010</w:t>
            </w:r>
          </w:p>
        </w:tc>
        <w:tc>
          <w:tcPr>
            <w:tcW w:w="3544" w:type="dxa"/>
            <w:tcBorders>
              <w:top w:val="single" w:sz="4" w:space="0" w:color="auto"/>
              <w:bottom w:val="single" w:sz="4" w:space="0" w:color="auto"/>
            </w:tcBorders>
          </w:tcPr>
          <w:p w14:paraId="67D7351E"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Compactor static autopropulsat cu rulouri valturi  R 8-14 de 14tf</w:t>
            </w:r>
          </w:p>
        </w:tc>
        <w:tc>
          <w:tcPr>
            <w:tcW w:w="1134" w:type="dxa"/>
            <w:tcBorders>
              <w:top w:val="single" w:sz="4" w:space="0" w:color="auto"/>
              <w:bottom w:val="single" w:sz="4" w:space="0" w:color="auto"/>
            </w:tcBorders>
          </w:tcPr>
          <w:p w14:paraId="461DBE3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E179A5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0,0053</w:t>
            </w:r>
          </w:p>
        </w:tc>
        <w:tc>
          <w:tcPr>
            <w:tcW w:w="1134" w:type="dxa"/>
            <w:tcBorders>
              <w:top w:val="single" w:sz="4" w:space="0" w:color="auto"/>
              <w:bottom w:val="single" w:sz="4" w:space="0" w:color="auto"/>
            </w:tcBorders>
          </w:tcPr>
          <w:p w14:paraId="6A893C0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693,49</w:t>
            </w:r>
          </w:p>
        </w:tc>
        <w:tc>
          <w:tcPr>
            <w:tcW w:w="1420" w:type="dxa"/>
            <w:tcBorders>
              <w:top w:val="single" w:sz="4" w:space="0" w:color="auto"/>
              <w:bottom w:val="single" w:sz="4" w:space="0" w:color="auto"/>
            </w:tcBorders>
          </w:tcPr>
          <w:p w14:paraId="2DD0770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5,51</w:t>
            </w:r>
          </w:p>
        </w:tc>
      </w:tr>
      <w:tr w:rsidR="00452AC7" w:rsidRPr="00B42AF5" w14:paraId="4CA50600"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A95C6A"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314B26E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2952240004003</w:t>
            </w:r>
          </w:p>
        </w:tc>
        <w:tc>
          <w:tcPr>
            <w:tcW w:w="3544" w:type="dxa"/>
            <w:tcBorders>
              <w:top w:val="single" w:sz="4" w:space="0" w:color="auto"/>
              <w:bottom w:val="single" w:sz="4" w:space="0" w:color="auto"/>
            </w:tcBorders>
          </w:tcPr>
          <w:p w14:paraId="2B211276"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Compactor pe pneuri static autopropulsat 10,1-16 tf</w:t>
            </w:r>
          </w:p>
        </w:tc>
        <w:tc>
          <w:tcPr>
            <w:tcW w:w="1134" w:type="dxa"/>
            <w:tcBorders>
              <w:top w:val="single" w:sz="4" w:space="0" w:color="auto"/>
              <w:bottom w:val="single" w:sz="4" w:space="0" w:color="auto"/>
            </w:tcBorders>
          </w:tcPr>
          <w:p w14:paraId="2ECE13D5"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2DB997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0,0053</w:t>
            </w:r>
          </w:p>
        </w:tc>
        <w:tc>
          <w:tcPr>
            <w:tcW w:w="1134" w:type="dxa"/>
            <w:tcBorders>
              <w:top w:val="single" w:sz="4" w:space="0" w:color="auto"/>
              <w:bottom w:val="single" w:sz="4" w:space="0" w:color="auto"/>
            </w:tcBorders>
          </w:tcPr>
          <w:p w14:paraId="2D9C125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780,00</w:t>
            </w:r>
          </w:p>
        </w:tc>
        <w:tc>
          <w:tcPr>
            <w:tcW w:w="1420" w:type="dxa"/>
            <w:tcBorders>
              <w:top w:val="single" w:sz="4" w:space="0" w:color="auto"/>
              <w:bottom w:val="single" w:sz="4" w:space="0" w:color="auto"/>
            </w:tcBorders>
          </w:tcPr>
          <w:p w14:paraId="5778B42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6,20</w:t>
            </w:r>
          </w:p>
        </w:tc>
      </w:tr>
      <w:tr w:rsidR="00452AC7" w:rsidRPr="00B42AF5" w14:paraId="4ACF7634"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E41E2A"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57662E3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2952240005100</w:t>
            </w:r>
          </w:p>
        </w:tc>
        <w:tc>
          <w:tcPr>
            <w:tcW w:w="3544" w:type="dxa"/>
            <w:tcBorders>
              <w:top w:val="single" w:sz="4" w:space="0" w:color="auto"/>
              <w:bottom w:val="single" w:sz="4" w:space="0" w:color="auto"/>
            </w:tcBorders>
          </w:tcPr>
          <w:p w14:paraId="0608B31B" w14:textId="77777777" w:rsidR="00452AC7" w:rsidRPr="00B42AF5" w:rsidRDefault="00452AC7" w:rsidP="00570200">
            <w:pPr>
              <w:rPr>
                <w:rFonts w:eastAsia="MS Mincho"/>
                <w:sz w:val="16"/>
                <w:szCs w:val="16"/>
                <w:lang w:eastAsia="ja-JP"/>
              </w:rPr>
            </w:pPr>
            <w:r w:rsidRPr="002C2ECC">
              <w:rPr>
                <w:rFonts w:eastAsia="MS Mincho"/>
                <w:sz w:val="16"/>
                <w:szCs w:val="16"/>
                <w:lang w:val="en-US" w:eastAsia="ja-JP"/>
              </w:rPr>
              <w:t xml:space="preserve">Repartizor finisor de mixturi asfaltice cu motor term. </w:t>
            </w:r>
            <w:r w:rsidRPr="00B42AF5">
              <w:rPr>
                <w:rFonts w:eastAsia="MS Mincho"/>
                <w:sz w:val="16"/>
                <w:szCs w:val="16"/>
                <w:lang w:eastAsia="ja-JP"/>
              </w:rPr>
              <w:t>92 cp</w:t>
            </w:r>
          </w:p>
        </w:tc>
        <w:tc>
          <w:tcPr>
            <w:tcW w:w="1134" w:type="dxa"/>
            <w:tcBorders>
              <w:top w:val="single" w:sz="4" w:space="0" w:color="auto"/>
              <w:bottom w:val="single" w:sz="4" w:space="0" w:color="auto"/>
            </w:tcBorders>
          </w:tcPr>
          <w:p w14:paraId="16CBB73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040EA3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0,0053</w:t>
            </w:r>
          </w:p>
        </w:tc>
        <w:tc>
          <w:tcPr>
            <w:tcW w:w="1134" w:type="dxa"/>
            <w:tcBorders>
              <w:top w:val="single" w:sz="4" w:space="0" w:color="auto"/>
              <w:bottom w:val="single" w:sz="4" w:space="0" w:color="auto"/>
            </w:tcBorders>
          </w:tcPr>
          <w:p w14:paraId="7564FD2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1 183,85</w:t>
            </w:r>
          </w:p>
        </w:tc>
        <w:tc>
          <w:tcPr>
            <w:tcW w:w="1420" w:type="dxa"/>
            <w:tcBorders>
              <w:top w:val="single" w:sz="4" w:space="0" w:color="auto"/>
              <w:bottom w:val="single" w:sz="4" w:space="0" w:color="auto"/>
            </w:tcBorders>
          </w:tcPr>
          <w:p w14:paraId="3E512A4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9,41</w:t>
            </w:r>
          </w:p>
        </w:tc>
      </w:tr>
      <w:tr w:rsidR="00452AC7" w:rsidRPr="00B42AF5" w14:paraId="3FA8BEC4"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F67A44" w14:textId="77777777" w:rsidR="00452AC7" w:rsidRPr="00B42AF5" w:rsidRDefault="00452AC7" w:rsidP="00570200">
            <w:pPr>
              <w:jc w:val="center"/>
              <w:rPr>
                <w:rFonts w:eastAsia="MS Mincho"/>
                <w:sz w:val="16"/>
                <w:szCs w:val="16"/>
                <w:lang w:eastAsia="ja-JP"/>
              </w:rPr>
            </w:pPr>
          </w:p>
        </w:tc>
        <w:tc>
          <w:tcPr>
            <w:tcW w:w="1418" w:type="dxa"/>
            <w:tcBorders>
              <w:top w:val="single" w:sz="4" w:space="0" w:color="auto"/>
              <w:bottom w:val="single" w:sz="4" w:space="0" w:color="auto"/>
            </w:tcBorders>
          </w:tcPr>
          <w:p w14:paraId="71BD4037" w14:textId="77777777" w:rsidR="00452AC7" w:rsidRPr="00B42AF5" w:rsidRDefault="00452AC7" w:rsidP="00570200">
            <w:pPr>
              <w:rPr>
                <w:rFonts w:eastAsia="MS Mincho"/>
                <w:sz w:val="16"/>
                <w:szCs w:val="16"/>
                <w:lang w:eastAsia="ja-JP"/>
              </w:rPr>
            </w:pPr>
          </w:p>
        </w:tc>
        <w:tc>
          <w:tcPr>
            <w:tcW w:w="3544" w:type="dxa"/>
            <w:tcBorders>
              <w:top w:val="single" w:sz="4" w:space="0" w:color="auto"/>
              <w:bottom w:val="single" w:sz="4" w:space="0" w:color="auto"/>
            </w:tcBorders>
          </w:tcPr>
          <w:p w14:paraId="0455830F" w14:textId="77777777" w:rsidR="00452AC7" w:rsidRPr="00B42AF5" w:rsidRDefault="00452AC7" w:rsidP="00570200">
            <w:pPr>
              <w:rPr>
                <w:rFonts w:eastAsia="MS Mincho"/>
                <w:b/>
                <w:bCs/>
                <w:sz w:val="22"/>
                <w:szCs w:val="22"/>
                <w:lang w:val="en-US" w:eastAsia="ja-JP"/>
              </w:rPr>
            </w:pPr>
            <w:r w:rsidRPr="00B42AF5">
              <w:rPr>
                <w:rFonts w:eastAsia="MS Mincho"/>
                <w:b/>
                <w:bCs/>
                <w:sz w:val="22"/>
                <w:szCs w:val="22"/>
                <w:lang w:eastAsia="ja-JP"/>
              </w:rPr>
              <w:t>1.2.7. Capace de canalizare poz.7</w:t>
            </w:r>
          </w:p>
          <w:p w14:paraId="5F917A57" w14:textId="77777777" w:rsidR="00452AC7" w:rsidRPr="00B42AF5" w:rsidRDefault="00452AC7" w:rsidP="00570200">
            <w:pPr>
              <w:rPr>
                <w:rFonts w:eastAsia="MS Mincho"/>
                <w:sz w:val="16"/>
                <w:szCs w:val="16"/>
                <w:lang w:eastAsia="ja-JP"/>
              </w:rPr>
            </w:pPr>
          </w:p>
        </w:tc>
        <w:tc>
          <w:tcPr>
            <w:tcW w:w="1134" w:type="dxa"/>
            <w:tcBorders>
              <w:top w:val="single" w:sz="4" w:space="0" w:color="auto"/>
              <w:bottom w:val="single" w:sz="4" w:space="0" w:color="auto"/>
            </w:tcBorders>
          </w:tcPr>
          <w:p w14:paraId="6B0F35AB" w14:textId="77777777" w:rsidR="00452AC7" w:rsidRPr="00B42AF5" w:rsidRDefault="00452AC7" w:rsidP="00570200">
            <w:pPr>
              <w:rPr>
                <w:rFonts w:eastAsia="MS Mincho"/>
                <w:sz w:val="16"/>
                <w:szCs w:val="16"/>
                <w:lang w:eastAsia="ja-JP"/>
              </w:rPr>
            </w:pPr>
          </w:p>
        </w:tc>
        <w:tc>
          <w:tcPr>
            <w:tcW w:w="1134" w:type="dxa"/>
            <w:tcBorders>
              <w:top w:val="single" w:sz="4" w:space="0" w:color="auto"/>
              <w:bottom w:val="single" w:sz="4" w:space="0" w:color="auto"/>
            </w:tcBorders>
          </w:tcPr>
          <w:p w14:paraId="418AC7B3" w14:textId="77777777" w:rsidR="00452AC7" w:rsidRPr="00B42AF5" w:rsidRDefault="00452AC7" w:rsidP="00570200">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041BEB22"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3E18274E" w14:textId="77777777" w:rsidR="00452AC7" w:rsidRPr="00B42AF5" w:rsidRDefault="00452AC7" w:rsidP="00570200">
            <w:pPr>
              <w:rPr>
                <w:rFonts w:eastAsia="MS Mincho"/>
                <w:sz w:val="16"/>
                <w:szCs w:val="16"/>
                <w:lang w:eastAsia="ja-JP"/>
              </w:rPr>
            </w:pPr>
          </w:p>
        </w:tc>
      </w:tr>
      <w:tr w:rsidR="00452AC7" w:rsidRPr="00B42AF5" w14:paraId="381C97BA"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AB4077"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30</w:t>
            </w:r>
          </w:p>
        </w:tc>
        <w:tc>
          <w:tcPr>
            <w:tcW w:w="1418" w:type="dxa"/>
            <w:tcBorders>
              <w:top w:val="single" w:sz="4" w:space="0" w:color="auto"/>
              <w:bottom w:val="single" w:sz="4" w:space="0" w:color="auto"/>
            </w:tcBorders>
          </w:tcPr>
          <w:p w14:paraId="0FD4F837"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RpAcF01A</w:t>
            </w:r>
          </w:p>
          <w:p w14:paraId="7843076E"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3E8102AB" w14:textId="77777777" w:rsidR="00452AC7" w:rsidRPr="002C2ECC" w:rsidRDefault="00452AC7" w:rsidP="00570200">
            <w:pPr>
              <w:rPr>
                <w:rFonts w:eastAsia="MS Mincho"/>
                <w:sz w:val="18"/>
                <w:szCs w:val="18"/>
                <w:lang w:val="en-US" w:eastAsia="ja-JP"/>
              </w:rPr>
            </w:pPr>
            <w:r w:rsidRPr="002C2ECC">
              <w:rPr>
                <w:rFonts w:eastAsia="MS Mincho"/>
                <w:sz w:val="18"/>
                <w:szCs w:val="18"/>
                <w:lang w:val="en-US" w:eastAsia="ja-JP"/>
              </w:rPr>
              <w:t>Ridicarea la nivelul strazii a capacelor de la caminele de vizitare ale instalatiilor de alimentare cu apa si canalizare, cu inaltimea medie de 20 cm si greutatea capacului de pina la 100 kg, pe zid de caramida cu mortar de ciment poz.7</w:t>
            </w:r>
          </w:p>
          <w:p w14:paraId="76502FC3"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D453D47"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44CCD4B"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16CA3DD"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FD74B85"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454,32</w:t>
            </w:r>
          </w:p>
          <w:p w14:paraId="31791F6F"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0EB7B161"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118,25</w:t>
            </w:r>
          </w:p>
        </w:tc>
      </w:tr>
      <w:tr w:rsidR="00452AC7" w:rsidRPr="00B42AF5" w14:paraId="0FF10E9A"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F58AF8"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55E1221C"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38E67A1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7CE6B019"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8FEB6E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1EBC881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41BD22E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75,68</w:t>
            </w:r>
          </w:p>
        </w:tc>
      </w:tr>
      <w:tr w:rsidR="00452AC7" w:rsidRPr="00B42AF5" w14:paraId="56982323"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C9E823"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35DB576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7129040010110</w:t>
            </w:r>
          </w:p>
        </w:tc>
        <w:tc>
          <w:tcPr>
            <w:tcW w:w="3544" w:type="dxa"/>
            <w:tcBorders>
              <w:top w:val="single" w:sz="4" w:space="0" w:color="auto"/>
              <w:bottom w:val="single" w:sz="4" w:space="0" w:color="auto"/>
            </w:tcBorders>
          </w:tcPr>
          <w:p w14:paraId="3AB54909"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Asfaltator</w:t>
            </w:r>
          </w:p>
        </w:tc>
        <w:tc>
          <w:tcPr>
            <w:tcW w:w="1134" w:type="dxa"/>
            <w:tcBorders>
              <w:top w:val="single" w:sz="4" w:space="0" w:color="auto"/>
              <w:bottom w:val="single" w:sz="4" w:space="0" w:color="auto"/>
            </w:tcBorders>
          </w:tcPr>
          <w:p w14:paraId="57BFBBB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190D5A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14:paraId="5C60A19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0224BDF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42,57</w:t>
            </w:r>
          </w:p>
        </w:tc>
      </w:tr>
      <w:tr w:rsidR="00452AC7" w:rsidRPr="00B42AF5" w14:paraId="5C9BD7F1"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88EC55"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10DF319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2640112300739</w:t>
            </w:r>
          </w:p>
        </w:tc>
        <w:tc>
          <w:tcPr>
            <w:tcW w:w="3544" w:type="dxa"/>
            <w:tcBorders>
              <w:top w:val="single" w:sz="4" w:space="0" w:color="auto"/>
              <w:bottom w:val="single" w:sz="4" w:space="0" w:color="auto"/>
            </w:tcBorders>
          </w:tcPr>
          <w:p w14:paraId="5D7EA7A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 xml:space="preserve">Caramizi </w:t>
            </w:r>
          </w:p>
        </w:tc>
        <w:tc>
          <w:tcPr>
            <w:tcW w:w="1134" w:type="dxa"/>
            <w:tcBorders>
              <w:top w:val="single" w:sz="4" w:space="0" w:color="auto"/>
              <w:bottom w:val="single" w:sz="4" w:space="0" w:color="auto"/>
            </w:tcBorders>
          </w:tcPr>
          <w:p w14:paraId="5EF383AB"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F0F1F9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44,0000</w:t>
            </w:r>
          </w:p>
        </w:tc>
        <w:tc>
          <w:tcPr>
            <w:tcW w:w="1134" w:type="dxa"/>
            <w:tcBorders>
              <w:top w:val="single" w:sz="4" w:space="0" w:color="auto"/>
              <w:bottom w:val="single" w:sz="4" w:space="0" w:color="auto"/>
            </w:tcBorders>
          </w:tcPr>
          <w:p w14:paraId="423B05D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6,67</w:t>
            </w:r>
          </w:p>
        </w:tc>
        <w:tc>
          <w:tcPr>
            <w:tcW w:w="1420" w:type="dxa"/>
            <w:tcBorders>
              <w:top w:val="single" w:sz="4" w:space="0" w:color="auto"/>
              <w:bottom w:val="single" w:sz="4" w:space="0" w:color="auto"/>
            </w:tcBorders>
          </w:tcPr>
          <w:p w14:paraId="6D5B24B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299,35</w:t>
            </w:r>
          </w:p>
        </w:tc>
      </w:tr>
      <w:tr w:rsidR="00452AC7" w:rsidRPr="00B42AF5" w14:paraId="275D5E11"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B82E90"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71DF275F"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2663102101183</w:t>
            </w:r>
          </w:p>
        </w:tc>
        <w:tc>
          <w:tcPr>
            <w:tcW w:w="3544" w:type="dxa"/>
            <w:tcBorders>
              <w:top w:val="single" w:sz="4" w:space="0" w:color="auto"/>
              <w:bottom w:val="single" w:sz="4" w:space="0" w:color="auto"/>
            </w:tcBorders>
          </w:tcPr>
          <w:p w14:paraId="18F6584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Mortar M-100 Z</w:t>
            </w:r>
          </w:p>
        </w:tc>
        <w:tc>
          <w:tcPr>
            <w:tcW w:w="1134" w:type="dxa"/>
            <w:tcBorders>
              <w:top w:val="single" w:sz="4" w:space="0" w:color="auto"/>
              <w:bottom w:val="single" w:sz="4" w:space="0" w:color="auto"/>
            </w:tcBorders>
          </w:tcPr>
          <w:p w14:paraId="3DA583DE"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1C0C0F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2AB71A4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1 200,00</w:t>
            </w:r>
          </w:p>
        </w:tc>
        <w:tc>
          <w:tcPr>
            <w:tcW w:w="1420" w:type="dxa"/>
            <w:tcBorders>
              <w:top w:val="single" w:sz="4" w:space="0" w:color="auto"/>
              <w:bottom w:val="single" w:sz="4" w:space="0" w:color="auto"/>
            </w:tcBorders>
          </w:tcPr>
          <w:p w14:paraId="4D789E4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36,72</w:t>
            </w:r>
          </w:p>
        </w:tc>
      </w:tr>
      <w:tr w:rsidR="00452AC7" w:rsidRPr="002C2ECC" w14:paraId="08AA82D7"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EE7C34" w14:textId="77777777" w:rsidR="00452AC7" w:rsidRPr="00B42AF5" w:rsidRDefault="00452AC7" w:rsidP="00570200">
            <w:pPr>
              <w:jc w:val="center"/>
              <w:rPr>
                <w:rFonts w:eastAsia="MS Mincho"/>
                <w:sz w:val="16"/>
                <w:szCs w:val="16"/>
                <w:lang w:eastAsia="ja-JP"/>
              </w:rPr>
            </w:pPr>
          </w:p>
        </w:tc>
        <w:tc>
          <w:tcPr>
            <w:tcW w:w="1418" w:type="dxa"/>
            <w:tcBorders>
              <w:top w:val="single" w:sz="4" w:space="0" w:color="auto"/>
              <w:bottom w:val="single" w:sz="4" w:space="0" w:color="auto"/>
            </w:tcBorders>
          </w:tcPr>
          <w:p w14:paraId="2F1FC26A" w14:textId="77777777" w:rsidR="00452AC7" w:rsidRPr="00B42AF5" w:rsidRDefault="00452AC7" w:rsidP="00570200">
            <w:pPr>
              <w:rPr>
                <w:rFonts w:eastAsia="MS Mincho"/>
                <w:sz w:val="16"/>
                <w:szCs w:val="16"/>
                <w:lang w:eastAsia="ja-JP"/>
              </w:rPr>
            </w:pPr>
          </w:p>
        </w:tc>
        <w:tc>
          <w:tcPr>
            <w:tcW w:w="3544" w:type="dxa"/>
            <w:tcBorders>
              <w:top w:val="single" w:sz="4" w:space="0" w:color="auto"/>
              <w:bottom w:val="single" w:sz="4" w:space="0" w:color="auto"/>
            </w:tcBorders>
          </w:tcPr>
          <w:p w14:paraId="70722915" w14:textId="77777777" w:rsidR="00452AC7" w:rsidRPr="00B42AF5" w:rsidRDefault="00452AC7" w:rsidP="00570200">
            <w:pPr>
              <w:rPr>
                <w:rFonts w:eastAsia="MS Mincho"/>
                <w:b/>
                <w:bCs/>
                <w:sz w:val="22"/>
                <w:szCs w:val="22"/>
                <w:lang w:val="en-US" w:eastAsia="ja-JP"/>
              </w:rPr>
            </w:pPr>
            <w:r w:rsidRPr="002C2ECC">
              <w:rPr>
                <w:rFonts w:eastAsia="MS Mincho"/>
                <w:b/>
                <w:bCs/>
                <w:sz w:val="22"/>
                <w:szCs w:val="22"/>
                <w:lang w:val="en-US" w:eastAsia="ja-JP"/>
              </w:rPr>
              <w:t>1.3. Lucrari de montare amenajarea teritoriul public (SCUART AMENAJAT)</w:t>
            </w:r>
          </w:p>
          <w:p w14:paraId="669EFCE4" w14:textId="77777777" w:rsidR="00452AC7" w:rsidRPr="002C2ECC" w:rsidRDefault="00452AC7" w:rsidP="00570200">
            <w:pPr>
              <w:rPr>
                <w:rFonts w:eastAsia="MS Mincho"/>
                <w:sz w:val="16"/>
                <w:szCs w:val="16"/>
                <w:lang w:val="en-US" w:eastAsia="ja-JP"/>
              </w:rPr>
            </w:pPr>
          </w:p>
        </w:tc>
        <w:tc>
          <w:tcPr>
            <w:tcW w:w="1134" w:type="dxa"/>
            <w:tcBorders>
              <w:top w:val="single" w:sz="4" w:space="0" w:color="auto"/>
              <w:bottom w:val="single" w:sz="4" w:space="0" w:color="auto"/>
            </w:tcBorders>
          </w:tcPr>
          <w:p w14:paraId="7C58B72D" w14:textId="77777777" w:rsidR="00452AC7" w:rsidRPr="002C2ECC" w:rsidRDefault="00452AC7" w:rsidP="00570200">
            <w:pPr>
              <w:rPr>
                <w:rFonts w:eastAsia="MS Mincho"/>
                <w:sz w:val="16"/>
                <w:szCs w:val="16"/>
                <w:lang w:val="en-US" w:eastAsia="ja-JP"/>
              </w:rPr>
            </w:pPr>
          </w:p>
        </w:tc>
        <w:tc>
          <w:tcPr>
            <w:tcW w:w="1134" w:type="dxa"/>
            <w:tcBorders>
              <w:top w:val="single" w:sz="4" w:space="0" w:color="auto"/>
              <w:bottom w:val="single" w:sz="4" w:space="0" w:color="auto"/>
            </w:tcBorders>
          </w:tcPr>
          <w:p w14:paraId="72783F51" w14:textId="77777777" w:rsidR="00452AC7" w:rsidRPr="002C2ECC" w:rsidRDefault="00452AC7" w:rsidP="00570200">
            <w:pPr>
              <w:rPr>
                <w:rFonts w:eastAsia="MS Mincho"/>
                <w:sz w:val="16"/>
                <w:szCs w:val="16"/>
                <w:lang w:val="en-US" w:eastAsia="ja-JP"/>
              </w:rPr>
            </w:pPr>
          </w:p>
        </w:tc>
        <w:tc>
          <w:tcPr>
            <w:tcW w:w="1133" w:type="dxa"/>
            <w:tcBorders>
              <w:top w:val="single" w:sz="4" w:space="0" w:color="auto"/>
              <w:bottom w:val="single" w:sz="4" w:space="0" w:color="auto"/>
              <w:right w:val="single" w:sz="4" w:space="0" w:color="auto"/>
            </w:tcBorders>
          </w:tcPr>
          <w:p w14:paraId="0A21FDF1" w14:textId="77777777" w:rsidR="00452AC7" w:rsidRPr="002C2ECC"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5517AF3C" w14:textId="77777777" w:rsidR="00452AC7" w:rsidRPr="002C2ECC" w:rsidRDefault="00452AC7" w:rsidP="00570200">
            <w:pPr>
              <w:rPr>
                <w:rFonts w:eastAsia="MS Mincho"/>
                <w:sz w:val="16"/>
                <w:szCs w:val="16"/>
                <w:lang w:val="en-US" w:eastAsia="ja-JP"/>
              </w:rPr>
            </w:pPr>
          </w:p>
        </w:tc>
      </w:tr>
      <w:tr w:rsidR="00452AC7" w:rsidRPr="002C2ECC" w14:paraId="31392BD3"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6A371E" w14:textId="77777777" w:rsidR="00452AC7" w:rsidRPr="002C2ECC" w:rsidRDefault="00452AC7" w:rsidP="00570200">
            <w:pPr>
              <w:jc w:val="center"/>
              <w:rPr>
                <w:rFonts w:eastAsia="MS Mincho"/>
                <w:sz w:val="16"/>
                <w:szCs w:val="16"/>
                <w:lang w:val="en-US" w:eastAsia="ja-JP"/>
              </w:rPr>
            </w:pPr>
          </w:p>
        </w:tc>
        <w:tc>
          <w:tcPr>
            <w:tcW w:w="1418" w:type="dxa"/>
            <w:tcBorders>
              <w:top w:val="single" w:sz="4" w:space="0" w:color="auto"/>
              <w:bottom w:val="single" w:sz="4" w:space="0" w:color="auto"/>
            </w:tcBorders>
          </w:tcPr>
          <w:p w14:paraId="55D1388A" w14:textId="77777777" w:rsidR="00452AC7" w:rsidRPr="002C2ECC" w:rsidRDefault="00452AC7" w:rsidP="00570200">
            <w:pPr>
              <w:rPr>
                <w:rFonts w:eastAsia="MS Mincho"/>
                <w:sz w:val="16"/>
                <w:szCs w:val="16"/>
                <w:lang w:val="en-US" w:eastAsia="ja-JP"/>
              </w:rPr>
            </w:pPr>
          </w:p>
        </w:tc>
        <w:tc>
          <w:tcPr>
            <w:tcW w:w="3544" w:type="dxa"/>
            <w:tcBorders>
              <w:top w:val="single" w:sz="4" w:space="0" w:color="auto"/>
              <w:bottom w:val="single" w:sz="4" w:space="0" w:color="auto"/>
            </w:tcBorders>
          </w:tcPr>
          <w:p w14:paraId="5672DA47" w14:textId="77777777" w:rsidR="00452AC7" w:rsidRPr="00B42AF5" w:rsidRDefault="00452AC7" w:rsidP="00570200">
            <w:pPr>
              <w:rPr>
                <w:rFonts w:eastAsia="MS Mincho"/>
                <w:b/>
                <w:bCs/>
                <w:sz w:val="22"/>
                <w:szCs w:val="22"/>
                <w:lang w:val="en-US" w:eastAsia="ja-JP"/>
              </w:rPr>
            </w:pPr>
            <w:r w:rsidRPr="002C2ECC">
              <w:rPr>
                <w:rFonts w:eastAsia="MS Mincho"/>
                <w:b/>
                <w:bCs/>
                <w:sz w:val="22"/>
                <w:szCs w:val="22"/>
                <w:lang w:val="en-US" w:eastAsia="ja-JP"/>
              </w:rPr>
              <w:t>1.3.1. Trotuar din placi vibropresate poz.1 S=1600 m2</w:t>
            </w:r>
          </w:p>
          <w:p w14:paraId="0F2CAEF6" w14:textId="77777777" w:rsidR="00452AC7" w:rsidRPr="002C2ECC" w:rsidRDefault="00452AC7" w:rsidP="00570200">
            <w:pPr>
              <w:rPr>
                <w:rFonts w:eastAsia="MS Mincho"/>
                <w:sz w:val="16"/>
                <w:szCs w:val="16"/>
                <w:lang w:val="en-US" w:eastAsia="ja-JP"/>
              </w:rPr>
            </w:pPr>
          </w:p>
        </w:tc>
        <w:tc>
          <w:tcPr>
            <w:tcW w:w="1134" w:type="dxa"/>
            <w:tcBorders>
              <w:top w:val="single" w:sz="4" w:space="0" w:color="auto"/>
              <w:bottom w:val="single" w:sz="4" w:space="0" w:color="auto"/>
            </w:tcBorders>
          </w:tcPr>
          <w:p w14:paraId="4040CCB0" w14:textId="77777777" w:rsidR="00452AC7" w:rsidRPr="002C2ECC" w:rsidRDefault="00452AC7" w:rsidP="00570200">
            <w:pPr>
              <w:rPr>
                <w:rFonts w:eastAsia="MS Mincho"/>
                <w:sz w:val="16"/>
                <w:szCs w:val="16"/>
                <w:lang w:val="en-US" w:eastAsia="ja-JP"/>
              </w:rPr>
            </w:pPr>
          </w:p>
        </w:tc>
        <w:tc>
          <w:tcPr>
            <w:tcW w:w="1134" w:type="dxa"/>
            <w:tcBorders>
              <w:top w:val="single" w:sz="4" w:space="0" w:color="auto"/>
              <w:bottom w:val="single" w:sz="4" w:space="0" w:color="auto"/>
            </w:tcBorders>
          </w:tcPr>
          <w:p w14:paraId="10F9540E" w14:textId="77777777" w:rsidR="00452AC7" w:rsidRPr="002C2ECC" w:rsidRDefault="00452AC7" w:rsidP="00570200">
            <w:pPr>
              <w:rPr>
                <w:rFonts w:eastAsia="MS Mincho"/>
                <w:sz w:val="16"/>
                <w:szCs w:val="16"/>
                <w:lang w:val="en-US" w:eastAsia="ja-JP"/>
              </w:rPr>
            </w:pPr>
          </w:p>
        </w:tc>
        <w:tc>
          <w:tcPr>
            <w:tcW w:w="1133" w:type="dxa"/>
            <w:tcBorders>
              <w:top w:val="single" w:sz="4" w:space="0" w:color="auto"/>
              <w:bottom w:val="single" w:sz="4" w:space="0" w:color="auto"/>
              <w:right w:val="single" w:sz="4" w:space="0" w:color="auto"/>
            </w:tcBorders>
          </w:tcPr>
          <w:p w14:paraId="481A67F0" w14:textId="77777777" w:rsidR="00452AC7" w:rsidRPr="002C2ECC"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38124DA3" w14:textId="77777777" w:rsidR="00452AC7" w:rsidRPr="002C2ECC" w:rsidRDefault="00452AC7" w:rsidP="00570200">
            <w:pPr>
              <w:rPr>
                <w:rFonts w:eastAsia="MS Mincho"/>
                <w:sz w:val="16"/>
                <w:szCs w:val="16"/>
                <w:lang w:val="en-US" w:eastAsia="ja-JP"/>
              </w:rPr>
            </w:pPr>
          </w:p>
        </w:tc>
      </w:tr>
      <w:tr w:rsidR="00452AC7" w:rsidRPr="00B42AF5" w14:paraId="78B62EDD"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530DAC"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31</w:t>
            </w:r>
          </w:p>
        </w:tc>
        <w:tc>
          <w:tcPr>
            <w:tcW w:w="1418" w:type="dxa"/>
            <w:tcBorders>
              <w:top w:val="single" w:sz="4" w:space="0" w:color="auto"/>
              <w:bottom w:val="single" w:sz="4" w:space="0" w:color="auto"/>
            </w:tcBorders>
          </w:tcPr>
          <w:p w14:paraId="02407F64"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TsE05B</w:t>
            </w:r>
          </w:p>
          <w:p w14:paraId="7F63D533"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33F6F65F" w14:textId="77777777" w:rsidR="00452AC7" w:rsidRPr="00B42AF5" w:rsidRDefault="00452AC7" w:rsidP="00570200">
            <w:pPr>
              <w:rPr>
                <w:rFonts w:eastAsia="MS Mincho"/>
                <w:sz w:val="18"/>
                <w:szCs w:val="18"/>
                <w:lang w:eastAsia="ja-JP"/>
              </w:rPr>
            </w:pPr>
            <w:r w:rsidRPr="002C2ECC">
              <w:rPr>
                <w:rFonts w:eastAsia="MS Mincho"/>
                <w:sz w:val="18"/>
                <w:szCs w:val="18"/>
                <w:lang w:val="en-US" w:eastAsia="ja-JP"/>
              </w:rPr>
              <w:t xml:space="preserve">Nivelarea cu autogreder de pina la 175 CP a suprafetei terenului natural si a platformelor de terasamente, prin taierea damburilor si deplasarea in goluri a pamintului sapat in teren catg. </w:t>
            </w:r>
            <w:r w:rsidRPr="00B42AF5">
              <w:rPr>
                <w:rFonts w:eastAsia="MS Mincho"/>
                <w:sz w:val="18"/>
                <w:szCs w:val="18"/>
                <w:lang w:eastAsia="ja-JP"/>
              </w:rPr>
              <w:t>II poz.1</w:t>
            </w:r>
          </w:p>
          <w:p w14:paraId="24567A32"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49AA848"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5C369D02"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632412D"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0FB20F5"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114,74</w:t>
            </w:r>
          </w:p>
          <w:p w14:paraId="7D2C2706"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21E21116"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0,00</w:t>
            </w:r>
          </w:p>
        </w:tc>
      </w:tr>
      <w:tr w:rsidR="00452AC7" w:rsidRPr="00B42AF5" w14:paraId="0641BC95"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30C522"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6A074BBE"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2952220003546</w:t>
            </w:r>
          </w:p>
        </w:tc>
        <w:tc>
          <w:tcPr>
            <w:tcW w:w="3544" w:type="dxa"/>
            <w:tcBorders>
              <w:top w:val="single" w:sz="4" w:space="0" w:color="auto"/>
              <w:bottom w:val="single" w:sz="4" w:space="0" w:color="auto"/>
            </w:tcBorders>
          </w:tcPr>
          <w:p w14:paraId="34F1A02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Autogreder pina la 175 cp</w:t>
            </w:r>
          </w:p>
        </w:tc>
        <w:tc>
          <w:tcPr>
            <w:tcW w:w="1134" w:type="dxa"/>
            <w:tcBorders>
              <w:top w:val="single" w:sz="4" w:space="0" w:color="auto"/>
              <w:bottom w:val="single" w:sz="4" w:space="0" w:color="auto"/>
            </w:tcBorders>
          </w:tcPr>
          <w:p w14:paraId="349AB2A5"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DC424A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0,1890</w:t>
            </w:r>
          </w:p>
        </w:tc>
        <w:tc>
          <w:tcPr>
            <w:tcW w:w="1134" w:type="dxa"/>
            <w:tcBorders>
              <w:top w:val="single" w:sz="4" w:space="0" w:color="auto"/>
              <w:bottom w:val="single" w:sz="4" w:space="0" w:color="auto"/>
            </w:tcBorders>
          </w:tcPr>
          <w:p w14:paraId="58BFFEA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607,09</w:t>
            </w:r>
          </w:p>
        </w:tc>
        <w:tc>
          <w:tcPr>
            <w:tcW w:w="1420" w:type="dxa"/>
            <w:tcBorders>
              <w:top w:val="single" w:sz="4" w:space="0" w:color="auto"/>
              <w:bottom w:val="single" w:sz="4" w:space="0" w:color="auto"/>
            </w:tcBorders>
          </w:tcPr>
          <w:p w14:paraId="5899258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114,74</w:t>
            </w:r>
          </w:p>
        </w:tc>
      </w:tr>
      <w:tr w:rsidR="00452AC7" w:rsidRPr="00B42AF5" w14:paraId="75F43A2D"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EC625E"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32</w:t>
            </w:r>
          </w:p>
        </w:tc>
        <w:tc>
          <w:tcPr>
            <w:tcW w:w="1418" w:type="dxa"/>
            <w:tcBorders>
              <w:top w:val="single" w:sz="4" w:space="0" w:color="auto"/>
              <w:bottom w:val="single" w:sz="4" w:space="0" w:color="auto"/>
            </w:tcBorders>
          </w:tcPr>
          <w:p w14:paraId="61867980"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TsD7A1</w:t>
            </w:r>
          </w:p>
          <w:p w14:paraId="7EF01D08"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5C96AD92" w14:textId="77777777" w:rsidR="00452AC7" w:rsidRPr="00B42AF5" w:rsidRDefault="00452AC7" w:rsidP="00570200">
            <w:pPr>
              <w:rPr>
                <w:rFonts w:eastAsia="MS Mincho"/>
                <w:sz w:val="18"/>
                <w:szCs w:val="18"/>
                <w:lang w:eastAsia="ja-JP"/>
              </w:rPr>
            </w:pPr>
            <w:r w:rsidRPr="002C2ECC">
              <w:rPr>
                <w:rFonts w:eastAsia="MS Mincho"/>
                <w:sz w:val="18"/>
                <w:szCs w:val="18"/>
                <w:lang w:val="en-US" w:eastAsia="ja-JP"/>
              </w:rPr>
              <w:t xml:space="preserve">Compactarea mecanica a umpluturilor cu rulou compresor static autopropulsat de 10-12 t, in straturi succesive de 15-20 cm grosime dupa compactare, exclusiv udarea fiecarui strat in parte, umpluturile executindu-se cu pamint necoeziv grad. compact. </w:t>
            </w:r>
            <w:r w:rsidRPr="00B42AF5">
              <w:rPr>
                <w:rFonts w:eastAsia="MS Mincho"/>
                <w:sz w:val="18"/>
                <w:szCs w:val="18"/>
                <w:lang w:eastAsia="ja-JP"/>
              </w:rPr>
              <w:t>92-94% poz.1</w:t>
            </w:r>
          </w:p>
          <w:p w14:paraId="1B8DA903"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4998BF1"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319A6AB4"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BFC402E"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736CE72"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6 514,28</w:t>
            </w:r>
          </w:p>
          <w:p w14:paraId="3C9ACBEC"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198DF4C7"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479,62</w:t>
            </w:r>
          </w:p>
        </w:tc>
      </w:tr>
      <w:tr w:rsidR="00452AC7" w:rsidRPr="00B42AF5" w14:paraId="52E19732"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68BFEB"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0E975FAF"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603E70B9"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5677533B"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AC0D91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5,0700</w:t>
            </w:r>
          </w:p>
        </w:tc>
        <w:tc>
          <w:tcPr>
            <w:tcW w:w="1134" w:type="dxa"/>
            <w:tcBorders>
              <w:top w:val="single" w:sz="4" w:space="0" w:color="auto"/>
              <w:bottom w:val="single" w:sz="4" w:space="0" w:color="auto"/>
            </w:tcBorders>
          </w:tcPr>
          <w:p w14:paraId="135565A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4E2A96A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479,62</w:t>
            </w:r>
          </w:p>
        </w:tc>
      </w:tr>
      <w:tr w:rsidR="00452AC7" w:rsidRPr="00B42AF5" w14:paraId="021425F6"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724AE8"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42B075C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2952240004004</w:t>
            </w:r>
          </w:p>
        </w:tc>
        <w:tc>
          <w:tcPr>
            <w:tcW w:w="3544" w:type="dxa"/>
            <w:tcBorders>
              <w:top w:val="single" w:sz="4" w:space="0" w:color="auto"/>
              <w:bottom w:val="single" w:sz="4" w:space="0" w:color="auto"/>
            </w:tcBorders>
          </w:tcPr>
          <w:p w14:paraId="06A348C9"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Compactor auto cu rulouri pina la 12 tf</w:t>
            </w:r>
          </w:p>
        </w:tc>
        <w:tc>
          <w:tcPr>
            <w:tcW w:w="1134" w:type="dxa"/>
            <w:tcBorders>
              <w:top w:val="single" w:sz="4" w:space="0" w:color="auto"/>
              <w:bottom w:val="single" w:sz="4" w:space="0" w:color="auto"/>
            </w:tcBorders>
          </w:tcPr>
          <w:p w14:paraId="412BF34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E21B83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8,7020</w:t>
            </w:r>
          </w:p>
        </w:tc>
        <w:tc>
          <w:tcPr>
            <w:tcW w:w="1134" w:type="dxa"/>
            <w:tcBorders>
              <w:top w:val="single" w:sz="4" w:space="0" w:color="auto"/>
              <w:bottom w:val="single" w:sz="4" w:space="0" w:color="auto"/>
            </w:tcBorders>
          </w:tcPr>
          <w:p w14:paraId="7EA5481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693,49</w:t>
            </w:r>
          </w:p>
        </w:tc>
        <w:tc>
          <w:tcPr>
            <w:tcW w:w="1420" w:type="dxa"/>
            <w:tcBorders>
              <w:top w:val="single" w:sz="4" w:space="0" w:color="auto"/>
              <w:bottom w:val="single" w:sz="4" w:space="0" w:color="auto"/>
            </w:tcBorders>
          </w:tcPr>
          <w:p w14:paraId="25CB449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6 034,66</w:t>
            </w:r>
          </w:p>
        </w:tc>
      </w:tr>
      <w:tr w:rsidR="00452AC7" w:rsidRPr="00B42AF5" w14:paraId="52EE32FF"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01098F"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33</w:t>
            </w:r>
          </w:p>
        </w:tc>
        <w:tc>
          <w:tcPr>
            <w:tcW w:w="1418" w:type="dxa"/>
            <w:tcBorders>
              <w:top w:val="single" w:sz="4" w:space="0" w:color="auto"/>
              <w:bottom w:val="single" w:sz="4" w:space="0" w:color="auto"/>
            </w:tcBorders>
          </w:tcPr>
          <w:p w14:paraId="74D89FD2"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DA12C</w:t>
            </w:r>
          </w:p>
          <w:p w14:paraId="35782936"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5DD1C213" w14:textId="77777777" w:rsidR="00452AC7" w:rsidRPr="002C2ECC" w:rsidRDefault="00452AC7" w:rsidP="00570200">
            <w:pPr>
              <w:rPr>
                <w:rFonts w:eastAsia="MS Mincho"/>
                <w:sz w:val="18"/>
                <w:szCs w:val="18"/>
                <w:lang w:val="en-US" w:eastAsia="ja-JP"/>
              </w:rPr>
            </w:pPr>
            <w:r w:rsidRPr="002C2ECC">
              <w:rPr>
                <w:rFonts w:eastAsia="MS Mincho"/>
                <w:sz w:val="18"/>
                <w:szCs w:val="18"/>
                <w:lang w:val="en-US" w:eastAsia="ja-JP"/>
              </w:rPr>
              <w:t>Strat de fundatie sau reprofilare din piatra sparta M300 f. 40-70 mm, pentru drumuri, cu asternere mecanica, executat fara impanare, fara innoroire h=15 cm poz.1</w:t>
            </w:r>
          </w:p>
          <w:p w14:paraId="530F3B5A"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A64CD7B"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582B9CBB"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C28A2DA"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DFC54C5"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731,33</w:t>
            </w:r>
          </w:p>
          <w:p w14:paraId="344CDFA9"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042D24EC"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28,38</w:t>
            </w:r>
          </w:p>
        </w:tc>
      </w:tr>
      <w:tr w:rsidR="00452AC7" w:rsidRPr="00B42AF5" w14:paraId="01C0E631"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27427F"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582EBE27"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14:paraId="1441CAF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3B1435AE"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15C26C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1748A6F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59392EA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28,38</w:t>
            </w:r>
          </w:p>
        </w:tc>
      </w:tr>
      <w:tr w:rsidR="00452AC7" w:rsidRPr="00B42AF5" w14:paraId="6C0FCEBB"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4B8784"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4C9AC91E"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1411122201672</w:t>
            </w:r>
          </w:p>
        </w:tc>
        <w:tc>
          <w:tcPr>
            <w:tcW w:w="3544" w:type="dxa"/>
            <w:tcBorders>
              <w:top w:val="single" w:sz="4" w:space="0" w:color="auto"/>
              <w:bottom w:val="single" w:sz="4" w:space="0" w:color="auto"/>
            </w:tcBorders>
          </w:tcPr>
          <w:p w14:paraId="69225F89"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Piatra sparta pentru pt.drumuri r.magmatice  40-63 mm</w:t>
            </w:r>
          </w:p>
        </w:tc>
        <w:tc>
          <w:tcPr>
            <w:tcW w:w="1134" w:type="dxa"/>
            <w:tcBorders>
              <w:top w:val="single" w:sz="4" w:space="0" w:color="auto"/>
              <w:bottom w:val="single" w:sz="4" w:space="0" w:color="auto"/>
            </w:tcBorders>
          </w:tcPr>
          <w:p w14:paraId="66B7EA3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8A19CA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1,2700</w:t>
            </w:r>
          </w:p>
        </w:tc>
        <w:tc>
          <w:tcPr>
            <w:tcW w:w="1134" w:type="dxa"/>
            <w:tcBorders>
              <w:top w:val="single" w:sz="4" w:space="0" w:color="auto"/>
              <w:bottom w:val="single" w:sz="4" w:space="0" w:color="auto"/>
            </w:tcBorders>
          </w:tcPr>
          <w:p w14:paraId="2B033D2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411,67</w:t>
            </w:r>
          </w:p>
        </w:tc>
        <w:tc>
          <w:tcPr>
            <w:tcW w:w="1420" w:type="dxa"/>
            <w:tcBorders>
              <w:top w:val="single" w:sz="4" w:space="0" w:color="auto"/>
              <w:bottom w:val="single" w:sz="4" w:space="0" w:color="auto"/>
            </w:tcBorders>
          </w:tcPr>
          <w:p w14:paraId="364E11DB"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522,82</w:t>
            </w:r>
          </w:p>
        </w:tc>
      </w:tr>
      <w:tr w:rsidR="00452AC7" w:rsidRPr="00B42AF5" w14:paraId="0C52E0D0"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7AC369"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41A7672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4E2C9B4E"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Apa industriala in cisterne pt. lucrari drumuri-terasam.</w:t>
            </w:r>
          </w:p>
        </w:tc>
        <w:tc>
          <w:tcPr>
            <w:tcW w:w="1134" w:type="dxa"/>
            <w:tcBorders>
              <w:top w:val="single" w:sz="4" w:space="0" w:color="auto"/>
              <w:bottom w:val="single" w:sz="4" w:space="0" w:color="auto"/>
            </w:tcBorders>
          </w:tcPr>
          <w:p w14:paraId="204EE74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E0ACCB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4F5C0DA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24,00</w:t>
            </w:r>
          </w:p>
        </w:tc>
        <w:tc>
          <w:tcPr>
            <w:tcW w:w="1420" w:type="dxa"/>
            <w:tcBorders>
              <w:top w:val="single" w:sz="4" w:space="0" w:color="auto"/>
              <w:bottom w:val="single" w:sz="4" w:space="0" w:color="auto"/>
            </w:tcBorders>
          </w:tcPr>
          <w:p w14:paraId="1984879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1,20</w:t>
            </w:r>
          </w:p>
        </w:tc>
      </w:tr>
      <w:tr w:rsidR="00452AC7" w:rsidRPr="00B42AF5" w14:paraId="10E49388"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873213"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7798EAA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2952220003546</w:t>
            </w:r>
          </w:p>
        </w:tc>
        <w:tc>
          <w:tcPr>
            <w:tcW w:w="3544" w:type="dxa"/>
            <w:tcBorders>
              <w:top w:val="single" w:sz="4" w:space="0" w:color="auto"/>
              <w:bottom w:val="single" w:sz="4" w:space="0" w:color="auto"/>
            </w:tcBorders>
          </w:tcPr>
          <w:p w14:paraId="406FDEA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Autogreder pina la 175 cp</w:t>
            </w:r>
          </w:p>
        </w:tc>
        <w:tc>
          <w:tcPr>
            <w:tcW w:w="1134" w:type="dxa"/>
            <w:tcBorders>
              <w:top w:val="single" w:sz="4" w:space="0" w:color="auto"/>
              <w:bottom w:val="single" w:sz="4" w:space="0" w:color="auto"/>
            </w:tcBorders>
          </w:tcPr>
          <w:p w14:paraId="1EBD13B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6AA410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14:paraId="5C8D727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607,09</w:t>
            </w:r>
          </w:p>
        </w:tc>
        <w:tc>
          <w:tcPr>
            <w:tcW w:w="1420" w:type="dxa"/>
            <w:tcBorders>
              <w:top w:val="single" w:sz="4" w:space="0" w:color="auto"/>
              <w:bottom w:val="single" w:sz="4" w:space="0" w:color="auto"/>
            </w:tcBorders>
          </w:tcPr>
          <w:p w14:paraId="396C758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25,50</w:t>
            </w:r>
          </w:p>
        </w:tc>
      </w:tr>
      <w:tr w:rsidR="00452AC7" w:rsidRPr="00B42AF5" w14:paraId="1B3FA0A5"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FC8EB1"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12FADE51"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2952240004010</w:t>
            </w:r>
          </w:p>
        </w:tc>
        <w:tc>
          <w:tcPr>
            <w:tcW w:w="3544" w:type="dxa"/>
            <w:tcBorders>
              <w:top w:val="single" w:sz="4" w:space="0" w:color="auto"/>
              <w:bottom w:val="single" w:sz="4" w:space="0" w:color="auto"/>
            </w:tcBorders>
          </w:tcPr>
          <w:p w14:paraId="3D2F7DE0"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Compactor static autopropulsat cu rulouri valturi  R 8-14 de 14tf</w:t>
            </w:r>
          </w:p>
        </w:tc>
        <w:tc>
          <w:tcPr>
            <w:tcW w:w="1134" w:type="dxa"/>
            <w:tcBorders>
              <w:top w:val="single" w:sz="4" w:space="0" w:color="auto"/>
              <w:bottom w:val="single" w:sz="4" w:space="0" w:color="auto"/>
            </w:tcBorders>
          </w:tcPr>
          <w:p w14:paraId="61FCD9E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C4089D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0,2180</w:t>
            </w:r>
          </w:p>
        </w:tc>
        <w:tc>
          <w:tcPr>
            <w:tcW w:w="1134" w:type="dxa"/>
            <w:tcBorders>
              <w:top w:val="single" w:sz="4" w:space="0" w:color="auto"/>
              <w:bottom w:val="single" w:sz="4" w:space="0" w:color="auto"/>
            </w:tcBorders>
          </w:tcPr>
          <w:p w14:paraId="12F436C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693,49</w:t>
            </w:r>
          </w:p>
        </w:tc>
        <w:tc>
          <w:tcPr>
            <w:tcW w:w="1420" w:type="dxa"/>
            <w:tcBorders>
              <w:top w:val="single" w:sz="4" w:space="0" w:color="auto"/>
              <w:bottom w:val="single" w:sz="4" w:space="0" w:color="auto"/>
            </w:tcBorders>
          </w:tcPr>
          <w:p w14:paraId="3DE5281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151,18</w:t>
            </w:r>
          </w:p>
        </w:tc>
      </w:tr>
      <w:tr w:rsidR="00452AC7" w:rsidRPr="00B42AF5" w14:paraId="0E5815E0"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02ACCF"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48AC7D5B"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3410540005603</w:t>
            </w:r>
          </w:p>
        </w:tc>
        <w:tc>
          <w:tcPr>
            <w:tcW w:w="3544" w:type="dxa"/>
            <w:tcBorders>
              <w:top w:val="single" w:sz="4" w:space="0" w:color="auto"/>
              <w:bottom w:val="single" w:sz="4" w:space="0" w:color="auto"/>
            </w:tcBorders>
          </w:tcPr>
          <w:p w14:paraId="1C51E527"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Autocisterna 5-8 t cu dispozitive de stropire</w:t>
            </w:r>
          </w:p>
        </w:tc>
        <w:tc>
          <w:tcPr>
            <w:tcW w:w="1134" w:type="dxa"/>
            <w:tcBorders>
              <w:top w:val="single" w:sz="4" w:space="0" w:color="auto"/>
              <w:bottom w:val="single" w:sz="4" w:space="0" w:color="auto"/>
            </w:tcBorders>
          </w:tcPr>
          <w:p w14:paraId="0CD0BB86"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EB6B98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02F9471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450,00</w:t>
            </w:r>
          </w:p>
        </w:tc>
        <w:tc>
          <w:tcPr>
            <w:tcW w:w="1420" w:type="dxa"/>
            <w:tcBorders>
              <w:top w:val="single" w:sz="4" w:space="0" w:color="auto"/>
              <w:bottom w:val="single" w:sz="4" w:space="0" w:color="auto"/>
            </w:tcBorders>
          </w:tcPr>
          <w:p w14:paraId="30281FC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2,25</w:t>
            </w:r>
          </w:p>
        </w:tc>
      </w:tr>
      <w:tr w:rsidR="00452AC7" w:rsidRPr="00B42AF5" w14:paraId="566950C4"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4BF12A"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lastRenderedPageBreak/>
              <w:t>34</w:t>
            </w:r>
          </w:p>
        </w:tc>
        <w:tc>
          <w:tcPr>
            <w:tcW w:w="1418" w:type="dxa"/>
            <w:tcBorders>
              <w:top w:val="single" w:sz="4" w:space="0" w:color="auto"/>
              <w:bottom w:val="single" w:sz="4" w:space="0" w:color="auto"/>
            </w:tcBorders>
          </w:tcPr>
          <w:p w14:paraId="506FBA57"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DE17A</w:t>
            </w:r>
          </w:p>
          <w:p w14:paraId="694C6C87"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33EC577A" w14:textId="77777777" w:rsidR="00452AC7" w:rsidRPr="002C2ECC" w:rsidRDefault="00452AC7" w:rsidP="00570200">
            <w:pPr>
              <w:rPr>
                <w:rFonts w:eastAsia="MS Mincho"/>
                <w:sz w:val="18"/>
                <w:szCs w:val="18"/>
                <w:lang w:val="en-US" w:eastAsia="ja-JP"/>
              </w:rPr>
            </w:pPr>
            <w:r w:rsidRPr="002C2ECC">
              <w:rPr>
                <w:rFonts w:eastAsia="MS Mincho"/>
                <w:sz w:val="18"/>
                <w:szCs w:val="18"/>
                <w:lang w:val="en-US" w:eastAsia="ja-JP"/>
              </w:rPr>
              <w:t>Pavaje executate din placi de trotuare din beton prefabricat vibropresate  60x100x200 mm asezate pe un strat din amestec uscat de ciment si nisip, in proportie 1:3, rostuit cu amestec uscat de ciment si nisip, grosime strat de 5 cm  poz.3</w:t>
            </w:r>
          </w:p>
          <w:p w14:paraId="0CE4B465"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CE94EB3"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D7CF1DB"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D574DAE"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94BCE00"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282,13</w:t>
            </w:r>
          </w:p>
          <w:p w14:paraId="2C2A9BE9"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79ABFF2D"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56,38</w:t>
            </w:r>
          </w:p>
        </w:tc>
      </w:tr>
      <w:tr w:rsidR="00452AC7" w:rsidRPr="00B42AF5" w14:paraId="15B21A34"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4C4CF1"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073075F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14:paraId="692987D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794C8B5B"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88B1CD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0,5802</w:t>
            </w:r>
          </w:p>
        </w:tc>
        <w:tc>
          <w:tcPr>
            <w:tcW w:w="1134" w:type="dxa"/>
            <w:tcBorders>
              <w:top w:val="single" w:sz="4" w:space="0" w:color="auto"/>
              <w:bottom w:val="single" w:sz="4" w:space="0" w:color="auto"/>
            </w:tcBorders>
          </w:tcPr>
          <w:p w14:paraId="5BDF3F6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1E90023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54,89</w:t>
            </w:r>
          </w:p>
        </w:tc>
      </w:tr>
      <w:tr w:rsidR="00452AC7" w:rsidRPr="00B42AF5" w14:paraId="32DC4D1B"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A3FA08"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69BBE72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689F08A6"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381BA777"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7F44DE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0,0158</w:t>
            </w:r>
          </w:p>
        </w:tc>
        <w:tc>
          <w:tcPr>
            <w:tcW w:w="1134" w:type="dxa"/>
            <w:tcBorders>
              <w:top w:val="single" w:sz="4" w:space="0" w:color="auto"/>
              <w:bottom w:val="single" w:sz="4" w:space="0" w:color="auto"/>
            </w:tcBorders>
          </w:tcPr>
          <w:p w14:paraId="125E8B2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500D8CB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1,49</w:t>
            </w:r>
          </w:p>
        </w:tc>
      </w:tr>
      <w:tr w:rsidR="00452AC7" w:rsidRPr="00B42AF5" w14:paraId="61C8EFEC"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86CB9E"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763E38D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2651122100027</w:t>
            </w:r>
          </w:p>
        </w:tc>
        <w:tc>
          <w:tcPr>
            <w:tcW w:w="3544" w:type="dxa"/>
            <w:tcBorders>
              <w:top w:val="single" w:sz="4" w:space="0" w:color="auto"/>
              <w:bottom w:val="single" w:sz="4" w:space="0" w:color="auto"/>
            </w:tcBorders>
          </w:tcPr>
          <w:p w14:paraId="4C16DAFB"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Ciment portland M400 saci, (pentru rosturi)</w:t>
            </w:r>
          </w:p>
        </w:tc>
        <w:tc>
          <w:tcPr>
            <w:tcW w:w="1134" w:type="dxa"/>
            <w:tcBorders>
              <w:top w:val="single" w:sz="4" w:space="0" w:color="auto"/>
              <w:bottom w:val="single" w:sz="4" w:space="0" w:color="auto"/>
            </w:tcBorders>
          </w:tcPr>
          <w:p w14:paraId="23DBB16B"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E320E5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1,6000</w:t>
            </w:r>
          </w:p>
        </w:tc>
        <w:tc>
          <w:tcPr>
            <w:tcW w:w="1134" w:type="dxa"/>
            <w:tcBorders>
              <w:top w:val="single" w:sz="4" w:space="0" w:color="auto"/>
              <w:bottom w:val="single" w:sz="4" w:space="0" w:color="auto"/>
            </w:tcBorders>
          </w:tcPr>
          <w:p w14:paraId="215E045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2,40</w:t>
            </w:r>
          </w:p>
        </w:tc>
        <w:tc>
          <w:tcPr>
            <w:tcW w:w="1420" w:type="dxa"/>
            <w:tcBorders>
              <w:top w:val="single" w:sz="4" w:space="0" w:color="auto"/>
              <w:bottom w:val="single" w:sz="4" w:space="0" w:color="auto"/>
            </w:tcBorders>
          </w:tcPr>
          <w:p w14:paraId="2ED94F6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3,84</w:t>
            </w:r>
          </w:p>
        </w:tc>
      </w:tr>
      <w:tr w:rsidR="00452AC7" w:rsidRPr="00B42AF5" w14:paraId="0D5DED45"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A91D14"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16CD7B2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2651122100442</w:t>
            </w:r>
          </w:p>
        </w:tc>
        <w:tc>
          <w:tcPr>
            <w:tcW w:w="3544" w:type="dxa"/>
            <w:tcBorders>
              <w:top w:val="single" w:sz="4" w:space="0" w:color="auto"/>
              <w:bottom w:val="single" w:sz="4" w:space="0" w:color="auto"/>
            </w:tcBorders>
          </w:tcPr>
          <w:p w14:paraId="63F98C5C"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Ciment portland M400 saci, (pentru strat)</w:t>
            </w:r>
          </w:p>
        </w:tc>
        <w:tc>
          <w:tcPr>
            <w:tcW w:w="1134" w:type="dxa"/>
            <w:tcBorders>
              <w:top w:val="single" w:sz="4" w:space="0" w:color="auto"/>
              <w:bottom w:val="single" w:sz="4" w:space="0" w:color="auto"/>
            </w:tcBorders>
          </w:tcPr>
          <w:p w14:paraId="778A8A6C"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8ED4BB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13,2000</w:t>
            </w:r>
          </w:p>
        </w:tc>
        <w:tc>
          <w:tcPr>
            <w:tcW w:w="1134" w:type="dxa"/>
            <w:tcBorders>
              <w:top w:val="single" w:sz="4" w:space="0" w:color="auto"/>
              <w:bottom w:val="single" w:sz="4" w:space="0" w:color="auto"/>
            </w:tcBorders>
          </w:tcPr>
          <w:p w14:paraId="627F914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2,40</w:t>
            </w:r>
          </w:p>
        </w:tc>
        <w:tc>
          <w:tcPr>
            <w:tcW w:w="1420" w:type="dxa"/>
            <w:tcBorders>
              <w:top w:val="single" w:sz="4" w:space="0" w:color="auto"/>
              <w:bottom w:val="single" w:sz="4" w:space="0" w:color="auto"/>
            </w:tcBorders>
          </w:tcPr>
          <w:p w14:paraId="52F49DF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31,68</w:t>
            </w:r>
          </w:p>
        </w:tc>
      </w:tr>
      <w:tr w:rsidR="00452AC7" w:rsidRPr="00B42AF5" w14:paraId="37081D6F"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643B4B"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0B43942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2661112860</w:t>
            </w:r>
          </w:p>
        </w:tc>
        <w:tc>
          <w:tcPr>
            <w:tcW w:w="3544" w:type="dxa"/>
            <w:tcBorders>
              <w:top w:val="single" w:sz="4" w:space="0" w:color="auto"/>
              <w:bottom w:val="single" w:sz="4" w:space="0" w:color="auto"/>
            </w:tcBorders>
          </w:tcPr>
          <w:p w14:paraId="3A98335A"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Placi din beton,  vibropresate  60x100x200 mm</w:t>
            </w:r>
          </w:p>
        </w:tc>
        <w:tc>
          <w:tcPr>
            <w:tcW w:w="1134" w:type="dxa"/>
            <w:tcBorders>
              <w:top w:val="single" w:sz="4" w:space="0" w:color="auto"/>
              <w:bottom w:val="single" w:sz="4" w:space="0" w:color="auto"/>
            </w:tcBorders>
          </w:tcPr>
          <w:p w14:paraId="7BF6D597"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476CF02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1,0150</w:t>
            </w:r>
          </w:p>
        </w:tc>
        <w:tc>
          <w:tcPr>
            <w:tcW w:w="1134" w:type="dxa"/>
            <w:tcBorders>
              <w:top w:val="single" w:sz="4" w:space="0" w:color="auto"/>
              <w:bottom w:val="single" w:sz="4" w:space="0" w:color="auto"/>
            </w:tcBorders>
          </w:tcPr>
          <w:p w14:paraId="3945CA0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166,67</w:t>
            </w:r>
          </w:p>
        </w:tc>
        <w:tc>
          <w:tcPr>
            <w:tcW w:w="1420" w:type="dxa"/>
            <w:tcBorders>
              <w:top w:val="single" w:sz="4" w:space="0" w:color="auto"/>
              <w:bottom w:val="single" w:sz="4" w:space="0" w:color="auto"/>
            </w:tcBorders>
          </w:tcPr>
          <w:p w14:paraId="456461C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169,17</w:t>
            </w:r>
          </w:p>
        </w:tc>
      </w:tr>
      <w:tr w:rsidR="00452AC7" w:rsidRPr="00B42AF5" w14:paraId="4ED5A1B1"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5DF4C1"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28836A41"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1421102200546</w:t>
            </w:r>
          </w:p>
        </w:tc>
        <w:tc>
          <w:tcPr>
            <w:tcW w:w="3544" w:type="dxa"/>
            <w:tcBorders>
              <w:top w:val="single" w:sz="4" w:space="0" w:color="auto"/>
              <w:bottom w:val="single" w:sz="4" w:space="0" w:color="auto"/>
            </w:tcBorders>
          </w:tcPr>
          <w:p w14:paraId="549006CB"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Nisip pentru constructii 0,3-0,7 mm (pentru rosturi)</w:t>
            </w:r>
          </w:p>
        </w:tc>
        <w:tc>
          <w:tcPr>
            <w:tcW w:w="1134" w:type="dxa"/>
            <w:tcBorders>
              <w:top w:val="single" w:sz="4" w:space="0" w:color="auto"/>
              <w:bottom w:val="single" w:sz="4" w:space="0" w:color="auto"/>
            </w:tcBorders>
          </w:tcPr>
          <w:p w14:paraId="3461890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CD22E2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4642586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443,33</w:t>
            </w:r>
          </w:p>
        </w:tc>
        <w:tc>
          <w:tcPr>
            <w:tcW w:w="1420" w:type="dxa"/>
            <w:tcBorders>
              <w:top w:val="single" w:sz="4" w:space="0" w:color="auto"/>
              <w:bottom w:val="single" w:sz="4" w:space="0" w:color="auto"/>
            </w:tcBorders>
          </w:tcPr>
          <w:p w14:paraId="7A45478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2,22</w:t>
            </w:r>
          </w:p>
        </w:tc>
      </w:tr>
      <w:tr w:rsidR="00452AC7" w:rsidRPr="00B42AF5" w14:paraId="78E3E247"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A8DE30"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0D60BDF1"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1421102200547</w:t>
            </w:r>
          </w:p>
        </w:tc>
        <w:tc>
          <w:tcPr>
            <w:tcW w:w="3544" w:type="dxa"/>
            <w:tcBorders>
              <w:top w:val="single" w:sz="4" w:space="0" w:color="auto"/>
              <w:bottom w:val="single" w:sz="4" w:space="0" w:color="auto"/>
            </w:tcBorders>
          </w:tcPr>
          <w:p w14:paraId="53638C9C"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Nisip pentru constructii 0,3-0,7 mm (pentru strat)</w:t>
            </w:r>
          </w:p>
        </w:tc>
        <w:tc>
          <w:tcPr>
            <w:tcW w:w="1134" w:type="dxa"/>
            <w:tcBorders>
              <w:top w:val="single" w:sz="4" w:space="0" w:color="auto"/>
              <w:bottom w:val="single" w:sz="4" w:space="0" w:color="auto"/>
            </w:tcBorders>
          </w:tcPr>
          <w:p w14:paraId="2D161025"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2761C4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0,0380</w:t>
            </w:r>
          </w:p>
        </w:tc>
        <w:tc>
          <w:tcPr>
            <w:tcW w:w="1134" w:type="dxa"/>
            <w:tcBorders>
              <w:top w:val="single" w:sz="4" w:space="0" w:color="auto"/>
              <w:bottom w:val="single" w:sz="4" w:space="0" w:color="auto"/>
            </w:tcBorders>
          </w:tcPr>
          <w:p w14:paraId="4826C80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443,33</w:t>
            </w:r>
          </w:p>
        </w:tc>
        <w:tc>
          <w:tcPr>
            <w:tcW w:w="1420" w:type="dxa"/>
            <w:tcBorders>
              <w:top w:val="single" w:sz="4" w:space="0" w:color="auto"/>
              <w:bottom w:val="single" w:sz="4" w:space="0" w:color="auto"/>
            </w:tcBorders>
          </w:tcPr>
          <w:p w14:paraId="12D462E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16,85</w:t>
            </w:r>
          </w:p>
        </w:tc>
      </w:tr>
      <w:tr w:rsidR="00452AC7" w:rsidRPr="00B42AF5" w14:paraId="67D13A98"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6CC93C"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3D70DDFC"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2881116002701</w:t>
            </w:r>
          </w:p>
        </w:tc>
        <w:tc>
          <w:tcPr>
            <w:tcW w:w="3544" w:type="dxa"/>
            <w:tcBorders>
              <w:top w:val="single" w:sz="4" w:space="0" w:color="auto"/>
              <w:bottom w:val="single" w:sz="4" w:space="0" w:color="auto"/>
            </w:tcBorders>
          </w:tcPr>
          <w:p w14:paraId="2E00E88F"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Disc pentru taiat placi</w:t>
            </w:r>
          </w:p>
        </w:tc>
        <w:tc>
          <w:tcPr>
            <w:tcW w:w="1134" w:type="dxa"/>
            <w:tcBorders>
              <w:top w:val="single" w:sz="4" w:space="0" w:color="auto"/>
              <w:bottom w:val="single" w:sz="4" w:space="0" w:color="auto"/>
            </w:tcBorders>
          </w:tcPr>
          <w:p w14:paraId="73E691E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F77866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576D299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100,00</w:t>
            </w:r>
          </w:p>
        </w:tc>
        <w:tc>
          <w:tcPr>
            <w:tcW w:w="1420" w:type="dxa"/>
            <w:tcBorders>
              <w:top w:val="single" w:sz="4" w:space="0" w:color="auto"/>
              <w:bottom w:val="single" w:sz="4" w:space="0" w:color="auto"/>
            </w:tcBorders>
          </w:tcPr>
          <w:p w14:paraId="11E0600B"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2,00</w:t>
            </w:r>
          </w:p>
        </w:tc>
      </w:tr>
      <w:tr w:rsidR="00452AC7" w:rsidRPr="00B42AF5" w14:paraId="373B380A"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C1C6B0" w14:textId="77777777" w:rsidR="00452AC7" w:rsidRPr="00B42AF5" w:rsidRDefault="00452AC7" w:rsidP="00570200">
            <w:pPr>
              <w:jc w:val="center"/>
              <w:rPr>
                <w:rFonts w:eastAsia="MS Mincho"/>
                <w:sz w:val="16"/>
                <w:szCs w:val="16"/>
                <w:lang w:eastAsia="ja-JP"/>
              </w:rPr>
            </w:pPr>
          </w:p>
        </w:tc>
        <w:tc>
          <w:tcPr>
            <w:tcW w:w="1418" w:type="dxa"/>
            <w:tcBorders>
              <w:top w:val="single" w:sz="4" w:space="0" w:color="auto"/>
              <w:bottom w:val="single" w:sz="4" w:space="0" w:color="auto"/>
            </w:tcBorders>
          </w:tcPr>
          <w:p w14:paraId="04F0363E" w14:textId="77777777" w:rsidR="00452AC7" w:rsidRPr="00B42AF5" w:rsidRDefault="00452AC7" w:rsidP="00570200">
            <w:pPr>
              <w:rPr>
                <w:rFonts w:eastAsia="MS Mincho"/>
                <w:sz w:val="16"/>
                <w:szCs w:val="16"/>
                <w:lang w:eastAsia="ja-JP"/>
              </w:rPr>
            </w:pPr>
          </w:p>
        </w:tc>
        <w:tc>
          <w:tcPr>
            <w:tcW w:w="3544" w:type="dxa"/>
            <w:tcBorders>
              <w:top w:val="single" w:sz="4" w:space="0" w:color="auto"/>
              <w:bottom w:val="single" w:sz="4" w:space="0" w:color="auto"/>
            </w:tcBorders>
          </w:tcPr>
          <w:p w14:paraId="0E5D9602" w14:textId="77777777" w:rsidR="00452AC7" w:rsidRPr="00B42AF5" w:rsidRDefault="00452AC7" w:rsidP="00570200">
            <w:pPr>
              <w:rPr>
                <w:rFonts w:eastAsia="MS Mincho"/>
                <w:b/>
                <w:bCs/>
                <w:sz w:val="22"/>
                <w:szCs w:val="22"/>
                <w:lang w:val="en-US" w:eastAsia="ja-JP"/>
              </w:rPr>
            </w:pPr>
            <w:r w:rsidRPr="00B42AF5">
              <w:rPr>
                <w:rFonts w:eastAsia="MS Mincho"/>
                <w:b/>
                <w:bCs/>
                <w:sz w:val="22"/>
                <w:szCs w:val="22"/>
                <w:lang w:eastAsia="ja-JP"/>
              </w:rPr>
              <w:t>1.3.2. Borduri mici poz.2 L=350 m</w:t>
            </w:r>
          </w:p>
          <w:p w14:paraId="37508805" w14:textId="77777777" w:rsidR="00452AC7" w:rsidRPr="00B42AF5" w:rsidRDefault="00452AC7" w:rsidP="00570200">
            <w:pPr>
              <w:rPr>
                <w:rFonts w:eastAsia="MS Mincho"/>
                <w:sz w:val="16"/>
                <w:szCs w:val="16"/>
                <w:lang w:eastAsia="ja-JP"/>
              </w:rPr>
            </w:pPr>
          </w:p>
        </w:tc>
        <w:tc>
          <w:tcPr>
            <w:tcW w:w="1134" w:type="dxa"/>
            <w:tcBorders>
              <w:top w:val="single" w:sz="4" w:space="0" w:color="auto"/>
              <w:bottom w:val="single" w:sz="4" w:space="0" w:color="auto"/>
            </w:tcBorders>
          </w:tcPr>
          <w:p w14:paraId="277EF19F" w14:textId="77777777" w:rsidR="00452AC7" w:rsidRPr="00B42AF5" w:rsidRDefault="00452AC7" w:rsidP="00570200">
            <w:pPr>
              <w:rPr>
                <w:rFonts w:eastAsia="MS Mincho"/>
                <w:sz w:val="16"/>
                <w:szCs w:val="16"/>
                <w:lang w:eastAsia="ja-JP"/>
              </w:rPr>
            </w:pPr>
          </w:p>
        </w:tc>
        <w:tc>
          <w:tcPr>
            <w:tcW w:w="1134" w:type="dxa"/>
            <w:tcBorders>
              <w:top w:val="single" w:sz="4" w:space="0" w:color="auto"/>
              <w:bottom w:val="single" w:sz="4" w:space="0" w:color="auto"/>
            </w:tcBorders>
          </w:tcPr>
          <w:p w14:paraId="4C083761" w14:textId="77777777" w:rsidR="00452AC7" w:rsidRPr="00B42AF5" w:rsidRDefault="00452AC7" w:rsidP="00570200">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72415D2D"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50A0787D" w14:textId="77777777" w:rsidR="00452AC7" w:rsidRPr="00B42AF5" w:rsidRDefault="00452AC7" w:rsidP="00570200">
            <w:pPr>
              <w:rPr>
                <w:rFonts w:eastAsia="MS Mincho"/>
                <w:sz w:val="16"/>
                <w:szCs w:val="16"/>
                <w:lang w:eastAsia="ja-JP"/>
              </w:rPr>
            </w:pPr>
          </w:p>
        </w:tc>
      </w:tr>
      <w:tr w:rsidR="00452AC7" w:rsidRPr="00B42AF5" w14:paraId="016F20EA"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E1AF4C"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35</w:t>
            </w:r>
          </w:p>
        </w:tc>
        <w:tc>
          <w:tcPr>
            <w:tcW w:w="1418" w:type="dxa"/>
            <w:tcBorders>
              <w:top w:val="single" w:sz="4" w:space="0" w:color="auto"/>
              <w:bottom w:val="single" w:sz="4" w:space="0" w:color="auto"/>
            </w:tcBorders>
          </w:tcPr>
          <w:p w14:paraId="6E0EE460"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DE11A</w:t>
            </w:r>
          </w:p>
          <w:p w14:paraId="4C5C3B1F"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09550508" w14:textId="77777777" w:rsidR="00452AC7" w:rsidRPr="002C2ECC" w:rsidRDefault="00452AC7" w:rsidP="00570200">
            <w:pPr>
              <w:rPr>
                <w:rFonts w:eastAsia="MS Mincho"/>
                <w:sz w:val="18"/>
                <w:szCs w:val="18"/>
                <w:lang w:val="en-US" w:eastAsia="ja-JP"/>
              </w:rPr>
            </w:pPr>
            <w:r w:rsidRPr="002C2ECC">
              <w:rPr>
                <w:rFonts w:eastAsia="MS Mincho"/>
                <w:sz w:val="18"/>
                <w:szCs w:val="18"/>
                <w:lang w:val="en-US" w:eastAsia="ja-JP"/>
              </w:rPr>
              <w:t>Borduri mici, prefabricate din beton cu sectiunea de 10x15 cm, pnetu incadrarea spatiilor verzi, trotuarelor, aleilor, etc., asezate pe o fundatie din beton, de 10x20 cm  - BR 1000*200*80  poz. 2</w:t>
            </w:r>
          </w:p>
          <w:p w14:paraId="1DAEC58C"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4DD43D4"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47801028"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6F896D7"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9BF7472"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150,05</w:t>
            </w:r>
          </w:p>
          <w:p w14:paraId="20E3180D"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431E6E02"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28,38</w:t>
            </w:r>
          </w:p>
        </w:tc>
      </w:tr>
      <w:tr w:rsidR="00452AC7" w:rsidRPr="00B42AF5" w14:paraId="1EFF3DEA"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4E70D9"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1F4C056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427749B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7552FFA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C258A1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172EB29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758589A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11,35</w:t>
            </w:r>
          </w:p>
        </w:tc>
      </w:tr>
      <w:tr w:rsidR="00452AC7" w:rsidRPr="00B42AF5" w14:paraId="6D3208E3"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F6F6ED"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5D6BAF6C"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14:paraId="0735AD76"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314C389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423156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0,1800</w:t>
            </w:r>
          </w:p>
        </w:tc>
        <w:tc>
          <w:tcPr>
            <w:tcW w:w="1134" w:type="dxa"/>
            <w:tcBorders>
              <w:top w:val="single" w:sz="4" w:space="0" w:color="auto"/>
              <w:bottom w:val="single" w:sz="4" w:space="0" w:color="auto"/>
            </w:tcBorders>
          </w:tcPr>
          <w:p w14:paraId="60F9CF0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6A878CD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17,03</w:t>
            </w:r>
          </w:p>
        </w:tc>
      </w:tr>
      <w:tr w:rsidR="00452AC7" w:rsidRPr="00B42AF5" w14:paraId="0548F18B"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8BD9F0"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17348E3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2651122100024</w:t>
            </w:r>
          </w:p>
        </w:tc>
        <w:tc>
          <w:tcPr>
            <w:tcW w:w="3544" w:type="dxa"/>
            <w:tcBorders>
              <w:top w:val="single" w:sz="4" w:space="0" w:color="auto"/>
              <w:bottom w:val="single" w:sz="4" w:space="0" w:color="auto"/>
            </w:tcBorders>
          </w:tcPr>
          <w:p w14:paraId="56401557"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Ciment portland P 40 saci S388</w:t>
            </w:r>
          </w:p>
        </w:tc>
        <w:tc>
          <w:tcPr>
            <w:tcW w:w="1134" w:type="dxa"/>
            <w:tcBorders>
              <w:top w:val="single" w:sz="4" w:space="0" w:color="auto"/>
              <w:bottom w:val="single" w:sz="4" w:space="0" w:color="auto"/>
            </w:tcBorders>
          </w:tcPr>
          <w:p w14:paraId="737F8A2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EE3514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71B1243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2,40</w:t>
            </w:r>
          </w:p>
        </w:tc>
        <w:tc>
          <w:tcPr>
            <w:tcW w:w="1420" w:type="dxa"/>
            <w:tcBorders>
              <w:top w:val="single" w:sz="4" w:space="0" w:color="auto"/>
              <w:bottom w:val="single" w:sz="4" w:space="0" w:color="auto"/>
            </w:tcBorders>
          </w:tcPr>
          <w:p w14:paraId="33C7710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2,45</w:t>
            </w:r>
          </w:p>
        </w:tc>
      </w:tr>
      <w:tr w:rsidR="00452AC7" w:rsidRPr="00B42AF5" w14:paraId="3F9C574B"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671199"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3F1B0BF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0BA63C4D"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0364135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146C16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027578B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443,33</w:t>
            </w:r>
          </w:p>
        </w:tc>
        <w:tc>
          <w:tcPr>
            <w:tcW w:w="1420" w:type="dxa"/>
            <w:tcBorders>
              <w:top w:val="single" w:sz="4" w:space="0" w:color="auto"/>
              <w:bottom w:val="single" w:sz="4" w:space="0" w:color="auto"/>
            </w:tcBorders>
          </w:tcPr>
          <w:p w14:paraId="6FA59D9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1,33</w:t>
            </w:r>
          </w:p>
        </w:tc>
      </w:tr>
      <w:tr w:rsidR="00452AC7" w:rsidRPr="00B42AF5" w14:paraId="416C1BD5"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CDBF1F"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4F29F129"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2666122800325</w:t>
            </w:r>
          </w:p>
        </w:tc>
        <w:tc>
          <w:tcPr>
            <w:tcW w:w="3544" w:type="dxa"/>
            <w:tcBorders>
              <w:top w:val="single" w:sz="4" w:space="0" w:color="auto"/>
              <w:bottom w:val="single" w:sz="4" w:space="0" w:color="auto"/>
            </w:tcBorders>
          </w:tcPr>
          <w:p w14:paraId="17159720"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Bordura beton pentru trotuare dimensiuni   -  BR 1000*200*80 mm</w:t>
            </w:r>
          </w:p>
        </w:tc>
        <w:tc>
          <w:tcPr>
            <w:tcW w:w="1134" w:type="dxa"/>
            <w:tcBorders>
              <w:top w:val="single" w:sz="4" w:space="0" w:color="auto"/>
              <w:bottom w:val="single" w:sz="4" w:space="0" w:color="auto"/>
            </w:tcBorders>
          </w:tcPr>
          <w:p w14:paraId="3253695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44FBEED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1,0050</w:t>
            </w:r>
          </w:p>
        </w:tc>
        <w:tc>
          <w:tcPr>
            <w:tcW w:w="1134" w:type="dxa"/>
            <w:tcBorders>
              <w:top w:val="single" w:sz="4" w:space="0" w:color="auto"/>
              <w:bottom w:val="single" w:sz="4" w:space="0" w:color="auto"/>
            </w:tcBorders>
          </w:tcPr>
          <w:p w14:paraId="1007751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58,33</w:t>
            </w:r>
          </w:p>
        </w:tc>
        <w:tc>
          <w:tcPr>
            <w:tcW w:w="1420" w:type="dxa"/>
            <w:tcBorders>
              <w:top w:val="single" w:sz="4" w:space="0" w:color="auto"/>
              <w:bottom w:val="single" w:sz="4" w:space="0" w:color="auto"/>
            </w:tcBorders>
          </w:tcPr>
          <w:p w14:paraId="0923E74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58,62</w:t>
            </w:r>
          </w:p>
        </w:tc>
      </w:tr>
      <w:tr w:rsidR="00452AC7" w:rsidRPr="00B42AF5" w14:paraId="07CC531C"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748515"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7022542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7002B6ED"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333097D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A3CC7D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38CACB8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24,00</w:t>
            </w:r>
          </w:p>
        </w:tc>
        <w:tc>
          <w:tcPr>
            <w:tcW w:w="1420" w:type="dxa"/>
            <w:tcBorders>
              <w:top w:val="single" w:sz="4" w:space="0" w:color="auto"/>
              <w:bottom w:val="single" w:sz="4" w:space="0" w:color="auto"/>
            </w:tcBorders>
          </w:tcPr>
          <w:p w14:paraId="56EE1C9B"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0,07</w:t>
            </w:r>
          </w:p>
        </w:tc>
      </w:tr>
      <w:tr w:rsidR="00452AC7" w:rsidRPr="00B42AF5" w14:paraId="26A4472D"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9D02C2"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567F9F0C"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266310210015</w:t>
            </w:r>
          </w:p>
        </w:tc>
        <w:tc>
          <w:tcPr>
            <w:tcW w:w="3544" w:type="dxa"/>
            <w:tcBorders>
              <w:top w:val="single" w:sz="4" w:space="0" w:color="auto"/>
              <w:bottom w:val="single" w:sz="4" w:space="0" w:color="auto"/>
            </w:tcBorders>
          </w:tcPr>
          <w:p w14:paraId="79056FA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Beton clasa B15</w:t>
            </w:r>
          </w:p>
        </w:tc>
        <w:tc>
          <w:tcPr>
            <w:tcW w:w="1134" w:type="dxa"/>
            <w:tcBorders>
              <w:top w:val="single" w:sz="4" w:space="0" w:color="auto"/>
              <w:bottom w:val="single" w:sz="4" w:space="0" w:color="auto"/>
            </w:tcBorders>
          </w:tcPr>
          <w:p w14:paraId="6098D01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1735F8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0,0480</w:t>
            </w:r>
          </w:p>
        </w:tc>
        <w:tc>
          <w:tcPr>
            <w:tcW w:w="1134" w:type="dxa"/>
            <w:tcBorders>
              <w:top w:val="single" w:sz="4" w:space="0" w:color="auto"/>
              <w:bottom w:val="single" w:sz="4" w:space="0" w:color="auto"/>
            </w:tcBorders>
          </w:tcPr>
          <w:p w14:paraId="2224130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1 233,33</w:t>
            </w:r>
          </w:p>
        </w:tc>
        <w:tc>
          <w:tcPr>
            <w:tcW w:w="1420" w:type="dxa"/>
            <w:tcBorders>
              <w:top w:val="single" w:sz="4" w:space="0" w:color="auto"/>
              <w:bottom w:val="single" w:sz="4" w:space="0" w:color="auto"/>
            </w:tcBorders>
          </w:tcPr>
          <w:p w14:paraId="5CFB101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59,20</w:t>
            </w:r>
          </w:p>
        </w:tc>
      </w:tr>
      <w:tr w:rsidR="00452AC7" w:rsidRPr="00B42AF5" w14:paraId="218F4068"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4B4B83" w14:textId="77777777" w:rsidR="00452AC7" w:rsidRPr="00B42AF5" w:rsidRDefault="00452AC7" w:rsidP="00570200">
            <w:pPr>
              <w:jc w:val="center"/>
              <w:rPr>
                <w:rFonts w:eastAsia="MS Mincho"/>
                <w:sz w:val="16"/>
                <w:szCs w:val="16"/>
                <w:lang w:eastAsia="ja-JP"/>
              </w:rPr>
            </w:pPr>
          </w:p>
        </w:tc>
        <w:tc>
          <w:tcPr>
            <w:tcW w:w="1418" w:type="dxa"/>
            <w:tcBorders>
              <w:top w:val="single" w:sz="4" w:space="0" w:color="auto"/>
              <w:bottom w:val="single" w:sz="4" w:space="0" w:color="auto"/>
            </w:tcBorders>
          </w:tcPr>
          <w:p w14:paraId="6E9CA2F9" w14:textId="77777777" w:rsidR="00452AC7" w:rsidRPr="00B42AF5" w:rsidRDefault="00452AC7" w:rsidP="00570200">
            <w:pPr>
              <w:rPr>
                <w:rFonts w:eastAsia="MS Mincho"/>
                <w:sz w:val="16"/>
                <w:szCs w:val="16"/>
                <w:lang w:eastAsia="ja-JP"/>
              </w:rPr>
            </w:pPr>
          </w:p>
        </w:tc>
        <w:tc>
          <w:tcPr>
            <w:tcW w:w="3544" w:type="dxa"/>
            <w:tcBorders>
              <w:top w:val="single" w:sz="4" w:space="0" w:color="auto"/>
              <w:bottom w:val="single" w:sz="4" w:space="0" w:color="auto"/>
            </w:tcBorders>
          </w:tcPr>
          <w:p w14:paraId="0A25281E" w14:textId="77777777" w:rsidR="00452AC7" w:rsidRPr="00B42AF5" w:rsidRDefault="00452AC7" w:rsidP="00570200">
            <w:pPr>
              <w:rPr>
                <w:rFonts w:eastAsia="MS Mincho"/>
                <w:b/>
                <w:bCs/>
                <w:sz w:val="22"/>
                <w:szCs w:val="22"/>
                <w:lang w:val="en-US" w:eastAsia="ja-JP"/>
              </w:rPr>
            </w:pPr>
            <w:r w:rsidRPr="00B42AF5">
              <w:rPr>
                <w:rFonts w:eastAsia="MS Mincho"/>
                <w:b/>
                <w:bCs/>
                <w:sz w:val="22"/>
                <w:szCs w:val="22"/>
                <w:lang w:eastAsia="ja-JP"/>
              </w:rPr>
              <w:t>1.3.3. Borduri mari poz.3 L=465 m</w:t>
            </w:r>
          </w:p>
          <w:p w14:paraId="4E80AB8A" w14:textId="77777777" w:rsidR="00452AC7" w:rsidRPr="00B42AF5" w:rsidRDefault="00452AC7" w:rsidP="00570200">
            <w:pPr>
              <w:rPr>
                <w:rFonts w:eastAsia="MS Mincho"/>
                <w:sz w:val="16"/>
                <w:szCs w:val="16"/>
                <w:lang w:eastAsia="ja-JP"/>
              </w:rPr>
            </w:pPr>
          </w:p>
        </w:tc>
        <w:tc>
          <w:tcPr>
            <w:tcW w:w="1134" w:type="dxa"/>
            <w:tcBorders>
              <w:top w:val="single" w:sz="4" w:space="0" w:color="auto"/>
              <w:bottom w:val="single" w:sz="4" w:space="0" w:color="auto"/>
            </w:tcBorders>
          </w:tcPr>
          <w:p w14:paraId="3941A027" w14:textId="77777777" w:rsidR="00452AC7" w:rsidRPr="00B42AF5" w:rsidRDefault="00452AC7" w:rsidP="00570200">
            <w:pPr>
              <w:rPr>
                <w:rFonts w:eastAsia="MS Mincho"/>
                <w:sz w:val="16"/>
                <w:szCs w:val="16"/>
                <w:lang w:eastAsia="ja-JP"/>
              </w:rPr>
            </w:pPr>
          </w:p>
        </w:tc>
        <w:tc>
          <w:tcPr>
            <w:tcW w:w="1134" w:type="dxa"/>
            <w:tcBorders>
              <w:top w:val="single" w:sz="4" w:space="0" w:color="auto"/>
              <w:bottom w:val="single" w:sz="4" w:space="0" w:color="auto"/>
            </w:tcBorders>
          </w:tcPr>
          <w:p w14:paraId="25A9DBE6" w14:textId="77777777" w:rsidR="00452AC7" w:rsidRPr="00B42AF5" w:rsidRDefault="00452AC7" w:rsidP="00570200">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0065D755"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5E028403" w14:textId="77777777" w:rsidR="00452AC7" w:rsidRPr="00B42AF5" w:rsidRDefault="00452AC7" w:rsidP="00570200">
            <w:pPr>
              <w:rPr>
                <w:rFonts w:eastAsia="MS Mincho"/>
                <w:sz w:val="16"/>
                <w:szCs w:val="16"/>
                <w:lang w:eastAsia="ja-JP"/>
              </w:rPr>
            </w:pPr>
          </w:p>
        </w:tc>
      </w:tr>
      <w:tr w:rsidR="00452AC7" w:rsidRPr="00B42AF5" w14:paraId="4AFDB274"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A6AB6D"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36</w:t>
            </w:r>
          </w:p>
        </w:tc>
        <w:tc>
          <w:tcPr>
            <w:tcW w:w="1418" w:type="dxa"/>
            <w:tcBorders>
              <w:top w:val="single" w:sz="4" w:space="0" w:color="auto"/>
              <w:bottom w:val="single" w:sz="4" w:space="0" w:color="auto"/>
            </w:tcBorders>
          </w:tcPr>
          <w:p w14:paraId="080B3FAE"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DE10A</w:t>
            </w:r>
          </w:p>
          <w:p w14:paraId="3296A9D6"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58FE5659" w14:textId="77777777" w:rsidR="00452AC7" w:rsidRPr="002C2ECC" w:rsidRDefault="00452AC7" w:rsidP="00570200">
            <w:pPr>
              <w:rPr>
                <w:rFonts w:eastAsia="MS Mincho"/>
                <w:sz w:val="18"/>
                <w:szCs w:val="18"/>
                <w:lang w:val="en-US" w:eastAsia="ja-JP"/>
              </w:rPr>
            </w:pPr>
            <w:r w:rsidRPr="002C2ECC">
              <w:rPr>
                <w:rFonts w:eastAsia="MS Mincho"/>
                <w:sz w:val="18"/>
                <w:szCs w:val="18"/>
                <w:lang w:val="en-US" w:eastAsia="ja-JP"/>
              </w:rPr>
              <w:t>Borduri prefabricate din beton, pentru trotuare 100x300x150 mm, pe fundatie de beton 30x15 cm</w:t>
            </w:r>
          </w:p>
          <w:p w14:paraId="30438BD8"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A58AC72"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26DC5620"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DE0D2C1"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5021ABD"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209,95</w:t>
            </w:r>
          </w:p>
          <w:p w14:paraId="1CC8C2C4"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5CE4A794"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55,81</w:t>
            </w:r>
          </w:p>
        </w:tc>
      </w:tr>
      <w:tr w:rsidR="00452AC7" w:rsidRPr="00B42AF5" w14:paraId="4F438229"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B3F63E"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6FFA63C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73D33039"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07EDE496"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C66F4E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24CF2F4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3B55379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14,19</w:t>
            </w:r>
          </w:p>
        </w:tc>
      </w:tr>
      <w:tr w:rsidR="00452AC7" w:rsidRPr="00B42AF5" w14:paraId="4F3B3EFD"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E54FF5"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57396DE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14:paraId="51391E97"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1757562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C90109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0,4400</w:t>
            </w:r>
          </w:p>
        </w:tc>
        <w:tc>
          <w:tcPr>
            <w:tcW w:w="1134" w:type="dxa"/>
            <w:tcBorders>
              <w:top w:val="single" w:sz="4" w:space="0" w:color="auto"/>
              <w:bottom w:val="single" w:sz="4" w:space="0" w:color="auto"/>
            </w:tcBorders>
          </w:tcPr>
          <w:p w14:paraId="0DD8900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481B027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41,62</w:t>
            </w:r>
          </w:p>
        </w:tc>
      </w:tr>
      <w:tr w:rsidR="00452AC7" w:rsidRPr="00B42AF5" w14:paraId="73B6D19E"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EC57FD"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3BF843D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266310210015</w:t>
            </w:r>
          </w:p>
        </w:tc>
        <w:tc>
          <w:tcPr>
            <w:tcW w:w="3544" w:type="dxa"/>
            <w:tcBorders>
              <w:top w:val="single" w:sz="4" w:space="0" w:color="auto"/>
              <w:bottom w:val="single" w:sz="4" w:space="0" w:color="auto"/>
            </w:tcBorders>
          </w:tcPr>
          <w:p w14:paraId="3E4FCBD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Beton clasa B15</w:t>
            </w:r>
          </w:p>
        </w:tc>
        <w:tc>
          <w:tcPr>
            <w:tcW w:w="1134" w:type="dxa"/>
            <w:tcBorders>
              <w:top w:val="single" w:sz="4" w:space="0" w:color="auto"/>
              <w:bottom w:val="single" w:sz="4" w:space="0" w:color="auto"/>
            </w:tcBorders>
          </w:tcPr>
          <w:p w14:paraId="164C32E1"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4489C9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0,0450</w:t>
            </w:r>
          </w:p>
        </w:tc>
        <w:tc>
          <w:tcPr>
            <w:tcW w:w="1134" w:type="dxa"/>
            <w:tcBorders>
              <w:top w:val="single" w:sz="4" w:space="0" w:color="auto"/>
              <w:bottom w:val="single" w:sz="4" w:space="0" w:color="auto"/>
            </w:tcBorders>
          </w:tcPr>
          <w:p w14:paraId="70AAE3F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1 233,33</w:t>
            </w:r>
          </w:p>
        </w:tc>
        <w:tc>
          <w:tcPr>
            <w:tcW w:w="1420" w:type="dxa"/>
            <w:tcBorders>
              <w:top w:val="single" w:sz="4" w:space="0" w:color="auto"/>
              <w:bottom w:val="single" w:sz="4" w:space="0" w:color="auto"/>
            </w:tcBorders>
          </w:tcPr>
          <w:p w14:paraId="66F8D95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55,50</w:t>
            </w:r>
          </w:p>
        </w:tc>
      </w:tr>
      <w:tr w:rsidR="00452AC7" w:rsidRPr="00B42AF5" w14:paraId="3D4E1080"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9493A2"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29F083CC"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2651122100024</w:t>
            </w:r>
          </w:p>
        </w:tc>
        <w:tc>
          <w:tcPr>
            <w:tcW w:w="3544" w:type="dxa"/>
            <w:tcBorders>
              <w:top w:val="single" w:sz="4" w:space="0" w:color="auto"/>
              <w:bottom w:val="single" w:sz="4" w:space="0" w:color="auto"/>
            </w:tcBorders>
          </w:tcPr>
          <w:p w14:paraId="0AFCE9B3"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Ciment portland P 40 saci S388</w:t>
            </w:r>
          </w:p>
        </w:tc>
        <w:tc>
          <w:tcPr>
            <w:tcW w:w="1134" w:type="dxa"/>
            <w:tcBorders>
              <w:top w:val="single" w:sz="4" w:space="0" w:color="auto"/>
              <w:bottom w:val="single" w:sz="4" w:space="0" w:color="auto"/>
            </w:tcBorders>
          </w:tcPr>
          <w:p w14:paraId="239E4189"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944DF8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2,9200</w:t>
            </w:r>
          </w:p>
        </w:tc>
        <w:tc>
          <w:tcPr>
            <w:tcW w:w="1134" w:type="dxa"/>
            <w:tcBorders>
              <w:top w:val="single" w:sz="4" w:space="0" w:color="auto"/>
              <w:bottom w:val="single" w:sz="4" w:space="0" w:color="auto"/>
            </w:tcBorders>
          </w:tcPr>
          <w:p w14:paraId="323F8E0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2,40</w:t>
            </w:r>
          </w:p>
        </w:tc>
        <w:tc>
          <w:tcPr>
            <w:tcW w:w="1420" w:type="dxa"/>
            <w:tcBorders>
              <w:top w:val="single" w:sz="4" w:space="0" w:color="auto"/>
              <w:bottom w:val="single" w:sz="4" w:space="0" w:color="auto"/>
            </w:tcBorders>
          </w:tcPr>
          <w:p w14:paraId="4B37F8B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7,01</w:t>
            </w:r>
          </w:p>
        </w:tc>
      </w:tr>
      <w:tr w:rsidR="00452AC7" w:rsidRPr="00B42AF5" w14:paraId="16919C70"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DBCDEC"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6977C54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32D72575"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02C4C0F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12C685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0,0080</w:t>
            </w:r>
          </w:p>
        </w:tc>
        <w:tc>
          <w:tcPr>
            <w:tcW w:w="1134" w:type="dxa"/>
            <w:tcBorders>
              <w:top w:val="single" w:sz="4" w:space="0" w:color="auto"/>
              <w:bottom w:val="single" w:sz="4" w:space="0" w:color="auto"/>
            </w:tcBorders>
          </w:tcPr>
          <w:p w14:paraId="2FAB1DC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443,33</w:t>
            </w:r>
          </w:p>
        </w:tc>
        <w:tc>
          <w:tcPr>
            <w:tcW w:w="1420" w:type="dxa"/>
            <w:tcBorders>
              <w:top w:val="single" w:sz="4" w:space="0" w:color="auto"/>
              <w:bottom w:val="single" w:sz="4" w:space="0" w:color="auto"/>
            </w:tcBorders>
          </w:tcPr>
          <w:p w14:paraId="52A171A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3,55</w:t>
            </w:r>
          </w:p>
        </w:tc>
      </w:tr>
      <w:tr w:rsidR="00452AC7" w:rsidRPr="00B42AF5" w14:paraId="66CCAC34"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2B31D4"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7323743E"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26661228285</w:t>
            </w:r>
          </w:p>
        </w:tc>
        <w:tc>
          <w:tcPr>
            <w:tcW w:w="3544" w:type="dxa"/>
            <w:tcBorders>
              <w:top w:val="single" w:sz="4" w:space="0" w:color="auto"/>
              <w:bottom w:val="single" w:sz="4" w:space="0" w:color="auto"/>
            </w:tcBorders>
          </w:tcPr>
          <w:p w14:paraId="322F73D2"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Bordura beton pentru trotuare dimensiuni 1000x300x150 mm</w:t>
            </w:r>
          </w:p>
        </w:tc>
        <w:tc>
          <w:tcPr>
            <w:tcW w:w="1134" w:type="dxa"/>
            <w:tcBorders>
              <w:top w:val="single" w:sz="4" w:space="0" w:color="auto"/>
              <w:bottom w:val="single" w:sz="4" w:space="0" w:color="auto"/>
            </w:tcBorders>
          </w:tcPr>
          <w:p w14:paraId="617B1E85"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4B4ECF5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1,0050</w:t>
            </w:r>
          </w:p>
        </w:tc>
        <w:tc>
          <w:tcPr>
            <w:tcW w:w="1134" w:type="dxa"/>
            <w:tcBorders>
              <w:top w:val="single" w:sz="4" w:space="0" w:color="auto"/>
              <w:bottom w:val="single" w:sz="4" w:space="0" w:color="auto"/>
            </w:tcBorders>
          </w:tcPr>
          <w:p w14:paraId="29756CE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87,50</w:t>
            </w:r>
          </w:p>
        </w:tc>
        <w:tc>
          <w:tcPr>
            <w:tcW w:w="1420" w:type="dxa"/>
            <w:tcBorders>
              <w:top w:val="single" w:sz="4" w:space="0" w:color="auto"/>
              <w:bottom w:val="single" w:sz="4" w:space="0" w:color="auto"/>
            </w:tcBorders>
          </w:tcPr>
          <w:p w14:paraId="18E00FD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87,94</w:t>
            </w:r>
          </w:p>
        </w:tc>
      </w:tr>
      <w:tr w:rsidR="00452AC7" w:rsidRPr="00B42AF5" w14:paraId="091EEEAF"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F745D1"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2D3E5797"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4BB30E93"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2F430BA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A21B40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3A03F4D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24,00</w:t>
            </w:r>
          </w:p>
        </w:tc>
        <w:tc>
          <w:tcPr>
            <w:tcW w:w="1420" w:type="dxa"/>
            <w:tcBorders>
              <w:top w:val="single" w:sz="4" w:space="0" w:color="auto"/>
              <w:bottom w:val="single" w:sz="4" w:space="0" w:color="auto"/>
            </w:tcBorders>
          </w:tcPr>
          <w:p w14:paraId="44D3B6F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0,14</w:t>
            </w:r>
          </w:p>
        </w:tc>
      </w:tr>
      <w:tr w:rsidR="00452AC7" w:rsidRPr="002C2ECC" w14:paraId="17B468A3"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B777F6" w14:textId="77777777" w:rsidR="00452AC7" w:rsidRPr="00B42AF5" w:rsidRDefault="00452AC7" w:rsidP="00570200">
            <w:pPr>
              <w:jc w:val="center"/>
              <w:rPr>
                <w:rFonts w:eastAsia="MS Mincho"/>
                <w:sz w:val="16"/>
                <w:szCs w:val="16"/>
                <w:lang w:eastAsia="ja-JP"/>
              </w:rPr>
            </w:pPr>
          </w:p>
        </w:tc>
        <w:tc>
          <w:tcPr>
            <w:tcW w:w="1418" w:type="dxa"/>
            <w:tcBorders>
              <w:top w:val="single" w:sz="4" w:space="0" w:color="auto"/>
              <w:bottom w:val="single" w:sz="4" w:space="0" w:color="auto"/>
            </w:tcBorders>
          </w:tcPr>
          <w:p w14:paraId="5381B750" w14:textId="77777777" w:rsidR="00452AC7" w:rsidRPr="00B42AF5" w:rsidRDefault="00452AC7" w:rsidP="00570200">
            <w:pPr>
              <w:rPr>
                <w:rFonts w:eastAsia="MS Mincho"/>
                <w:sz w:val="16"/>
                <w:szCs w:val="16"/>
                <w:lang w:eastAsia="ja-JP"/>
              </w:rPr>
            </w:pPr>
          </w:p>
        </w:tc>
        <w:tc>
          <w:tcPr>
            <w:tcW w:w="3544" w:type="dxa"/>
            <w:tcBorders>
              <w:top w:val="single" w:sz="4" w:space="0" w:color="auto"/>
              <w:bottom w:val="single" w:sz="4" w:space="0" w:color="auto"/>
            </w:tcBorders>
          </w:tcPr>
          <w:p w14:paraId="32625294" w14:textId="77777777" w:rsidR="00452AC7" w:rsidRPr="00B42AF5" w:rsidRDefault="00452AC7" w:rsidP="00570200">
            <w:pPr>
              <w:rPr>
                <w:rFonts w:eastAsia="MS Mincho"/>
                <w:b/>
                <w:bCs/>
                <w:sz w:val="22"/>
                <w:szCs w:val="22"/>
                <w:lang w:val="en-US" w:eastAsia="ja-JP"/>
              </w:rPr>
            </w:pPr>
            <w:r w:rsidRPr="002C2ECC">
              <w:rPr>
                <w:rFonts w:eastAsia="MS Mincho"/>
                <w:b/>
                <w:bCs/>
                <w:sz w:val="22"/>
                <w:szCs w:val="22"/>
                <w:lang w:val="en-US" w:eastAsia="ja-JP"/>
              </w:rPr>
              <w:t>1.3.4. Instalarea banci cu speteaza si cosurilor poz.4, 5</w:t>
            </w:r>
          </w:p>
          <w:p w14:paraId="0106D26F" w14:textId="77777777" w:rsidR="00452AC7" w:rsidRPr="002C2ECC" w:rsidRDefault="00452AC7" w:rsidP="00570200">
            <w:pPr>
              <w:rPr>
                <w:rFonts w:eastAsia="MS Mincho"/>
                <w:sz w:val="16"/>
                <w:szCs w:val="16"/>
                <w:lang w:val="en-US" w:eastAsia="ja-JP"/>
              </w:rPr>
            </w:pPr>
          </w:p>
        </w:tc>
        <w:tc>
          <w:tcPr>
            <w:tcW w:w="1134" w:type="dxa"/>
            <w:tcBorders>
              <w:top w:val="single" w:sz="4" w:space="0" w:color="auto"/>
              <w:bottom w:val="single" w:sz="4" w:space="0" w:color="auto"/>
            </w:tcBorders>
          </w:tcPr>
          <w:p w14:paraId="7DC3978E" w14:textId="77777777" w:rsidR="00452AC7" w:rsidRPr="002C2ECC" w:rsidRDefault="00452AC7" w:rsidP="00570200">
            <w:pPr>
              <w:rPr>
                <w:rFonts w:eastAsia="MS Mincho"/>
                <w:sz w:val="16"/>
                <w:szCs w:val="16"/>
                <w:lang w:val="en-US" w:eastAsia="ja-JP"/>
              </w:rPr>
            </w:pPr>
          </w:p>
        </w:tc>
        <w:tc>
          <w:tcPr>
            <w:tcW w:w="1134" w:type="dxa"/>
            <w:tcBorders>
              <w:top w:val="single" w:sz="4" w:space="0" w:color="auto"/>
              <w:bottom w:val="single" w:sz="4" w:space="0" w:color="auto"/>
            </w:tcBorders>
          </w:tcPr>
          <w:p w14:paraId="539A1B5F" w14:textId="77777777" w:rsidR="00452AC7" w:rsidRPr="002C2ECC" w:rsidRDefault="00452AC7" w:rsidP="00570200">
            <w:pPr>
              <w:rPr>
                <w:rFonts w:eastAsia="MS Mincho"/>
                <w:sz w:val="16"/>
                <w:szCs w:val="16"/>
                <w:lang w:val="en-US" w:eastAsia="ja-JP"/>
              </w:rPr>
            </w:pPr>
          </w:p>
        </w:tc>
        <w:tc>
          <w:tcPr>
            <w:tcW w:w="1133" w:type="dxa"/>
            <w:tcBorders>
              <w:top w:val="single" w:sz="4" w:space="0" w:color="auto"/>
              <w:bottom w:val="single" w:sz="4" w:space="0" w:color="auto"/>
              <w:right w:val="single" w:sz="4" w:space="0" w:color="auto"/>
            </w:tcBorders>
          </w:tcPr>
          <w:p w14:paraId="5A18E965" w14:textId="77777777" w:rsidR="00452AC7" w:rsidRPr="002C2ECC"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08BEB863" w14:textId="77777777" w:rsidR="00452AC7" w:rsidRPr="002C2ECC" w:rsidRDefault="00452AC7" w:rsidP="00570200">
            <w:pPr>
              <w:rPr>
                <w:rFonts w:eastAsia="MS Mincho"/>
                <w:sz w:val="16"/>
                <w:szCs w:val="16"/>
                <w:lang w:val="en-US" w:eastAsia="ja-JP"/>
              </w:rPr>
            </w:pPr>
          </w:p>
        </w:tc>
      </w:tr>
      <w:tr w:rsidR="00452AC7" w:rsidRPr="00B42AF5" w14:paraId="6B951430"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1EF14E"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37</w:t>
            </w:r>
          </w:p>
        </w:tc>
        <w:tc>
          <w:tcPr>
            <w:tcW w:w="1418" w:type="dxa"/>
            <w:tcBorders>
              <w:top w:val="single" w:sz="4" w:space="0" w:color="auto"/>
              <w:bottom w:val="single" w:sz="4" w:space="0" w:color="auto"/>
            </w:tcBorders>
          </w:tcPr>
          <w:p w14:paraId="611C3119"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TsH91A</w:t>
            </w:r>
          </w:p>
          <w:p w14:paraId="11947E5A"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08BFF640" w14:textId="77777777" w:rsidR="00452AC7" w:rsidRPr="002C2ECC" w:rsidRDefault="00452AC7" w:rsidP="00570200">
            <w:pPr>
              <w:rPr>
                <w:rFonts w:eastAsia="MS Mincho"/>
                <w:sz w:val="18"/>
                <w:szCs w:val="18"/>
                <w:lang w:val="en-US" w:eastAsia="ja-JP"/>
              </w:rPr>
            </w:pPr>
            <w:r w:rsidRPr="002C2ECC">
              <w:rPr>
                <w:rFonts w:eastAsia="MS Mincho"/>
                <w:sz w:val="18"/>
                <w:szCs w:val="18"/>
                <w:lang w:val="en-US" w:eastAsia="ja-JP"/>
              </w:rPr>
              <w:t>Instalarea banci pentru parc cu speteaza poz.4</w:t>
            </w:r>
          </w:p>
          <w:p w14:paraId="4756A787"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265BB4F"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3CFBAA9"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338D3FE"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6296EA5"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729,12</w:t>
            </w:r>
          </w:p>
          <w:p w14:paraId="6E8692B2"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3BB6B6F1"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681,12</w:t>
            </w:r>
          </w:p>
        </w:tc>
      </w:tr>
      <w:tr w:rsidR="00452AC7" w:rsidRPr="00B42AF5" w14:paraId="5CF8BC02"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347112"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63E28E49"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0579830E"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21A55F3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042A47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1,9000</w:t>
            </w:r>
          </w:p>
        </w:tc>
        <w:tc>
          <w:tcPr>
            <w:tcW w:w="1134" w:type="dxa"/>
            <w:tcBorders>
              <w:top w:val="single" w:sz="4" w:space="0" w:color="auto"/>
              <w:bottom w:val="single" w:sz="4" w:space="0" w:color="auto"/>
            </w:tcBorders>
          </w:tcPr>
          <w:p w14:paraId="77AD0B4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449681A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179,74</w:t>
            </w:r>
          </w:p>
        </w:tc>
      </w:tr>
      <w:tr w:rsidR="00452AC7" w:rsidRPr="00B42AF5" w14:paraId="3DC0ABA9"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51787C"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49880C21"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03463B17"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3855807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32DA43B"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14:paraId="49023DDB"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760BCCE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42,57</w:t>
            </w:r>
          </w:p>
        </w:tc>
      </w:tr>
      <w:tr w:rsidR="00452AC7" w:rsidRPr="00B42AF5" w14:paraId="15C7EC28"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86420C"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70A07D0E"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7123011000200</w:t>
            </w:r>
          </w:p>
        </w:tc>
        <w:tc>
          <w:tcPr>
            <w:tcW w:w="3544" w:type="dxa"/>
            <w:tcBorders>
              <w:top w:val="single" w:sz="4" w:space="0" w:color="auto"/>
              <w:bottom w:val="single" w:sz="4" w:space="0" w:color="auto"/>
            </w:tcBorders>
          </w:tcPr>
          <w:p w14:paraId="57EA72D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5844FD45"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9B5255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4,8500</w:t>
            </w:r>
          </w:p>
        </w:tc>
        <w:tc>
          <w:tcPr>
            <w:tcW w:w="1134" w:type="dxa"/>
            <w:tcBorders>
              <w:top w:val="single" w:sz="4" w:space="0" w:color="auto"/>
              <w:bottom w:val="single" w:sz="4" w:space="0" w:color="auto"/>
            </w:tcBorders>
          </w:tcPr>
          <w:p w14:paraId="6567772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4D53754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458,81</w:t>
            </w:r>
          </w:p>
        </w:tc>
      </w:tr>
      <w:tr w:rsidR="00452AC7" w:rsidRPr="00B42AF5" w14:paraId="54716003"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BB8490"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01D94D7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266310210015</w:t>
            </w:r>
          </w:p>
        </w:tc>
        <w:tc>
          <w:tcPr>
            <w:tcW w:w="3544" w:type="dxa"/>
            <w:tcBorders>
              <w:top w:val="single" w:sz="4" w:space="0" w:color="auto"/>
              <w:bottom w:val="single" w:sz="4" w:space="0" w:color="auto"/>
            </w:tcBorders>
          </w:tcPr>
          <w:p w14:paraId="087DE78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Beton clasa B15</w:t>
            </w:r>
          </w:p>
        </w:tc>
        <w:tc>
          <w:tcPr>
            <w:tcW w:w="1134" w:type="dxa"/>
            <w:tcBorders>
              <w:top w:val="single" w:sz="4" w:space="0" w:color="auto"/>
              <w:bottom w:val="single" w:sz="4" w:space="0" w:color="auto"/>
            </w:tcBorders>
          </w:tcPr>
          <w:p w14:paraId="61283EAC"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FF93D6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0,0360</w:t>
            </w:r>
          </w:p>
        </w:tc>
        <w:tc>
          <w:tcPr>
            <w:tcW w:w="1134" w:type="dxa"/>
            <w:tcBorders>
              <w:top w:val="single" w:sz="4" w:space="0" w:color="auto"/>
              <w:bottom w:val="single" w:sz="4" w:space="0" w:color="auto"/>
            </w:tcBorders>
          </w:tcPr>
          <w:p w14:paraId="77B50BF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1 233,33</w:t>
            </w:r>
          </w:p>
        </w:tc>
        <w:tc>
          <w:tcPr>
            <w:tcW w:w="1420" w:type="dxa"/>
            <w:tcBorders>
              <w:top w:val="single" w:sz="4" w:space="0" w:color="auto"/>
              <w:bottom w:val="single" w:sz="4" w:space="0" w:color="auto"/>
            </w:tcBorders>
          </w:tcPr>
          <w:p w14:paraId="7799702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44,40</w:t>
            </w:r>
          </w:p>
        </w:tc>
      </w:tr>
      <w:tr w:rsidR="00452AC7" w:rsidRPr="00B42AF5" w14:paraId="18CC236A"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7D4210"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0C5C13AB"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1212121212121</w:t>
            </w:r>
          </w:p>
        </w:tc>
        <w:tc>
          <w:tcPr>
            <w:tcW w:w="3544" w:type="dxa"/>
            <w:tcBorders>
              <w:top w:val="single" w:sz="4" w:space="0" w:color="auto"/>
              <w:bottom w:val="single" w:sz="4" w:space="0" w:color="auto"/>
            </w:tcBorders>
          </w:tcPr>
          <w:p w14:paraId="436B2EE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01F3656F"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186FD0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62A708F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24,00</w:t>
            </w:r>
          </w:p>
        </w:tc>
        <w:tc>
          <w:tcPr>
            <w:tcW w:w="1420" w:type="dxa"/>
            <w:tcBorders>
              <w:top w:val="single" w:sz="4" w:space="0" w:color="auto"/>
              <w:bottom w:val="single" w:sz="4" w:space="0" w:color="auto"/>
            </w:tcBorders>
          </w:tcPr>
          <w:p w14:paraId="3D0F8E2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3,60</w:t>
            </w:r>
          </w:p>
        </w:tc>
      </w:tr>
      <w:tr w:rsidR="00452AC7" w:rsidRPr="00B42AF5" w14:paraId="546C3542"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775F6A"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38</w:t>
            </w:r>
          </w:p>
        </w:tc>
        <w:tc>
          <w:tcPr>
            <w:tcW w:w="1418" w:type="dxa"/>
            <w:tcBorders>
              <w:top w:val="single" w:sz="4" w:space="0" w:color="auto"/>
              <w:bottom w:val="single" w:sz="4" w:space="0" w:color="auto"/>
            </w:tcBorders>
          </w:tcPr>
          <w:p w14:paraId="00945169"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TsH91B</w:t>
            </w:r>
          </w:p>
          <w:p w14:paraId="5503CBD6"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0DAFAE68" w14:textId="77777777" w:rsidR="00452AC7" w:rsidRPr="002C2ECC" w:rsidRDefault="00452AC7" w:rsidP="00570200">
            <w:pPr>
              <w:rPr>
                <w:rFonts w:eastAsia="MS Mincho"/>
                <w:sz w:val="18"/>
                <w:szCs w:val="18"/>
                <w:lang w:val="en-US" w:eastAsia="ja-JP"/>
              </w:rPr>
            </w:pPr>
            <w:r w:rsidRPr="002C2ECC">
              <w:rPr>
                <w:rFonts w:eastAsia="MS Mincho"/>
                <w:sz w:val="18"/>
                <w:szCs w:val="18"/>
                <w:lang w:val="en-US" w:eastAsia="ja-JP"/>
              </w:rPr>
              <w:t>Instalarea cos de gunoi poz.5</w:t>
            </w:r>
          </w:p>
          <w:p w14:paraId="27C28CAC"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D9B617F"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CF83C1F"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A275C2F"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30858B5"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665,34</w:t>
            </w:r>
          </w:p>
          <w:p w14:paraId="623FE53A"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4849DB3B"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558,14</w:t>
            </w:r>
          </w:p>
        </w:tc>
      </w:tr>
      <w:tr w:rsidR="00452AC7" w:rsidRPr="00B42AF5" w14:paraId="31584C2B"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44021D"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0A11E3E9"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6B611F29"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07F5469C"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7A2728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5E11D86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6DA6C17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56,76</w:t>
            </w:r>
          </w:p>
        </w:tc>
      </w:tr>
      <w:tr w:rsidR="00452AC7" w:rsidRPr="00B42AF5" w14:paraId="1684DA39"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6EDCF9"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6F1FFDA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39527DD5"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2CB2149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6CCD83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14:paraId="3B90B83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39F8BD5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42,57</w:t>
            </w:r>
          </w:p>
        </w:tc>
      </w:tr>
      <w:tr w:rsidR="00452AC7" w:rsidRPr="00B42AF5" w14:paraId="7906978C"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B47CDA"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042656E5"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7123011000200</w:t>
            </w:r>
          </w:p>
        </w:tc>
        <w:tc>
          <w:tcPr>
            <w:tcW w:w="3544" w:type="dxa"/>
            <w:tcBorders>
              <w:top w:val="single" w:sz="4" w:space="0" w:color="auto"/>
              <w:bottom w:val="single" w:sz="4" w:space="0" w:color="auto"/>
            </w:tcBorders>
          </w:tcPr>
          <w:p w14:paraId="4DE03C4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2E762DC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6C717B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4,8500</w:t>
            </w:r>
          </w:p>
        </w:tc>
        <w:tc>
          <w:tcPr>
            <w:tcW w:w="1134" w:type="dxa"/>
            <w:tcBorders>
              <w:top w:val="single" w:sz="4" w:space="0" w:color="auto"/>
              <w:bottom w:val="single" w:sz="4" w:space="0" w:color="auto"/>
            </w:tcBorders>
          </w:tcPr>
          <w:p w14:paraId="1EE59AF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6976437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458,81</w:t>
            </w:r>
          </w:p>
        </w:tc>
      </w:tr>
      <w:tr w:rsidR="00452AC7" w:rsidRPr="00B42AF5" w14:paraId="5EAB7E1A"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F0D0F8"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0D8D7E5B"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2663102100911</w:t>
            </w:r>
          </w:p>
        </w:tc>
        <w:tc>
          <w:tcPr>
            <w:tcW w:w="3544" w:type="dxa"/>
            <w:tcBorders>
              <w:top w:val="single" w:sz="4" w:space="0" w:color="auto"/>
              <w:bottom w:val="single" w:sz="4" w:space="0" w:color="auto"/>
            </w:tcBorders>
          </w:tcPr>
          <w:p w14:paraId="08352EBF"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Beton marfa clasa B 15/M200</w:t>
            </w:r>
          </w:p>
        </w:tc>
        <w:tc>
          <w:tcPr>
            <w:tcW w:w="1134" w:type="dxa"/>
            <w:tcBorders>
              <w:top w:val="single" w:sz="4" w:space="0" w:color="auto"/>
              <w:bottom w:val="single" w:sz="4" w:space="0" w:color="auto"/>
            </w:tcBorders>
          </w:tcPr>
          <w:p w14:paraId="7B4F060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1A69CE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0,0840</w:t>
            </w:r>
          </w:p>
        </w:tc>
        <w:tc>
          <w:tcPr>
            <w:tcW w:w="1134" w:type="dxa"/>
            <w:tcBorders>
              <w:top w:val="single" w:sz="4" w:space="0" w:color="auto"/>
              <w:bottom w:val="single" w:sz="4" w:space="0" w:color="auto"/>
            </w:tcBorders>
          </w:tcPr>
          <w:p w14:paraId="0FDCF38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1 233,33</w:t>
            </w:r>
          </w:p>
        </w:tc>
        <w:tc>
          <w:tcPr>
            <w:tcW w:w="1420" w:type="dxa"/>
            <w:tcBorders>
              <w:top w:val="single" w:sz="4" w:space="0" w:color="auto"/>
              <w:bottom w:val="single" w:sz="4" w:space="0" w:color="auto"/>
            </w:tcBorders>
          </w:tcPr>
          <w:p w14:paraId="2A78283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103,60</w:t>
            </w:r>
          </w:p>
        </w:tc>
      </w:tr>
      <w:tr w:rsidR="00452AC7" w:rsidRPr="00B42AF5" w14:paraId="39EFC961"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118728"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5F7AEFF5"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1212121212121</w:t>
            </w:r>
          </w:p>
        </w:tc>
        <w:tc>
          <w:tcPr>
            <w:tcW w:w="3544" w:type="dxa"/>
            <w:tcBorders>
              <w:top w:val="single" w:sz="4" w:space="0" w:color="auto"/>
              <w:bottom w:val="single" w:sz="4" w:space="0" w:color="auto"/>
            </w:tcBorders>
          </w:tcPr>
          <w:p w14:paraId="0A546F89"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644792F7"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8DDF06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655CCE7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24,00</w:t>
            </w:r>
          </w:p>
        </w:tc>
        <w:tc>
          <w:tcPr>
            <w:tcW w:w="1420" w:type="dxa"/>
            <w:tcBorders>
              <w:top w:val="single" w:sz="4" w:space="0" w:color="auto"/>
              <w:bottom w:val="single" w:sz="4" w:space="0" w:color="auto"/>
            </w:tcBorders>
          </w:tcPr>
          <w:p w14:paraId="3468F79B"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3,60</w:t>
            </w:r>
          </w:p>
        </w:tc>
      </w:tr>
      <w:tr w:rsidR="00452AC7" w:rsidRPr="00B42AF5" w14:paraId="1A3F2CAE"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0D606F" w14:textId="77777777" w:rsidR="00452AC7" w:rsidRPr="00B42AF5" w:rsidRDefault="00452AC7" w:rsidP="00570200">
            <w:pPr>
              <w:jc w:val="center"/>
              <w:rPr>
                <w:rFonts w:eastAsia="MS Mincho"/>
                <w:sz w:val="16"/>
                <w:szCs w:val="16"/>
                <w:lang w:eastAsia="ja-JP"/>
              </w:rPr>
            </w:pPr>
          </w:p>
        </w:tc>
        <w:tc>
          <w:tcPr>
            <w:tcW w:w="1418" w:type="dxa"/>
            <w:tcBorders>
              <w:top w:val="single" w:sz="4" w:space="0" w:color="auto"/>
              <w:bottom w:val="single" w:sz="4" w:space="0" w:color="auto"/>
            </w:tcBorders>
          </w:tcPr>
          <w:p w14:paraId="7F396620" w14:textId="77777777" w:rsidR="00452AC7" w:rsidRPr="00B42AF5" w:rsidRDefault="00452AC7" w:rsidP="00570200">
            <w:pPr>
              <w:rPr>
                <w:rFonts w:eastAsia="MS Mincho"/>
                <w:sz w:val="16"/>
                <w:szCs w:val="16"/>
                <w:lang w:eastAsia="ja-JP"/>
              </w:rPr>
            </w:pPr>
          </w:p>
        </w:tc>
        <w:tc>
          <w:tcPr>
            <w:tcW w:w="3544" w:type="dxa"/>
            <w:tcBorders>
              <w:top w:val="single" w:sz="4" w:space="0" w:color="auto"/>
              <w:bottom w:val="single" w:sz="4" w:space="0" w:color="auto"/>
            </w:tcBorders>
          </w:tcPr>
          <w:p w14:paraId="580FD7BA" w14:textId="77777777" w:rsidR="00452AC7" w:rsidRPr="00B42AF5" w:rsidRDefault="00452AC7" w:rsidP="00570200">
            <w:pPr>
              <w:rPr>
                <w:rFonts w:eastAsia="MS Mincho"/>
                <w:b/>
                <w:bCs/>
                <w:sz w:val="22"/>
                <w:szCs w:val="22"/>
                <w:lang w:val="en-US" w:eastAsia="ja-JP"/>
              </w:rPr>
            </w:pPr>
            <w:r w:rsidRPr="00B42AF5">
              <w:rPr>
                <w:rFonts w:eastAsia="MS Mincho"/>
                <w:b/>
                <w:bCs/>
                <w:sz w:val="22"/>
                <w:szCs w:val="22"/>
                <w:lang w:eastAsia="ja-JP"/>
              </w:rPr>
              <w:t xml:space="preserve">1.3.5. Gazon S=4300 m2 poz.7 </w:t>
            </w:r>
          </w:p>
          <w:p w14:paraId="72D3EF61" w14:textId="77777777" w:rsidR="00452AC7" w:rsidRPr="00B42AF5" w:rsidRDefault="00452AC7" w:rsidP="00570200">
            <w:pPr>
              <w:rPr>
                <w:rFonts w:eastAsia="MS Mincho"/>
                <w:sz w:val="16"/>
                <w:szCs w:val="16"/>
                <w:lang w:eastAsia="ja-JP"/>
              </w:rPr>
            </w:pPr>
          </w:p>
        </w:tc>
        <w:tc>
          <w:tcPr>
            <w:tcW w:w="1134" w:type="dxa"/>
            <w:tcBorders>
              <w:top w:val="single" w:sz="4" w:space="0" w:color="auto"/>
              <w:bottom w:val="single" w:sz="4" w:space="0" w:color="auto"/>
            </w:tcBorders>
          </w:tcPr>
          <w:p w14:paraId="47936342" w14:textId="77777777" w:rsidR="00452AC7" w:rsidRPr="00B42AF5" w:rsidRDefault="00452AC7" w:rsidP="00570200">
            <w:pPr>
              <w:rPr>
                <w:rFonts w:eastAsia="MS Mincho"/>
                <w:sz w:val="16"/>
                <w:szCs w:val="16"/>
                <w:lang w:eastAsia="ja-JP"/>
              </w:rPr>
            </w:pPr>
          </w:p>
        </w:tc>
        <w:tc>
          <w:tcPr>
            <w:tcW w:w="1134" w:type="dxa"/>
            <w:tcBorders>
              <w:top w:val="single" w:sz="4" w:space="0" w:color="auto"/>
              <w:bottom w:val="single" w:sz="4" w:space="0" w:color="auto"/>
            </w:tcBorders>
          </w:tcPr>
          <w:p w14:paraId="7C53C11A" w14:textId="77777777" w:rsidR="00452AC7" w:rsidRPr="00B42AF5" w:rsidRDefault="00452AC7" w:rsidP="00570200">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3423F264"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6216A830" w14:textId="77777777" w:rsidR="00452AC7" w:rsidRPr="00B42AF5" w:rsidRDefault="00452AC7" w:rsidP="00570200">
            <w:pPr>
              <w:rPr>
                <w:rFonts w:eastAsia="MS Mincho"/>
                <w:sz w:val="16"/>
                <w:szCs w:val="16"/>
                <w:lang w:eastAsia="ja-JP"/>
              </w:rPr>
            </w:pPr>
          </w:p>
        </w:tc>
      </w:tr>
      <w:tr w:rsidR="00452AC7" w:rsidRPr="00B42AF5" w14:paraId="077F9BCE"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A1D0A1"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39</w:t>
            </w:r>
          </w:p>
        </w:tc>
        <w:tc>
          <w:tcPr>
            <w:tcW w:w="1418" w:type="dxa"/>
            <w:tcBorders>
              <w:top w:val="single" w:sz="4" w:space="0" w:color="auto"/>
              <w:bottom w:val="single" w:sz="4" w:space="0" w:color="auto"/>
            </w:tcBorders>
          </w:tcPr>
          <w:p w14:paraId="4ECD538E"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TsH05C</w:t>
            </w:r>
          </w:p>
          <w:p w14:paraId="360B48BA"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69F1CEC0" w14:textId="77777777" w:rsidR="00452AC7" w:rsidRPr="002C2ECC" w:rsidRDefault="00452AC7" w:rsidP="00570200">
            <w:pPr>
              <w:rPr>
                <w:rFonts w:eastAsia="MS Mincho"/>
                <w:sz w:val="18"/>
                <w:szCs w:val="18"/>
                <w:lang w:val="en-US" w:eastAsia="ja-JP"/>
              </w:rPr>
            </w:pPr>
            <w:r w:rsidRPr="002C2ECC">
              <w:rPr>
                <w:rFonts w:eastAsia="MS Mincho"/>
                <w:sz w:val="18"/>
                <w:szCs w:val="18"/>
                <w:lang w:val="en-US" w:eastAsia="ja-JP"/>
              </w:rPr>
              <w:t>Asternerea uniforma a stratului de pamint vegetal, pe teren orizontal sau cu  panta de 20%, cu pastrarea structurii, in straturi de 20 cm grosime</w:t>
            </w:r>
          </w:p>
          <w:p w14:paraId="7C958B04"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0030E8B"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051A829"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7AD198B"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6B9AB83"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13,24</w:t>
            </w:r>
          </w:p>
          <w:p w14:paraId="1BF5750B"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3297E02B"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13,24</w:t>
            </w:r>
          </w:p>
        </w:tc>
      </w:tr>
      <w:tr w:rsidR="00452AC7" w:rsidRPr="00B42AF5" w14:paraId="4E78D7A6"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88DA91"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2E35D76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7129020012880</w:t>
            </w:r>
          </w:p>
        </w:tc>
        <w:tc>
          <w:tcPr>
            <w:tcW w:w="3544" w:type="dxa"/>
            <w:tcBorders>
              <w:top w:val="single" w:sz="4" w:space="0" w:color="auto"/>
              <w:bottom w:val="single" w:sz="4" w:space="0" w:color="auto"/>
            </w:tcBorders>
          </w:tcPr>
          <w:p w14:paraId="62944A86"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Peisagist-floricultor</w:t>
            </w:r>
          </w:p>
        </w:tc>
        <w:tc>
          <w:tcPr>
            <w:tcW w:w="1134" w:type="dxa"/>
            <w:tcBorders>
              <w:top w:val="single" w:sz="4" w:space="0" w:color="auto"/>
              <w:bottom w:val="single" w:sz="4" w:space="0" w:color="auto"/>
            </w:tcBorders>
          </w:tcPr>
          <w:p w14:paraId="6DFBEFE9"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52FB9C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0,1400</w:t>
            </w:r>
          </w:p>
        </w:tc>
        <w:tc>
          <w:tcPr>
            <w:tcW w:w="1134" w:type="dxa"/>
            <w:tcBorders>
              <w:top w:val="single" w:sz="4" w:space="0" w:color="auto"/>
              <w:bottom w:val="single" w:sz="4" w:space="0" w:color="auto"/>
            </w:tcBorders>
          </w:tcPr>
          <w:p w14:paraId="42F7C69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36895B1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13,24</w:t>
            </w:r>
          </w:p>
        </w:tc>
      </w:tr>
      <w:tr w:rsidR="00452AC7" w:rsidRPr="00B42AF5" w14:paraId="22F7F42C"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F5E807"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40</w:t>
            </w:r>
          </w:p>
        </w:tc>
        <w:tc>
          <w:tcPr>
            <w:tcW w:w="1418" w:type="dxa"/>
            <w:tcBorders>
              <w:top w:val="single" w:sz="4" w:space="0" w:color="auto"/>
              <w:bottom w:val="single" w:sz="4" w:space="0" w:color="auto"/>
            </w:tcBorders>
          </w:tcPr>
          <w:p w14:paraId="50D31D86"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Pret de piata</w:t>
            </w:r>
          </w:p>
          <w:p w14:paraId="4E20745F"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4E1D406B"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Sol fertil</w:t>
            </w:r>
          </w:p>
          <w:p w14:paraId="533D35E4"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E4950AE"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0DA90FC9"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9CF4D24"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0CF1D9F"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333,33</w:t>
            </w:r>
          </w:p>
          <w:p w14:paraId="74B0116F"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2199C3C4"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0,00</w:t>
            </w:r>
          </w:p>
        </w:tc>
      </w:tr>
      <w:tr w:rsidR="00452AC7" w:rsidRPr="00B42AF5" w14:paraId="3B6B368D"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5EF7C8"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5F54652F"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111041</w:t>
            </w:r>
          </w:p>
        </w:tc>
        <w:tc>
          <w:tcPr>
            <w:tcW w:w="3544" w:type="dxa"/>
            <w:tcBorders>
              <w:top w:val="single" w:sz="4" w:space="0" w:color="auto"/>
              <w:bottom w:val="single" w:sz="4" w:space="0" w:color="auto"/>
            </w:tcBorders>
          </w:tcPr>
          <w:p w14:paraId="43BA986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Sol fertil</w:t>
            </w:r>
          </w:p>
        </w:tc>
        <w:tc>
          <w:tcPr>
            <w:tcW w:w="1134" w:type="dxa"/>
            <w:tcBorders>
              <w:top w:val="single" w:sz="4" w:space="0" w:color="auto"/>
              <w:bottom w:val="single" w:sz="4" w:space="0" w:color="auto"/>
            </w:tcBorders>
          </w:tcPr>
          <w:p w14:paraId="6874DF69"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6ABA9F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2A54FD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333,33</w:t>
            </w:r>
          </w:p>
        </w:tc>
        <w:tc>
          <w:tcPr>
            <w:tcW w:w="1420" w:type="dxa"/>
            <w:tcBorders>
              <w:top w:val="single" w:sz="4" w:space="0" w:color="auto"/>
              <w:bottom w:val="single" w:sz="4" w:space="0" w:color="auto"/>
            </w:tcBorders>
          </w:tcPr>
          <w:p w14:paraId="7AF59BE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333,33</w:t>
            </w:r>
          </w:p>
        </w:tc>
      </w:tr>
      <w:tr w:rsidR="00452AC7" w:rsidRPr="00B42AF5" w14:paraId="46F6D969"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189146"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41</w:t>
            </w:r>
          </w:p>
        </w:tc>
        <w:tc>
          <w:tcPr>
            <w:tcW w:w="1418" w:type="dxa"/>
            <w:tcBorders>
              <w:top w:val="single" w:sz="4" w:space="0" w:color="auto"/>
              <w:bottom w:val="single" w:sz="4" w:space="0" w:color="auto"/>
            </w:tcBorders>
          </w:tcPr>
          <w:p w14:paraId="1889D9F0"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TsH09A</w:t>
            </w:r>
          </w:p>
          <w:p w14:paraId="7B7A85CE"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266C23D4" w14:textId="77777777" w:rsidR="00452AC7" w:rsidRPr="002C2ECC" w:rsidRDefault="00452AC7" w:rsidP="00570200">
            <w:pPr>
              <w:rPr>
                <w:rFonts w:eastAsia="MS Mincho"/>
                <w:sz w:val="18"/>
                <w:szCs w:val="18"/>
                <w:lang w:val="en-US" w:eastAsia="ja-JP"/>
              </w:rPr>
            </w:pPr>
            <w:r w:rsidRPr="002C2ECC">
              <w:rPr>
                <w:rFonts w:eastAsia="MS Mincho"/>
                <w:sz w:val="18"/>
                <w:szCs w:val="18"/>
                <w:lang w:val="en-US" w:eastAsia="ja-JP"/>
              </w:rPr>
              <w:t>Semanarea gazonului pe suprafete orizontale sau in panta sub 30%</w:t>
            </w:r>
          </w:p>
          <w:p w14:paraId="1DA73663"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2DE3A8C"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1278EABF"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3D26BB7"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A7B2C82"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1 115,99</w:t>
            </w:r>
          </w:p>
          <w:p w14:paraId="6267800B"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37A819E9"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lastRenderedPageBreak/>
              <w:t>455,97</w:t>
            </w:r>
          </w:p>
        </w:tc>
      </w:tr>
      <w:tr w:rsidR="00452AC7" w:rsidRPr="00B42AF5" w14:paraId="5E8945AF"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FF5BDA"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0D737159"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7129020012880</w:t>
            </w:r>
          </w:p>
        </w:tc>
        <w:tc>
          <w:tcPr>
            <w:tcW w:w="3544" w:type="dxa"/>
            <w:tcBorders>
              <w:top w:val="single" w:sz="4" w:space="0" w:color="auto"/>
              <w:bottom w:val="single" w:sz="4" w:space="0" w:color="auto"/>
            </w:tcBorders>
          </w:tcPr>
          <w:p w14:paraId="20D00AD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Peisagist-floricultor</w:t>
            </w:r>
          </w:p>
        </w:tc>
        <w:tc>
          <w:tcPr>
            <w:tcW w:w="1134" w:type="dxa"/>
            <w:tcBorders>
              <w:top w:val="single" w:sz="4" w:space="0" w:color="auto"/>
              <w:bottom w:val="single" w:sz="4" w:space="0" w:color="auto"/>
            </w:tcBorders>
          </w:tcPr>
          <w:p w14:paraId="683BE99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D7C19E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4,8200</w:t>
            </w:r>
          </w:p>
        </w:tc>
        <w:tc>
          <w:tcPr>
            <w:tcW w:w="1134" w:type="dxa"/>
            <w:tcBorders>
              <w:top w:val="single" w:sz="4" w:space="0" w:color="auto"/>
              <w:bottom w:val="single" w:sz="4" w:space="0" w:color="auto"/>
            </w:tcBorders>
          </w:tcPr>
          <w:p w14:paraId="7CFA453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283D9BA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455,97</w:t>
            </w:r>
          </w:p>
        </w:tc>
      </w:tr>
      <w:tr w:rsidR="00452AC7" w:rsidRPr="00B42AF5" w14:paraId="134F599F"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43399E"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5506439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0221107204435</w:t>
            </w:r>
          </w:p>
        </w:tc>
        <w:tc>
          <w:tcPr>
            <w:tcW w:w="3544" w:type="dxa"/>
            <w:tcBorders>
              <w:top w:val="single" w:sz="4" w:space="0" w:color="auto"/>
              <w:bottom w:val="single" w:sz="4" w:space="0" w:color="auto"/>
            </w:tcBorders>
          </w:tcPr>
          <w:p w14:paraId="6C5B7528"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Seminte de plante-graminee perene (pm)</w:t>
            </w:r>
          </w:p>
        </w:tc>
        <w:tc>
          <w:tcPr>
            <w:tcW w:w="1134" w:type="dxa"/>
            <w:tcBorders>
              <w:top w:val="single" w:sz="4" w:space="0" w:color="auto"/>
              <w:bottom w:val="single" w:sz="4" w:space="0" w:color="auto"/>
            </w:tcBorders>
          </w:tcPr>
          <w:p w14:paraId="0BAA6B0F"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3D9C4B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3,9600</w:t>
            </w:r>
          </w:p>
        </w:tc>
        <w:tc>
          <w:tcPr>
            <w:tcW w:w="1134" w:type="dxa"/>
            <w:tcBorders>
              <w:top w:val="single" w:sz="4" w:space="0" w:color="auto"/>
              <w:bottom w:val="single" w:sz="4" w:space="0" w:color="auto"/>
            </w:tcBorders>
          </w:tcPr>
          <w:p w14:paraId="745D598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166,67</w:t>
            </w:r>
          </w:p>
        </w:tc>
        <w:tc>
          <w:tcPr>
            <w:tcW w:w="1420" w:type="dxa"/>
            <w:tcBorders>
              <w:top w:val="single" w:sz="4" w:space="0" w:color="auto"/>
              <w:bottom w:val="single" w:sz="4" w:space="0" w:color="auto"/>
            </w:tcBorders>
          </w:tcPr>
          <w:p w14:paraId="3C408C3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660,01</w:t>
            </w:r>
          </w:p>
        </w:tc>
      </w:tr>
      <w:tr w:rsidR="00452AC7" w:rsidRPr="00B42AF5" w14:paraId="182E8855"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2DDB1D"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42</w:t>
            </w:r>
          </w:p>
        </w:tc>
        <w:tc>
          <w:tcPr>
            <w:tcW w:w="1418" w:type="dxa"/>
            <w:tcBorders>
              <w:top w:val="single" w:sz="4" w:space="0" w:color="auto"/>
              <w:bottom w:val="single" w:sz="4" w:space="0" w:color="auto"/>
            </w:tcBorders>
          </w:tcPr>
          <w:p w14:paraId="083BC3C7"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TsH12A</w:t>
            </w:r>
          </w:p>
          <w:p w14:paraId="77D24D68"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59F07DC0" w14:textId="77777777" w:rsidR="00452AC7" w:rsidRPr="002C2ECC" w:rsidRDefault="00452AC7" w:rsidP="00570200">
            <w:pPr>
              <w:rPr>
                <w:rFonts w:eastAsia="MS Mincho"/>
                <w:sz w:val="18"/>
                <w:szCs w:val="18"/>
                <w:lang w:val="en-US" w:eastAsia="ja-JP"/>
              </w:rPr>
            </w:pPr>
            <w:r w:rsidRPr="002C2ECC">
              <w:rPr>
                <w:rFonts w:eastAsia="MS Mincho"/>
                <w:sz w:val="18"/>
                <w:szCs w:val="18"/>
                <w:lang w:val="en-US" w:eastAsia="ja-JP"/>
              </w:rPr>
              <w:t>Udarea suprafetelor cu furtunul de la hidranti</w:t>
            </w:r>
          </w:p>
          <w:p w14:paraId="7A150909"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40899C1"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28FF41C7"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38B3FC4"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01A1F30"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86,44</w:t>
            </w:r>
          </w:p>
          <w:p w14:paraId="352B5E3D"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5BCB0FEB"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62,44</w:t>
            </w:r>
          </w:p>
        </w:tc>
      </w:tr>
      <w:tr w:rsidR="00452AC7" w:rsidRPr="00B42AF5" w14:paraId="1F94D958"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30F62D"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0D60F94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7129020012880</w:t>
            </w:r>
          </w:p>
        </w:tc>
        <w:tc>
          <w:tcPr>
            <w:tcW w:w="3544" w:type="dxa"/>
            <w:tcBorders>
              <w:top w:val="single" w:sz="4" w:space="0" w:color="auto"/>
              <w:bottom w:val="single" w:sz="4" w:space="0" w:color="auto"/>
            </w:tcBorders>
          </w:tcPr>
          <w:p w14:paraId="5C473BCE"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Peisagist-floricultor</w:t>
            </w:r>
          </w:p>
        </w:tc>
        <w:tc>
          <w:tcPr>
            <w:tcW w:w="1134" w:type="dxa"/>
            <w:tcBorders>
              <w:top w:val="single" w:sz="4" w:space="0" w:color="auto"/>
              <w:bottom w:val="single" w:sz="4" w:space="0" w:color="auto"/>
            </w:tcBorders>
          </w:tcPr>
          <w:p w14:paraId="33CE3E1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A3062DB"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0,6600</w:t>
            </w:r>
          </w:p>
        </w:tc>
        <w:tc>
          <w:tcPr>
            <w:tcW w:w="1134" w:type="dxa"/>
            <w:tcBorders>
              <w:top w:val="single" w:sz="4" w:space="0" w:color="auto"/>
              <w:bottom w:val="single" w:sz="4" w:space="0" w:color="auto"/>
            </w:tcBorders>
          </w:tcPr>
          <w:p w14:paraId="7D4D1A0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11EBD69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62,44</w:t>
            </w:r>
          </w:p>
        </w:tc>
      </w:tr>
      <w:tr w:rsidR="00452AC7" w:rsidRPr="00B42AF5" w14:paraId="2B4B7B1E"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62C110"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63955036"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723319CE"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Apa industriala in cisterne pt. lucrari drumuri-terasam.</w:t>
            </w:r>
          </w:p>
        </w:tc>
        <w:tc>
          <w:tcPr>
            <w:tcW w:w="1134" w:type="dxa"/>
            <w:tcBorders>
              <w:top w:val="single" w:sz="4" w:space="0" w:color="auto"/>
              <w:bottom w:val="single" w:sz="4" w:space="0" w:color="auto"/>
            </w:tcBorders>
          </w:tcPr>
          <w:p w14:paraId="2D71ED25"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6A3814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9A35CA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24,00</w:t>
            </w:r>
          </w:p>
        </w:tc>
        <w:tc>
          <w:tcPr>
            <w:tcW w:w="1420" w:type="dxa"/>
            <w:tcBorders>
              <w:top w:val="single" w:sz="4" w:space="0" w:color="auto"/>
              <w:bottom w:val="single" w:sz="4" w:space="0" w:color="auto"/>
            </w:tcBorders>
          </w:tcPr>
          <w:p w14:paraId="1B26670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24,00</w:t>
            </w:r>
          </w:p>
        </w:tc>
      </w:tr>
      <w:tr w:rsidR="00452AC7" w:rsidRPr="00B42AF5" w14:paraId="3F5780F6"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BF063E" w14:textId="77777777" w:rsidR="00452AC7" w:rsidRPr="00B42AF5" w:rsidRDefault="00452AC7" w:rsidP="00570200">
            <w:pPr>
              <w:jc w:val="center"/>
              <w:rPr>
                <w:rFonts w:eastAsia="MS Mincho"/>
                <w:sz w:val="16"/>
                <w:szCs w:val="16"/>
                <w:lang w:eastAsia="ja-JP"/>
              </w:rPr>
            </w:pPr>
          </w:p>
        </w:tc>
        <w:tc>
          <w:tcPr>
            <w:tcW w:w="1418" w:type="dxa"/>
            <w:tcBorders>
              <w:top w:val="single" w:sz="4" w:space="0" w:color="auto"/>
              <w:bottom w:val="single" w:sz="4" w:space="0" w:color="auto"/>
            </w:tcBorders>
          </w:tcPr>
          <w:p w14:paraId="005F31EC" w14:textId="77777777" w:rsidR="00452AC7" w:rsidRPr="00B42AF5" w:rsidRDefault="00452AC7" w:rsidP="00570200">
            <w:pPr>
              <w:rPr>
                <w:rFonts w:eastAsia="MS Mincho"/>
                <w:sz w:val="16"/>
                <w:szCs w:val="16"/>
                <w:lang w:eastAsia="ja-JP"/>
              </w:rPr>
            </w:pPr>
          </w:p>
        </w:tc>
        <w:tc>
          <w:tcPr>
            <w:tcW w:w="3544" w:type="dxa"/>
            <w:tcBorders>
              <w:top w:val="single" w:sz="4" w:space="0" w:color="auto"/>
              <w:bottom w:val="single" w:sz="4" w:space="0" w:color="auto"/>
            </w:tcBorders>
          </w:tcPr>
          <w:p w14:paraId="5F0AE374" w14:textId="77777777" w:rsidR="00452AC7" w:rsidRPr="00B42AF5" w:rsidRDefault="00452AC7" w:rsidP="00570200">
            <w:pPr>
              <w:rPr>
                <w:rFonts w:eastAsia="MS Mincho"/>
                <w:b/>
                <w:bCs/>
                <w:sz w:val="22"/>
                <w:szCs w:val="22"/>
                <w:lang w:val="en-US" w:eastAsia="ja-JP"/>
              </w:rPr>
            </w:pPr>
            <w:r w:rsidRPr="00B42AF5">
              <w:rPr>
                <w:rFonts w:eastAsia="MS Mincho"/>
                <w:b/>
                <w:bCs/>
                <w:sz w:val="22"/>
                <w:szCs w:val="22"/>
                <w:lang w:eastAsia="ja-JP"/>
              </w:rPr>
              <w:t xml:space="preserve">1.3.6. Plantarea arborilor arbore  </w:t>
            </w:r>
          </w:p>
          <w:p w14:paraId="3FC4C63D" w14:textId="77777777" w:rsidR="00452AC7" w:rsidRPr="00B42AF5" w:rsidRDefault="00452AC7" w:rsidP="00570200">
            <w:pPr>
              <w:rPr>
                <w:rFonts w:eastAsia="MS Mincho"/>
                <w:sz w:val="16"/>
                <w:szCs w:val="16"/>
                <w:lang w:eastAsia="ja-JP"/>
              </w:rPr>
            </w:pPr>
          </w:p>
        </w:tc>
        <w:tc>
          <w:tcPr>
            <w:tcW w:w="1134" w:type="dxa"/>
            <w:tcBorders>
              <w:top w:val="single" w:sz="4" w:space="0" w:color="auto"/>
              <w:bottom w:val="single" w:sz="4" w:space="0" w:color="auto"/>
            </w:tcBorders>
          </w:tcPr>
          <w:p w14:paraId="7AF5E600" w14:textId="77777777" w:rsidR="00452AC7" w:rsidRPr="00B42AF5" w:rsidRDefault="00452AC7" w:rsidP="00570200">
            <w:pPr>
              <w:rPr>
                <w:rFonts w:eastAsia="MS Mincho"/>
                <w:sz w:val="16"/>
                <w:szCs w:val="16"/>
                <w:lang w:eastAsia="ja-JP"/>
              </w:rPr>
            </w:pPr>
          </w:p>
        </w:tc>
        <w:tc>
          <w:tcPr>
            <w:tcW w:w="1134" w:type="dxa"/>
            <w:tcBorders>
              <w:top w:val="single" w:sz="4" w:space="0" w:color="auto"/>
              <w:bottom w:val="single" w:sz="4" w:space="0" w:color="auto"/>
            </w:tcBorders>
          </w:tcPr>
          <w:p w14:paraId="46859805" w14:textId="77777777" w:rsidR="00452AC7" w:rsidRPr="00B42AF5" w:rsidRDefault="00452AC7" w:rsidP="00570200">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0E25C1C6"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5987871E" w14:textId="77777777" w:rsidR="00452AC7" w:rsidRPr="00B42AF5" w:rsidRDefault="00452AC7" w:rsidP="00570200">
            <w:pPr>
              <w:rPr>
                <w:rFonts w:eastAsia="MS Mincho"/>
                <w:sz w:val="16"/>
                <w:szCs w:val="16"/>
                <w:lang w:eastAsia="ja-JP"/>
              </w:rPr>
            </w:pPr>
          </w:p>
        </w:tc>
      </w:tr>
      <w:tr w:rsidR="00452AC7" w:rsidRPr="00B42AF5" w14:paraId="60A24EBD"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FB28E6"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43</w:t>
            </w:r>
          </w:p>
        </w:tc>
        <w:tc>
          <w:tcPr>
            <w:tcW w:w="1418" w:type="dxa"/>
            <w:tcBorders>
              <w:top w:val="single" w:sz="4" w:space="0" w:color="auto"/>
              <w:bottom w:val="single" w:sz="4" w:space="0" w:color="auto"/>
            </w:tcBorders>
          </w:tcPr>
          <w:p w14:paraId="305CB6A1"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TsH17B</w:t>
            </w:r>
          </w:p>
          <w:p w14:paraId="6FD7055E"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26F5E0E9" w14:textId="77777777" w:rsidR="00452AC7" w:rsidRPr="002C2ECC" w:rsidRDefault="00452AC7" w:rsidP="00570200">
            <w:pPr>
              <w:rPr>
                <w:rFonts w:eastAsia="MS Mincho"/>
                <w:sz w:val="18"/>
                <w:szCs w:val="18"/>
                <w:lang w:val="en-US" w:eastAsia="ja-JP"/>
              </w:rPr>
            </w:pPr>
            <w:r w:rsidRPr="002C2ECC">
              <w:rPr>
                <w:rFonts w:eastAsia="MS Mincho"/>
                <w:sz w:val="18"/>
                <w:szCs w:val="18"/>
                <w:lang w:val="en-US" w:eastAsia="ja-JP"/>
              </w:rPr>
              <w:t>Saparea manuala a gropilor poligonale pentru plantari izolate, cu pastrarea structurii solului si separarea stratului de pamint vegetal, gropile avind largimea de pina la 2 m si adincimea de pina la 1,50 m, in teren mijlociu</w:t>
            </w:r>
          </w:p>
          <w:p w14:paraId="41C20490"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B35F1D0"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6F8A88CF"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0AF5BA5"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25B98E4"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170,28</w:t>
            </w:r>
          </w:p>
          <w:p w14:paraId="1F053567"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25DE6A57"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170,28</w:t>
            </w:r>
          </w:p>
        </w:tc>
      </w:tr>
      <w:tr w:rsidR="00452AC7" w:rsidRPr="00B42AF5" w14:paraId="7D139BBE"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B39F45"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7EF2088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263D596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1A9B160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AA946C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1,8000</w:t>
            </w:r>
          </w:p>
        </w:tc>
        <w:tc>
          <w:tcPr>
            <w:tcW w:w="1134" w:type="dxa"/>
            <w:tcBorders>
              <w:top w:val="single" w:sz="4" w:space="0" w:color="auto"/>
              <w:bottom w:val="single" w:sz="4" w:space="0" w:color="auto"/>
            </w:tcBorders>
          </w:tcPr>
          <w:p w14:paraId="5B0C8B7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0B4F524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170,28</w:t>
            </w:r>
          </w:p>
        </w:tc>
      </w:tr>
      <w:tr w:rsidR="00452AC7" w:rsidRPr="00B42AF5" w14:paraId="6F37BA21"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4ACC32"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44</w:t>
            </w:r>
          </w:p>
        </w:tc>
        <w:tc>
          <w:tcPr>
            <w:tcW w:w="1418" w:type="dxa"/>
            <w:tcBorders>
              <w:top w:val="single" w:sz="4" w:space="0" w:color="auto"/>
              <w:bottom w:val="single" w:sz="4" w:space="0" w:color="auto"/>
            </w:tcBorders>
          </w:tcPr>
          <w:p w14:paraId="748883E3"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TsH109A</w:t>
            </w:r>
          </w:p>
          <w:p w14:paraId="343880B2"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76ADEF6C" w14:textId="77777777" w:rsidR="00452AC7" w:rsidRPr="002C2ECC" w:rsidRDefault="00452AC7" w:rsidP="00570200">
            <w:pPr>
              <w:rPr>
                <w:rFonts w:eastAsia="MS Mincho"/>
                <w:sz w:val="18"/>
                <w:szCs w:val="18"/>
                <w:lang w:val="en-US" w:eastAsia="ja-JP"/>
              </w:rPr>
            </w:pPr>
            <w:r w:rsidRPr="002C2ECC">
              <w:rPr>
                <w:rFonts w:eastAsia="MS Mincho"/>
                <w:sz w:val="18"/>
                <w:szCs w:val="18"/>
                <w:lang w:val="en-US" w:eastAsia="ja-JP"/>
              </w:rPr>
              <w:t xml:space="preserve">Imprastierea arborilor si arbustilor pentru plantarea distanta de pina 100m: arbori foiosi </w:t>
            </w:r>
          </w:p>
          <w:p w14:paraId="09C6FC5F"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1CC7EFC"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D30656A"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4AF3B26"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17CD7A8"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1,37</w:t>
            </w:r>
          </w:p>
          <w:p w14:paraId="4D69FA02"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75A8FE7B"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1,37</w:t>
            </w:r>
          </w:p>
        </w:tc>
      </w:tr>
      <w:tr w:rsidR="00452AC7" w:rsidRPr="00B42AF5" w14:paraId="0CB625E5"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EC7129"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54BDFE65"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17D553FE"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6E03EEF1"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7F2922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0,0145</w:t>
            </w:r>
          </w:p>
        </w:tc>
        <w:tc>
          <w:tcPr>
            <w:tcW w:w="1134" w:type="dxa"/>
            <w:tcBorders>
              <w:top w:val="single" w:sz="4" w:space="0" w:color="auto"/>
              <w:bottom w:val="single" w:sz="4" w:space="0" w:color="auto"/>
            </w:tcBorders>
          </w:tcPr>
          <w:p w14:paraId="1FDEC7A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409E1C7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1,37</w:t>
            </w:r>
          </w:p>
        </w:tc>
      </w:tr>
      <w:tr w:rsidR="00452AC7" w:rsidRPr="00B42AF5" w14:paraId="621B4D2A"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D88BEC"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45</w:t>
            </w:r>
          </w:p>
        </w:tc>
        <w:tc>
          <w:tcPr>
            <w:tcW w:w="1418" w:type="dxa"/>
            <w:tcBorders>
              <w:top w:val="single" w:sz="4" w:space="0" w:color="auto"/>
              <w:bottom w:val="single" w:sz="4" w:space="0" w:color="auto"/>
            </w:tcBorders>
          </w:tcPr>
          <w:p w14:paraId="087CAC63"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TsH110A</w:t>
            </w:r>
          </w:p>
          <w:p w14:paraId="31EE08AA"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13CF2C2A" w14:textId="77777777" w:rsidR="00452AC7" w:rsidRPr="002C2ECC" w:rsidRDefault="00452AC7" w:rsidP="00570200">
            <w:pPr>
              <w:rPr>
                <w:rFonts w:eastAsia="MS Mincho"/>
                <w:sz w:val="18"/>
                <w:szCs w:val="18"/>
                <w:lang w:val="en-US" w:eastAsia="ja-JP"/>
              </w:rPr>
            </w:pPr>
            <w:r w:rsidRPr="002C2ECC">
              <w:rPr>
                <w:rFonts w:eastAsia="MS Mincho"/>
                <w:sz w:val="18"/>
                <w:szCs w:val="18"/>
                <w:lang w:val="en-US" w:eastAsia="ja-JP"/>
              </w:rPr>
              <w:t>Plantarea arborilor in gropi gata sapate: arbori foiosi  arbore Tei (Tilia cordata)</w:t>
            </w:r>
          </w:p>
          <w:p w14:paraId="0DDE08E6"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A081787"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37B63D2"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FB13798"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CAEA6EB"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508,68</w:t>
            </w:r>
          </w:p>
          <w:p w14:paraId="53468A5E"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543721DF"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27,43</w:t>
            </w:r>
          </w:p>
        </w:tc>
      </w:tr>
      <w:tr w:rsidR="00452AC7" w:rsidRPr="00B42AF5" w14:paraId="5441D192"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6C2657"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6C07A887"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7CD92379"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3132D07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5745AA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0,2900</w:t>
            </w:r>
          </w:p>
        </w:tc>
        <w:tc>
          <w:tcPr>
            <w:tcW w:w="1134" w:type="dxa"/>
            <w:tcBorders>
              <w:top w:val="single" w:sz="4" w:space="0" w:color="auto"/>
              <w:bottom w:val="single" w:sz="4" w:space="0" w:color="auto"/>
            </w:tcBorders>
          </w:tcPr>
          <w:p w14:paraId="5BC6379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5E5093C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27,43</w:t>
            </w:r>
          </w:p>
        </w:tc>
      </w:tr>
      <w:tr w:rsidR="00452AC7" w:rsidRPr="00B42AF5" w14:paraId="2A1FDB5C"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11A22E"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4B87BE3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2830127303a</w:t>
            </w:r>
          </w:p>
        </w:tc>
        <w:tc>
          <w:tcPr>
            <w:tcW w:w="3544" w:type="dxa"/>
            <w:tcBorders>
              <w:top w:val="single" w:sz="4" w:space="0" w:color="auto"/>
              <w:bottom w:val="single" w:sz="4" w:space="0" w:color="auto"/>
            </w:tcBorders>
          </w:tcPr>
          <w:p w14:paraId="319A09FF"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Arbori Tei (Tilia cordata)</w:t>
            </w:r>
          </w:p>
        </w:tc>
        <w:tc>
          <w:tcPr>
            <w:tcW w:w="1134" w:type="dxa"/>
            <w:tcBorders>
              <w:top w:val="single" w:sz="4" w:space="0" w:color="auto"/>
              <w:bottom w:val="single" w:sz="4" w:space="0" w:color="auto"/>
            </w:tcBorders>
          </w:tcPr>
          <w:p w14:paraId="7D7E3B5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EB6C82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75285FE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458,33</w:t>
            </w:r>
          </w:p>
        </w:tc>
        <w:tc>
          <w:tcPr>
            <w:tcW w:w="1420" w:type="dxa"/>
            <w:tcBorders>
              <w:top w:val="single" w:sz="4" w:space="0" w:color="auto"/>
              <w:bottom w:val="single" w:sz="4" w:space="0" w:color="auto"/>
            </w:tcBorders>
          </w:tcPr>
          <w:p w14:paraId="28F3C02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481,25</w:t>
            </w:r>
          </w:p>
        </w:tc>
      </w:tr>
      <w:tr w:rsidR="00452AC7" w:rsidRPr="00B42AF5" w14:paraId="555EC2D4"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2F1291"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46</w:t>
            </w:r>
          </w:p>
        </w:tc>
        <w:tc>
          <w:tcPr>
            <w:tcW w:w="1418" w:type="dxa"/>
            <w:tcBorders>
              <w:top w:val="single" w:sz="4" w:space="0" w:color="auto"/>
              <w:bottom w:val="single" w:sz="4" w:space="0" w:color="auto"/>
            </w:tcBorders>
          </w:tcPr>
          <w:p w14:paraId="5FE81CB7"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TsH110A</w:t>
            </w:r>
          </w:p>
          <w:p w14:paraId="66A282BA"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037E0924" w14:textId="77777777" w:rsidR="00452AC7" w:rsidRPr="002C2ECC" w:rsidRDefault="00452AC7" w:rsidP="00570200">
            <w:pPr>
              <w:rPr>
                <w:rFonts w:eastAsia="MS Mincho"/>
                <w:sz w:val="18"/>
                <w:szCs w:val="18"/>
                <w:lang w:val="en-US" w:eastAsia="ja-JP"/>
              </w:rPr>
            </w:pPr>
            <w:r w:rsidRPr="002C2ECC">
              <w:rPr>
                <w:rFonts w:eastAsia="MS Mincho"/>
                <w:sz w:val="18"/>
                <w:szCs w:val="18"/>
                <w:lang w:val="en-US" w:eastAsia="ja-JP"/>
              </w:rPr>
              <w:t>Plantarea arborilor in gropi gata sapate: arbori foiosi Stejar rosu (Quercus rubra)</w:t>
            </w:r>
          </w:p>
          <w:p w14:paraId="15316F51"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488239C"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5CADF75"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2EB3F6E"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5ED3415"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596,19</w:t>
            </w:r>
          </w:p>
          <w:p w14:paraId="67F3CA4A"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0EA46FB9"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27,43</w:t>
            </w:r>
          </w:p>
        </w:tc>
      </w:tr>
      <w:tr w:rsidR="00452AC7" w:rsidRPr="00B42AF5" w14:paraId="6471ACFD"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6528D1"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56DB9FAF"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4289DA89"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3D918B11"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390E81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0,2900</w:t>
            </w:r>
          </w:p>
        </w:tc>
        <w:tc>
          <w:tcPr>
            <w:tcW w:w="1134" w:type="dxa"/>
            <w:tcBorders>
              <w:top w:val="single" w:sz="4" w:space="0" w:color="auto"/>
              <w:bottom w:val="single" w:sz="4" w:space="0" w:color="auto"/>
            </w:tcBorders>
          </w:tcPr>
          <w:p w14:paraId="392476D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46EF468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27,43</w:t>
            </w:r>
          </w:p>
        </w:tc>
      </w:tr>
      <w:tr w:rsidR="00452AC7" w:rsidRPr="00B42AF5" w14:paraId="02C581D9"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066117"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27C7A0E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2830127303s</w:t>
            </w:r>
          </w:p>
        </w:tc>
        <w:tc>
          <w:tcPr>
            <w:tcW w:w="3544" w:type="dxa"/>
            <w:tcBorders>
              <w:top w:val="single" w:sz="4" w:space="0" w:color="auto"/>
              <w:bottom w:val="single" w:sz="4" w:space="0" w:color="auto"/>
            </w:tcBorders>
          </w:tcPr>
          <w:p w14:paraId="30736C0C"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Arbori Stejar rosu (Quercus rubra)</w:t>
            </w:r>
          </w:p>
        </w:tc>
        <w:tc>
          <w:tcPr>
            <w:tcW w:w="1134" w:type="dxa"/>
            <w:tcBorders>
              <w:top w:val="single" w:sz="4" w:space="0" w:color="auto"/>
              <w:bottom w:val="single" w:sz="4" w:space="0" w:color="auto"/>
            </w:tcBorders>
          </w:tcPr>
          <w:p w14:paraId="5704C47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CF1638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0384975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541,67</w:t>
            </w:r>
          </w:p>
        </w:tc>
        <w:tc>
          <w:tcPr>
            <w:tcW w:w="1420" w:type="dxa"/>
            <w:tcBorders>
              <w:top w:val="single" w:sz="4" w:space="0" w:color="auto"/>
              <w:bottom w:val="single" w:sz="4" w:space="0" w:color="auto"/>
            </w:tcBorders>
          </w:tcPr>
          <w:p w14:paraId="10AE1E1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568,75</w:t>
            </w:r>
          </w:p>
        </w:tc>
      </w:tr>
      <w:tr w:rsidR="00452AC7" w:rsidRPr="00B42AF5" w14:paraId="381A460E"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13105C"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47</w:t>
            </w:r>
          </w:p>
        </w:tc>
        <w:tc>
          <w:tcPr>
            <w:tcW w:w="1418" w:type="dxa"/>
            <w:tcBorders>
              <w:top w:val="single" w:sz="4" w:space="0" w:color="auto"/>
              <w:bottom w:val="single" w:sz="4" w:space="0" w:color="auto"/>
            </w:tcBorders>
          </w:tcPr>
          <w:p w14:paraId="6C6791E8"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TsD01B</w:t>
            </w:r>
          </w:p>
          <w:p w14:paraId="5C556532"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53180901" w14:textId="77777777" w:rsidR="00452AC7" w:rsidRPr="002C2ECC" w:rsidRDefault="00452AC7" w:rsidP="00570200">
            <w:pPr>
              <w:rPr>
                <w:rFonts w:eastAsia="MS Mincho"/>
                <w:sz w:val="18"/>
                <w:szCs w:val="18"/>
                <w:lang w:val="en-US" w:eastAsia="ja-JP"/>
              </w:rPr>
            </w:pPr>
            <w:r w:rsidRPr="002C2ECC">
              <w:rPr>
                <w:rFonts w:eastAsia="MS Mincho"/>
                <w:sz w:val="18"/>
                <w:szCs w:val="18"/>
                <w:lang w:val="en-US" w:eastAsia="ja-JP"/>
              </w:rPr>
              <w:t>Imprastierea cu lopata a pamintului afinat, in straturi uniforme, de 10-30 cm grosime, printr-o aruncare de pina la 3 m din gramezi, inclusiv sfarimarea bulgarilor, pamintul provenind din teren mijlociu</w:t>
            </w:r>
          </w:p>
          <w:p w14:paraId="5C1E3D09"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F185BAA"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3481309F"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B330F83"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0E706EE"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29,33</w:t>
            </w:r>
          </w:p>
          <w:p w14:paraId="4A01B958"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3F30397D"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29,33</w:t>
            </w:r>
          </w:p>
        </w:tc>
      </w:tr>
      <w:tr w:rsidR="00452AC7" w:rsidRPr="00B42AF5" w14:paraId="12BCCBF7"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FE522A"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51A2EF3F"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72C1237E"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767B904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D5B0F9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14:paraId="29711FCB"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73DD7AC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29,33</w:t>
            </w:r>
          </w:p>
        </w:tc>
      </w:tr>
      <w:tr w:rsidR="00452AC7" w:rsidRPr="00B42AF5" w14:paraId="03DABDA0"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E96CEA"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48</w:t>
            </w:r>
          </w:p>
        </w:tc>
        <w:tc>
          <w:tcPr>
            <w:tcW w:w="1418" w:type="dxa"/>
            <w:tcBorders>
              <w:top w:val="single" w:sz="4" w:space="0" w:color="auto"/>
              <w:bottom w:val="single" w:sz="4" w:space="0" w:color="auto"/>
            </w:tcBorders>
          </w:tcPr>
          <w:p w14:paraId="690430F6"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TsH12B</w:t>
            </w:r>
          </w:p>
          <w:p w14:paraId="60D73331"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3AD3D93C" w14:textId="77777777" w:rsidR="00452AC7" w:rsidRPr="002C2ECC" w:rsidRDefault="00452AC7" w:rsidP="00570200">
            <w:pPr>
              <w:rPr>
                <w:rFonts w:eastAsia="MS Mincho"/>
                <w:sz w:val="18"/>
                <w:szCs w:val="18"/>
                <w:lang w:val="en-US" w:eastAsia="ja-JP"/>
              </w:rPr>
            </w:pPr>
            <w:r w:rsidRPr="002C2ECC">
              <w:rPr>
                <w:rFonts w:eastAsia="MS Mincho"/>
                <w:sz w:val="18"/>
                <w:szCs w:val="18"/>
                <w:lang w:val="en-US" w:eastAsia="ja-JP"/>
              </w:rPr>
              <w:t xml:space="preserve">Udarea suprafetelor cu furtunul de la cisterna </w:t>
            </w:r>
          </w:p>
          <w:p w14:paraId="6C41A4FE"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D638814"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5E683F01"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045FE1A"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8320522"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261,90</w:t>
            </w:r>
          </w:p>
          <w:p w14:paraId="31FBD374"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24EBC469"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62,40</w:t>
            </w:r>
          </w:p>
        </w:tc>
      </w:tr>
      <w:tr w:rsidR="00452AC7" w:rsidRPr="00B42AF5" w14:paraId="42DE2312"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A94F8E"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6F5DEFC5"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7129020012880</w:t>
            </w:r>
          </w:p>
        </w:tc>
        <w:tc>
          <w:tcPr>
            <w:tcW w:w="3544" w:type="dxa"/>
            <w:tcBorders>
              <w:top w:val="single" w:sz="4" w:space="0" w:color="auto"/>
              <w:bottom w:val="single" w:sz="4" w:space="0" w:color="auto"/>
            </w:tcBorders>
          </w:tcPr>
          <w:p w14:paraId="01C45C1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Peisagist-floricultor</w:t>
            </w:r>
          </w:p>
        </w:tc>
        <w:tc>
          <w:tcPr>
            <w:tcW w:w="1134" w:type="dxa"/>
            <w:tcBorders>
              <w:top w:val="single" w:sz="4" w:space="0" w:color="auto"/>
              <w:bottom w:val="single" w:sz="4" w:space="0" w:color="auto"/>
            </w:tcBorders>
          </w:tcPr>
          <w:p w14:paraId="650CC99F"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69FC39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0,6600</w:t>
            </w:r>
          </w:p>
        </w:tc>
        <w:tc>
          <w:tcPr>
            <w:tcW w:w="1134" w:type="dxa"/>
            <w:tcBorders>
              <w:top w:val="single" w:sz="4" w:space="0" w:color="auto"/>
              <w:bottom w:val="single" w:sz="4" w:space="0" w:color="auto"/>
            </w:tcBorders>
          </w:tcPr>
          <w:p w14:paraId="2A20294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2EDBD74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62,40</w:t>
            </w:r>
          </w:p>
        </w:tc>
      </w:tr>
      <w:tr w:rsidR="00452AC7" w:rsidRPr="00B42AF5" w14:paraId="29C70984"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F43B6F"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5A98FF9E"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3A9338A0"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Apa industriala in cisterne pt. lucrari drumuri-terasam.</w:t>
            </w:r>
          </w:p>
        </w:tc>
        <w:tc>
          <w:tcPr>
            <w:tcW w:w="1134" w:type="dxa"/>
            <w:tcBorders>
              <w:top w:val="single" w:sz="4" w:space="0" w:color="auto"/>
              <w:bottom w:val="single" w:sz="4" w:space="0" w:color="auto"/>
            </w:tcBorders>
          </w:tcPr>
          <w:p w14:paraId="3CF01F0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2E22AC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98FDDB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24,00</w:t>
            </w:r>
          </w:p>
        </w:tc>
        <w:tc>
          <w:tcPr>
            <w:tcW w:w="1420" w:type="dxa"/>
            <w:tcBorders>
              <w:top w:val="single" w:sz="4" w:space="0" w:color="auto"/>
              <w:bottom w:val="single" w:sz="4" w:space="0" w:color="auto"/>
            </w:tcBorders>
          </w:tcPr>
          <w:p w14:paraId="3F39DC5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24,00</w:t>
            </w:r>
          </w:p>
        </w:tc>
      </w:tr>
      <w:tr w:rsidR="00452AC7" w:rsidRPr="00B42AF5" w14:paraId="20F91871"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C4D5DC"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414D28A5"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3410540005603</w:t>
            </w:r>
          </w:p>
        </w:tc>
        <w:tc>
          <w:tcPr>
            <w:tcW w:w="3544" w:type="dxa"/>
            <w:tcBorders>
              <w:top w:val="single" w:sz="4" w:space="0" w:color="auto"/>
              <w:bottom w:val="single" w:sz="4" w:space="0" w:color="auto"/>
            </w:tcBorders>
          </w:tcPr>
          <w:p w14:paraId="481D25F8"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Autocisterna 5-8 t cu dispozitive de stropire</w:t>
            </w:r>
          </w:p>
        </w:tc>
        <w:tc>
          <w:tcPr>
            <w:tcW w:w="1134" w:type="dxa"/>
            <w:tcBorders>
              <w:top w:val="single" w:sz="4" w:space="0" w:color="auto"/>
              <w:bottom w:val="single" w:sz="4" w:space="0" w:color="auto"/>
            </w:tcBorders>
          </w:tcPr>
          <w:p w14:paraId="214687BE"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9D2460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0,3860</w:t>
            </w:r>
          </w:p>
        </w:tc>
        <w:tc>
          <w:tcPr>
            <w:tcW w:w="1134" w:type="dxa"/>
            <w:tcBorders>
              <w:top w:val="single" w:sz="4" w:space="0" w:color="auto"/>
              <w:bottom w:val="single" w:sz="4" w:space="0" w:color="auto"/>
            </w:tcBorders>
          </w:tcPr>
          <w:p w14:paraId="02D5A21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450,00</w:t>
            </w:r>
          </w:p>
        </w:tc>
        <w:tc>
          <w:tcPr>
            <w:tcW w:w="1420" w:type="dxa"/>
            <w:tcBorders>
              <w:top w:val="single" w:sz="4" w:space="0" w:color="auto"/>
              <w:bottom w:val="single" w:sz="4" w:space="0" w:color="auto"/>
            </w:tcBorders>
          </w:tcPr>
          <w:p w14:paraId="58B7DF2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175,50</w:t>
            </w:r>
          </w:p>
        </w:tc>
      </w:tr>
      <w:tr w:rsidR="00452AC7" w:rsidRPr="002C2ECC" w14:paraId="05642533"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2B6ACA" w14:textId="77777777" w:rsidR="00452AC7" w:rsidRPr="00B42AF5" w:rsidRDefault="00452AC7" w:rsidP="00570200">
            <w:pPr>
              <w:jc w:val="center"/>
              <w:rPr>
                <w:rFonts w:eastAsia="MS Mincho"/>
                <w:sz w:val="16"/>
                <w:szCs w:val="16"/>
                <w:lang w:eastAsia="ja-JP"/>
              </w:rPr>
            </w:pPr>
          </w:p>
        </w:tc>
        <w:tc>
          <w:tcPr>
            <w:tcW w:w="1418" w:type="dxa"/>
            <w:tcBorders>
              <w:top w:val="single" w:sz="4" w:space="0" w:color="auto"/>
              <w:bottom w:val="single" w:sz="4" w:space="0" w:color="auto"/>
            </w:tcBorders>
          </w:tcPr>
          <w:p w14:paraId="0FAC82A8" w14:textId="77777777" w:rsidR="00452AC7" w:rsidRPr="00B42AF5" w:rsidRDefault="00452AC7" w:rsidP="00570200">
            <w:pPr>
              <w:rPr>
                <w:rFonts w:eastAsia="MS Mincho"/>
                <w:sz w:val="16"/>
                <w:szCs w:val="16"/>
                <w:lang w:eastAsia="ja-JP"/>
              </w:rPr>
            </w:pPr>
          </w:p>
        </w:tc>
        <w:tc>
          <w:tcPr>
            <w:tcW w:w="3544" w:type="dxa"/>
            <w:tcBorders>
              <w:top w:val="single" w:sz="4" w:space="0" w:color="auto"/>
              <w:bottom w:val="single" w:sz="4" w:space="0" w:color="auto"/>
            </w:tcBorders>
          </w:tcPr>
          <w:p w14:paraId="681D0E24" w14:textId="77777777" w:rsidR="00452AC7" w:rsidRPr="00B42AF5" w:rsidRDefault="00452AC7" w:rsidP="00570200">
            <w:pPr>
              <w:rPr>
                <w:rFonts w:eastAsia="MS Mincho"/>
                <w:b/>
                <w:bCs/>
                <w:sz w:val="22"/>
                <w:szCs w:val="22"/>
                <w:lang w:val="en-US" w:eastAsia="ja-JP"/>
              </w:rPr>
            </w:pPr>
            <w:r w:rsidRPr="002C2ECC">
              <w:rPr>
                <w:rFonts w:eastAsia="MS Mincho"/>
                <w:b/>
                <w:bCs/>
                <w:sz w:val="22"/>
                <w:szCs w:val="22"/>
                <w:lang w:val="en-US" w:eastAsia="ja-JP"/>
              </w:rPr>
              <w:t>1.3.7. Finisarea parcarilor pentru autoturizme cu asfalt poz.8 S=230 m2</w:t>
            </w:r>
          </w:p>
          <w:p w14:paraId="3DB4743D" w14:textId="77777777" w:rsidR="00452AC7" w:rsidRPr="002C2ECC" w:rsidRDefault="00452AC7" w:rsidP="00570200">
            <w:pPr>
              <w:rPr>
                <w:rFonts w:eastAsia="MS Mincho"/>
                <w:sz w:val="16"/>
                <w:szCs w:val="16"/>
                <w:lang w:val="en-US" w:eastAsia="ja-JP"/>
              </w:rPr>
            </w:pPr>
          </w:p>
        </w:tc>
        <w:tc>
          <w:tcPr>
            <w:tcW w:w="1134" w:type="dxa"/>
            <w:tcBorders>
              <w:top w:val="single" w:sz="4" w:space="0" w:color="auto"/>
              <w:bottom w:val="single" w:sz="4" w:space="0" w:color="auto"/>
            </w:tcBorders>
          </w:tcPr>
          <w:p w14:paraId="4EDC16FC" w14:textId="77777777" w:rsidR="00452AC7" w:rsidRPr="002C2ECC" w:rsidRDefault="00452AC7" w:rsidP="00570200">
            <w:pPr>
              <w:rPr>
                <w:rFonts w:eastAsia="MS Mincho"/>
                <w:sz w:val="16"/>
                <w:szCs w:val="16"/>
                <w:lang w:val="en-US" w:eastAsia="ja-JP"/>
              </w:rPr>
            </w:pPr>
          </w:p>
        </w:tc>
        <w:tc>
          <w:tcPr>
            <w:tcW w:w="1134" w:type="dxa"/>
            <w:tcBorders>
              <w:top w:val="single" w:sz="4" w:space="0" w:color="auto"/>
              <w:bottom w:val="single" w:sz="4" w:space="0" w:color="auto"/>
            </w:tcBorders>
          </w:tcPr>
          <w:p w14:paraId="6C6A9EAE" w14:textId="77777777" w:rsidR="00452AC7" w:rsidRPr="002C2ECC" w:rsidRDefault="00452AC7" w:rsidP="00570200">
            <w:pPr>
              <w:rPr>
                <w:rFonts w:eastAsia="MS Mincho"/>
                <w:sz w:val="16"/>
                <w:szCs w:val="16"/>
                <w:lang w:val="en-US" w:eastAsia="ja-JP"/>
              </w:rPr>
            </w:pPr>
          </w:p>
        </w:tc>
        <w:tc>
          <w:tcPr>
            <w:tcW w:w="1133" w:type="dxa"/>
            <w:tcBorders>
              <w:top w:val="single" w:sz="4" w:space="0" w:color="auto"/>
              <w:bottom w:val="single" w:sz="4" w:space="0" w:color="auto"/>
              <w:right w:val="single" w:sz="4" w:space="0" w:color="auto"/>
            </w:tcBorders>
          </w:tcPr>
          <w:p w14:paraId="515670F2" w14:textId="77777777" w:rsidR="00452AC7" w:rsidRPr="002C2ECC"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7C37D7F1" w14:textId="77777777" w:rsidR="00452AC7" w:rsidRPr="002C2ECC" w:rsidRDefault="00452AC7" w:rsidP="00570200">
            <w:pPr>
              <w:rPr>
                <w:rFonts w:eastAsia="MS Mincho"/>
                <w:sz w:val="16"/>
                <w:szCs w:val="16"/>
                <w:lang w:val="en-US" w:eastAsia="ja-JP"/>
              </w:rPr>
            </w:pPr>
          </w:p>
        </w:tc>
      </w:tr>
      <w:tr w:rsidR="00452AC7" w:rsidRPr="00B42AF5" w14:paraId="4FB75F09"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F3D7B0"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49</w:t>
            </w:r>
          </w:p>
        </w:tc>
        <w:tc>
          <w:tcPr>
            <w:tcW w:w="1418" w:type="dxa"/>
            <w:tcBorders>
              <w:top w:val="single" w:sz="4" w:space="0" w:color="auto"/>
              <w:bottom w:val="single" w:sz="4" w:space="0" w:color="auto"/>
            </w:tcBorders>
          </w:tcPr>
          <w:p w14:paraId="3EA663B0"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DI83F k=1.111</w:t>
            </w:r>
          </w:p>
          <w:p w14:paraId="104B2E62"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2F3F181B" w14:textId="77777777" w:rsidR="00452AC7" w:rsidRPr="002C2ECC" w:rsidRDefault="00452AC7" w:rsidP="00570200">
            <w:pPr>
              <w:rPr>
                <w:rFonts w:eastAsia="MS Mincho"/>
                <w:sz w:val="18"/>
                <w:szCs w:val="18"/>
                <w:lang w:val="en-US" w:eastAsia="ja-JP"/>
              </w:rPr>
            </w:pPr>
            <w:r w:rsidRPr="002C2ECC">
              <w:rPr>
                <w:rFonts w:eastAsia="MS Mincho"/>
                <w:sz w:val="18"/>
                <w:szCs w:val="18"/>
                <w:lang w:val="en-US" w:eastAsia="ja-JP"/>
              </w:rPr>
              <w:t>Reparatia suprafetelor degradate la imbracaminti din macadam ordinar cu grosimea dupa cilindrare de 18 cm de 20 cm k=1.111</w:t>
            </w:r>
          </w:p>
          <w:p w14:paraId="228C879F"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43BA101"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E9C465A"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C43E43B"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39776E2"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153,10</w:t>
            </w:r>
          </w:p>
          <w:p w14:paraId="44B8B8EF"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7D9B73D3"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78,83</w:t>
            </w:r>
          </w:p>
        </w:tc>
      </w:tr>
      <w:tr w:rsidR="00452AC7" w:rsidRPr="00B42AF5" w14:paraId="1375AB4C"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C5C000"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656390C5"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14:paraId="37B5CE6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54BD04E9"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2724C4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0,7500</w:t>
            </w:r>
          </w:p>
        </w:tc>
        <w:tc>
          <w:tcPr>
            <w:tcW w:w="1134" w:type="dxa"/>
            <w:tcBorders>
              <w:top w:val="single" w:sz="4" w:space="0" w:color="auto"/>
              <w:bottom w:val="single" w:sz="4" w:space="0" w:color="auto"/>
            </w:tcBorders>
          </w:tcPr>
          <w:p w14:paraId="25E49C9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4E57A58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78,83</w:t>
            </w:r>
          </w:p>
        </w:tc>
      </w:tr>
      <w:tr w:rsidR="00452AC7" w:rsidRPr="00B42AF5" w14:paraId="1B13E5FC"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393D21"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42EAEF8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14111122201672</w:t>
            </w:r>
          </w:p>
        </w:tc>
        <w:tc>
          <w:tcPr>
            <w:tcW w:w="3544" w:type="dxa"/>
            <w:tcBorders>
              <w:top w:val="single" w:sz="4" w:space="0" w:color="auto"/>
              <w:bottom w:val="single" w:sz="4" w:space="0" w:color="auto"/>
            </w:tcBorders>
          </w:tcPr>
          <w:p w14:paraId="49F323DF"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Piatra sparta pentru drumuri  40-70 mm</w:t>
            </w:r>
          </w:p>
        </w:tc>
        <w:tc>
          <w:tcPr>
            <w:tcW w:w="1134" w:type="dxa"/>
            <w:tcBorders>
              <w:top w:val="single" w:sz="4" w:space="0" w:color="auto"/>
              <w:bottom w:val="single" w:sz="4" w:space="0" w:color="auto"/>
            </w:tcBorders>
          </w:tcPr>
          <w:p w14:paraId="0FB3ED1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49B655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0,0239</w:t>
            </w:r>
          </w:p>
        </w:tc>
        <w:tc>
          <w:tcPr>
            <w:tcW w:w="1134" w:type="dxa"/>
            <w:tcBorders>
              <w:top w:val="single" w:sz="4" w:space="0" w:color="auto"/>
              <w:bottom w:val="single" w:sz="4" w:space="0" w:color="auto"/>
            </w:tcBorders>
          </w:tcPr>
          <w:p w14:paraId="588BC09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411,67</w:t>
            </w:r>
          </w:p>
        </w:tc>
        <w:tc>
          <w:tcPr>
            <w:tcW w:w="1420" w:type="dxa"/>
            <w:tcBorders>
              <w:top w:val="single" w:sz="4" w:space="0" w:color="auto"/>
              <w:bottom w:val="single" w:sz="4" w:space="0" w:color="auto"/>
            </w:tcBorders>
          </w:tcPr>
          <w:p w14:paraId="0467BEEB"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10,93</w:t>
            </w:r>
          </w:p>
        </w:tc>
      </w:tr>
      <w:tr w:rsidR="00452AC7" w:rsidRPr="00B42AF5" w14:paraId="7E9F2C35"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6AB941"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4A51E21B"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14111122201646</w:t>
            </w:r>
          </w:p>
        </w:tc>
        <w:tc>
          <w:tcPr>
            <w:tcW w:w="3544" w:type="dxa"/>
            <w:tcBorders>
              <w:top w:val="single" w:sz="4" w:space="0" w:color="auto"/>
              <w:bottom w:val="single" w:sz="4" w:space="0" w:color="auto"/>
            </w:tcBorders>
          </w:tcPr>
          <w:p w14:paraId="425C0A70"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Piatra sparta pentru drumuri 10-20 mm</w:t>
            </w:r>
          </w:p>
        </w:tc>
        <w:tc>
          <w:tcPr>
            <w:tcW w:w="1134" w:type="dxa"/>
            <w:tcBorders>
              <w:top w:val="single" w:sz="4" w:space="0" w:color="auto"/>
              <w:bottom w:val="single" w:sz="4" w:space="0" w:color="auto"/>
            </w:tcBorders>
          </w:tcPr>
          <w:p w14:paraId="6009425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E43647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0,0180</w:t>
            </w:r>
          </w:p>
        </w:tc>
        <w:tc>
          <w:tcPr>
            <w:tcW w:w="1134" w:type="dxa"/>
            <w:tcBorders>
              <w:top w:val="single" w:sz="4" w:space="0" w:color="auto"/>
              <w:bottom w:val="single" w:sz="4" w:space="0" w:color="auto"/>
            </w:tcBorders>
          </w:tcPr>
          <w:p w14:paraId="5A72070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411,67</w:t>
            </w:r>
          </w:p>
        </w:tc>
        <w:tc>
          <w:tcPr>
            <w:tcW w:w="1420" w:type="dxa"/>
            <w:tcBorders>
              <w:top w:val="single" w:sz="4" w:space="0" w:color="auto"/>
              <w:bottom w:val="single" w:sz="4" w:space="0" w:color="auto"/>
            </w:tcBorders>
          </w:tcPr>
          <w:p w14:paraId="6384F45B"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8,23</w:t>
            </w:r>
          </w:p>
        </w:tc>
      </w:tr>
      <w:tr w:rsidR="00452AC7" w:rsidRPr="00B42AF5" w14:paraId="694C6AA9"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6FF5B3"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5131A506"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14111122201634</w:t>
            </w:r>
          </w:p>
        </w:tc>
        <w:tc>
          <w:tcPr>
            <w:tcW w:w="3544" w:type="dxa"/>
            <w:tcBorders>
              <w:top w:val="single" w:sz="4" w:space="0" w:color="auto"/>
              <w:bottom w:val="single" w:sz="4" w:space="0" w:color="auto"/>
            </w:tcBorders>
          </w:tcPr>
          <w:p w14:paraId="7894BE94"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Piatra sparta pentru drumuri 5-10 mm</w:t>
            </w:r>
          </w:p>
        </w:tc>
        <w:tc>
          <w:tcPr>
            <w:tcW w:w="1134" w:type="dxa"/>
            <w:tcBorders>
              <w:top w:val="single" w:sz="4" w:space="0" w:color="auto"/>
              <w:bottom w:val="single" w:sz="4" w:space="0" w:color="auto"/>
            </w:tcBorders>
          </w:tcPr>
          <w:p w14:paraId="7D60271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CC8191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53772D5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411,67</w:t>
            </w:r>
          </w:p>
        </w:tc>
        <w:tc>
          <w:tcPr>
            <w:tcW w:w="1420" w:type="dxa"/>
            <w:tcBorders>
              <w:top w:val="single" w:sz="4" w:space="0" w:color="auto"/>
              <w:bottom w:val="single" w:sz="4" w:space="0" w:color="auto"/>
            </w:tcBorders>
          </w:tcPr>
          <w:p w14:paraId="1E13666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4,57</w:t>
            </w:r>
          </w:p>
        </w:tc>
      </w:tr>
      <w:tr w:rsidR="00452AC7" w:rsidRPr="00B42AF5" w14:paraId="0A9BD2A6"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A4CF27"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54ABEB6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1421302210461</w:t>
            </w:r>
          </w:p>
        </w:tc>
        <w:tc>
          <w:tcPr>
            <w:tcW w:w="3544" w:type="dxa"/>
            <w:tcBorders>
              <w:top w:val="single" w:sz="4" w:space="0" w:color="auto"/>
              <w:bottom w:val="single" w:sz="4" w:space="0" w:color="auto"/>
            </w:tcBorders>
          </w:tcPr>
          <w:p w14:paraId="6271A467"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Material pietros (savura) 0-5 mm</w:t>
            </w:r>
          </w:p>
        </w:tc>
        <w:tc>
          <w:tcPr>
            <w:tcW w:w="1134" w:type="dxa"/>
            <w:tcBorders>
              <w:top w:val="single" w:sz="4" w:space="0" w:color="auto"/>
              <w:bottom w:val="single" w:sz="4" w:space="0" w:color="auto"/>
            </w:tcBorders>
          </w:tcPr>
          <w:p w14:paraId="3CBCFE27"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96EE5E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6E7595B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411,67</w:t>
            </w:r>
          </w:p>
        </w:tc>
        <w:tc>
          <w:tcPr>
            <w:tcW w:w="1420" w:type="dxa"/>
            <w:tcBorders>
              <w:top w:val="single" w:sz="4" w:space="0" w:color="auto"/>
              <w:bottom w:val="single" w:sz="4" w:space="0" w:color="auto"/>
            </w:tcBorders>
          </w:tcPr>
          <w:p w14:paraId="2FFCA6E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4,57</w:t>
            </w:r>
          </w:p>
        </w:tc>
      </w:tr>
      <w:tr w:rsidR="00452AC7" w:rsidRPr="00B42AF5" w14:paraId="25BA38A9"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ECDEE8"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1830316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0BE38B45"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Apa industriala in cisterne pt. lucrari drumuri-terasam.</w:t>
            </w:r>
          </w:p>
        </w:tc>
        <w:tc>
          <w:tcPr>
            <w:tcW w:w="1134" w:type="dxa"/>
            <w:tcBorders>
              <w:top w:val="single" w:sz="4" w:space="0" w:color="auto"/>
              <w:bottom w:val="single" w:sz="4" w:space="0" w:color="auto"/>
            </w:tcBorders>
          </w:tcPr>
          <w:p w14:paraId="3362838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55D758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4D7212C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24,00</w:t>
            </w:r>
          </w:p>
        </w:tc>
        <w:tc>
          <w:tcPr>
            <w:tcW w:w="1420" w:type="dxa"/>
            <w:tcBorders>
              <w:top w:val="single" w:sz="4" w:space="0" w:color="auto"/>
              <w:bottom w:val="single" w:sz="4" w:space="0" w:color="auto"/>
            </w:tcBorders>
          </w:tcPr>
          <w:p w14:paraId="2C46731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0,53</w:t>
            </w:r>
          </w:p>
        </w:tc>
      </w:tr>
      <w:tr w:rsidR="00452AC7" w:rsidRPr="00B42AF5" w14:paraId="17C92CFD"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1C762C"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02EE5A7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2952220003546</w:t>
            </w:r>
          </w:p>
        </w:tc>
        <w:tc>
          <w:tcPr>
            <w:tcW w:w="3544" w:type="dxa"/>
            <w:tcBorders>
              <w:top w:val="single" w:sz="4" w:space="0" w:color="auto"/>
              <w:bottom w:val="single" w:sz="4" w:space="0" w:color="auto"/>
            </w:tcBorders>
          </w:tcPr>
          <w:p w14:paraId="0D11510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Autogreder pina la 175 cp</w:t>
            </w:r>
          </w:p>
        </w:tc>
        <w:tc>
          <w:tcPr>
            <w:tcW w:w="1134" w:type="dxa"/>
            <w:tcBorders>
              <w:top w:val="single" w:sz="4" w:space="0" w:color="auto"/>
              <w:bottom w:val="single" w:sz="4" w:space="0" w:color="auto"/>
            </w:tcBorders>
          </w:tcPr>
          <w:p w14:paraId="6C5E9CE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4B5A06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0,0078</w:t>
            </w:r>
          </w:p>
        </w:tc>
        <w:tc>
          <w:tcPr>
            <w:tcW w:w="1134" w:type="dxa"/>
            <w:tcBorders>
              <w:top w:val="single" w:sz="4" w:space="0" w:color="auto"/>
              <w:bottom w:val="single" w:sz="4" w:space="0" w:color="auto"/>
            </w:tcBorders>
          </w:tcPr>
          <w:p w14:paraId="46D741F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607,09</w:t>
            </w:r>
          </w:p>
        </w:tc>
        <w:tc>
          <w:tcPr>
            <w:tcW w:w="1420" w:type="dxa"/>
            <w:tcBorders>
              <w:top w:val="single" w:sz="4" w:space="0" w:color="auto"/>
              <w:bottom w:val="single" w:sz="4" w:space="0" w:color="auto"/>
            </w:tcBorders>
          </w:tcPr>
          <w:p w14:paraId="4B0B9E6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5,26</w:t>
            </w:r>
          </w:p>
        </w:tc>
      </w:tr>
      <w:tr w:rsidR="00452AC7" w:rsidRPr="00B42AF5" w14:paraId="53FCEDD6"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CFAFA4"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0991F63B"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2952240004004</w:t>
            </w:r>
          </w:p>
        </w:tc>
        <w:tc>
          <w:tcPr>
            <w:tcW w:w="3544" w:type="dxa"/>
            <w:tcBorders>
              <w:top w:val="single" w:sz="4" w:space="0" w:color="auto"/>
              <w:bottom w:val="single" w:sz="4" w:space="0" w:color="auto"/>
            </w:tcBorders>
          </w:tcPr>
          <w:p w14:paraId="3F9FEC22"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Compactor auto cu rulouri pina la 12 tf</w:t>
            </w:r>
          </w:p>
        </w:tc>
        <w:tc>
          <w:tcPr>
            <w:tcW w:w="1134" w:type="dxa"/>
            <w:tcBorders>
              <w:top w:val="single" w:sz="4" w:space="0" w:color="auto"/>
              <w:bottom w:val="single" w:sz="4" w:space="0" w:color="auto"/>
            </w:tcBorders>
          </w:tcPr>
          <w:p w14:paraId="75329EC1"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2013A1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741F48D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693,49</w:t>
            </w:r>
          </w:p>
        </w:tc>
        <w:tc>
          <w:tcPr>
            <w:tcW w:w="1420" w:type="dxa"/>
            <w:tcBorders>
              <w:top w:val="single" w:sz="4" w:space="0" w:color="auto"/>
              <w:bottom w:val="single" w:sz="4" w:space="0" w:color="auto"/>
            </w:tcBorders>
          </w:tcPr>
          <w:p w14:paraId="6F3B60C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38,52</w:t>
            </w:r>
          </w:p>
        </w:tc>
      </w:tr>
      <w:tr w:rsidR="00452AC7" w:rsidRPr="00B42AF5" w14:paraId="102FCB1A"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3D1D76"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289FEEDE"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3410540005603</w:t>
            </w:r>
          </w:p>
        </w:tc>
        <w:tc>
          <w:tcPr>
            <w:tcW w:w="3544" w:type="dxa"/>
            <w:tcBorders>
              <w:top w:val="single" w:sz="4" w:space="0" w:color="auto"/>
              <w:bottom w:val="single" w:sz="4" w:space="0" w:color="auto"/>
            </w:tcBorders>
          </w:tcPr>
          <w:p w14:paraId="1A9B7A91"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Autocisterna 5-8 t cu dispozitive de stropire</w:t>
            </w:r>
          </w:p>
        </w:tc>
        <w:tc>
          <w:tcPr>
            <w:tcW w:w="1134" w:type="dxa"/>
            <w:tcBorders>
              <w:top w:val="single" w:sz="4" w:space="0" w:color="auto"/>
              <w:bottom w:val="single" w:sz="4" w:space="0" w:color="auto"/>
            </w:tcBorders>
          </w:tcPr>
          <w:p w14:paraId="59B9BDD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5B44DD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0,0033</w:t>
            </w:r>
          </w:p>
        </w:tc>
        <w:tc>
          <w:tcPr>
            <w:tcW w:w="1134" w:type="dxa"/>
            <w:tcBorders>
              <w:top w:val="single" w:sz="4" w:space="0" w:color="auto"/>
              <w:bottom w:val="single" w:sz="4" w:space="0" w:color="auto"/>
            </w:tcBorders>
          </w:tcPr>
          <w:p w14:paraId="311B63E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450,00</w:t>
            </w:r>
          </w:p>
        </w:tc>
        <w:tc>
          <w:tcPr>
            <w:tcW w:w="1420" w:type="dxa"/>
            <w:tcBorders>
              <w:top w:val="single" w:sz="4" w:space="0" w:color="auto"/>
              <w:bottom w:val="single" w:sz="4" w:space="0" w:color="auto"/>
            </w:tcBorders>
          </w:tcPr>
          <w:p w14:paraId="02D3BE1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1,65</w:t>
            </w:r>
          </w:p>
        </w:tc>
      </w:tr>
      <w:tr w:rsidR="00452AC7" w:rsidRPr="00B42AF5" w14:paraId="4B6A0EF3"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8F6304"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50</w:t>
            </w:r>
          </w:p>
        </w:tc>
        <w:tc>
          <w:tcPr>
            <w:tcW w:w="1418" w:type="dxa"/>
            <w:tcBorders>
              <w:top w:val="single" w:sz="4" w:space="0" w:color="auto"/>
              <w:bottom w:val="single" w:sz="4" w:space="0" w:color="auto"/>
            </w:tcBorders>
          </w:tcPr>
          <w:p w14:paraId="5BD64E45"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DI107</w:t>
            </w:r>
          </w:p>
          <w:p w14:paraId="47858149"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67BDADA7" w14:textId="77777777" w:rsidR="00452AC7" w:rsidRPr="002C2ECC" w:rsidRDefault="00452AC7" w:rsidP="00570200">
            <w:pPr>
              <w:rPr>
                <w:rFonts w:eastAsia="MS Mincho"/>
                <w:sz w:val="18"/>
                <w:szCs w:val="18"/>
                <w:lang w:val="en-US" w:eastAsia="ja-JP"/>
              </w:rPr>
            </w:pPr>
            <w:r w:rsidRPr="002C2ECC">
              <w:rPr>
                <w:rFonts w:eastAsia="MS Mincho"/>
                <w:sz w:val="18"/>
                <w:szCs w:val="18"/>
                <w:lang w:val="en-US" w:eastAsia="ja-JP"/>
              </w:rPr>
              <w:t>Amorsarea suprafetelor straturilor de baza in vederea aplicarii unui strat de beton asfaltic (0.8 l/m2) poz.8</w:t>
            </w:r>
          </w:p>
          <w:p w14:paraId="72BBBB3A"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70A9EED"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5D7FB181"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6C97FAD"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B33D334"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14 807,99</w:t>
            </w:r>
          </w:p>
          <w:p w14:paraId="0E3A7D69"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74E9E102"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0,00</w:t>
            </w:r>
          </w:p>
        </w:tc>
      </w:tr>
      <w:tr w:rsidR="00452AC7" w:rsidRPr="00B42AF5" w14:paraId="10495168"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CC589E"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4070852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23203226000401</w:t>
            </w:r>
          </w:p>
        </w:tc>
        <w:tc>
          <w:tcPr>
            <w:tcW w:w="3544" w:type="dxa"/>
            <w:tcBorders>
              <w:top w:val="single" w:sz="4" w:space="0" w:color="auto"/>
              <w:bottom w:val="single" w:sz="4" w:space="0" w:color="auto"/>
            </w:tcBorders>
          </w:tcPr>
          <w:p w14:paraId="37B12E9E"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Bitum</w:t>
            </w:r>
          </w:p>
        </w:tc>
        <w:tc>
          <w:tcPr>
            <w:tcW w:w="1134" w:type="dxa"/>
            <w:tcBorders>
              <w:top w:val="single" w:sz="4" w:space="0" w:color="auto"/>
              <w:bottom w:val="single" w:sz="4" w:space="0" w:color="auto"/>
            </w:tcBorders>
          </w:tcPr>
          <w:p w14:paraId="23562A2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3B9B1FD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492030A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14 166,67</w:t>
            </w:r>
          </w:p>
        </w:tc>
        <w:tc>
          <w:tcPr>
            <w:tcW w:w="1420" w:type="dxa"/>
            <w:tcBorders>
              <w:top w:val="single" w:sz="4" w:space="0" w:color="auto"/>
              <w:bottom w:val="single" w:sz="4" w:space="0" w:color="auto"/>
            </w:tcBorders>
          </w:tcPr>
          <w:p w14:paraId="72F7321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14 628,64</w:t>
            </w:r>
          </w:p>
        </w:tc>
      </w:tr>
      <w:tr w:rsidR="00452AC7" w:rsidRPr="00B42AF5" w14:paraId="132D8B24"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C4CD55"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04062BD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2952220000000</w:t>
            </w:r>
          </w:p>
        </w:tc>
        <w:tc>
          <w:tcPr>
            <w:tcW w:w="3544" w:type="dxa"/>
            <w:tcBorders>
              <w:top w:val="single" w:sz="4" w:space="0" w:color="auto"/>
              <w:bottom w:val="single" w:sz="4" w:space="0" w:color="auto"/>
            </w:tcBorders>
          </w:tcPr>
          <w:p w14:paraId="7BCBC70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Autogudronator 3500 l - 3600 l</w:t>
            </w:r>
          </w:p>
        </w:tc>
        <w:tc>
          <w:tcPr>
            <w:tcW w:w="1134" w:type="dxa"/>
            <w:tcBorders>
              <w:top w:val="single" w:sz="4" w:space="0" w:color="auto"/>
              <w:bottom w:val="single" w:sz="4" w:space="0" w:color="auto"/>
            </w:tcBorders>
          </w:tcPr>
          <w:p w14:paraId="539ED957"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004C63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2235A74B"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600,00</w:t>
            </w:r>
          </w:p>
        </w:tc>
        <w:tc>
          <w:tcPr>
            <w:tcW w:w="1420" w:type="dxa"/>
            <w:tcBorders>
              <w:top w:val="single" w:sz="4" w:space="0" w:color="auto"/>
              <w:bottom w:val="single" w:sz="4" w:space="0" w:color="auto"/>
            </w:tcBorders>
          </w:tcPr>
          <w:p w14:paraId="7F5FA44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179,35</w:t>
            </w:r>
          </w:p>
        </w:tc>
      </w:tr>
      <w:tr w:rsidR="00452AC7" w:rsidRPr="00B42AF5" w14:paraId="6F22194B"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3F8DAA"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51</w:t>
            </w:r>
          </w:p>
        </w:tc>
        <w:tc>
          <w:tcPr>
            <w:tcW w:w="1418" w:type="dxa"/>
            <w:tcBorders>
              <w:top w:val="single" w:sz="4" w:space="0" w:color="auto"/>
              <w:bottom w:val="single" w:sz="4" w:space="0" w:color="auto"/>
            </w:tcBorders>
          </w:tcPr>
          <w:p w14:paraId="022A8555"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DB19G</w:t>
            </w:r>
          </w:p>
          <w:p w14:paraId="3449C7CD"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0D82C69D" w14:textId="77777777" w:rsidR="00452AC7" w:rsidRPr="002C2ECC" w:rsidRDefault="00452AC7" w:rsidP="00570200">
            <w:pPr>
              <w:rPr>
                <w:rFonts w:eastAsia="MS Mincho"/>
                <w:sz w:val="18"/>
                <w:szCs w:val="18"/>
                <w:lang w:val="en-US" w:eastAsia="ja-JP"/>
              </w:rPr>
            </w:pPr>
            <w:r w:rsidRPr="002C2ECC">
              <w:rPr>
                <w:rFonts w:eastAsia="MS Mincho"/>
                <w:sz w:val="18"/>
                <w:szCs w:val="18"/>
                <w:lang w:val="en-US" w:eastAsia="ja-JP"/>
              </w:rPr>
              <w:t>Imbracaminte de beton asfaltic cu agregat mare, executata la cald, in grosime de 6,0 cm, cu asternere mecanica   poz.8</w:t>
            </w:r>
          </w:p>
          <w:p w14:paraId="6D0A35EC"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BC3841D"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6B01D3B"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D5E5253"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6891796"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253,14</w:t>
            </w:r>
          </w:p>
          <w:p w14:paraId="345AC2BD"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18EDA00F"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5,68</w:t>
            </w:r>
          </w:p>
        </w:tc>
      </w:tr>
      <w:tr w:rsidR="00452AC7" w:rsidRPr="00B42AF5" w14:paraId="6F0F00A5"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3134C8"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1CC28AB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7129040010110</w:t>
            </w:r>
          </w:p>
        </w:tc>
        <w:tc>
          <w:tcPr>
            <w:tcW w:w="3544" w:type="dxa"/>
            <w:tcBorders>
              <w:top w:val="single" w:sz="4" w:space="0" w:color="auto"/>
              <w:bottom w:val="single" w:sz="4" w:space="0" w:color="auto"/>
            </w:tcBorders>
          </w:tcPr>
          <w:p w14:paraId="6E514355"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Asfaltator</w:t>
            </w:r>
          </w:p>
        </w:tc>
        <w:tc>
          <w:tcPr>
            <w:tcW w:w="1134" w:type="dxa"/>
            <w:tcBorders>
              <w:top w:val="single" w:sz="4" w:space="0" w:color="auto"/>
              <w:bottom w:val="single" w:sz="4" w:space="0" w:color="auto"/>
            </w:tcBorders>
          </w:tcPr>
          <w:p w14:paraId="3E910971"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D240DB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4B2FF5C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09F3F51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5,68</w:t>
            </w:r>
          </w:p>
        </w:tc>
      </w:tr>
      <w:tr w:rsidR="00452AC7" w:rsidRPr="00B42AF5" w14:paraId="7A17D1FC"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98B31A"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561BBB5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111100010001310</w:t>
            </w:r>
          </w:p>
        </w:tc>
        <w:tc>
          <w:tcPr>
            <w:tcW w:w="3544" w:type="dxa"/>
            <w:tcBorders>
              <w:top w:val="single" w:sz="4" w:space="0" w:color="auto"/>
              <w:bottom w:val="single" w:sz="4" w:space="0" w:color="auto"/>
            </w:tcBorders>
          </w:tcPr>
          <w:p w14:paraId="00EF0314"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Mixtura asfaltica preparata la cald cu agregate mari</w:t>
            </w:r>
          </w:p>
        </w:tc>
        <w:tc>
          <w:tcPr>
            <w:tcW w:w="1134" w:type="dxa"/>
            <w:tcBorders>
              <w:top w:val="single" w:sz="4" w:space="0" w:color="auto"/>
              <w:bottom w:val="single" w:sz="4" w:space="0" w:color="auto"/>
            </w:tcBorders>
          </w:tcPr>
          <w:p w14:paraId="6C55BD27"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3046656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0,1410</w:t>
            </w:r>
          </w:p>
        </w:tc>
        <w:tc>
          <w:tcPr>
            <w:tcW w:w="1134" w:type="dxa"/>
            <w:tcBorders>
              <w:top w:val="single" w:sz="4" w:space="0" w:color="auto"/>
              <w:bottom w:val="single" w:sz="4" w:space="0" w:color="auto"/>
            </w:tcBorders>
          </w:tcPr>
          <w:p w14:paraId="17ADC6F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1 583,33</w:t>
            </w:r>
          </w:p>
        </w:tc>
        <w:tc>
          <w:tcPr>
            <w:tcW w:w="1420" w:type="dxa"/>
            <w:tcBorders>
              <w:top w:val="single" w:sz="4" w:space="0" w:color="auto"/>
              <w:bottom w:val="single" w:sz="4" w:space="0" w:color="auto"/>
            </w:tcBorders>
          </w:tcPr>
          <w:p w14:paraId="00B6A65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223,25</w:t>
            </w:r>
          </w:p>
        </w:tc>
      </w:tr>
      <w:tr w:rsidR="00452AC7" w:rsidRPr="00B42AF5" w14:paraId="2274B746"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DF98D8"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62F79C37"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1421102200000</w:t>
            </w:r>
          </w:p>
        </w:tc>
        <w:tc>
          <w:tcPr>
            <w:tcW w:w="3544" w:type="dxa"/>
            <w:tcBorders>
              <w:top w:val="single" w:sz="4" w:space="0" w:color="auto"/>
              <w:bottom w:val="single" w:sz="4" w:space="0" w:color="auto"/>
            </w:tcBorders>
          </w:tcPr>
          <w:p w14:paraId="5030CCA9"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Nisip bitumat</w:t>
            </w:r>
          </w:p>
        </w:tc>
        <w:tc>
          <w:tcPr>
            <w:tcW w:w="1134" w:type="dxa"/>
            <w:tcBorders>
              <w:top w:val="single" w:sz="4" w:space="0" w:color="auto"/>
              <w:bottom w:val="single" w:sz="4" w:space="0" w:color="auto"/>
            </w:tcBorders>
          </w:tcPr>
          <w:p w14:paraId="7B2851B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54D325DB"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436016B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960,00</w:t>
            </w:r>
          </w:p>
        </w:tc>
        <w:tc>
          <w:tcPr>
            <w:tcW w:w="1420" w:type="dxa"/>
            <w:tcBorders>
              <w:top w:val="single" w:sz="4" w:space="0" w:color="auto"/>
              <w:bottom w:val="single" w:sz="4" w:space="0" w:color="auto"/>
            </w:tcBorders>
          </w:tcPr>
          <w:p w14:paraId="5853D08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2,88</w:t>
            </w:r>
          </w:p>
        </w:tc>
      </w:tr>
      <w:tr w:rsidR="00452AC7" w:rsidRPr="00B42AF5" w14:paraId="25BB991D"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A7AA2E"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253897EE"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2710603420379</w:t>
            </w:r>
          </w:p>
        </w:tc>
        <w:tc>
          <w:tcPr>
            <w:tcW w:w="3544" w:type="dxa"/>
            <w:tcBorders>
              <w:top w:val="single" w:sz="4" w:space="0" w:color="auto"/>
              <w:bottom w:val="single" w:sz="4" w:space="0" w:color="auto"/>
            </w:tcBorders>
          </w:tcPr>
          <w:p w14:paraId="07294AA0"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Otel patrat lam.cald lt = 30 mm</w:t>
            </w:r>
          </w:p>
        </w:tc>
        <w:tc>
          <w:tcPr>
            <w:tcW w:w="1134" w:type="dxa"/>
            <w:tcBorders>
              <w:top w:val="single" w:sz="4" w:space="0" w:color="auto"/>
              <w:bottom w:val="single" w:sz="4" w:space="0" w:color="auto"/>
            </w:tcBorders>
          </w:tcPr>
          <w:p w14:paraId="56208256"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8350F8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0,0160</w:t>
            </w:r>
          </w:p>
        </w:tc>
        <w:tc>
          <w:tcPr>
            <w:tcW w:w="1134" w:type="dxa"/>
            <w:tcBorders>
              <w:top w:val="single" w:sz="4" w:space="0" w:color="auto"/>
              <w:bottom w:val="single" w:sz="4" w:space="0" w:color="auto"/>
            </w:tcBorders>
          </w:tcPr>
          <w:p w14:paraId="66A0C82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21,20</w:t>
            </w:r>
          </w:p>
        </w:tc>
        <w:tc>
          <w:tcPr>
            <w:tcW w:w="1420" w:type="dxa"/>
            <w:tcBorders>
              <w:top w:val="single" w:sz="4" w:space="0" w:color="auto"/>
              <w:bottom w:val="single" w:sz="4" w:space="0" w:color="auto"/>
            </w:tcBorders>
          </w:tcPr>
          <w:p w14:paraId="412AE5B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0,34</w:t>
            </w:r>
          </w:p>
        </w:tc>
      </w:tr>
      <w:tr w:rsidR="00452AC7" w:rsidRPr="00B42AF5" w14:paraId="2AC8D5D1"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EDBC23"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435752F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2952240004010</w:t>
            </w:r>
          </w:p>
        </w:tc>
        <w:tc>
          <w:tcPr>
            <w:tcW w:w="3544" w:type="dxa"/>
            <w:tcBorders>
              <w:top w:val="single" w:sz="4" w:space="0" w:color="auto"/>
              <w:bottom w:val="single" w:sz="4" w:space="0" w:color="auto"/>
            </w:tcBorders>
          </w:tcPr>
          <w:p w14:paraId="0815EBA7"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Compactor static autopropulsat cu rulouri valturi  R 8-14 de 14tf</w:t>
            </w:r>
          </w:p>
        </w:tc>
        <w:tc>
          <w:tcPr>
            <w:tcW w:w="1134" w:type="dxa"/>
            <w:tcBorders>
              <w:top w:val="single" w:sz="4" w:space="0" w:color="auto"/>
              <w:bottom w:val="single" w:sz="4" w:space="0" w:color="auto"/>
            </w:tcBorders>
          </w:tcPr>
          <w:p w14:paraId="4BFE220F"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F6D82B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0,0079</w:t>
            </w:r>
          </w:p>
        </w:tc>
        <w:tc>
          <w:tcPr>
            <w:tcW w:w="1134" w:type="dxa"/>
            <w:tcBorders>
              <w:top w:val="single" w:sz="4" w:space="0" w:color="auto"/>
              <w:bottom w:val="single" w:sz="4" w:space="0" w:color="auto"/>
            </w:tcBorders>
          </w:tcPr>
          <w:p w14:paraId="573CD4E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693,49</w:t>
            </w:r>
          </w:p>
        </w:tc>
        <w:tc>
          <w:tcPr>
            <w:tcW w:w="1420" w:type="dxa"/>
            <w:tcBorders>
              <w:top w:val="single" w:sz="4" w:space="0" w:color="auto"/>
              <w:bottom w:val="single" w:sz="4" w:space="0" w:color="auto"/>
            </w:tcBorders>
          </w:tcPr>
          <w:p w14:paraId="53C0E97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5,48</w:t>
            </w:r>
          </w:p>
        </w:tc>
      </w:tr>
      <w:tr w:rsidR="00452AC7" w:rsidRPr="00B42AF5" w14:paraId="426555DE"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BF821F"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4EEFDF3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2952240004003</w:t>
            </w:r>
          </w:p>
        </w:tc>
        <w:tc>
          <w:tcPr>
            <w:tcW w:w="3544" w:type="dxa"/>
            <w:tcBorders>
              <w:top w:val="single" w:sz="4" w:space="0" w:color="auto"/>
              <w:bottom w:val="single" w:sz="4" w:space="0" w:color="auto"/>
            </w:tcBorders>
          </w:tcPr>
          <w:p w14:paraId="63540A4A"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Compactor pe pneuri static autopropulsat 10,1-16 tf</w:t>
            </w:r>
          </w:p>
        </w:tc>
        <w:tc>
          <w:tcPr>
            <w:tcW w:w="1134" w:type="dxa"/>
            <w:tcBorders>
              <w:top w:val="single" w:sz="4" w:space="0" w:color="auto"/>
              <w:bottom w:val="single" w:sz="4" w:space="0" w:color="auto"/>
            </w:tcBorders>
          </w:tcPr>
          <w:p w14:paraId="2A1B9EA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0A1A05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0,0079</w:t>
            </w:r>
          </w:p>
        </w:tc>
        <w:tc>
          <w:tcPr>
            <w:tcW w:w="1134" w:type="dxa"/>
            <w:tcBorders>
              <w:top w:val="single" w:sz="4" w:space="0" w:color="auto"/>
              <w:bottom w:val="single" w:sz="4" w:space="0" w:color="auto"/>
            </w:tcBorders>
          </w:tcPr>
          <w:p w14:paraId="539019B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780,00</w:t>
            </w:r>
          </w:p>
        </w:tc>
        <w:tc>
          <w:tcPr>
            <w:tcW w:w="1420" w:type="dxa"/>
            <w:tcBorders>
              <w:top w:val="single" w:sz="4" w:space="0" w:color="auto"/>
              <w:bottom w:val="single" w:sz="4" w:space="0" w:color="auto"/>
            </w:tcBorders>
          </w:tcPr>
          <w:p w14:paraId="5A38717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6,16</w:t>
            </w:r>
          </w:p>
        </w:tc>
      </w:tr>
      <w:tr w:rsidR="00452AC7" w:rsidRPr="00B42AF5" w14:paraId="47FED782"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9C009D"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2FD04E25"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2952240005100</w:t>
            </w:r>
          </w:p>
        </w:tc>
        <w:tc>
          <w:tcPr>
            <w:tcW w:w="3544" w:type="dxa"/>
            <w:tcBorders>
              <w:top w:val="single" w:sz="4" w:space="0" w:color="auto"/>
              <w:bottom w:val="single" w:sz="4" w:space="0" w:color="auto"/>
            </w:tcBorders>
          </w:tcPr>
          <w:p w14:paraId="6552A360" w14:textId="77777777" w:rsidR="00452AC7" w:rsidRPr="00B42AF5" w:rsidRDefault="00452AC7" w:rsidP="00570200">
            <w:pPr>
              <w:rPr>
                <w:rFonts w:eastAsia="MS Mincho"/>
                <w:sz w:val="16"/>
                <w:szCs w:val="16"/>
                <w:lang w:eastAsia="ja-JP"/>
              </w:rPr>
            </w:pPr>
            <w:r w:rsidRPr="002C2ECC">
              <w:rPr>
                <w:rFonts w:eastAsia="MS Mincho"/>
                <w:sz w:val="16"/>
                <w:szCs w:val="16"/>
                <w:lang w:val="en-US" w:eastAsia="ja-JP"/>
              </w:rPr>
              <w:t xml:space="preserve">Repartizor finisor de mixturi asfaltice cu motor term. </w:t>
            </w:r>
            <w:r w:rsidRPr="00B42AF5">
              <w:rPr>
                <w:rFonts w:eastAsia="MS Mincho"/>
                <w:sz w:val="16"/>
                <w:szCs w:val="16"/>
                <w:lang w:eastAsia="ja-JP"/>
              </w:rPr>
              <w:t>92 cp</w:t>
            </w:r>
          </w:p>
        </w:tc>
        <w:tc>
          <w:tcPr>
            <w:tcW w:w="1134" w:type="dxa"/>
            <w:tcBorders>
              <w:top w:val="single" w:sz="4" w:space="0" w:color="auto"/>
              <w:bottom w:val="single" w:sz="4" w:space="0" w:color="auto"/>
            </w:tcBorders>
          </w:tcPr>
          <w:p w14:paraId="2E529416"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107CD4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0,0079</w:t>
            </w:r>
          </w:p>
        </w:tc>
        <w:tc>
          <w:tcPr>
            <w:tcW w:w="1134" w:type="dxa"/>
            <w:tcBorders>
              <w:top w:val="single" w:sz="4" w:space="0" w:color="auto"/>
              <w:bottom w:val="single" w:sz="4" w:space="0" w:color="auto"/>
            </w:tcBorders>
          </w:tcPr>
          <w:p w14:paraId="135B335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1 183,85</w:t>
            </w:r>
          </w:p>
        </w:tc>
        <w:tc>
          <w:tcPr>
            <w:tcW w:w="1420" w:type="dxa"/>
            <w:tcBorders>
              <w:top w:val="single" w:sz="4" w:space="0" w:color="auto"/>
              <w:bottom w:val="single" w:sz="4" w:space="0" w:color="auto"/>
            </w:tcBorders>
          </w:tcPr>
          <w:p w14:paraId="2CCCCDC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9,35</w:t>
            </w:r>
          </w:p>
        </w:tc>
      </w:tr>
      <w:tr w:rsidR="00452AC7" w:rsidRPr="00B42AF5" w14:paraId="20E236DA"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9E6102"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52</w:t>
            </w:r>
          </w:p>
        </w:tc>
        <w:tc>
          <w:tcPr>
            <w:tcW w:w="1418" w:type="dxa"/>
            <w:tcBorders>
              <w:top w:val="single" w:sz="4" w:space="0" w:color="auto"/>
              <w:bottom w:val="single" w:sz="4" w:space="0" w:color="auto"/>
            </w:tcBorders>
          </w:tcPr>
          <w:p w14:paraId="54FC47D7"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DI107</w:t>
            </w:r>
          </w:p>
          <w:p w14:paraId="6D5CF332"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21EABB2E" w14:textId="77777777" w:rsidR="00452AC7" w:rsidRPr="002C2ECC" w:rsidRDefault="00452AC7" w:rsidP="00570200">
            <w:pPr>
              <w:rPr>
                <w:rFonts w:eastAsia="MS Mincho"/>
                <w:sz w:val="18"/>
                <w:szCs w:val="18"/>
                <w:lang w:val="en-US" w:eastAsia="ja-JP"/>
              </w:rPr>
            </w:pPr>
            <w:r w:rsidRPr="002C2ECC">
              <w:rPr>
                <w:rFonts w:eastAsia="MS Mincho"/>
                <w:sz w:val="18"/>
                <w:szCs w:val="18"/>
                <w:lang w:val="en-US" w:eastAsia="ja-JP"/>
              </w:rPr>
              <w:t>Amorsarea suprafetelor straturilor de baza in vederea aplicarii unui strat de beton asfaltic (0.3 l/m2) poz.8</w:t>
            </w:r>
          </w:p>
          <w:p w14:paraId="451B8A7C"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C9C886B"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2C2A54C1"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F022875"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0D7011F"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14 759,86</w:t>
            </w:r>
          </w:p>
          <w:p w14:paraId="1352DC67"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6CDE2299"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0,00</w:t>
            </w:r>
          </w:p>
        </w:tc>
      </w:tr>
      <w:tr w:rsidR="00452AC7" w:rsidRPr="00B42AF5" w14:paraId="1DD95073"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5F18FF"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584EB345"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23203226000401</w:t>
            </w:r>
          </w:p>
        </w:tc>
        <w:tc>
          <w:tcPr>
            <w:tcW w:w="3544" w:type="dxa"/>
            <w:tcBorders>
              <w:top w:val="single" w:sz="4" w:space="0" w:color="auto"/>
              <w:bottom w:val="single" w:sz="4" w:space="0" w:color="auto"/>
            </w:tcBorders>
          </w:tcPr>
          <w:p w14:paraId="5E404697"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Bitum</w:t>
            </w:r>
          </w:p>
        </w:tc>
        <w:tc>
          <w:tcPr>
            <w:tcW w:w="1134" w:type="dxa"/>
            <w:tcBorders>
              <w:top w:val="single" w:sz="4" w:space="0" w:color="auto"/>
              <w:bottom w:val="single" w:sz="4" w:space="0" w:color="auto"/>
            </w:tcBorders>
          </w:tcPr>
          <w:p w14:paraId="62E0F79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6B87CC9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53C0FAD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14 166,67</w:t>
            </w:r>
          </w:p>
        </w:tc>
        <w:tc>
          <w:tcPr>
            <w:tcW w:w="1420" w:type="dxa"/>
            <w:tcBorders>
              <w:top w:val="single" w:sz="4" w:space="0" w:color="auto"/>
              <w:bottom w:val="single" w:sz="4" w:space="0" w:color="auto"/>
            </w:tcBorders>
          </w:tcPr>
          <w:p w14:paraId="2D652F6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14 577,25</w:t>
            </w:r>
          </w:p>
        </w:tc>
      </w:tr>
      <w:tr w:rsidR="00452AC7" w:rsidRPr="00B42AF5" w14:paraId="7F28C06C"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F01C2D"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7A75C05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2952220000000</w:t>
            </w:r>
          </w:p>
        </w:tc>
        <w:tc>
          <w:tcPr>
            <w:tcW w:w="3544" w:type="dxa"/>
            <w:tcBorders>
              <w:top w:val="single" w:sz="4" w:space="0" w:color="auto"/>
              <w:bottom w:val="single" w:sz="4" w:space="0" w:color="auto"/>
            </w:tcBorders>
          </w:tcPr>
          <w:p w14:paraId="12619DB5"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Autogudronator 3500 l - 3600 l</w:t>
            </w:r>
          </w:p>
        </w:tc>
        <w:tc>
          <w:tcPr>
            <w:tcW w:w="1134" w:type="dxa"/>
            <w:tcBorders>
              <w:top w:val="single" w:sz="4" w:space="0" w:color="auto"/>
              <w:bottom w:val="single" w:sz="4" w:space="0" w:color="auto"/>
            </w:tcBorders>
          </w:tcPr>
          <w:p w14:paraId="45EBEE36"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71E761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36A44BF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600,00</w:t>
            </w:r>
          </w:p>
        </w:tc>
        <w:tc>
          <w:tcPr>
            <w:tcW w:w="1420" w:type="dxa"/>
            <w:tcBorders>
              <w:top w:val="single" w:sz="4" w:space="0" w:color="auto"/>
              <w:bottom w:val="single" w:sz="4" w:space="0" w:color="auto"/>
            </w:tcBorders>
          </w:tcPr>
          <w:p w14:paraId="5802D16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182,61</w:t>
            </w:r>
          </w:p>
        </w:tc>
      </w:tr>
      <w:tr w:rsidR="00452AC7" w:rsidRPr="00B42AF5" w14:paraId="152B77AF"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6AE52C"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53</w:t>
            </w:r>
          </w:p>
        </w:tc>
        <w:tc>
          <w:tcPr>
            <w:tcW w:w="1418" w:type="dxa"/>
            <w:tcBorders>
              <w:top w:val="single" w:sz="4" w:space="0" w:color="auto"/>
              <w:bottom w:val="single" w:sz="4" w:space="0" w:color="auto"/>
            </w:tcBorders>
          </w:tcPr>
          <w:p w14:paraId="74E69F39"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DB16H k=2,5</w:t>
            </w:r>
          </w:p>
          <w:p w14:paraId="4E775088"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525950F0" w14:textId="77777777" w:rsidR="00452AC7" w:rsidRPr="002C2ECC" w:rsidRDefault="00452AC7" w:rsidP="00570200">
            <w:pPr>
              <w:rPr>
                <w:rFonts w:eastAsia="MS Mincho"/>
                <w:sz w:val="18"/>
                <w:szCs w:val="18"/>
                <w:lang w:val="en-US" w:eastAsia="ja-JP"/>
              </w:rPr>
            </w:pPr>
            <w:r w:rsidRPr="002C2ECC">
              <w:rPr>
                <w:rFonts w:eastAsia="MS Mincho"/>
                <w:sz w:val="18"/>
                <w:szCs w:val="18"/>
                <w:lang w:val="en-US" w:eastAsia="ja-JP"/>
              </w:rPr>
              <w:t>Imbracaminte de beton asfaltic cu agregate marunte, executata la cald, in grosime de 4,0 cm, cu asternere mecanica h=10 cm</w:t>
            </w:r>
          </w:p>
          <w:p w14:paraId="4782F7BB"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6669408"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849BB3E"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FA1062D"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F76BF38"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466,06</w:t>
            </w:r>
          </w:p>
          <w:p w14:paraId="19929D24"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28A320BB"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11,82</w:t>
            </w:r>
          </w:p>
        </w:tc>
      </w:tr>
      <w:tr w:rsidR="00452AC7" w:rsidRPr="00B42AF5" w14:paraId="142C4DBB"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9B2E92"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3F566125"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7129040010110</w:t>
            </w:r>
          </w:p>
        </w:tc>
        <w:tc>
          <w:tcPr>
            <w:tcW w:w="3544" w:type="dxa"/>
            <w:tcBorders>
              <w:top w:val="single" w:sz="4" w:space="0" w:color="auto"/>
              <w:bottom w:val="single" w:sz="4" w:space="0" w:color="auto"/>
            </w:tcBorders>
          </w:tcPr>
          <w:p w14:paraId="6FD99491"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Asfaltator</w:t>
            </w:r>
          </w:p>
        </w:tc>
        <w:tc>
          <w:tcPr>
            <w:tcW w:w="1134" w:type="dxa"/>
            <w:tcBorders>
              <w:top w:val="single" w:sz="4" w:space="0" w:color="auto"/>
              <w:bottom w:val="single" w:sz="4" w:space="0" w:color="auto"/>
            </w:tcBorders>
          </w:tcPr>
          <w:p w14:paraId="09256D8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BE66D7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520331C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5F9938F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11,82</w:t>
            </w:r>
          </w:p>
        </w:tc>
      </w:tr>
      <w:tr w:rsidR="00452AC7" w:rsidRPr="00B42AF5" w14:paraId="1B63B0E5"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AEB02A"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02A8FBB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111100010001311</w:t>
            </w:r>
          </w:p>
        </w:tc>
        <w:tc>
          <w:tcPr>
            <w:tcW w:w="3544" w:type="dxa"/>
            <w:tcBorders>
              <w:top w:val="single" w:sz="4" w:space="0" w:color="auto"/>
              <w:bottom w:val="single" w:sz="4" w:space="0" w:color="auto"/>
            </w:tcBorders>
          </w:tcPr>
          <w:p w14:paraId="27CCBD99"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Mixtura asfaltica preparata la cald cu agregate marunte</w:t>
            </w:r>
          </w:p>
        </w:tc>
        <w:tc>
          <w:tcPr>
            <w:tcW w:w="1134" w:type="dxa"/>
            <w:tcBorders>
              <w:top w:val="single" w:sz="4" w:space="0" w:color="auto"/>
              <w:bottom w:val="single" w:sz="4" w:space="0" w:color="auto"/>
            </w:tcBorders>
          </w:tcPr>
          <w:p w14:paraId="7492709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30F542A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0,0940</w:t>
            </w:r>
          </w:p>
        </w:tc>
        <w:tc>
          <w:tcPr>
            <w:tcW w:w="1134" w:type="dxa"/>
            <w:tcBorders>
              <w:top w:val="single" w:sz="4" w:space="0" w:color="auto"/>
              <w:bottom w:val="single" w:sz="4" w:space="0" w:color="auto"/>
            </w:tcBorders>
          </w:tcPr>
          <w:p w14:paraId="4C0A710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1 750,00</w:t>
            </w:r>
          </w:p>
        </w:tc>
        <w:tc>
          <w:tcPr>
            <w:tcW w:w="1420" w:type="dxa"/>
            <w:tcBorders>
              <w:top w:val="single" w:sz="4" w:space="0" w:color="auto"/>
              <w:bottom w:val="single" w:sz="4" w:space="0" w:color="auto"/>
            </w:tcBorders>
          </w:tcPr>
          <w:p w14:paraId="479E34F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411,25</w:t>
            </w:r>
          </w:p>
        </w:tc>
      </w:tr>
      <w:tr w:rsidR="00452AC7" w:rsidRPr="00B42AF5" w14:paraId="6B46C782"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85F2A5"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5FBA794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1421102200000</w:t>
            </w:r>
          </w:p>
        </w:tc>
        <w:tc>
          <w:tcPr>
            <w:tcW w:w="3544" w:type="dxa"/>
            <w:tcBorders>
              <w:top w:val="single" w:sz="4" w:space="0" w:color="auto"/>
              <w:bottom w:val="single" w:sz="4" w:space="0" w:color="auto"/>
            </w:tcBorders>
          </w:tcPr>
          <w:p w14:paraId="0FCBBB17"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Nisip bitumat</w:t>
            </w:r>
          </w:p>
        </w:tc>
        <w:tc>
          <w:tcPr>
            <w:tcW w:w="1134" w:type="dxa"/>
            <w:tcBorders>
              <w:top w:val="single" w:sz="4" w:space="0" w:color="auto"/>
              <w:bottom w:val="single" w:sz="4" w:space="0" w:color="auto"/>
            </w:tcBorders>
          </w:tcPr>
          <w:p w14:paraId="15D5257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2D0B245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1F7DFCD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960,00</w:t>
            </w:r>
          </w:p>
        </w:tc>
        <w:tc>
          <w:tcPr>
            <w:tcW w:w="1420" w:type="dxa"/>
            <w:tcBorders>
              <w:top w:val="single" w:sz="4" w:space="0" w:color="auto"/>
              <w:bottom w:val="single" w:sz="4" w:space="0" w:color="auto"/>
            </w:tcBorders>
          </w:tcPr>
          <w:p w14:paraId="3F5998C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7,20</w:t>
            </w:r>
          </w:p>
        </w:tc>
      </w:tr>
      <w:tr w:rsidR="00452AC7" w:rsidRPr="00B42AF5" w14:paraId="49500709"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60AF6E"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3936C356"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2710603420379</w:t>
            </w:r>
          </w:p>
        </w:tc>
        <w:tc>
          <w:tcPr>
            <w:tcW w:w="3544" w:type="dxa"/>
            <w:tcBorders>
              <w:top w:val="single" w:sz="4" w:space="0" w:color="auto"/>
              <w:bottom w:val="single" w:sz="4" w:space="0" w:color="auto"/>
            </w:tcBorders>
          </w:tcPr>
          <w:p w14:paraId="04F092D0"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Otel patrat lam.cald lt = 30 mm</w:t>
            </w:r>
          </w:p>
        </w:tc>
        <w:tc>
          <w:tcPr>
            <w:tcW w:w="1134" w:type="dxa"/>
            <w:tcBorders>
              <w:top w:val="single" w:sz="4" w:space="0" w:color="auto"/>
              <w:bottom w:val="single" w:sz="4" w:space="0" w:color="auto"/>
            </w:tcBorders>
          </w:tcPr>
          <w:p w14:paraId="1C3CDD8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60A4A3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0,0110</w:t>
            </w:r>
          </w:p>
        </w:tc>
        <w:tc>
          <w:tcPr>
            <w:tcW w:w="1134" w:type="dxa"/>
            <w:tcBorders>
              <w:top w:val="single" w:sz="4" w:space="0" w:color="auto"/>
              <w:bottom w:val="single" w:sz="4" w:space="0" w:color="auto"/>
            </w:tcBorders>
          </w:tcPr>
          <w:p w14:paraId="33CE349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21,20</w:t>
            </w:r>
          </w:p>
        </w:tc>
        <w:tc>
          <w:tcPr>
            <w:tcW w:w="1420" w:type="dxa"/>
            <w:tcBorders>
              <w:top w:val="single" w:sz="4" w:space="0" w:color="auto"/>
              <w:bottom w:val="single" w:sz="4" w:space="0" w:color="auto"/>
            </w:tcBorders>
          </w:tcPr>
          <w:p w14:paraId="08C3599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0,58</w:t>
            </w:r>
          </w:p>
        </w:tc>
      </w:tr>
      <w:tr w:rsidR="00452AC7" w:rsidRPr="00B42AF5" w14:paraId="30BFABBA"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2ACBAC"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6AD4526F"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2952240004010</w:t>
            </w:r>
          </w:p>
        </w:tc>
        <w:tc>
          <w:tcPr>
            <w:tcW w:w="3544" w:type="dxa"/>
            <w:tcBorders>
              <w:top w:val="single" w:sz="4" w:space="0" w:color="auto"/>
              <w:bottom w:val="single" w:sz="4" w:space="0" w:color="auto"/>
            </w:tcBorders>
          </w:tcPr>
          <w:p w14:paraId="6E6B5B11"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Compactor static autopropulsat cu rulouri valturi  R 8-14 de 14tf</w:t>
            </w:r>
          </w:p>
        </w:tc>
        <w:tc>
          <w:tcPr>
            <w:tcW w:w="1134" w:type="dxa"/>
            <w:tcBorders>
              <w:top w:val="single" w:sz="4" w:space="0" w:color="auto"/>
              <w:bottom w:val="single" w:sz="4" w:space="0" w:color="auto"/>
            </w:tcBorders>
          </w:tcPr>
          <w:p w14:paraId="2791870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4F4CD2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0,0053</w:t>
            </w:r>
          </w:p>
        </w:tc>
        <w:tc>
          <w:tcPr>
            <w:tcW w:w="1134" w:type="dxa"/>
            <w:tcBorders>
              <w:top w:val="single" w:sz="4" w:space="0" w:color="auto"/>
              <w:bottom w:val="single" w:sz="4" w:space="0" w:color="auto"/>
            </w:tcBorders>
          </w:tcPr>
          <w:p w14:paraId="0E6F86A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693,49</w:t>
            </w:r>
          </w:p>
        </w:tc>
        <w:tc>
          <w:tcPr>
            <w:tcW w:w="1420" w:type="dxa"/>
            <w:tcBorders>
              <w:top w:val="single" w:sz="4" w:space="0" w:color="auto"/>
              <w:bottom w:val="single" w:sz="4" w:space="0" w:color="auto"/>
            </w:tcBorders>
          </w:tcPr>
          <w:p w14:paraId="678D3F3B"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9,19</w:t>
            </w:r>
          </w:p>
        </w:tc>
      </w:tr>
      <w:tr w:rsidR="00452AC7" w:rsidRPr="00B42AF5" w14:paraId="0B8D0B2C"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2BCA9F"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5F091D9C"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2952240004003</w:t>
            </w:r>
          </w:p>
        </w:tc>
        <w:tc>
          <w:tcPr>
            <w:tcW w:w="3544" w:type="dxa"/>
            <w:tcBorders>
              <w:top w:val="single" w:sz="4" w:space="0" w:color="auto"/>
              <w:bottom w:val="single" w:sz="4" w:space="0" w:color="auto"/>
            </w:tcBorders>
          </w:tcPr>
          <w:p w14:paraId="7BC1E06E"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Compactor pe pneuri static autopropulsat 10,1-16 tf</w:t>
            </w:r>
          </w:p>
        </w:tc>
        <w:tc>
          <w:tcPr>
            <w:tcW w:w="1134" w:type="dxa"/>
            <w:tcBorders>
              <w:top w:val="single" w:sz="4" w:space="0" w:color="auto"/>
              <w:bottom w:val="single" w:sz="4" w:space="0" w:color="auto"/>
            </w:tcBorders>
          </w:tcPr>
          <w:p w14:paraId="57CBD857"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2376F8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0,0053</w:t>
            </w:r>
          </w:p>
        </w:tc>
        <w:tc>
          <w:tcPr>
            <w:tcW w:w="1134" w:type="dxa"/>
            <w:tcBorders>
              <w:top w:val="single" w:sz="4" w:space="0" w:color="auto"/>
              <w:bottom w:val="single" w:sz="4" w:space="0" w:color="auto"/>
            </w:tcBorders>
          </w:tcPr>
          <w:p w14:paraId="63BE536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780,00</w:t>
            </w:r>
          </w:p>
        </w:tc>
        <w:tc>
          <w:tcPr>
            <w:tcW w:w="1420" w:type="dxa"/>
            <w:tcBorders>
              <w:top w:val="single" w:sz="4" w:space="0" w:color="auto"/>
              <w:bottom w:val="single" w:sz="4" w:space="0" w:color="auto"/>
            </w:tcBorders>
          </w:tcPr>
          <w:p w14:paraId="17935E1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10,33</w:t>
            </w:r>
          </w:p>
        </w:tc>
      </w:tr>
      <w:tr w:rsidR="00452AC7" w:rsidRPr="00B42AF5" w14:paraId="5F0BEBBF"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F24BA9"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364D6079"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2952240005100</w:t>
            </w:r>
          </w:p>
        </w:tc>
        <w:tc>
          <w:tcPr>
            <w:tcW w:w="3544" w:type="dxa"/>
            <w:tcBorders>
              <w:top w:val="single" w:sz="4" w:space="0" w:color="auto"/>
              <w:bottom w:val="single" w:sz="4" w:space="0" w:color="auto"/>
            </w:tcBorders>
          </w:tcPr>
          <w:p w14:paraId="517ABFC6" w14:textId="77777777" w:rsidR="00452AC7" w:rsidRPr="00B42AF5" w:rsidRDefault="00452AC7" w:rsidP="00570200">
            <w:pPr>
              <w:rPr>
                <w:rFonts w:eastAsia="MS Mincho"/>
                <w:sz w:val="16"/>
                <w:szCs w:val="16"/>
                <w:lang w:eastAsia="ja-JP"/>
              </w:rPr>
            </w:pPr>
            <w:r w:rsidRPr="002C2ECC">
              <w:rPr>
                <w:rFonts w:eastAsia="MS Mincho"/>
                <w:sz w:val="16"/>
                <w:szCs w:val="16"/>
                <w:lang w:val="en-US" w:eastAsia="ja-JP"/>
              </w:rPr>
              <w:t xml:space="preserve">Repartizor finisor de mixturi asfaltice cu motor term. </w:t>
            </w:r>
            <w:r w:rsidRPr="00B42AF5">
              <w:rPr>
                <w:rFonts w:eastAsia="MS Mincho"/>
                <w:sz w:val="16"/>
                <w:szCs w:val="16"/>
                <w:lang w:eastAsia="ja-JP"/>
              </w:rPr>
              <w:t>92 cp</w:t>
            </w:r>
          </w:p>
        </w:tc>
        <w:tc>
          <w:tcPr>
            <w:tcW w:w="1134" w:type="dxa"/>
            <w:tcBorders>
              <w:top w:val="single" w:sz="4" w:space="0" w:color="auto"/>
              <w:bottom w:val="single" w:sz="4" w:space="0" w:color="auto"/>
            </w:tcBorders>
          </w:tcPr>
          <w:p w14:paraId="6D1BE326"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1E608F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0,0053</w:t>
            </w:r>
          </w:p>
        </w:tc>
        <w:tc>
          <w:tcPr>
            <w:tcW w:w="1134" w:type="dxa"/>
            <w:tcBorders>
              <w:top w:val="single" w:sz="4" w:space="0" w:color="auto"/>
              <w:bottom w:val="single" w:sz="4" w:space="0" w:color="auto"/>
            </w:tcBorders>
          </w:tcPr>
          <w:p w14:paraId="50F1BAD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1 183,85</w:t>
            </w:r>
          </w:p>
        </w:tc>
        <w:tc>
          <w:tcPr>
            <w:tcW w:w="1420" w:type="dxa"/>
            <w:tcBorders>
              <w:top w:val="single" w:sz="4" w:space="0" w:color="auto"/>
              <w:bottom w:val="single" w:sz="4" w:space="0" w:color="auto"/>
            </w:tcBorders>
          </w:tcPr>
          <w:p w14:paraId="6499101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15,68</w:t>
            </w:r>
          </w:p>
        </w:tc>
      </w:tr>
      <w:tr w:rsidR="00452AC7" w:rsidRPr="00B42AF5" w14:paraId="2D3945FA"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5FD59A" w14:textId="77777777" w:rsidR="00452AC7" w:rsidRPr="00B42AF5" w:rsidRDefault="00452AC7" w:rsidP="00570200">
            <w:pPr>
              <w:jc w:val="center"/>
              <w:rPr>
                <w:rFonts w:eastAsia="MS Mincho"/>
                <w:sz w:val="16"/>
                <w:szCs w:val="16"/>
                <w:lang w:eastAsia="ja-JP"/>
              </w:rPr>
            </w:pPr>
          </w:p>
        </w:tc>
        <w:tc>
          <w:tcPr>
            <w:tcW w:w="1418" w:type="dxa"/>
            <w:tcBorders>
              <w:top w:val="single" w:sz="4" w:space="0" w:color="auto"/>
              <w:bottom w:val="single" w:sz="4" w:space="0" w:color="auto"/>
            </w:tcBorders>
          </w:tcPr>
          <w:p w14:paraId="62925F44" w14:textId="77777777" w:rsidR="00452AC7" w:rsidRPr="00B42AF5" w:rsidRDefault="00452AC7" w:rsidP="00570200">
            <w:pPr>
              <w:rPr>
                <w:rFonts w:eastAsia="MS Mincho"/>
                <w:sz w:val="16"/>
                <w:szCs w:val="16"/>
                <w:lang w:eastAsia="ja-JP"/>
              </w:rPr>
            </w:pPr>
          </w:p>
        </w:tc>
        <w:tc>
          <w:tcPr>
            <w:tcW w:w="3544" w:type="dxa"/>
            <w:tcBorders>
              <w:top w:val="single" w:sz="4" w:space="0" w:color="auto"/>
              <w:bottom w:val="single" w:sz="4" w:space="0" w:color="auto"/>
            </w:tcBorders>
          </w:tcPr>
          <w:p w14:paraId="245DAA3E" w14:textId="77777777" w:rsidR="00452AC7" w:rsidRPr="00B42AF5" w:rsidRDefault="00452AC7" w:rsidP="00570200">
            <w:pPr>
              <w:rPr>
                <w:rFonts w:eastAsia="MS Mincho"/>
                <w:b/>
                <w:bCs/>
                <w:sz w:val="22"/>
                <w:szCs w:val="22"/>
                <w:lang w:val="en-US" w:eastAsia="ja-JP"/>
              </w:rPr>
            </w:pPr>
            <w:r w:rsidRPr="00B42AF5">
              <w:rPr>
                <w:rFonts w:eastAsia="MS Mincho"/>
                <w:b/>
                <w:bCs/>
                <w:sz w:val="22"/>
                <w:szCs w:val="22"/>
                <w:lang w:eastAsia="ja-JP"/>
              </w:rPr>
              <w:t xml:space="preserve">1.3.8.  Semisfere rotunde poz.9 </w:t>
            </w:r>
          </w:p>
          <w:p w14:paraId="3858CDA3" w14:textId="77777777" w:rsidR="00452AC7" w:rsidRPr="00B42AF5" w:rsidRDefault="00452AC7" w:rsidP="00570200">
            <w:pPr>
              <w:rPr>
                <w:rFonts w:eastAsia="MS Mincho"/>
                <w:sz w:val="16"/>
                <w:szCs w:val="16"/>
                <w:lang w:eastAsia="ja-JP"/>
              </w:rPr>
            </w:pPr>
          </w:p>
        </w:tc>
        <w:tc>
          <w:tcPr>
            <w:tcW w:w="1134" w:type="dxa"/>
            <w:tcBorders>
              <w:top w:val="single" w:sz="4" w:space="0" w:color="auto"/>
              <w:bottom w:val="single" w:sz="4" w:space="0" w:color="auto"/>
            </w:tcBorders>
          </w:tcPr>
          <w:p w14:paraId="41D5BA22" w14:textId="77777777" w:rsidR="00452AC7" w:rsidRPr="00B42AF5" w:rsidRDefault="00452AC7" w:rsidP="00570200">
            <w:pPr>
              <w:rPr>
                <w:rFonts w:eastAsia="MS Mincho"/>
                <w:sz w:val="16"/>
                <w:szCs w:val="16"/>
                <w:lang w:eastAsia="ja-JP"/>
              </w:rPr>
            </w:pPr>
          </w:p>
        </w:tc>
        <w:tc>
          <w:tcPr>
            <w:tcW w:w="1134" w:type="dxa"/>
            <w:tcBorders>
              <w:top w:val="single" w:sz="4" w:space="0" w:color="auto"/>
              <w:bottom w:val="single" w:sz="4" w:space="0" w:color="auto"/>
            </w:tcBorders>
          </w:tcPr>
          <w:p w14:paraId="3F5294FA" w14:textId="77777777" w:rsidR="00452AC7" w:rsidRPr="00B42AF5" w:rsidRDefault="00452AC7" w:rsidP="00570200">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5E2A0081"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0C622BDC" w14:textId="77777777" w:rsidR="00452AC7" w:rsidRPr="00B42AF5" w:rsidRDefault="00452AC7" w:rsidP="00570200">
            <w:pPr>
              <w:rPr>
                <w:rFonts w:eastAsia="MS Mincho"/>
                <w:sz w:val="16"/>
                <w:szCs w:val="16"/>
                <w:lang w:eastAsia="ja-JP"/>
              </w:rPr>
            </w:pPr>
          </w:p>
        </w:tc>
      </w:tr>
      <w:tr w:rsidR="00452AC7" w:rsidRPr="00B42AF5" w14:paraId="5D4E5B32"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3E645C"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54</w:t>
            </w:r>
          </w:p>
        </w:tc>
        <w:tc>
          <w:tcPr>
            <w:tcW w:w="1418" w:type="dxa"/>
            <w:tcBorders>
              <w:top w:val="single" w:sz="4" w:space="0" w:color="auto"/>
              <w:bottom w:val="single" w:sz="4" w:space="0" w:color="auto"/>
            </w:tcBorders>
          </w:tcPr>
          <w:p w14:paraId="399CDD69"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CJ10Dapl</w:t>
            </w:r>
          </w:p>
          <w:p w14:paraId="51E6E3A1"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21B77334" w14:textId="77777777" w:rsidR="00452AC7" w:rsidRPr="002C2ECC" w:rsidRDefault="00452AC7" w:rsidP="00570200">
            <w:pPr>
              <w:rPr>
                <w:rFonts w:eastAsia="MS Mincho"/>
                <w:sz w:val="18"/>
                <w:szCs w:val="18"/>
                <w:lang w:val="en-US" w:eastAsia="ja-JP"/>
              </w:rPr>
            </w:pPr>
            <w:r w:rsidRPr="002C2ECC">
              <w:rPr>
                <w:rFonts w:eastAsia="MS Mincho"/>
                <w:sz w:val="18"/>
                <w:szCs w:val="18"/>
                <w:lang w:val="en-US" w:eastAsia="ja-JP"/>
              </w:rPr>
              <w:t>Ornamente decorative, rotunde,  gata confectionate, uzinate, montate la exterior, cu suprafata de contact intre 0,126-0,5  mp, cu mortar de ciment - var M 100-T, cu strat vizibil din piatra artificiala ,executata cu  piatra de mozaic , frecat cu peria de sirma Semisfere rotunde</w:t>
            </w:r>
          </w:p>
          <w:p w14:paraId="15CB51F5"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413E318"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9FBE74F"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FE5A880"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87E186F"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827,36</w:t>
            </w:r>
          </w:p>
          <w:p w14:paraId="587C1D4F"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2C7D4860"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160,82</w:t>
            </w:r>
          </w:p>
        </w:tc>
      </w:tr>
      <w:tr w:rsidR="00452AC7" w:rsidRPr="00B42AF5" w14:paraId="5E7C5A8F"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0D8294"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7B573371"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7133010012100</w:t>
            </w:r>
          </w:p>
        </w:tc>
        <w:tc>
          <w:tcPr>
            <w:tcW w:w="3544" w:type="dxa"/>
            <w:tcBorders>
              <w:top w:val="single" w:sz="4" w:space="0" w:color="auto"/>
              <w:bottom w:val="single" w:sz="4" w:space="0" w:color="auto"/>
            </w:tcBorders>
          </w:tcPr>
          <w:p w14:paraId="5B5D616C"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Ipsosar</w:t>
            </w:r>
          </w:p>
        </w:tc>
        <w:tc>
          <w:tcPr>
            <w:tcW w:w="1134" w:type="dxa"/>
            <w:tcBorders>
              <w:top w:val="single" w:sz="4" w:space="0" w:color="auto"/>
              <w:bottom w:val="single" w:sz="4" w:space="0" w:color="auto"/>
            </w:tcBorders>
          </w:tcPr>
          <w:p w14:paraId="286F515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18F452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1,5500</w:t>
            </w:r>
          </w:p>
        </w:tc>
        <w:tc>
          <w:tcPr>
            <w:tcW w:w="1134" w:type="dxa"/>
            <w:tcBorders>
              <w:top w:val="single" w:sz="4" w:space="0" w:color="auto"/>
              <w:bottom w:val="single" w:sz="4" w:space="0" w:color="auto"/>
            </w:tcBorders>
          </w:tcPr>
          <w:p w14:paraId="005DA46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2378706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146,63</w:t>
            </w:r>
          </w:p>
        </w:tc>
      </w:tr>
      <w:tr w:rsidR="00452AC7" w:rsidRPr="00B42AF5" w14:paraId="2E11B05E"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AB0AF2"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33CFCE71"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462F877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286BAAFB"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58B2A1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06DB669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29FB705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14,19</w:t>
            </w:r>
          </w:p>
        </w:tc>
      </w:tr>
      <w:tr w:rsidR="00452AC7" w:rsidRPr="00B42AF5" w14:paraId="573C475B"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A7DC2A"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7DB6252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4FBD1B2B"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24C82926"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DDF593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2,5000</w:t>
            </w:r>
          </w:p>
        </w:tc>
        <w:tc>
          <w:tcPr>
            <w:tcW w:w="1134" w:type="dxa"/>
            <w:tcBorders>
              <w:top w:val="single" w:sz="4" w:space="0" w:color="auto"/>
              <w:bottom w:val="single" w:sz="4" w:space="0" w:color="auto"/>
            </w:tcBorders>
          </w:tcPr>
          <w:p w14:paraId="6C6D841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2,40</w:t>
            </w:r>
          </w:p>
        </w:tc>
        <w:tc>
          <w:tcPr>
            <w:tcW w:w="1420" w:type="dxa"/>
            <w:tcBorders>
              <w:top w:val="single" w:sz="4" w:space="0" w:color="auto"/>
              <w:bottom w:val="single" w:sz="4" w:space="0" w:color="auto"/>
            </w:tcBorders>
          </w:tcPr>
          <w:p w14:paraId="407157A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6,00</w:t>
            </w:r>
          </w:p>
        </w:tc>
      </w:tr>
      <w:tr w:rsidR="00452AC7" w:rsidRPr="00B42AF5" w14:paraId="44EB5DE5"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8A55E9"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5C0E9C0B"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2710503805425</w:t>
            </w:r>
          </w:p>
        </w:tc>
        <w:tc>
          <w:tcPr>
            <w:tcW w:w="3544" w:type="dxa"/>
            <w:tcBorders>
              <w:top w:val="single" w:sz="4" w:space="0" w:color="auto"/>
              <w:bottom w:val="single" w:sz="4" w:space="0" w:color="auto"/>
            </w:tcBorders>
          </w:tcPr>
          <w:p w14:paraId="37852804"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Sirma moale zincata D=3,0 OL32 S889</w:t>
            </w:r>
          </w:p>
        </w:tc>
        <w:tc>
          <w:tcPr>
            <w:tcW w:w="1134" w:type="dxa"/>
            <w:tcBorders>
              <w:top w:val="single" w:sz="4" w:space="0" w:color="auto"/>
              <w:bottom w:val="single" w:sz="4" w:space="0" w:color="auto"/>
            </w:tcBorders>
          </w:tcPr>
          <w:p w14:paraId="0A5CE90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963DD7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77344C7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19,40</w:t>
            </w:r>
          </w:p>
        </w:tc>
        <w:tc>
          <w:tcPr>
            <w:tcW w:w="1420" w:type="dxa"/>
            <w:tcBorders>
              <w:top w:val="single" w:sz="4" w:space="0" w:color="auto"/>
              <w:bottom w:val="single" w:sz="4" w:space="0" w:color="auto"/>
            </w:tcBorders>
          </w:tcPr>
          <w:p w14:paraId="2C654A9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1,94</w:t>
            </w:r>
          </w:p>
        </w:tc>
      </w:tr>
      <w:tr w:rsidR="00452AC7" w:rsidRPr="00B42AF5" w14:paraId="68679991"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7DE845"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3D445CE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02AC1E53"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20140FE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CB3AC4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53E5CF1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24,00</w:t>
            </w:r>
          </w:p>
        </w:tc>
        <w:tc>
          <w:tcPr>
            <w:tcW w:w="1420" w:type="dxa"/>
            <w:tcBorders>
              <w:top w:val="single" w:sz="4" w:space="0" w:color="auto"/>
              <w:bottom w:val="single" w:sz="4" w:space="0" w:color="auto"/>
            </w:tcBorders>
          </w:tcPr>
          <w:p w14:paraId="3246FD1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0,05</w:t>
            </w:r>
          </w:p>
        </w:tc>
      </w:tr>
      <w:tr w:rsidR="00452AC7" w:rsidRPr="00B42AF5" w14:paraId="556A7435"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7B3D72"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37F11C3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25231467272</w:t>
            </w:r>
          </w:p>
        </w:tc>
        <w:tc>
          <w:tcPr>
            <w:tcW w:w="3544" w:type="dxa"/>
            <w:tcBorders>
              <w:top w:val="single" w:sz="4" w:space="0" w:color="auto"/>
              <w:bottom w:val="single" w:sz="4" w:space="0" w:color="auto"/>
            </w:tcBorders>
          </w:tcPr>
          <w:p w14:paraId="37D4A06F"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Ornament uzinat Semisfera rotunda</w:t>
            </w:r>
          </w:p>
        </w:tc>
        <w:tc>
          <w:tcPr>
            <w:tcW w:w="1134" w:type="dxa"/>
            <w:tcBorders>
              <w:top w:val="single" w:sz="4" w:space="0" w:color="auto"/>
              <w:bottom w:val="single" w:sz="4" w:space="0" w:color="auto"/>
            </w:tcBorders>
          </w:tcPr>
          <w:p w14:paraId="731B811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135179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CD7D96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658,33</w:t>
            </w:r>
          </w:p>
        </w:tc>
        <w:tc>
          <w:tcPr>
            <w:tcW w:w="1420" w:type="dxa"/>
            <w:tcBorders>
              <w:top w:val="single" w:sz="4" w:space="0" w:color="auto"/>
              <w:bottom w:val="single" w:sz="4" w:space="0" w:color="auto"/>
            </w:tcBorders>
          </w:tcPr>
          <w:p w14:paraId="2FBBDF1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658,33</w:t>
            </w:r>
          </w:p>
        </w:tc>
      </w:tr>
      <w:tr w:rsidR="00452AC7" w:rsidRPr="00B42AF5" w14:paraId="3AC475E7"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F902F2"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3EF2FB1F"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0A989BD2"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1B9E8CA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C8783F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65DE80A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55,00</w:t>
            </w:r>
          </w:p>
        </w:tc>
        <w:tc>
          <w:tcPr>
            <w:tcW w:w="1420" w:type="dxa"/>
            <w:tcBorders>
              <w:top w:val="single" w:sz="4" w:space="0" w:color="auto"/>
              <w:bottom w:val="single" w:sz="4" w:space="0" w:color="auto"/>
            </w:tcBorders>
          </w:tcPr>
          <w:p w14:paraId="23F9A1E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0,22</w:t>
            </w:r>
          </w:p>
        </w:tc>
      </w:tr>
      <w:tr w:rsidR="00452AC7" w:rsidRPr="002C2ECC" w14:paraId="67BE0CD0"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EC0319" w14:textId="77777777" w:rsidR="00452AC7" w:rsidRPr="00B42AF5" w:rsidRDefault="00452AC7" w:rsidP="00570200">
            <w:pPr>
              <w:jc w:val="center"/>
              <w:rPr>
                <w:rFonts w:eastAsia="MS Mincho"/>
                <w:sz w:val="16"/>
                <w:szCs w:val="16"/>
                <w:lang w:eastAsia="ja-JP"/>
              </w:rPr>
            </w:pPr>
          </w:p>
        </w:tc>
        <w:tc>
          <w:tcPr>
            <w:tcW w:w="1418" w:type="dxa"/>
            <w:tcBorders>
              <w:top w:val="single" w:sz="4" w:space="0" w:color="auto"/>
              <w:bottom w:val="single" w:sz="4" w:space="0" w:color="auto"/>
            </w:tcBorders>
          </w:tcPr>
          <w:p w14:paraId="023FAA4E" w14:textId="77777777" w:rsidR="00452AC7" w:rsidRPr="00B42AF5" w:rsidRDefault="00452AC7" w:rsidP="00570200">
            <w:pPr>
              <w:rPr>
                <w:rFonts w:eastAsia="MS Mincho"/>
                <w:sz w:val="16"/>
                <w:szCs w:val="16"/>
                <w:lang w:eastAsia="ja-JP"/>
              </w:rPr>
            </w:pPr>
          </w:p>
        </w:tc>
        <w:tc>
          <w:tcPr>
            <w:tcW w:w="3544" w:type="dxa"/>
            <w:tcBorders>
              <w:top w:val="single" w:sz="4" w:space="0" w:color="auto"/>
              <w:bottom w:val="single" w:sz="4" w:space="0" w:color="auto"/>
            </w:tcBorders>
          </w:tcPr>
          <w:p w14:paraId="5F752C1B" w14:textId="77777777" w:rsidR="00452AC7" w:rsidRPr="00B42AF5" w:rsidRDefault="00452AC7" w:rsidP="00570200">
            <w:pPr>
              <w:rPr>
                <w:rFonts w:eastAsia="MS Mincho"/>
                <w:b/>
                <w:bCs/>
                <w:sz w:val="22"/>
                <w:szCs w:val="22"/>
                <w:lang w:val="en-US" w:eastAsia="ja-JP"/>
              </w:rPr>
            </w:pPr>
            <w:r w:rsidRPr="002C2ECC">
              <w:rPr>
                <w:rFonts w:eastAsia="MS Mincho"/>
                <w:b/>
                <w:bCs/>
                <w:sz w:val="22"/>
                <w:szCs w:val="22"/>
                <w:lang w:val="en-US" w:eastAsia="ja-JP"/>
              </w:rPr>
              <w:t xml:space="preserve">2. </w:t>
            </w:r>
            <w:r w:rsidRPr="00B42AF5">
              <w:rPr>
                <w:rFonts w:eastAsia="MS Mincho"/>
                <w:b/>
                <w:bCs/>
                <w:sz w:val="22"/>
                <w:szCs w:val="22"/>
                <w:lang w:eastAsia="ja-JP"/>
              </w:rPr>
              <w:t>Р</w:t>
            </w:r>
            <w:r w:rsidRPr="002C2ECC">
              <w:rPr>
                <w:rFonts w:eastAsia="MS Mincho"/>
                <w:b/>
                <w:bCs/>
                <w:sz w:val="22"/>
                <w:szCs w:val="22"/>
                <w:lang w:val="en-US" w:eastAsia="ja-JP"/>
              </w:rPr>
              <w:t>ret formele mici de arhitectura si elemente mobiliere</w:t>
            </w:r>
          </w:p>
          <w:p w14:paraId="2D29E360" w14:textId="77777777" w:rsidR="00452AC7" w:rsidRPr="002C2ECC" w:rsidRDefault="00452AC7" w:rsidP="00570200">
            <w:pPr>
              <w:rPr>
                <w:rFonts w:eastAsia="MS Mincho"/>
                <w:sz w:val="16"/>
                <w:szCs w:val="16"/>
                <w:lang w:val="en-US" w:eastAsia="ja-JP"/>
              </w:rPr>
            </w:pPr>
          </w:p>
        </w:tc>
        <w:tc>
          <w:tcPr>
            <w:tcW w:w="1134" w:type="dxa"/>
            <w:tcBorders>
              <w:top w:val="single" w:sz="4" w:space="0" w:color="auto"/>
              <w:bottom w:val="single" w:sz="4" w:space="0" w:color="auto"/>
            </w:tcBorders>
          </w:tcPr>
          <w:p w14:paraId="3B04A301" w14:textId="77777777" w:rsidR="00452AC7" w:rsidRPr="002C2ECC" w:rsidRDefault="00452AC7" w:rsidP="00570200">
            <w:pPr>
              <w:rPr>
                <w:rFonts w:eastAsia="MS Mincho"/>
                <w:sz w:val="16"/>
                <w:szCs w:val="16"/>
                <w:lang w:val="en-US" w:eastAsia="ja-JP"/>
              </w:rPr>
            </w:pPr>
          </w:p>
        </w:tc>
        <w:tc>
          <w:tcPr>
            <w:tcW w:w="1134" w:type="dxa"/>
            <w:tcBorders>
              <w:top w:val="single" w:sz="4" w:space="0" w:color="auto"/>
              <w:bottom w:val="single" w:sz="4" w:space="0" w:color="auto"/>
            </w:tcBorders>
          </w:tcPr>
          <w:p w14:paraId="3BEE41FE" w14:textId="77777777" w:rsidR="00452AC7" w:rsidRPr="002C2ECC" w:rsidRDefault="00452AC7" w:rsidP="00570200">
            <w:pPr>
              <w:rPr>
                <w:rFonts w:eastAsia="MS Mincho"/>
                <w:sz w:val="16"/>
                <w:szCs w:val="16"/>
                <w:lang w:val="en-US" w:eastAsia="ja-JP"/>
              </w:rPr>
            </w:pPr>
          </w:p>
        </w:tc>
        <w:tc>
          <w:tcPr>
            <w:tcW w:w="1133" w:type="dxa"/>
            <w:tcBorders>
              <w:top w:val="single" w:sz="4" w:space="0" w:color="auto"/>
              <w:bottom w:val="single" w:sz="4" w:space="0" w:color="auto"/>
              <w:right w:val="single" w:sz="4" w:space="0" w:color="auto"/>
            </w:tcBorders>
          </w:tcPr>
          <w:p w14:paraId="3E6684F1" w14:textId="77777777" w:rsidR="00452AC7" w:rsidRPr="002C2ECC"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7E06D8F4" w14:textId="77777777" w:rsidR="00452AC7" w:rsidRPr="002C2ECC" w:rsidRDefault="00452AC7" w:rsidP="00570200">
            <w:pPr>
              <w:rPr>
                <w:rFonts w:eastAsia="MS Mincho"/>
                <w:sz w:val="16"/>
                <w:szCs w:val="16"/>
                <w:lang w:val="en-US" w:eastAsia="ja-JP"/>
              </w:rPr>
            </w:pPr>
          </w:p>
        </w:tc>
      </w:tr>
      <w:tr w:rsidR="00452AC7" w:rsidRPr="00B42AF5" w14:paraId="23739EDA"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FE714A"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55</w:t>
            </w:r>
          </w:p>
        </w:tc>
        <w:tc>
          <w:tcPr>
            <w:tcW w:w="1418" w:type="dxa"/>
            <w:tcBorders>
              <w:top w:val="single" w:sz="4" w:space="0" w:color="auto"/>
              <w:bottom w:val="single" w:sz="4" w:space="0" w:color="auto"/>
            </w:tcBorders>
          </w:tcPr>
          <w:p w14:paraId="3C4CE2AC"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Pret de piata</w:t>
            </w:r>
          </w:p>
          <w:p w14:paraId="6CA0C290"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6E55110F"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 xml:space="preserve"> Banca pentru parc cu speteaza</w:t>
            </w:r>
          </w:p>
          <w:p w14:paraId="507C6B4D"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02D56BE"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66594D5"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20B991B"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1FD5FAD"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5 325,00</w:t>
            </w:r>
          </w:p>
          <w:p w14:paraId="704C3288"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363B7E93"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0,00</w:t>
            </w:r>
          </w:p>
        </w:tc>
      </w:tr>
      <w:tr w:rsidR="00452AC7" w:rsidRPr="00B42AF5" w14:paraId="4CCCB90F"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A1D5AF"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4C8F4ECC"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12400</w:t>
            </w:r>
          </w:p>
        </w:tc>
        <w:tc>
          <w:tcPr>
            <w:tcW w:w="3544" w:type="dxa"/>
            <w:tcBorders>
              <w:top w:val="single" w:sz="4" w:space="0" w:color="auto"/>
              <w:bottom w:val="single" w:sz="4" w:space="0" w:color="auto"/>
            </w:tcBorders>
          </w:tcPr>
          <w:p w14:paraId="30CED91A" w14:textId="77777777" w:rsidR="00452AC7" w:rsidRPr="002C2ECC" w:rsidRDefault="00452AC7" w:rsidP="00570200">
            <w:pPr>
              <w:rPr>
                <w:rFonts w:eastAsia="MS Mincho"/>
                <w:sz w:val="16"/>
                <w:szCs w:val="16"/>
                <w:lang w:val="en-US" w:eastAsia="ja-JP"/>
              </w:rPr>
            </w:pPr>
            <w:r w:rsidRPr="002C2ECC">
              <w:rPr>
                <w:rFonts w:eastAsia="MS Mincho"/>
                <w:sz w:val="16"/>
                <w:szCs w:val="16"/>
                <w:lang w:val="en-US" w:eastAsia="ja-JP"/>
              </w:rPr>
              <w:t xml:space="preserve"> Banca pentru parc cu speteaza</w:t>
            </w:r>
          </w:p>
        </w:tc>
        <w:tc>
          <w:tcPr>
            <w:tcW w:w="1134" w:type="dxa"/>
            <w:tcBorders>
              <w:top w:val="single" w:sz="4" w:space="0" w:color="auto"/>
              <w:bottom w:val="single" w:sz="4" w:space="0" w:color="auto"/>
            </w:tcBorders>
          </w:tcPr>
          <w:p w14:paraId="0A6B90FE"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BA60BE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C22AC0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5 325,00</w:t>
            </w:r>
          </w:p>
        </w:tc>
        <w:tc>
          <w:tcPr>
            <w:tcW w:w="1420" w:type="dxa"/>
            <w:tcBorders>
              <w:top w:val="single" w:sz="4" w:space="0" w:color="auto"/>
              <w:bottom w:val="single" w:sz="4" w:space="0" w:color="auto"/>
            </w:tcBorders>
          </w:tcPr>
          <w:p w14:paraId="292D601B"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5 325,00</w:t>
            </w:r>
          </w:p>
        </w:tc>
      </w:tr>
      <w:tr w:rsidR="00452AC7" w:rsidRPr="00B42AF5" w14:paraId="129CB9A9"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E458B4"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56</w:t>
            </w:r>
          </w:p>
        </w:tc>
        <w:tc>
          <w:tcPr>
            <w:tcW w:w="1418" w:type="dxa"/>
            <w:tcBorders>
              <w:top w:val="single" w:sz="4" w:space="0" w:color="auto"/>
              <w:bottom w:val="single" w:sz="4" w:space="0" w:color="auto"/>
            </w:tcBorders>
          </w:tcPr>
          <w:p w14:paraId="272BCC95"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Pret de piata</w:t>
            </w:r>
          </w:p>
          <w:p w14:paraId="565425C7"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753A1F3A"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Urne de gunoi</w:t>
            </w:r>
          </w:p>
          <w:p w14:paraId="51CCEF67"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E091BA8"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E76E2AE"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1E32792"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271D757"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2 804,17</w:t>
            </w:r>
          </w:p>
          <w:p w14:paraId="145F1381"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1E7BE8BF"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0,00</w:t>
            </w:r>
          </w:p>
        </w:tc>
      </w:tr>
      <w:tr w:rsidR="00452AC7" w:rsidRPr="00B42AF5" w14:paraId="5F5A3B78"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8B4CCE"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780E4E7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125000</w:t>
            </w:r>
          </w:p>
        </w:tc>
        <w:tc>
          <w:tcPr>
            <w:tcW w:w="3544" w:type="dxa"/>
            <w:tcBorders>
              <w:top w:val="single" w:sz="4" w:space="0" w:color="auto"/>
              <w:bottom w:val="single" w:sz="4" w:space="0" w:color="auto"/>
            </w:tcBorders>
          </w:tcPr>
          <w:p w14:paraId="57E4AD41"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Urne de gunoi</w:t>
            </w:r>
          </w:p>
        </w:tc>
        <w:tc>
          <w:tcPr>
            <w:tcW w:w="1134" w:type="dxa"/>
            <w:tcBorders>
              <w:top w:val="single" w:sz="4" w:space="0" w:color="auto"/>
              <w:bottom w:val="single" w:sz="4" w:space="0" w:color="auto"/>
            </w:tcBorders>
          </w:tcPr>
          <w:p w14:paraId="7AD76CD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577EA0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459A15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2 804,17</w:t>
            </w:r>
          </w:p>
        </w:tc>
        <w:tc>
          <w:tcPr>
            <w:tcW w:w="1420" w:type="dxa"/>
            <w:tcBorders>
              <w:top w:val="single" w:sz="4" w:space="0" w:color="auto"/>
              <w:bottom w:val="single" w:sz="4" w:space="0" w:color="auto"/>
            </w:tcBorders>
          </w:tcPr>
          <w:p w14:paraId="0D8FC3E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2 804,17</w:t>
            </w:r>
          </w:p>
        </w:tc>
      </w:tr>
    </w:tbl>
    <w:p w14:paraId="57689E2C" w14:textId="4A8AC00A" w:rsidR="00452AC7" w:rsidRDefault="00452AC7" w:rsidP="00452AC7">
      <w:pPr>
        <w:ind w:left="360" w:hanging="360"/>
        <w:contextualSpacing/>
        <w:jc w:val="both"/>
        <w:rPr>
          <w:i/>
          <w:lang w:val="ro-MD"/>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18"/>
      </w:tblGrid>
      <w:tr w:rsidR="00452AC7" w:rsidRPr="00B42AF5" w14:paraId="38112C5F" w14:textId="77777777" w:rsidTr="00570200">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vAlign w:val="center"/>
          </w:tcPr>
          <w:p w14:paraId="47C042AE" w14:textId="77777777" w:rsidR="00452AC7" w:rsidRPr="00B42AF5" w:rsidRDefault="00452AC7" w:rsidP="00570200">
            <w:pPr>
              <w:ind w:right="-108"/>
              <w:jc w:val="center"/>
              <w:rPr>
                <w:rFonts w:eastAsia="MS Mincho"/>
                <w:sz w:val="16"/>
                <w:szCs w:val="16"/>
                <w:lang w:val="en-US" w:eastAsia="ja-JP"/>
              </w:rPr>
            </w:pPr>
            <w:r w:rsidRPr="00B42AF5">
              <w:rPr>
                <w:rFonts w:eastAsia="MS Mincho"/>
                <w:sz w:val="16"/>
                <w:szCs w:val="16"/>
                <w:lang w:eastAsia="ja-JP"/>
              </w:rPr>
              <w:t>№</w:t>
            </w:r>
          </w:p>
          <w:p w14:paraId="35CAE8D9" w14:textId="77777777" w:rsidR="00452AC7" w:rsidRPr="00B42AF5" w:rsidRDefault="00452AC7" w:rsidP="00570200">
            <w:pPr>
              <w:ind w:right="-108"/>
              <w:jc w:val="center"/>
              <w:rPr>
                <w:rFonts w:eastAsia="MS Mincho"/>
                <w:sz w:val="16"/>
                <w:szCs w:val="16"/>
                <w:lang w:eastAsia="ja-JP"/>
              </w:rPr>
            </w:pPr>
            <w:r w:rsidRPr="00B42AF5">
              <w:rPr>
                <w:rFonts w:eastAsia="MS Mincho"/>
                <w:sz w:val="16"/>
                <w:szCs w:val="16"/>
                <w:lang w:val="en-US" w:eastAsia="ja-JP"/>
              </w:rPr>
              <w:t>crt</w:t>
            </w:r>
            <w:r w:rsidRPr="00B42AF5">
              <w:rPr>
                <w:rFonts w:eastAsia="MS Mincho"/>
                <w:sz w:val="16"/>
                <w:szCs w:val="16"/>
                <w:lang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14:paraId="4453AC4A" w14:textId="77777777" w:rsidR="00452AC7" w:rsidRPr="00B42AF5" w:rsidRDefault="00452AC7" w:rsidP="00570200">
            <w:pPr>
              <w:ind w:left="-120" w:right="-108"/>
              <w:jc w:val="center"/>
              <w:rPr>
                <w:rFonts w:eastAsia="MS Mincho"/>
                <w:sz w:val="16"/>
                <w:szCs w:val="16"/>
                <w:lang w:val="en-US" w:eastAsia="ja-JP"/>
              </w:rPr>
            </w:pPr>
            <w:r w:rsidRPr="00B42AF5">
              <w:rPr>
                <w:rFonts w:eastAsia="MS Mincho"/>
                <w:sz w:val="16"/>
                <w:szCs w:val="16"/>
                <w:lang w:eastAsia="ja-JP"/>
              </w:rPr>
              <w:t>Simbol</w:t>
            </w:r>
            <w:r w:rsidRPr="00B42AF5">
              <w:rPr>
                <w:rFonts w:eastAsia="MS Mincho"/>
                <w:sz w:val="16"/>
                <w:szCs w:val="16"/>
                <w:lang w:val="en-US" w:eastAsia="ja-JP"/>
              </w:rPr>
              <w:t xml:space="preserve"> </w:t>
            </w:r>
            <w:r w:rsidRPr="00B42AF5">
              <w:rPr>
                <w:rFonts w:eastAsia="MS Mincho"/>
                <w:sz w:val="16"/>
                <w:szCs w:val="16"/>
                <w:lang w:eastAsia="ja-JP"/>
              </w:rPr>
              <w:t>norme</w:t>
            </w:r>
            <w:r w:rsidRPr="00B42AF5">
              <w:rPr>
                <w:rFonts w:eastAsia="MS Mincho"/>
                <w:sz w:val="16"/>
                <w:szCs w:val="16"/>
                <w:lang w:val="en-US" w:eastAsia="ja-JP"/>
              </w:rPr>
              <w:t xml:space="preserve"> </w:t>
            </w:r>
            <w:r w:rsidRPr="00B42AF5">
              <w:rPr>
                <w:rFonts w:eastAsia="MS Mincho"/>
                <w:sz w:val="16"/>
                <w:szCs w:val="16"/>
                <w:lang w:eastAsia="ja-JP"/>
              </w:rPr>
              <w:t xml:space="preserve">şi Cod </w:t>
            </w:r>
            <w:r w:rsidRPr="00B42AF5">
              <w:rPr>
                <w:rFonts w:eastAsia="MS Mincho"/>
                <w:sz w:val="16"/>
                <w:szCs w:val="16"/>
                <w:lang w:val="en-US" w:eastAsia="ja-JP"/>
              </w:rPr>
              <w:t xml:space="preserve"> </w:t>
            </w:r>
            <w:r w:rsidRPr="00B42AF5">
              <w:rPr>
                <w:rFonts w:eastAsia="MS Mincho"/>
                <w:sz w:val="16"/>
                <w:szCs w:val="16"/>
                <w:lang w:eastAsia="ja-JP"/>
              </w:rPr>
              <w:t>resurse</w:t>
            </w:r>
          </w:p>
        </w:tc>
        <w:tc>
          <w:tcPr>
            <w:tcW w:w="3544" w:type="dxa"/>
            <w:vMerge w:val="restart"/>
            <w:tcBorders>
              <w:top w:val="single" w:sz="6" w:space="0" w:color="auto"/>
              <w:left w:val="single" w:sz="6" w:space="0" w:color="auto"/>
              <w:bottom w:val="nil"/>
              <w:right w:val="nil"/>
            </w:tcBorders>
            <w:shd w:val="pct5" w:color="auto" w:fill="auto"/>
            <w:vAlign w:val="center"/>
          </w:tcPr>
          <w:p w14:paraId="59057C75" w14:textId="77777777" w:rsidR="00452AC7" w:rsidRPr="00B42AF5" w:rsidRDefault="00452AC7" w:rsidP="00570200">
            <w:pPr>
              <w:jc w:val="center"/>
              <w:rPr>
                <w:rFonts w:eastAsia="MS Mincho"/>
                <w:sz w:val="16"/>
                <w:szCs w:val="16"/>
                <w:lang w:val="en-US" w:eastAsia="ja-JP"/>
              </w:rPr>
            </w:pPr>
            <w:r w:rsidRPr="00B42AF5">
              <w:rPr>
                <w:rFonts w:eastAsia="MS Mincho"/>
                <w:sz w:val="16"/>
                <w:szCs w:val="16"/>
                <w:lang w:eastAsia="ja-JP"/>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14:paraId="42846BB8" w14:textId="77777777" w:rsidR="00452AC7" w:rsidRPr="00B42AF5" w:rsidRDefault="00452AC7" w:rsidP="00570200">
            <w:pPr>
              <w:ind w:left="-108" w:right="-108"/>
              <w:jc w:val="center"/>
              <w:rPr>
                <w:rFonts w:eastAsia="MS Mincho"/>
                <w:sz w:val="16"/>
                <w:szCs w:val="16"/>
                <w:lang w:eastAsia="ja-JP"/>
              </w:rPr>
            </w:pPr>
            <w:r w:rsidRPr="00B42AF5">
              <w:rPr>
                <w:rFonts w:eastAsia="MS Mincho"/>
                <w:sz w:val="16"/>
                <w:szCs w:val="16"/>
                <w:lang w:eastAsia="ja-JP"/>
              </w:rPr>
              <w:t>U.M.</w:t>
            </w:r>
          </w:p>
        </w:tc>
        <w:tc>
          <w:tcPr>
            <w:tcW w:w="1134" w:type="dxa"/>
            <w:vMerge w:val="restart"/>
            <w:tcBorders>
              <w:top w:val="single" w:sz="6" w:space="0" w:color="auto"/>
              <w:left w:val="single" w:sz="6" w:space="0" w:color="auto"/>
              <w:bottom w:val="nil"/>
              <w:right w:val="nil"/>
            </w:tcBorders>
            <w:shd w:val="pct5" w:color="auto" w:fill="auto"/>
            <w:vAlign w:val="center"/>
          </w:tcPr>
          <w:p w14:paraId="6D255C2A" w14:textId="77777777" w:rsidR="00452AC7" w:rsidRPr="00B42AF5" w:rsidRDefault="00452AC7" w:rsidP="00570200">
            <w:pPr>
              <w:ind w:left="-108" w:right="-108"/>
              <w:jc w:val="center"/>
              <w:rPr>
                <w:rFonts w:eastAsia="MS Mincho"/>
                <w:sz w:val="16"/>
                <w:szCs w:val="16"/>
                <w:lang w:val="en-US" w:eastAsia="ja-JP"/>
              </w:rPr>
            </w:pPr>
            <w:r w:rsidRPr="00B42AF5">
              <w:rPr>
                <w:rFonts w:eastAsia="MS Mincho"/>
                <w:sz w:val="16"/>
                <w:szCs w:val="16"/>
                <w:lang w:eastAsia="ja-JP"/>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14:paraId="4D4DADCB" w14:textId="77777777" w:rsidR="00452AC7" w:rsidRPr="00B42AF5" w:rsidRDefault="00452AC7" w:rsidP="00570200">
            <w:pPr>
              <w:jc w:val="center"/>
              <w:rPr>
                <w:rFonts w:eastAsia="MS Mincho"/>
                <w:sz w:val="16"/>
                <w:szCs w:val="16"/>
                <w:lang w:eastAsia="ja-JP"/>
              </w:rPr>
            </w:pPr>
            <w:r w:rsidRPr="00B42AF5">
              <w:rPr>
                <w:rFonts w:eastAsia="MS Mincho"/>
                <w:sz w:val="16"/>
                <w:szCs w:val="16"/>
                <w:lang w:val="en-US" w:eastAsia="ja-JP"/>
              </w:rPr>
              <w:t>Valoare, lei</w:t>
            </w:r>
          </w:p>
        </w:tc>
      </w:tr>
      <w:tr w:rsidR="00452AC7" w:rsidRPr="00B42AF5" w14:paraId="3DEFA3B0" w14:textId="77777777" w:rsidTr="00570200">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14:paraId="05E01A5F" w14:textId="77777777" w:rsidR="00452AC7" w:rsidRPr="00B42AF5" w:rsidRDefault="00452AC7" w:rsidP="00570200">
            <w:pPr>
              <w:jc w:val="center"/>
              <w:rPr>
                <w:rFonts w:eastAsia="MS Mincho"/>
                <w:sz w:val="16"/>
                <w:szCs w:val="16"/>
                <w:lang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14:paraId="01606A89" w14:textId="77777777" w:rsidR="00452AC7" w:rsidRPr="00B42AF5" w:rsidRDefault="00452AC7" w:rsidP="00570200">
            <w:pPr>
              <w:jc w:val="center"/>
              <w:rPr>
                <w:rFonts w:eastAsia="MS Mincho"/>
                <w:sz w:val="16"/>
                <w:szCs w:val="16"/>
                <w:lang w:eastAsia="ja-JP"/>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14:paraId="6AE3A9D6" w14:textId="77777777" w:rsidR="00452AC7" w:rsidRPr="00B42AF5" w:rsidRDefault="00452AC7" w:rsidP="00570200">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3AF76D0E" w14:textId="77777777" w:rsidR="00452AC7" w:rsidRPr="00B42AF5" w:rsidRDefault="00452AC7" w:rsidP="00570200">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411F9045" w14:textId="77777777" w:rsidR="00452AC7" w:rsidRPr="00B42AF5" w:rsidRDefault="00452AC7" w:rsidP="00570200">
            <w:pPr>
              <w:jc w:val="center"/>
              <w:rPr>
                <w:rFonts w:eastAsia="MS Mincho"/>
                <w:sz w:val="16"/>
                <w:szCs w:val="16"/>
                <w:lang w:eastAsia="ja-JP"/>
              </w:rPr>
            </w:pPr>
          </w:p>
        </w:tc>
        <w:tc>
          <w:tcPr>
            <w:tcW w:w="1134" w:type="dxa"/>
            <w:tcBorders>
              <w:top w:val="nil"/>
              <w:left w:val="nil"/>
              <w:bottom w:val="single" w:sz="6" w:space="0" w:color="auto"/>
              <w:right w:val="single" w:sz="6" w:space="0" w:color="auto"/>
            </w:tcBorders>
            <w:shd w:val="pct5" w:color="auto" w:fill="auto"/>
            <w:vAlign w:val="center"/>
          </w:tcPr>
          <w:p w14:paraId="72EE8D44" w14:textId="77777777" w:rsidR="00452AC7" w:rsidRPr="00B42AF5" w:rsidRDefault="00452AC7" w:rsidP="00570200">
            <w:pPr>
              <w:jc w:val="center"/>
              <w:rPr>
                <w:rFonts w:eastAsia="MS Mincho"/>
                <w:sz w:val="16"/>
                <w:szCs w:val="16"/>
                <w:lang w:val="en-US" w:eastAsia="ja-JP"/>
              </w:rPr>
            </w:pPr>
            <w:r w:rsidRPr="00B42AF5">
              <w:rPr>
                <w:rFonts w:eastAsia="MS Mincho"/>
                <w:sz w:val="16"/>
                <w:szCs w:val="16"/>
                <w:lang w:eastAsia="ja-JP"/>
              </w:rPr>
              <w:t>Pe unitate de măsură</w:t>
            </w:r>
          </w:p>
          <w:p w14:paraId="44AE609D" w14:textId="77777777" w:rsidR="00452AC7" w:rsidRPr="00B42AF5" w:rsidRDefault="00452AC7" w:rsidP="00570200">
            <w:pPr>
              <w:jc w:val="center"/>
              <w:rPr>
                <w:rFonts w:eastAsia="MS Mincho"/>
                <w:sz w:val="16"/>
                <w:szCs w:val="16"/>
                <w:lang w:eastAsia="ja-JP"/>
              </w:rPr>
            </w:pPr>
          </w:p>
        </w:tc>
        <w:tc>
          <w:tcPr>
            <w:tcW w:w="1418" w:type="dxa"/>
            <w:tcBorders>
              <w:top w:val="nil"/>
              <w:left w:val="nil"/>
              <w:bottom w:val="single" w:sz="6" w:space="0" w:color="auto"/>
              <w:right w:val="single" w:sz="6" w:space="0" w:color="auto"/>
            </w:tcBorders>
            <w:shd w:val="pct5" w:color="auto" w:fill="auto"/>
            <w:vAlign w:val="center"/>
          </w:tcPr>
          <w:p w14:paraId="70BD4B10" w14:textId="77777777" w:rsidR="00452AC7" w:rsidRPr="00B42AF5" w:rsidRDefault="00452AC7" w:rsidP="00570200">
            <w:pPr>
              <w:jc w:val="center"/>
              <w:rPr>
                <w:rFonts w:eastAsia="MS Mincho"/>
                <w:sz w:val="16"/>
                <w:szCs w:val="16"/>
                <w:lang w:val="en-US" w:eastAsia="ja-JP"/>
              </w:rPr>
            </w:pPr>
            <w:r w:rsidRPr="00B42AF5">
              <w:rPr>
                <w:rFonts w:eastAsia="MS Mincho"/>
                <w:sz w:val="16"/>
                <w:szCs w:val="16"/>
                <w:lang w:val="en-US" w:eastAsia="ja-JP"/>
              </w:rPr>
              <w:t>Total</w:t>
            </w:r>
          </w:p>
          <w:p w14:paraId="28F59176" w14:textId="77777777" w:rsidR="00452AC7" w:rsidRPr="00B42AF5" w:rsidRDefault="00452AC7" w:rsidP="00570200">
            <w:pPr>
              <w:jc w:val="center"/>
              <w:rPr>
                <w:rFonts w:eastAsia="MS Mincho"/>
                <w:sz w:val="16"/>
                <w:szCs w:val="16"/>
                <w:lang w:val="en-US" w:eastAsia="ja-JP"/>
              </w:rPr>
            </w:pPr>
            <w:r w:rsidRPr="00B42AF5">
              <w:rPr>
                <w:rFonts w:eastAsia="MS Mincho"/>
                <w:sz w:val="16"/>
                <w:szCs w:val="16"/>
                <w:lang w:val="en-US" w:eastAsia="ja-JP"/>
              </w:rPr>
              <w:t>—————</w:t>
            </w:r>
          </w:p>
          <w:p w14:paraId="6FDA1E07" w14:textId="77777777" w:rsidR="00452AC7" w:rsidRPr="00B42AF5" w:rsidRDefault="00452AC7" w:rsidP="00570200">
            <w:pPr>
              <w:jc w:val="center"/>
              <w:rPr>
                <w:rFonts w:eastAsia="MS Mincho"/>
                <w:sz w:val="16"/>
                <w:szCs w:val="16"/>
                <w:lang w:val="en-US" w:eastAsia="ja-JP"/>
              </w:rPr>
            </w:pPr>
            <w:r w:rsidRPr="00B42AF5">
              <w:rPr>
                <w:rFonts w:eastAsia="MS Mincho"/>
                <w:sz w:val="16"/>
                <w:szCs w:val="16"/>
                <w:lang w:val="en-US" w:eastAsia="ja-JP"/>
              </w:rPr>
              <w:t>incl. salariu</w:t>
            </w:r>
          </w:p>
          <w:p w14:paraId="1DBEDB4C" w14:textId="77777777" w:rsidR="00452AC7" w:rsidRPr="00B42AF5" w:rsidRDefault="00452AC7" w:rsidP="00570200">
            <w:pPr>
              <w:jc w:val="center"/>
              <w:rPr>
                <w:rFonts w:eastAsia="MS Mincho"/>
                <w:sz w:val="2"/>
                <w:szCs w:val="2"/>
                <w:lang w:val="en-US" w:eastAsia="ja-JP"/>
              </w:rPr>
            </w:pPr>
          </w:p>
        </w:tc>
      </w:tr>
    </w:tbl>
    <w:p w14:paraId="2D676FCE" w14:textId="77777777" w:rsidR="00452AC7" w:rsidRPr="00B42AF5" w:rsidRDefault="00452AC7" w:rsidP="00452AC7">
      <w:pPr>
        <w:rPr>
          <w:rFonts w:eastAsia="MS Mincho"/>
          <w:sz w:val="2"/>
          <w:szCs w:val="2"/>
          <w:lang w:val="en-US"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452AC7" w:rsidRPr="00B42AF5" w14:paraId="54B7EE34" w14:textId="77777777" w:rsidTr="00570200">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438F5A5" w14:textId="77777777" w:rsidR="00452AC7" w:rsidRPr="00B42AF5" w:rsidRDefault="00452AC7" w:rsidP="00570200">
            <w:pPr>
              <w:ind w:right="-108"/>
              <w:jc w:val="center"/>
              <w:rPr>
                <w:rFonts w:eastAsia="MS Mincho"/>
                <w:sz w:val="16"/>
                <w:szCs w:val="16"/>
                <w:lang w:eastAsia="ja-JP"/>
              </w:rPr>
            </w:pPr>
            <w:r w:rsidRPr="00B42AF5">
              <w:rPr>
                <w:rFonts w:eastAsia="MS Mincho"/>
                <w:sz w:val="16"/>
                <w:szCs w:val="16"/>
                <w:lang w:eastAsia="ja-JP"/>
              </w:rPr>
              <w:t>1</w:t>
            </w:r>
          </w:p>
        </w:tc>
        <w:tc>
          <w:tcPr>
            <w:tcW w:w="1418" w:type="dxa"/>
            <w:tcBorders>
              <w:top w:val="single" w:sz="6" w:space="0" w:color="auto"/>
              <w:left w:val="single" w:sz="6" w:space="0" w:color="auto"/>
              <w:bottom w:val="double" w:sz="6" w:space="0" w:color="auto"/>
              <w:right w:val="nil"/>
            </w:tcBorders>
            <w:shd w:val="pct5" w:color="auto" w:fill="auto"/>
          </w:tcPr>
          <w:p w14:paraId="4834A38B" w14:textId="77777777" w:rsidR="00452AC7" w:rsidRPr="00B42AF5" w:rsidRDefault="00452AC7" w:rsidP="00570200">
            <w:pPr>
              <w:ind w:left="-120" w:right="-108"/>
              <w:jc w:val="center"/>
              <w:rPr>
                <w:rFonts w:eastAsia="MS Mincho"/>
                <w:sz w:val="16"/>
                <w:szCs w:val="16"/>
                <w:lang w:eastAsia="ja-JP"/>
              </w:rPr>
            </w:pPr>
            <w:r w:rsidRPr="00B42AF5">
              <w:rPr>
                <w:rFonts w:eastAsia="MS Mincho"/>
                <w:sz w:val="16"/>
                <w:szCs w:val="16"/>
                <w:lang w:eastAsia="ja-JP"/>
              </w:rPr>
              <w:t>2</w:t>
            </w:r>
          </w:p>
        </w:tc>
        <w:tc>
          <w:tcPr>
            <w:tcW w:w="3544" w:type="dxa"/>
            <w:tcBorders>
              <w:top w:val="single" w:sz="6" w:space="0" w:color="auto"/>
              <w:left w:val="single" w:sz="6" w:space="0" w:color="auto"/>
              <w:bottom w:val="double" w:sz="6" w:space="0" w:color="auto"/>
              <w:right w:val="nil"/>
            </w:tcBorders>
            <w:shd w:val="pct5" w:color="auto" w:fill="auto"/>
          </w:tcPr>
          <w:p w14:paraId="2672D4DA" w14:textId="77777777" w:rsidR="00452AC7" w:rsidRPr="00B42AF5" w:rsidRDefault="00452AC7" w:rsidP="00570200">
            <w:pPr>
              <w:jc w:val="center"/>
              <w:rPr>
                <w:rFonts w:eastAsia="MS Mincho"/>
                <w:sz w:val="16"/>
                <w:szCs w:val="16"/>
                <w:lang w:eastAsia="ja-JP"/>
              </w:rPr>
            </w:pPr>
            <w:r w:rsidRPr="00B42AF5">
              <w:rPr>
                <w:rFonts w:eastAsia="MS Mincho"/>
                <w:sz w:val="16"/>
                <w:szCs w:val="16"/>
                <w:lang w:eastAsia="ja-JP"/>
              </w:rPr>
              <w:t>3</w:t>
            </w:r>
          </w:p>
        </w:tc>
        <w:tc>
          <w:tcPr>
            <w:tcW w:w="1134" w:type="dxa"/>
            <w:tcBorders>
              <w:top w:val="single" w:sz="6" w:space="0" w:color="auto"/>
              <w:left w:val="single" w:sz="6" w:space="0" w:color="auto"/>
              <w:bottom w:val="double" w:sz="6" w:space="0" w:color="auto"/>
              <w:right w:val="nil"/>
            </w:tcBorders>
            <w:shd w:val="pct5" w:color="auto" w:fill="auto"/>
          </w:tcPr>
          <w:p w14:paraId="1E5C825E" w14:textId="77777777" w:rsidR="00452AC7" w:rsidRPr="00B42AF5" w:rsidRDefault="00452AC7" w:rsidP="00570200">
            <w:pPr>
              <w:ind w:left="-108" w:right="-108"/>
              <w:jc w:val="center"/>
              <w:rPr>
                <w:rFonts w:eastAsia="MS Mincho"/>
                <w:sz w:val="16"/>
                <w:szCs w:val="16"/>
                <w:lang w:eastAsia="ja-JP"/>
              </w:rPr>
            </w:pPr>
            <w:r w:rsidRPr="00B42AF5">
              <w:rPr>
                <w:rFonts w:eastAsia="MS Mincho"/>
                <w:sz w:val="16"/>
                <w:szCs w:val="16"/>
                <w:lang w:eastAsia="ja-JP"/>
              </w:rPr>
              <w:t>4</w:t>
            </w:r>
          </w:p>
        </w:tc>
        <w:tc>
          <w:tcPr>
            <w:tcW w:w="1134" w:type="dxa"/>
            <w:tcBorders>
              <w:top w:val="single" w:sz="6" w:space="0" w:color="auto"/>
              <w:left w:val="single" w:sz="6" w:space="0" w:color="auto"/>
              <w:bottom w:val="double" w:sz="6" w:space="0" w:color="auto"/>
              <w:right w:val="nil"/>
            </w:tcBorders>
            <w:shd w:val="pct5" w:color="auto" w:fill="auto"/>
          </w:tcPr>
          <w:p w14:paraId="5E021B73" w14:textId="77777777" w:rsidR="00452AC7" w:rsidRPr="00B42AF5" w:rsidRDefault="00452AC7" w:rsidP="00570200">
            <w:pPr>
              <w:ind w:left="-108" w:right="-108"/>
              <w:jc w:val="center"/>
              <w:rPr>
                <w:rFonts w:eastAsia="MS Mincho"/>
                <w:sz w:val="16"/>
                <w:szCs w:val="16"/>
                <w:lang w:eastAsia="ja-JP"/>
              </w:rPr>
            </w:pPr>
            <w:r w:rsidRPr="00B42AF5">
              <w:rPr>
                <w:rFonts w:eastAsia="MS Mincho"/>
                <w:sz w:val="16"/>
                <w:szCs w:val="16"/>
                <w:lang w:eastAsia="ja-JP"/>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14:paraId="11E3F9AD" w14:textId="77777777" w:rsidR="00452AC7" w:rsidRPr="00B42AF5" w:rsidRDefault="00452AC7" w:rsidP="00570200">
            <w:pPr>
              <w:jc w:val="center"/>
              <w:rPr>
                <w:rFonts w:eastAsia="MS Mincho"/>
                <w:sz w:val="16"/>
                <w:szCs w:val="16"/>
                <w:lang w:eastAsia="ja-JP"/>
              </w:rPr>
            </w:pPr>
            <w:r w:rsidRPr="00B42AF5">
              <w:rPr>
                <w:rFonts w:eastAsia="MS Mincho"/>
                <w:sz w:val="16"/>
                <w:szCs w:val="16"/>
                <w:lang w:eastAsia="ja-JP"/>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14:paraId="71EE0EBA" w14:textId="77777777" w:rsidR="00452AC7" w:rsidRPr="00B42AF5" w:rsidRDefault="00452AC7" w:rsidP="00570200">
            <w:pPr>
              <w:jc w:val="center"/>
              <w:rPr>
                <w:rFonts w:eastAsia="MS Mincho"/>
                <w:sz w:val="16"/>
                <w:szCs w:val="16"/>
                <w:lang w:eastAsia="ja-JP"/>
              </w:rPr>
            </w:pPr>
            <w:r w:rsidRPr="00B42AF5">
              <w:rPr>
                <w:rFonts w:eastAsia="MS Mincho"/>
                <w:sz w:val="16"/>
                <w:szCs w:val="16"/>
                <w:lang w:eastAsia="ja-JP"/>
              </w:rPr>
              <w:t>7</w:t>
            </w:r>
          </w:p>
        </w:tc>
      </w:tr>
      <w:tr w:rsidR="00452AC7" w:rsidRPr="00B42AF5" w14:paraId="4AE305EF"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3A2BD1" w14:textId="77777777" w:rsidR="00452AC7" w:rsidRPr="00B42AF5" w:rsidRDefault="00452AC7" w:rsidP="00570200">
            <w:pPr>
              <w:jc w:val="center"/>
              <w:rPr>
                <w:rFonts w:eastAsia="MS Mincho"/>
                <w:sz w:val="16"/>
                <w:szCs w:val="16"/>
                <w:lang w:eastAsia="ja-JP"/>
              </w:rPr>
            </w:pPr>
          </w:p>
        </w:tc>
        <w:tc>
          <w:tcPr>
            <w:tcW w:w="1418" w:type="dxa"/>
            <w:tcBorders>
              <w:top w:val="single" w:sz="4" w:space="0" w:color="auto"/>
              <w:bottom w:val="single" w:sz="4" w:space="0" w:color="auto"/>
            </w:tcBorders>
          </w:tcPr>
          <w:p w14:paraId="65AFAC1E" w14:textId="77777777" w:rsidR="00452AC7" w:rsidRPr="00B42AF5" w:rsidRDefault="00452AC7" w:rsidP="00570200">
            <w:pPr>
              <w:rPr>
                <w:rFonts w:eastAsia="MS Mincho"/>
                <w:sz w:val="16"/>
                <w:szCs w:val="16"/>
                <w:lang w:eastAsia="ja-JP"/>
              </w:rPr>
            </w:pPr>
          </w:p>
        </w:tc>
        <w:tc>
          <w:tcPr>
            <w:tcW w:w="3544" w:type="dxa"/>
            <w:tcBorders>
              <w:top w:val="single" w:sz="4" w:space="0" w:color="auto"/>
              <w:bottom w:val="single" w:sz="4" w:space="0" w:color="auto"/>
            </w:tcBorders>
          </w:tcPr>
          <w:p w14:paraId="1F6AE7C6" w14:textId="77777777" w:rsidR="00452AC7" w:rsidRPr="00B42AF5" w:rsidRDefault="00452AC7" w:rsidP="00570200">
            <w:pPr>
              <w:rPr>
                <w:rFonts w:eastAsia="MS Mincho"/>
                <w:b/>
                <w:bCs/>
                <w:sz w:val="22"/>
                <w:szCs w:val="22"/>
                <w:lang w:val="en-US" w:eastAsia="ja-JP"/>
              </w:rPr>
            </w:pPr>
            <w:r w:rsidRPr="00B42AF5">
              <w:rPr>
                <w:rFonts w:eastAsia="MS Mincho"/>
                <w:b/>
                <w:bCs/>
                <w:sz w:val="22"/>
                <w:szCs w:val="22"/>
                <w:lang w:eastAsia="ja-JP"/>
              </w:rPr>
              <w:t>1. Lucrari de constructie</w:t>
            </w:r>
          </w:p>
          <w:p w14:paraId="634A477B" w14:textId="77777777" w:rsidR="00452AC7" w:rsidRPr="00B42AF5" w:rsidRDefault="00452AC7" w:rsidP="00570200">
            <w:pPr>
              <w:rPr>
                <w:rFonts w:eastAsia="MS Mincho"/>
                <w:sz w:val="16"/>
                <w:szCs w:val="16"/>
                <w:lang w:eastAsia="ja-JP"/>
              </w:rPr>
            </w:pPr>
          </w:p>
        </w:tc>
        <w:tc>
          <w:tcPr>
            <w:tcW w:w="1134" w:type="dxa"/>
            <w:tcBorders>
              <w:top w:val="single" w:sz="4" w:space="0" w:color="auto"/>
              <w:bottom w:val="single" w:sz="4" w:space="0" w:color="auto"/>
            </w:tcBorders>
          </w:tcPr>
          <w:p w14:paraId="33A52E7F" w14:textId="77777777" w:rsidR="00452AC7" w:rsidRPr="00B42AF5" w:rsidRDefault="00452AC7" w:rsidP="00570200">
            <w:pPr>
              <w:rPr>
                <w:rFonts w:eastAsia="MS Mincho"/>
                <w:sz w:val="16"/>
                <w:szCs w:val="16"/>
                <w:lang w:eastAsia="ja-JP"/>
              </w:rPr>
            </w:pPr>
          </w:p>
        </w:tc>
        <w:tc>
          <w:tcPr>
            <w:tcW w:w="1134" w:type="dxa"/>
            <w:tcBorders>
              <w:top w:val="single" w:sz="4" w:space="0" w:color="auto"/>
              <w:bottom w:val="single" w:sz="4" w:space="0" w:color="auto"/>
            </w:tcBorders>
          </w:tcPr>
          <w:p w14:paraId="62F59ECB" w14:textId="77777777" w:rsidR="00452AC7" w:rsidRPr="00B42AF5" w:rsidRDefault="00452AC7" w:rsidP="00570200">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03D9B7BA"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526A1636" w14:textId="77777777" w:rsidR="00452AC7" w:rsidRPr="00B42AF5" w:rsidRDefault="00452AC7" w:rsidP="00570200">
            <w:pPr>
              <w:rPr>
                <w:rFonts w:eastAsia="MS Mincho"/>
                <w:sz w:val="16"/>
                <w:szCs w:val="16"/>
                <w:lang w:eastAsia="ja-JP"/>
              </w:rPr>
            </w:pPr>
          </w:p>
        </w:tc>
      </w:tr>
      <w:tr w:rsidR="00452AC7" w:rsidRPr="00B42AF5" w14:paraId="4763E3E8"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678662" w14:textId="77777777" w:rsidR="00452AC7" w:rsidRPr="00B42AF5" w:rsidRDefault="00452AC7" w:rsidP="00570200">
            <w:pPr>
              <w:jc w:val="center"/>
              <w:rPr>
                <w:rFonts w:eastAsia="MS Mincho"/>
                <w:sz w:val="16"/>
                <w:szCs w:val="16"/>
                <w:lang w:eastAsia="ja-JP"/>
              </w:rPr>
            </w:pPr>
          </w:p>
        </w:tc>
        <w:tc>
          <w:tcPr>
            <w:tcW w:w="1418" w:type="dxa"/>
            <w:tcBorders>
              <w:top w:val="single" w:sz="4" w:space="0" w:color="auto"/>
              <w:bottom w:val="single" w:sz="4" w:space="0" w:color="auto"/>
            </w:tcBorders>
          </w:tcPr>
          <w:p w14:paraId="589B07EF" w14:textId="77777777" w:rsidR="00452AC7" w:rsidRPr="00B42AF5" w:rsidRDefault="00452AC7" w:rsidP="00570200">
            <w:pPr>
              <w:rPr>
                <w:rFonts w:eastAsia="MS Mincho"/>
                <w:sz w:val="16"/>
                <w:szCs w:val="16"/>
                <w:lang w:eastAsia="ja-JP"/>
              </w:rPr>
            </w:pPr>
          </w:p>
        </w:tc>
        <w:tc>
          <w:tcPr>
            <w:tcW w:w="3544" w:type="dxa"/>
            <w:tcBorders>
              <w:top w:val="single" w:sz="4" w:space="0" w:color="auto"/>
              <w:bottom w:val="single" w:sz="4" w:space="0" w:color="auto"/>
            </w:tcBorders>
          </w:tcPr>
          <w:p w14:paraId="4E8C4DB8" w14:textId="77777777" w:rsidR="00452AC7" w:rsidRPr="00B42AF5" w:rsidRDefault="00452AC7" w:rsidP="00570200">
            <w:pPr>
              <w:rPr>
                <w:rFonts w:eastAsia="MS Mincho"/>
                <w:b/>
                <w:bCs/>
                <w:sz w:val="22"/>
                <w:szCs w:val="22"/>
                <w:lang w:val="en-US" w:eastAsia="ja-JP"/>
              </w:rPr>
            </w:pPr>
            <w:r w:rsidRPr="00B42AF5">
              <w:rPr>
                <w:rFonts w:eastAsia="MS Mincho"/>
                <w:b/>
                <w:bCs/>
                <w:sz w:val="22"/>
                <w:szCs w:val="22"/>
                <w:lang w:eastAsia="ja-JP"/>
              </w:rPr>
              <w:t>1.1. Lucrari de montare</w:t>
            </w:r>
          </w:p>
          <w:p w14:paraId="778E59EA" w14:textId="77777777" w:rsidR="00452AC7" w:rsidRPr="00B42AF5" w:rsidRDefault="00452AC7" w:rsidP="00570200">
            <w:pPr>
              <w:rPr>
                <w:rFonts w:eastAsia="MS Mincho"/>
                <w:sz w:val="16"/>
                <w:szCs w:val="16"/>
                <w:lang w:eastAsia="ja-JP"/>
              </w:rPr>
            </w:pPr>
          </w:p>
        </w:tc>
        <w:tc>
          <w:tcPr>
            <w:tcW w:w="1134" w:type="dxa"/>
            <w:tcBorders>
              <w:top w:val="single" w:sz="4" w:space="0" w:color="auto"/>
              <w:bottom w:val="single" w:sz="4" w:space="0" w:color="auto"/>
            </w:tcBorders>
          </w:tcPr>
          <w:p w14:paraId="2B1C708D" w14:textId="77777777" w:rsidR="00452AC7" w:rsidRPr="00B42AF5" w:rsidRDefault="00452AC7" w:rsidP="00570200">
            <w:pPr>
              <w:rPr>
                <w:rFonts w:eastAsia="MS Mincho"/>
                <w:sz w:val="16"/>
                <w:szCs w:val="16"/>
                <w:lang w:eastAsia="ja-JP"/>
              </w:rPr>
            </w:pPr>
          </w:p>
        </w:tc>
        <w:tc>
          <w:tcPr>
            <w:tcW w:w="1134" w:type="dxa"/>
            <w:tcBorders>
              <w:top w:val="single" w:sz="4" w:space="0" w:color="auto"/>
              <w:bottom w:val="single" w:sz="4" w:space="0" w:color="auto"/>
            </w:tcBorders>
          </w:tcPr>
          <w:p w14:paraId="7D16A583" w14:textId="77777777" w:rsidR="00452AC7" w:rsidRPr="00B42AF5" w:rsidRDefault="00452AC7" w:rsidP="00570200">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68D8A00D"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59811087" w14:textId="77777777" w:rsidR="00452AC7" w:rsidRPr="00B42AF5" w:rsidRDefault="00452AC7" w:rsidP="00570200">
            <w:pPr>
              <w:rPr>
                <w:rFonts w:eastAsia="MS Mincho"/>
                <w:sz w:val="16"/>
                <w:szCs w:val="16"/>
                <w:lang w:eastAsia="ja-JP"/>
              </w:rPr>
            </w:pPr>
          </w:p>
        </w:tc>
      </w:tr>
      <w:tr w:rsidR="00452AC7" w:rsidRPr="00B42AF5" w14:paraId="78106306"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2B2574" w14:textId="77777777" w:rsidR="00452AC7" w:rsidRPr="00B42AF5" w:rsidRDefault="00452AC7" w:rsidP="00570200">
            <w:pPr>
              <w:jc w:val="center"/>
              <w:rPr>
                <w:rFonts w:eastAsia="MS Mincho"/>
                <w:sz w:val="16"/>
                <w:szCs w:val="16"/>
                <w:lang w:eastAsia="ja-JP"/>
              </w:rPr>
            </w:pPr>
          </w:p>
        </w:tc>
        <w:tc>
          <w:tcPr>
            <w:tcW w:w="1418" w:type="dxa"/>
            <w:tcBorders>
              <w:top w:val="single" w:sz="4" w:space="0" w:color="auto"/>
              <w:bottom w:val="single" w:sz="4" w:space="0" w:color="auto"/>
            </w:tcBorders>
          </w:tcPr>
          <w:p w14:paraId="3848BBBE" w14:textId="77777777" w:rsidR="00452AC7" w:rsidRPr="00B42AF5" w:rsidRDefault="00452AC7" w:rsidP="00570200">
            <w:pPr>
              <w:rPr>
                <w:rFonts w:eastAsia="MS Mincho"/>
                <w:sz w:val="16"/>
                <w:szCs w:val="16"/>
                <w:lang w:eastAsia="ja-JP"/>
              </w:rPr>
            </w:pPr>
          </w:p>
        </w:tc>
        <w:tc>
          <w:tcPr>
            <w:tcW w:w="3544" w:type="dxa"/>
            <w:tcBorders>
              <w:top w:val="single" w:sz="4" w:space="0" w:color="auto"/>
              <w:bottom w:val="single" w:sz="4" w:space="0" w:color="auto"/>
            </w:tcBorders>
          </w:tcPr>
          <w:p w14:paraId="59573161" w14:textId="77777777" w:rsidR="00452AC7" w:rsidRPr="00B42AF5" w:rsidRDefault="00452AC7" w:rsidP="00570200">
            <w:pPr>
              <w:rPr>
                <w:rFonts w:eastAsia="MS Mincho"/>
                <w:b/>
                <w:bCs/>
                <w:sz w:val="22"/>
                <w:szCs w:val="22"/>
                <w:lang w:val="en-US" w:eastAsia="ja-JP"/>
              </w:rPr>
            </w:pPr>
            <w:r w:rsidRPr="00B42AF5">
              <w:rPr>
                <w:rFonts w:eastAsia="MS Mincho"/>
                <w:b/>
                <w:bCs/>
                <w:sz w:val="22"/>
                <w:szCs w:val="22"/>
                <w:lang w:eastAsia="ja-JP"/>
              </w:rPr>
              <w:t>1.1.1. Transeu T-3 (900x400) L=343 m</w:t>
            </w:r>
          </w:p>
          <w:p w14:paraId="010E296A" w14:textId="77777777" w:rsidR="00452AC7" w:rsidRPr="00B42AF5" w:rsidRDefault="00452AC7" w:rsidP="00570200">
            <w:pPr>
              <w:rPr>
                <w:rFonts w:eastAsia="MS Mincho"/>
                <w:sz w:val="16"/>
                <w:szCs w:val="16"/>
                <w:lang w:eastAsia="ja-JP"/>
              </w:rPr>
            </w:pPr>
          </w:p>
        </w:tc>
        <w:tc>
          <w:tcPr>
            <w:tcW w:w="1134" w:type="dxa"/>
            <w:tcBorders>
              <w:top w:val="single" w:sz="4" w:space="0" w:color="auto"/>
              <w:bottom w:val="single" w:sz="4" w:space="0" w:color="auto"/>
            </w:tcBorders>
          </w:tcPr>
          <w:p w14:paraId="17576C73" w14:textId="77777777" w:rsidR="00452AC7" w:rsidRPr="00B42AF5" w:rsidRDefault="00452AC7" w:rsidP="00570200">
            <w:pPr>
              <w:rPr>
                <w:rFonts w:eastAsia="MS Mincho"/>
                <w:sz w:val="16"/>
                <w:szCs w:val="16"/>
                <w:lang w:eastAsia="ja-JP"/>
              </w:rPr>
            </w:pPr>
          </w:p>
        </w:tc>
        <w:tc>
          <w:tcPr>
            <w:tcW w:w="1134" w:type="dxa"/>
            <w:tcBorders>
              <w:top w:val="single" w:sz="4" w:space="0" w:color="auto"/>
              <w:bottom w:val="single" w:sz="4" w:space="0" w:color="auto"/>
            </w:tcBorders>
          </w:tcPr>
          <w:p w14:paraId="0FE84050" w14:textId="77777777" w:rsidR="00452AC7" w:rsidRPr="00B42AF5" w:rsidRDefault="00452AC7" w:rsidP="00570200">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5BF7F572"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528FF755" w14:textId="77777777" w:rsidR="00452AC7" w:rsidRPr="00B42AF5" w:rsidRDefault="00452AC7" w:rsidP="00570200">
            <w:pPr>
              <w:rPr>
                <w:rFonts w:eastAsia="MS Mincho"/>
                <w:sz w:val="16"/>
                <w:szCs w:val="16"/>
                <w:lang w:eastAsia="ja-JP"/>
              </w:rPr>
            </w:pPr>
          </w:p>
        </w:tc>
      </w:tr>
      <w:tr w:rsidR="00452AC7" w:rsidRPr="00B42AF5" w14:paraId="4711E675"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B3D3A5"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1</w:t>
            </w:r>
          </w:p>
        </w:tc>
        <w:tc>
          <w:tcPr>
            <w:tcW w:w="1418" w:type="dxa"/>
            <w:tcBorders>
              <w:top w:val="single" w:sz="4" w:space="0" w:color="auto"/>
              <w:bottom w:val="single" w:sz="4" w:space="0" w:color="auto"/>
            </w:tcBorders>
          </w:tcPr>
          <w:p w14:paraId="38CB1B29"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TsC58B</w:t>
            </w:r>
          </w:p>
          <w:p w14:paraId="62DDD2E7"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72F0CE0B" w14:textId="77777777" w:rsidR="00452AC7" w:rsidRPr="005823BB" w:rsidRDefault="00452AC7" w:rsidP="00570200">
            <w:pPr>
              <w:rPr>
                <w:rFonts w:eastAsia="MS Mincho"/>
                <w:sz w:val="18"/>
                <w:szCs w:val="18"/>
                <w:lang w:val="en-US" w:eastAsia="ja-JP"/>
              </w:rPr>
            </w:pPr>
            <w:r w:rsidRPr="005823BB">
              <w:rPr>
                <w:rFonts w:eastAsia="MS Mincho"/>
                <w:sz w:val="18"/>
                <w:szCs w:val="18"/>
                <w:lang w:val="en-US" w:eastAsia="ja-JP"/>
              </w:rPr>
              <w:t xml:space="preserve">Sapatura mecanica a pamintului in depozit cu excavator "o cupa inversa " cu volumul cupei de 0,15 m3: teren de categoria 2 </w:t>
            </w:r>
          </w:p>
          <w:p w14:paraId="1B1D6BF1"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2C2BE69"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140FB563"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9AE5861"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0814AAA"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6 945,14</w:t>
            </w:r>
          </w:p>
          <w:p w14:paraId="2B1A5C43"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2D523D99"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225,14</w:t>
            </w:r>
          </w:p>
        </w:tc>
      </w:tr>
      <w:tr w:rsidR="00452AC7" w:rsidRPr="00B42AF5" w14:paraId="4476B53C"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C2E21C"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13690A37"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3FB9A2BE"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4FA526CB"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DCE167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2,3800</w:t>
            </w:r>
          </w:p>
        </w:tc>
        <w:tc>
          <w:tcPr>
            <w:tcW w:w="1134" w:type="dxa"/>
            <w:tcBorders>
              <w:top w:val="single" w:sz="4" w:space="0" w:color="auto"/>
              <w:bottom w:val="single" w:sz="4" w:space="0" w:color="auto"/>
            </w:tcBorders>
          </w:tcPr>
          <w:p w14:paraId="363F6E4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3A75637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225,14</w:t>
            </w:r>
          </w:p>
        </w:tc>
      </w:tr>
      <w:tr w:rsidR="00452AC7" w:rsidRPr="00B42AF5" w14:paraId="1A469C7F"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139E2F"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20A82D5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2952260003523</w:t>
            </w:r>
          </w:p>
        </w:tc>
        <w:tc>
          <w:tcPr>
            <w:tcW w:w="3544" w:type="dxa"/>
            <w:tcBorders>
              <w:top w:val="single" w:sz="4" w:space="0" w:color="auto"/>
              <w:bottom w:val="single" w:sz="4" w:space="0" w:color="auto"/>
            </w:tcBorders>
          </w:tcPr>
          <w:p w14:paraId="6EDF57C3"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Excavator diesel pe pneuri cu o cupa de 0,15 m3</w:t>
            </w:r>
          </w:p>
        </w:tc>
        <w:tc>
          <w:tcPr>
            <w:tcW w:w="1134" w:type="dxa"/>
            <w:tcBorders>
              <w:top w:val="single" w:sz="4" w:space="0" w:color="auto"/>
              <w:bottom w:val="single" w:sz="4" w:space="0" w:color="auto"/>
            </w:tcBorders>
          </w:tcPr>
          <w:p w14:paraId="0936BDCB"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41BC23B"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11,2000</w:t>
            </w:r>
          </w:p>
        </w:tc>
        <w:tc>
          <w:tcPr>
            <w:tcW w:w="1134" w:type="dxa"/>
            <w:tcBorders>
              <w:top w:val="single" w:sz="4" w:space="0" w:color="auto"/>
              <w:bottom w:val="single" w:sz="4" w:space="0" w:color="auto"/>
            </w:tcBorders>
          </w:tcPr>
          <w:p w14:paraId="07F70EBB"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600,00</w:t>
            </w:r>
          </w:p>
        </w:tc>
        <w:tc>
          <w:tcPr>
            <w:tcW w:w="1420" w:type="dxa"/>
            <w:tcBorders>
              <w:top w:val="single" w:sz="4" w:space="0" w:color="auto"/>
              <w:bottom w:val="single" w:sz="4" w:space="0" w:color="auto"/>
            </w:tcBorders>
          </w:tcPr>
          <w:p w14:paraId="2BFCBF6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6 720,00</w:t>
            </w:r>
          </w:p>
        </w:tc>
      </w:tr>
      <w:tr w:rsidR="00452AC7" w:rsidRPr="00B42AF5" w14:paraId="70EDD43B"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EE66B7"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2</w:t>
            </w:r>
          </w:p>
        </w:tc>
        <w:tc>
          <w:tcPr>
            <w:tcW w:w="1418" w:type="dxa"/>
            <w:tcBorders>
              <w:top w:val="single" w:sz="4" w:space="0" w:color="auto"/>
              <w:bottom w:val="single" w:sz="4" w:space="0" w:color="auto"/>
            </w:tcBorders>
          </w:tcPr>
          <w:p w14:paraId="51E74542"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TsC59B</w:t>
            </w:r>
          </w:p>
          <w:p w14:paraId="3058D975"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5B9B273B" w14:textId="77777777" w:rsidR="00452AC7" w:rsidRPr="005823BB" w:rsidRDefault="00452AC7" w:rsidP="00570200">
            <w:pPr>
              <w:rPr>
                <w:rFonts w:eastAsia="MS Mincho"/>
                <w:sz w:val="18"/>
                <w:szCs w:val="18"/>
                <w:lang w:val="en-US" w:eastAsia="ja-JP"/>
              </w:rPr>
            </w:pPr>
            <w:r w:rsidRPr="005823BB">
              <w:rPr>
                <w:rFonts w:eastAsia="MS Mincho"/>
                <w:sz w:val="18"/>
                <w:szCs w:val="18"/>
                <w:lang w:val="en-US" w:eastAsia="ja-JP"/>
              </w:rPr>
              <w:t>Sapatura mecanica a pamintului cu excavator cu o cupa de 0,15 m3 cu descarcare in autobasculanta:  teren de categoria 2</w:t>
            </w:r>
          </w:p>
          <w:p w14:paraId="6A3CF872"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0140A7A"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5BE2B4B9"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33C0536"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0A0A097"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11 329,44</w:t>
            </w:r>
          </w:p>
          <w:p w14:paraId="3D3D8EA2"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7D95A527"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575,26</w:t>
            </w:r>
          </w:p>
        </w:tc>
      </w:tr>
      <w:tr w:rsidR="00452AC7" w:rsidRPr="00B42AF5" w14:paraId="16E806C1"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F3E06E"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1CF5C5B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1BADAFCE"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713E3485"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A71C57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6,0800</w:t>
            </w:r>
          </w:p>
        </w:tc>
        <w:tc>
          <w:tcPr>
            <w:tcW w:w="1134" w:type="dxa"/>
            <w:tcBorders>
              <w:top w:val="single" w:sz="4" w:space="0" w:color="auto"/>
              <w:bottom w:val="single" w:sz="4" w:space="0" w:color="auto"/>
            </w:tcBorders>
          </w:tcPr>
          <w:p w14:paraId="79B1E09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3800EF4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575,26</w:t>
            </w:r>
          </w:p>
        </w:tc>
      </w:tr>
      <w:tr w:rsidR="00452AC7" w:rsidRPr="00B42AF5" w14:paraId="37F4C463"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57E80A"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6D6D9DDF"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1421102200227</w:t>
            </w:r>
          </w:p>
        </w:tc>
        <w:tc>
          <w:tcPr>
            <w:tcW w:w="3544" w:type="dxa"/>
            <w:tcBorders>
              <w:top w:val="single" w:sz="4" w:space="0" w:color="auto"/>
              <w:bottom w:val="single" w:sz="4" w:space="0" w:color="auto"/>
            </w:tcBorders>
          </w:tcPr>
          <w:p w14:paraId="214E76D7"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 xml:space="preserve">Pietris </w:t>
            </w:r>
          </w:p>
        </w:tc>
        <w:tc>
          <w:tcPr>
            <w:tcW w:w="1134" w:type="dxa"/>
            <w:tcBorders>
              <w:top w:val="single" w:sz="4" w:space="0" w:color="auto"/>
              <w:bottom w:val="single" w:sz="4" w:space="0" w:color="auto"/>
            </w:tcBorders>
          </w:tcPr>
          <w:p w14:paraId="5A31CF46"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3E9A0F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74D1438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411,67</w:t>
            </w:r>
          </w:p>
        </w:tc>
        <w:tc>
          <w:tcPr>
            <w:tcW w:w="1420" w:type="dxa"/>
            <w:tcBorders>
              <w:top w:val="single" w:sz="4" w:space="0" w:color="auto"/>
              <w:bottom w:val="single" w:sz="4" w:space="0" w:color="auto"/>
            </w:tcBorders>
          </w:tcPr>
          <w:p w14:paraId="1B1962E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1,58</w:t>
            </w:r>
          </w:p>
        </w:tc>
      </w:tr>
      <w:tr w:rsidR="00452AC7" w:rsidRPr="00B42AF5" w14:paraId="19167D67"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1EDCD6"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6F0AD38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2952260003523</w:t>
            </w:r>
          </w:p>
        </w:tc>
        <w:tc>
          <w:tcPr>
            <w:tcW w:w="3544" w:type="dxa"/>
            <w:tcBorders>
              <w:top w:val="single" w:sz="4" w:space="0" w:color="auto"/>
              <w:bottom w:val="single" w:sz="4" w:space="0" w:color="auto"/>
            </w:tcBorders>
          </w:tcPr>
          <w:p w14:paraId="0D6207CA"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Excavator diesel pe pneuri cu o cupa de 0,15 m3</w:t>
            </w:r>
          </w:p>
        </w:tc>
        <w:tc>
          <w:tcPr>
            <w:tcW w:w="1134" w:type="dxa"/>
            <w:tcBorders>
              <w:top w:val="single" w:sz="4" w:space="0" w:color="auto"/>
              <w:bottom w:val="single" w:sz="4" w:space="0" w:color="auto"/>
            </w:tcBorders>
          </w:tcPr>
          <w:p w14:paraId="04D17BC5"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385EE8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14,3000</w:t>
            </w:r>
          </w:p>
        </w:tc>
        <w:tc>
          <w:tcPr>
            <w:tcW w:w="1134" w:type="dxa"/>
            <w:tcBorders>
              <w:top w:val="single" w:sz="4" w:space="0" w:color="auto"/>
              <w:bottom w:val="single" w:sz="4" w:space="0" w:color="auto"/>
            </w:tcBorders>
          </w:tcPr>
          <w:p w14:paraId="741DD46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600,00</w:t>
            </w:r>
          </w:p>
        </w:tc>
        <w:tc>
          <w:tcPr>
            <w:tcW w:w="1420" w:type="dxa"/>
            <w:tcBorders>
              <w:top w:val="single" w:sz="4" w:space="0" w:color="auto"/>
              <w:bottom w:val="single" w:sz="4" w:space="0" w:color="auto"/>
            </w:tcBorders>
          </w:tcPr>
          <w:p w14:paraId="376AD91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8 580,35</w:t>
            </w:r>
          </w:p>
        </w:tc>
      </w:tr>
      <w:tr w:rsidR="00452AC7" w:rsidRPr="00B42AF5" w14:paraId="4C04E305"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D5A78C"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35895225"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2952260003557</w:t>
            </w:r>
          </w:p>
        </w:tc>
        <w:tc>
          <w:tcPr>
            <w:tcW w:w="3544" w:type="dxa"/>
            <w:tcBorders>
              <w:top w:val="single" w:sz="4" w:space="0" w:color="auto"/>
              <w:bottom w:val="single" w:sz="4" w:space="0" w:color="auto"/>
            </w:tcBorders>
          </w:tcPr>
          <w:p w14:paraId="7021165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Buldozere, 58(80)KW (с.p.)</w:t>
            </w:r>
          </w:p>
        </w:tc>
        <w:tc>
          <w:tcPr>
            <w:tcW w:w="1134" w:type="dxa"/>
            <w:tcBorders>
              <w:top w:val="single" w:sz="4" w:space="0" w:color="auto"/>
              <w:bottom w:val="single" w:sz="4" w:space="0" w:color="auto"/>
            </w:tcBorders>
          </w:tcPr>
          <w:p w14:paraId="406279E5"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CEB16E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3,6200</w:t>
            </w:r>
          </w:p>
        </w:tc>
        <w:tc>
          <w:tcPr>
            <w:tcW w:w="1134" w:type="dxa"/>
            <w:tcBorders>
              <w:top w:val="single" w:sz="4" w:space="0" w:color="auto"/>
              <w:bottom w:val="single" w:sz="4" w:space="0" w:color="auto"/>
            </w:tcBorders>
          </w:tcPr>
          <w:p w14:paraId="01D9F45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600,00</w:t>
            </w:r>
          </w:p>
        </w:tc>
        <w:tc>
          <w:tcPr>
            <w:tcW w:w="1420" w:type="dxa"/>
            <w:tcBorders>
              <w:top w:val="single" w:sz="4" w:space="0" w:color="auto"/>
              <w:bottom w:val="single" w:sz="4" w:space="0" w:color="auto"/>
            </w:tcBorders>
          </w:tcPr>
          <w:p w14:paraId="2180247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2 172,25</w:t>
            </w:r>
          </w:p>
        </w:tc>
      </w:tr>
      <w:tr w:rsidR="00452AC7" w:rsidRPr="00B42AF5" w14:paraId="6145DD1D"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862136"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3</w:t>
            </w:r>
          </w:p>
        </w:tc>
        <w:tc>
          <w:tcPr>
            <w:tcW w:w="1418" w:type="dxa"/>
            <w:tcBorders>
              <w:top w:val="single" w:sz="4" w:space="0" w:color="auto"/>
              <w:bottom w:val="single" w:sz="4" w:space="0" w:color="auto"/>
            </w:tcBorders>
          </w:tcPr>
          <w:p w14:paraId="1EB51220"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TsA20B</w:t>
            </w:r>
          </w:p>
          <w:p w14:paraId="238512B2"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432AEB90" w14:textId="77777777" w:rsidR="00452AC7" w:rsidRPr="005823BB" w:rsidRDefault="00452AC7" w:rsidP="00570200">
            <w:pPr>
              <w:rPr>
                <w:rFonts w:eastAsia="MS Mincho"/>
                <w:sz w:val="18"/>
                <w:szCs w:val="18"/>
                <w:lang w:val="en-US" w:eastAsia="ja-JP"/>
              </w:rPr>
            </w:pPr>
            <w:r w:rsidRPr="005823BB">
              <w:rPr>
                <w:rFonts w:eastAsia="MS Mincho"/>
                <w:sz w:val="18"/>
                <w:szCs w:val="18"/>
                <w:lang w:val="en-US" w:eastAsia="ja-JP"/>
              </w:rPr>
              <w:t>Sapatura manuala de pamint, in taluzuri, la deblee sapate cu excavator sau screper, pentru completarea sapaturii la profilul taluzului, in teren mijlociu</w:t>
            </w:r>
          </w:p>
          <w:p w14:paraId="609BD64B"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578D310"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1745E229"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F01EE19"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8181F8E"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194,87</w:t>
            </w:r>
          </w:p>
          <w:p w14:paraId="107F68C6"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02E333C6"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194,87</w:t>
            </w:r>
          </w:p>
        </w:tc>
      </w:tr>
      <w:tr w:rsidR="00452AC7" w:rsidRPr="00B42AF5" w14:paraId="02B9F636"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40857E"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564E0917"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0ABF9AC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73A1EC4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5F2692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2,0600</w:t>
            </w:r>
          </w:p>
        </w:tc>
        <w:tc>
          <w:tcPr>
            <w:tcW w:w="1134" w:type="dxa"/>
            <w:tcBorders>
              <w:top w:val="single" w:sz="4" w:space="0" w:color="auto"/>
              <w:bottom w:val="single" w:sz="4" w:space="0" w:color="auto"/>
            </w:tcBorders>
          </w:tcPr>
          <w:p w14:paraId="5FB83B9B"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39D3859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194,87</w:t>
            </w:r>
          </w:p>
        </w:tc>
      </w:tr>
      <w:tr w:rsidR="00452AC7" w:rsidRPr="00B42AF5" w14:paraId="592C5C21"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273A1A"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4</w:t>
            </w:r>
          </w:p>
        </w:tc>
        <w:tc>
          <w:tcPr>
            <w:tcW w:w="1418" w:type="dxa"/>
            <w:tcBorders>
              <w:top w:val="single" w:sz="4" w:space="0" w:color="auto"/>
              <w:bottom w:val="single" w:sz="4" w:space="0" w:color="auto"/>
            </w:tcBorders>
          </w:tcPr>
          <w:p w14:paraId="02ECD20A"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08-02-142-1</w:t>
            </w:r>
          </w:p>
          <w:p w14:paraId="524284E6"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5CF15F65" w14:textId="77777777" w:rsidR="00452AC7" w:rsidRPr="005823BB" w:rsidRDefault="00452AC7" w:rsidP="00570200">
            <w:pPr>
              <w:rPr>
                <w:rFonts w:eastAsia="MS Mincho"/>
                <w:sz w:val="18"/>
                <w:szCs w:val="18"/>
                <w:lang w:val="en-US" w:eastAsia="ja-JP"/>
              </w:rPr>
            </w:pPr>
            <w:r w:rsidRPr="005823BB">
              <w:rPr>
                <w:rFonts w:eastAsia="MS Mincho"/>
                <w:sz w:val="18"/>
                <w:szCs w:val="18"/>
                <w:lang w:val="en-US" w:eastAsia="ja-JP"/>
              </w:rPr>
              <w:t>Executarea patului pentru un singur cablu in transee</w:t>
            </w:r>
          </w:p>
          <w:p w14:paraId="32E58F7E"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BBE9A89"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14:paraId="4A3B315E"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BE1B472"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CD45652"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627,20</w:t>
            </w:r>
          </w:p>
          <w:p w14:paraId="790090FB"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25C6DD81"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627,20</w:t>
            </w:r>
          </w:p>
        </w:tc>
      </w:tr>
      <w:tr w:rsidR="00452AC7" w:rsidRPr="00B42AF5" w14:paraId="48986ACF"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D735A8"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7C32356F"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2D38E78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7B15DCDB"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0C6C91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6,6300</w:t>
            </w:r>
          </w:p>
        </w:tc>
        <w:tc>
          <w:tcPr>
            <w:tcW w:w="1134" w:type="dxa"/>
            <w:tcBorders>
              <w:top w:val="single" w:sz="4" w:space="0" w:color="auto"/>
              <w:bottom w:val="single" w:sz="4" w:space="0" w:color="auto"/>
            </w:tcBorders>
          </w:tcPr>
          <w:p w14:paraId="351CC02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2B03B73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627,20</w:t>
            </w:r>
          </w:p>
        </w:tc>
      </w:tr>
      <w:tr w:rsidR="00452AC7" w:rsidRPr="00B42AF5" w14:paraId="7C7851A9"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465906"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5</w:t>
            </w:r>
          </w:p>
        </w:tc>
        <w:tc>
          <w:tcPr>
            <w:tcW w:w="1418" w:type="dxa"/>
            <w:tcBorders>
              <w:top w:val="single" w:sz="4" w:space="0" w:color="auto"/>
              <w:bottom w:val="single" w:sz="4" w:space="0" w:color="auto"/>
            </w:tcBorders>
          </w:tcPr>
          <w:p w14:paraId="17D1FC25"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pret furnizor</w:t>
            </w:r>
          </w:p>
          <w:p w14:paraId="6DC2DD6C"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67B56B19"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Nisip amenajari</w:t>
            </w:r>
          </w:p>
          <w:p w14:paraId="35DA8975"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BD80C26"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4A56BB96"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C6742A7"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07506B8"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454,41</w:t>
            </w:r>
          </w:p>
          <w:p w14:paraId="448F72AC"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4E2F024E"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0,00</w:t>
            </w:r>
          </w:p>
        </w:tc>
      </w:tr>
      <w:tr w:rsidR="00452AC7" w:rsidRPr="00B42AF5" w14:paraId="6D53B0A4"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E1ACBE"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22ACC1A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588EDCB8"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14:paraId="7BB654A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CD9CA3B"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14:paraId="6A300B2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443,33</w:t>
            </w:r>
          </w:p>
        </w:tc>
        <w:tc>
          <w:tcPr>
            <w:tcW w:w="1420" w:type="dxa"/>
            <w:tcBorders>
              <w:top w:val="single" w:sz="4" w:space="0" w:color="auto"/>
              <w:bottom w:val="single" w:sz="4" w:space="0" w:color="auto"/>
            </w:tcBorders>
          </w:tcPr>
          <w:p w14:paraId="5029C41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454,41</w:t>
            </w:r>
          </w:p>
        </w:tc>
      </w:tr>
      <w:tr w:rsidR="00452AC7" w:rsidRPr="00B42AF5" w14:paraId="2985A21A"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AC7612"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6</w:t>
            </w:r>
          </w:p>
        </w:tc>
        <w:tc>
          <w:tcPr>
            <w:tcW w:w="1418" w:type="dxa"/>
            <w:tcBorders>
              <w:top w:val="single" w:sz="4" w:space="0" w:color="auto"/>
              <w:bottom w:val="single" w:sz="4" w:space="0" w:color="auto"/>
            </w:tcBorders>
          </w:tcPr>
          <w:p w14:paraId="793A58FE"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34-02-003-1</w:t>
            </w:r>
          </w:p>
          <w:p w14:paraId="4E74FAEA"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78CAB98C" w14:textId="77777777" w:rsidR="00452AC7" w:rsidRPr="005823BB" w:rsidRDefault="00452AC7" w:rsidP="00570200">
            <w:pPr>
              <w:rPr>
                <w:rFonts w:eastAsia="MS Mincho"/>
                <w:sz w:val="18"/>
                <w:szCs w:val="18"/>
                <w:lang w:val="en-US" w:eastAsia="ja-JP"/>
              </w:rPr>
            </w:pPr>
            <w:r w:rsidRPr="005823BB">
              <w:rPr>
                <w:rFonts w:eastAsia="MS Mincho"/>
                <w:sz w:val="18"/>
                <w:szCs w:val="18"/>
                <w:lang w:val="en-US" w:eastAsia="ja-JP"/>
              </w:rPr>
              <w:t>Executarea conductelor din tevi de polietilena: d=63 mm</w:t>
            </w:r>
          </w:p>
          <w:p w14:paraId="143D2832"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93BD538"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1 km</w:t>
            </w:r>
          </w:p>
        </w:tc>
        <w:tc>
          <w:tcPr>
            <w:tcW w:w="1134" w:type="dxa"/>
            <w:tcBorders>
              <w:top w:val="single" w:sz="4" w:space="0" w:color="auto"/>
              <w:bottom w:val="single" w:sz="4" w:space="0" w:color="auto"/>
            </w:tcBorders>
            <w:vAlign w:val="center"/>
          </w:tcPr>
          <w:p w14:paraId="576F6AA8"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85B9A67"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D3F466C"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89 777,50</w:t>
            </w:r>
          </w:p>
          <w:p w14:paraId="1F7D7162"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2A736F68"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12 581,75</w:t>
            </w:r>
          </w:p>
        </w:tc>
      </w:tr>
      <w:tr w:rsidR="00452AC7" w:rsidRPr="00B42AF5" w14:paraId="07760E5F"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A89791"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0CCB3A2B"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6B8348B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26890D5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2D278E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133,0000</w:t>
            </w:r>
          </w:p>
        </w:tc>
        <w:tc>
          <w:tcPr>
            <w:tcW w:w="1134" w:type="dxa"/>
            <w:tcBorders>
              <w:top w:val="single" w:sz="4" w:space="0" w:color="auto"/>
              <w:bottom w:val="single" w:sz="4" w:space="0" w:color="auto"/>
            </w:tcBorders>
          </w:tcPr>
          <w:p w14:paraId="0F74569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7D2B76B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12 581,75</w:t>
            </w:r>
          </w:p>
        </w:tc>
      </w:tr>
      <w:tr w:rsidR="00452AC7" w:rsidRPr="00B42AF5" w14:paraId="104B2315"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11F581"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6704290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101-00700</w:t>
            </w:r>
          </w:p>
        </w:tc>
        <w:tc>
          <w:tcPr>
            <w:tcW w:w="3544" w:type="dxa"/>
            <w:tcBorders>
              <w:top w:val="single" w:sz="4" w:space="0" w:color="auto"/>
              <w:bottom w:val="single" w:sz="4" w:space="0" w:color="auto"/>
            </w:tcBorders>
          </w:tcPr>
          <w:p w14:paraId="25A7099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Benzina "АИ-98", "АИ-95" "Экстра", "АИ-93"</w:t>
            </w:r>
          </w:p>
        </w:tc>
        <w:tc>
          <w:tcPr>
            <w:tcW w:w="1134" w:type="dxa"/>
            <w:tcBorders>
              <w:top w:val="single" w:sz="4" w:space="0" w:color="auto"/>
              <w:bottom w:val="single" w:sz="4" w:space="0" w:color="auto"/>
            </w:tcBorders>
          </w:tcPr>
          <w:p w14:paraId="142714F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14:paraId="3A5AE81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4C85CCC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21,30</w:t>
            </w:r>
          </w:p>
        </w:tc>
        <w:tc>
          <w:tcPr>
            <w:tcW w:w="1420" w:type="dxa"/>
            <w:tcBorders>
              <w:top w:val="single" w:sz="4" w:space="0" w:color="auto"/>
              <w:bottom w:val="single" w:sz="4" w:space="0" w:color="auto"/>
            </w:tcBorders>
          </w:tcPr>
          <w:p w14:paraId="440F0BF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17,00</w:t>
            </w:r>
          </w:p>
        </w:tc>
      </w:tr>
      <w:tr w:rsidR="00452AC7" w:rsidRPr="00B42AF5" w14:paraId="2FBBC60B"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8D8504"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2934C09F"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102-0097</w:t>
            </w:r>
          </w:p>
        </w:tc>
        <w:tc>
          <w:tcPr>
            <w:tcW w:w="3544" w:type="dxa"/>
            <w:tcBorders>
              <w:top w:val="single" w:sz="4" w:space="0" w:color="auto"/>
              <w:bottom w:val="single" w:sz="4" w:space="0" w:color="auto"/>
            </w:tcBorders>
          </w:tcPr>
          <w:p w14:paraId="67CE6941" w14:textId="77777777" w:rsidR="00452AC7" w:rsidRPr="00B42AF5" w:rsidRDefault="00452AC7" w:rsidP="00570200">
            <w:pPr>
              <w:rPr>
                <w:rFonts w:eastAsia="MS Mincho"/>
                <w:sz w:val="16"/>
                <w:szCs w:val="16"/>
                <w:lang w:eastAsia="ja-JP"/>
              </w:rPr>
            </w:pPr>
            <w:r w:rsidRPr="005823BB">
              <w:rPr>
                <w:rFonts w:eastAsia="MS Mincho"/>
                <w:sz w:val="16"/>
                <w:szCs w:val="16"/>
                <w:lang w:val="en-US" w:eastAsia="ja-JP"/>
              </w:rPr>
              <w:t xml:space="preserve">Cherestea de esente rasinoase. Grinzi netivite, lungime 2-3,75 m, diferite latimi, grosime 100-125 mm, cal. </w:t>
            </w:r>
            <w:r w:rsidRPr="00B42AF5">
              <w:rPr>
                <w:rFonts w:eastAsia="MS Mincho"/>
                <w:sz w:val="16"/>
                <w:szCs w:val="16"/>
                <w:lang w:eastAsia="ja-JP"/>
              </w:rPr>
              <w:t>III</w:t>
            </w:r>
          </w:p>
        </w:tc>
        <w:tc>
          <w:tcPr>
            <w:tcW w:w="1134" w:type="dxa"/>
            <w:tcBorders>
              <w:top w:val="single" w:sz="4" w:space="0" w:color="auto"/>
              <w:bottom w:val="single" w:sz="4" w:space="0" w:color="auto"/>
            </w:tcBorders>
          </w:tcPr>
          <w:p w14:paraId="74A8C61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9C54F2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717983EB"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4 916,67</w:t>
            </w:r>
          </w:p>
        </w:tc>
        <w:tc>
          <w:tcPr>
            <w:tcW w:w="1420" w:type="dxa"/>
            <w:tcBorders>
              <w:top w:val="single" w:sz="4" w:space="0" w:color="auto"/>
              <w:bottom w:val="single" w:sz="4" w:space="0" w:color="auto"/>
            </w:tcBorders>
          </w:tcPr>
          <w:p w14:paraId="5DC6D3E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368,75</w:t>
            </w:r>
          </w:p>
        </w:tc>
      </w:tr>
      <w:tr w:rsidR="00452AC7" w:rsidRPr="00B42AF5" w14:paraId="32654C02"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A96345"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6A522EA6"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530-018263</w:t>
            </w:r>
          </w:p>
        </w:tc>
        <w:tc>
          <w:tcPr>
            <w:tcW w:w="3544" w:type="dxa"/>
            <w:tcBorders>
              <w:top w:val="single" w:sz="4" w:space="0" w:color="auto"/>
              <w:bottom w:val="single" w:sz="4" w:space="0" w:color="auto"/>
            </w:tcBorders>
          </w:tcPr>
          <w:p w14:paraId="6DD47550"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Tevi din polietilena de tensiune joasa, diametrul exterior 63 mm</w:t>
            </w:r>
          </w:p>
        </w:tc>
        <w:tc>
          <w:tcPr>
            <w:tcW w:w="1134" w:type="dxa"/>
            <w:tcBorders>
              <w:top w:val="single" w:sz="4" w:space="0" w:color="auto"/>
              <w:bottom w:val="single" w:sz="4" w:space="0" w:color="auto"/>
            </w:tcBorders>
          </w:tcPr>
          <w:p w14:paraId="0AA56431"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0601757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1 000,0000</w:t>
            </w:r>
          </w:p>
        </w:tc>
        <w:tc>
          <w:tcPr>
            <w:tcW w:w="1134" w:type="dxa"/>
            <w:tcBorders>
              <w:top w:val="single" w:sz="4" w:space="0" w:color="auto"/>
              <w:bottom w:val="single" w:sz="4" w:space="0" w:color="auto"/>
            </w:tcBorders>
          </w:tcPr>
          <w:p w14:paraId="0103D23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76,81</w:t>
            </w:r>
          </w:p>
        </w:tc>
        <w:tc>
          <w:tcPr>
            <w:tcW w:w="1420" w:type="dxa"/>
            <w:tcBorders>
              <w:top w:val="single" w:sz="4" w:space="0" w:color="auto"/>
              <w:bottom w:val="single" w:sz="4" w:space="0" w:color="auto"/>
            </w:tcBorders>
          </w:tcPr>
          <w:p w14:paraId="0AA3364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76 810,00</w:t>
            </w:r>
          </w:p>
        </w:tc>
      </w:tr>
      <w:tr w:rsidR="00452AC7" w:rsidRPr="00B42AF5" w14:paraId="1A20AAF6"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21B962"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7</w:t>
            </w:r>
          </w:p>
        </w:tc>
        <w:tc>
          <w:tcPr>
            <w:tcW w:w="1418" w:type="dxa"/>
            <w:tcBorders>
              <w:top w:val="single" w:sz="4" w:space="0" w:color="auto"/>
              <w:bottom w:val="single" w:sz="4" w:space="0" w:color="auto"/>
            </w:tcBorders>
          </w:tcPr>
          <w:p w14:paraId="6FD1E630"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TsD02A1</w:t>
            </w:r>
          </w:p>
          <w:p w14:paraId="6278B227"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4B575F9A" w14:textId="77777777" w:rsidR="00452AC7" w:rsidRPr="005823BB" w:rsidRDefault="00452AC7" w:rsidP="00570200">
            <w:pPr>
              <w:rPr>
                <w:rFonts w:eastAsia="MS Mincho"/>
                <w:sz w:val="18"/>
                <w:szCs w:val="18"/>
                <w:lang w:val="en-US" w:eastAsia="ja-JP"/>
              </w:rPr>
            </w:pPr>
            <w:r w:rsidRPr="005823BB">
              <w:rPr>
                <w:rFonts w:eastAsia="MS Mincho"/>
                <w:sz w:val="18"/>
                <w:szCs w:val="18"/>
                <w:lang w:val="en-US" w:eastAsia="ja-JP"/>
              </w:rPr>
              <w:t>Imprastierea pamintului afinat provenit din teren categoria I sau II, executata cu buldozer pe tractor cu senile de 65-80 CP, in straturi cu grosimea de 15-20 cm</w:t>
            </w:r>
          </w:p>
          <w:p w14:paraId="71FB8430"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90B1F32"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1AB8A173"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8167BEA"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19C9041"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654,45</w:t>
            </w:r>
          </w:p>
          <w:p w14:paraId="7E56FC0E"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6A109B3F"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0,00</w:t>
            </w:r>
          </w:p>
        </w:tc>
      </w:tr>
      <w:tr w:rsidR="00452AC7" w:rsidRPr="00B42AF5" w14:paraId="01C71AD0"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4B687F"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51F4B4C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2952260003553</w:t>
            </w:r>
          </w:p>
        </w:tc>
        <w:tc>
          <w:tcPr>
            <w:tcW w:w="3544" w:type="dxa"/>
            <w:tcBorders>
              <w:top w:val="single" w:sz="4" w:space="0" w:color="auto"/>
              <w:bottom w:val="single" w:sz="4" w:space="0" w:color="auto"/>
            </w:tcBorders>
          </w:tcPr>
          <w:p w14:paraId="33C79AF2"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Buldozer pe senile pina la 65-80 CP</w:t>
            </w:r>
          </w:p>
        </w:tc>
        <w:tc>
          <w:tcPr>
            <w:tcW w:w="1134" w:type="dxa"/>
            <w:tcBorders>
              <w:top w:val="single" w:sz="4" w:space="0" w:color="auto"/>
              <w:bottom w:val="single" w:sz="4" w:space="0" w:color="auto"/>
            </w:tcBorders>
          </w:tcPr>
          <w:p w14:paraId="0B90044B"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F01649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1,0900</w:t>
            </w:r>
          </w:p>
        </w:tc>
        <w:tc>
          <w:tcPr>
            <w:tcW w:w="1134" w:type="dxa"/>
            <w:tcBorders>
              <w:top w:val="single" w:sz="4" w:space="0" w:color="auto"/>
              <w:bottom w:val="single" w:sz="4" w:space="0" w:color="auto"/>
            </w:tcBorders>
          </w:tcPr>
          <w:p w14:paraId="637C1F2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600,00</w:t>
            </w:r>
          </w:p>
        </w:tc>
        <w:tc>
          <w:tcPr>
            <w:tcW w:w="1420" w:type="dxa"/>
            <w:tcBorders>
              <w:top w:val="single" w:sz="4" w:space="0" w:color="auto"/>
              <w:bottom w:val="single" w:sz="4" w:space="0" w:color="auto"/>
            </w:tcBorders>
          </w:tcPr>
          <w:p w14:paraId="2BC3635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654,45</w:t>
            </w:r>
          </w:p>
        </w:tc>
      </w:tr>
      <w:tr w:rsidR="00452AC7" w:rsidRPr="00B42AF5" w14:paraId="23F481ED"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5C49FF"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8</w:t>
            </w:r>
          </w:p>
        </w:tc>
        <w:tc>
          <w:tcPr>
            <w:tcW w:w="1418" w:type="dxa"/>
            <w:tcBorders>
              <w:top w:val="single" w:sz="4" w:space="0" w:color="auto"/>
              <w:bottom w:val="single" w:sz="4" w:space="0" w:color="auto"/>
            </w:tcBorders>
          </w:tcPr>
          <w:p w14:paraId="458F8A77"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TsD05B</w:t>
            </w:r>
          </w:p>
          <w:p w14:paraId="2EBFC502"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0DF5A609" w14:textId="77777777" w:rsidR="00452AC7" w:rsidRPr="005823BB" w:rsidRDefault="00452AC7" w:rsidP="00570200">
            <w:pPr>
              <w:rPr>
                <w:rFonts w:eastAsia="MS Mincho"/>
                <w:sz w:val="18"/>
                <w:szCs w:val="18"/>
                <w:lang w:val="en-US" w:eastAsia="ja-JP"/>
              </w:rPr>
            </w:pPr>
            <w:r w:rsidRPr="005823BB">
              <w:rPr>
                <w:rFonts w:eastAsia="MS Mincho"/>
                <w:sz w:val="18"/>
                <w:szCs w:val="18"/>
                <w:lang w:val="en-US" w:eastAsia="ja-JP"/>
              </w:rPr>
              <w:t>Compactarea cu maiul mecanic de 150-200 kg a umpluturilor in straturi succesive de 20-30 cm grosime, exclusiv udarea fiecarui strat in parte, umpluturile executindu-se din pamint coeziv</w:t>
            </w:r>
          </w:p>
          <w:p w14:paraId="23EF659D"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219F04F"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2824C9FD"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665A6BC"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4BA3A23"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3 191,73</w:t>
            </w:r>
          </w:p>
          <w:p w14:paraId="17552144"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37E9EB4C"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834,40</w:t>
            </w:r>
          </w:p>
        </w:tc>
      </w:tr>
      <w:tr w:rsidR="00452AC7" w:rsidRPr="00B42AF5" w14:paraId="5E664FA1"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29273A"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23D2DCE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6B703A2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4B735CD5"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3BD24A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8,8200</w:t>
            </w:r>
          </w:p>
        </w:tc>
        <w:tc>
          <w:tcPr>
            <w:tcW w:w="1134" w:type="dxa"/>
            <w:tcBorders>
              <w:top w:val="single" w:sz="4" w:space="0" w:color="auto"/>
              <w:bottom w:val="single" w:sz="4" w:space="0" w:color="auto"/>
            </w:tcBorders>
          </w:tcPr>
          <w:p w14:paraId="2A3318B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05490C3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834,40</w:t>
            </w:r>
          </w:p>
        </w:tc>
      </w:tr>
      <w:tr w:rsidR="00452AC7" w:rsidRPr="00B42AF5" w14:paraId="673884FA"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09AF6E"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0C9BBD9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2952270004021</w:t>
            </w:r>
          </w:p>
        </w:tc>
        <w:tc>
          <w:tcPr>
            <w:tcW w:w="3544" w:type="dxa"/>
            <w:tcBorders>
              <w:top w:val="single" w:sz="4" w:space="0" w:color="auto"/>
              <w:bottom w:val="single" w:sz="4" w:space="0" w:color="auto"/>
            </w:tcBorders>
          </w:tcPr>
          <w:p w14:paraId="4DC43CC4"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Mai mecanic de 150-200 kg cu motor termic 6 cp (4 kw)</w:t>
            </w:r>
          </w:p>
        </w:tc>
        <w:tc>
          <w:tcPr>
            <w:tcW w:w="1134" w:type="dxa"/>
            <w:tcBorders>
              <w:top w:val="single" w:sz="4" w:space="0" w:color="auto"/>
              <w:bottom w:val="single" w:sz="4" w:space="0" w:color="auto"/>
            </w:tcBorders>
          </w:tcPr>
          <w:p w14:paraId="7C5C03E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10F2A9B"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9,4300</w:t>
            </w:r>
          </w:p>
        </w:tc>
        <w:tc>
          <w:tcPr>
            <w:tcW w:w="1134" w:type="dxa"/>
            <w:tcBorders>
              <w:top w:val="single" w:sz="4" w:space="0" w:color="auto"/>
              <w:bottom w:val="single" w:sz="4" w:space="0" w:color="auto"/>
            </w:tcBorders>
          </w:tcPr>
          <w:p w14:paraId="6DE26D3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250,00</w:t>
            </w:r>
          </w:p>
        </w:tc>
        <w:tc>
          <w:tcPr>
            <w:tcW w:w="1420" w:type="dxa"/>
            <w:tcBorders>
              <w:top w:val="single" w:sz="4" w:space="0" w:color="auto"/>
              <w:bottom w:val="single" w:sz="4" w:space="0" w:color="auto"/>
            </w:tcBorders>
          </w:tcPr>
          <w:p w14:paraId="228519B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2 357,33</w:t>
            </w:r>
          </w:p>
        </w:tc>
      </w:tr>
      <w:tr w:rsidR="00452AC7" w:rsidRPr="00B42AF5" w14:paraId="2CE004EB"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52628D"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9</w:t>
            </w:r>
          </w:p>
        </w:tc>
        <w:tc>
          <w:tcPr>
            <w:tcW w:w="1418" w:type="dxa"/>
            <w:tcBorders>
              <w:top w:val="single" w:sz="4" w:space="0" w:color="auto"/>
              <w:bottom w:val="single" w:sz="4" w:space="0" w:color="auto"/>
            </w:tcBorders>
          </w:tcPr>
          <w:p w14:paraId="399BC577"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TsD01B</w:t>
            </w:r>
          </w:p>
          <w:p w14:paraId="27F34504"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3AAB7BAD" w14:textId="77777777" w:rsidR="00452AC7" w:rsidRPr="005823BB" w:rsidRDefault="00452AC7" w:rsidP="00570200">
            <w:pPr>
              <w:rPr>
                <w:rFonts w:eastAsia="MS Mincho"/>
                <w:sz w:val="18"/>
                <w:szCs w:val="18"/>
                <w:lang w:val="en-US" w:eastAsia="ja-JP"/>
              </w:rPr>
            </w:pPr>
            <w:r w:rsidRPr="005823BB">
              <w:rPr>
                <w:rFonts w:eastAsia="MS Mincho"/>
                <w:sz w:val="18"/>
                <w:szCs w:val="18"/>
                <w:lang w:val="en-US" w:eastAsia="ja-JP"/>
              </w:rPr>
              <w:t>Imprastierea cu lopata a pamintului afinat, in straturi uniforme, de 10-30 cm grosime, printr-o aruncare de pina la 3 m din gramezi, inclusiv sfarimarea bulgarilor, pamintul provenind din teren mijlociu</w:t>
            </w:r>
          </w:p>
          <w:p w14:paraId="5FB471CA"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87E3956"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0D6A61C0"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534BD7E"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3567433"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29,32</w:t>
            </w:r>
          </w:p>
          <w:p w14:paraId="76B491CE"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084A7E68"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29,32</w:t>
            </w:r>
          </w:p>
        </w:tc>
      </w:tr>
      <w:tr w:rsidR="00452AC7" w:rsidRPr="00B42AF5" w14:paraId="5DB22CD5"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297A7F"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374D2CC9"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26BBDBE9"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0FF038A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DBA7C0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14:paraId="4634906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6993946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29,32</w:t>
            </w:r>
          </w:p>
        </w:tc>
      </w:tr>
      <w:tr w:rsidR="00452AC7" w:rsidRPr="00B42AF5" w14:paraId="7CFEF1FE"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6EBE4C"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10</w:t>
            </w:r>
          </w:p>
        </w:tc>
        <w:tc>
          <w:tcPr>
            <w:tcW w:w="1418" w:type="dxa"/>
            <w:tcBorders>
              <w:top w:val="single" w:sz="4" w:space="0" w:color="auto"/>
              <w:bottom w:val="single" w:sz="4" w:space="0" w:color="auto"/>
            </w:tcBorders>
          </w:tcPr>
          <w:p w14:paraId="0E873810"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TsD04B</w:t>
            </w:r>
          </w:p>
          <w:p w14:paraId="747E781B"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32D289CA" w14:textId="77777777" w:rsidR="00452AC7" w:rsidRPr="005823BB" w:rsidRDefault="00452AC7" w:rsidP="00570200">
            <w:pPr>
              <w:rPr>
                <w:rFonts w:eastAsia="MS Mincho"/>
                <w:sz w:val="18"/>
                <w:szCs w:val="18"/>
                <w:lang w:val="en-US" w:eastAsia="ja-JP"/>
              </w:rPr>
            </w:pPr>
            <w:r w:rsidRPr="005823BB">
              <w:rPr>
                <w:rFonts w:eastAsia="MS Mincho"/>
                <w:sz w:val="18"/>
                <w:szCs w:val="18"/>
                <w:lang w:val="en-US" w:eastAsia="ja-JP"/>
              </w:rPr>
              <w:t>Compactarea cu maiul de mina a umpluturilor executate in sapaturi orizontale sau inclinate la 1/4, inclusiv udarea fiecarui strat de pamint in parte, avind 10 cm grosime pamint coeziv</w:t>
            </w:r>
          </w:p>
          <w:p w14:paraId="51FCC61A"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948A45E"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22D68A95"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B8F4734"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2AB5DE5"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73,35</w:t>
            </w:r>
          </w:p>
          <w:p w14:paraId="633E0962"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5DFAE3B8"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70,95</w:t>
            </w:r>
          </w:p>
        </w:tc>
      </w:tr>
      <w:tr w:rsidR="00452AC7" w:rsidRPr="00B42AF5" w14:paraId="1BB1B0E5"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96898B"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3927857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3C381C9E"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4FAEB2F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C137D5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0,7500</w:t>
            </w:r>
          </w:p>
        </w:tc>
        <w:tc>
          <w:tcPr>
            <w:tcW w:w="1134" w:type="dxa"/>
            <w:tcBorders>
              <w:top w:val="single" w:sz="4" w:space="0" w:color="auto"/>
              <w:bottom w:val="single" w:sz="4" w:space="0" w:color="auto"/>
            </w:tcBorders>
          </w:tcPr>
          <w:p w14:paraId="12BCA93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6AB4230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70,95</w:t>
            </w:r>
          </w:p>
        </w:tc>
      </w:tr>
      <w:tr w:rsidR="00452AC7" w:rsidRPr="00B42AF5" w14:paraId="6050D56A"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DC0EBF"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372E68C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0A76D817"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Apa industriala in cisterne pt. lucrari drumuri-terasam.</w:t>
            </w:r>
          </w:p>
        </w:tc>
        <w:tc>
          <w:tcPr>
            <w:tcW w:w="1134" w:type="dxa"/>
            <w:tcBorders>
              <w:top w:val="single" w:sz="4" w:space="0" w:color="auto"/>
              <w:bottom w:val="single" w:sz="4" w:space="0" w:color="auto"/>
            </w:tcBorders>
          </w:tcPr>
          <w:p w14:paraId="0C4CA18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2DC9FB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14E7FEC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24,00</w:t>
            </w:r>
          </w:p>
        </w:tc>
        <w:tc>
          <w:tcPr>
            <w:tcW w:w="1420" w:type="dxa"/>
            <w:tcBorders>
              <w:top w:val="single" w:sz="4" w:space="0" w:color="auto"/>
              <w:bottom w:val="single" w:sz="4" w:space="0" w:color="auto"/>
            </w:tcBorders>
          </w:tcPr>
          <w:p w14:paraId="232512D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2,40</w:t>
            </w:r>
          </w:p>
        </w:tc>
      </w:tr>
      <w:tr w:rsidR="00452AC7" w:rsidRPr="00B42AF5" w14:paraId="1B5A5612"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182165"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11</w:t>
            </w:r>
          </w:p>
        </w:tc>
        <w:tc>
          <w:tcPr>
            <w:tcW w:w="1418" w:type="dxa"/>
            <w:tcBorders>
              <w:top w:val="single" w:sz="4" w:space="0" w:color="auto"/>
              <w:bottom w:val="single" w:sz="4" w:space="0" w:color="auto"/>
            </w:tcBorders>
          </w:tcPr>
          <w:p w14:paraId="70C5EA05"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TsI51B5</w:t>
            </w:r>
          </w:p>
          <w:p w14:paraId="73AFA2D9"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3407415D" w14:textId="77777777" w:rsidR="00452AC7" w:rsidRPr="005823BB" w:rsidRDefault="00452AC7" w:rsidP="00570200">
            <w:pPr>
              <w:rPr>
                <w:rFonts w:eastAsia="MS Mincho"/>
                <w:sz w:val="18"/>
                <w:szCs w:val="18"/>
                <w:lang w:val="en-US" w:eastAsia="ja-JP"/>
              </w:rPr>
            </w:pPr>
            <w:r w:rsidRPr="005823BB">
              <w:rPr>
                <w:rFonts w:eastAsia="MS Mincho"/>
                <w:sz w:val="18"/>
                <w:szCs w:val="18"/>
                <w:lang w:val="en-US" w:eastAsia="ja-JP"/>
              </w:rPr>
              <w:t>Transportarea pamintului cu autobasculanta de 10 t la distanta de: 15 km</w:t>
            </w:r>
          </w:p>
          <w:p w14:paraId="1563613B"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095E31C"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3136785F"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1B4AE21"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B88E4C1"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34,20</w:t>
            </w:r>
          </w:p>
          <w:p w14:paraId="2DBCA5DE"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393402C0"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0,00</w:t>
            </w:r>
          </w:p>
        </w:tc>
      </w:tr>
      <w:tr w:rsidR="00452AC7" w:rsidRPr="00B42AF5" w14:paraId="63B1D9B4"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A4AD9A"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0FA4EE9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3410540000007</w:t>
            </w:r>
          </w:p>
        </w:tc>
        <w:tc>
          <w:tcPr>
            <w:tcW w:w="3544" w:type="dxa"/>
            <w:tcBorders>
              <w:top w:val="single" w:sz="4" w:space="0" w:color="auto"/>
              <w:bottom w:val="single" w:sz="4" w:space="0" w:color="auto"/>
            </w:tcBorders>
          </w:tcPr>
          <w:p w14:paraId="45613A2B"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Autobasculanta-10t</w:t>
            </w:r>
          </w:p>
        </w:tc>
        <w:tc>
          <w:tcPr>
            <w:tcW w:w="1134" w:type="dxa"/>
            <w:tcBorders>
              <w:top w:val="single" w:sz="4" w:space="0" w:color="auto"/>
              <w:bottom w:val="single" w:sz="4" w:space="0" w:color="auto"/>
            </w:tcBorders>
          </w:tcPr>
          <w:p w14:paraId="3E01696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73454F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0,0760</w:t>
            </w:r>
          </w:p>
        </w:tc>
        <w:tc>
          <w:tcPr>
            <w:tcW w:w="1134" w:type="dxa"/>
            <w:tcBorders>
              <w:top w:val="single" w:sz="4" w:space="0" w:color="auto"/>
              <w:bottom w:val="single" w:sz="4" w:space="0" w:color="auto"/>
            </w:tcBorders>
          </w:tcPr>
          <w:p w14:paraId="0DACD12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450,00</w:t>
            </w:r>
          </w:p>
        </w:tc>
        <w:tc>
          <w:tcPr>
            <w:tcW w:w="1420" w:type="dxa"/>
            <w:tcBorders>
              <w:top w:val="single" w:sz="4" w:space="0" w:color="auto"/>
              <w:bottom w:val="single" w:sz="4" w:space="0" w:color="auto"/>
            </w:tcBorders>
          </w:tcPr>
          <w:p w14:paraId="39E00F2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34,20</w:t>
            </w:r>
          </w:p>
        </w:tc>
      </w:tr>
      <w:tr w:rsidR="00452AC7" w:rsidRPr="00B42AF5" w14:paraId="28A118A6"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F9B15F"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12</w:t>
            </w:r>
          </w:p>
        </w:tc>
        <w:tc>
          <w:tcPr>
            <w:tcW w:w="1418" w:type="dxa"/>
            <w:tcBorders>
              <w:top w:val="single" w:sz="4" w:space="0" w:color="auto"/>
              <w:bottom w:val="single" w:sz="4" w:space="0" w:color="auto"/>
            </w:tcBorders>
          </w:tcPr>
          <w:p w14:paraId="5E166153"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TsC51B</w:t>
            </w:r>
          </w:p>
          <w:p w14:paraId="1BA0A8DD"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7D7AD57D" w14:textId="77777777" w:rsidR="00452AC7" w:rsidRPr="005823BB" w:rsidRDefault="00452AC7" w:rsidP="00570200">
            <w:pPr>
              <w:rPr>
                <w:rFonts w:eastAsia="MS Mincho"/>
                <w:sz w:val="18"/>
                <w:szCs w:val="18"/>
                <w:lang w:val="en-US" w:eastAsia="ja-JP"/>
              </w:rPr>
            </w:pPr>
            <w:r w:rsidRPr="005823BB">
              <w:rPr>
                <w:rFonts w:eastAsia="MS Mincho"/>
                <w:sz w:val="18"/>
                <w:szCs w:val="18"/>
                <w:lang w:val="en-US" w:eastAsia="ja-JP"/>
              </w:rPr>
              <w:t>Lucrari la descarcarea pamintului in depozit, teren categoria II</w:t>
            </w:r>
          </w:p>
          <w:p w14:paraId="6C5D06E2"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7DDEA49"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2771D8CC"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596E1A0"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85A96F6"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276,13</w:t>
            </w:r>
          </w:p>
          <w:p w14:paraId="665E1B0E"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4340D110"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34,08</w:t>
            </w:r>
          </w:p>
        </w:tc>
      </w:tr>
      <w:tr w:rsidR="00452AC7" w:rsidRPr="00B42AF5" w14:paraId="4F401581"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3B56DF"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4A80763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3D42ECB9"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4B80548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537279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0,3600</w:t>
            </w:r>
          </w:p>
        </w:tc>
        <w:tc>
          <w:tcPr>
            <w:tcW w:w="1134" w:type="dxa"/>
            <w:tcBorders>
              <w:top w:val="single" w:sz="4" w:space="0" w:color="auto"/>
              <w:bottom w:val="single" w:sz="4" w:space="0" w:color="auto"/>
            </w:tcBorders>
          </w:tcPr>
          <w:p w14:paraId="7FF6AB4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351705A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34,08</w:t>
            </w:r>
          </w:p>
        </w:tc>
      </w:tr>
      <w:tr w:rsidR="00452AC7" w:rsidRPr="00B42AF5" w14:paraId="58A75D0E"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85E727"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7401B595"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1411122201752</w:t>
            </w:r>
          </w:p>
        </w:tc>
        <w:tc>
          <w:tcPr>
            <w:tcW w:w="3544" w:type="dxa"/>
            <w:tcBorders>
              <w:top w:val="single" w:sz="4" w:space="0" w:color="auto"/>
              <w:bottom w:val="single" w:sz="4" w:space="0" w:color="auto"/>
            </w:tcBorders>
          </w:tcPr>
          <w:p w14:paraId="009FFCFC"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 xml:space="preserve">Piatra sparta </w:t>
            </w:r>
          </w:p>
        </w:tc>
        <w:tc>
          <w:tcPr>
            <w:tcW w:w="1134" w:type="dxa"/>
            <w:tcBorders>
              <w:top w:val="single" w:sz="4" w:space="0" w:color="auto"/>
              <w:bottom w:val="single" w:sz="4" w:space="0" w:color="auto"/>
            </w:tcBorders>
          </w:tcPr>
          <w:p w14:paraId="14B8F9BC"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7515EE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27B21BA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411,67</w:t>
            </w:r>
          </w:p>
        </w:tc>
        <w:tc>
          <w:tcPr>
            <w:tcW w:w="1420" w:type="dxa"/>
            <w:tcBorders>
              <w:top w:val="single" w:sz="4" w:space="0" w:color="auto"/>
              <w:bottom w:val="single" w:sz="4" w:space="0" w:color="auto"/>
            </w:tcBorders>
          </w:tcPr>
          <w:p w14:paraId="76DB5DB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1,58</w:t>
            </w:r>
          </w:p>
        </w:tc>
      </w:tr>
      <w:tr w:rsidR="00452AC7" w:rsidRPr="00B42AF5" w14:paraId="529F69A0"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A9D866"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39DF93A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2952260003554</w:t>
            </w:r>
          </w:p>
        </w:tc>
        <w:tc>
          <w:tcPr>
            <w:tcW w:w="3544" w:type="dxa"/>
            <w:tcBorders>
              <w:top w:val="single" w:sz="4" w:space="0" w:color="auto"/>
              <w:bottom w:val="single" w:sz="4" w:space="0" w:color="auto"/>
            </w:tcBorders>
          </w:tcPr>
          <w:p w14:paraId="512F416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Buldozer 79kw (108CP)</w:t>
            </w:r>
          </w:p>
        </w:tc>
        <w:tc>
          <w:tcPr>
            <w:tcW w:w="1134" w:type="dxa"/>
            <w:tcBorders>
              <w:top w:val="single" w:sz="4" w:space="0" w:color="auto"/>
              <w:bottom w:val="single" w:sz="4" w:space="0" w:color="auto"/>
            </w:tcBorders>
          </w:tcPr>
          <w:p w14:paraId="1CED1C4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F62C66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1B624BD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600,00</w:t>
            </w:r>
          </w:p>
        </w:tc>
        <w:tc>
          <w:tcPr>
            <w:tcW w:w="1420" w:type="dxa"/>
            <w:tcBorders>
              <w:top w:val="single" w:sz="4" w:space="0" w:color="auto"/>
              <w:bottom w:val="single" w:sz="4" w:space="0" w:color="auto"/>
            </w:tcBorders>
          </w:tcPr>
          <w:p w14:paraId="25052D1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240,46</w:t>
            </w:r>
          </w:p>
        </w:tc>
      </w:tr>
      <w:tr w:rsidR="00452AC7" w:rsidRPr="00B42AF5" w14:paraId="78C0601F"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A407A6"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13</w:t>
            </w:r>
          </w:p>
        </w:tc>
        <w:tc>
          <w:tcPr>
            <w:tcW w:w="1418" w:type="dxa"/>
            <w:tcBorders>
              <w:top w:val="single" w:sz="4" w:space="0" w:color="auto"/>
              <w:bottom w:val="single" w:sz="4" w:space="0" w:color="auto"/>
            </w:tcBorders>
          </w:tcPr>
          <w:p w14:paraId="57C6540E"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08-02-143-1</w:t>
            </w:r>
          </w:p>
          <w:p w14:paraId="6E937460"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29E4782B" w14:textId="77777777" w:rsidR="00452AC7" w:rsidRPr="005823BB" w:rsidRDefault="00452AC7" w:rsidP="00570200">
            <w:pPr>
              <w:rPr>
                <w:rFonts w:eastAsia="MS Mincho"/>
                <w:sz w:val="18"/>
                <w:szCs w:val="18"/>
                <w:lang w:val="en-US" w:eastAsia="ja-JP"/>
              </w:rPr>
            </w:pPr>
            <w:r w:rsidRPr="005823BB">
              <w:rPr>
                <w:rFonts w:eastAsia="MS Mincho"/>
                <w:sz w:val="18"/>
                <w:szCs w:val="18"/>
                <w:lang w:val="en-US" w:eastAsia="ja-JP"/>
              </w:rPr>
              <w:t>Acoperirea cablului, pozat in transee: cu caramida a unui singur cablu</w:t>
            </w:r>
          </w:p>
          <w:p w14:paraId="3CE2D5AC"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52C0F55"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14:paraId="665526A3"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BB83798"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539B024"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1 917,78</w:t>
            </w:r>
          </w:p>
          <w:p w14:paraId="61271A89"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3431E238"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615,84</w:t>
            </w:r>
          </w:p>
        </w:tc>
      </w:tr>
      <w:tr w:rsidR="00452AC7" w:rsidRPr="00B42AF5" w14:paraId="193808B5"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34870B"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052D5531"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3729E20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5CD0632E"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179D09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6,5100</w:t>
            </w:r>
          </w:p>
        </w:tc>
        <w:tc>
          <w:tcPr>
            <w:tcW w:w="1134" w:type="dxa"/>
            <w:tcBorders>
              <w:top w:val="single" w:sz="4" w:space="0" w:color="auto"/>
              <w:bottom w:val="single" w:sz="4" w:space="0" w:color="auto"/>
            </w:tcBorders>
          </w:tcPr>
          <w:p w14:paraId="7944653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4FEB841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615,84</w:t>
            </w:r>
          </w:p>
        </w:tc>
      </w:tr>
      <w:tr w:rsidR="00452AC7" w:rsidRPr="00B42AF5" w14:paraId="72686EDB"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B2B5C3"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03F3C18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3954EB2E"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09CF1CF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9967CE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1,2400</w:t>
            </w:r>
          </w:p>
        </w:tc>
        <w:tc>
          <w:tcPr>
            <w:tcW w:w="1134" w:type="dxa"/>
            <w:tcBorders>
              <w:top w:val="single" w:sz="4" w:space="0" w:color="auto"/>
              <w:bottom w:val="single" w:sz="4" w:space="0" w:color="auto"/>
            </w:tcBorders>
          </w:tcPr>
          <w:p w14:paraId="4D438A7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600,00</w:t>
            </w:r>
          </w:p>
        </w:tc>
        <w:tc>
          <w:tcPr>
            <w:tcW w:w="1420" w:type="dxa"/>
            <w:tcBorders>
              <w:top w:val="single" w:sz="4" w:space="0" w:color="auto"/>
              <w:bottom w:val="single" w:sz="4" w:space="0" w:color="auto"/>
            </w:tcBorders>
          </w:tcPr>
          <w:p w14:paraId="332375B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743,97</w:t>
            </w:r>
          </w:p>
        </w:tc>
      </w:tr>
      <w:tr w:rsidR="00452AC7" w:rsidRPr="00B42AF5" w14:paraId="6C8EF33F"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71C54A"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46AA79EE"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15147555"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4CE5F78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D54B72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1,2400</w:t>
            </w:r>
          </w:p>
        </w:tc>
        <w:tc>
          <w:tcPr>
            <w:tcW w:w="1134" w:type="dxa"/>
            <w:tcBorders>
              <w:top w:val="single" w:sz="4" w:space="0" w:color="auto"/>
              <w:bottom w:val="single" w:sz="4" w:space="0" w:color="auto"/>
            </w:tcBorders>
          </w:tcPr>
          <w:p w14:paraId="2602275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450,00</w:t>
            </w:r>
          </w:p>
        </w:tc>
        <w:tc>
          <w:tcPr>
            <w:tcW w:w="1420" w:type="dxa"/>
            <w:tcBorders>
              <w:top w:val="single" w:sz="4" w:space="0" w:color="auto"/>
              <w:bottom w:val="single" w:sz="4" w:space="0" w:color="auto"/>
            </w:tcBorders>
          </w:tcPr>
          <w:p w14:paraId="3BACBB0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557,97</w:t>
            </w:r>
          </w:p>
        </w:tc>
      </w:tr>
      <w:tr w:rsidR="00452AC7" w:rsidRPr="00B42AF5" w14:paraId="08C13301"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16A894"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14</w:t>
            </w:r>
          </w:p>
        </w:tc>
        <w:tc>
          <w:tcPr>
            <w:tcW w:w="1418" w:type="dxa"/>
            <w:tcBorders>
              <w:top w:val="single" w:sz="4" w:space="0" w:color="auto"/>
              <w:bottom w:val="single" w:sz="4" w:space="0" w:color="auto"/>
            </w:tcBorders>
          </w:tcPr>
          <w:p w14:paraId="574E16CC"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08-02-143-2</w:t>
            </w:r>
          </w:p>
          <w:p w14:paraId="69CD7290"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09B0F215" w14:textId="77777777" w:rsidR="00452AC7" w:rsidRPr="005823BB" w:rsidRDefault="00452AC7" w:rsidP="00570200">
            <w:pPr>
              <w:rPr>
                <w:rFonts w:eastAsia="MS Mincho"/>
                <w:sz w:val="18"/>
                <w:szCs w:val="18"/>
                <w:lang w:val="en-US" w:eastAsia="ja-JP"/>
              </w:rPr>
            </w:pPr>
            <w:r w:rsidRPr="005823BB">
              <w:rPr>
                <w:rFonts w:eastAsia="MS Mincho"/>
                <w:sz w:val="18"/>
                <w:szCs w:val="18"/>
                <w:lang w:val="en-US" w:eastAsia="ja-JP"/>
              </w:rPr>
              <w:t>Acoperirea cablului, pozat in transee: cu caramida a fiecarui cablu urmator</w:t>
            </w:r>
          </w:p>
          <w:p w14:paraId="6443B517"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4872CAB"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14:paraId="20C95285"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66F8D35"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08922BD"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321,64</w:t>
            </w:r>
          </w:p>
          <w:p w14:paraId="08068980"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7DD5A8FF"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321,64</w:t>
            </w:r>
          </w:p>
        </w:tc>
      </w:tr>
      <w:tr w:rsidR="00452AC7" w:rsidRPr="00B42AF5" w14:paraId="20118A82"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CE6448"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66EA23D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3F6D57A7"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60C8812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70E923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3,4000</w:t>
            </w:r>
          </w:p>
        </w:tc>
        <w:tc>
          <w:tcPr>
            <w:tcW w:w="1134" w:type="dxa"/>
            <w:tcBorders>
              <w:top w:val="single" w:sz="4" w:space="0" w:color="auto"/>
              <w:bottom w:val="single" w:sz="4" w:space="0" w:color="auto"/>
            </w:tcBorders>
          </w:tcPr>
          <w:p w14:paraId="550B85B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3616B45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321,64</w:t>
            </w:r>
          </w:p>
        </w:tc>
      </w:tr>
      <w:tr w:rsidR="00452AC7" w:rsidRPr="00B42AF5" w14:paraId="05B632E0"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FB5E56"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15</w:t>
            </w:r>
          </w:p>
        </w:tc>
        <w:tc>
          <w:tcPr>
            <w:tcW w:w="1418" w:type="dxa"/>
            <w:tcBorders>
              <w:top w:val="single" w:sz="4" w:space="0" w:color="auto"/>
              <w:bottom w:val="single" w:sz="4" w:space="0" w:color="auto"/>
            </w:tcBorders>
          </w:tcPr>
          <w:p w14:paraId="555F0386"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pret furnizor</w:t>
            </w:r>
          </w:p>
          <w:p w14:paraId="3917164E"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45BF7405"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Сaramida constructie 250x120x65 mm</w:t>
            </w:r>
          </w:p>
          <w:p w14:paraId="5CD2BACF"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B556C9F"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шт.</w:t>
            </w:r>
          </w:p>
        </w:tc>
        <w:tc>
          <w:tcPr>
            <w:tcW w:w="1134" w:type="dxa"/>
            <w:tcBorders>
              <w:top w:val="single" w:sz="4" w:space="0" w:color="auto"/>
              <w:bottom w:val="single" w:sz="4" w:space="0" w:color="auto"/>
            </w:tcBorders>
            <w:vAlign w:val="center"/>
          </w:tcPr>
          <w:p w14:paraId="3734C5F0"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E9A482C"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FCFC4D4"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6,67</w:t>
            </w:r>
          </w:p>
          <w:p w14:paraId="60BEFB2A"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19B667BB"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lastRenderedPageBreak/>
              <w:t>0,00</w:t>
            </w:r>
          </w:p>
        </w:tc>
      </w:tr>
      <w:tr w:rsidR="00452AC7" w:rsidRPr="00B42AF5" w14:paraId="71DA8170"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CA68DB"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25257D37"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2640112302501</w:t>
            </w:r>
          </w:p>
        </w:tc>
        <w:tc>
          <w:tcPr>
            <w:tcW w:w="3544" w:type="dxa"/>
            <w:tcBorders>
              <w:top w:val="single" w:sz="4" w:space="0" w:color="auto"/>
              <w:bottom w:val="single" w:sz="4" w:space="0" w:color="auto"/>
            </w:tcBorders>
          </w:tcPr>
          <w:p w14:paraId="2A4170C9"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Caramizi ceramice pline, cu goluri sau silicate de dim. 250 x 120 x 65 mm</w:t>
            </w:r>
          </w:p>
        </w:tc>
        <w:tc>
          <w:tcPr>
            <w:tcW w:w="1134" w:type="dxa"/>
            <w:tcBorders>
              <w:top w:val="single" w:sz="4" w:space="0" w:color="auto"/>
              <w:bottom w:val="single" w:sz="4" w:space="0" w:color="auto"/>
            </w:tcBorders>
          </w:tcPr>
          <w:p w14:paraId="2B90A5A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шт.</w:t>
            </w:r>
          </w:p>
        </w:tc>
        <w:tc>
          <w:tcPr>
            <w:tcW w:w="1134" w:type="dxa"/>
            <w:tcBorders>
              <w:top w:val="single" w:sz="4" w:space="0" w:color="auto"/>
              <w:bottom w:val="single" w:sz="4" w:space="0" w:color="auto"/>
            </w:tcBorders>
          </w:tcPr>
          <w:p w14:paraId="672F372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963C45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6,67</w:t>
            </w:r>
          </w:p>
        </w:tc>
        <w:tc>
          <w:tcPr>
            <w:tcW w:w="1420" w:type="dxa"/>
            <w:tcBorders>
              <w:top w:val="single" w:sz="4" w:space="0" w:color="auto"/>
              <w:bottom w:val="single" w:sz="4" w:space="0" w:color="auto"/>
            </w:tcBorders>
          </w:tcPr>
          <w:p w14:paraId="236EEF2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6,67</w:t>
            </w:r>
          </w:p>
        </w:tc>
      </w:tr>
      <w:tr w:rsidR="00452AC7" w:rsidRPr="005823BB" w14:paraId="0989283D"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A49BB3" w14:textId="77777777" w:rsidR="00452AC7" w:rsidRPr="00B42AF5" w:rsidRDefault="00452AC7" w:rsidP="00570200">
            <w:pPr>
              <w:jc w:val="center"/>
              <w:rPr>
                <w:rFonts w:eastAsia="MS Mincho"/>
                <w:sz w:val="16"/>
                <w:szCs w:val="16"/>
                <w:lang w:eastAsia="ja-JP"/>
              </w:rPr>
            </w:pPr>
          </w:p>
        </w:tc>
        <w:tc>
          <w:tcPr>
            <w:tcW w:w="1418" w:type="dxa"/>
            <w:tcBorders>
              <w:top w:val="single" w:sz="4" w:space="0" w:color="auto"/>
              <w:bottom w:val="single" w:sz="4" w:space="0" w:color="auto"/>
            </w:tcBorders>
          </w:tcPr>
          <w:p w14:paraId="53F5FF2A" w14:textId="77777777" w:rsidR="00452AC7" w:rsidRPr="00B42AF5" w:rsidRDefault="00452AC7" w:rsidP="00570200">
            <w:pPr>
              <w:rPr>
                <w:rFonts w:eastAsia="MS Mincho"/>
                <w:sz w:val="16"/>
                <w:szCs w:val="16"/>
                <w:lang w:eastAsia="ja-JP"/>
              </w:rPr>
            </w:pPr>
          </w:p>
        </w:tc>
        <w:tc>
          <w:tcPr>
            <w:tcW w:w="3544" w:type="dxa"/>
            <w:tcBorders>
              <w:top w:val="single" w:sz="4" w:space="0" w:color="auto"/>
              <w:bottom w:val="single" w:sz="4" w:space="0" w:color="auto"/>
            </w:tcBorders>
          </w:tcPr>
          <w:p w14:paraId="1F4ABFA2" w14:textId="77777777" w:rsidR="00452AC7" w:rsidRPr="00B42AF5" w:rsidRDefault="00452AC7" w:rsidP="00570200">
            <w:pPr>
              <w:rPr>
                <w:rFonts w:eastAsia="MS Mincho"/>
                <w:b/>
                <w:bCs/>
                <w:sz w:val="22"/>
                <w:szCs w:val="22"/>
                <w:lang w:val="en-US" w:eastAsia="ja-JP"/>
              </w:rPr>
            </w:pPr>
            <w:r w:rsidRPr="005823BB">
              <w:rPr>
                <w:rFonts w:eastAsia="MS Mincho"/>
                <w:b/>
                <w:bCs/>
                <w:sz w:val="22"/>
                <w:szCs w:val="22"/>
                <w:lang w:val="en-US" w:eastAsia="ja-JP"/>
              </w:rPr>
              <w:t>1.1.2. Stilp de iluminat 3 m x 76 mm Elmos HD-0013 16 buc</w:t>
            </w:r>
          </w:p>
          <w:p w14:paraId="11A6675F" w14:textId="77777777" w:rsidR="00452AC7" w:rsidRPr="005823BB" w:rsidRDefault="00452AC7" w:rsidP="00570200">
            <w:pPr>
              <w:rPr>
                <w:rFonts w:eastAsia="MS Mincho"/>
                <w:sz w:val="16"/>
                <w:szCs w:val="16"/>
                <w:lang w:val="en-US" w:eastAsia="ja-JP"/>
              </w:rPr>
            </w:pPr>
          </w:p>
        </w:tc>
        <w:tc>
          <w:tcPr>
            <w:tcW w:w="1134" w:type="dxa"/>
            <w:tcBorders>
              <w:top w:val="single" w:sz="4" w:space="0" w:color="auto"/>
              <w:bottom w:val="single" w:sz="4" w:space="0" w:color="auto"/>
            </w:tcBorders>
          </w:tcPr>
          <w:p w14:paraId="37D85FDC" w14:textId="77777777" w:rsidR="00452AC7" w:rsidRPr="005823BB" w:rsidRDefault="00452AC7" w:rsidP="00570200">
            <w:pPr>
              <w:rPr>
                <w:rFonts w:eastAsia="MS Mincho"/>
                <w:sz w:val="16"/>
                <w:szCs w:val="16"/>
                <w:lang w:val="en-US" w:eastAsia="ja-JP"/>
              </w:rPr>
            </w:pPr>
          </w:p>
        </w:tc>
        <w:tc>
          <w:tcPr>
            <w:tcW w:w="1134" w:type="dxa"/>
            <w:tcBorders>
              <w:top w:val="single" w:sz="4" w:space="0" w:color="auto"/>
              <w:bottom w:val="single" w:sz="4" w:space="0" w:color="auto"/>
            </w:tcBorders>
          </w:tcPr>
          <w:p w14:paraId="02E2452E" w14:textId="77777777" w:rsidR="00452AC7" w:rsidRPr="005823BB" w:rsidRDefault="00452AC7" w:rsidP="00570200">
            <w:pPr>
              <w:rPr>
                <w:rFonts w:eastAsia="MS Mincho"/>
                <w:sz w:val="16"/>
                <w:szCs w:val="16"/>
                <w:lang w:val="en-US" w:eastAsia="ja-JP"/>
              </w:rPr>
            </w:pPr>
          </w:p>
        </w:tc>
        <w:tc>
          <w:tcPr>
            <w:tcW w:w="1133" w:type="dxa"/>
            <w:tcBorders>
              <w:top w:val="single" w:sz="4" w:space="0" w:color="auto"/>
              <w:bottom w:val="single" w:sz="4" w:space="0" w:color="auto"/>
              <w:right w:val="single" w:sz="4" w:space="0" w:color="auto"/>
            </w:tcBorders>
          </w:tcPr>
          <w:p w14:paraId="3D84A969" w14:textId="77777777" w:rsidR="00452AC7" w:rsidRPr="005823BB"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256407BA" w14:textId="77777777" w:rsidR="00452AC7" w:rsidRPr="005823BB" w:rsidRDefault="00452AC7" w:rsidP="00570200">
            <w:pPr>
              <w:rPr>
                <w:rFonts w:eastAsia="MS Mincho"/>
                <w:sz w:val="16"/>
                <w:szCs w:val="16"/>
                <w:lang w:val="en-US" w:eastAsia="ja-JP"/>
              </w:rPr>
            </w:pPr>
          </w:p>
        </w:tc>
      </w:tr>
      <w:tr w:rsidR="00452AC7" w:rsidRPr="00B42AF5" w14:paraId="5391D2DA"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D97271"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16</w:t>
            </w:r>
          </w:p>
        </w:tc>
        <w:tc>
          <w:tcPr>
            <w:tcW w:w="1418" w:type="dxa"/>
            <w:tcBorders>
              <w:top w:val="single" w:sz="4" w:space="0" w:color="auto"/>
              <w:bottom w:val="single" w:sz="4" w:space="0" w:color="auto"/>
            </w:tcBorders>
          </w:tcPr>
          <w:p w14:paraId="4A08416D"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TsA02B</w:t>
            </w:r>
          </w:p>
          <w:p w14:paraId="39C2CD7D"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0151F48E" w14:textId="77777777" w:rsidR="00452AC7" w:rsidRPr="005823BB" w:rsidRDefault="00452AC7" w:rsidP="00570200">
            <w:pPr>
              <w:rPr>
                <w:rFonts w:eastAsia="MS Mincho"/>
                <w:sz w:val="18"/>
                <w:szCs w:val="18"/>
                <w:lang w:val="en-US" w:eastAsia="ja-JP"/>
              </w:rPr>
            </w:pPr>
            <w:r w:rsidRPr="005823BB">
              <w:rPr>
                <w:rFonts w:eastAsia="MS Mincho"/>
                <w:sz w:val="18"/>
                <w:szCs w:val="18"/>
                <w:lang w:val="en-US" w:eastAsia="ja-JP"/>
              </w:rPr>
              <w:t xml:space="preserve">Sapatura manuala a gropilor pentru piloni  </w:t>
            </w:r>
          </w:p>
          <w:p w14:paraId="401F8B48"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52F1CA1"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4B6A18C4"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044ED99"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F5BCA9E"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112,57</w:t>
            </w:r>
          </w:p>
          <w:p w14:paraId="6F78E68A"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0C311F7E"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112,57</w:t>
            </w:r>
          </w:p>
        </w:tc>
      </w:tr>
      <w:tr w:rsidR="00452AC7" w:rsidRPr="00B42AF5" w14:paraId="1F59233C"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52EA3C"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33F0CEFF"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3841E64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532B0861"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4ED56F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1,1900</w:t>
            </w:r>
          </w:p>
        </w:tc>
        <w:tc>
          <w:tcPr>
            <w:tcW w:w="1134" w:type="dxa"/>
            <w:tcBorders>
              <w:top w:val="single" w:sz="4" w:space="0" w:color="auto"/>
              <w:bottom w:val="single" w:sz="4" w:space="0" w:color="auto"/>
            </w:tcBorders>
          </w:tcPr>
          <w:p w14:paraId="102F1B6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7A3A083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112,57</w:t>
            </w:r>
          </w:p>
        </w:tc>
      </w:tr>
      <w:tr w:rsidR="00452AC7" w:rsidRPr="00B42AF5" w14:paraId="7DCBE954"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A969C6"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17</w:t>
            </w:r>
          </w:p>
        </w:tc>
        <w:tc>
          <w:tcPr>
            <w:tcW w:w="1418" w:type="dxa"/>
            <w:tcBorders>
              <w:top w:val="single" w:sz="4" w:space="0" w:color="auto"/>
              <w:bottom w:val="single" w:sz="4" w:space="0" w:color="auto"/>
            </w:tcBorders>
          </w:tcPr>
          <w:p w14:paraId="334B9484"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TsC54C</w:t>
            </w:r>
          </w:p>
          <w:p w14:paraId="758D5FA5"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4B9B3906"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Strat de fundatie din pietris</w:t>
            </w:r>
          </w:p>
          <w:p w14:paraId="1CE76D3B"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5561FEF"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04141A2D"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23CD7B0"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32B3C46"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753,98</w:t>
            </w:r>
          </w:p>
          <w:p w14:paraId="6CB43241"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57F8C5DF"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93,83</w:t>
            </w:r>
          </w:p>
        </w:tc>
      </w:tr>
      <w:tr w:rsidR="00452AC7" w:rsidRPr="00B42AF5" w14:paraId="7AF9166B"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C33C3F"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66EAF2C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5E6FED51"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06F02B66"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6BD9BE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0,9900</w:t>
            </w:r>
          </w:p>
        </w:tc>
        <w:tc>
          <w:tcPr>
            <w:tcW w:w="1134" w:type="dxa"/>
            <w:tcBorders>
              <w:top w:val="single" w:sz="4" w:space="0" w:color="auto"/>
              <w:bottom w:val="single" w:sz="4" w:space="0" w:color="auto"/>
            </w:tcBorders>
          </w:tcPr>
          <w:p w14:paraId="7312E16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365F241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93,83</w:t>
            </w:r>
          </w:p>
        </w:tc>
      </w:tr>
      <w:tr w:rsidR="00452AC7" w:rsidRPr="00B42AF5" w14:paraId="3D7C1F80"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DDF551"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1E18F46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1421102200068</w:t>
            </w:r>
          </w:p>
        </w:tc>
        <w:tc>
          <w:tcPr>
            <w:tcW w:w="3544" w:type="dxa"/>
            <w:tcBorders>
              <w:top w:val="single" w:sz="4" w:space="0" w:color="auto"/>
              <w:bottom w:val="single" w:sz="4" w:space="0" w:color="auto"/>
            </w:tcBorders>
          </w:tcPr>
          <w:p w14:paraId="3E63D972"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Pietris ciuruit nespalat de riu 7-15mm</w:t>
            </w:r>
          </w:p>
        </w:tc>
        <w:tc>
          <w:tcPr>
            <w:tcW w:w="1134" w:type="dxa"/>
            <w:tcBorders>
              <w:top w:val="single" w:sz="4" w:space="0" w:color="auto"/>
              <w:bottom w:val="single" w:sz="4" w:space="0" w:color="auto"/>
            </w:tcBorders>
          </w:tcPr>
          <w:p w14:paraId="1799CAB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201F82B"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14:paraId="209A338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411,67</w:t>
            </w:r>
          </w:p>
        </w:tc>
        <w:tc>
          <w:tcPr>
            <w:tcW w:w="1420" w:type="dxa"/>
            <w:tcBorders>
              <w:top w:val="single" w:sz="4" w:space="0" w:color="auto"/>
              <w:bottom w:val="single" w:sz="4" w:space="0" w:color="auto"/>
            </w:tcBorders>
          </w:tcPr>
          <w:p w14:paraId="56B6CA4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472,81</w:t>
            </w:r>
          </w:p>
        </w:tc>
      </w:tr>
      <w:tr w:rsidR="00452AC7" w:rsidRPr="00B42AF5" w14:paraId="677DE7FA"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D1536E"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427A8C4F"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72659B5F"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 xml:space="preserve"> Apa</w:t>
            </w:r>
          </w:p>
        </w:tc>
        <w:tc>
          <w:tcPr>
            <w:tcW w:w="1134" w:type="dxa"/>
            <w:tcBorders>
              <w:top w:val="single" w:sz="4" w:space="0" w:color="auto"/>
              <w:bottom w:val="single" w:sz="4" w:space="0" w:color="auto"/>
            </w:tcBorders>
          </w:tcPr>
          <w:p w14:paraId="3F06823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7BDAD9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42B8D27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24,00</w:t>
            </w:r>
          </w:p>
        </w:tc>
        <w:tc>
          <w:tcPr>
            <w:tcW w:w="1420" w:type="dxa"/>
            <w:tcBorders>
              <w:top w:val="single" w:sz="4" w:space="0" w:color="auto"/>
              <w:bottom w:val="single" w:sz="4" w:space="0" w:color="auto"/>
            </w:tcBorders>
          </w:tcPr>
          <w:p w14:paraId="476E249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2,42</w:t>
            </w:r>
          </w:p>
        </w:tc>
      </w:tr>
      <w:tr w:rsidR="00452AC7" w:rsidRPr="00B42AF5" w14:paraId="37816E34"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395416"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065BA9E9"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2912340002506</w:t>
            </w:r>
          </w:p>
        </w:tc>
        <w:tc>
          <w:tcPr>
            <w:tcW w:w="3544" w:type="dxa"/>
            <w:tcBorders>
              <w:top w:val="single" w:sz="4" w:space="0" w:color="auto"/>
              <w:bottom w:val="single" w:sz="4" w:space="0" w:color="auto"/>
            </w:tcBorders>
          </w:tcPr>
          <w:p w14:paraId="059201ED"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Compresor mobil motor ardere interna, presiunea pina la 686 kPa (7atm), 2,2 m3/min</w:t>
            </w:r>
          </w:p>
        </w:tc>
        <w:tc>
          <w:tcPr>
            <w:tcW w:w="1134" w:type="dxa"/>
            <w:tcBorders>
              <w:top w:val="single" w:sz="4" w:space="0" w:color="auto"/>
              <w:bottom w:val="single" w:sz="4" w:space="0" w:color="auto"/>
            </w:tcBorders>
          </w:tcPr>
          <w:p w14:paraId="4D609001"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C8144F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14:paraId="563F7FF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376,67</w:t>
            </w:r>
          </w:p>
        </w:tc>
        <w:tc>
          <w:tcPr>
            <w:tcW w:w="1420" w:type="dxa"/>
            <w:tcBorders>
              <w:top w:val="single" w:sz="4" w:space="0" w:color="auto"/>
              <w:bottom w:val="single" w:sz="4" w:space="0" w:color="auto"/>
            </w:tcBorders>
          </w:tcPr>
          <w:p w14:paraId="5D1CDE1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79,45</w:t>
            </w:r>
          </w:p>
        </w:tc>
      </w:tr>
      <w:tr w:rsidR="00452AC7" w:rsidRPr="00B42AF5" w14:paraId="6B0981AE"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6D83CC"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3366312E"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2592270004021</w:t>
            </w:r>
          </w:p>
        </w:tc>
        <w:tc>
          <w:tcPr>
            <w:tcW w:w="3544" w:type="dxa"/>
            <w:tcBorders>
              <w:top w:val="single" w:sz="4" w:space="0" w:color="auto"/>
              <w:bottom w:val="single" w:sz="4" w:space="0" w:color="auto"/>
            </w:tcBorders>
          </w:tcPr>
          <w:p w14:paraId="72798627"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Compactor pe pneuri sau mecanic 150 - 200 kg</w:t>
            </w:r>
          </w:p>
        </w:tc>
        <w:tc>
          <w:tcPr>
            <w:tcW w:w="1134" w:type="dxa"/>
            <w:tcBorders>
              <w:top w:val="single" w:sz="4" w:space="0" w:color="auto"/>
              <w:bottom w:val="single" w:sz="4" w:space="0" w:color="auto"/>
            </w:tcBorders>
          </w:tcPr>
          <w:p w14:paraId="3B1C7B35"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EAF6F9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14:paraId="3B594E7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250,00</w:t>
            </w:r>
          </w:p>
        </w:tc>
        <w:tc>
          <w:tcPr>
            <w:tcW w:w="1420" w:type="dxa"/>
            <w:tcBorders>
              <w:top w:val="single" w:sz="4" w:space="0" w:color="auto"/>
              <w:bottom w:val="single" w:sz="4" w:space="0" w:color="auto"/>
            </w:tcBorders>
          </w:tcPr>
          <w:p w14:paraId="6C25390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105,47</w:t>
            </w:r>
          </w:p>
        </w:tc>
      </w:tr>
      <w:tr w:rsidR="00452AC7" w:rsidRPr="00B42AF5" w14:paraId="649B2DC9"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C0DCA1"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18</w:t>
            </w:r>
          </w:p>
        </w:tc>
        <w:tc>
          <w:tcPr>
            <w:tcW w:w="1418" w:type="dxa"/>
            <w:tcBorders>
              <w:top w:val="single" w:sz="4" w:space="0" w:color="auto"/>
              <w:bottom w:val="single" w:sz="4" w:space="0" w:color="auto"/>
            </w:tcBorders>
          </w:tcPr>
          <w:p w14:paraId="0FDD0666"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33-01-002-1</w:t>
            </w:r>
          </w:p>
          <w:p w14:paraId="2D4B3ED6"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3AB67208" w14:textId="77777777" w:rsidR="00452AC7" w:rsidRPr="005823BB" w:rsidRDefault="00452AC7" w:rsidP="00570200">
            <w:pPr>
              <w:rPr>
                <w:rFonts w:eastAsia="MS Mincho"/>
                <w:sz w:val="18"/>
                <w:szCs w:val="18"/>
                <w:lang w:val="en-US" w:eastAsia="ja-JP"/>
              </w:rPr>
            </w:pPr>
            <w:r w:rsidRPr="005823BB">
              <w:rPr>
                <w:rFonts w:eastAsia="MS Mincho"/>
                <w:sz w:val="18"/>
                <w:szCs w:val="18"/>
                <w:lang w:val="en-US" w:eastAsia="ja-JP"/>
              </w:rPr>
              <w:t xml:space="preserve">Executarea fundatiilor monolite din beton armat  sub stilpi din otel </w:t>
            </w:r>
          </w:p>
          <w:p w14:paraId="04417207"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DC03734"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3212BCBA"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3DF088F"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E581962"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3 457,32</w:t>
            </w:r>
          </w:p>
          <w:p w14:paraId="44D2B0B9"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61D2873E"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504,23</w:t>
            </w:r>
          </w:p>
        </w:tc>
      </w:tr>
      <w:tr w:rsidR="00452AC7" w:rsidRPr="00B42AF5" w14:paraId="3DFBE21F"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38772D"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0140B63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2A9A3C29"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7A02B9DF"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5A1A89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5,3300</w:t>
            </w:r>
          </w:p>
        </w:tc>
        <w:tc>
          <w:tcPr>
            <w:tcW w:w="1134" w:type="dxa"/>
            <w:tcBorders>
              <w:top w:val="single" w:sz="4" w:space="0" w:color="auto"/>
              <w:bottom w:val="single" w:sz="4" w:space="0" w:color="auto"/>
            </w:tcBorders>
          </w:tcPr>
          <w:p w14:paraId="35CCB15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08BC61A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504,23</w:t>
            </w:r>
          </w:p>
        </w:tc>
      </w:tr>
      <w:tr w:rsidR="00452AC7" w:rsidRPr="00B42AF5" w14:paraId="7BBE575F"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1E828D"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4483130B"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101-08161</w:t>
            </w:r>
          </w:p>
        </w:tc>
        <w:tc>
          <w:tcPr>
            <w:tcW w:w="3544" w:type="dxa"/>
            <w:tcBorders>
              <w:top w:val="single" w:sz="4" w:space="0" w:color="auto"/>
              <w:bottom w:val="single" w:sz="4" w:space="0" w:color="auto"/>
            </w:tcBorders>
          </w:tcPr>
          <w:p w14:paraId="737E7333"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Sirma din otel cu continut mic de bioxid de carbon, destinatie diversa, deschisa la culoare, diametru 1,1 mm</w:t>
            </w:r>
          </w:p>
        </w:tc>
        <w:tc>
          <w:tcPr>
            <w:tcW w:w="1134" w:type="dxa"/>
            <w:tcBorders>
              <w:top w:val="single" w:sz="4" w:space="0" w:color="auto"/>
              <w:bottom w:val="single" w:sz="4" w:space="0" w:color="auto"/>
            </w:tcBorders>
          </w:tcPr>
          <w:p w14:paraId="5516531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47E014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0104DB6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19,40</w:t>
            </w:r>
          </w:p>
        </w:tc>
        <w:tc>
          <w:tcPr>
            <w:tcW w:w="1420" w:type="dxa"/>
            <w:tcBorders>
              <w:top w:val="single" w:sz="4" w:space="0" w:color="auto"/>
              <w:bottom w:val="single" w:sz="4" w:space="0" w:color="auto"/>
            </w:tcBorders>
          </w:tcPr>
          <w:p w14:paraId="32622F5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5,82</w:t>
            </w:r>
          </w:p>
        </w:tc>
      </w:tr>
      <w:tr w:rsidR="00452AC7" w:rsidRPr="00B42AF5" w14:paraId="4CD86D21"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2AC325"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138D4CC5"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101-1324</w:t>
            </w:r>
          </w:p>
        </w:tc>
        <w:tc>
          <w:tcPr>
            <w:tcW w:w="3544" w:type="dxa"/>
            <w:tcBorders>
              <w:top w:val="single" w:sz="4" w:space="0" w:color="auto"/>
              <w:bottom w:val="single" w:sz="4" w:space="0" w:color="auto"/>
            </w:tcBorders>
          </w:tcPr>
          <w:p w14:paraId="2EC6CB61"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 xml:space="preserve">Ciment Portland cu zgura, marca 400, pentru constructii generale si cu destinatie speciala </w:t>
            </w:r>
          </w:p>
        </w:tc>
        <w:tc>
          <w:tcPr>
            <w:tcW w:w="1134" w:type="dxa"/>
            <w:tcBorders>
              <w:top w:val="single" w:sz="4" w:space="0" w:color="auto"/>
              <w:bottom w:val="single" w:sz="4" w:space="0" w:color="auto"/>
            </w:tcBorders>
          </w:tcPr>
          <w:p w14:paraId="1B75095B"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73F4959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091C92A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2 400,00</w:t>
            </w:r>
          </w:p>
        </w:tc>
        <w:tc>
          <w:tcPr>
            <w:tcW w:w="1420" w:type="dxa"/>
            <w:tcBorders>
              <w:top w:val="single" w:sz="4" w:space="0" w:color="auto"/>
              <w:bottom w:val="single" w:sz="4" w:space="0" w:color="auto"/>
            </w:tcBorders>
          </w:tcPr>
          <w:p w14:paraId="2833232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600,00</w:t>
            </w:r>
          </w:p>
        </w:tc>
      </w:tr>
      <w:tr w:rsidR="00452AC7" w:rsidRPr="00B42AF5" w14:paraId="5665DD90"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DF5C4A"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04E4396F"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101-15131</w:t>
            </w:r>
          </w:p>
        </w:tc>
        <w:tc>
          <w:tcPr>
            <w:tcW w:w="3544" w:type="dxa"/>
            <w:tcBorders>
              <w:top w:val="single" w:sz="4" w:space="0" w:color="auto"/>
              <w:bottom w:val="single" w:sz="4" w:space="0" w:color="auto"/>
            </w:tcBorders>
          </w:tcPr>
          <w:p w14:paraId="427C13CB"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Electrozi E42, diametru 4 mm</w:t>
            </w:r>
          </w:p>
        </w:tc>
        <w:tc>
          <w:tcPr>
            <w:tcW w:w="1134" w:type="dxa"/>
            <w:tcBorders>
              <w:top w:val="single" w:sz="4" w:space="0" w:color="auto"/>
              <w:bottom w:val="single" w:sz="4" w:space="0" w:color="auto"/>
            </w:tcBorders>
          </w:tcPr>
          <w:p w14:paraId="2D101CA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E2703B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9C631F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65,18</w:t>
            </w:r>
          </w:p>
        </w:tc>
        <w:tc>
          <w:tcPr>
            <w:tcW w:w="1420" w:type="dxa"/>
            <w:tcBorders>
              <w:top w:val="single" w:sz="4" w:space="0" w:color="auto"/>
              <w:bottom w:val="single" w:sz="4" w:space="0" w:color="auto"/>
            </w:tcBorders>
          </w:tcPr>
          <w:p w14:paraId="63768F5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65,18</w:t>
            </w:r>
          </w:p>
        </w:tc>
      </w:tr>
      <w:tr w:rsidR="00452AC7" w:rsidRPr="00B42AF5" w14:paraId="105E3FD9"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F1B8CD"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004B620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101-18051</w:t>
            </w:r>
          </w:p>
        </w:tc>
        <w:tc>
          <w:tcPr>
            <w:tcW w:w="3544" w:type="dxa"/>
            <w:tcBorders>
              <w:top w:val="single" w:sz="4" w:space="0" w:color="auto"/>
              <w:bottom w:val="single" w:sz="4" w:space="0" w:color="auto"/>
            </w:tcBorders>
          </w:tcPr>
          <w:p w14:paraId="66FB3F16"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Cuie de constructii</w:t>
            </w:r>
          </w:p>
        </w:tc>
        <w:tc>
          <w:tcPr>
            <w:tcW w:w="1134" w:type="dxa"/>
            <w:tcBorders>
              <w:top w:val="single" w:sz="4" w:space="0" w:color="auto"/>
              <w:bottom w:val="single" w:sz="4" w:space="0" w:color="auto"/>
            </w:tcBorders>
          </w:tcPr>
          <w:p w14:paraId="4FB02BD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48E170B"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4A16CF3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30,00</w:t>
            </w:r>
          </w:p>
        </w:tc>
        <w:tc>
          <w:tcPr>
            <w:tcW w:w="1420" w:type="dxa"/>
            <w:tcBorders>
              <w:top w:val="single" w:sz="4" w:space="0" w:color="auto"/>
              <w:bottom w:val="single" w:sz="4" w:space="0" w:color="auto"/>
            </w:tcBorders>
          </w:tcPr>
          <w:p w14:paraId="6818897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11,99</w:t>
            </w:r>
          </w:p>
        </w:tc>
      </w:tr>
      <w:tr w:rsidR="00452AC7" w:rsidRPr="00B42AF5" w14:paraId="254DEB11"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C4225B"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2166AB37"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102-0057</w:t>
            </w:r>
          </w:p>
        </w:tc>
        <w:tc>
          <w:tcPr>
            <w:tcW w:w="3544" w:type="dxa"/>
            <w:tcBorders>
              <w:top w:val="single" w:sz="4" w:space="0" w:color="auto"/>
              <w:bottom w:val="single" w:sz="4" w:space="0" w:color="auto"/>
            </w:tcBorders>
          </w:tcPr>
          <w:p w14:paraId="7AC3329F" w14:textId="77777777" w:rsidR="00452AC7" w:rsidRPr="00B42AF5" w:rsidRDefault="00452AC7" w:rsidP="00570200">
            <w:pPr>
              <w:rPr>
                <w:rFonts w:eastAsia="MS Mincho"/>
                <w:sz w:val="16"/>
                <w:szCs w:val="16"/>
                <w:lang w:eastAsia="ja-JP"/>
              </w:rPr>
            </w:pPr>
            <w:r w:rsidRPr="005823BB">
              <w:rPr>
                <w:rFonts w:eastAsia="MS Mincho"/>
                <w:sz w:val="16"/>
                <w:szCs w:val="16"/>
                <w:lang w:val="en-US" w:eastAsia="ja-JP"/>
              </w:rPr>
              <w:t xml:space="preserve">Cherestrea de rasinoase. Scinduri tivite, lungime 4-6,5 m, latime 75-150 mm, grosime 32-40 mm, cal. </w:t>
            </w:r>
            <w:r w:rsidRPr="00B42AF5">
              <w:rPr>
                <w:rFonts w:eastAsia="MS Mincho"/>
                <w:sz w:val="16"/>
                <w:szCs w:val="16"/>
                <w:lang w:eastAsia="ja-JP"/>
              </w:rPr>
              <w:t>III</w:t>
            </w:r>
          </w:p>
        </w:tc>
        <w:tc>
          <w:tcPr>
            <w:tcW w:w="1134" w:type="dxa"/>
            <w:tcBorders>
              <w:top w:val="single" w:sz="4" w:space="0" w:color="auto"/>
              <w:bottom w:val="single" w:sz="4" w:space="0" w:color="auto"/>
            </w:tcBorders>
          </w:tcPr>
          <w:p w14:paraId="2D79EF3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9DA780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0,0110</w:t>
            </w:r>
          </w:p>
        </w:tc>
        <w:tc>
          <w:tcPr>
            <w:tcW w:w="1134" w:type="dxa"/>
            <w:tcBorders>
              <w:top w:val="single" w:sz="4" w:space="0" w:color="auto"/>
              <w:bottom w:val="single" w:sz="4" w:space="0" w:color="auto"/>
            </w:tcBorders>
          </w:tcPr>
          <w:p w14:paraId="0D3B921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4 916,67</w:t>
            </w:r>
          </w:p>
        </w:tc>
        <w:tc>
          <w:tcPr>
            <w:tcW w:w="1420" w:type="dxa"/>
            <w:tcBorders>
              <w:top w:val="single" w:sz="4" w:space="0" w:color="auto"/>
              <w:bottom w:val="single" w:sz="4" w:space="0" w:color="auto"/>
            </w:tcBorders>
          </w:tcPr>
          <w:p w14:paraId="4160454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54,41</w:t>
            </w:r>
          </w:p>
        </w:tc>
      </w:tr>
      <w:tr w:rsidR="00452AC7" w:rsidRPr="00B42AF5" w14:paraId="22A963DD"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3FA8D8"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5A3D2CC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203-9080</w:t>
            </w:r>
          </w:p>
        </w:tc>
        <w:tc>
          <w:tcPr>
            <w:tcW w:w="3544" w:type="dxa"/>
            <w:tcBorders>
              <w:top w:val="single" w:sz="4" w:space="0" w:color="auto"/>
              <w:bottom w:val="single" w:sz="4" w:space="0" w:color="auto"/>
            </w:tcBorders>
          </w:tcPr>
          <w:p w14:paraId="77EAAA1F"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Panouri cofraj</w:t>
            </w:r>
          </w:p>
        </w:tc>
        <w:tc>
          <w:tcPr>
            <w:tcW w:w="1134" w:type="dxa"/>
            <w:tcBorders>
              <w:top w:val="single" w:sz="4" w:space="0" w:color="auto"/>
              <w:bottom w:val="single" w:sz="4" w:space="0" w:color="auto"/>
            </w:tcBorders>
          </w:tcPr>
          <w:p w14:paraId="008D6871"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4BEC703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489A04E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350,00</w:t>
            </w:r>
          </w:p>
        </w:tc>
        <w:tc>
          <w:tcPr>
            <w:tcW w:w="1420" w:type="dxa"/>
            <w:tcBorders>
              <w:top w:val="single" w:sz="4" w:space="0" w:color="auto"/>
              <w:bottom w:val="single" w:sz="4" w:space="0" w:color="auto"/>
            </w:tcBorders>
          </w:tcPr>
          <w:p w14:paraId="57BA570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175,00</w:t>
            </w:r>
          </w:p>
        </w:tc>
      </w:tr>
      <w:tr w:rsidR="00452AC7" w:rsidRPr="00B42AF5" w14:paraId="03B6A93C"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68D13A"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6B2F83E5"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204-90016</w:t>
            </w:r>
          </w:p>
        </w:tc>
        <w:tc>
          <w:tcPr>
            <w:tcW w:w="3544" w:type="dxa"/>
            <w:tcBorders>
              <w:top w:val="single" w:sz="4" w:space="0" w:color="auto"/>
              <w:bottom w:val="single" w:sz="4" w:space="0" w:color="auto"/>
            </w:tcBorders>
          </w:tcPr>
          <w:p w14:paraId="18E3E2A1"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Armatura AIII d=16 mm</w:t>
            </w:r>
          </w:p>
        </w:tc>
        <w:tc>
          <w:tcPr>
            <w:tcW w:w="1134" w:type="dxa"/>
            <w:tcBorders>
              <w:top w:val="single" w:sz="4" w:space="0" w:color="auto"/>
              <w:bottom w:val="single" w:sz="4" w:space="0" w:color="auto"/>
            </w:tcBorders>
          </w:tcPr>
          <w:p w14:paraId="7979E67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48B7B5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38,8500</w:t>
            </w:r>
          </w:p>
        </w:tc>
        <w:tc>
          <w:tcPr>
            <w:tcW w:w="1134" w:type="dxa"/>
            <w:tcBorders>
              <w:top w:val="single" w:sz="4" w:space="0" w:color="auto"/>
              <w:bottom w:val="single" w:sz="4" w:space="0" w:color="auto"/>
            </w:tcBorders>
          </w:tcPr>
          <w:p w14:paraId="060761E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14,90</w:t>
            </w:r>
          </w:p>
        </w:tc>
        <w:tc>
          <w:tcPr>
            <w:tcW w:w="1420" w:type="dxa"/>
            <w:tcBorders>
              <w:top w:val="single" w:sz="4" w:space="0" w:color="auto"/>
              <w:bottom w:val="single" w:sz="4" w:space="0" w:color="auto"/>
            </w:tcBorders>
          </w:tcPr>
          <w:p w14:paraId="644344E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578,87</w:t>
            </w:r>
          </w:p>
        </w:tc>
      </w:tr>
      <w:tr w:rsidR="00452AC7" w:rsidRPr="00B42AF5" w14:paraId="3D77459D"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872470"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088D94A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204-90010</w:t>
            </w:r>
          </w:p>
        </w:tc>
        <w:tc>
          <w:tcPr>
            <w:tcW w:w="3544" w:type="dxa"/>
            <w:tcBorders>
              <w:top w:val="single" w:sz="4" w:space="0" w:color="auto"/>
              <w:bottom w:val="single" w:sz="4" w:space="0" w:color="auto"/>
            </w:tcBorders>
          </w:tcPr>
          <w:p w14:paraId="3A8CE52C"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Otel-beton D=10 mm</w:t>
            </w:r>
          </w:p>
        </w:tc>
        <w:tc>
          <w:tcPr>
            <w:tcW w:w="1134" w:type="dxa"/>
            <w:tcBorders>
              <w:top w:val="single" w:sz="4" w:space="0" w:color="auto"/>
              <w:bottom w:val="single" w:sz="4" w:space="0" w:color="auto"/>
            </w:tcBorders>
          </w:tcPr>
          <w:p w14:paraId="4A40914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A12A89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21,1576</w:t>
            </w:r>
          </w:p>
        </w:tc>
        <w:tc>
          <w:tcPr>
            <w:tcW w:w="1134" w:type="dxa"/>
            <w:tcBorders>
              <w:top w:val="single" w:sz="4" w:space="0" w:color="auto"/>
              <w:bottom w:val="single" w:sz="4" w:space="0" w:color="auto"/>
            </w:tcBorders>
          </w:tcPr>
          <w:p w14:paraId="28DA612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15,20</w:t>
            </w:r>
          </w:p>
        </w:tc>
        <w:tc>
          <w:tcPr>
            <w:tcW w:w="1420" w:type="dxa"/>
            <w:tcBorders>
              <w:top w:val="single" w:sz="4" w:space="0" w:color="auto"/>
              <w:bottom w:val="single" w:sz="4" w:space="0" w:color="auto"/>
            </w:tcBorders>
          </w:tcPr>
          <w:p w14:paraId="5CCCF24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321,60</w:t>
            </w:r>
          </w:p>
        </w:tc>
      </w:tr>
      <w:tr w:rsidR="00452AC7" w:rsidRPr="00B42AF5" w14:paraId="4972694C"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B67E3D"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2B15BAB6"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408-9040</w:t>
            </w:r>
          </w:p>
        </w:tc>
        <w:tc>
          <w:tcPr>
            <w:tcW w:w="3544" w:type="dxa"/>
            <w:tcBorders>
              <w:top w:val="single" w:sz="4" w:space="0" w:color="auto"/>
              <w:bottom w:val="single" w:sz="4" w:space="0" w:color="auto"/>
            </w:tcBorders>
          </w:tcPr>
          <w:p w14:paraId="7BA895B4"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Nisip pentru lucrari de constructii</w:t>
            </w:r>
          </w:p>
        </w:tc>
        <w:tc>
          <w:tcPr>
            <w:tcW w:w="1134" w:type="dxa"/>
            <w:tcBorders>
              <w:top w:val="single" w:sz="4" w:space="0" w:color="auto"/>
              <w:bottom w:val="single" w:sz="4" w:space="0" w:color="auto"/>
            </w:tcBorders>
          </w:tcPr>
          <w:p w14:paraId="0D84266F"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1C3368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0,4900</w:t>
            </w:r>
          </w:p>
        </w:tc>
        <w:tc>
          <w:tcPr>
            <w:tcW w:w="1134" w:type="dxa"/>
            <w:tcBorders>
              <w:top w:val="single" w:sz="4" w:space="0" w:color="auto"/>
              <w:bottom w:val="single" w:sz="4" w:space="0" w:color="auto"/>
            </w:tcBorders>
          </w:tcPr>
          <w:p w14:paraId="590FE0D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443,33</w:t>
            </w:r>
          </w:p>
        </w:tc>
        <w:tc>
          <w:tcPr>
            <w:tcW w:w="1420" w:type="dxa"/>
            <w:tcBorders>
              <w:top w:val="single" w:sz="4" w:space="0" w:color="auto"/>
              <w:bottom w:val="single" w:sz="4" w:space="0" w:color="auto"/>
            </w:tcBorders>
          </w:tcPr>
          <w:p w14:paraId="51306A7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217,34</w:t>
            </w:r>
          </w:p>
        </w:tc>
      </w:tr>
      <w:tr w:rsidR="00452AC7" w:rsidRPr="00B42AF5" w14:paraId="6D04504B"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3E564F"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0381FC67"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408-9080</w:t>
            </w:r>
          </w:p>
        </w:tc>
        <w:tc>
          <w:tcPr>
            <w:tcW w:w="3544" w:type="dxa"/>
            <w:tcBorders>
              <w:top w:val="single" w:sz="4" w:space="0" w:color="auto"/>
              <w:bottom w:val="single" w:sz="4" w:space="0" w:color="auto"/>
            </w:tcBorders>
          </w:tcPr>
          <w:p w14:paraId="2CBCBDE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Piatra sparta</w:t>
            </w:r>
          </w:p>
        </w:tc>
        <w:tc>
          <w:tcPr>
            <w:tcW w:w="1134" w:type="dxa"/>
            <w:tcBorders>
              <w:top w:val="single" w:sz="4" w:space="0" w:color="auto"/>
              <w:bottom w:val="single" w:sz="4" w:space="0" w:color="auto"/>
            </w:tcBorders>
          </w:tcPr>
          <w:p w14:paraId="5FCD3EFF"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FF6A9C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0,8200</w:t>
            </w:r>
          </w:p>
        </w:tc>
        <w:tc>
          <w:tcPr>
            <w:tcW w:w="1134" w:type="dxa"/>
            <w:tcBorders>
              <w:top w:val="single" w:sz="4" w:space="0" w:color="auto"/>
              <w:bottom w:val="single" w:sz="4" w:space="0" w:color="auto"/>
            </w:tcBorders>
          </w:tcPr>
          <w:p w14:paraId="14DD36A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411,67</w:t>
            </w:r>
          </w:p>
        </w:tc>
        <w:tc>
          <w:tcPr>
            <w:tcW w:w="1420" w:type="dxa"/>
            <w:tcBorders>
              <w:top w:val="single" w:sz="4" w:space="0" w:color="auto"/>
              <w:bottom w:val="single" w:sz="4" w:space="0" w:color="auto"/>
            </w:tcBorders>
          </w:tcPr>
          <w:p w14:paraId="05857C7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337,70</w:t>
            </w:r>
          </w:p>
        </w:tc>
      </w:tr>
      <w:tr w:rsidR="00452AC7" w:rsidRPr="00B42AF5" w14:paraId="059B633F"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894B80"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032249E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411-0001</w:t>
            </w:r>
          </w:p>
        </w:tc>
        <w:tc>
          <w:tcPr>
            <w:tcW w:w="3544" w:type="dxa"/>
            <w:tcBorders>
              <w:top w:val="single" w:sz="4" w:space="0" w:color="auto"/>
              <w:bottom w:val="single" w:sz="4" w:space="0" w:color="auto"/>
            </w:tcBorders>
          </w:tcPr>
          <w:p w14:paraId="557961E1"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2CACDB7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E6C563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1D33A09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24,00</w:t>
            </w:r>
          </w:p>
        </w:tc>
        <w:tc>
          <w:tcPr>
            <w:tcW w:w="1420" w:type="dxa"/>
            <w:tcBorders>
              <w:top w:val="single" w:sz="4" w:space="0" w:color="auto"/>
              <w:bottom w:val="single" w:sz="4" w:space="0" w:color="auto"/>
            </w:tcBorders>
          </w:tcPr>
          <w:p w14:paraId="60A3C3C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2,41</w:t>
            </w:r>
          </w:p>
        </w:tc>
      </w:tr>
      <w:tr w:rsidR="00452AC7" w:rsidRPr="00B42AF5" w14:paraId="1B553402"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3B1E36"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3802CB8B"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040103</w:t>
            </w:r>
          </w:p>
        </w:tc>
        <w:tc>
          <w:tcPr>
            <w:tcW w:w="3544" w:type="dxa"/>
            <w:tcBorders>
              <w:top w:val="single" w:sz="4" w:space="0" w:color="auto"/>
              <w:bottom w:val="single" w:sz="4" w:space="0" w:color="auto"/>
            </w:tcBorders>
          </w:tcPr>
          <w:p w14:paraId="5E4769B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Centrale electrice mobile, 30 kW</w:t>
            </w:r>
          </w:p>
        </w:tc>
        <w:tc>
          <w:tcPr>
            <w:tcW w:w="1134" w:type="dxa"/>
            <w:tcBorders>
              <w:top w:val="single" w:sz="4" w:space="0" w:color="auto"/>
              <w:bottom w:val="single" w:sz="4" w:space="0" w:color="auto"/>
            </w:tcBorders>
          </w:tcPr>
          <w:p w14:paraId="74B0541E"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B9808A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14:paraId="029084A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250,00</w:t>
            </w:r>
          </w:p>
        </w:tc>
        <w:tc>
          <w:tcPr>
            <w:tcW w:w="1420" w:type="dxa"/>
            <w:tcBorders>
              <w:top w:val="single" w:sz="4" w:space="0" w:color="auto"/>
              <w:bottom w:val="single" w:sz="4" w:space="0" w:color="auto"/>
            </w:tcBorders>
          </w:tcPr>
          <w:p w14:paraId="7D3CAA1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87,57</w:t>
            </w:r>
          </w:p>
        </w:tc>
      </w:tr>
      <w:tr w:rsidR="00452AC7" w:rsidRPr="00B42AF5" w14:paraId="1B9C4DFD"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B8F570"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08AC92D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040202</w:t>
            </w:r>
          </w:p>
        </w:tc>
        <w:tc>
          <w:tcPr>
            <w:tcW w:w="3544" w:type="dxa"/>
            <w:tcBorders>
              <w:top w:val="single" w:sz="4" w:space="0" w:color="auto"/>
              <w:bottom w:val="single" w:sz="4" w:space="0" w:color="auto"/>
            </w:tcBorders>
          </w:tcPr>
          <w:p w14:paraId="5F89408E" w14:textId="77777777" w:rsidR="00452AC7" w:rsidRPr="005823BB" w:rsidRDefault="00452AC7" w:rsidP="00570200">
            <w:pPr>
              <w:rPr>
                <w:rFonts w:eastAsia="MS Mincho"/>
                <w:sz w:val="16"/>
                <w:szCs w:val="16"/>
                <w:lang w:val="en-US" w:eastAsia="ja-JP"/>
              </w:rPr>
            </w:pPr>
            <w:r w:rsidRPr="00B42AF5">
              <w:rPr>
                <w:rFonts w:eastAsia="MS Mincho"/>
                <w:sz w:val="16"/>
                <w:szCs w:val="16"/>
                <w:lang w:eastAsia="ja-JP"/>
              </w:rPr>
              <w:t>А</w:t>
            </w:r>
            <w:r w:rsidRPr="005823BB">
              <w:rPr>
                <w:rFonts w:eastAsia="MS Mincho"/>
                <w:sz w:val="16"/>
                <w:szCs w:val="16"/>
                <w:lang w:val="en-US" w:eastAsia="ja-JP"/>
              </w:rPr>
              <w:t xml:space="preserve">gregate de sudura mobile, curent nominal de sudura 250-400 </w:t>
            </w:r>
            <w:r w:rsidRPr="00B42AF5">
              <w:rPr>
                <w:rFonts w:eastAsia="MS Mincho"/>
                <w:sz w:val="16"/>
                <w:szCs w:val="16"/>
                <w:lang w:eastAsia="ja-JP"/>
              </w:rPr>
              <w:t>А</w:t>
            </w:r>
            <w:r w:rsidRPr="005823BB">
              <w:rPr>
                <w:rFonts w:eastAsia="MS Mincho"/>
                <w:sz w:val="16"/>
                <w:szCs w:val="16"/>
                <w:lang w:val="en-US" w:eastAsia="ja-JP"/>
              </w:rPr>
              <w:t>, cu motor diesel</w:t>
            </w:r>
          </w:p>
        </w:tc>
        <w:tc>
          <w:tcPr>
            <w:tcW w:w="1134" w:type="dxa"/>
            <w:tcBorders>
              <w:top w:val="single" w:sz="4" w:space="0" w:color="auto"/>
              <w:bottom w:val="single" w:sz="4" w:space="0" w:color="auto"/>
            </w:tcBorders>
          </w:tcPr>
          <w:p w14:paraId="2F7E5F41"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E19080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415585A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186,32</w:t>
            </w:r>
          </w:p>
        </w:tc>
        <w:tc>
          <w:tcPr>
            <w:tcW w:w="1420" w:type="dxa"/>
            <w:tcBorders>
              <w:top w:val="single" w:sz="4" w:space="0" w:color="auto"/>
              <w:bottom w:val="single" w:sz="4" w:space="0" w:color="auto"/>
            </w:tcBorders>
          </w:tcPr>
          <w:p w14:paraId="08F434D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55,92</w:t>
            </w:r>
          </w:p>
        </w:tc>
      </w:tr>
      <w:tr w:rsidR="00452AC7" w:rsidRPr="00B42AF5" w14:paraId="04295E13"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689EA1"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069A576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050102</w:t>
            </w:r>
          </w:p>
        </w:tc>
        <w:tc>
          <w:tcPr>
            <w:tcW w:w="3544" w:type="dxa"/>
            <w:tcBorders>
              <w:top w:val="single" w:sz="4" w:space="0" w:color="auto"/>
              <w:bottom w:val="single" w:sz="4" w:space="0" w:color="auto"/>
            </w:tcBorders>
          </w:tcPr>
          <w:p w14:paraId="6A183793"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Compresoare mobile cu motor de ardere interna, presiune pina la 686 kP</w:t>
            </w:r>
            <w:r w:rsidRPr="00B42AF5">
              <w:rPr>
                <w:rFonts w:eastAsia="MS Mincho"/>
                <w:sz w:val="16"/>
                <w:szCs w:val="16"/>
                <w:lang w:eastAsia="ja-JP"/>
              </w:rPr>
              <w:t>а</w:t>
            </w:r>
            <w:r w:rsidRPr="005823BB">
              <w:rPr>
                <w:rFonts w:eastAsia="MS Mincho"/>
                <w:sz w:val="16"/>
                <w:szCs w:val="16"/>
                <w:lang w:val="en-US" w:eastAsia="ja-JP"/>
              </w:rPr>
              <w:t xml:space="preserve"> (7 </w:t>
            </w:r>
            <w:r w:rsidRPr="00B42AF5">
              <w:rPr>
                <w:rFonts w:eastAsia="MS Mincho"/>
                <w:sz w:val="16"/>
                <w:szCs w:val="16"/>
                <w:lang w:eastAsia="ja-JP"/>
              </w:rPr>
              <w:t>а</w:t>
            </w:r>
            <w:r w:rsidRPr="005823BB">
              <w:rPr>
                <w:rFonts w:eastAsia="MS Mincho"/>
                <w:sz w:val="16"/>
                <w:szCs w:val="16"/>
                <w:lang w:val="en-US" w:eastAsia="ja-JP"/>
              </w:rPr>
              <w:t>t) 5 m3/min</w:t>
            </w:r>
          </w:p>
        </w:tc>
        <w:tc>
          <w:tcPr>
            <w:tcW w:w="1134" w:type="dxa"/>
            <w:tcBorders>
              <w:top w:val="single" w:sz="4" w:space="0" w:color="auto"/>
              <w:bottom w:val="single" w:sz="4" w:space="0" w:color="auto"/>
            </w:tcBorders>
          </w:tcPr>
          <w:p w14:paraId="3E18F9D7"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F35751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0,1700</w:t>
            </w:r>
          </w:p>
        </w:tc>
        <w:tc>
          <w:tcPr>
            <w:tcW w:w="1134" w:type="dxa"/>
            <w:tcBorders>
              <w:top w:val="single" w:sz="4" w:space="0" w:color="auto"/>
              <w:bottom w:val="single" w:sz="4" w:space="0" w:color="auto"/>
            </w:tcBorders>
          </w:tcPr>
          <w:p w14:paraId="20DAA25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466,46</w:t>
            </w:r>
          </w:p>
        </w:tc>
        <w:tc>
          <w:tcPr>
            <w:tcW w:w="1420" w:type="dxa"/>
            <w:tcBorders>
              <w:top w:val="single" w:sz="4" w:space="0" w:color="auto"/>
              <w:bottom w:val="single" w:sz="4" w:space="0" w:color="auto"/>
            </w:tcBorders>
          </w:tcPr>
          <w:p w14:paraId="7E93B8E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79,26</w:t>
            </w:r>
          </w:p>
        </w:tc>
      </w:tr>
      <w:tr w:rsidR="00452AC7" w:rsidRPr="00B42AF5" w14:paraId="63326AA9"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0A9E99"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2C73270E"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110851</w:t>
            </w:r>
          </w:p>
        </w:tc>
        <w:tc>
          <w:tcPr>
            <w:tcW w:w="3544" w:type="dxa"/>
            <w:tcBorders>
              <w:top w:val="single" w:sz="4" w:space="0" w:color="auto"/>
              <w:bottom w:val="single" w:sz="4" w:space="0" w:color="auto"/>
            </w:tcBorders>
          </w:tcPr>
          <w:p w14:paraId="58AE04E6"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Malaxoare mobile de beton, capacitate pina la 5 m3</w:t>
            </w:r>
          </w:p>
        </w:tc>
        <w:tc>
          <w:tcPr>
            <w:tcW w:w="1134" w:type="dxa"/>
            <w:tcBorders>
              <w:top w:val="single" w:sz="4" w:space="0" w:color="auto"/>
              <w:bottom w:val="single" w:sz="4" w:space="0" w:color="auto"/>
            </w:tcBorders>
          </w:tcPr>
          <w:p w14:paraId="26FEC9F7"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796DD7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14:paraId="11BB558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75,00</w:t>
            </w:r>
          </w:p>
        </w:tc>
        <w:tc>
          <w:tcPr>
            <w:tcW w:w="1420" w:type="dxa"/>
            <w:tcBorders>
              <w:top w:val="single" w:sz="4" w:space="0" w:color="auto"/>
              <w:bottom w:val="single" w:sz="4" w:space="0" w:color="auto"/>
            </w:tcBorders>
          </w:tcPr>
          <w:p w14:paraId="5ACC1AF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23,24</w:t>
            </w:r>
          </w:p>
        </w:tc>
      </w:tr>
      <w:tr w:rsidR="00452AC7" w:rsidRPr="00B42AF5" w14:paraId="379AAEF4"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32D0CE"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5881288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111102</w:t>
            </w:r>
          </w:p>
        </w:tc>
        <w:tc>
          <w:tcPr>
            <w:tcW w:w="3544" w:type="dxa"/>
            <w:tcBorders>
              <w:top w:val="single" w:sz="4" w:space="0" w:color="auto"/>
              <w:bottom w:val="single" w:sz="4" w:space="0" w:color="auto"/>
            </w:tcBorders>
          </w:tcPr>
          <w:p w14:paraId="6DFCBDFF"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 xml:space="preserve">Vibratoare pneumatice de adincime </w:t>
            </w:r>
          </w:p>
        </w:tc>
        <w:tc>
          <w:tcPr>
            <w:tcW w:w="1134" w:type="dxa"/>
            <w:tcBorders>
              <w:top w:val="single" w:sz="4" w:space="0" w:color="auto"/>
              <w:bottom w:val="single" w:sz="4" w:space="0" w:color="auto"/>
            </w:tcBorders>
          </w:tcPr>
          <w:p w14:paraId="1411E29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D2F67F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0,1700</w:t>
            </w:r>
          </w:p>
        </w:tc>
        <w:tc>
          <w:tcPr>
            <w:tcW w:w="1134" w:type="dxa"/>
            <w:tcBorders>
              <w:top w:val="single" w:sz="4" w:space="0" w:color="auto"/>
              <w:bottom w:val="single" w:sz="4" w:space="0" w:color="auto"/>
            </w:tcBorders>
          </w:tcPr>
          <w:p w14:paraId="6EB555A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120,00</w:t>
            </w:r>
          </w:p>
        </w:tc>
        <w:tc>
          <w:tcPr>
            <w:tcW w:w="1420" w:type="dxa"/>
            <w:tcBorders>
              <w:top w:val="single" w:sz="4" w:space="0" w:color="auto"/>
              <w:bottom w:val="single" w:sz="4" w:space="0" w:color="auto"/>
            </w:tcBorders>
          </w:tcPr>
          <w:p w14:paraId="3DA32A4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20,39</w:t>
            </w:r>
          </w:p>
        </w:tc>
      </w:tr>
      <w:tr w:rsidR="00452AC7" w:rsidRPr="00B42AF5" w14:paraId="610E9E2E"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369E75"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7E69C3D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161001</w:t>
            </w:r>
          </w:p>
        </w:tc>
        <w:tc>
          <w:tcPr>
            <w:tcW w:w="3544" w:type="dxa"/>
            <w:tcBorders>
              <w:top w:val="single" w:sz="4" w:space="0" w:color="auto"/>
              <w:bottom w:val="single" w:sz="4" w:space="0" w:color="auto"/>
            </w:tcBorders>
          </w:tcPr>
          <w:p w14:paraId="3A8B3167"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Automacara, 10 t</w:t>
            </w:r>
          </w:p>
        </w:tc>
        <w:tc>
          <w:tcPr>
            <w:tcW w:w="1134" w:type="dxa"/>
            <w:tcBorders>
              <w:top w:val="single" w:sz="4" w:space="0" w:color="auto"/>
              <w:bottom w:val="single" w:sz="4" w:space="0" w:color="auto"/>
            </w:tcBorders>
          </w:tcPr>
          <w:p w14:paraId="08F300AE"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D6DD8E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0,1600</w:t>
            </w:r>
          </w:p>
        </w:tc>
        <w:tc>
          <w:tcPr>
            <w:tcW w:w="1134" w:type="dxa"/>
            <w:tcBorders>
              <w:top w:val="single" w:sz="4" w:space="0" w:color="auto"/>
              <w:bottom w:val="single" w:sz="4" w:space="0" w:color="auto"/>
            </w:tcBorders>
          </w:tcPr>
          <w:p w14:paraId="2A26A02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600,00</w:t>
            </w:r>
          </w:p>
        </w:tc>
        <w:tc>
          <w:tcPr>
            <w:tcW w:w="1420" w:type="dxa"/>
            <w:tcBorders>
              <w:top w:val="single" w:sz="4" w:space="0" w:color="auto"/>
              <w:bottom w:val="single" w:sz="4" w:space="0" w:color="auto"/>
            </w:tcBorders>
          </w:tcPr>
          <w:p w14:paraId="26DC009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96,09</w:t>
            </w:r>
          </w:p>
        </w:tc>
      </w:tr>
      <w:tr w:rsidR="00452AC7" w:rsidRPr="00B42AF5" w14:paraId="2A39575D"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D72CF2"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41E3F869"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400080</w:t>
            </w:r>
          </w:p>
        </w:tc>
        <w:tc>
          <w:tcPr>
            <w:tcW w:w="3544" w:type="dxa"/>
            <w:tcBorders>
              <w:top w:val="single" w:sz="4" w:space="0" w:color="auto"/>
              <w:bottom w:val="single" w:sz="4" w:space="0" w:color="auto"/>
            </w:tcBorders>
          </w:tcPr>
          <w:p w14:paraId="61BDAC55"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Autocisterna</w:t>
            </w:r>
          </w:p>
        </w:tc>
        <w:tc>
          <w:tcPr>
            <w:tcW w:w="1134" w:type="dxa"/>
            <w:tcBorders>
              <w:top w:val="single" w:sz="4" w:space="0" w:color="auto"/>
              <w:bottom w:val="single" w:sz="4" w:space="0" w:color="auto"/>
            </w:tcBorders>
          </w:tcPr>
          <w:p w14:paraId="4489311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E2C1A2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5CF39D0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450,00</w:t>
            </w:r>
          </w:p>
        </w:tc>
        <w:tc>
          <w:tcPr>
            <w:tcW w:w="1420" w:type="dxa"/>
            <w:tcBorders>
              <w:top w:val="single" w:sz="4" w:space="0" w:color="auto"/>
              <w:bottom w:val="single" w:sz="4" w:space="0" w:color="auto"/>
            </w:tcBorders>
          </w:tcPr>
          <w:p w14:paraId="08DD3B5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67,38</w:t>
            </w:r>
          </w:p>
        </w:tc>
      </w:tr>
      <w:tr w:rsidR="00452AC7" w:rsidRPr="00B42AF5" w14:paraId="52B34F68"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D94274"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4DD75AC5"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400311</w:t>
            </w:r>
          </w:p>
        </w:tc>
        <w:tc>
          <w:tcPr>
            <w:tcW w:w="3544" w:type="dxa"/>
            <w:tcBorders>
              <w:top w:val="single" w:sz="4" w:space="0" w:color="auto"/>
              <w:bottom w:val="single" w:sz="4" w:space="0" w:color="auto"/>
            </w:tcBorders>
          </w:tcPr>
          <w:p w14:paraId="59C21081"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Autocamioane speciale, tonaj pina la 8 t, (vehicule pentru orice teren)</w:t>
            </w:r>
          </w:p>
        </w:tc>
        <w:tc>
          <w:tcPr>
            <w:tcW w:w="1134" w:type="dxa"/>
            <w:tcBorders>
              <w:top w:val="single" w:sz="4" w:space="0" w:color="auto"/>
              <w:bottom w:val="single" w:sz="4" w:space="0" w:color="auto"/>
            </w:tcBorders>
          </w:tcPr>
          <w:p w14:paraId="0500160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F5908D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0,3400</w:t>
            </w:r>
          </w:p>
        </w:tc>
        <w:tc>
          <w:tcPr>
            <w:tcW w:w="1134" w:type="dxa"/>
            <w:tcBorders>
              <w:top w:val="single" w:sz="4" w:space="0" w:color="auto"/>
              <w:bottom w:val="single" w:sz="4" w:space="0" w:color="auto"/>
            </w:tcBorders>
          </w:tcPr>
          <w:p w14:paraId="45B5103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450,00</w:t>
            </w:r>
          </w:p>
        </w:tc>
        <w:tc>
          <w:tcPr>
            <w:tcW w:w="1420" w:type="dxa"/>
            <w:tcBorders>
              <w:top w:val="single" w:sz="4" w:space="0" w:color="auto"/>
              <w:bottom w:val="single" w:sz="4" w:space="0" w:color="auto"/>
            </w:tcBorders>
          </w:tcPr>
          <w:p w14:paraId="4E3B442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152,93</w:t>
            </w:r>
          </w:p>
        </w:tc>
      </w:tr>
      <w:tr w:rsidR="00452AC7" w:rsidRPr="00B42AF5" w14:paraId="46CF2A15"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FA398C"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19</w:t>
            </w:r>
          </w:p>
        </w:tc>
        <w:tc>
          <w:tcPr>
            <w:tcW w:w="1418" w:type="dxa"/>
            <w:tcBorders>
              <w:top w:val="single" w:sz="4" w:space="0" w:color="auto"/>
              <w:bottom w:val="single" w:sz="4" w:space="0" w:color="auto"/>
            </w:tcBorders>
          </w:tcPr>
          <w:p w14:paraId="717E97DB"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IzA04A</w:t>
            </w:r>
          </w:p>
          <w:p w14:paraId="2094B142"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0360FED5" w14:textId="77777777" w:rsidR="00452AC7" w:rsidRPr="005823BB" w:rsidRDefault="00452AC7" w:rsidP="00570200">
            <w:pPr>
              <w:rPr>
                <w:rFonts w:eastAsia="MS Mincho"/>
                <w:sz w:val="18"/>
                <w:szCs w:val="18"/>
                <w:lang w:val="en-US" w:eastAsia="ja-JP"/>
              </w:rPr>
            </w:pPr>
            <w:r w:rsidRPr="005823BB">
              <w:rPr>
                <w:rFonts w:eastAsia="MS Mincho"/>
                <w:sz w:val="18"/>
                <w:szCs w:val="18"/>
                <w:lang w:val="en-US" w:eastAsia="ja-JP"/>
              </w:rPr>
              <w:t>Pregatirea suprafetelor  de metal in vederea aplicarii protectiei anticorozive prin curatire cu perie de sirma</w:t>
            </w:r>
          </w:p>
          <w:p w14:paraId="3B1CDA4A"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CEF2977"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E16993D"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4019F4A"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D48A376"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11,91</w:t>
            </w:r>
          </w:p>
          <w:p w14:paraId="16B3CDF2"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0AF07BEF"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10,41</w:t>
            </w:r>
          </w:p>
        </w:tc>
      </w:tr>
      <w:tr w:rsidR="00452AC7" w:rsidRPr="00B42AF5" w14:paraId="3DC596B8"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8E528E"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3301CCC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7141020013400</w:t>
            </w:r>
          </w:p>
        </w:tc>
        <w:tc>
          <w:tcPr>
            <w:tcW w:w="3544" w:type="dxa"/>
            <w:tcBorders>
              <w:top w:val="single" w:sz="4" w:space="0" w:color="auto"/>
              <w:bottom w:val="single" w:sz="4" w:space="0" w:color="auto"/>
            </w:tcBorders>
          </w:tcPr>
          <w:p w14:paraId="6719DB29"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Vopsitor industrial</w:t>
            </w:r>
          </w:p>
        </w:tc>
        <w:tc>
          <w:tcPr>
            <w:tcW w:w="1134" w:type="dxa"/>
            <w:tcBorders>
              <w:top w:val="single" w:sz="4" w:space="0" w:color="auto"/>
              <w:bottom w:val="single" w:sz="4" w:space="0" w:color="auto"/>
            </w:tcBorders>
          </w:tcPr>
          <w:p w14:paraId="65F9B12C"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70ED9C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0,1100</w:t>
            </w:r>
          </w:p>
        </w:tc>
        <w:tc>
          <w:tcPr>
            <w:tcW w:w="1134" w:type="dxa"/>
            <w:tcBorders>
              <w:top w:val="single" w:sz="4" w:space="0" w:color="auto"/>
              <w:bottom w:val="single" w:sz="4" w:space="0" w:color="auto"/>
            </w:tcBorders>
          </w:tcPr>
          <w:p w14:paraId="4FC647C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04BC102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10,41</w:t>
            </w:r>
          </w:p>
        </w:tc>
      </w:tr>
      <w:tr w:rsidR="00452AC7" w:rsidRPr="00B42AF5" w14:paraId="79233B0F"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33DACC"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405DA8A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2881116001642</w:t>
            </w:r>
          </w:p>
        </w:tc>
        <w:tc>
          <w:tcPr>
            <w:tcW w:w="3544" w:type="dxa"/>
            <w:tcBorders>
              <w:top w:val="single" w:sz="4" w:space="0" w:color="auto"/>
              <w:bottom w:val="single" w:sz="4" w:space="0" w:color="auto"/>
            </w:tcBorders>
          </w:tcPr>
          <w:p w14:paraId="641C5274"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Hirtie slef.usc.sticla foi 23 x 30 gr 12 S 1581</w:t>
            </w:r>
          </w:p>
        </w:tc>
        <w:tc>
          <w:tcPr>
            <w:tcW w:w="1134" w:type="dxa"/>
            <w:tcBorders>
              <w:top w:val="single" w:sz="4" w:space="0" w:color="auto"/>
              <w:bottom w:val="single" w:sz="4" w:space="0" w:color="auto"/>
            </w:tcBorders>
          </w:tcPr>
          <w:p w14:paraId="2D941E0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шт.</w:t>
            </w:r>
          </w:p>
        </w:tc>
        <w:tc>
          <w:tcPr>
            <w:tcW w:w="1134" w:type="dxa"/>
            <w:tcBorders>
              <w:top w:val="single" w:sz="4" w:space="0" w:color="auto"/>
              <w:bottom w:val="single" w:sz="4" w:space="0" w:color="auto"/>
            </w:tcBorders>
          </w:tcPr>
          <w:p w14:paraId="2650F65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0B0754DB"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5,00</w:t>
            </w:r>
          </w:p>
        </w:tc>
        <w:tc>
          <w:tcPr>
            <w:tcW w:w="1420" w:type="dxa"/>
            <w:tcBorders>
              <w:top w:val="single" w:sz="4" w:space="0" w:color="auto"/>
              <w:bottom w:val="single" w:sz="4" w:space="0" w:color="auto"/>
            </w:tcBorders>
          </w:tcPr>
          <w:p w14:paraId="334F029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1,50</w:t>
            </w:r>
          </w:p>
        </w:tc>
      </w:tr>
      <w:tr w:rsidR="00452AC7" w:rsidRPr="00B42AF5" w14:paraId="006E7B35"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9DB758"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20</w:t>
            </w:r>
          </w:p>
        </w:tc>
        <w:tc>
          <w:tcPr>
            <w:tcW w:w="1418" w:type="dxa"/>
            <w:tcBorders>
              <w:top w:val="single" w:sz="4" w:space="0" w:color="auto"/>
              <w:bottom w:val="single" w:sz="4" w:space="0" w:color="auto"/>
            </w:tcBorders>
          </w:tcPr>
          <w:p w14:paraId="588F7F69"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IzJ07B</w:t>
            </w:r>
          </w:p>
          <w:p w14:paraId="1417D42F"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7133DE45" w14:textId="77777777" w:rsidR="00452AC7" w:rsidRPr="005823BB" w:rsidRDefault="00452AC7" w:rsidP="00570200">
            <w:pPr>
              <w:rPr>
                <w:rFonts w:eastAsia="MS Mincho"/>
                <w:sz w:val="18"/>
                <w:szCs w:val="18"/>
                <w:lang w:val="en-US" w:eastAsia="ja-JP"/>
              </w:rPr>
            </w:pPr>
            <w:r w:rsidRPr="005823BB">
              <w:rPr>
                <w:rFonts w:eastAsia="MS Mincho"/>
                <w:sz w:val="18"/>
                <w:szCs w:val="18"/>
                <w:lang w:val="en-US" w:eastAsia="ja-JP"/>
              </w:rPr>
              <w:t xml:space="preserve">Grunduirea conductelor si aparatelor cu doi straturi  de  grund </w:t>
            </w:r>
            <w:r w:rsidRPr="00B42AF5">
              <w:rPr>
                <w:rFonts w:eastAsia="MS Mincho"/>
                <w:sz w:val="18"/>
                <w:szCs w:val="18"/>
                <w:lang w:eastAsia="ja-JP"/>
              </w:rPr>
              <w:t>ГФ</w:t>
            </w:r>
            <w:r w:rsidRPr="005823BB">
              <w:rPr>
                <w:rFonts w:eastAsia="MS Mincho"/>
                <w:sz w:val="18"/>
                <w:szCs w:val="18"/>
                <w:lang w:val="en-US" w:eastAsia="ja-JP"/>
              </w:rPr>
              <w:t>-021</w:t>
            </w:r>
          </w:p>
          <w:p w14:paraId="6DE2FD0B"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8127221"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6B11B74"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3770536"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80FBAD0"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76,72</w:t>
            </w:r>
          </w:p>
          <w:p w14:paraId="1E7EA15F"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7B016AE3"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52,03</w:t>
            </w:r>
          </w:p>
        </w:tc>
      </w:tr>
      <w:tr w:rsidR="00452AC7" w:rsidRPr="00B42AF5" w14:paraId="22AF13E8"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7953BB"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2E8DFE9C"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7135010011000</w:t>
            </w:r>
          </w:p>
        </w:tc>
        <w:tc>
          <w:tcPr>
            <w:tcW w:w="3544" w:type="dxa"/>
            <w:tcBorders>
              <w:top w:val="single" w:sz="4" w:space="0" w:color="auto"/>
              <w:bottom w:val="single" w:sz="4" w:space="0" w:color="auto"/>
            </w:tcBorders>
          </w:tcPr>
          <w:p w14:paraId="186D653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Galvanizator</w:t>
            </w:r>
          </w:p>
        </w:tc>
        <w:tc>
          <w:tcPr>
            <w:tcW w:w="1134" w:type="dxa"/>
            <w:tcBorders>
              <w:top w:val="single" w:sz="4" w:space="0" w:color="auto"/>
              <w:bottom w:val="single" w:sz="4" w:space="0" w:color="auto"/>
            </w:tcBorders>
          </w:tcPr>
          <w:p w14:paraId="37D03267"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92A659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0,1600</w:t>
            </w:r>
          </w:p>
        </w:tc>
        <w:tc>
          <w:tcPr>
            <w:tcW w:w="1134" w:type="dxa"/>
            <w:tcBorders>
              <w:top w:val="single" w:sz="4" w:space="0" w:color="auto"/>
              <w:bottom w:val="single" w:sz="4" w:space="0" w:color="auto"/>
            </w:tcBorders>
          </w:tcPr>
          <w:p w14:paraId="7A87E44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4A4DB89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15,13</w:t>
            </w:r>
          </w:p>
        </w:tc>
      </w:tr>
      <w:tr w:rsidR="00452AC7" w:rsidRPr="00B42AF5" w14:paraId="39DDBBCA"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9B74B6"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33D9444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7141020013400</w:t>
            </w:r>
          </w:p>
        </w:tc>
        <w:tc>
          <w:tcPr>
            <w:tcW w:w="3544" w:type="dxa"/>
            <w:tcBorders>
              <w:top w:val="single" w:sz="4" w:space="0" w:color="auto"/>
              <w:bottom w:val="single" w:sz="4" w:space="0" w:color="auto"/>
            </w:tcBorders>
          </w:tcPr>
          <w:p w14:paraId="311C5F29"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Vopsitor industrial</w:t>
            </w:r>
          </w:p>
        </w:tc>
        <w:tc>
          <w:tcPr>
            <w:tcW w:w="1134" w:type="dxa"/>
            <w:tcBorders>
              <w:top w:val="single" w:sz="4" w:space="0" w:color="auto"/>
              <w:bottom w:val="single" w:sz="4" w:space="0" w:color="auto"/>
            </w:tcBorders>
          </w:tcPr>
          <w:p w14:paraId="287B70C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2A3383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0,3900</w:t>
            </w:r>
          </w:p>
        </w:tc>
        <w:tc>
          <w:tcPr>
            <w:tcW w:w="1134" w:type="dxa"/>
            <w:tcBorders>
              <w:top w:val="single" w:sz="4" w:space="0" w:color="auto"/>
              <w:bottom w:val="single" w:sz="4" w:space="0" w:color="auto"/>
            </w:tcBorders>
          </w:tcPr>
          <w:p w14:paraId="6AAFBA3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7286D67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36,89</w:t>
            </w:r>
          </w:p>
        </w:tc>
      </w:tr>
      <w:tr w:rsidR="00452AC7" w:rsidRPr="00B42AF5" w14:paraId="2D916E4D"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7A0F46"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07A8B09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2430226100g</w:t>
            </w:r>
          </w:p>
        </w:tc>
        <w:tc>
          <w:tcPr>
            <w:tcW w:w="3544" w:type="dxa"/>
            <w:tcBorders>
              <w:top w:val="single" w:sz="4" w:space="0" w:color="auto"/>
              <w:bottom w:val="single" w:sz="4" w:space="0" w:color="auto"/>
            </w:tcBorders>
          </w:tcPr>
          <w:p w14:paraId="6D8A971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Grund ГФ-021</w:t>
            </w:r>
          </w:p>
        </w:tc>
        <w:tc>
          <w:tcPr>
            <w:tcW w:w="1134" w:type="dxa"/>
            <w:tcBorders>
              <w:top w:val="single" w:sz="4" w:space="0" w:color="auto"/>
              <w:bottom w:val="single" w:sz="4" w:space="0" w:color="auto"/>
            </w:tcBorders>
          </w:tcPr>
          <w:p w14:paraId="78D36D8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21EA18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4C28644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71,00</w:t>
            </w:r>
          </w:p>
        </w:tc>
        <w:tc>
          <w:tcPr>
            <w:tcW w:w="1420" w:type="dxa"/>
            <w:tcBorders>
              <w:top w:val="single" w:sz="4" w:space="0" w:color="auto"/>
              <w:bottom w:val="single" w:sz="4" w:space="0" w:color="auto"/>
            </w:tcBorders>
          </w:tcPr>
          <w:p w14:paraId="449BF1A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21,30</w:t>
            </w:r>
          </w:p>
        </w:tc>
      </w:tr>
      <w:tr w:rsidR="00452AC7" w:rsidRPr="00B42AF5" w14:paraId="4FBFEFC7"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415E62"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49CEAA5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2320166200676</w:t>
            </w:r>
          </w:p>
        </w:tc>
        <w:tc>
          <w:tcPr>
            <w:tcW w:w="3544" w:type="dxa"/>
            <w:tcBorders>
              <w:top w:val="single" w:sz="4" w:space="0" w:color="auto"/>
              <w:bottom w:val="single" w:sz="4" w:space="0" w:color="auto"/>
            </w:tcBorders>
          </w:tcPr>
          <w:p w14:paraId="1869DC85"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White spirit</w:t>
            </w:r>
          </w:p>
        </w:tc>
        <w:tc>
          <w:tcPr>
            <w:tcW w:w="1134" w:type="dxa"/>
            <w:tcBorders>
              <w:top w:val="single" w:sz="4" w:space="0" w:color="auto"/>
              <w:bottom w:val="single" w:sz="4" w:space="0" w:color="auto"/>
            </w:tcBorders>
          </w:tcPr>
          <w:p w14:paraId="303D990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624A30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068ECBD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53,71</w:t>
            </w:r>
          </w:p>
        </w:tc>
        <w:tc>
          <w:tcPr>
            <w:tcW w:w="1420" w:type="dxa"/>
            <w:tcBorders>
              <w:top w:val="single" w:sz="4" w:space="0" w:color="auto"/>
              <w:bottom w:val="single" w:sz="4" w:space="0" w:color="auto"/>
            </w:tcBorders>
          </w:tcPr>
          <w:p w14:paraId="2F2F96FB"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2,15</w:t>
            </w:r>
          </w:p>
        </w:tc>
      </w:tr>
      <w:tr w:rsidR="00452AC7" w:rsidRPr="00B42AF5" w14:paraId="5974A5F5"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5E81E8"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71AA683C"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14:paraId="316DC686"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14:paraId="5B65DEE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E25A7D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35A51EC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25,00</w:t>
            </w:r>
          </w:p>
        </w:tc>
        <w:tc>
          <w:tcPr>
            <w:tcW w:w="1420" w:type="dxa"/>
            <w:tcBorders>
              <w:top w:val="single" w:sz="4" w:space="0" w:color="auto"/>
              <w:bottom w:val="single" w:sz="4" w:space="0" w:color="auto"/>
            </w:tcBorders>
          </w:tcPr>
          <w:p w14:paraId="1A9B78C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1,25</w:t>
            </w:r>
          </w:p>
        </w:tc>
      </w:tr>
      <w:tr w:rsidR="00452AC7" w:rsidRPr="00B42AF5" w14:paraId="1DDAB0CB"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0F8F07"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21</w:t>
            </w:r>
          </w:p>
        </w:tc>
        <w:tc>
          <w:tcPr>
            <w:tcW w:w="1418" w:type="dxa"/>
            <w:tcBorders>
              <w:top w:val="single" w:sz="4" w:space="0" w:color="auto"/>
              <w:bottom w:val="single" w:sz="4" w:space="0" w:color="auto"/>
            </w:tcBorders>
          </w:tcPr>
          <w:p w14:paraId="4EEEF661"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CN20A1</w:t>
            </w:r>
          </w:p>
          <w:p w14:paraId="406EC460"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7470683F" w14:textId="77777777" w:rsidR="00452AC7" w:rsidRPr="005823BB" w:rsidRDefault="00452AC7" w:rsidP="00570200">
            <w:pPr>
              <w:rPr>
                <w:rFonts w:eastAsia="MS Mincho"/>
                <w:sz w:val="18"/>
                <w:szCs w:val="18"/>
                <w:lang w:val="en-US" w:eastAsia="ja-JP"/>
              </w:rPr>
            </w:pPr>
            <w:r w:rsidRPr="005823BB">
              <w:rPr>
                <w:rFonts w:eastAsia="MS Mincho"/>
                <w:sz w:val="18"/>
                <w:szCs w:val="18"/>
                <w:lang w:val="en-US" w:eastAsia="ja-JP"/>
              </w:rPr>
              <w:t>Vopsitorii interioare sau exterioare cu  vopsele pe baza de ulei aplicate pe timplarie metalica in 3 straturi, pentru aplicarea unui strat mai putin PF-115</w:t>
            </w:r>
          </w:p>
          <w:p w14:paraId="175C1CC5"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3C869FD"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A96E021"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9214E4C"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DC57A45"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98,11</w:t>
            </w:r>
          </w:p>
          <w:p w14:paraId="7BF09FE6"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59333DE7"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76,63</w:t>
            </w:r>
          </w:p>
        </w:tc>
      </w:tr>
      <w:tr w:rsidR="00452AC7" w:rsidRPr="00B42AF5" w14:paraId="6B47A72A"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BD2878"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18C683CC"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12BAFAC9"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2A33A40C"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A292E9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0,8100</w:t>
            </w:r>
          </w:p>
        </w:tc>
        <w:tc>
          <w:tcPr>
            <w:tcW w:w="1134" w:type="dxa"/>
            <w:tcBorders>
              <w:top w:val="single" w:sz="4" w:space="0" w:color="auto"/>
              <w:bottom w:val="single" w:sz="4" w:space="0" w:color="auto"/>
            </w:tcBorders>
          </w:tcPr>
          <w:p w14:paraId="38ECFC3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7695C8D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76,63</w:t>
            </w:r>
          </w:p>
        </w:tc>
      </w:tr>
      <w:tr w:rsidR="00452AC7" w:rsidRPr="00B42AF5" w14:paraId="4549ACF2"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E4F137"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0806A7AC"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24301261087201</w:t>
            </w:r>
          </w:p>
        </w:tc>
        <w:tc>
          <w:tcPr>
            <w:tcW w:w="3544" w:type="dxa"/>
            <w:tcBorders>
              <w:top w:val="single" w:sz="4" w:space="0" w:color="auto"/>
              <w:bottom w:val="single" w:sz="4" w:space="0" w:color="auto"/>
            </w:tcBorders>
          </w:tcPr>
          <w:p w14:paraId="025B190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Email PF-115</w:t>
            </w:r>
          </w:p>
        </w:tc>
        <w:tc>
          <w:tcPr>
            <w:tcW w:w="1134" w:type="dxa"/>
            <w:tcBorders>
              <w:top w:val="single" w:sz="4" w:space="0" w:color="auto"/>
              <w:bottom w:val="single" w:sz="4" w:space="0" w:color="auto"/>
            </w:tcBorders>
          </w:tcPr>
          <w:p w14:paraId="7BDCB799"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D7C6B6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0,1700</w:t>
            </w:r>
          </w:p>
        </w:tc>
        <w:tc>
          <w:tcPr>
            <w:tcW w:w="1134" w:type="dxa"/>
            <w:tcBorders>
              <w:top w:val="single" w:sz="4" w:space="0" w:color="auto"/>
              <w:bottom w:val="single" w:sz="4" w:space="0" w:color="auto"/>
            </w:tcBorders>
          </w:tcPr>
          <w:p w14:paraId="09316B3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73,14</w:t>
            </w:r>
          </w:p>
        </w:tc>
        <w:tc>
          <w:tcPr>
            <w:tcW w:w="1420" w:type="dxa"/>
            <w:tcBorders>
              <w:top w:val="single" w:sz="4" w:space="0" w:color="auto"/>
              <w:bottom w:val="single" w:sz="4" w:space="0" w:color="auto"/>
            </w:tcBorders>
          </w:tcPr>
          <w:p w14:paraId="47EC0A0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12,43</w:t>
            </w:r>
          </w:p>
        </w:tc>
      </w:tr>
      <w:tr w:rsidR="00452AC7" w:rsidRPr="00B42AF5" w14:paraId="48D0979A"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7CAA2A"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6798D676"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1542126108945</w:t>
            </w:r>
          </w:p>
        </w:tc>
        <w:tc>
          <w:tcPr>
            <w:tcW w:w="3544" w:type="dxa"/>
            <w:tcBorders>
              <w:top w:val="single" w:sz="4" w:space="0" w:color="auto"/>
              <w:bottom w:val="single" w:sz="4" w:space="0" w:color="auto"/>
            </w:tcBorders>
          </w:tcPr>
          <w:p w14:paraId="6D685876"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Ulei de in sicativat</w:t>
            </w:r>
          </w:p>
        </w:tc>
        <w:tc>
          <w:tcPr>
            <w:tcW w:w="1134" w:type="dxa"/>
            <w:tcBorders>
              <w:top w:val="single" w:sz="4" w:space="0" w:color="auto"/>
              <w:bottom w:val="single" w:sz="4" w:space="0" w:color="auto"/>
            </w:tcBorders>
          </w:tcPr>
          <w:p w14:paraId="5716A0C6"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A22BA2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414C251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47,74</w:t>
            </w:r>
          </w:p>
        </w:tc>
        <w:tc>
          <w:tcPr>
            <w:tcW w:w="1420" w:type="dxa"/>
            <w:tcBorders>
              <w:top w:val="single" w:sz="4" w:space="0" w:color="auto"/>
              <w:bottom w:val="single" w:sz="4" w:space="0" w:color="auto"/>
            </w:tcBorders>
          </w:tcPr>
          <w:p w14:paraId="2136A7D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3,34</w:t>
            </w:r>
          </w:p>
        </w:tc>
      </w:tr>
      <w:tr w:rsidR="00452AC7" w:rsidRPr="00B42AF5" w14:paraId="1AD83DF0"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54BBE7"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1EB92EF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2320116200573</w:t>
            </w:r>
          </w:p>
        </w:tc>
        <w:tc>
          <w:tcPr>
            <w:tcW w:w="3544" w:type="dxa"/>
            <w:tcBorders>
              <w:top w:val="single" w:sz="4" w:space="0" w:color="auto"/>
              <w:bottom w:val="single" w:sz="4" w:space="0" w:color="auto"/>
            </w:tcBorders>
          </w:tcPr>
          <w:p w14:paraId="414A727F"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Benzina auto tip CO/R 75</w:t>
            </w:r>
          </w:p>
        </w:tc>
        <w:tc>
          <w:tcPr>
            <w:tcW w:w="1134" w:type="dxa"/>
            <w:tcBorders>
              <w:top w:val="single" w:sz="4" w:space="0" w:color="auto"/>
              <w:bottom w:val="single" w:sz="4" w:space="0" w:color="auto"/>
            </w:tcBorders>
          </w:tcPr>
          <w:p w14:paraId="60174CA6"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14:paraId="78E4665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6D367F2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23,03</w:t>
            </w:r>
          </w:p>
        </w:tc>
        <w:tc>
          <w:tcPr>
            <w:tcW w:w="1420" w:type="dxa"/>
            <w:tcBorders>
              <w:top w:val="single" w:sz="4" w:space="0" w:color="auto"/>
              <w:bottom w:val="single" w:sz="4" w:space="0" w:color="auto"/>
            </w:tcBorders>
          </w:tcPr>
          <w:p w14:paraId="5EB9D97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0,46</w:t>
            </w:r>
          </w:p>
        </w:tc>
      </w:tr>
      <w:tr w:rsidR="00452AC7" w:rsidRPr="00B42AF5" w14:paraId="5345EB40"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CCF142"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75505F5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26811260014721</w:t>
            </w:r>
          </w:p>
        </w:tc>
        <w:tc>
          <w:tcPr>
            <w:tcW w:w="3544" w:type="dxa"/>
            <w:tcBorders>
              <w:top w:val="single" w:sz="4" w:space="0" w:color="auto"/>
              <w:bottom w:val="single" w:sz="4" w:space="0" w:color="auto"/>
            </w:tcBorders>
          </w:tcPr>
          <w:p w14:paraId="2766A23D"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Hirtie pentru slefuit uscata 23x30 gr 6</w:t>
            </w:r>
          </w:p>
        </w:tc>
        <w:tc>
          <w:tcPr>
            <w:tcW w:w="1134" w:type="dxa"/>
            <w:tcBorders>
              <w:top w:val="single" w:sz="4" w:space="0" w:color="auto"/>
              <w:bottom w:val="single" w:sz="4" w:space="0" w:color="auto"/>
            </w:tcBorders>
          </w:tcPr>
          <w:p w14:paraId="276ACDF6"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шт.</w:t>
            </w:r>
          </w:p>
        </w:tc>
        <w:tc>
          <w:tcPr>
            <w:tcW w:w="1134" w:type="dxa"/>
            <w:tcBorders>
              <w:top w:val="single" w:sz="4" w:space="0" w:color="auto"/>
              <w:bottom w:val="single" w:sz="4" w:space="0" w:color="auto"/>
            </w:tcBorders>
          </w:tcPr>
          <w:p w14:paraId="476C1B0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1954B78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5,00</w:t>
            </w:r>
          </w:p>
        </w:tc>
        <w:tc>
          <w:tcPr>
            <w:tcW w:w="1420" w:type="dxa"/>
            <w:tcBorders>
              <w:top w:val="single" w:sz="4" w:space="0" w:color="auto"/>
              <w:bottom w:val="single" w:sz="4" w:space="0" w:color="auto"/>
            </w:tcBorders>
          </w:tcPr>
          <w:p w14:paraId="6211786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1,50</w:t>
            </w:r>
          </w:p>
        </w:tc>
      </w:tr>
      <w:tr w:rsidR="00452AC7" w:rsidRPr="00B42AF5" w14:paraId="1098C53A"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5EE78B"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1FE58B8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14:paraId="442761B6"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14:paraId="35DC538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07CC4F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2D9D4C0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25,00</w:t>
            </w:r>
          </w:p>
        </w:tc>
        <w:tc>
          <w:tcPr>
            <w:tcW w:w="1420" w:type="dxa"/>
            <w:tcBorders>
              <w:top w:val="single" w:sz="4" w:space="0" w:color="auto"/>
              <w:bottom w:val="single" w:sz="4" w:space="0" w:color="auto"/>
            </w:tcBorders>
          </w:tcPr>
          <w:p w14:paraId="0679FAD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1,00</w:t>
            </w:r>
          </w:p>
        </w:tc>
      </w:tr>
      <w:tr w:rsidR="00452AC7" w:rsidRPr="00B42AF5" w14:paraId="7424D51E"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D3019C"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6CF198B5"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2430226101337</w:t>
            </w:r>
          </w:p>
        </w:tc>
        <w:tc>
          <w:tcPr>
            <w:tcW w:w="3544" w:type="dxa"/>
            <w:tcBorders>
              <w:top w:val="single" w:sz="4" w:space="0" w:color="auto"/>
              <w:bottom w:val="single" w:sz="4" w:space="0" w:color="auto"/>
            </w:tcBorders>
          </w:tcPr>
          <w:p w14:paraId="0B7C4C32"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Chit de cutit pe baza de ulei C 101-2</w:t>
            </w:r>
          </w:p>
        </w:tc>
        <w:tc>
          <w:tcPr>
            <w:tcW w:w="1134" w:type="dxa"/>
            <w:tcBorders>
              <w:top w:val="single" w:sz="4" w:space="0" w:color="auto"/>
              <w:bottom w:val="single" w:sz="4" w:space="0" w:color="auto"/>
            </w:tcBorders>
          </w:tcPr>
          <w:p w14:paraId="3A83D821"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F074C2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0600FF5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55,00</w:t>
            </w:r>
          </w:p>
        </w:tc>
        <w:tc>
          <w:tcPr>
            <w:tcW w:w="1420" w:type="dxa"/>
            <w:tcBorders>
              <w:top w:val="single" w:sz="4" w:space="0" w:color="auto"/>
              <w:bottom w:val="single" w:sz="4" w:space="0" w:color="auto"/>
            </w:tcBorders>
          </w:tcPr>
          <w:p w14:paraId="6F503C4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2,75</w:t>
            </w:r>
          </w:p>
        </w:tc>
      </w:tr>
      <w:tr w:rsidR="00452AC7" w:rsidRPr="00B42AF5" w14:paraId="593BEB50"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10C6A0"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22</w:t>
            </w:r>
          </w:p>
        </w:tc>
        <w:tc>
          <w:tcPr>
            <w:tcW w:w="1418" w:type="dxa"/>
            <w:tcBorders>
              <w:top w:val="single" w:sz="4" w:space="0" w:color="auto"/>
              <w:bottom w:val="single" w:sz="4" w:space="0" w:color="auto"/>
            </w:tcBorders>
          </w:tcPr>
          <w:p w14:paraId="52A0C329"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CL57A</w:t>
            </w:r>
          </w:p>
          <w:p w14:paraId="7C6BF054"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53EFD10F" w14:textId="77777777" w:rsidR="00452AC7" w:rsidRPr="005823BB" w:rsidRDefault="00452AC7" w:rsidP="00570200">
            <w:pPr>
              <w:rPr>
                <w:rFonts w:eastAsia="MS Mincho"/>
                <w:sz w:val="18"/>
                <w:szCs w:val="18"/>
                <w:lang w:val="en-US" w:eastAsia="ja-JP"/>
              </w:rPr>
            </w:pPr>
            <w:r w:rsidRPr="005823BB">
              <w:rPr>
                <w:rFonts w:eastAsia="MS Mincho"/>
                <w:sz w:val="18"/>
                <w:szCs w:val="18"/>
                <w:lang w:val="en-US" w:eastAsia="ja-JP"/>
              </w:rPr>
              <w:t>Montarea si fixarea pieselor inglobate in beton armat monolit: cu greutatea sub 4 kg</w:t>
            </w:r>
          </w:p>
          <w:p w14:paraId="323400BF"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00D6021"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6C2D8310"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909FC0B"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F16F5F4"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74,22</w:t>
            </w:r>
          </w:p>
          <w:p w14:paraId="2EE6882E"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5D030DF9"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lastRenderedPageBreak/>
              <w:t>19,87</w:t>
            </w:r>
          </w:p>
        </w:tc>
      </w:tr>
      <w:tr w:rsidR="00452AC7" w:rsidRPr="00B42AF5" w14:paraId="7CBCEF16"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BF3E71"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45CB61D9"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7136080025001</w:t>
            </w:r>
          </w:p>
        </w:tc>
        <w:tc>
          <w:tcPr>
            <w:tcW w:w="3544" w:type="dxa"/>
            <w:tcBorders>
              <w:top w:val="single" w:sz="4" w:space="0" w:color="auto"/>
              <w:bottom w:val="single" w:sz="4" w:space="0" w:color="auto"/>
            </w:tcBorders>
          </w:tcPr>
          <w:p w14:paraId="267591C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 xml:space="preserve">Montator </w:t>
            </w:r>
          </w:p>
        </w:tc>
        <w:tc>
          <w:tcPr>
            <w:tcW w:w="1134" w:type="dxa"/>
            <w:tcBorders>
              <w:top w:val="single" w:sz="4" w:space="0" w:color="auto"/>
              <w:bottom w:val="single" w:sz="4" w:space="0" w:color="auto"/>
            </w:tcBorders>
          </w:tcPr>
          <w:p w14:paraId="0766783B"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11F295B"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14:paraId="23824B3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588B8D6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19,87</w:t>
            </w:r>
          </w:p>
        </w:tc>
      </w:tr>
      <w:tr w:rsidR="00452AC7" w:rsidRPr="00B42AF5" w14:paraId="5366A1CC"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2D23C3"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19C1EAF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2811236309900</w:t>
            </w:r>
          </w:p>
        </w:tc>
        <w:tc>
          <w:tcPr>
            <w:tcW w:w="3544" w:type="dxa"/>
            <w:tcBorders>
              <w:top w:val="single" w:sz="4" w:space="0" w:color="auto"/>
              <w:bottom w:val="single" w:sz="4" w:space="0" w:color="auto"/>
            </w:tcBorders>
          </w:tcPr>
          <w:p w14:paraId="3F5F308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 xml:space="preserve">Confectii metalice </w:t>
            </w:r>
          </w:p>
        </w:tc>
        <w:tc>
          <w:tcPr>
            <w:tcW w:w="1134" w:type="dxa"/>
            <w:tcBorders>
              <w:top w:val="single" w:sz="4" w:space="0" w:color="auto"/>
              <w:bottom w:val="single" w:sz="4" w:space="0" w:color="auto"/>
            </w:tcBorders>
          </w:tcPr>
          <w:p w14:paraId="41D5E3D1"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5919FEB"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1,0400</w:t>
            </w:r>
          </w:p>
        </w:tc>
        <w:tc>
          <w:tcPr>
            <w:tcW w:w="1134" w:type="dxa"/>
            <w:tcBorders>
              <w:top w:val="single" w:sz="4" w:space="0" w:color="auto"/>
              <w:bottom w:val="single" w:sz="4" w:space="0" w:color="auto"/>
            </w:tcBorders>
          </w:tcPr>
          <w:p w14:paraId="7EB0CFC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35,00</w:t>
            </w:r>
          </w:p>
        </w:tc>
        <w:tc>
          <w:tcPr>
            <w:tcW w:w="1420" w:type="dxa"/>
            <w:tcBorders>
              <w:top w:val="single" w:sz="4" w:space="0" w:color="auto"/>
              <w:bottom w:val="single" w:sz="4" w:space="0" w:color="auto"/>
            </w:tcBorders>
          </w:tcPr>
          <w:p w14:paraId="602054EB"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36,76</w:t>
            </w:r>
          </w:p>
        </w:tc>
      </w:tr>
      <w:tr w:rsidR="00452AC7" w:rsidRPr="00B42AF5" w14:paraId="5630F96B"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59F490"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4D080FE7"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2412126100010</w:t>
            </w:r>
          </w:p>
        </w:tc>
        <w:tc>
          <w:tcPr>
            <w:tcW w:w="3544" w:type="dxa"/>
            <w:tcBorders>
              <w:top w:val="single" w:sz="4" w:space="0" w:color="auto"/>
              <w:bottom w:val="single" w:sz="4" w:space="0" w:color="auto"/>
            </w:tcBorders>
          </w:tcPr>
          <w:p w14:paraId="4956F7B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Miniu de plumb</w:t>
            </w:r>
          </w:p>
        </w:tc>
        <w:tc>
          <w:tcPr>
            <w:tcW w:w="1134" w:type="dxa"/>
            <w:tcBorders>
              <w:top w:val="single" w:sz="4" w:space="0" w:color="auto"/>
              <w:bottom w:val="single" w:sz="4" w:space="0" w:color="auto"/>
            </w:tcBorders>
          </w:tcPr>
          <w:p w14:paraId="286A2FC7"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CB7A84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7CBF947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73,14</w:t>
            </w:r>
          </w:p>
        </w:tc>
        <w:tc>
          <w:tcPr>
            <w:tcW w:w="1420" w:type="dxa"/>
            <w:tcBorders>
              <w:top w:val="single" w:sz="4" w:space="0" w:color="auto"/>
              <w:bottom w:val="single" w:sz="4" w:space="0" w:color="auto"/>
            </w:tcBorders>
          </w:tcPr>
          <w:p w14:paraId="5CAF8FE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1,48</w:t>
            </w:r>
          </w:p>
        </w:tc>
      </w:tr>
      <w:tr w:rsidR="00452AC7" w:rsidRPr="00B42AF5" w14:paraId="4E3D132A"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DD6FEA"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5D1B290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2873155900311</w:t>
            </w:r>
          </w:p>
        </w:tc>
        <w:tc>
          <w:tcPr>
            <w:tcW w:w="3544" w:type="dxa"/>
            <w:tcBorders>
              <w:top w:val="single" w:sz="4" w:space="0" w:color="auto"/>
              <w:bottom w:val="single" w:sz="4" w:space="0" w:color="auto"/>
            </w:tcBorders>
          </w:tcPr>
          <w:p w14:paraId="7601637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Electrozi E-42A, 4 mm</w:t>
            </w:r>
          </w:p>
        </w:tc>
        <w:tc>
          <w:tcPr>
            <w:tcW w:w="1134" w:type="dxa"/>
            <w:tcBorders>
              <w:top w:val="single" w:sz="4" w:space="0" w:color="auto"/>
              <w:bottom w:val="single" w:sz="4" w:space="0" w:color="auto"/>
            </w:tcBorders>
          </w:tcPr>
          <w:p w14:paraId="2E5153A6"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102E08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666D1B2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65,18</w:t>
            </w:r>
          </w:p>
        </w:tc>
        <w:tc>
          <w:tcPr>
            <w:tcW w:w="1420" w:type="dxa"/>
            <w:tcBorders>
              <w:top w:val="single" w:sz="4" w:space="0" w:color="auto"/>
              <w:bottom w:val="single" w:sz="4" w:space="0" w:color="auto"/>
            </w:tcBorders>
          </w:tcPr>
          <w:p w14:paraId="02B754C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0,66</w:t>
            </w:r>
          </w:p>
        </w:tc>
      </w:tr>
      <w:tr w:rsidR="00452AC7" w:rsidRPr="00B42AF5" w14:paraId="405EE02A"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15122C"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7B66D947"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3110500002401</w:t>
            </w:r>
          </w:p>
        </w:tc>
        <w:tc>
          <w:tcPr>
            <w:tcW w:w="3544" w:type="dxa"/>
            <w:tcBorders>
              <w:top w:val="single" w:sz="4" w:space="0" w:color="auto"/>
              <w:bottom w:val="single" w:sz="4" w:space="0" w:color="auto"/>
            </w:tcBorders>
          </w:tcPr>
          <w:p w14:paraId="33AA7AF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Aparat de sudura 28-35 Kw</w:t>
            </w:r>
          </w:p>
        </w:tc>
        <w:tc>
          <w:tcPr>
            <w:tcW w:w="1134" w:type="dxa"/>
            <w:tcBorders>
              <w:top w:val="single" w:sz="4" w:space="0" w:color="auto"/>
              <w:bottom w:val="single" w:sz="4" w:space="0" w:color="auto"/>
            </w:tcBorders>
          </w:tcPr>
          <w:p w14:paraId="2E3B5D06"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66C711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793C5FB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186,32</w:t>
            </w:r>
          </w:p>
        </w:tc>
        <w:tc>
          <w:tcPr>
            <w:tcW w:w="1420" w:type="dxa"/>
            <w:tcBorders>
              <w:top w:val="single" w:sz="4" w:space="0" w:color="auto"/>
              <w:bottom w:val="single" w:sz="4" w:space="0" w:color="auto"/>
            </w:tcBorders>
          </w:tcPr>
          <w:p w14:paraId="1C31DFA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14,91</w:t>
            </w:r>
          </w:p>
        </w:tc>
      </w:tr>
      <w:tr w:rsidR="00452AC7" w:rsidRPr="00B42AF5" w14:paraId="622DB7A9"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CA8FD1"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7FFBEF4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14:paraId="7F16A8D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14:paraId="23592A16"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EB054F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3DB7C8A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55,00</w:t>
            </w:r>
          </w:p>
        </w:tc>
        <w:tc>
          <w:tcPr>
            <w:tcW w:w="1420" w:type="dxa"/>
            <w:tcBorders>
              <w:top w:val="single" w:sz="4" w:space="0" w:color="auto"/>
              <w:bottom w:val="single" w:sz="4" w:space="0" w:color="auto"/>
            </w:tcBorders>
          </w:tcPr>
          <w:p w14:paraId="4E9917A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0,55</w:t>
            </w:r>
          </w:p>
        </w:tc>
      </w:tr>
      <w:tr w:rsidR="00452AC7" w:rsidRPr="00B42AF5" w14:paraId="6DC7C648"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EBC59C"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23</w:t>
            </w:r>
          </w:p>
        </w:tc>
        <w:tc>
          <w:tcPr>
            <w:tcW w:w="1418" w:type="dxa"/>
            <w:tcBorders>
              <w:top w:val="single" w:sz="4" w:space="0" w:color="auto"/>
              <w:bottom w:val="single" w:sz="4" w:space="0" w:color="auto"/>
            </w:tcBorders>
          </w:tcPr>
          <w:p w14:paraId="0608A4C7"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TsD01B</w:t>
            </w:r>
          </w:p>
          <w:p w14:paraId="14A61520"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42853442" w14:textId="77777777" w:rsidR="00452AC7" w:rsidRPr="005823BB" w:rsidRDefault="00452AC7" w:rsidP="00570200">
            <w:pPr>
              <w:rPr>
                <w:rFonts w:eastAsia="MS Mincho"/>
                <w:sz w:val="18"/>
                <w:szCs w:val="18"/>
                <w:lang w:val="en-US" w:eastAsia="ja-JP"/>
              </w:rPr>
            </w:pPr>
            <w:r w:rsidRPr="005823BB">
              <w:rPr>
                <w:rFonts w:eastAsia="MS Mincho"/>
                <w:sz w:val="18"/>
                <w:szCs w:val="18"/>
                <w:lang w:val="en-US" w:eastAsia="ja-JP"/>
              </w:rPr>
              <w:t>Imprastierea cu lopata a pamintului afinat, in straturi uniforme, de 10-30 cm grosime, printr-o aruncare de pina la 3 m din gramezi, inclusiv sfarimarea bulgarilor, pamintul provenind din teren mijlociu</w:t>
            </w:r>
          </w:p>
          <w:p w14:paraId="0B329455"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E7137E1"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487972A7"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630482E"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54E12E9"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29,33</w:t>
            </w:r>
          </w:p>
          <w:p w14:paraId="0F383469"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7A3F69B9"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29,33</w:t>
            </w:r>
          </w:p>
        </w:tc>
      </w:tr>
      <w:tr w:rsidR="00452AC7" w:rsidRPr="00B42AF5" w14:paraId="47329EA3"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0E9D89"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5FBE6177"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25AE042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1FE0F6B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464F7E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14:paraId="0087790B"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683B54D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29,33</w:t>
            </w:r>
          </w:p>
        </w:tc>
      </w:tr>
      <w:tr w:rsidR="00452AC7" w:rsidRPr="00B42AF5" w14:paraId="5938C595"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FCB30B"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24</w:t>
            </w:r>
          </w:p>
        </w:tc>
        <w:tc>
          <w:tcPr>
            <w:tcW w:w="1418" w:type="dxa"/>
            <w:tcBorders>
              <w:top w:val="single" w:sz="4" w:space="0" w:color="auto"/>
              <w:bottom w:val="single" w:sz="4" w:space="0" w:color="auto"/>
            </w:tcBorders>
          </w:tcPr>
          <w:p w14:paraId="286DB96A"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TsD04A</w:t>
            </w:r>
          </w:p>
          <w:p w14:paraId="146EDA46"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7BB85CD5" w14:textId="77777777" w:rsidR="00452AC7" w:rsidRPr="005823BB" w:rsidRDefault="00452AC7" w:rsidP="00570200">
            <w:pPr>
              <w:rPr>
                <w:rFonts w:eastAsia="MS Mincho"/>
                <w:sz w:val="18"/>
                <w:szCs w:val="18"/>
                <w:lang w:val="en-US" w:eastAsia="ja-JP"/>
              </w:rPr>
            </w:pPr>
            <w:r w:rsidRPr="005823BB">
              <w:rPr>
                <w:rFonts w:eastAsia="MS Mincho"/>
                <w:sz w:val="18"/>
                <w:szCs w:val="18"/>
                <w:lang w:val="en-US" w:eastAsia="ja-JP"/>
              </w:rPr>
              <w:t>Compactarea cu maiul de mina a umpluturilor executate in sapaturi orizontale sau inclinate la 1/4, inclusiv udarea fiecarui strat de pamint in parte, avind 10 cm grosime pamint necoeziv</w:t>
            </w:r>
          </w:p>
          <w:p w14:paraId="6ACE5A6D"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96FFBF7"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2821E9A8"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80D8AFA"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A997474"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84,72</w:t>
            </w:r>
          </w:p>
          <w:p w14:paraId="6C158BF6"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11A74618"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82,31</w:t>
            </w:r>
          </w:p>
        </w:tc>
      </w:tr>
      <w:tr w:rsidR="00452AC7" w:rsidRPr="00B42AF5" w14:paraId="70C2C20B"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00CE2D"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23F2878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2A458D79"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49512F7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A9730F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0,8700</w:t>
            </w:r>
          </w:p>
        </w:tc>
        <w:tc>
          <w:tcPr>
            <w:tcW w:w="1134" w:type="dxa"/>
            <w:tcBorders>
              <w:top w:val="single" w:sz="4" w:space="0" w:color="auto"/>
              <w:bottom w:val="single" w:sz="4" w:space="0" w:color="auto"/>
            </w:tcBorders>
          </w:tcPr>
          <w:p w14:paraId="253E3ED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5FFC653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82,31</w:t>
            </w:r>
          </w:p>
        </w:tc>
      </w:tr>
      <w:tr w:rsidR="00452AC7" w:rsidRPr="00B42AF5" w14:paraId="4C7A3692"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9B1781"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2AE1A547"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2D8E608C"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Apa industriala in cisterne pt. lucrari drumuri-terasam.</w:t>
            </w:r>
          </w:p>
        </w:tc>
        <w:tc>
          <w:tcPr>
            <w:tcW w:w="1134" w:type="dxa"/>
            <w:tcBorders>
              <w:top w:val="single" w:sz="4" w:space="0" w:color="auto"/>
              <w:bottom w:val="single" w:sz="4" w:space="0" w:color="auto"/>
            </w:tcBorders>
          </w:tcPr>
          <w:p w14:paraId="4A1AA6D6"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B7F409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5BDF0EA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24,00</w:t>
            </w:r>
          </w:p>
        </w:tc>
        <w:tc>
          <w:tcPr>
            <w:tcW w:w="1420" w:type="dxa"/>
            <w:tcBorders>
              <w:top w:val="single" w:sz="4" w:space="0" w:color="auto"/>
              <w:bottom w:val="single" w:sz="4" w:space="0" w:color="auto"/>
            </w:tcBorders>
          </w:tcPr>
          <w:p w14:paraId="1741A59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2,41</w:t>
            </w:r>
          </w:p>
        </w:tc>
      </w:tr>
      <w:tr w:rsidR="00452AC7" w:rsidRPr="00B42AF5" w14:paraId="4195CE69"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8C5908"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25</w:t>
            </w:r>
          </w:p>
        </w:tc>
        <w:tc>
          <w:tcPr>
            <w:tcW w:w="1418" w:type="dxa"/>
            <w:tcBorders>
              <w:top w:val="single" w:sz="4" w:space="0" w:color="auto"/>
              <w:bottom w:val="single" w:sz="4" w:space="0" w:color="auto"/>
            </w:tcBorders>
          </w:tcPr>
          <w:p w14:paraId="2E404127"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TsD01B</w:t>
            </w:r>
          </w:p>
          <w:p w14:paraId="72104650"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75666066" w14:textId="77777777" w:rsidR="00452AC7" w:rsidRPr="005823BB" w:rsidRDefault="00452AC7" w:rsidP="00570200">
            <w:pPr>
              <w:rPr>
                <w:rFonts w:eastAsia="MS Mincho"/>
                <w:sz w:val="18"/>
                <w:szCs w:val="18"/>
                <w:lang w:val="en-US" w:eastAsia="ja-JP"/>
              </w:rPr>
            </w:pPr>
            <w:r w:rsidRPr="005823BB">
              <w:rPr>
                <w:rFonts w:eastAsia="MS Mincho"/>
                <w:sz w:val="18"/>
                <w:szCs w:val="18"/>
                <w:lang w:val="en-US" w:eastAsia="ja-JP"/>
              </w:rPr>
              <w:t>Imprastierea cu lopata a pamintului afinat, in straturi uniforme, de 10-30 cm grosime, printr-o aruncare de pina la 3 m din gramezi, inclusiv sfarimarea bulgarilor, pamintul provenind din teren mijlociu sol surplus</w:t>
            </w:r>
          </w:p>
          <w:p w14:paraId="738D1446"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64FBEF0"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3C5CBA41"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C622AE0"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D13B65A"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29,33</w:t>
            </w:r>
          </w:p>
          <w:p w14:paraId="284798E0"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5DC09EB8"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29,33</w:t>
            </w:r>
          </w:p>
        </w:tc>
      </w:tr>
      <w:tr w:rsidR="00452AC7" w:rsidRPr="00B42AF5" w14:paraId="20D09961"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1C7C9F"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7EE59781"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48F23576"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0EF9C49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EF87F3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14:paraId="3E356C6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228D465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29,33</w:t>
            </w:r>
          </w:p>
        </w:tc>
      </w:tr>
      <w:tr w:rsidR="00452AC7" w:rsidRPr="00B42AF5" w14:paraId="4CB95A50"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98D7EE"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26</w:t>
            </w:r>
          </w:p>
        </w:tc>
        <w:tc>
          <w:tcPr>
            <w:tcW w:w="1418" w:type="dxa"/>
            <w:tcBorders>
              <w:top w:val="single" w:sz="4" w:space="0" w:color="auto"/>
              <w:bottom w:val="single" w:sz="4" w:space="0" w:color="auto"/>
            </w:tcBorders>
          </w:tcPr>
          <w:p w14:paraId="6BA0C06A"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RpEN05A</w:t>
            </w:r>
          </w:p>
          <w:p w14:paraId="1102A590"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2D962CF3" w14:textId="77777777" w:rsidR="00452AC7" w:rsidRPr="005823BB" w:rsidRDefault="00452AC7" w:rsidP="00570200">
            <w:pPr>
              <w:rPr>
                <w:rFonts w:eastAsia="MS Mincho"/>
                <w:sz w:val="18"/>
                <w:szCs w:val="18"/>
                <w:lang w:val="en-US" w:eastAsia="ja-JP"/>
              </w:rPr>
            </w:pPr>
            <w:r w:rsidRPr="005823BB">
              <w:rPr>
                <w:rFonts w:eastAsia="MS Mincho"/>
                <w:sz w:val="18"/>
                <w:szCs w:val="18"/>
                <w:lang w:val="en-US" w:eastAsia="ja-JP"/>
              </w:rPr>
              <w:t>Montarea pilonilor Stilp de iluminat 3 m x 76 mmElmos HD-0013</w:t>
            </w:r>
          </w:p>
          <w:p w14:paraId="7547437C"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9F4EAC0"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шт.</w:t>
            </w:r>
          </w:p>
        </w:tc>
        <w:tc>
          <w:tcPr>
            <w:tcW w:w="1134" w:type="dxa"/>
            <w:tcBorders>
              <w:top w:val="single" w:sz="4" w:space="0" w:color="auto"/>
              <w:bottom w:val="single" w:sz="4" w:space="0" w:color="auto"/>
            </w:tcBorders>
            <w:vAlign w:val="center"/>
          </w:tcPr>
          <w:p w14:paraId="53DEA795"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FCFE52F"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597FEB0"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211,90</w:t>
            </w:r>
          </w:p>
          <w:p w14:paraId="33126BC6"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64BD497E"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211,90</w:t>
            </w:r>
          </w:p>
        </w:tc>
      </w:tr>
      <w:tr w:rsidR="00452AC7" w:rsidRPr="00B42AF5" w14:paraId="1B1DC3D2"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CA8C58"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5E7711A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7137010011510</w:t>
            </w:r>
          </w:p>
        </w:tc>
        <w:tc>
          <w:tcPr>
            <w:tcW w:w="3544" w:type="dxa"/>
            <w:tcBorders>
              <w:top w:val="single" w:sz="4" w:space="0" w:color="auto"/>
              <w:bottom w:val="single" w:sz="4" w:space="0" w:color="auto"/>
            </w:tcBorders>
          </w:tcPr>
          <w:p w14:paraId="18EC9C3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Electromontor</w:t>
            </w:r>
          </w:p>
        </w:tc>
        <w:tc>
          <w:tcPr>
            <w:tcW w:w="1134" w:type="dxa"/>
            <w:tcBorders>
              <w:top w:val="single" w:sz="4" w:space="0" w:color="auto"/>
              <w:bottom w:val="single" w:sz="4" w:space="0" w:color="auto"/>
            </w:tcBorders>
          </w:tcPr>
          <w:p w14:paraId="4831C97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909B74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2,2400</w:t>
            </w:r>
          </w:p>
        </w:tc>
        <w:tc>
          <w:tcPr>
            <w:tcW w:w="1134" w:type="dxa"/>
            <w:tcBorders>
              <w:top w:val="single" w:sz="4" w:space="0" w:color="auto"/>
              <w:bottom w:val="single" w:sz="4" w:space="0" w:color="auto"/>
            </w:tcBorders>
          </w:tcPr>
          <w:p w14:paraId="44C85C8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55939DE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211,90</w:t>
            </w:r>
          </w:p>
        </w:tc>
      </w:tr>
      <w:tr w:rsidR="00452AC7" w:rsidRPr="00B42AF5" w14:paraId="2BCB9594"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EE1066"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27</w:t>
            </w:r>
          </w:p>
        </w:tc>
        <w:tc>
          <w:tcPr>
            <w:tcW w:w="1418" w:type="dxa"/>
            <w:tcBorders>
              <w:top w:val="single" w:sz="4" w:space="0" w:color="auto"/>
              <w:bottom w:val="single" w:sz="4" w:space="0" w:color="auto"/>
            </w:tcBorders>
          </w:tcPr>
          <w:p w14:paraId="4AF81356"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Pret de piata</w:t>
            </w:r>
          </w:p>
          <w:p w14:paraId="2A0AB4DE"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77C96E54" w14:textId="77777777" w:rsidR="00452AC7" w:rsidRPr="005823BB" w:rsidRDefault="00452AC7" w:rsidP="00570200">
            <w:pPr>
              <w:rPr>
                <w:rFonts w:eastAsia="MS Mincho"/>
                <w:sz w:val="18"/>
                <w:szCs w:val="18"/>
                <w:lang w:val="en-US" w:eastAsia="ja-JP"/>
              </w:rPr>
            </w:pPr>
            <w:r w:rsidRPr="005823BB">
              <w:rPr>
                <w:rFonts w:eastAsia="MS Mincho"/>
                <w:sz w:val="18"/>
                <w:szCs w:val="18"/>
                <w:lang w:val="en-US" w:eastAsia="ja-JP"/>
              </w:rPr>
              <w:t>Stilp de iluminat 3 m x 76 mm Elmos HD-0013</w:t>
            </w:r>
          </w:p>
          <w:p w14:paraId="059A89E0"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4A80582"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шт.</w:t>
            </w:r>
          </w:p>
        </w:tc>
        <w:tc>
          <w:tcPr>
            <w:tcW w:w="1134" w:type="dxa"/>
            <w:tcBorders>
              <w:top w:val="single" w:sz="4" w:space="0" w:color="auto"/>
              <w:bottom w:val="single" w:sz="4" w:space="0" w:color="auto"/>
            </w:tcBorders>
            <w:vAlign w:val="center"/>
          </w:tcPr>
          <w:p w14:paraId="0CE8095F"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CBC3D61"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C8B911A"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1 999,17</w:t>
            </w:r>
          </w:p>
          <w:p w14:paraId="314A4446"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092A0341"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0,00</w:t>
            </w:r>
          </w:p>
        </w:tc>
      </w:tr>
      <w:tr w:rsidR="00452AC7" w:rsidRPr="00B42AF5" w14:paraId="62B384BF"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3614C0"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01C6D64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50355603</w:t>
            </w:r>
          </w:p>
        </w:tc>
        <w:tc>
          <w:tcPr>
            <w:tcW w:w="3544" w:type="dxa"/>
            <w:tcBorders>
              <w:top w:val="single" w:sz="4" w:space="0" w:color="auto"/>
              <w:bottom w:val="single" w:sz="4" w:space="0" w:color="auto"/>
            </w:tcBorders>
          </w:tcPr>
          <w:p w14:paraId="4416408C"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Stilp de iluminat 3 m x 76 mm Elmos HD-0013</w:t>
            </w:r>
          </w:p>
        </w:tc>
        <w:tc>
          <w:tcPr>
            <w:tcW w:w="1134" w:type="dxa"/>
            <w:tcBorders>
              <w:top w:val="single" w:sz="4" w:space="0" w:color="auto"/>
              <w:bottom w:val="single" w:sz="4" w:space="0" w:color="auto"/>
            </w:tcBorders>
          </w:tcPr>
          <w:p w14:paraId="24B718E6"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шт.</w:t>
            </w:r>
          </w:p>
        </w:tc>
        <w:tc>
          <w:tcPr>
            <w:tcW w:w="1134" w:type="dxa"/>
            <w:tcBorders>
              <w:top w:val="single" w:sz="4" w:space="0" w:color="auto"/>
              <w:bottom w:val="single" w:sz="4" w:space="0" w:color="auto"/>
            </w:tcBorders>
          </w:tcPr>
          <w:p w14:paraId="1F42F87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742969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1 999,17</w:t>
            </w:r>
          </w:p>
        </w:tc>
        <w:tc>
          <w:tcPr>
            <w:tcW w:w="1420" w:type="dxa"/>
            <w:tcBorders>
              <w:top w:val="single" w:sz="4" w:space="0" w:color="auto"/>
              <w:bottom w:val="single" w:sz="4" w:space="0" w:color="auto"/>
            </w:tcBorders>
          </w:tcPr>
          <w:p w14:paraId="009802E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1 999,17</w:t>
            </w:r>
          </w:p>
        </w:tc>
      </w:tr>
      <w:tr w:rsidR="00452AC7" w:rsidRPr="00B42AF5" w14:paraId="4F997C18"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F87BC4"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28</w:t>
            </w:r>
          </w:p>
        </w:tc>
        <w:tc>
          <w:tcPr>
            <w:tcW w:w="1418" w:type="dxa"/>
            <w:tcBorders>
              <w:top w:val="single" w:sz="4" w:space="0" w:color="auto"/>
              <w:bottom w:val="single" w:sz="4" w:space="0" w:color="auto"/>
            </w:tcBorders>
          </w:tcPr>
          <w:p w14:paraId="26B0CE1E"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RpEO02A</w:t>
            </w:r>
          </w:p>
          <w:p w14:paraId="67E02C6A"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1E14BE58" w14:textId="77777777" w:rsidR="00452AC7" w:rsidRPr="005823BB" w:rsidRDefault="00452AC7" w:rsidP="00570200">
            <w:pPr>
              <w:rPr>
                <w:rFonts w:eastAsia="MS Mincho"/>
                <w:sz w:val="18"/>
                <w:szCs w:val="18"/>
                <w:lang w:val="en-US" w:eastAsia="ja-JP"/>
              </w:rPr>
            </w:pPr>
            <w:r w:rsidRPr="005823BB">
              <w:rPr>
                <w:rFonts w:eastAsia="MS Mincho"/>
                <w:sz w:val="18"/>
                <w:szCs w:val="18"/>
                <w:lang w:val="en-US" w:eastAsia="ja-JP"/>
              </w:rPr>
              <w:t>Montarea suportului cu un brat Consola pentru corp de iluminat Elmos ADK1/05 T2.5</w:t>
            </w:r>
          </w:p>
          <w:p w14:paraId="1CD6F5A9"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D9B1701"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шт.</w:t>
            </w:r>
          </w:p>
        </w:tc>
        <w:tc>
          <w:tcPr>
            <w:tcW w:w="1134" w:type="dxa"/>
            <w:tcBorders>
              <w:top w:val="single" w:sz="4" w:space="0" w:color="auto"/>
              <w:bottom w:val="single" w:sz="4" w:space="0" w:color="auto"/>
            </w:tcBorders>
            <w:vAlign w:val="center"/>
          </w:tcPr>
          <w:p w14:paraId="41CE6D8F"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74DEBE1"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35EE3E9"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85,14</w:t>
            </w:r>
          </w:p>
          <w:p w14:paraId="1A5A654C"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18ECCDA2"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85,14</w:t>
            </w:r>
          </w:p>
        </w:tc>
      </w:tr>
      <w:tr w:rsidR="00452AC7" w:rsidRPr="00B42AF5" w14:paraId="5D843299"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3A800E"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354F8309"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7137010011510</w:t>
            </w:r>
          </w:p>
        </w:tc>
        <w:tc>
          <w:tcPr>
            <w:tcW w:w="3544" w:type="dxa"/>
            <w:tcBorders>
              <w:top w:val="single" w:sz="4" w:space="0" w:color="auto"/>
              <w:bottom w:val="single" w:sz="4" w:space="0" w:color="auto"/>
            </w:tcBorders>
          </w:tcPr>
          <w:p w14:paraId="4662C3F7"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Electromontor</w:t>
            </w:r>
          </w:p>
        </w:tc>
        <w:tc>
          <w:tcPr>
            <w:tcW w:w="1134" w:type="dxa"/>
            <w:tcBorders>
              <w:top w:val="single" w:sz="4" w:space="0" w:color="auto"/>
              <w:bottom w:val="single" w:sz="4" w:space="0" w:color="auto"/>
            </w:tcBorders>
          </w:tcPr>
          <w:p w14:paraId="5604B07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CF1FDD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0,9000</w:t>
            </w:r>
          </w:p>
        </w:tc>
        <w:tc>
          <w:tcPr>
            <w:tcW w:w="1134" w:type="dxa"/>
            <w:tcBorders>
              <w:top w:val="single" w:sz="4" w:space="0" w:color="auto"/>
              <w:bottom w:val="single" w:sz="4" w:space="0" w:color="auto"/>
            </w:tcBorders>
          </w:tcPr>
          <w:p w14:paraId="3AA35D8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2847974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85,14</w:t>
            </w:r>
          </w:p>
        </w:tc>
      </w:tr>
      <w:tr w:rsidR="00452AC7" w:rsidRPr="00B42AF5" w14:paraId="0B7FBAF7"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95F851"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29</w:t>
            </w:r>
          </w:p>
        </w:tc>
        <w:tc>
          <w:tcPr>
            <w:tcW w:w="1418" w:type="dxa"/>
            <w:tcBorders>
              <w:top w:val="single" w:sz="4" w:space="0" w:color="auto"/>
              <w:bottom w:val="single" w:sz="4" w:space="0" w:color="auto"/>
            </w:tcBorders>
          </w:tcPr>
          <w:p w14:paraId="1B640203"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pret de piata</w:t>
            </w:r>
          </w:p>
          <w:p w14:paraId="66ADE49C"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3828255D" w14:textId="77777777" w:rsidR="00452AC7" w:rsidRPr="005823BB" w:rsidRDefault="00452AC7" w:rsidP="00570200">
            <w:pPr>
              <w:rPr>
                <w:rFonts w:eastAsia="MS Mincho"/>
                <w:sz w:val="18"/>
                <w:szCs w:val="18"/>
                <w:lang w:val="en-US" w:eastAsia="ja-JP"/>
              </w:rPr>
            </w:pPr>
            <w:r w:rsidRPr="005823BB">
              <w:rPr>
                <w:rFonts w:eastAsia="MS Mincho"/>
                <w:sz w:val="18"/>
                <w:szCs w:val="18"/>
                <w:lang w:val="en-US" w:eastAsia="ja-JP"/>
              </w:rPr>
              <w:t>Consola pentru corp de iluminat Elmos ADK1/05 T2.5</w:t>
            </w:r>
          </w:p>
          <w:p w14:paraId="772E41D0"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49FD162"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шт.</w:t>
            </w:r>
          </w:p>
        </w:tc>
        <w:tc>
          <w:tcPr>
            <w:tcW w:w="1134" w:type="dxa"/>
            <w:tcBorders>
              <w:top w:val="single" w:sz="4" w:space="0" w:color="auto"/>
              <w:bottom w:val="single" w:sz="4" w:space="0" w:color="auto"/>
            </w:tcBorders>
            <w:vAlign w:val="center"/>
          </w:tcPr>
          <w:p w14:paraId="42306A27"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66533EE"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3862288"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874,17</w:t>
            </w:r>
          </w:p>
          <w:p w14:paraId="4BE7728E"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09227F71"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0,00</w:t>
            </w:r>
          </w:p>
        </w:tc>
      </w:tr>
      <w:tr w:rsidR="00452AC7" w:rsidRPr="00B42AF5" w14:paraId="18753A97"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344FF3"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77EBFC49"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503-90425</w:t>
            </w:r>
          </w:p>
        </w:tc>
        <w:tc>
          <w:tcPr>
            <w:tcW w:w="3544" w:type="dxa"/>
            <w:tcBorders>
              <w:top w:val="single" w:sz="4" w:space="0" w:color="auto"/>
              <w:bottom w:val="single" w:sz="4" w:space="0" w:color="auto"/>
            </w:tcBorders>
          </w:tcPr>
          <w:p w14:paraId="333A62A6"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Consola pentru corp de iluminat Elmos ADK1/05 T2.5</w:t>
            </w:r>
          </w:p>
        </w:tc>
        <w:tc>
          <w:tcPr>
            <w:tcW w:w="1134" w:type="dxa"/>
            <w:tcBorders>
              <w:top w:val="single" w:sz="4" w:space="0" w:color="auto"/>
              <w:bottom w:val="single" w:sz="4" w:space="0" w:color="auto"/>
            </w:tcBorders>
          </w:tcPr>
          <w:p w14:paraId="61E743F5"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шт.</w:t>
            </w:r>
          </w:p>
        </w:tc>
        <w:tc>
          <w:tcPr>
            <w:tcW w:w="1134" w:type="dxa"/>
            <w:tcBorders>
              <w:top w:val="single" w:sz="4" w:space="0" w:color="auto"/>
              <w:bottom w:val="single" w:sz="4" w:space="0" w:color="auto"/>
            </w:tcBorders>
          </w:tcPr>
          <w:p w14:paraId="0026FD0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2C6968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874,17</w:t>
            </w:r>
          </w:p>
        </w:tc>
        <w:tc>
          <w:tcPr>
            <w:tcW w:w="1420" w:type="dxa"/>
            <w:tcBorders>
              <w:top w:val="single" w:sz="4" w:space="0" w:color="auto"/>
              <w:bottom w:val="single" w:sz="4" w:space="0" w:color="auto"/>
            </w:tcBorders>
          </w:tcPr>
          <w:p w14:paraId="478A1C8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874,17</w:t>
            </w:r>
          </w:p>
        </w:tc>
      </w:tr>
      <w:tr w:rsidR="00452AC7" w:rsidRPr="00B42AF5" w14:paraId="53AC719D"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557AA3"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30</w:t>
            </w:r>
          </w:p>
        </w:tc>
        <w:tc>
          <w:tcPr>
            <w:tcW w:w="1418" w:type="dxa"/>
            <w:tcBorders>
              <w:top w:val="single" w:sz="4" w:space="0" w:color="auto"/>
              <w:bottom w:val="single" w:sz="4" w:space="0" w:color="auto"/>
            </w:tcBorders>
          </w:tcPr>
          <w:p w14:paraId="3E4E9981"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33-04-014-2</w:t>
            </w:r>
          </w:p>
          <w:p w14:paraId="6863BEFB"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55A28A36" w14:textId="77777777" w:rsidR="00452AC7" w:rsidRPr="005823BB" w:rsidRDefault="00452AC7" w:rsidP="00570200">
            <w:pPr>
              <w:rPr>
                <w:rFonts w:eastAsia="MS Mincho"/>
                <w:sz w:val="18"/>
                <w:szCs w:val="18"/>
                <w:lang w:val="en-US" w:eastAsia="ja-JP"/>
              </w:rPr>
            </w:pPr>
            <w:r w:rsidRPr="005823BB">
              <w:rPr>
                <w:rFonts w:eastAsia="MS Mincho"/>
                <w:sz w:val="18"/>
                <w:szCs w:val="18"/>
                <w:lang w:val="en-US" w:eastAsia="ja-JP"/>
              </w:rPr>
              <w:t>Montarea corpurilor de iluminat: cu lampi luminiscente</w:t>
            </w:r>
          </w:p>
          <w:p w14:paraId="579D0A17"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E98F158"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шт.</w:t>
            </w:r>
          </w:p>
        </w:tc>
        <w:tc>
          <w:tcPr>
            <w:tcW w:w="1134" w:type="dxa"/>
            <w:tcBorders>
              <w:top w:val="single" w:sz="4" w:space="0" w:color="auto"/>
              <w:bottom w:val="single" w:sz="4" w:space="0" w:color="auto"/>
            </w:tcBorders>
            <w:vAlign w:val="center"/>
          </w:tcPr>
          <w:p w14:paraId="0C6F8068"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C9DDB8A"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EFC1B18"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668,03</w:t>
            </w:r>
          </w:p>
          <w:p w14:paraId="68A83904"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18A02B5E"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216,63</w:t>
            </w:r>
          </w:p>
        </w:tc>
      </w:tr>
      <w:tr w:rsidR="00452AC7" w:rsidRPr="00B42AF5" w14:paraId="34379911"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8F8448"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31D27561"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71EDDF0E"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4D930D9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D7DADFB"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2,2900</w:t>
            </w:r>
          </w:p>
        </w:tc>
        <w:tc>
          <w:tcPr>
            <w:tcW w:w="1134" w:type="dxa"/>
            <w:tcBorders>
              <w:top w:val="single" w:sz="4" w:space="0" w:color="auto"/>
              <w:bottom w:val="single" w:sz="4" w:space="0" w:color="auto"/>
            </w:tcBorders>
          </w:tcPr>
          <w:p w14:paraId="7988324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78FD9B3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216,63</w:t>
            </w:r>
          </w:p>
        </w:tc>
      </w:tr>
      <w:tr w:rsidR="00452AC7" w:rsidRPr="00B42AF5" w14:paraId="067E31F4"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F7FB2A"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6B6B59D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101-1745</w:t>
            </w:r>
          </w:p>
        </w:tc>
        <w:tc>
          <w:tcPr>
            <w:tcW w:w="3544" w:type="dxa"/>
            <w:tcBorders>
              <w:top w:val="single" w:sz="4" w:space="0" w:color="auto"/>
              <w:bottom w:val="single" w:sz="4" w:space="0" w:color="auto"/>
            </w:tcBorders>
          </w:tcPr>
          <w:p w14:paraId="10636AC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Benzina solvent</w:t>
            </w:r>
          </w:p>
        </w:tc>
        <w:tc>
          <w:tcPr>
            <w:tcW w:w="1134" w:type="dxa"/>
            <w:tcBorders>
              <w:top w:val="single" w:sz="4" w:space="0" w:color="auto"/>
              <w:bottom w:val="single" w:sz="4" w:space="0" w:color="auto"/>
            </w:tcBorders>
          </w:tcPr>
          <w:p w14:paraId="5104E32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438B679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0,00006</w:t>
            </w:r>
          </w:p>
        </w:tc>
        <w:tc>
          <w:tcPr>
            <w:tcW w:w="1134" w:type="dxa"/>
            <w:tcBorders>
              <w:top w:val="single" w:sz="4" w:space="0" w:color="auto"/>
              <w:bottom w:val="single" w:sz="4" w:space="0" w:color="auto"/>
            </w:tcBorders>
          </w:tcPr>
          <w:p w14:paraId="5611376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21 300,00</w:t>
            </w:r>
          </w:p>
        </w:tc>
        <w:tc>
          <w:tcPr>
            <w:tcW w:w="1420" w:type="dxa"/>
            <w:tcBorders>
              <w:top w:val="single" w:sz="4" w:space="0" w:color="auto"/>
              <w:bottom w:val="single" w:sz="4" w:space="0" w:color="auto"/>
            </w:tcBorders>
          </w:tcPr>
          <w:p w14:paraId="6D879C2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1,33</w:t>
            </w:r>
          </w:p>
        </w:tc>
      </w:tr>
      <w:tr w:rsidR="00452AC7" w:rsidRPr="00B42AF5" w14:paraId="66EF3BD8"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4F1085"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1E397E9B"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542-9025</w:t>
            </w:r>
          </w:p>
        </w:tc>
        <w:tc>
          <w:tcPr>
            <w:tcW w:w="3544" w:type="dxa"/>
            <w:tcBorders>
              <w:top w:val="single" w:sz="4" w:space="0" w:color="auto"/>
              <w:bottom w:val="single" w:sz="4" w:space="0" w:color="auto"/>
            </w:tcBorders>
          </w:tcPr>
          <w:p w14:paraId="1EBAD44E"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Lubrifiant "ЗЭС"</w:t>
            </w:r>
          </w:p>
        </w:tc>
        <w:tc>
          <w:tcPr>
            <w:tcW w:w="1134" w:type="dxa"/>
            <w:tcBorders>
              <w:top w:val="single" w:sz="4" w:space="0" w:color="auto"/>
              <w:bottom w:val="single" w:sz="4" w:space="0" w:color="auto"/>
            </w:tcBorders>
          </w:tcPr>
          <w:p w14:paraId="006F7F91"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07D9F3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7E52BE8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56,97</w:t>
            </w:r>
          </w:p>
        </w:tc>
        <w:tc>
          <w:tcPr>
            <w:tcW w:w="1420" w:type="dxa"/>
            <w:tcBorders>
              <w:top w:val="single" w:sz="4" w:space="0" w:color="auto"/>
              <w:bottom w:val="single" w:sz="4" w:space="0" w:color="auto"/>
            </w:tcBorders>
          </w:tcPr>
          <w:p w14:paraId="47641E6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0,57</w:t>
            </w:r>
          </w:p>
        </w:tc>
      </w:tr>
      <w:tr w:rsidR="00452AC7" w:rsidRPr="00B42AF5" w14:paraId="4B014B8B"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D7B2ED"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27F7DF5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031001</w:t>
            </w:r>
          </w:p>
        </w:tc>
        <w:tc>
          <w:tcPr>
            <w:tcW w:w="3544" w:type="dxa"/>
            <w:tcBorders>
              <w:top w:val="single" w:sz="4" w:space="0" w:color="auto"/>
              <w:bottom w:val="single" w:sz="4" w:space="0" w:color="auto"/>
            </w:tcBorders>
          </w:tcPr>
          <w:p w14:paraId="6B3F59F4"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Autohidroascensoare, capacitate de ridicare 12 m</w:t>
            </w:r>
          </w:p>
        </w:tc>
        <w:tc>
          <w:tcPr>
            <w:tcW w:w="1134" w:type="dxa"/>
            <w:tcBorders>
              <w:top w:val="single" w:sz="4" w:space="0" w:color="auto"/>
              <w:bottom w:val="single" w:sz="4" w:space="0" w:color="auto"/>
            </w:tcBorders>
          </w:tcPr>
          <w:p w14:paraId="786ADE9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6E98DD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38F31BE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500,00</w:t>
            </w:r>
          </w:p>
        </w:tc>
        <w:tc>
          <w:tcPr>
            <w:tcW w:w="1420" w:type="dxa"/>
            <w:tcBorders>
              <w:top w:val="single" w:sz="4" w:space="0" w:color="auto"/>
              <w:bottom w:val="single" w:sz="4" w:space="0" w:color="auto"/>
            </w:tcBorders>
          </w:tcPr>
          <w:p w14:paraId="6181C8C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400,00</w:t>
            </w:r>
          </w:p>
        </w:tc>
      </w:tr>
      <w:tr w:rsidR="00452AC7" w:rsidRPr="00B42AF5" w14:paraId="7C4A663C"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BC02FE"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46CB888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400001</w:t>
            </w:r>
          </w:p>
        </w:tc>
        <w:tc>
          <w:tcPr>
            <w:tcW w:w="3544" w:type="dxa"/>
            <w:tcBorders>
              <w:top w:val="single" w:sz="4" w:space="0" w:color="auto"/>
              <w:bottom w:val="single" w:sz="4" w:space="0" w:color="auto"/>
            </w:tcBorders>
          </w:tcPr>
          <w:p w14:paraId="0941EDCD"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Autocamion de bord, tonaj pina la 5 t</w:t>
            </w:r>
          </w:p>
        </w:tc>
        <w:tc>
          <w:tcPr>
            <w:tcW w:w="1134" w:type="dxa"/>
            <w:tcBorders>
              <w:top w:val="single" w:sz="4" w:space="0" w:color="auto"/>
              <w:bottom w:val="single" w:sz="4" w:space="0" w:color="auto"/>
            </w:tcBorders>
          </w:tcPr>
          <w:p w14:paraId="414C98E1"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291CD8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0,1100</w:t>
            </w:r>
          </w:p>
        </w:tc>
        <w:tc>
          <w:tcPr>
            <w:tcW w:w="1134" w:type="dxa"/>
            <w:tcBorders>
              <w:top w:val="single" w:sz="4" w:space="0" w:color="auto"/>
              <w:bottom w:val="single" w:sz="4" w:space="0" w:color="auto"/>
            </w:tcBorders>
          </w:tcPr>
          <w:p w14:paraId="1E875D9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450,00</w:t>
            </w:r>
          </w:p>
        </w:tc>
        <w:tc>
          <w:tcPr>
            <w:tcW w:w="1420" w:type="dxa"/>
            <w:tcBorders>
              <w:top w:val="single" w:sz="4" w:space="0" w:color="auto"/>
              <w:bottom w:val="single" w:sz="4" w:space="0" w:color="auto"/>
            </w:tcBorders>
          </w:tcPr>
          <w:p w14:paraId="4A1E024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49,50</w:t>
            </w:r>
          </w:p>
        </w:tc>
      </w:tr>
      <w:tr w:rsidR="00452AC7" w:rsidRPr="00B42AF5" w14:paraId="1A070299"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410315"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31</w:t>
            </w:r>
          </w:p>
        </w:tc>
        <w:tc>
          <w:tcPr>
            <w:tcW w:w="1418" w:type="dxa"/>
            <w:tcBorders>
              <w:top w:val="single" w:sz="4" w:space="0" w:color="auto"/>
              <w:bottom w:val="single" w:sz="4" w:space="0" w:color="auto"/>
            </w:tcBorders>
          </w:tcPr>
          <w:p w14:paraId="52201D10"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Pret de piata</w:t>
            </w:r>
          </w:p>
          <w:p w14:paraId="3507BFE3"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05592F7A" w14:textId="77777777" w:rsidR="00452AC7" w:rsidRPr="005823BB" w:rsidRDefault="00452AC7" w:rsidP="00570200">
            <w:pPr>
              <w:rPr>
                <w:rFonts w:eastAsia="MS Mincho"/>
                <w:sz w:val="18"/>
                <w:szCs w:val="18"/>
                <w:lang w:val="en-US" w:eastAsia="ja-JP"/>
              </w:rPr>
            </w:pPr>
            <w:r w:rsidRPr="00B42AF5">
              <w:rPr>
                <w:rFonts w:eastAsia="MS Mincho"/>
                <w:sz w:val="18"/>
                <w:szCs w:val="18"/>
                <w:lang w:eastAsia="ja-JP"/>
              </w:rPr>
              <w:t>С</w:t>
            </w:r>
            <w:r w:rsidRPr="005823BB">
              <w:rPr>
                <w:rFonts w:eastAsia="MS Mincho"/>
                <w:sz w:val="18"/>
                <w:szCs w:val="18"/>
                <w:lang w:val="en-US" w:eastAsia="ja-JP"/>
              </w:rPr>
              <w:t>orp de iluminat stradal led 50w 5000k smd lens3</w:t>
            </w:r>
          </w:p>
          <w:p w14:paraId="497EFDC9"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7DAF724"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шт.</w:t>
            </w:r>
          </w:p>
        </w:tc>
        <w:tc>
          <w:tcPr>
            <w:tcW w:w="1134" w:type="dxa"/>
            <w:tcBorders>
              <w:top w:val="single" w:sz="4" w:space="0" w:color="auto"/>
              <w:bottom w:val="single" w:sz="4" w:space="0" w:color="auto"/>
            </w:tcBorders>
            <w:vAlign w:val="center"/>
          </w:tcPr>
          <w:p w14:paraId="1647E1DE"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EB0C78E"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EE47E7C"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465,83</w:t>
            </w:r>
          </w:p>
          <w:p w14:paraId="5ED5241A"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31D6D71B"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0,00</w:t>
            </w:r>
          </w:p>
        </w:tc>
      </w:tr>
      <w:tr w:rsidR="00452AC7" w:rsidRPr="00B42AF5" w14:paraId="056FE3C6"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FB6E9E"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5DCF5E5E"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503-904236</w:t>
            </w:r>
          </w:p>
        </w:tc>
        <w:tc>
          <w:tcPr>
            <w:tcW w:w="3544" w:type="dxa"/>
            <w:tcBorders>
              <w:top w:val="single" w:sz="4" w:space="0" w:color="auto"/>
              <w:bottom w:val="single" w:sz="4" w:space="0" w:color="auto"/>
            </w:tcBorders>
          </w:tcPr>
          <w:p w14:paraId="7764141C" w14:textId="77777777" w:rsidR="00452AC7" w:rsidRPr="005823BB" w:rsidRDefault="00452AC7" w:rsidP="00570200">
            <w:pPr>
              <w:rPr>
                <w:rFonts w:eastAsia="MS Mincho"/>
                <w:sz w:val="16"/>
                <w:szCs w:val="16"/>
                <w:lang w:val="en-US" w:eastAsia="ja-JP"/>
              </w:rPr>
            </w:pPr>
            <w:r w:rsidRPr="00B42AF5">
              <w:rPr>
                <w:rFonts w:eastAsia="MS Mincho"/>
                <w:sz w:val="16"/>
                <w:szCs w:val="16"/>
                <w:lang w:eastAsia="ja-JP"/>
              </w:rPr>
              <w:t>С</w:t>
            </w:r>
            <w:r w:rsidRPr="005823BB">
              <w:rPr>
                <w:rFonts w:eastAsia="MS Mincho"/>
                <w:sz w:val="16"/>
                <w:szCs w:val="16"/>
                <w:lang w:val="en-US" w:eastAsia="ja-JP"/>
              </w:rPr>
              <w:t>orp de iluminat stradal led 50w 5000k smd lens3</w:t>
            </w:r>
          </w:p>
        </w:tc>
        <w:tc>
          <w:tcPr>
            <w:tcW w:w="1134" w:type="dxa"/>
            <w:tcBorders>
              <w:top w:val="single" w:sz="4" w:space="0" w:color="auto"/>
              <w:bottom w:val="single" w:sz="4" w:space="0" w:color="auto"/>
            </w:tcBorders>
          </w:tcPr>
          <w:p w14:paraId="55647FD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шт.</w:t>
            </w:r>
          </w:p>
        </w:tc>
        <w:tc>
          <w:tcPr>
            <w:tcW w:w="1134" w:type="dxa"/>
            <w:tcBorders>
              <w:top w:val="single" w:sz="4" w:space="0" w:color="auto"/>
              <w:bottom w:val="single" w:sz="4" w:space="0" w:color="auto"/>
            </w:tcBorders>
          </w:tcPr>
          <w:p w14:paraId="0B88425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5655C5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465,83</w:t>
            </w:r>
          </w:p>
        </w:tc>
        <w:tc>
          <w:tcPr>
            <w:tcW w:w="1420" w:type="dxa"/>
            <w:tcBorders>
              <w:top w:val="single" w:sz="4" w:space="0" w:color="auto"/>
              <w:bottom w:val="single" w:sz="4" w:space="0" w:color="auto"/>
            </w:tcBorders>
          </w:tcPr>
          <w:p w14:paraId="1C946EEB"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465,83</w:t>
            </w:r>
          </w:p>
        </w:tc>
      </w:tr>
      <w:tr w:rsidR="00452AC7" w:rsidRPr="00B42AF5" w14:paraId="50E3253D"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81D176"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32</w:t>
            </w:r>
          </w:p>
        </w:tc>
        <w:tc>
          <w:tcPr>
            <w:tcW w:w="1418" w:type="dxa"/>
            <w:tcBorders>
              <w:top w:val="single" w:sz="4" w:space="0" w:color="auto"/>
              <w:bottom w:val="single" w:sz="4" w:space="0" w:color="auto"/>
            </w:tcBorders>
          </w:tcPr>
          <w:p w14:paraId="7F4D6DFC"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pret de piata</w:t>
            </w:r>
          </w:p>
          <w:p w14:paraId="58815FBF"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7642FE52"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Piulita M12</w:t>
            </w:r>
          </w:p>
          <w:p w14:paraId="03238B20"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59CFD81"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шт.</w:t>
            </w:r>
          </w:p>
        </w:tc>
        <w:tc>
          <w:tcPr>
            <w:tcW w:w="1134" w:type="dxa"/>
            <w:tcBorders>
              <w:top w:val="single" w:sz="4" w:space="0" w:color="auto"/>
              <w:bottom w:val="single" w:sz="4" w:space="0" w:color="auto"/>
            </w:tcBorders>
            <w:vAlign w:val="center"/>
          </w:tcPr>
          <w:p w14:paraId="72B5FE27"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AE40928"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9401CEC"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1,01</w:t>
            </w:r>
          </w:p>
          <w:p w14:paraId="1BA257F6"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3E15441F"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0,00</w:t>
            </w:r>
          </w:p>
        </w:tc>
      </w:tr>
      <w:tr w:rsidR="00452AC7" w:rsidRPr="00B42AF5" w14:paraId="4EF3C740"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18760B"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06755885"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2874115841034</w:t>
            </w:r>
          </w:p>
        </w:tc>
        <w:tc>
          <w:tcPr>
            <w:tcW w:w="3544" w:type="dxa"/>
            <w:tcBorders>
              <w:top w:val="single" w:sz="4" w:space="0" w:color="auto"/>
              <w:bottom w:val="single" w:sz="4" w:space="0" w:color="auto"/>
            </w:tcBorders>
          </w:tcPr>
          <w:p w14:paraId="5ED1959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Piulite uzuale patrate M 12</w:t>
            </w:r>
          </w:p>
        </w:tc>
        <w:tc>
          <w:tcPr>
            <w:tcW w:w="1134" w:type="dxa"/>
            <w:tcBorders>
              <w:top w:val="single" w:sz="4" w:space="0" w:color="auto"/>
              <w:bottom w:val="single" w:sz="4" w:space="0" w:color="auto"/>
            </w:tcBorders>
          </w:tcPr>
          <w:p w14:paraId="2964D9A9"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шт.</w:t>
            </w:r>
          </w:p>
        </w:tc>
        <w:tc>
          <w:tcPr>
            <w:tcW w:w="1134" w:type="dxa"/>
            <w:tcBorders>
              <w:top w:val="single" w:sz="4" w:space="0" w:color="auto"/>
              <w:bottom w:val="single" w:sz="4" w:space="0" w:color="auto"/>
            </w:tcBorders>
          </w:tcPr>
          <w:p w14:paraId="1CFF026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E0B493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1,01</w:t>
            </w:r>
          </w:p>
        </w:tc>
        <w:tc>
          <w:tcPr>
            <w:tcW w:w="1420" w:type="dxa"/>
            <w:tcBorders>
              <w:top w:val="single" w:sz="4" w:space="0" w:color="auto"/>
              <w:bottom w:val="single" w:sz="4" w:space="0" w:color="auto"/>
            </w:tcBorders>
          </w:tcPr>
          <w:p w14:paraId="12046DC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1,01</w:t>
            </w:r>
          </w:p>
        </w:tc>
      </w:tr>
      <w:tr w:rsidR="00452AC7" w:rsidRPr="00B42AF5" w14:paraId="53FD6DA1"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2FD44A"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33</w:t>
            </w:r>
          </w:p>
        </w:tc>
        <w:tc>
          <w:tcPr>
            <w:tcW w:w="1418" w:type="dxa"/>
            <w:tcBorders>
              <w:top w:val="single" w:sz="4" w:space="0" w:color="auto"/>
              <w:bottom w:val="single" w:sz="4" w:space="0" w:color="auto"/>
            </w:tcBorders>
          </w:tcPr>
          <w:p w14:paraId="3AF00641"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pret de piata</w:t>
            </w:r>
          </w:p>
          <w:p w14:paraId="252CD0B2"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434EF16A"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Saiba M12</w:t>
            </w:r>
          </w:p>
          <w:p w14:paraId="4690448D"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7A2B548"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шт.</w:t>
            </w:r>
          </w:p>
        </w:tc>
        <w:tc>
          <w:tcPr>
            <w:tcW w:w="1134" w:type="dxa"/>
            <w:tcBorders>
              <w:top w:val="single" w:sz="4" w:space="0" w:color="auto"/>
              <w:bottom w:val="single" w:sz="4" w:space="0" w:color="auto"/>
            </w:tcBorders>
            <w:vAlign w:val="center"/>
          </w:tcPr>
          <w:p w14:paraId="28115FC1"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D93255D"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10D27BE"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0,25</w:t>
            </w:r>
          </w:p>
          <w:p w14:paraId="00BA7E64"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0D8F780E"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0,00</w:t>
            </w:r>
          </w:p>
        </w:tc>
      </w:tr>
      <w:tr w:rsidR="00452AC7" w:rsidRPr="00B42AF5" w14:paraId="76A9B04B"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6395D7"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53781AE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287415881242</w:t>
            </w:r>
          </w:p>
        </w:tc>
        <w:tc>
          <w:tcPr>
            <w:tcW w:w="3544" w:type="dxa"/>
            <w:tcBorders>
              <w:top w:val="single" w:sz="4" w:space="0" w:color="auto"/>
              <w:bottom w:val="single" w:sz="4" w:space="0" w:color="auto"/>
            </w:tcBorders>
          </w:tcPr>
          <w:p w14:paraId="41AC891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Saiba M12</w:t>
            </w:r>
          </w:p>
        </w:tc>
        <w:tc>
          <w:tcPr>
            <w:tcW w:w="1134" w:type="dxa"/>
            <w:tcBorders>
              <w:top w:val="single" w:sz="4" w:space="0" w:color="auto"/>
              <w:bottom w:val="single" w:sz="4" w:space="0" w:color="auto"/>
            </w:tcBorders>
          </w:tcPr>
          <w:p w14:paraId="13146FFB"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шт.</w:t>
            </w:r>
          </w:p>
        </w:tc>
        <w:tc>
          <w:tcPr>
            <w:tcW w:w="1134" w:type="dxa"/>
            <w:tcBorders>
              <w:top w:val="single" w:sz="4" w:space="0" w:color="auto"/>
              <w:bottom w:val="single" w:sz="4" w:space="0" w:color="auto"/>
            </w:tcBorders>
          </w:tcPr>
          <w:p w14:paraId="1218B93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98736D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0,25</w:t>
            </w:r>
          </w:p>
        </w:tc>
        <w:tc>
          <w:tcPr>
            <w:tcW w:w="1420" w:type="dxa"/>
            <w:tcBorders>
              <w:top w:val="single" w:sz="4" w:space="0" w:color="auto"/>
              <w:bottom w:val="single" w:sz="4" w:space="0" w:color="auto"/>
            </w:tcBorders>
          </w:tcPr>
          <w:p w14:paraId="334EF21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0,25</w:t>
            </w:r>
          </w:p>
        </w:tc>
      </w:tr>
      <w:tr w:rsidR="00452AC7" w:rsidRPr="00B42AF5" w14:paraId="387F5D3A"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DD34F0"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34</w:t>
            </w:r>
          </w:p>
        </w:tc>
        <w:tc>
          <w:tcPr>
            <w:tcW w:w="1418" w:type="dxa"/>
            <w:tcBorders>
              <w:top w:val="single" w:sz="4" w:space="0" w:color="auto"/>
              <w:bottom w:val="single" w:sz="4" w:space="0" w:color="auto"/>
            </w:tcBorders>
          </w:tcPr>
          <w:p w14:paraId="4F44D997"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RpIC29A</w:t>
            </w:r>
          </w:p>
          <w:p w14:paraId="1F5C601B"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35DFB504" w14:textId="77777777" w:rsidR="00452AC7" w:rsidRPr="005823BB" w:rsidRDefault="00452AC7" w:rsidP="00570200">
            <w:pPr>
              <w:rPr>
                <w:rFonts w:eastAsia="MS Mincho"/>
                <w:sz w:val="18"/>
                <w:szCs w:val="18"/>
                <w:lang w:val="en-US" w:eastAsia="ja-JP"/>
              </w:rPr>
            </w:pPr>
            <w:r w:rsidRPr="005823BB">
              <w:rPr>
                <w:rFonts w:eastAsia="MS Mincho"/>
                <w:sz w:val="18"/>
                <w:szCs w:val="18"/>
                <w:lang w:val="en-US" w:eastAsia="ja-JP"/>
              </w:rPr>
              <w:t>Executarea manuala a filetului la ancori din otel cu diametrul 12 mm</w:t>
            </w:r>
          </w:p>
          <w:p w14:paraId="62301FAF"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B3C767B"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шт.</w:t>
            </w:r>
          </w:p>
        </w:tc>
        <w:tc>
          <w:tcPr>
            <w:tcW w:w="1134" w:type="dxa"/>
            <w:tcBorders>
              <w:top w:val="single" w:sz="4" w:space="0" w:color="auto"/>
              <w:bottom w:val="single" w:sz="4" w:space="0" w:color="auto"/>
            </w:tcBorders>
            <w:vAlign w:val="center"/>
          </w:tcPr>
          <w:p w14:paraId="099A3AD5"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CCFB173"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6D79232"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17,20</w:t>
            </w:r>
          </w:p>
          <w:p w14:paraId="57106719"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2B50093E"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15,14</w:t>
            </w:r>
          </w:p>
        </w:tc>
      </w:tr>
      <w:tr w:rsidR="00452AC7" w:rsidRPr="00B42AF5" w14:paraId="709E14A9"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283B69"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677BED9B"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7136040011800</w:t>
            </w:r>
          </w:p>
        </w:tc>
        <w:tc>
          <w:tcPr>
            <w:tcW w:w="3544" w:type="dxa"/>
            <w:tcBorders>
              <w:top w:val="single" w:sz="4" w:space="0" w:color="auto"/>
              <w:bottom w:val="single" w:sz="4" w:space="0" w:color="auto"/>
            </w:tcBorders>
          </w:tcPr>
          <w:p w14:paraId="1857319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 xml:space="preserve">Instalator incalzire </w:t>
            </w:r>
          </w:p>
        </w:tc>
        <w:tc>
          <w:tcPr>
            <w:tcW w:w="1134" w:type="dxa"/>
            <w:tcBorders>
              <w:top w:val="single" w:sz="4" w:space="0" w:color="auto"/>
              <w:bottom w:val="single" w:sz="4" w:space="0" w:color="auto"/>
            </w:tcBorders>
          </w:tcPr>
          <w:p w14:paraId="641574D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630754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0,1600</w:t>
            </w:r>
          </w:p>
        </w:tc>
        <w:tc>
          <w:tcPr>
            <w:tcW w:w="1134" w:type="dxa"/>
            <w:tcBorders>
              <w:top w:val="single" w:sz="4" w:space="0" w:color="auto"/>
              <w:bottom w:val="single" w:sz="4" w:space="0" w:color="auto"/>
            </w:tcBorders>
          </w:tcPr>
          <w:p w14:paraId="2C0F494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617C177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15,14</w:t>
            </w:r>
          </w:p>
        </w:tc>
      </w:tr>
      <w:tr w:rsidR="00452AC7" w:rsidRPr="00B42AF5" w14:paraId="53176166"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8B9A11"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35A275F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1542126108945</w:t>
            </w:r>
          </w:p>
        </w:tc>
        <w:tc>
          <w:tcPr>
            <w:tcW w:w="3544" w:type="dxa"/>
            <w:tcBorders>
              <w:top w:val="single" w:sz="4" w:space="0" w:color="auto"/>
              <w:bottom w:val="single" w:sz="4" w:space="0" w:color="auto"/>
            </w:tcBorders>
          </w:tcPr>
          <w:p w14:paraId="34952F7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Ulei de in sicativat</w:t>
            </w:r>
          </w:p>
        </w:tc>
        <w:tc>
          <w:tcPr>
            <w:tcW w:w="1134" w:type="dxa"/>
            <w:tcBorders>
              <w:top w:val="single" w:sz="4" w:space="0" w:color="auto"/>
              <w:bottom w:val="single" w:sz="4" w:space="0" w:color="auto"/>
            </w:tcBorders>
          </w:tcPr>
          <w:p w14:paraId="5A4AF026"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7EBCEA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7C6499C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47,74</w:t>
            </w:r>
          </w:p>
        </w:tc>
        <w:tc>
          <w:tcPr>
            <w:tcW w:w="1420" w:type="dxa"/>
            <w:tcBorders>
              <w:top w:val="single" w:sz="4" w:space="0" w:color="auto"/>
              <w:bottom w:val="single" w:sz="4" w:space="0" w:color="auto"/>
            </w:tcBorders>
          </w:tcPr>
          <w:p w14:paraId="3A6BC2A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0,72</w:t>
            </w:r>
          </w:p>
        </w:tc>
      </w:tr>
      <w:tr w:rsidR="00452AC7" w:rsidRPr="00B42AF5" w14:paraId="3D7A6D98"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007300"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0348A4E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14:paraId="14EA62CC"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14:paraId="7EDCE6C7"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B8E59C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0,0080</w:t>
            </w:r>
          </w:p>
        </w:tc>
        <w:tc>
          <w:tcPr>
            <w:tcW w:w="1134" w:type="dxa"/>
            <w:tcBorders>
              <w:top w:val="single" w:sz="4" w:space="0" w:color="auto"/>
              <w:bottom w:val="single" w:sz="4" w:space="0" w:color="auto"/>
            </w:tcBorders>
          </w:tcPr>
          <w:p w14:paraId="1F16058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25,00</w:t>
            </w:r>
          </w:p>
        </w:tc>
        <w:tc>
          <w:tcPr>
            <w:tcW w:w="1420" w:type="dxa"/>
            <w:tcBorders>
              <w:top w:val="single" w:sz="4" w:space="0" w:color="auto"/>
              <w:bottom w:val="single" w:sz="4" w:space="0" w:color="auto"/>
            </w:tcBorders>
          </w:tcPr>
          <w:p w14:paraId="2ADEB96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0,20</w:t>
            </w:r>
          </w:p>
        </w:tc>
      </w:tr>
      <w:tr w:rsidR="00452AC7" w:rsidRPr="00B42AF5" w14:paraId="5DA851A2"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CB3245"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3A54309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2320116200573</w:t>
            </w:r>
          </w:p>
        </w:tc>
        <w:tc>
          <w:tcPr>
            <w:tcW w:w="3544" w:type="dxa"/>
            <w:tcBorders>
              <w:top w:val="single" w:sz="4" w:space="0" w:color="auto"/>
              <w:bottom w:val="single" w:sz="4" w:space="0" w:color="auto"/>
            </w:tcBorders>
          </w:tcPr>
          <w:p w14:paraId="4AD83106"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Benzina auto tip CO/R 75</w:t>
            </w:r>
          </w:p>
        </w:tc>
        <w:tc>
          <w:tcPr>
            <w:tcW w:w="1134" w:type="dxa"/>
            <w:tcBorders>
              <w:top w:val="single" w:sz="4" w:space="0" w:color="auto"/>
              <w:bottom w:val="single" w:sz="4" w:space="0" w:color="auto"/>
            </w:tcBorders>
          </w:tcPr>
          <w:p w14:paraId="62DD80CE"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14:paraId="66A33F9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1FCA8AA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23,03</w:t>
            </w:r>
          </w:p>
        </w:tc>
        <w:tc>
          <w:tcPr>
            <w:tcW w:w="1420" w:type="dxa"/>
            <w:tcBorders>
              <w:top w:val="single" w:sz="4" w:space="0" w:color="auto"/>
              <w:bottom w:val="single" w:sz="4" w:space="0" w:color="auto"/>
            </w:tcBorders>
          </w:tcPr>
          <w:p w14:paraId="3834D3A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1,15</w:t>
            </w:r>
          </w:p>
        </w:tc>
      </w:tr>
      <w:tr w:rsidR="00452AC7" w:rsidRPr="00B42AF5" w14:paraId="29A06555"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5094E3" w14:textId="77777777" w:rsidR="00452AC7" w:rsidRPr="00B42AF5" w:rsidRDefault="00452AC7" w:rsidP="00570200">
            <w:pPr>
              <w:jc w:val="center"/>
              <w:rPr>
                <w:rFonts w:eastAsia="MS Mincho"/>
                <w:sz w:val="16"/>
                <w:szCs w:val="16"/>
                <w:lang w:eastAsia="ja-JP"/>
              </w:rPr>
            </w:pPr>
          </w:p>
        </w:tc>
        <w:tc>
          <w:tcPr>
            <w:tcW w:w="1418" w:type="dxa"/>
            <w:tcBorders>
              <w:top w:val="single" w:sz="4" w:space="0" w:color="auto"/>
              <w:bottom w:val="single" w:sz="4" w:space="0" w:color="auto"/>
            </w:tcBorders>
          </w:tcPr>
          <w:p w14:paraId="376C848F" w14:textId="77777777" w:rsidR="00452AC7" w:rsidRPr="00B42AF5" w:rsidRDefault="00452AC7" w:rsidP="00570200">
            <w:pPr>
              <w:rPr>
                <w:rFonts w:eastAsia="MS Mincho"/>
                <w:sz w:val="16"/>
                <w:szCs w:val="16"/>
                <w:lang w:eastAsia="ja-JP"/>
              </w:rPr>
            </w:pPr>
          </w:p>
        </w:tc>
        <w:tc>
          <w:tcPr>
            <w:tcW w:w="3544" w:type="dxa"/>
            <w:tcBorders>
              <w:top w:val="single" w:sz="4" w:space="0" w:color="auto"/>
              <w:bottom w:val="single" w:sz="4" w:space="0" w:color="auto"/>
            </w:tcBorders>
          </w:tcPr>
          <w:p w14:paraId="59262F59" w14:textId="77777777" w:rsidR="00452AC7" w:rsidRPr="00B42AF5" w:rsidRDefault="00452AC7" w:rsidP="00570200">
            <w:pPr>
              <w:rPr>
                <w:rFonts w:eastAsia="MS Mincho"/>
                <w:b/>
                <w:bCs/>
                <w:sz w:val="22"/>
                <w:szCs w:val="22"/>
                <w:lang w:val="en-US" w:eastAsia="ja-JP"/>
              </w:rPr>
            </w:pPr>
            <w:r w:rsidRPr="00B42AF5">
              <w:rPr>
                <w:rFonts w:eastAsia="MS Mincho"/>
                <w:b/>
                <w:bCs/>
                <w:sz w:val="22"/>
                <w:szCs w:val="22"/>
                <w:lang w:eastAsia="ja-JP"/>
              </w:rPr>
              <w:t>2. Lucrari de montare</w:t>
            </w:r>
          </w:p>
          <w:p w14:paraId="28F35B86" w14:textId="77777777" w:rsidR="00452AC7" w:rsidRPr="00B42AF5" w:rsidRDefault="00452AC7" w:rsidP="00570200">
            <w:pPr>
              <w:rPr>
                <w:rFonts w:eastAsia="MS Mincho"/>
                <w:sz w:val="16"/>
                <w:szCs w:val="16"/>
                <w:lang w:eastAsia="ja-JP"/>
              </w:rPr>
            </w:pPr>
          </w:p>
        </w:tc>
        <w:tc>
          <w:tcPr>
            <w:tcW w:w="1134" w:type="dxa"/>
            <w:tcBorders>
              <w:top w:val="single" w:sz="4" w:space="0" w:color="auto"/>
              <w:bottom w:val="single" w:sz="4" w:space="0" w:color="auto"/>
            </w:tcBorders>
          </w:tcPr>
          <w:p w14:paraId="1B0AF6A1" w14:textId="77777777" w:rsidR="00452AC7" w:rsidRPr="00B42AF5" w:rsidRDefault="00452AC7" w:rsidP="00570200">
            <w:pPr>
              <w:rPr>
                <w:rFonts w:eastAsia="MS Mincho"/>
                <w:sz w:val="16"/>
                <w:szCs w:val="16"/>
                <w:lang w:eastAsia="ja-JP"/>
              </w:rPr>
            </w:pPr>
          </w:p>
        </w:tc>
        <w:tc>
          <w:tcPr>
            <w:tcW w:w="1134" w:type="dxa"/>
            <w:tcBorders>
              <w:top w:val="single" w:sz="4" w:space="0" w:color="auto"/>
              <w:bottom w:val="single" w:sz="4" w:space="0" w:color="auto"/>
            </w:tcBorders>
          </w:tcPr>
          <w:p w14:paraId="0EA434E4" w14:textId="77777777" w:rsidR="00452AC7" w:rsidRPr="00B42AF5" w:rsidRDefault="00452AC7" w:rsidP="00570200">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4C8DBD5C"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74A6448A" w14:textId="77777777" w:rsidR="00452AC7" w:rsidRPr="00B42AF5" w:rsidRDefault="00452AC7" w:rsidP="00570200">
            <w:pPr>
              <w:rPr>
                <w:rFonts w:eastAsia="MS Mincho"/>
                <w:sz w:val="16"/>
                <w:szCs w:val="16"/>
                <w:lang w:eastAsia="ja-JP"/>
              </w:rPr>
            </w:pPr>
          </w:p>
        </w:tc>
      </w:tr>
      <w:tr w:rsidR="00452AC7" w:rsidRPr="00B42AF5" w14:paraId="44D43DD4"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5C49D2"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lastRenderedPageBreak/>
              <w:t>35</w:t>
            </w:r>
          </w:p>
        </w:tc>
        <w:tc>
          <w:tcPr>
            <w:tcW w:w="1418" w:type="dxa"/>
            <w:tcBorders>
              <w:top w:val="single" w:sz="4" w:space="0" w:color="auto"/>
              <w:bottom w:val="single" w:sz="4" w:space="0" w:color="auto"/>
            </w:tcBorders>
          </w:tcPr>
          <w:p w14:paraId="3488ABE5"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08-03-599-9</w:t>
            </w:r>
          </w:p>
          <w:p w14:paraId="7A374947"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360327DF" w14:textId="77777777" w:rsidR="00452AC7" w:rsidRPr="005823BB" w:rsidRDefault="00452AC7" w:rsidP="00570200">
            <w:pPr>
              <w:rPr>
                <w:rFonts w:eastAsia="MS Mincho"/>
                <w:sz w:val="18"/>
                <w:szCs w:val="18"/>
                <w:lang w:val="en-US" w:eastAsia="ja-JP"/>
              </w:rPr>
            </w:pPr>
            <w:r w:rsidRPr="005823BB">
              <w:rPr>
                <w:rFonts w:eastAsia="MS Mincho"/>
                <w:sz w:val="18"/>
                <w:szCs w:val="18"/>
                <w:lang w:val="en-US" w:eastAsia="ja-JP"/>
              </w:rPr>
              <w:t xml:space="preserve">Panouri de iluminat, montate pe perete cu dibluri de distantare, masa panoului, kg, pina la 6 Panou de distributie (metal) </w:t>
            </w:r>
            <w:r w:rsidRPr="00B42AF5">
              <w:rPr>
                <w:rFonts w:eastAsia="MS Mincho"/>
                <w:sz w:val="18"/>
                <w:szCs w:val="18"/>
                <w:lang w:eastAsia="ja-JP"/>
              </w:rPr>
              <w:t>ЩМП</w:t>
            </w:r>
            <w:r w:rsidRPr="005823BB">
              <w:rPr>
                <w:rFonts w:eastAsia="MS Mincho"/>
                <w:sz w:val="18"/>
                <w:szCs w:val="18"/>
                <w:lang w:val="en-US" w:eastAsia="ja-JP"/>
              </w:rPr>
              <w:t>-</w:t>
            </w:r>
            <w:r w:rsidRPr="00B42AF5">
              <w:rPr>
                <w:rFonts w:eastAsia="MS Mincho"/>
                <w:sz w:val="18"/>
                <w:szCs w:val="18"/>
                <w:lang w:eastAsia="ja-JP"/>
              </w:rPr>
              <w:t>А</w:t>
            </w:r>
            <w:r w:rsidRPr="005823BB">
              <w:rPr>
                <w:rFonts w:eastAsia="MS Mincho"/>
                <w:sz w:val="18"/>
                <w:szCs w:val="18"/>
                <w:lang w:val="en-US" w:eastAsia="ja-JP"/>
              </w:rPr>
              <w:t xml:space="preserve"> 4</w:t>
            </w:r>
          </w:p>
          <w:p w14:paraId="321D7240"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EB4CBBB"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шт.</w:t>
            </w:r>
          </w:p>
        </w:tc>
        <w:tc>
          <w:tcPr>
            <w:tcW w:w="1134" w:type="dxa"/>
            <w:tcBorders>
              <w:top w:val="single" w:sz="4" w:space="0" w:color="auto"/>
              <w:bottom w:val="single" w:sz="4" w:space="0" w:color="auto"/>
            </w:tcBorders>
            <w:vAlign w:val="center"/>
          </w:tcPr>
          <w:p w14:paraId="68F88D89"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25AC159"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EB8417C"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392,92</w:t>
            </w:r>
          </w:p>
          <w:p w14:paraId="4DB4F6D5"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326E197A"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317,86</w:t>
            </w:r>
          </w:p>
        </w:tc>
      </w:tr>
      <w:tr w:rsidR="00452AC7" w:rsidRPr="00B42AF5" w14:paraId="2109F931"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54C60F"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583EF155"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01BD397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5351B60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0C064A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3,3600</w:t>
            </w:r>
          </w:p>
        </w:tc>
        <w:tc>
          <w:tcPr>
            <w:tcW w:w="1134" w:type="dxa"/>
            <w:tcBorders>
              <w:top w:val="single" w:sz="4" w:space="0" w:color="auto"/>
              <w:bottom w:val="single" w:sz="4" w:space="0" w:color="auto"/>
            </w:tcBorders>
          </w:tcPr>
          <w:p w14:paraId="6FE19FF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3DC3F13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317,86</w:t>
            </w:r>
          </w:p>
        </w:tc>
      </w:tr>
      <w:tr w:rsidR="00452AC7" w:rsidRPr="00B42AF5" w14:paraId="34654BE0"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A98C58"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0179C0A6"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1019103</w:t>
            </w:r>
          </w:p>
        </w:tc>
        <w:tc>
          <w:tcPr>
            <w:tcW w:w="3544" w:type="dxa"/>
            <w:tcBorders>
              <w:top w:val="single" w:sz="4" w:space="0" w:color="auto"/>
              <w:bottom w:val="single" w:sz="4" w:space="0" w:color="auto"/>
            </w:tcBorders>
          </w:tcPr>
          <w:p w14:paraId="36E0480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Dibluri de distantare</w:t>
            </w:r>
          </w:p>
        </w:tc>
        <w:tc>
          <w:tcPr>
            <w:tcW w:w="1134" w:type="dxa"/>
            <w:tcBorders>
              <w:top w:val="single" w:sz="4" w:space="0" w:color="auto"/>
              <w:bottom w:val="single" w:sz="4" w:space="0" w:color="auto"/>
            </w:tcBorders>
          </w:tcPr>
          <w:p w14:paraId="5537A5A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52DA178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0,0410</w:t>
            </w:r>
          </w:p>
        </w:tc>
        <w:tc>
          <w:tcPr>
            <w:tcW w:w="1134" w:type="dxa"/>
            <w:tcBorders>
              <w:top w:val="single" w:sz="4" w:space="0" w:color="auto"/>
              <w:bottom w:val="single" w:sz="4" w:space="0" w:color="auto"/>
            </w:tcBorders>
          </w:tcPr>
          <w:p w14:paraId="13C5BAE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60,00</w:t>
            </w:r>
          </w:p>
        </w:tc>
        <w:tc>
          <w:tcPr>
            <w:tcW w:w="1420" w:type="dxa"/>
            <w:tcBorders>
              <w:top w:val="single" w:sz="4" w:space="0" w:color="auto"/>
              <w:bottom w:val="single" w:sz="4" w:space="0" w:color="auto"/>
            </w:tcBorders>
          </w:tcPr>
          <w:p w14:paraId="239F615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2,46</w:t>
            </w:r>
          </w:p>
        </w:tc>
      </w:tr>
      <w:tr w:rsidR="00452AC7" w:rsidRPr="00B42AF5" w14:paraId="2781F7F1"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1C95FC"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3CB2B49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1019852</w:t>
            </w:r>
          </w:p>
        </w:tc>
        <w:tc>
          <w:tcPr>
            <w:tcW w:w="3544" w:type="dxa"/>
            <w:tcBorders>
              <w:top w:val="single" w:sz="4" w:space="0" w:color="auto"/>
              <w:bottom w:val="single" w:sz="4" w:space="0" w:color="auto"/>
            </w:tcBorders>
          </w:tcPr>
          <w:p w14:paraId="2EC61E9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Vopsea</w:t>
            </w:r>
          </w:p>
        </w:tc>
        <w:tc>
          <w:tcPr>
            <w:tcW w:w="1134" w:type="dxa"/>
            <w:tcBorders>
              <w:top w:val="single" w:sz="4" w:space="0" w:color="auto"/>
              <w:bottom w:val="single" w:sz="4" w:space="0" w:color="auto"/>
            </w:tcBorders>
          </w:tcPr>
          <w:p w14:paraId="018FEFEE"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9F440F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7A6D5D2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72,22</w:t>
            </w:r>
          </w:p>
        </w:tc>
        <w:tc>
          <w:tcPr>
            <w:tcW w:w="1420" w:type="dxa"/>
            <w:tcBorders>
              <w:top w:val="single" w:sz="4" w:space="0" w:color="auto"/>
              <w:bottom w:val="single" w:sz="4" w:space="0" w:color="auto"/>
            </w:tcBorders>
          </w:tcPr>
          <w:p w14:paraId="509CB96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14,44</w:t>
            </w:r>
          </w:p>
        </w:tc>
      </w:tr>
      <w:tr w:rsidR="00452AC7" w:rsidRPr="00B42AF5" w14:paraId="71E292A0"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11A9A0"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00A5272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5009041</w:t>
            </w:r>
          </w:p>
        </w:tc>
        <w:tc>
          <w:tcPr>
            <w:tcW w:w="3544" w:type="dxa"/>
            <w:tcBorders>
              <w:top w:val="single" w:sz="4" w:space="0" w:color="auto"/>
              <w:bottom w:val="single" w:sz="4" w:space="0" w:color="auto"/>
            </w:tcBorders>
          </w:tcPr>
          <w:p w14:paraId="5ADB0C2E"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Dispozitiv de stringere - ramificare</w:t>
            </w:r>
          </w:p>
        </w:tc>
        <w:tc>
          <w:tcPr>
            <w:tcW w:w="1134" w:type="dxa"/>
            <w:tcBorders>
              <w:top w:val="single" w:sz="4" w:space="0" w:color="auto"/>
              <w:bottom w:val="single" w:sz="4" w:space="0" w:color="auto"/>
            </w:tcBorders>
          </w:tcPr>
          <w:p w14:paraId="206F2FD5"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648ACBA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0,0410</w:t>
            </w:r>
          </w:p>
        </w:tc>
        <w:tc>
          <w:tcPr>
            <w:tcW w:w="1134" w:type="dxa"/>
            <w:tcBorders>
              <w:top w:val="single" w:sz="4" w:space="0" w:color="auto"/>
              <w:bottom w:val="single" w:sz="4" w:space="0" w:color="auto"/>
            </w:tcBorders>
          </w:tcPr>
          <w:p w14:paraId="3BB2C3B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42,00</w:t>
            </w:r>
          </w:p>
        </w:tc>
        <w:tc>
          <w:tcPr>
            <w:tcW w:w="1420" w:type="dxa"/>
            <w:tcBorders>
              <w:top w:val="single" w:sz="4" w:space="0" w:color="auto"/>
              <w:bottom w:val="single" w:sz="4" w:space="0" w:color="auto"/>
            </w:tcBorders>
          </w:tcPr>
          <w:p w14:paraId="540C2B3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1,72</w:t>
            </w:r>
          </w:p>
        </w:tc>
      </w:tr>
      <w:tr w:rsidR="00452AC7" w:rsidRPr="00B42AF5" w14:paraId="5BFE6E80"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20066E"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13A358A5"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5009061</w:t>
            </w:r>
          </w:p>
        </w:tc>
        <w:tc>
          <w:tcPr>
            <w:tcW w:w="3544" w:type="dxa"/>
            <w:tcBorders>
              <w:top w:val="single" w:sz="4" w:space="0" w:color="auto"/>
              <w:bottom w:val="single" w:sz="4" w:space="0" w:color="auto"/>
            </w:tcBorders>
          </w:tcPr>
          <w:p w14:paraId="7C8C6BA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Fisa de izolatie</w:t>
            </w:r>
          </w:p>
        </w:tc>
        <w:tc>
          <w:tcPr>
            <w:tcW w:w="1134" w:type="dxa"/>
            <w:tcBorders>
              <w:top w:val="single" w:sz="4" w:space="0" w:color="auto"/>
              <w:bottom w:val="single" w:sz="4" w:space="0" w:color="auto"/>
            </w:tcBorders>
          </w:tcPr>
          <w:p w14:paraId="320A20CF"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шт.</w:t>
            </w:r>
          </w:p>
        </w:tc>
        <w:tc>
          <w:tcPr>
            <w:tcW w:w="1134" w:type="dxa"/>
            <w:tcBorders>
              <w:top w:val="single" w:sz="4" w:space="0" w:color="auto"/>
              <w:bottom w:val="single" w:sz="4" w:space="0" w:color="auto"/>
            </w:tcBorders>
          </w:tcPr>
          <w:p w14:paraId="499981E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21,0000</w:t>
            </w:r>
          </w:p>
        </w:tc>
        <w:tc>
          <w:tcPr>
            <w:tcW w:w="1134" w:type="dxa"/>
            <w:tcBorders>
              <w:top w:val="single" w:sz="4" w:space="0" w:color="auto"/>
              <w:bottom w:val="single" w:sz="4" w:space="0" w:color="auto"/>
            </w:tcBorders>
          </w:tcPr>
          <w:p w14:paraId="2118AF6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0,65</w:t>
            </w:r>
          </w:p>
        </w:tc>
        <w:tc>
          <w:tcPr>
            <w:tcW w:w="1420" w:type="dxa"/>
            <w:tcBorders>
              <w:top w:val="single" w:sz="4" w:space="0" w:color="auto"/>
              <w:bottom w:val="single" w:sz="4" w:space="0" w:color="auto"/>
            </w:tcBorders>
          </w:tcPr>
          <w:p w14:paraId="4B0D659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13,65</w:t>
            </w:r>
          </w:p>
        </w:tc>
      </w:tr>
      <w:tr w:rsidR="00452AC7" w:rsidRPr="00B42AF5" w14:paraId="08FEDFDB"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E203E2"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5BBBD7B5"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5009081</w:t>
            </w:r>
          </w:p>
        </w:tc>
        <w:tc>
          <w:tcPr>
            <w:tcW w:w="3544" w:type="dxa"/>
            <w:tcBorders>
              <w:top w:val="single" w:sz="4" w:space="0" w:color="auto"/>
              <w:bottom w:val="single" w:sz="4" w:space="0" w:color="auto"/>
            </w:tcBorders>
          </w:tcPr>
          <w:p w14:paraId="504F1617"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Punti de conexiune flexibile, tip "</w:t>
            </w:r>
            <w:r w:rsidRPr="00B42AF5">
              <w:rPr>
                <w:rFonts w:eastAsia="MS Mincho"/>
                <w:sz w:val="16"/>
                <w:szCs w:val="16"/>
                <w:lang w:eastAsia="ja-JP"/>
              </w:rPr>
              <w:t>ПГС</w:t>
            </w:r>
            <w:r w:rsidRPr="005823BB">
              <w:rPr>
                <w:rFonts w:eastAsia="MS Mincho"/>
                <w:sz w:val="16"/>
                <w:szCs w:val="16"/>
                <w:lang w:val="en-US" w:eastAsia="ja-JP"/>
              </w:rPr>
              <w:t>-50"</w:t>
            </w:r>
          </w:p>
        </w:tc>
        <w:tc>
          <w:tcPr>
            <w:tcW w:w="1134" w:type="dxa"/>
            <w:tcBorders>
              <w:top w:val="single" w:sz="4" w:space="0" w:color="auto"/>
              <w:bottom w:val="single" w:sz="4" w:space="0" w:color="auto"/>
            </w:tcBorders>
          </w:tcPr>
          <w:p w14:paraId="050F5A4F"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шт.</w:t>
            </w:r>
          </w:p>
        </w:tc>
        <w:tc>
          <w:tcPr>
            <w:tcW w:w="1134" w:type="dxa"/>
            <w:tcBorders>
              <w:top w:val="single" w:sz="4" w:space="0" w:color="auto"/>
              <w:bottom w:val="single" w:sz="4" w:space="0" w:color="auto"/>
            </w:tcBorders>
          </w:tcPr>
          <w:p w14:paraId="3908360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B0DA6A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2,50</w:t>
            </w:r>
          </w:p>
        </w:tc>
        <w:tc>
          <w:tcPr>
            <w:tcW w:w="1420" w:type="dxa"/>
            <w:tcBorders>
              <w:top w:val="single" w:sz="4" w:space="0" w:color="auto"/>
              <w:bottom w:val="single" w:sz="4" w:space="0" w:color="auto"/>
            </w:tcBorders>
          </w:tcPr>
          <w:p w14:paraId="25BE1A2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2,50</w:t>
            </w:r>
          </w:p>
        </w:tc>
      </w:tr>
      <w:tr w:rsidR="00452AC7" w:rsidRPr="00B42AF5" w14:paraId="5CB180D6"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DE8E2E"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59014856"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5009264</w:t>
            </w:r>
          </w:p>
        </w:tc>
        <w:tc>
          <w:tcPr>
            <w:tcW w:w="3544" w:type="dxa"/>
            <w:tcBorders>
              <w:top w:val="single" w:sz="4" w:space="0" w:color="auto"/>
              <w:bottom w:val="single" w:sz="4" w:space="0" w:color="auto"/>
            </w:tcBorders>
          </w:tcPr>
          <w:p w14:paraId="2140EBF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Teava de policlorvinila</w:t>
            </w:r>
          </w:p>
        </w:tc>
        <w:tc>
          <w:tcPr>
            <w:tcW w:w="1134" w:type="dxa"/>
            <w:tcBorders>
              <w:top w:val="single" w:sz="4" w:space="0" w:color="auto"/>
              <w:bottom w:val="single" w:sz="4" w:space="0" w:color="auto"/>
            </w:tcBorders>
          </w:tcPr>
          <w:p w14:paraId="52A99C67"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FE1F94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0,1240</w:t>
            </w:r>
          </w:p>
        </w:tc>
        <w:tc>
          <w:tcPr>
            <w:tcW w:w="1134" w:type="dxa"/>
            <w:tcBorders>
              <w:top w:val="single" w:sz="4" w:space="0" w:color="auto"/>
              <w:bottom w:val="single" w:sz="4" w:space="0" w:color="auto"/>
            </w:tcBorders>
          </w:tcPr>
          <w:p w14:paraId="2B25EFAB"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25,00</w:t>
            </w:r>
          </w:p>
        </w:tc>
        <w:tc>
          <w:tcPr>
            <w:tcW w:w="1420" w:type="dxa"/>
            <w:tcBorders>
              <w:top w:val="single" w:sz="4" w:space="0" w:color="auto"/>
              <w:bottom w:val="single" w:sz="4" w:space="0" w:color="auto"/>
            </w:tcBorders>
          </w:tcPr>
          <w:p w14:paraId="69682DC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3,10</w:t>
            </w:r>
          </w:p>
        </w:tc>
      </w:tr>
      <w:tr w:rsidR="00452AC7" w:rsidRPr="00B42AF5" w14:paraId="22448A65"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A88582"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7C16980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5009500</w:t>
            </w:r>
          </w:p>
        </w:tc>
        <w:tc>
          <w:tcPr>
            <w:tcW w:w="3544" w:type="dxa"/>
            <w:tcBorders>
              <w:top w:val="single" w:sz="4" w:space="0" w:color="auto"/>
              <w:bottom w:val="single" w:sz="4" w:space="0" w:color="auto"/>
            </w:tcBorders>
          </w:tcPr>
          <w:p w14:paraId="09D42409"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Fise de marcare</w:t>
            </w:r>
          </w:p>
        </w:tc>
        <w:tc>
          <w:tcPr>
            <w:tcW w:w="1134" w:type="dxa"/>
            <w:tcBorders>
              <w:top w:val="single" w:sz="4" w:space="0" w:color="auto"/>
              <w:bottom w:val="single" w:sz="4" w:space="0" w:color="auto"/>
            </w:tcBorders>
          </w:tcPr>
          <w:p w14:paraId="2A7723BE"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37A30BE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050BD17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55,00</w:t>
            </w:r>
          </w:p>
        </w:tc>
        <w:tc>
          <w:tcPr>
            <w:tcW w:w="1420" w:type="dxa"/>
            <w:tcBorders>
              <w:top w:val="single" w:sz="4" w:space="0" w:color="auto"/>
              <w:bottom w:val="single" w:sz="4" w:space="0" w:color="auto"/>
            </w:tcBorders>
          </w:tcPr>
          <w:p w14:paraId="316F9F7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1,10</w:t>
            </w:r>
          </w:p>
        </w:tc>
      </w:tr>
      <w:tr w:rsidR="00452AC7" w:rsidRPr="00B42AF5" w14:paraId="04BDFECB"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7DFE16"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0E89711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5440089</w:t>
            </w:r>
          </w:p>
        </w:tc>
        <w:tc>
          <w:tcPr>
            <w:tcW w:w="3544" w:type="dxa"/>
            <w:tcBorders>
              <w:top w:val="single" w:sz="4" w:space="0" w:color="auto"/>
              <w:bottom w:val="single" w:sz="4" w:space="0" w:color="auto"/>
            </w:tcBorders>
          </w:tcPr>
          <w:p w14:paraId="49C3D2FF"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5823BB">
              <w:rPr>
                <w:rFonts w:eastAsia="MS Mincho"/>
                <w:sz w:val="16"/>
                <w:szCs w:val="16"/>
                <w:lang w:val="en-US" w:eastAsia="ja-JP"/>
              </w:rPr>
              <w:t xml:space="preserve">", latime 20-30 mm, grosime de la 0,14 pina la 0,19 mm inclusiv </w:t>
            </w:r>
          </w:p>
        </w:tc>
        <w:tc>
          <w:tcPr>
            <w:tcW w:w="1134" w:type="dxa"/>
            <w:tcBorders>
              <w:top w:val="single" w:sz="4" w:space="0" w:color="auto"/>
              <w:bottom w:val="single" w:sz="4" w:space="0" w:color="auto"/>
            </w:tcBorders>
          </w:tcPr>
          <w:p w14:paraId="78826C75"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E87ACF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0,0160</w:t>
            </w:r>
          </w:p>
        </w:tc>
        <w:tc>
          <w:tcPr>
            <w:tcW w:w="1134" w:type="dxa"/>
            <w:tcBorders>
              <w:top w:val="single" w:sz="4" w:space="0" w:color="auto"/>
              <w:bottom w:val="single" w:sz="4" w:space="0" w:color="auto"/>
            </w:tcBorders>
          </w:tcPr>
          <w:p w14:paraId="7602EE9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165,00</w:t>
            </w:r>
          </w:p>
        </w:tc>
        <w:tc>
          <w:tcPr>
            <w:tcW w:w="1420" w:type="dxa"/>
            <w:tcBorders>
              <w:top w:val="single" w:sz="4" w:space="0" w:color="auto"/>
              <w:bottom w:val="single" w:sz="4" w:space="0" w:color="auto"/>
            </w:tcBorders>
          </w:tcPr>
          <w:p w14:paraId="6987406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2,64</w:t>
            </w:r>
          </w:p>
        </w:tc>
      </w:tr>
      <w:tr w:rsidR="00452AC7" w:rsidRPr="00B42AF5" w14:paraId="0505EC8C"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E469A5"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60B5A5BF"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33A4832E"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494939A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936840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5B72F24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600,00</w:t>
            </w:r>
          </w:p>
        </w:tc>
        <w:tc>
          <w:tcPr>
            <w:tcW w:w="1420" w:type="dxa"/>
            <w:tcBorders>
              <w:top w:val="single" w:sz="4" w:space="0" w:color="auto"/>
              <w:bottom w:val="single" w:sz="4" w:space="0" w:color="auto"/>
            </w:tcBorders>
          </w:tcPr>
          <w:p w14:paraId="63C483E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6,00</w:t>
            </w:r>
          </w:p>
        </w:tc>
      </w:tr>
      <w:tr w:rsidR="00452AC7" w:rsidRPr="00B42AF5" w14:paraId="2C3FC602"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507B58"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5D98B98E"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331451</w:t>
            </w:r>
          </w:p>
        </w:tc>
        <w:tc>
          <w:tcPr>
            <w:tcW w:w="3544" w:type="dxa"/>
            <w:tcBorders>
              <w:top w:val="single" w:sz="4" w:space="0" w:color="auto"/>
              <w:bottom w:val="single" w:sz="4" w:space="0" w:color="auto"/>
            </w:tcBorders>
          </w:tcPr>
          <w:p w14:paraId="47136D9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Perforatoare electrice</w:t>
            </w:r>
          </w:p>
        </w:tc>
        <w:tc>
          <w:tcPr>
            <w:tcW w:w="1134" w:type="dxa"/>
            <w:tcBorders>
              <w:top w:val="single" w:sz="4" w:space="0" w:color="auto"/>
              <w:bottom w:val="single" w:sz="4" w:space="0" w:color="auto"/>
            </w:tcBorders>
          </w:tcPr>
          <w:p w14:paraId="4F5F9D4F"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222B1A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0,5100</w:t>
            </w:r>
          </w:p>
        </w:tc>
        <w:tc>
          <w:tcPr>
            <w:tcW w:w="1134" w:type="dxa"/>
            <w:tcBorders>
              <w:top w:val="single" w:sz="4" w:space="0" w:color="auto"/>
              <w:bottom w:val="single" w:sz="4" w:space="0" w:color="auto"/>
            </w:tcBorders>
          </w:tcPr>
          <w:p w14:paraId="2806E26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45,00</w:t>
            </w:r>
          </w:p>
        </w:tc>
        <w:tc>
          <w:tcPr>
            <w:tcW w:w="1420" w:type="dxa"/>
            <w:tcBorders>
              <w:top w:val="single" w:sz="4" w:space="0" w:color="auto"/>
              <w:bottom w:val="single" w:sz="4" w:space="0" w:color="auto"/>
            </w:tcBorders>
          </w:tcPr>
          <w:p w14:paraId="2B27ADB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22,95</w:t>
            </w:r>
          </w:p>
        </w:tc>
      </w:tr>
      <w:tr w:rsidR="00452AC7" w:rsidRPr="00B42AF5" w14:paraId="1A4F5BA3"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9BF89F"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6B9DA095"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19267682"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739D0ECC"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B4DA37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1C83FF4B"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450,00</w:t>
            </w:r>
          </w:p>
        </w:tc>
        <w:tc>
          <w:tcPr>
            <w:tcW w:w="1420" w:type="dxa"/>
            <w:tcBorders>
              <w:top w:val="single" w:sz="4" w:space="0" w:color="auto"/>
              <w:bottom w:val="single" w:sz="4" w:space="0" w:color="auto"/>
            </w:tcBorders>
          </w:tcPr>
          <w:p w14:paraId="0EE5A09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4,50</w:t>
            </w:r>
          </w:p>
        </w:tc>
      </w:tr>
      <w:tr w:rsidR="00452AC7" w:rsidRPr="00B42AF5" w14:paraId="11AC840F"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7B4352"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36</w:t>
            </w:r>
          </w:p>
        </w:tc>
        <w:tc>
          <w:tcPr>
            <w:tcW w:w="1418" w:type="dxa"/>
            <w:tcBorders>
              <w:top w:val="single" w:sz="4" w:space="0" w:color="auto"/>
              <w:bottom w:val="single" w:sz="4" w:space="0" w:color="auto"/>
            </w:tcBorders>
          </w:tcPr>
          <w:p w14:paraId="20D28917"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08-03-526-1</w:t>
            </w:r>
          </w:p>
          <w:p w14:paraId="47E20B33"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45D4872F" w14:textId="77777777" w:rsidR="00452AC7" w:rsidRPr="005823BB" w:rsidRDefault="00452AC7" w:rsidP="00570200">
            <w:pPr>
              <w:rPr>
                <w:rFonts w:eastAsia="MS Mincho"/>
                <w:sz w:val="18"/>
                <w:szCs w:val="18"/>
                <w:lang w:val="en-US" w:eastAsia="ja-JP"/>
              </w:rPr>
            </w:pPr>
            <w:r w:rsidRPr="005823BB">
              <w:rPr>
                <w:rFonts w:eastAsia="MS Mincho"/>
                <w:sz w:val="18"/>
                <w:szCs w:val="18"/>
                <w:lang w:val="en-US" w:eastAsia="ja-JP"/>
              </w:rPr>
              <w:t>Automat mono-, bi-, tripolar, montat pe constructii pe perete sau coloana, curent pina la 25 A</w:t>
            </w:r>
          </w:p>
          <w:p w14:paraId="0552DFE2"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763915B"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шт.</w:t>
            </w:r>
          </w:p>
        </w:tc>
        <w:tc>
          <w:tcPr>
            <w:tcW w:w="1134" w:type="dxa"/>
            <w:tcBorders>
              <w:top w:val="single" w:sz="4" w:space="0" w:color="auto"/>
              <w:bottom w:val="single" w:sz="4" w:space="0" w:color="auto"/>
            </w:tcBorders>
            <w:vAlign w:val="center"/>
          </w:tcPr>
          <w:p w14:paraId="21CC2900"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04DAFC8"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F5D49C6"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243,99</w:t>
            </w:r>
          </w:p>
          <w:p w14:paraId="28E3FAA9"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4D13F50B"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147,58</w:t>
            </w:r>
          </w:p>
        </w:tc>
      </w:tr>
      <w:tr w:rsidR="00452AC7" w:rsidRPr="00B42AF5" w14:paraId="643CF451"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52FDDB"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64E17C3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3966688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28C3C447"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94DA01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1,5600</w:t>
            </w:r>
          </w:p>
        </w:tc>
        <w:tc>
          <w:tcPr>
            <w:tcW w:w="1134" w:type="dxa"/>
            <w:tcBorders>
              <w:top w:val="single" w:sz="4" w:space="0" w:color="auto"/>
              <w:bottom w:val="single" w:sz="4" w:space="0" w:color="auto"/>
            </w:tcBorders>
          </w:tcPr>
          <w:p w14:paraId="3203C3C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557AD4A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147,58</w:t>
            </w:r>
          </w:p>
        </w:tc>
      </w:tr>
      <w:tr w:rsidR="00452AC7" w:rsidRPr="00B42AF5" w14:paraId="0B2DFB6B"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75A59D"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695F37DF"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1011924</w:t>
            </w:r>
          </w:p>
        </w:tc>
        <w:tc>
          <w:tcPr>
            <w:tcW w:w="3544" w:type="dxa"/>
            <w:tcBorders>
              <w:top w:val="single" w:sz="4" w:space="0" w:color="auto"/>
              <w:bottom w:val="single" w:sz="4" w:space="0" w:color="auto"/>
            </w:tcBorders>
          </w:tcPr>
          <w:p w14:paraId="04EF5CE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 xml:space="preserve">Electrozi Э42А, diametru 4 mm </w:t>
            </w:r>
          </w:p>
        </w:tc>
        <w:tc>
          <w:tcPr>
            <w:tcW w:w="1134" w:type="dxa"/>
            <w:tcBorders>
              <w:top w:val="single" w:sz="4" w:space="0" w:color="auto"/>
              <w:bottom w:val="single" w:sz="4" w:space="0" w:color="auto"/>
            </w:tcBorders>
          </w:tcPr>
          <w:p w14:paraId="6DCCADB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0301E9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3113599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65,18</w:t>
            </w:r>
          </w:p>
        </w:tc>
        <w:tc>
          <w:tcPr>
            <w:tcW w:w="1420" w:type="dxa"/>
            <w:tcBorders>
              <w:top w:val="single" w:sz="4" w:space="0" w:color="auto"/>
              <w:bottom w:val="single" w:sz="4" w:space="0" w:color="auto"/>
            </w:tcBorders>
          </w:tcPr>
          <w:p w14:paraId="4E6170B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4,56</w:t>
            </w:r>
          </w:p>
        </w:tc>
      </w:tr>
      <w:tr w:rsidR="00452AC7" w:rsidRPr="00B42AF5" w14:paraId="0F5D2B28"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12F0AA"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37A79DD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1011964</w:t>
            </w:r>
          </w:p>
        </w:tc>
        <w:tc>
          <w:tcPr>
            <w:tcW w:w="3544" w:type="dxa"/>
            <w:tcBorders>
              <w:top w:val="single" w:sz="4" w:space="0" w:color="auto"/>
              <w:bottom w:val="single" w:sz="4" w:space="0" w:color="auto"/>
            </w:tcBorders>
          </w:tcPr>
          <w:p w14:paraId="345E6911"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 xml:space="preserve">Sfoara (spagat) de hirtie </w:t>
            </w:r>
          </w:p>
        </w:tc>
        <w:tc>
          <w:tcPr>
            <w:tcW w:w="1134" w:type="dxa"/>
            <w:tcBorders>
              <w:top w:val="single" w:sz="4" w:space="0" w:color="auto"/>
              <w:bottom w:val="single" w:sz="4" w:space="0" w:color="auto"/>
            </w:tcBorders>
          </w:tcPr>
          <w:p w14:paraId="24F17A9C"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EF9667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20DC10F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25,00</w:t>
            </w:r>
          </w:p>
        </w:tc>
        <w:tc>
          <w:tcPr>
            <w:tcW w:w="1420" w:type="dxa"/>
            <w:tcBorders>
              <w:top w:val="single" w:sz="4" w:space="0" w:color="auto"/>
              <w:bottom w:val="single" w:sz="4" w:space="0" w:color="auto"/>
            </w:tcBorders>
          </w:tcPr>
          <w:p w14:paraId="3583764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0,03</w:t>
            </w:r>
          </w:p>
        </w:tc>
      </w:tr>
      <w:tr w:rsidR="00452AC7" w:rsidRPr="00B42AF5" w14:paraId="31E1B801"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4D5B34"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26B079D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14:paraId="5B3DE293"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 xml:space="preserve">Suruburi cu piulite si saibe </w:t>
            </w:r>
          </w:p>
        </w:tc>
        <w:tc>
          <w:tcPr>
            <w:tcW w:w="1134" w:type="dxa"/>
            <w:tcBorders>
              <w:top w:val="single" w:sz="4" w:space="0" w:color="auto"/>
              <w:bottom w:val="single" w:sz="4" w:space="0" w:color="auto"/>
            </w:tcBorders>
          </w:tcPr>
          <w:p w14:paraId="7029FC36"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5BDA98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0,0490</w:t>
            </w:r>
          </w:p>
        </w:tc>
        <w:tc>
          <w:tcPr>
            <w:tcW w:w="1134" w:type="dxa"/>
            <w:tcBorders>
              <w:top w:val="single" w:sz="4" w:space="0" w:color="auto"/>
              <w:bottom w:val="single" w:sz="4" w:space="0" w:color="auto"/>
            </w:tcBorders>
          </w:tcPr>
          <w:p w14:paraId="281CF73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70,75</w:t>
            </w:r>
          </w:p>
        </w:tc>
        <w:tc>
          <w:tcPr>
            <w:tcW w:w="1420" w:type="dxa"/>
            <w:tcBorders>
              <w:top w:val="single" w:sz="4" w:space="0" w:color="auto"/>
              <w:bottom w:val="single" w:sz="4" w:space="0" w:color="auto"/>
            </w:tcBorders>
          </w:tcPr>
          <w:p w14:paraId="7A44865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3,47</w:t>
            </w:r>
          </w:p>
        </w:tc>
      </w:tr>
      <w:tr w:rsidR="00452AC7" w:rsidRPr="00B42AF5" w14:paraId="580ACBE5"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5CCB77"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71F66A8C"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1019100</w:t>
            </w:r>
          </w:p>
        </w:tc>
        <w:tc>
          <w:tcPr>
            <w:tcW w:w="3544" w:type="dxa"/>
            <w:tcBorders>
              <w:top w:val="single" w:sz="4" w:space="0" w:color="auto"/>
              <w:bottom w:val="single" w:sz="4" w:space="0" w:color="auto"/>
            </w:tcBorders>
          </w:tcPr>
          <w:p w14:paraId="1562604B"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Cartus pentru impuscat</w:t>
            </w:r>
          </w:p>
        </w:tc>
        <w:tc>
          <w:tcPr>
            <w:tcW w:w="1134" w:type="dxa"/>
            <w:tcBorders>
              <w:top w:val="single" w:sz="4" w:space="0" w:color="auto"/>
              <w:bottom w:val="single" w:sz="4" w:space="0" w:color="auto"/>
            </w:tcBorders>
          </w:tcPr>
          <w:p w14:paraId="7A14D23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0BD1984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1,2200</w:t>
            </w:r>
          </w:p>
        </w:tc>
        <w:tc>
          <w:tcPr>
            <w:tcW w:w="1134" w:type="dxa"/>
            <w:tcBorders>
              <w:top w:val="single" w:sz="4" w:space="0" w:color="auto"/>
              <w:bottom w:val="single" w:sz="4" w:space="0" w:color="auto"/>
            </w:tcBorders>
          </w:tcPr>
          <w:p w14:paraId="02CC491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10,00</w:t>
            </w:r>
          </w:p>
        </w:tc>
        <w:tc>
          <w:tcPr>
            <w:tcW w:w="1420" w:type="dxa"/>
            <w:tcBorders>
              <w:top w:val="single" w:sz="4" w:space="0" w:color="auto"/>
              <w:bottom w:val="single" w:sz="4" w:space="0" w:color="auto"/>
            </w:tcBorders>
          </w:tcPr>
          <w:p w14:paraId="721CDB0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12,20</w:t>
            </w:r>
          </w:p>
        </w:tc>
      </w:tr>
      <w:tr w:rsidR="00452AC7" w:rsidRPr="00B42AF5" w14:paraId="64522BD6"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3CFDD0"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0BE1E471"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1019103</w:t>
            </w:r>
          </w:p>
        </w:tc>
        <w:tc>
          <w:tcPr>
            <w:tcW w:w="3544" w:type="dxa"/>
            <w:tcBorders>
              <w:top w:val="single" w:sz="4" w:space="0" w:color="auto"/>
              <w:bottom w:val="single" w:sz="4" w:space="0" w:color="auto"/>
            </w:tcBorders>
          </w:tcPr>
          <w:p w14:paraId="7405684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Dibluri de distantare</w:t>
            </w:r>
          </w:p>
        </w:tc>
        <w:tc>
          <w:tcPr>
            <w:tcW w:w="1134" w:type="dxa"/>
            <w:tcBorders>
              <w:top w:val="single" w:sz="4" w:space="0" w:color="auto"/>
              <w:bottom w:val="single" w:sz="4" w:space="0" w:color="auto"/>
            </w:tcBorders>
          </w:tcPr>
          <w:p w14:paraId="0E7EC34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3016B0A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0,0140</w:t>
            </w:r>
          </w:p>
        </w:tc>
        <w:tc>
          <w:tcPr>
            <w:tcW w:w="1134" w:type="dxa"/>
            <w:tcBorders>
              <w:top w:val="single" w:sz="4" w:space="0" w:color="auto"/>
              <w:bottom w:val="single" w:sz="4" w:space="0" w:color="auto"/>
            </w:tcBorders>
          </w:tcPr>
          <w:p w14:paraId="71837DB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60,00</w:t>
            </w:r>
          </w:p>
        </w:tc>
        <w:tc>
          <w:tcPr>
            <w:tcW w:w="1420" w:type="dxa"/>
            <w:tcBorders>
              <w:top w:val="single" w:sz="4" w:space="0" w:color="auto"/>
              <w:bottom w:val="single" w:sz="4" w:space="0" w:color="auto"/>
            </w:tcBorders>
          </w:tcPr>
          <w:p w14:paraId="5C7A8BC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0,84</w:t>
            </w:r>
          </w:p>
        </w:tc>
      </w:tr>
      <w:tr w:rsidR="00452AC7" w:rsidRPr="00B42AF5" w14:paraId="2CD53C5F"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688DF4"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291AA1FC"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1019109</w:t>
            </w:r>
          </w:p>
        </w:tc>
        <w:tc>
          <w:tcPr>
            <w:tcW w:w="3544" w:type="dxa"/>
            <w:tcBorders>
              <w:top w:val="single" w:sz="4" w:space="0" w:color="auto"/>
              <w:bottom w:val="single" w:sz="4" w:space="0" w:color="auto"/>
            </w:tcBorders>
          </w:tcPr>
          <w:p w14:paraId="7DC4F9F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Dibluri pentru conexiune</w:t>
            </w:r>
          </w:p>
        </w:tc>
        <w:tc>
          <w:tcPr>
            <w:tcW w:w="1134" w:type="dxa"/>
            <w:tcBorders>
              <w:top w:val="single" w:sz="4" w:space="0" w:color="auto"/>
              <w:bottom w:val="single" w:sz="4" w:space="0" w:color="auto"/>
            </w:tcBorders>
          </w:tcPr>
          <w:p w14:paraId="08B571A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33D5410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1,2200</w:t>
            </w:r>
          </w:p>
        </w:tc>
        <w:tc>
          <w:tcPr>
            <w:tcW w:w="1134" w:type="dxa"/>
            <w:tcBorders>
              <w:top w:val="single" w:sz="4" w:space="0" w:color="auto"/>
              <w:bottom w:val="single" w:sz="4" w:space="0" w:color="auto"/>
            </w:tcBorders>
          </w:tcPr>
          <w:p w14:paraId="172C4F9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5,60</w:t>
            </w:r>
          </w:p>
        </w:tc>
        <w:tc>
          <w:tcPr>
            <w:tcW w:w="1420" w:type="dxa"/>
            <w:tcBorders>
              <w:top w:val="single" w:sz="4" w:space="0" w:color="auto"/>
              <w:bottom w:val="single" w:sz="4" w:space="0" w:color="auto"/>
            </w:tcBorders>
          </w:tcPr>
          <w:p w14:paraId="19F6D1A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6,83</w:t>
            </w:r>
          </w:p>
        </w:tc>
      </w:tr>
      <w:tr w:rsidR="00452AC7" w:rsidRPr="00B42AF5" w14:paraId="5F31F4C9"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79E068"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5DA2ABB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1019760</w:t>
            </w:r>
          </w:p>
        </w:tc>
        <w:tc>
          <w:tcPr>
            <w:tcW w:w="3544" w:type="dxa"/>
            <w:tcBorders>
              <w:top w:val="single" w:sz="4" w:space="0" w:color="auto"/>
              <w:bottom w:val="single" w:sz="4" w:space="0" w:color="auto"/>
            </w:tcBorders>
          </w:tcPr>
          <w:p w14:paraId="44A2F661"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Lac de electroizolatie "318"</w:t>
            </w:r>
          </w:p>
        </w:tc>
        <w:tc>
          <w:tcPr>
            <w:tcW w:w="1134" w:type="dxa"/>
            <w:tcBorders>
              <w:top w:val="single" w:sz="4" w:space="0" w:color="auto"/>
              <w:bottom w:val="single" w:sz="4" w:space="0" w:color="auto"/>
            </w:tcBorders>
          </w:tcPr>
          <w:p w14:paraId="3AD2D216"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4D2709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5835CEC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100,00</w:t>
            </w:r>
          </w:p>
        </w:tc>
        <w:tc>
          <w:tcPr>
            <w:tcW w:w="1420" w:type="dxa"/>
            <w:tcBorders>
              <w:top w:val="single" w:sz="4" w:space="0" w:color="auto"/>
              <w:bottom w:val="single" w:sz="4" w:space="0" w:color="auto"/>
            </w:tcBorders>
          </w:tcPr>
          <w:p w14:paraId="2349BF0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0,60</w:t>
            </w:r>
          </w:p>
        </w:tc>
      </w:tr>
      <w:tr w:rsidR="00452AC7" w:rsidRPr="00B42AF5" w14:paraId="29F6294F"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88B849"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0A12864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1019852</w:t>
            </w:r>
          </w:p>
        </w:tc>
        <w:tc>
          <w:tcPr>
            <w:tcW w:w="3544" w:type="dxa"/>
            <w:tcBorders>
              <w:top w:val="single" w:sz="4" w:space="0" w:color="auto"/>
              <w:bottom w:val="single" w:sz="4" w:space="0" w:color="auto"/>
            </w:tcBorders>
          </w:tcPr>
          <w:p w14:paraId="03B5859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Vopsea</w:t>
            </w:r>
          </w:p>
        </w:tc>
        <w:tc>
          <w:tcPr>
            <w:tcW w:w="1134" w:type="dxa"/>
            <w:tcBorders>
              <w:top w:val="single" w:sz="4" w:space="0" w:color="auto"/>
              <w:bottom w:val="single" w:sz="4" w:space="0" w:color="auto"/>
            </w:tcBorders>
          </w:tcPr>
          <w:p w14:paraId="65D2D61C"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46CCB5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0,0360</w:t>
            </w:r>
          </w:p>
        </w:tc>
        <w:tc>
          <w:tcPr>
            <w:tcW w:w="1134" w:type="dxa"/>
            <w:tcBorders>
              <w:top w:val="single" w:sz="4" w:space="0" w:color="auto"/>
              <w:bottom w:val="single" w:sz="4" w:space="0" w:color="auto"/>
            </w:tcBorders>
          </w:tcPr>
          <w:p w14:paraId="3CC2646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72,22</w:t>
            </w:r>
          </w:p>
        </w:tc>
        <w:tc>
          <w:tcPr>
            <w:tcW w:w="1420" w:type="dxa"/>
            <w:tcBorders>
              <w:top w:val="single" w:sz="4" w:space="0" w:color="auto"/>
              <w:bottom w:val="single" w:sz="4" w:space="0" w:color="auto"/>
            </w:tcBorders>
          </w:tcPr>
          <w:p w14:paraId="0893D24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2,60</w:t>
            </w:r>
          </w:p>
        </w:tc>
      </w:tr>
      <w:tr w:rsidR="00452AC7" w:rsidRPr="00B42AF5" w14:paraId="6782B062"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9B94CA"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62A7E219"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2019408</w:t>
            </w:r>
          </w:p>
        </w:tc>
        <w:tc>
          <w:tcPr>
            <w:tcW w:w="3544" w:type="dxa"/>
            <w:tcBorders>
              <w:top w:val="single" w:sz="4" w:space="0" w:color="auto"/>
              <w:bottom w:val="single" w:sz="4" w:space="0" w:color="auto"/>
            </w:tcBorders>
          </w:tcPr>
          <w:p w14:paraId="5D99B551"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Constructii din otel individuale, grilaje sudate, masa pina la 0,1 t</w:t>
            </w:r>
          </w:p>
        </w:tc>
        <w:tc>
          <w:tcPr>
            <w:tcW w:w="1134" w:type="dxa"/>
            <w:tcBorders>
              <w:top w:val="single" w:sz="4" w:space="0" w:color="auto"/>
              <w:bottom w:val="single" w:sz="4" w:space="0" w:color="auto"/>
            </w:tcBorders>
          </w:tcPr>
          <w:p w14:paraId="6CCDD54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2F7B80A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300420C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25 600,00</w:t>
            </w:r>
          </w:p>
        </w:tc>
        <w:tc>
          <w:tcPr>
            <w:tcW w:w="1420" w:type="dxa"/>
            <w:tcBorders>
              <w:top w:val="single" w:sz="4" w:space="0" w:color="auto"/>
              <w:bottom w:val="single" w:sz="4" w:space="0" w:color="auto"/>
            </w:tcBorders>
          </w:tcPr>
          <w:p w14:paraId="296A210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25,60</w:t>
            </w:r>
          </w:p>
        </w:tc>
      </w:tr>
      <w:tr w:rsidR="00452AC7" w:rsidRPr="00B42AF5" w14:paraId="6A7F6BEA"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B59671"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205923A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5009062</w:t>
            </w:r>
          </w:p>
        </w:tc>
        <w:tc>
          <w:tcPr>
            <w:tcW w:w="3544" w:type="dxa"/>
            <w:tcBorders>
              <w:top w:val="single" w:sz="4" w:space="0" w:color="auto"/>
              <w:bottom w:val="single" w:sz="4" w:space="0" w:color="auto"/>
            </w:tcBorders>
          </w:tcPr>
          <w:p w14:paraId="16BA6749"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Papuci de cablu</w:t>
            </w:r>
          </w:p>
        </w:tc>
        <w:tc>
          <w:tcPr>
            <w:tcW w:w="1134" w:type="dxa"/>
            <w:tcBorders>
              <w:top w:val="single" w:sz="4" w:space="0" w:color="auto"/>
              <w:bottom w:val="single" w:sz="4" w:space="0" w:color="auto"/>
            </w:tcBorders>
          </w:tcPr>
          <w:p w14:paraId="0819214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шт.</w:t>
            </w:r>
          </w:p>
        </w:tc>
        <w:tc>
          <w:tcPr>
            <w:tcW w:w="1134" w:type="dxa"/>
            <w:tcBorders>
              <w:top w:val="single" w:sz="4" w:space="0" w:color="auto"/>
              <w:bottom w:val="single" w:sz="4" w:space="0" w:color="auto"/>
            </w:tcBorders>
          </w:tcPr>
          <w:p w14:paraId="471E7EC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6,1000</w:t>
            </w:r>
          </w:p>
        </w:tc>
        <w:tc>
          <w:tcPr>
            <w:tcW w:w="1134" w:type="dxa"/>
            <w:tcBorders>
              <w:top w:val="single" w:sz="4" w:space="0" w:color="auto"/>
              <w:bottom w:val="single" w:sz="4" w:space="0" w:color="auto"/>
            </w:tcBorders>
          </w:tcPr>
          <w:p w14:paraId="77F1836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1,00</w:t>
            </w:r>
          </w:p>
        </w:tc>
        <w:tc>
          <w:tcPr>
            <w:tcW w:w="1420" w:type="dxa"/>
            <w:tcBorders>
              <w:top w:val="single" w:sz="4" w:space="0" w:color="auto"/>
              <w:bottom w:val="single" w:sz="4" w:space="0" w:color="auto"/>
            </w:tcBorders>
          </w:tcPr>
          <w:p w14:paraId="074B300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6,10</w:t>
            </w:r>
          </w:p>
        </w:tc>
      </w:tr>
      <w:tr w:rsidR="00452AC7" w:rsidRPr="00B42AF5" w14:paraId="431D7EFF"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5BE040"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20B6D4D6"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5009081</w:t>
            </w:r>
          </w:p>
        </w:tc>
        <w:tc>
          <w:tcPr>
            <w:tcW w:w="3544" w:type="dxa"/>
            <w:tcBorders>
              <w:top w:val="single" w:sz="4" w:space="0" w:color="auto"/>
              <w:bottom w:val="single" w:sz="4" w:space="0" w:color="auto"/>
            </w:tcBorders>
          </w:tcPr>
          <w:p w14:paraId="210FEA90"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Punti de conexiune flexibile, tip "</w:t>
            </w:r>
            <w:r w:rsidRPr="00B42AF5">
              <w:rPr>
                <w:rFonts w:eastAsia="MS Mincho"/>
                <w:sz w:val="16"/>
                <w:szCs w:val="16"/>
                <w:lang w:eastAsia="ja-JP"/>
              </w:rPr>
              <w:t>ПГС</w:t>
            </w:r>
            <w:r w:rsidRPr="005823BB">
              <w:rPr>
                <w:rFonts w:eastAsia="MS Mincho"/>
                <w:sz w:val="16"/>
                <w:szCs w:val="16"/>
                <w:lang w:val="en-US" w:eastAsia="ja-JP"/>
              </w:rPr>
              <w:t>-50"</w:t>
            </w:r>
          </w:p>
        </w:tc>
        <w:tc>
          <w:tcPr>
            <w:tcW w:w="1134" w:type="dxa"/>
            <w:tcBorders>
              <w:top w:val="single" w:sz="4" w:space="0" w:color="auto"/>
              <w:bottom w:val="single" w:sz="4" w:space="0" w:color="auto"/>
            </w:tcBorders>
          </w:tcPr>
          <w:p w14:paraId="7AA66176"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шт.</w:t>
            </w:r>
          </w:p>
        </w:tc>
        <w:tc>
          <w:tcPr>
            <w:tcW w:w="1134" w:type="dxa"/>
            <w:tcBorders>
              <w:top w:val="single" w:sz="4" w:space="0" w:color="auto"/>
              <w:bottom w:val="single" w:sz="4" w:space="0" w:color="auto"/>
            </w:tcBorders>
          </w:tcPr>
          <w:p w14:paraId="5BF5F33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57F541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2,50</w:t>
            </w:r>
          </w:p>
        </w:tc>
        <w:tc>
          <w:tcPr>
            <w:tcW w:w="1420" w:type="dxa"/>
            <w:tcBorders>
              <w:top w:val="single" w:sz="4" w:space="0" w:color="auto"/>
              <w:bottom w:val="single" w:sz="4" w:space="0" w:color="auto"/>
            </w:tcBorders>
          </w:tcPr>
          <w:p w14:paraId="00C93C5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2,50</w:t>
            </w:r>
          </w:p>
        </w:tc>
      </w:tr>
      <w:tr w:rsidR="00452AC7" w:rsidRPr="00B42AF5" w14:paraId="3E9B08A1"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9DD3DA"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0AD547FC"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5009500</w:t>
            </w:r>
          </w:p>
        </w:tc>
        <w:tc>
          <w:tcPr>
            <w:tcW w:w="3544" w:type="dxa"/>
            <w:tcBorders>
              <w:top w:val="single" w:sz="4" w:space="0" w:color="auto"/>
              <w:bottom w:val="single" w:sz="4" w:space="0" w:color="auto"/>
            </w:tcBorders>
          </w:tcPr>
          <w:p w14:paraId="333756B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Fise de marcare</w:t>
            </w:r>
          </w:p>
        </w:tc>
        <w:tc>
          <w:tcPr>
            <w:tcW w:w="1134" w:type="dxa"/>
            <w:tcBorders>
              <w:top w:val="single" w:sz="4" w:space="0" w:color="auto"/>
              <w:bottom w:val="single" w:sz="4" w:space="0" w:color="auto"/>
            </w:tcBorders>
          </w:tcPr>
          <w:p w14:paraId="6D060E2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1C59FB6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430EADC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55,00</w:t>
            </w:r>
          </w:p>
        </w:tc>
        <w:tc>
          <w:tcPr>
            <w:tcW w:w="1420" w:type="dxa"/>
            <w:tcBorders>
              <w:top w:val="single" w:sz="4" w:space="0" w:color="auto"/>
              <w:bottom w:val="single" w:sz="4" w:space="0" w:color="auto"/>
            </w:tcBorders>
          </w:tcPr>
          <w:p w14:paraId="252CB15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1,10</w:t>
            </w:r>
          </w:p>
        </w:tc>
      </w:tr>
      <w:tr w:rsidR="00452AC7" w:rsidRPr="00B42AF5" w14:paraId="076BD280"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A6D5AA"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075FB80C"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5009619</w:t>
            </w:r>
          </w:p>
        </w:tc>
        <w:tc>
          <w:tcPr>
            <w:tcW w:w="3544" w:type="dxa"/>
            <w:tcBorders>
              <w:top w:val="single" w:sz="4" w:space="0" w:color="auto"/>
              <w:bottom w:val="single" w:sz="4" w:space="0" w:color="auto"/>
            </w:tcBorders>
          </w:tcPr>
          <w:p w14:paraId="7E245D4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Ate de cusut</w:t>
            </w:r>
          </w:p>
        </w:tc>
        <w:tc>
          <w:tcPr>
            <w:tcW w:w="1134" w:type="dxa"/>
            <w:tcBorders>
              <w:top w:val="single" w:sz="4" w:space="0" w:color="auto"/>
              <w:bottom w:val="single" w:sz="4" w:space="0" w:color="auto"/>
            </w:tcBorders>
          </w:tcPr>
          <w:p w14:paraId="541C54F9"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DF4B3F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0FA9E17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25,00</w:t>
            </w:r>
          </w:p>
        </w:tc>
        <w:tc>
          <w:tcPr>
            <w:tcW w:w="1420" w:type="dxa"/>
            <w:tcBorders>
              <w:top w:val="single" w:sz="4" w:space="0" w:color="auto"/>
              <w:bottom w:val="single" w:sz="4" w:space="0" w:color="auto"/>
            </w:tcBorders>
          </w:tcPr>
          <w:p w14:paraId="033AF23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0,03</w:t>
            </w:r>
          </w:p>
        </w:tc>
      </w:tr>
      <w:tr w:rsidR="00452AC7" w:rsidRPr="00B42AF5" w14:paraId="4BDE6AA0"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771ECA"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4AE5153F"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5429033</w:t>
            </w:r>
          </w:p>
        </w:tc>
        <w:tc>
          <w:tcPr>
            <w:tcW w:w="3544" w:type="dxa"/>
            <w:tcBorders>
              <w:top w:val="single" w:sz="4" w:space="0" w:color="auto"/>
              <w:bottom w:val="single" w:sz="4" w:space="0" w:color="auto"/>
            </w:tcBorders>
          </w:tcPr>
          <w:p w14:paraId="516CF5B1"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Vaselina tehnica</w:t>
            </w:r>
          </w:p>
        </w:tc>
        <w:tc>
          <w:tcPr>
            <w:tcW w:w="1134" w:type="dxa"/>
            <w:tcBorders>
              <w:top w:val="single" w:sz="4" w:space="0" w:color="auto"/>
              <w:bottom w:val="single" w:sz="4" w:space="0" w:color="auto"/>
            </w:tcBorders>
          </w:tcPr>
          <w:p w14:paraId="5C1A5F0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ABCF75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3E6AD13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42,00</w:t>
            </w:r>
          </w:p>
        </w:tc>
        <w:tc>
          <w:tcPr>
            <w:tcW w:w="1420" w:type="dxa"/>
            <w:tcBorders>
              <w:top w:val="single" w:sz="4" w:space="0" w:color="auto"/>
              <w:bottom w:val="single" w:sz="4" w:space="0" w:color="auto"/>
            </w:tcBorders>
          </w:tcPr>
          <w:p w14:paraId="22E87BB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0,25</w:t>
            </w:r>
          </w:p>
        </w:tc>
      </w:tr>
      <w:tr w:rsidR="00452AC7" w:rsidRPr="00B42AF5" w14:paraId="541670F4"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AD6BD8"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4E0F10A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5440089</w:t>
            </w:r>
          </w:p>
        </w:tc>
        <w:tc>
          <w:tcPr>
            <w:tcW w:w="3544" w:type="dxa"/>
            <w:tcBorders>
              <w:top w:val="single" w:sz="4" w:space="0" w:color="auto"/>
              <w:bottom w:val="single" w:sz="4" w:space="0" w:color="auto"/>
            </w:tcBorders>
          </w:tcPr>
          <w:p w14:paraId="32FE2EE2"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5823BB">
              <w:rPr>
                <w:rFonts w:eastAsia="MS Mincho"/>
                <w:sz w:val="16"/>
                <w:szCs w:val="16"/>
                <w:lang w:val="en-US" w:eastAsia="ja-JP"/>
              </w:rPr>
              <w:t xml:space="preserve">", latime 20-30 mm, grosime de la 0,14 pina la 0,19 mm inclusiv </w:t>
            </w:r>
          </w:p>
        </w:tc>
        <w:tc>
          <w:tcPr>
            <w:tcW w:w="1134" w:type="dxa"/>
            <w:tcBorders>
              <w:top w:val="single" w:sz="4" w:space="0" w:color="auto"/>
              <w:bottom w:val="single" w:sz="4" w:space="0" w:color="auto"/>
            </w:tcBorders>
          </w:tcPr>
          <w:p w14:paraId="5C595CA1"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B43861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187C3F5B"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165,00</w:t>
            </w:r>
          </w:p>
        </w:tc>
        <w:tc>
          <w:tcPr>
            <w:tcW w:w="1420" w:type="dxa"/>
            <w:tcBorders>
              <w:top w:val="single" w:sz="4" w:space="0" w:color="auto"/>
              <w:bottom w:val="single" w:sz="4" w:space="0" w:color="auto"/>
            </w:tcBorders>
          </w:tcPr>
          <w:p w14:paraId="71974A9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1,98</w:t>
            </w:r>
          </w:p>
        </w:tc>
      </w:tr>
      <w:tr w:rsidR="00452AC7" w:rsidRPr="00B42AF5" w14:paraId="099D6BED"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F82DA8"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7AFC913F"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465D0A9C"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7A6CCBB9"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AD07C3B"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6B3ABF5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600,00</w:t>
            </w:r>
          </w:p>
        </w:tc>
        <w:tc>
          <w:tcPr>
            <w:tcW w:w="1420" w:type="dxa"/>
            <w:tcBorders>
              <w:top w:val="single" w:sz="4" w:space="0" w:color="auto"/>
              <w:bottom w:val="single" w:sz="4" w:space="0" w:color="auto"/>
            </w:tcBorders>
          </w:tcPr>
          <w:p w14:paraId="47CC747B"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1,20</w:t>
            </w:r>
          </w:p>
        </w:tc>
      </w:tr>
      <w:tr w:rsidR="00452AC7" w:rsidRPr="00B42AF5" w14:paraId="35F8931D"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422362"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3F5460F6"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040502</w:t>
            </w:r>
          </w:p>
        </w:tc>
        <w:tc>
          <w:tcPr>
            <w:tcW w:w="3544" w:type="dxa"/>
            <w:tcBorders>
              <w:top w:val="single" w:sz="4" w:space="0" w:color="auto"/>
              <w:bottom w:val="single" w:sz="4" w:space="0" w:color="auto"/>
            </w:tcBorders>
          </w:tcPr>
          <w:p w14:paraId="231888AC"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Instalatii pentru sudare manuala cu arc electric (de curent continuu)</w:t>
            </w:r>
          </w:p>
        </w:tc>
        <w:tc>
          <w:tcPr>
            <w:tcW w:w="1134" w:type="dxa"/>
            <w:tcBorders>
              <w:top w:val="single" w:sz="4" w:space="0" w:color="auto"/>
              <w:bottom w:val="single" w:sz="4" w:space="0" w:color="auto"/>
            </w:tcBorders>
          </w:tcPr>
          <w:p w14:paraId="7F3FF70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3F427B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0,1300</w:t>
            </w:r>
          </w:p>
        </w:tc>
        <w:tc>
          <w:tcPr>
            <w:tcW w:w="1134" w:type="dxa"/>
            <w:tcBorders>
              <w:top w:val="single" w:sz="4" w:space="0" w:color="auto"/>
              <w:bottom w:val="single" w:sz="4" w:space="0" w:color="auto"/>
            </w:tcBorders>
          </w:tcPr>
          <w:p w14:paraId="58A3D05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186,32</w:t>
            </w:r>
          </w:p>
        </w:tc>
        <w:tc>
          <w:tcPr>
            <w:tcW w:w="1420" w:type="dxa"/>
            <w:tcBorders>
              <w:top w:val="single" w:sz="4" w:space="0" w:color="auto"/>
              <w:bottom w:val="single" w:sz="4" w:space="0" w:color="auto"/>
            </w:tcBorders>
          </w:tcPr>
          <w:p w14:paraId="1F7DBE4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24,22</w:t>
            </w:r>
          </w:p>
        </w:tc>
      </w:tr>
      <w:tr w:rsidR="00452AC7" w:rsidRPr="00B42AF5" w14:paraId="4B7FCA47"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308EA9"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0DDDBC0B"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330206</w:t>
            </w:r>
          </w:p>
        </w:tc>
        <w:tc>
          <w:tcPr>
            <w:tcW w:w="3544" w:type="dxa"/>
            <w:tcBorders>
              <w:top w:val="single" w:sz="4" w:space="0" w:color="auto"/>
              <w:bottom w:val="single" w:sz="4" w:space="0" w:color="auto"/>
            </w:tcBorders>
          </w:tcPr>
          <w:p w14:paraId="0E83B2E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Masini de gaurit electrice</w:t>
            </w:r>
          </w:p>
        </w:tc>
        <w:tc>
          <w:tcPr>
            <w:tcW w:w="1134" w:type="dxa"/>
            <w:tcBorders>
              <w:top w:val="single" w:sz="4" w:space="0" w:color="auto"/>
              <w:bottom w:val="single" w:sz="4" w:space="0" w:color="auto"/>
            </w:tcBorders>
          </w:tcPr>
          <w:p w14:paraId="6D726D7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9DED84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551D134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35,00</w:t>
            </w:r>
          </w:p>
        </w:tc>
        <w:tc>
          <w:tcPr>
            <w:tcW w:w="1420" w:type="dxa"/>
            <w:tcBorders>
              <w:top w:val="single" w:sz="4" w:space="0" w:color="auto"/>
              <w:bottom w:val="single" w:sz="4" w:space="0" w:color="auto"/>
            </w:tcBorders>
          </w:tcPr>
          <w:p w14:paraId="5778AC8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1,40</w:t>
            </w:r>
          </w:p>
        </w:tc>
      </w:tr>
      <w:tr w:rsidR="00452AC7" w:rsidRPr="00B42AF5" w14:paraId="242DE327"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7FDCB7"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44430091"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59799B55"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2948FD5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02B0CC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3E960DE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450,00</w:t>
            </w:r>
          </w:p>
        </w:tc>
        <w:tc>
          <w:tcPr>
            <w:tcW w:w="1420" w:type="dxa"/>
            <w:tcBorders>
              <w:top w:val="single" w:sz="4" w:space="0" w:color="auto"/>
              <w:bottom w:val="single" w:sz="4" w:space="0" w:color="auto"/>
            </w:tcBorders>
          </w:tcPr>
          <w:p w14:paraId="1DA0281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0,90</w:t>
            </w:r>
          </w:p>
        </w:tc>
      </w:tr>
      <w:tr w:rsidR="00452AC7" w:rsidRPr="00B42AF5" w14:paraId="24A2CCC2"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7013E1"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37</w:t>
            </w:r>
          </w:p>
        </w:tc>
        <w:tc>
          <w:tcPr>
            <w:tcW w:w="1418" w:type="dxa"/>
            <w:tcBorders>
              <w:top w:val="single" w:sz="4" w:space="0" w:color="auto"/>
              <w:bottom w:val="single" w:sz="4" w:space="0" w:color="auto"/>
            </w:tcBorders>
          </w:tcPr>
          <w:p w14:paraId="59B767DE"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pret furnizor</w:t>
            </w:r>
          </w:p>
          <w:p w14:paraId="6C189446"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05FD3F77" w14:textId="77777777" w:rsidR="00452AC7" w:rsidRPr="005823BB" w:rsidRDefault="00452AC7" w:rsidP="00570200">
            <w:pPr>
              <w:rPr>
                <w:rFonts w:eastAsia="MS Mincho"/>
                <w:sz w:val="18"/>
                <w:szCs w:val="18"/>
                <w:lang w:val="en-US" w:eastAsia="ja-JP"/>
              </w:rPr>
            </w:pPr>
            <w:r w:rsidRPr="005823BB">
              <w:rPr>
                <w:rFonts w:eastAsia="MS Mincho"/>
                <w:sz w:val="18"/>
                <w:szCs w:val="18"/>
                <w:lang w:val="en-US" w:eastAsia="ja-JP"/>
              </w:rPr>
              <w:t>Intrerupator automat tripolar, tip B, I nom=10A BA 47-29</w:t>
            </w:r>
          </w:p>
          <w:p w14:paraId="5F78596C"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70B6FFC"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шт.</w:t>
            </w:r>
          </w:p>
        </w:tc>
        <w:tc>
          <w:tcPr>
            <w:tcW w:w="1134" w:type="dxa"/>
            <w:tcBorders>
              <w:top w:val="single" w:sz="4" w:space="0" w:color="auto"/>
              <w:bottom w:val="single" w:sz="4" w:space="0" w:color="auto"/>
            </w:tcBorders>
            <w:vAlign w:val="center"/>
          </w:tcPr>
          <w:p w14:paraId="7CD3D1A9"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51F4CA9"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CCCCA6E"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80,00</w:t>
            </w:r>
          </w:p>
          <w:p w14:paraId="577ED266"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375A7762"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0,00</w:t>
            </w:r>
          </w:p>
        </w:tc>
      </w:tr>
      <w:tr w:rsidR="00452AC7" w:rsidRPr="00B42AF5" w14:paraId="58B84B20"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96065F"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5A7F2075"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50037</w:t>
            </w:r>
          </w:p>
        </w:tc>
        <w:tc>
          <w:tcPr>
            <w:tcW w:w="3544" w:type="dxa"/>
            <w:tcBorders>
              <w:top w:val="single" w:sz="4" w:space="0" w:color="auto"/>
              <w:bottom w:val="single" w:sz="4" w:space="0" w:color="auto"/>
            </w:tcBorders>
          </w:tcPr>
          <w:p w14:paraId="5A0D2050"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Intrerupator automat tripolar, tip B, I nom=10A BA 47-29</w:t>
            </w:r>
          </w:p>
        </w:tc>
        <w:tc>
          <w:tcPr>
            <w:tcW w:w="1134" w:type="dxa"/>
            <w:tcBorders>
              <w:top w:val="single" w:sz="4" w:space="0" w:color="auto"/>
              <w:bottom w:val="single" w:sz="4" w:space="0" w:color="auto"/>
            </w:tcBorders>
          </w:tcPr>
          <w:p w14:paraId="449D87E9"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шт.</w:t>
            </w:r>
          </w:p>
        </w:tc>
        <w:tc>
          <w:tcPr>
            <w:tcW w:w="1134" w:type="dxa"/>
            <w:tcBorders>
              <w:top w:val="single" w:sz="4" w:space="0" w:color="auto"/>
              <w:bottom w:val="single" w:sz="4" w:space="0" w:color="auto"/>
            </w:tcBorders>
          </w:tcPr>
          <w:p w14:paraId="6A73D03B"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808586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80,00</w:t>
            </w:r>
          </w:p>
        </w:tc>
        <w:tc>
          <w:tcPr>
            <w:tcW w:w="1420" w:type="dxa"/>
            <w:tcBorders>
              <w:top w:val="single" w:sz="4" w:space="0" w:color="auto"/>
              <w:bottom w:val="single" w:sz="4" w:space="0" w:color="auto"/>
            </w:tcBorders>
          </w:tcPr>
          <w:p w14:paraId="7335242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80,00</w:t>
            </w:r>
          </w:p>
        </w:tc>
      </w:tr>
      <w:tr w:rsidR="00452AC7" w:rsidRPr="00B42AF5" w14:paraId="6CA47082"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26E092"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38</w:t>
            </w:r>
          </w:p>
        </w:tc>
        <w:tc>
          <w:tcPr>
            <w:tcW w:w="1418" w:type="dxa"/>
            <w:tcBorders>
              <w:top w:val="single" w:sz="4" w:space="0" w:color="auto"/>
              <w:bottom w:val="single" w:sz="4" w:space="0" w:color="auto"/>
            </w:tcBorders>
          </w:tcPr>
          <w:p w14:paraId="3B8201A1"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08-02-412-2</w:t>
            </w:r>
          </w:p>
          <w:p w14:paraId="058546FF"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65015F61" w14:textId="77777777" w:rsidR="00452AC7" w:rsidRPr="005823BB" w:rsidRDefault="00452AC7" w:rsidP="00570200">
            <w:pPr>
              <w:rPr>
                <w:rFonts w:eastAsia="MS Mincho"/>
                <w:sz w:val="18"/>
                <w:szCs w:val="18"/>
                <w:lang w:val="en-US" w:eastAsia="ja-JP"/>
              </w:rPr>
            </w:pPr>
            <w:r w:rsidRPr="005823BB">
              <w:rPr>
                <w:rFonts w:eastAsia="MS Mincho"/>
                <w:sz w:val="18"/>
                <w:szCs w:val="18"/>
                <w:lang w:val="en-US" w:eastAsia="ja-JP"/>
              </w:rPr>
              <w:t>Introducerea conductorilor in tevi si furtunuri metalice pozate: primul conductor monofir sau multifir in impletire comuna, sectiune sumara pina la 6 mm2</w:t>
            </w:r>
          </w:p>
          <w:p w14:paraId="00B4F5AB"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941440A"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14:paraId="17DBFFD7"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DF28FA1"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D7CF9FE"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822,80</w:t>
            </w:r>
          </w:p>
          <w:p w14:paraId="0E8F4B56"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2A49CF5A"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637,66</w:t>
            </w:r>
          </w:p>
        </w:tc>
      </w:tr>
      <w:tr w:rsidR="00452AC7" w:rsidRPr="00B42AF5" w14:paraId="02FCEE6D"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7D09A2"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06E786F6"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7B314FA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2DC8992C"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3A9042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6,7400</w:t>
            </w:r>
          </w:p>
        </w:tc>
        <w:tc>
          <w:tcPr>
            <w:tcW w:w="1134" w:type="dxa"/>
            <w:tcBorders>
              <w:top w:val="single" w:sz="4" w:space="0" w:color="auto"/>
              <w:bottom w:val="single" w:sz="4" w:space="0" w:color="auto"/>
            </w:tcBorders>
          </w:tcPr>
          <w:p w14:paraId="061022F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341ACB7B"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637,66</w:t>
            </w:r>
          </w:p>
        </w:tc>
      </w:tr>
      <w:tr w:rsidR="00452AC7" w:rsidRPr="00B42AF5" w14:paraId="72B9E97B"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537CAD"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69E2D1B6"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1011764</w:t>
            </w:r>
          </w:p>
        </w:tc>
        <w:tc>
          <w:tcPr>
            <w:tcW w:w="3544" w:type="dxa"/>
            <w:tcBorders>
              <w:top w:val="single" w:sz="4" w:space="0" w:color="auto"/>
              <w:bottom w:val="single" w:sz="4" w:space="0" w:color="auto"/>
            </w:tcBorders>
          </w:tcPr>
          <w:p w14:paraId="3D94344B"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Talc maruntit cat. I</w:t>
            </w:r>
          </w:p>
        </w:tc>
        <w:tc>
          <w:tcPr>
            <w:tcW w:w="1134" w:type="dxa"/>
            <w:tcBorders>
              <w:top w:val="single" w:sz="4" w:space="0" w:color="auto"/>
              <w:bottom w:val="single" w:sz="4" w:space="0" w:color="auto"/>
            </w:tcBorders>
          </w:tcPr>
          <w:p w14:paraId="79A700C7"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16D5C2D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0,0006</w:t>
            </w:r>
          </w:p>
        </w:tc>
        <w:tc>
          <w:tcPr>
            <w:tcW w:w="1134" w:type="dxa"/>
            <w:tcBorders>
              <w:top w:val="single" w:sz="4" w:space="0" w:color="auto"/>
              <w:bottom w:val="single" w:sz="4" w:space="0" w:color="auto"/>
            </w:tcBorders>
          </w:tcPr>
          <w:p w14:paraId="21A05EF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5 000,00</w:t>
            </w:r>
          </w:p>
        </w:tc>
        <w:tc>
          <w:tcPr>
            <w:tcW w:w="1420" w:type="dxa"/>
            <w:tcBorders>
              <w:top w:val="single" w:sz="4" w:space="0" w:color="auto"/>
              <w:bottom w:val="single" w:sz="4" w:space="0" w:color="auto"/>
            </w:tcBorders>
          </w:tcPr>
          <w:p w14:paraId="2068E22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w:t>
            </w:r>
          </w:p>
        </w:tc>
      </w:tr>
      <w:tr w:rsidR="00452AC7" w:rsidRPr="00B42AF5" w14:paraId="41ADAB48"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3F0DAA"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4AFC27DF"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1019852</w:t>
            </w:r>
          </w:p>
        </w:tc>
        <w:tc>
          <w:tcPr>
            <w:tcW w:w="3544" w:type="dxa"/>
            <w:tcBorders>
              <w:top w:val="single" w:sz="4" w:space="0" w:color="auto"/>
              <w:bottom w:val="single" w:sz="4" w:space="0" w:color="auto"/>
            </w:tcBorders>
          </w:tcPr>
          <w:p w14:paraId="46926C2E"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Vopsea</w:t>
            </w:r>
          </w:p>
        </w:tc>
        <w:tc>
          <w:tcPr>
            <w:tcW w:w="1134" w:type="dxa"/>
            <w:tcBorders>
              <w:top w:val="single" w:sz="4" w:space="0" w:color="auto"/>
              <w:bottom w:val="single" w:sz="4" w:space="0" w:color="auto"/>
            </w:tcBorders>
          </w:tcPr>
          <w:p w14:paraId="7A4CF63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58E0C6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657E60E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72,22</w:t>
            </w:r>
          </w:p>
        </w:tc>
        <w:tc>
          <w:tcPr>
            <w:tcW w:w="1420" w:type="dxa"/>
            <w:tcBorders>
              <w:top w:val="single" w:sz="4" w:space="0" w:color="auto"/>
              <w:bottom w:val="single" w:sz="4" w:space="0" w:color="auto"/>
            </w:tcBorders>
          </w:tcPr>
          <w:p w14:paraId="3C591CAB"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1,47</w:t>
            </w:r>
          </w:p>
        </w:tc>
      </w:tr>
      <w:tr w:rsidR="00452AC7" w:rsidRPr="00B42AF5" w14:paraId="7E916FC7"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90B6DB"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50C3D74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5009041</w:t>
            </w:r>
          </w:p>
        </w:tc>
        <w:tc>
          <w:tcPr>
            <w:tcW w:w="3544" w:type="dxa"/>
            <w:tcBorders>
              <w:top w:val="single" w:sz="4" w:space="0" w:color="auto"/>
              <w:bottom w:val="single" w:sz="4" w:space="0" w:color="auto"/>
            </w:tcBorders>
          </w:tcPr>
          <w:p w14:paraId="0425E7CE"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Dispozitiv de stringere - ramificare</w:t>
            </w:r>
          </w:p>
        </w:tc>
        <w:tc>
          <w:tcPr>
            <w:tcW w:w="1134" w:type="dxa"/>
            <w:tcBorders>
              <w:top w:val="single" w:sz="4" w:space="0" w:color="auto"/>
              <w:bottom w:val="single" w:sz="4" w:space="0" w:color="auto"/>
            </w:tcBorders>
          </w:tcPr>
          <w:p w14:paraId="3D3A81BC"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088FD01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14:paraId="102F683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42,00</w:t>
            </w:r>
          </w:p>
        </w:tc>
        <w:tc>
          <w:tcPr>
            <w:tcW w:w="1420" w:type="dxa"/>
            <w:tcBorders>
              <w:top w:val="single" w:sz="4" w:space="0" w:color="auto"/>
              <w:bottom w:val="single" w:sz="4" w:space="0" w:color="auto"/>
            </w:tcBorders>
          </w:tcPr>
          <w:p w14:paraId="05BEAA2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13,00</w:t>
            </w:r>
          </w:p>
        </w:tc>
      </w:tr>
      <w:tr w:rsidR="00452AC7" w:rsidRPr="00B42AF5" w14:paraId="2384A1FB"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7A238C"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64B28E3E"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5009056</w:t>
            </w:r>
          </w:p>
        </w:tc>
        <w:tc>
          <w:tcPr>
            <w:tcW w:w="3544" w:type="dxa"/>
            <w:tcBorders>
              <w:top w:val="single" w:sz="4" w:space="0" w:color="auto"/>
              <w:bottom w:val="single" w:sz="4" w:space="0" w:color="auto"/>
            </w:tcBorders>
          </w:tcPr>
          <w:p w14:paraId="3107DF4E"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Capace de izolatie</w:t>
            </w:r>
          </w:p>
        </w:tc>
        <w:tc>
          <w:tcPr>
            <w:tcW w:w="1134" w:type="dxa"/>
            <w:tcBorders>
              <w:top w:val="single" w:sz="4" w:space="0" w:color="auto"/>
              <w:bottom w:val="single" w:sz="4" w:space="0" w:color="auto"/>
            </w:tcBorders>
          </w:tcPr>
          <w:p w14:paraId="160E73B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437974F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2589FB6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80,00</w:t>
            </w:r>
          </w:p>
        </w:tc>
        <w:tc>
          <w:tcPr>
            <w:tcW w:w="1420" w:type="dxa"/>
            <w:tcBorders>
              <w:top w:val="single" w:sz="4" w:space="0" w:color="auto"/>
              <w:bottom w:val="single" w:sz="4" w:space="0" w:color="auto"/>
            </w:tcBorders>
          </w:tcPr>
          <w:p w14:paraId="397DA08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64,00</w:t>
            </w:r>
          </w:p>
        </w:tc>
      </w:tr>
      <w:tr w:rsidR="00452AC7" w:rsidRPr="00B42AF5" w14:paraId="21BE9012"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46D77A"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62C52D1F"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5009061</w:t>
            </w:r>
          </w:p>
        </w:tc>
        <w:tc>
          <w:tcPr>
            <w:tcW w:w="3544" w:type="dxa"/>
            <w:tcBorders>
              <w:top w:val="single" w:sz="4" w:space="0" w:color="auto"/>
              <w:bottom w:val="single" w:sz="4" w:space="0" w:color="auto"/>
            </w:tcBorders>
          </w:tcPr>
          <w:p w14:paraId="4160FB3E"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Fisa de izolatie</w:t>
            </w:r>
          </w:p>
        </w:tc>
        <w:tc>
          <w:tcPr>
            <w:tcW w:w="1134" w:type="dxa"/>
            <w:tcBorders>
              <w:top w:val="single" w:sz="4" w:space="0" w:color="auto"/>
              <w:bottom w:val="single" w:sz="4" w:space="0" w:color="auto"/>
            </w:tcBorders>
          </w:tcPr>
          <w:p w14:paraId="40935277"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шт.</w:t>
            </w:r>
          </w:p>
        </w:tc>
        <w:tc>
          <w:tcPr>
            <w:tcW w:w="1134" w:type="dxa"/>
            <w:tcBorders>
              <w:top w:val="single" w:sz="4" w:space="0" w:color="auto"/>
              <w:bottom w:val="single" w:sz="4" w:space="0" w:color="auto"/>
            </w:tcBorders>
          </w:tcPr>
          <w:p w14:paraId="6ECF6A0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12,2000</w:t>
            </w:r>
          </w:p>
        </w:tc>
        <w:tc>
          <w:tcPr>
            <w:tcW w:w="1134" w:type="dxa"/>
            <w:tcBorders>
              <w:top w:val="single" w:sz="4" w:space="0" w:color="auto"/>
              <w:bottom w:val="single" w:sz="4" w:space="0" w:color="auto"/>
            </w:tcBorders>
          </w:tcPr>
          <w:p w14:paraId="2622B33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0,65</w:t>
            </w:r>
          </w:p>
        </w:tc>
        <w:tc>
          <w:tcPr>
            <w:tcW w:w="1420" w:type="dxa"/>
            <w:tcBorders>
              <w:top w:val="single" w:sz="4" w:space="0" w:color="auto"/>
              <w:bottom w:val="single" w:sz="4" w:space="0" w:color="auto"/>
            </w:tcBorders>
          </w:tcPr>
          <w:p w14:paraId="1C41C21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7,94</w:t>
            </w:r>
          </w:p>
        </w:tc>
      </w:tr>
      <w:tr w:rsidR="00452AC7" w:rsidRPr="00B42AF5" w14:paraId="064B3CA9"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A9B51E"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57960AA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5009140</w:t>
            </w:r>
          </w:p>
        </w:tc>
        <w:tc>
          <w:tcPr>
            <w:tcW w:w="3544" w:type="dxa"/>
            <w:tcBorders>
              <w:top w:val="single" w:sz="4" w:space="0" w:color="auto"/>
              <w:bottom w:val="single" w:sz="4" w:space="0" w:color="auto"/>
            </w:tcBorders>
          </w:tcPr>
          <w:p w14:paraId="3224735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Fise de conexiune</w:t>
            </w:r>
          </w:p>
        </w:tc>
        <w:tc>
          <w:tcPr>
            <w:tcW w:w="1134" w:type="dxa"/>
            <w:tcBorders>
              <w:top w:val="single" w:sz="4" w:space="0" w:color="auto"/>
              <w:bottom w:val="single" w:sz="4" w:space="0" w:color="auto"/>
            </w:tcBorders>
          </w:tcPr>
          <w:p w14:paraId="3B69273F"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4C136B8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201143D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1 000,00</w:t>
            </w:r>
          </w:p>
        </w:tc>
        <w:tc>
          <w:tcPr>
            <w:tcW w:w="1420" w:type="dxa"/>
            <w:tcBorders>
              <w:top w:val="single" w:sz="4" w:space="0" w:color="auto"/>
              <w:bottom w:val="single" w:sz="4" w:space="0" w:color="auto"/>
            </w:tcBorders>
          </w:tcPr>
          <w:p w14:paraId="51640CC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50,00</w:t>
            </w:r>
          </w:p>
        </w:tc>
      </w:tr>
      <w:tr w:rsidR="00452AC7" w:rsidRPr="00B42AF5" w14:paraId="5A4AD215"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62D75F"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5DECFEEC"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5009500</w:t>
            </w:r>
          </w:p>
        </w:tc>
        <w:tc>
          <w:tcPr>
            <w:tcW w:w="3544" w:type="dxa"/>
            <w:tcBorders>
              <w:top w:val="single" w:sz="4" w:space="0" w:color="auto"/>
              <w:bottom w:val="single" w:sz="4" w:space="0" w:color="auto"/>
            </w:tcBorders>
          </w:tcPr>
          <w:p w14:paraId="67FC9267"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Fise de marcare</w:t>
            </w:r>
          </w:p>
        </w:tc>
        <w:tc>
          <w:tcPr>
            <w:tcW w:w="1134" w:type="dxa"/>
            <w:tcBorders>
              <w:top w:val="single" w:sz="4" w:space="0" w:color="auto"/>
              <w:bottom w:val="single" w:sz="4" w:space="0" w:color="auto"/>
            </w:tcBorders>
          </w:tcPr>
          <w:p w14:paraId="5F895E1F"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33ECA9E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193E9FD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55,00</w:t>
            </w:r>
          </w:p>
        </w:tc>
        <w:tc>
          <w:tcPr>
            <w:tcW w:w="1420" w:type="dxa"/>
            <w:tcBorders>
              <w:top w:val="single" w:sz="4" w:space="0" w:color="auto"/>
              <w:bottom w:val="single" w:sz="4" w:space="0" w:color="auto"/>
            </w:tcBorders>
          </w:tcPr>
          <w:p w14:paraId="1286D94B"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1,11</w:t>
            </w:r>
          </w:p>
        </w:tc>
      </w:tr>
      <w:tr w:rsidR="00452AC7" w:rsidRPr="00B42AF5" w14:paraId="2616526A"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6A668B"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23ECA017"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5440089</w:t>
            </w:r>
          </w:p>
        </w:tc>
        <w:tc>
          <w:tcPr>
            <w:tcW w:w="3544" w:type="dxa"/>
            <w:tcBorders>
              <w:top w:val="single" w:sz="4" w:space="0" w:color="auto"/>
              <w:bottom w:val="single" w:sz="4" w:space="0" w:color="auto"/>
            </w:tcBorders>
          </w:tcPr>
          <w:p w14:paraId="47C651AB"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5823BB">
              <w:rPr>
                <w:rFonts w:eastAsia="MS Mincho"/>
                <w:sz w:val="16"/>
                <w:szCs w:val="16"/>
                <w:lang w:val="en-US" w:eastAsia="ja-JP"/>
              </w:rPr>
              <w:t xml:space="preserve">", latime 20-30 mm, grosime de la 0,14 pina la 0,19 mm inclusiv </w:t>
            </w:r>
          </w:p>
        </w:tc>
        <w:tc>
          <w:tcPr>
            <w:tcW w:w="1134" w:type="dxa"/>
            <w:tcBorders>
              <w:top w:val="single" w:sz="4" w:space="0" w:color="auto"/>
              <w:bottom w:val="single" w:sz="4" w:space="0" w:color="auto"/>
            </w:tcBorders>
          </w:tcPr>
          <w:p w14:paraId="1E37F99F"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46FFCD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0,1600</w:t>
            </w:r>
          </w:p>
        </w:tc>
        <w:tc>
          <w:tcPr>
            <w:tcW w:w="1134" w:type="dxa"/>
            <w:tcBorders>
              <w:top w:val="single" w:sz="4" w:space="0" w:color="auto"/>
              <w:bottom w:val="single" w:sz="4" w:space="0" w:color="auto"/>
            </w:tcBorders>
          </w:tcPr>
          <w:p w14:paraId="374380C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165,00</w:t>
            </w:r>
          </w:p>
        </w:tc>
        <w:tc>
          <w:tcPr>
            <w:tcW w:w="1420" w:type="dxa"/>
            <w:tcBorders>
              <w:top w:val="single" w:sz="4" w:space="0" w:color="auto"/>
              <w:bottom w:val="single" w:sz="4" w:space="0" w:color="auto"/>
            </w:tcBorders>
          </w:tcPr>
          <w:p w14:paraId="33B0F0E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26,30</w:t>
            </w:r>
          </w:p>
        </w:tc>
      </w:tr>
      <w:tr w:rsidR="00452AC7" w:rsidRPr="00B42AF5" w14:paraId="6AFB4985"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648273"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47ED5CBB"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780B3B6F"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61F418CB"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C680D2B"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6ECE1A4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600,00</w:t>
            </w:r>
          </w:p>
        </w:tc>
        <w:tc>
          <w:tcPr>
            <w:tcW w:w="1420" w:type="dxa"/>
            <w:tcBorders>
              <w:top w:val="single" w:sz="4" w:space="0" w:color="auto"/>
              <w:bottom w:val="single" w:sz="4" w:space="0" w:color="auto"/>
            </w:tcBorders>
          </w:tcPr>
          <w:p w14:paraId="73D26F0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12,19</w:t>
            </w:r>
          </w:p>
        </w:tc>
      </w:tr>
      <w:tr w:rsidR="00452AC7" w:rsidRPr="00B42AF5" w14:paraId="130639DA"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4060A3"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51C827A7"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06A614BA"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2C75DBFE"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085707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5A398E1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450,00</w:t>
            </w:r>
          </w:p>
        </w:tc>
        <w:tc>
          <w:tcPr>
            <w:tcW w:w="1420" w:type="dxa"/>
            <w:tcBorders>
              <w:top w:val="single" w:sz="4" w:space="0" w:color="auto"/>
              <w:bottom w:val="single" w:sz="4" w:space="0" w:color="auto"/>
            </w:tcBorders>
          </w:tcPr>
          <w:p w14:paraId="6D0C7C3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9,14</w:t>
            </w:r>
          </w:p>
        </w:tc>
      </w:tr>
      <w:tr w:rsidR="00452AC7" w:rsidRPr="00B42AF5" w14:paraId="4560504D"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E61B03"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39</w:t>
            </w:r>
          </w:p>
        </w:tc>
        <w:tc>
          <w:tcPr>
            <w:tcW w:w="1418" w:type="dxa"/>
            <w:tcBorders>
              <w:top w:val="single" w:sz="4" w:space="0" w:color="auto"/>
              <w:bottom w:val="single" w:sz="4" w:space="0" w:color="auto"/>
            </w:tcBorders>
          </w:tcPr>
          <w:p w14:paraId="46A7327B"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pret furnizor</w:t>
            </w:r>
          </w:p>
          <w:p w14:paraId="17488435"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5404B1D4" w14:textId="77777777" w:rsidR="00452AC7" w:rsidRPr="005823BB" w:rsidRDefault="00452AC7" w:rsidP="00570200">
            <w:pPr>
              <w:rPr>
                <w:rFonts w:eastAsia="MS Mincho"/>
                <w:sz w:val="18"/>
                <w:szCs w:val="18"/>
                <w:lang w:val="en-US" w:eastAsia="ja-JP"/>
              </w:rPr>
            </w:pPr>
            <w:r w:rsidRPr="005823BB">
              <w:rPr>
                <w:rFonts w:eastAsia="MS Mincho"/>
                <w:sz w:val="18"/>
                <w:szCs w:val="18"/>
                <w:lang w:val="en-US" w:eastAsia="ja-JP"/>
              </w:rPr>
              <w:t>Cablu  cu conductori din cupru, rezistent la foc (FR), fara emisii de halogeni (LS), cu izolatie din polivinilhlorid, tensiune nominala pina la 0,66 kV, de tip BB</w:t>
            </w:r>
            <w:r w:rsidRPr="00B42AF5">
              <w:rPr>
                <w:rFonts w:eastAsia="MS Mincho"/>
                <w:sz w:val="18"/>
                <w:szCs w:val="18"/>
                <w:lang w:eastAsia="ja-JP"/>
              </w:rPr>
              <w:t>Гнг</w:t>
            </w:r>
            <w:r w:rsidRPr="005823BB">
              <w:rPr>
                <w:rFonts w:eastAsia="MS Mincho"/>
                <w:sz w:val="18"/>
                <w:szCs w:val="18"/>
                <w:lang w:val="en-US" w:eastAsia="ja-JP"/>
              </w:rPr>
              <w:t>LS-0,66  3</w:t>
            </w:r>
            <w:r w:rsidRPr="00B42AF5">
              <w:rPr>
                <w:rFonts w:eastAsia="MS Mincho"/>
                <w:sz w:val="18"/>
                <w:szCs w:val="18"/>
                <w:lang w:eastAsia="ja-JP"/>
              </w:rPr>
              <w:t>х</w:t>
            </w:r>
            <w:r w:rsidRPr="005823BB">
              <w:rPr>
                <w:rFonts w:eastAsia="MS Mincho"/>
                <w:sz w:val="18"/>
                <w:szCs w:val="18"/>
                <w:lang w:val="en-US" w:eastAsia="ja-JP"/>
              </w:rPr>
              <w:t>1,5 mm2</w:t>
            </w:r>
          </w:p>
          <w:p w14:paraId="53270448"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ADC1813"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ml</w:t>
            </w:r>
          </w:p>
        </w:tc>
        <w:tc>
          <w:tcPr>
            <w:tcW w:w="1134" w:type="dxa"/>
            <w:tcBorders>
              <w:top w:val="single" w:sz="4" w:space="0" w:color="auto"/>
              <w:bottom w:val="single" w:sz="4" w:space="0" w:color="auto"/>
            </w:tcBorders>
            <w:vAlign w:val="center"/>
          </w:tcPr>
          <w:p w14:paraId="0894432F"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AE210FB"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DB23BC9"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12,89</w:t>
            </w:r>
          </w:p>
          <w:p w14:paraId="09AC5641"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3375B2FD"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0,00</w:t>
            </w:r>
          </w:p>
        </w:tc>
      </w:tr>
      <w:tr w:rsidR="00452AC7" w:rsidRPr="00B42AF5" w14:paraId="624C0DEC"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F58340"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57B8E99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500-64</w:t>
            </w:r>
          </w:p>
        </w:tc>
        <w:tc>
          <w:tcPr>
            <w:tcW w:w="3544" w:type="dxa"/>
            <w:tcBorders>
              <w:top w:val="single" w:sz="4" w:space="0" w:color="auto"/>
              <w:bottom w:val="single" w:sz="4" w:space="0" w:color="auto"/>
            </w:tcBorders>
          </w:tcPr>
          <w:p w14:paraId="6BE640A9"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Cablu  cu conductori din cupru, rezistent la foc (FR), fara emisii de halogeni (LS), cu izolatie din polivinilhlorid, tensiune nominala pina la 0,66 kV, de tip BB</w:t>
            </w:r>
            <w:r w:rsidRPr="00B42AF5">
              <w:rPr>
                <w:rFonts w:eastAsia="MS Mincho"/>
                <w:sz w:val="16"/>
                <w:szCs w:val="16"/>
                <w:lang w:eastAsia="ja-JP"/>
              </w:rPr>
              <w:t>Гнг</w:t>
            </w:r>
            <w:r w:rsidRPr="005823BB">
              <w:rPr>
                <w:rFonts w:eastAsia="MS Mincho"/>
                <w:sz w:val="16"/>
                <w:szCs w:val="16"/>
                <w:lang w:val="en-US" w:eastAsia="ja-JP"/>
              </w:rPr>
              <w:t>LS-0,66  3</w:t>
            </w:r>
            <w:r w:rsidRPr="00B42AF5">
              <w:rPr>
                <w:rFonts w:eastAsia="MS Mincho"/>
                <w:sz w:val="16"/>
                <w:szCs w:val="16"/>
                <w:lang w:eastAsia="ja-JP"/>
              </w:rPr>
              <w:t>х</w:t>
            </w:r>
            <w:r w:rsidRPr="005823BB">
              <w:rPr>
                <w:rFonts w:eastAsia="MS Mincho"/>
                <w:sz w:val="16"/>
                <w:szCs w:val="16"/>
                <w:lang w:val="en-US" w:eastAsia="ja-JP"/>
              </w:rPr>
              <w:t>1,5 mm2</w:t>
            </w:r>
          </w:p>
        </w:tc>
        <w:tc>
          <w:tcPr>
            <w:tcW w:w="1134" w:type="dxa"/>
            <w:tcBorders>
              <w:top w:val="single" w:sz="4" w:space="0" w:color="auto"/>
              <w:bottom w:val="single" w:sz="4" w:space="0" w:color="auto"/>
            </w:tcBorders>
          </w:tcPr>
          <w:p w14:paraId="7B4B886E"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1BBDD9A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14:paraId="5D54831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12,58</w:t>
            </w:r>
          </w:p>
        </w:tc>
        <w:tc>
          <w:tcPr>
            <w:tcW w:w="1420" w:type="dxa"/>
            <w:tcBorders>
              <w:top w:val="single" w:sz="4" w:space="0" w:color="auto"/>
              <w:bottom w:val="single" w:sz="4" w:space="0" w:color="auto"/>
            </w:tcBorders>
          </w:tcPr>
          <w:p w14:paraId="0E36AB0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12,89</w:t>
            </w:r>
          </w:p>
        </w:tc>
      </w:tr>
      <w:tr w:rsidR="00452AC7" w:rsidRPr="00B42AF5" w14:paraId="6FC09BA9"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BF0388"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40</w:t>
            </w:r>
          </w:p>
        </w:tc>
        <w:tc>
          <w:tcPr>
            <w:tcW w:w="1418" w:type="dxa"/>
            <w:tcBorders>
              <w:top w:val="single" w:sz="4" w:space="0" w:color="auto"/>
              <w:bottom w:val="single" w:sz="4" w:space="0" w:color="auto"/>
            </w:tcBorders>
          </w:tcPr>
          <w:p w14:paraId="2CF7485B"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08-02-146-2</w:t>
            </w:r>
          </w:p>
          <w:p w14:paraId="259F9DA2"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776F09C5" w14:textId="77777777" w:rsidR="00452AC7" w:rsidRPr="005823BB" w:rsidRDefault="00452AC7" w:rsidP="00570200">
            <w:pPr>
              <w:rPr>
                <w:rFonts w:eastAsia="MS Mincho"/>
                <w:sz w:val="18"/>
                <w:szCs w:val="18"/>
                <w:lang w:val="en-US" w:eastAsia="ja-JP"/>
              </w:rPr>
            </w:pPr>
            <w:r w:rsidRPr="005823BB">
              <w:rPr>
                <w:rFonts w:eastAsia="MS Mincho"/>
                <w:sz w:val="18"/>
                <w:szCs w:val="18"/>
                <w:lang w:val="en-US" w:eastAsia="ja-JP"/>
              </w:rPr>
              <w:t>Cablu pina la 35 kV, fixare cu cleme aplicate, masa 1 m pina la: 1 kg</w:t>
            </w:r>
          </w:p>
          <w:p w14:paraId="79D6B410"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CC6C06D"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14:paraId="2FD0DDC1"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AD80BE1"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D4C9D9D"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5 537,80</w:t>
            </w:r>
          </w:p>
          <w:p w14:paraId="0F477903"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43FA2DEC"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1 579,80</w:t>
            </w:r>
          </w:p>
        </w:tc>
      </w:tr>
      <w:tr w:rsidR="00452AC7" w:rsidRPr="00B42AF5" w14:paraId="4F676377"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2095EF"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3C24CF4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6B30043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2C1ED21B"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56F0FBB"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16,7000</w:t>
            </w:r>
          </w:p>
        </w:tc>
        <w:tc>
          <w:tcPr>
            <w:tcW w:w="1134" w:type="dxa"/>
            <w:tcBorders>
              <w:top w:val="single" w:sz="4" w:space="0" w:color="auto"/>
              <w:bottom w:val="single" w:sz="4" w:space="0" w:color="auto"/>
            </w:tcBorders>
          </w:tcPr>
          <w:p w14:paraId="00BB3C1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29FC4EC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1 579,80</w:t>
            </w:r>
          </w:p>
        </w:tc>
      </w:tr>
      <w:tr w:rsidR="00452AC7" w:rsidRPr="00B42AF5" w14:paraId="308AD0DA"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5FA788"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0CAADFBB"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1011786</w:t>
            </w:r>
          </w:p>
        </w:tc>
        <w:tc>
          <w:tcPr>
            <w:tcW w:w="3544" w:type="dxa"/>
            <w:tcBorders>
              <w:top w:val="single" w:sz="4" w:space="0" w:color="auto"/>
              <w:bottom w:val="single" w:sz="4" w:space="0" w:color="auto"/>
            </w:tcBorders>
          </w:tcPr>
          <w:p w14:paraId="1255BBD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Lac de bitum "БТ-123"</w:t>
            </w:r>
          </w:p>
        </w:tc>
        <w:tc>
          <w:tcPr>
            <w:tcW w:w="1134" w:type="dxa"/>
            <w:tcBorders>
              <w:top w:val="single" w:sz="4" w:space="0" w:color="auto"/>
              <w:bottom w:val="single" w:sz="4" w:space="0" w:color="auto"/>
            </w:tcBorders>
          </w:tcPr>
          <w:p w14:paraId="7E12DAD9"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3462B13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0,00288</w:t>
            </w:r>
          </w:p>
        </w:tc>
        <w:tc>
          <w:tcPr>
            <w:tcW w:w="1134" w:type="dxa"/>
            <w:tcBorders>
              <w:top w:val="single" w:sz="4" w:space="0" w:color="auto"/>
              <w:bottom w:val="single" w:sz="4" w:space="0" w:color="auto"/>
            </w:tcBorders>
          </w:tcPr>
          <w:p w14:paraId="4934701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22 000,00</w:t>
            </w:r>
          </w:p>
        </w:tc>
        <w:tc>
          <w:tcPr>
            <w:tcW w:w="1420" w:type="dxa"/>
            <w:tcBorders>
              <w:top w:val="single" w:sz="4" w:space="0" w:color="auto"/>
              <w:bottom w:val="single" w:sz="4" w:space="0" w:color="auto"/>
            </w:tcBorders>
          </w:tcPr>
          <w:p w14:paraId="7BBD845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w:t>
            </w:r>
          </w:p>
        </w:tc>
      </w:tr>
      <w:tr w:rsidR="00452AC7" w:rsidRPr="00B42AF5" w14:paraId="3AE721E9"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7B0D8A"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03C358E1"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1019100</w:t>
            </w:r>
          </w:p>
        </w:tc>
        <w:tc>
          <w:tcPr>
            <w:tcW w:w="3544" w:type="dxa"/>
            <w:tcBorders>
              <w:top w:val="single" w:sz="4" w:space="0" w:color="auto"/>
              <w:bottom w:val="single" w:sz="4" w:space="0" w:color="auto"/>
            </w:tcBorders>
          </w:tcPr>
          <w:p w14:paraId="783558DF"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Cartus pentru impuscat</w:t>
            </w:r>
          </w:p>
        </w:tc>
        <w:tc>
          <w:tcPr>
            <w:tcW w:w="1134" w:type="dxa"/>
            <w:tcBorders>
              <w:top w:val="single" w:sz="4" w:space="0" w:color="auto"/>
              <w:bottom w:val="single" w:sz="4" w:space="0" w:color="auto"/>
            </w:tcBorders>
          </w:tcPr>
          <w:p w14:paraId="319F588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4912F92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24,8000</w:t>
            </w:r>
          </w:p>
        </w:tc>
        <w:tc>
          <w:tcPr>
            <w:tcW w:w="1134" w:type="dxa"/>
            <w:tcBorders>
              <w:top w:val="single" w:sz="4" w:space="0" w:color="auto"/>
              <w:bottom w:val="single" w:sz="4" w:space="0" w:color="auto"/>
            </w:tcBorders>
          </w:tcPr>
          <w:p w14:paraId="77ECE7B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10,00</w:t>
            </w:r>
          </w:p>
        </w:tc>
        <w:tc>
          <w:tcPr>
            <w:tcW w:w="1420" w:type="dxa"/>
            <w:tcBorders>
              <w:top w:val="single" w:sz="4" w:space="0" w:color="auto"/>
              <w:bottom w:val="single" w:sz="4" w:space="0" w:color="auto"/>
            </w:tcBorders>
          </w:tcPr>
          <w:p w14:paraId="568156A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248,00</w:t>
            </w:r>
          </w:p>
        </w:tc>
      </w:tr>
      <w:tr w:rsidR="00452AC7" w:rsidRPr="00B42AF5" w14:paraId="73FF4C43"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0CB32C"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12427C6C"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1019109</w:t>
            </w:r>
          </w:p>
        </w:tc>
        <w:tc>
          <w:tcPr>
            <w:tcW w:w="3544" w:type="dxa"/>
            <w:tcBorders>
              <w:top w:val="single" w:sz="4" w:space="0" w:color="auto"/>
              <w:bottom w:val="single" w:sz="4" w:space="0" w:color="auto"/>
            </w:tcBorders>
          </w:tcPr>
          <w:p w14:paraId="1BAC021E"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Dibluri pentru conexiune</w:t>
            </w:r>
          </w:p>
        </w:tc>
        <w:tc>
          <w:tcPr>
            <w:tcW w:w="1134" w:type="dxa"/>
            <w:tcBorders>
              <w:top w:val="single" w:sz="4" w:space="0" w:color="auto"/>
              <w:bottom w:val="single" w:sz="4" w:space="0" w:color="auto"/>
            </w:tcBorders>
          </w:tcPr>
          <w:p w14:paraId="30DA0C4B"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3816797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24,8000</w:t>
            </w:r>
          </w:p>
        </w:tc>
        <w:tc>
          <w:tcPr>
            <w:tcW w:w="1134" w:type="dxa"/>
            <w:tcBorders>
              <w:top w:val="single" w:sz="4" w:space="0" w:color="auto"/>
              <w:bottom w:val="single" w:sz="4" w:space="0" w:color="auto"/>
            </w:tcBorders>
          </w:tcPr>
          <w:p w14:paraId="513E39A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5,60</w:t>
            </w:r>
          </w:p>
        </w:tc>
        <w:tc>
          <w:tcPr>
            <w:tcW w:w="1420" w:type="dxa"/>
            <w:tcBorders>
              <w:top w:val="single" w:sz="4" w:space="0" w:color="auto"/>
              <w:bottom w:val="single" w:sz="4" w:space="0" w:color="auto"/>
            </w:tcBorders>
          </w:tcPr>
          <w:p w14:paraId="5B374FD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138,80</w:t>
            </w:r>
          </w:p>
        </w:tc>
      </w:tr>
      <w:tr w:rsidR="00452AC7" w:rsidRPr="00B42AF5" w14:paraId="7CEFF7A5"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1DA007"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1F90DF6C"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5009039</w:t>
            </w:r>
          </w:p>
        </w:tc>
        <w:tc>
          <w:tcPr>
            <w:tcW w:w="3544" w:type="dxa"/>
            <w:tcBorders>
              <w:top w:val="single" w:sz="4" w:space="0" w:color="auto"/>
              <w:bottom w:val="single" w:sz="4" w:space="0" w:color="auto"/>
            </w:tcBorders>
          </w:tcPr>
          <w:p w14:paraId="13D7F287"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 xml:space="preserve">Scoabe si garnituri pentru fixarea cablului </w:t>
            </w:r>
          </w:p>
        </w:tc>
        <w:tc>
          <w:tcPr>
            <w:tcW w:w="1134" w:type="dxa"/>
            <w:tcBorders>
              <w:top w:val="single" w:sz="4" w:space="0" w:color="auto"/>
              <w:bottom w:val="single" w:sz="4" w:space="0" w:color="auto"/>
            </w:tcBorders>
          </w:tcPr>
          <w:p w14:paraId="5E7FD2AC"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68C2021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10,2000</w:t>
            </w:r>
          </w:p>
        </w:tc>
        <w:tc>
          <w:tcPr>
            <w:tcW w:w="1134" w:type="dxa"/>
            <w:tcBorders>
              <w:top w:val="single" w:sz="4" w:space="0" w:color="auto"/>
              <w:bottom w:val="single" w:sz="4" w:space="0" w:color="auto"/>
            </w:tcBorders>
          </w:tcPr>
          <w:p w14:paraId="75D67AD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25,00</w:t>
            </w:r>
          </w:p>
        </w:tc>
        <w:tc>
          <w:tcPr>
            <w:tcW w:w="1420" w:type="dxa"/>
            <w:tcBorders>
              <w:top w:val="single" w:sz="4" w:space="0" w:color="auto"/>
              <w:bottom w:val="single" w:sz="4" w:space="0" w:color="auto"/>
            </w:tcBorders>
          </w:tcPr>
          <w:p w14:paraId="4032EE6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255,00</w:t>
            </w:r>
          </w:p>
        </w:tc>
      </w:tr>
      <w:tr w:rsidR="00452AC7" w:rsidRPr="00B42AF5" w14:paraId="0E36E7D4"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FC712D"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1B8E851F"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5009101</w:t>
            </w:r>
          </w:p>
        </w:tc>
        <w:tc>
          <w:tcPr>
            <w:tcW w:w="3544" w:type="dxa"/>
            <w:tcBorders>
              <w:top w:val="single" w:sz="4" w:space="0" w:color="auto"/>
              <w:bottom w:val="single" w:sz="4" w:space="0" w:color="auto"/>
            </w:tcBorders>
          </w:tcPr>
          <w:p w14:paraId="4595AB76"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Butoane de montaj</w:t>
            </w:r>
          </w:p>
        </w:tc>
        <w:tc>
          <w:tcPr>
            <w:tcW w:w="1134" w:type="dxa"/>
            <w:tcBorders>
              <w:top w:val="single" w:sz="4" w:space="0" w:color="auto"/>
              <w:bottom w:val="single" w:sz="4" w:space="0" w:color="auto"/>
            </w:tcBorders>
          </w:tcPr>
          <w:p w14:paraId="19DFA65C"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1000 buc</w:t>
            </w:r>
          </w:p>
        </w:tc>
        <w:tc>
          <w:tcPr>
            <w:tcW w:w="1134" w:type="dxa"/>
            <w:tcBorders>
              <w:top w:val="single" w:sz="4" w:space="0" w:color="auto"/>
              <w:bottom w:val="single" w:sz="4" w:space="0" w:color="auto"/>
            </w:tcBorders>
          </w:tcPr>
          <w:p w14:paraId="33FDDEC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0,0208</w:t>
            </w:r>
          </w:p>
        </w:tc>
        <w:tc>
          <w:tcPr>
            <w:tcW w:w="1134" w:type="dxa"/>
            <w:tcBorders>
              <w:top w:val="single" w:sz="4" w:space="0" w:color="auto"/>
              <w:bottom w:val="single" w:sz="4" w:space="0" w:color="auto"/>
            </w:tcBorders>
          </w:tcPr>
          <w:p w14:paraId="2D5768F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650,00</w:t>
            </w:r>
          </w:p>
        </w:tc>
        <w:tc>
          <w:tcPr>
            <w:tcW w:w="1420" w:type="dxa"/>
            <w:tcBorders>
              <w:top w:val="single" w:sz="4" w:space="0" w:color="auto"/>
              <w:bottom w:val="single" w:sz="4" w:space="0" w:color="auto"/>
            </w:tcBorders>
          </w:tcPr>
          <w:p w14:paraId="0D62467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13,00</w:t>
            </w:r>
          </w:p>
        </w:tc>
      </w:tr>
      <w:tr w:rsidR="00452AC7" w:rsidRPr="00B42AF5" w14:paraId="0C7DF278"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686F41"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2080F625"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5009500</w:t>
            </w:r>
          </w:p>
        </w:tc>
        <w:tc>
          <w:tcPr>
            <w:tcW w:w="3544" w:type="dxa"/>
            <w:tcBorders>
              <w:top w:val="single" w:sz="4" w:space="0" w:color="auto"/>
              <w:bottom w:val="single" w:sz="4" w:space="0" w:color="auto"/>
            </w:tcBorders>
          </w:tcPr>
          <w:p w14:paraId="0E6FA1B7"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Fise de marcare</w:t>
            </w:r>
          </w:p>
        </w:tc>
        <w:tc>
          <w:tcPr>
            <w:tcW w:w="1134" w:type="dxa"/>
            <w:tcBorders>
              <w:top w:val="single" w:sz="4" w:space="0" w:color="auto"/>
              <w:bottom w:val="single" w:sz="4" w:space="0" w:color="auto"/>
            </w:tcBorders>
          </w:tcPr>
          <w:p w14:paraId="6B9BACC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4E3FB96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7DB7F13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55,00</w:t>
            </w:r>
          </w:p>
        </w:tc>
        <w:tc>
          <w:tcPr>
            <w:tcW w:w="1420" w:type="dxa"/>
            <w:tcBorders>
              <w:top w:val="single" w:sz="4" w:space="0" w:color="auto"/>
              <w:bottom w:val="single" w:sz="4" w:space="0" w:color="auto"/>
            </w:tcBorders>
          </w:tcPr>
          <w:p w14:paraId="14AEAF0B"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w:t>
            </w:r>
          </w:p>
        </w:tc>
      </w:tr>
      <w:tr w:rsidR="00452AC7" w:rsidRPr="00B42AF5" w14:paraId="02DE444C"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CBA548"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5D90A421"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5009623</w:t>
            </w:r>
          </w:p>
        </w:tc>
        <w:tc>
          <w:tcPr>
            <w:tcW w:w="3544" w:type="dxa"/>
            <w:tcBorders>
              <w:top w:val="single" w:sz="4" w:space="0" w:color="auto"/>
              <w:bottom w:val="single" w:sz="4" w:space="0" w:color="auto"/>
            </w:tcBorders>
          </w:tcPr>
          <w:p w14:paraId="10F5723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Banda "К226"</w:t>
            </w:r>
          </w:p>
        </w:tc>
        <w:tc>
          <w:tcPr>
            <w:tcW w:w="1134" w:type="dxa"/>
            <w:tcBorders>
              <w:top w:val="single" w:sz="4" w:space="0" w:color="auto"/>
              <w:bottom w:val="single" w:sz="4" w:space="0" w:color="auto"/>
            </w:tcBorders>
          </w:tcPr>
          <w:p w14:paraId="332A5A01"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100 m</w:t>
            </w:r>
          </w:p>
        </w:tc>
        <w:tc>
          <w:tcPr>
            <w:tcW w:w="1134" w:type="dxa"/>
            <w:tcBorders>
              <w:top w:val="single" w:sz="4" w:space="0" w:color="auto"/>
              <w:bottom w:val="single" w:sz="4" w:space="0" w:color="auto"/>
            </w:tcBorders>
          </w:tcPr>
          <w:p w14:paraId="7ACBA58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0,0245</w:t>
            </w:r>
          </w:p>
        </w:tc>
        <w:tc>
          <w:tcPr>
            <w:tcW w:w="1134" w:type="dxa"/>
            <w:tcBorders>
              <w:top w:val="single" w:sz="4" w:space="0" w:color="auto"/>
              <w:bottom w:val="single" w:sz="4" w:space="0" w:color="auto"/>
            </w:tcBorders>
          </w:tcPr>
          <w:p w14:paraId="719A7C6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55,00</w:t>
            </w:r>
          </w:p>
        </w:tc>
        <w:tc>
          <w:tcPr>
            <w:tcW w:w="1420" w:type="dxa"/>
            <w:tcBorders>
              <w:top w:val="single" w:sz="4" w:space="0" w:color="auto"/>
              <w:bottom w:val="single" w:sz="4" w:space="0" w:color="auto"/>
            </w:tcBorders>
          </w:tcPr>
          <w:p w14:paraId="4EA3F44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1,20</w:t>
            </w:r>
          </w:p>
        </w:tc>
      </w:tr>
      <w:tr w:rsidR="00452AC7" w:rsidRPr="00B42AF5" w14:paraId="71069AB0"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EED38E"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1C36AE0E"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5220077</w:t>
            </w:r>
          </w:p>
        </w:tc>
        <w:tc>
          <w:tcPr>
            <w:tcW w:w="3544" w:type="dxa"/>
            <w:tcBorders>
              <w:top w:val="single" w:sz="4" w:space="0" w:color="auto"/>
              <w:bottom w:val="single" w:sz="4" w:space="0" w:color="auto"/>
            </w:tcBorders>
          </w:tcPr>
          <w:p w14:paraId="78C013CB"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Aliaje de staniu-plumb fara stibiu, marca "</w:t>
            </w:r>
            <w:r w:rsidRPr="00B42AF5">
              <w:rPr>
                <w:rFonts w:eastAsia="MS Mincho"/>
                <w:sz w:val="16"/>
                <w:szCs w:val="16"/>
                <w:lang w:eastAsia="ja-JP"/>
              </w:rPr>
              <w:t>ПОС</w:t>
            </w:r>
            <w:r w:rsidRPr="005823BB">
              <w:rPr>
                <w:rFonts w:eastAsia="MS Mincho"/>
                <w:sz w:val="16"/>
                <w:szCs w:val="16"/>
                <w:lang w:val="en-US" w:eastAsia="ja-JP"/>
              </w:rPr>
              <w:t>30"</w:t>
            </w:r>
          </w:p>
        </w:tc>
        <w:tc>
          <w:tcPr>
            <w:tcW w:w="1134" w:type="dxa"/>
            <w:tcBorders>
              <w:top w:val="single" w:sz="4" w:space="0" w:color="auto"/>
              <w:bottom w:val="single" w:sz="4" w:space="0" w:color="auto"/>
            </w:tcBorders>
          </w:tcPr>
          <w:p w14:paraId="7BC4423C"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32E02C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072DD72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500,00</w:t>
            </w:r>
          </w:p>
        </w:tc>
        <w:tc>
          <w:tcPr>
            <w:tcW w:w="1420" w:type="dxa"/>
            <w:tcBorders>
              <w:top w:val="single" w:sz="4" w:space="0" w:color="auto"/>
              <w:bottom w:val="single" w:sz="4" w:space="0" w:color="auto"/>
            </w:tcBorders>
          </w:tcPr>
          <w:p w14:paraId="04A2B50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250,00</w:t>
            </w:r>
          </w:p>
        </w:tc>
      </w:tr>
      <w:tr w:rsidR="00452AC7" w:rsidRPr="00B42AF5" w14:paraId="42DCC20B"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693C0A"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513106E6"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60E29964"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70238A7C"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E84AC3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14:paraId="62D056E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600,00</w:t>
            </w:r>
          </w:p>
        </w:tc>
        <w:tc>
          <w:tcPr>
            <w:tcW w:w="1420" w:type="dxa"/>
            <w:tcBorders>
              <w:top w:val="single" w:sz="4" w:space="0" w:color="auto"/>
              <w:bottom w:val="single" w:sz="4" w:space="0" w:color="auto"/>
            </w:tcBorders>
          </w:tcPr>
          <w:p w14:paraId="6DA3E03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252,00</w:t>
            </w:r>
          </w:p>
        </w:tc>
      </w:tr>
      <w:tr w:rsidR="00452AC7" w:rsidRPr="00B42AF5" w14:paraId="5FBCEB4A"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0CFEC8"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4F970FE1"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030203</w:t>
            </w:r>
          </w:p>
        </w:tc>
        <w:tc>
          <w:tcPr>
            <w:tcW w:w="3544" w:type="dxa"/>
            <w:tcBorders>
              <w:top w:val="single" w:sz="4" w:space="0" w:color="auto"/>
              <w:bottom w:val="single" w:sz="4" w:space="0" w:color="auto"/>
            </w:tcBorders>
          </w:tcPr>
          <w:p w14:paraId="714900AE"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Cricuri hidraulice, capacitate de ridicare 63 t</w:t>
            </w:r>
          </w:p>
        </w:tc>
        <w:tc>
          <w:tcPr>
            <w:tcW w:w="1134" w:type="dxa"/>
            <w:tcBorders>
              <w:top w:val="single" w:sz="4" w:space="0" w:color="auto"/>
              <w:bottom w:val="single" w:sz="4" w:space="0" w:color="auto"/>
            </w:tcBorders>
          </w:tcPr>
          <w:p w14:paraId="18ABFA2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8A8E6E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3,9100</w:t>
            </w:r>
          </w:p>
        </w:tc>
        <w:tc>
          <w:tcPr>
            <w:tcW w:w="1134" w:type="dxa"/>
            <w:tcBorders>
              <w:top w:val="single" w:sz="4" w:space="0" w:color="auto"/>
              <w:bottom w:val="single" w:sz="4" w:space="0" w:color="auto"/>
            </w:tcBorders>
          </w:tcPr>
          <w:p w14:paraId="22AF67B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100,00</w:t>
            </w:r>
          </w:p>
        </w:tc>
        <w:tc>
          <w:tcPr>
            <w:tcW w:w="1420" w:type="dxa"/>
            <w:tcBorders>
              <w:top w:val="single" w:sz="4" w:space="0" w:color="auto"/>
              <w:bottom w:val="single" w:sz="4" w:space="0" w:color="auto"/>
            </w:tcBorders>
          </w:tcPr>
          <w:p w14:paraId="3E29AC1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392,00</w:t>
            </w:r>
          </w:p>
        </w:tc>
      </w:tr>
      <w:tr w:rsidR="00452AC7" w:rsidRPr="00B42AF5" w14:paraId="0CA8959F"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9B6167"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7CF49F5B"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030408</w:t>
            </w:r>
          </w:p>
        </w:tc>
        <w:tc>
          <w:tcPr>
            <w:tcW w:w="3544" w:type="dxa"/>
            <w:tcBorders>
              <w:top w:val="single" w:sz="4" w:space="0" w:color="auto"/>
              <w:bottom w:val="single" w:sz="4" w:space="0" w:color="auto"/>
            </w:tcBorders>
          </w:tcPr>
          <w:p w14:paraId="4F925879"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Cabestane electrice, forta de tractiune 156,96 (16) kN (t)</w:t>
            </w:r>
          </w:p>
        </w:tc>
        <w:tc>
          <w:tcPr>
            <w:tcW w:w="1134" w:type="dxa"/>
            <w:tcBorders>
              <w:top w:val="single" w:sz="4" w:space="0" w:color="auto"/>
              <w:bottom w:val="single" w:sz="4" w:space="0" w:color="auto"/>
            </w:tcBorders>
          </w:tcPr>
          <w:p w14:paraId="3C5901E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DAA127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3,9100</w:t>
            </w:r>
          </w:p>
        </w:tc>
        <w:tc>
          <w:tcPr>
            <w:tcW w:w="1134" w:type="dxa"/>
            <w:tcBorders>
              <w:top w:val="single" w:sz="4" w:space="0" w:color="auto"/>
              <w:bottom w:val="single" w:sz="4" w:space="0" w:color="auto"/>
            </w:tcBorders>
          </w:tcPr>
          <w:p w14:paraId="4093577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100,00</w:t>
            </w:r>
          </w:p>
        </w:tc>
        <w:tc>
          <w:tcPr>
            <w:tcW w:w="1420" w:type="dxa"/>
            <w:tcBorders>
              <w:top w:val="single" w:sz="4" w:space="0" w:color="auto"/>
              <w:bottom w:val="single" w:sz="4" w:space="0" w:color="auto"/>
            </w:tcBorders>
          </w:tcPr>
          <w:p w14:paraId="6F9044B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392,00</w:t>
            </w:r>
          </w:p>
        </w:tc>
      </w:tr>
      <w:tr w:rsidR="00452AC7" w:rsidRPr="00B42AF5" w14:paraId="56017601"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809B5A"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72D4941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031050</w:t>
            </w:r>
          </w:p>
        </w:tc>
        <w:tc>
          <w:tcPr>
            <w:tcW w:w="3544" w:type="dxa"/>
            <w:tcBorders>
              <w:top w:val="single" w:sz="4" w:space="0" w:color="auto"/>
              <w:bottom w:val="single" w:sz="4" w:space="0" w:color="auto"/>
            </w:tcBorders>
          </w:tcPr>
          <w:p w14:paraId="6041889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Turle telescopice, 25 m</w:t>
            </w:r>
          </w:p>
        </w:tc>
        <w:tc>
          <w:tcPr>
            <w:tcW w:w="1134" w:type="dxa"/>
            <w:tcBorders>
              <w:top w:val="single" w:sz="4" w:space="0" w:color="auto"/>
              <w:bottom w:val="single" w:sz="4" w:space="0" w:color="auto"/>
            </w:tcBorders>
          </w:tcPr>
          <w:p w14:paraId="4D2149F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1205FE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5,2200</w:t>
            </w:r>
          </w:p>
        </w:tc>
        <w:tc>
          <w:tcPr>
            <w:tcW w:w="1134" w:type="dxa"/>
            <w:tcBorders>
              <w:top w:val="single" w:sz="4" w:space="0" w:color="auto"/>
              <w:bottom w:val="single" w:sz="4" w:space="0" w:color="auto"/>
            </w:tcBorders>
          </w:tcPr>
          <w:p w14:paraId="220BF77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350,00</w:t>
            </w:r>
          </w:p>
        </w:tc>
        <w:tc>
          <w:tcPr>
            <w:tcW w:w="1420" w:type="dxa"/>
            <w:tcBorders>
              <w:top w:val="single" w:sz="4" w:space="0" w:color="auto"/>
              <w:bottom w:val="single" w:sz="4" w:space="0" w:color="auto"/>
            </w:tcBorders>
          </w:tcPr>
          <w:p w14:paraId="40213BD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1 827,00</w:t>
            </w:r>
          </w:p>
        </w:tc>
      </w:tr>
      <w:tr w:rsidR="00452AC7" w:rsidRPr="00B42AF5" w14:paraId="7882B83A"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18E878"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039B10D9"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6EE212B8"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71F51E6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39BE4C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14:paraId="6EA4894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450,00</w:t>
            </w:r>
          </w:p>
        </w:tc>
        <w:tc>
          <w:tcPr>
            <w:tcW w:w="1420" w:type="dxa"/>
            <w:tcBorders>
              <w:top w:val="single" w:sz="4" w:space="0" w:color="auto"/>
              <w:bottom w:val="single" w:sz="4" w:space="0" w:color="auto"/>
            </w:tcBorders>
          </w:tcPr>
          <w:p w14:paraId="39331A3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189,00</w:t>
            </w:r>
          </w:p>
        </w:tc>
      </w:tr>
      <w:tr w:rsidR="00452AC7" w:rsidRPr="00B42AF5" w14:paraId="02EAF08F"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E28500"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41</w:t>
            </w:r>
          </w:p>
        </w:tc>
        <w:tc>
          <w:tcPr>
            <w:tcW w:w="1418" w:type="dxa"/>
            <w:tcBorders>
              <w:top w:val="single" w:sz="4" w:space="0" w:color="auto"/>
              <w:bottom w:val="single" w:sz="4" w:space="0" w:color="auto"/>
            </w:tcBorders>
          </w:tcPr>
          <w:p w14:paraId="12153BA0"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pret furnizor</w:t>
            </w:r>
          </w:p>
          <w:p w14:paraId="539D2ECF"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50199231" w14:textId="77777777" w:rsidR="00452AC7" w:rsidRPr="005823BB" w:rsidRDefault="00452AC7" w:rsidP="00570200">
            <w:pPr>
              <w:rPr>
                <w:rFonts w:eastAsia="MS Mincho"/>
                <w:sz w:val="18"/>
                <w:szCs w:val="18"/>
                <w:lang w:val="en-US" w:eastAsia="ja-JP"/>
              </w:rPr>
            </w:pPr>
            <w:r w:rsidRPr="005823BB">
              <w:rPr>
                <w:rFonts w:eastAsia="MS Mincho"/>
                <w:sz w:val="18"/>
                <w:szCs w:val="18"/>
                <w:lang w:val="en-US" w:eastAsia="ja-JP"/>
              </w:rPr>
              <w:t>Cablu  cu conductori din cupru, rezistent la foc (FR), fara emisii de halogeni (LS),  izolatie din polivinilhlorid, tensiune nominala pina la 1 kV, de tip BB</w:t>
            </w:r>
            <w:r w:rsidRPr="00B42AF5">
              <w:rPr>
                <w:rFonts w:eastAsia="MS Mincho"/>
                <w:sz w:val="18"/>
                <w:szCs w:val="18"/>
                <w:lang w:eastAsia="ja-JP"/>
              </w:rPr>
              <w:t>Г</w:t>
            </w:r>
            <w:r w:rsidRPr="005823BB">
              <w:rPr>
                <w:rFonts w:eastAsia="MS Mincho"/>
                <w:sz w:val="18"/>
                <w:szCs w:val="18"/>
                <w:lang w:val="en-US" w:eastAsia="ja-JP"/>
              </w:rPr>
              <w:t xml:space="preserve"> </w:t>
            </w:r>
            <w:r w:rsidRPr="00B42AF5">
              <w:rPr>
                <w:rFonts w:eastAsia="MS Mincho"/>
                <w:sz w:val="18"/>
                <w:szCs w:val="18"/>
                <w:lang w:eastAsia="ja-JP"/>
              </w:rPr>
              <w:t>нг</w:t>
            </w:r>
            <w:r w:rsidRPr="005823BB">
              <w:rPr>
                <w:rFonts w:eastAsia="MS Mincho"/>
                <w:sz w:val="18"/>
                <w:szCs w:val="18"/>
                <w:lang w:val="en-US" w:eastAsia="ja-JP"/>
              </w:rPr>
              <w:t>-LS-0,66 5</w:t>
            </w:r>
            <w:r w:rsidRPr="00B42AF5">
              <w:rPr>
                <w:rFonts w:eastAsia="MS Mincho"/>
                <w:sz w:val="18"/>
                <w:szCs w:val="18"/>
                <w:lang w:eastAsia="ja-JP"/>
              </w:rPr>
              <w:t>х</w:t>
            </w:r>
            <w:r w:rsidRPr="005823BB">
              <w:rPr>
                <w:rFonts w:eastAsia="MS Mincho"/>
                <w:sz w:val="18"/>
                <w:szCs w:val="18"/>
                <w:lang w:val="en-US" w:eastAsia="ja-JP"/>
              </w:rPr>
              <w:t>2,5 mm2</w:t>
            </w:r>
          </w:p>
          <w:p w14:paraId="000A3739"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2F53BE2"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ml</w:t>
            </w:r>
          </w:p>
        </w:tc>
        <w:tc>
          <w:tcPr>
            <w:tcW w:w="1134" w:type="dxa"/>
            <w:tcBorders>
              <w:top w:val="single" w:sz="4" w:space="0" w:color="auto"/>
              <w:bottom w:val="single" w:sz="4" w:space="0" w:color="auto"/>
            </w:tcBorders>
            <w:vAlign w:val="center"/>
          </w:tcPr>
          <w:p w14:paraId="35070D18"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A8E177A"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8278147"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26,65</w:t>
            </w:r>
          </w:p>
          <w:p w14:paraId="4E977874"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23F4D70E"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0,00</w:t>
            </w:r>
          </w:p>
        </w:tc>
      </w:tr>
      <w:tr w:rsidR="00452AC7" w:rsidRPr="00B42AF5" w14:paraId="5ADCC0E0"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1B4178"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52AB4FD1"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500-661</w:t>
            </w:r>
          </w:p>
        </w:tc>
        <w:tc>
          <w:tcPr>
            <w:tcW w:w="3544" w:type="dxa"/>
            <w:tcBorders>
              <w:top w:val="single" w:sz="4" w:space="0" w:color="auto"/>
              <w:bottom w:val="single" w:sz="4" w:space="0" w:color="auto"/>
            </w:tcBorders>
          </w:tcPr>
          <w:p w14:paraId="1121F0BE"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Cablu  cu conductori din cupru, rezistent la foc (FR), fara emisii de halogeni (LS),  izolatie din polivinilhlorid, tensiune nominala pina la 1 kV, de tip BB</w:t>
            </w:r>
            <w:r w:rsidRPr="00B42AF5">
              <w:rPr>
                <w:rFonts w:eastAsia="MS Mincho"/>
                <w:sz w:val="16"/>
                <w:szCs w:val="16"/>
                <w:lang w:eastAsia="ja-JP"/>
              </w:rPr>
              <w:t>Г</w:t>
            </w:r>
            <w:r w:rsidRPr="005823BB">
              <w:rPr>
                <w:rFonts w:eastAsia="MS Mincho"/>
                <w:sz w:val="16"/>
                <w:szCs w:val="16"/>
                <w:lang w:val="en-US" w:eastAsia="ja-JP"/>
              </w:rPr>
              <w:t xml:space="preserve"> </w:t>
            </w:r>
            <w:r w:rsidRPr="00B42AF5">
              <w:rPr>
                <w:rFonts w:eastAsia="MS Mincho"/>
                <w:sz w:val="16"/>
                <w:szCs w:val="16"/>
                <w:lang w:eastAsia="ja-JP"/>
              </w:rPr>
              <w:t>нг</w:t>
            </w:r>
            <w:r w:rsidRPr="005823BB">
              <w:rPr>
                <w:rFonts w:eastAsia="MS Mincho"/>
                <w:sz w:val="16"/>
                <w:szCs w:val="16"/>
                <w:lang w:val="en-US" w:eastAsia="ja-JP"/>
              </w:rPr>
              <w:t>-LS-0,66 5</w:t>
            </w:r>
            <w:r w:rsidRPr="00B42AF5">
              <w:rPr>
                <w:rFonts w:eastAsia="MS Mincho"/>
                <w:sz w:val="16"/>
                <w:szCs w:val="16"/>
                <w:lang w:eastAsia="ja-JP"/>
              </w:rPr>
              <w:t>х</w:t>
            </w:r>
            <w:r w:rsidRPr="005823BB">
              <w:rPr>
                <w:rFonts w:eastAsia="MS Mincho"/>
                <w:sz w:val="16"/>
                <w:szCs w:val="16"/>
                <w:lang w:val="en-US" w:eastAsia="ja-JP"/>
              </w:rPr>
              <w:t>2,5 mm2</w:t>
            </w:r>
          </w:p>
        </w:tc>
        <w:tc>
          <w:tcPr>
            <w:tcW w:w="1134" w:type="dxa"/>
            <w:tcBorders>
              <w:top w:val="single" w:sz="4" w:space="0" w:color="auto"/>
              <w:bottom w:val="single" w:sz="4" w:space="0" w:color="auto"/>
            </w:tcBorders>
          </w:tcPr>
          <w:p w14:paraId="5E1D5BD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27588D5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14:paraId="0B32F45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26,00</w:t>
            </w:r>
          </w:p>
        </w:tc>
        <w:tc>
          <w:tcPr>
            <w:tcW w:w="1420" w:type="dxa"/>
            <w:tcBorders>
              <w:top w:val="single" w:sz="4" w:space="0" w:color="auto"/>
              <w:bottom w:val="single" w:sz="4" w:space="0" w:color="auto"/>
            </w:tcBorders>
          </w:tcPr>
          <w:p w14:paraId="3CD5384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26,65</w:t>
            </w:r>
          </w:p>
        </w:tc>
      </w:tr>
      <w:tr w:rsidR="00452AC7" w:rsidRPr="00B42AF5" w14:paraId="4A286233"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E03D58"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42</w:t>
            </w:r>
          </w:p>
        </w:tc>
        <w:tc>
          <w:tcPr>
            <w:tcW w:w="1418" w:type="dxa"/>
            <w:tcBorders>
              <w:top w:val="single" w:sz="4" w:space="0" w:color="auto"/>
              <w:bottom w:val="single" w:sz="4" w:space="0" w:color="auto"/>
            </w:tcBorders>
          </w:tcPr>
          <w:p w14:paraId="729E4F5A"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08-02-412-6</w:t>
            </w:r>
          </w:p>
          <w:p w14:paraId="3E572F99"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31C9DCD2" w14:textId="77777777" w:rsidR="00452AC7" w:rsidRPr="005823BB" w:rsidRDefault="00452AC7" w:rsidP="00570200">
            <w:pPr>
              <w:rPr>
                <w:rFonts w:eastAsia="MS Mincho"/>
                <w:sz w:val="18"/>
                <w:szCs w:val="18"/>
                <w:lang w:val="en-US" w:eastAsia="ja-JP"/>
              </w:rPr>
            </w:pPr>
            <w:r w:rsidRPr="005823BB">
              <w:rPr>
                <w:rFonts w:eastAsia="MS Mincho"/>
                <w:sz w:val="18"/>
                <w:szCs w:val="18"/>
                <w:lang w:val="en-US" w:eastAsia="ja-JP"/>
              </w:rPr>
              <w:t>Introducerea conductorilor in tevi si furtunuri metalice pozate: primul conductor monofir sau multifir in impletire comuna, sectiune sumara pina la 120 mm2</w:t>
            </w:r>
          </w:p>
          <w:p w14:paraId="28292EC5"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EF4042C"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14:paraId="0250E634"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49C00AD"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FD2D800"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2 176,39</w:t>
            </w:r>
          </w:p>
          <w:p w14:paraId="76B538CF"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215161F9"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1 702,80</w:t>
            </w:r>
          </w:p>
        </w:tc>
      </w:tr>
      <w:tr w:rsidR="00452AC7" w:rsidRPr="00B42AF5" w14:paraId="4D5DB0D7"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4C2914"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26D0A2FC"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2D09524C"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59A702A7"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71DA0B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18,0000</w:t>
            </w:r>
          </w:p>
        </w:tc>
        <w:tc>
          <w:tcPr>
            <w:tcW w:w="1134" w:type="dxa"/>
            <w:tcBorders>
              <w:top w:val="single" w:sz="4" w:space="0" w:color="auto"/>
              <w:bottom w:val="single" w:sz="4" w:space="0" w:color="auto"/>
            </w:tcBorders>
          </w:tcPr>
          <w:p w14:paraId="46ABD42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48F72BF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1 702,80</w:t>
            </w:r>
          </w:p>
        </w:tc>
      </w:tr>
      <w:tr w:rsidR="00452AC7" w:rsidRPr="00B42AF5" w14:paraId="77EE01D6"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55FE5A"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640B78CB"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1011764</w:t>
            </w:r>
          </w:p>
        </w:tc>
        <w:tc>
          <w:tcPr>
            <w:tcW w:w="3544" w:type="dxa"/>
            <w:tcBorders>
              <w:top w:val="single" w:sz="4" w:space="0" w:color="auto"/>
              <w:bottom w:val="single" w:sz="4" w:space="0" w:color="auto"/>
            </w:tcBorders>
          </w:tcPr>
          <w:p w14:paraId="2725E32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Talc maruntit cat. I</w:t>
            </w:r>
          </w:p>
        </w:tc>
        <w:tc>
          <w:tcPr>
            <w:tcW w:w="1134" w:type="dxa"/>
            <w:tcBorders>
              <w:top w:val="single" w:sz="4" w:space="0" w:color="auto"/>
              <w:bottom w:val="single" w:sz="4" w:space="0" w:color="auto"/>
            </w:tcBorders>
          </w:tcPr>
          <w:p w14:paraId="73874B97"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286BE18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0,00137</w:t>
            </w:r>
          </w:p>
        </w:tc>
        <w:tc>
          <w:tcPr>
            <w:tcW w:w="1134" w:type="dxa"/>
            <w:tcBorders>
              <w:top w:val="single" w:sz="4" w:space="0" w:color="auto"/>
              <w:bottom w:val="single" w:sz="4" w:space="0" w:color="auto"/>
            </w:tcBorders>
          </w:tcPr>
          <w:p w14:paraId="4DB8EE9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5 000,00</w:t>
            </w:r>
          </w:p>
        </w:tc>
        <w:tc>
          <w:tcPr>
            <w:tcW w:w="1420" w:type="dxa"/>
            <w:tcBorders>
              <w:top w:val="single" w:sz="4" w:space="0" w:color="auto"/>
              <w:bottom w:val="single" w:sz="4" w:space="0" w:color="auto"/>
            </w:tcBorders>
          </w:tcPr>
          <w:p w14:paraId="4AA6B15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7,29</w:t>
            </w:r>
          </w:p>
        </w:tc>
      </w:tr>
      <w:tr w:rsidR="00452AC7" w:rsidRPr="00B42AF5" w14:paraId="3DC3CD54"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C96788"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4995786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1019852</w:t>
            </w:r>
          </w:p>
        </w:tc>
        <w:tc>
          <w:tcPr>
            <w:tcW w:w="3544" w:type="dxa"/>
            <w:tcBorders>
              <w:top w:val="single" w:sz="4" w:space="0" w:color="auto"/>
              <w:bottom w:val="single" w:sz="4" w:space="0" w:color="auto"/>
            </w:tcBorders>
          </w:tcPr>
          <w:p w14:paraId="06385FB6"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Vopsea</w:t>
            </w:r>
          </w:p>
        </w:tc>
        <w:tc>
          <w:tcPr>
            <w:tcW w:w="1134" w:type="dxa"/>
            <w:tcBorders>
              <w:top w:val="single" w:sz="4" w:space="0" w:color="auto"/>
              <w:bottom w:val="single" w:sz="4" w:space="0" w:color="auto"/>
            </w:tcBorders>
          </w:tcPr>
          <w:p w14:paraId="3BBC7DB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92FC2F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4856CC9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72,22</w:t>
            </w:r>
          </w:p>
        </w:tc>
        <w:tc>
          <w:tcPr>
            <w:tcW w:w="1420" w:type="dxa"/>
            <w:tcBorders>
              <w:top w:val="single" w:sz="4" w:space="0" w:color="auto"/>
              <w:bottom w:val="single" w:sz="4" w:space="0" w:color="auto"/>
            </w:tcBorders>
          </w:tcPr>
          <w:p w14:paraId="44F31D9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1,45</w:t>
            </w:r>
          </w:p>
        </w:tc>
      </w:tr>
      <w:tr w:rsidR="00452AC7" w:rsidRPr="00B42AF5" w14:paraId="46CC8532"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A8D953"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37A5F56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5009041</w:t>
            </w:r>
          </w:p>
        </w:tc>
        <w:tc>
          <w:tcPr>
            <w:tcW w:w="3544" w:type="dxa"/>
            <w:tcBorders>
              <w:top w:val="single" w:sz="4" w:space="0" w:color="auto"/>
              <w:bottom w:val="single" w:sz="4" w:space="0" w:color="auto"/>
            </w:tcBorders>
          </w:tcPr>
          <w:p w14:paraId="74C46FB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Dispozitiv de stringere - ramificare</w:t>
            </w:r>
          </w:p>
        </w:tc>
        <w:tc>
          <w:tcPr>
            <w:tcW w:w="1134" w:type="dxa"/>
            <w:tcBorders>
              <w:top w:val="single" w:sz="4" w:space="0" w:color="auto"/>
              <w:bottom w:val="single" w:sz="4" w:space="0" w:color="auto"/>
            </w:tcBorders>
          </w:tcPr>
          <w:p w14:paraId="2EFED6F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018A662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14:paraId="357EA40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42,00</w:t>
            </w:r>
          </w:p>
        </w:tc>
        <w:tc>
          <w:tcPr>
            <w:tcW w:w="1420" w:type="dxa"/>
            <w:tcBorders>
              <w:top w:val="single" w:sz="4" w:space="0" w:color="auto"/>
              <w:bottom w:val="single" w:sz="4" w:space="0" w:color="auto"/>
            </w:tcBorders>
          </w:tcPr>
          <w:p w14:paraId="5666F4D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13,02</w:t>
            </w:r>
          </w:p>
        </w:tc>
      </w:tr>
      <w:tr w:rsidR="00452AC7" w:rsidRPr="00B42AF5" w14:paraId="2089466A"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1EB0DF"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47742F75"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5009056</w:t>
            </w:r>
          </w:p>
        </w:tc>
        <w:tc>
          <w:tcPr>
            <w:tcW w:w="3544" w:type="dxa"/>
            <w:tcBorders>
              <w:top w:val="single" w:sz="4" w:space="0" w:color="auto"/>
              <w:bottom w:val="single" w:sz="4" w:space="0" w:color="auto"/>
            </w:tcBorders>
          </w:tcPr>
          <w:p w14:paraId="4F4D6A2E"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Capace de izolatie</w:t>
            </w:r>
          </w:p>
        </w:tc>
        <w:tc>
          <w:tcPr>
            <w:tcW w:w="1134" w:type="dxa"/>
            <w:tcBorders>
              <w:top w:val="single" w:sz="4" w:space="0" w:color="auto"/>
              <w:bottom w:val="single" w:sz="4" w:space="0" w:color="auto"/>
            </w:tcBorders>
          </w:tcPr>
          <w:p w14:paraId="67EF35E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5EF4054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527A981B"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80,00</w:t>
            </w:r>
          </w:p>
        </w:tc>
        <w:tc>
          <w:tcPr>
            <w:tcW w:w="1420" w:type="dxa"/>
            <w:tcBorders>
              <w:top w:val="single" w:sz="4" w:space="0" w:color="auto"/>
              <w:bottom w:val="single" w:sz="4" w:space="0" w:color="auto"/>
            </w:tcBorders>
          </w:tcPr>
          <w:p w14:paraId="442A299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64,00</w:t>
            </w:r>
          </w:p>
        </w:tc>
      </w:tr>
      <w:tr w:rsidR="00452AC7" w:rsidRPr="00B42AF5" w14:paraId="39BBAE99"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5F26D3"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56615015"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5009061</w:t>
            </w:r>
          </w:p>
        </w:tc>
        <w:tc>
          <w:tcPr>
            <w:tcW w:w="3544" w:type="dxa"/>
            <w:tcBorders>
              <w:top w:val="single" w:sz="4" w:space="0" w:color="auto"/>
              <w:bottom w:val="single" w:sz="4" w:space="0" w:color="auto"/>
            </w:tcBorders>
          </w:tcPr>
          <w:p w14:paraId="6E4A10E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Fisa de izolatie</w:t>
            </w:r>
          </w:p>
        </w:tc>
        <w:tc>
          <w:tcPr>
            <w:tcW w:w="1134" w:type="dxa"/>
            <w:tcBorders>
              <w:top w:val="single" w:sz="4" w:space="0" w:color="auto"/>
              <w:bottom w:val="single" w:sz="4" w:space="0" w:color="auto"/>
            </w:tcBorders>
          </w:tcPr>
          <w:p w14:paraId="2A76DDCF"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шт.</w:t>
            </w:r>
          </w:p>
        </w:tc>
        <w:tc>
          <w:tcPr>
            <w:tcW w:w="1134" w:type="dxa"/>
            <w:tcBorders>
              <w:top w:val="single" w:sz="4" w:space="0" w:color="auto"/>
              <w:bottom w:val="single" w:sz="4" w:space="0" w:color="auto"/>
            </w:tcBorders>
          </w:tcPr>
          <w:p w14:paraId="2D28261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12,2000</w:t>
            </w:r>
          </w:p>
        </w:tc>
        <w:tc>
          <w:tcPr>
            <w:tcW w:w="1134" w:type="dxa"/>
            <w:tcBorders>
              <w:top w:val="single" w:sz="4" w:space="0" w:color="auto"/>
              <w:bottom w:val="single" w:sz="4" w:space="0" w:color="auto"/>
            </w:tcBorders>
          </w:tcPr>
          <w:p w14:paraId="784A1CA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0,65</w:t>
            </w:r>
          </w:p>
        </w:tc>
        <w:tc>
          <w:tcPr>
            <w:tcW w:w="1420" w:type="dxa"/>
            <w:tcBorders>
              <w:top w:val="single" w:sz="4" w:space="0" w:color="auto"/>
              <w:bottom w:val="single" w:sz="4" w:space="0" w:color="auto"/>
            </w:tcBorders>
          </w:tcPr>
          <w:p w14:paraId="4E3A9D9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7,93</w:t>
            </w:r>
          </w:p>
        </w:tc>
      </w:tr>
      <w:tr w:rsidR="00452AC7" w:rsidRPr="00B42AF5" w14:paraId="3C2AB2B7"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260523"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7D9FFC95"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5009140</w:t>
            </w:r>
          </w:p>
        </w:tc>
        <w:tc>
          <w:tcPr>
            <w:tcW w:w="3544" w:type="dxa"/>
            <w:tcBorders>
              <w:top w:val="single" w:sz="4" w:space="0" w:color="auto"/>
              <w:bottom w:val="single" w:sz="4" w:space="0" w:color="auto"/>
            </w:tcBorders>
          </w:tcPr>
          <w:p w14:paraId="7DA9DD7B"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Fise de conexiune</w:t>
            </w:r>
          </w:p>
        </w:tc>
        <w:tc>
          <w:tcPr>
            <w:tcW w:w="1134" w:type="dxa"/>
            <w:tcBorders>
              <w:top w:val="single" w:sz="4" w:space="0" w:color="auto"/>
              <w:bottom w:val="single" w:sz="4" w:space="0" w:color="auto"/>
            </w:tcBorders>
          </w:tcPr>
          <w:p w14:paraId="78A2B389"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14CE98B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54C5676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1 000,00</w:t>
            </w:r>
          </w:p>
        </w:tc>
        <w:tc>
          <w:tcPr>
            <w:tcW w:w="1420" w:type="dxa"/>
            <w:tcBorders>
              <w:top w:val="single" w:sz="4" w:space="0" w:color="auto"/>
              <w:bottom w:val="single" w:sz="4" w:space="0" w:color="auto"/>
            </w:tcBorders>
          </w:tcPr>
          <w:p w14:paraId="341C490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50,15</w:t>
            </w:r>
          </w:p>
        </w:tc>
      </w:tr>
      <w:tr w:rsidR="00452AC7" w:rsidRPr="00B42AF5" w14:paraId="569BC91B"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16E528"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0261FEBC"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5009500</w:t>
            </w:r>
          </w:p>
        </w:tc>
        <w:tc>
          <w:tcPr>
            <w:tcW w:w="3544" w:type="dxa"/>
            <w:tcBorders>
              <w:top w:val="single" w:sz="4" w:space="0" w:color="auto"/>
              <w:bottom w:val="single" w:sz="4" w:space="0" w:color="auto"/>
            </w:tcBorders>
          </w:tcPr>
          <w:p w14:paraId="0476258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Fise de marcare</w:t>
            </w:r>
          </w:p>
        </w:tc>
        <w:tc>
          <w:tcPr>
            <w:tcW w:w="1134" w:type="dxa"/>
            <w:tcBorders>
              <w:top w:val="single" w:sz="4" w:space="0" w:color="auto"/>
              <w:bottom w:val="single" w:sz="4" w:space="0" w:color="auto"/>
            </w:tcBorders>
          </w:tcPr>
          <w:p w14:paraId="438B4EFE"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52623CA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1DBDD42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55,00</w:t>
            </w:r>
          </w:p>
        </w:tc>
        <w:tc>
          <w:tcPr>
            <w:tcW w:w="1420" w:type="dxa"/>
            <w:tcBorders>
              <w:top w:val="single" w:sz="4" w:space="0" w:color="auto"/>
              <w:bottom w:val="single" w:sz="4" w:space="0" w:color="auto"/>
            </w:tcBorders>
          </w:tcPr>
          <w:p w14:paraId="1680647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1,11</w:t>
            </w:r>
          </w:p>
        </w:tc>
      </w:tr>
      <w:tr w:rsidR="00452AC7" w:rsidRPr="00B42AF5" w14:paraId="7D1A4146"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7EE567"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6C337D07"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5440089</w:t>
            </w:r>
          </w:p>
        </w:tc>
        <w:tc>
          <w:tcPr>
            <w:tcW w:w="3544" w:type="dxa"/>
            <w:tcBorders>
              <w:top w:val="single" w:sz="4" w:space="0" w:color="auto"/>
              <w:bottom w:val="single" w:sz="4" w:space="0" w:color="auto"/>
            </w:tcBorders>
          </w:tcPr>
          <w:p w14:paraId="0E5062DE"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5823BB">
              <w:rPr>
                <w:rFonts w:eastAsia="MS Mincho"/>
                <w:sz w:val="16"/>
                <w:szCs w:val="16"/>
                <w:lang w:val="en-US" w:eastAsia="ja-JP"/>
              </w:rPr>
              <w:t xml:space="preserve">", latime 20-30 mm, grosime de la 0,14 pina la 0,19 mm inclusiv </w:t>
            </w:r>
          </w:p>
        </w:tc>
        <w:tc>
          <w:tcPr>
            <w:tcW w:w="1134" w:type="dxa"/>
            <w:tcBorders>
              <w:top w:val="single" w:sz="4" w:space="0" w:color="auto"/>
              <w:bottom w:val="single" w:sz="4" w:space="0" w:color="auto"/>
            </w:tcBorders>
          </w:tcPr>
          <w:p w14:paraId="3CED92B9"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122A64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2951372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165,00</w:t>
            </w:r>
          </w:p>
        </w:tc>
        <w:tc>
          <w:tcPr>
            <w:tcW w:w="1420" w:type="dxa"/>
            <w:tcBorders>
              <w:top w:val="single" w:sz="4" w:space="0" w:color="auto"/>
              <w:bottom w:val="single" w:sz="4" w:space="0" w:color="auto"/>
            </w:tcBorders>
          </w:tcPr>
          <w:p w14:paraId="2BBC97D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66,00</w:t>
            </w:r>
          </w:p>
        </w:tc>
      </w:tr>
      <w:tr w:rsidR="00452AC7" w:rsidRPr="00B42AF5" w14:paraId="525C8977"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471007"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083ECCD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6C45F88C"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535D10E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45DC26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0BF7155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600,00</w:t>
            </w:r>
          </w:p>
        </w:tc>
        <w:tc>
          <w:tcPr>
            <w:tcW w:w="1420" w:type="dxa"/>
            <w:tcBorders>
              <w:top w:val="single" w:sz="4" w:space="0" w:color="auto"/>
              <w:bottom w:val="single" w:sz="4" w:space="0" w:color="auto"/>
            </w:tcBorders>
          </w:tcPr>
          <w:p w14:paraId="20FAD8D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150,09</w:t>
            </w:r>
          </w:p>
        </w:tc>
      </w:tr>
      <w:tr w:rsidR="00452AC7" w:rsidRPr="00B42AF5" w14:paraId="2845CF78"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127545"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3629A625"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76D79741"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47D2933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465C54B"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7F4ED02B"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450,00</w:t>
            </w:r>
          </w:p>
        </w:tc>
        <w:tc>
          <w:tcPr>
            <w:tcW w:w="1420" w:type="dxa"/>
            <w:tcBorders>
              <w:top w:val="single" w:sz="4" w:space="0" w:color="auto"/>
              <w:bottom w:val="single" w:sz="4" w:space="0" w:color="auto"/>
            </w:tcBorders>
          </w:tcPr>
          <w:p w14:paraId="0D9500A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112,57</w:t>
            </w:r>
          </w:p>
        </w:tc>
      </w:tr>
      <w:tr w:rsidR="00452AC7" w:rsidRPr="00B42AF5" w14:paraId="2D19DD2E"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35042A"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43</w:t>
            </w:r>
          </w:p>
        </w:tc>
        <w:tc>
          <w:tcPr>
            <w:tcW w:w="1418" w:type="dxa"/>
            <w:tcBorders>
              <w:top w:val="single" w:sz="4" w:space="0" w:color="auto"/>
              <w:bottom w:val="single" w:sz="4" w:space="0" w:color="auto"/>
            </w:tcBorders>
          </w:tcPr>
          <w:p w14:paraId="21ED835F"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pret furnizor</w:t>
            </w:r>
          </w:p>
          <w:p w14:paraId="2FD58B42"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2E4C4236" w14:textId="77777777" w:rsidR="00452AC7" w:rsidRPr="005823BB" w:rsidRDefault="00452AC7" w:rsidP="00570200">
            <w:pPr>
              <w:rPr>
                <w:rFonts w:eastAsia="MS Mincho"/>
                <w:sz w:val="18"/>
                <w:szCs w:val="18"/>
                <w:lang w:val="en-US" w:eastAsia="ja-JP"/>
              </w:rPr>
            </w:pPr>
            <w:r w:rsidRPr="005823BB">
              <w:rPr>
                <w:rFonts w:eastAsia="MS Mincho"/>
                <w:sz w:val="18"/>
                <w:szCs w:val="18"/>
                <w:lang w:val="en-US" w:eastAsia="ja-JP"/>
              </w:rPr>
              <w:t>Cablu  cu conductori din aluminiu, rezistent la foc (FR), fara emisii de halogeni (LS),  izolatie din polivinilhlorid, tensiune nominala pina la 1 kV, de tip A</w:t>
            </w:r>
            <w:r w:rsidRPr="00B42AF5">
              <w:rPr>
                <w:rFonts w:eastAsia="MS Mincho"/>
                <w:sz w:val="18"/>
                <w:szCs w:val="18"/>
                <w:lang w:eastAsia="ja-JP"/>
              </w:rPr>
              <w:t>ПвБбШп</w:t>
            </w:r>
            <w:r w:rsidRPr="005823BB">
              <w:rPr>
                <w:rFonts w:eastAsia="MS Mincho"/>
                <w:sz w:val="18"/>
                <w:szCs w:val="18"/>
                <w:lang w:val="en-US" w:eastAsia="ja-JP"/>
              </w:rPr>
              <w:t xml:space="preserve">  5</w:t>
            </w:r>
            <w:r w:rsidRPr="00B42AF5">
              <w:rPr>
                <w:rFonts w:eastAsia="MS Mincho"/>
                <w:sz w:val="18"/>
                <w:szCs w:val="18"/>
                <w:lang w:eastAsia="ja-JP"/>
              </w:rPr>
              <w:t>х</w:t>
            </w:r>
            <w:r w:rsidRPr="005823BB">
              <w:rPr>
                <w:rFonts w:eastAsia="MS Mincho"/>
                <w:sz w:val="18"/>
                <w:szCs w:val="18"/>
                <w:lang w:val="en-US" w:eastAsia="ja-JP"/>
              </w:rPr>
              <w:t>16 mm2</w:t>
            </w:r>
          </w:p>
          <w:p w14:paraId="3E94E649"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1536219"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ml</w:t>
            </w:r>
          </w:p>
        </w:tc>
        <w:tc>
          <w:tcPr>
            <w:tcW w:w="1134" w:type="dxa"/>
            <w:tcBorders>
              <w:top w:val="single" w:sz="4" w:space="0" w:color="auto"/>
              <w:bottom w:val="single" w:sz="4" w:space="0" w:color="auto"/>
            </w:tcBorders>
            <w:vAlign w:val="center"/>
          </w:tcPr>
          <w:p w14:paraId="26E74249"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0E69EE6"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A6A8FC1"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50,40</w:t>
            </w:r>
          </w:p>
          <w:p w14:paraId="6519D3C6"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2ADE4C17"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0,00</w:t>
            </w:r>
          </w:p>
        </w:tc>
      </w:tr>
      <w:tr w:rsidR="00452AC7" w:rsidRPr="00B42AF5" w14:paraId="714A07A9"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470AD9"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4477F83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500-66315</w:t>
            </w:r>
          </w:p>
        </w:tc>
        <w:tc>
          <w:tcPr>
            <w:tcW w:w="3544" w:type="dxa"/>
            <w:tcBorders>
              <w:top w:val="single" w:sz="4" w:space="0" w:color="auto"/>
              <w:bottom w:val="single" w:sz="4" w:space="0" w:color="auto"/>
            </w:tcBorders>
          </w:tcPr>
          <w:p w14:paraId="4979C6C5"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Cablu  cu conductori din aluminiu, rezistent la foc (FR), fara emisii de halogeni (LS),  izolatie din polivinilhlorid, tensiune nominala pina la 1 kV, de tip A</w:t>
            </w:r>
            <w:r w:rsidRPr="00B42AF5">
              <w:rPr>
                <w:rFonts w:eastAsia="MS Mincho"/>
                <w:sz w:val="16"/>
                <w:szCs w:val="16"/>
                <w:lang w:eastAsia="ja-JP"/>
              </w:rPr>
              <w:t>ПвБбШп</w:t>
            </w:r>
            <w:r w:rsidRPr="005823BB">
              <w:rPr>
                <w:rFonts w:eastAsia="MS Mincho"/>
                <w:sz w:val="16"/>
                <w:szCs w:val="16"/>
                <w:lang w:val="en-US" w:eastAsia="ja-JP"/>
              </w:rPr>
              <w:t xml:space="preserve">   5</w:t>
            </w:r>
            <w:r w:rsidRPr="00B42AF5">
              <w:rPr>
                <w:rFonts w:eastAsia="MS Mincho"/>
                <w:sz w:val="16"/>
                <w:szCs w:val="16"/>
                <w:lang w:eastAsia="ja-JP"/>
              </w:rPr>
              <w:t>х</w:t>
            </w:r>
            <w:r w:rsidRPr="005823BB">
              <w:rPr>
                <w:rFonts w:eastAsia="MS Mincho"/>
                <w:sz w:val="16"/>
                <w:szCs w:val="16"/>
                <w:lang w:val="en-US" w:eastAsia="ja-JP"/>
              </w:rPr>
              <w:t>16 mm2</w:t>
            </w:r>
          </w:p>
        </w:tc>
        <w:tc>
          <w:tcPr>
            <w:tcW w:w="1134" w:type="dxa"/>
            <w:tcBorders>
              <w:top w:val="single" w:sz="4" w:space="0" w:color="auto"/>
              <w:bottom w:val="single" w:sz="4" w:space="0" w:color="auto"/>
            </w:tcBorders>
          </w:tcPr>
          <w:p w14:paraId="5FCB5246"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1620380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14:paraId="6D12FE6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49,17</w:t>
            </w:r>
          </w:p>
        </w:tc>
        <w:tc>
          <w:tcPr>
            <w:tcW w:w="1420" w:type="dxa"/>
            <w:tcBorders>
              <w:top w:val="single" w:sz="4" w:space="0" w:color="auto"/>
              <w:bottom w:val="single" w:sz="4" w:space="0" w:color="auto"/>
            </w:tcBorders>
          </w:tcPr>
          <w:p w14:paraId="0CB75BD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50,40</w:t>
            </w:r>
          </w:p>
        </w:tc>
      </w:tr>
      <w:tr w:rsidR="00452AC7" w:rsidRPr="00B42AF5" w14:paraId="57B26875"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14DB13"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44</w:t>
            </w:r>
          </w:p>
        </w:tc>
        <w:tc>
          <w:tcPr>
            <w:tcW w:w="1418" w:type="dxa"/>
            <w:tcBorders>
              <w:top w:val="single" w:sz="4" w:space="0" w:color="auto"/>
              <w:bottom w:val="single" w:sz="4" w:space="0" w:color="auto"/>
            </w:tcBorders>
          </w:tcPr>
          <w:p w14:paraId="7B254B54"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RpEA02C</w:t>
            </w:r>
          </w:p>
          <w:p w14:paraId="60C7D724"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6D956335" w14:textId="77777777" w:rsidR="00452AC7" w:rsidRPr="005823BB" w:rsidRDefault="00452AC7" w:rsidP="00570200">
            <w:pPr>
              <w:rPr>
                <w:rFonts w:eastAsia="MS Mincho"/>
                <w:sz w:val="18"/>
                <w:szCs w:val="18"/>
                <w:lang w:val="en-US" w:eastAsia="ja-JP"/>
              </w:rPr>
            </w:pPr>
            <w:r w:rsidRPr="005823BB">
              <w:rPr>
                <w:rFonts w:eastAsia="MS Mincho"/>
                <w:sz w:val="18"/>
                <w:szCs w:val="18"/>
                <w:lang w:val="en-US" w:eastAsia="ja-JP"/>
              </w:rPr>
              <w:t>Montarea tubului izolant din policlorura de vinil neplastifiata de protectie etans tip IPE-PVC sau PEL lacuit, avind diametrul peste 25 mm, montat aparent pe dibluri sau console fixate direct in ziduri. d=40 mm</w:t>
            </w:r>
          </w:p>
          <w:p w14:paraId="170BCE02"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AEAEFFA"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62052E13"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BC56A16"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F83D05E"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70,50</w:t>
            </w:r>
          </w:p>
          <w:p w14:paraId="5EDD8215"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72D45AF5"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51,08</w:t>
            </w:r>
          </w:p>
        </w:tc>
      </w:tr>
      <w:tr w:rsidR="00452AC7" w:rsidRPr="00B42AF5" w14:paraId="68BE63FF"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5E294B"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2163057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14:paraId="6ED4F97F"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14:paraId="7B746C7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C72818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0,5400</w:t>
            </w:r>
          </w:p>
        </w:tc>
        <w:tc>
          <w:tcPr>
            <w:tcW w:w="1134" w:type="dxa"/>
            <w:tcBorders>
              <w:top w:val="single" w:sz="4" w:space="0" w:color="auto"/>
              <w:bottom w:val="single" w:sz="4" w:space="0" w:color="auto"/>
            </w:tcBorders>
          </w:tcPr>
          <w:p w14:paraId="0FDFDF9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1A91DC5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51,08</w:t>
            </w:r>
          </w:p>
        </w:tc>
      </w:tr>
      <w:tr w:rsidR="00452AC7" w:rsidRPr="00B42AF5" w14:paraId="09BC73F2"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0F1389"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3C6D702C"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252121674234</w:t>
            </w:r>
          </w:p>
        </w:tc>
        <w:tc>
          <w:tcPr>
            <w:tcW w:w="3544" w:type="dxa"/>
            <w:tcBorders>
              <w:top w:val="single" w:sz="4" w:space="0" w:color="auto"/>
              <w:bottom w:val="single" w:sz="4" w:space="0" w:color="auto"/>
            </w:tcBorders>
          </w:tcPr>
          <w:p w14:paraId="4D75162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Tub gofrat d=40 mm</w:t>
            </w:r>
          </w:p>
        </w:tc>
        <w:tc>
          <w:tcPr>
            <w:tcW w:w="1134" w:type="dxa"/>
            <w:tcBorders>
              <w:top w:val="single" w:sz="4" w:space="0" w:color="auto"/>
              <w:bottom w:val="single" w:sz="4" w:space="0" w:color="auto"/>
            </w:tcBorders>
          </w:tcPr>
          <w:p w14:paraId="1FDF018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49495B9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14:paraId="1E4BDD1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14,33</w:t>
            </w:r>
          </w:p>
        </w:tc>
        <w:tc>
          <w:tcPr>
            <w:tcW w:w="1420" w:type="dxa"/>
            <w:tcBorders>
              <w:top w:val="single" w:sz="4" w:space="0" w:color="auto"/>
              <w:bottom w:val="single" w:sz="4" w:space="0" w:color="auto"/>
            </w:tcBorders>
          </w:tcPr>
          <w:p w14:paraId="5F6D936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15,42</w:t>
            </w:r>
          </w:p>
        </w:tc>
      </w:tr>
      <w:tr w:rsidR="00452AC7" w:rsidRPr="00B42AF5" w14:paraId="601FBCF9"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B8ADC2"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50EEB0B6"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2875274117001</w:t>
            </w:r>
          </w:p>
        </w:tc>
        <w:tc>
          <w:tcPr>
            <w:tcW w:w="3544" w:type="dxa"/>
            <w:tcBorders>
              <w:top w:val="single" w:sz="4" w:space="0" w:color="auto"/>
              <w:bottom w:val="single" w:sz="4" w:space="0" w:color="auto"/>
            </w:tcBorders>
          </w:tcPr>
          <w:p w14:paraId="6FFE09A9"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 xml:space="preserve">Cot fonta cu filet pt. tub IPE </w:t>
            </w:r>
          </w:p>
        </w:tc>
        <w:tc>
          <w:tcPr>
            <w:tcW w:w="1134" w:type="dxa"/>
            <w:tcBorders>
              <w:top w:val="single" w:sz="4" w:space="0" w:color="auto"/>
              <w:bottom w:val="single" w:sz="4" w:space="0" w:color="auto"/>
            </w:tcBorders>
          </w:tcPr>
          <w:p w14:paraId="7FC58689"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шт.</w:t>
            </w:r>
          </w:p>
        </w:tc>
        <w:tc>
          <w:tcPr>
            <w:tcW w:w="1134" w:type="dxa"/>
            <w:tcBorders>
              <w:top w:val="single" w:sz="4" w:space="0" w:color="auto"/>
              <w:bottom w:val="single" w:sz="4" w:space="0" w:color="auto"/>
            </w:tcBorders>
          </w:tcPr>
          <w:p w14:paraId="57C7369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1085622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25,00</w:t>
            </w:r>
          </w:p>
        </w:tc>
        <w:tc>
          <w:tcPr>
            <w:tcW w:w="1420" w:type="dxa"/>
            <w:tcBorders>
              <w:top w:val="single" w:sz="4" w:space="0" w:color="auto"/>
              <w:bottom w:val="single" w:sz="4" w:space="0" w:color="auto"/>
            </w:tcBorders>
          </w:tcPr>
          <w:p w14:paraId="6813F15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2,62</w:t>
            </w:r>
          </w:p>
        </w:tc>
      </w:tr>
      <w:tr w:rsidR="00452AC7" w:rsidRPr="00B42AF5" w14:paraId="50296EE2"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A19923"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1E7CB726"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2811236311007</w:t>
            </w:r>
          </w:p>
        </w:tc>
        <w:tc>
          <w:tcPr>
            <w:tcW w:w="3544" w:type="dxa"/>
            <w:tcBorders>
              <w:top w:val="single" w:sz="4" w:space="0" w:color="auto"/>
              <w:bottom w:val="single" w:sz="4" w:space="0" w:color="auto"/>
            </w:tcBorders>
          </w:tcPr>
          <w:p w14:paraId="318AE1B5"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Doza fonta cu filet special tub IPE</w:t>
            </w:r>
          </w:p>
        </w:tc>
        <w:tc>
          <w:tcPr>
            <w:tcW w:w="1134" w:type="dxa"/>
            <w:tcBorders>
              <w:top w:val="single" w:sz="4" w:space="0" w:color="auto"/>
              <w:bottom w:val="single" w:sz="4" w:space="0" w:color="auto"/>
            </w:tcBorders>
          </w:tcPr>
          <w:p w14:paraId="3801995F"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шт.</w:t>
            </w:r>
          </w:p>
        </w:tc>
        <w:tc>
          <w:tcPr>
            <w:tcW w:w="1134" w:type="dxa"/>
            <w:tcBorders>
              <w:top w:val="single" w:sz="4" w:space="0" w:color="auto"/>
              <w:bottom w:val="single" w:sz="4" w:space="0" w:color="auto"/>
            </w:tcBorders>
          </w:tcPr>
          <w:p w14:paraId="3065A95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471DD0D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8,67</w:t>
            </w:r>
          </w:p>
        </w:tc>
        <w:tc>
          <w:tcPr>
            <w:tcW w:w="1420" w:type="dxa"/>
            <w:tcBorders>
              <w:top w:val="single" w:sz="4" w:space="0" w:color="auto"/>
              <w:bottom w:val="single" w:sz="4" w:space="0" w:color="auto"/>
            </w:tcBorders>
          </w:tcPr>
          <w:p w14:paraId="5DE25D7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1,37</w:t>
            </w:r>
          </w:p>
        </w:tc>
      </w:tr>
      <w:tr w:rsidR="00452AC7" w:rsidRPr="00B42AF5" w14:paraId="48330523"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8FB236"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45</w:t>
            </w:r>
          </w:p>
        </w:tc>
        <w:tc>
          <w:tcPr>
            <w:tcW w:w="1418" w:type="dxa"/>
            <w:tcBorders>
              <w:top w:val="single" w:sz="4" w:space="0" w:color="auto"/>
              <w:bottom w:val="single" w:sz="4" w:space="0" w:color="auto"/>
            </w:tcBorders>
          </w:tcPr>
          <w:p w14:paraId="03B4A0DB"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08-02-411-1</w:t>
            </w:r>
          </w:p>
          <w:p w14:paraId="438B9FDD"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5E80C4DD" w14:textId="77777777" w:rsidR="00452AC7" w:rsidRPr="005823BB" w:rsidRDefault="00452AC7" w:rsidP="00570200">
            <w:pPr>
              <w:rPr>
                <w:rFonts w:eastAsia="MS Mincho"/>
                <w:sz w:val="18"/>
                <w:szCs w:val="18"/>
                <w:lang w:val="en-US" w:eastAsia="ja-JP"/>
              </w:rPr>
            </w:pPr>
            <w:r w:rsidRPr="005823BB">
              <w:rPr>
                <w:rFonts w:eastAsia="MS Mincho"/>
                <w:sz w:val="18"/>
                <w:szCs w:val="18"/>
                <w:lang w:val="en-US" w:eastAsia="ja-JP"/>
              </w:rPr>
              <w:t>Furtun metalic, diametrul exterior pina la 48 mm</w:t>
            </w:r>
          </w:p>
          <w:p w14:paraId="0D0D3B7D"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FAFDEC9"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14:paraId="29029D96"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46451CA"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7A2AB77"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8 975,60</w:t>
            </w:r>
          </w:p>
          <w:p w14:paraId="3698E273"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2234371D"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3 282,60</w:t>
            </w:r>
          </w:p>
        </w:tc>
      </w:tr>
      <w:tr w:rsidR="00452AC7" w:rsidRPr="00B42AF5" w14:paraId="5005445D"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58F2FE"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376EEDF7"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35ABE197"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1DFA34E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2CD1E2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34,7000</w:t>
            </w:r>
          </w:p>
        </w:tc>
        <w:tc>
          <w:tcPr>
            <w:tcW w:w="1134" w:type="dxa"/>
            <w:tcBorders>
              <w:top w:val="single" w:sz="4" w:space="0" w:color="auto"/>
              <w:bottom w:val="single" w:sz="4" w:space="0" w:color="auto"/>
            </w:tcBorders>
          </w:tcPr>
          <w:p w14:paraId="320963A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2D41CA9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3 282,60</w:t>
            </w:r>
          </w:p>
        </w:tc>
      </w:tr>
      <w:tr w:rsidR="00452AC7" w:rsidRPr="00B42AF5" w14:paraId="0215D563"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1C9141"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63FD52E9"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1011755</w:t>
            </w:r>
          </w:p>
        </w:tc>
        <w:tc>
          <w:tcPr>
            <w:tcW w:w="3544" w:type="dxa"/>
            <w:tcBorders>
              <w:top w:val="single" w:sz="4" w:space="0" w:color="auto"/>
              <w:bottom w:val="single" w:sz="4" w:space="0" w:color="auto"/>
            </w:tcBorders>
          </w:tcPr>
          <w:p w14:paraId="0862AEDB"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Otel fisie calmat, marca "</w:t>
            </w:r>
            <w:r w:rsidRPr="00B42AF5">
              <w:rPr>
                <w:rFonts w:eastAsia="MS Mincho"/>
                <w:sz w:val="16"/>
                <w:szCs w:val="16"/>
                <w:lang w:eastAsia="ja-JP"/>
              </w:rPr>
              <w:t>Ст</w:t>
            </w:r>
            <w:r w:rsidRPr="005823BB">
              <w:rPr>
                <w:rFonts w:eastAsia="MS Mincho"/>
                <w:sz w:val="16"/>
                <w:szCs w:val="16"/>
                <w:lang w:val="en-US" w:eastAsia="ja-JP"/>
              </w:rPr>
              <w:t>3</w:t>
            </w:r>
            <w:r w:rsidRPr="00B42AF5">
              <w:rPr>
                <w:rFonts w:eastAsia="MS Mincho"/>
                <w:sz w:val="16"/>
                <w:szCs w:val="16"/>
                <w:lang w:eastAsia="ja-JP"/>
              </w:rPr>
              <w:t>сп</w:t>
            </w:r>
            <w:r w:rsidRPr="005823BB">
              <w:rPr>
                <w:rFonts w:eastAsia="MS Mincho"/>
                <w:sz w:val="16"/>
                <w:szCs w:val="16"/>
                <w:lang w:val="en-US" w:eastAsia="ja-JP"/>
              </w:rPr>
              <w:t>", latime 50-200 mm, grosime 4-5 mm</w:t>
            </w:r>
          </w:p>
        </w:tc>
        <w:tc>
          <w:tcPr>
            <w:tcW w:w="1134" w:type="dxa"/>
            <w:tcBorders>
              <w:top w:val="single" w:sz="4" w:space="0" w:color="auto"/>
              <w:bottom w:val="single" w:sz="4" w:space="0" w:color="auto"/>
            </w:tcBorders>
          </w:tcPr>
          <w:p w14:paraId="4CDAC4D9"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7FBEA8F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0,0515</w:t>
            </w:r>
          </w:p>
        </w:tc>
        <w:tc>
          <w:tcPr>
            <w:tcW w:w="1134" w:type="dxa"/>
            <w:tcBorders>
              <w:top w:val="single" w:sz="4" w:space="0" w:color="auto"/>
              <w:bottom w:val="single" w:sz="4" w:space="0" w:color="auto"/>
            </w:tcBorders>
          </w:tcPr>
          <w:p w14:paraId="50663B9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16 667,00</w:t>
            </w:r>
          </w:p>
        </w:tc>
        <w:tc>
          <w:tcPr>
            <w:tcW w:w="1420" w:type="dxa"/>
            <w:tcBorders>
              <w:top w:val="single" w:sz="4" w:space="0" w:color="auto"/>
              <w:bottom w:val="single" w:sz="4" w:space="0" w:color="auto"/>
            </w:tcBorders>
          </w:tcPr>
          <w:p w14:paraId="7D09F55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1 000,00</w:t>
            </w:r>
          </w:p>
        </w:tc>
      </w:tr>
      <w:tr w:rsidR="00452AC7" w:rsidRPr="00B42AF5" w14:paraId="148F9CAA"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A7F53C"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3877B01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1011924</w:t>
            </w:r>
          </w:p>
        </w:tc>
        <w:tc>
          <w:tcPr>
            <w:tcW w:w="3544" w:type="dxa"/>
            <w:tcBorders>
              <w:top w:val="single" w:sz="4" w:space="0" w:color="auto"/>
              <w:bottom w:val="single" w:sz="4" w:space="0" w:color="auto"/>
            </w:tcBorders>
          </w:tcPr>
          <w:p w14:paraId="62ABB3D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 xml:space="preserve">Electrozi Э42А, diametru 4 mm </w:t>
            </w:r>
          </w:p>
        </w:tc>
        <w:tc>
          <w:tcPr>
            <w:tcW w:w="1134" w:type="dxa"/>
            <w:tcBorders>
              <w:top w:val="single" w:sz="4" w:space="0" w:color="auto"/>
              <w:bottom w:val="single" w:sz="4" w:space="0" w:color="auto"/>
            </w:tcBorders>
          </w:tcPr>
          <w:p w14:paraId="701FAD4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A484D8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12D2CC8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65,18</w:t>
            </w:r>
          </w:p>
        </w:tc>
        <w:tc>
          <w:tcPr>
            <w:tcW w:w="1420" w:type="dxa"/>
            <w:tcBorders>
              <w:top w:val="single" w:sz="4" w:space="0" w:color="auto"/>
              <w:bottom w:val="single" w:sz="4" w:space="0" w:color="auto"/>
            </w:tcBorders>
          </w:tcPr>
          <w:p w14:paraId="3BFDD98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69,00</w:t>
            </w:r>
          </w:p>
        </w:tc>
      </w:tr>
      <w:tr w:rsidR="00452AC7" w:rsidRPr="00B42AF5" w14:paraId="33F6A561"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79E033"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329AF871"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1019100</w:t>
            </w:r>
          </w:p>
        </w:tc>
        <w:tc>
          <w:tcPr>
            <w:tcW w:w="3544" w:type="dxa"/>
            <w:tcBorders>
              <w:top w:val="single" w:sz="4" w:space="0" w:color="auto"/>
              <w:bottom w:val="single" w:sz="4" w:space="0" w:color="auto"/>
            </w:tcBorders>
          </w:tcPr>
          <w:p w14:paraId="7E39E0D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Cartus pentru impuscat</w:t>
            </w:r>
          </w:p>
        </w:tc>
        <w:tc>
          <w:tcPr>
            <w:tcW w:w="1134" w:type="dxa"/>
            <w:tcBorders>
              <w:top w:val="single" w:sz="4" w:space="0" w:color="auto"/>
              <w:bottom w:val="single" w:sz="4" w:space="0" w:color="auto"/>
            </w:tcBorders>
          </w:tcPr>
          <w:p w14:paraId="0D727CA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7C240A1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21,8000</w:t>
            </w:r>
          </w:p>
        </w:tc>
        <w:tc>
          <w:tcPr>
            <w:tcW w:w="1134" w:type="dxa"/>
            <w:tcBorders>
              <w:top w:val="single" w:sz="4" w:space="0" w:color="auto"/>
              <w:bottom w:val="single" w:sz="4" w:space="0" w:color="auto"/>
            </w:tcBorders>
          </w:tcPr>
          <w:p w14:paraId="0DA34FB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10,00</w:t>
            </w:r>
          </w:p>
        </w:tc>
        <w:tc>
          <w:tcPr>
            <w:tcW w:w="1420" w:type="dxa"/>
            <w:tcBorders>
              <w:top w:val="single" w:sz="4" w:space="0" w:color="auto"/>
              <w:bottom w:val="single" w:sz="4" w:space="0" w:color="auto"/>
            </w:tcBorders>
          </w:tcPr>
          <w:p w14:paraId="4D36375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218,00</w:t>
            </w:r>
          </w:p>
        </w:tc>
      </w:tr>
      <w:tr w:rsidR="00452AC7" w:rsidRPr="00B42AF5" w14:paraId="4CB7853F"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3355BA"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046C9219"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1019109</w:t>
            </w:r>
          </w:p>
        </w:tc>
        <w:tc>
          <w:tcPr>
            <w:tcW w:w="3544" w:type="dxa"/>
            <w:tcBorders>
              <w:top w:val="single" w:sz="4" w:space="0" w:color="auto"/>
              <w:bottom w:val="single" w:sz="4" w:space="0" w:color="auto"/>
            </w:tcBorders>
          </w:tcPr>
          <w:p w14:paraId="542D6E2C"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Dibluri pentru conexiune</w:t>
            </w:r>
          </w:p>
        </w:tc>
        <w:tc>
          <w:tcPr>
            <w:tcW w:w="1134" w:type="dxa"/>
            <w:tcBorders>
              <w:top w:val="single" w:sz="4" w:space="0" w:color="auto"/>
              <w:bottom w:val="single" w:sz="4" w:space="0" w:color="auto"/>
            </w:tcBorders>
          </w:tcPr>
          <w:p w14:paraId="6DE8647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0762812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21,8000</w:t>
            </w:r>
          </w:p>
        </w:tc>
        <w:tc>
          <w:tcPr>
            <w:tcW w:w="1134" w:type="dxa"/>
            <w:tcBorders>
              <w:top w:val="single" w:sz="4" w:space="0" w:color="auto"/>
              <w:bottom w:val="single" w:sz="4" w:space="0" w:color="auto"/>
            </w:tcBorders>
          </w:tcPr>
          <w:p w14:paraId="69013B8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5,60</w:t>
            </w:r>
          </w:p>
        </w:tc>
        <w:tc>
          <w:tcPr>
            <w:tcW w:w="1420" w:type="dxa"/>
            <w:tcBorders>
              <w:top w:val="single" w:sz="4" w:space="0" w:color="auto"/>
              <w:bottom w:val="single" w:sz="4" w:space="0" w:color="auto"/>
            </w:tcBorders>
          </w:tcPr>
          <w:p w14:paraId="6F55E17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122,00</w:t>
            </w:r>
          </w:p>
        </w:tc>
      </w:tr>
      <w:tr w:rsidR="00452AC7" w:rsidRPr="00B42AF5" w14:paraId="77FC1BE8"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7F94D5"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347D8C2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5009031</w:t>
            </w:r>
          </w:p>
        </w:tc>
        <w:tc>
          <w:tcPr>
            <w:tcW w:w="3544" w:type="dxa"/>
            <w:tcBorders>
              <w:top w:val="single" w:sz="4" w:space="0" w:color="auto"/>
              <w:bottom w:val="single" w:sz="4" w:space="0" w:color="auto"/>
            </w:tcBorders>
          </w:tcPr>
          <w:p w14:paraId="4F7615F9"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Scoabe</w:t>
            </w:r>
          </w:p>
        </w:tc>
        <w:tc>
          <w:tcPr>
            <w:tcW w:w="1134" w:type="dxa"/>
            <w:tcBorders>
              <w:top w:val="single" w:sz="4" w:space="0" w:color="auto"/>
              <w:bottom w:val="single" w:sz="4" w:space="0" w:color="auto"/>
            </w:tcBorders>
          </w:tcPr>
          <w:p w14:paraId="0035C395"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299CE19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25,0000</w:t>
            </w:r>
          </w:p>
        </w:tc>
        <w:tc>
          <w:tcPr>
            <w:tcW w:w="1134" w:type="dxa"/>
            <w:tcBorders>
              <w:top w:val="single" w:sz="4" w:space="0" w:color="auto"/>
              <w:bottom w:val="single" w:sz="4" w:space="0" w:color="auto"/>
            </w:tcBorders>
          </w:tcPr>
          <w:p w14:paraId="0287ACD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29,20</w:t>
            </w:r>
          </w:p>
        </w:tc>
        <w:tc>
          <w:tcPr>
            <w:tcW w:w="1420" w:type="dxa"/>
            <w:tcBorders>
              <w:top w:val="single" w:sz="4" w:space="0" w:color="auto"/>
              <w:bottom w:val="single" w:sz="4" w:space="0" w:color="auto"/>
            </w:tcBorders>
          </w:tcPr>
          <w:p w14:paraId="29FD5D9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730,00</w:t>
            </w:r>
          </w:p>
        </w:tc>
      </w:tr>
      <w:tr w:rsidR="00452AC7" w:rsidRPr="00B42AF5" w14:paraId="44F6C093"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C79103"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0C12F22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5009061</w:t>
            </w:r>
          </w:p>
        </w:tc>
        <w:tc>
          <w:tcPr>
            <w:tcW w:w="3544" w:type="dxa"/>
            <w:tcBorders>
              <w:top w:val="single" w:sz="4" w:space="0" w:color="auto"/>
              <w:bottom w:val="single" w:sz="4" w:space="0" w:color="auto"/>
            </w:tcBorders>
          </w:tcPr>
          <w:p w14:paraId="4DDFFE95"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Fisa de izolatie</w:t>
            </w:r>
          </w:p>
        </w:tc>
        <w:tc>
          <w:tcPr>
            <w:tcW w:w="1134" w:type="dxa"/>
            <w:tcBorders>
              <w:top w:val="single" w:sz="4" w:space="0" w:color="auto"/>
              <w:bottom w:val="single" w:sz="4" w:space="0" w:color="auto"/>
            </w:tcBorders>
          </w:tcPr>
          <w:p w14:paraId="25367A1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шт.</w:t>
            </w:r>
          </w:p>
        </w:tc>
        <w:tc>
          <w:tcPr>
            <w:tcW w:w="1134" w:type="dxa"/>
            <w:tcBorders>
              <w:top w:val="single" w:sz="4" w:space="0" w:color="auto"/>
              <w:bottom w:val="single" w:sz="4" w:space="0" w:color="auto"/>
            </w:tcBorders>
          </w:tcPr>
          <w:p w14:paraId="35F7782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10,0000</w:t>
            </w:r>
          </w:p>
        </w:tc>
        <w:tc>
          <w:tcPr>
            <w:tcW w:w="1134" w:type="dxa"/>
            <w:tcBorders>
              <w:top w:val="single" w:sz="4" w:space="0" w:color="auto"/>
              <w:bottom w:val="single" w:sz="4" w:space="0" w:color="auto"/>
            </w:tcBorders>
          </w:tcPr>
          <w:p w14:paraId="71C99DA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0,65</w:t>
            </w:r>
          </w:p>
        </w:tc>
        <w:tc>
          <w:tcPr>
            <w:tcW w:w="1420" w:type="dxa"/>
            <w:tcBorders>
              <w:top w:val="single" w:sz="4" w:space="0" w:color="auto"/>
              <w:bottom w:val="single" w:sz="4" w:space="0" w:color="auto"/>
            </w:tcBorders>
          </w:tcPr>
          <w:p w14:paraId="5EB0F01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6,60</w:t>
            </w:r>
          </w:p>
        </w:tc>
      </w:tr>
      <w:tr w:rsidR="00452AC7" w:rsidRPr="00B42AF5" w14:paraId="7EC71459"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469FAB"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35683BE9"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5009081</w:t>
            </w:r>
          </w:p>
        </w:tc>
        <w:tc>
          <w:tcPr>
            <w:tcW w:w="3544" w:type="dxa"/>
            <w:tcBorders>
              <w:top w:val="single" w:sz="4" w:space="0" w:color="auto"/>
              <w:bottom w:val="single" w:sz="4" w:space="0" w:color="auto"/>
            </w:tcBorders>
          </w:tcPr>
          <w:p w14:paraId="7ACF3CD9"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Punti de conexiune flexibile, tip "</w:t>
            </w:r>
            <w:r w:rsidRPr="00B42AF5">
              <w:rPr>
                <w:rFonts w:eastAsia="MS Mincho"/>
                <w:sz w:val="16"/>
                <w:szCs w:val="16"/>
                <w:lang w:eastAsia="ja-JP"/>
              </w:rPr>
              <w:t>ПГС</w:t>
            </w:r>
            <w:r w:rsidRPr="005823BB">
              <w:rPr>
                <w:rFonts w:eastAsia="MS Mincho"/>
                <w:sz w:val="16"/>
                <w:szCs w:val="16"/>
                <w:lang w:val="en-US" w:eastAsia="ja-JP"/>
              </w:rPr>
              <w:t>-50"</w:t>
            </w:r>
          </w:p>
        </w:tc>
        <w:tc>
          <w:tcPr>
            <w:tcW w:w="1134" w:type="dxa"/>
            <w:tcBorders>
              <w:top w:val="single" w:sz="4" w:space="0" w:color="auto"/>
              <w:bottom w:val="single" w:sz="4" w:space="0" w:color="auto"/>
            </w:tcBorders>
          </w:tcPr>
          <w:p w14:paraId="7B5E3D8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шт.</w:t>
            </w:r>
          </w:p>
        </w:tc>
        <w:tc>
          <w:tcPr>
            <w:tcW w:w="1134" w:type="dxa"/>
            <w:tcBorders>
              <w:top w:val="single" w:sz="4" w:space="0" w:color="auto"/>
              <w:bottom w:val="single" w:sz="4" w:space="0" w:color="auto"/>
            </w:tcBorders>
          </w:tcPr>
          <w:p w14:paraId="696C39A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5,0000</w:t>
            </w:r>
          </w:p>
        </w:tc>
        <w:tc>
          <w:tcPr>
            <w:tcW w:w="1134" w:type="dxa"/>
            <w:tcBorders>
              <w:top w:val="single" w:sz="4" w:space="0" w:color="auto"/>
              <w:bottom w:val="single" w:sz="4" w:space="0" w:color="auto"/>
            </w:tcBorders>
          </w:tcPr>
          <w:p w14:paraId="77EC264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2,50</w:t>
            </w:r>
          </w:p>
        </w:tc>
        <w:tc>
          <w:tcPr>
            <w:tcW w:w="1420" w:type="dxa"/>
            <w:tcBorders>
              <w:top w:val="single" w:sz="4" w:space="0" w:color="auto"/>
              <w:bottom w:val="single" w:sz="4" w:space="0" w:color="auto"/>
            </w:tcBorders>
          </w:tcPr>
          <w:p w14:paraId="3986ADD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12,40</w:t>
            </w:r>
          </w:p>
        </w:tc>
      </w:tr>
      <w:tr w:rsidR="00452AC7" w:rsidRPr="00B42AF5" w14:paraId="3B025A19"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6489FA"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4A0E082C"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040502</w:t>
            </w:r>
          </w:p>
        </w:tc>
        <w:tc>
          <w:tcPr>
            <w:tcW w:w="3544" w:type="dxa"/>
            <w:tcBorders>
              <w:top w:val="single" w:sz="4" w:space="0" w:color="auto"/>
              <w:bottom w:val="single" w:sz="4" w:space="0" w:color="auto"/>
            </w:tcBorders>
          </w:tcPr>
          <w:p w14:paraId="175C5D59"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Instalatii pentru sudare manuala cu arc electric (de curent continuu)</w:t>
            </w:r>
          </w:p>
        </w:tc>
        <w:tc>
          <w:tcPr>
            <w:tcW w:w="1134" w:type="dxa"/>
            <w:tcBorders>
              <w:top w:val="single" w:sz="4" w:space="0" w:color="auto"/>
              <w:bottom w:val="single" w:sz="4" w:space="0" w:color="auto"/>
            </w:tcBorders>
          </w:tcPr>
          <w:p w14:paraId="4D75DF3F"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E024B6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17,9000</w:t>
            </w:r>
          </w:p>
        </w:tc>
        <w:tc>
          <w:tcPr>
            <w:tcW w:w="1134" w:type="dxa"/>
            <w:tcBorders>
              <w:top w:val="single" w:sz="4" w:space="0" w:color="auto"/>
              <w:bottom w:val="single" w:sz="4" w:space="0" w:color="auto"/>
            </w:tcBorders>
          </w:tcPr>
          <w:p w14:paraId="79138E4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186,32</w:t>
            </w:r>
          </w:p>
        </w:tc>
        <w:tc>
          <w:tcPr>
            <w:tcW w:w="1420" w:type="dxa"/>
            <w:tcBorders>
              <w:top w:val="single" w:sz="4" w:space="0" w:color="auto"/>
              <w:bottom w:val="single" w:sz="4" w:space="0" w:color="auto"/>
            </w:tcBorders>
          </w:tcPr>
          <w:p w14:paraId="7E45134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3 335,20</w:t>
            </w:r>
          </w:p>
        </w:tc>
      </w:tr>
      <w:tr w:rsidR="00452AC7" w:rsidRPr="00B42AF5" w14:paraId="61021CEA"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4744ED"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1D2C1BC1"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331451</w:t>
            </w:r>
          </w:p>
        </w:tc>
        <w:tc>
          <w:tcPr>
            <w:tcW w:w="3544" w:type="dxa"/>
            <w:tcBorders>
              <w:top w:val="single" w:sz="4" w:space="0" w:color="auto"/>
              <w:bottom w:val="single" w:sz="4" w:space="0" w:color="auto"/>
            </w:tcBorders>
          </w:tcPr>
          <w:p w14:paraId="403184EB"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Perforatoare electrice</w:t>
            </w:r>
          </w:p>
        </w:tc>
        <w:tc>
          <w:tcPr>
            <w:tcW w:w="1134" w:type="dxa"/>
            <w:tcBorders>
              <w:top w:val="single" w:sz="4" w:space="0" w:color="auto"/>
              <w:bottom w:val="single" w:sz="4" w:space="0" w:color="auto"/>
            </w:tcBorders>
          </w:tcPr>
          <w:p w14:paraId="46C501F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EEA1FD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4,4400</w:t>
            </w:r>
          </w:p>
        </w:tc>
        <w:tc>
          <w:tcPr>
            <w:tcW w:w="1134" w:type="dxa"/>
            <w:tcBorders>
              <w:top w:val="single" w:sz="4" w:space="0" w:color="auto"/>
              <w:bottom w:val="single" w:sz="4" w:space="0" w:color="auto"/>
            </w:tcBorders>
          </w:tcPr>
          <w:p w14:paraId="46D4B8F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45,00</w:t>
            </w:r>
          </w:p>
        </w:tc>
        <w:tc>
          <w:tcPr>
            <w:tcW w:w="1420" w:type="dxa"/>
            <w:tcBorders>
              <w:top w:val="single" w:sz="4" w:space="0" w:color="auto"/>
              <w:bottom w:val="single" w:sz="4" w:space="0" w:color="auto"/>
            </w:tcBorders>
          </w:tcPr>
          <w:p w14:paraId="69C90CE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199,80</w:t>
            </w:r>
          </w:p>
        </w:tc>
      </w:tr>
      <w:tr w:rsidR="00452AC7" w:rsidRPr="00B42AF5" w14:paraId="7E32E986"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1C3306"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46</w:t>
            </w:r>
          </w:p>
        </w:tc>
        <w:tc>
          <w:tcPr>
            <w:tcW w:w="1418" w:type="dxa"/>
            <w:tcBorders>
              <w:top w:val="single" w:sz="4" w:space="0" w:color="auto"/>
              <w:bottom w:val="single" w:sz="4" w:space="0" w:color="auto"/>
            </w:tcBorders>
          </w:tcPr>
          <w:p w14:paraId="39DE23E1"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pret furnizor</w:t>
            </w:r>
          </w:p>
          <w:p w14:paraId="1A133925"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6E840213"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Furtun metalic Dn=25 mm</w:t>
            </w:r>
          </w:p>
          <w:p w14:paraId="59509799"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3D4BCCD"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ml</w:t>
            </w:r>
          </w:p>
        </w:tc>
        <w:tc>
          <w:tcPr>
            <w:tcW w:w="1134" w:type="dxa"/>
            <w:tcBorders>
              <w:top w:val="single" w:sz="4" w:space="0" w:color="auto"/>
              <w:bottom w:val="single" w:sz="4" w:space="0" w:color="auto"/>
            </w:tcBorders>
            <w:vAlign w:val="center"/>
          </w:tcPr>
          <w:p w14:paraId="135BAD63"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F17692F"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02B0F16"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16,66</w:t>
            </w:r>
          </w:p>
          <w:p w14:paraId="0EEE7EC2"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6E81A20E"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0,00</w:t>
            </w:r>
          </w:p>
        </w:tc>
      </w:tr>
      <w:tr w:rsidR="00452AC7" w:rsidRPr="00B42AF5" w14:paraId="0F8D3C77"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35C86C"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64568BC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500-62</w:t>
            </w:r>
          </w:p>
        </w:tc>
        <w:tc>
          <w:tcPr>
            <w:tcW w:w="3544" w:type="dxa"/>
            <w:tcBorders>
              <w:top w:val="single" w:sz="4" w:space="0" w:color="auto"/>
              <w:bottom w:val="single" w:sz="4" w:space="0" w:color="auto"/>
            </w:tcBorders>
          </w:tcPr>
          <w:p w14:paraId="673C77FB"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Furtun metalic Dn=25 mm</w:t>
            </w:r>
          </w:p>
        </w:tc>
        <w:tc>
          <w:tcPr>
            <w:tcW w:w="1134" w:type="dxa"/>
            <w:tcBorders>
              <w:top w:val="single" w:sz="4" w:space="0" w:color="auto"/>
              <w:bottom w:val="single" w:sz="4" w:space="0" w:color="auto"/>
            </w:tcBorders>
          </w:tcPr>
          <w:p w14:paraId="15D3B53F"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75DCFC4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14:paraId="39C78AE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16,25</w:t>
            </w:r>
          </w:p>
        </w:tc>
        <w:tc>
          <w:tcPr>
            <w:tcW w:w="1420" w:type="dxa"/>
            <w:tcBorders>
              <w:top w:val="single" w:sz="4" w:space="0" w:color="auto"/>
              <w:bottom w:val="single" w:sz="4" w:space="0" w:color="auto"/>
            </w:tcBorders>
          </w:tcPr>
          <w:p w14:paraId="3727DE7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16,66</w:t>
            </w:r>
          </w:p>
        </w:tc>
      </w:tr>
      <w:tr w:rsidR="00452AC7" w:rsidRPr="00B42AF5" w14:paraId="7B58BEDD"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556989"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47</w:t>
            </w:r>
          </w:p>
        </w:tc>
        <w:tc>
          <w:tcPr>
            <w:tcW w:w="1418" w:type="dxa"/>
            <w:tcBorders>
              <w:top w:val="single" w:sz="4" w:space="0" w:color="auto"/>
              <w:bottom w:val="single" w:sz="4" w:space="0" w:color="auto"/>
            </w:tcBorders>
          </w:tcPr>
          <w:p w14:paraId="3FBE9179"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08-02-472-1</w:t>
            </w:r>
          </w:p>
          <w:p w14:paraId="0CDFAD98"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7C136380" w14:textId="77777777" w:rsidR="00452AC7" w:rsidRPr="005823BB" w:rsidRDefault="00452AC7" w:rsidP="00570200">
            <w:pPr>
              <w:rPr>
                <w:rFonts w:eastAsia="MS Mincho"/>
                <w:sz w:val="18"/>
                <w:szCs w:val="18"/>
                <w:lang w:val="en-US" w:eastAsia="ja-JP"/>
              </w:rPr>
            </w:pPr>
            <w:r w:rsidRPr="005823BB">
              <w:rPr>
                <w:rFonts w:eastAsia="MS Mincho"/>
                <w:sz w:val="18"/>
                <w:szCs w:val="18"/>
                <w:lang w:val="en-US" w:eastAsia="ja-JP"/>
              </w:rPr>
              <w:t>Conductori de legare la pamint: priza de pamint, orizontala, din otel rotund, diametru 12 mm</w:t>
            </w:r>
          </w:p>
          <w:p w14:paraId="0EDD2A0D"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5A2F4A3"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14:paraId="678FE8BB"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6E02DC5"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1489E42"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3 984,24</w:t>
            </w:r>
          </w:p>
          <w:p w14:paraId="49EC0C96"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7FABC2AF"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1 797,40</w:t>
            </w:r>
          </w:p>
        </w:tc>
      </w:tr>
      <w:tr w:rsidR="00452AC7" w:rsidRPr="00B42AF5" w14:paraId="5ACDB278"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9F17E7"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7064B6E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62C8DE41"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4F03620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FD41DB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19,0000</w:t>
            </w:r>
          </w:p>
        </w:tc>
        <w:tc>
          <w:tcPr>
            <w:tcW w:w="1134" w:type="dxa"/>
            <w:tcBorders>
              <w:top w:val="single" w:sz="4" w:space="0" w:color="auto"/>
              <w:bottom w:val="single" w:sz="4" w:space="0" w:color="auto"/>
            </w:tcBorders>
          </w:tcPr>
          <w:p w14:paraId="17844B9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4954F1D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1 797,40</w:t>
            </w:r>
          </w:p>
        </w:tc>
      </w:tr>
      <w:tr w:rsidR="00452AC7" w:rsidRPr="00B42AF5" w14:paraId="0B7E1F00"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4493BE"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01E493F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101161412</w:t>
            </w:r>
          </w:p>
        </w:tc>
        <w:tc>
          <w:tcPr>
            <w:tcW w:w="3544" w:type="dxa"/>
            <w:tcBorders>
              <w:top w:val="single" w:sz="4" w:space="0" w:color="auto"/>
              <w:bottom w:val="single" w:sz="4" w:space="0" w:color="auto"/>
            </w:tcBorders>
          </w:tcPr>
          <w:p w14:paraId="390CA666"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Otel-carbon calitate normala, marca "</w:t>
            </w:r>
            <w:r w:rsidRPr="00B42AF5">
              <w:rPr>
                <w:rFonts w:eastAsia="MS Mincho"/>
                <w:sz w:val="16"/>
                <w:szCs w:val="16"/>
                <w:lang w:eastAsia="ja-JP"/>
              </w:rPr>
              <w:t>ВСт</w:t>
            </w:r>
            <w:r w:rsidRPr="005823BB">
              <w:rPr>
                <w:rFonts w:eastAsia="MS Mincho"/>
                <w:sz w:val="16"/>
                <w:szCs w:val="16"/>
                <w:lang w:val="en-US" w:eastAsia="ja-JP"/>
              </w:rPr>
              <w:t>3</w:t>
            </w:r>
            <w:r w:rsidRPr="00B42AF5">
              <w:rPr>
                <w:rFonts w:eastAsia="MS Mincho"/>
                <w:sz w:val="16"/>
                <w:szCs w:val="16"/>
                <w:lang w:eastAsia="ja-JP"/>
              </w:rPr>
              <w:t>пс</w:t>
            </w:r>
            <w:r w:rsidRPr="005823BB">
              <w:rPr>
                <w:rFonts w:eastAsia="MS Mincho"/>
                <w:sz w:val="16"/>
                <w:szCs w:val="16"/>
                <w:lang w:val="en-US" w:eastAsia="ja-JP"/>
              </w:rPr>
              <w:t>5-1", rotund, diametru 12 mm</w:t>
            </w:r>
          </w:p>
        </w:tc>
        <w:tc>
          <w:tcPr>
            <w:tcW w:w="1134" w:type="dxa"/>
            <w:tcBorders>
              <w:top w:val="single" w:sz="4" w:space="0" w:color="auto"/>
              <w:bottom w:val="single" w:sz="4" w:space="0" w:color="auto"/>
            </w:tcBorders>
          </w:tcPr>
          <w:p w14:paraId="355857B9"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192A155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0,0920</w:t>
            </w:r>
          </w:p>
        </w:tc>
        <w:tc>
          <w:tcPr>
            <w:tcW w:w="1134" w:type="dxa"/>
            <w:tcBorders>
              <w:top w:val="single" w:sz="4" w:space="0" w:color="auto"/>
              <w:bottom w:val="single" w:sz="4" w:space="0" w:color="auto"/>
            </w:tcBorders>
          </w:tcPr>
          <w:p w14:paraId="7E80BEB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14 900,00</w:t>
            </w:r>
          </w:p>
        </w:tc>
        <w:tc>
          <w:tcPr>
            <w:tcW w:w="1420" w:type="dxa"/>
            <w:tcBorders>
              <w:top w:val="single" w:sz="4" w:space="0" w:color="auto"/>
              <w:bottom w:val="single" w:sz="4" w:space="0" w:color="auto"/>
            </w:tcBorders>
          </w:tcPr>
          <w:p w14:paraId="2C21106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1 372,71</w:t>
            </w:r>
          </w:p>
        </w:tc>
      </w:tr>
      <w:tr w:rsidR="00452AC7" w:rsidRPr="00B42AF5" w14:paraId="0B4C7D6E"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77FA9A"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15D590E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1011786</w:t>
            </w:r>
          </w:p>
        </w:tc>
        <w:tc>
          <w:tcPr>
            <w:tcW w:w="3544" w:type="dxa"/>
            <w:tcBorders>
              <w:top w:val="single" w:sz="4" w:space="0" w:color="auto"/>
              <w:bottom w:val="single" w:sz="4" w:space="0" w:color="auto"/>
            </w:tcBorders>
          </w:tcPr>
          <w:p w14:paraId="3D23E4A7"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Lac de bitum "БТ-123"</w:t>
            </w:r>
          </w:p>
        </w:tc>
        <w:tc>
          <w:tcPr>
            <w:tcW w:w="1134" w:type="dxa"/>
            <w:tcBorders>
              <w:top w:val="single" w:sz="4" w:space="0" w:color="auto"/>
              <w:bottom w:val="single" w:sz="4" w:space="0" w:color="auto"/>
            </w:tcBorders>
          </w:tcPr>
          <w:p w14:paraId="2507A2A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30F71FC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138B09F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22 000,00</w:t>
            </w:r>
          </w:p>
        </w:tc>
        <w:tc>
          <w:tcPr>
            <w:tcW w:w="1420" w:type="dxa"/>
            <w:tcBorders>
              <w:top w:val="single" w:sz="4" w:space="0" w:color="auto"/>
              <w:bottom w:val="single" w:sz="4" w:space="0" w:color="auto"/>
            </w:tcBorders>
          </w:tcPr>
          <w:p w14:paraId="5809CEB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44,90</w:t>
            </w:r>
          </w:p>
        </w:tc>
      </w:tr>
      <w:tr w:rsidR="00452AC7" w:rsidRPr="00B42AF5" w14:paraId="5D9B1DFB"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749FDC"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6525658E"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1011924</w:t>
            </w:r>
          </w:p>
        </w:tc>
        <w:tc>
          <w:tcPr>
            <w:tcW w:w="3544" w:type="dxa"/>
            <w:tcBorders>
              <w:top w:val="single" w:sz="4" w:space="0" w:color="auto"/>
              <w:bottom w:val="single" w:sz="4" w:space="0" w:color="auto"/>
            </w:tcBorders>
          </w:tcPr>
          <w:p w14:paraId="66B5DFFC"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 xml:space="preserve">Electrozi Э42А, diametru 4 mm </w:t>
            </w:r>
          </w:p>
        </w:tc>
        <w:tc>
          <w:tcPr>
            <w:tcW w:w="1134" w:type="dxa"/>
            <w:tcBorders>
              <w:top w:val="single" w:sz="4" w:space="0" w:color="auto"/>
              <w:bottom w:val="single" w:sz="4" w:space="0" w:color="auto"/>
            </w:tcBorders>
          </w:tcPr>
          <w:p w14:paraId="6A5EB9DC"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F0D1BA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44EB346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65,18</w:t>
            </w:r>
          </w:p>
        </w:tc>
        <w:tc>
          <w:tcPr>
            <w:tcW w:w="1420" w:type="dxa"/>
            <w:tcBorders>
              <w:top w:val="single" w:sz="4" w:space="0" w:color="auto"/>
              <w:bottom w:val="single" w:sz="4" w:space="0" w:color="auto"/>
            </w:tcBorders>
          </w:tcPr>
          <w:p w14:paraId="0E473A7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39,11</w:t>
            </w:r>
          </w:p>
        </w:tc>
      </w:tr>
      <w:tr w:rsidR="00452AC7" w:rsidRPr="00B42AF5" w14:paraId="2E80760E"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DA00D9"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205F566E"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04838C63"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45AD5DF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6F9FEA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0,1400</w:t>
            </w:r>
          </w:p>
        </w:tc>
        <w:tc>
          <w:tcPr>
            <w:tcW w:w="1134" w:type="dxa"/>
            <w:tcBorders>
              <w:top w:val="single" w:sz="4" w:space="0" w:color="auto"/>
              <w:bottom w:val="single" w:sz="4" w:space="0" w:color="auto"/>
            </w:tcBorders>
          </w:tcPr>
          <w:p w14:paraId="5FAB428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600,00</w:t>
            </w:r>
          </w:p>
        </w:tc>
        <w:tc>
          <w:tcPr>
            <w:tcW w:w="1420" w:type="dxa"/>
            <w:tcBorders>
              <w:top w:val="single" w:sz="4" w:space="0" w:color="auto"/>
              <w:bottom w:val="single" w:sz="4" w:space="0" w:color="auto"/>
            </w:tcBorders>
          </w:tcPr>
          <w:p w14:paraId="48242A8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83,97</w:t>
            </w:r>
          </w:p>
        </w:tc>
      </w:tr>
      <w:tr w:rsidR="00452AC7" w:rsidRPr="00B42AF5" w14:paraId="7C24583B"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3DB7FA"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07C7B0D7"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040502</w:t>
            </w:r>
          </w:p>
        </w:tc>
        <w:tc>
          <w:tcPr>
            <w:tcW w:w="3544" w:type="dxa"/>
            <w:tcBorders>
              <w:top w:val="single" w:sz="4" w:space="0" w:color="auto"/>
              <w:bottom w:val="single" w:sz="4" w:space="0" w:color="auto"/>
            </w:tcBorders>
          </w:tcPr>
          <w:p w14:paraId="12D7D25E"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Instalatii pentru sudare manuala cu arc electric (de curent continuu)</w:t>
            </w:r>
          </w:p>
        </w:tc>
        <w:tc>
          <w:tcPr>
            <w:tcW w:w="1134" w:type="dxa"/>
            <w:tcBorders>
              <w:top w:val="single" w:sz="4" w:space="0" w:color="auto"/>
              <w:bottom w:val="single" w:sz="4" w:space="0" w:color="auto"/>
            </w:tcBorders>
          </w:tcPr>
          <w:p w14:paraId="7CAE24B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FC3155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3,1300</w:t>
            </w:r>
          </w:p>
        </w:tc>
        <w:tc>
          <w:tcPr>
            <w:tcW w:w="1134" w:type="dxa"/>
            <w:tcBorders>
              <w:top w:val="single" w:sz="4" w:space="0" w:color="auto"/>
              <w:bottom w:val="single" w:sz="4" w:space="0" w:color="auto"/>
            </w:tcBorders>
          </w:tcPr>
          <w:p w14:paraId="3A1564B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186,32</w:t>
            </w:r>
          </w:p>
        </w:tc>
        <w:tc>
          <w:tcPr>
            <w:tcW w:w="1420" w:type="dxa"/>
            <w:tcBorders>
              <w:top w:val="single" w:sz="4" w:space="0" w:color="auto"/>
              <w:bottom w:val="single" w:sz="4" w:space="0" w:color="auto"/>
            </w:tcBorders>
          </w:tcPr>
          <w:p w14:paraId="61C5CBB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583,19</w:t>
            </w:r>
          </w:p>
        </w:tc>
      </w:tr>
      <w:tr w:rsidR="00452AC7" w:rsidRPr="00B42AF5" w14:paraId="2F10BC03"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59D735"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26A1C4D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2708B1D0"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139A464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086600B"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0,1400</w:t>
            </w:r>
          </w:p>
        </w:tc>
        <w:tc>
          <w:tcPr>
            <w:tcW w:w="1134" w:type="dxa"/>
            <w:tcBorders>
              <w:top w:val="single" w:sz="4" w:space="0" w:color="auto"/>
              <w:bottom w:val="single" w:sz="4" w:space="0" w:color="auto"/>
            </w:tcBorders>
          </w:tcPr>
          <w:p w14:paraId="5E1F487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450,00</w:t>
            </w:r>
          </w:p>
        </w:tc>
        <w:tc>
          <w:tcPr>
            <w:tcW w:w="1420" w:type="dxa"/>
            <w:tcBorders>
              <w:top w:val="single" w:sz="4" w:space="0" w:color="auto"/>
              <w:bottom w:val="single" w:sz="4" w:space="0" w:color="auto"/>
            </w:tcBorders>
          </w:tcPr>
          <w:p w14:paraId="712B8EC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62,97</w:t>
            </w:r>
          </w:p>
        </w:tc>
      </w:tr>
      <w:tr w:rsidR="00452AC7" w:rsidRPr="00B42AF5" w14:paraId="05DE95BA"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098B98"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48</w:t>
            </w:r>
          </w:p>
        </w:tc>
        <w:tc>
          <w:tcPr>
            <w:tcW w:w="1418" w:type="dxa"/>
            <w:tcBorders>
              <w:top w:val="single" w:sz="4" w:space="0" w:color="auto"/>
              <w:bottom w:val="single" w:sz="4" w:space="0" w:color="auto"/>
            </w:tcBorders>
          </w:tcPr>
          <w:p w14:paraId="793D0B26"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08-02-471-4</w:t>
            </w:r>
          </w:p>
          <w:p w14:paraId="35E1B534"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2EF1643C" w14:textId="77777777" w:rsidR="00452AC7" w:rsidRPr="005823BB" w:rsidRDefault="00452AC7" w:rsidP="00570200">
            <w:pPr>
              <w:rPr>
                <w:rFonts w:eastAsia="MS Mincho"/>
                <w:sz w:val="18"/>
                <w:szCs w:val="18"/>
                <w:lang w:val="en-US" w:eastAsia="ja-JP"/>
              </w:rPr>
            </w:pPr>
            <w:r w:rsidRPr="005823BB">
              <w:rPr>
                <w:rFonts w:eastAsia="MS Mincho"/>
                <w:sz w:val="18"/>
                <w:szCs w:val="18"/>
                <w:lang w:val="en-US" w:eastAsia="ja-JP"/>
              </w:rPr>
              <w:t>Priza de pamint, verticala, din otel rotund, diametru 16 mm L=3 m</w:t>
            </w:r>
          </w:p>
          <w:p w14:paraId="7D9F0B30"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97D35E2"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10 buc</w:t>
            </w:r>
          </w:p>
        </w:tc>
        <w:tc>
          <w:tcPr>
            <w:tcW w:w="1134" w:type="dxa"/>
            <w:tcBorders>
              <w:top w:val="single" w:sz="4" w:space="0" w:color="auto"/>
              <w:bottom w:val="single" w:sz="4" w:space="0" w:color="auto"/>
            </w:tcBorders>
            <w:vAlign w:val="center"/>
          </w:tcPr>
          <w:p w14:paraId="33890C46"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BA8A5DC"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FEFA6E2"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2 222,94</w:t>
            </w:r>
          </w:p>
          <w:p w14:paraId="27E2349F"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2C098FCE"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784,23</w:t>
            </w:r>
          </w:p>
        </w:tc>
      </w:tr>
      <w:tr w:rsidR="00452AC7" w:rsidRPr="00B42AF5" w14:paraId="2E071B5A"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22A369"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16E3DEBF"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3EE4F29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703A92D1"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21F5C9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8,2900</w:t>
            </w:r>
          </w:p>
        </w:tc>
        <w:tc>
          <w:tcPr>
            <w:tcW w:w="1134" w:type="dxa"/>
            <w:tcBorders>
              <w:top w:val="single" w:sz="4" w:space="0" w:color="auto"/>
              <w:bottom w:val="single" w:sz="4" w:space="0" w:color="auto"/>
            </w:tcBorders>
          </w:tcPr>
          <w:p w14:paraId="582F6EF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2EC09B0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784,23</w:t>
            </w:r>
          </w:p>
        </w:tc>
      </w:tr>
      <w:tr w:rsidR="00452AC7" w:rsidRPr="00B42AF5" w14:paraId="056E4809"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B1290E"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6480E45C"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1011614</w:t>
            </w:r>
          </w:p>
        </w:tc>
        <w:tc>
          <w:tcPr>
            <w:tcW w:w="3544" w:type="dxa"/>
            <w:tcBorders>
              <w:top w:val="single" w:sz="4" w:space="0" w:color="auto"/>
              <w:bottom w:val="single" w:sz="4" w:space="0" w:color="auto"/>
            </w:tcBorders>
          </w:tcPr>
          <w:p w14:paraId="3FC59B4D"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Otel-carbon calitate normala, marca "</w:t>
            </w:r>
            <w:r w:rsidRPr="00B42AF5">
              <w:rPr>
                <w:rFonts w:eastAsia="MS Mincho"/>
                <w:sz w:val="16"/>
                <w:szCs w:val="16"/>
                <w:lang w:eastAsia="ja-JP"/>
              </w:rPr>
              <w:t>ВСт</w:t>
            </w:r>
            <w:r w:rsidRPr="005823BB">
              <w:rPr>
                <w:rFonts w:eastAsia="MS Mincho"/>
                <w:sz w:val="16"/>
                <w:szCs w:val="16"/>
                <w:lang w:val="en-US" w:eastAsia="ja-JP"/>
              </w:rPr>
              <w:t>3</w:t>
            </w:r>
            <w:r w:rsidRPr="00B42AF5">
              <w:rPr>
                <w:rFonts w:eastAsia="MS Mincho"/>
                <w:sz w:val="16"/>
                <w:szCs w:val="16"/>
                <w:lang w:eastAsia="ja-JP"/>
              </w:rPr>
              <w:t>пс</w:t>
            </w:r>
            <w:r w:rsidRPr="005823BB">
              <w:rPr>
                <w:rFonts w:eastAsia="MS Mincho"/>
                <w:sz w:val="16"/>
                <w:szCs w:val="16"/>
                <w:lang w:val="en-US" w:eastAsia="ja-JP"/>
              </w:rPr>
              <w:t>5-1", rotund, diametru 16 mm</w:t>
            </w:r>
          </w:p>
        </w:tc>
        <w:tc>
          <w:tcPr>
            <w:tcW w:w="1134" w:type="dxa"/>
            <w:tcBorders>
              <w:top w:val="single" w:sz="4" w:space="0" w:color="auto"/>
              <w:bottom w:val="single" w:sz="4" w:space="0" w:color="auto"/>
            </w:tcBorders>
          </w:tcPr>
          <w:p w14:paraId="1AE3B8CF"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2D359CE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0,0486</w:t>
            </w:r>
          </w:p>
        </w:tc>
        <w:tc>
          <w:tcPr>
            <w:tcW w:w="1134" w:type="dxa"/>
            <w:tcBorders>
              <w:top w:val="single" w:sz="4" w:space="0" w:color="auto"/>
              <w:bottom w:val="single" w:sz="4" w:space="0" w:color="auto"/>
            </w:tcBorders>
          </w:tcPr>
          <w:p w14:paraId="7CD0997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14 900,00</w:t>
            </w:r>
          </w:p>
        </w:tc>
        <w:tc>
          <w:tcPr>
            <w:tcW w:w="1420" w:type="dxa"/>
            <w:tcBorders>
              <w:top w:val="single" w:sz="4" w:space="0" w:color="auto"/>
              <w:bottom w:val="single" w:sz="4" w:space="0" w:color="auto"/>
            </w:tcBorders>
          </w:tcPr>
          <w:p w14:paraId="699B49E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726,38</w:t>
            </w:r>
          </w:p>
        </w:tc>
      </w:tr>
      <w:tr w:rsidR="00452AC7" w:rsidRPr="00B42AF5" w14:paraId="06F4F6DF"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CE2814"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69E48AE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1011786</w:t>
            </w:r>
          </w:p>
        </w:tc>
        <w:tc>
          <w:tcPr>
            <w:tcW w:w="3544" w:type="dxa"/>
            <w:tcBorders>
              <w:top w:val="single" w:sz="4" w:space="0" w:color="auto"/>
              <w:bottom w:val="single" w:sz="4" w:space="0" w:color="auto"/>
            </w:tcBorders>
          </w:tcPr>
          <w:p w14:paraId="7FB2126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Lac de bitum "БТ-123"</w:t>
            </w:r>
          </w:p>
        </w:tc>
        <w:tc>
          <w:tcPr>
            <w:tcW w:w="1134" w:type="dxa"/>
            <w:tcBorders>
              <w:top w:val="single" w:sz="4" w:space="0" w:color="auto"/>
              <w:bottom w:val="single" w:sz="4" w:space="0" w:color="auto"/>
            </w:tcBorders>
          </w:tcPr>
          <w:p w14:paraId="6D7868EE"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3F5E742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259B32E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22 000,00</w:t>
            </w:r>
          </w:p>
        </w:tc>
        <w:tc>
          <w:tcPr>
            <w:tcW w:w="1420" w:type="dxa"/>
            <w:tcBorders>
              <w:top w:val="single" w:sz="4" w:space="0" w:color="auto"/>
              <w:bottom w:val="single" w:sz="4" w:space="0" w:color="auto"/>
            </w:tcBorders>
          </w:tcPr>
          <w:p w14:paraId="4DFD3C0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41,25</w:t>
            </w:r>
          </w:p>
        </w:tc>
      </w:tr>
      <w:tr w:rsidR="00452AC7" w:rsidRPr="00B42AF5" w14:paraId="6A965A2D"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AF7511"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2C2B05E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1011924</w:t>
            </w:r>
          </w:p>
        </w:tc>
        <w:tc>
          <w:tcPr>
            <w:tcW w:w="3544" w:type="dxa"/>
            <w:tcBorders>
              <w:top w:val="single" w:sz="4" w:space="0" w:color="auto"/>
              <w:bottom w:val="single" w:sz="4" w:space="0" w:color="auto"/>
            </w:tcBorders>
          </w:tcPr>
          <w:p w14:paraId="098DA0EC"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 xml:space="preserve">Electrozi Э42А, diametru 4 mm </w:t>
            </w:r>
          </w:p>
        </w:tc>
        <w:tc>
          <w:tcPr>
            <w:tcW w:w="1134" w:type="dxa"/>
            <w:tcBorders>
              <w:top w:val="single" w:sz="4" w:space="0" w:color="auto"/>
              <w:bottom w:val="single" w:sz="4" w:space="0" w:color="auto"/>
            </w:tcBorders>
          </w:tcPr>
          <w:p w14:paraId="19632DD7"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CE25C1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0,7800</w:t>
            </w:r>
          </w:p>
        </w:tc>
        <w:tc>
          <w:tcPr>
            <w:tcW w:w="1134" w:type="dxa"/>
            <w:tcBorders>
              <w:top w:val="single" w:sz="4" w:space="0" w:color="auto"/>
              <w:bottom w:val="single" w:sz="4" w:space="0" w:color="auto"/>
            </w:tcBorders>
          </w:tcPr>
          <w:p w14:paraId="62F4713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65,18</w:t>
            </w:r>
          </w:p>
        </w:tc>
        <w:tc>
          <w:tcPr>
            <w:tcW w:w="1420" w:type="dxa"/>
            <w:tcBorders>
              <w:top w:val="single" w:sz="4" w:space="0" w:color="auto"/>
              <w:bottom w:val="single" w:sz="4" w:space="0" w:color="auto"/>
            </w:tcBorders>
          </w:tcPr>
          <w:p w14:paraId="56A7488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50,84</w:t>
            </w:r>
          </w:p>
        </w:tc>
      </w:tr>
      <w:tr w:rsidR="00452AC7" w:rsidRPr="00B42AF5" w14:paraId="66A12366"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0E6935"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34E6EF9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1A817B4C"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7463E27B"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6F47AA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0,1400</w:t>
            </w:r>
          </w:p>
        </w:tc>
        <w:tc>
          <w:tcPr>
            <w:tcW w:w="1134" w:type="dxa"/>
            <w:tcBorders>
              <w:top w:val="single" w:sz="4" w:space="0" w:color="auto"/>
              <w:bottom w:val="single" w:sz="4" w:space="0" w:color="auto"/>
            </w:tcBorders>
          </w:tcPr>
          <w:p w14:paraId="5C1216C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600,00</w:t>
            </w:r>
          </w:p>
        </w:tc>
        <w:tc>
          <w:tcPr>
            <w:tcW w:w="1420" w:type="dxa"/>
            <w:tcBorders>
              <w:top w:val="single" w:sz="4" w:space="0" w:color="auto"/>
              <w:bottom w:val="single" w:sz="4" w:space="0" w:color="auto"/>
            </w:tcBorders>
          </w:tcPr>
          <w:p w14:paraId="3D00E6C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84,00</w:t>
            </w:r>
          </w:p>
        </w:tc>
      </w:tr>
      <w:tr w:rsidR="00452AC7" w:rsidRPr="00B42AF5" w14:paraId="2904C3E3"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D7DD1D"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4A4A924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040502</w:t>
            </w:r>
          </w:p>
        </w:tc>
        <w:tc>
          <w:tcPr>
            <w:tcW w:w="3544" w:type="dxa"/>
            <w:tcBorders>
              <w:top w:val="single" w:sz="4" w:space="0" w:color="auto"/>
              <w:bottom w:val="single" w:sz="4" w:space="0" w:color="auto"/>
            </w:tcBorders>
          </w:tcPr>
          <w:p w14:paraId="29DB7BFA"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Instalatii pentru sudare manuala cu arc electric (de curent continuu)</w:t>
            </w:r>
          </w:p>
        </w:tc>
        <w:tc>
          <w:tcPr>
            <w:tcW w:w="1134" w:type="dxa"/>
            <w:tcBorders>
              <w:top w:val="single" w:sz="4" w:space="0" w:color="auto"/>
              <w:bottom w:val="single" w:sz="4" w:space="0" w:color="auto"/>
            </w:tcBorders>
          </w:tcPr>
          <w:p w14:paraId="642FDDC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B5C828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2,5400</w:t>
            </w:r>
          </w:p>
        </w:tc>
        <w:tc>
          <w:tcPr>
            <w:tcW w:w="1134" w:type="dxa"/>
            <w:tcBorders>
              <w:top w:val="single" w:sz="4" w:space="0" w:color="auto"/>
              <w:bottom w:val="single" w:sz="4" w:space="0" w:color="auto"/>
            </w:tcBorders>
          </w:tcPr>
          <w:p w14:paraId="470816F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186,32</w:t>
            </w:r>
          </w:p>
        </w:tc>
        <w:tc>
          <w:tcPr>
            <w:tcW w:w="1420" w:type="dxa"/>
            <w:tcBorders>
              <w:top w:val="single" w:sz="4" w:space="0" w:color="auto"/>
              <w:bottom w:val="single" w:sz="4" w:space="0" w:color="auto"/>
            </w:tcBorders>
          </w:tcPr>
          <w:p w14:paraId="1C66A64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473,25</w:t>
            </w:r>
          </w:p>
        </w:tc>
      </w:tr>
      <w:tr w:rsidR="00452AC7" w:rsidRPr="00B42AF5" w14:paraId="0A7ACCF4"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DB9EC0"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226609F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3F97FC07"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44AC6917"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5487B5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0,1400</w:t>
            </w:r>
          </w:p>
        </w:tc>
        <w:tc>
          <w:tcPr>
            <w:tcW w:w="1134" w:type="dxa"/>
            <w:tcBorders>
              <w:top w:val="single" w:sz="4" w:space="0" w:color="auto"/>
              <w:bottom w:val="single" w:sz="4" w:space="0" w:color="auto"/>
            </w:tcBorders>
          </w:tcPr>
          <w:p w14:paraId="68AF6B6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450,00</w:t>
            </w:r>
          </w:p>
        </w:tc>
        <w:tc>
          <w:tcPr>
            <w:tcW w:w="1420" w:type="dxa"/>
            <w:tcBorders>
              <w:top w:val="single" w:sz="4" w:space="0" w:color="auto"/>
              <w:bottom w:val="single" w:sz="4" w:space="0" w:color="auto"/>
            </w:tcBorders>
          </w:tcPr>
          <w:p w14:paraId="2CB72E5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63,00</w:t>
            </w:r>
          </w:p>
        </w:tc>
      </w:tr>
      <w:tr w:rsidR="00452AC7" w:rsidRPr="00B42AF5" w14:paraId="542F43E4"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156956"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49</w:t>
            </w:r>
          </w:p>
        </w:tc>
        <w:tc>
          <w:tcPr>
            <w:tcW w:w="1418" w:type="dxa"/>
            <w:tcBorders>
              <w:top w:val="single" w:sz="4" w:space="0" w:color="auto"/>
              <w:bottom w:val="single" w:sz="4" w:space="0" w:color="auto"/>
            </w:tcBorders>
          </w:tcPr>
          <w:p w14:paraId="6476C0A9"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08-03-545-1</w:t>
            </w:r>
          </w:p>
          <w:p w14:paraId="3ACA0AFB"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74141520" w14:textId="77777777" w:rsidR="00452AC7" w:rsidRPr="005823BB" w:rsidRDefault="00452AC7" w:rsidP="00570200">
            <w:pPr>
              <w:rPr>
                <w:rFonts w:eastAsia="MS Mincho"/>
                <w:sz w:val="18"/>
                <w:szCs w:val="18"/>
                <w:lang w:val="en-US" w:eastAsia="ja-JP"/>
              </w:rPr>
            </w:pPr>
            <w:r w:rsidRPr="005823BB">
              <w:rPr>
                <w:rFonts w:eastAsia="MS Mincho"/>
                <w:sz w:val="18"/>
                <w:szCs w:val="18"/>
                <w:lang w:val="en-US" w:eastAsia="ja-JP"/>
              </w:rPr>
              <w:t>Cutie cu cleme pentru cabluri si conductoare, sectiune pina 6 mm2, montata pe constructie pe perete sau coloana, cantitate cleme: 10</w:t>
            </w:r>
          </w:p>
          <w:p w14:paraId="417B5394"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3421E6C"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шт.</w:t>
            </w:r>
          </w:p>
        </w:tc>
        <w:tc>
          <w:tcPr>
            <w:tcW w:w="1134" w:type="dxa"/>
            <w:tcBorders>
              <w:top w:val="single" w:sz="4" w:space="0" w:color="auto"/>
              <w:bottom w:val="single" w:sz="4" w:space="0" w:color="auto"/>
            </w:tcBorders>
            <w:vAlign w:val="center"/>
          </w:tcPr>
          <w:p w14:paraId="0A95DDEB"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26F3B31"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03E90D4"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480,27</w:t>
            </w:r>
          </w:p>
          <w:p w14:paraId="2B47008A"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5DEC7AC8"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313,13</w:t>
            </w:r>
          </w:p>
        </w:tc>
      </w:tr>
      <w:tr w:rsidR="00452AC7" w:rsidRPr="00B42AF5" w14:paraId="1E52B4D4"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4C579F"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6FCA47C6"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3E306F0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6320B31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882643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3,3100</w:t>
            </w:r>
          </w:p>
        </w:tc>
        <w:tc>
          <w:tcPr>
            <w:tcW w:w="1134" w:type="dxa"/>
            <w:tcBorders>
              <w:top w:val="single" w:sz="4" w:space="0" w:color="auto"/>
              <w:bottom w:val="single" w:sz="4" w:space="0" w:color="auto"/>
            </w:tcBorders>
          </w:tcPr>
          <w:p w14:paraId="3D4CB34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4285B3E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313,13</w:t>
            </w:r>
          </w:p>
        </w:tc>
      </w:tr>
      <w:tr w:rsidR="00452AC7" w:rsidRPr="00B42AF5" w14:paraId="476FDF97"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EFE6AE"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3F718DDB"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1011924</w:t>
            </w:r>
          </w:p>
        </w:tc>
        <w:tc>
          <w:tcPr>
            <w:tcW w:w="3544" w:type="dxa"/>
            <w:tcBorders>
              <w:top w:val="single" w:sz="4" w:space="0" w:color="auto"/>
              <w:bottom w:val="single" w:sz="4" w:space="0" w:color="auto"/>
            </w:tcBorders>
          </w:tcPr>
          <w:p w14:paraId="025BF2F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 xml:space="preserve">Electrozi Э42А, diametru 4 mm </w:t>
            </w:r>
          </w:p>
        </w:tc>
        <w:tc>
          <w:tcPr>
            <w:tcW w:w="1134" w:type="dxa"/>
            <w:tcBorders>
              <w:top w:val="single" w:sz="4" w:space="0" w:color="auto"/>
              <w:bottom w:val="single" w:sz="4" w:space="0" w:color="auto"/>
            </w:tcBorders>
          </w:tcPr>
          <w:p w14:paraId="1C8395A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F106DB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344F3FE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65,18</w:t>
            </w:r>
          </w:p>
        </w:tc>
        <w:tc>
          <w:tcPr>
            <w:tcW w:w="1420" w:type="dxa"/>
            <w:tcBorders>
              <w:top w:val="single" w:sz="4" w:space="0" w:color="auto"/>
              <w:bottom w:val="single" w:sz="4" w:space="0" w:color="auto"/>
            </w:tcBorders>
          </w:tcPr>
          <w:p w14:paraId="5F547DE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4,56</w:t>
            </w:r>
          </w:p>
        </w:tc>
      </w:tr>
      <w:tr w:rsidR="00452AC7" w:rsidRPr="00B42AF5" w14:paraId="3404B4D9"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E16C50"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48050557"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1011964</w:t>
            </w:r>
          </w:p>
        </w:tc>
        <w:tc>
          <w:tcPr>
            <w:tcW w:w="3544" w:type="dxa"/>
            <w:tcBorders>
              <w:top w:val="single" w:sz="4" w:space="0" w:color="auto"/>
              <w:bottom w:val="single" w:sz="4" w:space="0" w:color="auto"/>
            </w:tcBorders>
          </w:tcPr>
          <w:p w14:paraId="03AAB10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 xml:space="preserve">Sfoara (spagat) de hirtie </w:t>
            </w:r>
          </w:p>
        </w:tc>
        <w:tc>
          <w:tcPr>
            <w:tcW w:w="1134" w:type="dxa"/>
            <w:tcBorders>
              <w:top w:val="single" w:sz="4" w:space="0" w:color="auto"/>
              <w:bottom w:val="single" w:sz="4" w:space="0" w:color="auto"/>
            </w:tcBorders>
          </w:tcPr>
          <w:p w14:paraId="46551109"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87B5D6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3FBB688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25,00</w:t>
            </w:r>
          </w:p>
        </w:tc>
        <w:tc>
          <w:tcPr>
            <w:tcW w:w="1420" w:type="dxa"/>
            <w:tcBorders>
              <w:top w:val="single" w:sz="4" w:space="0" w:color="auto"/>
              <w:bottom w:val="single" w:sz="4" w:space="0" w:color="auto"/>
            </w:tcBorders>
          </w:tcPr>
          <w:p w14:paraId="13A4CAC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0,10</w:t>
            </w:r>
          </w:p>
        </w:tc>
      </w:tr>
      <w:tr w:rsidR="00452AC7" w:rsidRPr="00B42AF5" w14:paraId="57C55BB7"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9AC046"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52CF164B"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14:paraId="6D97256B"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 xml:space="preserve">Suruburi cu piulite si saibe </w:t>
            </w:r>
          </w:p>
        </w:tc>
        <w:tc>
          <w:tcPr>
            <w:tcW w:w="1134" w:type="dxa"/>
            <w:tcBorders>
              <w:top w:val="single" w:sz="4" w:space="0" w:color="auto"/>
              <w:bottom w:val="single" w:sz="4" w:space="0" w:color="auto"/>
            </w:tcBorders>
          </w:tcPr>
          <w:p w14:paraId="5A83627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D65854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0,0490</w:t>
            </w:r>
          </w:p>
        </w:tc>
        <w:tc>
          <w:tcPr>
            <w:tcW w:w="1134" w:type="dxa"/>
            <w:tcBorders>
              <w:top w:val="single" w:sz="4" w:space="0" w:color="auto"/>
              <w:bottom w:val="single" w:sz="4" w:space="0" w:color="auto"/>
            </w:tcBorders>
          </w:tcPr>
          <w:p w14:paraId="3AB8213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70,75</w:t>
            </w:r>
          </w:p>
        </w:tc>
        <w:tc>
          <w:tcPr>
            <w:tcW w:w="1420" w:type="dxa"/>
            <w:tcBorders>
              <w:top w:val="single" w:sz="4" w:space="0" w:color="auto"/>
              <w:bottom w:val="single" w:sz="4" w:space="0" w:color="auto"/>
            </w:tcBorders>
          </w:tcPr>
          <w:p w14:paraId="44DFC64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3,47</w:t>
            </w:r>
          </w:p>
        </w:tc>
      </w:tr>
      <w:tr w:rsidR="00452AC7" w:rsidRPr="00B42AF5" w14:paraId="3FB26C5B"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5C6CD9"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79C893D9"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1019100</w:t>
            </w:r>
          </w:p>
        </w:tc>
        <w:tc>
          <w:tcPr>
            <w:tcW w:w="3544" w:type="dxa"/>
            <w:tcBorders>
              <w:top w:val="single" w:sz="4" w:space="0" w:color="auto"/>
              <w:bottom w:val="single" w:sz="4" w:space="0" w:color="auto"/>
            </w:tcBorders>
          </w:tcPr>
          <w:p w14:paraId="1EDCF5E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Cartus pentru impuscat</w:t>
            </w:r>
          </w:p>
        </w:tc>
        <w:tc>
          <w:tcPr>
            <w:tcW w:w="1134" w:type="dxa"/>
            <w:tcBorders>
              <w:top w:val="single" w:sz="4" w:space="0" w:color="auto"/>
              <w:bottom w:val="single" w:sz="4" w:space="0" w:color="auto"/>
            </w:tcBorders>
          </w:tcPr>
          <w:p w14:paraId="1DD355F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4F94FE6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1,2200</w:t>
            </w:r>
          </w:p>
        </w:tc>
        <w:tc>
          <w:tcPr>
            <w:tcW w:w="1134" w:type="dxa"/>
            <w:tcBorders>
              <w:top w:val="single" w:sz="4" w:space="0" w:color="auto"/>
              <w:bottom w:val="single" w:sz="4" w:space="0" w:color="auto"/>
            </w:tcBorders>
          </w:tcPr>
          <w:p w14:paraId="21EFA46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10,00</w:t>
            </w:r>
          </w:p>
        </w:tc>
        <w:tc>
          <w:tcPr>
            <w:tcW w:w="1420" w:type="dxa"/>
            <w:tcBorders>
              <w:top w:val="single" w:sz="4" w:space="0" w:color="auto"/>
              <w:bottom w:val="single" w:sz="4" w:space="0" w:color="auto"/>
            </w:tcBorders>
          </w:tcPr>
          <w:p w14:paraId="0183FDF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12,20</w:t>
            </w:r>
          </w:p>
        </w:tc>
      </w:tr>
      <w:tr w:rsidR="00452AC7" w:rsidRPr="00B42AF5" w14:paraId="0644E94B"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F3BC6C"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3390469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1019103</w:t>
            </w:r>
          </w:p>
        </w:tc>
        <w:tc>
          <w:tcPr>
            <w:tcW w:w="3544" w:type="dxa"/>
            <w:tcBorders>
              <w:top w:val="single" w:sz="4" w:space="0" w:color="auto"/>
              <w:bottom w:val="single" w:sz="4" w:space="0" w:color="auto"/>
            </w:tcBorders>
          </w:tcPr>
          <w:p w14:paraId="40F1C489"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Dibluri de distantare</w:t>
            </w:r>
          </w:p>
        </w:tc>
        <w:tc>
          <w:tcPr>
            <w:tcW w:w="1134" w:type="dxa"/>
            <w:tcBorders>
              <w:top w:val="single" w:sz="4" w:space="0" w:color="auto"/>
              <w:bottom w:val="single" w:sz="4" w:space="0" w:color="auto"/>
            </w:tcBorders>
          </w:tcPr>
          <w:p w14:paraId="160D8AE6"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209645D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0,0140</w:t>
            </w:r>
          </w:p>
        </w:tc>
        <w:tc>
          <w:tcPr>
            <w:tcW w:w="1134" w:type="dxa"/>
            <w:tcBorders>
              <w:top w:val="single" w:sz="4" w:space="0" w:color="auto"/>
              <w:bottom w:val="single" w:sz="4" w:space="0" w:color="auto"/>
            </w:tcBorders>
          </w:tcPr>
          <w:p w14:paraId="400209F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60,00</w:t>
            </w:r>
          </w:p>
        </w:tc>
        <w:tc>
          <w:tcPr>
            <w:tcW w:w="1420" w:type="dxa"/>
            <w:tcBorders>
              <w:top w:val="single" w:sz="4" w:space="0" w:color="auto"/>
              <w:bottom w:val="single" w:sz="4" w:space="0" w:color="auto"/>
            </w:tcBorders>
          </w:tcPr>
          <w:p w14:paraId="29463AA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0,84</w:t>
            </w:r>
          </w:p>
        </w:tc>
      </w:tr>
      <w:tr w:rsidR="00452AC7" w:rsidRPr="00B42AF5" w14:paraId="64948F0C"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B6A6CF"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262A0E65"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1019109</w:t>
            </w:r>
          </w:p>
        </w:tc>
        <w:tc>
          <w:tcPr>
            <w:tcW w:w="3544" w:type="dxa"/>
            <w:tcBorders>
              <w:top w:val="single" w:sz="4" w:space="0" w:color="auto"/>
              <w:bottom w:val="single" w:sz="4" w:space="0" w:color="auto"/>
            </w:tcBorders>
          </w:tcPr>
          <w:p w14:paraId="3676FF3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Dibluri pentru conexiune</w:t>
            </w:r>
          </w:p>
        </w:tc>
        <w:tc>
          <w:tcPr>
            <w:tcW w:w="1134" w:type="dxa"/>
            <w:tcBorders>
              <w:top w:val="single" w:sz="4" w:space="0" w:color="auto"/>
              <w:bottom w:val="single" w:sz="4" w:space="0" w:color="auto"/>
            </w:tcBorders>
          </w:tcPr>
          <w:p w14:paraId="0E291E7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5A81C9D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1,2200</w:t>
            </w:r>
          </w:p>
        </w:tc>
        <w:tc>
          <w:tcPr>
            <w:tcW w:w="1134" w:type="dxa"/>
            <w:tcBorders>
              <w:top w:val="single" w:sz="4" w:space="0" w:color="auto"/>
              <w:bottom w:val="single" w:sz="4" w:space="0" w:color="auto"/>
            </w:tcBorders>
          </w:tcPr>
          <w:p w14:paraId="402A03F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5,60</w:t>
            </w:r>
          </w:p>
        </w:tc>
        <w:tc>
          <w:tcPr>
            <w:tcW w:w="1420" w:type="dxa"/>
            <w:tcBorders>
              <w:top w:val="single" w:sz="4" w:space="0" w:color="auto"/>
              <w:bottom w:val="single" w:sz="4" w:space="0" w:color="auto"/>
            </w:tcBorders>
          </w:tcPr>
          <w:p w14:paraId="26E61A8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6,83</w:t>
            </w:r>
          </w:p>
        </w:tc>
      </w:tr>
      <w:tr w:rsidR="00452AC7" w:rsidRPr="00B42AF5" w14:paraId="6879B410"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40AFAE"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76A06466"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1019760</w:t>
            </w:r>
          </w:p>
        </w:tc>
        <w:tc>
          <w:tcPr>
            <w:tcW w:w="3544" w:type="dxa"/>
            <w:tcBorders>
              <w:top w:val="single" w:sz="4" w:space="0" w:color="auto"/>
              <w:bottom w:val="single" w:sz="4" w:space="0" w:color="auto"/>
            </w:tcBorders>
          </w:tcPr>
          <w:p w14:paraId="0238941F"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Lac de electroizolatie "318"</w:t>
            </w:r>
          </w:p>
        </w:tc>
        <w:tc>
          <w:tcPr>
            <w:tcW w:w="1134" w:type="dxa"/>
            <w:tcBorders>
              <w:top w:val="single" w:sz="4" w:space="0" w:color="auto"/>
              <w:bottom w:val="single" w:sz="4" w:space="0" w:color="auto"/>
            </w:tcBorders>
          </w:tcPr>
          <w:p w14:paraId="4F970E8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11428E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2D72260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100,00</w:t>
            </w:r>
          </w:p>
        </w:tc>
        <w:tc>
          <w:tcPr>
            <w:tcW w:w="1420" w:type="dxa"/>
            <w:tcBorders>
              <w:top w:val="single" w:sz="4" w:space="0" w:color="auto"/>
              <w:bottom w:val="single" w:sz="4" w:space="0" w:color="auto"/>
            </w:tcBorders>
          </w:tcPr>
          <w:p w14:paraId="0F2A653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2,00</w:t>
            </w:r>
          </w:p>
        </w:tc>
      </w:tr>
      <w:tr w:rsidR="00452AC7" w:rsidRPr="00B42AF5" w14:paraId="34D9E442"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FDB5C9"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6333B00B"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1019852</w:t>
            </w:r>
          </w:p>
        </w:tc>
        <w:tc>
          <w:tcPr>
            <w:tcW w:w="3544" w:type="dxa"/>
            <w:tcBorders>
              <w:top w:val="single" w:sz="4" w:space="0" w:color="auto"/>
              <w:bottom w:val="single" w:sz="4" w:space="0" w:color="auto"/>
            </w:tcBorders>
          </w:tcPr>
          <w:p w14:paraId="50F56F89"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Vopsea</w:t>
            </w:r>
          </w:p>
        </w:tc>
        <w:tc>
          <w:tcPr>
            <w:tcW w:w="1134" w:type="dxa"/>
            <w:tcBorders>
              <w:top w:val="single" w:sz="4" w:space="0" w:color="auto"/>
              <w:bottom w:val="single" w:sz="4" w:space="0" w:color="auto"/>
            </w:tcBorders>
          </w:tcPr>
          <w:p w14:paraId="72C4B6EE"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FAAB25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52885A0B"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72,22</w:t>
            </w:r>
          </w:p>
        </w:tc>
        <w:tc>
          <w:tcPr>
            <w:tcW w:w="1420" w:type="dxa"/>
            <w:tcBorders>
              <w:top w:val="single" w:sz="4" w:space="0" w:color="auto"/>
              <w:bottom w:val="single" w:sz="4" w:space="0" w:color="auto"/>
            </w:tcBorders>
          </w:tcPr>
          <w:p w14:paraId="53F338E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2,17</w:t>
            </w:r>
          </w:p>
        </w:tc>
      </w:tr>
      <w:tr w:rsidR="00452AC7" w:rsidRPr="00B42AF5" w14:paraId="552238BF"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168D9F"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4A43D7D7"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2019408</w:t>
            </w:r>
          </w:p>
        </w:tc>
        <w:tc>
          <w:tcPr>
            <w:tcW w:w="3544" w:type="dxa"/>
            <w:tcBorders>
              <w:top w:val="single" w:sz="4" w:space="0" w:color="auto"/>
              <w:bottom w:val="single" w:sz="4" w:space="0" w:color="auto"/>
            </w:tcBorders>
          </w:tcPr>
          <w:p w14:paraId="27BC2D19"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Constructii din otel individuale, grilaje sudate, masa pina la 0,1 t</w:t>
            </w:r>
          </w:p>
        </w:tc>
        <w:tc>
          <w:tcPr>
            <w:tcW w:w="1134" w:type="dxa"/>
            <w:tcBorders>
              <w:top w:val="single" w:sz="4" w:space="0" w:color="auto"/>
              <w:bottom w:val="single" w:sz="4" w:space="0" w:color="auto"/>
            </w:tcBorders>
          </w:tcPr>
          <w:p w14:paraId="791AD15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14DD54A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0A05CCD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25 600,00</w:t>
            </w:r>
          </w:p>
        </w:tc>
        <w:tc>
          <w:tcPr>
            <w:tcW w:w="1420" w:type="dxa"/>
            <w:tcBorders>
              <w:top w:val="single" w:sz="4" w:space="0" w:color="auto"/>
              <w:bottom w:val="single" w:sz="4" w:space="0" w:color="auto"/>
            </w:tcBorders>
          </w:tcPr>
          <w:p w14:paraId="1B8EECE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51,20</w:t>
            </w:r>
          </w:p>
        </w:tc>
      </w:tr>
      <w:tr w:rsidR="00452AC7" w:rsidRPr="00B42AF5" w14:paraId="59A4E2DB"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E7DC64"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05FEBC7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5009081</w:t>
            </w:r>
          </w:p>
        </w:tc>
        <w:tc>
          <w:tcPr>
            <w:tcW w:w="3544" w:type="dxa"/>
            <w:tcBorders>
              <w:top w:val="single" w:sz="4" w:space="0" w:color="auto"/>
              <w:bottom w:val="single" w:sz="4" w:space="0" w:color="auto"/>
            </w:tcBorders>
          </w:tcPr>
          <w:p w14:paraId="18914720"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Punti de conexiune flexibile, tip "</w:t>
            </w:r>
            <w:r w:rsidRPr="00B42AF5">
              <w:rPr>
                <w:rFonts w:eastAsia="MS Mincho"/>
                <w:sz w:val="16"/>
                <w:szCs w:val="16"/>
                <w:lang w:eastAsia="ja-JP"/>
              </w:rPr>
              <w:t>ПГС</w:t>
            </w:r>
            <w:r w:rsidRPr="005823BB">
              <w:rPr>
                <w:rFonts w:eastAsia="MS Mincho"/>
                <w:sz w:val="16"/>
                <w:szCs w:val="16"/>
                <w:lang w:val="en-US" w:eastAsia="ja-JP"/>
              </w:rPr>
              <w:t>-50"</w:t>
            </w:r>
          </w:p>
        </w:tc>
        <w:tc>
          <w:tcPr>
            <w:tcW w:w="1134" w:type="dxa"/>
            <w:tcBorders>
              <w:top w:val="single" w:sz="4" w:space="0" w:color="auto"/>
              <w:bottom w:val="single" w:sz="4" w:space="0" w:color="auto"/>
            </w:tcBorders>
          </w:tcPr>
          <w:p w14:paraId="18624FF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шт.</w:t>
            </w:r>
          </w:p>
        </w:tc>
        <w:tc>
          <w:tcPr>
            <w:tcW w:w="1134" w:type="dxa"/>
            <w:tcBorders>
              <w:top w:val="single" w:sz="4" w:space="0" w:color="auto"/>
              <w:bottom w:val="single" w:sz="4" w:space="0" w:color="auto"/>
            </w:tcBorders>
          </w:tcPr>
          <w:p w14:paraId="0EA1CF0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09030C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2,50</w:t>
            </w:r>
          </w:p>
        </w:tc>
        <w:tc>
          <w:tcPr>
            <w:tcW w:w="1420" w:type="dxa"/>
            <w:tcBorders>
              <w:top w:val="single" w:sz="4" w:space="0" w:color="auto"/>
              <w:bottom w:val="single" w:sz="4" w:space="0" w:color="auto"/>
            </w:tcBorders>
          </w:tcPr>
          <w:p w14:paraId="66AB6DE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2,50</w:t>
            </w:r>
          </w:p>
        </w:tc>
      </w:tr>
      <w:tr w:rsidR="00452AC7" w:rsidRPr="00B42AF5" w14:paraId="6756DF6A"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9FC985"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7E02C49C"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5009500</w:t>
            </w:r>
          </w:p>
        </w:tc>
        <w:tc>
          <w:tcPr>
            <w:tcW w:w="3544" w:type="dxa"/>
            <w:tcBorders>
              <w:top w:val="single" w:sz="4" w:space="0" w:color="auto"/>
              <w:bottom w:val="single" w:sz="4" w:space="0" w:color="auto"/>
            </w:tcBorders>
          </w:tcPr>
          <w:p w14:paraId="4B3D97F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Fise de marcare</w:t>
            </w:r>
          </w:p>
        </w:tc>
        <w:tc>
          <w:tcPr>
            <w:tcW w:w="1134" w:type="dxa"/>
            <w:tcBorders>
              <w:top w:val="single" w:sz="4" w:space="0" w:color="auto"/>
              <w:bottom w:val="single" w:sz="4" w:space="0" w:color="auto"/>
            </w:tcBorders>
          </w:tcPr>
          <w:p w14:paraId="14FB01BF"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7C7EC64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0,0310</w:t>
            </w:r>
          </w:p>
        </w:tc>
        <w:tc>
          <w:tcPr>
            <w:tcW w:w="1134" w:type="dxa"/>
            <w:tcBorders>
              <w:top w:val="single" w:sz="4" w:space="0" w:color="auto"/>
              <w:bottom w:val="single" w:sz="4" w:space="0" w:color="auto"/>
            </w:tcBorders>
          </w:tcPr>
          <w:p w14:paraId="2688FC4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55,00</w:t>
            </w:r>
          </w:p>
        </w:tc>
        <w:tc>
          <w:tcPr>
            <w:tcW w:w="1420" w:type="dxa"/>
            <w:tcBorders>
              <w:top w:val="single" w:sz="4" w:space="0" w:color="auto"/>
              <w:bottom w:val="single" w:sz="4" w:space="0" w:color="auto"/>
            </w:tcBorders>
          </w:tcPr>
          <w:p w14:paraId="704377C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1,71</w:t>
            </w:r>
          </w:p>
        </w:tc>
      </w:tr>
      <w:tr w:rsidR="00452AC7" w:rsidRPr="00B42AF5" w14:paraId="5871A564"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C5C259"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5FBD85D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5009502</w:t>
            </w:r>
          </w:p>
        </w:tc>
        <w:tc>
          <w:tcPr>
            <w:tcW w:w="3544" w:type="dxa"/>
            <w:tcBorders>
              <w:top w:val="single" w:sz="4" w:space="0" w:color="auto"/>
              <w:bottom w:val="single" w:sz="4" w:space="0" w:color="auto"/>
            </w:tcBorders>
          </w:tcPr>
          <w:p w14:paraId="04C40A6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Fise de extremitate</w:t>
            </w:r>
          </w:p>
        </w:tc>
        <w:tc>
          <w:tcPr>
            <w:tcW w:w="1134" w:type="dxa"/>
            <w:tcBorders>
              <w:top w:val="single" w:sz="4" w:space="0" w:color="auto"/>
              <w:bottom w:val="single" w:sz="4" w:space="0" w:color="auto"/>
            </w:tcBorders>
          </w:tcPr>
          <w:p w14:paraId="6FCF087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7483FC1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066BEAB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110,00</w:t>
            </w:r>
          </w:p>
        </w:tc>
        <w:tc>
          <w:tcPr>
            <w:tcW w:w="1420" w:type="dxa"/>
            <w:tcBorders>
              <w:top w:val="single" w:sz="4" w:space="0" w:color="auto"/>
              <w:bottom w:val="single" w:sz="4" w:space="0" w:color="auto"/>
            </w:tcBorders>
          </w:tcPr>
          <w:p w14:paraId="7518EE0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22,00</w:t>
            </w:r>
          </w:p>
        </w:tc>
      </w:tr>
      <w:tr w:rsidR="00452AC7" w:rsidRPr="00B42AF5" w14:paraId="4E427A2B"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E2D58E"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0B277577"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5009619</w:t>
            </w:r>
          </w:p>
        </w:tc>
        <w:tc>
          <w:tcPr>
            <w:tcW w:w="3544" w:type="dxa"/>
            <w:tcBorders>
              <w:top w:val="single" w:sz="4" w:space="0" w:color="auto"/>
              <w:bottom w:val="single" w:sz="4" w:space="0" w:color="auto"/>
            </w:tcBorders>
          </w:tcPr>
          <w:p w14:paraId="03D217A6"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Ate de cusut</w:t>
            </w:r>
          </w:p>
        </w:tc>
        <w:tc>
          <w:tcPr>
            <w:tcW w:w="1134" w:type="dxa"/>
            <w:tcBorders>
              <w:top w:val="single" w:sz="4" w:space="0" w:color="auto"/>
              <w:bottom w:val="single" w:sz="4" w:space="0" w:color="auto"/>
            </w:tcBorders>
          </w:tcPr>
          <w:p w14:paraId="2DE1DE5F"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D1CBCA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627E19D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25,00</w:t>
            </w:r>
          </w:p>
        </w:tc>
        <w:tc>
          <w:tcPr>
            <w:tcW w:w="1420" w:type="dxa"/>
            <w:tcBorders>
              <w:top w:val="single" w:sz="4" w:space="0" w:color="auto"/>
              <w:bottom w:val="single" w:sz="4" w:space="0" w:color="auto"/>
            </w:tcBorders>
          </w:tcPr>
          <w:p w14:paraId="1AB2891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0,05</w:t>
            </w:r>
          </w:p>
        </w:tc>
      </w:tr>
      <w:tr w:rsidR="00452AC7" w:rsidRPr="00B42AF5" w14:paraId="40E71F5F"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55A7A6"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5C0D77F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5429033</w:t>
            </w:r>
          </w:p>
        </w:tc>
        <w:tc>
          <w:tcPr>
            <w:tcW w:w="3544" w:type="dxa"/>
            <w:tcBorders>
              <w:top w:val="single" w:sz="4" w:space="0" w:color="auto"/>
              <w:bottom w:val="single" w:sz="4" w:space="0" w:color="auto"/>
            </w:tcBorders>
          </w:tcPr>
          <w:p w14:paraId="0BBF8DA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Vaselina tehnica</w:t>
            </w:r>
          </w:p>
        </w:tc>
        <w:tc>
          <w:tcPr>
            <w:tcW w:w="1134" w:type="dxa"/>
            <w:tcBorders>
              <w:top w:val="single" w:sz="4" w:space="0" w:color="auto"/>
              <w:bottom w:val="single" w:sz="4" w:space="0" w:color="auto"/>
            </w:tcBorders>
          </w:tcPr>
          <w:p w14:paraId="4EAA1A7B"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EC6C03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59C8EE8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42,00</w:t>
            </w:r>
          </w:p>
        </w:tc>
        <w:tc>
          <w:tcPr>
            <w:tcW w:w="1420" w:type="dxa"/>
            <w:tcBorders>
              <w:top w:val="single" w:sz="4" w:space="0" w:color="auto"/>
              <w:bottom w:val="single" w:sz="4" w:space="0" w:color="auto"/>
            </w:tcBorders>
          </w:tcPr>
          <w:p w14:paraId="0C735DE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0,84</w:t>
            </w:r>
          </w:p>
        </w:tc>
      </w:tr>
      <w:tr w:rsidR="00452AC7" w:rsidRPr="00B42AF5" w14:paraId="450E17C8"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AB43EB"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2E59885B"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5440089</w:t>
            </w:r>
          </w:p>
        </w:tc>
        <w:tc>
          <w:tcPr>
            <w:tcW w:w="3544" w:type="dxa"/>
            <w:tcBorders>
              <w:top w:val="single" w:sz="4" w:space="0" w:color="auto"/>
              <w:bottom w:val="single" w:sz="4" w:space="0" w:color="auto"/>
            </w:tcBorders>
          </w:tcPr>
          <w:p w14:paraId="3BD0D9CF"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5823BB">
              <w:rPr>
                <w:rFonts w:eastAsia="MS Mincho"/>
                <w:sz w:val="16"/>
                <w:szCs w:val="16"/>
                <w:lang w:val="en-US" w:eastAsia="ja-JP"/>
              </w:rPr>
              <w:t xml:space="preserve">", latime 20-30 mm, grosime de la 0,14 pina la 0,19 mm inclusiv </w:t>
            </w:r>
          </w:p>
        </w:tc>
        <w:tc>
          <w:tcPr>
            <w:tcW w:w="1134" w:type="dxa"/>
            <w:tcBorders>
              <w:top w:val="single" w:sz="4" w:space="0" w:color="auto"/>
              <w:bottom w:val="single" w:sz="4" w:space="0" w:color="auto"/>
            </w:tcBorders>
          </w:tcPr>
          <w:p w14:paraId="5640B05E"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ABADBA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3D89061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165,00</w:t>
            </w:r>
          </w:p>
        </w:tc>
        <w:tc>
          <w:tcPr>
            <w:tcW w:w="1420" w:type="dxa"/>
            <w:tcBorders>
              <w:top w:val="single" w:sz="4" w:space="0" w:color="auto"/>
              <w:bottom w:val="single" w:sz="4" w:space="0" w:color="auto"/>
            </w:tcBorders>
          </w:tcPr>
          <w:p w14:paraId="4CBB35D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6,60</w:t>
            </w:r>
          </w:p>
        </w:tc>
      </w:tr>
      <w:tr w:rsidR="00452AC7" w:rsidRPr="00B42AF5" w14:paraId="3ED43D84"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B32BD9"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1CA5F5A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25CDEEFF"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6856729E"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7780A4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332E97A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600,00</w:t>
            </w:r>
          </w:p>
        </w:tc>
        <w:tc>
          <w:tcPr>
            <w:tcW w:w="1420" w:type="dxa"/>
            <w:tcBorders>
              <w:top w:val="single" w:sz="4" w:space="0" w:color="auto"/>
              <w:bottom w:val="single" w:sz="4" w:space="0" w:color="auto"/>
            </w:tcBorders>
          </w:tcPr>
          <w:p w14:paraId="1D7C264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1,20</w:t>
            </w:r>
          </w:p>
        </w:tc>
      </w:tr>
      <w:tr w:rsidR="00452AC7" w:rsidRPr="00B42AF5" w14:paraId="3F220023"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48C9BE"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5670613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040502</w:t>
            </w:r>
          </w:p>
        </w:tc>
        <w:tc>
          <w:tcPr>
            <w:tcW w:w="3544" w:type="dxa"/>
            <w:tcBorders>
              <w:top w:val="single" w:sz="4" w:space="0" w:color="auto"/>
              <w:bottom w:val="single" w:sz="4" w:space="0" w:color="auto"/>
            </w:tcBorders>
          </w:tcPr>
          <w:p w14:paraId="304EDACB"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Instalatii pentru sudare manuala cu arc electric (de curent continuu)</w:t>
            </w:r>
          </w:p>
        </w:tc>
        <w:tc>
          <w:tcPr>
            <w:tcW w:w="1134" w:type="dxa"/>
            <w:tcBorders>
              <w:top w:val="single" w:sz="4" w:space="0" w:color="auto"/>
              <w:bottom w:val="single" w:sz="4" w:space="0" w:color="auto"/>
            </w:tcBorders>
          </w:tcPr>
          <w:p w14:paraId="5C2C66B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E6DC44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440F1E4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186,32</w:t>
            </w:r>
          </w:p>
        </w:tc>
        <w:tc>
          <w:tcPr>
            <w:tcW w:w="1420" w:type="dxa"/>
            <w:tcBorders>
              <w:top w:val="single" w:sz="4" w:space="0" w:color="auto"/>
              <w:bottom w:val="single" w:sz="4" w:space="0" w:color="auto"/>
            </w:tcBorders>
          </w:tcPr>
          <w:p w14:paraId="130843E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46,58</w:t>
            </w:r>
          </w:p>
        </w:tc>
      </w:tr>
      <w:tr w:rsidR="00452AC7" w:rsidRPr="00B42AF5" w14:paraId="45EFA99B"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6C04ED"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4905B32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330206</w:t>
            </w:r>
          </w:p>
        </w:tc>
        <w:tc>
          <w:tcPr>
            <w:tcW w:w="3544" w:type="dxa"/>
            <w:tcBorders>
              <w:top w:val="single" w:sz="4" w:space="0" w:color="auto"/>
              <w:bottom w:val="single" w:sz="4" w:space="0" w:color="auto"/>
            </w:tcBorders>
          </w:tcPr>
          <w:p w14:paraId="7AB64B0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Masini de gaurit electrice</w:t>
            </w:r>
          </w:p>
        </w:tc>
        <w:tc>
          <w:tcPr>
            <w:tcW w:w="1134" w:type="dxa"/>
            <w:tcBorders>
              <w:top w:val="single" w:sz="4" w:space="0" w:color="auto"/>
              <w:bottom w:val="single" w:sz="4" w:space="0" w:color="auto"/>
            </w:tcBorders>
          </w:tcPr>
          <w:p w14:paraId="3E68914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C99121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27583EB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35,00</w:t>
            </w:r>
          </w:p>
        </w:tc>
        <w:tc>
          <w:tcPr>
            <w:tcW w:w="1420" w:type="dxa"/>
            <w:tcBorders>
              <w:top w:val="single" w:sz="4" w:space="0" w:color="auto"/>
              <w:bottom w:val="single" w:sz="4" w:space="0" w:color="auto"/>
            </w:tcBorders>
          </w:tcPr>
          <w:p w14:paraId="7F6AF96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1,40</w:t>
            </w:r>
          </w:p>
        </w:tc>
      </w:tr>
      <w:tr w:rsidR="00452AC7" w:rsidRPr="00B42AF5" w14:paraId="68799EE9"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4A8570"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43EDE34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18348FC8"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337CAA99"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0A9793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109CE1D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450,00</w:t>
            </w:r>
          </w:p>
        </w:tc>
        <w:tc>
          <w:tcPr>
            <w:tcW w:w="1420" w:type="dxa"/>
            <w:tcBorders>
              <w:top w:val="single" w:sz="4" w:space="0" w:color="auto"/>
              <w:bottom w:val="single" w:sz="4" w:space="0" w:color="auto"/>
            </w:tcBorders>
          </w:tcPr>
          <w:p w14:paraId="6D90D64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0,90</w:t>
            </w:r>
          </w:p>
        </w:tc>
      </w:tr>
      <w:tr w:rsidR="00452AC7" w:rsidRPr="00B42AF5" w14:paraId="26AAB121"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D23C2B"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50</w:t>
            </w:r>
          </w:p>
        </w:tc>
        <w:tc>
          <w:tcPr>
            <w:tcW w:w="1418" w:type="dxa"/>
            <w:tcBorders>
              <w:top w:val="single" w:sz="4" w:space="0" w:color="auto"/>
              <w:bottom w:val="single" w:sz="4" w:space="0" w:color="auto"/>
            </w:tcBorders>
          </w:tcPr>
          <w:p w14:paraId="485B0A33" w14:textId="77777777" w:rsidR="00452AC7" w:rsidRPr="00B42AF5" w:rsidRDefault="00452AC7" w:rsidP="00570200">
            <w:pPr>
              <w:rPr>
                <w:rFonts w:eastAsia="MS Mincho"/>
                <w:sz w:val="18"/>
                <w:szCs w:val="18"/>
                <w:lang w:val="en-US" w:eastAsia="ja-JP"/>
              </w:rPr>
            </w:pPr>
          </w:p>
          <w:p w14:paraId="67A3126D"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7606DFDF"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Cutie de distributie 70x70 IP55</w:t>
            </w:r>
          </w:p>
          <w:p w14:paraId="00C76D05"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DAE07CB"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шт.</w:t>
            </w:r>
          </w:p>
        </w:tc>
        <w:tc>
          <w:tcPr>
            <w:tcW w:w="1134" w:type="dxa"/>
            <w:tcBorders>
              <w:top w:val="single" w:sz="4" w:space="0" w:color="auto"/>
              <w:bottom w:val="single" w:sz="4" w:space="0" w:color="auto"/>
            </w:tcBorders>
            <w:vAlign w:val="center"/>
          </w:tcPr>
          <w:p w14:paraId="186DF2AE"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D03CCDC"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5D6F0FC"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27,50</w:t>
            </w:r>
          </w:p>
          <w:p w14:paraId="41E7BDF3"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726EFB46"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0,00</w:t>
            </w:r>
          </w:p>
        </w:tc>
      </w:tr>
      <w:tr w:rsidR="00452AC7" w:rsidRPr="00B42AF5" w14:paraId="19191520"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5A0CD6"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02AB636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5002356</w:t>
            </w:r>
          </w:p>
        </w:tc>
        <w:tc>
          <w:tcPr>
            <w:tcW w:w="3544" w:type="dxa"/>
            <w:tcBorders>
              <w:top w:val="single" w:sz="4" w:space="0" w:color="auto"/>
              <w:bottom w:val="single" w:sz="4" w:space="0" w:color="auto"/>
            </w:tcBorders>
          </w:tcPr>
          <w:p w14:paraId="041060FA"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Cutie de distributie 70x70 IP55</w:t>
            </w:r>
          </w:p>
        </w:tc>
        <w:tc>
          <w:tcPr>
            <w:tcW w:w="1134" w:type="dxa"/>
            <w:tcBorders>
              <w:top w:val="single" w:sz="4" w:space="0" w:color="auto"/>
              <w:bottom w:val="single" w:sz="4" w:space="0" w:color="auto"/>
            </w:tcBorders>
          </w:tcPr>
          <w:p w14:paraId="0364F70C"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шт.</w:t>
            </w:r>
          </w:p>
        </w:tc>
        <w:tc>
          <w:tcPr>
            <w:tcW w:w="1134" w:type="dxa"/>
            <w:tcBorders>
              <w:top w:val="single" w:sz="4" w:space="0" w:color="auto"/>
              <w:bottom w:val="single" w:sz="4" w:space="0" w:color="auto"/>
            </w:tcBorders>
          </w:tcPr>
          <w:p w14:paraId="53662F8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2398CF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27,50</w:t>
            </w:r>
          </w:p>
        </w:tc>
        <w:tc>
          <w:tcPr>
            <w:tcW w:w="1420" w:type="dxa"/>
            <w:tcBorders>
              <w:top w:val="single" w:sz="4" w:space="0" w:color="auto"/>
              <w:bottom w:val="single" w:sz="4" w:space="0" w:color="auto"/>
            </w:tcBorders>
          </w:tcPr>
          <w:p w14:paraId="44E17A2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27,50</w:t>
            </w:r>
          </w:p>
        </w:tc>
      </w:tr>
      <w:tr w:rsidR="00452AC7" w:rsidRPr="00B42AF5" w14:paraId="17395735"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4C1B01"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51</w:t>
            </w:r>
          </w:p>
        </w:tc>
        <w:tc>
          <w:tcPr>
            <w:tcW w:w="1418" w:type="dxa"/>
            <w:tcBorders>
              <w:top w:val="single" w:sz="4" w:space="0" w:color="auto"/>
              <w:bottom w:val="single" w:sz="4" w:space="0" w:color="auto"/>
            </w:tcBorders>
          </w:tcPr>
          <w:p w14:paraId="6CB4DFE9"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08-03-526-1</w:t>
            </w:r>
          </w:p>
          <w:p w14:paraId="71FED2DF"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57EC9E23" w14:textId="77777777" w:rsidR="00452AC7" w:rsidRPr="005823BB" w:rsidRDefault="00452AC7" w:rsidP="00570200">
            <w:pPr>
              <w:rPr>
                <w:rFonts w:eastAsia="MS Mincho"/>
                <w:sz w:val="18"/>
                <w:szCs w:val="18"/>
                <w:lang w:val="en-US" w:eastAsia="ja-JP"/>
              </w:rPr>
            </w:pPr>
            <w:r w:rsidRPr="005823BB">
              <w:rPr>
                <w:rFonts w:eastAsia="MS Mincho"/>
                <w:sz w:val="18"/>
                <w:szCs w:val="18"/>
                <w:lang w:val="en-US" w:eastAsia="ja-JP"/>
              </w:rPr>
              <w:t>Automat mono-, monopolar, montat pe constructii pe perete sau coloana, curent pina la 25 A</w:t>
            </w:r>
          </w:p>
          <w:p w14:paraId="2B7B7890"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ACCE99B"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шт.</w:t>
            </w:r>
          </w:p>
        </w:tc>
        <w:tc>
          <w:tcPr>
            <w:tcW w:w="1134" w:type="dxa"/>
            <w:tcBorders>
              <w:top w:val="single" w:sz="4" w:space="0" w:color="auto"/>
              <w:bottom w:val="single" w:sz="4" w:space="0" w:color="auto"/>
            </w:tcBorders>
            <w:vAlign w:val="center"/>
          </w:tcPr>
          <w:p w14:paraId="622AA91C"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9A69428"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68E751C"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243,98</w:t>
            </w:r>
          </w:p>
          <w:p w14:paraId="422F7DF3"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32FFB7C2"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147,58</w:t>
            </w:r>
          </w:p>
        </w:tc>
      </w:tr>
      <w:tr w:rsidR="00452AC7" w:rsidRPr="00B42AF5" w14:paraId="35111265"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D35BE8"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007989FC"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51AF2C96"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484E5E7E"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18BF19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1,5600</w:t>
            </w:r>
          </w:p>
        </w:tc>
        <w:tc>
          <w:tcPr>
            <w:tcW w:w="1134" w:type="dxa"/>
            <w:tcBorders>
              <w:top w:val="single" w:sz="4" w:space="0" w:color="auto"/>
              <w:bottom w:val="single" w:sz="4" w:space="0" w:color="auto"/>
            </w:tcBorders>
          </w:tcPr>
          <w:p w14:paraId="70BF5A2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77F2B4D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147,58</w:t>
            </w:r>
          </w:p>
        </w:tc>
      </w:tr>
      <w:tr w:rsidR="00452AC7" w:rsidRPr="00B42AF5" w14:paraId="11999E3A"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FB88A0"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4EB55D75"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1011924</w:t>
            </w:r>
          </w:p>
        </w:tc>
        <w:tc>
          <w:tcPr>
            <w:tcW w:w="3544" w:type="dxa"/>
            <w:tcBorders>
              <w:top w:val="single" w:sz="4" w:space="0" w:color="auto"/>
              <w:bottom w:val="single" w:sz="4" w:space="0" w:color="auto"/>
            </w:tcBorders>
          </w:tcPr>
          <w:p w14:paraId="1ECF2ABF"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 xml:space="preserve">Electrozi Э42А, diametru 4 mm </w:t>
            </w:r>
          </w:p>
        </w:tc>
        <w:tc>
          <w:tcPr>
            <w:tcW w:w="1134" w:type="dxa"/>
            <w:tcBorders>
              <w:top w:val="single" w:sz="4" w:space="0" w:color="auto"/>
              <w:bottom w:val="single" w:sz="4" w:space="0" w:color="auto"/>
            </w:tcBorders>
          </w:tcPr>
          <w:p w14:paraId="0CA7A1AE"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5F23DD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093B52B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65,18</w:t>
            </w:r>
          </w:p>
        </w:tc>
        <w:tc>
          <w:tcPr>
            <w:tcW w:w="1420" w:type="dxa"/>
            <w:tcBorders>
              <w:top w:val="single" w:sz="4" w:space="0" w:color="auto"/>
              <w:bottom w:val="single" w:sz="4" w:space="0" w:color="auto"/>
            </w:tcBorders>
          </w:tcPr>
          <w:p w14:paraId="43E05E9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4,56</w:t>
            </w:r>
          </w:p>
        </w:tc>
      </w:tr>
      <w:tr w:rsidR="00452AC7" w:rsidRPr="00B42AF5" w14:paraId="6727650A"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57C29A"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3AD17C3E"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1011964</w:t>
            </w:r>
          </w:p>
        </w:tc>
        <w:tc>
          <w:tcPr>
            <w:tcW w:w="3544" w:type="dxa"/>
            <w:tcBorders>
              <w:top w:val="single" w:sz="4" w:space="0" w:color="auto"/>
              <w:bottom w:val="single" w:sz="4" w:space="0" w:color="auto"/>
            </w:tcBorders>
          </w:tcPr>
          <w:p w14:paraId="1198186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 xml:space="preserve">Sfoara (spagat) de hirtie </w:t>
            </w:r>
          </w:p>
        </w:tc>
        <w:tc>
          <w:tcPr>
            <w:tcW w:w="1134" w:type="dxa"/>
            <w:tcBorders>
              <w:top w:val="single" w:sz="4" w:space="0" w:color="auto"/>
              <w:bottom w:val="single" w:sz="4" w:space="0" w:color="auto"/>
            </w:tcBorders>
          </w:tcPr>
          <w:p w14:paraId="12EC5AD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065D1E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2D31948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25,00</w:t>
            </w:r>
          </w:p>
        </w:tc>
        <w:tc>
          <w:tcPr>
            <w:tcW w:w="1420" w:type="dxa"/>
            <w:tcBorders>
              <w:top w:val="single" w:sz="4" w:space="0" w:color="auto"/>
              <w:bottom w:val="single" w:sz="4" w:space="0" w:color="auto"/>
            </w:tcBorders>
          </w:tcPr>
          <w:p w14:paraId="621BFF8B"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0,03</w:t>
            </w:r>
          </w:p>
        </w:tc>
      </w:tr>
      <w:tr w:rsidR="00452AC7" w:rsidRPr="00B42AF5" w14:paraId="2D7BCD01"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5C1FE6"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0240B0A5"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14:paraId="06C5679C"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 xml:space="preserve">Suruburi cu piulite si saibe </w:t>
            </w:r>
          </w:p>
        </w:tc>
        <w:tc>
          <w:tcPr>
            <w:tcW w:w="1134" w:type="dxa"/>
            <w:tcBorders>
              <w:top w:val="single" w:sz="4" w:space="0" w:color="auto"/>
              <w:bottom w:val="single" w:sz="4" w:space="0" w:color="auto"/>
            </w:tcBorders>
          </w:tcPr>
          <w:p w14:paraId="5E2491F5"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C003D0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0,0490</w:t>
            </w:r>
          </w:p>
        </w:tc>
        <w:tc>
          <w:tcPr>
            <w:tcW w:w="1134" w:type="dxa"/>
            <w:tcBorders>
              <w:top w:val="single" w:sz="4" w:space="0" w:color="auto"/>
              <w:bottom w:val="single" w:sz="4" w:space="0" w:color="auto"/>
            </w:tcBorders>
          </w:tcPr>
          <w:p w14:paraId="70315E8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70,75</w:t>
            </w:r>
          </w:p>
        </w:tc>
        <w:tc>
          <w:tcPr>
            <w:tcW w:w="1420" w:type="dxa"/>
            <w:tcBorders>
              <w:top w:val="single" w:sz="4" w:space="0" w:color="auto"/>
              <w:bottom w:val="single" w:sz="4" w:space="0" w:color="auto"/>
            </w:tcBorders>
          </w:tcPr>
          <w:p w14:paraId="3105257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3,47</w:t>
            </w:r>
          </w:p>
        </w:tc>
      </w:tr>
      <w:tr w:rsidR="00452AC7" w:rsidRPr="00B42AF5" w14:paraId="6560C429"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7479BB"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6C6EB0A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1019100</w:t>
            </w:r>
          </w:p>
        </w:tc>
        <w:tc>
          <w:tcPr>
            <w:tcW w:w="3544" w:type="dxa"/>
            <w:tcBorders>
              <w:top w:val="single" w:sz="4" w:space="0" w:color="auto"/>
              <w:bottom w:val="single" w:sz="4" w:space="0" w:color="auto"/>
            </w:tcBorders>
          </w:tcPr>
          <w:p w14:paraId="6D7BFFEF"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Cartus pentru impuscat</w:t>
            </w:r>
          </w:p>
        </w:tc>
        <w:tc>
          <w:tcPr>
            <w:tcW w:w="1134" w:type="dxa"/>
            <w:tcBorders>
              <w:top w:val="single" w:sz="4" w:space="0" w:color="auto"/>
              <w:bottom w:val="single" w:sz="4" w:space="0" w:color="auto"/>
            </w:tcBorders>
          </w:tcPr>
          <w:p w14:paraId="4916769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7DCFBDE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1,2200</w:t>
            </w:r>
          </w:p>
        </w:tc>
        <w:tc>
          <w:tcPr>
            <w:tcW w:w="1134" w:type="dxa"/>
            <w:tcBorders>
              <w:top w:val="single" w:sz="4" w:space="0" w:color="auto"/>
              <w:bottom w:val="single" w:sz="4" w:space="0" w:color="auto"/>
            </w:tcBorders>
          </w:tcPr>
          <w:p w14:paraId="25B4C18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10,00</w:t>
            </w:r>
          </w:p>
        </w:tc>
        <w:tc>
          <w:tcPr>
            <w:tcW w:w="1420" w:type="dxa"/>
            <w:tcBorders>
              <w:top w:val="single" w:sz="4" w:space="0" w:color="auto"/>
              <w:bottom w:val="single" w:sz="4" w:space="0" w:color="auto"/>
            </w:tcBorders>
          </w:tcPr>
          <w:p w14:paraId="2271088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12,20</w:t>
            </w:r>
          </w:p>
        </w:tc>
      </w:tr>
      <w:tr w:rsidR="00452AC7" w:rsidRPr="00B42AF5" w14:paraId="4346F99A"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523DAC"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0A14D517"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1019103</w:t>
            </w:r>
          </w:p>
        </w:tc>
        <w:tc>
          <w:tcPr>
            <w:tcW w:w="3544" w:type="dxa"/>
            <w:tcBorders>
              <w:top w:val="single" w:sz="4" w:space="0" w:color="auto"/>
              <w:bottom w:val="single" w:sz="4" w:space="0" w:color="auto"/>
            </w:tcBorders>
          </w:tcPr>
          <w:p w14:paraId="5C3F9285"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Dibluri de distantare</w:t>
            </w:r>
          </w:p>
        </w:tc>
        <w:tc>
          <w:tcPr>
            <w:tcW w:w="1134" w:type="dxa"/>
            <w:tcBorders>
              <w:top w:val="single" w:sz="4" w:space="0" w:color="auto"/>
              <w:bottom w:val="single" w:sz="4" w:space="0" w:color="auto"/>
            </w:tcBorders>
          </w:tcPr>
          <w:p w14:paraId="0DE4D6E1"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1F14320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0,0140</w:t>
            </w:r>
          </w:p>
        </w:tc>
        <w:tc>
          <w:tcPr>
            <w:tcW w:w="1134" w:type="dxa"/>
            <w:tcBorders>
              <w:top w:val="single" w:sz="4" w:space="0" w:color="auto"/>
              <w:bottom w:val="single" w:sz="4" w:space="0" w:color="auto"/>
            </w:tcBorders>
          </w:tcPr>
          <w:p w14:paraId="64D1256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60,00</w:t>
            </w:r>
          </w:p>
        </w:tc>
        <w:tc>
          <w:tcPr>
            <w:tcW w:w="1420" w:type="dxa"/>
            <w:tcBorders>
              <w:top w:val="single" w:sz="4" w:space="0" w:color="auto"/>
              <w:bottom w:val="single" w:sz="4" w:space="0" w:color="auto"/>
            </w:tcBorders>
          </w:tcPr>
          <w:p w14:paraId="4694532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0,84</w:t>
            </w:r>
          </w:p>
        </w:tc>
      </w:tr>
      <w:tr w:rsidR="00452AC7" w:rsidRPr="00B42AF5" w14:paraId="1A3F68BD"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E25B25"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4ACF57E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1019109</w:t>
            </w:r>
          </w:p>
        </w:tc>
        <w:tc>
          <w:tcPr>
            <w:tcW w:w="3544" w:type="dxa"/>
            <w:tcBorders>
              <w:top w:val="single" w:sz="4" w:space="0" w:color="auto"/>
              <w:bottom w:val="single" w:sz="4" w:space="0" w:color="auto"/>
            </w:tcBorders>
          </w:tcPr>
          <w:p w14:paraId="0F6B50D9"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Dibluri pentru conexiune</w:t>
            </w:r>
          </w:p>
        </w:tc>
        <w:tc>
          <w:tcPr>
            <w:tcW w:w="1134" w:type="dxa"/>
            <w:tcBorders>
              <w:top w:val="single" w:sz="4" w:space="0" w:color="auto"/>
              <w:bottom w:val="single" w:sz="4" w:space="0" w:color="auto"/>
            </w:tcBorders>
          </w:tcPr>
          <w:p w14:paraId="23093CD9"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3470042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1,2200</w:t>
            </w:r>
          </w:p>
        </w:tc>
        <w:tc>
          <w:tcPr>
            <w:tcW w:w="1134" w:type="dxa"/>
            <w:tcBorders>
              <w:top w:val="single" w:sz="4" w:space="0" w:color="auto"/>
              <w:bottom w:val="single" w:sz="4" w:space="0" w:color="auto"/>
            </w:tcBorders>
          </w:tcPr>
          <w:p w14:paraId="485C5CA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5,60</w:t>
            </w:r>
          </w:p>
        </w:tc>
        <w:tc>
          <w:tcPr>
            <w:tcW w:w="1420" w:type="dxa"/>
            <w:tcBorders>
              <w:top w:val="single" w:sz="4" w:space="0" w:color="auto"/>
              <w:bottom w:val="single" w:sz="4" w:space="0" w:color="auto"/>
            </w:tcBorders>
          </w:tcPr>
          <w:p w14:paraId="1A5A6E1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6,83</w:t>
            </w:r>
          </w:p>
        </w:tc>
      </w:tr>
      <w:tr w:rsidR="00452AC7" w:rsidRPr="00B42AF5" w14:paraId="1131A707"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A1ED76"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181F7055"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1019760</w:t>
            </w:r>
          </w:p>
        </w:tc>
        <w:tc>
          <w:tcPr>
            <w:tcW w:w="3544" w:type="dxa"/>
            <w:tcBorders>
              <w:top w:val="single" w:sz="4" w:space="0" w:color="auto"/>
              <w:bottom w:val="single" w:sz="4" w:space="0" w:color="auto"/>
            </w:tcBorders>
          </w:tcPr>
          <w:p w14:paraId="092523A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Lac de electroizolatie "318"</w:t>
            </w:r>
          </w:p>
        </w:tc>
        <w:tc>
          <w:tcPr>
            <w:tcW w:w="1134" w:type="dxa"/>
            <w:tcBorders>
              <w:top w:val="single" w:sz="4" w:space="0" w:color="auto"/>
              <w:bottom w:val="single" w:sz="4" w:space="0" w:color="auto"/>
            </w:tcBorders>
          </w:tcPr>
          <w:p w14:paraId="70D58F0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BDD568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054CBE6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100,00</w:t>
            </w:r>
          </w:p>
        </w:tc>
        <w:tc>
          <w:tcPr>
            <w:tcW w:w="1420" w:type="dxa"/>
            <w:tcBorders>
              <w:top w:val="single" w:sz="4" w:space="0" w:color="auto"/>
              <w:bottom w:val="single" w:sz="4" w:space="0" w:color="auto"/>
            </w:tcBorders>
          </w:tcPr>
          <w:p w14:paraId="6C303A1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0,60</w:t>
            </w:r>
          </w:p>
        </w:tc>
      </w:tr>
      <w:tr w:rsidR="00452AC7" w:rsidRPr="00B42AF5" w14:paraId="7EBB6247"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E17835"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3CCD59B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1019852</w:t>
            </w:r>
          </w:p>
        </w:tc>
        <w:tc>
          <w:tcPr>
            <w:tcW w:w="3544" w:type="dxa"/>
            <w:tcBorders>
              <w:top w:val="single" w:sz="4" w:space="0" w:color="auto"/>
              <w:bottom w:val="single" w:sz="4" w:space="0" w:color="auto"/>
            </w:tcBorders>
          </w:tcPr>
          <w:p w14:paraId="2CF8118F"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Vopsea</w:t>
            </w:r>
          </w:p>
        </w:tc>
        <w:tc>
          <w:tcPr>
            <w:tcW w:w="1134" w:type="dxa"/>
            <w:tcBorders>
              <w:top w:val="single" w:sz="4" w:space="0" w:color="auto"/>
              <w:bottom w:val="single" w:sz="4" w:space="0" w:color="auto"/>
            </w:tcBorders>
          </w:tcPr>
          <w:p w14:paraId="43C65E6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C1FC1B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0,0360</w:t>
            </w:r>
          </w:p>
        </w:tc>
        <w:tc>
          <w:tcPr>
            <w:tcW w:w="1134" w:type="dxa"/>
            <w:tcBorders>
              <w:top w:val="single" w:sz="4" w:space="0" w:color="auto"/>
              <w:bottom w:val="single" w:sz="4" w:space="0" w:color="auto"/>
            </w:tcBorders>
          </w:tcPr>
          <w:p w14:paraId="5957B42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72,22</w:t>
            </w:r>
          </w:p>
        </w:tc>
        <w:tc>
          <w:tcPr>
            <w:tcW w:w="1420" w:type="dxa"/>
            <w:tcBorders>
              <w:top w:val="single" w:sz="4" w:space="0" w:color="auto"/>
              <w:bottom w:val="single" w:sz="4" w:space="0" w:color="auto"/>
            </w:tcBorders>
          </w:tcPr>
          <w:p w14:paraId="14A7A6E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2,60</w:t>
            </w:r>
          </w:p>
        </w:tc>
      </w:tr>
      <w:tr w:rsidR="00452AC7" w:rsidRPr="00B42AF5" w14:paraId="0EF9DD88"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B646FC"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6CCE21D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2019408</w:t>
            </w:r>
          </w:p>
        </w:tc>
        <w:tc>
          <w:tcPr>
            <w:tcW w:w="3544" w:type="dxa"/>
            <w:tcBorders>
              <w:top w:val="single" w:sz="4" w:space="0" w:color="auto"/>
              <w:bottom w:val="single" w:sz="4" w:space="0" w:color="auto"/>
            </w:tcBorders>
          </w:tcPr>
          <w:p w14:paraId="3AF5FFEA"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Constructii din otel individuale, grilaje sudate, masa pina la 0,1 t</w:t>
            </w:r>
          </w:p>
        </w:tc>
        <w:tc>
          <w:tcPr>
            <w:tcW w:w="1134" w:type="dxa"/>
            <w:tcBorders>
              <w:top w:val="single" w:sz="4" w:space="0" w:color="auto"/>
              <w:bottom w:val="single" w:sz="4" w:space="0" w:color="auto"/>
            </w:tcBorders>
          </w:tcPr>
          <w:p w14:paraId="0A678BC1"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4169132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770F8C5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25 600,00</w:t>
            </w:r>
          </w:p>
        </w:tc>
        <w:tc>
          <w:tcPr>
            <w:tcW w:w="1420" w:type="dxa"/>
            <w:tcBorders>
              <w:top w:val="single" w:sz="4" w:space="0" w:color="auto"/>
              <w:bottom w:val="single" w:sz="4" w:space="0" w:color="auto"/>
            </w:tcBorders>
          </w:tcPr>
          <w:p w14:paraId="2A86C32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25,60</w:t>
            </w:r>
          </w:p>
        </w:tc>
      </w:tr>
      <w:tr w:rsidR="00452AC7" w:rsidRPr="00B42AF5" w14:paraId="1D9A2AA3"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B45185"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7AA82E1C"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5009062</w:t>
            </w:r>
          </w:p>
        </w:tc>
        <w:tc>
          <w:tcPr>
            <w:tcW w:w="3544" w:type="dxa"/>
            <w:tcBorders>
              <w:top w:val="single" w:sz="4" w:space="0" w:color="auto"/>
              <w:bottom w:val="single" w:sz="4" w:space="0" w:color="auto"/>
            </w:tcBorders>
          </w:tcPr>
          <w:p w14:paraId="20FDDD5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Papuci de cablu</w:t>
            </w:r>
          </w:p>
        </w:tc>
        <w:tc>
          <w:tcPr>
            <w:tcW w:w="1134" w:type="dxa"/>
            <w:tcBorders>
              <w:top w:val="single" w:sz="4" w:space="0" w:color="auto"/>
              <w:bottom w:val="single" w:sz="4" w:space="0" w:color="auto"/>
            </w:tcBorders>
          </w:tcPr>
          <w:p w14:paraId="4621EF8F"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шт.</w:t>
            </w:r>
          </w:p>
        </w:tc>
        <w:tc>
          <w:tcPr>
            <w:tcW w:w="1134" w:type="dxa"/>
            <w:tcBorders>
              <w:top w:val="single" w:sz="4" w:space="0" w:color="auto"/>
              <w:bottom w:val="single" w:sz="4" w:space="0" w:color="auto"/>
            </w:tcBorders>
          </w:tcPr>
          <w:p w14:paraId="1EF0125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6,1000</w:t>
            </w:r>
          </w:p>
        </w:tc>
        <w:tc>
          <w:tcPr>
            <w:tcW w:w="1134" w:type="dxa"/>
            <w:tcBorders>
              <w:top w:val="single" w:sz="4" w:space="0" w:color="auto"/>
              <w:bottom w:val="single" w:sz="4" w:space="0" w:color="auto"/>
            </w:tcBorders>
          </w:tcPr>
          <w:p w14:paraId="7AFBB7A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1,00</w:t>
            </w:r>
          </w:p>
        </w:tc>
        <w:tc>
          <w:tcPr>
            <w:tcW w:w="1420" w:type="dxa"/>
            <w:tcBorders>
              <w:top w:val="single" w:sz="4" w:space="0" w:color="auto"/>
              <w:bottom w:val="single" w:sz="4" w:space="0" w:color="auto"/>
            </w:tcBorders>
          </w:tcPr>
          <w:p w14:paraId="25C1F9D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6,10</w:t>
            </w:r>
          </w:p>
        </w:tc>
      </w:tr>
      <w:tr w:rsidR="00452AC7" w:rsidRPr="00B42AF5" w14:paraId="6728CB90"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6262EA"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5F799195"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5009081</w:t>
            </w:r>
          </w:p>
        </w:tc>
        <w:tc>
          <w:tcPr>
            <w:tcW w:w="3544" w:type="dxa"/>
            <w:tcBorders>
              <w:top w:val="single" w:sz="4" w:space="0" w:color="auto"/>
              <w:bottom w:val="single" w:sz="4" w:space="0" w:color="auto"/>
            </w:tcBorders>
          </w:tcPr>
          <w:p w14:paraId="55D2F484"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Punti de conexiune flexibile, tip "</w:t>
            </w:r>
            <w:r w:rsidRPr="00B42AF5">
              <w:rPr>
                <w:rFonts w:eastAsia="MS Mincho"/>
                <w:sz w:val="16"/>
                <w:szCs w:val="16"/>
                <w:lang w:eastAsia="ja-JP"/>
              </w:rPr>
              <w:t>ПГС</w:t>
            </w:r>
            <w:r w:rsidRPr="005823BB">
              <w:rPr>
                <w:rFonts w:eastAsia="MS Mincho"/>
                <w:sz w:val="16"/>
                <w:szCs w:val="16"/>
                <w:lang w:val="en-US" w:eastAsia="ja-JP"/>
              </w:rPr>
              <w:t>-50"</w:t>
            </w:r>
          </w:p>
        </w:tc>
        <w:tc>
          <w:tcPr>
            <w:tcW w:w="1134" w:type="dxa"/>
            <w:tcBorders>
              <w:top w:val="single" w:sz="4" w:space="0" w:color="auto"/>
              <w:bottom w:val="single" w:sz="4" w:space="0" w:color="auto"/>
            </w:tcBorders>
          </w:tcPr>
          <w:p w14:paraId="18FB61AB"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шт.</w:t>
            </w:r>
          </w:p>
        </w:tc>
        <w:tc>
          <w:tcPr>
            <w:tcW w:w="1134" w:type="dxa"/>
            <w:tcBorders>
              <w:top w:val="single" w:sz="4" w:space="0" w:color="auto"/>
              <w:bottom w:val="single" w:sz="4" w:space="0" w:color="auto"/>
            </w:tcBorders>
          </w:tcPr>
          <w:p w14:paraId="7EDE9E4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D6C179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2,50</w:t>
            </w:r>
          </w:p>
        </w:tc>
        <w:tc>
          <w:tcPr>
            <w:tcW w:w="1420" w:type="dxa"/>
            <w:tcBorders>
              <w:top w:val="single" w:sz="4" w:space="0" w:color="auto"/>
              <w:bottom w:val="single" w:sz="4" w:space="0" w:color="auto"/>
            </w:tcBorders>
          </w:tcPr>
          <w:p w14:paraId="76D1BC1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2,50</w:t>
            </w:r>
          </w:p>
        </w:tc>
      </w:tr>
      <w:tr w:rsidR="00452AC7" w:rsidRPr="00B42AF5" w14:paraId="77F83212"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164907"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28FC52BB"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5009500</w:t>
            </w:r>
          </w:p>
        </w:tc>
        <w:tc>
          <w:tcPr>
            <w:tcW w:w="3544" w:type="dxa"/>
            <w:tcBorders>
              <w:top w:val="single" w:sz="4" w:space="0" w:color="auto"/>
              <w:bottom w:val="single" w:sz="4" w:space="0" w:color="auto"/>
            </w:tcBorders>
          </w:tcPr>
          <w:p w14:paraId="72FEAAD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Fise de marcare</w:t>
            </w:r>
          </w:p>
        </w:tc>
        <w:tc>
          <w:tcPr>
            <w:tcW w:w="1134" w:type="dxa"/>
            <w:tcBorders>
              <w:top w:val="single" w:sz="4" w:space="0" w:color="auto"/>
              <w:bottom w:val="single" w:sz="4" w:space="0" w:color="auto"/>
            </w:tcBorders>
          </w:tcPr>
          <w:p w14:paraId="2EEC20CB"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33B2D1C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6E279F4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55,00</w:t>
            </w:r>
          </w:p>
        </w:tc>
        <w:tc>
          <w:tcPr>
            <w:tcW w:w="1420" w:type="dxa"/>
            <w:tcBorders>
              <w:top w:val="single" w:sz="4" w:space="0" w:color="auto"/>
              <w:bottom w:val="single" w:sz="4" w:space="0" w:color="auto"/>
            </w:tcBorders>
          </w:tcPr>
          <w:p w14:paraId="01175A8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1,10</w:t>
            </w:r>
          </w:p>
        </w:tc>
      </w:tr>
      <w:tr w:rsidR="00452AC7" w:rsidRPr="00B42AF5" w14:paraId="54E20C49"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A5DE9F"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015A1F01"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5009619</w:t>
            </w:r>
          </w:p>
        </w:tc>
        <w:tc>
          <w:tcPr>
            <w:tcW w:w="3544" w:type="dxa"/>
            <w:tcBorders>
              <w:top w:val="single" w:sz="4" w:space="0" w:color="auto"/>
              <w:bottom w:val="single" w:sz="4" w:space="0" w:color="auto"/>
            </w:tcBorders>
          </w:tcPr>
          <w:p w14:paraId="79642767"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Ate de cusut</w:t>
            </w:r>
          </w:p>
        </w:tc>
        <w:tc>
          <w:tcPr>
            <w:tcW w:w="1134" w:type="dxa"/>
            <w:tcBorders>
              <w:top w:val="single" w:sz="4" w:space="0" w:color="auto"/>
              <w:bottom w:val="single" w:sz="4" w:space="0" w:color="auto"/>
            </w:tcBorders>
          </w:tcPr>
          <w:p w14:paraId="1248838C"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2EB4AE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17A47C5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25,00</w:t>
            </w:r>
          </w:p>
        </w:tc>
        <w:tc>
          <w:tcPr>
            <w:tcW w:w="1420" w:type="dxa"/>
            <w:tcBorders>
              <w:top w:val="single" w:sz="4" w:space="0" w:color="auto"/>
              <w:bottom w:val="single" w:sz="4" w:space="0" w:color="auto"/>
            </w:tcBorders>
          </w:tcPr>
          <w:p w14:paraId="1C43175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0,03</w:t>
            </w:r>
          </w:p>
        </w:tc>
      </w:tr>
      <w:tr w:rsidR="00452AC7" w:rsidRPr="00B42AF5" w14:paraId="05928A79"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FE3D82"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7A8AA121"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5429033</w:t>
            </w:r>
          </w:p>
        </w:tc>
        <w:tc>
          <w:tcPr>
            <w:tcW w:w="3544" w:type="dxa"/>
            <w:tcBorders>
              <w:top w:val="single" w:sz="4" w:space="0" w:color="auto"/>
              <w:bottom w:val="single" w:sz="4" w:space="0" w:color="auto"/>
            </w:tcBorders>
          </w:tcPr>
          <w:p w14:paraId="33546766"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Vaselina tehnica</w:t>
            </w:r>
          </w:p>
        </w:tc>
        <w:tc>
          <w:tcPr>
            <w:tcW w:w="1134" w:type="dxa"/>
            <w:tcBorders>
              <w:top w:val="single" w:sz="4" w:space="0" w:color="auto"/>
              <w:bottom w:val="single" w:sz="4" w:space="0" w:color="auto"/>
            </w:tcBorders>
          </w:tcPr>
          <w:p w14:paraId="480F89FF"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72DE29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565A845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42,00</w:t>
            </w:r>
          </w:p>
        </w:tc>
        <w:tc>
          <w:tcPr>
            <w:tcW w:w="1420" w:type="dxa"/>
            <w:tcBorders>
              <w:top w:val="single" w:sz="4" w:space="0" w:color="auto"/>
              <w:bottom w:val="single" w:sz="4" w:space="0" w:color="auto"/>
            </w:tcBorders>
          </w:tcPr>
          <w:p w14:paraId="69949E8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0,25</w:t>
            </w:r>
          </w:p>
        </w:tc>
      </w:tr>
      <w:tr w:rsidR="00452AC7" w:rsidRPr="00B42AF5" w14:paraId="5A782C99"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D6E6DF"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0C63EB95"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5440089</w:t>
            </w:r>
          </w:p>
        </w:tc>
        <w:tc>
          <w:tcPr>
            <w:tcW w:w="3544" w:type="dxa"/>
            <w:tcBorders>
              <w:top w:val="single" w:sz="4" w:space="0" w:color="auto"/>
              <w:bottom w:val="single" w:sz="4" w:space="0" w:color="auto"/>
            </w:tcBorders>
          </w:tcPr>
          <w:p w14:paraId="70515C30"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5823BB">
              <w:rPr>
                <w:rFonts w:eastAsia="MS Mincho"/>
                <w:sz w:val="16"/>
                <w:szCs w:val="16"/>
                <w:lang w:val="en-US" w:eastAsia="ja-JP"/>
              </w:rPr>
              <w:t xml:space="preserve">", latime 20-30 mm, grosime de la 0,14 pina la 0,19 mm inclusiv </w:t>
            </w:r>
          </w:p>
        </w:tc>
        <w:tc>
          <w:tcPr>
            <w:tcW w:w="1134" w:type="dxa"/>
            <w:tcBorders>
              <w:top w:val="single" w:sz="4" w:space="0" w:color="auto"/>
              <w:bottom w:val="single" w:sz="4" w:space="0" w:color="auto"/>
            </w:tcBorders>
          </w:tcPr>
          <w:p w14:paraId="7C4A8BF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2E80CD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2B41A86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165,00</w:t>
            </w:r>
          </w:p>
        </w:tc>
        <w:tc>
          <w:tcPr>
            <w:tcW w:w="1420" w:type="dxa"/>
            <w:tcBorders>
              <w:top w:val="single" w:sz="4" w:space="0" w:color="auto"/>
              <w:bottom w:val="single" w:sz="4" w:space="0" w:color="auto"/>
            </w:tcBorders>
          </w:tcPr>
          <w:p w14:paraId="10E5C9B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1,98</w:t>
            </w:r>
          </w:p>
        </w:tc>
      </w:tr>
      <w:tr w:rsidR="00452AC7" w:rsidRPr="00B42AF5" w14:paraId="6BF949E2"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53CF7C"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5D4BA315"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39BC5111"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087EDD5C"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5FEC04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192343E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600,00</w:t>
            </w:r>
          </w:p>
        </w:tc>
        <w:tc>
          <w:tcPr>
            <w:tcW w:w="1420" w:type="dxa"/>
            <w:tcBorders>
              <w:top w:val="single" w:sz="4" w:space="0" w:color="auto"/>
              <w:bottom w:val="single" w:sz="4" w:space="0" w:color="auto"/>
            </w:tcBorders>
          </w:tcPr>
          <w:p w14:paraId="78F1B6A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1,20</w:t>
            </w:r>
          </w:p>
        </w:tc>
      </w:tr>
      <w:tr w:rsidR="00452AC7" w:rsidRPr="00B42AF5" w14:paraId="28C5F9E1"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9450DF"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35EF58E6"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040502</w:t>
            </w:r>
          </w:p>
        </w:tc>
        <w:tc>
          <w:tcPr>
            <w:tcW w:w="3544" w:type="dxa"/>
            <w:tcBorders>
              <w:top w:val="single" w:sz="4" w:space="0" w:color="auto"/>
              <w:bottom w:val="single" w:sz="4" w:space="0" w:color="auto"/>
            </w:tcBorders>
          </w:tcPr>
          <w:p w14:paraId="3A3239E2"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Instalatii pentru sudare manuala cu arc electric (de curent continuu)</w:t>
            </w:r>
          </w:p>
        </w:tc>
        <w:tc>
          <w:tcPr>
            <w:tcW w:w="1134" w:type="dxa"/>
            <w:tcBorders>
              <w:top w:val="single" w:sz="4" w:space="0" w:color="auto"/>
              <w:bottom w:val="single" w:sz="4" w:space="0" w:color="auto"/>
            </w:tcBorders>
          </w:tcPr>
          <w:p w14:paraId="33E3742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7EB1EC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0,1300</w:t>
            </w:r>
          </w:p>
        </w:tc>
        <w:tc>
          <w:tcPr>
            <w:tcW w:w="1134" w:type="dxa"/>
            <w:tcBorders>
              <w:top w:val="single" w:sz="4" w:space="0" w:color="auto"/>
              <w:bottom w:val="single" w:sz="4" w:space="0" w:color="auto"/>
            </w:tcBorders>
          </w:tcPr>
          <w:p w14:paraId="5209B89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186,32</w:t>
            </w:r>
          </w:p>
        </w:tc>
        <w:tc>
          <w:tcPr>
            <w:tcW w:w="1420" w:type="dxa"/>
            <w:tcBorders>
              <w:top w:val="single" w:sz="4" w:space="0" w:color="auto"/>
              <w:bottom w:val="single" w:sz="4" w:space="0" w:color="auto"/>
            </w:tcBorders>
          </w:tcPr>
          <w:p w14:paraId="59FBB7C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24,22</w:t>
            </w:r>
          </w:p>
        </w:tc>
      </w:tr>
      <w:tr w:rsidR="00452AC7" w:rsidRPr="00B42AF5" w14:paraId="208A6123"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0FE323"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52898A9C"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330206</w:t>
            </w:r>
          </w:p>
        </w:tc>
        <w:tc>
          <w:tcPr>
            <w:tcW w:w="3544" w:type="dxa"/>
            <w:tcBorders>
              <w:top w:val="single" w:sz="4" w:space="0" w:color="auto"/>
              <w:bottom w:val="single" w:sz="4" w:space="0" w:color="auto"/>
            </w:tcBorders>
          </w:tcPr>
          <w:p w14:paraId="019754CC"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Masini de gaurit electrice</w:t>
            </w:r>
          </w:p>
        </w:tc>
        <w:tc>
          <w:tcPr>
            <w:tcW w:w="1134" w:type="dxa"/>
            <w:tcBorders>
              <w:top w:val="single" w:sz="4" w:space="0" w:color="auto"/>
              <w:bottom w:val="single" w:sz="4" w:space="0" w:color="auto"/>
            </w:tcBorders>
          </w:tcPr>
          <w:p w14:paraId="259CCC96"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B614BF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2EAD28C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35,00</w:t>
            </w:r>
          </w:p>
        </w:tc>
        <w:tc>
          <w:tcPr>
            <w:tcW w:w="1420" w:type="dxa"/>
            <w:tcBorders>
              <w:top w:val="single" w:sz="4" w:space="0" w:color="auto"/>
              <w:bottom w:val="single" w:sz="4" w:space="0" w:color="auto"/>
            </w:tcBorders>
          </w:tcPr>
          <w:p w14:paraId="44021FC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1,40</w:t>
            </w:r>
          </w:p>
        </w:tc>
      </w:tr>
      <w:tr w:rsidR="00452AC7" w:rsidRPr="00B42AF5" w14:paraId="6FB5219C"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BD484A"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338B3126"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7DE958CA"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7C00435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124CB3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6B947F4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450,00</w:t>
            </w:r>
          </w:p>
        </w:tc>
        <w:tc>
          <w:tcPr>
            <w:tcW w:w="1420" w:type="dxa"/>
            <w:tcBorders>
              <w:top w:val="single" w:sz="4" w:space="0" w:color="auto"/>
              <w:bottom w:val="single" w:sz="4" w:space="0" w:color="auto"/>
            </w:tcBorders>
          </w:tcPr>
          <w:p w14:paraId="3AE49F0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0,90</w:t>
            </w:r>
          </w:p>
        </w:tc>
      </w:tr>
      <w:tr w:rsidR="00452AC7" w:rsidRPr="00B42AF5" w14:paraId="5DAD1D87"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D7509D"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52</w:t>
            </w:r>
          </w:p>
        </w:tc>
        <w:tc>
          <w:tcPr>
            <w:tcW w:w="1418" w:type="dxa"/>
            <w:tcBorders>
              <w:top w:val="single" w:sz="4" w:space="0" w:color="auto"/>
              <w:bottom w:val="single" w:sz="4" w:space="0" w:color="auto"/>
            </w:tcBorders>
          </w:tcPr>
          <w:p w14:paraId="693C6316"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pret furnizor</w:t>
            </w:r>
          </w:p>
          <w:p w14:paraId="4CB22AD8"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6A2270DD" w14:textId="77777777" w:rsidR="00452AC7" w:rsidRPr="005823BB" w:rsidRDefault="00452AC7" w:rsidP="00570200">
            <w:pPr>
              <w:rPr>
                <w:rFonts w:eastAsia="MS Mincho"/>
                <w:sz w:val="18"/>
                <w:szCs w:val="18"/>
                <w:lang w:val="en-US" w:eastAsia="ja-JP"/>
              </w:rPr>
            </w:pPr>
            <w:r w:rsidRPr="005823BB">
              <w:rPr>
                <w:rFonts w:eastAsia="MS Mincho"/>
                <w:sz w:val="18"/>
                <w:szCs w:val="18"/>
                <w:lang w:val="en-US" w:eastAsia="ja-JP"/>
              </w:rPr>
              <w:t>Intrerupator automat monopolar, tip B, I nom=3A BA 47-29</w:t>
            </w:r>
          </w:p>
          <w:p w14:paraId="4650CAAB"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47BC9AE"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шт.</w:t>
            </w:r>
          </w:p>
        </w:tc>
        <w:tc>
          <w:tcPr>
            <w:tcW w:w="1134" w:type="dxa"/>
            <w:tcBorders>
              <w:top w:val="single" w:sz="4" w:space="0" w:color="auto"/>
              <w:bottom w:val="single" w:sz="4" w:space="0" w:color="auto"/>
            </w:tcBorders>
            <w:vAlign w:val="center"/>
          </w:tcPr>
          <w:p w14:paraId="3BF4DD98"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BE5F1B3"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F7645ED"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28,33</w:t>
            </w:r>
          </w:p>
          <w:p w14:paraId="7765967F"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0F4B7AA7"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0,00</w:t>
            </w:r>
          </w:p>
        </w:tc>
      </w:tr>
      <w:tr w:rsidR="00452AC7" w:rsidRPr="00B42AF5" w14:paraId="222EC0AA"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529B1C"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5D155D8F"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500372</w:t>
            </w:r>
          </w:p>
        </w:tc>
        <w:tc>
          <w:tcPr>
            <w:tcW w:w="3544" w:type="dxa"/>
            <w:tcBorders>
              <w:top w:val="single" w:sz="4" w:space="0" w:color="auto"/>
              <w:bottom w:val="single" w:sz="4" w:space="0" w:color="auto"/>
            </w:tcBorders>
          </w:tcPr>
          <w:p w14:paraId="17B30F5E"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Intrerupator automat monopolar, tip B, I nom=3A BA 47-29</w:t>
            </w:r>
          </w:p>
        </w:tc>
        <w:tc>
          <w:tcPr>
            <w:tcW w:w="1134" w:type="dxa"/>
            <w:tcBorders>
              <w:top w:val="single" w:sz="4" w:space="0" w:color="auto"/>
              <w:bottom w:val="single" w:sz="4" w:space="0" w:color="auto"/>
            </w:tcBorders>
          </w:tcPr>
          <w:p w14:paraId="4B61498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шт.</w:t>
            </w:r>
          </w:p>
        </w:tc>
        <w:tc>
          <w:tcPr>
            <w:tcW w:w="1134" w:type="dxa"/>
            <w:tcBorders>
              <w:top w:val="single" w:sz="4" w:space="0" w:color="auto"/>
              <w:bottom w:val="single" w:sz="4" w:space="0" w:color="auto"/>
            </w:tcBorders>
          </w:tcPr>
          <w:p w14:paraId="6E4E018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19E6BB1"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28,33</w:t>
            </w:r>
          </w:p>
        </w:tc>
        <w:tc>
          <w:tcPr>
            <w:tcW w:w="1420" w:type="dxa"/>
            <w:tcBorders>
              <w:top w:val="single" w:sz="4" w:space="0" w:color="auto"/>
              <w:bottom w:val="single" w:sz="4" w:space="0" w:color="auto"/>
            </w:tcBorders>
          </w:tcPr>
          <w:p w14:paraId="75964DA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28,33</w:t>
            </w:r>
          </w:p>
        </w:tc>
      </w:tr>
      <w:tr w:rsidR="00452AC7" w:rsidRPr="00B42AF5" w14:paraId="5114A816"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A1F2ED"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53</w:t>
            </w:r>
          </w:p>
        </w:tc>
        <w:tc>
          <w:tcPr>
            <w:tcW w:w="1418" w:type="dxa"/>
            <w:tcBorders>
              <w:top w:val="single" w:sz="4" w:space="0" w:color="auto"/>
              <w:bottom w:val="single" w:sz="4" w:space="0" w:color="auto"/>
            </w:tcBorders>
          </w:tcPr>
          <w:p w14:paraId="3DF15EA4"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08-01-082-1</w:t>
            </w:r>
          </w:p>
          <w:p w14:paraId="6FC88CD2"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7BCF4CEC" w14:textId="77777777" w:rsidR="00452AC7" w:rsidRPr="005823BB" w:rsidRDefault="00452AC7" w:rsidP="00570200">
            <w:pPr>
              <w:rPr>
                <w:rFonts w:eastAsia="MS Mincho"/>
                <w:sz w:val="18"/>
                <w:szCs w:val="18"/>
                <w:lang w:val="en-US" w:eastAsia="ja-JP"/>
              </w:rPr>
            </w:pPr>
            <w:r w:rsidRPr="005823BB">
              <w:rPr>
                <w:rFonts w:eastAsia="MS Mincho"/>
                <w:sz w:val="18"/>
                <w:szCs w:val="18"/>
                <w:lang w:val="en-US" w:eastAsia="ja-JP"/>
              </w:rPr>
              <w:t>Cleme in asortiment: clema fara carcasa de protectie</w:t>
            </w:r>
          </w:p>
          <w:p w14:paraId="5AC6E4A8"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B3EE2AA"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100 buc</w:t>
            </w:r>
          </w:p>
        </w:tc>
        <w:tc>
          <w:tcPr>
            <w:tcW w:w="1134" w:type="dxa"/>
            <w:tcBorders>
              <w:top w:val="single" w:sz="4" w:space="0" w:color="auto"/>
              <w:bottom w:val="single" w:sz="4" w:space="0" w:color="auto"/>
            </w:tcBorders>
            <w:vAlign w:val="center"/>
          </w:tcPr>
          <w:p w14:paraId="568A613C"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5C10D98"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A334F0C"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6 022,54</w:t>
            </w:r>
          </w:p>
          <w:p w14:paraId="0D6C3623"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0B6587BA"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4 446,20</w:t>
            </w:r>
          </w:p>
        </w:tc>
      </w:tr>
      <w:tr w:rsidR="00452AC7" w:rsidRPr="00B42AF5" w14:paraId="782B72D3"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8132B4"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1782EDA6"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14E3AD0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7D70E5F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F321B9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47,0000</w:t>
            </w:r>
          </w:p>
        </w:tc>
        <w:tc>
          <w:tcPr>
            <w:tcW w:w="1134" w:type="dxa"/>
            <w:tcBorders>
              <w:top w:val="single" w:sz="4" w:space="0" w:color="auto"/>
              <w:bottom w:val="single" w:sz="4" w:space="0" w:color="auto"/>
            </w:tcBorders>
          </w:tcPr>
          <w:p w14:paraId="7058CC1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199B5C2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4 446,20</w:t>
            </w:r>
          </w:p>
        </w:tc>
      </w:tr>
      <w:tr w:rsidR="00452AC7" w:rsidRPr="00B42AF5" w14:paraId="401DF749"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E0F201"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11B0D2D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1011755</w:t>
            </w:r>
          </w:p>
        </w:tc>
        <w:tc>
          <w:tcPr>
            <w:tcW w:w="3544" w:type="dxa"/>
            <w:tcBorders>
              <w:top w:val="single" w:sz="4" w:space="0" w:color="auto"/>
              <w:bottom w:val="single" w:sz="4" w:space="0" w:color="auto"/>
            </w:tcBorders>
          </w:tcPr>
          <w:p w14:paraId="4794C6E9"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Otel fisie calmat, marca "</w:t>
            </w:r>
            <w:r w:rsidRPr="00B42AF5">
              <w:rPr>
                <w:rFonts w:eastAsia="MS Mincho"/>
                <w:sz w:val="16"/>
                <w:szCs w:val="16"/>
                <w:lang w:eastAsia="ja-JP"/>
              </w:rPr>
              <w:t>Ст</w:t>
            </w:r>
            <w:r w:rsidRPr="005823BB">
              <w:rPr>
                <w:rFonts w:eastAsia="MS Mincho"/>
                <w:sz w:val="16"/>
                <w:szCs w:val="16"/>
                <w:lang w:val="en-US" w:eastAsia="ja-JP"/>
              </w:rPr>
              <w:t>3</w:t>
            </w:r>
            <w:r w:rsidRPr="00B42AF5">
              <w:rPr>
                <w:rFonts w:eastAsia="MS Mincho"/>
                <w:sz w:val="16"/>
                <w:szCs w:val="16"/>
                <w:lang w:eastAsia="ja-JP"/>
              </w:rPr>
              <w:t>сп</w:t>
            </w:r>
            <w:r w:rsidRPr="005823BB">
              <w:rPr>
                <w:rFonts w:eastAsia="MS Mincho"/>
                <w:sz w:val="16"/>
                <w:szCs w:val="16"/>
                <w:lang w:val="en-US" w:eastAsia="ja-JP"/>
              </w:rPr>
              <w:t>", latime 50-200 mm, grosime 4-5 mm</w:t>
            </w:r>
          </w:p>
        </w:tc>
        <w:tc>
          <w:tcPr>
            <w:tcW w:w="1134" w:type="dxa"/>
            <w:tcBorders>
              <w:top w:val="single" w:sz="4" w:space="0" w:color="auto"/>
              <w:bottom w:val="single" w:sz="4" w:space="0" w:color="auto"/>
            </w:tcBorders>
          </w:tcPr>
          <w:p w14:paraId="319FC5D1"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5974AF5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6C77F40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16 667,00</w:t>
            </w:r>
          </w:p>
        </w:tc>
        <w:tc>
          <w:tcPr>
            <w:tcW w:w="1420" w:type="dxa"/>
            <w:tcBorders>
              <w:top w:val="single" w:sz="4" w:space="0" w:color="auto"/>
              <w:bottom w:val="single" w:sz="4" w:space="0" w:color="auto"/>
            </w:tcBorders>
          </w:tcPr>
          <w:p w14:paraId="50D96C5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41,66</w:t>
            </w:r>
          </w:p>
        </w:tc>
      </w:tr>
      <w:tr w:rsidR="00452AC7" w:rsidRPr="00B42AF5" w14:paraId="68F1E7AF"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A46F67"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3752B1F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1019852</w:t>
            </w:r>
          </w:p>
        </w:tc>
        <w:tc>
          <w:tcPr>
            <w:tcW w:w="3544" w:type="dxa"/>
            <w:tcBorders>
              <w:top w:val="single" w:sz="4" w:space="0" w:color="auto"/>
              <w:bottom w:val="single" w:sz="4" w:space="0" w:color="auto"/>
            </w:tcBorders>
          </w:tcPr>
          <w:p w14:paraId="7A82FC2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Vopsea</w:t>
            </w:r>
          </w:p>
        </w:tc>
        <w:tc>
          <w:tcPr>
            <w:tcW w:w="1134" w:type="dxa"/>
            <w:tcBorders>
              <w:top w:val="single" w:sz="4" w:space="0" w:color="auto"/>
              <w:bottom w:val="single" w:sz="4" w:space="0" w:color="auto"/>
            </w:tcBorders>
          </w:tcPr>
          <w:p w14:paraId="0E0FEAF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3B6B3C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631B477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72,22</w:t>
            </w:r>
          </w:p>
        </w:tc>
        <w:tc>
          <w:tcPr>
            <w:tcW w:w="1420" w:type="dxa"/>
            <w:tcBorders>
              <w:top w:val="single" w:sz="4" w:space="0" w:color="auto"/>
              <w:bottom w:val="single" w:sz="4" w:space="0" w:color="auto"/>
            </w:tcBorders>
          </w:tcPr>
          <w:p w14:paraId="28914ADE"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57,77</w:t>
            </w:r>
          </w:p>
        </w:tc>
      </w:tr>
      <w:tr w:rsidR="00452AC7" w:rsidRPr="00B42AF5" w14:paraId="6CFE6BF4"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5217E4"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1F6B4E36"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50093681</w:t>
            </w:r>
          </w:p>
        </w:tc>
        <w:tc>
          <w:tcPr>
            <w:tcW w:w="3544" w:type="dxa"/>
            <w:tcBorders>
              <w:top w:val="single" w:sz="4" w:space="0" w:color="auto"/>
              <w:bottom w:val="single" w:sz="4" w:space="0" w:color="auto"/>
            </w:tcBorders>
          </w:tcPr>
          <w:p w14:paraId="72A432EC"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Cleme WAGO</w:t>
            </w:r>
          </w:p>
        </w:tc>
        <w:tc>
          <w:tcPr>
            <w:tcW w:w="1134" w:type="dxa"/>
            <w:tcBorders>
              <w:top w:val="single" w:sz="4" w:space="0" w:color="auto"/>
              <w:bottom w:val="single" w:sz="4" w:space="0" w:color="auto"/>
            </w:tcBorders>
          </w:tcPr>
          <w:p w14:paraId="2042889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шт.</w:t>
            </w:r>
          </w:p>
        </w:tc>
        <w:tc>
          <w:tcPr>
            <w:tcW w:w="1134" w:type="dxa"/>
            <w:tcBorders>
              <w:top w:val="single" w:sz="4" w:space="0" w:color="auto"/>
              <w:bottom w:val="single" w:sz="4" w:space="0" w:color="auto"/>
            </w:tcBorders>
          </w:tcPr>
          <w:p w14:paraId="337FB2B2"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102,0000</w:t>
            </w:r>
          </w:p>
        </w:tc>
        <w:tc>
          <w:tcPr>
            <w:tcW w:w="1134" w:type="dxa"/>
            <w:tcBorders>
              <w:top w:val="single" w:sz="4" w:space="0" w:color="auto"/>
              <w:bottom w:val="single" w:sz="4" w:space="0" w:color="auto"/>
            </w:tcBorders>
          </w:tcPr>
          <w:p w14:paraId="44F7315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9,00</w:t>
            </w:r>
          </w:p>
        </w:tc>
        <w:tc>
          <w:tcPr>
            <w:tcW w:w="1420" w:type="dxa"/>
            <w:tcBorders>
              <w:top w:val="single" w:sz="4" w:space="0" w:color="auto"/>
              <w:bottom w:val="single" w:sz="4" w:space="0" w:color="auto"/>
            </w:tcBorders>
          </w:tcPr>
          <w:p w14:paraId="5A2C351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918,00</w:t>
            </w:r>
          </w:p>
        </w:tc>
      </w:tr>
      <w:tr w:rsidR="00452AC7" w:rsidRPr="00B42AF5" w14:paraId="2D9EE2C4"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806859"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14301027"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5009807</w:t>
            </w:r>
          </w:p>
        </w:tc>
        <w:tc>
          <w:tcPr>
            <w:tcW w:w="3544" w:type="dxa"/>
            <w:tcBorders>
              <w:top w:val="single" w:sz="4" w:space="0" w:color="auto"/>
              <w:bottom w:val="single" w:sz="4" w:space="0" w:color="auto"/>
            </w:tcBorders>
          </w:tcPr>
          <w:p w14:paraId="12E8585A"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Formari de capuri de marcare</w:t>
            </w:r>
          </w:p>
        </w:tc>
        <w:tc>
          <w:tcPr>
            <w:tcW w:w="1134" w:type="dxa"/>
            <w:tcBorders>
              <w:top w:val="single" w:sz="4" w:space="0" w:color="auto"/>
              <w:bottom w:val="single" w:sz="4" w:space="0" w:color="auto"/>
            </w:tcBorders>
          </w:tcPr>
          <w:p w14:paraId="7692204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5EEE1F3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2,0400</w:t>
            </w:r>
          </w:p>
        </w:tc>
        <w:tc>
          <w:tcPr>
            <w:tcW w:w="1134" w:type="dxa"/>
            <w:tcBorders>
              <w:top w:val="single" w:sz="4" w:space="0" w:color="auto"/>
              <w:bottom w:val="single" w:sz="4" w:space="0" w:color="auto"/>
            </w:tcBorders>
          </w:tcPr>
          <w:p w14:paraId="703124F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200,00</w:t>
            </w:r>
          </w:p>
        </w:tc>
        <w:tc>
          <w:tcPr>
            <w:tcW w:w="1420" w:type="dxa"/>
            <w:tcBorders>
              <w:top w:val="single" w:sz="4" w:space="0" w:color="auto"/>
              <w:bottom w:val="single" w:sz="4" w:space="0" w:color="auto"/>
            </w:tcBorders>
          </w:tcPr>
          <w:p w14:paraId="28645F0B"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408,00</w:t>
            </w:r>
          </w:p>
        </w:tc>
      </w:tr>
      <w:tr w:rsidR="00452AC7" w:rsidRPr="00B42AF5" w14:paraId="7485EB89"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6E54C4"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7AB6BBB1"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4F4B62FF"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1A21A77B"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822E12B"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0,1100</w:t>
            </w:r>
          </w:p>
        </w:tc>
        <w:tc>
          <w:tcPr>
            <w:tcW w:w="1134" w:type="dxa"/>
            <w:tcBorders>
              <w:top w:val="single" w:sz="4" w:space="0" w:color="auto"/>
              <w:bottom w:val="single" w:sz="4" w:space="0" w:color="auto"/>
            </w:tcBorders>
          </w:tcPr>
          <w:p w14:paraId="0D24ED0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600,00</w:t>
            </w:r>
          </w:p>
        </w:tc>
        <w:tc>
          <w:tcPr>
            <w:tcW w:w="1420" w:type="dxa"/>
            <w:tcBorders>
              <w:top w:val="single" w:sz="4" w:space="0" w:color="auto"/>
              <w:bottom w:val="single" w:sz="4" w:space="0" w:color="auto"/>
            </w:tcBorders>
          </w:tcPr>
          <w:p w14:paraId="5CA657D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66,00</w:t>
            </w:r>
          </w:p>
        </w:tc>
      </w:tr>
      <w:tr w:rsidR="00452AC7" w:rsidRPr="00B42AF5" w14:paraId="35F85580"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A9EBB1"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21C3C822"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040502</w:t>
            </w:r>
          </w:p>
        </w:tc>
        <w:tc>
          <w:tcPr>
            <w:tcW w:w="3544" w:type="dxa"/>
            <w:tcBorders>
              <w:top w:val="single" w:sz="4" w:space="0" w:color="auto"/>
              <w:bottom w:val="single" w:sz="4" w:space="0" w:color="auto"/>
            </w:tcBorders>
          </w:tcPr>
          <w:p w14:paraId="6EE18A3A"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Instalatii pentru sudare manuala cu arc electric (de curent continuu)</w:t>
            </w:r>
          </w:p>
        </w:tc>
        <w:tc>
          <w:tcPr>
            <w:tcW w:w="1134" w:type="dxa"/>
            <w:tcBorders>
              <w:top w:val="single" w:sz="4" w:space="0" w:color="auto"/>
              <w:bottom w:val="single" w:sz="4" w:space="0" w:color="auto"/>
            </w:tcBorders>
          </w:tcPr>
          <w:p w14:paraId="5D80D70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2C5AFB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0,1900</w:t>
            </w:r>
          </w:p>
        </w:tc>
        <w:tc>
          <w:tcPr>
            <w:tcW w:w="1134" w:type="dxa"/>
            <w:tcBorders>
              <w:top w:val="single" w:sz="4" w:space="0" w:color="auto"/>
              <w:bottom w:val="single" w:sz="4" w:space="0" w:color="auto"/>
            </w:tcBorders>
          </w:tcPr>
          <w:p w14:paraId="64F2AB3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186,32</w:t>
            </w:r>
          </w:p>
        </w:tc>
        <w:tc>
          <w:tcPr>
            <w:tcW w:w="1420" w:type="dxa"/>
            <w:tcBorders>
              <w:top w:val="single" w:sz="4" w:space="0" w:color="auto"/>
              <w:bottom w:val="single" w:sz="4" w:space="0" w:color="auto"/>
            </w:tcBorders>
          </w:tcPr>
          <w:p w14:paraId="4CA01FF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35,40</w:t>
            </w:r>
          </w:p>
        </w:tc>
      </w:tr>
      <w:tr w:rsidR="00452AC7" w:rsidRPr="00B42AF5" w14:paraId="42DC70B1"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F4DD81"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56E254B6"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43D8A275"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68DD424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B43E36D"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0,1100</w:t>
            </w:r>
          </w:p>
        </w:tc>
        <w:tc>
          <w:tcPr>
            <w:tcW w:w="1134" w:type="dxa"/>
            <w:tcBorders>
              <w:top w:val="single" w:sz="4" w:space="0" w:color="auto"/>
              <w:bottom w:val="single" w:sz="4" w:space="0" w:color="auto"/>
            </w:tcBorders>
          </w:tcPr>
          <w:p w14:paraId="4678935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450,00</w:t>
            </w:r>
          </w:p>
        </w:tc>
        <w:tc>
          <w:tcPr>
            <w:tcW w:w="1420" w:type="dxa"/>
            <w:tcBorders>
              <w:top w:val="single" w:sz="4" w:space="0" w:color="auto"/>
              <w:bottom w:val="single" w:sz="4" w:space="0" w:color="auto"/>
            </w:tcBorders>
          </w:tcPr>
          <w:p w14:paraId="1AB8E95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49,50</w:t>
            </w:r>
          </w:p>
        </w:tc>
      </w:tr>
      <w:tr w:rsidR="00452AC7" w:rsidRPr="00B42AF5" w14:paraId="6FDE2054"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DC1816"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54</w:t>
            </w:r>
          </w:p>
        </w:tc>
        <w:tc>
          <w:tcPr>
            <w:tcW w:w="1418" w:type="dxa"/>
            <w:tcBorders>
              <w:top w:val="single" w:sz="4" w:space="0" w:color="auto"/>
              <w:bottom w:val="single" w:sz="4" w:space="0" w:color="auto"/>
            </w:tcBorders>
          </w:tcPr>
          <w:p w14:paraId="1F94B90B"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08-02-159-1</w:t>
            </w:r>
          </w:p>
          <w:p w14:paraId="278BA58D"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335AE1CC" w14:textId="77777777" w:rsidR="00452AC7" w:rsidRPr="005823BB" w:rsidRDefault="00452AC7" w:rsidP="00570200">
            <w:pPr>
              <w:rPr>
                <w:rFonts w:eastAsia="MS Mincho"/>
                <w:sz w:val="18"/>
                <w:szCs w:val="18"/>
                <w:lang w:val="en-US" w:eastAsia="ja-JP"/>
              </w:rPr>
            </w:pPr>
            <w:r w:rsidRPr="005823BB">
              <w:rPr>
                <w:rFonts w:eastAsia="MS Mincho"/>
                <w:sz w:val="18"/>
                <w:szCs w:val="18"/>
                <w:lang w:val="en-US" w:eastAsia="ja-JP"/>
              </w:rPr>
              <w:t>Cap terminal in manusa de cauciuc pentru cablu cu 3-4 conductori, tensiune pina la 1 kV, sectiunea unui conductori, pina la: 35 mm2</w:t>
            </w:r>
          </w:p>
          <w:p w14:paraId="40952534"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4C10A6B"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шт.</w:t>
            </w:r>
          </w:p>
        </w:tc>
        <w:tc>
          <w:tcPr>
            <w:tcW w:w="1134" w:type="dxa"/>
            <w:tcBorders>
              <w:top w:val="single" w:sz="4" w:space="0" w:color="auto"/>
              <w:bottom w:val="single" w:sz="4" w:space="0" w:color="auto"/>
            </w:tcBorders>
            <w:vAlign w:val="center"/>
          </w:tcPr>
          <w:p w14:paraId="6CB96C22"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0763636"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20A71C8"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230,09</w:t>
            </w:r>
          </w:p>
          <w:p w14:paraId="15BC0064"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6867C42F"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198,66</w:t>
            </w:r>
          </w:p>
        </w:tc>
      </w:tr>
      <w:tr w:rsidR="00452AC7" w:rsidRPr="00B42AF5" w14:paraId="14197DBB"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8B2DE1"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716BD1D9"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505E6C1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51667F2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4290D9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2,1000</w:t>
            </w:r>
          </w:p>
        </w:tc>
        <w:tc>
          <w:tcPr>
            <w:tcW w:w="1134" w:type="dxa"/>
            <w:tcBorders>
              <w:top w:val="single" w:sz="4" w:space="0" w:color="auto"/>
              <w:bottom w:val="single" w:sz="4" w:space="0" w:color="auto"/>
            </w:tcBorders>
          </w:tcPr>
          <w:p w14:paraId="15FABDC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4F4E90E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198,66</w:t>
            </w:r>
          </w:p>
        </w:tc>
      </w:tr>
      <w:tr w:rsidR="00452AC7" w:rsidRPr="00B42AF5" w14:paraId="3CB8352E"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F92EEC"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6289F23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1010069</w:t>
            </w:r>
          </w:p>
        </w:tc>
        <w:tc>
          <w:tcPr>
            <w:tcW w:w="3544" w:type="dxa"/>
            <w:tcBorders>
              <w:top w:val="single" w:sz="4" w:space="0" w:color="auto"/>
              <w:bottom w:val="single" w:sz="4" w:space="0" w:color="auto"/>
            </w:tcBorders>
          </w:tcPr>
          <w:p w14:paraId="611E2A0E"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Benzina de aviatie "Б-70"</w:t>
            </w:r>
          </w:p>
        </w:tc>
        <w:tc>
          <w:tcPr>
            <w:tcW w:w="1134" w:type="dxa"/>
            <w:tcBorders>
              <w:top w:val="single" w:sz="4" w:space="0" w:color="auto"/>
              <w:bottom w:val="single" w:sz="4" w:space="0" w:color="auto"/>
            </w:tcBorders>
          </w:tcPr>
          <w:p w14:paraId="5D40418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051E240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0,0008</w:t>
            </w:r>
          </w:p>
        </w:tc>
        <w:tc>
          <w:tcPr>
            <w:tcW w:w="1134" w:type="dxa"/>
            <w:tcBorders>
              <w:top w:val="single" w:sz="4" w:space="0" w:color="auto"/>
              <w:bottom w:val="single" w:sz="4" w:space="0" w:color="auto"/>
            </w:tcBorders>
          </w:tcPr>
          <w:p w14:paraId="7059919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21 030,00</w:t>
            </w:r>
          </w:p>
        </w:tc>
        <w:tc>
          <w:tcPr>
            <w:tcW w:w="1420" w:type="dxa"/>
            <w:tcBorders>
              <w:top w:val="single" w:sz="4" w:space="0" w:color="auto"/>
              <w:bottom w:val="single" w:sz="4" w:space="0" w:color="auto"/>
            </w:tcBorders>
          </w:tcPr>
          <w:p w14:paraId="37330E4B"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17,09</w:t>
            </w:r>
          </w:p>
        </w:tc>
      </w:tr>
      <w:tr w:rsidR="00452AC7" w:rsidRPr="00B42AF5" w14:paraId="1B3B881E"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DCE8B3"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12D7DD58"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5009101</w:t>
            </w:r>
          </w:p>
        </w:tc>
        <w:tc>
          <w:tcPr>
            <w:tcW w:w="3544" w:type="dxa"/>
            <w:tcBorders>
              <w:top w:val="single" w:sz="4" w:space="0" w:color="auto"/>
              <w:bottom w:val="single" w:sz="4" w:space="0" w:color="auto"/>
            </w:tcBorders>
          </w:tcPr>
          <w:p w14:paraId="7E5322ED"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Butoane de montaj</w:t>
            </w:r>
          </w:p>
        </w:tc>
        <w:tc>
          <w:tcPr>
            <w:tcW w:w="1134" w:type="dxa"/>
            <w:tcBorders>
              <w:top w:val="single" w:sz="4" w:space="0" w:color="auto"/>
              <w:bottom w:val="single" w:sz="4" w:space="0" w:color="auto"/>
            </w:tcBorders>
          </w:tcPr>
          <w:p w14:paraId="566FEA8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1000 buc</w:t>
            </w:r>
          </w:p>
        </w:tc>
        <w:tc>
          <w:tcPr>
            <w:tcW w:w="1134" w:type="dxa"/>
            <w:tcBorders>
              <w:top w:val="single" w:sz="4" w:space="0" w:color="auto"/>
              <w:bottom w:val="single" w:sz="4" w:space="0" w:color="auto"/>
            </w:tcBorders>
          </w:tcPr>
          <w:p w14:paraId="1E848CB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0,00204</w:t>
            </w:r>
          </w:p>
        </w:tc>
        <w:tc>
          <w:tcPr>
            <w:tcW w:w="1134" w:type="dxa"/>
            <w:tcBorders>
              <w:top w:val="single" w:sz="4" w:space="0" w:color="auto"/>
              <w:bottom w:val="single" w:sz="4" w:space="0" w:color="auto"/>
            </w:tcBorders>
          </w:tcPr>
          <w:p w14:paraId="5E171C4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650,00</w:t>
            </w:r>
          </w:p>
        </w:tc>
        <w:tc>
          <w:tcPr>
            <w:tcW w:w="1420" w:type="dxa"/>
            <w:tcBorders>
              <w:top w:val="single" w:sz="4" w:space="0" w:color="auto"/>
              <w:bottom w:val="single" w:sz="4" w:space="0" w:color="auto"/>
            </w:tcBorders>
          </w:tcPr>
          <w:p w14:paraId="37A39FF0"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1,32</w:t>
            </w:r>
          </w:p>
        </w:tc>
      </w:tr>
      <w:tr w:rsidR="00452AC7" w:rsidRPr="00B42AF5" w14:paraId="01250AFA"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E196C7"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4A622CC1"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5009500</w:t>
            </w:r>
          </w:p>
        </w:tc>
        <w:tc>
          <w:tcPr>
            <w:tcW w:w="3544" w:type="dxa"/>
            <w:tcBorders>
              <w:top w:val="single" w:sz="4" w:space="0" w:color="auto"/>
              <w:bottom w:val="single" w:sz="4" w:space="0" w:color="auto"/>
            </w:tcBorders>
          </w:tcPr>
          <w:p w14:paraId="335BC78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Fise de marcare</w:t>
            </w:r>
          </w:p>
        </w:tc>
        <w:tc>
          <w:tcPr>
            <w:tcW w:w="1134" w:type="dxa"/>
            <w:tcBorders>
              <w:top w:val="single" w:sz="4" w:space="0" w:color="auto"/>
              <w:bottom w:val="single" w:sz="4" w:space="0" w:color="auto"/>
            </w:tcBorders>
          </w:tcPr>
          <w:p w14:paraId="630135BE"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4077955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46A9D45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55,00</w:t>
            </w:r>
          </w:p>
        </w:tc>
        <w:tc>
          <w:tcPr>
            <w:tcW w:w="1420" w:type="dxa"/>
            <w:tcBorders>
              <w:top w:val="single" w:sz="4" w:space="0" w:color="auto"/>
              <w:bottom w:val="single" w:sz="4" w:space="0" w:color="auto"/>
            </w:tcBorders>
          </w:tcPr>
          <w:p w14:paraId="7C45143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0,55</w:t>
            </w:r>
          </w:p>
        </w:tc>
      </w:tr>
      <w:tr w:rsidR="00452AC7" w:rsidRPr="00B42AF5" w14:paraId="1127EA29"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22C482"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21D95EBC"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5009623</w:t>
            </w:r>
          </w:p>
        </w:tc>
        <w:tc>
          <w:tcPr>
            <w:tcW w:w="3544" w:type="dxa"/>
            <w:tcBorders>
              <w:top w:val="single" w:sz="4" w:space="0" w:color="auto"/>
              <w:bottom w:val="single" w:sz="4" w:space="0" w:color="auto"/>
            </w:tcBorders>
          </w:tcPr>
          <w:p w14:paraId="2B14176A"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Banda "К226"</w:t>
            </w:r>
          </w:p>
        </w:tc>
        <w:tc>
          <w:tcPr>
            <w:tcW w:w="1134" w:type="dxa"/>
            <w:tcBorders>
              <w:top w:val="single" w:sz="4" w:space="0" w:color="auto"/>
              <w:bottom w:val="single" w:sz="4" w:space="0" w:color="auto"/>
            </w:tcBorders>
          </w:tcPr>
          <w:p w14:paraId="3CD31224"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100 m</w:t>
            </w:r>
          </w:p>
        </w:tc>
        <w:tc>
          <w:tcPr>
            <w:tcW w:w="1134" w:type="dxa"/>
            <w:tcBorders>
              <w:top w:val="single" w:sz="4" w:space="0" w:color="auto"/>
              <w:bottom w:val="single" w:sz="4" w:space="0" w:color="auto"/>
            </w:tcBorders>
          </w:tcPr>
          <w:p w14:paraId="086BBBF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0,0024</w:t>
            </w:r>
          </w:p>
        </w:tc>
        <w:tc>
          <w:tcPr>
            <w:tcW w:w="1134" w:type="dxa"/>
            <w:tcBorders>
              <w:top w:val="single" w:sz="4" w:space="0" w:color="auto"/>
              <w:bottom w:val="single" w:sz="4" w:space="0" w:color="auto"/>
            </w:tcBorders>
          </w:tcPr>
          <w:p w14:paraId="2817D764"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55,00</w:t>
            </w:r>
          </w:p>
        </w:tc>
        <w:tc>
          <w:tcPr>
            <w:tcW w:w="1420" w:type="dxa"/>
            <w:tcBorders>
              <w:top w:val="single" w:sz="4" w:space="0" w:color="auto"/>
              <w:bottom w:val="single" w:sz="4" w:space="0" w:color="auto"/>
            </w:tcBorders>
          </w:tcPr>
          <w:p w14:paraId="35AEE22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0,13</w:t>
            </w:r>
          </w:p>
        </w:tc>
      </w:tr>
      <w:tr w:rsidR="00452AC7" w:rsidRPr="00B42AF5" w14:paraId="16BB3FBD"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4EEC81"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45D3E0E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5420042</w:t>
            </w:r>
          </w:p>
        </w:tc>
        <w:tc>
          <w:tcPr>
            <w:tcW w:w="3544" w:type="dxa"/>
            <w:tcBorders>
              <w:top w:val="single" w:sz="4" w:space="0" w:color="auto"/>
              <w:bottom w:val="single" w:sz="4" w:space="0" w:color="auto"/>
            </w:tcBorders>
          </w:tcPr>
          <w:p w14:paraId="6C673E0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Propan-butan, amestec tehnic</w:t>
            </w:r>
          </w:p>
        </w:tc>
        <w:tc>
          <w:tcPr>
            <w:tcW w:w="1134" w:type="dxa"/>
            <w:tcBorders>
              <w:top w:val="single" w:sz="4" w:space="0" w:color="auto"/>
              <w:bottom w:val="single" w:sz="4" w:space="0" w:color="auto"/>
            </w:tcBorders>
          </w:tcPr>
          <w:p w14:paraId="4FC28886"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4FC66B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11FCE20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12,30</w:t>
            </w:r>
          </w:p>
        </w:tc>
        <w:tc>
          <w:tcPr>
            <w:tcW w:w="1420" w:type="dxa"/>
            <w:tcBorders>
              <w:top w:val="single" w:sz="4" w:space="0" w:color="auto"/>
              <w:bottom w:val="single" w:sz="4" w:space="0" w:color="auto"/>
            </w:tcBorders>
          </w:tcPr>
          <w:p w14:paraId="2D7904D6"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1,84</w:t>
            </w:r>
          </w:p>
        </w:tc>
      </w:tr>
      <w:tr w:rsidR="00452AC7" w:rsidRPr="00B42AF5" w14:paraId="2CB3B976"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88FFC4"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2AC8CE55"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74A05B55"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46DCBE85"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D85CAD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30C42BE5"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600,00</w:t>
            </w:r>
          </w:p>
        </w:tc>
        <w:tc>
          <w:tcPr>
            <w:tcW w:w="1420" w:type="dxa"/>
            <w:tcBorders>
              <w:top w:val="single" w:sz="4" w:space="0" w:color="auto"/>
              <w:bottom w:val="single" w:sz="4" w:space="0" w:color="auto"/>
            </w:tcBorders>
          </w:tcPr>
          <w:p w14:paraId="70D4BF17"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6,00</w:t>
            </w:r>
          </w:p>
        </w:tc>
      </w:tr>
      <w:tr w:rsidR="00452AC7" w:rsidRPr="00B42AF5" w14:paraId="26F71D2D"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DEB11F"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4B3DB027"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189BA35C"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25D6B613"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913AC7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42CC994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450,00</w:t>
            </w:r>
          </w:p>
        </w:tc>
        <w:tc>
          <w:tcPr>
            <w:tcW w:w="1420" w:type="dxa"/>
            <w:tcBorders>
              <w:top w:val="single" w:sz="4" w:space="0" w:color="auto"/>
              <w:bottom w:val="single" w:sz="4" w:space="0" w:color="auto"/>
            </w:tcBorders>
          </w:tcPr>
          <w:p w14:paraId="3E2184F9"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4,50</w:t>
            </w:r>
          </w:p>
        </w:tc>
      </w:tr>
      <w:tr w:rsidR="00452AC7" w:rsidRPr="00B42AF5" w14:paraId="1F66687D"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26FD38"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55</w:t>
            </w:r>
          </w:p>
        </w:tc>
        <w:tc>
          <w:tcPr>
            <w:tcW w:w="1418" w:type="dxa"/>
            <w:tcBorders>
              <w:top w:val="single" w:sz="4" w:space="0" w:color="auto"/>
              <w:bottom w:val="single" w:sz="4" w:space="0" w:color="auto"/>
            </w:tcBorders>
          </w:tcPr>
          <w:p w14:paraId="7FCD3E2F"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pret furnizor</w:t>
            </w:r>
          </w:p>
          <w:p w14:paraId="7FD78030"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095DC008"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Manusa pentru cablu 10-16 mm2</w:t>
            </w:r>
          </w:p>
          <w:p w14:paraId="6C9C997E"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EB96584"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шт.</w:t>
            </w:r>
          </w:p>
        </w:tc>
        <w:tc>
          <w:tcPr>
            <w:tcW w:w="1134" w:type="dxa"/>
            <w:tcBorders>
              <w:top w:val="single" w:sz="4" w:space="0" w:color="auto"/>
              <w:bottom w:val="single" w:sz="4" w:space="0" w:color="auto"/>
            </w:tcBorders>
            <w:vAlign w:val="center"/>
          </w:tcPr>
          <w:p w14:paraId="397864C7"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ABEE861"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8E5B304"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44,58</w:t>
            </w:r>
          </w:p>
          <w:p w14:paraId="4F11A23A"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72897BFC"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0,00</w:t>
            </w:r>
          </w:p>
        </w:tc>
      </w:tr>
      <w:tr w:rsidR="00452AC7" w:rsidRPr="00B42AF5" w14:paraId="56142616"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C3334A"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79937A57"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500372316</w:t>
            </w:r>
          </w:p>
        </w:tc>
        <w:tc>
          <w:tcPr>
            <w:tcW w:w="3544" w:type="dxa"/>
            <w:tcBorders>
              <w:top w:val="single" w:sz="4" w:space="0" w:color="auto"/>
              <w:bottom w:val="single" w:sz="4" w:space="0" w:color="auto"/>
            </w:tcBorders>
          </w:tcPr>
          <w:p w14:paraId="29C9615B"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Manusa pentru cablu 10-16 mm2</w:t>
            </w:r>
          </w:p>
        </w:tc>
        <w:tc>
          <w:tcPr>
            <w:tcW w:w="1134" w:type="dxa"/>
            <w:tcBorders>
              <w:top w:val="single" w:sz="4" w:space="0" w:color="auto"/>
              <w:bottom w:val="single" w:sz="4" w:space="0" w:color="auto"/>
            </w:tcBorders>
          </w:tcPr>
          <w:p w14:paraId="2DA89C61"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шт.</w:t>
            </w:r>
          </w:p>
        </w:tc>
        <w:tc>
          <w:tcPr>
            <w:tcW w:w="1134" w:type="dxa"/>
            <w:tcBorders>
              <w:top w:val="single" w:sz="4" w:space="0" w:color="auto"/>
              <w:bottom w:val="single" w:sz="4" w:space="0" w:color="auto"/>
            </w:tcBorders>
          </w:tcPr>
          <w:p w14:paraId="3883F12F"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8C8578A"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44,58</w:t>
            </w:r>
          </w:p>
        </w:tc>
        <w:tc>
          <w:tcPr>
            <w:tcW w:w="1420" w:type="dxa"/>
            <w:tcBorders>
              <w:top w:val="single" w:sz="4" w:space="0" w:color="auto"/>
              <w:bottom w:val="single" w:sz="4" w:space="0" w:color="auto"/>
            </w:tcBorders>
          </w:tcPr>
          <w:p w14:paraId="78D31D3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44,58</w:t>
            </w:r>
          </w:p>
        </w:tc>
      </w:tr>
      <w:tr w:rsidR="00452AC7" w:rsidRPr="00B42AF5" w14:paraId="056EEC51"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05FDDF" w14:textId="77777777" w:rsidR="00452AC7" w:rsidRPr="00B42AF5" w:rsidRDefault="00452AC7" w:rsidP="00570200">
            <w:pPr>
              <w:jc w:val="center"/>
              <w:rPr>
                <w:rFonts w:eastAsia="MS Mincho"/>
                <w:sz w:val="16"/>
                <w:szCs w:val="16"/>
                <w:lang w:eastAsia="ja-JP"/>
              </w:rPr>
            </w:pPr>
          </w:p>
        </w:tc>
        <w:tc>
          <w:tcPr>
            <w:tcW w:w="1418" w:type="dxa"/>
            <w:tcBorders>
              <w:top w:val="single" w:sz="4" w:space="0" w:color="auto"/>
              <w:bottom w:val="single" w:sz="4" w:space="0" w:color="auto"/>
            </w:tcBorders>
          </w:tcPr>
          <w:p w14:paraId="26E932B9" w14:textId="77777777" w:rsidR="00452AC7" w:rsidRPr="00B42AF5" w:rsidRDefault="00452AC7" w:rsidP="00570200">
            <w:pPr>
              <w:rPr>
                <w:rFonts w:eastAsia="MS Mincho"/>
                <w:sz w:val="16"/>
                <w:szCs w:val="16"/>
                <w:lang w:eastAsia="ja-JP"/>
              </w:rPr>
            </w:pPr>
          </w:p>
        </w:tc>
        <w:tc>
          <w:tcPr>
            <w:tcW w:w="3544" w:type="dxa"/>
            <w:tcBorders>
              <w:top w:val="single" w:sz="4" w:space="0" w:color="auto"/>
              <w:bottom w:val="single" w:sz="4" w:space="0" w:color="auto"/>
            </w:tcBorders>
          </w:tcPr>
          <w:p w14:paraId="5B4BAD76" w14:textId="77777777" w:rsidR="00452AC7" w:rsidRPr="00B42AF5" w:rsidRDefault="00452AC7" w:rsidP="00570200">
            <w:pPr>
              <w:rPr>
                <w:rFonts w:eastAsia="MS Mincho"/>
                <w:b/>
                <w:bCs/>
                <w:sz w:val="22"/>
                <w:szCs w:val="22"/>
                <w:lang w:val="en-US" w:eastAsia="ja-JP"/>
              </w:rPr>
            </w:pPr>
            <w:r w:rsidRPr="00B42AF5">
              <w:rPr>
                <w:rFonts w:eastAsia="MS Mincho"/>
                <w:b/>
                <w:bCs/>
                <w:sz w:val="22"/>
                <w:szCs w:val="22"/>
                <w:lang w:eastAsia="ja-JP"/>
              </w:rPr>
              <w:t>3. Utilaj</w:t>
            </w:r>
          </w:p>
          <w:p w14:paraId="014A61EF" w14:textId="77777777" w:rsidR="00452AC7" w:rsidRPr="00B42AF5" w:rsidRDefault="00452AC7" w:rsidP="00570200">
            <w:pPr>
              <w:rPr>
                <w:rFonts w:eastAsia="MS Mincho"/>
                <w:sz w:val="16"/>
                <w:szCs w:val="16"/>
                <w:lang w:eastAsia="ja-JP"/>
              </w:rPr>
            </w:pPr>
          </w:p>
        </w:tc>
        <w:tc>
          <w:tcPr>
            <w:tcW w:w="1134" w:type="dxa"/>
            <w:tcBorders>
              <w:top w:val="single" w:sz="4" w:space="0" w:color="auto"/>
              <w:bottom w:val="single" w:sz="4" w:space="0" w:color="auto"/>
            </w:tcBorders>
          </w:tcPr>
          <w:p w14:paraId="1D9BCE0A" w14:textId="77777777" w:rsidR="00452AC7" w:rsidRPr="00B42AF5" w:rsidRDefault="00452AC7" w:rsidP="00570200">
            <w:pPr>
              <w:rPr>
                <w:rFonts w:eastAsia="MS Mincho"/>
                <w:sz w:val="16"/>
                <w:szCs w:val="16"/>
                <w:lang w:eastAsia="ja-JP"/>
              </w:rPr>
            </w:pPr>
          </w:p>
        </w:tc>
        <w:tc>
          <w:tcPr>
            <w:tcW w:w="1134" w:type="dxa"/>
            <w:tcBorders>
              <w:top w:val="single" w:sz="4" w:space="0" w:color="auto"/>
              <w:bottom w:val="single" w:sz="4" w:space="0" w:color="auto"/>
            </w:tcBorders>
          </w:tcPr>
          <w:p w14:paraId="7D3C22A8" w14:textId="77777777" w:rsidR="00452AC7" w:rsidRPr="00B42AF5" w:rsidRDefault="00452AC7" w:rsidP="00570200">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070A8840" w14:textId="77777777" w:rsidR="00452AC7" w:rsidRPr="00B42AF5" w:rsidRDefault="00452AC7" w:rsidP="00570200">
            <w:pPr>
              <w:rPr>
                <w:rFonts w:eastAsia="MS Mincho"/>
                <w:sz w:val="16"/>
                <w:szCs w:val="16"/>
                <w:lang w:eastAsia="ja-JP"/>
              </w:rPr>
            </w:pPr>
          </w:p>
        </w:tc>
        <w:tc>
          <w:tcPr>
            <w:tcW w:w="1418" w:type="dxa"/>
            <w:tcBorders>
              <w:top w:val="single" w:sz="4" w:space="0" w:color="auto"/>
              <w:bottom w:val="single" w:sz="4" w:space="0" w:color="auto"/>
            </w:tcBorders>
          </w:tcPr>
          <w:p w14:paraId="3A19A8D6" w14:textId="77777777" w:rsidR="00452AC7" w:rsidRPr="00B42AF5" w:rsidRDefault="00452AC7" w:rsidP="00570200">
            <w:pPr>
              <w:rPr>
                <w:rFonts w:eastAsia="MS Mincho"/>
                <w:sz w:val="16"/>
                <w:szCs w:val="16"/>
                <w:lang w:eastAsia="ja-JP"/>
              </w:rPr>
            </w:pPr>
          </w:p>
        </w:tc>
      </w:tr>
      <w:tr w:rsidR="00452AC7" w:rsidRPr="00B42AF5" w14:paraId="3022200B" w14:textId="77777777" w:rsidTr="005702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6C9959" w14:textId="77777777" w:rsidR="00452AC7" w:rsidRPr="00B42AF5" w:rsidRDefault="00452AC7" w:rsidP="00570200">
            <w:pPr>
              <w:rPr>
                <w:rFonts w:eastAsia="MS Mincho"/>
                <w:sz w:val="18"/>
                <w:szCs w:val="18"/>
                <w:lang w:eastAsia="ja-JP"/>
              </w:rPr>
            </w:pPr>
            <w:r w:rsidRPr="00B42AF5">
              <w:rPr>
                <w:rFonts w:eastAsia="MS Mincho"/>
                <w:sz w:val="18"/>
                <w:szCs w:val="18"/>
                <w:lang w:eastAsia="ja-JP"/>
              </w:rPr>
              <w:t>56</w:t>
            </w:r>
          </w:p>
        </w:tc>
        <w:tc>
          <w:tcPr>
            <w:tcW w:w="1418" w:type="dxa"/>
            <w:tcBorders>
              <w:top w:val="single" w:sz="4" w:space="0" w:color="auto"/>
              <w:bottom w:val="single" w:sz="4" w:space="0" w:color="auto"/>
            </w:tcBorders>
          </w:tcPr>
          <w:p w14:paraId="6043AE77" w14:textId="77777777" w:rsidR="00452AC7" w:rsidRPr="00B42AF5" w:rsidRDefault="00452AC7" w:rsidP="00570200">
            <w:pPr>
              <w:rPr>
                <w:rFonts w:eastAsia="MS Mincho"/>
                <w:sz w:val="18"/>
                <w:szCs w:val="18"/>
                <w:lang w:val="en-US" w:eastAsia="ja-JP"/>
              </w:rPr>
            </w:pPr>
            <w:r w:rsidRPr="00B42AF5">
              <w:rPr>
                <w:rFonts w:eastAsia="MS Mincho"/>
                <w:sz w:val="18"/>
                <w:szCs w:val="18"/>
                <w:lang w:val="en-US" w:eastAsia="ja-JP"/>
              </w:rPr>
              <w:t>pret furnizor</w:t>
            </w:r>
          </w:p>
          <w:p w14:paraId="1F8901D8" w14:textId="77777777" w:rsidR="00452AC7" w:rsidRPr="00B42AF5" w:rsidRDefault="00452AC7" w:rsidP="00570200">
            <w:pPr>
              <w:rPr>
                <w:rFonts w:eastAsia="MS Mincho"/>
                <w:sz w:val="2"/>
                <w:szCs w:val="2"/>
                <w:lang w:eastAsia="ja-JP"/>
              </w:rPr>
            </w:pPr>
          </w:p>
        </w:tc>
        <w:tc>
          <w:tcPr>
            <w:tcW w:w="3544" w:type="dxa"/>
            <w:tcBorders>
              <w:top w:val="single" w:sz="4" w:space="0" w:color="auto"/>
              <w:bottom w:val="single" w:sz="4" w:space="0" w:color="auto"/>
            </w:tcBorders>
          </w:tcPr>
          <w:p w14:paraId="6618838C" w14:textId="77777777" w:rsidR="00452AC7" w:rsidRPr="005823BB" w:rsidRDefault="00452AC7" w:rsidP="00570200">
            <w:pPr>
              <w:rPr>
                <w:rFonts w:eastAsia="MS Mincho"/>
                <w:sz w:val="18"/>
                <w:szCs w:val="18"/>
                <w:lang w:val="en-US" w:eastAsia="ja-JP"/>
              </w:rPr>
            </w:pPr>
            <w:r w:rsidRPr="005823BB">
              <w:rPr>
                <w:rFonts w:eastAsia="MS Mincho"/>
                <w:sz w:val="18"/>
                <w:szCs w:val="18"/>
                <w:lang w:val="en-US" w:eastAsia="ja-JP"/>
              </w:rPr>
              <w:t xml:space="preserve">Panou de distributie (metal) </w:t>
            </w:r>
            <w:r w:rsidRPr="00B42AF5">
              <w:rPr>
                <w:rFonts w:eastAsia="MS Mincho"/>
                <w:sz w:val="18"/>
                <w:szCs w:val="18"/>
                <w:lang w:eastAsia="ja-JP"/>
              </w:rPr>
              <w:t>ЩМП</w:t>
            </w:r>
            <w:r w:rsidRPr="005823BB">
              <w:rPr>
                <w:rFonts w:eastAsia="MS Mincho"/>
                <w:sz w:val="18"/>
                <w:szCs w:val="18"/>
                <w:lang w:val="en-US" w:eastAsia="ja-JP"/>
              </w:rPr>
              <w:t>-</w:t>
            </w:r>
            <w:r w:rsidRPr="00B42AF5">
              <w:rPr>
                <w:rFonts w:eastAsia="MS Mincho"/>
                <w:sz w:val="18"/>
                <w:szCs w:val="18"/>
                <w:lang w:eastAsia="ja-JP"/>
              </w:rPr>
              <w:t>А</w:t>
            </w:r>
            <w:r w:rsidRPr="005823BB">
              <w:rPr>
                <w:rFonts w:eastAsia="MS Mincho"/>
                <w:sz w:val="18"/>
                <w:szCs w:val="18"/>
                <w:lang w:val="en-US" w:eastAsia="ja-JP"/>
              </w:rPr>
              <w:t xml:space="preserve"> 4</w:t>
            </w:r>
          </w:p>
          <w:p w14:paraId="557B8805" w14:textId="77777777" w:rsidR="00452AC7" w:rsidRPr="00B42AF5" w:rsidRDefault="00452AC7" w:rsidP="00570200">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F1E12CF" w14:textId="77777777" w:rsidR="00452AC7" w:rsidRPr="00B42AF5" w:rsidRDefault="00452AC7" w:rsidP="00570200">
            <w:pPr>
              <w:jc w:val="center"/>
              <w:rPr>
                <w:rFonts w:eastAsia="MS Mincho"/>
                <w:sz w:val="18"/>
                <w:szCs w:val="18"/>
                <w:lang w:eastAsia="ja-JP"/>
              </w:rPr>
            </w:pPr>
            <w:r w:rsidRPr="00B42AF5">
              <w:rPr>
                <w:rFonts w:eastAsia="MS Mincho"/>
                <w:sz w:val="18"/>
                <w:szCs w:val="18"/>
                <w:lang w:eastAsia="ja-JP"/>
              </w:rPr>
              <w:t>шт.</w:t>
            </w:r>
          </w:p>
        </w:tc>
        <w:tc>
          <w:tcPr>
            <w:tcW w:w="1134" w:type="dxa"/>
            <w:tcBorders>
              <w:top w:val="single" w:sz="4" w:space="0" w:color="auto"/>
              <w:bottom w:val="single" w:sz="4" w:space="0" w:color="auto"/>
            </w:tcBorders>
            <w:vAlign w:val="center"/>
          </w:tcPr>
          <w:p w14:paraId="3FC49E16" w14:textId="77777777" w:rsidR="00452AC7" w:rsidRPr="00B42AF5" w:rsidRDefault="00452AC7" w:rsidP="0057020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4F19AD0" w14:textId="77777777" w:rsidR="00452AC7" w:rsidRPr="00B42AF5" w:rsidRDefault="00452AC7" w:rsidP="0057020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3CD222F"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1 687,88</w:t>
            </w:r>
          </w:p>
          <w:p w14:paraId="1FA55266" w14:textId="77777777" w:rsidR="00452AC7" w:rsidRPr="00B42AF5" w:rsidRDefault="00452AC7" w:rsidP="00570200">
            <w:pPr>
              <w:jc w:val="center"/>
              <w:rPr>
                <w:rFonts w:eastAsia="MS Mincho"/>
                <w:sz w:val="18"/>
                <w:szCs w:val="18"/>
                <w:lang w:val="en-US" w:eastAsia="ja-JP"/>
              </w:rPr>
            </w:pPr>
            <w:r w:rsidRPr="00B42AF5">
              <w:rPr>
                <w:rFonts w:eastAsia="MS Mincho"/>
                <w:sz w:val="18"/>
                <w:szCs w:val="18"/>
                <w:lang w:val="en-US" w:eastAsia="ja-JP"/>
              </w:rPr>
              <w:t>—————</w:t>
            </w:r>
          </w:p>
          <w:p w14:paraId="2456C722" w14:textId="77777777" w:rsidR="00452AC7" w:rsidRPr="00B42AF5" w:rsidRDefault="00452AC7" w:rsidP="00570200">
            <w:pPr>
              <w:jc w:val="center"/>
              <w:rPr>
                <w:rFonts w:eastAsia="MS Mincho"/>
                <w:sz w:val="2"/>
                <w:szCs w:val="2"/>
                <w:lang w:val="en-US" w:eastAsia="ja-JP"/>
              </w:rPr>
            </w:pPr>
            <w:r w:rsidRPr="00B42AF5">
              <w:rPr>
                <w:rFonts w:eastAsia="MS Mincho"/>
                <w:sz w:val="18"/>
                <w:szCs w:val="18"/>
                <w:lang w:val="en-US" w:eastAsia="ja-JP"/>
              </w:rPr>
              <w:t>0,00</w:t>
            </w:r>
          </w:p>
        </w:tc>
      </w:tr>
      <w:tr w:rsidR="00452AC7" w:rsidRPr="00B42AF5" w14:paraId="2A421430" w14:textId="77777777" w:rsidTr="0057020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3424C8" w14:textId="77777777" w:rsidR="00452AC7" w:rsidRPr="00B42AF5" w:rsidRDefault="00452AC7" w:rsidP="00570200">
            <w:pPr>
              <w:rPr>
                <w:rFonts w:eastAsia="MS Mincho"/>
                <w:sz w:val="16"/>
                <w:szCs w:val="16"/>
                <w:lang w:val="en-US" w:eastAsia="ja-JP"/>
              </w:rPr>
            </w:pPr>
          </w:p>
        </w:tc>
        <w:tc>
          <w:tcPr>
            <w:tcW w:w="1418" w:type="dxa"/>
            <w:tcBorders>
              <w:top w:val="single" w:sz="4" w:space="0" w:color="auto"/>
              <w:bottom w:val="single" w:sz="4" w:space="0" w:color="auto"/>
            </w:tcBorders>
          </w:tcPr>
          <w:p w14:paraId="7373DDE0"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500-121</w:t>
            </w:r>
          </w:p>
        </w:tc>
        <w:tc>
          <w:tcPr>
            <w:tcW w:w="3544" w:type="dxa"/>
            <w:tcBorders>
              <w:top w:val="single" w:sz="4" w:space="0" w:color="auto"/>
              <w:bottom w:val="single" w:sz="4" w:space="0" w:color="auto"/>
            </w:tcBorders>
          </w:tcPr>
          <w:p w14:paraId="3F13D6AE" w14:textId="77777777" w:rsidR="00452AC7" w:rsidRPr="005823BB" w:rsidRDefault="00452AC7" w:rsidP="00570200">
            <w:pPr>
              <w:rPr>
                <w:rFonts w:eastAsia="MS Mincho"/>
                <w:sz w:val="16"/>
                <w:szCs w:val="16"/>
                <w:lang w:val="en-US" w:eastAsia="ja-JP"/>
              </w:rPr>
            </w:pPr>
            <w:r w:rsidRPr="005823BB">
              <w:rPr>
                <w:rFonts w:eastAsia="MS Mincho"/>
                <w:sz w:val="16"/>
                <w:szCs w:val="16"/>
                <w:lang w:val="en-US" w:eastAsia="ja-JP"/>
              </w:rPr>
              <w:t xml:space="preserve">Panou de distributie (metal) </w:t>
            </w:r>
            <w:r w:rsidRPr="00B42AF5">
              <w:rPr>
                <w:rFonts w:eastAsia="MS Mincho"/>
                <w:sz w:val="16"/>
                <w:szCs w:val="16"/>
                <w:lang w:eastAsia="ja-JP"/>
              </w:rPr>
              <w:t>ЩМП</w:t>
            </w:r>
            <w:r w:rsidRPr="005823BB">
              <w:rPr>
                <w:rFonts w:eastAsia="MS Mincho"/>
                <w:sz w:val="16"/>
                <w:szCs w:val="16"/>
                <w:lang w:val="en-US" w:eastAsia="ja-JP"/>
              </w:rPr>
              <w:t>-</w:t>
            </w:r>
            <w:r w:rsidRPr="00B42AF5">
              <w:rPr>
                <w:rFonts w:eastAsia="MS Mincho"/>
                <w:sz w:val="16"/>
                <w:szCs w:val="16"/>
                <w:lang w:eastAsia="ja-JP"/>
              </w:rPr>
              <w:t>А</w:t>
            </w:r>
            <w:r w:rsidRPr="005823BB">
              <w:rPr>
                <w:rFonts w:eastAsia="MS Mincho"/>
                <w:sz w:val="16"/>
                <w:szCs w:val="16"/>
                <w:lang w:val="en-US" w:eastAsia="ja-JP"/>
              </w:rPr>
              <w:t xml:space="preserve"> 4</w:t>
            </w:r>
          </w:p>
        </w:tc>
        <w:tc>
          <w:tcPr>
            <w:tcW w:w="1134" w:type="dxa"/>
            <w:tcBorders>
              <w:top w:val="single" w:sz="4" w:space="0" w:color="auto"/>
              <w:bottom w:val="single" w:sz="4" w:space="0" w:color="auto"/>
            </w:tcBorders>
          </w:tcPr>
          <w:p w14:paraId="771FB83C" w14:textId="77777777" w:rsidR="00452AC7" w:rsidRPr="00B42AF5" w:rsidRDefault="00452AC7" w:rsidP="00570200">
            <w:pPr>
              <w:rPr>
                <w:rFonts w:eastAsia="MS Mincho"/>
                <w:sz w:val="16"/>
                <w:szCs w:val="16"/>
                <w:lang w:eastAsia="ja-JP"/>
              </w:rPr>
            </w:pPr>
            <w:r w:rsidRPr="00B42AF5">
              <w:rPr>
                <w:rFonts w:eastAsia="MS Mincho"/>
                <w:sz w:val="16"/>
                <w:szCs w:val="16"/>
                <w:lang w:eastAsia="ja-JP"/>
              </w:rPr>
              <w:t>шт.</w:t>
            </w:r>
          </w:p>
        </w:tc>
        <w:tc>
          <w:tcPr>
            <w:tcW w:w="1134" w:type="dxa"/>
            <w:tcBorders>
              <w:top w:val="single" w:sz="4" w:space="0" w:color="auto"/>
              <w:bottom w:val="single" w:sz="4" w:space="0" w:color="auto"/>
            </w:tcBorders>
          </w:tcPr>
          <w:p w14:paraId="16EBCCA3"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F163FFC"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1 687,88</w:t>
            </w:r>
          </w:p>
        </w:tc>
        <w:tc>
          <w:tcPr>
            <w:tcW w:w="1420" w:type="dxa"/>
            <w:tcBorders>
              <w:top w:val="single" w:sz="4" w:space="0" w:color="auto"/>
              <w:bottom w:val="single" w:sz="4" w:space="0" w:color="auto"/>
            </w:tcBorders>
          </w:tcPr>
          <w:p w14:paraId="43A19E48" w14:textId="77777777" w:rsidR="00452AC7" w:rsidRPr="00B42AF5" w:rsidRDefault="00452AC7" w:rsidP="00570200">
            <w:pPr>
              <w:rPr>
                <w:rFonts w:eastAsia="MS Mincho"/>
                <w:sz w:val="16"/>
                <w:szCs w:val="16"/>
                <w:lang w:val="en-US" w:eastAsia="ja-JP"/>
              </w:rPr>
            </w:pPr>
            <w:r w:rsidRPr="00B42AF5">
              <w:rPr>
                <w:rFonts w:eastAsia="MS Mincho"/>
                <w:sz w:val="16"/>
                <w:szCs w:val="16"/>
                <w:lang w:val="en-US" w:eastAsia="ja-JP"/>
              </w:rPr>
              <w:t>1 687,88</w:t>
            </w:r>
          </w:p>
        </w:tc>
      </w:tr>
    </w:tbl>
    <w:p w14:paraId="440D3BB8" w14:textId="77777777" w:rsidR="00452AC7" w:rsidRPr="00B42AF5" w:rsidRDefault="00452AC7" w:rsidP="00452AC7">
      <w:pPr>
        <w:ind w:left="720" w:firstLine="720"/>
        <w:rPr>
          <w:rFonts w:eastAsia="MS Mincho"/>
          <w:b/>
          <w:bCs/>
          <w:sz w:val="28"/>
          <w:szCs w:val="28"/>
          <w:lang w:val="en-US" w:eastAsia="ja-JP"/>
        </w:rPr>
      </w:pPr>
    </w:p>
    <w:p w14:paraId="47F61CEB" w14:textId="77777777" w:rsidR="00452AC7" w:rsidRDefault="00452AC7" w:rsidP="00452AC7">
      <w:pPr>
        <w:ind w:left="360" w:hanging="360"/>
        <w:contextualSpacing/>
        <w:jc w:val="both"/>
        <w:rPr>
          <w:i/>
          <w:lang w:val="ro-MD"/>
        </w:rPr>
      </w:pPr>
    </w:p>
    <w:p w14:paraId="17092D11" w14:textId="77777777" w:rsidR="001203C2" w:rsidRPr="001203C2" w:rsidRDefault="001203C2" w:rsidP="001203C2">
      <w:pPr>
        <w:rPr>
          <w:rFonts w:eastAsia="MS Mincho"/>
          <w:color w:val="FF0000"/>
          <w:sz w:val="2"/>
          <w:szCs w:val="2"/>
          <w:lang w:val="en-US" w:eastAsia="ja-JP"/>
        </w:rPr>
      </w:pPr>
    </w:p>
    <w:p w14:paraId="0D0292F0" w14:textId="77777777" w:rsidR="00CE3E3D" w:rsidRPr="00E85421" w:rsidRDefault="0003591A" w:rsidP="00CE3E3D">
      <w:pPr>
        <w:ind w:right="567"/>
        <w:rPr>
          <w:b/>
          <w:bCs/>
          <w:sz w:val="28"/>
          <w:szCs w:val="28"/>
          <w:lang w:val="it-IT"/>
        </w:rPr>
      </w:pPr>
      <w:r w:rsidRPr="00FF430B">
        <w:rPr>
          <w:lang w:val="ro-MD"/>
        </w:rPr>
        <w:t>    </w:t>
      </w:r>
    </w:p>
    <w:p w14:paraId="32DCDDDE" w14:textId="77777777" w:rsidR="00452AC7" w:rsidRDefault="0003591A" w:rsidP="00CE3E3D">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w:t>
      </w:r>
    </w:p>
    <w:p w14:paraId="5DA2A9FE" w14:textId="71966CE7" w:rsidR="00E71F7B" w:rsidRPr="00FF430B" w:rsidRDefault="0003591A" w:rsidP="00CE3E3D">
      <w:pPr>
        <w:tabs>
          <w:tab w:val="left" w:pos="567"/>
        </w:tabs>
        <w:jc w:val="both"/>
        <w:rPr>
          <w:lang w:val="ro-MD"/>
        </w:rPr>
      </w:pPr>
      <w:r w:rsidRPr="00FF430B">
        <w:rPr>
          <w:lang w:val="ro-MD"/>
        </w:rPr>
        <w:t>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C0BEC">
          <w:footerReference w:type="first" r:id="rId15"/>
          <w:pgSz w:w="11906" w:h="16838" w:code="9"/>
          <w:pgMar w:top="426" w:right="1134" w:bottom="851" w:left="709"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121F0429" w:rsidR="00460653" w:rsidRPr="00762A3C" w:rsidRDefault="00A156C0" w:rsidP="008C0BEC">
            <w:pPr>
              <w:ind w:left="360" w:hanging="360"/>
              <w:contextualSpacing/>
              <w:jc w:val="both"/>
              <w:rPr>
                <w:b/>
                <w:lang w:val="ro-MD"/>
              </w:rPr>
            </w:pPr>
            <w:r w:rsidRPr="00762A3C">
              <w:rPr>
                <w:lang w:val="ro-MD"/>
              </w:rPr>
              <w:t xml:space="preserve">1.1. </w:t>
            </w:r>
            <w:r w:rsidR="00460653" w:rsidRPr="00762A3C">
              <w:rPr>
                <w:lang w:val="ro-MD"/>
              </w:rPr>
              <w:t xml:space="preserve">Antreprenorul se obligă să </w:t>
            </w:r>
            <w:r w:rsidR="00460653" w:rsidRPr="008C0BEC">
              <w:rPr>
                <w:lang w:val="ro-MD"/>
              </w:rPr>
              <w:t xml:space="preserve">execute </w:t>
            </w:r>
            <w:r w:rsidR="008C0BEC" w:rsidRPr="005A202E">
              <w:rPr>
                <w:b/>
                <w:bCs/>
                <w:i/>
                <w:iCs/>
                <w:lang w:val="ro-MD"/>
              </w:rPr>
              <w:t>Reparația curenta a gropilor prin plombare din sectorul Rîșcani, municipiul Chisinau</w:t>
            </w:r>
            <w:r w:rsidR="008C0BEC" w:rsidRPr="008C0BEC">
              <w:rPr>
                <w:i/>
                <w:noProof w:val="0"/>
                <w:color w:val="FF0000"/>
                <w:shd w:val="clear" w:color="auto" w:fill="FFFFFF" w:themeFill="background1"/>
                <w:lang w:val="ro-MD" w:eastAsia="ru-RU"/>
              </w:rPr>
              <w:t xml:space="preserve"> </w:t>
            </w:r>
            <w:r w:rsidR="00460653" w:rsidRPr="008C0BEC">
              <w:rPr>
                <w:lang w:val="ro-MD"/>
              </w:rPr>
              <w:t>în conformitate</w:t>
            </w:r>
            <w:r w:rsidR="00460653" w:rsidRPr="00FF430B">
              <w:rPr>
                <w:lang w:val="ro-MD"/>
              </w:rPr>
              <w:t xml:space="preserv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1203C2">
            <w:pPr>
              <w:pStyle w:val="af2"/>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1203C2">
            <w:pPr>
              <w:pStyle w:val="af2"/>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1203C2">
            <w:pPr>
              <w:pStyle w:val="af2"/>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1203C2">
            <w:pPr>
              <w:pStyle w:val="af2"/>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1203C2">
            <w:pPr>
              <w:pStyle w:val="af2"/>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1203C2">
            <w:pPr>
              <w:pStyle w:val="af2"/>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1203C2">
            <w:pPr>
              <w:pStyle w:val="a"/>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11935C02" w:rsidR="00460653" w:rsidRPr="00FF430B" w:rsidRDefault="00D83EE1" w:rsidP="001203C2">
            <w:pPr>
              <w:pStyle w:val="af2"/>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lucrări</w:t>
            </w:r>
            <w:r w:rsidR="008C0BEC">
              <w:rPr>
                <w:lang w:val="ro-MD"/>
              </w:rPr>
              <w:t xml:space="preserve"> </w:t>
            </w:r>
            <w:r w:rsidR="00460653" w:rsidRPr="00FF430B">
              <w:rPr>
                <w:lang w:val="ro-MD"/>
              </w:rPr>
              <w:t xml:space="preserve">este de  </w:t>
            </w:r>
            <w:r w:rsidR="00682472">
              <w:rPr>
                <w:b/>
                <w:color w:val="FF0000"/>
                <w:lang w:val="ro-MD"/>
              </w:rPr>
              <w:t>__</w:t>
            </w:r>
            <w:r w:rsidR="00762A3C" w:rsidRPr="00762A3C">
              <w:rPr>
                <w:color w:val="FF0000"/>
                <w:lang w:val="ro-MD"/>
              </w:rPr>
              <w:t xml:space="preserve"> an</w:t>
            </w:r>
            <w:r w:rsidR="00460653" w:rsidRPr="00FF430B">
              <w:rPr>
                <w:lang w:val="ro-MD"/>
              </w:rPr>
              <w:t xml:space="preserve">. </w:t>
            </w:r>
          </w:p>
          <w:p w14:paraId="1CEFAD7D" w14:textId="77777777" w:rsidR="00460653" w:rsidRPr="00FF430B" w:rsidRDefault="00D83EE1" w:rsidP="001203C2">
            <w:pPr>
              <w:pStyle w:val="af2"/>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1203C2">
            <w:pPr>
              <w:pStyle w:val="af2"/>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1203C2">
            <w:pPr>
              <w:pStyle w:val="a"/>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1203C2">
            <w:pPr>
              <w:pStyle w:val="af2"/>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1203C2">
            <w:pPr>
              <w:pStyle w:val="af2"/>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1203C2">
            <w:pPr>
              <w:pStyle w:val="a"/>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1203C2">
            <w:pPr>
              <w:pStyle w:val="a"/>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1203C2">
            <w:pPr>
              <w:pStyle w:val="a"/>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1203C2">
            <w:pPr>
              <w:pStyle w:val="af2"/>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1203C2">
            <w:pPr>
              <w:pStyle w:val="af2"/>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1203C2">
            <w:pPr>
              <w:pStyle w:val="af2"/>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1203C2">
            <w:pPr>
              <w:pStyle w:val="af2"/>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1203C2">
            <w:pPr>
              <w:pStyle w:val="a"/>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1203C2">
            <w:pPr>
              <w:pStyle w:val="af2"/>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1203C2">
            <w:pPr>
              <w:pStyle w:val="af2"/>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1203C2">
            <w:pPr>
              <w:pStyle w:val="af2"/>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1608734C" w:rsidR="00460653" w:rsidRPr="00FF430B" w:rsidRDefault="007323B6" w:rsidP="001203C2">
            <w:pPr>
              <w:pStyle w:val="af2"/>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762A3C" w:rsidRPr="00CE3E3D">
              <w:rPr>
                <w:lang w:val="ro-MD"/>
              </w:rPr>
              <w:t>31.12.202</w:t>
            </w:r>
            <w:r w:rsidR="003458A4" w:rsidRPr="00CE3E3D">
              <w:rPr>
                <w:lang w:val="ro-MD"/>
              </w:rPr>
              <w:t>6</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1203C2">
            <w:pPr>
              <w:pStyle w:val="a"/>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2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5076"/>
            </w:tblGrid>
            <w:tr w:rsidR="00762A3C" w:rsidRPr="00EC30C2" w14:paraId="75D52193" w14:textId="77777777" w:rsidTr="003458A4">
              <w:trPr>
                <w:jc w:val="center"/>
              </w:trPr>
              <w:tc>
                <w:tcPr>
                  <w:tcW w:w="5163" w:type="dxa"/>
                  <w:tcBorders>
                    <w:top w:val="nil"/>
                    <w:left w:val="nil"/>
                    <w:bottom w:val="nil"/>
                    <w:right w:val="nil"/>
                  </w:tcBorders>
                </w:tcPr>
                <w:p w14:paraId="6CDD02C7" w14:textId="77777777" w:rsidR="00762A3C" w:rsidRPr="00FF430B" w:rsidRDefault="00762A3C" w:rsidP="00762A3C">
                  <w:pPr>
                    <w:tabs>
                      <w:tab w:val="left" w:pos="3295"/>
                    </w:tabs>
                    <w:jc w:val="center"/>
                    <w:rPr>
                      <w:b/>
                      <w:lang w:val="ro-MD"/>
                    </w:rPr>
                  </w:pPr>
                  <w:r w:rsidRPr="00FF430B">
                    <w:rPr>
                      <w:b/>
                      <w:iCs/>
                      <w:lang w:val="ro-MD"/>
                    </w:rPr>
                    <w:t>ANTREPRENORUL</w:t>
                  </w:r>
                </w:p>
              </w:tc>
              <w:tc>
                <w:tcPr>
                  <w:tcW w:w="5076" w:type="dxa"/>
                  <w:tcBorders>
                    <w:top w:val="nil"/>
                    <w:left w:val="nil"/>
                    <w:bottom w:val="nil"/>
                    <w:right w:val="nil"/>
                  </w:tcBorders>
                </w:tcPr>
                <w:p w14:paraId="399379C8" w14:textId="77777777" w:rsidR="00762A3C" w:rsidRPr="00CE3E3D" w:rsidRDefault="00762A3C" w:rsidP="00762A3C">
                  <w:pPr>
                    <w:tabs>
                      <w:tab w:val="left" w:pos="3295"/>
                    </w:tabs>
                    <w:jc w:val="center"/>
                    <w:rPr>
                      <w:b/>
                      <w:iCs/>
                    </w:rPr>
                  </w:pPr>
                  <w:r w:rsidRPr="00CE3E3D">
                    <w:rPr>
                      <w:b/>
                      <w:iCs/>
                    </w:rPr>
                    <w:t>BENEFICIARUL</w:t>
                  </w:r>
                </w:p>
                <w:p w14:paraId="75C085AD" w14:textId="69B3C1A6" w:rsidR="00762A3C" w:rsidRPr="00CE3E3D" w:rsidRDefault="00762A3C" w:rsidP="00762A3C">
                  <w:pPr>
                    <w:tabs>
                      <w:tab w:val="left" w:pos="3295"/>
                    </w:tabs>
                    <w:jc w:val="center"/>
                    <w:rPr>
                      <w:lang w:val="ro-MD"/>
                    </w:rPr>
                  </w:pPr>
                  <w:r w:rsidRPr="00CE3E3D">
                    <w:rPr>
                      <w:b/>
                      <w:lang w:val="en-US"/>
                    </w:rPr>
                    <w:t>Pretura sectorului Rîşcani</w:t>
                  </w:r>
                </w:p>
              </w:tc>
            </w:tr>
            <w:tr w:rsidR="00762A3C" w:rsidRPr="00EC30C2" w14:paraId="058AD691" w14:textId="77777777" w:rsidTr="003458A4">
              <w:trPr>
                <w:jc w:val="center"/>
              </w:trPr>
              <w:tc>
                <w:tcPr>
                  <w:tcW w:w="5163" w:type="dxa"/>
                  <w:tcBorders>
                    <w:top w:val="nil"/>
                    <w:left w:val="nil"/>
                    <w:bottom w:val="nil"/>
                    <w:right w:val="nil"/>
                  </w:tcBorders>
                  <w:vAlign w:val="center"/>
                </w:tcPr>
                <w:p w14:paraId="0C75FB9E"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Adresa poştală:</w:t>
                  </w:r>
                </w:p>
              </w:tc>
              <w:tc>
                <w:tcPr>
                  <w:tcW w:w="5076" w:type="dxa"/>
                  <w:tcBorders>
                    <w:top w:val="nil"/>
                    <w:left w:val="nil"/>
                    <w:bottom w:val="nil"/>
                    <w:right w:val="nil"/>
                  </w:tcBorders>
                </w:tcPr>
                <w:p w14:paraId="25428F94" w14:textId="28627C4F" w:rsidR="00762A3C" w:rsidRPr="00CE3E3D" w:rsidRDefault="00762A3C" w:rsidP="00762A3C">
                  <w:pPr>
                    <w:tabs>
                      <w:tab w:val="left" w:pos="1134"/>
                      <w:tab w:val="left" w:pos="4680"/>
                      <w:tab w:val="left" w:pos="7020"/>
                    </w:tabs>
                    <w:suppressAutoHyphens/>
                    <w:ind w:firstLine="567"/>
                    <w:jc w:val="both"/>
                    <w:rPr>
                      <w:lang w:val="ro-MD"/>
                    </w:rPr>
                  </w:pPr>
                  <w:r w:rsidRPr="00CE3E3D">
                    <w:t xml:space="preserve">Adresa poştală: mun. Chişinău, str. Kiev, </w:t>
                  </w:r>
                  <w:r w:rsidR="003458A4" w:rsidRPr="00CE3E3D">
                    <w:t>3</w:t>
                  </w:r>
                </w:p>
              </w:tc>
            </w:tr>
            <w:tr w:rsidR="00762A3C" w:rsidRPr="00EC30C2" w14:paraId="250B8719" w14:textId="77777777" w:rsidTr="003458A4">
              <w:trPr>
                <w:jc w:val="center"/>
              </w:trPr>
              <w:tc>
                <w:tcPr>
                  <w:tcW w:w="5163" w:type="dxa"/>
                  <w:tcBorders>
                    <w:top w:val="nil"/>
                    <w:left w:val="nil"/>
                    <w:bottom w:val="nil"/>
                    <w:right w:val="nil"/>
                  </w:tcBorders>
                  <w:vAlign w:val="center"/>
                </w:tcPr>
                <w:p w14:paraId="3A563C30"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Telefon:</w:t>
                  </w:r>
                </w:p>
              </w:tc>
              <w:tc>
                <w:tcPr>
                  <w:tcW w:w="5076" w:type="dxa"/>
                  <w:tcBorders>
                    <w:top w:val="nil"/>
                    <w:left w:val="nil"/>
                    <w:bottom w:val="nil"/>
                    <w:right w:val="nil"/>
                  </w:tcBorders>
                  <w:vAlign w:val="center"/>
                </w:tcPr>
                <w:p w14:paraId="194FCA2B" w14:textId="5AE05F25" w:rsidR="00762A3C" w:rsidRPr="00CE3E3D" w:rsidRDefault="00762A3C" w:rsidP="00762A3C">
                  <w:pPr>
                    <w:tabs>
                      <w:tab w:val="left" w:pos="1134"/>
                      <w:tab w:val="left" w:pos="4680"/>
                      <w:tab w:val="left" w:pos="7020"/>
                    </w:tabs>
                    <w:suppressAutoHyphens/>
                    <w:ind w:firstLine="567"/>
                    <w:jc w:val="both"/>
                    <w:rPr>
                      <w:lang w:val="ro-MD"/>
                    </w:rPr>
                  </w:pPr>
                  <w:r w:rsidRPr="00CE3E3D">
                    <w:t>Cod fiscal:</w:t>
                  </w:r>
                  <w:r w:rsidRPr="00CE3E3D">
                    <w:rPr>
                      <w:b/>
                      <w:bCs/>
                      <w:i/>
                      <w:szCs w:val="22"/>
                      <w:shd w:val="clear" w:color="auto" w:fill="FFFFFF"/>
                    </w:rPr>
                    <w:t xml:space="preserve"> </w:t>
                  </w:r>
                  <w:r w:rsidRPr="00CE3E3D">
                    <w:t>1007601009853</w:t>
                  </w:r>
                </w:p>
              </w:tc>
            </w:tr>
            <w:tr w:rsidR="00762A3C" w:rsidRPr="00EC30C2" w14:paraId="168D6717" w14:textId="77777777" w:rsidTr="003458A4">
              <w:trPr>
                <w:jc w:val="center"/>
              </w:trPr>
              <w:tc>
                <w:tcPr>
                  <w:tcW w:w="5163" w:type="dxa"/>
                  <w:tcBorders>
                    <w:top w:val="nil"/>
                    <w:left w:val="nil"/>
                    <w:bottom w:val="nil"/>
                    <w:right w:val="nil"/>
                  </w:tcBorders>
                  <w:vAlign w:val="center"/>
                </w:tcPr>
                <w:p w14:paraId="464A9BC1"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Cod fiscal:</w:t>
                  </w:r>
                </w:p>
              </w:tc>
              <w:tc>
                <w:tcPr>
                  <w:tcW w:w="5076" w:type="dxa"/>
                  <w:tcBorders>
                    <w:top w:val="nil"/>
                    <w:left w:val="nil"/>
                    <w:bottom w:val="nil"/>
                    <w:right w:val="nil"/>
                  </w:tcBorders>
                  <w:vAlign w:val="center"/>
                </w:tcPr>
                <w:p w14:paraId="37461481" w14:textId="0E3156E6" w:rsidR="00762A3C" w:rsidRPr="00CE3E3D" w:rsidRDefault="00762A3C" w:rsidP="00762A3C">
                  <w:pPr>
                    <w:tabs>
                      <w:tab w:val="left" w:pos="1134"/>
                      <w:tab w:val="left" w:pos="4680"/>
                      <w:tab w:val="left" w:pos="7020"/>
                    </w:tabs>
                    <w:suppressAutoHyphens/>
                    <w:ind w:firstLine="567"/>
                    <w:jc w:val="both"/>
                    <w:rPr>
                      <w:lang w:val="ro-MD"/>
                    </w:rPr>
                  </w:pPr>
                  <w:r w:rsidRPr="00CE3E3D">
                    <w:t>Ministerul Finanţelor Trezoreria de Stat</w:t>
                  </w:r>
                </w:p>
              </w:tc>
            </w:tr>
            <w:tr w:rsidR="00762A3C" w:rsidRPr="00EC30C2" w14:paraId="43B489B0" w14:textId="77777777" w:rsidTr="003458A4">
              <w:trPr>
                <w:jc w:val="center"/>
              </w:trPr>
              <w:tc>
                <w:tcPr>
                  <w:tcW w:w="5163" w:type="dxa"/>
                  <w:tcBorders>
                    <w:top w:val="nil"/>
                    <w:left w:val="nil"/>
                    <w:bottom w:val="nil"/>
                    <w:right w:val="nil"/>
                  </w:tcBorders>
                  <w:vAlign w:val="center"/>
                </w:tcPr>
                <w:p w14:paraId="49B8A91C"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Banca:</w:t>
                  </w:r>
                </w:p>
              </w:tc>
              <w:tc>
                <w:tcPr>
                  <w:tcW w:w="5076" w:type="dxa"/>
                  <w:tcBorders>
                    <w:top w:val="nil"/>
                    <w:left w:val="nil"/>
                    <w:bottom w:val="nil"/>
                    <w:right w:val="nil"/>
                  </w:tcBorders>
                  <w:vAlign w:val="center"/>
                </w:tcPr>
                <w:p w14:paraId="4C3C6326" w14:textId="383D1906" w:rsidR="00762A3C" w:rsidRPr="00CE3E3D" w:rsidRDefault="00762A3C" w:rsidP="00762A3C">
                  <w:pPr>
                    <w:tabs>
                      <w:tab w:val="left" w:pos="1134"/>
                      <w:tab w:val="left" w:pos="4680"/>
                      <w:tab w:val="left" w:pos="7020"/>
                    </w:tabs>
                    <w:suppressAutoHyphens/>
                    <w:ind w:firstLine="567"/>
                    <w:jc w:val="both"/>
                    <w:rPr>
                      <w:lang w:val="ro-MD"/>
                    </w:rPr>
                  </w:pPr>
                  <w:r w:rsidRPr="00CE3E3D">
                    <w:rPr>
                      <w:lang w:val="en-US"/>
                    </w:rPr>
                    <w:t xml:space="preserve">MF-TT Chişinău-bugetul municipiului                        </w:t>
                  </w:r>
                </w:p>
              </w:tc>
            </w:tr>
            <w:tr w:rsidR="00762A3C" w:rsidRPr="00EC30C2" w14:paraId="4EC923E2" w14:textId="77777777" w:rsidTr="003458A4">
              <w:trPr>
                <w:jc w:val="center"/>
              </w:trPr>
              <w:tc>
                <w:tcPr>
                  <w:tcW w:w="5163" w:type="dxa"/>
                  <w:tcBorders>
                    <w:top w:val="nil"/>
                    <w:left w:val="nil"/>
                    <w:bottom w:val="nil"/>
                    <w:right w:val="nil"/>
                  </w:tcBorders>
                  <w:vAlign w:val="center"/>
                </w:tcPr>
                <w:p w14:paraId="0012F976"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Cod:</w:t>
                  </w:r>
                </w:p>
              </w:tc>
              <w:tc>
                <w:tcPr>
                  <w:tcW w:w="5076" w:type="dxa"/>
                  <w:tcBorders>
                    <w:top w:val="nil"/>
                    <w:left w:val="nil"/>
                    <w:bottom w:val="nil"/>
                    <w:right w:val="nil"/>
                  </w:tcBorders>
                  <w:vAlign w:val="center"/>
                </w:tcPr>
                <w:p w14:paraId="6558A2B5" w14:textId="077686E1" w:rsidR="00762A3C" w:rsidRPr="00CE3E3D" w:rsidRDefault="00762A3C" w:rsidP="00762A3C">
                  <w:pPr>
                    <w:tabs>
                      <w:tab w:val="left" w:pos="1134"/>
                      <w:tab w:val="left" w:pos="4680"/>
                      <w:tab w:val="left" w:pos="7020"/>
                    </w:tabs>
                    <w:suppressAutoHyphens/>
                    <w:ind w:left="325" w:right="-108"/>
                  </w:pPr>
                  <w:r w:rsidRPr="00CE3E3D">
                    <w:rPr>
                      <w:lang w:val="it-IT"/>
                    </w:rPr>
                    <w:t xml:space="preserve">    Pretura sectorului Rîşcani                                              </w:t>
                  </w:r>
                </w:p>
                <w:p w14:paraId="1466F577" w14:textId="1516D89C" w:rsidR="00762A3C" w:rsidRPr="00CE3E3D" w:rsidRDefault="00762A3C" w:rsidP="00762A3C">
                  <w:pPr>
                    <w:tabs>
                      <w:tab w:val="left" w:pos="1134"/>
                      <w:tab w:val="left" w:pos="4680"/>
                      <w:tab w:val="left" w:pos="7020"/>
                    </w:tabs>
                    <w:suppressAutoHyphens/>
                    <w:ind w:left="325" w:right="-108"/>
                    <w:rPr>
                      <w:lang w:val="it-IT"/>
                    </w:rPr>
                  </w:pPr>
                  <w:r w:rsidRPr="00CE3E3D">
                    <w:rPr>
                      <w:lang w:val="it-IT"/>
                    </w:rPr>
                    <w:t xml:space="preserve">    Cod bancar:  TREZMD2X        </w:t>
                  </w:r>
                </w:p>
                <w:p w14:paraId="4CE3856F" w14:textId="6FF67006" w:rsidR="00762A3C" w:rsidRPr="00CE3E3D" w:rsidRDefault="00762A3C" w:rsidP="00762A3C">
                  <w:pPr>
                    <w:tabs>
                      <w:tab w:val="left" w:pos="1134"/>
                      <w:tab w:val="left" w:pos="4680"/>
                      <w:tab w:val="left" w:pos="7020"/>
                    </w:tabs>
                    <w:suppressAutoHyphens/>
                    <w:ind w:left="325"/>
                  </w:pPr>
                  <w:r w:rsidRPr="00CE3E3D">
                    <w:rPr>
                      <w:sz w:val="22"/>
                      <w:szCs w:val="22"/>
                      <w:lang w:val="it-IT"/>
                    </w:rPr>
                    <w:t xml:space="preserve">     </w:t>
                  </w:r>
                  <w:r w:rsidRPr="00CE3E3D">
                    <w:rPr>
                      <w:sz w:val="22"/>
                      <w:szCs w:val="22"/>
                      <w:highlight w:val="yellow"/>
                    </w:rPr>
                    <w:t xml:space="preserve">IBAN: </w:t>
                  </w:r>
                </w:p>
                <w:p w14:paraId="72F8D325" w14:textId="4F82DDCC" w:rsidR="00762A3C" w:rsidRPr="00CE3E3D" w:rsidRDefault="00762A3C" w:rsidP="00762A3C">
                  <w:pPr>
                    <w:tabs>
                      <w:tab w:val="left" w:pos="1134"/>
                      <w:tab w:val="left" w:pos="4680"/>
                      <w:tab w:val="left" w:pos="7020"/>
                    </w:tabs>
                    <w:suppressAutoHyphens/>
                    <w:ind w:firstLine="567"/>
                    <w:jc w:val="both"/>
                    <w:rPr>
                      <w:lang w:val="ro-MD"/>
                    </w:rPr>
                  </w:pPr>
                  <w:r w:rsidRPr="00CE3E3D">
                    <w:rPr>
                      <w:lang w:val="it-IT"/>
                    </w:rPr>
                    <w:t xml:space="preserve">                                   </w:t>
                  </w:r>
                </w:p>
              </w:tc>
            </w:tr>
            <w:tr w:rsidR="00762A3C" w:rsidRPr="00EC30C2" w14:paraId="428D84C3" w14:textId="77777777" w:rsidTr="00CE3E3D">
              <w:trPr>
                <w:trHeight w:val="80"/>
                <w:jc w:val="center"/>
              </w:trPr>
              <w:tc>
                <w:tcPr>
                  <w:tcW w:w="5163" w:type="dxa"/>
                  <w:tcBorders>
                    <w:top w:val="nil"/>
                    <w:left w:val="nil"/>
                    <w:bottom w:val="nil"/>
                    <w:right w:val="nil"/>
                  </w:tcBorders>
                  <w:vAlign w:val="center"/>
                </w:tcPr>
                <w:p w14:paraId="15727CE1"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IBAN</w:t>
                  </w:r>
                </w:p>
              </w:tc>
              <w:tc>
                <w:tcPr>
                  <w:tcW w:w="5076" w:type="dxa"/>
                  <w:tcBorders>
                    <w:top w:val="nil"/>
                    <w:left w:val="nil"/>
                    <w:bottom w:val="nil"/>
                    <w:right w:val="nil"/>
                  </w:tcBorders>
                </w:tcPr>
                <w:p w14:paraId="642D8D2B" w14:textId="5A657894" w:rsidR="00762A3C" w:rsidRPr="00CE3E3D" w:rsidRDefault="00762A3C" w:rsidP="00762A3C">
                  <w:pPr>
                    <w:tabs>
                      <w:tab w:val="left" w:pos="1134"/>
                      <w:tab w:val="left" w:pos="4680"/>
                      <w:tab w:val="left" w:pos="7020"/>
                    </w:tabs>
                    <w:suppressAutoHyphens/>
                    <w:ind w:firstLine="567"/>
                    <w:jc w:val="both"/>
                    <w:rPr>
                      <w:lang w:val="ro-MD"/>
                    </w:rPr>
                  </w:pPr>
                  <w:r w:rsidRPr="00CE3E3D">
                    <w:t>Telefon: 022441098, 022441191, 022445390</w:t>
                  </w:r>
                </w:p>
              </w:tc>
            </w:tr>
            <w:tr w:rsidR="00D76BD0" w:rsidRPr="00EC30C2" w14:paraId="36F192AB" w14:textId="77777777" w:rsidTr="003458A4">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5076"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lastRenderedPageBreak/>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D091F34" w:rsidR="00394DC7" w:rsidRPr="00FF430B" w:rsidRDefault="00394DC7" w:rsidP="00394DC7">
            <w:pPr>
              <w:jc w:val="center"/>
              <w:rPr>
                <w:b/>
                <w:i/>
                <w:lang w:val="ro-MD"/>
              </w:rPr>
            </w:pPr>
            <w:r w:rsidRPr="00FF430B">
              <w:rPr>
                <w:b/>
                <w:lang w:val="ro-MD"/>
              </w:rPr>
              <w:t>de achiziţionare a</w:t>
            </w:r>
            <w:r w:rsidR="003458A4">
              <w:rPr>
                <w:b/>
                <w:lang w:val="ro-MD"/>
              </w:rPr>
              <w:t xml:space="preserve"> </w:t>
            </w:r>
            <w:r w:rsidR="00A93011" w:rsidRPr="00FF430B">
              <w:rPr>
                <w:b/>
                <w:lang w:val="ro-MD"/>
              </w:rPr>
              <w:t>serviciil</w:t>
            </w:r>
            <w:r w:rsidR="0060188C" w:rsidRPr="00FF430B">
              <w:rPr>
                <w:b/>
                <w:lang w:val="ro-MD"/>
              </w:rPr>
              <w:t>or</w:t>
            </w:r>
            <w:r w:rsidR="00A93011" w:rsidRPr="00FF430B">
              <w:rPr>
                <w:b/>
                <w:lang w:val="ro-MD"/>
              </w:rPr>
              <w:t xml:space="preserve"> de </w:t>
            </w:r>
            <w:r w:rsidR="003458A4" w:rsidRPr="005A202E">
              <w:rPr>
                <w:b/>
                <w:bCs/>
                <w:i/>
                <w:iCs/>
                <w:lang w:val="ro-MD"/>
              </w:rPr>
              <w:t>Reparația curenta a gropilor prin plombare din sectorul Rîșcani, municipiul Chisinau</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1203C2">
            <w:pPr>
              <w:pStyle w:val="a"/>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1203C2">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1203C2">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1203C2">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1203C2">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lastRenderedPageBreak/>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1203C2">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1203C2">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1203C2">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1203C2">
            <w:pPr>
              <w:pStyle w:val="af2"/>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1203C2">
            <w:pPr>
              <w:pStyle w:val="af2"/>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lastRenderedPageBreak/>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1203C2">
            <w:pPr>
              <w:pStyle w:val="a"/>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1203C2">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lastRenderedPageBreak/>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1203C2">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1203C2">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03C2">
            <w:pPr>
              <w:pStyle w:val="a"/>
              <w:numPr>
                <w:ilvl w:val="0"/>
                <w:numId w:val="37"/>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03C2">
            <w:pPr>
              <w:pStyle w:val="a"/>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1203C2">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E3F104" w14:textId="77777777" w:rsidR="00A0010A" w:rsidRDefault="00A0010A" w:rsidP="00A20ACF">
      <w:r>
        <w:separator/>
      </w:r>
    </w:p>
  </w:endnote>
  <w:endnote w:type="continuationSeparator" w:id="0">
    <w:p w14:paraId="772B8C54" w14:textId="77777777" w:rsidR="00A0010A" w:rsidRDefault="00A0010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Courier New">
    <w:altName w:val="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Ps??c???"/>
    <w:panose1 w:val="02010601000101010101"/>
    <w:charset w:val="88"/>
    <w:family w:val="roman"/>
    <w:pitch w:val="variable"/>
    <w:sig w:usb0="A00002FF" w:usb1="28CFFCFA" w:usb2="00000016" w:usb3="00000000" w:csb0="00100001" w:csb1="00000000"/>
  </w:font>
  <w:font w:name="SimSun">
    <w:altName w:val="??§ЮЎм§Ў-??§ЮЎм§Ў??§ЮЎм???§ЮЎм§"/>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altName w:val="Arial"/>
    <w:panose1 w:val="020B0604020202020204"/>
    <w:charset w:val="00"/>
    <w:family w:val="swiss"/>
    <w:pitch w:val="variable"/>
    <w:sig w:usb0="E0002EFF" w:usb1="C000785B" w:usb2="00000009" w:usb3="00000000" w:csb0="000001FF" w:csb1="00000000"/>
  </w:font>
  <w:font w:name="MS Mincho">
    <w:altName w:val="Arial Unicode MS"/>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762A3C" w:rsidRDefault="00762A3C"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762A3C" w:rsidRDefault="00762A3C">
        <w:pPr>
          <w:pStyle w:val="a4"/>
          <w:jc w:val="right"/>
        </w:pPr>
        <w:r>
          <w:fldChar w:fldCharType="begin"/>
        </w:r>
        <w:r>
          <w:instrText xml:space="preserve"> PAGE   \* MERGEFORMAT </w:instrText>
        </w:r>
        <w:r>
          <w:fldChar w:fldCharType="separate"/>
        </w:r>
        <w:r w:rsidR="00EA6764">
          <w:t>70</w:t>
        </w:r>
        <w:r>
          <w:fldChar w:fldCharType="end"/>
        </w:r>
      </w:p>
    </w:sdtContent>
  </w:sdt>
  <w:p w14:paraId="075618FA" w14:textId="77777777" w:rsidR="00762A3C" w:rsidRDefault="00762A3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DCC87D" w14:textId="77777777" w:rsidR="00A0010A" w:rsidRDefault="00A0010A" w:rsidP="00A20ACF">
      <w:r>
        <w:separator/>
      </w:r>
    </w:p>
  </w:footnote>
  <w:footnote w:type="continuationSeparator" w:id="0">
    <w:p w14:paraId="3C4D38D7" w14:textId="77777777" w:rsidR="00A0010A" w:rsidRDefault="00A0010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6"/>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2"/>
  </w:num>
  <w:num w:numId="14">
    <w:abstractNumId w:val="24"/>
  </w:num>
  <w:num w:numId="15">
    <w:abstractNumId w:val="6"/>
  </w:num>
  <w:num w:numId="16">
    <w:abstractNumId w:val="22"/>
  </w:num>
  <w:num w:numId="17">
    <w:abstractNumId w:val="9"/>
  </w:num>
  <w:num w:numId="18">
    <w:abstractNumId w:val="34"/>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3"/>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1"/>
  </w:num>
  <w:num w:numId="36">
    <w:abstractNumId w:val="15"/>
  </w:num>
  <w:num w:numId="37">
    <w:abstractNumId w:val="3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491A"/>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03C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58A4"/>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08C"/>
    <w:rsid w:val="00371806"/>
    <w:rsid w:val="003731FD"/>
    <w:rsid w:val="00373336"/>
    <w:rsid w:val="00373AF9"/>
    <w:rsid w:val="00377CE0"/>
    <w:rsid w:val="0038163C"/>
    <w:rsid w:val="00381EF2"/>
    <w:rsid w:val="0038237B"/>
    <w:rsid w:val="0038240D"/>
    <w:rsid w:val="0038275D"/>
    <w:rsid w:val="00384B42"/>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2AC7"/>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202E"/>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1AC1"/>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2472"/>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4AF"/>
    <w:rsid w:val="00715C8A"/>
    <w:rsid w:val="007167E4"/>
    <w:rsid w:val="00716AA3"/>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A3C"/>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0C7"/>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0BEC"/>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3C60"/>
    <w:rsid w:val="00925DF7"/>
    <w:rsid w:val="00926CDF"/>
    <w:rsid w:val="00927F7D"/>
    <w:rsid w:val="00931029"/>
    <w:rsid w:val="009324DC"/>
    <w:rsid w:val="009337E1"/>
    <w:rsid w:val="009357DB"/>
    <w:rsid w:val="0093664D"/>
    <w:rsid w:val="0094094B"/>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010A"/>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2D1E"/>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ECF"/>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357F"/>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C758A"/>
    <w:rsid w:val="00CD0EA7"/>
    <w:rsid w:val="00CD278A"/>
    <w:rsid w:val="00CD31E8"/>
    <w:rsid w:val="00CD74C4"/>
    <w:rsid w:val="00CE1192"/>
    <w:rsid w:val="00CE11D6"/>
    <w:rsid w:val="00CE32F1"/>
    <w:rsid w:val="00CE3D8F"/>
    <w:rsid w:val="00CE3E3D"/>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6764"/>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0E6"/>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uiPriority w:val="99"/>
    <w:rsid w:val="00A20ACF"/>
    <w:rPr>
      <w:b/>
      <w:bCs/>
    </w:rPr>
  </w:style>
  <w:style w:type="character" w:customStyle="1" w:styleId="afc">
    <w:name w:val="Тема примечания Знак"/>
    <w:basedOn w:val="afa"/>
    <w:link w:val="afb"/>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7A40C7"/>
  </w:style>
  <w:style w:type="character" w:customStyle="1" w:styleId="12">
    <w:name w:val="Основной текст Знак1"/>
    <w:basedOn w:val="a1"/>
    <w:uiPriority w:val="99"/>
    <w:semiHidden/>
    <w:rsid w:val="00452AC7"/>
    <w:rPr>
      <w:sz w:val="20"/>
      <w:szCs w:val="20"/>
      <w:lang w:val="ru-RU" w:eastAsia="ru-RU"/>
    </w:rPr>
  </w:style>
  <w:style w:type="character" w:customStyle="1" w:styleId="110">
    <w:name w:val="Основной текст Знак11"/>
    <w:basedOn w:val="a1"/>
    <w:uiPriority w:val="99"/>
    <w:semiHidden/>
    <w:rsid w:val="00452AC7"/>
    <w:rPr>
      <w:rFonts w:cs="Times New Roman"/>
      <w:sz w:val="20"/>
      <w:szCs w:val="20"/>
      <w:lang w:val="ru-RU" w:eastAsia="ru-RU"/>
    </w:rPr>
  </w:style>
  <w:style w:type="character" w:customStyle="1" w:styleId="13">
    <w:name w:val="Верхний колонтитул Знак1"/>
    <w:basedOn w:val="a1"/>
    <w:uiPriority w:val="99"/>
    <w:semiHidden/>
    <w:rsid w:val="00452AC7"/>
    <w:rPr>
      <w:sz w:val="20"/>
      <w:szCs w:val="20"/>
      <w:lang w:val="ru-RU" w:eastAsia="ru-RU"/>
    </w:rPr>
  </w:style>
  <w:style w:type="character" w:customStyle="1" w:styleId="111">
    <w:name w:val="Верхний колонтитул Знак11"/>
    <w:basedOn w:val="a1"/>
    <w:uiPriority w:val="99"/>
    <w:semiHidden/>
    <w:rsid w:val="00452AC7"/>
    <w:rPr>
      <w:rFonts w:cs="Times New Roman"/>
      <w:sz w:val="20"/>
      <w:szCs w:val="20"/>
      <w:lang w:val="ru-RU" w:eastAsia="ru-RU"/>
    </w:rPr>
  </w:style>
  <w:style w:type="character" w:customStyle="1" w:styleId="210">
    <w:name w:val="Основной текст 2 Знак1"/>
    <w:basedOn w:val="a1"/>
    <w:uiPriority w:val="99"/>
    <w:semiHidden/>
    <w:rsid w:val="00452AC7"/>
    <w:rPr>
      <w:sz w:val="20"/>
      <w:szCs w:val="20"/>
      <w:lang w:val="ru-RU" w:eastAsia="ru-RU"/>
    </w:rPr>
  </w:style>
  <w:style w:type="character" w:customStyle="1" w:styleId="211">
    <w:name w:val="Основной текст 2 Знак11"/>
    <w:basedOn w:val="a1"/>
    <w:uiPriority w:val="99"/>
    <w:semiHidden/>
    <w:rsid w:val="00452AC7"/>
    <w:rPr>
      <w:rFonts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A5A7EC-BF09-489D-ABC4-3153480E5F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88</Pages>
  <Words>34693</Words>
  <Characters>197755</Characters>
  <Application>Microsoft Office Word</Application>
  <DocSecurity>0</DocSecurity>
  <Lines>1647</Lines>
  <Paragraphs>463</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231985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Bruma</cp:lastModifiedBy>
  <cp:revision>8</cp:revision>
  <cp:lastPrinted>2021-06-01T11:52:00Z</cp:lastPrinted>
  <dcterms:created xsi:type="dcterms:W3CDTF">2026-03-23T08:03:00Z</dcterms:created>
  <dcterms:modified xsi:type="dcterms:W3CDTF">2026-08-28T09:46:00Z</dcterms:modified>
</cp:coreProperties>
</file>