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EFAE2" w14:textId="77777777" w:rsidR="00174390" w:rsidRPr="00FF430B" w:rsidRDefault="00174390" w:rsidP="00174390">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25</w:t>
      </w:r>
    </w:p>
    <w:p w14:paraId="6DBB88AA" w14:textId="4B549674" w:rsidR="00174390" w:rsidRPr="00FF430B" w:rsidRDefault="00174390" w:rsidP="00174390">
      <w:pPr>
        <w:jc w:val="right"/>
        <w:rPr>
          <w:noProof w:val="0"/>
          <w:lang w:val="ro-MD"/>
        </w:rPr>
      </w:pPr>
      <w:r w:rsidRPr="00FF430B">
        <w:rPr>
          <w:noProof w:val="0"/>
          <w:lang w:val="ro-MD"/>
        </w:rPr>
        <w:t>la Documentația standard nr.</w:t>
      </w:r>
      <w:r w:rsidR="009141A9">
        <w:rPr>
          <w:noProof w:val="0"/>
          <w:lang w:val="ro-MD"/>
        </w:rPr>
        <w:t>69</w:t>
      </w:r>
    </w:p>
    <w:p w14:paraId="4E76D66C" w14:textId="1E1CDB47" w:rsidR="00174390" w:rsidRPr="00FF430B" w:rsidRDefault="00174390" w:rsidP="00174390">
      <w:pPr>
        <w:jc w:val="right"/>
        <w:rPr>
          <w:noProof w:val="0"/>
          <w:lang w:val="ro-MD"/>
        </w:rPr>
      </w:pPr>
      <w:r w:rsidRPr="00FF430B">
        <w:rPr>
          <w:noProof w:val="0"/>
          <w:lang w:val="ro-MD"/>
        </w:rPr>
        <w:t>din “</w:t>
      </w:r>
      <w:r w:rsidR="009141A9">
        <w:rPr>
          <w:noProof w:val="0"/>
          <w:lang w:val="ro-MD"/>
        </w:rPr>
        <w:t>07</w:t>
      </w:r>
      <w:r w:rsidRPr="00FF430B">
        <w:rPr>
          <w:noProof w:val="0"/>
          <w:lang w:val="ro-MD"/>
        </w:rPr>
        <w:t xml:space="preserve">” </w:t>
      </w:r>
      <w:r w:rsidR="009141A9">
        <w:rPr>
          <w:noProof w:val="0"/>
          <w:lang w:val="ro-MD"/>
        </w:rPr>
        <w:t xml:space="preserve">05 </w:t>
      </w:r>
      <w:r w:rsidRPr="00FF430B">
        <w:rPr>
          <w:noProof w:val="0"/>
          <w:lang w:val="ro-MD"/>
        </w:rPr>
        <w:t>20</w:t>
      </w:r>
      <w:r w:rsidR="009141A9">
        <w:rPr>
          <w:noProof w:val="0"/>
          <w:lang w:val="ro-MD"/>
        </w:rPr>
        <w:t>21</w:t>
      </w:r>
    </w:p>
    <w:p w14:paraId="400CC008" w14:textId="77777777" w:rsidR="00174390" w:rsidRPr="00FF430B" w:rsidRDefault="00174390" w:rsidP="00174390">
      <w:pPr>
        <w:pStyle w:val="Listparagraf"/>
        <w:numPr>
          <w:ilvl w:val="0"/>
          <w:numId w:val="0"/>
        </w:numPr>
        <w:ind w:right="-1"/>
        <w:rPr>
          <w:i/>
          <w:lang w:val="ro-MD"/>
        </w:rPr>
      </w:pPr>
    </w:p>
    <w:p w14:paraId="442FC1BB" w14:textId="77777777" w:rsidR="00174390" w:rsidRPr="00FF430B" w:rsidRDefault="00174390" w:rsidP="00174390">
      <w:pPr>
        <w:pStyle w:val="Listparagraf"/>
        <w:numPr>
          <w:ilvl w:val="0"/>
          <w:numId w:val="0"/>
        </w:numPr>
        <w:ind w:right="-1"/>
        <w:rPr>
          <w:i/>
          <w:lang w:val="ro-MD"/>
        </w:rPr>
      </w:pPr>
    </w:p>
    <w:p w14:paraId="77280011" w14:textId="77777777" w:rsidR="00174390" w:rsidRPr="00FF430B" w:rsidRDefault="00174390" w:rsidP="00174390">
      <w:pPr>
        <w:pStyle w:val="Listparagraf"/>
        <w:numPr>
          <w:ilvl w:val="0"/>
          <w:numId w:val="0"/>
        </w:numPr>
        <w:ind w:right="-1"/>
        <w:rPr>
          <w:i/>
          <w:lang w:val="ro-MD"/>
        </w:rPr>
      </w:pPr>
    </w:p>
    <w:p w14:paraId="549783E9" w14:textId="77777777" w:rsidR="00174390" w:rsidRPr="00FF430B" w:rsidRDefault="00174390" w:rsidP="00174390">
      <w:pPr>
        <w:jc w:val="center"/>
        <w:rPr>
          <w:b/>
          <w:noProof w:val="0"/>
          <w:lang w:val="ro-MD"/>
        </w:rPr>
      </w:pPr>
    </w:p>
    <w:p w14:paraId="53AC65AC" w14:textId="77777777" w:rsidR="00174390" w:rsidRPr="00FF430B" w:rsidRDefault="00174390" w:rsidP="00174390">
      <w:pPr>
        <w:jc w:val="center"/>
        <w:rPr>
          <w:b/>
          <w:noProof w:val="0"/>
          <w:lang w:val="ro-MD"/>
        </w:rPr>
      </w:pPr>
      <w:r w:rsidRPr="00FF430B">
        <w:rPr>
          <w:b/>
          <w:noProof w:val="0"/>
          <w:lang w:val="ro-MD"/>
        </w:rPr>
        <w:t>CONTRACT – MODEL</w:t>
      </w:r>
    </w:p>
    <w:p w14:paraId="17C56422" w14:textId="77777777" w:rsidR="00174390" w:rsidRPr="00FF430B" w:rsidRDefault="00174390" w:rsidP="00174390">
      <w:pPr>
        <w:pStyle w:val="Listparagraf"/>
        <w:numPr>
          <w:ilvl w:val="0"/>
          <w:numId w:val="0"/>
        </w:numPr>
        <w:ind w:right="-1"/>
        <w:rPr>
          <w:lang w:val="ro-MD"/>
        </w:rPr>
      </w:pPr>
    </w:p>
    <w:p w14:paraId="0A9F2E5E" w14:textId="77777777" w:rsidR="00174390" w:rsidRPr="00FF430B" w:rsidRDefault="00174390" w:rsidP="00174390">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174390" w:rsidRPr="00EC30C2" w14:paraId="25D830B6" w14:textId="77777777" w:rsidTr="00474615">
        <w:trPr>
          <w:trHeight w:val="697"/>
        </w:trPr>
        <w:tc>
          <w:tcPr>
            <w:tcW w:w="9748" w:type="dxa"/>
            <w:vAlign w:val="center"/>
          </w:tcPr>
          <w:p w14:paraId="17C2809A" w14:textId="77777777" w:rsidR="00174390" w:rsidRPr="002B51B7" w:rsidRDefault="00174390" w:rsidP="00474615">
            <w:pPr>
              <w:jc w:val="both"/>
              <w:rPr>
                <w:lang w:val="ro-MD"/>
              </w:rPr>
            </w:pPr>
          </w:p>
          <w:p w14:paraId="1BCC4D1E" w14:textId="77777777" w:rsidR="00174390" w:rsidRPr="002B51B7" w:rsidRDefault="00174390" w:rsidP="00474615">
            <w:pPr>
              <w:jc w:val="both"/>
              <w:rPr>
                <w:b/>
                <w:caps/>
                <w:sz w:val="28"/>
                <w:szCs w:val="28"/>
                <w:lang w:val="ro-MD"/>
              </w:rPr>
            </w:pPr>
          </w:p>
          <w:p w14:paraId="07B74215" w14:textId="77777777" w:rsidR="00174390" w:rsidRPr="002B51B7" w:rsidRDefault="00174390" w:rsidP="00474615">
            <w:pPr>
              <w:jc w:val="center"/>
              <w:rPr>
                <w:b/>
                <w:sz w:val="28"/>
                <w:szCs w:val="28"/>
                <w:u w:val="single"/>
                <w:lang w:val="ro-MD"/>
              </w:rPr>
            </w:pPr>
            <w:r w:rsidRPr="002B51B7">
              <w:rPr>
                <w:b/>
                <w:caps/>
                <w:sz w:val="28"/>
                <w:szCs w:val="28"/>
                <w:lang w:val="ro-MD"/>
              </w:rPr>
              <w:t>Contract</w:t>
            </w:r>
            <w:r w:rsidRPr="002B51B7">
              <w:rPr>
                <w:b/>
                <w:sz w:val="28"/>
                <w:szCs w:val="28"/>
                <w:lang w:val="ro-MD"/>
              </w:rPr>
              <w:t xml:space="preserve"> DE ANTREPRIZĂ Nr.</w:t>
            </w:r>
          </w:p>
          <w:p w14:paraId="1C6ECC5D" w14:textId="77777777" w:rsidR="00174390" w:rsidRPr="002B51B7" w:rsidRDefault="00174390" w:rsidP="00474615">
            <w:pPr>
              <w:jc w:val="center"/>
              <w:rPr>
                <w:b/>
                <w:lang w:val="ro-MD"/>
              </w:rPr>
            </w:pPr>
            <w:r w:rsidRPr="002B51B7">
              <w:rPr>
                <w:b/>
                <w:lang w:val="ro-MD"/>
              </w:rPr>
              <w:t>privind achiziţia prin</w:t>
            </w:r>
            <w:r w:rsidRPr="002B51B7">
              <w:rPr>
                <w:b/>
                <w:lang w:val="ro-MD"/>
              </w:rPr>
              <w:softHyphen/>
            </w:r>
            <w:r w:rsidRPr="002B51B7">
              <w:rPr>
                <w:b/>
                <w:lang w:val="ro-MD"/>
              </w:rPr>
              <w:softHyphen/>
            </w:r>
            <w:r w:rsidRPr="002B51B7">
              <w:rPr>
                <w:b/>
                <w:lang w:val="ro-MD"/>
              </w:rPr>
              <w:softHyphen/>
              <w:t>________________</w:t>
            </w:r>
          </w:p>
          <w:p w14:paraId="61A2D01E" w14:textId="77777777" w:rsidR="00174390" w:rsidRPr="002B51B7" w:rsidRDefault="00174390" w:rsidP="00474615">
            <w:pPr>
              <w:jc w:val="both"/>
              <w:rPr>
                <w:b/>
                <w:i/>
                <w:lang w:val="ro-MD"/>
              </w:rPr>
            </w:pPr>
          </w:p>
          <w:p w14:paraId="3E1701EA" w14:textId="77777777" w:rsidR="00174390" w:rsidRPr="002B51B7" w:rsidRDefault="00174390" w:rsidP="00474615">
            <w:pPr>
              <w:jc w:val="both"/>
              <w:rPr>
                <w:b/>
                <w:i/>
                <w:lang w:val="ro-MD"/>
              </w:rPr>
            </w:pPr>
          </w:p>
          <w:p w14:paraId="13B140E2" w14:textId="77777777" w:rsidR="00174390" w:rsidRPr="002B51B7" w:rsidRDefault="00174390" w:rsidP="00474615">
            <w:pPr>
              <w:tabs>
                <w:tab w:val="center" w:pos="-6663"/>
                <w:tab w:val="left" w:pos="567"/>
                <w:tab w:val="right" w:pos="10206"/>
              </w:tabs>
              <w:rPr>
                <w:lang w:val="ro-MD"/>
              </w:rPr>
            </w:pPr>
            <w:r w:rsidRPr="002B51B7">
              <w:rPr>
                <w:lang w:val="ro-MD"/>
              </w:rPr>
              <w:t>„___”_________20__                                                                                  _________________</w:t>
            </w:r>
          </w:p>
          <w:p w14:paraId="1212CD89" w14:textId="77777777" w:rsidR="00174390" w:rsidRPr="002B51B7" w:rsidRDefault="00174390" w:rsidP="00474615">
            <w:pPr>
              <w:jc w:val="center"/>
              <w:rPr>
                <w:lang w:val="ro-MD"/>
              </w:rPr>
            </w:pPr>
            <w:r w:rsidRPr="002B51B7">
              <w:rPr>
                <w:sz w:val="20"/>
                <w:szCs w:val="20"/>
                <w:lang w:val="ro-MD"/>
              </w:rPr>
              <w:t xml:space="preserve">                                                                                                                                    (municipiu, oraş)</w:t>
            </w:r>
          </w:p>
          <w:p w14:paraId="7663B36B" w14:textId="77777777" w:rsidR="00174390" w:rsidRPr="002B51B7" w:rsidRDefault="00174390" w:rsidP="00474615">
            <w:pPr>
              <w:jc w:val="both"/>
              <w:rPr>
                <w:lang w:val="ro-MD"/>
              </w:rPr>
            </w:pPr>
          </w:p>
          <w:p w14:paraId="69E707FB" w14:textId="77777777" w:rsidR="00174390" w:rsidRPr="002B51B7" w:rsidRDefault="00174390" w:rsidP="00474615">
            <w:pPr>
              <w:jc w:val="both"/>
              <w:rPr>
                <w:lang w:val="ro-MD"/>
              </w:rPr>
            </w:pPr>
          </w:p>
          <w:p w14:paraId="5F2A089D" w14:textId="77777777" w:rsidR="00174390" w:rsidRPr="002B51B7" w:rsidRDefault="00174390" w:rsidP="00474615">
            <w:pPr>
              <w:pStyle w:val="Listparagraf"/>
              <w:numPr>
                <w:ilvl w:val="3"/>
                <w:numId w:val="3"/>
              </w:numPr>
              <w:rPr>
                <w:b/>
                <w:kern w:val="28"/>
                <w:lang w:val="ro-MD"/>
              </w:rPr>
            </w:pPr>
            <w:r w:rsidRPr="002B51B7">
              <w:rPr>
                <w:b/>
                <w:kern w:val="28"/>
                <w:lang w:val="ro-MD"/>
              </w:rPr>
              <w:t>PARTEA GENERALĂ</w:t>
            </w:r>
          </w:p>
          <w:p w14:paraId="6A996678" w14:textId="77777777" w:rsidR="00174390" w:rsidRPr="002B51B7" w:rsidRDefault="00174390" w:rsidP="00474615">
            <w:pPr>
              <w:pStyle w:val="Listparagraf"/>
              <w:numPr>
                <w:ilvl w:val="0"/>
                <w:numId w:val="0"/>
              </w:numPr>
              <w:ind w:left="3240"/>
              <w:rPr>
                <w:kern w:val="28"/>
                <w:sz w:val="20"/>
                <w:szCs w:val="20"/>
                <w:lang w:val="ro-MD"/>
              </w:rPr>
            </w:pPr>
            <w:r w:rsidRPr="002B51B7">
              <w:rPr>
                <w:kern w:val="28"/>
                <w:sz w:val="20"/>
                <w:szCs w:val="20"/>
                <w:lang w:val="ro-MD"/>
              </w:rPr>
              <w:t xml:space="preserve"> (OBLIGATORIU)</w:t>
            </w:r>
          </w:p>
          <w:p w14:paraId="19FCF7F7" w14:textId="77777777" w:rsidR="00174390" w:rsidRPr="002B51B7" w:rsidRDefault="00174390" w:rsidP="00474615">
            <w:pPr>
              <w:rPr>
                <w:b/>
                <w:kern w:val="28"/>
                <w:lang w:val="ro-MD"/>
              </w:rPr>
            </w:pPr>
          </w:p>
          <w:p w14:paraId="18C18790" w14:textId="77777777" w:rsidR="00174390" w:rsidRPr="002B51B7" w:rsidRDefault="00174390" w:rsidP="00474615">
            <w:pPr>
              <w:rPr>
                <w:b/>
                <w:kern w:val="28"/>
                <w:lang w:val="ro-MD"/>
              </w:rPr>
            </w:pPr>
            <w:r w:rsidRPr="002B51B7">
              <w:rPr>
                <w:b/>
                <w:kern w:val="28"/>
                <w:lang w:val="ro-MD"/>
              </w:rPr>
              <w:t>PĂRŢILE CONTRACTANTE</w:t>
            </w:r>
          </w:p>
          <w:p w14:paraId="537A6811" w14:textId="77777777" w:rsidR="00174390" w:rsidRPr="002B51B7" w:rsidRDefault="00174390" w:rsidP="00474615">
            <w:pPr>
              <w:rPr>
                <w:b/>
                <w:kern w:val="28"/>
                <w:lang w:val="ro-MD"/>
              </w:rPr>
            </w:pPr>
          </w:p>
          <w:p w14:paraId="19F73C54" w14:textId="77777777" w:rsidR="00174390" w:rsidRPr="002B51B7" w:rsidRDefault="00174390" w:rsidP="00474615">
            <w:pPr>
              <w:pStyle w:val="NormalWeb"/>
              <w:tabs>
                <w:tab w:val="left" w:pos="567"/>
                <w:tab w:val="right" w:pos="9531"/>
              </w:tabs>
              <w:ind w:firstLine="0"/>
              <w:rPr>
                <w:lang w:val="ro-MD"/>
              </w:rPr>
            </w:pPr>
            <w:r w:rsidRPr="002B51B7">
              <w:rPr>
                <w:lang w:val="ro-MD"/>
              </w:rPr>
              <w:t>Prezentul contract este încheiat în urma procedurii de achiziție nr. ________________ din data___________________, între____________________________________________________</w:t>
            </w:r>
          </w:p>
          <w:p w14:paraId="3CD2286D" w14:textId="77777777" w:rsidR="00174390" w:rsidRPr="002B51B7" w:rsidRDefault="00174390" w:rsidP="00474615">
            <w:pPr>
              <w:tabs>
                <w:tab w:val="left" w:pos="567"/>
                <w:tab w:val="right" w:pos="10205"/>
              </w:tabs>
              <w:jc w:val="both"/>
              <w:rPr>
                <w:lang w:val="ro-MD"/>
              </w:rPr>
            </w:pPr>
            <w:r w:rsidRPr="002B51B7">
              <w:rPr>
                <w:lang w:val="ro-MD"/>
              </w:rPr>
              <w:t>_____________________________________________________________________, cu sediul în</w:t>
            </w:r>
          </w:p>
          <w:p w14:paraId="6565A321" w14:textId="77777777" w:rsidR="00174390" w:rsidRPr="002B51B7" w:rsidRDefault="00174390" w:rsidP="00474615">
            <w:pPr>
              <w:tabs>
                <w:tab w:val="left" w:pos="567"/>
                <w:tab w:val="right" w:pos="10205"/>
              </w:tabs>
              <w:jc w:val="both"/>
              <w:rPr>
                <w:sz w:val="20"/>
                <w:szCs w:val="20"/>
                <w:lang w:val="ro-MD"/>
              </w:rPr>
            </w:pPr>
            <w:r w:rsidRPr="002B51B7">
              <w:rPr>
                <w:sz w:val="20"/>
                <w:szCs w:val="20"/>
                <w:lang w:val="ro-MD"/>
              </w:rPr>
              <w:t xml:space="preserve">                                                          (denumirea autorităţii contractante) </w:t>
            </w:r>
          </w:p>
          <w:p w14:paraId="07301869" w14:textId="77777777" w:rsidR="00174390" w:rsidRPr="002B51B7" w:rsidRDefault="00174390" w:rsidP="00474615">
            <w:pPr>
              <w:tabs>
                <w:tab w:val="left" w:pos="567"/>
                <w:tab w:val="right" w:pos="9531"/>
              </w:tabs>
              <w:jc w:val="both"/>
              <w:rPr>
                <w:lang w:val="ro-MD"/>
              </w:rPr>
            </w:pPr>
            <w:r w:rsidRPr="002B51B7">
              <w:rPr>
                <w:lang w:val="ro-MD"/>
              </w:rPr>
              <w:t>______________________________________________________________________________</w:t>
            </w:r>
          </w:p>
          <w:p w14:paraId="5B252B71" w14:textId="77777777" w:rsidR="00174390" w:rsidRPr="002B51B7" w:rsidRDefault="00174390" w:rsidP="00474615">
            <w:pPr>
              <w:pStyle w:val="cn"/>
              <w:tabs>
                <w:tab w:val="left" w:pos="567"/>
              </w:tabs>
              <w:jc w:val="both"/>
              <w:rPr>
                <w:sz w:val="20"/>
                <w:szCs w:val="20"/>
                <w:lang w:val="ro-MD"/>
              </w:rPr>
            </w:pPr>
            <w:r w:rsidRPr="002B51B7">
              <w:rPr>
                <w:sz w:val="20"/>
                <w:szCs w:val="20"/>
                <w:lang w:val="ro-MD"/>
              </w:rPr>
              <w:t xml:space="preserve">                                                                   (localitatea) </w:t>
            </w:r>
          </w:p>
          <w:p w14:paraId="3C0069D7" w14:textId="77777777" w:rsidR="00174390" w:rsidRPr="002B51B7" w:rsidRDefault="00174390" w:rsidP="00474615">
            <w:pPr>
              <w:tabs>
                <w:tab w:val="left" w:pos="567"/>
                <w:tab w:val="right" w:pos="9531"/>
              </w:tabs>
              <w:jc w:val="both"/>
              <w:rPr>
                <w:lang w:val="ro-MD"/>
              </w:rPr>
            </w:pPr>
            <w:r w:rsidRPr="002B51B7">
              <w:rPr>
                <w:lang w:val="ro-MD"/>
              </w:rPr>
              <w:t xml:space="preserve">str._____________________________________, </w:t>
            </w:r>
            <w:r w:rsidRPr="002B51B7">
              <w:rPr>
                <w:lang w:val="ro-MD"/>
              </w:rPr>
              <w:tab/>
              <w:t>telefon: ______________, fax: _____________,</w:t>
            </w:r>
          </w:p>
          <w:p w14:paraId="76E92422" w14:textId="77777777" w:rsidR="00174390" w:rsidRPr="002B51B7" w:rsidRDefault="00174390" w:rsidP="00474615">
            <w:pPr>
              <w:pStyle w:val="NormalWeb"/>
              <w:tabs>
                <w:tab w:val="left" w:pos="567"/>
                <w:tab w:val="right" w:pos="9531"/>
              </w:tabs>
              <w:ind w:firstLine="0"/>
              <w:rPr>
                <w:lang w:val="ro-MD"/>
              </w:rPr>
            </w:pPr>
            <w:r w:rsidRPr="002B51B7">
              <w:rPr>
                <w:lang w:val="ro-MD"/>
              </w:rPr>
              <w:t xml:space="preserve">IDNO ________________ reprezentat prin ______________________________________________________________________________,    </w:t>
            </w:r>
          </w:p>
          <w:p w14:paraId="691C340B" w14:textId="77777777" w:rsidR="00174390" w:rsidRPr="002B51B7" w:rsidRDefault="00174390" w:rsidP="00474615">
            <w:pPr>
              <w:pStyle w:val="NormalWeb"/>
              <w:tabs>
                <w:tab w:val="left" w:pos="567"/>
              </w:tabs>
              <w:ind w:firstLine="0"/>
              <w:rPr>
                <w:sz w:val="20"/>
                <w:szCs w:val="20"/>
                <w:lang w:val="ro-MD"/>
              </w:rPr>
            </w:pPr>
            <w:r w:rsidRPr="002B51B7">
              <w:rPr>
                <w:sz w:val="20"/>
                <w:szCs w:val="20"/>
                <w:lang w:val="ro-MD"/>
              </w:rPr>
              <w:t xml:space="preserve">                                                    (numele, prenumele </w:t>
            </w:r>
            <w:proofErr w:type="spellStart"/>
            <w:r w:rsidRPr="002B51B7">
              <w:rPr>
                <w:sz w:val="20"/>
                <w:szCs w:val="20"/>
                <w:lang w:val="ro-MD"/>
              </w:rPr>
              <w:t>şi</w:t>
            </w:r>
            <w:proofErr w:type="spellEnd"/>
            <w:r w:rsidRPr="002B51B7">
              <w:rPr>
                <w:sz w:val="20"/>
                <w:szCs w:val="20"/>
                <w:lang w:val="ro-MD"/>
              </w:rPr>
              <w:t xml:space="preserve"> </w:t>
            </w:r>
            <w:proofErr w:type="spellStart"/>
            <w:r w:rsidRPr="002B51B7">
              <w:rPr>
                <w:sz w:val="20"/>
                <w:szCs w:val="20"/>
                <w:lang w:val="ro-MD"/>
              </w:rPr>
              <w:t>funcţia</w:t>
            </w:r>
            <w:proofErr w:type="spellEnd"/>
            <w:r w:rsidRPr="002B51B7">
              <w:rPr>
                <w:sz w:val="20"/>
                <w:szCs w:val="20"/>
                <w:lang w:val="ro-MD"/>
              </w:rPr>
              <w:t xml:space="preserve"> conducătorului) </w:t>
            </w:r>
          </w:p>
          <w:p w14:paraId="7A058866" w14:textId="77777777" w:rsidR="00174390" w:rsidRPr="002B51B7" w:rsidRDefault="00174390" w:rsidP="00474615">
            <w:pPr>
              <w:tabs>
                <w:tab w:val="left" w:pos="567"/>
                <w:tab w:val="right" w:pos="9531"/>
              </w:tabs>
              <w:jc w:val="both"/>
              <w:rPr>
                <w:lang w:val="ro-MD"/>
              </w:rPr>
            </w:pPr>
            <w:r w:rsidRPr="002B51B7">
              <w:rPr>
                <w:lang w:val="ro-MD"/>
              </w:rPr>
              <w:t xml:space="preserve">în calitate de Beneficiar, pe de o parte, şi______________________________________________, </w:t>
            </w:r>
          </w:p>
          <w:p w14:paraId="414E9B4E" w14:textId="77777777" w:rsidR="00174390" w:rsidRPr="002B51B7" w:rsidRDefault="00174390" w:rsidP="00474615">
            <w:pPr>
              <w:tabs>
                <w:tab w:val="left" w:pos="567"/>
                <w:tab w:val="right" w:pos="10205"/>
              </w:tabs>
              <w:jc w:val="both"/>
              <w:rPr>
                <w:sz w:val="20"/>
                <w:szCs w:val="20"/>
                <w:lang w:val="ro-MD"/>
              </w:rPr>
            </w:pPr>
            <w:r w:rsidRPr="002B51B7">
              <w:rPr>
                <w:sz w:val="20"/>
                <w:szCs w:val="20"/>
                <w:lang w:val="ro-MD"/>
              </w:rPr>
              <w:t xml:space="preserve">                                                                                                (denumirea operatorului economic) </w:t>
            </w:r>
          </w:p>
          <w:p w14:paraId="7FA8C8B0" w14:textId="77777777" w:rsidR="00174390" w:rsidRPr="002B51B7" w:rsidRDefault="00174390" w:rsidP="00474615">
            <w:pPr>
              <w:tabs>
                <w:tab w:val="left" w:pos="567"/>
                <w:tab w:val="right" w:pos="9531"/>
              </w:tabs>
              <w:jc w:val="both"/>
              <w:rPr>
                <w:lang w:val="ro-MD"/>
              </w:rPr>
            </w:pPr>
            <w:r w:rsidRPr="002B51B7">
              <w:rPr>
                <w:lang w:val="ro-MD"/>
              </w:rPr>
              <w:t>cu sediul în _________________________________str._________________________________,</w:t>
            </w:r>
          </w:p>
          <w:p w14:paraId="0928017A" w14:textId="77777777" w:rsidR="00174390" w:rsidRPr="002B51B7" w:rsidRDefault="00174390" w:rsidP="00474615">
            <w:pPr>
              <w:tabs>
                <w:tab w:val="left" w:pos="567"/>
                <w:tab w:val="right" w:pos="10205"/>
              </w:tabs>
              <w:jc w:val="both"/>
              <w:rPr>
                <w:sz w:val="20"/>
                <w:szCs w:val="20"/>
                <w:lang w:val="ro-MD"/>
              </w:rPr>
            </w:pPr>
            <w:r w:rsidRPr="002B51B7">
              <w:rPr>
                <w:sz w:val="20"/>
                <w:szCs w:val="20"/>
                <w:lang w:val="ro-MD"/>
              </w:rPr>
              <w:t xml:space="preserve">                                                    (localitatea) </w:t>
            </w:r>
          </w:p>
          <w:p w14:paraId="5ECD4A69" w14:textId="77777777" w:rsidR="00174390" w:rsidRPr="002B51B7" w:rsidRDefault="00174390" w:rsidP="00474615">
            <w:pPr>
              <w:pStyle w:val="NormalWeb"/>
              <w:tabs>
                <w:tab w:val="left" w:pos="567"/>
              </w:tabs>
              <w:ind w:firstLine="0"/>
              <w:rPr>
                <w:sz w:val="20"/>
                <w:szCs w:val="20"/>
                <w:lang w:val="ro-MD"/>
              </w:rPr>
            </w:pPr>
            <w:r w:rsidRPr="002B51B7">
              <w:rPr>
                <w:lang w:val="ro-MD"/>
              </w:rPr>
              <w:t xml:space="preserve">telefon: ______________, fax: _____________, IDNO________________ autorizat pentru activitatea în </w:t>
            </w:r>
            <w:proofErr w:type="spellStart"/>
            <w:r w:rsidRPr="002B51B7">
              <w:rPr>
                <w:lang w:val="ro-MD"/>
              </w:rPr>
              <w:t>construcţii</w:t>
            </w:r>
            <w:proofErr w:type="spellEnd"/>
            <w:r w:rsidRPr="002B51B7">
              <w:rPr>
                <w:lang w:val="ro-MD"/>
              </w:rPr>
              <w:t xml:space="preserve">: </w:t>
            </w:r>
            <w:proofErr w:type="spellStart"/>
            <w:r w:rsidRPr="002B51B7">
              <w:rPr>
                <w:lang w:val="ro-MD"/>
              </w:rPr>
              <w:t>autorizaţia</w:t>
            </w:r>
            <w:proofErr w:type="spellEnd"/>
            <w:r w:rsidRPr="002B51B7">
              <w:rPr>
                <w:lang w:val="ro-MD"/>
              </w:rPr>
              <w:t xml:space="preserve">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04AC749E" w14:textId="77777777" w:rsidR="00174390" w:rsidRPr="002B51B7" w:rsidRDefault="00174390" w:rsidP="00474615">
            <w:pPr>
              <w:pStyle w:val="NormalWeb"/>
              <w:tabs>
                <w:tab w:val="left" w:pos="567"/>
              </w:tabs>
              <w:ind w:firstLine="0"/>
              <w:rPr>
                <w:sz w:val="20"/>
                <w:szCs w:val="20"/>
                <w:lang w:val="ro-MD"/>
              </w:rPr>
            </w:pPr>
            <w:r w:rsidRPr="002B51B7">
              <w:rPr>
                <w:sz w:val="20"/>
                <w:szCs w:val="20"/>
                <w:lang w:val="ro-MD"/>
              </w:rPr>
              <w:t xml:space="preserve"> (numele </w:t>
            </w:r>
            <w:proofErr w:type="spellStart"/>
            <w:r w:rsidRPr="002B51B7">
              <w:rPr>
                <w:sz w:val="20"/>
                <w:szCs w:val="20"/>
                <w:lang w:val="ro-MD"/>
              </w:rPr>
              <w:t>şi</w:t>
            </w:r>
            <w:proofErr w:type="spellEnd"/>
            <w:r w:rsidRPr="002B51B7">
              <w:rPr>
                <w:sz w:val="20"/>
                <w:szCs w:val="20"/>
                <w:lang w:val="ro-MD"/>
              </w:rPr>
              <w:t xml:space="preserve"> </w:t>
            </w:r>
            <w:proofErr w:type="spellStart"/>
            <w:r w:rsidRPr="002B51B7">
              <w:rPr>
                <w:sz w:val="20"/>
                <w:szCs w:val="20"/>
                <w:lang w:val="ro-MD"/>
              </w:rPr>
              <w:t>funcţia</w:t>
            </w:r>
            <w:proofErr w:type="spellEnd"/>
            <w:r w:rsidRPr="002B51B7">
              <w:rPr>
                <w:sz w:val="20"/>
                <w:szCs w:val="20"/>
                <w:lang w:val="ro-MD"/>
              </w:rPr>
              <w:t xml:space="preserve"> conducătorului)</w:t>
            </w:r>
          </w:p>
          <w:p w14:paraId="67027609" w14:textId="77777777" w:rsidR="00174390" w:rsidRPr="002B51B7" w:rsidRDefault="00174390" w:rsidP="00474615">
            <w:pPr>
              <w:pStyle w:val="Listparagraf"/>
              <w:numPr>
                <w:ilvl w:val="0"/>
                <w:numId w:val="0"/>
              </w:numPr>
              <w:tabs>
                <w:tab w:val="clear" w:pos="1134"/>
                <w:tab w:val="left" w:pos="3705"/>
              </w:tabs>
              <w:spacing w:after="200" w:line="276" w:lineRule="auto"/>
              <w:contextualSpacing/>
              <w:rPr>
                <w:lang w:val="ro-MD"/>
              </w:rPr>
            </w:pPr>
          </w:p>
          <w:p w14:paraId="647730A7" w14:textId="77777777" w:rsidR="00174390" w:rsidRPr="002B51B7" w:rsidRDefault="00174390" w:rsidP="00474615">
            <w:pPr>
              <w:tabs>
                <w:tab w:val="left" w:pos="3705"/>
              </w:tabs>
              <w:spacing w:after="200" w:line="276" w:lineRule="auto"/>
              <w:contextualSpacing/>
              <w:rPr>
                <w:lang w:val="ro-MD"/>
              </w:rPr>
            </w:pPr>
            <w:r w:rsidRPr="002B51B7">
              <w:rPr>
                <w:b/>
                <w:lang w:val="ro-MD"/>
              </w:rPr>
              <w:t>1. OBIECTUL CONTRACTULUI</w:t>
            </w:r>
          </w:p>
          <w:p w14:paraId="4B925A66" w14:textId="77777777" w:rsidR="00174390" w:rsidRPr="002B51B7" w:rsidRDefault="00174390" w:rsidP="00474615">
            <w:pPr>
              <w:spacing w:line="276" w:lineRule="auto"/>
              <w:contextualSpacing/>
              <w:jc w:val="both"/>
              <w:rPr>
                <w:lang w:val="ro-MD"/>
              </w:rPr>
            </w:pPr>
            <w:r w:rsidRPr="002B51B7">
              <w:rPr>
                <w:lang w:val="ro-MD"/>
              </w:rPr>
              <w:t xml:space="preserve">1.1. Antreprenorul se obligă să execute </w:t>
            </w:r>
            <w:r w:rsidRPr="002B51B7">
              <w:rPr>
                <w:i/>
                <w:lang w:val="ro-MD"/>
              </w:rPr>
              <w:t>lucrările ______________________</w:t>
            </w:r>
            <w:r w:rsidRPr="002B51B7">
              <w:rPr>
                <w:lang w:val="ro-MD"/>
              </w:rPr>
              <w:t>în conformitate cu prevederile proiectului tehnic, cu detaliile de execuţie, precum şi cu normativele, standardele şi prescripţiile tehnice.</w:t>
            </w:r>
          </w:p>
          <w:p w14:paraId="48A2CBD4" w14:textId="77777777" w:rsidR="00174390" w:rsidRPr="002B51B7" w:rsidRDefault="00174390" w:rsidP="00474615">
            <w:pPr>
              <w:jc w:val="both"/>
              <w:rPr>
                <w:lang w:val="ro-MD"/>
              </w:rPr>
            </w:pPr>
          </w:p>
          <w:p w14:paraId="28725683" w14:textId="77777777" w:rsidR="00174390" w:rsidRPr="002B51B7" w:rsidRDefault="00174390" w:rsidP="00474615">
            <w:pPr>
              <w:tabs>
                <w:tab w:val="left" w:pos="3585"/>
              </w:tabs>
              <w:spacing w:line="276" w:lineRule="auto"/>
              <w:contextualSpacing/>
              <w:rPr>
                <w:lang w:val="ro-MD"/>
              </w:rPr>
            </w:pPr>
            <w:r w:rsidRPr="002B51B7">
              <w:rPr>
                <w:b/>
                <w:lang w:val="ro-MD"/>
              </w:rPr>
              <w:t>2. PERIOADA DE EXECUŢIE</w:t>
            </w:r>
          </w:p>
          <w:p w14:paraId="456DB8E8" w14:textId="77777777" w:rsidR="00174390" w:rsidRPr="002B51B7" w:rsidRDefault="00174390" w:rsidP="00474615">
            <w:pPr>
              <w:pStyle w:val="NormalWeb"/>
              <w:tabs>
                <w:tab w:val="left" w:pos="567"/>
              </w:tabs>
              <w:spacing w:line="276" w:lineRule="auto"/>
              <w:ind w:firstLine="0"/>
              <w:rPr>
                <w:lang w:val="ro-MD"/>
              </w:rPr>
            </w:pPr>
            <w:r w:rsidRPr="002B51B7">
              <w:rPr>
                <w:lang w:val="ro-MD"/>
              </w:rPr>
              <w:lastRenderedPageBreak/>
              <w:t xml:space="preserve">2.1. Durata de </w:t>
            </w:r>
            <w:proofErr w:type="spellStart"/>
            <w:r w:rsidRPr="002B51B7">
              <w:rPr>
                <w:lang w:val="ro-MD"/>
              </w:rPr>
              <w:t>execuţie</w:t>
            </w:r>
            <w:proofErr w:type="spellEnd"/>
            <w:r w:rsidRPr="002B51B7">
              <w:rPr>
                <w:lang w:val="ro-MD"/>
              </w:rPr>
              <w:t xml:space="preserve"> a lucrărilor contractate este de _________ luni și </w:t>
            </w:r>
            <w:proofErr w:type="spellStart"/>
            <w:r w:rsidRPr="002B51B7">
              <w:rPr>
                <w:lang w:val="ro-MD"/>
              </w:rPr>
              <w:t>zile___după</w:t>
            </w:r>
            <w:proofErr w:type="spellEnd"/>
            <w:r w:rsidRPr="002B51B7">
              <w:rPr>
                <w:lang w:val="ro-MD"/>
              </w:rPr>
              <w:t xml:space="preserve"> primirea ordinului de începere a </w:t>
            </w:r>
            <w:proofErr w:type="spellStart"/>
            <w:r w:rsidRPr="002B51B7">
              <w:rPr>
                <w:lang w:val="ro-MD"/>
              </w:rPr>
              <w:t>execuţiei</w:t>
            </w:r>
            <w:proofErr w:type="spellEnd"/>
            <w:r w:rsidRPr="002B51B7">
              <w:rPr>
                <w:lang w:val="ro-MD"/>
              </w:rPr>
              <w:t xml:space="preserve"> </w:t>
            </w:r>
            <w:proofErr w:type="spellStart"/>
            <w:r w:rsidRPr="002B51B7">
              <w:rPr>
                <w:lang w:val="ro-MD"/>
              </w:rPr>
              <w:t>şi</w:t>
            </w:r>
            <w:proofErr w:type="spellEnd"/>
            <w:r w:rsidRPr="002B51B7">
              <w:rPr>
                <w:lang w:val="ro-MD"/>
              </w:rPr>
              <w:t xml:space="preserve"> asigurării lucrului ritmic de către beneficiar-ordonatorul de credite.</w:t>
            </w:r>
          </w:p>
          <w:p w14:paraId="1D5B638A"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2.2. Graficul de </w:t>
            </w:r>
            <w:proofErr w:type="spellStart"/>
            <w:r w:rsidRPr="002B51B7">
              <w:rPr>
                <w:lang w:val="ro-MD"/>
              </w:rPr>
              <w:t>execuţie</w:t>
            </w:r>
            <w:proofErr w:type="spellEnd"/>
            <w:r w:rsidRPr="002B51B7">
              <w:rPr>
                <w:lang w:val="ro-MD"/>
              </w:rPr>
              <w:t xml:space="preserve"> a lucrărilor se va efectua conform </w:t>
            </w:r>
            <w:proofErr w:type="spellStart"/>
            <w:r w:rsidRPr="002B51B7">
              <w:rPr>
                <w:lang w:val="ro-MD"/>
              </w:rPr>
              <w:t>specificaţiei</w:t>
            </w:r>
            <w:proofErr w:type="spellEnd"/>
            <w:r w:rsidRPr="002B51B7">
              <w:rPr>
                <w:lang w:val="ro-MD"/>
              </w:rPr>
              <w:t xml:space="preserve"> din anexa la prezentul contract. </w:t>
            </w:r>
          </w:p>
          <w:p w14:paraId="56067501"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2.3. Perioada de </w:t>
            </w:r>
            <w:proofErr w:type="spellStart"/>
            <w:r w:rsidRPr="002B51B7">
              <w:rPr>
                <w:lang w:val="ro-MD"/>
              </w:rPr>
              <w:t>execuţie</w:t>
            </w:r>
            <w:proofErr w:type="spellEnd"/>
            <w:r w:rsidRPr="002B51B7">
              <w:rPr>
                <w:lang w:val="ro-MD"/>
              </w:rPr>
              <w:t xml:space="preserve"> poate fi prelungită sau suspendată dacă constrângerea </w:t>
            </w:r>
            <w:proofErr w:type="spellStart"/>
            <w:r w:rsidRPr="002B51B7">
              <w:rPr>
                <w:lang w:val="ro-MD"/>
              </w:rPr>
              <w:t>activităţii</w:t>
            </w:r>
            <w:proofErr w:type="spellEnd"/>
            <w:r w:rsidRPr="002B51B7">
              <w:rPr>
                <w:lang w:val="ro-MD"/>
              </w:rPr>
              <w:t xml:space="preserve"> se datorează următoarelor cauze:</w:t>
            </w:r>
          </w:p>
          <w:p w14:paraId="50C39954" w14:textId="77777777" w:rsidR="00174390" w:rsidRPr="002B51B7" w:rsidRDefault="00174390" w:rsidP="00474615">
            <w:pPr>
              <w:numPr>
                <w:ilvl w:val="0"/>
                <w:numId w:val="9"/>
              </w:numPr>
              <w:tabs>
                <w:tab w:val="left" w:pos="1276"/>
              </w:tabs>
              <w:spacing w:line="276" w:lineRule="auto"/>
              <w:ind w:left="0" w:hanging="425"/>
              <w:jc w:val="both"/>
              <w:rPr>
                <w:lang w:val="ro-MD"/>
              </w:rPr>
            </w:pPr>
            <w:r w:rsidRPr="002B51B7">
              <w:rPr>
                <w:lang w:val="ro-MD"/>
              </w:rPr>
              <w:t>generate de Beneficiar;</w:t>
            </w:r>
          </w:p>
          <w:p w14:paraId="7ADE0FEB" w14:textId="77777777" w:rsidR="00174390" w:rsidRPr="002B51B7" w:rsidRDefault="00174390" w:rsidP="00474615">
            <w:pPr>
              <w:numPr>
                <w:ilvl w:val="0"/>
                <w:numId w:val="9"/>
              </w:numPr>
              <w:tabs>
                <w:tab w:val="left" w:pos="1276"/>
              </w:tabs>
              <w:spacing w:line="276" w:lineRule="auto"/>
              <w:ind w:left="0" w:hanging="425"/>
              <w:jc w:val="both"/>
              <w:rPr>
                <w:lang w:val="ro-MD"/>
              </w:rPr>
            </w:pPr>
            <w:r w:rsidRPr="002B51B7">
              <w:rPr>
                <w:lang w:val="ro-MD"/>
              </w:rPr>
              <w:t>datorită impedimentului care justifică neexecutarea obligației sau altei situaţii extreme neimputabile şi imprevizibile pentru Antreprenor;</w:t>
            </w:r>
          </w:p>
          <w:p w14:paraId="3415937F" w14:textId="77777777" w:rsidR="00174390" w:rsidRPr="002B51B7" w:rsidRDefault="00174390" w:rsidP="00474615">
            <w:pPr>
              <w:numPr>
                <w:ilvl w:val="0"/>
                <w:numId w:val="9"/>
              </w:numPr>
              <w:tabs>
                <w:tab w:val="left" w:pos="1276"/>
              </w:tabs>
              <w:spacing w:line="276" w:lineRule="auto"/>
              <w:ind w:left="0" w:hanging="425"/>
              <w:jc w:val="both"/>
              <w:rPr>
                <w:lang w:val="ro-MD"/>
              </w:rPr>
            </w:pPr>
            <w:r w:rsidRPr="002B51B7">
              <w:rPr>
                <w:lang w:val="ro-MD"/>
              </w:rPr>
              <w:t>influenţei factorilor climatici, care duc la imposibilitatea executării lucrărilor stabilite conform caietului de sarcini, or executarea lor în asemenea codiții climaterice se va răsfrânge asupra calității lucrărilor;</w:t>
            </w:r>
          </w:p>
          <w:p w14:paraId="3AC842FB" w14:textId="77777777" w:rsidR="00174390" w:rsidRPr="002B51B7" w:rsidRDefault="00174390" w:rsidP="00474615">
            <w:pPr>
              <w:numPr>
                <w:ilvl w:val="0"/>
                <w:numId w:val="9"/>
              </w:numPr>
              <w:tabs>
                <w:tab w:val="left" w:pos="1276"/>
              </w:tabs>
              <w:spacing w:line="276" w:lineRule="auto"/>
              <w:ind w:left="0" w:hanging="425"/>
              <w:jc w:val="both"/>
              <w:rPr>
                <w:lang w:val="ro-MD"/>
              </w:rPr>
            </w:pPr>
            <w:r w:rsidRPr="002B51B7">
              <w:rPr>
                <w:lang w:val="ro-MD"/>
              </w:rPr>
              <w:t>calamităţilor naturale recunoscute de autoritatea legală.</w:t>
            </w:r>
          </w:p>
          <w:p w14:paraId="2FBE7AD7"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2.4. Conform </w:t>
            </w:r>
            <w:proofErr w:type="spellStart"/>
            <w:r w:rsidRPr="002B51B7">
              <w:rPr>
                <w:lang w:val="ro-MD"/>
              </w:rPr>
              <w:t>dispoziţiei</w:t>
            </w:r>
            <w:proofErr w:type="spellEnd"/>
            <w:r w:rsidRPr="002B51B7">
              <w:rPr>
                <w:lang w:val="ro-MD"/>
              </w:rPr>
              <w:t xml:space="preserve"> scrise a Beneficiarului, Antreprenorul va sista </w:t>
            </w:r>
            <w:proofErr w:type="spellStart"/>
            <w:r w:rsidRPr="002B51B7">
              <w:rPr>
                <w:lang w:val="ro-MD"/>
              </w:rPr>
              <w:t>execuţia</w:t>
            </w:r>
            <w:proofErr w:type="spellEnd"/>
            <w:r w:rsidRPr="002B51B7">
              <w:rPr>
                <w:lang w:val="ro-MD"/>
              </w:rPr>
              <w:t xml:space="preserve"> lucrărilor sau a unor </w:t>
            </w:r>
            <w:proofErr w:type="spellStart"/>
            <w:r w:rsidRPr="002B51B7">
              <w:rPr>
                <w:lang w:val="ro-MD"/>
              </w:rPr>
              <w:t>părţi</w:t>
            </w:r>
            <w:proofErr w:type="spellEnd"/>
            <w:r w:rsidRPr="002B51B7">
              <w:rPr>
                <w:lang w:val="ro-MD"/>
              </w:rPr>
              <w:t xml:space="preserve"> ale acestora pe o durată </w:t>
            </w:r>
            <w:proofErr w:type="spellStart"/>
            <w:r w:rsidRPr="002B51B7">
              <w:rPr>
                <w:lang w:val="ro-MD"/>
              </w:rPr>
              <w:t>şi</w:t>
            </w:r>
            <w:proofErr w:type="spellEnd"/>
            <w:r w:rsidRPr="002B51B7">
              <w:rPr>
                <w:lang w:val="ro-MD"/>
              </w:rPr>
              <w:t xml:space="preserve"> în modul în care Beneficiarul consideră necesar. Pe timpul suspendării, Antreprenorul va proteja </w:t>
            </w:r>
            <w:proofErr w:type="spellStart"/>
            <w:r w:rsidRPr="002B51B7">
              <w:rPr>
                <w:lang w:val="ro-MD"/>
              </w:rPr>
              <w:t>şi</w:t>
            </w:r>
            <w:proofErr w:type="spellEnd"/>
            <w:r w:rsidRPr="002B51B7">
              <w:rPr>
                <w:lang w:val="ro-MD"/>
              </w:rPr>
              <w:t xml:space="preserve"> conserva lucrările în mod corespunzător, </w:t>
            </w:r>
            <w:proofErr w:type="spellStart"/>
            <w:r w:rsidRPr="002B51B7">
              <w:rPr>
                <w:lang w:val="ro-MD"/>
              </w:rPr>
              <w:t>aşa</w:t>
            </w:r>
            <w:proofErr w:type="spellEnd"/>
            <w:r w:rsidRPr="002B51B7">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Pr="002B51B7">
              <w:rPr>
                <w:lang w:val="ro-MD"/>
              </w:rPr>
              <w:t>părţi</w:t>
            </w:r>
            <w:proofErr w:type="spellEnd"/>
            <w:r w:rsidRPr="002B51B7">
              <w:rPr>
                <w:lang w:val="ro-MD"/>
              </w:rPr>
              <w:t xml:space="preserve"> din ele, din </w:t>
            </w:r>
            <w:proofErr w:type="spellStart"/>
            <w:r w:rsidRPr="002B51B7">
              <w:rPr>
                <w:lang w:val="ro-MD"/>
              </w:rPr>
              <w:t>iniţiativa</w:t>
            </w:r>
            <w:proofErr w:type="spellEnd"/>
            <w:r w:rsidRPr="002B51B7">
              <w:rPr>
                <w:lang w:val="ro-MD"/>
              </w:rPr>
              <w:t xml:space="preserve"> Antreprenorului, acesta suportă pe timpul suspendării toate cheltuielile, privind protejarea </w:t>
            </w:r>
            <w:proofErr w:type="spellStart"/>
            <w:r w:rsidRPr="002B51B7">
              <w:rPr>
                <w:lang w:val="ro-MD"/>
              </w:rPr>
              <w:t>şi</w:t>
            </w:r>
            <w:proofErr w:type="spellEnd"/>
            <w:r w:rsidRPr="002B51B7">
              <w:rPr>
                <w:lang w:val="ro-MD"/>
              </w:rPr>
              <w:t xml:space="preserve"> conservarea lucrărilor cu bună </w:t>
            </w:r>
            <w:proofErr w:type="spellStart"/>
            <w:r w:rsidRPr="002B51B7">
              <w:rPr>
                <w:lang w:val="ro-MD"/>
              </w:rPr>
              <w:t>diligenţă</w:t>
            </w:r>
            <w:proofErr w:type="spellEnd"/>
            <w:r w:rsidRPr="002B51B7">
              <w:rPr>
                <w:lang w:val="ro-MD"/>
              </w:rPr>
              <w:t>.</w:t>
            </w:r>
          </w:p>
          <w:p w14:paraId="397B53E9"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2.5. La terminarea lucrărilor, Antreprenorul va notifica Beneficiarul că sunt îndeplinite </w:t>
            </w:r>
            <w:proofErr w:type="spellStart"/>
            <w:r w:rsidRPr="002B51B7">
              <w:rPr>
                <w:lang w:val="ro-MD"/>
              </w:rPr>
              <w:t>condiţiile</w:t>
            </w:r>
            <w:proofErr w:type="spellEnd"/>
            <w:r w:rsidRPr="002B51B7">
              <w:rPr>
                <w:lang w:val="ro-MD"/>
              </w:rPr>
              <w:t xml:space="preserve"> de </w:t>
            </w:r>
            <w:proofErr w:type="spellStart"/>
            <w:r w:rsidRPr="002B51B7">
              <w:rPr>
                <w:lang w:val="ro-MD"/>
              </w:rPr>
              <w:t>recepţie</w:t>
            </w:r>
            <w:proofErr w:type="spellEnd"/>
            <w:r w:rsidRPr="002B51B7">
              <w:rPr>
                <w:lang w:val="ro-MD"/>
              </w:rPr>
              <w:t xml:space="preserve">, solicitând convocarea comisiei. În baza acestei notificări, Beneficiarul va convoca comisia de  </w:t>
            </w:r>
            <w:proofErr w:type="spellStart"/>
            <w:r w:rsidRPr="002B51B7">
              <w:rPr>
                <w:lang w:val="ro-MD"/>
              </w:rPr>
              <w:t>recepţie</w:t>
            </w:r>
            <w:proofErr w:type="spellEnd"/>
            <w:r w:rsidRPr="002B51B7">
              <w:rPr>
                <w:lang w:val="ro-MD"/>
              </w:rPr>
              <w:t xml:space="preserve"> pentru terminarea lucrărilor.</w:t>
            </w:r>
          </w:p>
          <w:p w14:paraId="4B4EE843" w14:textId="77777777" w:rsidR="00174390" w:rsidRPr="002B51B7" w:rsidRDefault="00174390" w:rsidP="00474615">
            <w:pPr>
              <w:spacing w:after="200" w:line="276" w:lineRule="auto"/>
              <w:contextualSpacing/>
              <w:jc w:val="both"/>
              <w:rPr>
                <w:lang w:val="ro-MD"/>
              </w:rPr>
            </w:pPr>
            <w:r w:rsidRPr="002B51B7">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2D312B48" w14:textId="77777777" w:rsidR="00174390" w:rsidRPr="002B51B7" w:rsidRDefault="00174390" w:rsidP="00474615">
            <w:pPr>
              <w:shd w:val="clear" w:color="auto" w:fill="FFFFFF" w:themeFill="background1"/>
              <w:tabs>
                <w:tab w:val="right" w:pos="0"/>
              </w:tabs>
              <w:spacing w:before="120"/>
              <w:rPr>
                <w:b/>
                <w:noProof w:val="0"/>
                <w:lang w:val="ro-MD" w:eastAsia="ru-RU"/>
              </w:rPr>
            </w:pPr>
            <w:r w:rsidRPr="002B51B7">
              <w:rPr>
                <w:lang w:val="ro-MD"/>
              </w:rPr>
              <w:t>2.7.Se indică t</w:t>
            </w:r>
            <w:proofErr w:type="spellStart"/>
            <w:r w:rsidRPr="002B51B7">
              <w:rPr>
                <w:noProof w:val="0"/>
                <w:lang w:val="ro-MD" w:eastAsia="ru-RU"/>
              </w:rPr>
              <w:t>ermenul</w:t>
            </w:r>
            <w:proofErr w:type="spellEnd"/>
            <w:r w:rsidRPr="002B51B7">
              <w:rPr>
                <w:noProof w:val="0"/>
                <w:lang w:val="ro-MD" w:eastAsia="ru-RU"/>
              </w:rPr>
              <w:t xml:space="preserve"> de garanție a lucrărilor</w:t>
            </w:r>
            <w:r w:rsidRPr="002B51B7">
              <w:rPr>
                <w:b/>
                <w:noProof w:val="0"/>
                <w:lang w:val="ro-MD" w:eastAsia="ru-RU"/>
              </w:rPr>
              <w:t>___________________.</w:t>
            </w:r>
          </w:p>
          <w:p w14:paraId="525633EF" w14:textId="77777777" w:rsidR="00174390" w:rsidRPr="002B51B7" w:rsidRDefault="00174390" w:rsidP="00474615">
            <w:pPr>
              <w:pStyle w:val="Listparagraf"/>
              <w:numPr>
                <w:ilvl w:val="0"/>
                <w:numId w:val="0"/>
              </w:numPr>
              <w:rPr>
                <w:lang w:val="ro-MD"/>
              </w:rPr>
            </w:pPr>
          </w:p>
          <w:p w14:paraId="50133C4D" w14:textId="77777777" w:rsidR="00174390" w:rsidRPr="002B51B7" w:rsidRDefault="00174390" w:rsidP="00474615">
            <w:pPr>
              <w:tabs>
                <w:tab w:val="left" w:pos="3645"/>
              </w:tabs>
              <w:spacing w:line="276" w:lineRule="auto"/>
              <w:contextualSpacing/>
              <w:rPr>
                <w:lang w:val="ro-MD"/>
              </w:rPr>
            </w:pPr>
            <w:r w:rsidRPr="002B51B7">
              <w:rPr>
                <w:b/>
                <w:lang w:val="ro-MD"/>
              </w:rPr>
              <w:t>3. VALOAREA LUCRĂRILOR ŞI MODALITĂŢILE DE PLATĂ</w:t>
            </w:r>
          </w:p>
          <w:p w14:paraId="0CFD4612" w14:textId="77777777" w:rsidR="00174390" w:rsidRPr="002B51B7" w:rsidRDefault="00174390" w:rsidP="00474615">
            <w:pPr>
              <w:jc w:val="both"/>
              <w:rPr>
                <w:lang w:val="ro-MD"/>
              </w:rPr>
            </w:pPr>
            <w:r w:rsidRPr="002B51B7">
              <w:rPr>
                <w:lang w:val="ro-MD"/>
              </w:rPr>
              <w:t>3.1.Valoarea lucrărilor, ce reprezintă obiectul prezentului contract, este de_________________________lei MD, inclusiv __________ TVA lei MD</w:t>
            </w:r>
            <w:r w:rsidRPr="002B51B7">
              <w:rPr>
                <w:sz w:val="20"/>
                <w:szCs w:val="20"/>
                <w:lang w:val="ro-MD"/>
              </w:rPr>
              <w:t xml:space="preserve">.                                                         </w:t>
            </w:r>
            <w:r w:rsidRPr="002B51B7">
              <w:rPr>
                <w:i/>
                <w:sz w:val="20"/>
                <w:szCs w:val="20"/>
                <w:lang w:val="ro-MD"/>
              </w:rPr>
              <w:t>(suma cu cifre şi litere)                                                                     (suma cu cifre şi litere)</w:t>
            </w:r>
          </w:p>
          <w:p w14:paraId="6B75C9D2" w14:textId="77777777" w:rsidR="00174390" w:rsidRPr="002B51B7" w:rsidRDefault="00174390" w:rsidP="00474615">
            <w:pPr>
              <w:pStyle w:val="NormalWeb"/>
              <w:tabs>
                <w:tab w:val="left" w:pos="321"/>
              </w:tabs>
              <w:spacing w:line="276" w:lineRule="auto"/>
              <w:ind w:firstLine="0"/>
              <w:rPr>
                <w:lang w:val="ro-MD"/>
              </w:rPr>
            </w:pPr>
            <w:r w:rsidRPr="002B51B7">
              <w:rPr>
                <w:lang w:val="ro-MD"/>
              </w:rPr>
              <w:t xml:space="preserve">3.2.Achitările vor fi efectuate prin transfer în baza facturilor fiscale, după primirea proceselor – verbale de </w:t>
            </w:r>
            <w:proofErr w:type="spellStart"/>
            <w:r w:rsidRPr="002B51B7">
              <w:rPr>
                <w:lang w:val="ro-MD"/>
              </w:rPr>
              <w:t>recepţie</w:t>
            </w:r>
            <w:proofErr w:type="spellEnd"/>
            <w:r w:rsidRPr="002B51B7">
              <w:rPr>
                <w:lang w:val="ro-MD"/>
              </w:rPr>
              <w:t xml:space="preserve"> a lucrărilor executate, semnate </w:t>
            </w:r>
            <w:proofErr w:type="spellStart"/>
            <w:r w:rsidRPr="002B51B7">
              <w:rPr>
                <w:lang w:val="ro-MD"/>
              </w:rPr>
              <w:t>şi</w:t>
            </w:r>
            <w:proofErr w:type="spellEnd"/>
            <w:r w:rsidRPr="002B51B7">
              <w:rPr>
                <w:lang w:val="ro-MD"/>
              </w:rPr>
              <w:t xml:space="preserve"> acceptate de către Beneficiar.</w:t>
            </w:r>
          </w:p>
          <w:p w14:paraId="20CC80B7" w14:textId="77777777" w:rsidR="00174390" w:rsidRPr="002B51B7" w:rsidRDefault="00174390" w:rsidP="00474615">
            <w:pPr>
              <w:pStyle w:val="NormalWeb"/>
              <w:tabs>
                <w:tab w:val="left" w:pos="37"/>
              </w:tabs>
              <w:spacing w:line="276" w:lineRule="auto"/>
              <w:ind w:firstLine="0"/>
              <w:rPr>
                <w:lang w:val="ro-MD"/>
              </w:rPr>
            </w:pPr>
            <w:r w:rsidRPr="002B51B7">
              <w:rPr>
                <w:lang w:val="ro-MD"/>
              </w:rPr>
              <w:t>3.3. Beneficiarul va verifica procesele-verbale de recepție a lucrărilor executate în termen de ….. zile calendaristice de la primirea acestora de la Antreprenor.</w:t>
            </w:r>
          </w:p>
          <w:p w14:paraId="6072B708" w14:textId="77777777" w:rsidR="00174390" w:rsidRPr="002B51B7" w:rsidRDefault="00174390" w:rsidP="00474615">
            <w:pPr>
              <w:pStyle w:val="NormalWeb"/>
              <w:tabs>
                <w:tab w:val="left" w:pos="37"/>
              </w:tabs>
              <w:spacing w:line="276" w:lineRule="auto"/>
              <w:ind w:firstLine="0"/>
              <w:rPr>
                <w:lang w:val="ro-MD"/>
              </w:rPr>
            </w:pPr>
            <w:r w:rsidRPr="002B51B7">
              <w:rPr>
                <w:lang w:val="ro-MD"/>
              </w:rPr>
              <w:t xml:space="preserve">3.4. Plata facturii finale se va face imediat după verificarea </w:t>
            </w:r>
            <w:proofErr w:type="spellStart"/>
            <w:r w:rsidRPr="002B51B7">
              <w:rPr>
                <w:lang w:val="ro-MD"/>
              </w:rPr>
              <w:t>şi</w:t>
            </w:r>
            <w:proofErr w:type="spellEnd"/>
            <w:r w:rsidRPr="002B51B7">
              <w:rPr>
                <w:lang w:val="ro-MD"/>
              </w:rPr>
              <w:t xml:space="preserve"> acceptarea </w:t>
            </w:r>
            <w:proofErr w:type="spellStart"/>
            <w:r w:rsidRPr="002B51B7">
              <w:rPr>
                <w:lang w:val="ro-MD"/>
              </w:rPr>
              <w:t>situaţiei</w:t>
            </w:r>
            <w:proofErr w:type="spellEnd"/>
            <w:r w:rsidRPr="002B51B7">
              <w:rPr>
                <w:lang w:val="ro-MD"/>
              </w:rPr>
              <w:t xml:space="preserve"> de plată definitive de către Beneficiar. Dacă verificarea se </w:t>
            </w:r>
            <w:proofErr w:type="spellStart"/>
            <w:r w:rsidRPr="002B51B7">
              <w:rPr>
                <w:lang w:val="ro-MD"/>
              </w:rPr>
              <w:t>prelungeşte</w:t>
            </w:r>
            <w:proofErr w:type="spellEnd"/>
            <w:r w:rsidRPr="002B51B7">
              <w:rPr>
                <w:lang w:val="ro-MD"/>
              </w:rPr>
              <w:t xml:space="preserve"> din diferite motive, dar în special datorită unor eventuale litigii, contravaloarea lucrărilor care nu sunt în litigiu va fi plătită imediat. </w:t>
            </w:r>
          </w:p>
          <w:p w14:paraId="2BE4A3D8" w14:textId="77777777" w:rsidR="00174390" w:rsidRPr="002B51B7" w:rsidRDefault="00174390" w:rsidP="00474615">
            <w:pPr>
              <w:pStyle w:val="NormalWeb"/>
              <w:tabs>
                <w:tab w:val="left" w:pos="37"/>
              </w:tabs>
              <w:spacing w:line="276" w:lineRule="auto"/>
              <w:ind w:firstLine="0"/>
              <w:rPr>
                <w:lang w:val="ro-MD"/>
              </w:rPr>
            </w:pPr>
            <w:r w:rsidRPr="002B51B7">
              <w:rPr>
                <w:lang w:val="ro-MD"/>
              </w:rPr>
              <w:lastRenderedPageBreak/>
              <w:t xml:space="preserve">3.5.Lucrările nu vor fi considerate finalizate până când procesul-verbal de </w:t>
            </w:r>
            <w:proofErr w:type="spellStart"/>
            <w:r w:rsidRPr="002B51B7">
              <w:rPr>
                <w:lang w:val="ro-MD"/>
              </w:rPr>
              <w:t>recepţie</w:t>
            </w:r>
            <w:proofErr w:type="spellEnd"/>
            <w:r w:rsidRPr="002B51B7">
              <w:rPr>
                <w:lang w:val="ro-MD"/>
              </w:rPr>
              <w:t xml:space="preserve"> la terminarea lucrărilor  nu va fi semnat de comisia de </w:t>
            </w:r>
            <w:proofErr w:type="spellStart"/>
            <w:r w:rsidRPr="002B51B7">
              <w:rPr>
                <w:lang w:val="ro-MD"/>
              </w:rPr>
              <w:t>recepţie</w:t>
            </w:r>
            <w:proofErr w:type="spellEnd"/>
            <w:r w:rsidRPr="002B51B7">
              <w:rPr>
                <w:lang w:val="ro-MD"/>
              </w:rPr>
              <w:t>, care confirmă că lucrările au fost executate conform contractului.</w:t>
            </w:r>
          </w:p>
          <w:p w14:paraId="7D6E6B8F" w14:textId="77777777" w:rsidR="00174390" w:rsidRPr="002B51B7" w:rsidRDefault="00174390" w:rsidP="00474615">
            <w:pPr>
              <w:pStyle w:val="NormalWeb"/>
              <w:tabs>
                <w:tab w:val="left" w:pos="37"/>
              </w:tabs>
              <w:spacing w:line="276" w:lineRule="auto"/>
              <w:ind w:firstLine="0"/>
              <w:rPr>
                <w:lang w:val="ro-MD"/>
              </w:rPr>
            </w:pPr>
            <w:r w:rsidRPr="002B51B7">
              <w:rPr>
                <w:lang w:val="ro-MD"/>
              </w:rPr>
              <w:t xml:space="preserve">3.6.Garanţia de bună </w:t>
            </w:r>
            <w:proofErr w:type="spellStart"/>
            <w:r w:rsidRPr="002B51B7">
              <w:rPr>
                <w:lang w:val="ro-MD"/>
              </w:rPr>
              <w:t>execuţie</w:t>
            </w:r>
            <w:proofErr w:type="spellEnd"/>
            <w:r w:rsidRPr="002B51B7">
              <w:rPr>
                <w:lang w:val="ro-MD"/>
              </w:rPr>
              <w:t xml:space="preserve"> se va restitui Antreprenorului în baza notificării Beneficiarului către agentul bancar. Notificarea se va face după semnarea procesului-verbal de </w:t>
            </w:r>
            <w:proofErr w:type="spellStart"/>
            <w:r w:rsidRPr="002B51B7">
              <w:rPr>
                <w:lang w:val="ro-MD"/>
              </w:rPr>
              <w:t>recepţie</w:t>
            </w:r>
            <w:proofErr w:type="spellEnd"/>
            <w:r w:rsidRPr="002B51B7">
              <w:rPr>
                <w:lang w:val="ro-MD"/>
              </w:rPr>
              <w:t xml:space="preserve"> la terminarea lucrărilor în cel mult 15 zile. În cazul </w:t>
            </w:r>
            <w:proofErr w:type="spellStart"/>
            <w:r w:rsidRPr="002B51B7">
              <w:rPr>
                <w:lang w:val="ro-MD"/>
              </w:rPr>
              <w:t>recepţiei</w:t>
            </w:r>
            <w:proofErr w:type="spellEnd"/>
            <w:r w:rsidRPr="002B51B7">
              <w:rPr>
                <w:lang w:val="ro-MD"/>
              </w:rPr>
              <w:t xml:space="preserve"> cu </w:t>
            </w:r>
            <w:proofErr w:type="spellStart"/>
            <w:r w:rsidRPr="002B51B7">
              <w:rPr>
                <w:lang w:val="ro-MD"/>
              </w:rPr>
              <w:t>obiecţii</w:t>
            </w:r>
            <w:proofErr w:type="spellEnd"/>
            <w:r w:rsidRPr="002B51B7">
              <w:rPr>
                <w:lang w:val="ro-MD"/>
              </w:rPr>
              <w:t xml:space="preserve">, </w:t>
            </w:r>
            <w:proofErr w:type="spellStart"/>
            <w:r w:rsidRPr="002B51B7">
              <w:rPr>
                <w:lang w:val="ro-MD"/>
              </w:rPr>
              <w:t>garanţia</w:t>
            </w:r>
            <w:proofErr w:type="spellEnd"/>
            <w:r w:rsidRPr="002B51B7">
              <w:rPr>
                <w:lang w:val="ro-MD"/>
              </w:rPr>
              <w:t xml:space="preserve"> se va restitui în cel mult 15 zile după înlăturarea acestora.</w:t>
            </w:r>
          </w:p>
          <w:p w14:paraId="102141D7" w14:textId="77777777" w:rsidR="00174390" w:rsidRPr="002B51B7" w:rsidRDefault="00174390" w:rsidP="00474615">
            <w:pPr>
              <w:pStyle w:val="NormalWeb"/>
              <w:tabs>
                <w:tab w:val="left" w:pos="37"/>
              </w:tabs>
              <w:spacing w:line="276" w:lineRule="auto"/>
              <w:ind w:firstLine="0"/>
              <w:rPr>
                <w:lang w:val="ro-MD"/>
              </w:rPr>
            </w:pPr>
          </w:p>
          <w:p w14:paraId="66E7965E" w14:textId="77777777" w:rsidR="00174390" w:rsidRPr="002B51B7" w:rsidRDefault="00174390" w:rsidP="00474615">
            <w:pPr>
              <w:tabs>
                <w:tab w:val="left" w:pos="2625"/>
              </w:tabs>
              <w:spacing w:after="200" w:line="276" w:lineRule="auto"/>
              <w:contextualSpacing/>
              <w:rPr>
                <w:b/>
                <w:lang w:val="ro-MD"/>
              </w:rPr>
            </w:pPr>
            <w:r w:rsidRPr="002B51B7">
              <w:rPr>
                <w:b/>
                <w:lang w:val="ro-MD"/>
              </w:rPr>
              <w:t>4. DREPTURILE ŞI OBLIGAŢIUNILE ANTREPRENORULUI ŞI ALE BENEFICIARULUI</w:t>
            </w:r>
          </w:p>
          <w:p w14:paraId="5D807601" w14:textId="77777777" w:rsidR="00174390" w:rsidRPr="002B51B7" w:rsidRDefault="00174390" w:rsidP="00474615">
            <w:pPr>
              <w:tabs>
                <w:tab w:val="left" w:pos="2625"/>
              </w:tabs>
              <w:spacing w:after="200" w:line="276" w:lineRule="auto"/>
              <w:contextualSpacing/>
              <w:jc w:val="both"/>
              <w:rPr>
                <w:lang w:val="ro-MD"/>
              </w:rPr>
            </w:pPr>
            <w:r w:rsidRPr="002B51B7">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243BE6BF" w14:textId="77777777" w:rsidR="00174390" w:rsidRPr="002B51B7" w:rsidRDefault="00174390" w:rsidP="00474615">
            <w:pPr>
              <w:tabs>
                <w:tab w:val="left" w:pos="2625"/>
              </w:tabs>
              <w:spacing w:line="276" w:lineRule="auto"/>
              <w:contextualSpacing/>
              <w:jc w:val="both"/>
              <w:rPr>
                <w:lang w:val="ro-MD"/>
              </w:rPr>
            </w:pPr>
            <w:r w:rsidRPr="002B51B7">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90FF3D2" w14:textId="77777777" w:rsidR="00174390" w:rsidRPr="002B51B7" w:rsidRDefault="00174390" w:rsidP="00474615">
            <w:pPr>
              <w:pStyle w:val="NormalWeb"/>
              <w:tabs>
                <w:tab w:val="left" w:pos="567"/>
              </w:tabs>
              <w:spacing w:line="276" w:lineRule="auto"/>
              <w:ind w:firstLine="0"/>
              <w:rPr>
                <w:lang w:val="ro-MD"/>
              </w:rPr>
            </w:pPr>
            <w:r w:rsidRPr="002B51B7">
              <w:rPr>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64098F3C"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4.4. </w:t>
            </w:r>
            <w:proofErr w:type="spellStart"/>
            <w:r w:rsidRPr="002B51B7">
              <w:rPr>
                <w:lang w:val="ro-MD"/>
              </w:rPr>
              <w:t>Documentaţia</w:t>
            </w:r>
            <w:proofErr w:type="spellEnd"/>
            <w:r w:rsidRPr="002B51B7">
              <w:rPr>
                <w:lang w:val="ro-MD"/>
              </w:rPr>
              <w:t xml:space="preserve"> pusă la </w:t>
            </w:r>
            <w:proofErr w:type="spellStart"/>
            <w:r w:rsidRPr="002B51B7">
              <w:rPr>
                <w:lang w:val="ro-MD"/>
              </w:rPr>
              <w:t>dispoziţia</w:t>
            </w:r>
            <w:proofErr w:type="spellEnd"/>
            <w:r w:rsidRPr="002B51B7">
              <w:rPr>
                <w:lang w:val="ro-MD"/>
              </w:rPr>
              <w:t xml:space="preserve"> Antreprenorului se repartizează astfel: </w:t>
            </w:r>
          </w:p>
          <w:p w14:paraId="5DC8E9BB" w14:textId="77777777" w:rsidR="00174390" w:rsidRPr="002B51B7" w:rsidRDefault="00174390" w:rsidP="00474615">
            <w:pPr>
              <w:numPr>
                <w:ilvl w:val="0"/>
                <w:numId w:val="10"/>
              </w:numPr>
              <w:tabs>
                <w:tab w:val="left" w:pos="1276"/>
              </w:tabs>
              <w:spacing w:line="276" w:lineRule="auto"/>
              <w:ind w:left="0" w:hanging="283"/>
              <w:jc w:val="both"/>
              <w:rPr>
                <w:lang w:val="ro-MD"/>
              </w:rPr>
            </w:pPr>
            <w:r w:rsidRPr="002B51B7">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7FBB8B36" w14:textId="77777777" w:rsidR="00174390" w:rsidRPr="002B51B7" w:rsidRDefault="00174390" w:rsidP="00474615">
            <w:pPr>
              <w:pStyle w:val="NormalWeb"/>
              <w:tabs>
                <w:tab w:val="left" w:pos="567"/>
              </w:tabs>
              <w:spacing w:line="276" w:lineRule="auto"/>
              <w:ind w:firstLine="0"/>
              <w:rPr>
                <w:lang w:val="ro-MD"/>
              </w:rPr>
            </w:pPr>
            <w:r w:rsidRPr="002B51B7">
              <w:rPr>
                <w:lang w:val="ro-MD"/>
              </w:rPr>
              <w:t>4.5. Desenele, calculele, verificările calculelor, caietele de măsurări (</w:t>
            </w:r>
            <w:proofErr w:type="spellStart"/>
            <w:r w:rsidRPr="002B51B7">
              <w:rPr>
                <w:lang w:val="ro-MD"/>
              </w:rPr>
              <w:t>ataşamentele</w:t>
            </w:r>
            <w:proofErr w:type="spellEnd"/>
            <w:r w:rsidRPr="002B51B7">
              <w:rPr>
                <w:lang w:val="ro-MD"/>
              </w:rPr>
              <w:t xml:space="preserve">) </w:t>
            </w:r>
            <w:proofErr w:type="spellStart"/>
            <w:r w:rsidRPr="002B51B7">
              <w:rPr>
                <w:lang w:val="ro-MD"/>
              </w:rPr>
              <w:t>şi</w:t>
            </w:r>
            <w:proofErr w:type="spellEnd"/>
            <w:r w:rsidRPr="002B51B7">
              <w:rPr>
                <w:lang w:val="ro-MD"/>
              </w:rPr>
              <w:t xml:space="preserve"> alte documente, pe care Beneficiarul sau Antreprenorul trebuie să le întocmească </w:t>
            </w:r>
            <w:proofErr w:type="spellStart"/>
            <w:r w:rsidRPr="002B51B7">
              <w:rPr>
                <w:lang w:val="ro-MD"/>
              </w:rPr>
              <w:t>şi</w:t>
            </w:r>
            <w:proofErr w:type="spellEnd"/>
            <w:r w:rsidRPr="002B51B7">
              <w:rPr>
                <w:lang w:val="ro-MD"/>
              </w:rPr>
              <w:t xml:space="preserve"> sunt cerute de subantreprenorul proiectant, vor fi puse la </w:t>
            </w:r>
            <w:proofErr w:type="spellStart"/>
            <w:r w:rsidRPr="002B51B7">
              <w:rPr>
                <w:lang w:val="ro-MD"/>
              </w:rPr>
              <w:t>dispoziţia</w:t>
            </w:r>
            <w:proofErr w:type="spellEnd"/>
            <w:r w:rsidRPr="002B51B7">
              <w:rPr>
                <w:lang w:val="ro-MD"/>
              </w:rPr>
              <w:t xml:space="preserve"> acestuia de către Antreprenor. </w:t>
            </w:r>
          </w:p>
          <w:p w14:paraId="58D8A67A"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4.6. Oferta adjudecată face parte integrantă din contract. Ea trebuie să fie corectă </w:t>
            </w:r>
            <w:proofErr w:type="spellStart"/>
            <w:r w:rsidRPr="002B51B7">
              <w:rPr>
                <w:lang w:val="ro-MD"/>
              </w:rPr>
              <w:t>şi</w:t>
            </w:r>
            <w:proofErr w:type="spellEnd"/>
            <w:r w:rsidRPr="002B51B7">
              <w:rPr>
                <w:lang w:val="ro-MD"/>
              </w:rPr>
              <w:t xml:space="preserve"> completă. </w:t>
            </w:r>
            <w:proofErr w:type="spellStart"/>
            <w:r w:rsidRPr="002B51B7">
              <w:rPr>
                <w:lang w:val="ro-MD"/>
              </w:rPr>
              <w:t>Preţurile</w:t>
            </w:r>
            <w:proofErr w:type="spellEnd"/>
            <w:r w:rsidRPr="002B51B7">
              <w:rPr>
                <w:lang w:val="ro-MD"/>
              </w:rPr>
              <w:t xml:space="preserve"> stabilite vor acoperi toate </w:t>
            </w:r>
            <w:proofErr w:type="spellStart"/>
            <w:r w:rsidRPr="002B51B7">
              <w:rPr>
                <w:lang w:val="ro-MD"/>
              </w:rPr>
              <w:t>obligaţiunile</w:t>
            </w:r>
            <w:proofErr w:type="spellEnd"/>
            <w:r w:rsidRPr="002B51B7">
              <w:rPr>
                <w:lang w:val="ro-MD"/>
              </w:rPr>
              <w:t xml:space="preserve"> din contract </w:t>
            </w:r>
            <w:proofErr w:type="spellStart"/>
            <w:r w:rsidRPr="002B51B7">
              <w:rPr>
                <w:lang w:val="ro-MD"/>
              </w:rPr>
              <w:t>şi</w:t>
            </w:r>
            <w:proofErr w:type="spellEnd"/>
            <w:r w:rsidRPr="002B51B7">
              <w:rPr>
                <w:lang w:val="ro-MD"/>
              </w:rPr>
              <w:t xml:space="preserve"> toate </w:t>
            </w:r>
            <w:proofErr w:type="spellStart"/>
            <w:r w:rsidRPr="002B51B7">
              <w:rPr>
                <w:lang w:val="ro-MD"/>
              </w:rPr>
              <w:t>operaţiunile</w:t>
            </w:r>
            <w:proofErr w:type="spellEnd"/>
            <w:r w:rsidRPr="002B51B7">
              <w:rPr>
                <w:lang w:val="ro-MD"/>
              </w:rPr>
              <w:t xml:space="preserve"> pentru terminarea </w:t>
            </w:r>
            <w:proofErr w:type="spellStart"/>
            <w:r w:rsidRPr="002B51B7">
              <w:rPr>
                <w:lang w:val="ro-MD"/>
              </w:rPr>
              <w:t>şi</w:t>
            </w:r>
            <w:proofErr w:type="spellEnd"/>
            <w:r w:rsidRPr="002B51B7">
              <w:rPr>
                <w:lang w:val="ro-MD"/>
              </w:rPr>
              <w:t xml:space="preserve"> </w:t>
            </w:r>
            <w:proofErr w:type="spellStart"/>
            <w:r w:rsidRPr="002B51B7">
              <w:rPr>
                <w:lang w:val="ro-MD"/>
              </w:rPr>
              <w:t>întreţinerea</w:t>
            </w:r>
            <w:proofErr w:type="spellEnd"/>
            <w:r w:rsidRPr="002B51B7">
              <w:rPr>
                <w:lang w:val="ro-MD"/>
              </w:rPr>
              <w:t xml:space="preserve"> corespunzătoare a lucrărilor. </w:t>
            </w:r>
          </w:p>
          <w:p w14:paraId="0A778CEF"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4.7. Dacă Beneficiarul nu emite în timp util </w:t>
            </w:r>
            <w:proofErr w:type="spellStart"/>
            <w:r w:rsidRPr="002B51B7">
              <w:rPr>
                <w:lang w:val="ro-MD"/>
              </w:rPr>
              <w:t>dispoziţii</w:t>
            </w:r>
            <w:proofErr w:type="spellEnd"/>
            <w:r w:rsidRPr="002B51B7">
              <w:rPr>
                <w:lang w:val="ro-MD"/>
              </w:rPr>
              <w:t xml:space="preserve"> suplimentare care să </w:t>
            </w:r>
            <w:proofErr w:type="spellStart"/>
            <w:r w:rsidRPr="002B51B7">
              <w:rPr>
                <w:lang w:val="ro-MD"/>
              </w:rPr>
              <w:t>conţină</w:t>
            </w:r>
            <w:proofErr w:type="spellEnd"/>
            <w:r w:rsidRPr="002B51B7">
              <w:rPr>
                <w:lang w:val="ro-MD"/>
              </w:rPr>
              <w:t xml:space="preserve"> </w:t>
            </w:r>
            <w:proofErr w:type="spellStart"/>
            <w:r w:rsidRPr="002B51B7">
              <w:rPr>
                <w:lang w:val="ro-MD"/>
              </w:rPr>
              <w:t>instrucţiuni</w:t>
            </w:r>
            <w:proofErr w:type="spellEnd"/>
            <w:r w:rsidRPr="002B51B7">
              <w:rPr>
                <w:lang w:val="ro-MD"/>
              </w:rPr>
              <w:t xml:space="preserve"> sau aprobări, ordine, directive, sau detalii, Antreprenorul va notifica Beneficiarul prin scrisori, de câte ori este posibil, că acestea pot să provoace întârzieri sau întreruperi în </w:t>
            </w:r>
            <w:proofErr w:type="spellStart"/>
            <w:r w:rsidRPr="002B51B7">
              <w:rPr>
                <w:lang w:val="ro-MD"/>
              </w:rPr>
              <w:t>desfăşurarea</w:t>
            </w:r>
            <w:proofErr w:type="spellEnd"/>
            <w:r w:rsidRPr="002B51B7">
              <w:rPr>
                <w:lang w:val="ro-MD"/>
              </w:rPr>
              <w:t xml:space="preserve"> lucrărilor. Notificarea va </w:t>
            </w:r>
            <w:proofErr w:type="spellStart"/>
            <w:r w:rsidRPr="002B51B7">
              <w:rPr>
                <w:lang w:val="ro-MD"/>
              </w:rPr>
              <w:t>conţine</w:t>
            </w:r>
            <w:proofErr w:type="spellEnd"/>
            <w:r w:rsidRPr="002B51B7">
              <w:rPr>
                <w:lang w:val="ro-MD"/>
              </w:rPr>
              <w:t xml:space="preserve"> detaliile sau </w:t>
            </w:r>
            <w:proofErr w:type="spellStart"/>
            <w:r w:rsidRPr="002B51B7">
              <w:rPr>
                <w:lang w:val="ro-MD"/>
              </w:rPr>
              <w:t>dispoziţiile</w:t>
            </w:r>
            <w:proofErr w:type="spellEnd"/>
            <w:r w:rsidRPr="002B51B7">
              <w:rPr>
                <w:lang w:val="ro-MD"/>
              </w:rPr>
              <w:t xml:space="preserve"> ce se cer </w:t>
            </w:r>
            <w:proofErr w:type="spellStart"/>
            <w:r w:rsidRPr="002B51B7">
              <w:rPr>
                <w:lang w:val="ro-MD"/>
              </w:rPr>
              <w:t>şi</w:t>
            </w:r>
            <w:proofErr w:type="spellEnd"/>
            <w:r w:rsidRPr="002B51B7">
              <w:rPr>
                <w:lang w:val="ro-MD"/>
              </w:rPr>
              <w:t xml:space="preserve"> va specifica data la care acestea au fost necesare, precum </w:t>
            </w:r>
            <w:proofErr w:type="spellStart"/>
            <w:r w:rsidRPr="002B51B7">
              <w:rPr>
                <w:lang w:val="ro-MD"/>
              </w:rPr>
              <w:t>şi</w:t>
            </w:r>
            <w:proofErr w:type="spellEnd"/>
            <w:r w:rsidRPr="002B51B7">
              <w:rPr>
                <w:lang w:val="ro-MD"/>
              </w:rPr>
              <w:t xml:space="preserve"> întârzierile sau întreruperile ce survin datorită lipsei acestor documente. </w:t>
            </w:r>
          </w:p>
          <w:p w14:paraId="276674E8"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4.8. Întreaga </w:t>
            </w:r>
            <w:proofErr w:type="spellStart"/>
            <w:r w:rsidRPr="002B51B7">
              <w:rPr>
                <w:lang w:val="ro-MD"/>
              </w:rPr>
              <w:t>documentaţie</w:t>
            </w:r>
            <w:proofErr w:type="spellEnd"/>
            <w:r w:rsidRPr="002B51B7">
              <w:rPr>
                <w:lang w:val="ro-MD"/>
              </w:rPr>
              <w:t xml:space="preserve"> necesară pentru executarea lucrărilor de subantrepriză va fi pusă la </w:t>
            </w:r>
            <w:proofErr w:type="spellStart"/>
            <w:r w:rsidRPr="002B51B7">
              <w:rPr>
                <w:lang w:val="ro-MD"/>
              </w:rPr>
              <w:t>dispoziţia</w:t>
            </w:r>
            <w:proofErr w:type="spellEnd"/>
            <w:r w:rsidRPr="002B51B7">
              <w:rPr>
                <w:lang w:val="ro-MD"/>
              </w:rPr>
              <w:t xml:space="preserve"> subantreprenorilor de către Antreprenor, fără plată, în termenele din subcontracte (contracte de subantrepriză), stabilite prin graficul de </w:t>
            </w:r>
            <w:proofErr w:type="spellStart"/>
            <w:r w:rsidRPr="002B51B7">
              <w:rPr>
                <w:lang w:val="ro-MD"/>
              </w:rPr>
              <w:t>execuţie</w:t>
            </w:r>
            <w:proofErr w:type="spellEnd"/>
            <w:r w:rsidRPr="002B51B7">
              <w:rPr>
                <w:lang w:val="ro-MD"/>
              </w:rPr>
              <w:t xml:space="preserve">. </w:t>
            </w:r>
          </w:p>
          <w:p w14:paraId="209FB815"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4.9. Antreprenorul va executa </w:t>
            </w:r>
            <w:proofErr w:type="spellStart"/>
            <w:r w:rsidRPr="002B51B7">
              <w:rPr>
                <w:lang w:val="ro-MD"/>
              </w:rPr>
              <w:t>şi</w:t>
            </w:r>
            <w:proofErr w:type="spellEnd"/>
            <w:r w:rsidRPr="002B51B7">
              <w:rPr>
                <w:lang w:val="ro-MD"/>
              </w:rPr>
              <w:t xml:space="preserve"> va </w:t>
            </w:r>
            <w:proofErr w:type="spellStart"/>
            <w:r w:rsidRPr="002B51B7">
              <w:rPr>
                <w:lang w:val="ro-MD"/>
              </w:rPr>
              <w:t>întreţine</w:t>
            </w:r>
            <w:proofErr w:type="spellEnd"/>
            <w:r w:rsidRPr="002B51B7">
              <w:rPr>
                <w:lang w:val="ro-MD"/>
              </w:rPr>
              <w:t xml:space="preserve"> toate lucrările, va asigura </w:t>
            </w:r>
            <w:proofErr w:type="spellStart"/>
            <w:r w:rsidRPr="002B51B7">
              <w:rPr>
                <w:lang w:val="ro-MD"/>
              </w:rPr>
              <w:t>forţa</w:t>
            </w:r>
            <w:proofErr w:type="spellEnd"/>
            <w:r w:rsidRPr="002B51B7">
              <w:rPr>
                <w:lang w:val="ro-MD"/>
              </w:rPr>
              <w:t xml:space="preserve"> de muncă, materialele, utilajele de </w:t>
            </w:r>
            <w:proofErr w:type="spellStart"/>
            <w:r w:rsidRPr="002B51B7">
              <w:rPr>
                <w:lang w:val="ro-MD"/>
              </w:rPr>
              <w:t>construcţiişi</w:t>
            </w:r>
            <w:proofErr w:type="spellEnd"/>
            <w:r w:rsidRPr="002B51B7">
              <w:rPr>
                <w:lang w:val="ro-MD"/>
              </w:rPr>
              <w:t xml:space="preserve"> obiectele cu caracter provizoriu pentru executarea lucrărilor. Acesta </w:t>
            </w:r>
            <w:proofErr w:type="spellStart"/>
            <w:r w:rsidRPr="002B51B7">
              <w:rPr>
                <w:lang w:val="ro-MD"/>
              </w:rPr>
              <w:t>îşi</w:t>
            </w:r>
            <w:proofErr w:type="spellEnd"/>
            <w:r w:rsidRPr="002B51B7">
              <w:rPr>
                <w:lang w:val="ro-MD"/>
              </w:rPr>
              <w:t xml:space="preserve"> asumă întreaga responsabilitate pentru toate </w:t>
            </w:r>
            <w:proofErr w:type="spellStart"/>
            <w:r w:rsidRPr="002B51B7">
              <w:rPr>
                <w:lang w:val="ro-MD"/>
              </w:rPr>
              <w:t>operaţiunile</w:t>
            </w:r>
            <w:proofErr w:type="spellEnd"/>
            <w:r w:rsidRPr="002B51B7">
              <w:rPr>
                <w:lang w:val="ro-MD"/>
              </w:rPr>
              <w:t xml:space="preserve"> executate pe </w:t>
            </w:r>
            <w:proofErr w:type="spellStart"/>
            <w:r w:rsidRPr="002B51B7">
              <w:rPr>
                <w:lang w:val="ro-MD"/>
              </w:rPr>
              <w:t>şantier</w:t>
            </w:r>
            <w:proofErr w:type="spellEnd"/>
            <w:r w:rsidRPr="002B51B7">
              <w:rPr>
                <w:lang w:val="ro-MD"/>
              </w:rPr>
              <w:t xml:space="preserve"> </w:t>
            </w:r>
            <w:proofErr w:type="spellStart"/>
            <w:r w:rsidRPr="002B51B7">
              <w:rPr>
                <w:lang w:val="ro-MD"/>
              </w:rPr>
              <w:t>şi</w:t>
            </w:r>
            <w:proofErr w:type="spellEnd"/>
            <w:r w:rsidRPr="002B51B7">
              <w:rPr>
                <w:lang w:val="ro-MD"/>
              </w:rPr>
              <w:t xml:space="preserve"> pentru procedeele de </w:t>
            </w:r>
            <w:proofErr w:type="spellStart"/>
            <w:r w:rsidRPr="002B51B7">
              <w:rPr>
                <w:lang w:val="ro-MD"/>
              </w:rPr>
              <w:t>execuţie</w:t>
            </w:r>
            <w:proofErr w:type="spellEnd"/>
            <w:r w:rsidRPr="002B51B7">
              <w:rPr>
                <w:lang w:val="ro-MD"/>
              </w:rPr>
              <w:t xml:space="preserve"> utilizate. </w:t>
            </w:r>
          </w:p>
          <w:p w14:paraId="2A65C244"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4.10. Antreprenorul, prin atribuirea ofertei în favoarea sa, se angajează să prezinte </w:t>
            </w:r>
            <w:proofErr w:type="spellStart"/>
            <w:r w:rsidRPr="002B51B7">
              <w:rPr>
                <w:lang w:val="ro-MD"/>
              </w:rPr>
              <w:t>garanţia</w:t>
            </w:r>
            <w:proofErr w:type="spellEnd"/>
            <w:r w:rsidRPr="002B51B7">
              <w:rPr>
                <w:lang w:val="ro-MD"/>
              </w:rPr>
              <w:t xml:space="preserve"> de bună </w:t>
            </w:r>
            <w:proofErr w:type="spellStart"/>
            <w:r w:rsidRPr="002B51B7">
              <w:rPr>
                <w:lang w:val="ro-MD"/>
              </w:rPr>
              <w:t>execuţie</w:t>
            </w:r>
            <w:proofErr w:type="spellEnd"/>
            <w:r w:rsidRPr="002B51B7">
              <w:rPr>
                <w:lang w:val="ro-MD"/>
              </w:rPr>
              <w:t xml:space="preserve"> a contractului, în cuantum de __% din valoarea contractului atribuit.</w:t>
            </w:r>
          </w:p>
          <w:p w14:paraId="1CDA6CDE" w14:textId="77777777" w:rsidR="00174390" w:rsidRPr="002B51B7" w:rsidRDefault="00174390" w:rsidP="00474615">
            <w:pPr>
              <w:pStyle w:val="NormalWeb"/>
              <w:tabs>
                <w:tab w:val="left" w:pos="567"/>
              </w:tabs>
              <w:spacing w:line="276" w:lineRule="auto"/>
              <w:ind w:firstLine="0"/>
              <w:rPr>
                <w:lang w:val="ro-MD"/>
              </w:rPr>
            </w:pPr>
            <w:r w:rsidRPr="002B51B7">
              <w:rPr>
                <w:lang w:val="ro-MD"/>
              </w:rPr>
              <w:lastRenderedPageBreak/>
              <w:t xml:space="preserve">4.11. Autoritatea contractantă eliberează/restituie </w:t>
            </w:r>
            <w:proofErr w:type="spellStart"/>
            <w:r w:rsidRPr="002B51B7">
              <w:rPr>
                <w:lang w:val="ro-MD"/>
              </w:rPr>
              <w:t>garanţia</w:t>
            </w:r>
            <w:proofErr w:type="spellEnd"/>
            <w:r w:rsidRPr="002B51B7">
              <w:rPr>
                <w:lang w:val="ro-MD"/>
              </w:rPr>
              <w:t xml:space="preserve"> de bună </w:t>
            </w:r>
            <w:proofErr w:type="spellStart"/>
            <w:r w:rsidRPr="002B51B7">
              <w:rPr>
                <w:lang w:val="ro-MD"/>
              </w:rPr>
              <w:t>execuţie</w:t>
            </w:r>
            <w:proofErr w:type="spellEnd"/>
            <w:r w:rsidRPr="002B51B7">
              <w:rPr>
                <w:lang w:val="ro-MD"/>
              </w:rPr>
              <w:t xml:space="preserve"> Antreprenorului după semnarea procesului-verbal de </w:t>
            </w:r>
            <w:proofErr w:type="spellStart"/>
            <w:r w:rsidRPr="002B51B7">
              <w:rPr>
                <w:lang w:val="ro-MD"/>
              </w:rPr>
              <w:t>recepţie</w:t>
            </w:r>
            <w:proofErr w:type="spellEnd"/>
            <w:r w:rsidRPr="002B51B7">
              <w:rPr>
                <w:lang w:val="ro-MD"/>
              </w:rPr>
              <w:t xml:space="preserve"> finală/ procesului-verbal la terminarea lucrărilor în cel mult 15 zile. În cazul </w:t>
            </w:r>
            <w:proofErr w:type="spellStart"/>
            <w:r w:rsidRPr="002B51B7">
              <w:rPr>
                <w:lang w:val="ro-MD"/>
              </w:rPr>
              <w:t>recepţiei</w:t>
            </w:r>
            <w:proofErr w:type="spellEnd"/>
            <w:r w:rsidRPr="002B51B7">
              <w:rPr>
                <w:lang w:val="ro-MD"/>
              </w:rPr>
              <w:t xml:space="preserve"> cu </w:t>
            </w:r>
            <w:proofErr w:type="spellStart"/>
            <w:r w:rsidRPr="002B51B7">
              <w:rPr>
                <w:lang w:val="ro-MD"/>
              </w:rPr>
              <w:t>obiecţii</w:t>
            </w:r>
            <w:proofErr w:type="spellEnd"/>
            <w:r w:rsidRPr="002B51B7">
              <w:rPr>
                <w:lang w:val="ro-MD"/>
              </w:rPr>
              <w:t xml:space="preserve">, </w:t>
            </w:r>
            <w:proofErr w:type="spellStart"/>
            <w:r w:rsidRPr="002B51B7">
              <w:rPr>
                <w:lang w:val="ro-MD"/>
              </w:rPr>
              <w:t>garanţia</w:t>
            </w:r>
            <w:proofErr w:type="spellEnd"/>
            <w:r w:rsidRPr="002B51B7">
              <w:rPr>
                <w:lang w:val="ro-MD"/>
              </w:rPr>
              <w:t xml:space="preserve"> se va restitui în cel mult 15 zile după înlăturarea acestora.</w:t>
            </w:r>
          </w:p>
          <w:p w14:paraId="028F430A"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4.12.Antreprenorul trebuie să constituie </w:t>
            </w:r>
            <w:proofErr w:type="spellStart"/>
            <w:r w:rsidRPr="002B51B7">
              <w:rPr>
                <w:lang w:val="ro-MD"/>
              </w:rPr>
              <w:t>garanţia</w:t>
            </w:r>
            <w:proofErr w:type="spellEnd"/>
            <w:r w:rsidRPr="002B51B7">
              <w:rPr>
                <w:lang w:val="ro-MD"/>
              </w:rPr>
              <w:t xml:space="preserve"> de bună </w:t>
            </w:r>
            <w:proofErr w:type="spellStart"/>
            <w:r w:rsidRPr="002B51B7">
              <w:rPr>
                <w:lang w:val="ro-MD"/>
              </w:rPr>
              <w:t>execuţie</w:t>
            </w:r>
            <w:proofErr w:type="spellEnd"/>
            <w:r w:rsidRPr="002B51B7">
              <w:rPr>
                <w:lang w:val="ro-MD"/>
              </w:rPr>
              <w:t xml:space="preserve"> după primirea scrisorii de acceptare, dar nu mai târziu de data încheierii contractului. Atât timp cât el nu </w:t>
            </w:r>
            <w:proofErr w:type="spellStart"/>
            <w:r w:rsidRPr="002B51B7">
              <w:rPr>
                <w:lang w:val="ro-MD"/>
              </w:rPr>
              <w:t>şi</w:t>
            </w:r>
            <w:proofErr w:type="spellEnd"/>
            <w:r w:rsidRPr="002B51B7">
              <w:rPr>
                <w:lang w:val="ro-MD"/>
              </w:rPr>
              <w:t xml:space="preserve">-a îndeplinit această </w:t>
            </w:r>
            <w:proofErr w:type="spellStart"/>
            <w:r w:rsidRPr="002B51B7">
              <w:rPr>
                <w:lang w:val="ro-MD"/>
              </w:rPr>
              <w:t>obligaţiune</w:t>
            </w:r>
            <w:proofErr w:type="spellEnd"/>
            <w:r w:rsidRPr="002B51B7">
              <w:rPr>
                <w:lang w:val="ro-MD"/>
              </w:rPr>
              <w:t xml:space="preserve">, Beneficiarul poate să </w:t>
            </w:r>
            <w:proofErr w:type="spellStart"/>
            <w:r w:rsidRPr="002B51B7">
              <w:rPr>
                <w:lang w:val="ro-MD"/>
              </w:rPr>
              <w:t>reţină</w:t>
            </w:r>
            <w:proofErr w:type="spellEnd"/>
            <w:r w:rsidRPr="002B51B7">
              <w:rPr>
                <w:lang w:val="ro-MD"/>
              </w:rPr>
              <w:t xml:space="preserve"> </w:t>
            </w:r>
            <w:proofErr w:type="spellStart"/>
            <w:r w:rsidRPr="002B51B7">
              <w:rPr>
                <w:lang w:val="ro-MD"/>
              </w:rPr>
              <w:t>garanţia</w:t>
            </w:r>
            <w:proofErr w:type="spellEnd"/>
            <w:r w:rsidRPr="002B51B7">
              <w:rPr>
                <w:lang w:val="ro-MD"/>
              </w:rPr>
              <w:t xml:space="preserve"> Antreprenorului pentru ofertă. </w:t>
            </w:r>
          </w:p>
          <w:p w14:paraId="4D0B878F"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4.13. Antreprenorul garantează că, la data </w:t>
            </w:r>
            <w:proofErr w:type="spellStart"/>
            <w:r w:rsidRPr="002B51B7">
              <w:rPr>
                <w:lang w:val="ro-MD"/>
              </w:rPr>
              <w:t>recepţiei</w:t>
            </w:r>
            <w:proofErr w:type="spellEnd"/>
            <w:r w:rsidRPr="002B51B7">
              <w:rPr>
                <w:lang w:val="ro-MD"/>
              </w:rPr>
              <w:t xml:space="preserve">, lucrarea executată are </w:t>
            </w:r>
            <w:proofErr w:type="spellStart"/>
            <w:r w:rsidRPr="002B51B7">
              <w:rPr>
                <w:lang w:val="ro-MD"/>
              </w:rPr>
              <w:t>calităţile</w:t>
            </w:r>
            <w:proofErr w:type="spellEnd"/>
            <w:r w:rsidRPr="002B51B7">
              <w:rPr>
                <w:lang w:val="ro-MD"/>
              </w:rPr>
              <w:t xml:space="preserve"> stipulate în contract, corespunde reglementărilor tehnice </w:t>
            </w:r>
            <w:proofErr w:type="spellStart"/>
            <w:r w:rsidRPr="002B51B7">
              <w:rPr>
                <w:lang w:val="ro-MD"/>
              </w:rPr>
              <w:t>şi</w:t>
            </w:r>
            <w:proofErr w:type="spellEnd"/>
            <w:r w:rsidRPr="002B51B7">
              <w:rPr>
                <w:lang w:val="ro-MD"/>
              </w:rPr>
              <w:t xml:space="preserve"> nu este afectată de vicii care ar diminua sau chiar anula valoarea sau posibilitatea de utilizare, conform </w:t>
            </w:r>
            <w:proofErr w:type="spellStart"/>
            <w:r w:rsidRPr="002B51B7">
              <w:rPr>
                <w:lang w:val="ro-MD"/>
              </w:rPr>
              <w:t>condiţiilor</w:t>
            </w:r>
            <w:proofErr w:type="spellEnd"/>
            <w:r w:rsidRPr="002B51B7">
              <w:rPr>
                <w:lang w:val="ro-MD"/>
              </w:rPr>
              <w:t xml:space="preserve"> normale de folosire sau a celor explicite în contract. </w:t>
            </w:r>
          </w:p>
          <w:p w14:paraId="4E5C6A3E"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4.14. La lucrările la care se fac încercări, se consideră calitatea probei îndeplinită atâta timp cât rezultatele se înscriu în limitele admise prin reglementările tehnice. </w:t>
            </w:r>
          </w:p>
          <w:p w14:paraId="4A64AF94"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4.15. Beneficiarul are dreptul de a supraveghea </w:t>
            </w:r>
            <w:proofErr w:type="spellStart"/>
            <w:r w:rsidRPr="002B51B7">
              <w:rPr>
                <w:lang w:val="ro-MD"/>
              </w:rPr>
              <w:t>desfăşurarea</w:t>
            </w:r>
            <w:proofErr w:type="spellEnd"/>
            <w:r w:rsidRPr="002B51B7">
              <w:rPr>
                <w:lang w:val="ro-MD"/>
              </w:rPr>
              <w:t xml:space="preserve"> lucrărilor în conformitate cu prevederile contractului, prin responsabilii tehnici </w:t>
            </w:r>
            <w:proofErr w:type="spellStart"/>
            <w:r w:rsidRPr="002B51B7">
              <w:rPr>
                <w:lang w:val="ro-MD"/>
              </w:rPr>
              <w:t>atestaţi</w:t>
            </w:r>
            <w:proofErr w:type="spellEnd"/>
            <w:r w:rsidRPr="002B51B7">
              <w:rPr>
                <w:lang w:val="ro-MD"/>
              </w:rPr>
              <w:t xml:space="preserve">. Acestora li se va asigura accesul la locul de muncă, în ateliere, depozite </w:t>
            </w:r>
            <w:proofErr w:type="spellStart"/>
            <w:r w:rsidRPr="002B51B7">
              <w:rPr>
                <w:lang w:val="ro-MD"/>
              </w:rPr>
              <w:t>şi</w:t>
            </w:r>
            <w:proofErr w:type="spellEnd"/>
            <w:r w:rsidRPr="002B51B7">
              <w:rPr>
                <w:lang w:val="ro-MD"/>
              </w:rPr>
              <w:t xml:space="preserve"> oriunde se </w:t>
            </w:r>
            <w:proofErr w:type="spellStart"/>
            <w:r w:rsidRPr="002B51B7">
              <w:rPr>
                <w:lang w:val="ro-MD"/>
              </w:rPr>
              <w:t>desfăşoară</w:t>
            </w:r>
            <w:proofErr w:type="spellEnd"/>
            <w:r w:rsidRPr="002B51B7">
              <w:rPr>
                <w:lang w:val="ro-MD"/>
              </w:rPr>
              <w:t xml:space="preserve"> </w:t>
            </w:r>
            <w:proofErr w:type="spellStart"/>
            <w:r w:rsidRPr="002B51B7">
              <w:rPr>
                <w:lang w:val="ro-MD"/>
              </w:rPr>
              <w:t>activităţi</w:t>
            </w:r>
            <w:proofErr w:type="spellEnd"/>
            <w:r w:rsidRPr="002B51B7">
              <w:rPr>
                <w:lang w:val="ro-MD"/>
              </w:rPr>
              <w:t xml:space="preserve"> legate de realizarea </w:t>
            </w:r>
            <w:proofErr w:type="spellStart"/>
            <w:r w:rsidRPr="002B51B7">
              <w:rPr>
                <w:lang w:val="ro-MD"/>
              </w:rPr>
              <w:t>obligaţiilor</w:t>
            </w:r>
            <w:proofErr w:type="spellEnd"/>
            <w:r w:rsidRPr="002B51B7">
              <w:rPr>
                <w:lang w:val="ro-MD"/>
              </w:rPr>
              <w:t xml:space="preserve"> contractuale. La cerere, trebuie să i se pună la </w:t>
            </w:r>
            <w:proofErr w:type="spellStart"/>
            <w:r w:rsidRPr="002B51B7">
              <w:rPr>
                <w:lang w:val="ro-MD"/>
              </w:rPr>
              <w:t>dispoziţie</w:t>
            </w:r>
            <w:proofErr w:type="spellEnd"/>
            <w:r w:rsidRPr="002B51B7">
              <w:rPr>
                <w:lang w:val="ro-MD"/>
              </w:rPr>
              <w:t xml:space="preserve"> desenele </w:t>
            </w:r>
            <w:proofErr w:type="spellStart"/>
            <w:r w:rsidRPr="002B51B7">
              <w:rPr>
                <w:lang w:val="ro-MD"/>
              </w:rPr>
              <w:t>şi</w:t>
            </w:r>
            <w:proofErr w:type="spellEnd"/>
            <w:r w:rsidRPr="002B51B7">
              <w:rPr>
                <w:lang w:val="ro-MD"/>
              </w:rPr>
              <w:t xml:space="preserve"> </w:t>
            </w:r>
            <w:proofErr w:type="spellStart"/>
            <w:r w:rsidRPr="002B51B7">
              <w:rPr>
                <w:lang w:val="ro-MD"/>
              </w:rPr>
              <w:t>documentaţia</w:t>
            </w:r>
            <w:proofErr w:type="spellEnd"/>
            <w:r w:rsidRPr="002B51B7">
              <w:rPr>
                <w:lang w:val="ro-MD"/>
              </w:rPr>
              <w:t xml:space="preserve"> de </w:t>
            </w:r>
            <w:proofErr w:type="spellStart"/>
            <w:r w:rsidRPr="002B51B7">
              <w:rPr>
                <w:lang w:val="ro-MD"/>
              </w:rPr>
              <w:t>execuţie</w:t>
            </w:r>
            <w:proofErr w:type="spellEnd"/>
            <w:r w:rsidRPr="002B51B7">
              <w:rPr>
                <w:lang w:val="ro-MD"/>
              </w:rPr>
              <w:t xml:space="preserve"> pentru examinare </w:t>
            </w:r>
            <w:proofErr w:type="spellStart"/>
            <w:r w:rsidRPr="002B51B7">
              <w:rPr>
                <w:lang w:val="ro-MD"/>
              </w:rPr>
              <w:t>şi</w:t>
            </w:r>
            <w:proofErr w:type="spellEnd"/>
            <w:r w:rsidRPr="002B51B7">
              <w:rPr>
                <w:lang w:val="ro-MD"/>
              </w:rPr>
              <w:t xml:space="preserve"> să i se dea toate lămuririle, </w:t>
            </w:r>
            <w:proofErr w:type="spellStart"/>
            <w:r w:rsidRPr="002B51B7">
              <w:rPr>
                <w:lang w:val="ro-MD"/>
              </w:rPr>
              <w:t>condiţia</w:t>
            </w:r>
            <w:proofErr w:type="spellEnd"/>
            <w:r w:rsidRPr="002B51B7">
              <w:rPr>
                <w:lang w:val="ro-MD"/>
              </w:rPr>
              <w:t xml:space="preserve"> fiind ca prin aceasta să nu se dezvăluie informația și să nu fie utilizată în scopuri proprii, indiferent dacă contractul a fost sau nu încheiat. </w:t>
            </w:r>
          </w:p>
          <w:p w14:paraId="13B09F8E"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4.16. Beneficiarul este autorizat să emită </w:t>
            </w:r>
            <w:proofErr w:type="spellStart"/>
            <w:r w:rsidRPr="002B51B7">
              <w:rPr>
                <w:lang w:val="ro-MD"/>
              </w:rPr>
              <w:t>dispoziţiile</w:t>
            </w:r>
            <w:proofErr w:type="spellEnd"/>
            <w:r w:rsidRPr="002B51B7">
              <w:rPr>
                <w:lang w:val="ro-MD"/>
              </w:rPr>
              <w:t xml:space="preserve"> pe care le consideră necesare executării lucrărilor, cu respectarea drepturilor Antreprenorului. </w:t>
            </w:r>
            <w:proofErr w:type="spellStart"/>
            <w:r w:rsidRPr="002B51B7">
              <w:rPr>
                <w:lang w:val="ro-MD"/>
              </w:rPr>
              <w:t>Dispoziţiile</w:t>
            </w:r>
            <w:proofErr w:type="spellEnd"/>
            <w:r w:rsidRPr="002B51B7">
              <w:rPr>
                <w:lang w:val="ro-MD"/>
              </w:rPr>
              <w:t xml:space="preserve"> se adresează în principiu numai Antreprenorului </w:t>
            </w:r>
            <w:proofErr w:type="spellStart"/>
            <w:r w:rsidRPr="002B51B7">
              <w:rPr>
                <w:lang w:val="ro-MD"/>
              </w:rPr>
              <w:t>şi</w:t>
            </w:r>
            <w:proofErr w:type="spellEnd"/>
            <w:r w:rsidRPr="002B51B7">
              <w:rPr>
                <w:lang w:val="ro-MD"/>
              </w:rPr>
              <w:t xml:space="preserve"> dirigintelui de </w:t>
            </w:r>
            <w:proofErr w:type="spellStart"/>
            <w:r w:rsidRPr="002B51B7">
              <w:rPr>
                <w:lang w:val="ro-MD"/>
              </w:rPr>
              <w:t>şantier</w:t>
            </w:r>
            <w:proofErr w:type="spellEnd"/>
            <w:r w:rsidRPr="002B51B7">
              <w:rPr>
                <w:lang w:val="ro-MD"/>
              </w:rPr>
              <w:t xml:space="preserve">, cu </w:t>
            </w:r>
            <w:proofErr w:type="spellStart"/>
            <w:r w:rsidRPr="002B51B7">
              <w:rPr>
                <w:lang w:val="ro-MD"/>
              </w:rPr>
              <w:t>excepţia</w:t>
            </w:r>
            <w:proofErr w:type="spellEnd"/>
            <w:r w:rsidRPr="002B51B7">
              <w:rPr>
                <w:lang w:val="ro-MD"/>
              </w:rPr>
              <w:t xml:space="preserve"> cazurilor în care trebuie de intervenit împotriva unui pericol iminent sau declarat. Beneficiarului trebuie să i se comunice numele dirigintelui de </w:t>
            </w:r>
            <w:proofErr w:type="spellStart"/>
            <w:r w:rsidRPr="002B51B7">
              <w:rPr>
                <w:lang w:val="ro-MD"/>
              </w:rPr>
              <w:t>şantier</w:t>
            </w:r>
            <w:proofErr w:type="spellEnd"/>
            <w:r w:rsidRPr="002B51B7">
              <w:rPr>
                <w:lang w:val="ro-MD"/>
              </w:rPr>
              <w:t xml:space="preserve"> atestat </w:t>
            </w:r>
            <w:proofErr w:type="spellStart"/>
            <w:r w:rsidRPr="002B51B7">
              <w:rPr>
                <w:lang w:val="ro-MD"/>
              </w:rPr>
              <w:t>tehnico</w:t>
            </w:r>
            <w:proofErr w:type="spellEnd"/>
            <w:r w:rsidRPr="002B51B7">
              <w:rPr>
                <w:lang w:val="ro-MD"/>
              </w:rPr>
              <w:t xml:space="preserve">-profesional, care va dirija </w:t>
            </w:r>
            <w:proofErr w:type="spellStart"/>
            <w:r w:rsidRPr="002B51B7">
              <w:rPr>
                <w:lang w:val="ro-MD"/>
              </w:rPr>
              <w:t>execuţia</w:t>
            </w:r>
            <w:proofErr w:type="spellEnd"/>
            <w:r w:rsidRPr="002B51B7">
              <w:rPr>
                <w:lang w:val="ro-MD"/>
              </w:rPr>
              <w:t xml:space="preserve"> lucrărilor </w:t>
            </w:r>
            <w:proofErr w:type="spellStart"/>
            <w:r w:rsidRPr="002B51B7">
              <w:rPr>
                <w:lang w:val="ro-MD"/>
              </w:rPr>
              <w:t>şi</w:t>
            </w:r>
            <w:proofErr w:type="spellEnd"/>
            <w:r w:rsidRPr="002B51B7">
              <w:rPr>
                <w:lang w:val="ro-MD"/>
              </w:rPr>
              <w:t xml:space="preserve"> va verifica calitatea lor din partea Antreprenorului.</w:t>
            </w:r>
          </w:p>
          <w:p w14:paraId="79E5B571"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4.17. Dacă Antreprenorul consideră că </w:t>
            </w:r>
            <w:proofErr w:type="spellStart"/>
            <w:r w:rsidRPr="002B51B7">
              <w:rPr>
                <w:lang w:val="ro-MD"/>
              </w:rPr>
              <w:t>dispoziţiile</w:t>
            </w:r>
            <w:proofErr w:type="spellEnd"/>
            <w:r w:rsidRPr="002B51B7">
              <w:rPr>
                <w:lang w:val="ro-MD"/>
              </w:rPr>
              <w:t xml:space="preserve"> Beneficiarului sunt nejustificate sau inoportune, el poate înainta </w:t>
            </w:r>
            <w:proofErr w:type="spellStart"/>
            <w:r w:rsidRPr="002B51B7">
              <w:rPr>
                <w:lang w:val="ro-MD"/>
              </w:rPr>
              <w:t>obiecţii</w:t>
            </w:r>
            <w:proofErr w:type="spellEnd"/>
            <w:r w:rsidRPr="002B51B7">
              <w:rPr>
                <w:lang w:val="ro-MD"/>
              </w:rPr>
              <w:t xml:space="preserve">, dar acestea nu îl scutește de obligația de a executa </w:t>
            </w:r>
            <w:proofErr w:type="spellStart"/>
            <w:r w:rsidRPr="002B51B7">
              <w:rPr>
                <w:lang w:val="ro-MD"/>
              </w:rPr>
              <w:t>dispoziţiile</w:t>
            </w:r>
            <w:proofErr w:type="spellEnd"/>
            <w:r w:rsidRPr="002B51B7">
              <w:rPr>
                <w:lang w:val="ro-MD"/>
              </w:rPr>
              <w:t xml:space="preserve"> primite, în afara cazului în care ele contravin prevederilor legale. Dacă prin executarea </w:t>
            </w:r>
            <w:proofErr w:type="spellStart"/>
            <w:r w:rsidRPr="002B51B7">
              <w:rPr>
                <w:lang w:val="ro-MD"/>
              </w:rPr>
              <w:t>dispoziţiilor</w:t>
            </w:r>
            <w:proofErr w:type="spellEnd"/>
            <w:r w:rsidRPr="002B51B7">
              <w:rPr>
                <w:lang w:val="ro-MD"/>
              </w:rPr>
              <w:t xml:space="preserve"> Beneficiarului se creează </w:t>
            </w:r>
            <w:proofErr w:type="spellStart"/>
            <w:r w:rsidRPr="002B51B7">
              <w:rPr>
                <w:lang w:val="ro-MD"/>
              </w:rPr>
              <w:t>dificultăţi</w:t>
            </w:r>
            <w:proofErr w:type="spellEnd"/>
            <w:r w:rsidRPr="002B51B7">
              <w:rPr>
                <w:lang w:val="ro-MD"/>
              </w:rPr>
              <w:t xml:space="preserve"> în </w:t>
            </w:r>
            <w:proofErr w:type="spellStart"/>
            <w:r w:rsidRPr="002B51B7">
              <w:rPr>
                <w:lang w:val="ro-MD"/>
              </w:rPr>
              <w:t>execuţie</w:t>
            </w:r>
            <w:proofErr w:type="spellEnd"/>
            <w:r w:rsidRPr="002B51B7">
              <w:rPr>
                <w:lang w:val="ro-MD"/>
              </w:rPr>
              <w:t xml:space="preserve">, care generează cheltuieli suplimentare, acestea vor fi suportate de către Beneficiar. </w:t>
            </w:r>
          </w:p>
          <w:p w14:paraId="7C6EAC5A"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4.18. Trasarea axelor principale, bornelor de </w:t>
            </w:r>
            <w:proofErr w:type="spellStart"/>
            <w:r w:rsidRPr="002B51B7">
              <w:rPr>
                <w:lang w:val="ro-MD"/>
              </w:rPr>
              <w:t>referinţă</w:t>
            </w:r>
            <w:proofErr w:type="spellEnd"/>
            <w:r w:rsidRPr="002B51B7">
              <w:rPr>
                <w:lang w:val="ro-MD"/>
              </w:rPr>
              <w:t xml:space="preserve">, căilor de </w:t>
            </w:r>
            <w:proofErr w:type="spellStart"/>
            <w:r w:rsidRPr="002B51B7">
              <w:rPr>
                <w:lang w:val="ro-MD"/>
              </w:rPr>
              <w:t>circulaţieşi</w:t>
            </w:r>
            <w:proofErr w:type="spellEnd"/>
            <w:r w:rsidRPr="002B51B7">
              <w:rPr>
                <w:lang w:val="ro-MD"/>
              </w:rPr>
              <w:t xml:space="preserve"> limitelor terenului pus la </w:t>
            </w:r>
            <w:proofErr w:type="spellStart"/>
            <w:r w:rsidRPr="002B51B7">
              <w:rPr>
                <w:lang w:val="ro-MD"/>
              </w:rPr>
              <w:t>dispoziţia</w:t>
            </w:r>
            <w:proofErr w:type="spellEnd"/>
            <w:r w:rsidRPr="002B51B7">
              <w:rPr>
                <w:lang w:val="ro-MD"/>
              </w:rPr>
              <w:t xml:space="preserve"> Antreprenorului, precum </w:t>
            </w:r>
            <w:proofErr w:type="spellStart"/>
            <w:r w:rsidRPr="002B51B7">
              <w:rPr>
                <w:lang w:val="ro-MD"/>
              </w:rPr>
              <w:t>şi</w:t>
            </w:r>
            <w:proofErr w:type="spellEnd"/>
            <w:r w:rsidRPr="002B51B7">
              <w:rPr>
                <w:lang w:val="ro-MD"/>
              </w:rPr>
              <w:t xml:space="preserve"> materializarea cotelor de nivel în imediata apropiere a terenului, sunt </w:t>
            </w:r>
            <w:proofErr w:type="spellStart"/>
            <w:r w:rsidRPr="002B51B7">
              <w:rPr>
                <w:lang w:val="ro-MD"/>
              </w:rPr>
              <w:t>obligaţiuni</w:t>
            </w:r>
            <w:proofErr w:type="spellEnd"/>
            <w:r w:rsidRPr="002B51B7">
              <w:rPr>
                <w:lang w:val="ro-MD"/>
              </w:rPr>
              <w:t xml:space="preserve"> ale Antreprenorului. </w:t>
            </w:r>
          </w:p>
          <w:p w14:paraId="3CD70616"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4.19. Pentru verificarea trasării de către Beneficiar sau proiectant, Antreprenorul este obligat să protejeze </w:t>
            </w:r>
            <w:proofErr w:type="spellStart"/>
            <w:r w:rsidRPr="002B51B7">
              <w:rPr>
                <w:lang w:val="ro-MD"/>
              </w:rPr>
              <w:t>şi</w:t>
            </w:r>
            <w:proofErr w:type="spellEnd"/>
            <w:r w:rsidRPr="002B51B7">
              <w:rPr>
                <w:lang w:val="ro-MD"/>
              </w:rPr>
              <w:t xml:space="preserve"> să păstreze toate reperele, bornele sau alte obiecte folosite la trasarea lucrărilor. </w:t>
            </w:r>
          </w:p>
          <w:p w14:paraId="20114A8B"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4.20. Ridicările de teren, trasările </w:t>
            </w:r>
            <w:proofErr w:type="spellStart"/>
            <w:r w:rsidRPr="002B51B7">
              <w:rPr>
                <w:lang w:val="ro-MD"/>
              </w:rPr>
              <w:t>şi</w:t>
            </w:r>
            <w:proofErr w:type="spellEnd"/>
            <w:r w:rsidRPr="002B51B7">
              <w:rPr>
                <w:lang w:val="ro-MD"/>
              </w:rPr>
              <w:t xml:space="preserve"> cotele de nivel, precum </w:t>
            </w:r>
            <w:proofErr w:type="spellStart"/>
            <w:r w:rsidRPr="002B51B7">
              <w:rPr>
                <w:lang w:val="ro-MD"/>
              </w:rPr>
              <w:t>şi</w:t>
            </w:r>
            <w:proofErr w:type="spellEnd"/>
            <w:r w:rsidRPr="002B51B7">
              <w:rPr>
                <w:lang w:val="ro-MD"/>
              </w:rPr>
              <w:t xml:space="preserve"> alte documente puse la </w:t>
            </w:r>
            <w:proofErr w:type="spellStart"/>
            <w:r w:rsidRPr="002B51B7">
              <w:rPr>
                <w:lang w:val="ro-MD"/>
              </w:rPr>
              <w:t>dispoziţia</w:t>
            </w:r>
            <w:proofErr w:type="spellEnd"/>
            <w:r w:rsidRPr="002B51B7">
              <w:rPr>
                <w:lang w:val="ro-MD"/>
              </w:rPr>
              <w:t xml:space="preserve"> Antreprenorului de către Beneficiar pentru executarea contractului sunt hotărâtoare. Antreprenorul este obligat să verifice documentele primite </w:t>
            </w:r>
            <w:proofErr w:type="spellStart"/>
            <w:r w:rsidRPr="002B51B7">
              <w:rPr>
                <w:lang w:val="ro-MD"/>
              </w:rPr>
              <w:t>şi</w:t>
            </w:r>
            <w:proofErr w:type="spellEnd"/>
            <w:r w:rsidRPr="002B51B7">
              <w:rPr>
                <w:lang w:val="ro-MD"/>
              </w:rPr>
              <w:t xml:space="preserve"> să </w:t>
            </w:r>
            <w:proofErr w:type="spellStart"/>
            <w:r w:rsidRPr="002B51B7">
              <w:rPr>
                <w:lang w:val="ro-MD"/>
              </w:rPr>
              <w:t>înştiinţeze</w:t>
            </w:r>
            <w:proofErr w:type="spellEnd"/>
            <w:r w:rsidRPr="002B51B7">
              <w:rPr>
                <w:lang w:val="ro-MD"/>
              </w:rPr>
              <w:t xml:space="preserve"> Beneficiarul cu privire la erorile </w:t>
            </w:r>
            <w:proofErr w:type="spellStart"/>
            <w:r w:rsidRPr="002B51B7">
              <w:rPr>
                <w:lang w:val="ro-MD"/>
              </w:rPr>
              <w:t>şi</w:t>
            </w:r>
            <w:proofErr w:type="spellEnd"/>
            <w:r w:rsidRPr="002B51B7">
              <w:rPr>
                <w:lang w:val="ro-MD"/>
              </w:rPr>
              <w:t xml:space="preserve"> </w:t>
            </w:r>
            <w:proofErr w:type="spellStart"/>
            <w:r w:rsidRPr="002B51B7">
              <w:rPr>
                <w:lang w:val="ro-MD"/>
              </w:rPr>
              <w:t>inexactităţile</w:t>
            </w:r>
            <w:proofErr w:type="spellEnd"/>
            <w:r w:rsidRPr="002B51B7">
              <w:rPr>
                <w:lang w:val="ro-MD"/>
              </w:rPr>
              <w:t xml:space="preserve"> constatate sau presupuse. </w:t>
            </w:r>
          </w:p>
          <w:p w14:paraId="52657416"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4.21. Antreprenorul are </w:t>
            </w:r>
            <w:proofErr w:type="spellStart"/>
            <w:r w:rsidRPr="002B51B7">
              <w:rPr>
                <w:lang w:val="ro-MD"/>
              </w:rPr>
              <w:t>obligaţia</w:t>
            </w:r>
            <w:proofErr w:type="spellEnd"/>
            <w:r w:rsidRPr="002B51B7">
              <w:rPr>
                <w:lang w:val="ro-MD"/>
              </w:rPr>
              <w:t xml:space="preserve"> să stabilească toate </w:t>
            </w:r>
            <w:proofErr w:type="spellStart"/>
            <w:r w:rsidRPr="002B51B7">
              <w:rPr>
                <w:lang w:val="ro-MD"/>
              </w:rPr>
              <w:t>relaţiile</w:t>
            </w:r>
            <w:proofErr w:type="spellEnd"/>
            <w:r w:rsidRPr="002B51B7">
              <w:rPr>
                <w:lang w:val="ro-MD"/>
              </w:rPr>
              <w:t xml:space="preserve"> care reglementează raporturile cu subantreprenorii </w:t>
            </w:r>
            <w:proofErr w:type="spellStart"/>
            <w:r w:rsidRPr="002B51B7">
              <w:rPr>
                <w:lang w:val="ro-MD"/>
              </w:rPr>
              <w:t>şi</w:t>
            </w:r>
            <w:proofErr w:type="spellEnd"/>
            <w:r w:rsidRPr="002B51B7">
              <w:rPr>
                <w:lang w:val="ro-MD"/>
              </w:rPr>
              <w:t xml:space="preserve"> este răspunzător </w:t>
            </w:r>
            <w:proofErr w:type="spellStart"/>
            <w:r w:rsidRPr="002B51B7">
              <w:rPr>
                <w:lang w:val="ro-MD"/>
              </w:rPr>
              <w:t>faţă</w:t>
            </w:r>
            <w:proofErr w:type="spellEnd"/>
            <w:r w:rsidRPr="002B51B7">
              <w:rPr>
                <w:lang w:val="ro-MD"/>
              </w:rPr>
              <w:t xml:space="preserve"> de Beneficiar pentru respectarea de către subantreprenorii a prevederilor legale și obligațiunilor contractuale și profesionale. </w:t>
            </w:r>
          </w:p>
          <w:p w14:paraId="192355AC"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4.22. Pe parcursul executării lucrărilor, Beneficiarul are dreptul să dispună în scris: </w:t>
            </w:r>
          </w:p>
          <w:p w14:paraId="7B9A6D9D" w14:textId="77777777" w:rsidR="00174390" w:rsidRPr="002B51B7" w:rsidRDefault="00174390" w:rsidP="00474615">
            <w:pPr>
              <w:numPr>
                <w:ilvl w:val="0"/>
                <w:numId w:val="11"/>
              </w:numPr>
              <w:tabs>
                <w:tab w:val="left" w:pos="314"/>
              </w:tabs>
              <w:spacing w:line="276" w:lineRule="auto"/>
              <w:ind w:left="0" w:firstLine="0"/>
              <w:jc w:val="both"/>
              <w:rPr>
                <w:lang w:val="ro-MD"/>
              </w:rPr>
            </w:pPr>
            <w:r w:rsidRPr="002B51B7">
              <w:rPr>
                <w:lang w:val="ro-MD"/>
              </w:rPr>
              <w:t xml:space="preserve">îndepărtarea de pe şantier a oricăror materiale care sunt calitativ necorespunzătoare; </w:t>
            </w:r>
          </w:p>
          <w:p w14:paraId="6E6C20D6" w14:textId="77777777" w:rsidR="00174390" w:rsidRPr="002B51B7" w:rsidRDefault="00174390" w:rsidP="00474615">
            <w:pPr>
              <w:numPr>
                <w:ilvl w:val="0"/>
                <w:numId w:val="11"/>
              </w:numPr>
              <w:tabs>
                <w:tab w:val="left" w:pos="314"/>
              </w:tabs>
              <w:spacing w:line="276" w:lineRule="auto"/>
              <w:ind w:left="0" w:firstLine="0"/>
              <w:jc w:val="both"/>
              <w:rPr>
                <w:lang w:val="ro-MD"/>
              </w:rPr>
            </w:pPr>
            <w:r w:rsidRPr="002B51B7">
              <w:rPr>
                <w:lang w:val="ro-MD"/>
              </w:rPr>
              <w:t xml:space="preserve">înlocuirea materialelor necorespunzătoare calitativ cu altele corespunzătoare; </w:t>
            </w:r>
          </w:p>
          <w:p w14:paraId="453494DF" w14:textId="77777777" w:rsidR="00174390" w:rsidRPr="002B51B7" w:rsidRDefault="00174390" w:rsidP="00474615">
            <w:pPr>
              <w:numPr>
                <w:ilvl w:val="0"/>
                <w:numId w:val="11"/>
              </w:numPr>
              <w:tabs>
                <w:tab w:val="left" w:pos="314"/>
              </w:tabs>
              <w:spacing w:line="276" w:lineRule="auto"/>
              <w:ind w:left="0" w:firstLine="0"/>
              <w:jc w:val="both"/>
              <w:rPr>
                <w:lang w:val="ro-MD"/>
              </w:rPr>
            </w:pPr>
            <w:r w:rsidRPr="002B51B7">
              <w:rPr>
                <w:lang w:val="ro-MD"/>
              </w:rPr>
              <w:lastRenderedPageBreak/>
              <w:t xml:space="preserve">îndepărtarea sau refacerea oricărei lucrări sau părţi de lucrare necorespunzătoare din punct    de vedere calitativ. </w:t>
            </w:r>
          </w:p>
          <w:p w14:paraId="0D4014D8"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4.23. În cazul neexecutării de către Antreprenor a </w:t>
            </w:r>
            <w:proofErr w:type="spellStart"/>
            <w:r w:rsidRPr="002B51B7">
              <w:rPr>
                <w:lang w:val="ro-MD"/>
              </w:rPr>
              <w:t>dispoziţiilor</w:t>
            </w:r>
            <w:proofErr w:type="spellEnd"/>
            <w:r w:rsidRPr="002B51B7">
              <w:rPr>
                <w:lang w:val="ro-MD"/>
              </w:rPr>
              <w:t xml:space="preserve"> din punctul 2.1., Beneficiarul poate opri lucrările, prin rezoluțiunea contractului, în </w:t>
            </w:r>
            <w:proofErr w:type="spellStart"/>
            <w:r w:rsidRPr="002B51B7">
              <w:rPr>
                <w:lang w:val="ro-MD"/>
              </w:rPr>
              <w:t>condiţiile</w:t>
            </w:r>
            <w:proofErr w:type="spellEnd"/>
            <w:r w:rsidRPr="002B51B7">
              <w:rPr>
                <w:lang w:val="ro-MD"/>
              </w:rPr>
              <w:t xml:space="preserve"> legii, totodată Antreprenorul compensează cheltuielile aferente suportate de Beneficiar în legătură cu faptul neexecutării. </w:t>
            </w:r>
          </w:p>
          <w:p w14:paraId="6E6C502C"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4.24. În cazul în care în timpul executării lucrărilor, pe amplasamente se descoperă valori istorice, artistice sau </w:t>
            </w:r>
            <w:proofErr w:type="spellStart"/>
            <w:r w:rsidRPr="002B51B7">
              <w:rPr>
                <w:lang w:val="ro-MD"/>
              </w:rPr>
              <w:t>ştiinţifice</w:t>
            </w:r>
            <w:proofErr w:type="spellEnd"/>
            <w:r w:rsidRPr="002B51B7">
              <w:rPr>
                <w:lang w:val="ro-MD"/>
              </w:rPr>
              <w:t xml:space="preserve">, Antreprenorul este obligat să oprească </w:t>
            </w:r>
            <w:proofErr w:type="spellStart"/>
            <w:r w:rsidRPr="002B51B7">
              <w:rPr>
                <w:lang w:val="ro-MD"/>
              </w:rPr>
              <w:t>execuţia</w:t>
            </w:r>
            <w:proofErr w:type="spellEnd"/>
            <w:r w:rsidRPr="002B51B7">
              <w:rPr>
                <w:lang w:val="ro-MD"/>
              </w:rPr>
              <w:t xml:space="preserve"> lucrărilor în zona respectivă </w:t>
            </w:r>
            <w:proofErr w:type="spellStart"/>
            <w:r w:rsidRPr="002B51B7">
              <w:rPr>
                <w:lang w:val="ro-MD"/>
              </w:rPr>
              <w:t>şi</w:t>
            </w:r>
            <w:proofErr w:type="spellEnd"/>
            <w:r w:rsidRPr="002B51B7">
              <w:rPr>
                <w:lang w:val="ro-MD"/>
              </w:rPr>
              <w:t xml:space="preserve"> să comunice Beneficiarului, organelor de </w:t>
            </w:r>
            <w:proofErr w:type="spellStart"/>
            <w:r w:rsidRPr="002B51B7">
              <w:rPr>
                <w:lang w:val="ro-MD"/>
              </w:rPr>
              <w:t>poliţie</w:t>
            </w:r>
            <w:proofErr w:type="spellEnd"/>
            <w:r w:rsidRPr="002B51B7">
              <w:rPr>
                <w:lang w:val="ro-MD"/>
              </w:rPr>
              <w:t xml:space="preserve"> sau organelor competente acest fapt. </w:t>
            </w:r>
          </w:p>
          <w:p w14:paraId="4C4CA08B"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4.25. În timpul </w:t>
            </w:r>
            <w:proofErr w:type="spellStart"/>
            <w:r w:rsidRPr="002B51B7">
              <w:rPr>
                <w:lang w:val="ro-MD"/>
              </w:rPr>
              <w:t>desfăşurării</w:t>
            </w:r>
            <w:proofErr w:type="spellEnd"/>
            <w:r w:rsidRPr="002B51B7">
              <w:rPr>
                <w:lang w:val="ro-MD"/>
              </w:rPr>
              <w:t xml:space="preserve"> lucrărilor, Antreprenorul are </w:t>
            </w:r>
            <w:proofErr w:type="spellStart"/>
            <w:r w:rsidRPr="002B51B7">
              <w:rPr>
                <w:lang w:val="ro-MD"/>
              </w:rPr>
              <w:t>obligaţia</w:t>
            </w:r>
            <w:proofErr w:type="spellEnd"/>
            <w:r w:rsidRPr="002B51B7">
              <w:rPr>
                <w:lang w:val="ro-MD"/>
              </w:rPr>
              <w:t xml:space="preserve"> să </w:t>
            </w:r>
            <w:proofErr w:type="spellStart"/>
            <w:r w:rsidRPr="002B51B7">
              <w:rPr>
                <w:lang w:val="ro-MD"/>
              </w:rPr>
              <w:t>menţină</w:t>
            </w:r>
            <w:proofErr w:type="spellEnd"/>
            <w:r w:rsidRPr="002B51B7">
              <w:rPr>
                <w:lang w:val="ro-MD"/>
              </w:rPr>
              <w:t xml:space="preserve"> căile de acces libere, să retragă utilajele, să îndepărteze surplusurile de materiale, </w:t>
            </w:r>
            <w:proofErr w:type="spellStart"/>
            <w:r w:rsidRPr="002B51B7">
              <w:rPr>
                <w:lang w:val="ro-MD"/>
              </w:rPr>
              <w:t>deşeuri</w:t>
            </w:r>
            <w:proofErr w:type="spellEnd"/>
            <w:r w:rsidRPr="002B51B7">
              <w:rPr>
                <w:lang w:val="ro-MD"/>
              </w:rPr>
              <w:t xml:space="preserve"> </w:t>
            </w:r>
            <w:proofErr w:type="spellStart"/>
            <w:r w:rsidRPr="002B51B7">
              <w:rPr>
                <w:lang w:val="ro-MD"/>
              </w:rPr>
              <w:t>şi</w:t>
            </w:r>
            <w:proofErr w:type="spellEnd"/>
            <w:r w:rsidRPr="002B51B7">
              <w:rPr>
                <w:lang w:val="ro-MD"/>
              </w:rPr>
              <w:t xml:space="preserve"> lucrări provizorii de orice fel, care nu sunt necesare, iar la terminarea lucrărilor, Antreprenorul va evacua de pe </w:t>
            </w:r>
            <w:proofErr w:type="spellStart"/>
            <w:r w:rsidRPr="002B51B7">
              <w:rPr>
                <w:lang w:val="ro-MD"/>
              </w:rPr>
              <w:t>şantier</w:t>
            </w:r>
            <w:proofErr w:type="spellEnd"/>
            <w:r w:rsidRPr="002B51B7">
              <w:rPr>
                <w:lang w:val="ro-MD"/>
              </w:rPr>
              <w:t xml:space="preserve"> toate utilajele de </w:t>
            </w:r>
            <w:proofErr w:type="spellStart"/>
            <w:r w:rsidRPr="002B51B7">
              <w:rPr>
                <w:lang w:val="ro-MD"/>
              </w:rPr>
              <w:t>construcţie</w:t>
            </w:r>
            <w:proofErr w:type="spellEnd"/>
            <w:r w:rsidRPr="002B51B7">
              <w:rPr>
                <w:lang w:val="ro-MD"/>
              </w:rPr>
              <w:t xml:space="preserve">, surplusurile de materiale, </w:t>
            </w:r>
            <w:proofErr w:type="spellStart"/>
            <w:r w:rsidRPr="002B51B7">
              <w:rPr>
                <w:lang w:val="ro-MD"/>
              </w:rPr>
              <w:t>deşeurile</w:t>
            </w:r>
            <w:proofErr w:type="spellEnd"/>
            <w:r w:rsidRPr="002B51B7">
              <w:rPr>
                <w:lang w:val="ro-MD"/>
              </w:rPr>
              <w:t xml:space="preserve"> </w:t>
            </w:r>
            <w:proofErr w:type="spellStart"/>
            <w:r w:rsidRPr="002B51B7">
              <w:rPr>
                <w:lang w:val="ro-MD"/>
              </w:rPr>
              <w:t>şi</w:t>
            </w:r>
            <w:proofErr w:type="spellEnd"/>
            <w:r w:rsidRPr="002B51B7">
              <w:rPr>
                <w:lang w:val="ro-MD"/>
              </w:rPr>
              <w:t xml:space="preserve"> lucrările provizorii. </w:t>
            </w:r>
          </w:p>
          <w:p w14:paraId="32B7D860" w14:textId="77777777" w:rsidR="00174390" w:rsidRPr="002B51B7" w:rsidRDefault="00174390" w:rsidP="00474615">
            <w:pPr>
              <w:pStyle w:val="NormalWeb"/>
              <w:tabs>
                <w:tab w:val="left" w:pos="426"/>
                <w:tab w:val="left" w:pos="3645"/>
              </w:tabs>
              <w:spacing w:line="276" w:lineRule="auto"/>
              <w:ind w:firstLine="0"/>
              <w:rPr>
                <w:lang w:val="ro-MD"/>
              </w:rPr>
            </w:pPr>
            <w:r w:rsidRPr="002B51B7">
              <w:rPr>
                <w:lang w:val="ro-MD"/>
              </w:rPr>
              <w:t xml:space="preserve">4.26. Beneficiarul trebuie să </w:t>
            </w:r>
            <w:proofErr w:type="spellStart"/>
            <w:r w:rsidRPr="002B51B7">
              <w:rPr>
                <w:lang w:val="ro-MD"/>
              </w:rPr>
              <w:t>obţină</w:t>
            </w:r>
            <w:proofErr w:type="spellEnd"/>
            <w:r w:rsidRPr="002B51B7">
              <w:rPr>
                <w:lang w:val="ro-MD"/>
              </w:rPr>
              <w:t xml:space="preserve">, pe propria cheltuială, toate avizele, </w:t>
            </w:r>
            <w:proofErr w:type="spellStart"/>
            <w:r w:rsidRPr="002B51B7">
              <w:rPr>
                <w:lang w:val="ro-MD"/>
              </w:rPr>
              <w:t>autorizaţiile</w:t>
            </w:r>
            <w:proofErr w:type="spellEnd"/>
            <w:r w:rsidRPr="002B51B7">
              <w:rPr>
                <w:lang w:val="ro-MD"/>
              </w:rPr>
              <w:t xml:space="preserve"> </w:t>
            </w:r>
            <w:proofErr w:type="spellStart"/>
            <w:r w:rsidRPr="002B51B7">
              <w:rPr>
                <w:lang w:val="ro-MD"/>
              </w:rPr>
              <w:t>şi</w:t>
            </w:r>
            <w:proofErr w:type="spellEnd"/>
            <w:r w:rsidRPr="002B51B7">
              <w:rPr>
                <w:lang w:val="ro-MD"/>
              </w:rPr>
              <w:t xml:space="preserve"> aprobările, să plătească toate taxele necesare legate de </w:t>
            </w:r>
            <w:proofErr w:type="spellStart"/>
            <w:r w:rsidRPr="002B51B7">
              <w:rPr>
                <w:lang w:val="ro-MD"/>
              </w:rPr>
              <w:t>execuţia</w:t>
            </w:r>
            <w:proofErr w:type="spellEnd"/>
            <w:r w:rsidRPr="002B51B7">
              <w:rPr>
                <w:lang w:val="ro-MD"/>
              </w:rPr>
              <w:t xml:space="preserve"> lucrărilor, precum </w:t>
            </w:r>
            <w:proofErr w:type="spellStart"/>
            <w:r w:rsidRPr="002B51B7">
              <w:rPr>
                <w:lang w:val="ro-MD"/>
              </w:rPr>
              <w:t>şi</w:t>
            </w:r>
            <w:proofErr w:type="spellEnd"/>
            <w:r w:rsidRPr="002B51B7">
              <w:rPr>
                <w:lang w:val="ro-MD"/>
              </w:rPr>
              <w:t xml:space="preserve"> pentru bunuri sau drepturi afectate sau care pot fi afectate de </w:t>
            </w:r>
            <w:proofErr w:type="spellStart"/>
            <w:r w:rsidRPr="002B51B7">
              <w:rPr>
                <w:lang w:val="ro-MD"/>
              </w:rPr>
              <w:t>execuţia</w:t>
            </w:r>
            <w:proofErr w:type="spellEnd"/>
            <w:r w:rsidRPr="002B51B7">
              <w:rPr>
                <w:lang w:val="ro-MD"/>
              </w:rPr>
              <w:t xml:space="preserve"> lucrărilor. </w:t>
            </w:r>
          </w:p>
          <w:p w14:paraId="51F4B995" w14:textId="77777777" w:rsidR="00174390" w:rsidRPr="002B51B7" w:rsidRDefault="00174390" w:rsidP="00474615">
            <w:pPr>
              <w:pStyle w:val="NormalWeb"/>
              <w:tabs>
                <w:tab w:val="left" w:pos="426"/>
                <w:tab w:val="left" w:pos="3645"/>
              </w:tabs>
              <w:spacing w:line="276" w:lineRule="auto"/>
              <w:ind w:firstLine="0"/>
              <w:rPr>
                <w:lang w:val="ro-MD"/>
              </w:rPr>
            </w:pPr>
          </w:p>
          <w:p w14:paraId="348079BF" w14:textId="77777777" w:rsidR="00174390" w:rsidRPr="002B51B7" w:rsidRDefault="00174390" w:rsidP="00474615">
            <w:pPr>
              <w:tabs>
                <w:tab w:val="left" w:pos="3225"/>
              </w:tabs>
              <w:spacing w:after="200" w:line="276" w:lineRule="auto"/>
              <w:contextualSpacing/>
              <w:rPr>
                <w:lang w:val="ro-MD"/>
              </w:rPr>
            </w:pPr>
            <w:r w:rsidRPr="002B51B7">
              <w:rPr>
                <w:b/>
                <w:lang w:val="ro-MD"/>
              </w:rPr>
              <w:t>5. AJUSTAREA VALORII CONTRACTULUI</w:t>
            </w:r>
          </w:p>
          <w:p w14:paraId="3FCB6E73" w14:textId="77777777" w:rsidR="00174390" w:rsidRPr="002B51B7" w:rsidRDefault="00174390" w:rsidP="00474615">
            <w:pPr>
              <w:tabs>
                <w:tab w:val="left" w:pos="3225"/>
              </w:tabs>
              <w:spacing w:after="200" w:line="276" w:lineRule="auto"/>
              <w:contextualSpacing/>
              <w:jc w:val="both"/>
              <w:rPr>
                <w:lang w:val="ro-MD"/>
              </w:rPr>
            </w:pPr>
            <w:r w:rsidRPr="002B51B7">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7A59185A" w14:textId="77777777" w:rsidR="00174390" w:rsidRPr="002B51B7" w:rsidRDefault="00174390" w:rsidP="00474615">
            <w:pPr>
              <w:pStyle w:val="Listparagraf"/>
              <w:numPr>
                <w:ilvl w:val="0"/>
                <w:numId w:val="0"/>
              </w:numPr>
              <w:tabs>
                <w:tab w:val="left" w:pos="1755"/>
              </w:tabs>
              <w:rPr>
                <w:lang w:val="ro-MD"/>
              </w:rPr>
            </w:pPr>
          </w:p>
          <w:p w14:paraId="47082816" w14:textId="77777777" w:rsidR="00174390" w:rsidRPr="002B51B7" w:rsidRDefault="00174390" w:rsidP="00474615">
            <w:pPr>
              <w:tabs>
                <w:tab w:val="left" w:pos="4365"/>
              </w:tabs>
              <w:spacing w:line="276" w:lineRule="auto"/>
              <w:contextualSpacing/>
              <w:rPr>
                <w:lang w:val="ro-MD"/>
              </w:rPr>
            </w:pPr>
            <w:r w:rsidRPr="002B51B7">
              <w:rPr>
                <w:b/>
                <w:lang w:val="ro-MD"/>
              </w:rPr>
              <w:t xml:space="preserve">6. ANTREPRENORUL ŞI SUBANTREPRENORII </w:t>
            </w:r>
          </w:p>
          <w:p w14:paraId="1EF6A358"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6.1. Antreprenorul este obligat să execute toate lucrările, prevăzute în contract, în termenele stabilite prin graficul general de realizare a lucrărilor </w:t>
            </w:r>
            <w:proofErr w:type="spellStart"/>
            <w:r w:rsidRPr="002B51B7">
              <w:rPr>
                <w:lang w:val="ro-MD"/>
              </w:rPr>
              <w:t>şi</w:t>
            </w:r>
            <w:proofErr w:type="spellEnd"/>
            <w:r w:rsidRPr="002B51B7">
              <w:rPr>
                <w:lang w:val="ro-MD"/>
              </w:rPr>
              <w:t xml:space="preserve"> graficul de </w:t>
            </w:r>
            <w:proofErr w:type="spellStart"/>
            <w:r w:rsidRPr="002B51B7">
              <w:rPr>
                <w:lang w:val="ro-MD"/>
              </w:rPr>
              <w:t>execuţie</w:t>
            </w:r>
            <w:proofErr w:type="spellEnd"/>
            <w:r w:rsidRPr="002B51B7">
              <w:rPr>
                <w:lang w:val="ro-MD"/>
              </w:rPr>
              <w:t xml:space="preserve"> </w:t>
            </w:r>
            <w:proofErr w:type="spellStart"/>
            <w:r w:rsidRPr="002B51B7">
              <w:rPr>
                <w:lang w:val="ro-MD"/>
              </w:rPr>
              <w:t>şi</w:t>
            </w:r>
            <w:proofErr w:type="spellEnd"/>
            <w:r w:rsidRPr="002B51B7">
              <w:rPr>
                <w:lang w:val="ro-MD"/>
              </w:rPr>
              <w:t xml:space="preserve"> de o calitate corespunzătoare prevederilor actelor normative </w:t>
            </w:r>
            <w:proofErr w:type="spellStart"/>
            <w:r w:rsidRPr="002B51B7">
              <w:rPr>
                <w:lang w:val="ro-MD"/>
              </w:rPr>
              <w:t>şi</w:t>
            </w:r>
            <w:proofErr w:type="spellEnd"/>
            <w:r w:rsidRPr="002B51B7">
              <w:rPr>
                <w:lang w:val="ro-MD"/>
              </w:rPr>
              <w:t xml:space="preserve">  prezentului contract.</w:t>
            </w:r>
          </w:p>
          <w:p w14:paraId="76E52827"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6.2. În cazul în care </w:t>
            </w:r>
            <w:proofErr w:type="spellStart"/>
            <w:r w:rsidRPr="002B51B7">
              <w:rPr>
                <w:lang w:val="ro-MD"/>
              </w:rPr>
              <w:t>părţile</w:t>
            </w:r>
            <w:proofErr w:type="spellEnd"/>
            <w:r w:rsidRPr="002B51B7">
              <w:rPr>
                <w:lang w:val="ro-MD"/>
              </w:rPr>
              <w:t xml:space="preserve"> din lucrarea ce se </w:t>
            </w:r>
            <w:proofErr w:type="spellStart"/>
            <w:r w:rsidRPr="002B51B7">
              <w:rPr>
                <w:lang w:val="ro-MD"/>
              </w:rPr>
              <w:t>contractează</w:t>
            </w:r>
            <w:proofErr w:type="spellEnd"/>
            <w:r w:rsidRPr="002B51B7">
              <w:rPr>
                <w:lang w:val="ro-MD"/>
              </w:rPr>
              <w:t xml:space="preserve"> se execută în subantrepriză, Antreprenorul trebuie să prezinte, cu ocazia ofertării, lista subantreprenorilor </w:t>
            </w:r>
            <w:proofErr w:type="spellStart"/>
            <w:r w:rsidRPr="002B51B7">
              <w:rPr>
                <w:lang w:val="ro-MD"/>
              </w:rPr>
              <w:t>şi</w:t>
            </w:r>
            <w:proofErr w:type="spellEnd"/>
            <w:r w:rsidRPr="002B51B7">
              <w:rPr>
                <w:lang w:val="ro-MD"/>
              </w:rPr>
              <w:t xml:space="preserve"> lucrările pe care </w:t>
            </w:r>
            <w:proofErr w:type="spellStart"/>
            <w:r w:rsidRPr="002B51B7">
              <w:rPr>
                <w:lang w:val="ro-MD"/>
              </w:rPr>
              <w:t>aceştia</w:t>
            </w:r>
            <w:proofErr w:type="spellEnd"/>
            <w:r w:rsidRPr="002B51B7">
              <w:rPr>
                <w:lang w:val="ro-MD"/>
              </w:rPr>
              <w:t xml:space="preserve"> le vor executa. </w:t>
            </w:r>
          </w:p>
          <w:p w14:paraId="5042616B"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6.3. Pe parcursul </w:t>
            </w:r>
            <w:proofErr w:type="spellStart"/>
            <w:r w:rsidRPr="002B51B7">
              <w:rPr>
                <w:lang w:val="ro-MD"/>
              </w:rPr>
              <w:t>execuţiei</w:t>
            </w:r>
            <w:proofErr w:type="spellEnd"/>
            <w:r w:rsidRPr="002B51B7">
              <w:rPr>
                <w:lang w:val="ro-MD"/>
              </w:rPr>
              <w:t xml:space="preserve"> lucrărilor, Antreprenorul este obligat să comunice, la cererea Beneficiarului, datele de identificare ale subantreprenorilor. </w:t>
            </w:r>
          </w:p>
          <w:p w14:paraId="1DA02C73" w14:textId="77777777" w:rsidR="00174390" w:rsidRPr="002B51B7" w:rsidRDefault="00174390" w:rsidP="00474615">
            <w:pPr>
              <w:pStyle w:val="NormalWeb"/>
              <w:tabs>
                <w:tab w:val="left" w:pos="142"/>
                <w:tab w:val="left" w:pos="284"/>
              </w:tabs>
              <w:spacing w:line="276" w:lineRule="auto"/>
              <w:ind w:firstLine="0"/>
              <w:rPr>
                <w:lang w:val="ro-MD"/>
              </w:rPr>
            </w:pPr>
            <w:r w:rsidRPr="002B51B7">
              <w:rPr>
                <w:lang w:val="ro-MD"/>
              </w:rPr>
              <w:t xml:space="preserve">6.4. Angajarea </w:t>
            </w:r>
            <w:proofErr w:type="spellStart"/>
            <w:r w:rsidRPr="002B51B7">
              <w:rPr>
                <w:lang w:val="ro-MD"/>
              </w:rPr>
              <w:t>forţei</w:t>
            </w:r>
            <w:proofErr w:type="spellEnd"/>
            <w:r w:rsidRPr="002B51B7">
              <w:rPr>
                <w:lang w:val="ro-MD"/>
              </w:rPr>
              <w:t xml:space="preserve"> de muncă pe bază de acord nu este considerată obiectul unei subcontractări.</w:t>
            </w:r>
          </w:p>
          <w:p w14:paraId="24D604CE" w14:textId="77777777" w:rsidR="00174390" w:rsidRPr="002B51B7" w:rsidRDefault="00174390" w:rsidP="00474615">
            <w:pPr>
              <w:pStyle w:val="NormalWeb"/>
              <w:tabs>
                <w:tab w:val="left" w:pos="142"/>
                <w:tab w:val="left" w:pos="284"/>
              </w:tabs>
              <w:spacing w:line="276" w:lineRule="auto"/>
              <w:ind w:firstLine="0"/>
              <w:rPr>
                <w:lang w:val="ro-MD"/>
              </w:rPr>
            </w:pPr>
          </w:p>
          <w:p w14:paraId="4183222F" w14:textId="77777777" w:rsidR="00174390" w:rsidRPr="002B51B7" w:rsidRDefault="00174390" w:rsidP="00474615">
            <w:pPr>
              <w:tabs>
                <w:tab w:val="left" w:pos="3645"/>
              </w:tabs>
              <w:spacing w:after="200" w:line="276" w:lineRule="auto"/>
              <w:contextualSpacing/>
              <w:rPr>
                <w:lang w:val="ro-MD"/>
              </w:rPr>
            </w:pPr>
            <w:r w:rsidRPr="002B51B7">
              <w:rPr>
                <w:b/>
                <w:lang w:val="ro-MD"/>
              </w:rPr>
              <w:t>7. FORŢA DE MUNCĂ</w:t>
            </w:r>
          </w:p>
          <w:p w14:paraId="5EC34CA0" w14:textId="77777777" w:rsidR="00174390" w:rsidRPr="002B51B7" w:rsidRDefault="00174390" w:rsidP="00474615">
            <w:pPr>
              <w:tabs>
                <w:tab w:val="left" w:pos="3645"/>
              </w:tabs>
              <w:spacing w:after="200" w:line="276" w:lineRule="auto"/>
              <w:contextualSpacing/>
              <w:jc w:val="both"/>
              <w:rPr>
                <w:lang w:val="ro-MD"/>
              </w:rPr>
            </w:pPr>
            <w:r w:rsidRPr="002B51B7">
              <w:rPr>
                <w:lang w:val="ro-MD"/>
              </w:rPr>
              <w:t xml:space="preserve">7.1. Antreprenorul şi subantreprenorii vor îndeplini toate formalităţile necesare angajării întregii forţe de muncă pentru executarea lucrărilor contractate în conformitate cu prevederile legislaţiei. </w:t>
            </w:r>
          </w:p>
          <w:p w14:paraId="055F7104" w14:textId="77777777" w:rsidR="00174390" w:rsidRPr="002B51B7" w:rsidRDefault="00174390" w:rsidP="00474615">
            <w:pPr>
              <w:tabs>
                <w:tab w:val="left" w:pos="2385"/>
              </w:tabs>
              <w:jc w:val="both"/>
              <w:rPr>
                <w:lang w:val="ro-MD"/>
              </w:rPr>
            </w:pPr>
          </w:p>
          <w:p w14:paraId="397F6698" w14:textId="77777777" w:rsidR="00174390" w:rsidRPr="002B51B7" w:rsidRDefault="00174390" w:rsidP="00474615">
            <w:pPr>
              <w:tabs>
                <w:tab w:val="left" w:pos="4275"/>
              </w:tabs>
              <w:spacing w:line="276" w:lineRule="auto"/>
              <w:contextualSpacing/>
              <w:rPr>
                <w:lang w:val="ro-MD"/>
              </w:rPr>
            </w:pPr>
            <w:r w:rsidRPr="002B51B7">
              <w:rPr>
                <w:b/>
                <w:lang w:val="ro-MD"/>
              </w:rPr>
              <w:t>8. MATERIALELE ŞI EXECUŢIA LUCRĂRILOR PROPRIU-ZISE</w:t>
            </w:r>
          </w:p>
          <w:p w14:paraId="678F9B46" w14:textId="77777777" w:rsidR="00174390" w:rsidRPr="002B51B7" w:rsidRDefault="00174390" w:rsidP="00474615">
            <w:pPr>
              <w:pStyle w:val="NormalWeb"/>
              <w:tabs>
                <w:tab w:val="left" w:pos="0"/>
              </w:tabs>
              <w:spacing w:line="276" w:lineRule="auto"/>
              <w:ind w:firstLine="0"/>
              <w:rPr>
                <w:lang w:val="ro-MD"/>
              </w:rPr>
            </w:pPr>
            <w:r w:rsidRPr="002B51B7">
              <w:rPr>
                <w:lang w:val="ro-MD"/>
              </w:rPr>
              <w:t xml:space="preserve">8.1. Materialele vor fi de calitatea prevăzută în </w:t>
            </w:r>
            <w:proofErr w:type="spellStart"/>
            <w:r w:rsidRPr="002B51B7">
              <w:rPr>
                <w:lang w:val="ro-MD"/>
              </w:rPr>
              <w:t>documentaţia</w:t>
            </w:r>
            <w:proofErr w:type="spellEnd"/>
            <w:r w:rsidRPr="002B51B7">
              <w:rPr>
                <w:lang w:val="ro-MD"/>
              </w:rPr>
              <w:t xml:space="preserve"> de executare, urmând a fi supuse periodic la diverse testări de către proiectantul sau Beneficiarul ce le va solicita. Antreprenorul va asigura, la cerere, </w:t>
            </w:r>
            <w:proofErr w:type="spellStart"/>
            <w:r w:rsidRPr="002B51B7">
              <w:rPr>
                <w:lang w:val="ro-MD"/>
              </w:rPr>
              <w:t>forţa</w:t>
            </w:r>
            <w:proofErr w:type="spellEnd"/>
            <w:r w:rsidRPr="002B51B7">
              <w:rPr>
                <w:lang w:val="ro-MD"/>
              </w:rPr>
              <w:t xml:space="preserve"> de muncă, instrumentele, utilajul </w:t>
            </w:r>
            <w:proofErr w:type="spellStart"/>
            <w:r w:rsidRPr="002B51B7">
              <w:rPr>
                <w:lang w:val="ro-MD"/>
              </w:rPr>
              <w:t>şi</w:t>
            </w:r>
            <w:proofErr w:type="spellEnd"/>
            <w:r w:rsidRPr="002B51B7">
              <w:rPr>
                <w:lang w:val="ro-MD"/>
              </w:rPr>
              <w:t xml:space="preserve"> materialele necesare pentru examinarea, măsurarea </w:t>
            </w:r>
            <w:proofErr w:type="spellStart"/>
            <w:r w:rsidRPr="002B51B7">
              <w:rPr>
                <w:lang w:val="ro-MD"/>
              </w:rPr>
              <w:t>şi</w:t>
            </w:r>
            <w:proofErr w:type="spellEnd"/>
            <w:r w:rsidRPr="002B51B7">
              <w:rPr>
                <w:lang w:val="ro-MD"/>
              </w:rPr>
              <w:t xml:space="preserve"> testarea lucrărilor. </w:t>
            </w:r>
          </w:p>
          <w:p w14:paraId="0B44C644" w14:textId="77777777" w:rsidR="00174390" w:rsidRPr="002B51B7" w:rsidRDefault="00174390" w:rsidP="00474615">
            <w:pPr>
              <w:pStyle w:val="NormalWeb"/>
              <w:tabs>
                <w:tab w:val="left" w:pos="284"/>
              </w:tabs>
              <w:spacing w:line="276" w:lineRule="auto"/>
              <w:ind w:firstLine="0"/>
              <w:rPr>
                <w:lang w:val="ro-MD"/>
              </w:rPr>
            </w:pPr>
            <w:r w:rsidRPr="002B51B7">
              <w:rPr>
                <w:lang w:val="ro-MD"/>
              </w:rPr>
              <w:t xml:space="preserve">8.2.Costul probelor </w:t>
            </w:r>
            <w:proofErr w:type="spellStart"/>
            <w:r w:rsidRPr="002B51B7">
              <w:rPr>
                <w:lang w:val="ro-MD"/>
              </w:rPr>
              <w:t>şi</w:t>
            </w:r>
            <w:proofErr w:type="spellEnd"/>
            <w:r w:rsidRPr="002B51B7">
              <w:rPr>
                <w:lang w:val="ro-MD"/>
              </w:rPr>
              <w:t xml:space="preserve"> încercărilor va fi suportat de Antreprenor, dacă acesta este prevăzut </w:t>
            </w:r>
            <w:proofErr w:type="spellStart"/>
            <w:r w:rsidRPr="002B51B7">
              <w:rPr>
                <w:lang w:val="ro-MD"/>
              </w:rPr>
              <w:t>îndocumentaţie</w:t>
            </w:r>
            <w:proofErr w:type="spellEnd"/>
            <w:r w:rsidRPr="002B51B7">
              <w:rPr>
                <w:lang w:val="ro-MD"/>
              </w:rPr>
              <w:t xml:space="preserve">, în caz contrar cheltuielile vor fi suportate de Beneficiar. </w:t>
            </w:r>
          </w:p>
          <w:p w14:paraId="6876DF84" w14:textId="77777777" w:rsidR="00174390" w:rsidRPr="002B51B7" w:rsidRDefault="00174390" w:rsidP="00474615">
            <w:pPr>
              <w:pStyle w:val="NormalWeb"/>
              <w:tabs>
                <w:tab w:val="left" w:pos="284"/>
              </w:tabs>
              <w:spacing w:line="276" w:lineRule="auto"/>
              <w:ind w:firstLine="0"/>
              <w:rPr>
                <w:lang w:val="ro-MD"/>
              </w:rPr>
            </w:pPr>
            <w:r w:rsidRPr="002B51B7">
              <w:rPr>
                <w:lang w:val="ro-MD"/>
              </w:rPr>
              <w:lastRenderedPageBreak/>
              <w:t xml:space="preserve">8.3. Probele neprevăzute </w:t>
            </w:r>
            <w:proofErr w:type="spellStart"/>
            <w:r w:rsidRPr="002B51B7">
              <w:rPr>
                <w:lang w:val="ro-MD"/>
              </w:rPr>
              <w:t>şi</w:t>
            </w:r>
            <w:proofErr w:type="spellEnd"/>
            <w:r w:rsidRPr="002B51B7">
              <w:rPr>
                <w:lang w:val="ro-MD"/>
              </w:rPr>
              <w:t xml:space="preserve"> comandate de Beneficiar pentru verificarea unor lucrări sau materiale puse în operă vor fi suportate de Antreprenor, dacă se </w:t>
            </w:r>
            <w:proofErr w:type="spellStart"/>
            <w:r w:rsidRPr="002B51B7">
              <w:rPr>
                <w:lang w:val="ro-MD"/>
              </w:rPr>
              <w:t>dovedeşte</w:t>
            </w:r>
            <w:proofErr w:type="spellEnd"/>
            <w:r w:rsidRPr="002B51B7">
              <w:rPr>
                <w:lang w:val="ro-MD"/>
              </w:rPr>
              <w:t xml:space="preserve"> că materialele nu sunt corespunzător calitative sau manopera nu este în conformitate cu prevederile contractului. În caz contrar, Beneficiarul va suporta aceste cheltuieli. </w:t>
            </w:r>
          </w:p>
          <w:p w14:paraId="3369A95D" w14:textId="77777777" w:rsidR="00174390" w:rsidRPr="002B51B7" w:rsidRDefault="00174390" w:rsidP="00474615">
            <w:pPr>
              <w:pStyle w:val="NormalWeb"/>
              <w:numPr>
                <w:ilvl w:val="1"/>
                <w:numId w:val="17"/>
              </w:numPr>
              <w:tabs>
                <w:tab w:val="left" w:pos="284"/>
              </w:tabs>
              <w:spacing w:line="276" w:lineRule="auto"/>
              <w:ind w:left="0" w:hanging="425"/>
              <w:rPr>
                <w:lang w:val="ro-MD"/>
              </w:rPr>
            </w:pPr>
            <w:r w:rsidRPr="002B51B7">
              <w:rPr>
                <w:lang w:val="ro-MD"/>
              </w:rPr>
              <w:t xml:space="preserve">8.4. Beneficiarul, proiectantul sau orice altă persoană autorizată de </w:t>
            </w:r>
            <w:proofErr w:type="spellStart"/>
            <w:r w:rsidRPr="002B51B7">
              <w:rPr>
                <w:lang w:val="ro-MD"/>
              </w:rPr>
              <w:t>aceştia</w:t>
            </w:r>
            <w:proofErr w:type="spellEnd"/>
            <w:r w:rsidRPr="002B51B7">
              <w:rPr>
                <w:lang w:val="ro-MD"/>
              </w:rPr>
              <w:t xml:space="preserve"> au acces tot timpul la lucrări pe </w:t>
            </w:r>
            <w:proofErr w:type="spellStart"/>
            <w:r w:rsidRPr="002B51B7">
              <w:rPr>
                <w:lang w:val="ro-MD"/>
              </w:rPr>
              <w:t>şantier</w:t>
            </w:r>
            <w:proofErr w:type="spellEnd"/>
            <w:r w:rsidRPr="002B51B7">
              <w:rPr>
                <w:lang w:val="ro-MD"/>
              </w:rPr>
              <w:t xml:space="preserve"> </w:t>
            </w:r>
            <w:proofErr w:type="spellStart"/>
            <w:r w:rsidRPr="002B51B7">
              <w:rPr>
                <w:lang w:val="ro-MD"/>
              </w:rPr>
              <w:t>şi</w:t>
            </w:r>
            <w:proofErr w:type="spellEnd"/>
            <w:r w:rsidRPr="002B51B7">
              <w:rPr>
                <w:lang w:val="ro-MD"/>
              </w:rPr>
              <w:t xml:space="preserve"> în locurile unde se </w:t>
            </w:r>
            <w:proofErr w:type="spellStart"/>
            <w:r w:rsidRPr="002B51B7">
              <w:rPr>
                <w:lang w:val="ro-MD"/>
              </w:rPr>
              <w:t>pregăteşte</w:t>
            </w:r>
            <w:proofErr w:type="spellEnd"/>
            <w:r w:rsidRPr="002B51B7">
              <w:rPr>
                <w:lang w:val="ro-MD"/>
              </w:rPr>
              <w:t xml:space="preserve"> lucrarea, în depozite de materiale prefabricate etc. </w:t>
            </w:r>
          </w:p>
          <w:p w14:paraId="77932987" w14:textId="77777777" w:rsidR="00174390" w:rsidRPr="002B51B7" w:rsidRDefault="00174390" w:rsidP="00474615">
            <w:pPr>
              <w:pStyle w:val="NormalWeb"/>
              <w:numPr>
                <w:ilvl w:val="1"/>
                <w:numId w:val="17"/>
              </w:numPr>
              <w:tabs>
                <w:tab w:val="left" w:pos="284"/>
              </w:tabs>
              <w:spacing w:line="276" w:lineRule="auto"/>
              <w:ind w:left="0" w:hanging="425"/>
              <w:rPr>
                <w:lang w:val="ro-MD"/>
              </w:rPr>
            </w:pPr>
            <w:r w:rsidRPr="002B51B7">
              <w:rPr>
                <w:lang w:val="ro-MD"/>
              </w:rPr>
              <w:t xml:space="preserve">8.5. Lucrările care devin ascunse nu vor fi acoperite fără aprobarea responsabilului tehnic atestat </w:t>
            </w:r>
            <w:proofErr w:type="spellStart"/>
            <w:r w:rsidRPr="002B51B7">
              <w:rPr>
                <w:lang w:val="ro-MD"/>
              </w:rPr>
              <w:t>şi</w:t>
            </w:r>
            <w:proofErr w:type="spellEnd"/>
            <w:r w:rsidRPr="002B51B7">
              <w:rPr>
                <w:lang w:val="ro-MD"/>
              </w:rPr>
              <w:t xml:space="preserve">, după caz, a proiectantului, Antreprenorul asigurând posibilitatea acestora să examineze </w:t>
            </w:r>
            <w:proofErr w:type="spellStart"/>
            <w:r w:rsidRPr="002B51B7">
              <w:rPr>
                <w:lang w:val="ro-MD"/>
              </w:rPr>
              <w:t>şi</w:t>
            </w:r>
            <w:proofErr w:type="spellEnd"/>
            <w:r w:rsidRPr="002B51B7">
              <w:rPr>
                <w:lang w:val="ro-MD"/>
              </w:rPr>
              <w:t xml:space="preserve"> să urmărească orice lucrare care urmează să fie ascunsă. Antreprenorul va </w:t>
            </w:r>
            <w:proofErr w:type="spellStart"/>
            <w:r w:rsidRPr="002B51B7">
              <w:rPr>
                <w:lang w:val="ro-MD"/>
              </w:rPr>
              <w:t>anunţa</w:t>
            </w:r>
            <w:proofErr w:type="spellEnd"/>
            <w:r w:rsidRPr="002B51B7">
              <w:rPr>
                <w:lang w:val="ro-MD"/>
              </w:rPr>
              <w:t xml:space="preserve"> responsabilul tehnic atestat, proiectantul ori de câte ori astfel de lucrări, inclusiv </w:t>
            </w:r>
            <w:proofErr w:type="spellStart"/>
            <w:r w:rsidRPr="002B51B7">
              <w:rPr>
                <w:lang w:val="ro-MD"/>
              </w:rPr>
              <w:t>fundaţiile</w:t>
            </w:r>
            <w:proofErr w:type="spellEnd"/>
            <w:r w:rsidRPr="002B51B7">
              <w:rPr>
                <w:lang w:val="ro-MD"/>
              </w:rPr>
              <w:t xml:space="preserve"> clădirii, sunt gata pentru a fi examinate. Responsabilul tehnic atestat </w:t>
            </w:r>
            <w:proofErr w:type="spellStart"/>
            <w:r w:rsidRPr="002B51B7">
              <w:rPr>
                <w:lang w:val="ro-MD"/>
              </w:rPr>
              <w:t>şi</w:t>
            </w:r>
            <w:proofErr w:type="spellEnd"/>
            <w:r w:rsidRPr="002B51B7">
              <w:rPr>
                <w:lang w:val="ro-MD"/>
              </w:rPr>
              <w:t xml:space="preserve"> proiectantul vor participa la examinarea </w:t>
            </w:r>
            <w:proofErr w:type="spellStart"/>
            <w:r w:rsidRPr="002B51B7">
              <w:rPr>
                <w:lang w:val="ro-MD"/>
              </w:rPr>
              <w:t>şi</w:t>
            </w:r>
            <w:proofErr w:type="spellEnd"/>
            <w:r w:rsidRPr="002B51B7">
              <w:rPr>
                <w:lang w:val="ro-MD"/>
              </w:rPr>
              <w:t xml:space="preserve"> măsurarea lucrărilor. </w:t>
            </w:r>
          </w:p>
          <w:p w14:paraId="63AD0A97" w14:textId="77777777" w:rsidR="00174390" w:rsidRPr="002B51B7" w:rsidRDefault="00174390" w:rsidP="00474615">
            <w:pPr>
              <w:pStyle w:val="NormalWeb"/>
              <w:numPr>
                <w:ilvl w:val="1"/>
                <w:numId w:val="17"/>
              </w:numPr>
              <w:tabs>
                <w:tab w:val="left" w:pos="284"/>
              </w:tabs>
              <w:spacing w:line="276" w:lineRule="auto"/>
              <w:ind w:left="0" w:hanging="425"/>
              <w:rPr>
                <w:lang w:val="ro-MD"/>
              </w:rPr>
            </w:pPr>
            <w:r w:rsidRPr="002B51B7">
              <w:rPr>
                <w:lang w:val="ro-MD"/>
              </w:rPr>
              <w:t xml:space="preserve">8.6. Antreprenorul va dezveli orice parte sau </w:t>
            </w:r>
            <w:proofErr w:type="spellStart"/>
            <w:r w:rsidRPr="002B51B7">
              <w:rPr>
                <w:lang w:val="ro-MD"/>
              </w:rPr>
              <w:t>părţi</w:t>
            </w:r>
            <w:proofErr w:type="spellEnd"/>
            <w:r w:rsidRPr="002B51B7">
              <w:rPr>
                <w:lang w:val="ro-MD"/>
              </w:rPr>
              <w:t xml:space="preserve"> de lucrare la </w:t>
            </w:r>
            <w:proofErr w:type="spellStart"/>
            <w:r w:rsidRPr="002B51B7">
              <w:rPr>
                <w:lang w:val="ro-MD"/>
              </w:rPr>
              <w:t>dispoziţia</w:t>
            </w:r>
            <w:proofErr w:type="spellEnd"/>
            <w:r w:rsidRPr="002B51B7">
              <w:rPr>
                <w:lang w:val="ro-MD"/>
              </w:rPr>
              <w:t xml:space="preserve"> Beneficiarului </w:t>
            </w:r>
            <w:proofErr w:type="spellStart"/>
            <w:r w:rsidRPr="002B51B7">
              <w:rPr>
                <w:lang w:val="ro-MD"/>
              </w:rPr>
              <w:t>şi</w:t>
            </w:r>
            <w:proofErr w:type="spellEnd"/>
            <w:r w:rsidRPr="002B51B7">
              <w:rPr>
                <w:lang w:val="ro-MD"/>
              </w:rPr>
              <w:t xml:space="preserve"> va reface această parte sau </w:t>
            </w:r>
            <w:proofErr w:type="spellStart"/>
            <w:r w:rsidRPr="002B51B7">
              <w:rPr>
                <w:lang w:val="ro-MD"/>
              </w:rPr>
              <w:t>părţi</w:t>
            </w:r>
            <w:proofErr w:type="spellEnd"/>
            <w:r w:rsidRPr="002B51B7">
              <w:rPr>
                <w:lang w:val="ro-MD"/>
              </w:rPr>
              <w:t xml:space="preserve"> de lucrare, dacă este cazul. Dacă se constată că lucrările au fost de calitate corespunzătoare </w:t>
            </w:r>
            <w:proofErr w:type="spellStart"/>
            <w:r w:rsidRPr="002B51B7">
              <w:rPr>
                <w:lang w:val="ro-MD"/>
              </w:rPr>
              <w:t>şi</w:t>
            </w:r>
            <w:proofErr w:type="spellEnd"/>
            <w:r w:rsidRPr="002B51B7">
              <w:rPr>
                <w:lang w:val="ro-MD"/>
              </w:rPr>
              <w:t xml:space="preserve"> realizate conform </w:t>
            </w:r>
            <w:proofErr w:type="spellStart"/>
            <w:r w:rsidRPr="002B51B7">
              <w:rPr>
                <w:lang w:val="ro-MD"/>
              </w:rPr>
              <w:t>documentaţiei</w:t>
            </w:r>
            <w:proofErr w:type="spellEnd"/>
            <w:r w:rsidRPr="002B51B7">
              <w:rPr>
                <w:lang w:val="ro-MD"/>
              </w:rPr>
              <w:t xml:space="preserve"> de </w:t>
            </w:r>
            <w:proofErr w:type="spellStart"/>
            <w:r w:rsidRPr="002B51B7">
              <w:rPr>
                <w:lang w:val="ro-MD"/>
              </w:rPr>
              <w:t>execuţie</w:t>
            </w:r>
            <w:proofErr w:type="spellEnd"/>
            <w:r w:rsidRPr="002B51B7">
              <w:rPr>
                <w:lang w:val="ro-MD"/>
              </w:rPr>
              <w:t xml:space="preserve">, dezvelirea, refacerea </w:t>
            </w:r>
            <w:proofErr w:type="spellStart"/>
            <w:r w:rsidRPr="002B51B7">
              <w:rPr>
                <w:lang w:val="ro-MD"/>
              </w:rPr>
              <w:t>şi</w:t>
            </w:r>
            <w:proofErr w:type="spellEnd"/>
            <w:r w:rsidRPr="002B51B7">
              <w:rPr>
                <w:lang w:val="ro-MD"/>
              </w:rPr>
              <w:t xml:space="preserve">/sau repararea vor fi suportate de Beneficiar, în caz contrar, de Antreprenor. </w:t>
            </w:r>
          </w:p>
          <w:p w14:paraId="007C2816" w14:textId="77777777" w:rsidR="00174390" w:rsidRPr="002B51B7" w:rsidRDefault="00174390" w:rsidP="00474615">
            <w:pPr>
              <w:pStyle w:val="NormalWeb"/>
              <w:numPr>
                <w:ilvl w:val="1"/>
                <w:numId w:val="17"/>
              </w:numPr>
              <w:tabs>
                <w:tab w:val="left" w:pos="284"/>
              </w:tabs>
              <w:spacing w:line="276" w:lineRule="auto"/>
              <w:ind w:left="0" w:hanging="425"/>
              <w:rPr>
                <w:lang w:val="ro-MD"/>
              </w:rPr>
            </w:pPr>
            <w:r w:rsidRPr="002B51B7">
              <w:rPr>
                <w:lang w:val="ro-MD"/>
              </w:rPr>
              <w:t xml:space="preserve">8.7. Costurile pentru consumul de </w:t>
            </w:r>
            <w:proofErr w:type="spellStart"/>
            <w:r w:rsidRPr="002B51B7">
              <w:rPr>
                <w:lang w:val="ro-MD"/>
              </w:rPr>
              <w:t>utilităţi</w:t>
            </w:r>
            <w:proofErr w:type="spellEnd"/>
            <w:r w:rsidRPr="002B51B7">
              <w:rPr>
                <w:lang w:val="ro-MD"/>
              </w:rPr>
              <w:t xml:space="preserve">, precum </w:t>
            </w:r>
            <w:proofErr w:type="spellStart"/>
            <w:r w:rsidRPr="002B51B7">
              <w:rPr>
                <w:lang w:val="ro-MD"/>
              </w:rPr>
              <w:t>şi</w:t>
            </w:r>
            <w:proofErr w:type="spellEnd"/>
            <w:r w:rsidRPr="002B51B7">
              <w:rPr>
                <w:lang w:val="ro-MD"/>
              </w:rPr>
              <w:t xml:space="preserve"> cel al contoarelor sau al altor aparate de măsurat se suportă de către Antreprenor. În cazul mai multor antreprenori, costurile se suportă </w:t>
            </w:r>
            <w:proofErr w:type="spellStart"/>
            <w:r w:rsidRPr="002B51B7">
              <w:rPr>
                <w:lang w:val="ro-MD"/>
              </w:rPr>
              <w:t>proporţional</w:t>
            </w:r>
            <w:proofErr w:type="spellEnd"/>
            <w:r w:rsidRPr="002B51B7">
              <w:rPr>
                <w:lang w:val="ro-MD"/>
              </w:rPr>
              <w:t xml:space="preserve"> de către </w:t>
            </w:r>
            <w:proofErr w:type="spellStart"/>
            <w:r w:rsidRPr="002B51B7">
              <w:rPr>
                <w:lang w:val="ro-MD"/>
              </w:rPr>
              <w:t>aceştia</w:t>
            </w:r>
            <w:proofErr w:type="spellEnd"/>
            <w:r w:rsidRPr="002B51B7">
              <w:rPr>
                <w:lang w:val="ro-MD"/>
              </w:rPr>
              <w:t xml:space="preserve">. </w:t>
            </w:r>
          </w:p>
          <w:p w14:paraId="361A96AE" w14:textId="77777777" w:rsidR="00174390" w:rsidRPr="002B51B7" w:rsidRDefault="00174390" w:rsidP="00474615">
            <w:pPr>
              <w:pStyle w:val="NormalWeb"/>
              <w:numPr>
                <w:ilvl w:val="1"/>
                <w:numId w:val="17"/>
              </w:numPr>
              <w:tabs>
                <w:tab w:val="left" w:pos="284"/>
              </w:tabs>
              <w:spacing w:line="276" w:lineRule="auto"/>
              <w:ind w:left="0" w:hanging="425"/>
              <w:rPr>
                <w:lang w:val="ro-MD"/>
              </w:rPr>
            </w:pPr>
            <w:r w:rsidRPr="002B51B7">
              <w:rPr>
                <w:lang w:val="ro-MD"/>
              </w:rPr>
              <w:t xml:space="preserve">8.8. Lucrările executate de Antreprenor în afara celor prevăzute în contract sau fără </w:t>
            </w:r>
            <w:proofErr w:type="spellStart"/>
            <w:r w:rsidRPr="002B51B7">
              <w:rPr>
                <w:lang w:val="ro-MD"/>
              </w:rPr>
              <w:t>dispoziţia</w:t>
            </w:r>
            <w:proofErr w:type="spellEnd"/>
            <w:r w:rsidRPr="002B51B7">
              <w:rPr>
                <w:lang w:val="ro-MD"/>
              </w:rPr>
              <w:t xml:space="preserve"> Beneficiarului, precum și cele care nu respectă prevederile contractului, fără a exista în acest sens o </w:t>
            </w:r>
            <w:proofErr w:type="spellStart"/>
            <w:r w:rsidRPr="002B51B7">
              <w:rPr>
                <w:lang w:val="ro-MD"/>
              </w:rPr>
              <w:t>dispoziţie</w:t>
            </w:r>
            <w:proofErr w:type="spellEnd"/>
            <w:r w:rsidRPr="002B51B7">
              <w:rPr>
                <w:lang w:val="ro-MD"/>
              </w:rPr>
              <w:t xml:space="preserve"> expresă a Beneficiarului, nu vor fi plătite Antreprenorului. Antreprenorul trebuie să înlăture aceste lucrări, în termenul stabilit cu Beneficiarul. De asemenea, el răspunde în </w:t>
            </w:r>
            <w:proofErr w:type="spellStart"/>
            <w:r w:rsidRPr="002B51B7">
              <w:rPr>
                <w:lang w:val="ro-MD"/>
              </w:rPr>
              <w:t>faţa</w:t>
            </w:r>
            <w:proofErr w:type="spellEnd"/>
            <w:r w:rsidRPr="002B51B7">
              <w:rPr>
                <w:lang w:val="ro-MD"/>
              </w:rPr>
              <w:t xml:space="preserve"> Beneficiarului de toate pagubele pe care le-a provocat acestuia. Lucrările respective vor fi plătite Antreprenorului numai dacă se dovedesc a fi necesare </w:t>
            </w:r>
            <w:proofErr w:type="spellStart"/>
            <w:r w:rsidRPr="002B51B7">
              <w:rPr>
                <w:lang w:val="ro-MD"/>
              </w:rPr>
              <w:t>şi</w:t>
            </w:r>
            <w:proofErr w:type="spellEnd"/>
            <w:r w:rsidRPr="002B51B7">
              <w:rPr>
                <w:lang w:val="ro-MD"/>
              </w:rPr>
              <w:t xml:space="preserve"> se presupune că ele corespund </w:t>
            </w:r>
            <w:proofErr w:type="spellStart"/>
            <w:r w:rsidRPr="002B51B7">
              <w:rPr>
                <w:lang w:val="ro-MD"/>
              </w:rPr>
              <w:t>voinţei</w:t>
            </w:r>
            <w:proofErr w:type="spellEnd"/>
            <w:r w:rsidRPr="002B51B7">
              <w:rPr>
                <w:lang w:val="ro-MD"/>
              </w:rPr>
              <w:t xml:space="preserve"> Beneficiarului, în care caz vor fi notificate imediat. </w:t>
            </w:r>
          </w:p>
          <w:p w14:paraId="35135E04" w14:textId="77777777" w:rsidR="00174390" w:rsidRPr="002B51B7" w:rsidRDefault="00174390" w:rsidP="00474615">
            <w:pPr>
              <w:pStyle w:val="NormalWeb"/>
              <w:numPr>
                <w:ilvl w:val="1"/>
                <w:numId w:val="17"/>
              </w:numPr>
              <w:tabs>
                <w:tab w:val="left" w:pos="284"/>
                <w:tab w:val="left" w:pos="426"/>
              </w:tabs>
              <w:spacing w:line="276" w:lineRule="auto"/>
              <w:ind w:left="0" w:hanging="425"/>
              <w:rPr>
                <w:lang w:val="ro-MD"/>
              </w:rPr>
            </w:pPr>
            <w:r w:rsidRPr="002B51B7">
              <w:rPr>
                <w:lang w:val="ro-MD"/>
              </w:rPr>
              <w:t xml:space="preserve">8.9. Lucrările încep după ….. zile de la semnarea </w:t>
            </w:r>
            <w:proofErr w:type="spellStart"/>
            <w:r w:rsidRPr="002B51B7">
              <w:rPr>
                <w:lang w:val="ro-MD"/>
              </w:rPr>
              <w:t>şi</w:t>
            </w:r>
            <w:proofErr w:type="spellEnd"/>
            <w:r w:rsidRPr="002B51B7">
              <w:rPr>
                <w:lang w:val="ro-MD"/>
              </w:rPr>
              <w:t xml:space="preserve"> înregistrarea contractului în modul corespunzător </w:t>
            </w:r>
            <w:proofErr w:type="spellStart"/>
            <w:r w:rsidRPr="002B51B7">
              <w:rPr>
                <w:lang w:val="ro-MD"/>
              </w:rPr>
              <w:t>şi</w:t>
            </w:r>
            <w:proofErr w:type="spellEnd"/>
            <w:r w:rsidRPr="002B51B7">
              <w:rPr>
                <w:lang w:val="ro-MD"/>
              </w:rPr>
              <w:t xml:space="preserve"> primirea ordinului de </w:t>
            </w:r>
            <w:proofErr w:type="spellStart"/>
            <w:r w:rsidRPr="002B51B7">
              <w:rPr>
                <w:lang w:val="ro-MD"/>
              </w:rPr>
              <w:t>execuţie</w:t>
            </w:r>
            <w:proofErr w:type="spellEnd"/>
            <w:r w:rsidRPr="002B51B7">
              <w:rPr>
                <w:lang w:val="ro-MD"/>
              </w:rPr>
              <w:t>.</w:t>
            </w:r>
          </w:p>
          <w:p w14:paraId="430A855D" w14:textId="77777777" w:rsidR="00174390" w:rsidRPr="002B51B7" w:rsidRDefault="00174390" w:rsidP="00474615">
            <w:pPr>
              <w:pStyle w:val="NormalWeb"/>
              <w:tabs>
                <w:tab w:val="left" w:pos="284"/>
                <w:tab w:val="left" w:pos="426"/>
              </w:tabs>
              <w:spacing w:line="276" w:lineRule="auto"/>
              <w:ind w:firstLine="0"/>
              <w:rPr>
                <w:lang w:val="ro-MD"/>
              </w:rPr>
            </w:pPr>
          </w:p>
          <w:p w14:paraId="05AB0653" w14:textId="77777777" w:rsidR="00174390" w:rsidRPr="002B51B7" w:rsidRDefault="00174390" w:rsidP="00474615">
            <w:pPr>
              <w:pStyle w:val="Listparagraf"/>
              <w:numPr>
                <w:ilvl w:val="0"/>
                <w:numId w:val="17"/>
              </w:numPr>
              <w:tabs>
                <w:tab w:val="clear" w:pos="1134"/>
                <w:tab w:val="left" w:pos="3255"/>
              </w:tabs>
              <w:spacing w:line="276" w:lineRule="auto"/>
              <w:ind w:left="0"/>
              <w:contextualSpacing/>
              <w:rPr>
                <w:lang w:val="ro-MD"/>
              </w:rPr>
            </w:pPr>
            <w:r w:rsidRPr="002B51B7">
              <w:rPr>
                <w:b/>
                <w:lang w:val="ro-MD"/>
              </w:rPr>
              <w:t>9. PERIOADA DE GARANŢIE ŞI REMEDIERI ÎN PERIOADA DE GARANŢIE</w:t>
            </w:r>
          </w:p>
          <w:p w14:paraId="0D1E40D9" w14:textId="6D65EC65"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9.1. Perioada de </w:t>
            </w:r>
            <w:proofErr w:type="spellStart"/>
            <w:r w:rsidRPr="002B51B7">
              <w:rPr>
                <w:lang w:val="ro-MD"/>
              </w:rPr>
              <w:t>garanţie</w:t>
            </w:r>
            <w:proofErr w:type="spellEnd"/>
            <w:r w:rsidRPr="002B51B7">
              <w:rPr>
                <w:lang w:val="ro-MD"/>
              </w:rPr>
              <w:t xml:space="preserve"> pentru </w:t>
            </w:r>
            <w:proofErr w:type="spellStart"/>
            <w:r w:rsidRPr="002B51B7">
              <w:rPr>
                <w:lang w:val="ro-MD"/>
              </w:rPr>
              <w:t>lucrărieste</w:t>
            </w:r>
            <w:proofErr w:type="spellEnd"/>
            <w:r w:rsidRPr="002B51B7">
              <w:rPr>
                <w:lang w:val="ro-MD"/>
              </w:rPr>
              <w:t xml:space="preserve"> de  </w:t>
            </w:r>
            <w:r w:rsidRPr="002B51B7">
              <w:rPr>
                <w:b/>
                <w:lang w:val="ro-MD"/>
              </w:rPr>
              <w:t>__5_</w:t>
            </w:r>
            <w:r w:rsidRPr="002B51B7">
              <w:rPr>
                <w:lang w:val="ro-MD"/>
              </w:rPr>
              <w:t xml:space="preserve"> ani. </w:t>
            </w:r>
          </w:p>
          <w:p w14:paraId="5CAA7C21"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9.2. Perioada de </w:t>
            </w:r>
            <w:proofErr w:type="spellStart"/>
            <w:r w:rsidRPr="002B51B7">
              <w:rPr>
                <w:lang w:val="ro-MD"/>
              </w:rPr>
              <w:t>garanţie</w:t>
            </w:r>
            <w:proofErr w:type="spellEnd"/>
            <w:r w:rsidRPr="002B51B7">
              <w:rPr>
                <w:lang w:val="ro-MD"/>
              </w:rPr>
              <w:t xml:space="preserve"> începe de la data </w:t>
            </w:r>
            <w:proofErr w:type="spellStart"/>
            <w:r w:rsidRPr="002B51B7">
              <w:rPr>
                <w:lang w:val="ro-MD"/>
              </w:rPr>
              <w:t>recepţiei</w:t>
            </w:r>
            <w:proofErr w:type="spellEnd"/>
            <w:r w:rsidRPr="002B51B7">
              <w:rPr>
                <w:lang w:val="ro-MD"/>
              </w:rPr>
              <w:t xml:space="preserve"> la terminarea lucrărilor </w:t>
            </w:r>
            <w:proofErr w:type="spellStart"/>
            <w:r w:rsidRPr="002B51B7">
              <w:rPr>
                <w:lang w:val="ro-MD"/>
              </w:rPr>
              <w:t>şipână</w:t>
            </w:r>
            <w:proofErr w:type="spellEnd"/>
            <w:r w:rsidRPr="002B51B7">
              <w:rPr>
                <w:lang w:val="ro-MD"/>
              </w:rPr>
              <w:t xml:space="preserve"> la expirarea termenului prevăzut la punctul 9.1 din prezentul capitol. </w:t>
            </w:r>
          </w:p>
          <w:p w14:paraId="1368D9C7"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9.3. Antreprenorul are </w:t>
            </w:r>
            <w:proofErr w:type="spellStart"/>
            <w:r w:rsidRPr="002B51B7">
              <w:rPr>
                <w:lang w:val="ro-MD"/>
              </w:rPr>
              <w:t>obligaţia</w:t>
            </w:r>
            <w:proofErr w:type="spellEnd"/>
            <w:r w:rsidRPr="002B51B7">
              <w:rPr>
                <w:lang w:val="ro-MD"/>
              </w:rPr>
              <w:t xml:space="preserve"> ca în perioada de </w:t>
            </w:r>
            <w:proofErr w:type="spellStart"/>
            <w:r w:rsidRPr="002B51B7">
              <w:rPr>
                <w:lang w:val="ro-MD"/>
              </w:rPr>
              <w:t>garanţie</w:t>
            </w:r>
            <w:proofErr w:type="spellEnd"/>
            <w:r w:rsidRPr="002B51B7">
              <w:rPr>
                <w:lang w:val="ro-MD"/>
              </w:rPr>
              <w:t xml:space="preserve"> să înlăture toate </w:t>
            </w:r>
            <w:proofErr w:type="spellStart"/>
            <w:r w:rsidRPr="002B51B7">
              <w:rPr>
                <w:lang w:val="ro-MD"/>
              </w:rPr>
              <w:t>defecţiunile</w:t>
            </w:r>
            <w:proofErr w:type="spellEnd"/>
            <w:r w:rsidRPr="002B51B7">
              <w:rPr>
                <w:lang w:val="ro-MD"/>
              </w:rPr>
              <w:t xml:space="preserve"> ce </w:t>
            </w:r>
            <w:proofErr w:type="spellStart"/>
            <w:r w:rsidRPr="002B51B7">
              <w:rPr>
                <w:lang w:val="ro-MD"/>
              </w:rPr>
              <w:t>ţin</w:t>
            </w:r>
            <w:proofErr w:type="spellEnd"/>
            <w:r w:rsidRPr="002B51B7">
              <w:rPr>
                <w:lang w:val="ro-MD"/>
              </w:rPr>
              <w:t xml:space="preserve"> de nerespectarea clauzelor contractului din cont propriu, în urma unei notificări transmise de către Beneficiar. </w:t>
            </w:r>
          </w:p>
          <w:p w14:paraId="38776E53" w14:textId="77777777" w:rsidR="00174390" w:rsidRPr="002B51B7" w:rsidRDefault="00174390" w:rsidP="00474615">
            <w:pPr>
              <w:pStyle w:val="NormalWeb"/>
              <w:tabs>
                <w:tab w:val="left" w:pos="567"/>
              </w:tabs>
              <w:spacing w:line="276" w:lineRule="auto"/>
              <w:ind w:firstLine="0"/>
              <w:rPr>
                <w:lang w:val="ro-MD"/>
              </w:rPr>
            </w:pPr>
          </w:p>
          <w:p w14:paraId="58D0477C" w14:textId="77777777" w:rsidR="00174390" w:rsidRPr="002B51B7" w:rsidRDefault="00174390" w:rsidP="00474615">
            <w:pPr>
              <w:pStyle w:val="Listparagraf"/>
              <w:numPr>
                <w:ilvl w:val="0"/>
                <w:numId w:val="17"/>
              </w:numPr>
              <w:tabs>
                <w:tab w:val="clear" w:pos="1134"/>
                <w:tab w:val="left" w:pos="3480"/>
              </w:tabs>
              <w:spacing w:line="276" w:lineRule="auto"/>
              <w:ind w:left="0"/>
              <w:contextualSpacing/>
              <w:rPr>
                <w:lang w:val="ro-MD"/>
              </w:rPr>
            </w:pPr>
            <w:r w:rsidRPr="002B51B7">
              <w:rPr>
                <w:b/>
                <w:lang w:val="ro-MD"/>
              </w:rPr>
              <w:t>10. RĂSPUNDEREA PĂRŢILOR</w:t>
            </w:r>
          </w:p>
          <w:p w14:paraId="49533803"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10.1. </w:t>
            </w:r>
            <w:proofErr w:type="spellStart"/>
            <w:r w:rsidRPr="002B51B7">
              <w:rPr>
                <w:lang w:val="ro-MD"/>
              </w:rPr>
              <w:t>Părţile</w:t>
            </w:r>
            <w:proofErr w:type="spellEnd"/>
            <w:r w:rsidRPr="002B51B7">
              <w:rPr>
                <w:lang w:val="ro-MD"/>
              </w:rPr>
              <w:t xml:space="preserve">  poartă răspundere pentru neexecutarea sau executarea necorespunzătoare a </w:t>
            </w:r>
            <w:proofErr w:type="spellStart"/>
            <w:r w:rsidRPr="002B51B7">
              <w:rPr>
                <w:lang w:val="ro-MD"/>
              </w:rPr>
              <w:t>obligaţiilor</w:t>
            </w:r>
            <w:proofErr w:type="spellEnd"/>
            <w:r w:rsidRPr="002B51B7">
              <w:rPr>
                <w:lang w:val="ro-MD"/>
              </w:rPr>
              <w:t xml:space="preserve">  prevăzute de prezentul contract în conformitate cu </w:t>
            </w:r>
            <w:proofErr w:type="spellStart"/>
            <w:r w:rsidRPr="002B51B7">
              <w:rPr>
                <w:lang w:val="ro-MD"/>
              </w:rPr>
              <w:t>legislaţia</w:t>
            </w:r>
            <w:proofErr w:type="spellEnd"/>
            <w:r w:rsidRPr="002B51B7">
              <w:rPr>
                <w:lang w:val="ro-MD"/>
              </w:rPr>
              <w:t xml:space="preserve">  Republicii Moldova.</w:t>
            </w:r>
          </w:p>
          <w:p w14:paraId="1898AE5F"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10.2. Dacă în legătură cu executarea lucrărilor de </w:t>
            </w:r>
            <w:proofErr w:type="spellStart"/>
            <w:r w:rsidRPr="002B51B7">
              <w:rPr>
                <w:lang w:val="ro-MD"/>
              </w:rPr>
              <w:t>construcţii</w:t>
            </w:r>
            <w:proofErr w:type="spellEnd"/>
            <w:r w:rsidRPr="002B51B7">
              <w:rPr>
                <w:lang w:val="ro-MD"/>
              </w:rPr>
              <w:t xml:space="preserve"> se produce o daună unui </w:t>
            </w:r>
            <w:proofErr w:type="spellStart"/>
            <w:r w:rsidRPr="002B51B7">
              <w:rPr>
                <w:lang w:val="ro-MD"/>
              </w:rPr>
              <w:t>terţ</w:t>
            </w:r>
            <w:proofErr w:type="spellEnd"/>
            <w:r w:rsidRPr="002B51B7">
              <w:rPr>
                <w:lang w:val="ro-MD"/>
              </w:rPr>
              <w:t xml:space="preserve">, </w:t>
            </w:r>
            <w:proofErr w:type="spellStart"/>
            <w:r w:rsidRPr="002B51B7">
              <w:rPr>
                <w:lang w:val="ro-MD"/>
              </w:rPr>
              <w:t>părţile</w:t>
            </w:r>
            <w:proofErr w:type="spellEnd"/>
            <w:r w:rsidRPr="002B51B7">
              <w:rPr>
                <w:lang w:val="ro-MD"/>
              </w:rPr>
              <w:t xml:space="preserve"> contractante răspund solidar, conform prevederilor legale. Pentru stabilirea între </w:t>
            </w:r>
            <w:proofErr w:type="spellStart"/>
            <w:r w:rsidRPr="002B51B7">
              <w:rPr>
                <w:lang w:val="ro-MD"/>
              </w:rPr>
              <w:t>părţi</w:t>
            </w:r>
            <w:proofErr w:type="spellEnd"/>
            <w:r w:rsidRPr="002B51B7">
              <w:rPr>
                <w:lang w:val="ro-MD"/>
              </w:rPr>
              <w:t xml:space="preserve"> a cuantumului răspunderii pentru dauna provocată se va </w:t>
            </w:r>
            <w:proofErr w:type="spellStart"/>
            <w:r w:rsidRPr="002B51B7">
              <w:rPr>
                <w:lang w:val="ro-MD"/>
              </w:rPr>
              <w:t>ţine</w:t>
            </w:r>
            <w:proofErr w:type="spellEnd"/>
            <w:r w:rsidRPr="002B51B7">
              <w:rPr>
                <w:lang w:val="ro-MD"/>
              </w:rPr>
              <w:t xml:space="preserve"> seama de gradul de </w:t>
            </w:r>
            <w:proofErr w:type="spellStart"/>
            <w:r w:rsidRPr="002B51B7">
              <w:rPr>
                <w:lang w:val="ro-MD"/>
              </w:rPr>
              <w:t>vinovăţie</w:t>
            </w:r>
            <w:proofErr w:type="spellEnd"/>
            <w:r w:rsidRPr="002B51B7">
              <w:rPr>
                <w:lang w:val="ro-MD"/>
              </w:rPr>
              <w:t xml:space="preserve"> a fiecărui partener în producerea acesteia, dacă în clauzele contractuale nu s-a prevăzut altfel. </w:t>
            </w:r>
          </w:p>
          <w:p w14:paraId="34663FD7"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lastRenderedPageBreak/>
              <w:t>10.3. Membrii asocierii își păstrează individualitatea ca subiecți de drept, însă sunt obligați să răspundă solidar față de autoritatea contractantă pentru modul de îndeplinire a obligațiilor contractuale.</w:t>
            </w:r>
          </w:p>
          <w:p w14:paraId="51ABDFF7"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10.4. Dacă prejudiciul cauzat </w:t>
            </w:r>
            <w:proofErr w:type="spellStart"/>
            <w:r w:rsidRPr="002B51B7">
              <w:rPr>
                <w:lang w:val="ro-MD"/>
              </w:rPr>
              <w:t>terţei</w:t>
            </w:r>
            <w:proofErr w:type="spellEnd"/>
            <w:r w:rsidRPr="002B51B7">
              <w:rPr>
                <w:lang w:val="ro-MD"/>
              </w:rPr>
              <w:t xml:space="preserve"> persoane este urmare a unei măsuri dispuse de beneficiar în forma în care a fost aplicată, atunci acesta poartă singur răspunderea, numai dacă Antreprenorul l-a </w:t>
            </w:r>
            <w:proofErr w:type="spellStart"/>
            <w:r w:rsidRPr="002B51B7">
              <w:rPr>
                <w:lang w:val="ro-MD"/>
              </w:rPr>
              <w:t>înştiinţat</w:t>
            </w:r>
            <w:proofErr w:type="spellEnd"/>
            <w:r w:rsidRPr="002B51B7">
              <w:rPr>
                <w:lang w:val="ro-MD"/>
              </w:rPr>
              <w:t xml:space="preserve"> în prealabil de pericolul legat de executarea </w:t>
            </w:r>
            <w:proofErr w:type="spellStart"/>
            <w:r w:rsidRPr="002B51B7">
              <w:rPr>
                <w:lang w:val="ro-MD"/>
              </w:rPr>
              <w:t>dispoziţiei</w:t>
            </w:r>
            <w:proofErr w:type="spellEnd"/>
            <w:r w:rsidRPr="002B51B7">
              <w:rPr>
                <w:lang w:val="ro-MD"/>
              </w:rPr>
              <w:t xml:space="preserve">. </w:t>
            </w:r>
          </w:p>
          <w:p w14:paraId="49BBDDCC"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10.5. Antreprenorul este obligat, conform prevederilor legale, la plata daunelor pentru încălcarea sau deteriorarea drumurilor de acces sau a </w:t>
            </w:r>
            <w:proofErr w:type="spellStart"/>
            <w:r w:rsidRPr="002B51B7">
              <w:rPr>
                <w:lang w:val="ro-MD"/>
              </w:rPr>
              <w:t>reţelelor</w:t>
            </w:r>
            <w:proofErr w:type="spellEnd"/>
            <w:r w:rsidRPr="002B51B7">
              <w:rPr>
                <w:lang w:val="ro-MD"/>
              </w:rPr>
              <w:t xml:space="preserve"> de </w:t>
            </w:r>
            <w:proofErr w:type="spellStart"/>
            <w:r w:rsidRPr="002B51B7">
              <w:rPr>
                <w:lang w:val="ro-MD"/>
              </w:rPr>
              <w:t>utilităţi</w:t>
            </w:r>
            <w:proofErr w:type="spellEnd"/>
            <w:r w:rsidRPr="002B51B7">
              <w:rPr>
                <w:lang w:val="ro-MD"/>
              </w:rPr>
              <w:t xml:space="preserve">, a terenurilor limitrofe prin depozitarea de pământ, materiale sau alte obiecte, precum </w:t>
            </w:r>
            <w:proofErr w:type="spellStart"/>
            <w:r w:rsidRPr="002B51B7">
              <w:rPr>
                <w:lang w:val="ro-MD"/>
              </w:rPr>
              <w:t>şi</w:t>
            </w:r>
            <w:proofErr w:type="spellEnd"/>
            <w:r w:rsidRPr="002B51B7">
              <w:rPr>
                <w:lang w:val="ro-MD"/>
              </w:rPr>
              <w:t xml:space="preserve"> ca urmare a unor îngrădiri sau limitări din proprie vină. </w:t>
            </w:r>
          </w:p>
          <w:p w14:paraId="4738B77F"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10.6. Antreprenorul trebuie să asigure lucrările executate </w:t>
            </w:r>
            <w:proofErr w:type="spellStart"/>
            <w:r w:rsidRPr="002B51B7">
              <w:rPr>
                <w:lang w:val="ro-MD"/>
              </w:rPr>
              <w:t>şi</w:t>
            </w:r>
            <w:proofErr w:type="spellEnd"/>
            <w:r w:rsidRPr="002B51B7">
              <w:rPr>
                <w:lang w:val="ro-MD"/>
              </w:rPr>
              <w:t xml:space="preserve"> dotările pe care le are la </w:t>
            </w:r>
            <w:proofErr w:type="spellStart"/>
            <w:r w:rsidRPr="002B51B7">
              <w:rPr>
                <w:lang w:val="ro-MD"/>
              </w:rPr>
              <w:t>dispoziţie</w:t>
            </w:r>
            <w:proofErr w:type="spellEnd"/>
            <w:r w:rsidRPr="002B51B7">
              <w:rPr>
                <w:lang w:val="ro-MD"/>
              </w:rPr>
              <w:t xml:space="preserve"> împotriva degradării </w:t>
            </w:r>
            <w:proofErr w:type="spellStart"/>
            <w:r w:rsidRPr="002B51B7">
              <w:rPr>
                <w:lang w:val="ro-MD"/>
              </w:rPr>
              <w:t>şi</w:t>
            </w:r>
            <w:proofErr w:type="spellEnd"/>
            <w:r w:rsidRPr="002B51B7">
              <w:rPr>
                <w:lang w:val="ro-MD"/>
              </w:rPr>
              <w:t xml:space="preserve"> furturilor până la predarea lucrărilor către Beneficiar. El trebuie să ia măsuri de </w:t>
            </w:r>
            <w:proofErr w:type="spellStart"/>
            <w:r w:rsidRPr="002B51B7">
              <w:rPr>
                <w:lang w:val="ro-MD"/>
              </w:rPr>
              <w:t>protecţie</w:t>
            </w:r>
            <w:proofErr w:type="spellEnd"/>
            <w:r w:rsidRPr="002B51B7">
              <w:rPr>
                <w:lang w:val="ro-MD"/>
              </w:rPr>
              <w:t xml:space="preserve"> contra degradării lucrării datorită </w:t>
            </w:r>
            <w:proofErr w:type="spellStart"/>
            <w:r w:rsidRPr="002B51B7">
              <w:rPr>
                <w:lang w:val="ro-MD"/>
              </w:rPr>
              <w:t>acţiunilor</w:t>
            </w:r>
            <w:proofErr w:type="spellEnd"/>
            <w:r w:rsidRPr="002B51B7">
              <w:rPr>
                <w:lang w:val="ro-MD"/>
              </w:rPr>
              <w:t xml:space="preserve"> atmosferice </w:t>
            </w:r>
            <w:proofErr w:type="spellStart"/>
            <w:r w:rsidRPr="002B51B7">
              <w:rPr>
                <w:lang w:val="ro-MD"/>
              </w:rPr>
              <w:t>şi</w:t>
            </w:r>
            <w:proofErr w:type="spellEnd"/>
            <w:r w:rsidRPr="002B51B7">
              <w:rPr>
                <w:lang w:val="ro-MD"/>
              </w:rPr>
              <w:t xml:space="preserve"> a apei </w:t>
            </w:r>
            <w:proofErr w:type="spellStart"/>
            <w:r w:rsidRPr="002B51B7">
              <w:rPr>
                <w:lang w:val="ro-MD"/>
              </w:rPr>
              <w:t>şi</w:t>
            </w:r>
            <w:proofErr w:type="spellEnd"/>
            <w:r w:rsidRPr="002B51B7">
              <w:rPr>
                <w:lang w:val="ro-MD"/>
              </w:rPr>
              <w:t xml:space="preserve"> să îndepărteze zăpada </w:t>
            </w:r>
            <w:proofErr w:type="spellStart"/>
            <w:r w:rsidRPr="002B51B7">
              <w:rPr>
                <w:lang w:val="ro-MD"/>
              </w:rPr>
              <w:t>şi</w:t>
            </w:r>
            <w:proofErr w:type="spellEnd"/>
            <w:r w:rsidRPr="002B51B7">
              <w:rPr>
                <w:lang w:val="ro-MD"/>
              </w:rPr>
              <w:t xml:space="preserve"> </w:t>
            </w:r>
            <w:proofErr w:type="spellStart"/>
            <w:r w:rsidRPr="002B51B7">
              <w:rPr>
                <w:lang w:val="ro-MD"/>
              </w:rPr>
              <w:t>gheaţa</w:t>
            </w:r>
            <w:proofErr w:type="spellEnd"/>
            <w:r w:rsidRPr="002B51B7">
              <w:rPr>
                <w:lang w:val="ro-MD"/>
              </w:rPr>
              <w:t xml:space="preserve">. </w:t>
            </w:r>
          </w:p>
          <w:p w14:paraId="65E45B8D"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10.7. Dacă nerespectarea de către Antreprenorul a prevederilor oricărui regulament sau hotărâri ale </w:t>
            </w:r>
            <w:proofErr w:type="spellStart"/>
            <w:r w:rsidRPr="002B51B7">
              <w:rPr>
                <w:lang w:val="ro-MD"/>
              </w:rPr>
              <w:t>autorităţilor</w:t>
            </w:r>
            <w:proofErr w:type="spellEnd"/>
            <w:r w:rsidRPr="002B51B7">
              <w:rPr>
                <w:lang w:val="ro-MD"/>
              </w:rPr>
              <w:t xml:space="preserve"> </w:t>
            </w:r>
            <w:proofErr w:type="spellStart"/>
            <w:r w:rsidRPr="002B51B7">
              <w:rPr>
                <w:lang w:val="ro-MD"/>
              </w:rPr>
              <w:t>administraţiei</w:t>
            </w:r>
            <w:proofErr w:type="spellEnd"/>
            <w:r w:rsidRPr="002B51B7">
              <w:rPr>
                <w:lang w:val="ro-MD"/>
              </w:rPr>
              <w:t xml:space="preserve"> publice locale sau ale altor organe locale, legal constituite, </w:t>
            </w:r>
            <w:proofErr w:type="spellStart"/>
            <w:r w:rsidRPr="002B51B7">
              <w:rPr>
                <w:lang w:val="ro-MD"/>
              </w:rPr>
              <w:t>şi</w:t>
            </w:r>
            <w:proofErr w:type="spellEnd"/>
            <w:r w:rsidRPr="002B51B7">
              <w:rPr>
                <w:lang w:val="ro-MD"/>
              </w:rPr>
              <w:t xml:space="preserve"> care au caracter obligatoriu la executarea lucrărilor, provoacă pagube pentru Beneficiar, acesta va fi despăgubit de Antreprenor în mărimea sumei prejudiciului. </w:t>
            </w:r>
          </w:p>
          <w:p w14:paraId="049916F4"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10.8. Dacă motivele constrângerii sau ale întreruperii sunt imputabile uneia dintre </w:t>
            </w:r>
            <w:proofErr w:type="spellStart"/>
            <w:r w:rsidRPr="002B51B7">
              <w:rPr>
                <w:lang w:val="ro-MD"/>
              </w:rPr>
              <w:t>părţile</w:t>
            </w:r>
            <w:proofErr w:type="spellEnd"/>
            <w:r w:rsidRPr="002B51B7">
              <w:rPr>
                <w:lang w:val="ro-MD"/>
              </w:rPr>
              <w:t xml:space="preserve"> contractante, atunci cealaltă parte poate emite </w:t>
            </w:r>
            <w:proofErr w:type="spellStart"/>
            <w:r w:rsidRPr="002B51B7">
              <w:rPr>
                <w:lang w:val="ro-MD"/>
              </w:rPr>
              <w:t>pretenţii</w:t>
            </w:r>
            <w:proofErr w:type="spellEnd"/>
            <w:r w:rsidRPr="002B51B7">
              <w:rPr>
                <w:lang w:val="ro-MD"/>
              </w:rPr>
              <w:t xml:space="preserve"> privind despăgubirea pentru daunele intervenite </w:t>
            </w:r>
            <w:proofErr w:type="spellStart"/>
            <w:r w:rsidRPr="002B51B7">
              <w:rPr>
                <w:lang w:val="ro-MD"/>
              </w:rPr>
              <w:t>şi</w:t>
            </w:r>
            <w:proofErr w:type="spellEnd"/>
            <w:r w:rsidRPr="002B51B7">
              <w:rPr>
                <w:lang w:val="ro-MD"/>
              </w:rPr>
              <w:t xml:space="preserve"> care pot fi dovedite. </w:t>
            </w:r>
          </w:p>
          <w:p w14:paraId="0012433F"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10.9. Dacă întârzierea în </w:t>
            </w:r>
            <w:proofErr w:type="spellStart"/>
            <w:r w:rsidRPr="002B51B7">
              <w:rPr>
                <w:lang w:val="ro-MD"/>
              </w:rPr>
              <w:t>execuţia</w:t>
            </w:r>
            <w:proofErr w:type="spellEnd"/>
            <w:r w:rsidRPr="002B51B7">
              <w:rPr>
                <w:lang w:val="ro-MD"/>
              </w:rPr>
              <w:t xml:space="preserve"> lucrărilor este din culpa uneia dintre </w:t>
            </w:r>
            <w:proofErr w:type="spellStart"/>
            <w:r w:rsidRPr="002B51B7">
              <w:rPr>
                <w:lang w:val="ro-MD"/>
              </w:rPr>
              <w:t>părţile</w:t>
            </w:r>
            <w:proofErr w:type="spellEnd"/>
            <w:r w:rsidRPr="002B51B7">
              <w:rPr>
                <w:lang w:val="ro-MD"/>
              </w:rPr>
              <w:t xml:space="preserve"> contractante, partea culpabilă va plăti celeilalte </w:t>
            </w:r>
            <w:proofErr w:type="spellStart"/>
            <w:r w:rsidRPr="002B51B7">
              <w:rPr>
                <w:lang w:val="ro-MD"/>
              </w:rPr>
              <w:t>părţi</w:t>
            </w:r>
            <w:proofErr w:type="spellEnd"/>
            <w:r w:rsidRPr="002B51B7">
              <w:rPr>
                <w:lang w:val="ro-MD"/>
              </w:rPr>
              <w:t xml:space="preserve"> penalizări </w:t>
            </w:r>
            <w:proofErr w:type="spellStart"/>
            <w:r w:rsidRPr="002B51B7">
              <w:rPr>
                <w:lang w:val="ro-MD"/>
              </w:rPr>
              <w:t>şi</w:t>
            </w:r>
            <w:proofErr w:type="spellEnd"/>
            <w:r w:rsidRPr="002B51B7">
              <w:rPr>
                <w:lang w:val="ro-MD"/>
              </w:rPr>
              <w:t xml:space="preserve">/sau despăgubiri în cuantum de la 0,01% până la 0,1% din valoarea lucrărilor </w:t>
            </w:r>
            <w:proofErr w:type="spellStart"/>
            <w:r w:rsidRPr="002B51B7">
              <w:rPr>
                <w:lang w:val="ro-MD"/>
              </w:rPr>
              <w:t>rămasede</w:t>
            </w:r>
            <w:proofErr w:type="spellEnd"/>
            <w:r w:rsidRPr="002B51B7">
              <w:rPr>
                <w:lang w:val="ro-MD"/>
              </w:rPr>
              <w:t xml:space="preserve"> executat/neonorate pentru fiecare zi de întârziere. Penalizarea devine operantă în momentul în care partea </w:t>
            </w:r>
            <w:proofErr w:type="spellStart"/>
            <w:r w:rsidRPr="002B51B7">
              <w:rPr>
                <w:lang w:val="ro-MD"/>
              </w:rPr>
              <w:t>înculpă</w:t>
            </w:r>
            <w:proofErr w:type="spellEnd"/>
            <w:r w:rsidRPr="002B51B7">
              <w:rPr>
                <w:lang w:val="ro-MD"/>
              </w:rPr>
              <w:t xml:space="preserve"> a intrat în întârziere. </w:t>
            </w:r>
          </w:p>
          <w:p w14:paraId="57AA68A1" w14:textId="77777777" w:rsidR="00174390" w:rsidRPr="002B51B7" w:rsidRDefault="00174390" w:rsidP="00474615">
            <w:pPr>
              <w:pStyle w:val="NormalWeb"/>
              <w:numPr>
                <w:ilvl w:val="1"/>
                <w:numId w:val="17"/>
              </w:numPr>
              <w:tabs>
                <w:tab w:val="left" w:pos="567"/>
                <w:tab w:val="left" w:pos="1890"/>
              </w:tabs>
              <w:spacing w:line="276" w:lineRule="auto"/>
              <w:ind w:left="0" w:hanging="567"/>
              <w:rPr>
                <w:lang w:val="ro-MD"/>
              </w:rPr>
            </w:pPr>
            <w:r w:rsidRPr="002B51B7">
              <w:rPr>
                <w:lang w:val="ro-MD"/>
              </w:rPr>
              <w:t xml:space="preserve">10.10. Beneficiarul nu va fi responsabil pentru nici un fel de daune-interese, </w:t>
            </w:r>
            <w:proofErr w:type="spellStart"/>
            <w:r w:rsidRPr="002B51B7">
              <w:rPr>
                <w:lang w:val="ro-MD"/>
              </w:rPr>
              <w:t>compensaţii</w:t>
            </w:r>
            <w:proofErr w:type="spellEnd"/>
            <w:r w:rsidRPr="002B51B7">
              <w:rPr>
                <w:lang w:val="ro-MD"/>
              </w:rPr>
              <w:t xml:space="preserve"> plătibile conform prevederilor legale, în </w:t>
            </w:r>
            <w:proofErr w:type="spellStart"/>
            <w:r w:rsidRPr="002B51B7">
              <w:rPr>
                <w:lang w:val="ro-MD"/>
              </w:rPr>
              <w:t>privinţa</w:t>
            </w:r>
            <w:proofErr w:type="spellEnd"/>
            <w:r w:rsidRPr="002B51B7">
              <w:rPr>
                <w:lang w:val="ro-MD"/>
              </w:rPr>
              <w:t xml:space="preserve"> sau ca urmare a unui accident sau prejudiciu adus unui muncitor sau altei persoane angajate de Antreprenor, cu </w:t>
            </w:r>
            <w:proofErr w:type="spellStart"/>
            <w:r w:rsidRPr="002B51B7">
              <w:rPr>
                <w:lang w:val="ro-MD"/>
              </w:rPr>
              <w:t>excepţia</w:t>
            </w:r>
            <w:proofErr w:type="spellEnd"/>
            <w:r w:rsidRPr="002B51B7">
              <w:rPr>
                <w:lang w:val="ro-MD"/>
              </w:rPr>
              <w:t xml:space="preserve"> unui accident sau prejudiciu </w:t>
            </w:r>
            <w:proofErr w:type="spellStart"/>
            <w:r w:rsidRPr="002B51B7">
              <w:rPr>
                <w:lang w:val="ro-MD"/>
              </w:rPr>
              <w:t>rezultînd</w:t>
            </w:r>
            <w:proofErr w:type="spellEnd"/>
            <w:r w:rsidRPr="002B51B7">
              <w:rPr>
                <w:lang w:val="ro-MD"/>
              </w:rPr>
              <w:t xml:space="preserve"> din vina Beneficiarului, a </w:t>
            </w:r>
            <w:proofErr w:type="spellStart"/>
            <w:r w:rsidRPr="002B51B7">
              <w:rPr>
                <w:lang w:val="ro-MD"/>
              </w:rPr>
              <w:t>agenţilor</w:t>
            </w:r>
            <w:proofErr w:type="spellEnd"/>
            <w:r w:rsidRPr="002B51B7">
              <w:rPr>
                <w:lang w:val="ro-MD"/>
              </w:rPr>
              <w:t xml:space="preserve"> sau a </w:t>
            </w:r>
            <w:proofErr w:type="spellStart"/>
            <w:r w:rsidRPr="002B51B7">
              <w:rPr>
                <w:lang w:val="ro-MD"/>
              </w:rPr>
              <w:t>angajaţilor</w:t>
            </w:r>
            <w:proofErr w:type="spellEnd"/>
            <w:r w:rsidRPr="002B51B7">
              <w:rPr>
                <w:lang w:val="ro-MD"/>
              </w:rPr>
              <w:t xml:space="preserve"> acestora.</w:t>
            </w:r>
          </w:p>
          <w:p w14:paraId="3F7CD0CA" w14:textId="77777777" w:rsidR="00174390" w:rsidRPr="002B51B7" w:rsidRDefault="00174390" w:rsidP="00474615">
            <w:pPr>
              <w:pStyle w:val="NormalWeb"/>
              <w:numPr>
                <w:ilvl w:val="1"/>
                <w:numId w:val="17"/>
              </w:numPr>
              <w:tabs>
                <w:tab w:val="left" w:pos="567"/>
                <w:tab w:val="left" w:pos="1890"/>
              </w:tabs>
              <w:spacing w:line="276" w:lineRule="auto"/>
              <w:ind w:left="0" w:hanging="567"/>
              <w:rPr>
                <w:lang w:val="ro-MD"/>
              </w:rPr>
            </w:pPr>
            <w:r w:rsidRPr="002B51B7">
              <w:rPr>
                <w:lang w:val="ro-MD"/>
              </w:rPr>
              <w:t xml:space="preserve">10.11. Antreprenorul </w:t>
            </w:r>
            <w:proofErr w:type="spellStart"/>
            <w:r w:rsidRPr="002B51B7">
              <w:rPr>
                <w:lang w:val="ro-MD"/>
              </w:rPr>
              <w:t>şi</w:t>
            </w:r>
            <w:proofErr w:type="spellEnd"/>
            <w:r w:rsidRPr="002B51B7">
              <w:rPr>
                <w:lang w:val="ro-MD"/>
              </w:rPr>
              <w:t xml:space="preserve"> subantreprenorii răspund solidar pentru neexecutarea obligațiilor contractuale.</w:t>
            </w:r>
          </w:p>
          <w:p w14:paraId="3262B6DE" w14:textId="77777777" w:rsidR="00174390" w:rsidRPr="002B51B7" w:rsidRDefault="00174390" w:rsidP="00474615">
            <w:pPr>
              <w:pStyle w:val="NormalWeb"/>
              <w:tabs>
                <w:tab w:val="left" w:pos="567"/>
                <w:tab w:val="left" w:pos="1890"/>
              </w:tabs>
              <w:spacing w:line="276" w:lineRule="auto"/>
              <w:ind w:firstLine="0"/>
              <w:rPr>
                <w:lang w:val="ro-MD"/>
              </w:rPr>
            </w:pPr>
          </w:p>
          <w:p w14:paraId="100E2231" w14:textId="77777777" w:rsidR="00174390" w:rsidRPr="002B51B7" w:rsidRDefault="00174390" w:rsidP="00474615">
            <w:pPr>
              <w:pStyle w:val="Listparagraf"/>
              <w:numPr>
                <w:ilvl w:val="0"/>
                <w:numId w:val="17"/>
              </w:numPr>
              <w:tabs>
                <w:tab w:val="clear" w:pos="1134"/>
                <w:tab w:val="left" w:pos="3465"/>
              </w:tabs>
              <w:spacing w:line="276" w:lineRule="auto"/>
              <w:ind w:left="0"/>
              <w:contextualSpacing/>
              <w:rPr>
                <w:lang w:val="ro-MD"/>
              </w:rPr>
            </w:pPr>
            <w:r w:rsidRPr="002B51B7">
              <w:rPr>
                <w:b/>
                <w:lang w:val="ro-MD"/>
              </w:rPr>
              <w:t>11. SOLUŢIONAREA LITIGIILOR</w:t>
            </w:r>
          </w:p>
          <w:p w14:paraId="0942667B" w14:textId="77777777" w:rsidR="00174390" w:rsidRPr="002B51B7" w:rsidRDefault="00174390" w:rsidP="00474615">
            <w:pPr>
              <w:pStyle w:val="Listparagraf"/>
              <w:numPr>
                <w:ilvl w:val="1"/>
                <w:numId w:val="17"/>
              </w:numPr>
              <w:tabs>
                <w:tab w:val="clear" w:pos="1134"/>
                <w:tab w:val="left" w:pos="567"/>
              </w:tabs>
              <w:spacing w:line="276" w:lineRule="auto"/>
              <w:ind w:left="0" w:hanging="567"/>
              <w:contextualSpacing/>
              <w:rPr>
                <w:lang w:val="ro-MD"/>
              </w:rPr>
            </w:pPr>
            <w:r w:rsidRPr="002B51B7">
              <w:rPr>
                <w:lang w:val="ro-MD"/>
              </w:rPr>
              <w:t xml:space="preserve">11.1. În cazul litigiilor privind calitatea </w:t>
            </w:r>
            <w:proofErr w:type="spellStart"/>
            <w:r w:rsidRPr="002B51B7">
              <w:rPr>
                <w:lang w:val="ro-MD"/>
              </w:rPr>
              <w:t>şi</w:t>
            </w:r>
            <w:proofErr w:type="spellEnd"/>
            <w:r w:rsidRPr="002B51B7">
              <w:rPr>
                <w:lang w:val="ro-MD"/>
              </w:rPr>
              <w:t xml:space="preserve"> </w:t>
            </w:r>
            <w:proofErr w:type="spellStart"/>
            <w:r w:rsidRPr="002B51B7">
              <w:rPr>
                <w:lang w:val="ro-MD"/>
              </w:rPr>
              <w:t>proprietăţile</w:t>
            </w:r>
            <w:proofErr w:type="spellEnd"/>
            <w:r w:rsidRPr="002B51B7">
              <w:rPr>
                <w:lang w:val="ro-MD"/>
              </w:rPr>
              <w:t xml:space="preserve"> materialelor de </w:t>
            </w:r>
            <w:proofErr w:type="spellStart"/>
            <w:r w:rsidRPr="002B51B7">
              <w:rPr>
                <w:lang w:val="ro-MD"/>
              </w:rPr>
              <w:t>construcţie</w:t>
            </w:r>
            <w:proofErr w:type="spellEnd"/>
            <w:r w:rsidRPr="002B51B7">
              <w:rPr>
                <w:lang w:val="ro-MD"/>
              </w:rPr>
              <w:t xml:space="preserve">, procedurile de verificare, corectitudinea efectuării probelor, a utilajelor de </w:t>
            </w:r>
            <w:proofErr w:type="spellStart"/>
            <w:r w:rsidRPr="002B51B7">
              <w:rPr>
                <w:lang w:val="ro-MD"/>
              </w:rPr>
              <w:t>construcţie</w:t>
            </w:r>
            <w:proofErr w:type="spellEnd"/>
            <w:r w:rsidRPr="002B51B7">
              <w:rPr>
                <w:lang w:val="ro-MD"/>
              </w:rPr>
              <w:t xml:space="preserve"> folosite, fiecare parte poate, după o </w:t>
            </w:r>
            <w:proofErr w:type="spellStart"/>
            <w:r w:rsidRPr="002B51B7">
              <w:rPr>
                <w:lang w:val="ro-MD"/>
              </w:rPr>
              <w:t>înştiinţare</w:t>
            </w:r>
            <w:proofErr w:type="spellEnd"/>
            <w:r w:rsidRPr="002B51B7">
              <w:rPr>
                <w:lang w:val="ro-MD"/>
              </w:rPr>
              <w:t xml:space="preserve"> prealabilă a celeilalte </w:t>
            </w:r>
            <w:proofErr w:type="spellStart"/>
            <w:r w:rsidRPr="002B51B7">
              <w:rPr>
                <w:lang w:val="ro-MD"/>
              </w:rPr>
              <w:t>părţi</w:t>
            </w:r>
            <w:proofErr w:type="spellEnd"/>
            <w:r w:rsidRPr="002B51B7">
              <w:rPr>
                <w:lang w:val="ro-MD"/>
              </w:rPr>
              <w:t xml:space="preserve">, să ceară efectuarea unor cercetări de către o </w:t>
            </w:r>
            <w:proofErr w:type="spellStart"/>
            <w:r w:rsidRPr="002B51B7">
              <w:rPr>
                <w:lang w:val="ro-MD"/>
              </w:rPr>
              <w:t>instituţie</w:t>
            </w:r>
            <w:proofErr w:type="spellEnd"/>
            <w:r w:rsidRPr="002B51B7">
              <w:rPr>
                <w:lang w:val="ro-MD"/>
              </w:rPr>
              <w:t xml:space="preserve"> publică de cercetare. Costurile cercetărilor efectuate le suportă  partea a cărei culpă a fost dovedită.</w:t>
            </w:r>
          </w:p>
          <w:p w14:paraId="53622465" w14:textId="77777777" w:rsidR="00174390" w:rsidRPr="002B51B7" w:rsidRDefault="00174390" w:rsidP="00474615">
            <w:pPr>
              <w:tabs>
                <w:tab w:val="left" w:pos="567"/>
              </w:tabs>
              <w:jc w:val="both"/>
              <w:rPr>
                <w:lang w:val="ro-MD"/>
              </w:rPr>
            </w:pPr>
          </w:p>
          <w:p w14:paraId="771B1ADE" w14:textId="77777777" w:rsidR="00174390" w:rsidRPr="002B51B7" w:rsidRDefault="00174390" w:rsidP="00474615">
            <w:pPr>
              <w:pStyle w:val="Listparagraf"/>
              <w:numPr>
                <w:ilvl w:val="0"/>
                <w:numId w:val="17"/>
              </w:numPr>
              <w:tabs>
                <w:tab w:val="clear" w:pos="1134"/>
                <w:tab w:val="left" w:pos="3825"/>
              </w:tabs>
              <w:spacing w:line="276" w:lineRule="auto"/>
              <w:ind w:left="0"/>
              <w:contextualSpacing/>
              <w:rPr>
                <w:lang w:val="ro-MD"/>
              </w:rPr>
            </w:pPr>
            <w:r w:rsidRPr="002B51B7">
              <w:rPr>
                <w:b/>
                <w:lang w:val="ro-MD"/>
              </w:rPr>
              <w:t>12. REZOLUȚIUNEACONTRACTULUI</w:t>
            </w:r>
          </w:p>
          <w:p w14:paraId="65E2B13B"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12.1. Antreprenorul poate cere rezoluțiunea contractului, dacă: </w:t>
            </w:r>
          </w:p>
          <w:p w14:paraId="44B60491" w14:textId="77777777" w:rsidR="00174390" w:rsidRPr="002B51B7" w:rsidRDefault="00174390" w:rsidP="00474615">
            <w:pPr>
              <w:numPr>
                <w:ilvl w:val="0"/>
                <w:numId w:val="12"/>
              </w:numPr>
              <w:tabs>
                <w:tab w:val="left" w:pos="1276"/>
              </w:tabs>
              <w:ind w:left="0" w:hanging="425"/>
              <w:jc w:val="both"/>
              <w:rPr>
                <w:lang w:val="ro-MD"/>
              </w:rPr>
            </w:pPr>
            <w:r w:rsidRPr="002B51B7">
              <w:rPr>
                <w:lang w:val="ro-MD"/>
              </w:rPr>
              <w:t xml:space="preserve">a) Beneficiarul nu-şi îndeplineşte o obligaţie care este în sarcina sa şi prin aceasta pune Antreprenorul în situaţia de a nu putea executa lucrarea; </w:t>
            </w:r>
          </w:p>
          <w:p w14:paraId="15DA0A3E" w14:textId="77777777" w:rsidR="00174390" w:rsidRPr="002B51B7" w:rsidRDefault="00174390" w:rsidP="00474615">
            <w:pPr>
              <w:numPr>
                <w:ilvl w:val="0"/>
                <w:numId w:val="12"/>
              </w:numPr>
              <w:tabs>
                <w:tab w:val="left" w:pos="1276"/>
              </w:tabs>
              <w:ind w:left="0" w:hanging="425"/>
              <w:jc w:val="both"/>
              <w:rPr>
                <w:lang w:val="ro-MD"/>
              </w:rPr>
            </w:pPr>
            <w:r w:rsidRPr="002B51B7">
              <w:rPr>
                <w:lang w:val="ro-MD"/>
              </w:rPr>
              <w:t xml:space="preserve">b) Beneficiarul nu onorează o plată scadentă mai mult de 3 luni; </w:t>
            </w:r>
          </w:p>
          <w:p w14:paraId="68C79EA6" w14:textId="77777777" w:rsidR="00174390" w:rsidRPr="002B51B7" w:rsidRDefault="00174390" w:rsidP="00474615">
            <w:pPr>
              <w:numPr>
                <w:ilvl w:val="0"/>
                <w:numId w:val="12"/>
              </w:numPr>
              <w:tabs>
                <w:tab w:val="left" w:pos="1276"/>
              </w:tabs>
              <w:ind w:left="0" w:hanging="425"/>
              <w:jc w:val="both"/>
              <w:rPr>
                <w:lang w:val="ro-MD"/>
              </w:rPr>
            </w:pPr>
            <w:r w:rsidRPr="002B51B7">
              <w:rPr>
                <w:lang w:val="ro-MD"/>
              </w:rPr>
              <w:t xml:space="preserve">c) Beneficiarul notifică antreprenorul că din motive neprevăzute şi datorită unor conjuncturi economice este în imposibilitate de a continua îndeplinirea obligaţiunilor contractuale. </w:t>
            </w:r>
          </w:p>
          <w:p w14:paraId="4D1E3400"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12.2. Beneficiarul poate cere rezoluțiunea contractului, dacă: </w:t>
            </w:r>
          </w:p>
          <w:p w14:paraId="1ABDBAD8" w14:textId="77777777" w:rsidR="00174390" w:rsidRPr="002B51B7" w:rsidRDefault="00174390" w:rsidP="00474615">
            <w:pPr>
              <w:pStyle w:val="Listparagraf"/>
              <w:numPr>
                <w:ilvl w:val="0"/>
                <w:numId w:val="14"/>
              </w:numPr>
              <w:tabs>
                <w:tab w:val="clear" w:pos="1134"/>
                <w:tab w:val="left" w:pos="1276"/>
              </w:tabs>
              <w:ind w:left="0"/>
              <w:contextualSpacing/>
              <w:rPr>
                <w:lang w:val="ro-MD"/>
              </w:rPr>
            </w:pPr>
            <w:r w:rsidRPr="002B51B7">
              <w:rPr>
                <w:lang w:val="ro-MD"/>
              </w:rPr>
              <w:lastRenderedPageBreak/>
              <w:t xml:space="preserve">a) Antreprenorul se află în incapacitate de plată, lichidare sau bunurile acestuia sunt </w:t>
            </w:r>
            <w:proofErr w:type="spellStart"/>
            <w:r w:rsidRPr="002B51B7">
              <w:rPr>
                <w:lang w:val="ro-MD"/>
              </w:rPr>
              <w:t>subsechestru</w:t>
            </w:r>
            <w:proofErr w:type="spellEnd"/>
            <w:r w:rsidRPr="002B51B7">
              <w:rPr>
                <w:lang w:val="ro-MD"/>
              </w:rPr>
              <w:t>;</w:t>
            </w:r>
          </w:p>
          <w:p w14:paraId="7BB5B7F2" w14:textId="77777777" w:rsidR="00174390" w:rsidRPr="002B51B7" w:rsidRDefault="00174390" w:rsidP="00474615">
            <w:pPr>
              <w:pStyle w:val="Listparagraf"/>
              <w:numPr>
                <w:ilvl w:val="0"/>
                <w:numId w:val="14"/>
              </w:numPr>
              <w:tabs>
                <w:tab w:val="clear" w:pos="1134"/>
                <w:tab w:val="left" w:pos="1276"/>
              </w:tabs>
              <w:ind w:left="0"/>
              <w:contextualSpacing/>
              <w:rPr>
                <w:lang w:val="ro-MD"/>
              </w:rPr>
            </w:pPr>
            <w:r w:rsidRPr="002B51B7">
              <w:rPr>
                <w:lang w:val="ro-MD"/>
              </w:rPr>
              <w:t xml:space="preserve">b) Antreprenorul nu începe lucrările fără să aibă un motiv justificat sau nu reia lucrările suspendate, în termen rezonabil de la primirea </w:t>
            </w:r>
            <w:proofErr w:type="spellStart"/>
            <w:r w:rsidRPr="002B51B7">
              <w:rPr>
                <w:lang w:val="ro-MD"/>
              </w:rPr>
              <w:t>dispoziţiei</w:t>
            </w:r>
            <w:proofErr w:type="spellEnd"/>
            <w:r w:rsidRPr="002B51B7">
              <w:rPr>
                <w:lang w:val="ro-MD"/>
              </w:rPr>
              <w:t xml:space="preserve"> scrise de reîncepere a lucrărilor; </w:t>
            </w:r>
          </w:p>
          <w:p w14:paraId="055ECA0F" w14:textId="77777777" w:rsidR="00174390" w:rsidRPr="002B51B7" w:rsidRDefault="00174390" w:rsidP="00474615">
            <w:pPr>
              <w:pStyle w:val="Listparagraf"/>
              <w:numPr>
                <w:ilvl w:val="0"/>
                <w:numId w:val="14"/>
              </w:numPr>
              <w:tabs>
                <w:tab w:val="clear" w:pos="1134"/>
                <w:tab w:val="left" w:pos="1276"/>
              </w:tabs>
              <w:ind w:left="0"/>
              <w:contextualSpacing/>
              <w:rPr>
                <w:lang w:val="ro-MD"/>
              </w:rPr>
            </w:pPr>
            <w:r w:rsidRPr="002B51B7">
              <w:rPr>
                <w:lang w:val="ro-MD"/>
              </w:rPr>
              <w:t xml:space="preserve">c) Antreprenorul nu a îndepărtat materialele necorespunzătoare de pe </w:t>
            </w:r>
            <w:proofErr w:type="spellStart"/>
            <w:r w:rsidRPr="002B51B7">
              <w:rPr>
                <w:lang w:val="ro-MD"/>
              </w:rPr>
              <w:t>şantier</w:t>
            </w:r>
            <w:proofErr w:type="spellEnd"/>
            <w:r w:rsidRPr="002B51B7">
              <w:rPr>
                <w:lang w:val="ro-MD"/>
              </w:rPr>
              <w:t xml:space="preserve"> sau nu a refăcut o lucrare în termenul stabilit de către beneficiar;</w:t>
            </w:r>
          </w:p>
          <w:p w14:paraId="207A60C4" w14:textId="77777777" w:rsidR="00174390" w:rsidRPr="002B51B7" w:rsidRDefault="00174390" w:rsidP="00474615">
            <w:pPr>
              <w:pStyle w:val="Listparagraf"/>
              <w:numPr>
                <w:ilvl w:val="0"/>
                <w:numId w:val="14"/>
              </w:numPr>
              <w:tabs>
                <w:tab w:val="clear" w:pos="1134"/>
                <w:tab w:val="left" w:pos="1276"/>
              </w:tabs>
              <w:ind w:left="0"/>
              <w:contextualSpacing/>
              <w:rPr>
                <w:lang w:val="ro-MD"/>
              </w:rPr>
            </w:pPr>
            <w:r w:rsidRPr="002B51B7">
              <w:rPr>
                <w:lang w:val="ro-MD"/>
              </w:rPr>
              <w:t xml:space="preserve">d) Beneficiarul notifică antreprenorul că din motive neprevăzute </w:t>
            </w:r>
            <w:proofErr w:type="spellStart"/>
            <w:r w:rsidRPr="002B51B7">
              <w:rPr>
                <w:lang w:val="ro-MD"/>
              </w:rPr>
              <w:t>şi</w:t>
            </w:r>
            <w:proofErr w:type="spellEnd"/>
            <w:r w:rsidRPr="002B51B7">
              <w:rPr>
                <w:lang w:val="ro-MD"/>
              </w:rPr>
              <w:t xml:space="preserve"> datorită unor conjuncturi economice este în imposibilitate de a continua îndeplinirea </w:t>
            </w:r>
            <w:proofErr w:type="spellStart"/>
            <w:r w:rsidRPr="002B51B7">
              <w:rPr>
                <w:lang w:val="ro-MD"/>
              </w:rPr>
              <w:t>obligaţiunilor</w:t>
            </w:r>
            <w:proofErr w:type="spellEnd"/>
            <w:r w:rsidRPr="002B51B7">
              <w:rPr>
                <w:lang w:val="ro-MD"/>
              </w:rPr>
              <w:t xml:space="preserve"> contractuale. </w:t>
            </w:r>
          </w:p>
          <w:p w14:paraId="11DF0557" w14:textId="77777777" w:rsidR="00174390" w:rsidRPr="002B51B7" w:rsidRDefault="00174390" w:rsidP="00474615">
            <w:pPr>
              <w:pStyle w:val="NormalWeb"/>
              <w:numPr>
                <w:ilvl w:val="1"/>
                <w:numId w:val="17"/>
              </w:numPr>
              <w:tabs>
                <w:tab w:val="left" w:pos="567"/>
              </w:tabs>
              <w:ind w:left="0" w:hanging="567"/>
              <w:rPr>
                <w:lang w:val="ro-MD"/>
              </w:rPr>
            </w:pPr>
            <w:r w:rsidRPr="002B51B7">
              <w:rPr>
                <w:lang w:val="ro-MD"/>
              </w:rPr>
              <w:t xml:space="preserve">12.3. Contractul se consideră </w:t>
            </w:r>
            <w:proofErr w:type="spellStart"/>
            <w:r w:rsidRPr="002B51B7">
              <w:rPr>
                <w:lang w:val="ro-MD"/>
              </w:rPr>
              <w:t>rezolvit</w:t>
            </w:r>
            <w:proofErr w:type="spellEnd"/>
            <w:r w:rsidRPr="002B51B7">
              <w:rPr>
                <w:lang w:val="ro-MD"/>
              </w:rPr>
              <w:t xml:space="preserve">, dacă partea contractantă va comunica în scris celeilalte </w:t>
            </w:r>
            <w:proofErr w:type="spellStart"/>
            <w:r w:rsidRPr="002B51B7">
              <w:rPr>
                <w:lang w:val="ro-MD"/>
              </w:rPr>
              <w:t>părţi</w:t>
            </w:r>
            <w:proofErr w:type="spellEnd"/>
            <w:r w:rsidRPr="002B51B7">
              <w:rPr>
                <w:lang w:val="ro-MD"/>
              </w:rPr>
              <w:t xml:space="preserve"> contractante în termen de 15 zile motivele indicate la punctele 12.1 </w:t>
            </w:r>
            <w:proofErr w:type="spellStart"/>
            <w:r w:rsidRPr="002B51B7">
              <w:rPr>
                <w:lang w:val="ro-MD"/>
              </w:rPr>
              <w:t>şi</w:t>
            </w:r>
            <w:proofErr w:type="spellEnd"/>
            <w:r w:rsidRPr="002B51B7">
              <w:rPr>
                <w:lang w:val="ro-MD"/>
              </w:rPr>
              <w:t xml:space="preserve"> 12.2 din prezentul contract.  </w:t>
            </w:r>
          </w:p>
          <w:p w14:paraId="33DC8EAF" w14:textId="77777777" w:rsidR="00174390" w:rsidRPr="002B51B7" w:rsidRDefault="00174390" w:rsidP="00474615">
            <w:pPr>
              <w:pStyle w:val="NormalWeb"/>
              <w:numPr>
                <w:ilvl w:val="1"/>
                <w:numId w:val="17"/>
              </w:numPr>
              <w:tabs>
                <w:tab w:val="left" w:pos="567"/>
              </w:tabs>
              <w:ind w:left="0" w:hanging="567"/>
              <w:rPr>
                <w:lang w:val="ro-MD"/>
              </w:rPr>
            </w:pPr>
            <w:r w:rsidRPr="002B51B7">
              <w:rPr>
                <w:lang w:val="ro-MD"/>
              </w:rPr>
              <w:t xml:space="preserve">12.4. Beneficiarul, în caz de rezoluțiunea contractului, va convoca comisia de </w:t>
            </w:r>
            <w:proofErr w:type="spellStart"/>
            <w:r w:rsidRPr="002B51B7">
              <w:rPr>
                <w:lang w:val="ro-MD"/>
              </w:rPr>
              <w:t>recepţie</w:t>
            </w:r>
            <w:proofErr w:type="spellEnd"/>
            <w:r w:rsidRPr="002B51B7">
              <w:rPr>
                <w:lang w:val="ro-MD"/>
              </w:rPr>
              <w:t xml:space="preserve"> care va efectua </w:t>
            </w:r>
            <w:proofErr w:type="spellStart"/>
            <w:r w:rsidRPr="002B51B7">
              <w:rPr>
                <w:lang w:val="ro-MD"/>
              </w:rPr>
              <w:t>recepţia</w:t>
            </w:r>
            <w:proofErr w:type="spellEnd"/>
            <w:r w:rsidRPr="002B51B7">
              <w:rPr>
                <w:lang w:val="ro-MD"/>
              </w:rPr>
              <w:t xml:space="preserve"> cantitativă </w:t>
            </w:r>
            <w:proofErr w:type="spellStart"/>
            <w:r w:rsidRPr="002B51B7">
              <w:rPr>
                <w:lang w:val="ro-MD"/>
              </w:rPr>
              <w:t>şi</w:t>
            </w:r>
            <w:proofErr w:type="spellEnd"/>
            <w:r w:rsidRPr="002B51B7">
              <w:rPr>
                <w:lang w:val="ro-MD"/>
              </w:rPr>
              <w:t xml:space="preserve"> calitativă a lucrărilor executate, în maximum 15 zile de la data rezoluțiunii contractului.</w:t>
            </w:r>
          </w:p>
          <w:p w14:paraId="2F5A8C44" w14:textId="77777777" w:rsidR="00174390" w:rsidRPr="002B51B7" w:rsidRDefault="00174390" w:rsidP="00474615">
            <w:pPr>
              <w:pStyle w:val="NormalWeb"/>
              <w:numPr>
                <w:ilvl w:val="1"/>
                <w:numId w:val="17"/>
              </w:numPr>
              <w:tabs>
                <w:tab w:val="left" w:pos="567"/>
              </w:tabs>
              <w:ind w:left="0" w:hanging="567"/>
              <w:rPr>
                <w:lang w:val="ro-MD"/>
              </w:rPr>
            </w:pPr>
            <w:r w:rsidRPr="002B51B7">
              <w:rPr>
                <w:lang w:val="ro-MD"/>
              </w:rPr>
              <w:t xml:space="preserve">12.5. În cazul rezoluțiunii contractului, Beneficiarul va întocmi </w:t>
            </w:r>
            <w:proofErr w:type="spellStart"/>
            <w:r w:rsidRPr="002B51B7">
              <w:rPr>
                <w:lang w:val="ro-MD"/>
              </w:rPr>
              <w:t>situaţia</w:t>
            </w:r>
            <w:proofErr w:type="spellEnd"/>
            <w:r w:rsidRPr="002B51B7">
              <w:rPr>
                <w:lang w:val="ro-MD"/>
              </w:rPr>
              <w:t xml:space="preserve"> lucrărilor efectiv executate, inventarul materialelor, utilajelor </w:t>
            </w:r>
            <w:proofErr w:type="spellStart"/>
            <w:r w:rsidRPr="002B51B7">
              <w:rPr>
                <w:lang w:val="ro-MD"/>
              </w:rPr>
              <w:t>şi</w:t>
            </w:r>
            <w:proofErr w:type="spellEnd"/>
            <w:r w:rsidRPr="002B51B7">
              <w:rPr>
                <w:lang w:val="ro-MD"/>
              </w:rPr>
              <w:t xml:space="preserve"> lucrărilor provizorii, după care se vor stabili sumele care urmează să le plătească în conformitate cu prevederile contractului, precum </w:t>
            </w:r>
            <w:proofErr w:type="spellStart"/>
            <w:r w:rsidRPr="002B51B7">
              <w:rPr>
                <w:lang w:val="ro-MD"/>
              </w:rPr>
              <w:t>şi</w:t>
            </w:r>
            <w:proofErr w:type="spellEnd"/>
            <w:r w:rsidRPr="002B51B7">
              <w:rPr>
                <w:lang w:val="ro-MD"/>
              </w:rPr>
              <w:t xml:space="preserve"> daunele pe care trebuie să le suporte Antreprenorul din vina căruia s-a </w:t>
            </w:r>
            <w:proofErr w:type="spellStart"/>
            <w:r w:rsidRPr="002B51B7">
              <w:rPr>
                <w:lang w:val="ro-MD"/>
              </w:rPr>
              <w:t>rezolvit</w:t>
            </w:r>
            <w:proofErr w:type="spellEnd"/>
            <w:r w:rsidRPr="002B51B7">
              <w:rPr>
                <w:lang w:val="ro-MD"/>
              </w:rPr>
              <w:t xml:space="preserve"> contractul. </w:t>
            </w:r>
          </w:p>
          <w:p w14:paraId="3FC3EB7D" w14:textId="77777777" w:rsidR="00174390" w:rsidRPr="002B51B7" w:rsidRDefault="00174390" w:rsidP="00474615">
            <w:pPr>
              <w:pStyle w:val="NormalWeb"/>
              <w:numPr>
                <w:ilvl w:val="1"/>
                <w:numId w:val="17"/>
              </w:numPr>
              <w:tabs>
                <w:tab w:val="left" w:pos="567"/>
              </w:tabs>
              <w:ind w:left="0" w:hanging="567"/>
              <w:rPr>
                <w:lang w:val="ro-MD"/>
              </w:rPr>
            </w:pPr>
            <w:r w:rsidRPr="002B51B7">
              <w:rPr>
                <w:lang w:val="ro-MD"/>
              </w:rPr>
              <w:t xml:space="preserve">12.6. După rezoluțiunea contractului, Beneficiarul poate continua </w:t>
            </w:r>
            <w:proofErr w:type="spellStart"/>
            <w:r w:rsidRPr="002B51B7">
              <w:rPr>
                <w:lang w:val="ro-MD"/>
              </w:rPr>
              <w:t>execuţia</w:t>
            </w:r>
            <w:proofErr w:type="spellEnd"/>
            <w:r w:rsidRPr="002B51B7">
              <w:rPr>
                <w:lang w:val="ro-MD"/>
              </w:rPr>
              <w:t xml:space="preserve"> lucrărilor cu respectarea prevederilor legale. </w:t>
            </w:r>
          </w:p>
          <w:p w14:paraId="5A2DEBA2" w14:textId="77777777" w:rsidR="00174390" w:rsidRPr="002B51B7" w:rsidRDefault="00174390" w:rsidP="00474615">
            <w:pPr>
              <w:pStyle w:val="NormalWeb"/>
              <w:tabs>
                <w:tab w:val="left" w:pos="567"/>
                <w:tab w:val="left" w:pos="2070"/>
              </w:tabs>
              <w:ind w:firstLine="0"/>
              <w:rPr>
                <w:lang w:val="ro-MD"/>
              </w:rPr>
            </w:pPr>
            <w:r w:rsidRPr="002B51B7">
              <w:rPr>
                <w:lang w:val="ro-MD"/>
              </w:rPr>
              <w:t xml:space="preserve">12.7. Cazuri specifice de încetare a contractului de </w:t>
            </w:r>
            <w:proofErr w:type="spellStart"/>
            <w:r w:rsidRPr="002B51B7">
              <w:rPr>
                <w:lang w:val="ro-MD"/>
              </w:rPr>
              <w:t>achiziţii</w:t>
            </w:r>
            <w:proofErr w:type="spellEnd"/>
            <w:r w:rsidRPr="002B51B7">
              <w:rPr>
                <w:lang w:val="ro-MD"/>
              </w:rPr>
              <w:t xml:space="preserve"> publice:</w:t>
            </w:r>
          </w:p>
          <w:p w14:paraId="2EB57BCC" w14:textId="77777777" w:rsidR="00174390" w:rsidRPr="002B51B7" w:rsidRDefault="00174390" w:rsidP="00474615">
            <w:pPr>
              <w:pStyle w:val="NormalWeb"/>
              <w:tabs>
                <w:tab w:val="left" w:pos="567"/>
                <w:tab w:val="left" w:pos="2070"/>
              </w:tabs>
              <w:ind w:firstLine="284"/>
              <w:rPr>
                <w:lang w:val="ro-MD"/>
              </w:rPr>
            </w:pPr>
            <w:r w:rsidRPr="002B51B7">
              <w:rPr>
                <w:lang w:val="ro-MD"/>
              </w:rPr>
              <w:t xml:space="preserve">     Beneficiarul are dreptul de a rezolvi unilateral un contract de </w:t>
            </w:r>
            <w:proofErr w:type="spellStart"/>
            <w:r w:rsidRPr="002B51B7">
              <w:rPr>
                <w:lang w:val="ro-MD"/>
              </w:rPr>
              <w:t>achiziţii</w:t>
            </w:r>
            <w:proofErr w:type="spellEnd"/>
            <w:r w:rsidRPr="002B51B7">
              <w:rPr>
                <w:lang w:val="ro-MD"/>
              </w:rPr>
              <w:t xml:space="preserve"> publice în perioada de valabilitate a acestuia în una dintre următoarele </w:t>
            </w:r>
            <w:proofErr w:type="spellStart"/>
            <w:r w:rsidRPr="002B51B7">
              <w:rPr>
                <w:lang w:val="ro-MD"/>
              </w:rPr>
              <w:t>situaţii</w:t>
            </w:r>
            <w:proofErr w:type="spellEnd"/>
            <w:r w:rsidRPr="002B51B7">
              <w:rPr>
                <w:lang w:val="ro-MD"/>
              </w:rPr>
              <w:t>:</w:t>
            </w:r>
          </w:p>
          <w:p w14:paraId="035B01B4" w14:textId="77777777" w:rsidR="00174390" w:rsidRPr="002B51B7" w:rsidRDefault="00174390" w:rsidP="00474615">
            <w:pPr>
              <w:pStyle w:val="NormalWeb"/>
              <w:tabs>
                <w:tab w:val="left" w:pos="567"/>
                <w:tab w:val="left" w:pos="2070"/>
              </w:tabs>
              <w:rPr>
                <w:lang w:val="ro-MD"/>
              </w:rPr>
            </w:pPr>
            <w:r w:rsidRPr="002B51B7">
              <w:rPr>
                <w:lang w:val="ro-MD"/>
              </w:rPr>
              <w:t xml:space="preserve">    a) contractantul se afla, la momentul atribuirii lui, în una dintre </w:t>
            </w:r>
            <w:proofErr w:type="spellStart"/>
            <w:r w:rsidRPr="002B51B7">
              <w:rPr>
                <w:lang w:val="ro-MD"/>
              </w:rPr>
              <w:t>situaţiile</w:t>
            </w:r>
            <w:proofErr w:type="spellEnd"/>
            <w:r w:rsidRPr="002B51B7">
              <w:rPr>
                <w:lang w:val="ro-MD"/>
              </w:rPr>
              <w:t xml:space="preserve"> care ar fi determinat excluderea sa din procedura de atribuire potrivit art. 19 al Legii nr. 131/2015 privind achizițiile publice;</w:t>
            </w:r>
          </w:p>
          <w:p w14:paraId="555CF988" w14:textId="77777777" w:rsidR="00174390" w:rsidRPr="002B51B7" w:rsidRDefault="00174390" w:rsidP="00474615">
            <w:pPr>
              <w:pStyle w:val="NormalWeb"/>
              <w:tabs>
                <w:tab w:val="left" w:pos="567"/>
                <w:tab w:val="left" w:pos="2070"/>
              </w:tabs>
              <w:rPr>
                <w:lang w:val="ro-MD"/>
              </w:rPr>
            </w:pPr>
            <w:r w:rsidRPr="002B51B7">
              <w:rPr>
                <w:lang w:val="ro-MD"/>
              </w:rPr>
              <w:t xml:space="preserve">    b) contractul a făcut obiectul unei modificări substanțiale care necesita o nouă procedură de achiziție publică în conformitate cu art. 76 al Legii nr. 131/2015 privind achizițiile publice;</w:t>
            </w:r>
          </w:p>
          <w:p w14:paraId="6ADDB783" w14:textId="77777777" w:rsidR="00174390" w:rsidRPr="002B51B7" w:rsidRDefault="00174390" w:rsidP="00474615">
            <w:pPr>
              <w:pStyle w:val="NormalWeb"/>
              <w:tabs>
                <w:tab w:val="left" w:pos="567"/>
                <w:tab w:val="left" w:pos="2070"/>
              </w:tabs>
              <w:rPr>
                <w:lang w:val="ro-MD"/>
              </w:rPr>
            </w:pPr>
            <w:r w:rsidRPr="002B51B7">
              <w:rPr>
                <w:lang w:val="ro-MD"/>
              </w:rPr>
              <w:t xml:space="preserve">    c) contractul nu ar fi trebuit să fie atribuit contractantului respectiv, având în vedere o încălcare gravă a </w:t>
            </w:r>
            <w:proofErr w:type="spellStart"/>
            <w:r w:rsidRPr="002B51B7">
              <w:rPr>
                <w:lang w:val="ro-MD"/>
              </w:rPr>
              <w:t>obligaţiilor</w:t>
            </w:r>
            <w:proofErr w:type="spellEnd"/>
            <w:r w:rsidRPr="002B51B7">
              <w:rPr>
                <w:lang w:val="ro-MD"/>
              </w:rPr>
              <w:t xml:space="preserve"> ce rezultă din Legea nr. 131/2015 </w:t>
            </w:r>
            <w:proofErr w:type="spellStart"/>
            <w:r w:rsidRPr="002B51B7">
              <w:rPr>
                <w:lang w:val="ro-MD"/>
              </w:rPr>
              <w:t>priviind</w:t>
            </w:r>
            <w:proofErr w:type="spellEnd"/>
            <w:r w:rsidRPr="002B51B7">
              <w:rPr>
                <w:lang w:val="ro-MD"/>
              </w:rPr>
              <w:t xml:space="preserve"> achizițiile publice și/sau tratatele </w:t>
            </w:r>
            <w:proofErr w:type="spellStart"/>
            <w:r w:rsidRPr="002B51B7">
              <w:rPr>
                <w:lang w:val="ro-MD"/>
              </w:rPr>
              <w:t>internaţionale</w:t>
            </w:r>
            <w:proofErr w:type="spellEnd"/>
            <w:r w:rsidRPr="002B51B7">
              <w:rPr>
                <w:lang w:val="ro-MD"/>
              </w:rPr>
              <w:t xml:space="preserve"> la care Republica Moldova este parte, care a fost constatată printr-o decizie a unei instanțe judecătorești naționale sau, după caz, internaționale.</w:t>
            </w:r>
          </w:p>
          <w:p w14:paraId="56D60603" w14:textId="77777777" w:rsidR="00174390" w:rsidRPr="002B51B7" w:rsidRDefault="00174390" w:rsidP="00474615">
            <w:pPr>
              <w:pStyle w:val="NormalWeb"/>
              <w:tabs>
                <w:tab w:val="left" w:pos="567"/>
                <w:tab w:val="left" w:pos="2070"/>
              </w:tabs>
              <w:ind w:firstLine="0"/>
              <w:rPr>
                <w:lang w:val="ro-MD"/>
              </w:rPr>
            </w:pPr>
          </w:p>
          <w:p w14:paraId="6BB190CE" w14:textId="77777777" w:rsidR="00174390" w:rsidRPr="002B51B7" w:rsidRDefault="00174390" w:rsidP="00474615">
            <w:pPr>
              <w:pStyle w:val="Listparagraf"/>
              <w:numPr>
                <w:ilvl w:val="0"/>
                <w:numId w:val="17"/>
              </w:numPr>
              <w:tabs>
                <w:tab w:val="clear" w:pos="1134"/>
                <w:tab w:val="left" w:pos="3705"/>
              </w:tabs>
              <w:ind w:left="0"/>
              <w:contextualSpacing/>
              <w:rPr>
                <w:lang w:val="ro-MD"/>
              </w:rPr>
            </w:pPr>
            <w:r w:rsidRPr="002B51B7">
              <w:rPr>
                <w:b/>
                <w:lang w:val="ro-MD"/>
              </w:rPr>
              <w:t>13. DISPOZIŢII FINALE</w:t>
            </w:r>
          </w:p>
          <w:p w14:paraId="160D285F" w14:textId="77777777" w:rsidR="00174390" w:rsidRPr="002B51B7" w:rsidRDefault="00174390" w:rsidP="00474615">
            <w:pPr>
              <w:pStyle w:val="NormalWeb"/>
              <w:numPr>
                <w:ilvl w:val="1"/>
                <w:numId w:val="17"/>
              </w:numPr>
              <w:tabs>
                <w:tab w:val="left" w:pos="567"/>
              </w:tabs>
              <w:ind w:left="0" w:hanging="567"/>
              <w:rPr>
                <w:lang w:val="ro-MD"/>
              </w:rPr>
            </w:pPr>
            <w:r w:rsidRPr="002B51B7">
              <w:rPr>
                <w:lang w:val="ro-MD"/>
              </w:rPr>
              <w:t xml:space="preserve">13.1. Următoarele documente vor fi citite </w:t>
            </w:r>
            <w:proofErr w:type="spellStart"/>
            <w:r w:rsidRPr="002B51B7">
              <w:rPr>
                <w:lang w:val="ro-MD"/>
              </w:rPr>
              <w:t>şi</w:t>
            </w:r>
            <w:proofErr w:type="spellEnd"/>
            <w:r w:rsidRPr="002B51B7">
              <w:rPr>
                <w:lang w:val="ro-MD"/>
              </w:rPr>
              <w:t xml:space="preserve"> vor fi interpretate ca fiind parte integrantă a prezentului contract: </w:t>
            </w:r>
          </w:p>
          <w:p w14:paraId="11D28FF8" w14:textId="77777777" w:rsidR="00174390" w:rsidRPr="002B51B7" w:rsidRDefault="00174390" w:rsidP="00474615">
            <w:pPr>
              <w:numPr>
                <w:ilvl w:val="0"/>
                <w:numId w:val="13"/>
              </w:numPr>
              <w:tabs>
                <w:tab w:val="left" w:pos="1276"/>
              </w:tabs>
              <w:ind w:left="0" w:hanging="425"/>
              <w:jc w:val="both"/>
              <w:rPr>
                <w:lang w:val="ro-MD"/>
              </w:rPr>
            </w:pPr>
            <w:r w:rsidRPr="002B51B7">
              <w:rPr>
                <w:lang w:val="ro-MD"/>
              </w:rPr>
              <w:t>a) Caietul de sarcini;</w:t>
            </w:r>
          </w:p>
          <w:p w14:paraId="55E9CD32" w14:textId="77777777" w:rsidR="00174390" w:rsidRPr="002B51B7" w:rsidRDefault="00174390" w:rsidP="00474615">
            <w:pPr>
              <w:numPr>
                <w:ilvl w:val="0"/>
                <w:numId w:val="13"/>
              </w:numPr>
              <w:tabs>
                <w:tab w:val="left" w:pos="1276"/>
              </w:tabs>
              <w:ind w:left="0" w:hanging="425"/>
              <w:jc w:val="both"/>
              <w:rPr>
                <w:lang w:val="ro-MD"/>
              </w:rPr>
            </w:pPr>
            <w:r w:rsidRPr="002B51B7">
              <w:rPr>
                <w:lang w:val="ro-MD"/>
              </w:rPr>
              <w:t>b) Propunerea tehnică;</w:t>
            </w:r>
          </w:p>
          <w:p w14:paraId="0571E889" w14:textId="77777777" w:rsidR="00174390" w:rsidRPr="002B51B7" w:rsidRDefault="00174390" w:rsidP="00474615">
            <w:pPr>
              <w:numPr>
                <w:ilvl w:val="0"/>
                <w:numId w:val="13"/>
              </w:numPr>
              <w:tabs>
                <w:tab w:val="left" w:pos="1276"/>
              </w:tabs>
              <w:ind w:left="0" w:hanging="425"/>
              <w:jc w:val="both"/>
              <w:rPr>
                <w:lang w:val="ro-MD"/>
              </w:rPr>
            </w:pPr>
            <w:r w:rsidRPr="002B51B7">
              <w:rPr>
                <w:lang w:val="ro-MD"/>
              </w:rPr>
              <w:t>c) Propunerea financiară;</w:t>
            </w:r>
          </w:p>
          <w:p w14:paraId="7DF27C6C" w14:textId="77777777" w:rsidR="00174390" w:rsidRPr="002B51B7" w:rsidRDefault="00174390" w:rsidP="00474615">
            <w:pPr>
              <w:numPr>
                <w:ilvl w:val="0"/>
                <w:numId w:val="13"/>
              </w:numPr>
              <w:tabs>
                <w:tab w:val="left" w:pos="1276"/>
              </w:tabs>
              <w:ind w:left="0" w:hanging="425"/>
              <w:jc w:val="both"/>
              <w:rPr>
                <w:lang w:val="ro-MD"/>
              </w:rPr>
            </w:pPr>
            <w:r w:rsidRPr="002B51B7">
              <w:rPr>
                <w:lang w:val="ro-MD"/>
              </w:rPr>
              <w:t xml:space="preserve">d) Graficul de executare a lucrărilor ; </w:t>
            </w:r>
          </w:p>
          <w:p w14:paraId="5A9C4553" w14:textId="77777777" w:rsidR="00174390" w:rsidRPr="002B51B7" w:rsidRDefault="00174390" w:rsidP="00474615">
            <w:pPr>
              <w:numPr>
                <w:ilvl w:val="0"/>
                <w:numId w:val="13"/>
              </w:numPr>
              <w:tabs>
                <w:tab w:val="left" w:pos="1276"/>
              </w:tabs>
              <w:ind w:left="0" w:hanging="425"/>
              <w:jc w:val="both"/>
              <w:rPr>
                <w:lang w:val="ro-MD"/>
              </w:rPr>
            </w:pPr>
            <w:r w:rsidRPr="002B51B7">
              <w:rPr>
                <w:lang w:val="ro-MD"/>
              </w:rPr>
              <w:t>e) Garanția de bună execuție.</w:t>
            </w:r>
          </w:p>
          <w:p w14:paraId="381C785D" w14:textId="77777777" w:rsidR="00174390" w:rsidRPr="002B51B7" w:rsidRDefault="00174390" w:rsidP="00474615">
            <w:pPr>
              <w:pStyle w:val="NormalWeb"/>
              <w:numPr>
                <w:ilvl w:val="1"/>
                <w:numId w:val="17"/>
              </w:numPr>
              <w:tabs>
                <w:tab w:val="left" w:pos="567"/>
              </w:tabs>
              <w:ind w:left="0" w:hanging="567"/>
              <w:rPr>
                <w:lang w:val="ro-MD"/>
              </w:rPr>
            </w:pPr>
            <w:r w:rsidRPr="002B51B7">
              <w:rPr>
                <w:lang w:val="ro-MD"/>
              </w:rPr>
              <w:t>13.2. Documentele contractului vor fi întocmite în limba română.</w:t>
            </w:r>
          </w:p>
          <w:p w14:paraId="37426140" w14:textId="77777777" w:rsidR="00174390" w:rsidRPr="002B51B7" w:rsidRDefault="00174390" w:rsidP="00474615">
            <w:pPr>
              <w:pStyle w:val="NormalWeb"/>
              <w:numPr>
                <w:ilvl w:val="1"/>
                <w:numId w:val="17"/>
              </w:numPr>
              <w:tabs>
                <w:tab w:val="left" w:pos="567"/>
              </w:tabs>
              <w:ind w:left="0" w:hanging="567"/>
              <w:rPr>
                <w:lang w:val="ro-MD"/>
              </w:rPr>
            </w:pPr>
            <w:r w:rsidRPr="002B51B7">
              <w:rPr>
                <w:lang w:val="ro-MD"/>
              </w:rPr>
              <w:t xml:space="preserve">13.3. Prezentul Contract reprezintă acordul de </w:t>
            </w:r>
            <w:proofErr w:type="spellStart"/>
            <w:r w:rsidRPr="002B51B7">
              <w:rPr>
                <w:lang w:val="ro-MD"/>
              </w:rPr>
              <w:t>voinţă</w:t>
            </w:r>
            <w:proofErr w:type="spellEnd"/>
            <w:r w:rsidRPr="002B51B7">
              <w:rPr>
                <w:lang w:val="ro-MD"/>
              </w:rPr>
              <w:t xml:space="preserve"> al </w:t>
            </w:r>
            <w:proofErr w:type="spellStart"/>
            <w:r w:rsidRPr="002B51B7">
              <w:rPr>
                <w:lang w:val="ro-MD"/>
              </w:rPr>
              <w:t>părţilor</w:t>
            </w:r>
            <w:proofErr w:type="spellEnd"/>
            <w:r w:rsidRPr="002B51B7">
              <w:rPr>
                <w:lang w:val="ro-MD"/>
              </w:rPr>
              <w:t xml:space="preserve"> </w:t>
            </w:r>
            <w:proofErr w:type="spellStart"/>
            <w:r w:rsidRPr="002B51B7">
              <w:rPr>
                <w:lang w:val="ro-MD"/>
              </w:rPr>
              <w:t>şi</w:t>
            </w:r>
            <w:proofErr w:type="spellEnd"/>
            <w:r w:rsidRPr="002B51B7">
              <w:rPr>
                <w:lang w:val="ro-MD"/>
              </w:rPr>
              <w:t xml:space="preserve"> se consideră semnat la data aplicării ultimei semnături de către una dintre părți.</w:t>
            </w:r>
          </w:p>
          <w:p w14:paraId="0899A972" w14:textId="77777777" w:rsidR="00174390" w:rsidRPr="002B51B7" w:rsidRDefault="00174390" w:rsidP="00474615">
            <w:pPr>
              <w:pStyle w:val="NormalWeb"/>
              <w:numPr>
                <w:ilvl w:val="1"/>
                <w:numId w:val="17"/>
              </w:numPr>
              <w:tabs>
                <w:tab w:val="left" w:pos="567"/>
                <w:tab w:val="left" w:pos="4005"/>
              </w:tabs>
              <w:ind w:left="0" w:hanging="567"/>
              <w:contextualSpacing/>
              <w:rPr>
                <w:lang w:val="ro-MD"/>
              </w:rPr>
            </w:pPr>
            <w:r w:rsidRPr="002B51B7">
              <w:rPr>
                <w:lang w:val="ro-MD"/>
              </w:rPr>
              <w:t xml:space="preserve">13.4. Pentru confirmarea celor </w:t>
            </w:r>
            <w:proofErr w:type="spellStart"/>
            <w:r w:rsidRPr="002B51B7">
              <w:rPr>
                <w:lang w:val="ro-MD"/>
              </w:rPr>
              <w:t>menţionate</w:t>
            </w:r>
            <w:proofErr w:type="spellEnd"/>
            <w:r w:rsidRPr="002B51B7">
              <w:rPr>
                <w:lang w:val="ro-MD"/>
              </w:rPr>
              <w:t xml:space="preserve">, </w:t>
            </w:r>
            <w:proofErr w:type="spellStart"/>
            <w:r w:rsidRPr="002B51B7">
              <w:rPr>
                <w:lang w:val="ro-MD"/>
              </w:rPr>
              <w:t>părţile</w:t>
            </w:r>
            <w:proofErr w:type="spellEnd"/>
            <w:r w:rsidRPr="002B51B7">
              <w:rPr>
                <w:lang w:val="ro-MD"/>
              </w:rPr>
              <w:t xml:space="preserve"> au semnat prezentul Contract în conformitate cu </w:t>
            </w:r>
            <w:proofErr w:type="spellStart"/>
            <w:r w:rsidRPr="002B51B7">
              <w:rPr>
                <w:lang w:val="ro-MD"/>
              </w:rPr>
              <w:t>legislaţia</w:t>
            </w:r>
            <w:proofErr w:type="spellEnd"/>
            <w:r w:rsidRPr="002B51B7">
              <w:rPr>
                <w:lang w:val="ro-MD"/>
              </w:rPr>
              <w:t xml:space="preserve"> Republicii Moldova, la data </w:t>
            </w:r>
            <w:proofErr w:type="spellStart"/>
            <w:r w:rsidRPr="002B51B7">
              <w:rPr>
                <w:lang w:val="ro-MD"/>
              </w:rPr>
              <w:t>şi</w:t>
            </w:r>
            <w:proofErr w:type="spellEnd"/>
            <w:r w:rsidRPr="002B51B7">
              <w:rPr>
                <w:lang w:val="ro-MD"/>
              </w:rPr>
              <w:t xml:space="preserve"> anul indicate, fiind valabil până la ……./recepția finală a lucrărilor.</w:t>
            </w:r>
          </w:p>
          <w:p w14:paraId="0A06420D" w14:textId="77777777" w:rsidR="00174390" w:rsidRPr="002B51B7" w:rsidRDefault="00174390" w:rsidP="00474615">
            <w:pPr>
              <w:tabs>
                <w:tab w:val="left" w:pos="2295"/>
              </w:tabs>
              <w:jc w:val="both"/>
              <w:rPr>
                <w:lang w:val="ro-MD"/>
              </w:rPr>
            </w:pPr>
          </w:p>
          <w:p w14:paraId="2D2092B6" w14:textId="77777777" w:rsidR="00174390" w:rsidRPr="002B51B7" w:rsidRDefault="00174390" w:rsidP="00474615">
            <w:pPr>
              <w:tabs>
                <w:tab w:val="left" w:pos="2295"/>
              </w:tabs>
              <w:jc w:val="both"/>
              <w:rPr>
                <w:lang w:val="ro-MD"/>
              </w:rPr>
            </w:pPr>
          </w:p>
          <w:p w14:paraId="55A92D7A" w14:textId="77777777" w:rsidR="00174390" w:rsidRPr="002B51B7" w:rsidRDefault="00174390" w:rsidP="00474615">
            <w:pPr>
              <w:tabs>
                <w:tab w:val="left" w:pos="2295"/>
              </w:tabs>
              <w:jc w:val="both"/>
              <w:rPr>
                <w:lang w:val="ro-MD"/>
              </w:rPr>
            </w:pPr>
          </w:p>
          <w:p w14:paraId="56428799" w14:textId="77777777" w:rsidR="00174390" w:rsidRPr="002B51B7" w:rsidRDefault="00174390" w:rsidP="00474615">
            <w:pPr>
              <w:tabs>
                <w:tab w:val="left" w:pos="2295"/>
              </w:tabs>
              <w:jc w:val="both"/>
              <w:rPr>
                <w:lang w:val="ro-MD"/>
              </w:rPr>
            </w:pPr>
          </w:p>
          <w:p w14:paraId="5158D019" w14:textId="77777777" w:rsidR="00174390" w:rsidRPr="002B51B7" w:rsidRDefault="00174390" w:rsidP="00474615">
            <w:pPr>
              <w:tabs>
                <w:tab w:val="left" w:pos="2295"/>
              </w:tabs>
              <w:jc w:val="both"/>
              <w:rPr>
                <w:lang w:val="ro-MD"/>
              </w:rPr>
            </w:pPr>
          </w:p>
          <w:p w14:paraId="57342EEA" w14:textId="77777777" w:rsidR="00174390" w:rsidRPr="002B51B7" w:rsidRDefault="00174390" w:rsidP="00474615">
            <w:pPr>
              <w:tabs>
                <w:tab w:val="left" w:pos="2295"/>
              </w:tabs>
              <w:jc w:val="both"/>
              <w:rPr>
                <w:lang w:val="ro-MD"/>
              </w:rPr>
            </w:pPr>
          </w:p>
          <w:p w14:paraId="07F8AD10" w14:textId="77777777" w:rsidR="00174390" w:rsidRPr="002B51B7" w:rsidRDefault="00174390" w:rsidP="00474615">
            <w:pPr>
              <w:tabs>
                <w:tab w:val="left" w:pos="2295"/>
              </w:tabs>
              <w:jc w:val="both"/>
              <w:rPr>
                <w:lang w:val="ro-MD"/>
              </w:rPr>
            </w:pPr>
          </w:p>
          <w:p w14:paraId="6A14016C" w14:textId="77777777" w:rsidR="00174390" w:rsidRPr="002B51B7" w:rsidRDefault="00174390" w:rsidP="00474615">
            <w:pPr>
              <w:tabs>
                <w:tab w:val="left" w:pos="2295"/>
              </w:tabs>
              <w:jc w:val="both"/>
              <w:rPr>
                <w:lang w:val="ro-MD"/>
              </w:rPr>
            </w:pPr>
          </w:p>
          <w:p w14:paraId="1C87786F" w14:textId="77777777" w:rsidR="00174390" w:rsidRPr="002B51B7" w:rsidRDefault="00174390" w:rsidP="00474615">
            <w:pPr>
              <w:tabs>
                <w:tab w:val="left" w:pos="2295"/>
              </w:tabs>
              <w:jc w:val="both"/>
              <w:rPr>
                <w:lang w:val="ro-MD"/>
              </w:rPr>
            </w:pPr>
          </w:p>
          <w:p w14:paraId="1423F8E4" w14:textId="77777777" w:rsidR="00174390" w:rsidRPr="002B51B7" w:rsidRDefault="00174390" w:rsidP="00474615">
            <w:pPr>
              <w:tabs>
                <w:tab w:val="left" w:pos="2295"/>
              </w:tabs>
              <w:jc w:val="both"/>
              <w:rPr>
                <w:lang w:val="ro-MD"/>
              </w:rPr>
            </w:pPr>
          </w:p>
          <w:p w14:paraId="43101001" w14:textId="77777777" w:rsidR="00174390" w:rsidRPr="002B51B7" w:rsidRDefault="00174390" w:rsidP="00474615">
            <w:pPr>
              <w:tabs>
                <w:tab w:val="left" w:pos="2295"/>
              </w:tabs>
              <w:jc w:val="both"/>
              <w:rPr>
                <w:lang w:val="ro-MD"/>
              </w:rPr>
            </w:pPr>
          </w:p>
          <w:p w14:paraId="5A42D3A6" w14:textId="77777777" w:rsidR="00174390" w:rsidRPr="002B51B7" w:rsidRDefault="00174390" w:rsidP="00474615">
            <w:pPr>
              <w:pStyle w:val="Listparagraf"/>
              <w:numPr>
                <w:ilvl w:val="3"/>
                <w:numId w:val="3"/>
              </w:numPr>
              <w:tabs>
                <w:tab w:val="left" w:pos="2295"/>
              </w:tabs>
              <w:rPr>
                <w:lang w:val="ro-MD"/>
              </w:rPr>
            </w:pPr>
            <w:r w:rsidRPr="002B51B7">
              <w:rPr>
                <w:b/>
                <w:lang w:val="ro-MD"/>
              </w:rPr>
              <w:t xml:space="preserve">PARTEA CE ȚINE DE CONDIȚIILE </w:t>
            </w:r>
          </w:p>
          <w:p w14:paraId="50BE669D" w14:textId="77777777" w:rsidR="00174390" w:rsidRPr="002B51B7" w:rsidRDefault="00174390" w:rsidP="00474615">
            <w:pPr>
              <w:pStyle w:val="Listparagraf"/>
              <w:numPr>
                <w:ilvl w:val="0"/>
                <w:numId w:val="0"/>
              </w:numPr>
              <w:tabs>
                <w:tab w:val="left" w:pos="2295"/>
              </w:tabs>
              <w:ind w:left="3240"/>
              <w:rPr>
                <w:lang w:val="ro-MD"/>
              </w:rPr>
            </w:pPr>
            <w:r w:rsidRPr="002B51B7">
              <w:rPr>
                <w:b/>
                <w:lang w:val="ro-MD"/>
              </w:rPr>
              <w:t>SPECIALE A CONTRACTULUI</w:t>
            </w:r>
          </w:p>
          <w:p w14:paraId="337370AC" w14:textId="77777777" w:rsidR="00174390" w:rsidRPr="002B51B7" w:rsidRDefault="00174390" w:rsidP="00474615">
            <w:pPr>
              <w:jc w:val="center"/>
              <w:rPr>
                <w:lang w:val="ro-MD"/>
              </w:rPr>
            </w:pPr>
            <w:r w:rsidRPr="002B51B7">
              <w:rPr>
                <w:lang w:val="ro-MD"/>
              </w:rPr>
              <w:t xml:space="preserve">             (</w:t>
            </w:r>
            <w:r w:rsidRPr="002B51B7">
              <w:rPr>
                <w:sz w:val="20"/>
                <w:szCs w:val="20"/>
                <w:lang w:val="ro-MD"/>
              </w:rPr>
              <w:t>LA NECESITATE)</w:t>
            </w:r>
          </w:p>
          <w:p w14:paraId="6EB655F1" w14:textId="77777777" w:rsidR="00174390" w:rsidRPr="002B51B7" w:rsidRDefault="00174390" w:rsidP="00474615">
            <w:pPr>
              <w:tabs>
                <w:tab w:val="left" w:pos="567"/>
                <w:tab w:val="left" w:pos="4005"/>
              </w:tabs>
              <w:jc w:val="both"/>
              <w:rPr>
                <w:lang w:val="ro-MD"/>
              </w:rPr>
            </w:pPr>
          </w:p>
          <w:p w14:paraId="640BE81F" w14:textId="77777777" w:rsidR="00174390" w:rsidRPr="002B51B7" w:rsidRDefault="00174390" w:rsidP="00474615">
            <w:pPr>
              <w:tabs>
                <w:tab w:val="left" w:pos="567"/>
                <w:tab w:val="left" w:pos="4005"/>
              </w:tabs>
              <w:jc w:val="both"/>
              <w:rPr>
                <w:lang w:val="ro-MD"/>
              </w:rPr>
            </w:pPr>
          </w:p>
          <w:p w14:paraId="37D4EAEB" w14:textId="77777777" w:rsidR="00174390" w:rsidRPr="002B51B7" w:rsidRDefault="00174390" w:rsidP="00474615">
            <w:pPr>
              <w:tabs>
                <w:tab w:val="left" w:pos="567"/>
                <w:tab w:val="left" w:pos="4005"/>
              </w:tabs>
              <w:jc w:val="both"/>
              <w:rPr>
                <w:lang w:val="ro-MD"/>
              </w:rPr>
            </w:pPr>
          </w:p>
          <w:p w14:paraId="7E45044C" w14:textId="77777777" w:rsidR="00174390" w:rsidRPr="002B51B7" w:rsidRDefault="00174390" w:rsidP="00474615">
            <w:pPr>
              <w:tabs>
                <w:tab w:val="left" w:pos="567"/>
                <w:tab w:val="left" w:pos="4005"/>
              </w:tabs>
              <w:jc w:val="both"/>
              <w:rPr>
                <w:lang w:val="ro-MD"/>
              </w:rPr>
            </w:pPr>
          </w:p>
          <w:p w14:paraId="38C2CA07" w14:textId="77777777" w:rsidR="00174390" w:rsidRPr="002B51B7" w:rsidRDefault="00174390" w:rsidP="00474615">
            <w:pPr>
              <w:tabs>
                <w:tab w:val="left" w:pos="567"/>
                <w:tab w:val="left" w:pos="4005"/>
              </w:tabs>
              <w:jc w:val="both"/>
              <w:rPr>
                <w:lang w:val="ro-MD"/>
              </w:rPr>
            </w:pPr>
          </w:p>
          <w:p w14:paraId="23CD301B" w14:textId="77777777" w:rsidR="00174390" w:rsidRPr="002B51B7" w:rsidRDefault="00174390" w:rsidP="00474615">
            <w:pPr>
              <w:tabs>
                <w:tab w:val="left" w:pos="567"/>
                <w:tab w:val="left" w:pos="4005"/>
              </w:tabs>
              <w:jc w:val="both"/>
              <w:rPr>
                <w:lang w:val="ro-MD"/>
              </w:rPr>
            </w:pPr>
          </w:p>
          <w:p w14:paraId="11BB532E" w14:textId="77777777" w:rsidR="00174390" w:rsidRPr="002B51B7" w:rsidRDefault="00174390" w:rsidP="00474615">
            <w:pPr>
              <w:tabs>
                <w:tab w:val="left" w:pos="567"/>
                <w:tab w:val="left" w:pos="4005"/>
              </w:tabs>
              <w:jc w:val="both"/>
              <w:rPr>
                <w:lang w:val="ro-MD"/>
              </w:rPr>
            </w:pPr>
          </w:p>
          <w:p w14:paraId="5A72B73E" w14:textId="77777777" w:rsidR="00174390" w:rsidRPr="002B51B7" w:rsidRDefault="00174390" w:rsidP="00474615">
            <w:pPr>
              <w:tabs>
                <w:tab w:val="left" w:pos="567"/>
                <w:tab w:val="left" w:pos="4005"/>
              </w:tabs>
              <w:jc w:val="both"/>
              <w:rPr>
                <w:lang w:val="ro-MD"/>
              </w:rPr>
            </w:pPr>
          </w:p>
          <w:p w14:paraId="7DECB3D0" w14:textId="77777777" w:rsidR="00174390" w:rsidRPr="002B51B7" w:rsidRDefault="00174390" w:rsidP="00474615">
            <w:pPr>
              <w:tabs>
                <w:tab w:val="left" w:pos="567"/>
                <w:tab w:val="left" w:pos="4005"/>
              </w:tabs>
              <w:jc w:val="both"/>
              <w:rPr>
                <w:lang w:val="ro-MD"/>
              </w:rPr>
            </w:pPr>
          </w:p>
          <w:p w14:paraId="7CBB4126" w14:textId="77777777" w:rsidR="00174390" w:rsidRPr="002B51B7" w:rsidRDefault="00174390" w:rsidP="00474615">
            <w:pPr>
              <w:tabs>
                <w:tab w:val="left" w:pos="567"/>
                <w:tab w:val="left" w:pos="4005"/>
              </w:tabs>
              <w:jc w:val="both"/>
              <w:rPr>
                <w:lang w:val="ro-MD"/>
              </w:rPr>
            </w:pPr>
          </w:p>
          <w:p w14:paraId="36BF421F" w14:textId="77777777" w:rsidR="00174390" w:rsidRPr="002B51B7" w:rsidRDefault="00174390" w:rsidP="00474615">
            <w:pPr>
              <w:tabs>
                <w:tab w:val="left" w:pos="567"/>
                <w:tab w:val="left" w:pos="4005"/>
              </w:tabs>
              <w:jc w:val="both"/>
              <w:rPr>
                <w:lang w:val="ro-MD"/>
              </w:rPr>
            </w:pPr>
          </w:p>
          <w:p w14:paraId="625867B7" w14:textId="77777777" w:rsidR="00174390" w:rsidRPr="002B51B7" w:rsidRDefault="00174390" w:rsidP="00474615">
            <w:pPr>
              <w:tabs>
                <w:tab w:val="left" w:pos="567"/>
                <w:tab w:val="left" w:pos="4005"/>
              </w:tabs>
              <w:jc w:val="both"/>
              <w:rPr>
                <w:lang w:val="ro-MD"/>
              </w:rPr>
            </w:pPr>
          </w:p>
          <w:p w14:paraId="748FCA1E" w14:textId="77777777" w:rsidR="00174390" w:rsidRPr="002B51B7" w:rsidRDefault="00174390" w:rsidP="00474615">
            <w:pPr>
              <w:tabs>
                <w:tab w:val="left" w:pos="567"/>
                <w:tab w:val="left" w:pos="4005"/>
              </w:tabs>
              <w:jc w:val="both"/>
              <w:rPr>
                <w:lang w:val="ro-MD"/>
              </w:rPr>
            </w:pPr>
          </w:p>
          <w:p w14:paraId="4B49DDA7" w14:textId="77777777" w:rsidR="00174390" w:rsidRPr="002B51B7" w:rsidRDefault="00174390" w:rsidP="00474615">
            <w:pPr>
              <w:tabs>
                <w:tab w:val="left" w:pos="567"/>
                <w:tab w:val="left" w:pos="4005"/>
              </w:tabs>
              <w:jc w:val="both"/>
              <w:rPr>
                <w:lang w:val="ro-MD"/>
              </w:rPr>
            </w:pPr>
          </w:p>
          <w:p w14:paraId="6BC93A24" w14:textId="77777777" w:rsidR="00174390" w:rsidRPr="002B51B7" w:rsidRDefault="00174390" w:rsidP="00474615">
            <w:pPr>
              <w:tabs>
                <w:tab w:val="left" w:pos="567"/>
                <w:tab w:val="left" w:pos="4005"/>
              </w:tabs>
              <w:jc w:val="both"/>
              <w:rPr>
                <w:lang w:val="ro-MD"/>
              </w:rPr>
            </w:pPr>
          </w:p>
          <w:p w14:paraId="21C85531" w14:textId="77777777" w:rsidR="00174390" w:rsidRPr="002B51B7" w:rsidRDefault="00174390" w:rsidP="00474615">
            <w:pPr>
              <w:tabs>
                <w:tab w:val="left" w:pos="567"/>
                <w:tab w:val="left" w:pos="4005"/>
              </w:tabs>
              <w:jc w:val="both"/>
              <w:rPr>
                <w:lang w:val="ro-MD"/>
              </w:rPr>
            </w:pPr>
          </w:p>
          <w:p w14:paraId="1D78F1AC" w14:textId="77777777" w:rsidR="00174390" w:rsidRPr="002B51B7" w:rsidRDefault="00174390" w:rsidP="00474615">
            <w:pPr>
              <w:tabs>
                <w:tab w:val="left" w:pos="567"/>
                <w:tab w:val="left" w:pos="4005"/>
              </w:tabs>
              <w:jc w:val="both"/>
              <w:rPr>
                <w:lang w:val="ro-MD"/>
              </w:rPr>
            </w:pPr>
          </w:p>
          <w:p w14:paraId="43DC2827" w14:textId="77777777" w:rsidR="00174390" w:rsidRPr="002B51B7" w:rsidRDefault="00174390" w:rsidP="00474615">
            <w:pPr>
              <w:tabs>
                <w:tab w:val="left" w:pos="567"/>
                <w:tab w:val="left" w:pos="4005"/>
              </w:tabs>
              <w:jc w:val="both"/>
              <w:rPr>
                <w:lang w:val="ro-MD"/>
              </w:rPr>
            </w:pPr>
          </w:p>
          <w:p w14:paraId="6FFD43BF" w14:textId="77777777" w:rsidR="00174390" w:rsidRPr="002B51B7" w:rsidRDefault="00174390" w:rsidP="00474615">
            <w:pPr>
              <w:pStyle w:val="Listparagraf"/>
              <w:numPr>
                <w:ilvl w:val="0"/>
                <w:numId w:val="17"/>
              </w:numPr>
              <w:tabs>
                <w:tab w:val="clear" w:pos="1134"/>
              </w:tabs>
              <w:spacing w:line="276" w:lineRule="auto"/>
              <w:ind w:left="0"/>
              <w:contextualSpacing/>
              <w:rPr>
                <w:lang w:val="ro-MD"/>
              </w:rPr>
            </w:pPr>
            <w:r w:rsidRPr="002B51B7">
              <w:rPr>
                <w:b/>
                <w:lang w:val="ro-MD"/>
              </w:rPr>
              <w:t xml:space="preserve">                 RECHIZITELE JURIDICE, POŞTALE ŞI DE PLĂŢI ALE PĂRŢILOR</w:t>
            </w:r>
          </w:p>
          <w:p w14:paraId="621CDF96" w14:textId="77777777" w:rsidR="00174390" w:rsidRPr="002B51B7" w:rsidRDefault="00174390" w:rsidP="00474615">
            <w:pPr>
              <w:tabs>
                <w:tab w:val="left" w:pos="2685"/>
              </w:tabs>
              <w:jc w:val="both"/>
              <w:rPr>
                <w:lang w:val="ro-MD"/>
              </w:rPr>
            </w:pPr>
            <w:r w:rsidRPr="002B51B7">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74390" w:rsidRPr="002B51B7" w14:paraId="3F54D64D" w14:textId="77777777" w:rsidTr="00474615">
              <w:trPr>
                <w:jc w:val="center"/>
              </w:trPr>
              <w:tc>
                <w:tcPr>
                  <w:tcW w:w="5163" w:type="dxa"/>
                  <w:tcBorders>
                    <w:top w:val="nil"/>
                    <w:left w:val="nil"/>
                    <w:bottom w:val="nil"/>
                    <w:right w:val="nil"/>
                  </w:tcBorders>
                </w:tcPr>
                <w:p w14:paraId="08BA583C" w14:textId="77777777" w:rsidR="00174390" w:rsidRPr="002B51B7" w:rsidRDefault="00174390" w:rsidP="00474615">
                  <w:pPr>
                    <w:tabs>
                      <w:tab w:val="left" w:pos="3295"/>
                    </w:tabs>
                    <w:jc w:val="center"/>
                    <w:rPr>
                      <w:b/>
                      <w:lang w:val="ro-MD"/>
                    </w:rPr>
                  </w:pPr>
                  <w:r w:rsidRPr="002B51B7">
                    <w:rPr>
                      <w:b/>
                      <w:iCs/>
                      <w:lang w:val="ro-MD"/>
                    </w:rPr>
                    <w:t>ANTREPRENORUL</w:t>
                  </w:r>
                </w:p>
              </w:tc>
              <w:tc>
                <w:tcPr>
                  <w:tcW w:w="4927" w:type="dxa"/>
                  <w:tcBorders>
                    <w:top w:val="nil"/>
                    <w:left w:val="nil"/>
                    <w:bottom w:val="nil"/>
                    <w:right w:val="nil"/>
                  </w:tcBorders>
                </w:tcPr>
                <w:p w14:paraId="6FD7A7FF" w14:textId="77777777" w:rsidR="00174390" w:rsidRPr="002B51B7" w:rsidRDefault="00174390" w:rsidP="00474615">
                  <w:pPr>
                    <w:tabs>
                      <w:tab w:val="left" w:pos="3295"/>
                    </w:tabs>
                    <w:jc w:val="center"/>
                    <w:rPr>
                      <w:lang w:val="ro-MD"/>
                    </w:rPr>
                  </w:pPr>
                  <w:r w:rsidRPr="002B51B7">
                    <w:rPr>
                      <w:b/>
                      <w:iCs/>
                      <w:lang w:val="ro-MD"/>
                    </w:rPr>
                    <w:t>BENEFICIARUL</w:t>
                  </w:r>
                </w:p>
              </w:tc>
            </w:tr>
            <w:tr w:rsidR="00174390" w:rsidRPr="002B51B7" w14:paraId="0DD8C778" w14:textId="77777777" w:rsidTr="00474615">
              <w:trPr>
                <w:jc w:val="center"/>
              </w:trPr>
              <w:tc>
                <w:tcPr>
                  <w:tcW w:w="5163" w:type="dxa"/>
                  <w:tcBorders>
                    <w:top w:val="nil"/>
                    <w:left w:val="nil"/>
                    <w:bottom w:val="nil"/>
                    <w:right w:val="nil"/>
                  </w:tcBorders>
                  <w:vAlign w:val="center"/>
                </w:tcPr>
                <w:p w14:paraId="34AE1AC5"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Adresa poştală:</w:t>
                  </w:r>
                </w:p>
              </w:tc>
              <w:tc>
                <w:tcPr>
                  <w:tcW w:w="4927" w:type="dxa"/>
                  <w:tcBorders>
                    <w:top w:val="nil"/>
                    <w:left w:val="nil"/>
                    <w:bottom w:val="nil"/>
                    <w:right w:val="nil"/>
                  </w:tcBorders>
                  <w:vAlign w:val="center"/>
                </w:tcPr>
                <w:p w14:paraId="1645C665"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Adresa poştală:</w:t>
                  </w:r>
                </w:p>
              </w:tc>
            </w:tr>
            <w:tr w:rsidR="00174390" w:rsidRPr="002B51B7" w14:paraId="3939715D" w14:textId="77777777" w:rsidTr="00474615">
              <w:trPr>
                <w:jc w:val="center"/>
              </w:trPr>
              <w:tc>
                <w:tcPr>
                  <w:tcW w:w="5163" w:type="dxa"/>
                  <w:tcBorders>
                    <w:top w:val="nil"/>
                    <w:left w:val="nil"/>
                    <w:bottom w:val="nil"/>
                    <w:right w:val="nil"/>
                  </w:tcBorders>
                  <w:vAlign w:val="center"/>
                </w:tcPr>
                <w:p w14:paraId="5068F19A"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Telefon:</w:t>
                  </w:r>
                </w:p>
              </w:tc>
              <w:tc>
                <w:tcPr>
                  <w:tcW w:w="4927" w:type="dxa"/>
                  <w:tcBorders>
                    <w:top w:val="nil"/>
                    <w:left w:val="nil"/>
                    <w:bottom w:val="nil"/>
                    <w:right w:val="nil"/>
                  </w:tcBorders>
                  <w:vAlign w:val="center"/>
                </w:tcPr>
                <w:p w14:paraId="650984D3"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Telefon:</w:t>
                  </w:r>
                </w:p>
              </w:tc>
            </w:tr>
            <w:tr w:rsidR="00174390" w:rsidRPr="002B51B7" w14:paraId="7B492763" w14:textId="77777777" w:rsidTr="00474615">
              <w:trPr>
                <w:jc w:val="center"/>
              </w:trPr>
              <w:tc>
                <w:tcPr>
                  <w:tcW w:w="5163" w:type="dxa"/>
                  <w:tcBorders>
                    <w:top w:val="nil"/>
                    <w:left w:val="nil"/>
                    <w:bottom w:val="nil"/>
                    <w:right w:val="nil"/>
                  </w:tcBorders>
                  <w:vAlign w:val="center"/>
                </w:tcPr>
                <w:p w14:paraId="6BBEC709"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Cod fiscal:</w:t>
                  </w:r>
                </w:p>
              </w:tc>
              <w:tc>
                <w:tcPr>
                  <w:tcW w:w="4927" w:type="dxa"/>
                  <w:tcBorders>
                    <w:top w:val="nil"/>
                    <w:left w:val="nil"/>
                    <w:bottom w:val="nil"/>
                    <w:right w:val="nil"/>
                  </w:tcBorders>
                  <w:vAlign w:val="center"/>
                </w:tcPr>
                <w:p w14:paraId="10E6A4B3"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Cod fiscal:</w:t>
                  </w:r>
                </w:p>
              </w:tc>
            </w:tr>
            <w:tr w:rsidR="00174390" w:rsidRPr="002B51B7" w14:paraId="76EE2ABC" w14:textId="77777777" w:rsidTr="00474615">
              <w:trPr>
                <w:jc w:val="center"/>
              </w:trPr>
              <w:tc>
                <w:tcPr>
                  <w:tcW w:w="5163" w:type="dxa"/>
                  <w:tcBorders>
                    <w:top w:val="nil"/>
                    <w:left w:val="nil"/>
                    <w:bottom w:val="nil"/>
                    <w:right w:val="nil"/>
                  </w:tcBorders>
                  <w:vAlign w:val="center"/>
                </w:tcPr>
                <w:p w14:paraId="4079024B"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Banca:</w:t>
                  </w:r>
                </w:p>
              </w:tc>
              <w:tc>
                <w:tcPr>
                  <w:tcW w:w="4927" w:type="dxa"/>
                  <w:tcBorders>
                    <w:top w:val="nil"/>
                    <w:left w:val="nil"/>
                    <w:bottom w:val="nil"/>
                    <w:right w:val="nil"/>
                  </w:tcBorders>
                  <w:vAlign w:val="center"/>
                </w:tcPr>
                <w:p w14:paraId="7D59BE80"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Banca:</w:t>
                  </w:r>
                </w:p>
              </w:tc>
            </w:tr>
            <w:tr w:rsidR="00174390" w:rsidRPr="002B51B7" w14:paraId="4846EBCD" w14:textId="77777777" w:rsidTr="00474615">
              <w:trPr>
                <w:jc w:val="center"/>
              </w:trPr>
              <w:tc>
                <w:tcPr>
                  <w:tcW w:w="5163" w:type="dxa"/>
                  <w:tcBorders>
                    <w:top w:val="nil"/>
                    <w:left w:val="nil"/>
                    <w:bottom w:val="nil"/>
                    <w:right w:val="nil"/>
                  </w:tcBorders>
                  <w:vAlign w:val="center"/>
                </w:tcPr>
                <w:p w14:paraId="29EA606A"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Cod:</w:t>
                  </w:r>
                </w:p>
              </w:tc>
              <w:tc>
                <w:tcPr>
                  <w:tcW w:w="4927" w:type="dxa"/>
                  <w:tcBorders>
                    <w:top w:val="nil"/>
                    <w:left w:val="nil"/>
                    <w:bottom w:val="nil"/>
                    <w:right w:val="nil"/>
                  </w:tcBorders>
                  <w:vAlign w:val="center"/>
                </w:tcPr>
                <w:p w14:paraId="1F818E90"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Cod:</w:t>
                  </w:r>
                </w:p>
              </w:tc>
            </w:tr>
            <w:tr w:rsidR="00174390" w:rsidRPr="002B51B7" w14:paraId="4B11F676" w14:textId="77777777" w:rsidTr="00474615">
              <w:trPr>
                <w:jc w:val="center"/>
              </w:trPr>
              <w:tc>
                <w:tcPr>
                  <w:tcW w:w="5163" w:type="dxa"/>
                  <w:tcBorders>
                    <w:top w:val="nil"/>
                    <w:left w:val="nil"/>
                    <w:bottom w:val="nil"/>
                    <w:right w:val="nil"/>
                  </w:tcBorders>
                  <w:vAlign w:val="center"/>
                </w:tcPr>
                <w:p w14:paraId="63D0E7DE"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IBAN</w:t>
                  </w:r>
                </w:p>
              </w:tc>
              <w:tc>
                <w:tcPr>
                  <w:tcW w:w="4927" w:type="dxa"/>
                  <w:tcBorders>
                    <w:top w:val="nil"/>
                    <w:left w:val="nil"/>
                    <w:bottom w:val="nil"/>
                    <w:right w:val="nil"/>
                  </w:tcBorders>
                  <w:vAlign w:val="center"/>
                </w:tcPr>
                <w:p w14:paraId="605C2C07"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IBAN</w:t>
                  </w:r>
                </w:p>
              </w:tc>
            </w:tr>
            <w:tr w:rsidR="00174390" w:rsidRPr="002B51B7" w14:paraId="54141E03" w14:textId="77777777" w:rsidTr="00474615">
              <w:trPr>
                <w:trHeight w:val="713"/>
                <w:jc w:val="center"/>
              </w:trPr>
              <w:tc>
                <w:tcPr>
                  <w:tcW w:w="5163" w:type="dxa"/>
                  <w:tcBorders>
                    <w:top w:val="nil"/>
                    <w:left w:val="nil"/>
                    <w:bottom w:val="nil"/>
                    <w:right w:val="nil"/>
                  </w:tcBorders>
                  <w:vAlign w:val="center"/>
                </w:tcPr>
                <w:p w14:paraId="0B28F89E" w14:textId="77777777" w:rsidR="00174390" w:rsidRPr="002B51B7" w:rsidRDefault="00174390" w:rsidP="00474615">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3DD68084" w14:textId="77777777" w:rsidR="00174390" w:rsidRPr="002B51B7" w:rsidRDefault="00174390" w:rsidP="00474615">
                  <w:pPr>
                    <w:tabs>
                      <w:tab w:val="left" w:pos="1134"/>
                      <w:tab w:val="left" w:pos="4680"/>
                      <w:tab w:val="left" w:pos="7020"/>
                    </w:tabs>
                    <w:suppressAutoHyphens/>
                    <w:ind w:firstLine="567"/>
                    <w:jc w:val="both"/>
                    <w:rPr>
                      <w:lang w:val="ro-MD"/>
                    </w:rPr>
                  </w:pPr>
                </w:p>
                <w:p w14:paraId="690D2DDA" w14:textId="77777777" w:rsidR="00174390" w:rsidRPr="002B51B7" w:rsidRDefault="00174390" w:rsidP="00474615">
                  <w:pPr>
                    <w:tabs>
                      <w:tab w:val="left" w:pos="1134"/>
                      <w:tab w:val="left" w:pos="4680"/>
                      <w:tab w:val="left" w:pos="7020"/>
                    </w:tabs>
                    <w:suppressAutoHyphens/>
                    <w:ind w:firstLine="567"/>
                    <w:jc w:val="both"/>
                    <w:rPr>
                      <w:lang w:val="ro-MD"/>
                    </w:rPr>
                  </w:pPr>
                </w:p>
                <w:p w14:paraId="39A50599" w14:textId="77777777" w:rsidR="00174390" w:rsidRPr="002B51B7" w:rsidRDefault="00174390" w:rsidP="00474615">
                  <w:pPr>
                    <w:tabs>
                      <w:tab w:val="left" w:pos="1134"/>
                      <w:tab w:val="left" w:pos="4680"/>
                      <w:tab w:val="left" w:pos="7020"/>
                    </w:tabs>
                    <w:suppressAutoHyphens/>
                    <w:ind w:firstLine="567"/>
                    <w:jc w:val="both"/>
                    <w:rPr>
                      <w:lang w:val="ro-MD"/>
                    </w:rPr>
                  </w:pPr>
                </w:p>
                <w:p w14:paraId="0AD48CA9" w14:textId="77777777" w:rsidR="00174390" w:rsidRPr="002B51B7" w:rsidRDefault="00174390" w:rsidP="00474615">
                  <w:pPr>
                    <w:tabs>
                      <w:tab w:val="left" w:pos="1134"/>
                      <w:tab w:val="left" w:pos="4680"/>
                      <w:tab w:val="left" w:pos="7020"/>
                    </w:tabs>
                    <w:suppressAutoHyphens/>
                    <w:ind w:firstLine="567"/>
                    <w:jc w:val="both"/>
                    <w:rPr>
                      <w:lang w:val="ro-MD"/>
                    </w:rPr>
                  </w:pPr>
                </w:p>
                <w:p w14:paraId="1724ED37" w14:textId="77777777" w:rsidR="00174390" w:rsidRPr="002B51B7" w:rsidRDefault="00174390" w:rsidP="00474615">
                  <w:pPr>
                    <w:tabs>
                      <w:tab w:val="left" w:pos="1134"/>
                      <w:tab w:val="left" w:pos="4680"/>
                      <w:tab w:val="left" w:pos="7020"/>
                    </w:tabs>
                    <w:suppressAutoHyphens/>
                    <w:ind w:firstLine="567"/>
                    <w:jc w:val="both"/>
                    <w:rPr>
                      <w:lang w:val="ro-MD"/>
                    </w:rPr>
                  </w:pPr>
                </w:p>
                <w:p w14:paraId="7EAD04D5" w14:textId="77777777" w:rsidR="00174390" w:rsidRPr="002B51B7" w:rsidRDefault="00174390" w:rsidP="00474615">
                  <w:pPr>
                    <w:tabs>
                      <w:tab w:val="left" w:pos="1134"/>
                      <w:tab w:val="left" w:pos="4680"/>
                      <w:tab w:val="left" w:pos="7020"/>
                    </w:tabs>
                    <w:suppressAutoHyphens/>
                    <w:ind w:firstLine="567"/>
                    <w:jc w:val="both"/>
                    <w:rPr>
                      <w:lang w:val="ro-MD"/>
                    </w:rPr>
                  </w:pPr>
                </w:p>
                <w:p w14:paraId="4E9F65E0" w14:textId="77777777" w:rsidR="00174390" w:rsidRPr="002B51B7" w:rsidRDefault="00174390" w:rsidP="00474615">
                  <w:pPr>
                    <w:tabs>
                      <w:tab w:val="left" w:pos="1134"/>
                      <w:tab w:val="left" w:pos="4680"/>
                      <w:tab w:val="left" w:pos="7020"/>
                    </w:tabs>
                    <w:suppressAutoHyphens/>
                    <w:ind w:firstLine="567"/>
                    <w:jc w:val="both"/>
                    <w:rPr>
                      <w:lang w:val="ro-MD"/>
                    </w:rPr>
                  </w:pPr>
                </w:p>
              </w:tc>
            </w:tr>
          </w:tbl>
          <w:p w14:paraId="22D0388D" w14:textId="77777777" w:rsidR="00174390" w:rsidRPr="002B51B7" w:rsidRDefault="00174390" w:rsidP="00474615">
            <w:pPr>
              <w:pStyle w:val="Listparagraf"/>
              <w:numPr>
                <w:ilvl w:val="0"/>
                <w:numId w:val="0"/>
              </w:numPr>
              <w:tabs>
                <w:tab w:val="clear" w:pos="1134"/>
                <w:tab w:val="left" w:pos="2685"/>
              </w:tabs>
              <w:spacing w:line="276" w:lineRule="auto"/>
              <w:contextualSpacing/>
              <w:jc w:val="center"/>
              <w:rPr>
                <w:lang w:val="ro-MD"/>
              </w:rPr>
            </w:pPr>
            <w:r w:rsidRPr="002B51B7">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174390" w:rsidRPr="002B51B7" w14:paraId="458DA975" w14:textId="77777777" w:rsidTr="00474615">
              <w:trPr>
                <w:trHeight w:val="357"/>
                <w:jc w:val="center"/>
              </w:trPr>
              <w:tc>
                <w:tcPr>
                  <w:tcW w:w="5188" w:type="dxa"/>
                  <w:vAlign w:val="center"/>
                </w:tcPr>
                <w:p w14:paraId="29163C6F" w14:textId="77777777" w:rsidR="00174390" w:rsidRPr="002B51B7" w:rsidRDefault="00174390" w:rsidP="00474615">
                  <w:pPr>
                    <w:jc w:val="center"/>
                    <w:rPr>
                      <w:b/>
                      <w:lang w:val="ro-MD"/>
                    </w:rPr>
                  </w:pPr>
                  <w:r w:rsidRPr="002B51B7">
                    <w:rPr>
                      <w:b/>
                      <w:lang w:val="ro-MD"/>
                    </w:rPr>
                    <w:t>ANTREPRENOR</w:t>
                  </w:r>
                </w:p>
              </w:tc>
              <w:tc>
                <w:tcPr>
                  <w:tcW w:w="4559" w:type="dxa"/>
                  <w:vAlign w:val="center"/>
                </w:tcPr>
                <w:p w14:paraId="5519458A" w14:textId="77777777" w:rsidR="00174390" w:rsidRPr="002B51B7" w:rsidRDefault="00174390" w:rsidP="00474615">
                  <w:pPr>
                    <w:jc w:val="center"/>
                    <w:rPr>
                      <w:b/>
                      <w:lang w:val="ro-MD"/>
                    </w:rPr>
                  </w:pPr>
                  <w:r w:rsidRPr="002B51B7">
                    <w:rPr>
                      <w:b/>
                      <w:lang w:val="ro-MD"/>
                    </w:rPr>
                    <w:t>BENEFICIAR</w:t>
                  </w:r>
                </w:p>
              </w:tc>
            </w:tr>
            <w:tr w:rsidR="00174390" w:rsidRPr="002B51B7" w14:paraId="1FBB2BEB" w14:textId="77777777" w:rsidTr="00474615">
              <w:trPr>
                <w:trHeight w:val="357"/>
                <w:jc w:val="center"/>
              </w:trPr>
              <w:tc>
                <w:tcPr>
                  <w:tcW w:w="5188" w:type="dxa"/>
                  <w:vAlign w:val="center"/>
                </w:tcPr>
                <w:p w14:paraId="66AABDAD" w14:textId="77777777" w:rsidR="00174390" w:rsidRPr="002B51B7" w:rsidRDefault="00174390" w:rsidP="00474615">
                  <w:pPr>
                    <w:jc w:val="both"/>
                    <w:rPr>
                      <w:b/>
                      <w:lang w:val="ro-MD"/>
                    </w:rPr>
                  </w:pPr>
                </w:p>
                <w:p w14:paraId="3F3B7D53" w14:textId="77777777" w:rsidR="00174390" w:rsidRPr="002B51B7" w:rsidRDefault="00174390" w:rsidP="00474615">
                  <w:pPr>
                    <w:jc w:val="both"/>
                    <w:rPr>
                      <w:b/>
                      <w:lang w:val="ro-MD"/>
                    </w:rPr>
                  </w:pPr>
                </w:p>
                <w:p w14:paraId="6843AD12" w14:textId="77777777" w:rsidR="00174390" w:rsidRPr="002B51B7" w:rsidRDefault="00174390" w:rsidP="00474615">
                  <w:pPr>
                    <w:jc w:val="both"/>
                    <w:rPr>
                      <w:b/>
                      <w:lang w:val="ro-MD"/>
                    </w:rPr>
                  </w:pPr>
                </w:p>
              </w:tc>
              <w:tc>
                <w:tcPr>
                  <w:tcW w:w="4559" w:type="dxa"/>
                  <w:vAlign w:val="center"/>
                </w:tcPr>
                <w:p w14:paraId="0753762A" w14:textId="77777777" w:rsidR="00174390" w:rsidRPr="002B51B7" w:rsidRDefault="00174390" w:rsidP="00474615">
                  <w:pPr>
                    <w:jc w:val="both"/>
                    <w:rPr>
                      <w:b/>
                      <w:lang w:val="ro-MD"/>
                    </w:rPr>
                  </w:pPr>
                </w:p>
                <w:p w14:paraId="27E8EEF1" w14:textId="77777777" w:rsidR="00174390" w:rsidRPr="002B51B7" w:rsidRDefault="00174390" w:rsidP="00474615">
                  <w:pPr>
                    <w:jc w:val="both"/>
                    <w:rPr>
                      <w:b/>
                      <w:lang w:val="ro-MD"/>
                    </w:rPr>
                  </w:pPr>
                </w:p>
                <w:p w14:paraId="2E236A8B" w14:textId="77777777" w:rsidR="00174390" w:rsidRPr="002B51B7" w:rsidRDefault="00174390" w:rsidP="00474615">
                  <w:pPr>
                    <w:jc w:val="both"/>
                    <w:rPr>
                      <w:b/>
                      <w:lang w:val="ro-MD"/>
                    </w:rPr>
                  </w:pPr>
                </w:p>
              </w:tc>
            </w:tr>
          </w:tbl>
          <w:p w14:paraId="6A908C8B" w14:textId="77777777" w:rsidR="00174390" w:rsidRPr="002B51B7" w:rsidRDefault="00174390" w:rsidP="00474615">
            <w:pPr>
              <w:tabs>
                <w:tab w:val="left" w:pos="2295"/>
              </w:tabs>
              <w:jc w:val="both"/>
              <w:rPr>
                <w:lang w:val="ro-MD"/>
              </w:rPr>
            </w:pPr>
          </w:p>
          <w:p w14:paraId="466C96D9" w14:textId="77777777" w:rsidR="00174390" w:rsidRPr="002B51B7" w:rsidRDefault="00174390" w:rsidP="00474615">
            <w:pPr>
              <w:tabs>
                <w:tab w:val="left" w:pos="2295"/>
              </w:tabs>
              <w:jc w:val="both"/>
              <w:rPr>
                <w:lang w:val="ro-MD"/>
              </w:rPr>
            </w:pPr>
          </w:p>
          <w:p w14:paraId="4EE3E151" w14:textId="77777777" w:rsidR="00174390" w:rsidRPr="002B51B7" w:rsidRDefault="00174390" w:rsidP="00474615">
            <w:pPr>
              <w:tabs>
                <w:tab w:val="left" w:pos="2295"/>
              </w:tabs>
              <w:jc w:val="both"/>
              <w:rPr>
                <w:lang w:val="ro-MD"/>
              </w:rPr>
            </w:pPr>
          </w:p>
          <w:p w14:paraId="1747BC24" w14:textId="77777777" w:rsidR="00174390" w:rsidRPr="002B51B7" w:rsidRDefault="00174390" w:rsidP="00474615">
            <w:pPr>
              <w:tabs>
                <w:tab w:val="left" w:pos="2295"/>
              </w:tabs>
              <w:jc w:val="both"/>
              <w:rPr>
                <w:lang w:val="ro-MD"/>
              </w:rPr>
            </w:pPr>
          </w:p>
          <w:p w14:paraId="36097125" w14:textId="77777777" w:rsidR="00174390" w:rsidRPr="002B51B7" w:rsidRDefault="00174390" w:rsidP="00474615">
            <w:pPr>
              <w:tabs>
                <w:tab w:val="left" w:pos="2295"/>
              </w:tabs>
              <w:jc w:val="both"/>
              <w:rPr>
                <w:lang w:val="ro-MD"/>
              </w:rPr>
            </w:pPr>
            <w:r w:rsidRPr="002B51B7">
              <w:rPr>
                <w:lang w:val="ro-MD"/>
              </w:rPr>
              <w:br/>
            </w:r>
          </w:p>
          <w:p w14:paraId="23465788" w14:textId="77777777" w:rsidR="00174390" w:rsidRPr="002B51B7" w:rsidRDefault="00174390" w:rsidP="00474615">
            <w:pPr>
              <w:tabs>
                <w:tab w:val="left" w:pos="2295"/>
              </w:tabs>
              <w:jc w:val="both"/>
              <w:rPr>
                <w:lang w:val="ro-MD"/>
              </w:rPr>
            </w:pPr>
          </w:p>
          <w:p w14:paraId="5C98D3FF" w14:textId="77777777" w:rsidR="00174390" w:rsidRPr="002B51B7" w:rsidRDefault="00174390" w:rsidP="00474615">
            <w:pPr>
              <w:tabs>
                <w:tab w:val="left" w:pos="2295"/>
              </w:tabs>
              <w:jc w:val="both"/>
              <w:rPr>
                <w:lang w:val="ro-MD"/>
              </w:rPr>
            </w:pPr>
          </w:p>
          <w:p w14:paraId="6E09C470" w14:textId="77777777" w:rsidR="00174390" w:rsidRPr="002B51B7" w:rsidRDefault="00174390" w:rsidP="00474615">
            <w:pPr>
              <w:jc w:val="both"/>
              <w:rPr>
                <w:lang w:val="ro-MD"/>
              </w:rPr>
            </w:pPr>
          </w:p>
          <w:p w14:paraId="07C1DE9F" w14:textId="77777777" w:rsidR="00174390" w:rsidRPr="002B51B7" w:rsidRDefault="00174390" w:rsidP="00474615">
            <w:pPr>
              <w:jc w:val="both"/>
              <w:rPr>
                <w:sz w:val="28"/>
                <w:szCs w:val="28"/>
                <w:lang w:val="ro-MD"/>
              </w:rPr>
            </w:pPr>
          </w:p>
          <w:p w14:paraId="33863CD3" w14:textId="77777777" w:rsidR="00174390" w:rsidRPr="002B51B7" w:rsidRDefault="00174390" w:rsidP="00474615">
            <w:pPr>
              <w:tabs>
                <w:tab w:val="left" w:pos="2295"/>
              </w:tabs>
              <w:jc w:val="right"/>
              <w:rPr>
                <w:lang w:val="ro-MD"/>
              </w:rPr>
            </w:pPr>
            <w:r w:rsidRPr="002B51B7">
              <w:rPr>
                <w:lang w:val="ro-MD"/>
              </w:rPr>
              <w:t>Anexa nr. 1</w:t>
            </w:r>
          </w:p>
          <w:p w14:paraId="3FD833EF" w14:textId="77777777" w:rsidR="00174390" w:rsidRPr="002B51B7" w:rsidRDefault="00174390" w:rsidP="00474615">
            <w:pPr>
              <w:tabs>
                <w:tab w:val="left" w:pos="2295"/>
              </w:tabs>
              <w:jc w:val="right"/>
              <w:rPr>
                <w:lang w:val="ro-MD"/>
              </w:rPr>
            </w:pPr>
            <w:r w:rsidRPr="002B51B7">
              <w:rPr>
                <w:lang w:val="ro-MD"/>
              </w:rPr>
              <w:t>la Contractul nr. ___________</w:t>
            </w:r>
          </w:p>
          <w:p w14:paraId="644D2406" w14:textId="77777777" w:rsidR="00174390" w:rsidRPr="002B51B7" w:rsidRDefault="00174390" w:rsidP="00474615">
            <w:pPr>
              <w:tabs>
                <w:tab w:val="left" w:pos="2295"/>
              </w:tabs>
              <w:jc w:val="right"/>
              <w:rPr>
                <w:lang w:val="ro-MD"/>
              </w:rPr>
            </w:pPr>
            <w:r w:rsidRPr="002B51B7">
              <w:rPr>
                <w:lang w:val="ro-MD"/>
              </w:rPr>
              <w:t>Din „____”  _____ 20_______</w:t>
            </w:r>
          </w:p>
          <w:p w14:paraId="7E6BEFF7" w14:textId="77777777" w:rsidR="00174390" w:rsidRPr="002B51B7" w:rsidRDefault="00174390" w:rsidP="00474615">
            <w:pPr>
              <w:tabs>
                <w:tab w:val="left" w:pos="2295"/>
              </w:tabs>
              <w:jc w:val="both"/>
              <w:rPr>
                <w:lang w:val="ro-MD"/>
              </w:rPr>
            </w:pPr>
          </w:p>
          <w:p w14:paraId="0DE1C541" w14:textId="77777777" w:rsidR="00174390" w:rsidRPr="002B51B7" w:rsidRDefault="00174390" w:rsidP="00474615">
            <w:pPr>
              <w:tabs>
                <w:tab w:val="left" w:pos="2295"/>
              </w:tabs>
              <w:jc w:val="both"/>
              <w:rPr>
                <w:lang w:val="ro-MD"/>
              </w:rPr>
            </w:pPr>
          </w:p>
          <w:p w14:paraId="2958FF18" w14:textId="77777777" w:rsidR="00174390" w:rsidRPr="002B51B7" w:rsidRDefault="00174390" w:rsidP="00474615">
            <w:pPr>
              <w:tabs>
                <w:tab w:val="left" w:pos="2295"/>
              </w:tabs>
              <w:jc w:val="both"/>
              <w:rPr>
                <w:lang w:val="ro-MD"/>
              </w:rPr>
            </w:pPr>
          </w:p>
          <w:p w14:paraId="563F0333" w14:textId="77777777" w:rsidR="00174390" w:rsidRPr="002B51B7" w:rsidRDefault="00174390" w:rsidP="00474615">
            <w:pPr>
              <w:tabs>
                <w:tab w:val="left" w:pos="2295"/>
              </w:tabs>
              <w:jc w:val="both"/>
              <w:rPr>
                <w:lang w:val="ro-MD"/>
              </w:rPr>
            </w:pPr>
          </w:p>
          <w:p w14:paraId="4A6AA04E" w14:textId="77777777" w:rsidR="00174390" w:rsidRPr="002B51B7" w:rsidRDefault="00174390" w:rsidP="00474615">
            <w:pPr>
              <w:tabs>
                <w:tab w:val="left" w:pos="2295"/>
              </w:tabs>
              <w:jc w:val="both"/>
              <w:rPr>
                <w:lang w:val="ro-MD"/>
              </w:rPr>
            </w:pPr>
          </w:p>
          <w:p w14:paraId="7794B5F0" w14:textId="77777777" w:rsidR="00174390" w:rsidRPr="002B51B7" w:rsidRDefault="00174390" w:rsidP="00474615">
            <w:pPr>
              <w:tabs>
                <w:tab w:val="left" w:pos="2295"/>
              </w:tabs>
              <w:jc w:val="both"/>
              <w:rPr>
                <w:lang w:val="ro-MD"/>
              </w:rPr>
            </w:pPr>
          </w:p>
          <w:p w14:paraId="1F149DB8" w14:textId="77777777" w:rsidR="00174390" w:rsidRPr="002B51B7" w:rsidRDefault="00174390" w:rsidP="00474615">
            <w:pPr>
              <w:tabs>
                <w:tab w:val="left" w:pos="2295"/>
              </w:tabs>
              <w:jc w:val="both"/>
              <w:rPr>
                <w:lang w:val="ro-MD"/>
              </w:rPr>
            </w:pPr>
          </w:p>
          <w:p w14:paraId="74F3541D" w14:textId="77777777" w:rsidR="00174390" w:rsidRPr="002B51B7" w:rsidRDefault="00174390" w:rsidP="00474615">
            <w:pPr>
              <w:tabs>
                <w:tab w:val="left" w:pos="2295"/>
              </w:tabs>
              <w:jc w:val="both"/>
              <w:rPr>
                <w:lang w:val="ro-MD"/>
              </w:rPr>
            </w:pPr>
          </w:p>
          <w:p w14:paraId="35EEC62F" w14:textId="77777777" w:rsidR="00174390" w:rsidRPr="002B51B7" w:rsidRDefault="00174390" w:rsidP="00474615">
            <w:pPr>
              <w:tabs>
                <w:tab w:val="left" w:pos="2295"/>
              </w:tabs>
              <w:jc w:val="both"/>
              <w:rPr>
                <w:b/>
                <w:lang w:val="ro-MD"/>
              </w:rPr>
            </w:pPr>
            <w:r w:rsidRPr="002B51B7">
              <w:rPr>
                <w:b/>
                <w:lang w:val="ro-MD"/>
              </w:rPr>
              <w:t xml:space="preserve">       SPECIFICAŢII TEHNICE</w:t>
            </w:r>
          </w:p>
          <w:p w14:paraId="2435D769" w14:textId="77777777" w:rsidR="00174390" w:rsidRPr="002B51B7" w:rsidRDefault="00174390" w:rsidP="00474615">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174390" w:rsidRPr="002B51B7" w14:paraId="7EE6A720" w14:textId="77777777" w:rsidTr="00474615">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095A4EC" w14:textId="77777777" w:rsidR="00174390" w:rsidRPr="002B51B7" w:rsidRDefault="00174390" w:rsidP="00474615">
                  <w:pPr>
                    <w:jc w:val="both"/>
                    <w:rPr>
                      <w:b/>
                      <w:bCs/>
                      <w:noProof w:val="0"/>
                      <w:lang w:val="ro-MD"/>
                    </w:rPr>
                  </w:pPr>
                  <w:r w:rsidRPr="002B51B7">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7E4BA0A" w14:textId="77777777" w:rsidR="00174390" w:rsidRPr="002B51B7" w:rsidRDefault="00174390" w:rsidP="00474615">
                  <w:pPr>
                    <w:jc w:val="center"/>
                    <w:rPr>
                      <w:b/>
                      <w:bCs/>
                      <w:noProof w:val="0"/>
                      <w:lang w:val="ro-MD"/>
                    </w:rPr>
                  </w:pPr>
                  <w:r w:rsidRPr="002B51B7">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C1F657" w14:textId="77777777" w:rsidR="00174390" w:rsidRPr="002B51B7" w:rsidRDefault="00174390" w:rsidP="00474615">
                  <w:pPr>
                    <w:jc w:val="both"/>
                    <w:rPr>
                      <w:b/>
                      <w:bCs/>
                      <w:noProof w:val="0"/>
                      <w:lang w:val="ro-MD"/>
                    </w:rPr>
                  </w:pPr>
                  <w:r w:rsidRPr="002B51B7">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8141FE1" w14:textId="77777777" w:rsidR="00174390" w:rsidRPr="002B51B7" w:rsidRDefault="00174390" w:rsidP="00474615">
                  <w:pPr>
                    <w:jc w:val="center"/>
                    <w:rPr>
                      <w:b/>
                      <w:lang w:val="ro-MD"/>
                    </w:rPr>
                  </w:pPr>
                  <w:r w:rsidRPr="002B51B7">
                    <w:rPr>
                      <w:b/>
                      <w:lang w:val="ro-MD"/>
                    </w:rPr>
                    <w:t>Specificarea tehnică deplină solicitată de către autoritatea contractantă</w:t>
                  </w:r>
                </w:p>
                <w:p w14:paraId="2717BE07" w14:textId="77777777" w:rsidR="00174390" w:rsidRPr="002B51B7" w:rsidRDefault="00174390" w:rsidP="00474615">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4E1CA5D" w14:textId="77777777" w:rsidR="00174390" w:rsidRPr="002B51B7" w:rsidRDefault="00174390" w:rsidP="00474615">
                  <w:pPr>
                    <w:jc w:val="center"/>
                    <w:rPr>
                      <w:b/>
                      <w:lang w:val="ro-MD"/>
                    </w:rPr>
                  </w:pPr>
                  <w:r w:rsidRPr="002B51B7">
                    <w:rPr>
                      <w:b/>
                      <w:bCs/>
                      <w:noProof w:val="0"/>
                      <w:lang w:val="ro-MD"/>
                    </w:rPr>
                    <w:t xml:space="preserve">Specificarea tehnică </w:t>
                  </w:r>
                  <w:r w:rsidRPr="002B51B7">
                    <w:rPr>
                      <w:b/>
                      <w:lang w:val="ro-MD"/>
                    </w:rPr>
                    <w:t>deplină propusă de către ofertant</w:t>
                  </w:r>
                </w:p>
                <w:p w14:paraId="751D37FC" w14:textId="77777777" w:rsidR="00174390" w:rsidRPr="002B51B7" w:rsidRDefault="00174390" w:rsidP="00474615">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CF9B574" w14:textId="77777777" w:rsidR="00174390" w:rsidRPr="002B51B7" w:rsidRDefault="00174390" w:rsidP="00474615">
                  <w:pPr>
                    <w:ind w:right="943"/>
                    <w:jc w:val="center"/>
                    <w:rPr>
                      <w:b/>
                      <w:bCs/>
                      <w:noProof w:val="0"/>
                      <w:lang w:val="ro-MD"/>
                    </w:rPr>
                  </w:pPr>
                  <w:r w:rsidRPr="002B51B7">
                    <w:rPr>
                      <w:b/>
                      <w:bCs/>
                      <w:noProof w:val="0"/>
                      <w:lang w:val="ro-MD"/>
                    </w:rPr>
                    <w:t>Standarde de</w:t>
                  </w:r>
                </w:p>
                <w:p w14:paraId="12B32D89" w14:textId="77777777" w:rsidR="00174390" w:rsidRPr="002B51B7" w:rsidRDefault="00174390" w:rsidP="00474615">
                  <w:pPr>
                    <w:ind w:right="943"/>
                    <w:jc w:val="center"/>
                    <w:rPr>
                      <w:b/>
                      <w:bCs/>
                      <w:noProof w:val="0"/>
                      <w:lang w:val="ro-MD"/>
                    </w:rPr>
                  </w:pPr>
                  <w:proofErr w:type="spellStart"/>
                  <w:r w:rsidRPr="002B51B7">
                    <w:rPr>
                      <w:b/>
                      <w:bCs/>
                      <w:noProof w:val="0"/>
                      <w:lang w:val="ro-MD"/>
                    </w:rPr>
                    <w:t>referinţă</w:t>
                  </w:r>
                  <w:proofErr w:type="spellEnd"/>
                </w:p>
              </w:tc>
            </w:tr>
            <w:tr w:rsidR="00174390" w:rsidRPr="002B51B7" w14:paraId="1BF83D40" w14:textId="77777777" w:rsidTr="00474615">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A665F7" w14:textId="77777777" w:rsidR="00174390" w:rsidRPr="002B51B7" w:rsidRDefault="00174390" w:rsidP="00474615">
                  <w:pPr>
                    <w:jc w:val="both"/>
                    <w:rPr>
                      <w:noProof w:val="0"/>
                      <w:lang w:val="ro-MD"/>
                    </w:rPr>
                  </w:pPr>
                  <w:r w:rsidRPr="002B51B7">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A2B1F0" w14:textId="77777777" w:rsidR="00174390" w:rsidRPr="002B51B7" w:rsidRDefault="00174390" w:rsidP="00474615">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7910BBE" w14:textId="77777777" w:rsidR="00174390" w:rsidRPr="002B51B7" w:rsidRDefault="00174390" w:rsidP="00474615">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7C63C4" w14:textId="77777777" w:rsidR="00174390" w:rsidRPr="002B51B7" w:rsidRDefault="00174390" w:rsidP="00474615">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0C5E0D" w14:textId="77777777" w:rsidR="00174390" w:rsidRPr="002B51B7" w:rsidRDefault="00174390" w:rsidP="00474615">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80D856" w14:textId="77777777" w:rsidR="00174390" w:rsidRPr="002B51B7" w:rsidRDefault="00174390" w:rsidP="00474615">
                  <w:pPr>
                    <w:jc w:val="both"/>
                    <w:rPr>
                      <w:noProof w:val="0"/>
                      <w:lang w:val="ro-MD"/>
                    </w:rPr>
                  </w:pPr>
                </w:p>
              </w:tc>
            </w:tr>
            <w:tr w:rsidR="00174390" w:rsidRPr="002B51B7" w14:paraId="47920A12" w14:textId="77777777" w:rsidTr="00474615">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528A35" w14:textId="77777777" w:rsidR="00174390" w:rsidRPr="002B51B7" w:rsidRDefault="00174390" w:rsidP="00474615">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8CD173" w14:textId="77777777" w:rsidR="00174390" w:rsidRPr="002B51B7" w:rsidRDefault="00174390" w:rsidP="00474615">
                  <w:pPr>
                    <w:jc w:val="both"/>
                    <w:rPr>
                      <w:noProof w:val="0"/>
                      <w:lang w:val="ro-MD"/>
                    </w:rPr>
                  </w:pPr>
                  <w:r w:rsidRPr="002B51B7">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4BD31C" w14:textId="77777777" w:rsidR="00174390" w:rsidRPr="002B51B7" w:rsidRDefault="00174390" w:rsidP="00474615">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EECB11" w14:textId="77777777" w:rsidR="00174390" w:rsidRPr="002B51B7" w:rsidRDefault="00174390" w:rsidP="00474615">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11953" w14:textId="77777777" w:rsidR="00174390" w:rsidRPr="002B51B7" w:rsidRDefault="00174390" w:rsidP="00474615">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65704D" w14:textId="77777777" w:rsidR="00174390" w:rsidRPr="002B51B7" w:rsidRDefault="00174390" w:rsidP="00474615">
                  <w:pPr>
                    <w:jc w:val="both"/>
                    <w:rPr>
                      <w:noProof w:val="0"/>
                      <w:lang w:val="ro-MD"/>
                    </w:rPr>
                  </w:pPr>
                </w:p>
              </w:tc>
            </w:tr>
            <w:tr w:rsidR="00174390" w:rsidRPr="002B51B7" w14:paraId="657ED291" w14:textId="77777777" w:rsidTr="00474615">
              <w:tc>
                <w:tcPr>
                  <w:tcW w:w="2261" w:type="dxa"/>
                  <w:gridSpan w:val="2"/>
                  <w:tcBorders>
                    <w:top w:val="single" w:sz="6" w:space="0" w:color="000000"/>
                    <w:left w:val="nil"/>
                    <w:bottom w:val="nil"/>
                    <w:right w:val="nil"/>
                  </w:tcBorders>
                </w:tcPr>
                <w:p w14:paraId="4899350C" w14:textId="77777777" w:rsidR="00174390" w:rsidRPr="002B51B7" w:rsidRDefault="00174390" w:rsidP="00474615">
                  <w:pPr>
                    <w:jc w:val="both"/>
                    <w:rPr>
                      <w:noProof w:val="0"/>
                      <w:lang w:val="ro-MD"/>
                    </w:rPr>
                  </w:pPr>
                </w:p>
                <w:p w14:paraId="3894E567" w14:textId="77777777" w:rsidR="00174390" w:rsidRPr="002B51B7" w:rsidRDefault="00174390" w:rsidP="00474615">
                  <w:pPr>
                    <w:jc w:val="both"/>
                    <w:rPr>
                      <w:noProof w:val="0"/>
                      <w:lang w:val="ro-MD"/>
                    </w:rPr>
                  </w:pPr>
                </w:p>
                <w:p w14:paraId="4331644E" w14:textId="77777777" w:rsidR="00174390" w:rsidRPr="002B51B7" w:rsidRDefault="00174390" w:rsidP="00474615">
                  <w:pPr>
                    <w:jc w:val="both"/>
                    <w:rPr>
                      <w:noProof w:val="0"/>
                      <w:lang w:val="ro-MD"/>
                    </w:rPr>
                  </w:pPr>
                </w:p>
                <w:p w14:paraId="58E1CD8A" w14:textId="77777777" w:rsidR="00174390" w:rsidRPr="002B51B7" w:rsidRDefault="00174390" w:rsidP="00474615">
                  <w:pPr>
                    <w:jc w:val="both"/>
                    <w:rPr>
                      <w:noProof w:val="0"/>
                      <w:lang w:val="ro-MD"/>
                    </w:rPr>
                  </w:pPr>
                </w:p>
                <w:p w14:paraId="699712BA" w14:textId="77777777" w:rsidR="00174390" w:rsidRPr="002B51B7" w:rsidRDefault="00174390" w:rsidP="00474615">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3B6637A" w14:textId="77777777" w:rsidR="00174390" w:rsidRPr="002B51B7" w:rsidRDefault="00174390" w:rsidP="00474615">
                  <w:pPr>
                    <w:jc w:val="both"/>
                    <w:rPr>
                      <w:noProof w:val="0"/>
                      <w:lang w:val="ro-MD"/>
                    </w:rPr>
                  </w:pPr>
                  <w:r w:rsidRPr="002B51B7">
                    <w:rPr>
                      <w:noProof w:val="0"/>
                      <w:lang w:val="ro-MD"/>
                    </w:rPr>
                    <w:t> </w:t>
                  </w:r>
                </w:p>
                <w:p w14:paraId="67132D76" w14:textId="77777777" w:rsidR="00174390" w:rsidRPr="002B51B7" w:rsidRDefault="00174390" w:rsidP="00474615">
                  <w:pPr>
                    <w:jc w:val="center"/>
                    <w:rPr>
                      <w:b/>
                      <w:bCs/>
                      <w:noProof w:val="0"/>
                      <w:lang w:val="ro-MD"/>
                    </w:rPr>
                  </w:pPr>
                </w:p>
                <w:p w14:paraId="65C40884" w14:textId="77777777" w:rsidR="00174390" w:rsidRPr="002B51B7" w:rsidRDefault="00174390" w:rsidP="00474615">
                  <w:pPr>
                    <w:jc w:val="center"/>
                    <w:rPr>
                      <w:b/>
                      <w:bCs/>
                      <w:noProof w:val="0"/>
                      <w:lang w:val="ro-MD"/>
                    </w:rPr>
                  </w:pPr>
                </w:p>
                <w:p w14:paraId="2C87AB70" w14:textId="77777777" w:rsidR="00174390" w:rsidRPr="002B51B7" w:rsidRDefault="00174390" w:rsidP="00474615">
                  <w:pPr>
                    <w:jc w:val="center"/>
                    <w:rPr>
                      <w:b/>
                      <w:bCs/>
                      <w:noProof w:val="0"/>
                      <w:lang w:val="ro-MD"/>
                    </w:rPr>
                  </w:pPr>
                </w:p>
                <w:p w14:paraId="6BC8A859" w14:textId="77777777" w:rsidR="00174390" w:rsidRPr="002B51B7" w:rsidRDefault="00174390" w:rsidP="00474615">
                  <w:pPr>
                    <w:jc w:val="center"/>
                    <w:rPr>
                      <w:b/>
                      <w:bCs/>
                      <w:noProof w:val="0"/>
                      <w:lang w:val="ro-MD"/>
                    </w:rPr>
                  </w:pPr>
                </w:p>
                <w:p w14:paraId="0BEF552C" w14:textId="77777777" w:rsidR="00174390" w:rsidRPr="002B51B7" w:rsidRDefault="00174390" w:rsidP="00474615">
                  <w:pPr>
                    <w:jc w:val="center"/>
                    <w:rPr>
                      <w:b/>
                      <w:bCs/>
                      <w:noProof w:val="0"/>
                      <w:lang w:val="ro-MD"/>
                    </w:rPr>
                  </w:pPr>
                </w:p>
                <w:p w14:paraId="77A32FC1" w14:textId="77777777" w:rsidR="00174390" w:rsidRPr="002B51B7" w:rsidRDefault="00174390" w:rsidP="00474615">
                  <w:pPr>
                    <w:jc w:val="center"/>
                    <w:rPr>
                      <w:b/>
                      <w:bCs/>
                      <w:noProof w:val="0"/>
                      <w:lang w:val="ro-MD"/>
                    </w:rPr>
                  </w:pPr>
                </w:p>
                <w:p w14:paraId="4A6BF6D9" w14:textId="77777777" w:rsidR="00174390" w:rsidRPr="002B51B7" w:rsidRDefault="00174390" w:rsidP="00474615">
                  <w:pPr>
                    <w:rPr>
                      <w:b/>
                      <w:bCs/>
                      <w:noProof w:val="0"/>
                      <w:lang w:val="ro-MD"/>
                    </w:rPr>
                  </w:pPr>
                  <w:r w:rsidRPr="002B51B7">
                    <w:rPr>
                      <w:b/>
                      <w:bCs/>
                      <w:noProof w:val="0"/>
                      <w:lang w:val="ro-MD"/>
                    </w:rPr>
                    <w:t xml:space="preserve">                 SEMNĂTURILE PĂRŢILOR</w:t>
                  </w:r>
                </w:p>
                <w:p w14:paraId="2AE9C6DD" w14:textId="77777777" w:rsidR="00174390" w:rsidRPr="002B51B7" w:rsidRDefault="00174390" w:rsidP="00474615">
                  <w:pPr>
                    <w:rPr>
                      <w:noProof w:val="0"/>
                      <w:lang w:val="ro-MD"/>
                    </w:rPr>
                  </w:pPr>
                </w:p>
              </w:tc>
            </w:tr>
            <w:tr w:rsidR="00174390" w:rsidRPr="002B51B7" w14:paraId="7DCC0F19" w14:textId="77777777" w:rsidTr="00474615">
              <w:tc>
                <w:tcPr>
                  <w:tcW w:w="4763" w:type="dxa"/>
                  <w:gridSpan w:val="4"/>
                  <w:tcBorders>
                    <w:top w:val="nil"/>
                    <w:left w:val="nil"/>
                    <w:bottom w:val="nil"/>
                    <w:right w:val="nil"/>
                  </w:tcBorders>
                  <w:tcMar>
                    <w:top w:w="24" w:type="dxa"/>
                    <w:left w:w="48" w:type="dxa"/>
                    <w:bottom w:w="24" w:type="dxa"/>
                    <w:right w:w="48" w:type="dxa"/>
                  </w:tcMar>
                  <w:hideMark/>
                </w:tcPr>
                <w:p w14:paraId="4D60ED0D" w14:textId="77777777" w:rsidR="00174390" w:rsidRPr="002B51B7" w:rsidRDefault="00174390" w:rsidP="00474615">
                  <w:pPr>
                    <w:jc w:val="center"/>
                    <w:rPr>
                      <w:noProof w:val="0"/>
                      <w:lang w:val="ro-MD"/>
                    </w:rPr>
                  </w:pPr>
                  <w:r w:rsidRPr="002B51B7">
                    <w:rPr>
                      <w:b/>
                      <w:bCs/>
                      <w:noProof w:val="0"/>
                      <w:lang w:val="ro-MD"/>
                    </w:rPr>
                    <w:t>ANTREPRENORUL</w:t>
                  </w:r>
                </w:p>
                <w:p w14:paraId="1A72E68A" w14:textId="77777777" w:rsidR="00174390" w:rsidRPr="002B51B7" w:rsidRDefault="00174390" w:rsidP="00474615">
                  <w:pPr>
                    <w:ind w:firstLine="567"/>
                    <w:jc w:val="both"/>
                    <w:rPr>
                      <w:noProof w:val="0"/>
                      <w:lang w:val="ro-MD"/>
                    </w:rPr>
                  </w:pPr>
                  <w:r w:rsidRPr="002B51B7">
                    <w:rPr>
                      <w:noProof w:val="0"/>
                      <w:lang w:val="ro-MD"/>
                    </w:rPr>
                    <w:t> </w:t>
                  </w:r>
                </w:p>
                <w:p w14:paraId="4502F54E" w14:textId="77777777" w:rsidR="00174390" w:rsidRPr="002B51B7" w:rsidRDefault="00174390" w:rsidP="00474615">
                  <w:pPr>
                    <w:ind w:firstLine="567"/>
                    <w:rPr>
                      <w:noProof w:val="0"/>
                      <w:lang w:val="ro-MD"/>
                    </w:rPr>
                  </w:pPr>
                </w:p>
                <w:p w14:paraId="1D897B84" w14:textId="77777777" w:rsidR="00174390" w:rsidRPr="002B51B7" w:rsidRDefault="00174390" w:rsidP="00474615">
                  <w:pPr>
                    <w:ind w:firstLine="567"/>
                    <w:rPr>
                      <w:noProof w:val="0"/>
                      <w:lang w:val="ro-MD"/>
                    </w:rPr>
                  </w:pPr>
                </w:p>
              </w:tc>
              <w:tc>
                <w:tcPr>
                  <w:tcW w:w="50" w:type="dxa"/>
                  <w:tcBorders>
                    <w:top w:val="nil"/>
                    <w:left w:val="nil"/>
                    <w:bottom w:val="nil"/>
                    <w:right w:val="nil"/>
                  </w:tcBorders>
                </w:tcPr>
                <w:p w14:paraId="3E544A0D" w14:textId="77777777" w:rsidR="00174390" w:rsidRPr="002B51B7" w:rsidRDefault="00174390" w:rsidP="00474615">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2A9990F" w14:textId="77777777" w:rsidR="00174390" w:rsidRPr="002B51B7" w:rsidRDefault="00174390" w:rsidP="00474615">
                  <w:pPr>
                    <w:rPr>
                      <w:noProof w:val="0"/>
                      <w:lang w:val="ro-MD"/>
                    </w:rPr>
                  </w:pPr>
                  <w:r w:rsidRPr="002B51B7">
                    <w:rPr>
                      <w:b/>
                      <w:bCs/>
                      <w:noProof w:val="0"/>
                      <w:lang w:val="ro-MD"/>
                    </w:rPr>
                    <w:t xml:space="preserve">                               BENEFICIAR</w:t>
                  </w:r>
                </w:p>
                <w:p w14:paraId="7F61A119" w14:textId="77777777" w:rsidR="00174390" w:rsidRPr="002B51B7" w:rsidRDefault="00174390" w:rsidP="00474615">
                  <w:pPr>
                    <w:ind w:firstLine="567"/>
                    <w:jc w:val="both"/>
                    <w:rPr>
                      <w:noProof w:val="0"/>
                      <w:lang w:val="ro-MD"/>
                    </w:rPr>
                  </w:pPr>
                  <w:r w:rsidRPr="002B51B7">
                    <w:rPr>
                      <w:noProof w:val="0"/>
                      <w:lang w:val="ro-MD"/>
                    </w:rPr>
                    <w:t> </w:t>
                  </w:r>
                </w:p>
                <w:p w14:paraId="5F6E3550" w14:textId="77777777" w:rsidR="00174390" w:rsidRPr="002B51B7" w:rsidRDefault="00174390" w:rsidP="00474615">
                  <w:pPr>
                    <w:rPr>
                      <w:noProof w:val="0"/>
                      <w:lang w:val="ro-MD"/>
                    </w:rPr>
                  </w:pPr>
                </w:p>
                <w:p w14:paraId="22003A5F" w14:textId="77777777" w:rsidR="00174390" w:rsidRPr="002B51B7" w:rsidRDefault="00174390" w:rsidP="00474615">
                  <w:pPr>
                    <w:jc w:val="both"/>
                    <w:rPr>
                      <w:noProof w:val="0"/>
                      <w:lang w:val="ro-MD"/>
                    </w:rPr>
                  </w:pPr>
                </w:p>
              </w:tc>
            </w:tr>
          </w:tbl>
          <w:p w14:paraId="186C21F4" w14:textId="77777777" w:rsidR="00174390" w:rsidRPr="002B51B7" w:rsidRDefault="00174390" w:rsidP="00474615">
            <w:pPr>
              <w:tabs>
                <w:tab w:val="left" w:pos="2295"/>
              </w:tabs>
              <w:jc w:val="both"/>
              <w:rPr>
                <w:lang w:val="ro-MD"/>
              </w:rPr>
            </w:pPr>
          </w:p>
          <w:p w14:paraId="075F4877" w14:textId="77777777" w:rsidR="00174390" w:rsidRPr="002B51B7" w:rsidRDefault="00174390" w:rsidP="00474615">
            <w:pPr>
              <w:tabs>
                <w:tab w:val="left" w:pos="2295"/>
              </w:tabs>
              <w:jc w:val="both"/>
              <w:rPr>
                <w:lang w:val="ro-MD"/>
              </w:rPr>
            </w:pPr>
          </w:p>
          <w:p w14:paraId="6D6BA0E5" w14:textId="77777777" w:rsidR="00174390" w:rsidRPr="002B51B7" w:rsidRDefault="00174390" w:rsidP="00474615">
            <w:pPr>
              <w:tabs>
                <w:tab w:val="left" w:pos="2295"/>
              </w:tabs>
              <w:jc w:val="both"/>
              <w:rPr>
                <w:lang w:val="ro-MD"/>
              </w:rPr>
            </w:pPr>
          </w:p>
          <w:p w14:paraId="55085CB6" w14:textId="77777777" w:rsidR="00174390" w:rsidRPr="002B51B7" w:rsidRDefault="00174390" w:rsidP="00474615">
            <w:pPr>
              <w:tabs>
                <w:tab w:val="left" w:pos="2295"/>
              </w:tabs>
              <w:jc w:val="both"/>
              <w:rPr>
                <w:lang w:val="ro-MD"/>
              </w:rPr>
            </w:pPr>
          </w:p>
          <w:p w14:paraId="3CD9A522" w14:textId="77777777" w:rsidR="00174390" w:rsidRPr="002B51B7" w:rsidRDefault="00174390" w:rsidP="00474615">
            <w:pPr>
              <w:tabs>
                <w:tab w:val="left" w:pos="2295"/>
              </w:tabs>
              <w:jc w:val="both"/>
              <w:rPr>
                <w:lang w:val="ro-MD"/>
              </w:rPr>
            </w:pPr>
          </w:p>
          <w:p w14:paraId="04A0DC3A" w14:textId="77777777" w:rsidR="00174390" w:rsidRPr="002B51B7" w:rsidRDefault="00174390" w:rsidP="00474615">
            <w:pPr>
              <w:tabs>
                <w:tab w:val="left" w:pos="2295"/>
              </w:tabs>
              <w:jc w:val="both"/>
              <w:rPr>
                <w:lang w:val="ro-MD"/>
              </w:rPr>
            </w:pPr>
          </w:p>
          <w:p w14:paraId="2A2D4C80" w14:textId="77777777" w:rsidR="00174390" w:rsidRPr="002B51B7" w:rsidRDefault="00174390" w:rsidP="00474615">
            <w:pPr>
              <w:tabs>
                <w:tab w:val="left" w:pos="2295"/>
              </w:tabs>
              <w:jc w:val="both"/>
              <w:rPr>
                <w:lang w:val="ro-MD"/>
              </w:rPr>
            </w:pPr>
          </w:p>
          <w:p w14:paraId="26DCA384" w14:textId="77777777" w:rsidR="00174390" w:rsidRPr="002B51B7" w:rsidRDefault="00174390" w:rsidP="00474615">
            <w:pPr>
              <w:tabs>
                <w:tab w:val="left" w:pos="2295"/>
              </w:tabs>
              <w:jc w:val="both"/>
              <w:rPr>
                <w:lang w:val="ro-MD"/>
              </w:rPr>
            </w:pPr>
          </w:p>
          <w:p w14:paraId="7979D0B2" w14:textId="77777777" w:rsidR="00174390" w:rsidRPr="002B51B7" w:rsidRDefault="00174390" w:rsidP="00474615">
            <w:pPr>
              <w:tabs>
                <w:tab w:val="left" w:pos="2295"/>
              </w:tabs>
              <w:jc w:val="both"/>
              <w:rPr>
                <w:lang w:val="ro-MD"/>
              </w:rPr>
            </w:pPr>
          </w:p>
          <w:p w14:paraId="51484362" w14:textId="77777777" w:rsidR="00174390" w:rsidRPr="002B51B7" w:rsidRDefault="00174390" w:rsidP="00474615">
            <w:pPr>
              <w:tabs>
                <w:tab w:val="left" w:pos="2295"/>
              </w:tabs>
              <w:jc w:val="both"/>
              <w:rPr>
                <w:lang w:val="ro-MD"/>
              </w:rPr>
            </w:pPr>
          </w:p>
          <w:p w14:paraId="5C4DF738" w14:textId="77777777" w:rsidR="00174390" w:rsidRPr="002B51B7" w:rsidRDefault="00174390" w:rsidP="00474615">
            <w:pPr>
              <w:tabs>
                <w:tab w:val="left" w:pos="2295"/>
              </w:tabs>
              <w:jc w:val="both"/>
              <w:rPr>
                <w:lang w:val="ro-MD"/>
              </w:rPr>
            </w:pPr>
          </w:p>
          <w:p w14:paraId="3611F969" w14:textId="77777777" w:rsidR="00174390" w:rsidRPr="002B51B7" w:rsidRDefault="00174390" w:rsidP="00474615">
            <w:pPr>
              <w:tabs>
                <w:tab w:val="left" w:pos="2295"/>
              </w:tabs>
              <w:jc w:val="both"/>
              <w:rPr>
                <w:lang w:val="ro-MD"/>
              </w:rPr>
            </w:pPr>
          </w:p>
          <w:p w14:paraId="6A99F15B" w14:textId="77777777" w:rsidR="00174390" w:rsidRPr="002B51B7" w:rsidRDefault="00174390" w:rsidP="00474615">
            <w:pPr>
              <w:tabs>
                <w:tab w:val="left" w:pos="2295"/>
              </w:tabs>
              <w:jc w:val="both"/>
              <w:rPr>
                <w:lang w:val="ro-MD"/>
              </w:rPr>
            </w:pPr>
          </w:p>
          <w:p w14:paraId="2ECD2373" w14:textId="77777777" w:rsidR="00174390" w:rsidRPr="002B51B7" w:rsidRDefault="00174390" w:rsidP="00474615">
            <w:pPr>
              <w:tabs>
                <w:tab w:val="left" w:pos="2295"/>
              </w:tabs>
              <w:jc w:val="both"/>
              <w:rPr>
                <w:lang w:val="ro-MD"/>
              </w:rPr>
            </w:pPr>
          </w:p>
          <w:p w14:paraId="0ED5C221" w14:textId="77777777" w:rsidR="00174390" w:rsidRPr="002B51B7" w:rsidRDefault="00174390" w:rsidP="00474615">
            <w:pPr>
              <w:tabs>
                <w:tab w:val="left" w:pos="2295"/>
              </w:tabs>
              <w:jc w:val="both"/>
              <w:rPr>
                <w:lang w:val="ro-MD"/>
              </w:rPr>
            </w:pPr>
          </w:p>
          <w:p w14:paraId="39852D2D" w14:textId="77777777" w:rsidR="00174390" w:rsidRPr="002B51B7" w:rsidRDefault="00174390" w:rsidP="00474615">
            <w:pPr>
              <w:tabs>
                <w:tab w:val="left" w:pos="2295"/>
              </w:tabs>
              <w:jc w:val="both"/>
              <w:rPr>
                <w:lang w:val="ro-MD"/>
              </w:rPr>
            </w:pPr>
          </w:p>
          <w:p w14:paraId="4522F23C" w14:textId="77777777" w:rsidR="00174390" w:rsidRPr="002B51B7" w:rsidRDefault="00174390" w:rsidP="00474615">
            <w:pPr>
              <w:tabs>
                <w:tab w:val="left" w:pos="2295"/>
              </w:tabs>
              <w:jc w:val="both"/>
              <w:rPr>
                <w:lang w:val="ro-MD"/>
              </w:rPr>
            </w:pPr>
          </w:p>
          <w:p w14:paraId="68B3CE4C" w14:textId="77777777" w:rsidR="00174390" w:rsidRPr="002B51B7" w:rsidRDefault="00174390" w:rsidP="00474615">
            <w:pPr>
              <w:tabs>
                <w:tab w:val="left" w:pos="2295"/>
              </w:tabs>
              <w:jc w:val="both"/>
              <w:rPr>
                <w:lang w:val="ro-MD"/>
              </w:rPr>
            </w:pPr>
          </w:p>
          <w:p w14:paraId="54FE2608" w14:textId="77777777" w:rsidR="00174390" w:rsidRPr="002B51B7" w:rsidRDefault="00174390" w:rsidP="00474615">
            <w:pPr>
              <w:jc w:val="right"/>
              <w:rPr>
                <w:noProof w:val="0"/>
                <w:lang w:val="ro-MD"/>
              </w:rPr>
            </w:pPr>
            <w:r w:rsidRPr="002B51B7">
              <w:rPr>
                <w:noProof w:val="0"/>
                <w:lang w:val="ro-MD"/>
              </w:rPr>
              <w:t>Anexa nr. 2</w:t>
            </w:r>
          </w:p>
          <w:p w14:paraId="3505D461" w14:textId="77777777" w:rsidR="00174390" w:rsidRPr="002B51B7" w:rsidRDefault="00174390" w:rsidP="00474615">
            <w:pPr>
              <w:jc w:val="right"/>
              <w:rPr>
                <w:noProof w:val="0"/>
                <w:lang w:val="ro-MD"/>
              </w:rPr>
            </w:pPr>
            <w:r w:rsidRPr="002B51B7">
              <w:rPr>
                <w:noProof w:val="0"/>
                <w:lang w:val="ro-MD"/>
              </w:rPr>
              <w:t>la Contractul nr.__________</w:t>
            </w:r>
          </w:p>
          <w:p w14:paraId="3BB14E0D" w14:textId="77777777" w:rsidR="00174390" w:rsidRPr="002B51B7" w:rsidRDefault="00174390" w:rsidP="00474615">
            <w:pPr>
              <w:jc w:val="right"/>
              <w:rPr>
                <w:noProof w:val="0"/>
                <w:lang w:val="ro-MD"/>
              </w:rPr>
            </w:pPr>
            <w:r w:rsidRPr="002B51B7">
              <w:rPr>
                <w:noProof w:val="0"/>
                <w:lang w:val="ro-MD"/>
              </w:rPr>
              <w:t>din “____” ________ 20___</w:t>
            </w:r>
          </w:p>
          <w:p w14:paraId="1C0C2723" w14:textId="77777777" w:rsidR="00174390" w:rsidRPr="002B51B7" w:rsidRDefault="00174390" w:rsidP="00474615">
            <w:pPr>
              <w:keepNext/>
              <w:keepLines/>
              <w:spacing w:before="200"/>
              <w:jc w:val="both"/>
              <w:outlineLvl w:val="2"/>
              <w:rPr>
                <w:noProof w:val="0"/>
                <w:lang w:val="ro-MD"/>
              </w:rPr>
            </w:pPr>
          </w:p>
          <w:p w14:paraId="19461819" w14:textId="77777777" w:rsidR="00174390" w:rsidRPr="002B51B7" w:rsidRDefault="00174390" w:rsidP="00474615">
            <w:pPr>
              <w:keepNext/>
              <w:keepLines/>
              <w:spacing w:before="200"/>
              <w:jc w:val="both"/>
              <w:outlineLvl w:val="2"/>
              <w:rPr>
                <w:noProof w:val="0"/>
                <w:lang w:val="ro-MD"/>
              </w:rPr>
            </w:pPr>
          </w:p>
          <w:p w14:paraId="31173B45" w14:textId="77777777" w:rsidR="00174390" w:rsidRPr="002B51B7" w:rsidRDefault="00174390" w:rsidP="00474615">
            <w:pPr>
              <w:ind w:firstLine="567"/>
              <w:jc w:val="both"/>
              <w:rPr>
                <w:b/>
                <w:noProof w:val="0"/>
                <w:lang w:val="ro-MD"/>
              </w:rPr>
            </w:pPr>
            <w:r w:rsidRPr="002B51B7">
              <w:rPr>
                <w:b/>
                <w:noProof w:val="0"/>
                <w:lang w:val="ro-MD"/>
              </w:rPr>
              <w:t>SPECIFICAŢII DE PREŢ</w:t>
            </w:r>
          </w:p>
          <w:p w14:paraId="634984C8" w14:textId="77777777" w:rsidR="00174390" w:rsidRPr="002B51B7" w:rsidRDefault="00174390" w:rsidP="00474615">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174390" w:rsidRPr="002B51B7" w14:paraId="6F22A719" w14:textId="77777777" w:rsidTr="00474615">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677C7C6" w14:textId="77777777" w:rsidR="00174390" w:rsidRPr="002B51B7" w:rsidRDefault="00174390" w:rsidP="00474615">
                  <w:pPr>
                    <w:ind w:right="-176"/>
                    <w:jc w:val="both"/>
                    <w:rPr>
                      <w:b/>
                      <w:bCs/>
                      <w:noProof w:val="0"/>
                      <w:lang w:val="ro-MD"/>
                    </w:rPr>
                  </w:pPr>
                  <w:r w:rsidRPr="002B51B7">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C37A59D" w14:textId="77777777" w:rsidR="00174390" w:rsidRPr="002B51B7" w:rsidRDefault="00174390" w:rsidP="00474615">
                  <w:pPr>
                    <w:tabs>
                      <w:tab w:val="left" w:pos="235"/>
                      <w:tab w:val="left" w:pos="378"/>
                    </w:tabs>
                    <w:ind w:left="-923"/>
                    <w:jc w:val="center"/>
                    <w:rPr>
                      <w:b/>
                      <w:bCs/>
                      <w:noProof w:val="0"/>
                      <w:lang w:val="ro-MD"/>
                    </w:rPr>
                  </w:pPr>
                  <w:r w:rsidRPr="002B51B7">
                    <w:rPr>
                      <w:b/>
                      <w:bCs/>
                      <w:noProof w:val="0"/>
                      <w:lang w:val="ro-MD"/>
                    </w:rPr>
                    <w:t xml:space="preserve">          Denumirea</w:t>
                  </w:r>
                </w:p>
                <w:p w14:paraId="4DD931BB" w14:textId="77777777" w:rsidR="00174390" w:rsidRPr="002B51B7" w:rsidRDefault="00174390" w:rsidP="00474615">
                  <w:pPr>
                    <w:tabs>
                      <w:tab w:val="left" w:pos="235"/>
                      <w:tab w:val="left" w:pos="378"/>
                    </w:tabs>
                    <w:ind w:left="-923"/>
                    <w:jc w:val="center"/>
                    <w:rPr>
                      <w:b/>
                      <w:bCs/>
                      <w:noProof w:val="0"/>
                      <w:lang w:val="ro-MD"/>
                    </w:rPr>
                  </w:pPr>
                  <w:r w:rsidRPr="002B51B7">
                    <w:rPr>
                      <w:b/>
                      <w:bCs/>
                      <w:noProof w:val="0"/>
                      <w:lang w:val="ro-MD"/>
                    </w:rPr>
                    <w:t xml:space="preserve">          lucrărilor</w:t>
                  </w:r>
                </w:p>
                <w:p w14:paraId="2055A788" w14:textId="77777777" w:rsidR="00174390" w:rsidRPr="002B51B7" w:rsidRDefault="00174390" w:rsidP="00474615">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08C2A8" w14:textId="77777777" w:rsidR="00174390" w:rsidRPr="002B51B7" w:rsidRDefault="00174390" w:rsidP="00474615">
                  <w:pPr>
                    <w:jc w:val="both"/>
                    <w:rPr>
                      <w:b/>
                      <w:bCs/>
                      <w:noProof w:val="0"/>
                      <w:lang w:val="ro-MD"/>
                    </w:rPr>
                  </w:pPr>
                  <w:r w:rsidRPr="002B51B7">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8206DFE" w14:textId="77777777" w:rsidR="00174390" w:rsidRPr="002B51B7" w:rsidRDefault="00174390" w:rsidP="00474615">
                  <w:pPr>
                    <w:jc w:val="center"/>
                    <w:rPr>
                      <w:b/>
                      <w:bCs/>
                      <w:noProof w:val="0"/>
                      <w:lang w:val="ro-MD"/>
                    </w:rPr>
                  </w:pPr>
                  <w:r w:rsidRPr="002B51B7">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F285D46" w14:textId="77777777" w:rsidR="00174390" w:rsidRPr="002B51B7" w:rsidRDefault="00174390" w:rsidP="00474615">
                  <w:pPr>
                    <w:jc w:val="both"/>
                    <w:rPr>
                      <w:b/>
                      <w:bCs/>
                      <w:noProof w:val="0"/>
                      <w:lang w:val="ro-MD"/>
                    </w:rPr>
                  </w:pPr>
                  <w:r w:rsidRPr="002B51B7">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A8F2284" w14:textId="77777777" w:rsidR="00174390" w:rsidRPr="002B51B7" w:rsidRDefault="00174390" w:rsidP="00474615">
                  <w:pPr>
                    <w:jc w:val="center"/>
                    <w:rPr>
                      <w:b/>
                      <w:bCs/>
                      <w:noProof w:val="0"/>
                      <w:lang w:val="ro-MD"/>
                    </w:rPr>
                  </w:pPr>
                  <w:proofErr w:type="spellStart"/>
                  <w:r w:rsidRPr="002B51B7">
                    <w:rPr>
                      <w:b/>
                      <w:bCs/>
                      <w:noProof w:val="0"/>
                      <w:lang w:val="ro-MD"/>
                    </w:rPr>
                    <w:t>Preţul</w:t>
                  </w:r>
                  <w:proofErr w:type="spellEnd"/>
                  <w:r w:rsidRPr="002B51B7">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2C04DC" w14:textId="77777777" w:rsidR="00174390" w:rsidRPr="002B51B7" w:rsidRDefault="00174390" w:rsidP="00474615">
                  <w:pPr>
                    <w:jc w:val="center"/>
                    <w:rPr>
                      <w:b/>
                      <w:bCs/>
                      <w:noProof w:val="0"/>
                      <w:lang w:val="ro-MD"/>
                    </w:rPr>
                  </w:pPr>
                  <w:proofErr w:type="spellStart"/>
                  <w:r w:rsidRPr="002B51B7">
                    <w:rPr>
                      <w:b/>
                      <w:bCs/>
                      <w:noProof w:val="0"/>
                      <w:lang w:val="ro-MD"/>
                    </w:rPr>
                    <w:t>Sumalei</w:t>
                  </w:r>
                  <w:proofErr w:type="spellEnd"/>
                  <w:r w:rsidRPr="002B51B7">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C33CC5" w14:textId="77777777" w:rsidR="00174390" w:rsidRPr="002B51B7" w:rsidRDefault="00174390" w:rsidP="00474615">
                  <w:pPr>
                    <w:jc w:val="center"/>
                    <w:rPr>
                      <w:b/>
                      <w:bCs/>
                      <w:noProof w:val="0"/>
                      <w:lang w:val="ro-MD"/>
                    </w:rPr>
                  </w:pPr>
                  <w:r w:rsidRPr="002B51B7">
                    <w:rPr>
                      <w:b/>
                      <w:bCs/>
                      <w:noProof w:val="0"/>
                      <w:lang w:val="ro-MD"/>
                    </w:rPr>
                    <w:t>Termenii de executare</w:t>
                  </w:r>
                </w:p>
                <w:p w14:paraId="03FF2B09" w14:textId="77777777" w:rsidR="00174390" w:rsidRPr="002B51B7" w:rsidRDefault="00174390" w:rsidP="00474615">
                  <w:pPr>
                    <w:tabs>
                      <w:tab w:val="left" w:pos="1134"/>
                    </w:tabs>
                    <w:ind w:left="720"/>
                    <w:outlineLvl w:val="0"/>
                    <w:rPr>
                      <w:b/>
                      <w:bCs/>
                      <w:noProof w:val="0"/>
                      <w:lang w:val="ro-MD"/>
                    </w:rPr>
                  </w:pPr>
                </w:p>
              </w:tc>
            </w:tr>
            <w:tr w:rsidR="00174390" w:rsidRPr="002B51B7" w14:paraId="103F138A" w14:textId="77777777" w:rsidTr="0047461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715814" w14:textId="77777777" w:rsidR="00174390" w:rsidRPr="002B51B7" w:rsidRDefault="00174390" w:rsidP="00474615">
                  <w:pPr>
                    <w:jc w:val="both"/>
                    <w:rPr>
                      <w:noProof w:val="0"/>
                      <w:lang w:val="ro-MD"/>
                    </w:rPr>
                  </w:pPr>
                  <w:r w:rsidRPr="002B51B7">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4CC39E" w14:textId="77777777" w:rsidR="00174390" w:rsidRPr="002B51B7" w:rsidRDefault="00174390" w:rsidP="00474615">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F961C2" w14:textId="77777777" w:rsidR="00174390" w:rsidRPr="002B51B7" w:rsidRDefault="00174390" w:rsidP="00474615">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32835C0" w14:textId="77777777" w:rsidR="00174390" w:rsidRPr="002B51B7" w:rsidRDefault="00174390" w:rsidP="00474615">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8A304A1" w14:textId="77777777" w:rsidR="00174390" w:rsidRPr="002B51B7" w:rsidRDefault="00174390" w:rsidP="00474615">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F57452" w14:textId="77777777" w:rsidR="00174390" w:rsidRPr="002B51B7" w:rsidRDefault="00174390" w:rsidP="00474615">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7C53D7" w14:textId="77777777" w:rsidR="00174390" w:rsidRPr="002B51B7" w:rsidRDefault="00174390" w:rsidP="00474615">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A94816" w14:textId="77777777" w:rsidR="00174390" w:rsidRPr="002B51B7" w:rsidRDefault="00174390" w:rsidP="00474615">
                  <w:pPr>
                    <w:keepNext/>
                    <w:keepLines/>
                    <w:spacing w:before="200"/>
                    <w:jc w:val="both"/>
                    <w:outlineLvl w:val="2"/>
                    <w:rPr>
                      <w:noProof w:val="0"/>
                      <w:lang w:val="ro-MD"/>
                    </w:rPr>
                  </w:pPr>
                </w:p>
              </w:tc>
            </w:tr>
            <w:tr w:rsidR="00174390" w:rsidRPr="002B51B7" w14:paraId="6EF5E99F" w14:textId="77777777" w:rsidTr="0047461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DD5AAA" w14:textId="77777777" w:rsidR="00174390" w:rsidRPr="002B51B7" w:rsidRDefault="00174390" w:rsidP="00474615">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EC1B2C" w14:textId="77777777" w:rsidR="00174390" w:rsidRPr="002B51B7" w:rsidRDefault="00174390" w:rsidP="00474615">
                  <w:pPr>
                    <w:jc w:val="both"/>
                    <w:rPr>
                      <w:noProof w:val="0"/>
                      <w:lang w:val="ro-MD"/>
                    </w:rPr>
                  </w:pPr>
                  <w:r w:rsidRPr="002B51B7">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DB6B02" w14:textId="77777777" w:rsidR="00174390" w:rsidRPr="002B51B7" w:rsidRDefault="00174390" w:rsidP="00474615">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A507AA" w14:textId="77777777" w:rsidR="00174390" w:rsidRPr="002B51B7" w:rsidRDefault="00174390" w:rsidP="00474615">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23D9BA" w14:textId="77777777" w:rsidR="00174390" w:rsidRPr="002B51B7" w:rsidRDefault="00174390" w:rsidP="00474615">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648DA9" w14:textId="77777777" w:rsidR="00174390" w:rsidRPr="002B51B7" w:rsidRDefault="00174390" w:rsidP="00474615">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9B651D" w14:textId="77777777" w:rsidR="00174390" w:rsidRPr="002B51B7" w:rsidRDefault="00174390" w:rsidP="00474615">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82BF68" w14:textId="77777777" w:rsidR="00174390" w:rsidRPr="002B51B7" w:rsidRDefault="00174390" w:rsidP="00474615">
                  <w:pPr>
                    <w:keepNext/>
                    <w:keepLines/>
                    <w:spacing w:before="200"/>
                    <w:jc w:val="both"/>
                    <w:outlineLvl w:val="2"/>
                    <w:rPr>
                      <w:noProof w:val="0"/>
                      <w:lang w:val="ro-MD"/>
                    </w:rPr>
                  </w:pPr>
                </w:p>
              </w:tc>
            </w:tr>
            <w:tr w:rsidR="00174390" w:rsidRPr="002B51B7" w14:paraId="674EF349" w14:textId="77777777" w:rsidTr="00474615">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6B1067E1" w14:textId="77777777" w:rsidR="00174390" w:rsidRPr="002B51B7" w:rsidRDefault="00174390" w:rsidP="00474615">
                  <w:pPr>
                    <w:jc w:val="both"/>
                    <w:rPr>
                      <w:noProof w:val="0"/>
                      <w:lang w:val="ro-MD"/>
                    </w:rPr>
                  </w:pPr>
                  <w:r w:rsidRPr="002B51B7">
                    <w:rPr>
                      <w:noProof w:val="0"/>
                      <w:lang w:val="ro-MD"/>
                    </w:rPr>
                    <w:t> </w:t>
                  </w:r>
                </w:p>
                <w:p w14:paraId="6F6E0AF6" w14:textId="77777777" w:rsidR="00174390" w:rsidRPr="002B51B7" w:rsidRDefault="00174390" w:rsidP="00474615">
                  <w:pPr>
                    <w:keepNext/>
                    <w:keepLines/>
                    <w:spacing w:before="200"/>
                    <w:jc w:val="both"/>
                    <w:outlineLvl w:val="2"/>
                    <w:rPr>
                      <w:noProof w:val="0"/>
                      <w:lang w:val="ro-MD"/>
                    </w:rPr>
                  </w:pPr>
                </w:p>
                <w:p w14:paraId="6BA772AE" w14:textId="77777777" w:rsidR="00174390" w:rsidRPr="002B51B7" w:rsidRDefault="00174390" w:rsidP="00474615">
                  <w:pPr>
                    <w:keepNext/>
                    <w:keepLines/>
                    <w:spacing w:before="200"/>
                    <w:jc w:val="both"/>
                    <w:outlineLvl w:val="2"/>
                    <w:rPr>
                      <w:noProof w:val="0"/>
                      <w:lang w:val="ro-MD"/>
                    </w:rPr>
                  </w:pPr>
                </w:p>
                <w:p w14:paraId="11E76C08" w14:textId="77777777" w:rsidR="00174390" w:rsidRPr="002B51B7" w:rsidRDefault="00174390" w:rsidP="00474615">
                  <w:pPr>
                    <w:keepNext/>
                    <w:keepLines/>
                    <w:spacing w:before="200"/>
                    <w:jc w:val="both"/>
                    <w:outlineLvl w:val="2"/>
                    <w:rPr>
                      <w:noProof w:val="0"/>
                      <w:lang w:val="ro-MD"/>
                    </w:rPr>
                  </w:pPr>
                </w:p>
                <w:p w14:paraId="76283B41" w14:textId="77777777" w:rsidR="00174390" w:rsidRPr="002B51B7" w:rsidRDefault="00174390" w:rsidP="00474615">
                  <w:pPr>
                    <w:keepNext/>
                    <w:keepLines/>
                    <w:spacing w:before="200"/>
                    <w:jc w:val="both"/>
                    <w:outlineLvl w:val="2"/>
                    <w:rPr>
                      <w:noProof w:val="0"/>
                      <w:lang w:val="ro-MD"/>
                    </w:rPr>
                  </w:pPr>
                </w:p>
                <w:p w14:paraId="00763057" w14:textId="77777777" w:rsidR="00174390" w:rsidRPr="002B51B7" w:rsidRDefault="00174390" w:rsidP="00474615">
                  <w:pPr>
                    <w:keepNext/>
                    <w:keepLines/>
                    <w:spacing w:before="200"/>
                    <w:jc w:val="both"/>
                    <w:outlineLvl w:val="2"/>
                    <w:rPr>
                      <w:noProof w:val="0"/>
                      <w:lang w:val="ro-MD"/>
                    </w:rPr>
                  </w:pPr>
                </w:p>
                <w:p w14:paraId="512939AB" w14:textId="77777777" w:rsidR="00174390" w:rsidRPr="002B51B7" w:rsidRDefault="00174390" w:rsidP="00474615">
                  <w:pPr>
                    <w:keepNext/>
                    <w:keepLines/>
                    <w:spacing w:before="200"/>
                    <w:jc w:val="both"/>
                    <w:outlineLvl w:val="2"/>
                    <w:rPr>
                      <w:noProof w:val="0"/>
                      <w:lang w:val="ro-MD"/>
                    </w:rPr>
                  </w:pPr>
                </w:p>
                <w:p w14:paraId="35963A93" w14:textId="77777777" w:rsidR="00174390" w:rsidRPr="002B51B7" w:rsidRDefault="00174390" w:rsidP="00474615">
                  <w:pPr>
                    <w:jc w:val="center"/>
                    <w:rPr>
                      <w:b/>
                      <w:bCs/>
                      <w:noProof w:val="0"/>
                      <w:lang w:val="ro-MD"/>
                    </w:rPr>
                  </w:pPr>
                  <w:r w:rsidRPr="002B51B7">
                    <w:rPr>
                      <w:b/>
                      <w:bCs/>
                      <w:noProof w:val="0"/>
                      <w:lang w:val="ro-MD"/>
                    </w:rPr>
                    <w:t>SEMNĂTURILE PĂRŢILOR</w:t>
                  </w:r>
                </w:p>
                <w:p w14:paraId="5F51FC75" w14:textId="77777777" w:rsidR="00174390" w:rsidRPr="002B51B7" w:rsidRDefault="00174390" w:rsidP="00474615">
                  <w:pPr>
                    <w:jc w:val="center"/>
                    <w:rPr>
                      <w:noProof w:val="0"/>
                      <w:lang w:val="ro-MD"/>
                    </w:rPr>
                  </w:pPr>
                </w:p>
              </w:tc>
            </w:tr>
            <w:tr w:rsidR="00174390" w:rsidRPr="002B51B7" w14:paraId="4FA078A0" w14:textId="77777777" w:rsidTr="00474615">
              <w:tc>
                <w:tcPr>
                  <w:tcW w:w="5303" w:type="dxa"/>
                  <w:gridSpan w:val="5"/>
                  <w:tcBorders>
                    <w:top w:val="nil"/>
                    <w:left w:val="nil"/>
                    <w:bottom w:val="nil"/>
                    <w:right w:val="nil"/>
                  </w:tcBorders>
                  <w:tcMar>
                    <w:top w:w="24" w:type="dxa"/>
                    <w:left w:w="48" w:type="dxa"/>
                    <w:bottom w:w="24" w:type="dxa"/>
                    <w:right w:w="48" w:type="dxa"/>
                  </w:tcMar>
                  <w:hideMark/>
                </w:tcPr>
                <w:p w14:paraId="5AD82F1B" w14:textId="77777777" w:rsidR="00174390" w:rsidRPr="002B51B7" w:rsidRDefault="00174390" w:rsidP="00474615">
                  <w:pPr>
                    <w:jc w:val="center"/>
                    <w:rPr>
                      <w:noProof w:val="0"/>
                      <w:lang w:val="ro-MD"/>
                    </w:rPr>
                  </w:pPr>
                  <w:r w:rsidRPr="002B51B7">
                    <w:rPr>
                      <w:b/>
                      <w:bCs/>
                      <w:noProof w:val="0"/>
                      <w:lang w:val="ro-MD"/>
                    </w:rPr>
                    <w:t>ANTREPRENOR</w:t>
                  </w:r>
                </w:p>
                <w:p w14:paraId="3293F4C1" w14:textId="77777777" w:rsidR="00174390" w:rsidRPr="002B51B7" w:rsidRDefault="00174390" w:rsidP="00474615">
                  <w:pPr>
                    <w:tabs>
                      <w:tab w:val="left" w:pos="1134"/>
                    </w:tabs>
                    <w:ind w:left="720"/>
                    <w:outlineLvl w:val="0"/>
                    <w:rPr>
                      <w:noProof w:val="0"/>
                      <w:lang w:val="ro-MD"/>
                    </w:rPr>
                  </w:pPr>
                </w:p>
                <w:p w14:paraId="712150B3" w14:textId="77777777" w:rsidR="00174390" w:rsidRPr="002B51B7" w:rsidRDefault="00174390" w:rsidP="00474615">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2621D2E6" w14:textId="77777777" w:rsidR="00174390" w:rsidRPr="002B51B7" w:rsidRDefault="00174390" w:rsidP="00474615">
                  <w:pPr>
                    <w:jc w:val="center"/>
                    <w:rPr>
                      <w:noProof w:val="0"/>
                      <w:lang w:val="ro-MD"/>
                    </w:rPr>
                  </w:pPr>
                  <w:r w:rsidRPr="002B51B7">
                    <w:rPr>
                      <w:b/>
                      <w:bCs/>
                      <w:noProof w:val="0"/>
                      <w:lang w:val="ro-MD"/>
                    </w:rPr>
                    <w:t>BENEFICIAR</w:t>
                  </w:r>
                </w:p>
                <w:p w14:paraId="7AA47C5F" w14:textId="77777777" w:rsidR="00174390" w:rsidRPr="002B51B7" w:rsidRDefault="00174390" w:rsidP="00474615">
                  <w:pPr>
                    <w:ind w:firstLine="567"/>
                    <w:jc w:val="both"/>
                    <w:rPr>
                      <w:noProof w:val="0"/>
                      <w:lang w:val="ro-MD"/>
                    </w:rPr>
                  </w:pPr>
                  <w:r w:rsidRPr="002B51B7">
                    <w:rPr>
                      <w:noProof w:val="0"/>
                      <w:lang w:val="ro-MD"/>
                    </w:rPr>
                    <w:t> </w:t>
                  </w:r>
                </w:p>
                <w:p w14:paraId="134438E8" w14:textId="77777777" w:rsidR="00174390" w:rsidRPr="002B51B7" w:rsidRDefault="00174390" w:rsidP="00474615">
                  <w:pPr>
                    <w:keepNext/>
                    <w:keepLines/>
                    <w:spacing w:before="200"/>
                    <w:ind w:firstLine="567"/>
                    <w:jc w:val="both"/>
                    <w:outlineLvl w:val="2"/>
                    <w:rPr>
                      <w:noProof w:val="0"/>
                      <w:lang w:val="ro-MD"/>
                    </w:rPr>
                  </w:pPr>
                </w:p>
                <w:p w14:paraId="3B47E171" w14:textId="77777777" w:rsidR="00174390" w:rsidRPr="002B51B7" w:rsidRDefault="00174390" w:rsidP="00474615">
                  <w:pPr>
                    <w:ind w:firstLine="567"/>
                    <w:jc w:val="both"/>
                    <w:rPr>
                      <w:noProof w:val="0"/>
                      <w:lang w:val="ro-MD"/>
                    </w:rPr>
                  </w:pPr>
                </w:p>
              </w:tc>
            </w:tr>
          </w:tbl>
          <w:p w14:paraId="5A408464" w14:textId="77777777" w:rsidR="00174390" w:rsidRPr="002B51B7" w:rsidRDefault="00174390" w:rsidP="00474615">
            <w:pPr>
              <w:tabs>
                <w:tab w:val="left" w:pos="2295"/>
              </w:tabs>
              <w:jc w:val="both"/>
              <w:rPr>
                <w:lang w:val="ro-MD"/>
              </w:rPr>
            </w:pPr>
          </w:p>
          <w:p w14:paraId="7823CA3D" w14:textId="77777777" w:rsidR="00174390" w:rsidRPr="002B51B7" w:rsidRDefault="00174390" w:rsidP="00474615">
            <w:pPr>
              <w:tabs>
                <w:tab w:val="left" w:pos="2295"/>
              </w:tabs>
              <w:jc w:val="both"/>
              <w:rPr>
                <w:lang w:val="ro-MD"/>
              </w:rPr>
            </w:pPr>
          </w:p>
          <w:p w14:paraId="1012852B" w14:textId="77777777" w:rsidR="00174390" w:rsidRPr="002B51B7" w:rsidRDefault="00174390" w:rsidP="00474615">
            <w:pPr>
              <w:tabs>
                <w:tab w:val="left" w:pos="2295"/>
              </w:tabs>
              <w:jc w:val="both"/>
              <w:rPr>
                <w:lang w:val="ro-MD"/>
              </w:rPr>
            </w:pPr>
          </w:p>
          <w:p w14:paraId="318B719A" w14:textId="77777777" w:rsidR="00174390" w:rsidRPr="002B51B7" w:rsidRDefault="00174390" w:rsidP="00474615">
            <w:pPr>
              <w:tabs>
                <w:tab w:val="left" w:pos="2295"/>
              </w:tabs>
              <w:jc w:val="both"/>
              <w:rPr>
                <w:lang w:val="ro-MD"/>
              </w:rPr>
            </w:pPr>
          </w:p>
          <w:p w14:paraId="4D91F683" w14:textId="77777777" w:rsidR="00174390" w:rsidRPr="002B51B7" w:rsidRDefault="00174390" w:rsidP="00474615">
            <w:pPr>
              <w:tabs>
                <w:tab w:val="left" w:pos="2295"/>
              </w:tabs>
              <w:jc w:val="both"/>
              <w:rPr>
                <w:lang w:val="ro-MD"/>
              </w:rPr>
            </w:pPr>
          </w:p>
          <w:p w14:paraId="73AAEA0F" w14:textId="77777777" w:rsidR="00174390" w:rsidRPr="002B51B7" w:rsidRDefault="00174390" w:rsidP="00474615">
            <w:pPr>
              <w:tabs>
                <w:tab w:val="left" w:pos="2295"/>
              </w:tabs>
              <w:jc w:val="both"/>
              <w:rPr>
                <w:lang w:val="ro-MD"/>
              </w:rPr>
            </w:pPr>
          </w:p>
          <w:p w14:paraId="7EE245EB" w14:textId="77777777" w:rsidR="00174390" w:rsidRPr="002B51B7" w:rsidRDefault="00174390" w:rsidP="00474615">
            <w:pPr>
              <w:tabs>
                <w:tab w:val="left" w:pos="2295"/>
              </w:tabs>
              <w:jc w:val="both"/>
              <w:rPr>
                <w:lang w:val="ro-MD"/>
              </w:rPr>
            </w:pPr>
          </w:p>
          <w:p w14:paraId="49A14DF8" w14:textId="77777777" w:rsidR="00174390" w:rsidRPr="002B51B7" w:rsidRDefault="00174390" w:rsidP="00474615">
            <w:pPr>
              <w:tabs>
                <w:tab w:val="left" w:pos="2295"/>
              </w:tabs>
              <w:jc w:val="both"/>
              <w:rPr>
                <w:lang w:val="ro-MD"/>
              </w:rPr>
            </w:pPr>
          </w:p>
          <w:p w14:paraId="4C38F7D6" w14:textId="77777777" w:rsidR="00174390" w:rsidRPr="002B51B7" w:rsidRDefault="00174390" w:rsidP="00474615">
            <w:pPr>
              <w:tabs>
                <w:tab w:val="left" w:pos="2295"/>
              </w:tabs>
              <w:jc w:val="both"/>
              <w:rPr>
                <w:lang w:val="ro-MD"/>
              </w:rPr>
            </w:pPr>
          </w:p>
          <w:p w14:paraId="4088B74A" w14:textId="77777777" w:rsidR="00174390" w:rsidRPr="002B51B7" w:rsidRDefault="00174390" w:rsidP="00474615">
            <w:pPr>
              <w:tabs>
                <w:tab w:val="left" w:pos="2295"/>
              </w:tabs>
              <w:jc w:val="both"/>
              <w:rPr>
                <w:lang w:val="ro-MD"/>
              </w:rPr>
            </w:pPr>
          </w:p>
          <w:p w14:paraId="57EC76F6" w14:textId="77777777" w:rsidR="00174390" w:rsidRPr="002B51B7" w:rsidRDefault="00174390" w:rsidP="00474615">
            <w:pPr>
              <w:tabs>
                <w:tab w:val="left" w:pos="2295"/>
              </w:tabs>
              <w:jc w:val="both"/>
              <w:rPr>
                <w:lang w:val="ro-MD"/>
              </w:rPr>
            </w:pPr>
          </w:p>
          <w:p w14:paraId="259C967B" w14:textId="77777777" w:rsidR="00174390" w:rsidRPr="002B51B7" w:rsidRDefault="00174390" w:rsidP="00474615">
            <w:pPr>
              <w:tabs>
                <w:tab w:val="left" w:pos="2295"/>
              </w:tabs>
              <w:jc w:val="both"/>
              <w:rPr>
                <w:lang w:val="ro-MD"/>
              </w:rPr>
            </w:pPr>
          </w:p>
          <w:p w14:paraId="0345C1BB" w14:textId="77777777" w:rsidR="00174390" w:rsidRPr="002B51B7" w:rsidRDefault="00174390" w:rsidP="00474615">
            <w:pPr>
              <w:tabs>
                <w:tab w:val="left" w:pos="2295"/>
              </w:tabs>
              <w:jc w:val="both"/>
              <w:rPr>
                <w:lang w:val="ro-MD"/>
              </w:rPr>
            </w:pPr>
          </w:p>
          <w:p w14:paraId="2625DCA1" w14:textId="77777777" w:rsidR="00174390" w:rsidRPr="002B51B7" w:rsidRDefault="00174390" w:rsidP="00474615">
            <w:pPr>
              <w:tabs>
                <w:tab w:val="left" w:pos="2295"/>
              </w:tabs>
              <w:jc w:val="both"/>
              <w:rPr>
                <w:lang w:val="ro-MD"/>
              </w:rPr>
            </w:pPr>
          </w:p>
          <w:p w14:paraId="158DE116" w14:textId="77777777" w:rsidR="00174390" w:rsidRPr="002B51B7" w:rsidRDefault="00174390" w:rsidP="00474615">
            <w:pPr>
              <w:tabs>
                <w:tab w:val="left" w:pos="2295"/>
              </w:tabs>
              <w:jc w:val="both"/>
              <w:rPr>
                <w:lang w:val="ro-MD"/>
              </w:rPr>
            </w:pPr>
          </w:p>
          <w:p w14:paraId="7F00D63D" w14:textId="77777777" w:rsidR="00174390" w:rsidRPr="002B51B7" w:rsidRDefault="00174390" w:rsidP="00474615">
            <w:pPr>
              <w:jc w:val="right"/>
              <w:rPr>
                <w:noProof w:val="0"/>
                <w:lang w:val="ro-MD"/>
              </w:rPr>
            </w:pPr>
            <w:r w:rsidRPr="002B51B7">
              <w:rPr>
                <w:noProof w:val="0"/>
                <w:lang w:val="ro-MD"/>
              </w:rPr>
              <w:lastRenderedPageBreak/>
              <w:t>Anexa nr. 26</w:t>
            </w:r>
          </w:p>
          <w:p w14:paraId="62A84435" w14:textId="77777777" w:rsidR="00A43FE5" w:rsidRPr="002B51B7" w:rsidRDefault="00A43FE5" w:rsidP="00A43FE5">
            <w:pPr>
              <w:jc w:val="right"/>
              <w:rPr>
                <w:noProof w:val="0"/>
                <w:lang w:val="ro-MD"/>
              </w:rPr>
            </w:pPr>
            <w:r w:rsidRPr="002B51B7">
              <w:rPr>
                <w:noProof w:val="0"/>
                <w:lang w:val="ro-MD"/>
              </w:rPr>
              <w:t>la Documentația standard nr.</w:t>
            </w:r>
            <w:r>
              <w:rPr>
                <w:noProof w:val="0"/>
                <w:lang w:val="ro-MD"/>
              </w:rPr>
              <w:t>69</w:t>
            </w:r>
          </w:p>
          <w:p w14:paraId="6C4D8070" w14:textId="77777777" w:rsidR="00A43FE5" w:rsidRPr="002B51B7" w:rsidRDefault="00A43FE5" w:rsidP="00A43FE5">
            <w:pPr>
              <w:jc w:val="right"/>
              <w:rPr>
                <w:noProof w:val="0"/>
                <w:lang w:val="ro-MD"/>
              </w:rPr>
            </w:pPr>
            <w:r w:rsidRPr="002B51B7">
              <w:rPr>
                <w:noProof w:val="0"/>
                <w:lang w:val="ro-MD"/>
              </w:rPr>
              <w:t>din “</w:t>
            </w:r>
            <w:r>
              <w:rPr>
                <w:noProof w:val="0"/>
                <w:lang w:val="ro-MD"/>
              </w:rPr>
              <w:t>07</w:t>
            </w:r>
            <w:r w:rsidRPr="002B51B7">
              <w:rPr>
                <w:noProof w:val="0"/>
                <w:lang w:val="ro-MD"/>
              </w:rPr>
              <w:t xml:space="preserve">” </w:t>
            </w:r>
            <w:r>
              <w:rPr>
                <w:noProof w:val="0"/>
                <w:lang w:val="ro-MD"/>
              </w:rPr>
              <w:t>05</w:t>
            </w:r>
            <w:r w:rsidRPr="002B51B7">
              <w:rPr>
                <w:noProof w:val="0"/>
                <w:lang w:val="ro-MD"/>
              </w:rPr>
              <w:t xml:space="preserve"> 20</w:t>
            </w:r>
            <w:r>
              <w:rPr>
                <w:noProof w:val="0"/>
                <w:lang w:val="ro-MD"/>
              </w:rPr>
              <w:t>21</w:t>
            </w:r>
          </w:p>
          <w:p w14:paraId="74454B0F" w14:textId="77777777" w:rsidR="00A43FE5" w:rsidRPr="002B51B7" w:rsidRDefault="00A43FE5" w:rsidP="00A43FE5">
            <w:pPr>
              <w:autoSpaceDE w:val="0"/>
              <w:autoSpaceDN w:val="0"/>
              <w:adjustRightInd w:val="0"/>
              <w:ind w:right="23"/>
              <w:jc w:val="center"/>
              <w:rPr>
                <w:b/>
                <w:color w:val="000000"/>
                <w:w w:val="90"/>
                <w:lang w:val="ro-MD"/>
              </w:rPr>
            </w:pPr>
          </w:p>
          <w:p w14:paraId="6B70AF61" w14:textId="77777777" w:rsidR="00174390" w:rsidRPr="002B51B7" w:rsidRDefault="00174390" w:rsidP="00474615">
            <w:pPr>
              <w:tabs>
                <w:tab w:val="left" w:pos="2295"/>
              </w:tabs>
              <w:jc w:val="both"/>
              <w:rPr>
                <w:lang w:val="ro-MD"/>
              </w:rPr>
            </w:pPr>
          </w:p>
          <w:p w14:paraId="5D051851" w14:textId="77777777" w:rsidR="00174390" w:rsidRPr="002B51B7" w:rsidRDefault="00174390" w:rsidP="00474615">
            <w:pPr>
              <w:tabs>
                <w:tab w:val="left" w:pos="2295"/>
              </w:tabs>
              <w:jc w:val="both"/>
              <w:rPr>
                <w:lang w:val="ro-MD"/>
              </w:rPr>
            </w:pPr>
          </w:p>
          <w:p w14:paraId="2782D3D6" w14:textId="77777777" w:rsidR="00174390" w:rsidRPr="002B51B7" w:rsidRDefault="00174390" w:rsidP="00474615">
            <w:pPr>
              <w:jc w:val="center"/>
              <w:rPr>
                <w:b/>
                <w:noProof w:val="0"/>
                <w:lang w:val="ro-MD"/>
              </w:rPr>
            </w:pPr>
            <w:r w:rsidRPr="002B51B7">
              <w:rPr>
                <w:b/>
                <w:noProof w:val="0"/>
                <w:lang w:val="ro-MD"/>
              </w:rPr>
              <w:t>CONTRACT – MODEL</w:t>
            </w:r>
          </w:p>
          <w:p w14:paraId="61058E9C" w14:textId="77777777" w:rsidR="00174390" w:rsidRPr="002B51B7" w:rsidRDefault="00174390" w:rsidP="00474615">
            <w:pPr>
              <w:jc w:val="center"/>
              <w:rPr>
                <w:b/>
                <w:noProof w:val="0"/>
                <w:lang w:val="ro-MD"/>
              </w:rPr>
            </w:pPr>
          </w:p>
          <w:p w14:paraId="2D3CD6A8" w14:textId="77777777" w:rsidR="00174390" w:rsidRPr="002B51B7" w:rsidRDefault="00174390" w:rsidP="00474615">
            <w:pPr>
              <w:tabs>
                <w:tab w:val="left" w:pos="2295"/>
              </w:tabs>
              <w:jc w:val="both"/>
              <w:rPr>
                <w:lang w:val="ro-MD"/>
              </w:rPr>
            </w:pPr>
          </w:p>
          <w:p w14:paraId="1203B8A9" w14:textId="77777777" w:rsidR="00174390" w:rsidRPr="002B51B7" w:rsidRDefault="00174390" w:rsidP="00474615">
            <w:pPr>
              <w:jc w:val="center"/>
              <w:rPr>
                <w:b/>
                <w:lang w:val="ro-MD"/>
              </w:rPr>
            </w:pPr>
            <w:r w:rsidRPr="002B51B7">
              <w:rPr>
                <w:b/>
                <w:caps/>
                <w:lang w:val="ro-MD"/>
              </w:rPr>
              <w:t>Contract</w:t>
            </w:r>
            <w:r w:rsidRPr="002B51B7">
              <w:rPr>
                <w:b/>
                <w:lang w:val="ro-MD"/>
              </w:rPr>
              <w:t xml:space="preserve"> nr.  </w:t>
            </w:r>
            <w:r w:rsidRPr="002B51B7">
              <w:rPr>
                <w:u w:val="single"/>
                <w:lang w:val="ro-MD"/>
              </w:rPr>
              <w:t>______________</w:t>
            </w:r>
          </w:p>
          <w:p w14:paraId="33CFE5C4" w14:textId="77777777" w:rsidR="00174390" w:rsidRPr="002B51B7" w:rsidRDefault="00174390" w:rsidP="00474615">
            <w:pPr>
              <w:jc w:val="center"/>
              <w:rPr>
                <w:b/>
                <w:i/>
                <w:lang w:val="ro-MD"/>
              </w:rPr>
            </w:pPr>
            <w:r w:rsidRPr="002B51B7">
              <w:rPr>
                <w:b/>
                <w:lang w:val="ro-MD"/>
              </w:rPr>
              <w:t xml:space="preserve">de achiziţionare aserviciilor de proiectare </w:t>
            </w:r>
          </w:p>
          <w:p w14:paraId="49AE56C9" w14:textId="77777777" w:rsidR="00174390" w:rsidRPr="002B51B7" w:rsidRDefault="00174390" w:rsidP="00474615">
            <w:pPr>
              <w:tabs>
                <w:tab w:val="left" w:pos="2295"/>
              </w:tabs>
              <w:jc w:val="both"/>
              <w:rPr>
                <w:lang w:val="ro-MD"/>
              </w:rPr>
            </w:pPr>
          </w:p>
          <w:p w14:paraId="40443AE8" w14:textId="77777777" w:rsidR="00174390" w:rsidRPr="002B51B7" w:rsidRDefault="00174390" w:rsidP="00474615">
            <w:pPr>
              <w:rPr>
                <w:i/>
                <w:lang w:val="ro-MD"/>
              </w:rPr>
            </w:pPr>
            <w:r w:rsidRPr="002B51B7">
              <w:rPr>
                <w:b/>
                <w:lang w:val="ro-MD"/>
              </w:rPr>
              <w:t xml:space="preserve">”___” _____________  202..                                                                 </w:t>
            </w:r>
            <w:r w:rsidRPr="002B51B7">
              <w:rPr>
                <w:lang w:val="ro-MD"/>
              </w:rPr>
              <w:t>oraș/municipiu</w:t>
            </w:r>
            <w:r w:rsidRPr="002B51B7">
              <w:rPr>
                <w:b/>
                <w:lang w:val="ro-MD"/>
              </w:rPr>
              <w:t>…...………</w:t>
            </w:r>
          </w:p>
          <w:p w14:paraId="1494A09D" w14:textId="77777777" w:rsidR="00174390" w:rsidRPr="002B51B7" w:rsidRDefault="00174390" w:rsidP="00474615">
            <w:pPr>
              <w:tabs>
                <w:tab w:val="left" w:pos="2295"/>
              </w:tabs>
              <w:jc w:val="both"/>
              <w:rPr>
                <w:lang w:val="ro-MD"/>
              </w:rPr>
            </w:pPr>
          </w:p>
          <w:p w14:paraId="24E261B5" w14:textId="77777777" w:rsidR="00174390" w:rsidRPr="002B51B7" w:rsidRDefault="00174390" w:rsidP="00174390">
            <w:pPr>
              <w:pStyle w:val="Listparagraf"/>
              <w:numPr>
                <w:ilvl w:val="0"/>
                <w:numId w:val="44"/>
              </w:numPr>
              <w:jc w:val="center"/>
              <w:rPr>
                <w:b/>
                <w:kern w:val="28"/>
                <w:lang w:val="ro-MD"/>
              </w:rPr>
            </w:pPr>
            <w:r w:rsidRPr="002B51B7">
              <w:rPr>
                <w:b/>
                <w:kern w:val="28"/>
                <w:lang w:val="ro-MD"/>
              </w:rPr>
              <w:t>PARTEA GENERALĂ</w:t>
            </w:r>
          </w:p>
          <w:p w14:paraId="1BCB18D9" w14:textId="77777777" w:rsidR="00174390" w:rsidRPr="002B51B7" w:rsidRDefault="00174390" w:rsidP="00474615">
            <w:pPr>
              <w:pStyle w:val="Listparagraf"/>
              <w:numPr>
                <w:ilvl w:val="0"/>
                <w:numId w:val="0"/>
              </w:numPr>
              <w:ind w:left="3240"/>
              <w:rPr>
                <w:kern w:val="28"/>
                <w:sz w:val="20"/>
                <w:szCs w:val="20"/>
                <w:lang w:val="ro-MD"/>
              </w:rPr>
            </w:pPr>
            <w:r w:rsidRPr="002B51B7">
              <w:rPr>
                <w:kern w:val="28"/>
                <w:sz w:val="20"/>
                <w:szCs w:val="20"/>
                <w:lang w:val="ro-MD"/>
              </w:rPr>
              <w:t xml:space="preserve">                    (OBLIGATORIU)</w:t>
            </w:r>
          </w:p>
          <w:p w14:paraId="59850A3B" w14:textId="77777777" w:rsidR="00174390" w:rsidRPr="002B51B7" w:rsidRDefault="00174390" w:rsidP="00474615">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174390" w:rsidRPr="002B51B7" w14:paraId="2BC50B4D" w14:textId="77777777" w:rsidTr="00474615">
              <w:tc>
                <w:tcPr>
                  <w:tcW w:w="2650" w:type="pct"/>
                </w:tcPr>
                <w:p w14:paraId="5FE66B9F" w14:textId="77777777" w:rsidR="00174390" w:rsidRPr="002B51B7" w:rsidRDefault="00174390" w:rsidP="00474615">
                  <w:pPr>
                    <w:jc w:val="both"/>
                    <w:rPr>
                      <w:b/>
                      <w:lang w:val="ro-MD"/>
                    </w:rPr>
                  </w:pPr>
                  <w:r w:rsidRPr="002B51B7">
                    <w:rPr>
                      <w:b/>
                      <w:lang w:val="ro-MD"/>
                    </w:rPr>
                    <w:t>Beneficiar</w:t>
                  </w:r>
                </w:p>
              </w:tc>
              <w:tc>
                <w:tcPr>
                  <w:tcW w:w="2350" w:type="pct"/>
                </w:tcPr>
                <w:p w14:paraId="25BBAC13" w14:textId="77777777" w:rsidR="00174390" w:rsidRPr="002B51B7" w:rsidRDefault="00174390" w:rsidP="00474615">
                  <w:pPr>
                    <w:jc w:val="both"/>
                    <w:rPr>
                      <w:b/>
                      <w:lang w:val="ro-MD"/>
                    </w:rPr>
                  </w:pPr>
                  <w:r w:rsidRPr="002B51B7">
                    <w:rPr>
                      <w:b/>
                      <w:lang w:val="ro-MD"/>
                    </w:rPr>
                    <w:t>Antreprenor</w:t>
                  </w:r>
                </w:p>
              </w:tc>
            </w:tr>
            <w:tr w:rsidR="00174390" w:rsidRPr="002B51B7" w14:paraId="14256568" w14:textId="77777777" w:rsidTr="00474615">
              <w:tc>
                <w:tcPr>
                  <w:tcW w:w="2650" w:type="pct"/>
                </w:tcPr>
                <w:p w14:paraId="414F5DDE" w14:textId="77777777" w:rsidR="00174390" w:rsidRPr="002B51B7" w:rsidRDefault="00174390" w:rsidP="00474615">
                  <w:pPr>
                    <w:jc w:val="both"/>
                    <w:rPr>
                      <w:lang w:val="ro-MD"/>
                    </w:rPr>
                  </w:pPr>
                  <w:r w:rsidRPr="002B51B7">
                    <w:rPr>
                      <w:b/>
                      <w:lang w:val="ro-MD"/>
                    </w:rPr>
                    <w:t>……………………..</w:t>
                  </w:r>
                  <w:r w:rsidRPr="002B51B7">
                    <w:rPr>
                      <w:lang w:val="ro-MD"/>
                    </w:rPr>
                    <w:t xml:space="preserve">reprezentat prin director …………, care acţionează în baza statutului întreprinderii, denumit în continuare </w:t>
                  </w:r>
                  <w:r w:rsidRPr="002B51B7">
                    <w:rPr>
                      <w:i/>
                      <w:lang w:val="ro-MD"/>
                    </w:rPr>
                    <w:t>Beneficiar</w:t>
                  </w:r>
                  <w:r w:rsidRPr="002B51B7">
                    <w:rPr>
                      <w:lang w:val="ro-MD"/>
                    </w:rPr>
                    <w:t xml:space="preserve">, </w:t>
                  </w:r>
                  <w:r w:rsidRPr="002B51B7">
                    <w:rPr>
                      <w:i/>
                      <w:lang w:val="ro-MD"/>
                    </w:rPr>
                    <w:t xml:space="preserve">IDNO, </w:t>
                  </w:r>
                  <w:r w:rsidRPr="002B51B7">
                    <w:rPr>
                      <w:lang w:val="ro-MD"/>
                    </w:rPr>
                    <w:t xml:space="preserve"> pe de o parte,</w:t>
                  </w:r>
                </w:p>
              </w:tc>
              <w:tc>
                <w:tcPr>
                  <w:tcW w:w="2350" w:type="pct"/>
                </w:tcPr>
                <w:p w14:paraId="1CD0DFC6" w14:textId="77777777" w:rsidR="00174390" w:rsidRPr="002B51B7" w:rsidRDefault="00174390" w:rsidP="00474615">
                  <w:pPr>
                    <w:jc w:val="both"/>
                    <w:rPr>
                      <w:lang w:val="ro-MD"/>
                    </w:rPr>
                  </w:pPr>
                  <w:r w:rsidRPr="002B51B7">
                    <w:rPr>
                      <w:b/>
                      <w:lang w:val="ro-MD"/>
                    </w:rPr>
                    <w:t>………………..</w:t>
                  </w:r>
                  <w:r w:rsidRPr="002B51B7">
                    <w:rPr>
                      <w:lang w:val="ro-MD"/>
                    </w:rPr>
                    <w:t xml:space="preserve">reprezentat prin director  ………….,care acţionează în baza statutului întreprinderii, denumit în continuare </w:t>
                  </w:r>
                  <w:r w:rsidRPr="002B51B7">
                    <w:rPr>
                      <w:i/>
                      <w:lang w:val="ro-MD"/>
                    </w:rPr>
                    <w:t xml:space="preserve">Antreprenor, IDNO, </w:t>
                  </w:r>
                  <w:r w:rsidRPr="002B51B7">
                    <w:rPr>
                      <w:lang w:val="ro-MD"/>
                    </w:rPr>
                    <w:t xml:space="preserve"> pe de altă parte,</w:t>
                  </w:r>
                </w:p>
              </w:tc>
            </w:tr>
          </w:tbl>
          <w:p w14:paraId="79AFFC47" w14:textId="77777777" w:rsidR="00174390" w:rsidRPr="002B51B7" w:rsidRDefault="00174390" w:rsidP="00474615">
            <w:pPr>
              <w:jc w:val="both"/>
              <w:rPr>
                <w:lang w:val="ro-MD"/>
              </w:rPr>
            </w:pPr>
            <w:r w:rsidRPr="002B51B7">
              <w:rPr>
                <w:lang w:val="ro-MD"/>
              </w:rPr>
              <w:t xml:space="preserve">ambii (denumiţi în continuare </w:t>
            </w:r>
            <w:r w:rsidRPr="002B51B7">
              <w:rPr>
                <w:i/>
                <w:lang w:val="ro-MD"/>
              </w:rPr>
              <w:t>Părţi</w:t>
            </w:r>
            <w:r w:rsidRPr="002B51B7">
              <w:rPr>
                <w:lang w:val="ro-MD"/>
              </w:rPr>
              <w:t>), au încheiat prezentul Contract referitor la următoarele:</w:t>
            </w:r>
          </w:p>
          <w:p w14:paraId="6F6E2427" w14:textId="77777777" w:rsidR="00174390" w:rsidRPr="002B51B7" w:rsidRDefault="00174390" w:rsidP="00474615">
            <w:pPr>
              <w:pStyle w:val="Listparagraf"/>
              <w:numPr>
                <w:ilvl w:val="0"/>
                <w:numId w:val="0"/>
              </w:numPr>
              <w:ind w:left="3240"/>
              <w:rPr>
                <w:kern w:val="28"/>
                <w:sz w:val="20"/>
                <w:szCs w:val="20"/>
                <w:lang w:val="ro-MD"/>
              </w:rPr>
            </w:pPr>
          </w:p>
          <w:p w14:paraId="6F6DEFD0" w14:textId="77777777" w:rsidR="00174390" w:rsidRPr="002B51B7" w:rsidRDefault="00174390" w:rsidP="00474615">
            <w:pPr>
              <w:jc w:val="both"/>
              <w:rPr>
                <w:lang w:val="ro-MD"/>
              </w:rPr>
            </w:pPr>
            <w:r w:rsidRPr="002B51B7">
              <w:rPr>
                <w:lang w:val="ro-MD"/>
              </w:rPr>
              <w:t xml:space="preserve">1. Achiziţionarea </w:t>
            </w:r>
            <w:r w:rsidRPr="002B51B7">
              <w:rPr>
                <w:b/>
                <w:lang w:val="ro-MD"/>
              </w:rPr>
              <w:t>serviciilor de proiectare …………..,</w:t>
            </w:r>
            <w:r w:rsidRPr="002B51B7">
              <w:rPr>
                <w:lang w:val="ro-MD"/>
              </w:rPr>
              <w:t xml:space="preserve"> denumite în </w:t>
            </w:r>
            <w:r w:rsidRPr="002B51B7">
              <w:rPr>
                <w:shd w:val="clear" w:color="auto" w:fill="FFFFFF" w:themeFill="background1"/>
                <w:lang w:val="ro-MD"/>
              </w:rPr>
              <w:t>continuare Lucrări</w:t>
            </w:r>
            <w:r w:rsidRPr="002B51B7">
              <w:rPr>
                <w:lang w:val="ro-MD"/>
              </w:rPr>
              <w:t>, conform procedurii de achiziție publică nr…</w:t>
            </w:r>
            <w:r w:rsidRPr="002B51B7">
              <w:rPr>
                <w:b/>
                <w:shd w:val="clear" w:color="auto" w:fill="FFFFFF"/>
                <w:lang w:val="ro-MD"/>
              </w:rPr>
              <w:t>……………</w:t>
            </w:r>
            <w:r w:rsidRPr="002B51B7">
              <w:rPr>
                <w:lang w:val="ro-MD"/>
              </w:rPr>
              <w:t>din ………..în baza deciziei grupului de lucru al Beneficiarului din ………..</w:t>
            </w:r>
          </w:p>
          <w:p w14:paraId="6796044F" w14:textId="77777777" w:rsidR="00174390" w:rsidRPr="002B51B7" w:rsidRDefault="00174390" w:rsidP="00474615">
            <w:pPr>
              <w:pStyle w:val="Listparagraf"/>
              <w:numPr>
                <w:ilvl w:val="0"/>
                <w:numId w:val="0"/>
              </w:numPr>
              <w:ind w:left="3240"/>
              <w:rPr>
                <w:kern w:val="28"/>
                <w:sz w:val="20"/>
                <w:szCs w:val="20"/>
                <w:lang w:val="ro-MD"/>
              </w:rPr>
            </w:pPr>
          </w:p>
          <w:p w14:paraId="01302D62" w14:textId="77777777" w:rsidR="00174390" w:rsidRPr="002B51B7" w:rsidRDefault="00174390" w:rsidP="00474615">
            <w:pPr>
              <w:jc w:val="both"/>
              <w:rPr>
                <w:lang w:val="ro-MD"/>
              </w:rPr>
            </w:pPr>
            <w:r w:rsidRPr="002B51B7">
              <w:rPr>
                <w:lang w:val="ro-MD"/>
              </w:rPr>
              <w:t>2. Următoarele documente vor fi considerate părţi componente ale Contractului:</w:t>
            </w:r>
          </w:p>
          <w:p w14:paraId="3049C48C" w14:textId="77777777" w:rsidR="00174390" w:rsidRPr="002B51B7" w:rsidRDefault="00174390" w:rsidP="00474615">
            <w:pPr>
              <w:numPr>
                <w:ilvl w:val="0"/>
                <w:numId w:val="33"/>
              </w:numPr>
              <w:suppressAutoHyphens/>
              <w:ind w:left="0" w:firstLine="720"/>
              <w:jc w:val="both"/>
              <w:rPr>
                <w:lang w:val="ro-MD"/>
              </w:rPr>
            </w:pPr>
            <w:r w:rsidRPr="002B51B7">
              <w:rPr>
                <w:lang w:val="ro-MD"/>
              </w:rPr>
              <w:t>Formularul Contractului;</w:t>
            </w:r>
          </w:p>
          <w:p w14:paraId="1905EE54" w14:textId="77777777" w:rsidR="00174390" w:rsidRPr="002B51B7" w:rsidRDefault="00174390" w:rsidP="00474615">
            <w:pPr>
              <w:numPr>
                <w:ilvl w:val="0"/>
                <w:numId w:val="33"/>
              </w:numPr>
              <w:suppressAutoHyphens/>
              <w:ind w:left="0" w:firstLine="720"/>
              <w:jc w:val="both"/>
              <w:rPr>
                <w:i/>
                <w:lang w:val="ro-MD"/>
              </w:rPr>
            </w:pPr>
            <w:r w:rsidRPr="002B51B7">
              <w:rPr>
                <w:lang w:val="ro-MD"/>
              </w:rPr>
              <w:t>Formularul ofertei;</w:t>
            </w:r>
          </w:p>
          <w:p w14:paraId="1394C5BA" w14:textId="77777777" w:rsidR="00174390" w:rsidRPr="002B51B7" w:rsidRDefault="00174390" w:rsidP="00474615">
            <w:pPr>
              <w:numPr>
                <w:ilvl w:val="0"/>
                <w:numId w:val="33"/>
              </w:numPr>
              <w:suppressAutoHyphens/>
              <w:ind w:left="0" w:firstLine="720"/>
              <w:jc w:val="both"/>
              <w:rPr>
                <w:i/>
                <w:lang w:val="ro-MD"/>
              </w:rPr>
            </w:pPr>
            <w:r w:rsidRPr="002B51B7">
              <w:rPr>
                <w:lang w:val="ro-MD"/>
              </w:rPr>
              <w:t>Caietul de sarcini;</w:t>
            </w:r>
          </w:p>
          <w:p w14:paraId="4D722B0D" w14:textId="77777777" w:rsidR="00174390" w:rsidRPr="002B51B7" w:rsidRDefault="00174390" w:rsidP="00474615">
            <w:pPr>
              <w:numPr>
                <w:ilvl w:val="0"/>
                <w:numId w:val="33"/>
              </w:numPr>
              <w:suppressAutoHyphens/>
              <w:ind w:left="0" w:firstLine="720"/>
              <w:jc w:val="both"/>
              <w:rPr>
                <w:i/>
                <w:lang w:val="ro-MD"/>
              </w:rPr>
            </w:pPr>
            <w:r w:rsidRPr="002B51B7">
              <w:rPr>
                <w:lang w:val="ro-MD"/>
              </w:rPr>
              <w:t>Garanția de bună execuție.</w:t>
            </w:r>
          </w:p>
          <w:p w14:paraId="2FEA75F1" w14:textId="77777777" w:rsidR="00174390" w:rsidRPr="002B51B7" w:rsidRDefault="00174390" w:rsidP="00474615">
            <w:pPr>
              <w:jc w:val="both"/>
              <w:rPr>
                <w:lang w:val="ro-MD"/>
              </w:rPr>
            </w:pPr>
            <w:r w:rsidRPr="002B51B7">
              <w:rPr>
                <w:lang w:val="ro-MD"/>
              </w:rPr>
              <w:t>3. În cazul unor discrepanţe sau inconsecvenţe între documentele componente ale Contractului, documentele vor avea ordinea de prioritate enumerată în pct. 2.</w:t>
            </w:r>
          </w:p>
          <w:p w14:paraId="50BB6309" w14:textId="77777777" w:rsidR="00174390" w:rsidRPr="002B51B7" w:rsidRDefault="00174390" w:rsidP="00474615">
            <w:pPr>
              <w:jc w:val="both"/>
              <w:rPr>
                <w:lang w:val="ro-MD"/>
              </w:rPr>
            </w:pPr>
            <w:r w:rsidRPr="002B51B7">
              <w:rPr>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3FD32ADC" w14:textId="77777777" w:rsidR="00174390" w:rsidRPr="002B51B7" w:rsidRDefault="00174390" w:rsidP="00474615">
            <w:pPr>
              <w:jc w:val="both"/>
              <w:rPr>
                <w:lang w:val="ro-MD"/>
              </w:rPr>
            </w:pPr>
            <w:r w:rsidRPr="002B51B7">
              <w:rPr>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2320048D" w14:textId="77777777" w:rsidR="00174390" w:rsidRPr="002B51B7" w:rsidRDefault="00174390" w:rsidP="00474615">
            <w:pPr>
              <w:pStyle w:val="Listparagraf"/>
              <w:numPr>
                <w:ilvl w:val="0"/>
                <w:numId w:val="0"/>
              </w:numPr>
              <w:ind w:left="710"/>
              <w:jc w:val="left"/>
              <w:rPr>
                <w:kern w:val="28"/>
                <w:sz w:val="20"/>
                <w:szCs w:val="20"/>
                <w:lang w:val="ro-MD"/>
              </w:rPr>
            </w:pPr>
          </w:p>
          <w:p w14:paraId="1E5B6BC4" w14:textId="77777777" w:rsidR="00174390" w:rsidRPr="002B51B7" w:rsidRDefault="00174390" w:rsidP="00474615">
            <w:pPr>
              <w:rPr>
                <w:b/>
                <w:lang w:val="ro-MD"/>
              </w:rPr>
            </w:pPr>
            <w:r w:rsidRPr="002B51B7">
              <w:rPr>
                <w:b/>
                <w:lang w:val="ro-MD"/>
              </w:rPr>
              <w:t>1. OBIECTUL CONTRACTULUI</w:t>
            </w:r>
          </w:p>
          <w:p w14:paraId="3442102D" w14:textId="77777777" w:rsidR="00174390" w:rsidRPr="002B51B7" w:rsidRDefault="00174390" w:rsidP="00474615">
            <w:pPr>
              <w:jc w:val="both"/>
              <w:rPr>
                <w:lang w:val="ro-MD"/>
              </w:rPr>
            </w:pPr>
            <w:r w:rsidRPr="002B51B7">
              <w:rPr>
                <w:lang w:val="ro-MD"/>
              </w:rPr>
              <w:t xml:space="preserve">1.1. Antreprenorul îşi asumă obligaţia de a presta Lucrările conform Specificaţiei, care este parte integrantă a prezentului Contract. </w:t>
            </w:r>
          </w:p>
          <w:p w14:paraId="65735D3F" w14:textId="77777777" w:rsidR="00174390" w:rsidRPr="002B51B7" w:rsidRDefault="00174390" w:rsidP="00474615">
            <w:pPr>
              <w:jc w:val="both"/>
              <w:rPr>
                <w:lang w:val="ro-MD"/>
              </w:rPr>
            </w:pPr>
            <w:r w:rsidRPr="002B51B7">
              <w:rPr>
                <w:lang w:val="ro-MD"/>
              </w:rPr>
              <w:t xml:space="preserve">1.2. Beneficiarul se obligă, la rândul său, să achite şi să recepţioneze Lucrările livrate de Antreprenor. </w:t>
            </w:r>
          </w:p>
          <w:p w14:paraId="15CD1DFE" w14:textId="77777777" w:rsidR="00174390" w:rsidRPr="002B51B7" w:rsidRDefault="00174390" w:rsidP="00474615">
            <w:pPr>
              <w:jc w:val="both"/>
              <w:rPr>
                <w:lang w:val="ro-MD"/>
              </w:rPr>
            </w:pPr>
            <w:r w:rsidRPr="002B51B7">
              <w:rPr>
                <w:lang w:val="ro-MD"/>
              </w:rPr>
              <w:t>1.3. Calitatea Lucrărilor se atestă prin respectarea documentelor normative și standardelor de stat ale căror cerințe trebuie respectate la executarea documentației de proiect.</w:t>
            </w:r>
          </w:p>
          <w:p w14:paraId="79046685" w14:textId="77777777" w:rsidR="00174390" w:rsidRPr="002B51B7" w:rsidRDefault="00174390" w:rsidP="00474615">
            <w:pPr>
              <w:pStyle w:val="Listparagraf"/>
              <w:numPr>
                <w:ilvl w:val="0"/>
                <w:numId w:val="0"/>
              </w:numPr>
              <w:ind w:left="3240"/>
              <w:rPr>
                <w:kern w:val="28"/>
                <w:sz w:val="20"/>
                <w:szCs w:val="20"/>
                <w:lang w:val="ro-MD"/>
              </w:rPr>
            </w:pPr>
          </w:p>
          <w:p w14:paraId="38DE06EF" w14:textId="77777777" w:rsidR="00174390" w:rsidRPr="002B51B7" w:rsidRDefault="00174390" w:rsidP="00474615">
            <w:pPr>
              <w:rPr>
                <w:b/>
                <w:lang w:val="ro-MD"/>
              </w:rPr>
            </w:pPr>
            <w:r w:rsidRPr="002B51B7">
              <w:rPr>
                <w:b/>
                <w:lang w:val="ro-MD"/>
              </w:rPr>
              <w:t>2.TERMENII ŞI CONDIŢIILE DE PRESTARE</w:t>
            </w:r>
          </w:p>
          <w:p w14:paraId="38BCDA2A" w14:textId="77777777" w:rsidR="00174390" w:rsidRPr="002B51B7" w:rsidRDefault="00174390" w:rsidP="00474615">
            <w:pPr>
              <w:jc w:val="both"/>
              <w:rPr>
                <w:lang w:val="ro-MD"/>
              </w:rPr>
            </w:pPr>
            <w:r w:rsidRPr="002B51B7">
              <w:rPr>
                <w:lang w:val="ro-MD"/>
              </w:rPr>
              <w:lastRenderedPageBreak/>
              <w:t xml:space="preserve">2.1.  Executarea Lucrărilor de proiectare se efectuează în conformitate cu parametrii tehnici şi cerinţele de bază la elaborarea proiectului stipulate în documentația de atribuire </w:t>
            </w:r>
            <w:r w:rsidRPr="002B51B7">
              <w:rPr>
                <w:shd w:val="clear" w:color="auto" w:fill="FFFFFF" w:themeFill="background1"/>
                <w:lang w:val="ro-MD"/>
              </w:rPr>
              <w:t>şi anexa nr……..</w:t>
            </w:r>
            <w:r w:rsidRPr="002B51B7">
              <w:rPr>
                <w:lang w:val="ro-MD"/>
              </w:rPr>
              <w:t xml:space="preserve">la prezentul Contract. </w:t>
            </w:r>
          </w:p>
          <w:p w14:paraId="400A40D8" w14:textId="77777777" w:rsidR="00174390" w:rsidRPr="002B51B7" w:rsidRDefault="00174390" w:rsidP="00474615">
            <w:pPr>
              <w:jc w:val="both"/>
              <w:rPr>
                <w:lang w:val="ro-MD"/>
              </w:rPr>
            </w:pPr>
            <w:r w:rsidRPr="002B51B7">
              <w:rPr>
                <w:lang w:val="ro-MD"/>
              </w:rPr>
              <w:t xml:space="preserve">2.2. Termenul limită de predare a documentaţiei de proiect şi deviz – </w:t>
            </w:r>
            <w:r w:rsidRPr="002B51B7">
              <w:rPr>
                <w:b/>
                <w:lang w:val="ro-MD"/>
              </w:rPr>
              <w:t xml:space="preserve">............, inclusiv perioada de timp nesesară pentru verificarea documentației de către </w:t>
            </w:r>
            <w:r w:rsidRPr="002B51B7">
              <w:rPr>
                <w:lang w:val="ro-MD"/>
              </w:rPr>
              <w:t>Î.S. „Serviciul de Stat pentru Verificarea și Expertizarea Proiectelor și Construcțiilor”, calculate din data semnării prezentului contract.</w:t>
            </w:r>
          </w:p>
          <w:p w14:paraId="64667229" w14:textId="77777777" w:rsidR="00174390" w:rsidRPr="002B51B7" w:rsidRDefault="00174390" w:rsidP="00474615">
            <w:pPr>
              <w:jc w:val="both"/>
              <w:rPr>
                <w:lang w:val="ro-MD"/>
              </w:rPr>
            </w:pPr>
            <w:r w:rsidRPr="002B51B7">
              <w:rPr>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49368AFA" w14:textId="77777777" w:rsidR="00174390" w:rsidRPr="002B51B7" w:rsidRDefault="00174390" w:rsidP="00474615">
            <w:pPr>
              <w:jc w:val="both"/>
              <w:rPr>
                <w:lang w:val="ro-MD"/>
              </w:rPr>
            </w:pPr>
            <w:r w:rsidRPr="002B51B7">
              <w:rPr>
                <w:lang w:val="ro-MD"/>
              </w:rPr>
              <w:t xml:space="preserve">2.4. Antreprenorul eliberează pentru Beneficiar documentaţia de proiect şi deviz în limba română, în volum de ….. exemplare + varianta electronică. </w:t>
            </w:r>
          </w:p>
          <w:p w14:paraId="4C7E6ADE" w14:textId="77777777" w:rsidR="00174390" w:rsidRPr="002B51B7" w:rsidRDefault="00174390" w:rsidP="00474615">
            <w:pPr>
              <w:jc w:val="both"/>
              <w:rPr>
                <w:lang w:val="ro-MD"/>
              </w:rPr>
            </w:pPr>
            <w:r w:rsidRPr="002B51B7">
              <w:rPr>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28D69C85" w14:textId="77777777" w:rsidR="00174390" w:rsidRPr="002B51B7" w:rsidRDefault="00174390" w:rsidP="00474615">
            <w:pPr>
              <w:ind w:firstLine="720"/>
              <w:jc w:val="both"/>
              <w:rPr>
                <w:lang w:val="ro-MD"/>
              </w:rPr>
            </w:pPr>
          </w:p>
          <w:p w14:paraId="4C3F53F0" w14:textId="77777777" w:rsidR="00174390" w:rsidRPr="002B51B7" w:rsidRDefault="00174390" w:rsidP="00474615">
            <w:pPr>
              <w:rPr>
                <w:b/>
                <w:lang w:val="ro-MD"/>
              </w:rPr>
            </w:pPr>
            <w:r w:rsidRPr="002B51B7">
              <w:rPr>
                <w:b/>
                <w:lang w:val="ro-MD"/>
              </w:rPr>
              <w:t>3. PREŢUL ŞI CONDIŢIILE DE PLATĂ</w:t>
            </w:r>
          </w:p>
          <w:p w14:paraId="3483EBD0" w14:textId="77777777" w:rsidR="00174390" w:rsidRPr="002B51B7" w:rsidRDefault="00174390" w:rsidP="00474615">
            <w:pPr>
              <w:jc w:val="both"/>
              <w:rPr>
                <w:lang w:val="ro-MD"/>
              </w:rPr>
            </w:pPr>
            <w:r w:rsidRPr="002B51B7">
              <w:rPr>
                <w:lang w:val="ro-MD"/>
              </w:rPr>
              <w:t>3.1. Preţul Lucrărilor conform prezentului Contract este stabilit în lei moldoveneşti.</w:t>
            </w:r>
          </w:p>
          <w:p w14:paraId="43FA6B4C" w14:textId="77777777" w:rsidR="00174390" w:rsidRPr="002B51B7" w:rsidRDefault="00174390" w:rsidP="00474615">
            <w:pPr>
              <w:jc w:val="both"/>
              <w:rPr>
                <w:sz w:val="28"/>
                <w:szCs w:val="28"/>
                <w:lang w:val="ro-MD"/>
              </w:rPr>
            </w:pPr>
            <w:r w:rsidRPr="002B51B7">
              <w:rPr>
                <w:lang w:val="ro-MD"/>
              </w:rPr>
              <w:t>3.2. Suma totală a prezentului Contract, inclusiv TVA, se stabileşte în lei moldoveneşti şi constituie</w:t>
            </w:r>
            <w:r w:rsidRPr="002B51B7">
              <w:rPr>
                <w:b/>
                <w:lang w:val="ro-MD"/>
              </w:rPr>
              <w:t>……..</w:t>
            </w:r>
          </w:p>
          <w:p w14:paraId="78F30930" w14:textId="77777777" w:rsidR="00174390" w:rsidRPr="002B51B7" w:rsidRDefault="00174390" w:rsidP="00474615">
            <w:pPr>
              <w:jc w:val="both"/>
              <w:rPr>
                <w:lang w:val="ro-MD"/>
              </w:rPr>
            </w:pPr>
            <w:r w:rsidRPr="002B51B7">
              <w:rPr>
                <w:lang w:val="ro-MD"/>
              </w:rPr>
              <w:t>3.3. Beneficiarul va achita Antreprenorului în două etape suma totală pentru Lucrările executate, după cum urmează:</w:t>
            </w:r>
          </w:p>
          <w:p w14:paraId="1EB47AB0" w14:textId="77777777" w:rsidR="00174390" w:rsidRPr="002B51B7" w:rsidRDefault="00174390" w:rsidP="00474615">
            <w:pPr>
              <w:ind w:firstLine="720"/>
              <w:jc w:val="both"/>
              <w:rPr>
                <w:lang w:val="ro-MD"/>
              </w:rPr>
            </w:pPr>
            <w:r w:rsidRPr="002B51B7">
              <w:rPr>
                <w:b/>
                <w:lang w:val="ro-MD"/>
              </w:rPr>
              <w:t>I etapă</w:t>
            </w:r>
            <w:r w:rsidRPr="002B51B7">
              <w:rPr>
                <w:lang w:val="ro-MD"/>
              </w:rPr>
              <w:t xml:space="preserve"> – predarea raportului topogeodezic, hidrologic și geologic – </w:t>
            </w:r>
            <w:r w:rsidRPr="002B51B7">
              <w:rPr>
                <w:b/>
                <w:lang w:val="ro-MD"/>
              </w:rPr>
              <w:t>…….., inclusiv TVA,</w:t>
            </w:r>
            <w:r w:rsidRPr="002B51B7">
              <w:rPr>
                <w:lang w:val="ro-MD"/>
              </w:rPr>
              <w:t xml:space="preserve"> conform Specificației;</w:t>
            </w:r>
          </w:p>
          <w:p w14:paraId="0CD37C58" w14:textId="77777777" w:rsidR="00174390" w:rsidRPr="002B51B7" w:rsidRDefault="00174390" w:rsidP="00474615">
            <w:pPr>
              <w:ind w:firstLine="720"/>
              <w:jc w:val="both"/>
              <w:rPr>
                <w:lang w:val="ro-MD"/>
              </w:rPr>
            </w:pPr>
            <w:r w:rsidRPr="002B51B7">
              <w:rPr>
                <w:b/>
                <w:lang w:val="ro-MD"/>
              </w:rPr>
              <w:t>II etapă</w:t>
            </w:r>
            <w:r w:rsidRPr="002B51B7">
              <w:rPr>
                <w:lang w:val="ro-MD"/>
              </w:rPr>
              <w:t xml:space="preserve"> – predarea proiectului integral după primirea avizului pozitiv al Î.S.”Serviciul de Stat pentru Verificarea și Expertizarea Proiectelor și Construcțiilor” – </w:t>
            </w:r>
            <w:r w:rsidRPr="002B51B7">
              <w:rPr>
                <w:b/>
                <w:lang w:val="ro-MD"/>
              </w:rPr>
              <w:t>……., inclusiv TVA,</w:t>
            </w:r>
            <w:r w:rsidRPr="002B51B7">
              <w:rPr>
                <w:lang w:val="ro-MD"/>
              </w:rPr>
              <w:t xml:space="preserve"> conform Specificației. </w:t>
            </w:r>
          </w:p>
          <w:p w14:paraId="2855FD9C" w14:textId="77777777" w:rsidR="00174390" w:rsidRPr="002B51B7" w:rsidRDefault="00174390" w:rsidP="00474615">
            <w:pPr>
              <w:jc w:val="both"/>
              <w:rPr>
                <w:lang w:val="ro-MD"/>
              </w:rPr>
            </w:pPr>
            <w:r w:rsidRPr="002B51B7">
              <w:rPr>
                <w:lang w:val="ro-MD"/>
              </w:rPr>
              <w:t xml:space="preserve">3.4. Beneficiarul se obligă să achite Antreprenorului, potrivit pct. 3.3., în decurs de …… zile calindaristice, calculate din data semnării Actului de primire-predare a lucrărilor. </w:t>
            </w:r>
          </w:p>
          <w:p w14:paraId="05EF01A6" w14:textId="77777777" w:rsidR="00174390" w:rsidRPr="002B51B7" w:rsidRDefault="00174390" w:rsidP="00474615">
            <w:pPr>
              <w:jc w:val="both"/>
              <w:rPr>
                <w:lang w:val="ro-MD"/>
              </w:rPr>
            </w:pPr>
            <w:r w:rsidRPr="002B51B7">
              <w:rPr>
                <w:lang w:val="ro-MD"/>
              </w:rPr>
              <w:t>3.5. Plăţile se vor efectua prin ……………, indicat în prezentul Contract.</w:t>
            </w:r>
          </w:p>
          <w:p w14:paraId="3D1EE4B8" w14:textId="77777777" w:rsidR="00174390" w:rsidRPr="002B51B7" w:rsidRDefault="00174390" w:rsidP="00474615">
            <w:pPr>
              <w:pStyle w:val="Listparagraf"/>
              <w:numPr>
                <w:ilvl w:val="0"/>
                <w:numId w:val="0"/>
              </w:numPr>
              <w:ind w:left="3240"/>
              <w:rPr>
                <w:kern w:val="28"/>
                <w:sz w:val="20"/>
                <w:szCs w:val="20"/>
                <w:lang w:val="ro-MD"/>
              </w:rPr>
            </w:pPr>
          </w:p>
          <w:p w14:paraId="65392F26" w14:textId="77777777" w:rsidR="00174390" w:rsidRPr="002B51B7" w:rsidRDefault="00174390" w:rsidP="00474615">
            <w:pPr>
              <w:rPr>
                <w:b/>
                <w:lang w:val="ro-MD"/>
              </w:rPr>
            </w:pPr>
            <w:r w:rsidRPr="002B51B7">
              <w:rPr>
                <w:b/>
                <w:lang w:val="ro-MD"/>
              </w:rPr>
              <w:t>4. CONDIŢIILE DE PREDARE-PRIMIRE</w:t>
            </w:r>
          </w:p>
          <w:p w14:paraId="5DD2A982" w14:textId="77777777" w:rsidR="00174390" w:rsidRPr="002B51B7" w:rsidRDefault="00174390" w:rsidP="00474615">
            <w:pPr>
              <w:jc w:val="both"/>
              <w:rPr>
                <w:lang w:val="ro-MD"/>
              </w:rPr>
            </w:pPr>
            <w:r w:rsidRPr="002B51B7">
              <w:rPr>
                <w:lang w:val="ro-MD"/>
              </w:rPr>
              <w:t>4.1. Lucrările se consideră predate de către Antreprenor şi recepţionate de către Beneficiar dacă:</w:t>
            </w:r>
          </w:p>
          <w:p w14:paraId="75BDBEDC" w14:textId="77777777" w:rsidR="00174390" w:rsidRPr="002B51B7" w:rsidRDefault="00174390" w:rsidP="00474615">
            <w:pPr>
              <w:numPr>
                <w:ilvl w:val="0"/>
                <w:numId w:val="34"/>
              </w:numPr>
              <w:suppressAutoHyphens/>
              <w:ind w:left="0" w:firstLine="720"/>
              <w:jc w:val="both"/>
              <w:rPr>
                <w:lang w:val="ro-MD"/>
              </w:rPr>
            </w:pPr>
            <w:r w:rsidRPr="002B51B7">
              <w:rPr>
                <w:lang w:val="ro-MD"/>
              </w:rPr>
              <w:t xml:space="preserve">cantitatea Lucrărilor corespunde informaţiei indicate în specificația la prezentul Contract; </w:t>
            </w:r>
          </w:p>
          <w:p w14:paraId="0B4FE793" w14:textId="77777777" w:rsidR="00174390" w:rsidRPr="002B51B7" w:rsidRDefault="00174390" w:rsidP="00474615">
            <w:pPr>
              <w:numPr>
                <w:ilvl w:val="0"/>
                <w:numId w:val="34"/>
              </w:numPr>
              <w:suppressAutoHyphens/>
              <w:ind w:left="0" w:firstLine="720"/>
              <w:jc w:val="both"/>
              <w:rPr>
                <w:lang w:val="ro-MD"/>
              </w:rPr>
            </w:pPr>
            <w:r w:rsidRPr="002B51B7">
              <w:rPr>
                <w:lang w:val="ro-MD"/>
              </w:rPr>
              <w:t>calitatea Lucrărilor corespunde documentelor normative și standardelor de stat.</w:t>
            </w:r>
          </w:p>
          <w:p w14:paraId="1373AA60" w14:textId="77777777" w:rsidR="00174390" w:rsidRPr="002B51B7" w:rsidRDefault="00174390" w:rsidP="00474615">
            <w:pPr>
              <w:ind w:firstLine="720"/>
              <w:jc w:val="center"/>
              <w:rPr>
                <w:b/>
                <w:lang w:val="ro-MD"/>
              </w:rPr>
            </w:pPr>
          </w:p>
          <w:p w14:paraId="575BF2A6" w14:textId="77777777" w:rsidR="00174390" w:rsidRPr="002B51B7" w:rsidRDefault="00174390" w:rsidP="00474615">
            <w:pPr>
              <w:rPr>
                <w:b/>
                <w:lang w:val="ro-MD"/>
              </w:rPr>
            </w:pPr>
            <w:r w:rsidRPr="002B51B7">
              <w:rPr>
                <w:b/>
                <w:lang w:val="ro-MD"/>
              </w:rPr>
              <w:t>5. STANDARDE</w:t>
            </w:r>
          </w:p>
          <w:p w14:paraId="7D78B8F8" w14:textId="77777777" w:rsidR="00174390" w:rsidRPr="002B51B7" w:rsidRDefault="00174390" w:rsidP="00474615">
            <w:pPr>
              <w:jc w:val="both"/>
              <w:rPr>
                <w:lang w:val="ro-MD"/>
              </w:rPr>
            </w:pPr>
            <w:r w:rsidRPr="002B51B7">
              <w:rPr>
                <w:lang w:val="ro-MD"/>
              </w:rPr>
              <w:t>5.1 Lucrările prestate în baza contractului vor respecta standardele prezentate de către Beneficiar în cerințele caietului de sarcini.</w:t>
            </w:r>
          </w:p>
          <w:p w14:paraId="1B5D0D2A" w14:textId="77777777" w:rsidR="00174390" w:rsidRPr="002B51B7" w:rsidRDefault="00174390" w:rsidP="00474615">
            <w:pPr>
              <w:jc w:val="both"/>
              <w:rPr>
                <w:lang w:val="ro-MD"/>
              </w:rPr>
            </w:pPr>
            <w:r w:rsidRPr="002B51B7">
              <w:rPr>
                <w:lang w:val="ro-MD"/>
              </w:rPr>
              <w:t>5.2 Când nu este menţionat nici un standard sau reglementare aplicabilă, se vor respecta standardele sau alte reglementări autorizate în Republica Moldova.</w:t>
            </w:r>
          </w:p>
          <w:p w14:paraId="5BCEBC87" w14:textId="77777777" w:rsidR="00174390" w:rsidRPr="002B51B7" w:rsidRDefault="00174390" w:rsidP="00474615">
            <w:pPr>
              <w:ind w:firstLine="720"/>
              <w:jc w:val="both"/>
              <w:rPr>
                <w:lang w:val="ro-MD"/>
              </w:rPr>
            </w:pPr>
          </w:p>
          <w:p w14:paraId="252370B2" w14:textId="77777777" w:rsidR="00174390" w:rsidRPr="002B51B7" w:rsidRDefault="00174390" w:rsidP="00474615">
            <w:pPr>
              <w:rPr>
                <w:b/>
                <w:lang w:val="ro-MD"/>
              </w:rPr>
            </w:pPr>
            <w:r w:rsidRPr="002B51B7">
              <w:rPr>
                <w:b/>
                <w:lang w:val="ro-MD"/>
              </w:rPr>
              <w:t>6. OBLIGAŢIILE PĂRŢILOR</w:t>
            </w:r>
          </w:p>
          <w:p w14:paraId="5BA7147C" w14:textId="77777777" w:rsidR="00174390" w:rsidRPr="002B51B7" w:rsidRDefault="00174390" w:rsidP="00474615">
            <w:pPr>
              <w:jc w:val="both"/>
              <w:rPr>
                <w:lang w:val="ro-MD"/>
              </w:rPr>
            </w:pPr>
            <w:r w:rsidRPr="002B51B7">
              <w:rPr>
                <w:lang w:val="ro-MD"/>
              </w:rPr>
              <w:t>6.1. În baza prezentului Contract, Antreprenorul se obligă:</w:t>
            </w:r>
          </w:p>
          <w:p w14:paraId="33C9BF40" w14:textId="77777777" w:rsidR="00174390" w:rsidRPr="002B51B7" w:rsidRDefault="00174390" w:rsidP="00474615">
            <w:pPr>
              <w:numPr>
                <w:ilvl w:val="0"/>
                <w:numId w:val="35"/>
              </w:numPr>
              <w:tabs>
                <w:tab w:val="clear" w:pos="1065"/>
                <w:tab w:val="left" w:pos="792"/>
                <w:tab w:val="left" w:pos="1080"/>
              </w:tabs>
              <w:suppressAutoHyphens/>
              <w:ind w:left="0" w:firstLine="720"/>
              <w:jc w:val="both"/>
              <w:rPr>
                <w:lang w:val="ro-MD"/>
              </w:rPr>
            </w:pPr>
            <w:r w:rsidRPr="002B51B7">
              <w:rPr>
                <w:lang w:val="ro-MD"/>
              </w:rPr>
              <w:t xml:space="preserve">să depună garanţia de bună execuţie a contractului,în cuantum de .... din valoarea contractului, atribuită sub formă .......; </w:t>
            </w:r>
          </w:p>
          <w:p w14:paraId="5DBACACC" w14:textId="77777777" w:rsidR="00174390" w:rsidRPr="002B51B7" w:rsidRDefault="00174390" w:rsidP="00474615">
            <w:pPr>
              <w:numPr>
                <w:ilvl w:val="0"/>
                <w:numId w:val="35"/>
              </w:numPr>
              <w:tabs>
                <w:tab w:val="clear" w:pos="1065"/>
                <w:tab w:val="left" w:pos="792"/>
                <w:tab w:val="left" w:pos="1080"/>
              </w:tabs>
              <w:suppressAutoHyphens/>
              <w:ind w:left="0" w:firstLine="720"/>
              <w:jc w:val="both"/>
              <w:rPr>
                <w:lang w:val="ro-MD"/>
              </w:rPr>
            </w:pPr>
            <w:r w:rsidRPr="002B51B7">
              <w:rPr>
                <w:lang w:val="ro-MD"/>
              </w:rPr>
              <w:t>să presteze Lucrările conform condiţiilor prevăzute de prezentul Contract;</w:t>
            </w:r>
          </w:p>
          <w:p w14:paraId="6202D810" w14:textId="77777777" w:rsidR="00174390" w:rsidRPr="002B51B7" w:rsidRDefault="00174390" w:rsidP="00474615">
            <w:pPr>
              <w:numPr>
                <w:ilvl w:val="0"/>
                <w:numId w:val="35"/>
              </w:numPr>
              <w:tabs>
                <w:tab w:val="clear" w:pos="1065"/>
                <w:tab w:val="left" w:pos="792"/>
                <w:tab w:val="left" w:pos="1080"/>
              </w:tabs>
              <w:suppressAutoHyphens/>
              <w:ind w:left="0" w:firstLine="720"/>
              <w:jc w:val="both"/>
              <w:rPr>
                <w:lang w:val="ro-MD"/>
              </w:rPr>
            </w:pPr>
            <w:r w:rsidRPr="002B51B7">
              <w:rPr>
                <w:lang w:val="ro-MD"/>
              </w:rPr>
              <w:t>să indice t</w:t>
            </w:r>
            <w:proofErr w:type="spellStart"/>
            <w:r w:rsidRPr="002B51B7">
              <w:rPr>
                <w:noProof w:val="0"/>
                <w:lang w:val="ro-MD" w:eastAsia="ru-RU"/>
              </w:rPr>
              <w:t>ermenul</w:t>
            </w:r>
            <w:proofErr w:type="spellEnd"/>
            <w:r w:rsidRPr="002B51B7">
              <w:rPr>
                <w:noProof w:val="0"/>
                <w:lang w:val="ro-MD" w:eastAsia="ru-RU"/>
              </w:rPr>
              <w:t xml:space="preserve"> de garanție a lucrărilor;</w:t>
            </w:r>
          </w:p>
          <w:p w14:paraId="2227C37E" w14:textId="77777777" w:rsidR="00174390" w:rsidRPr="002B51B7" w:rsidRDefault="00174390" w:rsidP="00474615">
            <w:pPr>
              <w:numPr>
                <w:ilvl w:val="0"/>
                <w:numId w:val="35"/>
              </w:numPr>
              <w:tabs>
                <w:tab w:val="clear" w:pos="1065"/>
                <w:tab w:val="left" w:pos="792"/>
                <w:tab w:val="left" w:pos="1080"/>
              </w:tabs>
              <w:suppressAutoHyphens/>
              <w:ind w:left="0" w:firstLine="720"/>
              <w:jc w:val="both"/>
              <w:rPr>
                <w:lang w:val="ro-MD"/>
              </w:rPr>
            </w:pPr>
            <w:r w:rsidRPr="002B51B7">
              <w:rPr>
                <w:lang w:val="ro-MD"/>
              </w:rPr>
              <w:t>să notifice Beneficiarul, după semnarea prezentului Contract, în decurs de …. zile calendaristice, prin notificare scrisă sau e-mail, despre începerea executării Lucrărilor;</w:t>
            </w:r>
          </w:p>
          <w:p w14:paraId="6A837EE7" w14:textId="77777777" w:rsidR="00174390" w:rsidRPr="002B51B7" w:rsidRDefault="00174390" w:rsidP="00474615">
            <w:pPr>
              <w:numPr>
                <w:ilvl w:val="0"/>
                <w:numId w:val="35"/>
              </w:numPr>
              <w:tabs>
                <w:tab w:val="clear" w:pos="1065"/>
                <w:tab w:val="left" w:pos="792"/>
                <w:tab w:val="left" w:pos="1080"/>
              </w:tabs>
              <w:suppressAutoHyphens/>
              <w:ind w:left="0" w:firstLine="720"/>
              <w:jc w:val="both"/>
              <w:rPr>
                <w:lang w:val="ro-MD"/>
              </w:rPr>
            </w:pPr>
            <w:r w:rsidRPr="002B51B7">
              <w:rPr>
                <w:lang w:val="ro-MD"/>
              </w:rPr>
              <w:lastRenderedPageBreak/>
              <w:t>să asigure condiţiile corespunzătoare pentru recepţionarea Lucrărilor de către Beneficiar, în termenele stabilite, în corespundere cu cerinţele prezentului Contract;</w:t>
            </w:r>
          </w:p>
          <w:p w14:paraId="51A864B8" w14:textId="77777777" w:rsidR="00174390" w:rsidRPr="002B51B7" w:rsidRDefault="00174390" w:rsidP="00474615">
            <w:pPr>
              <w:numPr>
                <w:ilvl w:val="0"/>
                <w:numId w:val="35"/>
              </w:numPr>
              <w:tabs>
                <w:tab w:val="clear" w:pos="1065"/>
                <w:tab w:val="left" w:pos="792"/>
                <w:tab w:val="left" w:pos="1080"/>
              </w:tabs>
              <w:suppressAutoHyphens/>
              <w:ind w:left="0" w:firstLine="720"/>
              <w:jc w:val="both"/>
              <w:rPr>
                <w:lang w:val="ro-MD"/>
              </w:rPr>
            </w:pPr>
            <w:r w:rsidRPr="002B51B7">
              <w:rPr>
                <w:lang w:val="ro-MD"/>
              </w:rPr>
              <w:t>să asigure calitatea executării Lucrărilor și să suporte cheltuielile de verificare repetată, în caz de primire a Avizului negativ al Î.S. „Serviciul de Stat pentru Verificarea și Expertizarea Proiectelor și Construcțiilor”;</w:t>
            </w:r>
          </w:p>
          <w:p w14:paraId="442CC9E6" w14:textId="77777777" w:rsidR="00174390" w:rsidRPr="002B51B7" w:rsidRDefault="00174390" w:rsidP="00474615">
            <w:pPr>
              <w:numPr>
                <w:ilvl w:val="0"/>
                <w:numId w:val="35"/>
              </w:numPr>
              <w:tabs>
                <w:tab w:val="clear" w:pos="1065"/>
                <w:tab w:val="left" w:pos="792"/>
                <w:tab w:val="left" w:pos="1080"/>
              </w:tabs>
              <w:suppressAutoHyphens/>
              <w:ind w:left="0" w:firstLine="720"/>
              <w:jc w:val="both"/>
              <w:rPr>
                <w:lang w:val="ro-MD"/>
              </w:rPr>
            </w:pPr>
            <w:r w:rsidRPr="002B51B7">
              <w:rPr>
                <w:lang w:val="ro-MD"/>
              </w:rPr>
              <w:t>să stabilească, în proiect, fazele determinante de execuție a lucrărilor și exercitarea supravegherii de autor asupra lucrărilor pe tot parcursul construcției;</w:t>
            </w:r>
          </w:p>
          <w:p w14:paraId="054A5B58" w14:textId="77777777" w:rsidR="00174390" w:rsidRPr="002B51B7" w:rsidRDefault="00174390" w:rsidP="00474615">
            <w:pPr>
              <w:numPr>
                <w:ilvl w:val="0"/>
                <w:numId w:val="35"/>
              </w:numPr>
              <w:tabs>
                <w:tab w:val="clear" w:pos="1065"/>
                <w:tab w:val="left" w:pos="792"/>
                <w:tab w:val="left" w:pos="1080"/>
              </w:tabs>
              <w:suppressAutoHyphens/>
              <w:ind w:left="0" w:firstLine="720"/>
              <w:jc w:val="both"/>
              <w:rPr>
                <w:lang w:val="ro-MD"/>
              </w:rPr>
            </w:pPr>
            <w:r w:rsidRPr="002B51B7">
              <w:rPr>
                <w:lang w:val="ro-MD"/>
              </w:rPr>
              <w:t>să stabilească modul de tratare a neconformităților și defectelor apărute în execuție, din vina sa, precum și să urmărească aplicarea pe șantier a soluțiilor adoptate;</w:t>
            </w:r>
          </w:p>
          <w:p w14:paraId="109EE9D5" w14:textId="77777777" w:rsidR="00174390" w:rsidRPr="002B51B7" w:rsidRDefault="00174390" w:rsidP="00474615">
            <w:pPr>
              <w:tabs>
                <w:tab w:val="left" w:pos="792"/>
              </w:tabs>
              <w:suppressAutoHyphens/>
              <w:ind w:left="720"/>
              <w:jc w:val="both"/>
              <w:rPr>
                <w:lang w:val="ro-MD"/>
              </w:rPr>
            </w:pPr>
            <w:r w:rsidRPr="002B51B7">
              <w:rPr>
                <w:lang w:val="ro-MD"/>
              </w:rPr>
              <w:t>h) să participe la întocmirea cărții tehnice a construcției și la recepția lucrărilor executate.</w:t>
            </w:r>
          </w:p>
          <w:p w14:paraId="3B7D3FF5" w14:textId="77777777" w:rsidR="00174390" w:rsidRPr="002B51B7" w:rsidRDefault="00174390" w:rsidP="00474615">
            <w:pPr>
              <w:jc w:val="both"/>
              <w:rPr>
                <w:lang w:val="ro-MD"/>
              </w:rPr>
            </w:pPr>
            <w:r w:rsidRPr="002B51B7">
              <w:rPr>
                <w:lang w:val="ro-MD"/>
              </w:rPr>
              <w:t>6.2.  În baza prezentului Contract, Beneficiarul se obligă:</w:t>
            </w:r>
          </w:p>
          <w:p w14:paraId="4F0B80F4" w14:textId="77777777" w:rsidR="00174390" w:rsidRPr="002B51B7" w:rsidRDefault="00174390" w:rsidP="00474615">
            <w:pPr>
              <w:numPr>
                <w:ilvl w:val="0"/>
                <w:numId w:val="36"/>
              </w:numPr>
              <w:tabs>
                <w:tab w:val="clear" w:pos="1065"/>
                <w:tab w:val="left" w:pos="792"/>
                <w:tab w:val="left" w:pos="1080"/>
              </w:tabs>
              <w:suppressAutoHyphens/>
              <w:ind w:left="0" w:firstLine="720"/>
              <w:jc w:val="both"/>
              <w:rPr>
                <w:lang w:val="ro-MD"/>
              </w:rPr>
            </w:pPr>
            <w:r w:rsidRPr="002B51B7">
              <w:rPr>
                <w:lang w:val="ro-MD"/>
              </w:rPr>
              <w:t>să întreprindă toate măsurile necesare pentru asigurarea recepţionării în termenul stabilit a Lucrărilor prestate în corespundere cu cerinţele prezentului Contract și să remită documentația de proiect spre verificare;</w:t>
            </w:r>
          </w:p>
          <w:p w14:paraId="075F0083" w14:textId="77777777" w:rsidR="00174390" w:rsidRPr="002B51B7" w:rsidRDefault="00174390" w:rsidP="00474615">
            <w:pPr>
              <w:numPr>
                <w:ilvl w:val="0"/>
                <w:numId w:val="36"/>
              </w:numPr>
              <w:tabs>
                <w:tab w:val="clear" w:pos="1065"/>
                <w:tab w:val="left" w:pos="792"/>
                <w:tab w:val="left" w:pos="1080"/>
              </w:tabs>
              <w:suppressAutoHyphens/>
              <w:ind w:left="0" w:firstLine="720"/>
              <w:jc w:val="both"/>
              <w:rPr>
                <w:lang w:val="ro-MD"/>
              </w:rPr>
            </w:pPr>
            <w:r w:rsidRPr="002B51B7">
              <w:rPr>
                <w:lang w:val="ro-MD"/>
              </w:rPr>
              <w:t>să asigure achitarea Lucrărilor prestate, respectând modalităţile şi termenele indicate în prezentul Contract;</w:t>
            </w:r>
          </w:p>
          <w:p w14:paraId="62A35C55" w14:textId="77777777" w:rsidR="00174390" w:rsidRPr="002B51B7" w:rsidRDefault="00174390" w:rsidP="00474615">
            <w:pPr>
              <w:numPr>
                <w:ilvl w:val="0"/>
                <w:numId w:val="36"/>
              </w:numPr>
              <w:tabs>
                <w:tab w:val="clear" w:pos="1065"/>
                <w:tab w:val="left" w:pos="792"/>
                <w:tab w:val="left" w:pos="1080"/>
              </w:tabs>
              <w:suppressAutoHyphens/>
              <w:ind w:left="0" w:firstLine="720"/>
              <w:jc w:val="both"/>
              <w:rPr>
                <w:lang w:val="ro-MD"/>
              </w:rPr>
            </w:pPr>
            <w:r w:rsidRPr="002B51B7">
              <w:rPr>
                <w:lang w:val="ro-MD"/>
              </w:rPr>
              <w:t xml:space="preserve">să restituie Antreprenorului garanția de bună execuție a contractului în termen de … zile calendaristice, după recepționarea lucrărilor conform pct. 2.4. al Contractului. </w:t>
            </w:r>
          </w:p>
          <w:p w14:paraId="301A124E" w14:textId="77777777" w:rsidR="00174390" w:rsidRPr="002B51B7" w:rsidRDefault="00174390" w:rsidP="00474615">
            <w:pPr>
              <w:ind w:firstLine="720"/>
              <w:jc w:val="center"/>
              <w:rPr>
                <w:b/>
                <w:lang w:val="ro-MD"/>
              </w:rPr>
            </w:pPr>
          </w:p>
          <w:p w14:paraId="733D039D" w14:textId="77777777" w:rsidR="00174390" w:rsidRPr="002B51B7" w:rsidRDefault="00174390" w:rsidP="00474615">
            <w:pPr>
              <w:rPr>
                <w:b/>
                <w:lang w:val="ro-MD"/>
              </w:rPr>
            </w:pPr>
            <w:r w:rsidRPr="002B51B7">
              <w:rPr>
                <w:b/>
                <w:lang w:val="ro-MD"/>
              </w:rPr>
              <w:t>7. JUSTIFICAREA DATORITĂ UNUI IMPEDIMENT</w:t>
            </w:r>
          </w:p>
          <w:p w14:paraId="06C0909B" w14:textId="77777777" w:rsidR="00174390" w:rsidRPr="002B51B7" w:rsidRDefault="00174390" w:rsidP="00474615">
            <w:pPr>
              <w:jc w:val="both"/>
              <w:rPr>
                <w:lang w:val="ro-MD"/>
              </w:rPr>
            </w:pPr>
            <w:r w:rsidRPr="002B51B7">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4783372" w14:textId="77777777" w:rsidR="00174390" w:rsidRPr="002B51B7" w:rsidRDefault="00174390" w:rsidP="00474615">
            <w:pPr>
              <w:jc w:val="both"/>
              <w:rPr>
                <w:noProof w:val="0"/>
                <w:lang w:val="ro-MD"/>
              </w:rPr>
            </w:pPr>
            <w:r w:rsidRPr="002B51B7">
              <w:rPr>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325A6B8A" w14:textId="77777777" w:rsidR="00174390" w:rsidRPr="002B51B7" w:rsidRDefault="00174390" w:rsidP="00474615">
            <w:pPr>
              <w:jc w:val="both"/>
              <w:rPr>
                <w:lang w:val="ro-MD"/>
              </w:rPr>
            </w:pPr>
            <w:r w:rsidRPr="002B51B7">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51DC5FC7" w14:textId="77777777" w:rsidR="00174390" w:rsidRPr="002B51B7" w:rsidRDefault="00174390" w:rsidP="00474615">
            <w:pPr>
              <w:ind w:firstLine="720"/>
              <w:jc w:val="both"/>
              <w:rPr>
                <w:lang w:val="ro-MD"/>
              </w:rPr>
            </w:pPr>
          </w:p>
          <w:p w14:paraId="0E533C8C" w14:textId="77777777" w:rsidR="00174390" w:rsidRPr="002B51B7" w:rsidRDefault="00174390" w:rsidP="00474615">
            <w:pPr>
              <w:rPr>
                <w:b/>
                <w:lang w:val="ro-MD"/>
              </w:rPr>
            </w:pPr>
            <w:r w:rsidRPr="002B51B7">
              <w:rPr>
                <w:b/>
                <w:lang w:val="ro-MD"/>
              </w:rPr>
              <w:t>8. REZOLUȚIUNEA CONTRACTULUI</w:t>
            </w:r>
          </w:p>
          <w:p w14:paraId="2A4685E0" w14:textId="77777777" w:rsidR="00174390" w:rsidRPr="002B51B7" w:rsidRDefault="00174390" w:rsidP="00474615">
            <w:pPr>
              <w:jc w:val="both"/>
              <w:rPr>
                <w:lang w:val="ro-MD"/>
              </w:rPr>
            </w:pPr>
            <w:r w:rsidRPr="002B51B7">
              <w:rPr>
                <w:lang w:val="ro-MD"/>
              </w:rPr>
              <w:t>8.1.Rezoluțiunea Contractului se poate realiza cu acordul comun al Părţilor.</w:t>
            </w:r>
          </w:p>
          <w:p w14:paraId="6E8AB2FF" w14:textId="77777777" w:rsidR="00174390" w:rsidRPr="002B51B7" w:rsidRDefault="00174390" w:rsidP="00474615">
            <w:pPr>
              <w:jc w:val="both"/>
              <w:rPr>
                <w:lang w:val="ro-MD"/>
              </w:rPr>
            </w:pPr>
            <w:r w:rsidRPr="002B51B7">
              <w:rPr>
                <w:lang w:val="ro-MD"/>
              </w:rPr>
              <w:t>8.2. Contractul poate fi rezolvitîn mod unilateral în caz de:</w:t>
            </w:r>
          </w:p>
          <w:p w14:paraId="5A01CB8F" w14:textId="77777777" w:rsidR="00174390" w:rsidRPr="002B51B7" w:rsidRDefault="00174390" w:rsidP="00474615">
            <w:pPr>
              <w:numPr>
                <w:ilvl w:val="0"/>
                <w:numId w:val="37"/>
              </w:numPr>
              <w:tabs>
                <w:tab w:val="left" w:pos="1080"/>
              </w:tabs>
              <w:suppressAutoHyphens/>
              <w:ind w:left="0" w:firstLine="720"/>
              <w:jc w:val="both"/>
              <w:rPr>
                <w:lang w:val="ro-MD"/>
              </w:rPr>
            </w:pPr>
            <w:r w:rsidRPr="002B51B7">
              <w:rPr>
                <w:lang w:val="ro-MD"/>
              </w:rPr>
              <w:t xml:space="preserve">refuz al Antreprenorului de a presta Lucrările prevăzute în prezentul Contract;         </w:t>
            </w:r>
          </w:p>
          <w:p w14:paraId="11EB0E95" w14:textId="77777777" w:rsidR="00174390" w:rsidRPr="002B51B7" w:rsidRDefault="00174390" w:rsidP="00474615">
            <w:pPr>
              <w:numPr>
                <w:ilvl w:val="0"/>
                <w:numId w:val="37"/>
              </w:numPr>
              <w:tabs>
                <w:tab w:val="left" w:pos="1080"/>
              </w:tabs>
              <w:suppressAutoHyphens/>
              <w:ind w:left="0" w:firstLine="720"/>
              <w:jc w:val="both"/>
              <w:rPr>
                <w:lang w:val="ro-MD"/>
              </w:rPr>
            </w:pPr>
            <w:r w:rsidRPr="002B51B7">
              <w:rPr>
                <w:lang w:val="ro-MD"/>
              </w:rPr>
              <w:t>nerespectare de către Antreprenor a termenelor de executare stabilite;</w:t>
            </w:r>
          </w:p>
          <w:p w14:paraId="019B379C" w14:textId="77777777" w:rsidR="00174390" w:rsidRPr="002B51B7" w:rsidRDefault="00174390" w:rsidP="00474615">
            <w:pPr>
              <w:numPr>
                <w:ilvl w:val="0"/>
                <w:numId w:val="37"/>
              </w:numPr>
              <w:tabs>
                <w:tab w:val="left" w:pos="1080"/>
              </w:tabs>
              <w:suppressAutoHyphens/>
              <w:ind w:left="0" w:firstLine="720"/>
              <w:jc w:val="both"/>
              <w:rPr>
                <w:lang w:val="ro-MD"/>
              </w:rPr>
            </w:pPr>
            <w:r w:rsidRPr="002B51B7">
              <w:rPr>
                <w:lang w:val="ro-MD"/>
              </w:rPr>
              <w:t>nerespectare de către Beneficiar a termenelor de plată a Lucrărilor;</w:t>
            </w:r>
          </w:p>
          <w:p w14:paraId="3AB1081B" w14:textId="77777777" w:rsidR="00174390" w:rsidRPr="002B51B7" w:rsidRDefault="00174390" w:rsidP="00474615">
            <w:pPr>
              <w:numPr>
                <w:ilvl w:val="0"/>
                <w:numId w:val="37"/>
              </w:numPr>
              <w:tabs>
                <w:tab w:val="left" w:pos="1080"/>
              </w:tabs>
              <w:suppressAutoHyphens/>
              <w:ind w:left="0" w:firstLine="720"/>
              <w:jc w:val="both"/>
              <w:rPr>
                <w:lang w:val="ro-MD"/>
              </w:rPr>
            </w:pPr>
            <w:r w:rsidRPr="002B51B7">
              <w:rPr>
                <w:lang w:val="ro-MD"/>
              </w:rPr>
              <w:t>nesatisfacere de către una dintre Părţi a pretenţiilor înaintate conform prezentului Contract;</w:t>
            </w:r>
          </w:p>
          <w:p w14:paraId="3490C2A3" w14:textId="77777777" w:rsidR="00174390" w:rsidRPr="002B51B7" w:rsidRDefault="00174390" w:rsidP="00474615">
            <w:pPr>
              <w:numPr>
                <w:ilvl w:val="0"/>
                <w:numId w:val="37"/>
              </w:numPr>
              <w:tabs>
                <w:tab w:val="left" w:pos="1080"/>
              </w:tabs>
              <w:suppressAutoHyphens/>
              <w:ind w:left="0" w:firstLine="720"/>
              <w:jc w:val="both"/>
              <w:rPr>
                <w:lang w:val="ro-MD"/>
              </w:rPr>
            </w:pPr>
            <w:r w:rsidRPr="002B51B7">
              <w:rPr>
                <w:lang w:val="ro-MD"/>
              </w:rPr>
              <w:t>contractantul se afla, la momentul atribuirii lui, în una dintre situaţiile care ar fi determinat excluderea sa din procedura de atribuire potrivit art. 19 al Legii nr. 131/2015 privind achizițiile publice;</w:t>
            </w:r>
          </w:p>
          <w:p w14:paraId="3087A974" w14:textId="77777777" w:rsidR="00174390" w:rsidRPr="002B51B7" w:rsidRDefault="00174390" w:rsidP="00474615">
            <w:pPr>
              <w:pStyle w:val="NormalWeb"/>
              <w:numPr>
                <w:ilvl w:val="0"/>
                <w:numId w:val="37"/>
              </w:numPr>
              <w:tabs>
                <w:tab w:val="clear" w:pos="1854"/>
                <w:tab w:val="left" w:pos="0"/>
                <w:tab w:val="num" w:pos="1135"/>
                <w:tab w:val="left" w:pos="2070"/>
              </w:tabs>
              <w:ind w:left="0" w:firstLine="710"/>
              <w:rPr>
                <w:lang w:val="ro-MD"/>
              </w:rPr>
            </w:pPr>
            <w:r w:rsidRPr="002B51B7">
              <w:rPr>
                <w:lang w:val="ro-MD"/>
              </w:rPr>
              <w:t>contractul a făcut obiectul unei modificări substanțiale care necesita o nouă procedură de achiziție publică în conformitate cu art. 76 al Legii nr. 131/2015 privind achizițiile publice;</w:t>
            </w:r>
          </w:p>
          <w:p w14:paraId="5F7C907E" w14:textId="77777777" w:rsidR="00174390" w:rsidRPr="002B51B7" w:rsidRDefault="00174390" w:rsidP="00474615">
            <w:pPr>
              <w:pStyle w:val="NormalWeb"/>
              <w:numPr>
                <w:ilvl w:val="0"/>
                <w:numId w:val="37"/>
              </w:numPr>
              <w:tabs>
                <w:tab w:val="clear" w:pos="1854"/>
                <w:tab w:val="left" w:pos="0"/>
                <w:tab w:val="num" w:pos="1135"/>
                <w:tab w:val="left" w:pos="2070"/>
              </w:tabs>
              <w:ind w:left="0" w:firstLine="710"/>
              <w:rPr>
                <w:lang w:val="ro-MD"/>
              </w:rPr>
            </w:pPr>
            <w:r w:rsidRPr="002B51B7">
              <w:rPr>
                <w:lang w:val="ro-MD"/>
              </w:rPr>
              <w:t xml:space="preserve">contractul nu urma să fie atribuit contractantului respectiv, </w:t>
            </w:r>
            <w:proofErr w:type="spellStart"/>
            <w:r w:rsidRPr="002B51B7">
              <w:rPr>
                <w:lang w:val="ro-MD"/>
              </w:rPr>
              <w:t>avînd</w:t>
            </w:r>
            <w:proofErr w:type="spellEnd"/>
            <w:r w:rsidRPr="002B51B7">
              <w:rPr>
                <w:lang w:val="ro-MD"/>
              </w:rPr>
              <w:t xml:space="preserve"> în vedere o încălcare gravă a </w:t>
            </w:r>
            <w:proofErr w:type="spellStart"/>
            <w:r w:rsidRPr="002B51B7">
              <w:rPr>
                <w:lang w:val="ro-MD"/>
              </w:rPr>
              <w:t>obligaţiilor</w:t>
            </w:r>
            <w:proofErr w:type="spellEnd"/>
            <w:r w:rsidRPr="002B51B7">
              <w:rPr>
                <w:lang w:val="ro-MD"/>
              </w:rPr>
              <w:t xml:space="preserve"> ce rezultă din Legea nr. 131/2015 </w:t>
            </w:r>
            <w:proofErr w:type="spellStart"/>
            <w:r w:rsidRPr="002B51B7">
              <w:rPr>
                <w:lang w:val="ro-MD"/>
              </w:rPr>
              <w:t>priviind</w:t>
            </w:r>
            <w:proofErr w:type="spellEnd"/>
            <w:r w:rsidRPr="002B51B7">
              <w:rPr>
                <w:lang w:val="ro-MD"/>
              </w:rPr>
              <w:t xml:space="preserve"> achizițiile publice și/sau tratatele </w:t>
            </w:r>
            <w:proofErr w:type="spellStart"/>
            <w:r w:rsidRPr="002B51B7">
              <w:rPr>
                <w:lang w:val="ro-MD"/>
              </w:rPr>
              <w:t>internaţionale</w:t>
            </w:r>
            <w:proofErr w:type="spellEnd"/>
            <w:r w:rsidRPr="002B51B7">
              <w:rPr>
                <w:lang w:val="ro-MD"/>
              </w:rPr>
              <w:t xml:space="preserve"> la care Republica Moldova este parte, care a fost constatată printr-o decizie a unei instanțe judecătorești naționale sau, după caz, internaționale.</w:t>
            </w:r>
          </w:p>
          <w:p w14:paraId="48C02B4F" w14:textId="77777777" w:rsidR="00174390" w:rsidRPr="002B51B7" w:rsidRDefault="00174390" w:rsidP="00474615">
            <w:pPr>
              <w:jc w:val="both"/>
              <w:rPr>
                <w:lang w:val="ro-MD"/>
              </w:rPr>
            </w:pPr>
            <w:r w:rsidRPr="002B51B7">
              <w:rPr>
                <w:lang w:val="ro-MD"/>
              </w:rPr>
              <w:t>8.3. Partea iniţiatoare a rezoluțiunii Contractului este obligată să comunice în termen de …… zile lucrătoare celeilalte Părţi despre intenţiile ei printr-o scrisoare motivată.</w:t>
            </w:r>
          </w:p>
          <w:p w14:paraId="0F4A4101" w14:textId="77777777" w:rsidR="00174390" w:rsidRPr="002B51B7" w:rsidRDefault="00174390" w:rsidP="00474615">
            <w:pPr>
              <w:jc w:val="both"/>
              <w:rPr>
                <w:lang w:val="ro-MD"/>
              </w:rPr>
            </w:pPr>
            <w:r w:rsidRPr="002B51B7">
              <w:rPr>
                <w:lang w:val="ro-MD"/>
              </w:rPr>
              <w:t>8.4. Partea înştiinţată este obligată să răspundă în decurs de …. zile lucrătoare de la primirea notificării, după expirarea acestui termen Contractul se consideră încetat de drept.</w:t>
            </w:r>
          </w:p>
          <w:p w14:paraId="2EAC8BE5" w14:textId="77777777" w:rsidR="00174390" w:rsidRPr="002B51B7" w:rsidRDefault="00174390" w:rsidP="00474615">
            <w:pPr>
              <w:jc w:val="both"/>
              <w:rPr>
                <w:lang w:val="ro-MD"/>
              </w:rPr>
            </w:pPr>
          </w:p>
          <w:p w14:paraId="2C7FA370" w14:textId="77777777" w:rsidR="00174390" w:rsidRPr="002B51B7" w:rsidRDefault="00174390" w:rsidP="00474615">
            <w:pPr>
              <w:rPr>
                <w:b/>
                <w:lang w:val="ro-MD"/>
              </w:rPr>
            </w:pPr>
            <w:r w:rsidRPr="002B51B7">
              <w:rPr>
                <w:b/>
                <w:lang w:val="ro-MD"/>
              </w:rPr>
              <w:t>9. RECLAMAŢII ŞI SANCŢIUNI</w:t>
            </w:r>
          </w:p>
          <w:p w14:paraId="37ADD1F6" w14:textId="77777777" w:rsidR="00174390" w:rsidRPr="002B51B7" w:rsidRDefault="00174390" w:rsidP="00474615">
            <w:pPr>
              <w:jc w:val="both"/>
              <w:rPr>
                <w:lang w:val="ro-MD"/>
              </w:rPr>
            </w:pPr>
            <w:r w:rsidRPr="002B51B7">
              <w:rPr>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225C8EC7" w14:textId="77777777" w:rsidR="00174390" w:rsidRPr="002B51B7" w:rsidRDefault="00174390" w:rsidP="00474615">
            <w:pPr>
              <w:jc w:val="both"/>
              <w:rPr>
                <w:lang w:val="ro-MD"/>
              </w:rPr>
            </w:pPr>
            <w:r w:rsidRPr="002B51B7">
              <w:rPr>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53DE3BE9" w14:textId="77777777" w:rsidR="00174390" w:rsidRPr="002B51B7" w:rsidRDefault="00174390" w:rsidP="00474615">
            <w:pPr>
              <w:jc w:val="both"/>
              <w:rPr>
                <w:lang w:val="ro-MD"/>
              </w:rPr>
            </w:pPr>
            <w:r w:rsidRPr="002B51B7">
              <w:rPr>
                <w:lang w:val="ro-MD"/>
              </w:rPr>
              <w:t>9.3. Antreprenorul este obligat să examineze pretenţiile înaintate în termen de ….. zile lucrătoare de la data primirii acestora şi să comunice, în scris, Beneficiarului despre decizia luată.</w:t>
            </w:r>
          </w:p>
          <w:p w14:paraId="0FAD4EC3" w14:textId="77777777" w:rsidR="00174390" w:rsidRPr="002B51B7" w:rsidRDefault="00174390" w:rsidP="00474615">
            <w:pPr>
              <w:jc w:val="both"/>
              <w:rPr>
                <w:lang w:val="ro-MD"/>
              </w:rPr>
            </w:pPr>
            <w:r w:rsidRPr="002B51B7">
              <w:rPr>
                <w:lang w:val="ro-MD"/>
              </w:rPr>
              <w:t xml:space="preserve">9.4.  În caz de recunoaştere a pretenţiilor, Antreprenorul este obligat, în termen  restrâns, să înlăture potrivit cerinţelor Contractului. </w:t>
            </w:r>
          </w:p>
          <w:p w14:paraId="06B33EA6" w14:textId="77777777" w:rsidR="00174390" w:rsidRPr="002B51B7" w:rsidRDefault="00174390" w:rsidP="00474615">
            <w:pPr>
              <w:jc w:val="both"/>
              <w:rPr>
                <w:lang w:val="ro-MD"/>
              </w:rPr>
            </w:pPr>
            <w:r w:rsidRPr="002B51B7">
              <w:rPr>
                <w:lang w:val="ro-MD"/>
              </w:rPr>
              <w:t>9.5. Antreprenorul poartă răspundere pentru calitatea Lucrărilor în limitele stabilite, inclusiv pentru viciile ascunse.</w:t>
            </w:r>
          </w:p>
          <w:p w14:paraId="25771570" w14:textId="77777777" w:rsidR="00174390" w:rsidRPr="002B51B7" w:rsidRDefault="00174390" w:rsidP="00474615">
            <w:pPr>
              <w:jc w:val="both"/>
              <w:rPr>
                <w:lang w:val="ro-MD"/>
              </w:rPr>
            </w:pPr>
            <w:r w:rsidRPr="002B51B7">
              <w:rPr>
                <w:lang w:val="ro-MD"/>
              </w:rPr>
              <w:t xml:space="preserve">9.6. Pentru refuzul de a presta Lucrările prevăzute în prezentul Contract, Antreprenorul suportă o penalitate în valoare de  ….% din suma totală a contractului. </w:t>
            </w:r>
          </w:p>
          <w:p w14:paraId="647E26D4" w14:textId="77777777" w:rsidR="00174390" w:rsidRPr="002B51B7" w:rsidRDefault="00174390" w:rsidP="00474615">
            <w:pPr>
              <w:jc w:val="both"/>
              <w:rPr>
                <w:lang w:val="ro-MD"/>
              </w:rPr>
            </w:pPr>
            <w:r w:rsidRPr="002B51B7">
              <w:rPr>
                <w:lang w:val="ro-MD"/>
              </w:rPr>
              <w:t>9.7. Pentru prestarea cu întârziere a Lucrărilor, Antreprenorul suportă plata despăgubirii în valoare de ….% din suma Lucrărilor neexecutate, pentru fiecare zi de întârziere, dar nu mai mult de ….% din suma totală a prezentului Contract.</w:t>
            </w:r>
          </w:p>
          <w:p w14:paraId="56A4753F" w14:textId="77777777" w:rsidR="00174390" w:rsidRPr="002B51B7" w:rsidRDefault="00174390" w:rsidP="00474615">
            <w:pPr>
              <w:jc w:val="both"/>
              <w:rPr>
                <w:lang w:val="ro-MD"/>
              </w:rPr>
            </w:pPr>
            <w:r w:rsidRPr="002B51B7">
              <w:rPr>
                <w:lang w:val="ro-MD"/>
              </w:rPr>
              <w:t>9.8. Pentru achitarea cu întârziere, Beneficiarul suportă plata despăgubirii în valoare de …..% din suma Lucrărilor neachitate pentru fiecare zi de întârziere, dar nu mai mult de  …% din suma totală a prezentului contract.</w:t>
            </w:r>
          </w:p>
          <w:p w14:paraId="7E32D0BE" w14:textId="77777777" w:rsidR="00174390" w:rsidRPr="002B51B7" w:rsidRDefault="00174390" w:rsidP="00474615">
            <w:pPr>
              <w:rPr>
                <w:b/>
                <w:lang w:val="ro-MD"/>
              </w:rPr>
            </w:pPr>
          </w:p>
          <w:p w14:paraId="7E7F0793" w14:textId="77777777" w:rsidR="00174390" w:rsidRPr="002B51B7" w:rsidRDefault="00174390" w:rsidP="00474615">
            <w:pPr>
              <w:rPr>
                <w:b/>
                <w:lang w:val="ro-MD"/>
              </w:rPr>
            </w:pPr>
            <w:r w:rsidRPr="002B51B7">
              <w:rPr>
                <w:b/>
                <w:lang w:val="ro-MD"/>
              </w:rPr>
              <w:t>10. DREPTURI DE PROPRIETATE INTELECTUALĂ</w:t>
            </w:r>
          </w:p>
          <w:p w14:paraId="6A528AA9" w14:textId="77777777" w:rsidR="00174390" w:rsidRPr="002B51B7" w:rsidRDefault="00174390" w:rsidP="00474615">
            <w:pPr>
              <w:jc w:val="both"/>
              <w:rPr>
                <w:lang w:val="ro-MD"/>
              </w:rPr>
            </w:pPr>
            <w:r w:rsidRPr="002B51B7">
              <w:rPr>
                <w:lang w:val="ro-MD"/>
              </w:rPr>
              <w:t>10.1. Antreprenorul are obligaţia să despăgubească Beneficiarul împotriva oricăror:</w:t>
            </w:r>
          </w:p>
          <w:p w14:paraId="7B9E63C3" w14:textId="77777777" w:rsidR="00174390" w:rsidRPr="002B51B7" w:rsidRDefault="00174390" w:rsidP="00474615">
            <w:pPr>
              <w:ind w:firstLine="720"/>
              <w:jc w:val="both"/>
              <w:rPr>
                <w:lang w:val="ro-MD"/>
              </w:rPr>
            </w:pPr>
            <w:r w:rsidRPr="002B51B7">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06661F0A" w14:textId="77777777" w:rsidR="00174390" w:rsidRPr="002B51B7" w:rsidRDefault="00174390" w:rsidP="00474615">
            <w:pPr>
              <w:ind w:firstLine="720"/>
              <w:jc w:val="both"/>
              <w:rPr>
                <w:lang w:val="ro-MD"/>
              </w:rPr>
            </w:pPr>
            <w:r w:rsidRPr="002B51B7">
              <w:rPr>
                <w:lang w:val="ro-MD"/>
              </w:rPr>
              <w:t>b) daune-interese, costuri, taxe şi cheltuieli de orice natură, aferente, cu excepţia situaţiei în care o astfel de încălcare rezultă din respectarea Caietului de sarcini.</w:t>
            </w:r>
          </w:p>
          <w:p w14:paraId="16C16507" w14:textId="77777777" w:rsidR="00174390" w:rsidRPr="002B51B7" w:rsidRDefault="00174390" w:rsidP="00474615">
            <w:pPr>
              <w:ind w:firstLine="720"/>
              <w:jc w:val="both"/>
              <w:rPr>
                <w:lang w:val="ro-MD"/>
              </w:rPr>
            </w:pPr>
          </w:p>
          <w:p w14:paraId="144D7F55" w14:textId="77777777" w:rsidR="00174390" w:rsidRPr="002B51B7" w:rsidRDefault="00174390" w:rsidP="00474615">
            <w:pPr>
              <w:rPr>
                <w:b/>
                <w:lang w:val="ro-MD"/>
              </w:rPr>
            </w:pPr>
            <w:r w:rsidRPr="002B51B7">
              <w:rPr>
                <w:b/>
                <w:lang w:val="ro-MD"/>
              </w:rPr>
              <w:t>11. DISPOZIŢII FINALE</w:t>
            </w:r>
          </w:p>
          <w:p w14:paraId="7C1AA5C9" w14:textId="77777777" w:rsidR="00174390" w:rsidRPr="002B51B7" w:rsidRDefault="00174390" w:rsidP="00474615">
            <w:pPr>
              <w:jc w:val="both"/>
              <w:rPr>
                <w:lang w:val="ro-MD"/>
              </w:rPr>
            </w:pPr>
            <w:r w:rsidRPr="002B51B7">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2556FBEB" w14:textId="77777777" w:rsidR="00174390" w:rsidRPr="002B51B7" w:rsidRDefault="00174390" w:rsidP="00474615">
            <w:pPr>
              <w:jc w:val="both"/>
              <w:rPr>
                <w:lang w:val="ro-MD"/>
              </w:rPr>
            </w:pPr>
            <w:r w:rsidRPr="002B51B7">
              <w:rPr>
                <w:lang w:val="ro-MD"/>
              </w:rPr>
              <w:t>11.2. De la data semnării prezentului Contract, toate negocierile purtate şi documentele  perfectate anterior, îşi pierd valabilitatea.</w:t>
            </w:r>
          </w:p>
          <w:p w14:paraId="150B2F6E" w14:textId="77777777" w:rsidR="00174390" w:rsidRPr="002B51B7" w:rsidRDefault="00174390" w:rsidP="00474615">
            <w:pPr>
              <w:jc w:val="both"/>
              <w:rPr>
                <w:lang w:val="ro-MD"/>
              </w:rPr>
            </w:pPr>
            <w:r w:rsidRPr="002B51B7">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69274641" w14:textId="77777777" w:rsidR="00174390" w:rsidRPr="002B51B7" w:rsidRDefault="00174390" w:rsidP="00474615">
            <w:pPr>
              <w:jc w:val="both"/>
              <w:rPr>
                <w:lang w:val="ro-MD"/>
              </w:rPr>
            </w:pPr>
            <w:r w:rsidRPr="002B51B7">
              <w:rPr>
                <w:lang w:val="ro-MD"/>
              </w:rPr>
              <w:t>11.4. Nici una dintre Părţi nu are dreptul să transmită obligaţiile şi drepturile sale stipulate în prezentul Contract unor terţe persoane, fără acordul în scris al celeilalte părţi.</w:t>
            </w:r>
          </w:p>
          <w:p w14:paraId="22BF2DC4" w14:textId="77777777" w:rsidR="00174390" w:rsidRPr="002B51B7" w:rsidRDefault="00174390" w:rsidP="00474615">
            <w:pPr>
              <w:jc w:val="both"/>
              <w:rPr>
                <w:lang w:val="ro-MD"/>
              </w:rPr>
            </w:pPr>
            <w:r w:rsidRPr="002B51B7">
              <w:rPr>
                <w:lang w:val="ro-MD"/>
              </w:rPr>
              <w:t>11.5. Prezentul Contract este întocmit în două exemplare în limba de română, câte un exemplar pentru Antreprenor și Beneficiar.</w:t>
            </w:r>
          </w:p>
          <w:p w14:paraId="1B4B7F3D" w14:textId="77777777" w:rsidR="00174390" w:rsidRPr="002B51B7" w:rsidRDefault="00174390" w:rsidP="00474615">
            <w:pPr>
              <w:tabs>
                <w:tab w:val="left" w:pos="2295"/>
              </w:tabs>
              <w:jc w:val="both"/>
              <w:rPr>
                <w:lang w:val="ro-MD"/>
              </w:rPr>
            </w:pPr>
            <w:r w:rsidRPr="002B51B7">
              <w:rPr>
                <w:lang w:val="ro-MD"/>
              </w:rPr>
              <w:t>11.6. Prezentul Contract se consideră încheiat şi intră în vigoare la data semnării, fiind valabil până la ……………...</w:t>
            </w:r>
          </w:p>
          <w:p w14:paraId="3A5D0221" w14:textId="77777777" w:rsidR="00174390" w:rsidRPr="002B51B7" w:rsidRDefault="00174390" w:rsidP="00474615">
            <w:pPr>
              <w:tabs>
                <w:tab w:val="left" w:pos="2295"/>
              </w:tabs>
              <w:jc w:val="both"/>
              <w:rPr>
                <w:lang w:val="ro-MD"/>
              </w:rPr>
            </w:pPr>
            <w:r w:rsidRPr="002B51B7">
              <w:rPr>
                <w:lang w:val="ro-MD"/>
              </w:rPr>
              <w:t xml:space="preserve">11.7. Prezentul Contract reprezintă acordul de voinţă al ambelor părţi şi este semnat astăzi,  “____” </w:t>
            </w:r>
          </w:p>
          <w:p w14:paraId="1D2783F5" w14:textId="77777777" w:rsidR="00174390" w:rsidRPr="002B51B7" w:rsidRDefault="00174390" w:rsidP="00474615">
            <w:pPr>
              <w:spacing w:line="276" w:lineRule="auto"/>
              <w:contextualSpacing/>
              <w:rPr>
                <w:lang w:val="ro-MD"/>
              </w:rPr>
            </w:pPr>
          </w:p>
          <w:p w14:paraId="0FFE0AED" w14:textId="77777777" w:rsidR="00174390" w:rsidRPr="002B51B7" w:rsidRDefault="00174390" w:rsidP="00474615">
            <w:pPr>
              <w:spacing w:line="276" w:lineRule="auto"/>
              <w:contextualSpacing/>
              <w:rPr>
                <w:lang w:val="ro-MD"/>
              </w:rPr>
            </w:pPr>
          </w:p>
          <w:p w14:paraId="1FF5CD10" w14:textId="77777777" w:rsidR="00174390" w:rsidRPr="002B51B7" w:rsidRDefault="00174390" w:rsidP="00474615">
            <w:pPr>
              <w:spacing w:line="276" w:lineRule="auto"/>
              <w:contextualSpacing/>
              <w:rPr>
                <w:lang w:val="ro-MD"/>
              </w:rPr>
            </w:pPr>
          </w:p>
          <w:p w14:paraId="33C8A3AC" w14:textId="77777777" w:rsidR="00174390" w:rsidRPr="002B51B7" w:rsidRDefault="00174390" w:rsidP="00474615">
            <w:pPr>
              <w:spacing w:line="276" w:lineRule="auto"/>
              <w:contextualSpacing/>
              <w:rPr>
                <w:lang w:val="ro-MD"/>
              </w:rPr>
            </w:pPr>
          </w:p>
          <w:p w14:paraId="333BD48D" w14:textId="77777777" w:rsidR="00174390" w:rsidRPr="002B51B7" w:rsidRDefault="00174390" w:rsidP="00474615">
            <w:pPr>
              <w:spacing w:line="276" w:lineRule="auto"/>
              <w:contextualSpacing/>
              <w:rPr>
                <w:lang w:val="ro-MD"/>
              </w:rPr>
            </w:pPr>
          </w:p>
          <w:p w14:paraId="1956019D" w14:textId="77777777" w:rsidR="00174390" w:rsidRPr="002B51B7" w:rsidRDefault="00174390" w:rsidP="00474615">
            <w:pPr>
              <w:spacing w:line="276" w:lineRule="auto"/>
              <w:contextualSpacing/>
              <w:rPr>
                <w:lang w:val="ro-MD"/>
              </w:rPr>
            </w:pPr>
          </w:p>
          <w:p w14:paraId="13889617" w14:textId="77777777" w:rsidR="00174390" w:rsidRPr="002B51B7" w:rsidRDefault="00174390" w:rsidP="00474615">
            <w:pPr>
              <w:spacing w:line="276" w:lineRule="auto"/>
              <w:contextualSpacing/>
              <w:rPr>
                <w:lang w:val="ro-MD"/>
              </w:rPr>
            </w:pPr>
          </w:p>
          <w:p w14:paraId="79F2B0B7" w14:textId="77777777" w:rsidR="00174390" w:rsidRPr="002B51B7" w:rsidRDefault="00174390" w:rsidP="00474615">
            <w:pPr>
              <w:spacing w:line="276" w:lineRule="auto"/>
              <w:contextualSpacing/>
              <w:rPr>
                <w:lang w:val="ro-MD"/>
              </w:rPr>
            </w:pPr>
          </w:p>
          <w:p w14:paraId="6E725DCE" w14:textId="77777777" w:rsidR="00174390" w:rsidRPr="002B51B7" w:rsidRDefault="00174390" w:rsidP="00474615">
            <w:pPr>
              <w:spacing w:line="276" w:lineRule="auto"/>
              <w:contextualSpacing/>
              <w:rPr>
                <w:lang w:val="ro-MD"/>
              </w:rPr>
            </w:pPr>
          </w:p>
          <w:p w14:paraId="34859575" w14:textId="77777777" w:rsidR="00174390" w:rsidRPr="002B51B7" w:rsidRDefault="00174390" w:rsidP="00174390">
            <w:pPr>
              <w:pStyle w:val="Listparagraf"/>
              <w:numPr>
                <w:ilvl w:val="0"/>
                <w:numId w:val="44"/>
              </w:numPr>
              <w:tabs>
                <w:tab w:val="left" w:pos="2295"/>
              </w:tabs>
              <w:jc w:val="center"/>
              <w:rPr>
                <w:lang w:val="ro-MD"/>
              </w:rPr>
            </w:pPr>
            <w:r w:rsidRPr="002B51B7">
              <w:rPr>
                <w:b/>
                <w:lang w:val="ro-MD"/>
              </w:rPr>
              <w:t>PARTEA CE ȚINE DE CONDIȚIILE</w:t>
            </w:r>
          </w:p>
          <w:p w14:paraId="03C37975" w14:textId="77777777" w:rsidR="00174390" w:rsidRPr="002B51B7" w:rsidRDefault="00174390" w:rsidP="00474615">
            <w:pPr>
              <w:pStyle w:val="Listparagraf"/>
              <w:numPr>
                <w:ilvl w:val="0"/>
                <w:numId w:val="0"/>
              </w:numPr>
              <w:tabs>
                <w:tab w:val="left" w:pos="2295"/>
              </w:tabs>
              <w:ind w:left="3240"/>
              <w:rPr>
                <w:lang w:val="ro-MD"/>
              </w:rPr>
            </w:pPr>
            <w:r w:rsidRPr="002B51B7">
              <w:rPr>
                <w:b/>
                <w:lang w:val="ro-MD"/>
              </w:rPr>
              <w:t>SPECIALE AL CONTRACTULUI</w:t>
            </w:r>
          </w:p>
          <w:p w14:paraId="7D1729B5" w14:textId="77777777" w:rsidR="00174390" w:rsidRPr="002B51B7" w:rsidRDefault="00174390" w:rsidP="00474615">
            <w:pPr>
              <w:jc w:val="center"/>
              <w:rPr>
                <w:lang w:val="ro-MD"/>
              </w:rPr>
            </w:pPr>
            <w:r w:rsidRPr="002B51B7">
              <w:rPr>
                <w:lang w:val="ro-MD"/>
              </w:rPr>
              <w:t>(</w:t>
            </w:r>
            <w:r w:rsidRPr="002B51B7">
              <w:rPr>
                <w:sz w:val="20"/>
                <w:szCs w:val="20"/>
                <w:lang w:val="ro-MD"/>
              </w:rPr>
              <w:t>LA NECESITATE)</w:t>
            </w:r>
          </w:p>
          <w:p w14:paraId="7CA80B66" w14:textId="77777777" w:rsidR="00174390" w:rsidRPr="002B51B7" w:rsidRDefault="00174390" w:rsidP="00474615">
            <w:pPr>
              <w:jc w:val="both"/>
              <w:rPr>
                <w:sz w:val="28"/>
                <w:szCs w:val="28"/>
                <w:lang w:val="ro-MD"/>
              </w:rPr>
            </w:pPr>
          </w:p>
          <w:p w14:paraId="55CA31A1" w14:textId="77777777" w:rsidR="00174390" w:rsidRPr="002B51B7" w:rsidRDefault="00174390" w:rsidP="00474615">
            <w:pPr>
              <w:spacing w:line="276" w:lineRule="auto"/>
              <w:contextualSpacing/>
              <w:rPr>
                <w:lang w:val="ro-MD"/>
              </w:rPr>
            </w:pPr>
          </w:p>
          <w:p w14:paraId="48DEC4C8" w14:textId="77777777" w:rsidR="00174390" w:rsidRPr="002B51B7" w:rsidRDefault="00174390" w:rsidP="00474615">
            <w:pPr>
              <w:spacing w:line="276" w:lineRule="auto"/>
              <w:contextualSpacing/>
              <w:rPr>
                <w:lang w:val="ro-MD"/>
              </w:rPr>
            </w:pPr>
          </w:p>
          <w:p w14:paraId="252FF796" w14:textId="77777777" w:rsidR="00174390" w:rsidRPr="002B51B7" w:rsidRDefault="00174390" w:rsidP="00474615">
            <w:pPr>
              <w:spacing w:line="276" w:lineRule="auto"/>
              <w:contextualSpacing/>
              <w:rPr>
                <w:lang w:val="ro-MD"/>
              </w:rPr>
            </w:pPr>
          </w:p>
          <w:p w14:paraId="3C3A018C" w14:textId="77777777" w:rsidR="00174390" w:rsidRPr="002B51B7" w:rsidRDefault="00174390" w:rsidP="00474615">
            <w:pPr>
              <w:spacing w:line="276" w:lineRule="auto"/>
              <w:contextualSpacing/>
              <w:rPr>
                <w:lang w:val="ro-MD"/>
              </w:rPr>
            </w:pPr>
          </w:p>
          <w:p w14:paraId="185A1959" w14:textId="77777777" w:rsidR="00174390" w:rsidRPr="002B51B7" w:rsidRDefault="00174390" w:rsidP="00474615">
            <w:pPr>
              <w:spacing w:line="276" w:lineRule="auto"/>
              <w:contextualSpacing/>
              <w:rPr>
                <w:lang w:val="ro-MD"/>
              </w:rPr>
            </w:pPr>
          </w:p>
          <w:p w14:paraId="538B3BBB" w14:textId="77777777" w:rsidR="00174390" w:rsidRPr="002B51B7" w:rsidRDefault="00174390" w:rsidP="00474615">
            <w:pPr>
              <w:spacing w:line="276" w:lineRule="auto"/>
              <w:contextualSpacing/>
              <w:rPr>
                <w:lang w:val="ro-MD"/>
              </w:rPr>
            </w:pPr>
          </w:p>
          <w:p w14:paraId="1F7F4AF4" w14:textId="77777777" w:rsidR="00174390" w:rsidRPr="002B51B7" w:rsidRDefault="00174390" w:rsidP="00474615">
            <w:pPr>
              <w:pStyle w:val="Listparagraf"/>
              <w:numPr>
                <w:ilvl w:val="0"/>
                <w:numId w:val="17"/>
              </w:numPr>
              <w:tabs>
                <w:tab w:val="clear" w:pos="1134"/>
              </w:tabs>
              <w:spacing w:line="276" w:lineRule="auto"/>
              <w:ind w:left="0"/>
              <w:contextualSpacing/>
              <w:rPr>
                <w:lang w:val="ro-MD"/>
              </w:rPr>
            </w:pPr>
            <w:r w:rsidRPr="002B51B7">
              <w:rPr>
                <w:b/>
                <w:lang w:val="ro-MD"/>
              </w:rPr>
              <w:t>RECHIZITELE JURIDICE, POŞTALE ŞI DE PLĂŢI ALE PĂRŢILOR</w:t>
            </w:r>
          </w:p>
          <w:p w14:paraId="716B3A32" w14:textId="77777777" w:rsidR="00174390" w:rsidRPr="002B51B7" w:rsidRDefault="00174390" w:rsidP="00474615">
            <w:pPr>
              <w:tabs>
                <w:tab w:val="left" w:pos="2685"/>
              </w:tabs>
              <w:jc w:val="both"/>
              <w:rPr>
                <w:lang w:val="ro-MD"/>
              </w:rPr>
            </w:pPr>
            <w:r w:rsidRPr="002B51B7">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74390" w:rsidRPr="002B51B7" w14:paraId="09B02046" w14:textId="77777777" w:rsidTr="00474615">
              <w:trPr>
                <w:jc w:val="center"/>
              </w:trPr>
              <w:tc>
                <w:tcPr>
                  <w:tcW w:w="5163" w:type="dxa"/>
                  <w:tcBorders>
                    <w:top w:val="nil"/>
                    <w:left w:val="nil"/>
                    <w:bottom w:val="nil"/>
                    <w:right w:val="nil"/>
                  </w:tcBorders>
                </w:tcPr>
                <w:p w14:paraId="39A47BE9" w14:textId="77777777" w:rsidR="00174390" w:rsidRPr="002B51B7" w:rsidRDefault="00174390" w:rsidP="00474615">
                  <w:pPr>
                    <w:tabs>
                      <w:tab w:val="left" w:pos="3295"/>
                    </w:tabs>
                    <w:jc w:val="center"/>
                    <w:rPr>
                      <w:b/>
                      <w:lang w:val="ro-MD"/>
                    </w:rPr>
                  </w:pPr>
                  <w:r w:rsidRPr="002B51B7">
                    <w:rPr>
                      <w:b/>
                      <w:iCs/>
                      <w:lang w:val="ro-MD"/>
                    </w:rPr>
                    <w:t>ANTREPRENORUL</w:t>
                  </w:r>
                </w:p>
              </w:tc>
              <w:tc>
                <w:tcPr>
                  <w:tcW w:w="4927" w:type="dxa"/>
                  <w:tcBorders>
                    <w:top w:val="nil"/>
                    <w:left w:val="nil"/>
                    <w:bottom w:val="nil"/>
                    <w:right w:val="nil"/>
                  </w:tcBorders>
                </w:tcPr>
                <w:p w14:paraId="76327B46" w14:textId="77777777" w:rsidR="00174390" w:rsidRPr="002B51B7" w:rsidRDefault="00174390" w:rsidP="00474615">
                  <w:pPr>
                    <w:tabs>
                      <w:tab w:val="left" w:pos="3295"/>
                    </w:tabs>
                    <w:jc w:val="center"/>
                    <w:rPr>
                      <w:lang w:val="ro-MD"/>
                    </w:rPr>
                  </w:pPr>
                  <w:r w:rsidRPr="002B51B7">
                    <w:rPr>
                      <w:b/>
                      <w:iCs/>
                      <w:lang w:val="ro-MD"/>
                    </w:rPr>
                    <w:t>BENEFICIARUL</w:t>
                  </w:r>
                </w:p>
              </w:tc>
            </w:tr>
            <w:tr w:rsidR="00174390" w:rsidRPr="002B51B7" w14:paraId="475FCD17" w14:textId="77777777" w:rsidTr="00474615">
              <w:trPr>
                <w:jc w:val="center"/>
              </w:trPr>
              <w:tc>
                <w:tcPr>
                  <w:tcW w:w="5163" w:type="dxa"/>
                  <w:tcBorders>
                    <w:top w:val="nil"/>
                    <w:left w:val="nil"/>
                    <w:bottom w:val="nil"/>
                    <w:right w:val="nil"/>
                  </w:tcBorders>
                  <w:vAlign w:val="center"/>
                </w:tcPr>
                <w:p w14:paraId="44D2CA03"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Adresa poştală:</w:t>
                  </w:r>
                </w:p>
              </w:tc>
              <w:tc>
                <w:tcPr>
                  <w:tcW w:w="4927" w:type="dxa"/>
                  <w:tcBorders>
                    <w:top w:val="nil"/>
                    <w:left w:val="nil"/>
                    <w:bottom w:val="nil"/>
                    <w:right w:val="nil"/>
                  </w:tcBorders>
                  <w:vAlign w:val="center"/>
                </w:tcPr>
                <w:p w14:paraId="659CB1D9"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Adresa poştală:</w:t>
                  </w:r>
                </w:p>
              </w:tc>
            </w:tr>
            <w:tr w:rsidR="00174390" w:rsidRPr="002B51B7" w14:paraId="46E1B065" w14:textId="77777777" w:rsidTr="00474615">
              <w:trPr>
                <w:jc w:val="center"/>
              </w:trPr>
              <w:tc>
                <w:tcPr>
                  <w:tcW w:w="5163" w:type="dxa"/>
                  <w:tcBorders>
                    <w:top w:val="nil"/>
                    <w:left w:val="nil"/>
                    <w:bottom w:val="nil"/>
                    <w:right w:val="nil"/>
                  </w:tcBorders>
                  <w:vAlign w:val="center"/>
                </w:tcPr>
                <w:p w14:paraId="414BBD7A"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Telefon:</w:t>
                  </w:r>
                </w:p>
              </w:tc>
              <w:tc>
                <w:tcPr>
                  <w:tcW w:w="4927" w:type="dxa"/>
                  <w:tcBorders>
                    <w:top w:val="nil"/>
                    <w:left w:val="nil"/>
                    <w:bottom w:val="nil"/>
                    <w:right w:val="nil"/>
                  </w:tcBorders>
                  <w:vAlign w:val="center"/>
                </w:tcPr>
                <w:p w14:paraId="11B0CE29"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Telefon:</w:t>
                  </w:r>
                </w:p>
              </w:tc>
            </w:tr>
            <w:tr w:rsidR="00174390" w:rsidRPr="002B51B7" w14:paraId="0E2950EF" w14:textId="77777777" w:rsidTr="00474615">
              <w:trPr>
                <w:jc w:val="center"/>
              </w:trPr>
              <w:tc>
                <w:tcPr>
                  <w:tcW w:w="5163" w:type="dxa"/>
                  <w:tcBorders>
                    <w:top w:val="nil"/>
                    <w:left w:val="nil"/>
                    <w:bottom w:val="nil"/>
                    <w:right w:val="nil"/>
                  </w:tcBorders>
                  <w:vAlign w:val="center"/>
                </w:tcPr>
                <w:p w14:paraId="5B38E0B1"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Cod fiscal:</w:t>
                  </w:r>
                </w:p>
              </w:tc>
              <w:tc>
                <w:tcPr>
                  <w:tcW w:w="4927" w:type="dxa"/>
                  <w:tcBorders>
                    <w:top w:val="nil"/>
                    <w:left w:val="nil"/>
                    <w:bottom w:val="nil"/>
                    <w:right w:val="nil"/>
                  </w:tcBorders>
                  <w:vAlign w:val="center"/>
                </w:tcPr>
                <w:p w14:paraId="3010C383"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Cod fiscal:</w:t>
                  </w:r>
                </w:p>
              </w:tc>
            </w:tr>
            <w:tr w:rsidR="00174390" w:rsidRPr="002B51B7" w14:paraId="3C1583B2" w14:textId="77777777" w:rsidTr="00474615">
              <w:trPr>
                <w:jc w:val="center"/>
              </w:trPr>
              <w:tc>
                <w:tcPr>
                  <w:tcW w:w="5163" w:type="dxa"/>
                  <w:tcBorders>
                    <w:top w:val="nil"/>
                    <w:left w:val="nil"/>
                    <w:bottom w:val="nil"/>
                    <w:right w:val="nil"/>
                  </w:tcBorders>
                  <w:vAlign w:val="center"/>
                </w:tcPr>
                <w:p w14:paraId="62129A38"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Banca:</w:t>
                  </w:r>
                </w:p>
              </w:tc>
              <w:tc>
                <w:tcPr>
                  <w:tcW w:w="4927" w:type="dxa"/>
                  <w:tcBorders>
                    <w:top w:val="nil"/>
                    <w:left w:val="nil"/>
                    <w:bottom w:val="nil"/>
                    <w:right w:val="nil"/>
                  </w:tcBorders>
                  <w:vAlign w:val="center"/>
                </w:tcPr>
                <w:p w14:paraId="7EB3356D"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Banca:</w:t>
                  </w:r>
                </w:p>
              </w:tc>
            </w:tr>
            <w:tr w:rsidR="00174390" w:rsidRPr="002B51B7" w14:paraId="7E5C71E5" w14:textId="77777777" w:rsidTr="00474615">
              <w:trPr>
                <w:jc w:val="center"/>
              </w:trPr>
              <w:tc>
                <w:tcPr>
                  <w:tcW w:w="5163" w:type="dxa"/>
                  <w:tcBorders>
                    <w:top w:val="nil"/>
                    <w:left w:val="nil"/>
                    <w:bottom w:val="nil"/>
                    <w:right w:val="nil"/>
                  </w:tcBorders>
                  <w:vAlign w:val="center"/>
                </w:tcPr>
                <w:p w14:paraId="206A0920"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Cod:</w:t>
                  </w:r>
                </w:p>
              </w:tc>
              <w:tc>
                <w:tcPr>
                  <w:tcW w:w="4927" w:type="dxa"/>
                  <w:tcBorders>
                    <w:top w:val="nil"/>
                    <w:left w:val="nil"/>
                    <w:bottom w:val="nil"/>
                    <w:right w:val="nil"/>
                  </w:tcBorders>
                  <w:vAlign w:val="center"/>
                </w:tcPr>
                <w:p w14:paraId="1EECD2B7"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Cod:</w:t>
                  </w:r>
                </w:p>
              </w:tc>
            </w:tr>
            <w:tr w:rsidR="00174390" w:rsidRPr="002B51B7" w14:paraId="2F4AEAE1" w14:textId="77777777" w:rsidTr="00474615">
              <w:trPr>
                <w:jc w:val="center"/>
              </w:trPr>
              <w:tc>
                <w:tcPr>
                  <w:tcW w:w="5163" w:type="dxa"/>
                  <w:tcBorders>
                    <w:top w:val="nil"/>
                    <w:left w:val="nil"/>
                    <w:bottom w:val="nil"/>
                    <w:right w:val="nil"/>
                  </w:tcBorders>
                  <w:vAlign w:val="center"/>
                </w:tcPr>
                <w:p w14:paraId="3B8A5FF8"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IBAN</w:t>
                  </w:r>
                </w:p>
              </w:tc>
              <w:tc>
                <w:tcPr>
                  <w:tcW w:w="4927" w:type="dxa"/>
                  <w:tcBorders>
                    <w:top w:val="nil"/>
                    <w:left w:val="nil"/>
                    <w:bottom w:val="nil"/>
                    <w:right w:val="nil"/>
                  </w:tcBorders>
                  <w:vAlign w:val="center"/>
                </w:tcPr>
                <w:p w14:paraId="469077A6"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IBAN</w:t>
                  </w:r>
                </w:p>
              </w:tc>
            </w:tr>
            <w:tr w:rsidR="00174390" w:rsidRPr="002B51B7" w14:paraId="30D929FA" w14:textId="77777777" w:rsidTr="00474615">
              <w:trPr>
                <w:trHeight w:val="749"/>
                <w:jc w:val="center"/>
              </w:trPr>
              <w:tc>
                <w:tcPr>
                  <w:tcW w:w="5163" w:type="dxa"/>
                  <w:tcBorders>
                    <w:top w:val="nil"/>
                    <w:left w:val="nil"/>
                    <w:bottom w:val="nil"/>
                    <w:right w:val="nil"/>
                  </w:tcBorders>
                  <w:vAlign w:val="center"/>
                </w:tcPr>
                <w:p w14:paraId="68218FD4" w14:textId="77777777" w:rsidR="00174390" w:rsidRPr="002B51B7" w:rsidRDefault="00174390" w:rsidP="00474615">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A97ACE7" w14:textId="77777777" w:rsidR="00174390" w:rsidRPr="002B51B7" w:rsidRDefault="00174390" w:rsidP="00474615">
                  <w:pPr>
                    <w:tabs>
                      <w:tab w:val="left" w:pos="1134"/>
                      <w:tab w:val="left" w:pos="4680"/>
                      <w:tab w:val="left" w:pos="7020"/>
                    </w:tabs>
                    <w:suppressAutoHyphens/>
                    <w:ind w:firstLine="567"/>
                    <w:jc w:val="both"/>
                    <w:rPr>
                      <w:lang w:val="ro-MD"/>
                    </w:rPr>
                  </w:pPr>
                </w:p>
                <w:p w14:paraId="57D1018B" w14:textId="77777777" w:rsidR="00174390" w:rsidRPr="002B51B7" w:rsidRDefault="00174390" w:rsidP="00474615">
                  <w:pPr>
                    <w:tabs>
                      <w:tab w:val="left" w:pos="1134"/>
                      <w:tab w:val="left" w:pos="4680"/>
                      <w:tab w:val="left" w:pos="7020"/>
                    </w:tabs>
                    <w:suppressAutoHyphens/>
                    <w:ind w:firstLine="567"/>
                    <w:jc w:val="both"/>
                    <w:rPr>
                      <w:lang w:val="ro-MD"/>
                    </w:rPr>
                  </w:pPr>
                </w:p>
                <w:p w14:paraId="0835135B" w14:textId="77777777" w:rsidR="00174390" w:rsidRPr="002B51B7" w:rsidRDefault="00174390" w:rsidP="00474615">
                  <w:pPr>
                    <w:tabs>
                      <w:tab w:val="left" w:pos="1134"/>
                      <w:tab w:val="left" w:pos="4680"/>
                      <w:tab w:val="left" w:pos="7020"/>
                    </w:tabs>
                    <w:suppressAutoHyphens/>
                    <w:ind w:firstLine="567"/>
                    <w:jc w:val="both"/>
                    <w:rPr>
                      <w:lang w:val="ro-MD"/>
                    </w:rPr>
                  </w:pPr>
                </w:p>
                <w:p w14:paraId="77344613" w14:textId="77777777" w:rsidR="00174390" w:rsidRPr="002B51B7" w:rsidRDefault="00174390" w:rsidP="00474615">
                  <w:pPr>
                    <w:tabs>
                      <w:tab w:val="left" w:pos="1134"/>
                      <w:tab w:val="left" w:pos="4680"/>
                      <w:tab w:val="left" w:pos="7020"/>
                    </w:tabs>
                    <w:suppressAutoHyphens/>
                    <w:ind w:firstLine="567"/>
                    <w:jc w:val="both"/>
                    <w:rPr>
                      <w:lang w:val="ro-MD"/>
                    </w:rPr>
                  </w:pPr>
                </w:p>
                <w:p w14:paraId="2B7133B3" w14:textId="77777777" w:rsidR="00174390" w:rsidRPr="002B51B7" w:rsidRDefault="00174390" w:rsidP="00474615">
                  <w:pPr>
                    <w:tabs>
                      <w:tab w:val="left" w:pos="1134"/>
                      <w:tab w:val="left" w:pos="4680"/>
                      <w:tab w:val="left" w:pos="7020"/>
                    </w:tabs>
                    <w:suppressAutoHyphens/>
                    <w:ind w:firstLine="567"/>
                    <w:jc w:val="both"/>
                    <w:rPr>
                      <w:lang w:val="ro-MD"/>
                    </w:rPr>
                  </w:pPr>
                </w:p>
              </w:tc>
            </w:tr>
          </w:tbl>
          <w:p w14:paraId="162C2E65" w14:textId="77777777" w:rsidR="00174390" w:rsidRPr="002B51B7" w:rsidRDefault="00174390" w:rsidP="00474615">
            <w:pPr>
              <w:pStyle w:val="Listparagraf"/>
              <w:numPr>
                <w:ilvl w:val="0"/>
                <w:numId w:val="0"/>
              </w:numPr>
              <w:tabs>
                <w:tab w:val="clear" w:pos="1134"/>
                <w:tab w:val="left" w:pos="2685"/>
              </w:tabs>
              <w:contextualSpacing/>
              <w:jc w:val="center"/>
              <w:rPr>
                <w:b/>
                <w:lang w:val="ro-MD"/>
              </w:rPr>
            </w:pPr>
            <w:r w:rsidRPr="002B51B7">
              <w:rPr>
                <w:b/>
                <w:lang w:val="ro-MD"/>
              </w:rPr>
              <w:t>SEMNĂTURILE PĂRŢILOR</w:t>
            </w:r>
          </w:p>
          <w:p w14:paraId="37FC929D" w14:textId="77777777" w:rsidR="00174390" w:rsidRPr="002B51B7" w:rsidRDefault="00174390" w:rsidP="00474615">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174390" w:rsidRPr="002B51B7" w14:paraId="62B181F3" w14:textId="77777777" w:rsidTr="00474615">
              <w:trPr>
                <w:trHeight w:val="357"/>
                <w:jc w:val="center"/>
              </w:trPr>
              <w:tc>
                <w:tcPr>
                  <w:tcW w:w="5188" w:type="dxa"/>
                  <w:vAlign w:val="center"/>
                </w:tcPr>
                <w:p w14:paraId="6F91542B" w14:textId="77777777" w:rsidR="00174390" w:rsidRPr="002B51B7" w:rsidRDefault="00174390" w:rsidP="00474615">
                  <w:pPr>
                    <w:jc w:val="center"/>
                    <w:rPr>
                      <w:b/>
                      <w:lang w:val="ro-MD"/>
                    </w:rPr>
                  </w:pPr>
                  <w:r w:rsidRPr="002B51B7">
                    <w:rPr>
                      <w:b/>
                      <w:lang w:val="ro-MD"/>
                    </w:rPr>
                    <w:t>ANTREPRENOR</w:t>
                  </w:r>
                </w:p>
              </w:tc>
              <w:tc>
                <w:tcPr>
                  <w:tcW w:w="4559" w:type="dxa"/>
                  <w:vAlign w:val="center"/>
                </w:tcPr>
                <w:p w14:paraId="3556EC3C" w14:textId="77777777" w:rsidR="00174390" w:rsidRPr="002B51B7" w:rsidRDefault="00174390" w:rsidP="00474615">
                  <w:pPr>
                    <w:jc w:val="center"/>
                    <w:rPr>
                      <w:b/>
                      <w:lang w:val="ro-MD"/>
                    </w:rPr>
                  </w:pPr>
                  <w:r w:rsidRPr="002B51B7">
                    <w:rPr>
                      <w:b/>
                      <w:lang w:val="ro-MD"/>
                    </w:rPr>
                    <w:t>BENEFICIAR</w:t>
                  </w:r>
                </w:p>
              </w:tc>
            </w:tr>
            <w:tr w:rsidR="00174390" w:rsidRPr="002B51B7" w14:paraId="47FB85EE" w14:textId="77777777" w:rsidTr="00474615">
              <w:trPr>
                <w:trHeight w:val="357"/>
                <w:jc w:val="center"/>
              </w:trPr>
              <w:tc>
                <w:tcPr>
                  <w:tcW w:w="5188" w:type="dxa"/>
                  <w:vAlign w:val="center"/>
                </w:tcPr>
                <w:p w14:paraId="4ED34468" w14:textId="77777777" w:rsidR="00174390" w:rsidRPr="002B51B7" w:rsidRDefault="00174390" w:rsidP="00474615">
                  <w:pPr>
                    <w:jc w:val="both"/>
                    <w:rPr>
                      <w:b/>
                      <w:lang w:val="ro-MD"/>
                    </w:rPr>
                  </w:pPr>
                </w:p>
              </w:tc>
              <w:tc>
                <w:tcPr>
                  <w:tcW w:w="4559" w:type="dxa"/>
                  <w:vAlign w:val="center"/>
                </w:tcPr>
                <w:p w14:paraId="19F430A9" w14:textId="77777777" w:rsidR="00174390" w:rsidRPr="002B51B7" w:rsidRDefault="00174390" w:rsidP="00474615">
                  <w:pPr>
                    <w:jc w:val="both"/>
                    <w:rPr>
                      <w:b/>
                      <w:lang w:val="ro-MD"/>
                    </w:rPr>
                  </w:pPr>
                </w:p>
              </w:tc>
            </w:tr>
          </w:tbl>
          <w:p w14:paraId="174DE0B1" w14:textId="77777777" w:rsidR="00174390" w:rsidRPr="002B51B7" w:rsidRDefault="00174390" w:rsidP="00474615">
            <w:pPr>
              <w:tabs>
                <w:tab w:val="left" w:pos="2295"/>
              </w:tabs>
              <w:jc w:val="both"/>
              <w:rPr>
                <w:lang w:val="ro-MD"/>
              </w:rPr>
            </w:pPr>
          </w:p>
          <w:p w14:paraId="21B1A8FD" w14:textId="77777777" w:rsidR="00174390" w:rsidRPr="002B51B7" w:rsidRDefault="00174390" w:rsidP="00474615">
            <w:pPr>
              <w:tabs>
                <w:tab w:val="left" w:pos="2295"/>
              </w:tabs>
              <w:jc w:val="both"/>
              <w:rPr>
                <w:lang w:val="ro-MD"/>
              </w:rPr>
            </w:pPr>
          </w:p>
          <w:p w14:paraId="37ACBEB6" w14:textId="77777777" w:rsidR="00174390" w:rsidRPr="002B51B7" w:rsidRDefault="00174390" w:rsidP="00474615">
            <w:pPr>
              <w:tabs>
                <w:tab w:val="left" w:pos="2295"/>
              </w:tabs>
              <w:jc w:val="center"/>
              <w:rPr>
                <w:lang w:val="ro-MD"/>
              </w:rPr>
            </w:pPr>
          </w:p>
          <w:p w14:paraId="791D2CEC" w14:textId="77777777" w:rsidR="00174390" w:rsidRPr="002B51B7" w:rsidRDefault="00174390" w:rsidP="00474615">
            <w:pPr>
              <w:tabs>
                <w:tab w:val="left" w:pos="2295"/>
              </w:tabs>
              <w:jc w:val="center"/>
              <w:rPr>
                <w:lang w:val="ro-MD"/>
              </w:rPr>
            </w:pPr>
          </w:p>
          <w:p w14:paraId="6F514DA5" w14:textId="77777777" w:rsidR="00174390" w:rsidRPr="002B51B7" w:rsidRDefault="00174390" w:rsidP="00474615">
            <w:pPr>
              <w:tabs>
                <w:tab w:val="left" w:pos="2295"/>
              </w:tabs>
              <w:jc w:val="center"/>
              <w:rPr>
                <w:lang w:val="ro-MD"/>
              </w:rPr>
            </w:pPr>
          </w:p>
          <w:p w14:paraId="1D1CB325" w14:textId="77777777" w:rsidR="00174390" w:rsidRPr="002B51B7" w:rsidRDefault="00174390" w:rsidP="00474615">
            <w:pPr>
              <w:tabs>
                <w:tab w:val="left" w:pos="2295"/>
              </w:tabs>
              <w:jc w:val="both"/>
              <w:rPr>
                <w:lang w:val="ro-MD"/>
              </w:rPr>
            </w:pPr>
          </w:p>
          <w:p w14:paraId="7111642F" w14:textId="77777777" w:rsidR="00174390" w:rsidRPr="002B51B7" w:rsidRDefault="00174390" w:rsidP="00474615">
            <w:pPr>
              <w:tabs>
                <w:tab w:val="left" w:pos="2295"/>
              </w:tabs>
              <w:jc w:val="both"/>
              <w:rPr>
                <w:lang w:val="ro-MD"/>
              </w:rPr>
            </w:pPr>
          </w:p>
          <w:p w14:paraId="433D65CC" w14:textId="77777777" w:rsidR="00174390" w:rsidRPr="002B51B7" w:rsidRDefault="00174390" w:rsidP="00474615">
            <w:pPr>
              <w:tabs>
                <w:tab w:val="left" w:pos="2295"/>
              </w:tabs>
              <w:jc w:val="both"/>
              <w:rPr>
                <w:lang w:val="ro-MD"/>
              </w:rPr>
            </w:pPr>
          </w:p>
          <w:p w14:paraId="25770D5E" w14:textId="77777777" w:rsidR="00174390" w:rsidRPr="002B51B7" w:rsidRDefault="00174390" w:rsidP="00474615">
            <w:pPr>
              <w:jc w:val="both"/>
              <w:rPr>
                <w:sz w:val="28"/>
                <w:szCs w:val="28"/>
                <w:lang w:val="ro-MD"/>
              </w:rPr>
            </w:pPr>
          </w:p>
          <w:p w14:paraId="634882D9" w14:textId="77777777" w:rsidR="00174390" w:rsidRPr="002B51B7" w:rsidRDefault="00174390" w:rsidP="00474615">
            <w:pPr>
              <w:jc w:val="both"/>
              <w:rPr>
                <w:sz w:val="28"/>
                <w:szCs w:val="28"/>
                <w:lang w:val="ro-MD"/>
              </w:rPr>
            </w:pPr>
          </w:p>
          <w:p w14:paraId="6FD0A568" w14:textId="77777777" w:rsidR="00174390" w:rsidRPr="002B51B7" w:rsidRDefault="00174390" w:rsidP="00474615">
            <w:pPr>
              <w:jc w:val="both"/>
              <w:rPr>
                <w:sz w:val="28"/>
                <w:szCs w:val="28"/>
                <w:lang w:val="ro-MD"/>
              </w:rPr>
            </w:pPr>
          </w:p>
          <w:p w14:paraId="32667A2C" w14:textId="77777777" w:rsidR="00174390" w:rsidRPr="002B51B7" w:rsidRDefault="00174390" w:rsidP="00474615">
            <w:pPr>
              <w:jc w:val="both"/>
              <w:rPr>
                <w:sz w:val="28"/>
                <w:szCs w:val="28"/>
                <w:lang w:val="ro-MD"/>
              </w:rPr>
            </w:pPr>
          </w:p>
          <w:p w14:paraId="2069B956" w14:textId="77777777" w:rsidR="00174390" w:rsidRPr="002B51B7" w:rsidRDefault="00174390" w:rsidP="00474615">
            <w:pPr>
              <w:jc w:val="both"/>
              <w:rPr>
                <w:sz w:val="28"/>
                <w:szCs w:val="28"/>
                <w:lang w:val="ro-MD"/>
              </w:rPr>
            </w:pPr>
          </w:p>
          <w:p w14:paraId="12F7D96F" w14:textId="77777777" w:rsidR="00174390" w:rsidRPr="002B51B7" w:rsidRDefault="00174390" w:rsidP="00474615">
            <w:pPr>
              <w:jc w:val="both"/>
              <w:rPr>
                <w:sz w:val="28"/>
                <w:szCs w:val="28"/>
                <w:lang w:val="ro-MD"/>
              </w:rPr>
            </w:pPr>
          </w:p>
          <w:p w14:paraId="495D2BD9" w14:textId="77777777" w:rsidR="00174390" w:rsidRPr="002B51B7" w:rsidRDefault="00174390" w:rsidP="00474615">
            <w:pPr>
              <w:jc w:val="both"/>
              <w:rPr>
                <w:sz w:val="28"/>
                <w:szCs w:val="28"/>
                <w:lang w:val="ro-MD"/>
              </w:rPr>
            </w:pPr>
          </w:p>
          <w:p w14:paraId="16680A56" w14:textId="77777777" w:rsidR="00174390" w:rsidRPr="002B51B7" w:rsidRDefault="00174390" w:rsidP="00474615">
            <w:pPr>
              <w:jc w:val="both"/>
              <w:rPr>
                <w:sz w:val="28"/>
                <w:szCs w:val="28"/>
                <w:lang w:val="ro-MD"/>
              </w:rPr>
            </w:pPr>
          </w:p>
          <w:p w14:paraId="30614B4D" w14:textId="77777777" w:rsidR="00174390" w:rsidRPr="002B51B7" w:rsidRDefault="00174390" w:rsidP="00474615">
            <w:pPr>
              <w:jc w:val="both"/>
              <w:rPr>
                <w:sz w:val="28"/>
                <w:szCs w:val="28"/>
                <w:lang w:val="ro-MD"/>
              </w:rPr>
            </w:pPr>
          </w:p>
          <w:p w14:paraId="1F929C72" w14:textId="77777777" w:rsidR="00174390" w:rsidRPr="002B51B7" w:rsidRDefault="00174390" w:rsidP="00474615">
            <w:pPr>
              <w:jc w:val="both"/>
              <w:rPr>
                <w:sz w:val="28"/>
                <w:szCs w:val="28"/>
                <w:lang w:val="ro-MD"/>
              </w:rPr>
            </w:pPr>
          </w:p>
          <w:p w14:paraId="5688823A" w14:textId="77777777" w:rsidR="00174390" w:rsidRPr="002B51B7" w:rsidRDefault="00174390" w:rsidP="00474615">
            <w:pPr>
              <w:jc w:val="both"/>
              <w:rPr>
                <w:sz w:val="28"/>
                <w:szCs w:val="28"/>
                <w:lang w:val="ro-MD"/>
              </w:rPr>
            </w:pPr>
          </w:p>
          <w:p w14:paraId="4DF8C97B" w14:textId="77777777" w:rsidR="00174390" w:rsidRPr="002B51B7" w:rsidRDefault="00174390" w:rsidP="00474615">
            <w:pPr>
              <w:tabs>
                <w:tab w:val="left" w:pos="2295"/>
              </w:tabs>
              <w:jc w:val="right"/>
              <w:rPr>
                <w:lang w:val="ro-MD"/>
              </w:rPr>
            </w:pPr>
          </w:p>
          <w:p w14:paraId="5C56486D" w14:textId="77777777" w:rsidR="00174390" w:rsidRPr="002B51B7" w:rsidRDefault="00174390" w:rsidP="00474615">
            <w:pPr>
              <w:tabs>
                <w:tab w:val="left" w:pos="2295"/>
              </w:tabs>
              <w:jc w:val="right"/>
              <w:rPr>
                <w:lang w:val="ro-MD"/>
              </w:rPr>
            </w:pPr>
            <w:r w:rsidRPr="002B51B7">
              <w:rPr>
                <w:lang w:val="ro-MD"/>
              </w:rPr>
              <w:t>Anexa nr. 1</w:t>
            </w:r>
          </w:p>
          <w:p w14:paraId="75256825" w14:textId="77777777" w:rsidR="00174390" w:rsidRPr="002B51B7" w:rsidRDefault="00174390" w:rsidP="00474615">
            <w:pPr>
              <w:tabs>
                <w:tab w:val="left" w:pos="2295"/>
              </w:tabs>
              <w:jc w:val="right"/>
              <w:rPr>
                <w:lang w:val="ro-MD"/>
              </w:rPr>
            </w:pPr>
            <w:r w:rsidRPr="002B51B7">
              <w:rPr>
                <w:lang w:val="ro-MD"/>
              </w:rPr>
              <w:t>la Contractul nr. ___________</w:t>
            </w:r>
          </w:p>
          <w:p w14:paraId="37193885" w14:textId="77777777" w:rsidR="00174390" w:rsidRPr="002B51B7" w:rsidRDefault="00174390" w:rsidP="00474615">
            <w:pPr>
              <w:tabs>
                <w:tab w:val="left" w:pos="2295"/>
              </w:tabs>
              <w:jc w:val="right"/>
              <w:rPr>
                <w:lang w:val="ro-MD"/>
              </w:rPr>
            </w:pPr>
            <w:r w:rsidRPr="002B51B7">
              <w:rPr>
                <w:lang w:val="ro-MD"/>
              </w:rPr>
              <w:t>din „____”  _____ 20_______</w:t>
            </w:r>
          </w:p>
          <w:p w14:paraId="5D9A2181" w14:textId="77777777" w:rsidR="00174390" w:rsidRPr="002B51B7" w:rsidRDefault="00174390" w:rsidP="00474615">
            <w:pPr>
              <w:tabs>
                <w:tab w:val="left" w:pos="2295"/>
              </w:tabs>
              <w:jc w:val="both"/>
              <w:rPr>
                <w:lang w:val="ro-MD"/>
              </w:rPr>
            </w:pPr>
          </w:p>
          <w:p w14:paraId="7D042DDF" w14:textId="77777777" w:rsidR="00174390" w:rsidRPr="002B51B7" w:rsidRDefault="00174390" w:rsidP="00474615">
            <w:pPr>
              <w:tabs>
                <w:tab w:val="left" w:pos="2295"/>
              </w:tabs>
              <w:jc w:val="both"/>
              <w:rPr>
                <w:lang w:val="ro-MD"/>
              </w:rPr>
            </w:pPr>
          </w:p>
          <w:p w14:paraId="2460C650" w14:textId="77777777" w:rsidR="00174390" w:rsidRPr="002B51B7" w:rsidRDefault="00174390" w:rsidP="00474615">
            <w:pPr>
              <w:tabs>
                <w:tab w:val="left" w:pos="2295"/>
              </w:tabs>
              <w:jc w:val="both"/>
              <w:rPr>
                <w:lang w:val="ro-MD"/>
              </w:rPr>
            </w:pPr>
          </w:p>
          <w:p w14:paraId="2FA4C01C" w14:textId="77777777" w:rsidR="00174390" w:rsidRPr="002B51B7" w:rsidRDefault="00174390" w:rsidP="00474615">
            <w:pPr>
              <w:tabs>
                <w:tab w:val="left" w:pos="2295"/>
              </w:tabs>
              <w:jc w:val="both"/>
              <w:rPr>
                <w:lang w:val="ro-MD"/>
              </w:rPr>
            </w:pPr>
          </w:p>
          <w:p w14:paraId="5E6AABDD" w14:textId="77777777" w:rsidR="00174390" w:rsidRPr="002B51B7" w:rsidRDefault="00174390" w:rsidP="00474615">
            <w:pPr>
              <w:tabs>
                <w:tab w:val="left" w:pos="2295"/>
              </w:tabs>
              <w:jc w:val="both"/>
              <w:rPr>
                <w:lang w:val="ro-MD"/>
              </w:rPr>
            </w:pPr>
          </w:p>
          <w:p w14:paraId="3D50383E" w14:textId="77777777" w:rsidR="00174390" w:rsidRPr="002B51B7" w:rsidRDefault="00174390" w:rsidP="00474615">
            <w:pPr>
              <w:tabs>
                <w:tab w:val="left" w:pos="2295"/>
              </w:tabs>
              <w:jc w:val="both"/>
              <w:rPr>
                <w:lang w:val="ro-MD"/>
              </w:rPr>
            </w:pPr>
          </w:p>
          <w:p w14:paraId="498A7F22" w14:textId="77777777" w:rsidR="00174390" w:rsidRPr="002B51B7" w:rsidRDefault="00174390" w:rsidP="00474615">
            <w:pPr>
              <w:tabs>
                <w:tab w:val="left" w:pos="2295"/>
              </w:tabs>
              <w:jc w:val="both"/>
              <w:rPr>
                <w:b/>
                <w:lang w:val="ro-MD"/>
              </w:rPr>
            </w:pPr>
            <w:r w:rsidRPr="002B51B7">
              <w:rPr>
                <w:b/>
                <w:lang w:val="ro-MD"/>
              </w:rPr>
              <w:t xml:space="preserve">        SPECIFICAŢII TEHNICE</w:t>
            </w:r>
          </w:p>
          <w:p w14:paraId="613C28AC" w14:textId="77777777" w:rsidR="00174390" w:rsidRPr="002B51B7" w:rsidRDefault="00174390" w:rsidP="00474615">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174390" w:rsidRPr="002B51B7" w14:paraId="32A3E488" w14:textId="77777777" w:rsidTr="00474615">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F128D9" w14:textId="77777777" w:rsidR="00174390" w:rsidRPr="002B51B7" w:rsidRDefault="00174390" w:rsidP="00474615">
                  <w:pPr>
                    <w:jc w:val="both"/>
                    <w:rPr>
                      <w:b/>
                      <w:bCs/>
                      <w:noProof w:val="0"/>
                      <w:lang w:val="ro-MD"/>
                    </w:rPr>
                  </w:pPr>
                  <w:r w:rsidRPr="002B51B7">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DB8E8EB" w14:textId="77777777" w:rsidR="00174390" w:rsidRPr="002B51B7" w:rsidRDefault="00174390" w:rsidP="00474615">
                  <w:pPr>
                    <w:jc w:val="center"/>
                    <w:rPr>
                      <w:b/>
                      <w:bCs/>
                      <w:noProof w:val="0"/>
                      <w:lang w:val="ro-MD"/>
                    </w:rPr>
                  </w:pPr>
                  <w:r w:rsidRPr="002B51B7">
                    <w:rPr>
                      <w:b/>
                      <w:bCs/>
                      <w:noProof w:val="0"/>
                      <w:lang w:val="ro-MD"/>
                    </w:rPr>
                    <w:t>Denumirea lucrărilor/servi-</w:t>
                  </w:r>
                  <w:proofErr w:type="spellStart"/>
                  <w:r w:rsidRPr="002B51B7">
                    <w:rPr>
                      <w:b/>
                      <w:bCs/>
                      <w:noProof w:val="0"/>
                      <w:lang w:val="ro-MD"/>
                    </w:rPr>
                    <w:t>ciilor</w:t>
                  </w:r>
                  <w:proofErr w:type="spellEnd"/>
                  <w:r w:rsidRPr="002B51B7">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9CC6247" w14:textId="77777777" w:rsidR="00174390" w:rsidRPr="002B51B7" w:rsidRDefault="00174390" w:rsidP="00474615">
                  <w:pPr>
                    <w:jc w:val="both"/>
                    <w:rPr>
                      <w:b/>
                      <w:bCs/>
                      <w:noProof w:val="0"/>
                      <w:lang w:val="ro-MD"/>
                    </w:rPr>
                  </w:pPr>
                  <w:r w:rsidRPr="002B51B7">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0E30EA4" w14:textId="77777777" w:rsidR="00174390" w:rsidRPr="002B51B7" w:rsidRDefault="00174390" w:rsidP="00474615">
                  <w:pPr>
                    <w:jc w:val="center"/>
                    <w:rPr>
                      <w:b/>
                      <w:lang w:val="ro-MD"/>
                    </w:rPr>
                  </w:pPr>
                  <w:r w:rsidRPr="002B51B7">
                    <w:rPr>
                      <w:b/>
                      <w:lang w:val="ro-MD"/>
                    </w:rPr>
                    <w:t>Specificarea tehnică deplină solicitată de către autoritatea contractantă</w:t>
                  </w:r>
                </w:p>
                <w:p w14:paraId="61B5830A" w14:textId="77777777" w:rsidR="00174390" w:rsidRPr="002B51B7" w:rsidRDefault="00174390" w:rsidP="00474615">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711231" w14:textId="77777777" w:rsidR="00174390" w:rsidRPr="002B51B7" w:rsidRDefault="00174390" w:rsidP="00474615">
                  <w:pPr>
                    <w:jc w:val="center"/>
                    <w:rPr>
                      <w:b/>
                      <w:lang w:val="ro-MD"/>
                    </w:rPr>
                  </w:pPr>
                  <w:r w:rsidRPr="002B51B7">
                    <w:rPr>
                      <w:b/>
                      <w:bCs/>
                      <w:noProof w:val="0"/>
                      <w:lang w:val="ro-MD"/>
                    </w:rPr>
                    <w:t xml:space="preserve">Specificarea </w:t>
                  </w:r>
                  <w:proofErr w:type="spellStart"/>
                  <w:r w:rsidRPr="002B51B7">
                    <w:rPr>
                      <w:b/>
                      <w:bCs/>
                      <w:noProof w:val="0"/>
                      <w:lang w:val="ro-MD"/>
                    </w:rPr>
                    <w:t>tehnică</w:t>
                  </w:r>
                  <w:r w:rsidRPr="002B51B7">
                    <w:rPr>
                      <w:b/>
                      <w:lang w:val="ro-MD"/>
                    </w:rPr>
                    <w:t>deplină</w:t>
                  </w:r>
                  <w:proofErr w:type="spellEnd"/>
                  <w:r w:rsidRPr="002B51B7">
                    <w:rPr>
                      <w:b/>
                      <w:lang w:val="ro-MD"/>
                    </w:rPr>
                    <w:t xml:space="preserve"> propusă de către ofertant</w:t>
                  </w:r>
                </w:p>
                <w:p w14:paraId="0BD3A970" w14:textId="77777777" w:rsidR="00174390" w:rsidRPr="002B51B7" w:rsidRDefault="00174390" w:rsidP="00474615">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5217D3AD" w14:textId="77777777" w:rsidR="00174390" w:rsidRPr="002B51B7" w:rsidRDefault="00174390" w:rsidP="00474615">
                  <w:pPr>
                    <w:ind w:left="378" w:right="377"/>
                    <w:jc w:val="center"/>
                    <w:rPr>
                      <w:b/>
                      <w:bCs/>
                      <w:noProof w:val="0"/>
                      <w:lang w:val="ro-MD"/>
                    </w:rPr>
                  </w:pPr>
                  <w:r w:rsidRPr="002B51B7">
                    <w:rPr>
                      <w:b/>
                      <w:bCs/>
                      <w:noProof w:val="0"/>
                      <w:lang w:val="ro-MD"/>
                    </w:rPr>
                    <w:t>Standarde de</w:t>
                  </w:r>
                </w:p>
                <w:p w14:paraId="77207135" w14:textId="77777777" w:rsidR="00174390" w:rsidRPr="002B51B7" w:rsidRDefault="00174390" w:rsidP="00474615">
                  <w:pPr>
                    <w:tabs>
                      <w:tab w:val="left" w:pos="1370"/>
                    </w:tabs>
                    <w:ind w:left="378" w:right="377"/>
                    <w:jc w:val="center"/>
                    <w:rPr>
                      <w:b/>
                      <w:bCs/>
                      <w:noProof w:val="0"/>
                      <w:lang w:val="ro-MD"/>
                    </w:rPr>
                  </w:pPr>
                  <w:proofErr w:type="spellStart"/>
                  <w:r w:rsidRPr="002B51B7">
                    <w:rPr>
                      <w:b/>
                      <w:bCs/>
                      <w:noProof w:val="0"/>
                      <w:lang w:val="ro-MD"/>
                    </w:rPr>
                    <w:t>referinţă</w:t>
                  </w:r>
                  <w:proofErr w:type="spellEnd"/>
                </w:p>
              </w:tc>
            </w:tr>
            <w:tr w:rsidR="00174390" w:rsidRPr="002B51B7" w14:paraId="1C4F47C4" w14:textId="77777777" w:rsidTr="00474615">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830CFF" w14:textId="77777777" w:rsidR="00174390" w:rsidRPr="002B51B7" w:rsidRDefault="00174390" w:rsidP="00474615">
                  <w:pPr>
                    <w:jc w:val="both"/>
                    <w:rPr>
                      <w:noProof w:val="0"/>
                      <w:lang w:val="ro-MD"/>
                    </w:rPr>
                  </w:pPr>
                  <w:r w:rsidRPr="002B51B7">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2967970" w14:textId="77777777" w:rsidR="00174390" w:rsidRPr="002B51B7" w:rsidRDefault="00174390" w:rsidP="00474615">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1BD9F9F" w14:textId="77777777" w:rsidR="00174390" w:rsidRPr="002B51B7" w:rsidRDefault="00174390" w:rsidP="00474615">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A159C0" w14:textId="77777777" w:rsidR="00174390" w:rsidRPr="002B51B7" w:rsidRDefault="00174390" w:rsidP="00474615">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FCDD11" w14:textId="77777777" w:rsidR="00174390" w:rsidRPr="002B51B7" w:rsidRDefault="00174390" w:rsidP="00474615">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9B97F24" w14:textId="77777777" w:rsidR="00174390" w:rsidRPr="002B51B7" w:rsidRDefault="00174390" w:rsidP="00474615">
                  <w:pPr>
                    <w:jc w:val="both"/>
                    <w:rPr>
                      <w:noProof w:val="0"/>
                      <w:lang w:val="ro-MD"/>
                    </w:rPr>
                  </w:pPr>
                </w:p>
              </w:tc>
            </w:tr>
            <w:tr w:rsidR="00174390" w:rsidRPr="002B51B7" w14:paraId="3F536DF6" w14:textId="77777777" w:rsidTr="00474615">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80E52C" w14:textId="77777777" w:rsidR="00174390" w:rsidRPr="002B51B7" w:rsidRDefault="00174390" w:rsidP="00474615">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E4A0F3" w14:textId="77777777" w:rsidR="00174390" w:rsidRPr="002B51B7" w:rsidRDefault="00174390" w:rsidP="00474615">
                  <w:pPr>
                    <w:jc w:val="both"/>
                    <w:rPr>
                      <w:noProof w:val="0"/>
                      <w:lang w:val="ro-MD"/>
                    </w:rPr>
                  </w:pPr>
                  <w:r w:rsidRPr="002B51B7">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FF6D8F" w14:textId="77777777" w:rsidR="00174390" w:rsidRPr="002B51B7" w:rsidRDefault="00174390" w:rsidP="00474615">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1AD459" w14:textId="77777777" w:rsidR="00174390" w:rsidRPr="002B51B7" w:rsidRDefault="00174390" w:rsidP="00474615">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514C85" w14:textId="77777777" w:rsidR="00174390" w:rsidRPr="002B51B7" w:rsidRDefault="00174390" w:rsidP="00474615">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0FF183A1" w14:textId="77777777" w:rsidR="00174390" w:rsidRPr="002B51B7" w:rsidRDefault="00174390" w:rsidP="00474615">
                  <w:pPr>
                    <w:jc w:val="both"/>
                    <w:rPr>
                      <w:noProof w:val="0"/>
                      <w:lang w:val="ro-MD"/>
                    </w:rPr>
                  </w:pPr>
                </w:p>
              </w:tc>
            </w:tr>
            <w:tr w:rsidR="00174390" w:rsidRPr="002B51B7" w14:paraId="2DD3A29F" w14:textId="77777777" w:rsidTr="00474615">
              <w:tc>
                <w:tcPr>
                  <w:tcW w:w="2261" w:type="dxa"/>
                  <w:gridSpan w:val="2"/>
                  <w:tcBorders>
                    <w:top w:val="single" w:sz="6" w:space="0" w:color="000000"/>
                    <w:left w:val="nil"/>
                    <w:bottom w:val="nil"/>
                    <w:right w:val="nil"/>
                  </w:tcBorders>
                </w:tcPr>
                <w:p w14:paraId="7EAE523A" w14:textId="77777777" w:rsidR="00174390" w:rsidRPr="002B51B7" w:rsidRDefault="00174390" w:rsidP="00474615">
                  <w:pPr>
                    <w:jc w:val="both"/>
                    <w:rPr>
                      <w:noProof w:val="0"/>
                      <w:lang w:val="ro-MD"/>
                    </w:rPr>
                  </w:pPr>
                </w:p>
                <w:p w14:paraId="00956F70" w14:textId="77777777" w:rsidR="00174390" w:rsidRPr="002B51B7" w:rsidRDefault="00174390" w:rsidP="00474615">
                  <w:pPr>
                    <w:jc w:val="both"/>
                    <w:rPr>
                      <w:noProof w:val="0"/>
                      <w:lang w:val="ro-MD"/>
                    </w:rPr>
                  </w:pPr>
                </w:p>
                <w:p w14:paraId="7FE0D29B" w14:textId="77777777" w:rsidR="00174390" w:rsidRPr="002B51B7" w:rsidRDefault="00174390" w:rsidP="00474615">
                  <w:pPr>
                    <w:jc w:val="both"/>
                    <w:rPr>
                      <w:noProof w:val="0"/>
                      <w:lang w:val="ro-MD"/>
                    </w:rPr>
                  </w:pPr>
                </w:p>
                <w:p w14:paraId="6EFC89FB" w14:textId="77777777" w:rsidR="00174390" w:rsidRPr="002B51B7" w:rsidRDefault="00174390" w:rsidP="00474615">
                  <w:pPr>
                    <w:jc w:val="both"/>
                    <w:rPr>
                      <w:noProof w:val="0"/>
                      <w:lang w:val="ro-MD"/>
                    </w:rPr>
                  </w:pPr>
                </w:p>
                <w:p w14:paraId="6946495C" w14:textId="77777777" w:rsidR="00174390" w:rsidRPr="002B51B7" w:rsidRDefault="00174390" w:rsidP="00474615">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48792CE8" w14:textId="77777777" w:rsidR="00174390" w:rsidRPr="002B51B7" w:rsidRDefault="00174390" w:rsidP="00474615">
                  <w:pPr>
                    <w:jc w:val="both"/>
                    <w:rPr>
                      <w:noProof w:val="0"/>
                      <w:lang w:val="ro-MD"/>
                    </w:rPr>
                  </w:pPr>
                  <w:r w:rsidRPr="002B51B7">
                    <w:rPr>
                      <w:noProof w:val="0"/>
                      <w:lang w:val="ro-MD"/>
                    </w:rPr>
                    <w:t> </w:t>
                  </w:r>
                </w:p>
                <w:p w14:paraId="6BBC9BFE" w14:textId="77777777" w:rsidR="00174390" w:rsidRPr="002B51B7" w:rsidRDefault="00174390" w:rsidP="00474615">
                  <w:pPr>
                    <w:jc w:val="center"/>
                    <w:rPr>
                      <w:b/>
                      <w:bCs/>
                      <w:noProof w:val="0"/>
                      <w:lang w:val="ro-MD"/>
                    </w:rPr>
                  </w:pPr>
                </w:p>
                <w:p w14:paraId="3DB945B3" w14:textId="77777777" w:rsidR="00174390" w:rsidRPr="002B51B7" w:rsidRDefault="00174390" w:rsidP="00474615">
                  <w:pPr>
                    <w:jc w:val="center"/>
                    <w:rPr>
                      <w:b/>
                      <w:bCs/>
                      <w:noProof w:val="0"/>
                      <w:lang w:val="ro-MD"/>
                    </w:rPr>
                  </w:pPr>
                </w:p>
                <w:p w14:paraId="07B3C98F" w14:textId="77777777" w:rsidR="00174390" w:rsidRPr="002B51B7" w:rsidRDefault="00174390" w:rsidP="00474615">
                  <w:pPr>
                    <w:jc w:val="center"/>
                    <w:rPr>
                      <w:b/>
                      <w:bCs/>
                      <w:noProof w:val="0"/>
                      <w:lang w:val="ro-MD"/>
                    </w:rPr>
                  </w:pPr>
                </w:p>
                <w:p w14:paraId="17482B26" w14:textId="77777777" w:rsidR="00174390" w:rsidRPr="002B51B7" w:rsidRDefault="00174390" w:rsidP="00474615">
                  <w:pPr>
                    <w:jc w:val="center"/>
                    <w:rPr>
                      <w:b/>
                      <w:bCs/>
                      <w:noProof w:val="0"/>
                      <w:lang w:val="ro-MD"/>
                    </w:rPr>
                  </w:pPr>
                </w:p>
                <w:p w14:paraId="46AC0D1F" w14:textId="77777777" w:rsidR="00174390" w:rsidRPr="002B51B7" w:rsidRDefault="00174390" w:rsidP="00474615">
                  <w:pPr>
                    <w:jc w:val="center"/>
                    <w:rPr>
                      <w:b/>
                      <w:bCs/>
                      <w:noProof w:val="0"/>
                      <w:lang w:val="ro-MD"/>
                    </w:rPr>
                  </w:pPr>
                </w:p>
                <w:p w14:paraId="51804091" w14:textId="77777777" w:rsidR="00174390" w:rsidRPr="002B51B7" w:rsidRDefault="00174390" w:rsidP="00474615">
                  <w:pPr>
                    <w:jc w:val="center"/>
                    <w:rPr>
                      <w:b/>
                      <w:bCs/>
                      <w:noProof w:val="0"/>
                      <w:lang w:val="ro-MD"/>
                    </w:rPr>
                  </w:pPr>
                </w:p>
                <w:p w14:paraId="4039E081" w14:textId="77777777" w:rsidR="00174390" w:rsidRPr="002B51B7" w:rsidRDefault="00174390" w:rsidP="00474615">
                  <w:pPr>
                    <w:jc w:val="center"/>
                    <w:rPr>
                      <w:b/>
                      <w:bCs/>
                      <w:noProof w:val="0"/>
                      <w:lang w:val="ro-MD"/>
                    </w:rPr>
                  </w:pPr>
                </w:p>
                <w:p w14:paraId="076688F0" w14:textId="77777777" w:rsidR="00174390" w:rsidRPr="002B51B7" w:rsidRDefault="00174390" w:rsidP="00474615">
                  <w:pPr>
                    <w:rPr>
                      <w:b/>
                      <w:bCs/>
                      <w:noProof w:val="0"/>
                      <w:lang w:val="ro-MD"/>
                    </w:rPr>
                  </w:pPr>
                  <w:r w:rsidRPr="002B51B7">
                    <w:rPr>
                      <w:b/>
                      <w:bCs/>
                      <w:noProof w:val="0"/>
                      <w:lang w:val="ro-MD"/>
                    </w:rPr>
                    <w:t xml:space="preserve">                 SEMNĂTURILE PĂRŢILOR</w:t>
                  </w:r>
                </w:p>
                <w:p w14:paraId="03A00B06" w14:textId="77777777" w:rsidR="00174390" w:rsidRPr="002B51B7" w:rsidRDefault="00174390" w:rsidP="00474615">
                  <w:pPr>
                    <w:rPr>
                      <w:noProof w:val="0"/>
                      <w:lang w:val="ro-MD"/>
                    </w:rPr>
                  </w:pPr>
                </w:p>
              </w:tc>
            </w:tr>
            <w:tr w:rsidR="00174390" w:rsidRPr="002B51B7" w14:paraId="443E68E9" w14:textId="77777777" w:rsidTr="00474615">
              <w:tc>
                <w:tcPr>
                  <w:tcW w:w="4763" w:type="dxa"/>
                  <w:gridSpan w:val="4"/>
                  <w:tcBorders>
                    <w:top w:val="nil"/>
                    <w:left w:val="nil"/>
                    <w:bottom w:val="nil"/>
                    <w:right w:val="nil"/>
                  </w:tcBorders>
                  <w:tcMar>
                    <w:top w:w="24" w:type="dxa"/>
                    <w:left w:w="48" w:type="dxa"/>
                    <w:bottom w:w="24" w:type="dxa"/>
                    <w:right w:w="48" w:type="dxa"/>
                  </w:tcMar>
                  <w:hideMark/>
                </w:tcPr>
                <w:p w14:paraId="2B128581" w14:textId="77777777" w:rsidR="00174390" w:rsidRPr="002B51B7" w:rsidRDefault="00174390" w:rsidP="00474615">
                  <w:pPr>
                    <w:jc w:val="center"/>
                    <w:rPr>
                      <w:noProof w:val="0"/>
                      <w:lang w:val="ro-MD"/>
                    </w:rPr>
                  </w:pPr>
                  <w:r w:rsidRPr="002B51B7">
                    <w:rPr>
                      <w:b/>
                      <w:bCs/>
                      <w:noProof w:val="0"/>
                      <w:lang w:val="ro-MD"/>
                    </w:rPr>
                    <w:t>Antreprenorul/Prestatorul de lucrări/de servicii de proiectare</w:t>
                  </w:r>
                </w:p>
                <w:p w14:paraId="0098743E" w14:textId="77777777" w:rsidR="00174390" w:rsidRPr="002B51B7" w:rsidRDefault="00174390" w:rsidP="00474615">
                  <w:pPr>
                    <w:ind w:firstLine="567"/>
                    <w:jc w:val="both"/>
                    <w:rPr>
                      <w:noProof w:val="0"/>
                      <w:lang w:val="ro-MD"/>
                    </w:rPr>
                  </w:pPr>
                  <w:r w:rsidRPr="002B51B7">
                    <w:rPr>
                      <w:noProof w:val="0"/>
                      <w:lang w:val="ro-MD"/>
                    </w:rPr>
                    <w:t> </w:t>
                  </w:r>
                </w:p>
                <w:p w14:paraId="73B021D9" w14:textId="77777777" w:rsidR="00174390" w:rsidRPr="002B51B7" w:rsidRDefault="00174390" w:rsidP="00474615">
                  <w:pPr>
                    <w:ind w:firstLine="567"/>
                    <w:jc w:val="both"/>
                    <w:rPr>
                      <w:noProof w:val="0"/>
                      <w:lang w:val="ro-MD"/>
                    </w:rPr>
                  </w:pPr>
                  <w:r w:rsidRPr="002B51B7">
                    <w:rPr>
                      <w:noProof w:val="0"/>
                      <w:lang w:val="ro-MD"/>
                    </w:rPr>
                    <w:t> </w:t>
                  </w:r>
                </w:p>
              </w:tc>
              <w:tc>
                <w:tcPr>
                  <w:tcW w:w="50" w:type="dxa"/>
                  <w:tcBorders>
                    <w:top w:val="nil"/>
                    <w:left w:val="nil"/>
                    <w:bottom w:val="nil"/>
                    <w:right w:val="nil"/>
                  </w:tcBorders>
                </w:tcPr>
                <w:p w14:paraId="470F6BEE" w14:textId="77777777" w:rsidR="00174390" w:rsidRPr="002B51B7" w:rsidRDefault="00174390" w:rsidP="00474615">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35AC76A2" w14:textId="77777777" w:rsidR="00174390" w:rsidRPr="002B51B7" w:rsidRDefault="00174390" w:rsidP="00474615">
                  <w:pPr>
                    <w:rPr>
                      <w:noProof w:val="0"/>
                      <w:lang w:val="ro-MD"/>
                    </w:rPr>
                  </w:pPr>
                  <w:r w:rsidRPr="002B51B7">
                    <w:rPr>
                      <w:b/>
                      <w:bCs/>
                      <w:noProof w:val="0"/>
                      <w:lang w:val="ro-MD"/>
                    </w:rPr>
                    <w:t xml:space="preserve">                                  Beneficiar</w:t>
                  </w:r>
                </w:p>
                <w:p w14:paraId="344FF148" w14:textId="77777777" w:rsidR="00174390" w:rsidRPr="002B51B7" w:rsidRDefault="00174390" w:rsidP="00474615">
                  <w:pPr>
                    <w:ind w:firstLine="567"/>
                    <w:jc w:val="both"/>
                    <w:rPr>
                      <w:noProof w:val="0"/>
                      <w:lang w:val="ro-MD"/>
                    </w:rPr>
                  </w:pPr>
                </w:p>
                <w:p w14:paraId="79E8151E" w14:textId="77777777" w:rsidR="00174390" w:rsidRPr="002B51B7" w:rsidRDefault="00174390" w:rsidP="00474615">
                  <w:pPr>
                    <w:ind w:firstLine="567"/>
                    <w:jc w:val="both"/>
                    <w:rPr>
                      <w:noProof w:val="0"/>
                      <w:lang w:val="ro-MD"/>
                    </w:rPr>
                  </w:pPr>
                  <w:r w:rsidRPr="002B51B7">
                    <w:rPr>
                      <w:noProof w:val="0"/>
                      <w:lang w:val="ro-MD"/>
                    </w:rPr>
                    <w:t> </w:t>
                  </w:r>
                </w:p>
                <w:p w14:paraId="577F286B" w14:textId="77777777" w:rsidR="00174390" w:rsidRPr="002B51B7" w:rsidRDefault="00174390" w:rsidP="00474615">
                  <w:pPr>
                    <w:ind w:firstLine="567"/>
                    <w:jc w:val="both"/>
                    <w:rPr>
                      <w:noProof w:val="0"/>
                      <w:lang w:val="ro-MD"/>
                    </w:rPr>
                  </w:pPr>
                </w:p>
              </w:tc>
            </w:tr>
          </w:tbl>
          <w:p w14:paraId="294B9CE5" w14:textId="77777777" w:rsidR="00174390" w:rsidRPr="002B51B7" w:rsidRDefault="00174390" w:rsidP="00474615">
            <w:pPr>
              <w:ind w:firstLine="567"/>
              <w:jc w:val="both"/>
              <w:rPr>
                <w:noProof w:val="0"/>
                <w:lang w:val="ro-MD"/>
              </w:rPr>
            </w:pPr>
          </w:p>
          <w:p w14:paraId="54CEC665" w14:textId="77777777" w:rsidR="00174390" w:rsidRPr="002B51B7" w:rsidRDefault="00174390" w:rsidP="00474615">
            <w:pPr>
              <w:ind w:firstLine="567"/>
              <w:jc w:val="both"/>
              <w:rPr>
                <w:noProof w:val="0"/>
                <w:lang w:val="ro-MD"/>
              </w:rPr>
            </w:pPr>
          </w:p>
          <w:p w14:paraId="1B9DFC4A" w14:textId="77777777" w:rsidR="00174390" w:rsidRPr="002B51B7" w:rsidRDefault="00174390" w:rsidP="00474615">
            <w:pPr>
              <w:ind w:firstLine="567"/>
              <w:jc w:val="both"/>
              <w:rPr>
                <w:noProof w:val="0"/>
                <w:lang w:val="ro-MD"/>
              </w:rPr>
            </w:pPr>
          </w:p>
          <w:p w14:paraId="16E4766E" w14:textId="77777777" w:rsidR="00174390" w:rsidRPr="002B51B7" w:rsidRDefault="00174390" w:rsidP="00474615">
            <w:pPr>
              <w:ind w:firstLine="567"/>
              <w:jc w:val="both"/>
              <w:rPr>
                <w:noProof w:val="0"/>
                <w:lang w:val="ro-MD"/>
              </w:rPr>
            </w:pPr>
          </w:p>
          <w:p w14:paraId="55A021BE" w14:textId="77777777" w:rsidR="00174390" w:rsidRPr="002B51B7" w:rsidRDefault="00174390" w:rsidP="00474615">
            <w:pPr>
              <w:ind w:firstLine="567"/>
              <w:jc w:val="both"/>
              <w:rPr>
                <w:noProof w:val="0"/>
                <w:lang w:val="ro-MD"/>
              </w:rPr>
            </w:pPr>
          </w:p>
          <w:p w14:paraId="7B3B504F" w14:textId="77777777" w:rsidR="00174390" w:rsidRPr="002B51B7" w:rsidRDefault="00174390" w:rsidP="00474615">
            <w:pPr>
              <w:ind w:firstLine="567"/>
              <w:jc w:val="both"/>
              <w:rPr>
                <w:noProof w:val="0"/>
                <w:lang w:val="ro-MD"/>
              </w:rPr>
            </w:pPr>
          </w:p>
          <w:p w14:paraId="2D84E22F" w14:textId="77777777" w:rsidR="00174390" w:rsidRPr="002B51B7" w:rsidRDefault="00174390" w:rsidP="00474615">
            <w:pPr>
              <w:ind w:firstLine="567"/>
              <w:jc w:val="both"/>
              <w:rPr>
                <w:noProof w:val="0"/>
                <w:lang w:val="ro-MD"/>
              </w:rPr>
            </w:pPr>
          </w:p>
          <w:p w14:paraId="5DE5E5BC" w14:textId="77777777" w:rsidR="00174390" w:rsidRPr="002B51B7" w:rsidRDefault="00174390" w:rsidP="00474615">
            <w:pPr>
              <w:ind w:firstLine="567"/>
              <w:jc w:val="both"/>
              <w:rPr>
                <w:noProof w:val="0"/>
                <w:lang w:val="ro-MD"/>
              </w:rPr>
            </w:pPr>
          </w:p>
          <w:p w14:paraId="57AB5422" w14:textId="77777777" w:rsidR="00174390" w:rsidRPr="002B51B7" w:rsidRDefault="00174390" w:rsidP="00474615">
            <w:pPr>
              <w:ind w:firstLine="567"/>
              <w:jc w:val="both"/>
              <w:rPr>
                <w:noProof w:val="0"/>
                <w:lang w:val="ro-MD"/>
              </w:rPr>
            </w:pPr>
          </w:p>
          <w:p w14:paraId="62C77956" w14:textId="77777777" w:rsidR="00174390" w:rsidRPr="002B51B7" w:rsidRDefault="00174390" w:rsidP="00474615">
            <w:pPr>
              <w:ind w:firstLine="567"/>
              <w:jc w:val="both"/>
              <w:rPr>
                <w:noProof w:val="0"/>
                <w:lang w:val="ro-MD"/>
              </w:rPr>
            </w:pPr>
          </w:p>
          <w:p w14:paraId="1986C20B" w14:textId="77777777" w:rsidR="00174390" w:rsidRPr="002B51B7" w:rsidRDefault="00174390" w:rsidP="00474615">
            <w:pPr>
              <w:ind w:firstLine="567"/>
              <w:jc w:val="both"/>
              <w:rPr>
                <w:noProof w:val="0"/>
                <w:lang w:val="ro-MD"/>
              </w:rPr>
            </w:pPr>
          </w:p>
          <w:p w14:paraId="61CEE5C1" w14:textId="77777777" w:rsidR="00174390" w:rsidRPr="002B51B7" w:rsidRDefault="00174390" w:rsidP="00474615">
            <w:pPr>
              <w:ind w:firstLine="567"/>
              <w:jc w:val="both"/>
              <w:rPr>
                <w:noProof w:val="0"/>
                <w:lang w:val="ro-MD"/>
              </w:rPr>
            </w:pPr>
          </w:p>
          <w:p w14:paraId="5950FB12" w14:textId="77777777" w:rsidR="00174390" w:rsidRPr="002B51B7" w:rsidRDefault="00174390" w:rsidP="00474615">
            <w:pPr>
              <w:ind w:firstLine="567"/>
              <w:jc w:val="both"/>
              <w:rPr>
                <w:noProof w:val="0"/>
                <w:lang w:val="ro-MD"/>
              </w:rPr>
            </w:pPr>
          </w:p>
          <w:p w14:paraId="12BCD934" w14:textId="77777777" w:rsidR="00174390" w:rsidRPr="002B51B7" w:rsidRDefault="00174390" w:rsidP="00474615">
            <w:pPr>
              <w:ind w:firstLine="567"/>
              <w:jc w:val="both"/>
              <w:rPr>
                <w:noProof w:val="0"/>
                <w:lang w:val="ro-MD"/>
              </w:rPr>
            </w:pPr>
          </w:p>
          <w:p w14:paraId="71E55670" w14:textId="77777777" w:rsidR="00174390" w:rsidRPr="002B51B7" w:rsidRDefault="00174390" w:rsidP="00474615">
            <w:pPr>
              <w:ind w:firstLine="567"/>
              <w:jc w:val="both"/>
              <w:rPr>
                <w:noProof w:val="0"/>
                <w:lang w:val="ro-MD"/>
              </w:rPr>
            </w:pPr>
          </w:p>
          <w:p w14:paraId="0631E986" w14:textId="77777777" w:rsidR="00174390" w:rsidRPr="002B51B7" w:rsidRDefault="00174390" w:rsidP="00474615">
            <w:pPr>
              <w:ind w:firstLine="567"/>
              <w:jc w:val="both"/>
              <w:rPr>
                <w:noProof w:val="0"/>
                <w:lang w:val="ro-MD"/>
              </w:rPr>
            </w:pPr>
          </w:p>
          <w:p w14:paraId="43D85D45" w14:textId="77777777" w:rsidR="00174390" w:rsidRPr="002B51B7" w:rsidRDefault="00174390" w:rsidP="00474615">
            <w:pPr>
              <w:jc w:val="both"/>
              <w:rPr>
                <w:noProof w:val="0"/>
                <w:lang w:val="ro-MD"/>
              </w:rPr>
            </w:pPr>
          </w:p>
          <w:p w14:paraId="5E7F049E" w14:textId="77777777" w:rsidR="00174390" w:rsidRPr="002B51B7" w:rsidRDefault="00174390" w:rsidP="00474615">
            <w:pPr>
              <w:jc w:val="both"/>
              <w:rPr>
                <w:noProof w:val="0"/>
                <w:lang w:val="ro-MD"/>
              </w:rPr>
            </w:pPr>
          </w:p>
          <w:p w14:paraId="49E11876" w14:textId="77777777" w:rsidR="00174390" w:rsidRPr="002B51B7" w:rsidRDefault="00174390" w:rsidP="00474615">
            <w:pPr>
              <w:jc w:val="both"/>
              <w:rPr>
                <w:noProof w:val="0"/>
                <w:lang w:val="ro-MD"/>
              </w:rPr>
            </w:pPr>
          </w:p>
          <w:p w14:paraId="5B743265" w14:textId="77777777" w:rsidR="00174390" w:rsidRPr="002B51B7" w:rsidRDefault="00174390" w:rsidP="00474615">
            <w:pPr>
              <w:ind w:firstLine="567"/>
              <w:jc w:val="both"/>
              <w:rPr>
                <w:noProof w:val="0"/>
                <w:lang w:val="ro-MD"/>
              </w:rPr>
            </w:pPr>
            <w:r w:rsidRPr="002B51B7">
              <w:rPr>
                <w:noProof w:val="0"/>
                <w:lang w:val="ro-MD"/>
              </w:rPr>
              <w:t> </w:t>
            </w:r>
          </w:p>
          <w:p w14:paraId="13BE2A21" w14:textId="77777777" w:rsidR="00174390" w:rsidRPr="002B51B7" w:rsidRDefault="00174390" w:rsidP="00474615">
            <w:pPr>
              <w:jc w:val="right"/>
              <w:rPr>
                <w:noProof w:val="0"/>
                <w:lang w:val="ro-MD"/>
              </w:rPr>
            </w:pPr>
            <w:r w:rsidRPr="002B51B7">
              <w:rPr>
                <w:noProof w:val="0"/>
                <w:lang w:val="ro-MD"/>
              </w:rPr>
              <w:t>Anexa nr. 2</w:t>
            </w:r>
          </w:p>
          <w:p w14:paraId="0162FAE0" w14:textId="77777777" w:rsidR="00174390" w:rsidRPr="002B51B7" w:rsidRDefault="00174390" w:rsidP="00474615">
            <w:pPr>
              <w:jc w:val="right"/>
              <w:rPr>
                <w:noProof w:val="0"/>
                <w:lang w:val="ro-MD"/>
              </w:rPr>
            </w:pPr>
            <w:r w:rsidRPr="002B51B7">
              <w:rPr>
                <w:noProof w:val="0"/>
                <w:lang w:val="ro-MD"/>
              </w:rPr>
              <w:t>la Contractul nr.__________</w:t>
            </w:r>
          </w:p>
          <w:p w14:paraId="4D3F1068" w14:textId="77777777" w:rsidR="00174390" w:rsidRPr="002B51B7" w:rsidRDefault="00174390" w:rsidP="00474615">
            <w:pPr>
              <w:jc w:val="right"/>
              <w:rPr>
                <w:noProof w:val="0"/>
                <w:lang w:val="ro-MD"/>
              </w:rPr>
            </w:pPr>
            <w:r w:rsidRPr="002B51B7">
              <w:rPr>
                <w:noProof w:val="0"/>
                <w:lang w:val="ro-MD"/>
              </w:rPr>
              <w:t>din “____” ________ 20___</w:t>
            </w:r>
          </w:p>
          <w:p w14:paraId="076545FE" w14:textId="77777777" w:rsidR="00174390" w:rsidRPr="002B51B7" w:rsidRDefault="00174390" w:rsidP="00474615">
            <w:pPr>
              <w:keepNext/>
              <w:keepLines/>
              <w:spacing w:before="200"/>
              <w:ind w:firstLine="567"/>
              <w:jc w:val="both"/>
              <w:outlineLvl w:val="2"/>
              <w:rPr>
                <w:noProof w:val="0"/>
                <w:lang w:val="ro-MD"/>
              </w:rPr>
            </w:pPr>
          </w:p>
          <w:p w14:paraId="533AE8E7" w14:textId="77777777" w:rsidR="00174390" w:rsidRPr="002B51B7" w:rsidRDefault="00174390" w:rsidP="00474615">
            <w:pPr>
              <w:keepNext/>
              <w:keepLines/>
              <w:spacing w:before="200"/>
              <w:ind w:firstLine="567"/>
              <w:jc w:val="both"/>
              <w:outlineLvl w:val="2"/>
              <w:rPr>
                <w:noProof w:val="0"/>
                <w:lang w:val="ro-MD"/>
              </w:rPr>
            </w:pPr>
          </w:p>
          <w:p w14:paraId="1605D8A3" w14:textId="77777777" w:rsidR="00174390" w:rsidRPr="002B51B7" w:rsidRDefault="00174390" w:rsidP="00474615">
            <w:pPr>
              <w:keepNext/>
              <w:keepLines/>
              <w:spacing w:before="200"/>
              <w:ind w:firstLine="567"/>
              <w:jc w:val="both"/>
              <w:outlineLvl w:val="2"/>
              <w:rPr>
                <w:noProof w:val="0"/>
                <w:lang w:val="ro-MD"/>
              </w:rPr>
            </w:pPr>
          </w:p>
          <w:p w14:paraId="79549C36" w14:textId="77777777" w:rsidR="00174390" w:rsidRPr="002B51B7" w:rsidRDefault="00174390" w:rsidP="00474615">
            <w:pPr>
              <w:keepNext/>
              <w:keepLines/>
              <w:spacing w:before="200"/>
              <w:ind w:firstLine="567"/>
              <w:jc w:val="both"/>
              <w:outlineLvl w:val="2"/>
              <w:rPr>
                <w:noProof w:val="0"/>
                <w:lang w:val="ro-MD"/>
              </w:rPr>
            </w:pPr>
          </w:p>
          <w:p w14:paraId="3DF9A9E5" w14:textId="77777777" w:rsidR="00174390" w:rsidRPr="002B51B7" w:rsidRDefault="00174390" w:rsidP="00474615">
            <w:pPr>
              <w:jc w:val="both"/>
              <w:rPr>
                <w:b/>
                <w:noProof w:val="0"/>
                <w:lang w:val="ro-MD"/>
              </w:rPr>
            </w:pPr>
            <w:r w:rsidRPr="002B51B7">
              <w:rPr>
                <w:b/>
                <w:noProof w:val="0"/>
                <w:lang w:val="ro-MD"/>
              </w:rPr>
              <w:t xml:space="preserve">        SPECIFICAŢII DE PREŢ</w:t>
            </w:r>
          </w:p>
          <w:p w14:paraId="2DF78DC9" w14:textId="77777777" w:rsidR="00174390" w:rsidRPr="002B51B7" w:rsidRDefault="00174390" w:rsidP="00474615">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174390" w:rsidRPr="002B51B7" w14:paraId="0A46A5F8" w14:textId="77777777" w:rsidTr="00474615">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D071876" w14:textId="77777777" w:rsidR="00174390" w:rsidRPr="002B51B7" w:rsidRDefault="00174390" w:rsidP="00474615">
                  <w:pPr>
                    <w:ind w:right="-176"/>
                    <w:jc w:val="both"/>
                    <w:rPr>
                      <w:b/>
                      <w:bCs/>
                      <w:noProof w:val="0"/>
                      <w:lang w:val="ro-MD"/>
                    </w:rPr>
                  </w:pPr>
                  <w:r w:rsidRPr="002B51B7">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442226F" w14:textId="77777777" w:rsidR="00174390" w:rsidRPr="002B51B7" w:rsidRDefault="00174390" w:rsidP="00474615">
                  <w:pPr>
                    <w:tabs>
                      <w:tab w:val="left" w:pos="369"/>
                    </w:tabs>
                    <w:ind w:left="-923"/>
                    <w:jc w:val="center"/>
                    <w:rPr>
                      <w:b/>
                      <w:bCs/>
                      <w:noProof w:val="0"/>
                      <w:lang w:val="ro-MD"/>
                    </w:rPr>
                  </w:pPr>
                  <w:r w:rsidRPr="002B51B7">
                    <w:rPr>
                      <w:b/>
                      <w:bCs/>
                      <w:noProof w:val="0"/>
                      <w:lang w:val="ro-MD"/>
                    </w:rPr>
                    <w:t xml:space="preserve">      Denumirea</w:t>
                  </w:r>
                </w:p>
                <w:p w14:paraId="582FE5AC" w14:textId="77777777" w:rsidR="00174390" w:rsidRPr="002B51B7" w:rsidRDefault="00174390" w:rsidP="00474615">
                  <w:pPr>
                    <w:tabs>
                      <w:tab w:val="left" w:pos="369"/>
                    </w:tabs>
                    <w:ind w:left="-923"/>
                    <w:jc w:val="center"/>
                    <w:rPr>
                      <w:b/>
                      <w:bCs/>
                      <w:noProof w:val="0"/>
                      <w:lang w:val="ro-MD"/>
                    </w:rPr>
                  </w:pPr>
                  <w:r w:rsidRPr="002B51B7">
                    <w:rPr>
                      <w:b/>
                      <w:bCs/>
                      <w:noProof w:val="0"/>
                      <w:lang w:val="ro-MD"/>
                    </w:rPr>
                    <w:t xml:space="preserve">      lucrărilor/</w:t>
                  </w:r>
                </w:p>
                <w:p w14:paraId="408AE029" w14:textId="77777777" w:rsidR="00174390" w:rsidRPr="002B51B7" w:rsidRDefault="00174390" w:rsidP="00474615">
                  <w:pPr>
                    <w:tabs>
                      <w:tab w:val="left" w:pos="369"/>
                    </w:tabs>
                    <w:ind w:left="-923"/>
                    <w:jc w:val="center"/>
                    <w:rPr>
                      <w:b/>
                      <w:bCs/>
                      <w:noProof w:val="0"/>
                      <w:lang w:val="ro-MD"/>
                    </w:rPr>
                  </w:pPr>
                  <w:r w:rsidRPr="002B51B7">
                    <w:rPr>
                      <w:b/>
                      <w:bCs/>
                      <w:noProof w:val="0"/>
                      <w:lang w:val="ro-MD"/>
                    </w:rPr>
                    <w:t xml:space="preserve">     serviciilor</w:t>
                  </w:r>
                </w:p>
                <w:p w14:paraId="2AC65538" w14:textId="77777777" w:rsidR="00174390" w:rsidRPr="002B51B7" w:rsidRDefault="00174390" w:rsidP="00474615">
                  <w:pPr>
                    <w:tabs>
                      <w:tab w:val="left" w:pos="369"/>
                    </w:tabs>
                    <w:ind w:left="-923"/>
                    <w:jc w:val="center"/>
                    <w:rPr>
                      <w:b/>
                      <w:bCs/>
                      <w:noProof w:val="0"/>
                      <w:lang w:val="ro-MD"/>
                    </w:rPr>
                  </w:pPr>
                  <w:r w:rsidRPr="002B51B7">
                    <w:rPr>
                      <w:b/>
                      <w:bCs/>
                      <w:noProof w:val="0"/>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C01465" w14:textId="77777777" w:rsidR="00174390" w:rsidRPr="002B51B7" w:rsidRDefault="00174390" w:rsidP="00474615">
                  <w:pPr>
                    <w:jc w:val="both"/>
                    <w:rPr>
                      <w:b/>
                      <w:bCs/>
                      <w:noProof w:val="0"/>
                      <w:lang w:val="ro-MD"/>
                    </w:rPr>
                  </w:pPr>
                  <w:r w:rsidRPr="002B51B7">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DB325F" w14:textId="77777777" w:rsidR="00174390" w:rsidRPr="002B51B7" w:rsidRDefault="00174390" w:rsidP="00474615">
                  <w:pPr>
                    <w:jc w:val="center"/>
                    <w:rPr>
                      <w:b/>
                      <w:bCs/>
                      <w:noProof w:val="0"/>
                      <w:lang w:val="ro-MD"/>
                    </w:rPr>
                  </w:pPr>
                  <w:r w:rsidRPr="002B51B7">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8282B85" w14:textId="77777777" w:rsidR="00174390" w:rsidRPr="002B51B7" w:rsidRDefault="00174390" w:rsidP="00474615">
                  <w:pPr>
                    <w:jc w:val="both"/>
                    <w:rPr>
                      <w:b/>
                      <w:bCs/>
                      <w:noProof w:val="0"/>
                      <w:lang w:val="ro-MD"/>
                    </w:rPr>
                  </w:pPr>
                  <w:r w:rsidRPr="002B51B7">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81A7251" w14:textId="77777777" w:rsidR="00174390" w:rsidRPr="002B51B7" w:rsidRDefault="00174390" w:rsidP="00474615">
                  <w:pPr>
                    <w:jc w:val="center"/>
                    <w:rPr>
                      <w:b/>
                      <w:bCs/>
                      <w:noProof w:val="0"/>
                      <w:lang w:val="ro-MD"/>
                    </w:rPr>
                  </w:pPr>
                  <w:proofErr w:type="spellStart"/>
                  <w:r w:rsidRPr="002B51B7">
                    <w:rPr>
                      <w:b/>
                      <w:bCs/>
                      <w:noProof w:val="0"/>
                      <w:lang w:val="ro-MD"/>
                    </w:rPr>
                    <w:t>Preţul</w:t>
                  </w:r>
                  <w:proofErr w:type="spellEnd"/>
                  <w:r w:rsidRPr="002B51B7">
                    <w:rPr>
                      <w:b/>
                      <w:bCs/>
                      <w:noProof w:val="0"/>
                      <w:lang w:val="ro-MD"/>
                    </w:rPr>
                    <w:t xml:space="preserve"> unitar,</w:t>
                  </w:r>
                </w:p>
                <w:p w14:paraId="59A087EF" w14:textId="77777777" w:rsidR="00174390" w:rsidRPr="002B51B7" w:rsidRDefault="00174390" w:rsidP="00474615">
                  <w:pPr>
                    <w:jc w:val="center"/>
                    <w:rPr>
                      <w:b/>
                      <w:bCs/>
                      <w:noProof w:val="0"/>
                      <w:lang w:val="ro-MD"/>
                    </w:rPr>
                  </w:pPr>
                  <w:r w:rsidRPr="002B51B7">
                    <w:rPr>
                      <w:b/>
                      <w:bCs/>
                      <w:noProof w:val="0"/>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E8BB4FC" w14:textId="77777777" w:rsidR="00174390" w:rsidRPr="002B51B7" w:rsidRDefault="00174390" w:rsidP="00474615">
                  <w:pPr>
                    <w:jc w:val="center"/>
                    <w:rPr>
                      <w:b/>
                      <w:bCs/>
                      <w:noProof w:val="0"/>
                      <w:lang w:val="ro-MD"/>
                    </w:rPr>
                  </w:pPr>
                  <w:r w:rsidRPr="002B51B7">
                    <w:rPr>
                      <w:b/>
                      <w:bCs/>
                      <w:noProof w:val="0"/>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AB2D98" w14:textId="77777777" w:rsidR="00174390" w:rsidRPr="002B51B7" w:rsidRDefault="00174390" w:rsidP="00474615">
                  <w:pPr>
                    <w:jc w:val="center"/>
                    <w:rPr>
                      <w:b/>
                      <w:bCs/>
                      <w:noProof w:val="0"/>
                      <w:lang w:val="ro-MD"/>
                    </w:rPr>
                  </w:pPr>
                  <w:r w:rsidRPr="002B51B7">
                    <w:rPr>
                      <w:b/>
                      <w:bCs/>
                      <w:noProof w:val="0"/>
                      <w:lang w:val="ro-MD"/>
                    </w:rPr>
                    <w:t>Termenii de executare/</w:t>
                  </w:r>
                </w:p>
                <w:p w14:paraId="5200F869" w14:textId="77777777" w:rsidR="00174390" w:rsidRPr="002B51B7" w:rsidRDefault="00174390" w:rsidP="00474615">
                  <w:pPr>
                    <w:jc w:val="center"/>
                    <w:rPr>
                      <w:b/>
                      <w:bCs/>
                      <w:noProof w:val="0"/>
                      <w:lang w:val="ro-MD"/>
                    </w:rPr>
                  </w:pPr>
                  <w:r w:rsidRPr="002B51B7">
                    <w:rPr>
                      <w:b/>
                      <w:bCs/>
                      <w:noProof w:val="0"/>
                      <w:lang w:val="ro-MD"/>
                    </w:rPr>
                    <w:t>prestare</w:t>
                  </w:r>
                </w:p>
              </w:tc>
            </w:tr>
            <w:tr w:rsidR="00174390" w:rsidRPr="002B51B7" w14:paraId="3FE471DB" w14:textId="77777777" w:rsidTr="0047461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59DC0E" w14:textId="77777777" w:rsidR="00174390" w:rsidRPr="002B51B7" w:rsidRDefault="00174390" w:rsidP="00474615">
                  <w:pPr>
                    <w:jc w:val="both"/>
                    <w:rPr>
                      <w:noProof w:val="0"/>
                      <w:lang w:val="ro-MD"/>
                    </w:rPr>
                  </w:pPr>
                  <w:r w:rsidRPr="002B51B7">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BF16F" w14:textId="77777777" w:rsidR="00174390" w:rsidRPr="002B51B7" w:rsidRDefault="00174390" w:rsidP="00474615">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49FBD4" w14:textId="77777777" w:rsidR="00174390" w:rsidRPr="002B51B7" w:rsidRDefault="00174390" w:rsidP="00474615">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C4EB8F4" w14:textId="77777777" w:rsidR="00174390" w:rsidRPr="002B51B7" w:rsidRDefault="00174390" w:rsidP="00474615">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31A2050" w14:textId="77777777" w:rsidR="00174390" w:rsidRPr="002B51B7" w:rsidRDefault="00174390" w:rsidP="00474615">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567554" w14:textId="77777777" w:rsidR="00174390" w:rsidRPr="002B51B7" w:rsidRDefault="00174390" w:rsidP="00474615">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DFF04D" w14:textId="77777777" w:rsidR="00174390" w:rsidRPr="002B51B7" w:rsidRDefault="00174390" w:rsidP="00474615">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12C38A" w14:textId="77777777" w:rsidR="00174390" w:rsidRPr="002B51B7" w:rsidRDefault="00174390" w:rsidP="00474615">
                  <w:pPr>
                    <w:jc w:val="both"/>
                    <w:rPr>
                      <w:noProof w:val="0"/>
                      <w:lang w:val="ro-MD"/>
                    </w:rPr>
                  </w:pPr>
                </w:p>
              </w:tc>
            </w:tr>
            <w:tr w:rsidR="00174390" w:rsidRPr="002B51B7" w14:paraId="05D4D411" w14:textId="77777777" w:rsidTr="0047461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F0A78A" w14:textId="77777777" w:rsidR="00174390" w:rsidRPr="002B51B7" w:rsidRDefault="00174390" w:rsidP="00474615">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582FD3" w14:textId="77777777" w:rsidR="00174390" w:rsidRPr="002B51B7" w:rsidRDefault="00174390" w:rsidP="00474615">
                  <w:pPr>
                    <w:jc w:val="both"/>
                    <w:rPr>
                      <w:noProof w:val="0"/>
                      <w:lang w:val="ro-MD"/>
                    </w:rPr>
                  </w:pPr>
                  <w:r w:rsidRPr="002B51B7">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2F9190" w14:textId="77777777" w:rsidR="00174390" w:rsidRPr="002B51B7" w:rsidRDefault="00174390" w:rsidP="00474615">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F007F8" w14:textId="77777777" w:rsidR="00174390" w:rsidRPr="002B51B7" w:rsidRDefault="00174390" w:rsidP="00474615">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6E99F3" w14:textId="77777777" w:rsidR="00174390" w:rsidRPr="002B51B7" w:rsidRDefault="00174390" w:rsidP="00474615">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14C57C" w14:textId="77777777" w:rsidR="00174390" w:rsidRPr="002B51B7" w:rsidRDefault="00174390" w:rsidP="00474615">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E90774" w14:textId="77777777" w:rsidR="00174390" w:rsidRPr="002B51B7" w:rsidRDefault="00174390" w:rsidP="00474615">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CFCC12" w14:textId="77777777" w:rsidR="00174390" w:rsidRPr="002B51B7" w:rsidRDefault="00174390" w:rsidP="00474615">
                  <w:pPr>
                    <w:jc w:val="both"/>
                    <w:rPr>
                      <w:noProof w:val="0"/>
                      <w:lang w:val="ro-MD"/>
                    </w:rPr>
                  </w:pPr>
                </w:p>
              </w:tc>
            </w:tr>
            <w:tr w:rsidR="00174390" w:rsidRPr="002B51B7" w14:paraId="66E09D16" w14:textId="77777777" w:rsidTr="00474615">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0D837AA" w14:textId="77777777" w:rsidR="00174390" w:rsidRPr="002B51B7" w:rsidRDefault="00174390" w:rsidP="00474615">
                  <w:pPr>
                    <w:jc w:val="both"/>
                    <w:rPr>
                      <w:noProof w:val="0"/>
                      <w:lang w:val="ro-MD"/>
                    </w:rPr>
                  </w:pPr>
                  <w:r w:rsidRPr="002B51B7">
                    <w:rPr>
                      <w:noProof w:val="0"/>
                      <w:lang w:val="ro-MD"/>
                    </w:rPr>
                    <w:t> </w:t>
                  </w:r>
                </w:p>
                <w:p w14:paraId="11DC4409" w14:textId="77777777" w:rsidR="00174390" w:rsidRPr="002B51B7" w:rsidRDefault="00174390" w:rsidP="00474615">
                  <w:pPr>
                    <w:jc w:val="both"/>
                    <w:rPr>
                      <w:noProof w:val="0"/>
                      <w:lang w:val="ro-MD"/>
                    </w:rPr>
                  </w:pPr>
                </w:p>
                <w:p w14:paraId="4A2AC77D" w14:textId="77777777" w:rsidR="00174390" w:rsidRPr="002B51B7" w:rsidRDefault="00174390" w:rsidP="00474615">
                  <w:pPr>
                    <w:jc w:val="both"/>
                    <w:rPr>
                      <w:noProof w:val="0"/>
                      <w:lang w:val="ro-MD"/>
                    </w:rPr>
                  </w:pPr>
                </w:p>
                <w:p w14:paraId="6633E56B" w14:textId="77777777" w:rsidR="00174390" w:rsidRPr="002B51B7" w:rsidRDefault="00174390" w:rsidP="00474615">
                  <w:pPr>
                    <w:jc w:val="both"/>
                    <w:rPr>
                      <w:noProof w:val="0"/>
                      <w:lang w:val="ro-MD"/>
                    </w:rPr>
                  </w:pPr>
                </w:p>
                <w:p w14:paraId="6FF51FFF" w14:textId="77777777" w:rsidR="00174390" w:rsidRPr="002B51B7" w:rsidRDefault="00174390" w:rsidP="00474615">
                  <w:pPr>
                    <w:jc w:val="both"/>
                    <w:rPr>
                      <w:noProof w:val="0"/>
                      <w:lang w:val="ro-MD"/>
                    </w:rPr>
                  </w:pPr>
                </w:p>
                <w:p w14:paraId="29D96995" w14:textId="77777777" w:rsidR="00174390" w:rsidRPr="002B51B7" w:rsidRDefault="00174390" w:rsidP="00474615">
                  <w:pPr>
                    <w:jc w:val="both"/>
                    <w:rPr>
                      <w:noProof w:val="0"/>
                      <w:lang w:val="ro-MD"/>
                    </w:rPr>
                  </w:pPr>
                </w:p>
                <w:p w14:paraId="14B43AFE" w14:textId="77777777" w:rsidR="00174390" w:rsidRPr="002B51B7" w:rsidRDefault="00174390" w:rsidP="00474615">
                  <w:pPr>
                    <w:jc w:val="both"/>
                    <w:rPr>
                      <w:noProof w:val="0"/>
                      <w:lang w:val="ro-MD"/>
                    </w:rPr>
                  </w:pPr>
                </w:p>
                <w:p w14:paraId="6147EF26" w14:textId="77777777" w:rsidR="00174390" w:rsidRPr="002B51B7" w:rsidRDefault="00174390" w:rsidP="00474615">
                  <w:pPr>
                    <w:jc w:val="both"/>
                    <w:rPr>
                      <w:noProof w:val="0"/>
                      <w:lang w:val="ro-MD"/>
                    </w:rPr>
                  </w:pPr>
                </w:p>
                <w:p w14:paraId="1FAE6C95" w14:textId="77777777" w:rsidR="00174390" w:rsidRPr="002B51B7" w:rsidRDefault="00174390" w:rsidP="00474615">
                  <w:pPr>
                    <w:jc w:val="both"/>
                    <w:rPr>
                      <w:noProof w:val="0"/>
                      <w:lang w:val="ro-MD"/>
                    </w:rPr>
                  </w:pPr>
                </w:p>
                <w:p w14:paraId="01885990" w14:textId="77777777" w:rsidR="00174390" w:rsidRPr="002B51B7" w:rsidRDefault="00174390" w:rsidP="00474615">
                  <w:pPr>
                    <w:jc w:val="center"/>
                    <w:rPr>
                      <w:noProof w:val="0"/>
                      <w:lang w:val="ro-MD"/>
                    </w:rPr>
                  </w:pPr>
                  <w:r w:rsidRPr="002B51B7">
                    <w:rPr>
                      <w:b/>
                      <w:bCs/>
                      <w:noProof w:val="0"/>
                      <w:lang w:val="ro-MD"/>
                    </w:rPr>
                    <w:t>SEMNĂTURILE PĂRŢILOR</w:t>
                  </w:r>
                </w:p>
              </w:tc>
            </w:tr>
            <w:tr w:rsidR="00174390" w:rsidRPr="002B51B7" w14:paraId="042AAEA7" w14:textId="77777777" w:rsidTr="00474615">
              <w:tc>
                <w:tcPr>
                  <w:tcW w:w="5303" w:type="dxa"/>
                  <w:gridSpan w:val="5"/>
                  <w:tcBorders>
                    <w:top w:val="nil"/>
                    <w:left w:val="nil"/>
                    <w:bottom w:val="nil"/>
                    <w:right w:val="nil"/>
                  </w:tcBorders>
                  <w:tcMar>
                    <w:top w:w="24" w:type="dxa"/>
                    <w:left w:w="48" w:type="dxa"/>
                    <w:bottom w:w="24" w:type="dxa"/>
                    <w:right w:w="48" w:type="dxa"/>
                  </w:tcMar>
                  <w:hideMark/>
                </w:tcPr>
                <w:p w14:paraId="51F7428A" w14:textId="77777777" w:rsidR="00174390" w:rsidRPr="002B51B7" w:rsidRDefault="00174390" w:rsidP="00474615">
                  <w:pPr>
                    <w:jc w:val="center"/>
                    <w:rPr>
                      <w:b/>
                      <w:bCs/>
                      <w:noProof w:val="0"/>
                      <w:lang w:val="ro-MD"/>
                    </w:rPr>
                  </w:pPr>
                  <w:r w:rsidRPr="002B51B7">
                    <w:rPr>
                      <w:b/>
                      <w:bCs/>
                      <w:noProof w:val="0"/>
                      <w:lang w:val="ro-MD"/>
                    </w:rPr>
                    <w:t>Antreprenorul/Prestatorul de lucrări/</w:t>
                  </w:r>
                </w:p>
                <w:p w14:paraId="15C07C81" w14:textId="77777777" w:rsidR="00174390" w:rsidRPr="002B51B7" w:rsidRDefault="00174390" w:rsidP="00474615">
                  <w:pPr>
                    <w:jc w:val="center"/>
                    <w:rPr>
                      <w:noProof w:val="0"/>
                      <w:lang w:val="ro-MD"/>
                    </w:rPr>
                  </w:pPr>
                  <w:r w:rsidRPr="002B51B7">
                    <w:rPr>
                      <w:b/>
                      <w:bCs/>
                      <w:noProof w:val="0"/>
                      <w:lang w:val="ro-MD"/>
                    </w:rPr>
                    <w:t>de servicii de proiectare</w:t>
                  </w:r>
                </w:p>
                <w:p w14:paraId="14752893" w14:textId="77777777" w:rsidR="00174390" w:rsidRPr="002B51B7" w:rsidRDefault="00174390" w:rsidP="00474615">
                  <w:pPr>
                    <w:ind w:firstLine="567"/>
                    <w:jc w:val="both"/>
                    <w:rPr>
                      <w:noProof w:val="0"/>
                      <w:lang w:val="ro-MD"/>
                    </w:rPr>
                  </w:pPr>
                  <w:r w:rsidRPr="002B51B7">
                    <w:rPr>
                      <w:noProof w:val="0"/>
                      <w:lang w:val="ro-MD"/>
                    </w:rPr>
                    <w:t> </w:t>
                  </w:r>
                </w:p>
                <w:p w14:paraId="6DA23C5B" w14:textId="77777777" w:rsidR="00174390" w:rsidRPr="002B51B7" w:rsidRDefault="00174390" w:rsidP="00474615">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03F26EAA" w14:textId="77777777" w:rsidR="00174390" w:rsidRPr="002B51B7" w:rsidRDefault="00174390" w:rsidP="00474615">
                  <w:pPr>
                    <w:jc w:val="center"/>
                    <w:rPr>
                      <w:noProof w:val="0"/>
                      <w:lang w:val="ro-MD"/>
                    </w:rPr>
                  </w:pPr>
                  <w:r w:rsidRPr="002B51B7">
                    <w:rPr>
                      <w:b/>
                      <w:bCs/>
                      <w:noProof w:val="0"/>
                      <w:lang w:val="ro-MD"/>
                    </w:rPr>
                    <w:t>Beneficiar</w:t>
                  </w:r>
                </w:p>
                <w:p w14:paraId="068C3020" w14:textId="77777777" w:rsidR="00174390" w:rsidRPr="002B51B7" w:rsidRDefault="00174390" w:rsidP="00474615">
                  <w:pPr>
                    <w:ind w:firstLine="567"/>
                    <w:jc w:val="both"/>
                    <w:rPr>
                      <w:noProof w:val="0"/>
                      <w:lang w:val="ro-MD"/>
                    </w:rPr>
                  </w:pPr>
                  <w:r w:rsidRPr="002B51B7">
                    <w:rPr>
                      <w:noProof w:val="0"/>
                      <w:lang w:val="ro-MD"/>
                    </w:rPr>
                    <w:t> </w:t>
                  </w:r>
                </w:p>
                <w:p w14:paraId="4B1EF039" w14:textId="77777777" w:rsidR="00174390" w:rsidRPr="002B51B7" w:rsidRDefault="00174390" w:rsidP="00474615">
                  <w:pPr>
                    <w:ind w:firstLine="567"/>
                    <w:jc w:val="both"/>
                    <w:rPr>
                      <w:noProof w:val="0"/>
                      <w:lang w:val="ro-MD"/>
                    </w:rPr>
                  </w:pPr>
                </w:p>
                <w:p w14:paraId="7CF2A82D" w14:textId="77777777" w:rsidR="00174390" w:rsidRPr="002B51B7" w:rsidRDefault="00174390" w:rsidP="00474615">
                  <w:pPr>
                    <w:ind w:firstLine="567"/>
                    <w:jc w:val="both"/>
                    <w:rPr>
                      <w:noProof w:val="0"/>
                      <w:lang w:val="ro-MD"/>
                    </w:rPr>
                  </w:pPr>
                </w:p>
              </w:tc>
            </w:tr>
          </w:tbl>
          <w:p w14:paraId="747AEA26" w14:textId="77777777" w:rsidR="00174390" w:rsidRPr="002B51B7" w:rsidRDefault="00174390" w:rsidP="00474615">
            <w:pPr>
              <w:keepNext/>
              <w:keepLines/>
              <w:spacing w:before="200"/>
              <w:ind w:firstLine="567"/>
              <w:jc w:val="both"/>
              <w:outlineLvl w:val="2"/>
              <w:rPr>
                <w:noProof w:val="0"/>
                <w:lang w:val="ro-MD"/>
              </w:rPr>
            </w:pPr>
          </w:p>
          <w:p w14:paraId="2A759776" w14:textId="77777777" w:rsidR="00174390" w:rsidRPr="002B51B7" w:rsidRDefault="00174390" w:rsidP="00474615">
            <w:pPr>
              <w:tabs>
                <w:tab w:val="left" w:pos="2295"/>
              </w:tabs>
              <w:jc w:val="both"/>
              <w:rPr>
                <w:lang w:val="ro-MD"/>
              </w:rPr>
            </w:pPr>
          </w:p>
          <w:p w14:paraId="7C4053D1" w14:textId="77777777" w:rsidR="00174390" w:rsidRPr="002B51B7" w:rsidRDefault="00174390" w:rsidP="00474615">
            <w:pPr>
              <w:autoSpaceDE w:val="0"/>
              <w:autoSpaceDN w:val="0"/>
              <w:adjustRightInd w:val="0"/>
              <w:ind w:right="23"/>
              <w:jc w:val="center"/>
              <w:rPr>
                <w:b/>
                <w:bCs/>
                <w:lang w:val="ro-MD"/>
              </w:rPr>
            </w:pPr>
          </w:p>
          <w:p w14:paraId="4ADC83D8" w14:textId="77777777" w:rsidR="00174390" w:rsidRPr="002B51B7" w:rsidRDefault="00174390" w:rsidP="00474615">
            <w:pPr>
              <w:autoSpaceDE w:val="0"/>
              <w:autoSpaceDN w:val="0"/>
              <w:adjustRightInd w:val="0"/>
              <w:ind w:right="23"/>
              <w:jc w:val="center"/>
              <w:rPr>
                <w:b/>
                <w:bCs/>
                <w:lang w:val="ro-MD"/>
              </w:rPr>
            </w:pPr>
          </w:p>
          <w:p w14:paraId="08BAC652" w14:textId="77777777" w:rsidR="00174390" w:rsidRPr="002B51B7" w:rsidRDefault="00174390" w:rsidP="00474615">
            <w:pPr>
              <w:autoSpaceDE w:val="0"/>
              <w:autoSpaceDN w:val="0"/>
              <w:adjustRightInd w:val="0"/>
              <w:ind w:right="23"/>
              <w:jc w:val="center"/>
              <w:rPr>
                <w:b/>
                <w:bCs/>
                <w:lang w:val="ro-MD"/>
              </w:rPr>
            </w:pPr>
          </w:p>
          <w:p w14:paraId="0056EAE5" w14:textId="77777777" w:rsidR="00174390" w:rsidRPr="002B51B7" w:rsidRDefault="00174390" w:rsidP="00474615">
            <w:pPr>
              <w:autoSpaceDE w:val="0"/>
              <w:autoSpaceDN w:val="0"/>
              <w:adjustRightInd w:val="0"/>
              <w:ind w:right="23"/>
              <w:jc w:val="center"/>
              <w:rPr>
                <w:b/>
                <w:bCs/>
                <w:lang w:val="ro-MD"/>
              </w:rPr>
            </w:pPr>
          </w:p>
          <w:p w14:paraId="217E0206" w14:textId="77777777" w:rsidR="00174390" w:rsidRPr="002B51B7" w:rsidRDefault="00174390" w:rsidP="00474615">
            <w:pPr>
              <w:autoSpaceDE w:val="0"/>
              <w:autoSpaceDN w:val="0"/>
              <w:adjustRightInd w:val="0"/>
              <w:ind w:right="23"/>
              <w:jc w:val="center"/>
              <w:rPr>
                <w:b/>
                <w:bCs/>
                <w:lang w:val="ro-MD"/>
              </w:rPr>
            </w:pPr>
          </w:p>
          <w:p w14:paraId="7A2067CF" w14:textId="77777777" w:rsidR="00174390" w:rsidRPr="002B51B7" w:rsidRDefault="00174390" w:rsidP="00474615">
            <w:pPr>
              <w:autoSpaceDE w:val="0"/>
              <w:autoSpaceDN w:val="0"/>
              <w:adjustRightInd w:val="0"/>
              <w:ind w:right="23"/>
              <w:jc w:val="center"/>
              <w:rPr>
                <w:b/>
                <w:bCs/>
                <w:lang w:val="ro-MD"/>
              </w:rPr>
            </w:pPr>
          </w:p>
          <w:p w14:paraId="483B714D" w14:textId="77777777" w:rsidR="00174390" w:rsidRPr="002B51B7" w:rsidRDefault="00174390" w:rsidP="00474615">
            <w:pPr>
              <w:autoSpaceDE w:val="0"/>
              <w:autoSpaceDN w:val="0"/>
              <w:adjustRightInd w:val="0"/>
              <w:ind w:right="23"/>
              <w:jc w:val="center"/>
              <w:rPr>
                <w:b/>
                <w:bCs/>
                <w:lang w:val="ro-MD"/>
              </w:rPr>
            </w:pPr>
          </w:p>
          <w:p w14:paraId="2B766F9D" w14:textId="77777777" w:rsidR="00174390" w:rsidRPr="002B51B7" w:rsidRDefault="00174390" w:rsidP="00474615">
            <w:pPr>
              <w:autoSpaceDE w:val="0"/>
              <w:autoSpaceDN w:val="0"/>
              <w:adjustRightInd w:val="0"/>
              <w:ind w:right="23"/>
              <w:jc w:val="center"/>
              <w:rPr>
                <w:b/>
                <w:bCs/>
                <w:lang w:val="ro-MD"/>
              </w:rPr>
            </w:pPr>
          </w:p>
          <w:p w14:paraId="79A4AF4D" w14:textId="77777777" w:rsidR="00174390" w:rsidRPr="002B51B7" w:rsidRDefault="00174390" w:rsidP="00474615">
            <w:pPr>
              <w:autoSpaceDE w:val="0"/>
              <w:autoSpaceDN w:val="0"/>
              <w:adjustRightInd w:val="0"/>
              <w:ind w:right="23"/>
              <w:jc w:val="center"/>
              <w:rPr>
                <w:b/>
                <w:bCs/>
                <w:lang w:val="ro-MD"/>
              </w:rPr>
            </w:pPr>
          </w:p>
          <w:p w14:paraId="3DE611F0" w14:textId="77777777" w:rsidR="00174390" w:rsidRPr="002B51B7" w:rsidRDefault="00174390" w:rsidP="00474615">
            <w:pPr>
              <w:autoSpaceDE w:val="0"/>
              <w:autoSpaceDN w:val="0"/>
              <w:adjustRightInd w:val="0"/>
              <w:ind w:right="23"/>
              <w:jc w:val="center"/>
              <w:rPr>
                <w:b/>
                <w:bCs/>
                <w:lang w:val="ro-MD"/>
              </w:rPr>
            </w:pPr>
          </w:p>
          <w:p w14:paraId="3E4AEC7E" w14:textId="77777777" w:rsidR="00174390" w:rsidRPr="002B51B7" w:rsidRDefault="00174390" w:rsidP="00474615">
            <w:pPr>
              <w:autoSpaceDE w:val="0"/>
              <w:autoSpaceDN w:val="0"/>
              <w:adjustRightInd w:val="0"/>
              <w:ind w:right="23"/>
              <w:rPr>
                <w:b/>
                <w:bCs/>
                <w:lang w:val="ro-MD"/>
              </w:rPr>
            </w:pPr>
          </w:p>
          <w:p w14:paraId="5B5F827A" w14:textId="77777777" w:rsidR="00174390" w:rsidRPr="002B51B7" w:rsidRDefault="00174390" w:rsidP="00474615">
            <w:pPr>
              <w:autoSpaceDE w:val="0"/>
              <w:autoSpaceDN w:val="0"/>
              <w:adjustRightInd w:val="0"/>
              <w:ind w:right="23"/>
              <w:rPr>
                <w:b/>
                <w:bCs/>
                <w:lang w:val="ro-MD"/>
              </w:rPr>
            </w:pPr>
          </w:p>
          <w:p w14:paraId="7A1D60F4" w14:textId="77777777" w:rsidR="00174390" w:rsidRPr="002B51B7" w:rsidRDefault="00174390" w:rsidP="00474615">
            <w:pPr>
              <w:autoSpaceDE w:val="0"/>
              <w:autoSpaceDN w:val="0"/>
              <w:adjustRightInd w:val="0"/>
              <w:ind w:right="23"/>
              <w:jc w:val="center"/>
              <w:rPr>
                <w:b/>
                <w:bCs/>
                <w:lang w:val="ro-MD"/>
              </w:rPr>
            </w:pPr>
          </w:p>
          <w:p w14:paraId="541D5A4A" w14:textId="77777777" w:rsidR="00174390" w:rsidRPr="002B51B7" w:rsidRDefault="00174390" w:rsidP="00474615">
            <w:pPr>
              <w:autoSpaceDE w:val="0"/>
              <w:autoSpaceDN w:val="0"/>
              <w:adjustRightInd w:val="0"/>
              <w:ind w:right="23"/>
              <w:jc w:val="center"/>
              <w:rPr>
                <w:b/>
                <w:bCs/>
                <w:lang w:val="ro-MD"/>
              </w:rPr>
            </w:pPr>
          </w:p>
          <w:p w14:paraId="051DA739" w14:textId="77777777" w:rsidR="00174390" w:rsidRPr="002B51B7" w:rsidRDefault="00174390" w:rsidP="00474615">
            <w:pPr>
              <w:jc w:val="right"/>
              <w:rPr>
                <w:noProof w:val="0"/>
                <w:lang w:val="ro-MD"/>
              </w:rPr>
            </w:pPr>
            <w:r w:rsidRPr="002B51B7">
              <w:rPr>
                <w:noProof w:val="0"/>
                <w:lang w:val="ro-MD"/>
              </w:rPr>
              <w:t>Anexa nr. 27</w:t>
            </w:r>
          </w:p>
          <w:p w14:paraId="3366A161" w14:textId="77777777" w:rsidR="00A43FE5" w:rsidRPr="002B51B7" w:rsidRDefault="00A43FE5" w:rsidP="00A43FE5">
            <w:pPr>
              <w:jc w:val="right"/>
              <w:rPr>
                <w:noProof w:val="0"/>
                <w:lang w:val="ro-MD"/>
              </w:rPr>
            </w:pPr>
            <w:r w:rsidRPr="002B51B7">
              <w:rPr>
                <w:noProof w:val="0"/>
                <w:lang w:val="ro-MD"/>
              </w:rPr>
              <w:t>la Documentația standard nr.</w:t>
            </w:r>
            <w:r>
              <w:rPr>
                <w:noProof w:val="0"/>
                <w:lang w:val="ro-MD"/>
              </w:rPr>
              <w:t>69</w:t>
            </w:r>
          </w:p>
          <w:p w14:paraId="0349CA21" w14:textId="77777777" w:rsidR="00A43FE5" w:rsidRPr="002B51B7" w:rsidRDefault="00A43FE5" w:rsidP="00A43FE5">
            <w:pPr>
              <w:jc w:val="right"/>
              <w:rPr>
                <w:noProof w:val="0"/>
                <w:lang w:val="ro-MD"/>
              </w:rPr>
            </w:pPr>
            <w:r w:rsidRPr="002B51B7">
              <w:rPr>
                <w:noProof w:val="0"/>
                <w:lang w:val="ro-MD"/>
              </w:rPr>
              <w:t>din “</w:t>
            </w:r>
            <w:r>
              <w:rPr>
                <w:noProof w:val="0"/>
                <w:lang w:val="ro-MD"/>
              </w:rPr>
              <w:t>07</w:t>
            </w:r>
            <w:r w:rsidRPr="002B51B7">
              <w:rPr>
                <w:noProof w:val="0"/>
                <w:lang w:val="ro-MD"/>
              </w:rPr>
              <w:t xml:space="preserve">” </w:t>
            </w:r>
            <w:r>
              <w:rPr>
                <w:noProof w:val="0"/>
                <w:lang w:val="ro-MD"/>
              </w:rPr>
              <w:t>05</w:t>
            </w:r>
            <w:r w:rsidRPr="002B51B7">
              <w:rPr>
                <w:noProof w:val="0"/>
                <w:lang w:val="ro-MD"/>
              </w:rPr>
              <w:t xml:space="preserve"> 20</w:t>
            </w:r>
            <w:r>
              <w:rPr>
                <w:noProof w:val="0"/>
                <w:lang w:val="ro-MD"/>
              </w:rPr>
              <w:t>21</w:t>
            </w:r>
          </w:p>
          <w:p w14:paraId="40DBF6D5" w14:textId="77777777" w:rsidR="00A43FE5" w:rsidRPr="002B51B7" w:rsidRDefault="00A43FE5" w:rsidP="00A43FE5">
            <w:pPr>
              <w:autoSpaceDE w:val="0"/>
              <w:autoSpaceDN w:val="0"/>
              <w:adjustRightInd w:val="0"/>
              <w:ind w:right="23"/>
              <w:jc w:val="center"/>
              <w:rPr>
                <w:b/>
                <w:color w:val="000000"/>
                <w:w w:val="90"/>
                <w:lang w:val="ro-MD"/>
              </w:rPr>
            </w:pPr>
          </w:p>
          <w:p w14:paraId="535110DF" w14:textId="77777777" w:rsidR="00174390" w:rsidRPr="002B51B7" w:rsidRDefault="00174390" w:rsidP="00474615">
            <w:pPr>
              <w:autoSpaceDE w:val="0"/>
              <w:autoSpaceDN w:val="0"/>
              <w:adjustRightInd w:val="0"/>
              <w:ind w:right="23"/>
              <w:jc w:val="center"/>
              <w:rPr>
                <w:b/>
                <w:bCs/>
                <w:lang w:val="ro-MD"/>
              </w:rPr>
            </w:pPr>
          </w:p>
          <w:p w14:paraId="680124A9" w14:textId="77777777" w:rsidR="00174390" w:rsidRPr="002B51B7" w:rsidRDefault="00174390" w:rsidP="00474615">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174390" w:rsidRPr="002B51B7" w14:paraId="2281FC05" w14:textId="77777777" w:rsidTr="00474615">
              <w:tc>
                <w:tcPr>
                  <w:tcW w:w="9640" w:type="dxa"/>
                  <w:gridSpan w:val="2"/>
                </w:tcPr>
                <w:p w14:paraId="0EE84595" w14:textId="77777777" w:rsidR="00174390" w:rsidRPr="002B51B7" w:rsidRDefault="00174390" w:rsidP="00474615">
                  <w:pPr>
                    <w:jc w:val="center"/>
                    <w:rPr>
                      <w:b/>
                      <w:lang w:val="ro-MD"/>
                    </w:rPr>
                  </w:pPr>
                  <w:r w:rsidRPr="002B51B7">
                    <w:rPr>
                      <w:b/>
                      <w:caps/>
                      <w:lang w:val="ro-MD"/>
                    </w:rPr>
                    <w:t>ACORD ADIȚIONAL</w:t>
                  </w:r>
                  <w:r w:rsidRPr="002B51B7">
                    <w:rPr>
                      <w:b/>
                      <w:lang w:val="ro-MD"/>
                    </w:rPr>
                    <w:t xml:space="preserve"> Nr.______</w:t>
                  </w:r>
                </w:p>
                <w:p w14:paraId="7FC224F7" w14:textId="77777777" w:rsidR="00174390" w:rsidRPr="002B51B7" w:rsidRDefault="00174390" w:rsidP="00474615">
                  <w:pPr>
                    <w:jc w:val="center"/>
                    <w:rPr>
                      <w:b/>
                      <w:lang w:val="ro-MD"/>
                    </w:rPr>
                  </w:pPr>
                </w:p>
                <w:p w14:paraId="56110EA4" w14:textId="77777777" w:rsidR="00174390" w:rsidRPr="002B51B7" w:rsidRDefault="00174390" w:rsidP="00474615">
                  <w:pPr>
                    <w:jc w:val="center"/>
                    <w:rPr>
                      <w:lang w:val="ro-MD"/>
                    </w:rPr>
                  </w:pPr>
                  <w:r w:rsidRPr="002B51B7">
                    <w:rPr>
                      <w:lang w:val="ro-MD"/>
                    </w:rPr>
                    <w:t>la contractul nr.</w:t>
                  </w:r>
                  <w:r w:rsidRPr="002B51B7">
                    <w:rPr>
                      <w:rFonts w:eastAsia="Calibri"/>
                      <w:lang w:val="ro-MD"/>
                    </w:rPr>
                    <w:t>________</w:t>
                  </w:r>
                  <w:r w:rsidRPr="002B51B7">
                    <w:rPr>
                      <w:lang w:val="ro-MD"/>
                    </w:rPr>
                    <w:t>din ”__„_________ 20___</w:t>
                  </w:r>
                </w:p>
                <w:p w14:paraId="676B8D9B" w14:textId="77777777" w:rsidR="00174390" w:rsidRPr="002B51B7" w:rsidRDefault="00174390" w:rsidP="00474615">
                  <w:pPr>
                    <w:rPr>
                      <w:lang w:val="ro-MD"/>
                    </w:rPr>
                  </w:pPr>
                </w:p>
                <w:p w14:paraId="24245FF5" w14:textId="77777777" w:rsidR="00174390" w:rsidRPr="002B51B7" w:rsidRDefault="00174390" w:rsidP="00474615">
                  <w:pPr>
                    <w:rPr>
                      <w:lang w:val="ro-MD"/>
                    </w:rPr>
                  </w:pPr>
                </w:p>
              </w:tc>
            </w:tr>
            <w:tr w:rsidR="00174390" w:rsidRPr="002B51B7" w14:paraId="06414847" w14:textId="77777777" w:rsidTr="00474615">
              <w:tc>
                <w:tcPr>
                  <w:tcW w:w="9640" w:type="dxa"/>
                  <w:gridSpan w:val="2"/>
                </w:tcPr>
                <w:p w14:paraId="6FAE0043" w14:textId="77777777" w:rsidR="00174390" w:rsidRPr="002B51B7" w:rsidRDefault="00174390" w:rsidP="00474615">
                  <w:pPr>
                    <w:pStyle w:val="Indentcorptext"/>
                    <w:rPr>
                      <w:sz w:val="24"/>
                      <w:szCs w:val="24"/>
                      <w:lang w:val="ro-MD"/>
                    </w:rPr>
                  </w:pPr>
                  <w:r w:rsidRPr="002B51B7">
                    <w:rPr>
                      <w:sz w:val="24"/>
                      <w:szCs w:val="24"/>
                      <w:lang w:val="ro-MD"/>
                    </w:rPr>
                    <w:t xml:space="preserve">Prezentul acord este semnat astăzi ”___„ ________ 20__, între_____________, </w:t>
                  </w:r>
                  <w:proofErr w:type="spellStart"/>
                  <w:r w:rsidRPr="002B51B7">
                    <w:rPr>
                      <w:sz w:val="24"/>
                      <w:szCs w:val="24"/>
                      <w:lang w:val="ro-MD"/>
                    </w:rPr>
                    <w:t>înpersoana</w:t>
                  </w:r>
                  <w:proofErr w:type="spellEnd"/>
                  <w:r w:rsidRPr="002B51B7">
                    <w:rPr>
                      <w:sz w:val="24"/>
                      <w:szCs w:val="24"/>
                      <w:lang w:val="ro-MD"/>
                    </w:rPr>
                    <w:t>___________________</w:t>
                  </w:r>
                  <w:r w:rsidRPr="002B51B7">
                    <w:rPr>
                      <w:rFonts w:eastAsia="Calibri"/>
                      <w:sz w:val="24"/>
                      <w:szCs w:val="24"/>
                      <w:lang w:val="ro-MD" w:eastAsia="en-US"/>
                    </w:rPr>
                    <w:t>și</w:t>
                  </w:r>
                  <w:r w:rsidRPr="002B51B7">
                    <w:rPr>
                      <w:sz w:val="24"/>
                      <w:szCs w:val="24"/>
                      <w:lang w:val="ro-MD"/>
                    </w:rPr>
                    <w:t xml:space="preserve">________________________, în </w:t>
                  </w:r>
                  <w:proofErr w:type="spellStart"/>
                  <w:r w:rsidRPr="002B51B7">
                    <w:rPr>
                      <w:sz w:val="24"/>
                      <w:szCs w:val="24"/>
                      <w:lang w:val="ro-MD"/>
                    </w:rPr>
                    <w:t>persoana_____________,în</w:t>
                  </w:r>
                  <w:proofErr w:type="spellEnd"/>
                  <w:r w:rsidRPr="002B51B7">
                    <w:rPr>
                      <w:sz w:val="24"/>
                      <w:szCs w:val="24"/>
                      <w:lang w:val="ro-MD"/>
                    </w:rPr>
                    <w:t xml:space="preserve"> scopul modificării Contractului nr. __________din ”____”___________ 20___(denumit în continuare Contract), semnat în urma desfășurării procedurii de achiziție publică nr. ________ din ”____” _____________20___ .</w:t>
                  </w:r>
                </w:p>
                <w:p w14:paraId="014D103E" w14:textId="77777777" w:rsidR="00174390" w:rsidRPr="002B51B7" w:rsidRDefault="00174390" w:rsidP="00474615">
                  <w:pPr>
                    <w:pStyle w:val="Indentcorptext"/>
                    <w:ind w:firstLine="0"/>
                    <w:rPr>
                      <w:sz w:val="24"/>
                      <w:szCs w:val="24"/>
                      <w:lang w:val="ro-MD"/>
                    </w:rPr>
                  </w:pPr>
                </w:p>
                <w:p w14:paraId="0474BE6B" w14:textId="77777777" w:rsidR="00174390" w:rsidRPr="002B51B7" w:rsidRDefault="00174390" w:rsidP="00474615">
                  <w:pPr>
                    <w:pStyle w:val="Indentcorptext"/>
                    <w:ind w:right="34" w:firstLine="0"/>
                    <w:rPr>
                      <w:color w:val="FF0000"/>
                      <w:sz w:val="24"/>
                      <w:szCs w:val="24"/>
                      <w:u w:val="single"/>
                      <w:lang w:val="ro-MD"/>
                    </w:rPr>
                  </w:pPr>
                  <w:r w:rsidRPr="002B51B7">
                    <w:rPr>
                      <w:sz w:val="24"/>
                      <w:szCs w:val="24"/>
                      <w:lang w:val="ro-MD"/>
                    </w:rPr>
                    <w:t>Prezentul acord se încheie ca urmare a deciziei grupului de lucru pentru achiziții nr._____ din ______________  20____.</w:t>
                  </w:r>
                </w:p>
                <w:p w14:paraId="0DB9C294" w14:textId="77777777" w:rsidR="00174390" w:rsidRPr="002B51B7" w:rsidRDefault="00174390" w:rsidP="00474615">
                  <w:pPr>
                    <w:pStyle w:val="Indentcorptext"/>
                    <w:ind w:firstLine="0"/>
                    <w:rPr>
                      <w:sz w:val="24"/>
                      <w:szCs w:val="24"/>
                      <w:lang w:val="ro-MD"/>
                    </w:rPr>
                  </w:pPr>
                </w:p>
                <w:p w14:paraId="2A6A4D1D" w14:textId="77777777" w:rsidR="00174390" w:rsidRPr="002B51B7" w:rsidRDefault="00174390" w:rsidP="00474615">
                  <w:pPr>
                    <w:pStyle w:val="Indentcorptext"/>
                    <w:ind w:firstLine="0"/>
                    <w:rPr>
                      <w:sz w:val="24"/>
                      <w:szCs w:val="24"/>
                      <w:lang w:val="ro-MD"/>
                    </w:rPr>
                  </w:pPr>
                  <w:r w:rsidRPr="002B51B7">
                    <w:rPr>
                      <w:sz w:val="24"/>
                      <w:szCs w:val="24"/>
                      <w:lang w:val="ro-MD"/>
                    </w:rPr>
                    <w:t xml:space="preserve">Orice modificare aplicată prin prezentul acord este obligatorie pentru fiecare parte din Contract, celelalte prevederi nemodificate </w:t>
                  </w:r>
                  <w:proofErr w:type="spellStart"/>
                  <w:r w:rsidRPr="002B51B7">
                    <w:rPr>
                      <w:sz w:val="24"/>
                      <w:szCs w:val="24"/>
                      <w:lang w:val="ro-MD"/>
                    </w:rPr>
                    <w:t>rămânînd</w:t>
                  </w:r>
                  <w:proofErr w:type="spellEnd"/>
                  <w:r w:rsidRPr="002B51B7">
                    <w:rPr>
                      <w:sz w:val="24"/>
                      <w:szCs w:val="24"/>
                      <w:lang w:val="ro-MD"/>
                    </w:rPr>
                    <w:t xml:space="preserve"> obligatorii în continuare.</w:t>
                  </w:r>
                </w:p>
                <w:p w14:paraId="4B1D2596" w14:textId="77777777" w:rsidR="00174390" w:rsidRPr="002B51B7" w:rsidRDefault="00174390" w:rsidP="00474615">
                  <w:pPr>
                    <w:pStyle w:val="NormalWeb"/>
                    <w:tabs>
                      <w:tab w:val="right" w:pos="10205"/>
                    </w:tabs>
                    <w:ind w:firstLine="0"/>
                    <w:jc w:val="left"/>
                    <w:rPr>
                      <w:lang w:val="ro-MD"/>
                    </w:rPr>
                  </w:pPr>
                </w:p>
                <w:p w14:paraId="3837C58F" w14:textId="77777777" w:rsidR="00174390" w:rsidRPr="002B51B7" w:rsidRDefault="00174390" w:rsidP="00474615">
                  <w:pPr>
                    <w:pStyle w:val="Indentcorptext"/>
                    <w:ind w:right="-1" w:firstLine="0"/>
                    <w:rPr>
                      <w:sz w:val="24"/>
                      <w:szCs w:val="24"/>
                      <w:lang w:val="ro-MD"/>
                    </w:rPr>
                  </w:pPr>
                  <w:r w:rsidRPr="002B51B7">
                    <w:rPr>
                      <w:sz w:val="24"/>
                      <w:szCs w:val="24"/>
                      <w:lang w:val="ro-MD"/>
                    </w:rPr>
                    <w:t>Prin prezentul acord, în Contract se aplică următoarele modificări:</w:t>
                  </w:r>
                </w:p>
                <w:p w14:paraId="4EA2BF2A" w14:textId="77777777" w:rsidR="00174390" w:rsidRPr="002B51B7" w:rsidRDefault="00174390" w:rsidP="00474615">
                  <w:pPr>
                    <w:pStyle w:val="Listparagraf"/>
                    <w:ind w:left="743"/>
                    <w:rPr>
                      <w:lang w:val="ro-MD"/>
                    </w:rPr>
                  </w:pPr>
                  <w:r w:rsidRPr="002B51B7">
                    <w:rPr>
                      <w:lang w:val="ro-MD"/>
                    </w:rPr>
                    <w:t>________________________________________________________________________</w:t>
                  </w:r>
                </w:p>
                <w:p w14:paraId="548C7B48" w14:textId="77777777" w:rsidR="00174390" w:rsidRPr="002B51B7" w:rsidRDefault="00174390" w:rsidP="00474615">
                  <w:pPr>
                    <w:tabs>
                      <w:tab w:val="right" w:pos="10205"/>
                    </w:tabs>
                    <w:ind w:left="1134" w:right="-1"/>
                    <w:rPr>
                      <w:lang w:val="ro-MD"/>
                    </w:rPr>
                  </w:pPr>
                </w:p>
                <w:p w14:paraId="2C626EDF" w14:textId="77777777" w:rsidR="00174390" w:rsidRPr="002B51B7" w:rsidRDefault="00174390" w:rsidP="00474615">
                  <w:pPr>
                    <w:ind w:right="-1" w:firstLine="567"/>
                    <w:jc w:val="both"/>
                    <w:rPr>
                      <w:lang w:val="ro-MD"/>
                    </w:rPr>
                  </w:pPr>
                  <w:r w:rsidRPr="002B51B7">
                    <w:rPr>
                      <w:lang w:val="ro-MD"/>
                    </w:rPr>
                    <w:t>Prezentul acord se consideră încheiat la data semnării lui şi intră în vigoare după înregistrarea la una din trezoreriile regionale ale Ministerului Finanțelor.</w:t>
                  </w:r>
                </w:p>
                <w:p w14:paraId="57442233" w14:textId="77777777" w:rsidR="00174390" w:rsidRPr="002B51B7" w:rsidRDefault="00174390" w:rsidP="00474615">
                  <w:pPr>
                    <w:pStyle w:val="Titlu2"/>
                    <w:rPr>
                      <w:szCs w:val="24"/>
                      <w:lang w:val="ro-MD"/>
                    </w:rPr>
                  </w:pPr>
                </w:p>
                <w:p w14:paraId="6BE0D96A" w14:textId="77777777" w:rsidR="00174390" w:rsidRPr="002B51B7" w:rsidRDefault="00174390" w:rsidP="00474615">
                  <w:pPr>
                    <w:rPr>
                      <w:lang w:val="ro-MD"/>
                    </w:rPr>
                  </w:pPr>
                </w:p>
                <w:p w14:paraId="2C019E03" w14:textId="77777777" w:rsidR="00174390" w:rsidRPr="002B51B7" w:rsidRDefault="00174390" w:rsidP="00474615">
                  <w:pPr>
                    <w:jc w:val="center"/>
                    <w:rPr>
                      <w:lang w:val="ro-MD"/>
                    </w:rPr>
                  </w:pPr>
                  <w:r w:rsidRPr="002B51B7">
                    <w:rPr>
                      <w:b/>
                      <w:bCs/>
                      <w:noProof w:val="0"/>
                      <w:lang w:val="ro-MD"/>
                    </w:rPr>
                    <w:t>SEMNĂTURILE PĂRŢILOR</w:t>
                  </w:r>
                </w:p>
                <w:p w14:paraId="55179F26" w14:textId="77777777" w:rsidR="00174390" w:rsidRPr="002B51B7" w:rsidRDefault="00174390" w:rsidP="00474615">
                  <w:pPr>
                    <w:rPr>
                      <w:lang w:val="ro-MD"/>
                    </w:rPr>
                  </w:pPr>
                </w:p>
              </w:tc>
            </w:tr>
            <w:tr w:rsidR="00174390" w:rsidRPr="002B51B7" w14:paraId="708D0B96" w14:textId="77777777" w:rsidTr="00474615">
              <w:trPr>
                <w:trHeight w:val="357"/>
              </w:trPr>
              <w:tc>
                <w:tcPr>
                  <w:tcW w:w="5179" w:type="dxa"/>
                  <w:vAlign w:val="center"/>
                </w:tcPr>
                <w:p w14:paraId="117E8C9C" w14:textId="77777777" w:rsidR="00174390" w:rsidRPr="002B51B7" w:rsidRDefault="00174390" w:rsidP="00474615">
                  <w:pPr>
                    <w:jc w:val="center"/>
                    <w:rPr>
                      <w:b/>
                      <w:lang w:val="ro-MD"/>
                    </w:rPr>
                  </w:pPr>
                  <w:r w:rsidRPr="002B51B7">
                    <w:rPr>
                      <w:b/>
                      <w:bCs/>
                      <w:noProof w:val="0"/>
                      <w:lang w:val="ro-MD"/>
                    </w:rPr>
                    <w:t>ANTREPRENORUL/PRESTATORUL</w:t>
                  </w:r>
                </w:p>
              </w:tc>
              <w:tc>
                <w:tcPr>
                  <w:tcW w:w="4461" w:type="dxa"/>
                  <w:vAlign w:val="center"/>
                </w:tcPr>
                <w:p w14:paraId="3EE4F4B8" w14:textId="77777777" w:rsidR="00174390" w:rsidRPr="002B51B7" w:rsidRDefault="00174390" w:rsidP="00474615">
                  <w:pPr>
                    <w:jc w:val="center"/>
                    <w:rPr>
                      <w:noProof w:val="0"/>
                      <w:lang w:val="ro-MD"/>
                    </w:rPr>
                  </w:pPr>
                  <w:r w:rsidRPr="002B51B7">
                    <w:rPr>
                      <w:b/>
                      <w:bCs/>
                      <w:noProof w:val="0"/>
                      <w:lang w:val="ro-MD"/>
                    </w:rPr>
                    <w:t>BENEFICIAR</w:t>
                  </w:r>
                </w:p>
              </w:tc>
            </w:tr>
            <w:tr w:rsidR="00174390" w:rsidRPr="002B51B7" w14:paraId="51F4B90C" w14:textId="77777777" w:rsidTr="004746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6E02640A" w14:textId="77777777" w:rsidR="00174390" w:rsidRPr="002B51B7" w:rsidRDefault="00174390" w:rsidP="00474615">
                  <w:pPr>
                    <w:rPr>
                      <w:lang w:val="ro-MD"/>
                    </w:rPr>
                  </w:pPr>
                </w:p>
              </w:tc>
              <w:tc>
                <w:tcPr>
                  <w:tcW w:w="4461" w:type="dxa"/>
                  <w:tcBorders>
                    <w:top w:val="nil"/>
                    <w:left w:val="nil"/>
                    <w:bottom w:val="nil"/>
                    <w:right w:val="nil"/>
                  </w:tcBorders>
                  <w:vAlign w:val="center"/>
                </w:tcPr>
                <w:p w14:paraId="6CC4B8DC" w14:textId="77777777" w:rsidR="00174390" w:rsidRPr="002B51B7" w:rsidRDefault="00174390" w:rsidP="00474615">
                  <w:pPr>
                    <w:rPr>
                      <w:lang w:val="ro-MD"/>
                    </w:rPr>
                  </w:pPr>
                </w:p>
              </w:tc>
            </w:tr>
          </w:tbl>
          <w:p w14:paraId="346BD535" w14:textId="77777777" w:rsidR="00174390" w:rsidRPr="002B51B7" w:rsidRDefault="00174390" w:rsidP="00474615">
            <w:pPr>
              <w:autoSpaceDE w:val="0"/>
              <w:autoSpaceDN w:val="0"/>
              <w:adjustRightInd w:val="0"/>
              <w:ind w:right="23"/>
              <w:jc w:val="center"/>
              <w:rPr>
                <w:b/>
                <w:color w:val="000000"/>
                <w:w w:val="90"/>
                <w:lang w:val="ro-MD"/>
              </w:rPr>
            </w:pPr>
          </w:p>
          <w:p w14:paraId="27DF0F8C" w14:textId="77777777" w:rsidR="00174390" w:rsidRPr="002B51B7" w:rsidRDefault="00174390" w:rsidP="00474615">
            <w:pPr>
              <w:autoSpaceDE w:val="0"/>
              <w:autoSpaceDN w:val="0"/>
              <w:adjustRightInd w:val="0"/>
              <w:ind w:right="23"/>
              <w:jc w:val="center"/>
              <w:rPr>
                <w:b/>
                <w:color w:val="000000"/>
                <w:w w:val="90"/>
                <w:lang w:val="ro-MD"/>
              </w:rPr>
            </w:pPr>
          </w:p>
          <w:p w14:paraId="336437AA" w14:textId="77777777" w:rsidR="00174390" w:rsidRPr="002B51B7" w:rsidRDefault="00174390" w:rsidP="00474615">
            <w:pPr>
              <w:autoSpaceDE w:val="0"/>
              <w:autoSpaceDN w:val="0"/>
              <w:adjustRightInd w:val="0"/>
              <w:ind w:right="23"/>
              <w:jc w:val="center"/>
              <w:rPr>
                <w:b/>
                <w:color w:val="000000"/>
                <w:w w:val="90"/>
                <w:lang w:val="ro-MD"/>
              </w:rPr>
            </w:pPr>
          </w:p>
          <w:p w14:paraId="26B84B60" w14:textId="77777777" w:rsidR="00174390" w:rsidRPr="002B51B7" w:rsidRDefault="00174390" w:rsidP="00474615">
            <w:pPr>
              <w:autoSpaceDE w:val="0"/>
              <w:autoSpaceDN w:val="0"/>
              <w:adjustRightInd w:val="0"/>
              <w:ind w:right="23"/>
              <w:jc w:val="center"/>
              <w:rPr>
                <w:b/>
                <w:color w:val="000000"/>
                <w:w w:val="90"/>
                <w:lang w:val="ro-MD"/>
              </w:rPr>
            </w:pPr>
          </w:p>
          <w:p w14:paraId="07307AD2" w14:textId="77777777" w:rsidR="00174390" w:rsidRPr="002B51B7" w:rsidRDefault="00174390" w:rsidP="00474615">
            <w:pPr>
              <w:autoSpaceDE w:val="0"/>
              <w:autoSpaceDN w:val="0"/>
              <w:adjustRightInd w:val="0"/>
              <w:ind w:right="23"/>
              <w:jc w:val="center"/>
              <w:rPr>
                <w:b/>
                <w:color w:val="000000"/>
                <w:w w:val="90"/>
                <w:lang w:val="ro-MD"/>
              </w:rPr>
            </w:pPr>
          </w:p>
          <w:p w14:paraId="69E46EB4" w14:textId="77777777" w:rsidR="00174390" w:rsidRPr="002B51B7" w:rsidRDefault="00174390" w:rsidP="00474615">
            <w:pPr>
              <w:autoSpaceDE w:val="0"/>
              <w:autoSpaceDN w:val="0"/>
              <w:adjustRightInd w:val="0"/>
              <w:ind w:right="23"/>
              <w:jc w:val="center"/>
              <w:rPr>
                <w:b/>
                <w:color w:val="000000"/>
                <w:w w:val="90"/>
                <w:lang w:val="ro-MD"/>
              </w:rPr>
            </w:pPr>
          </w:p>
          <w:p w14:paraId="7B77D3DE" w14:textId="77777777" w:rsidR="00174390" w:rsidRPr="002B51B7" w:rsidRDefault="00174390" w:rsidP="00474615">
            <w:pPr>
              <w:autoSpaceDE w:val="0"/>
              <w:autoSpaceDN w:val="0"/>
              <w:adjustRightInd w:val="0"/>
              <w:ind w:right="23"/>
              <w:jc w:val="center"/>
              <w:rPr>
                <w:b/>
                <w:color w:val="000000"/>
                <w:w w:val="90"/>
                <w:lang w:val="ro-MD"/>
              </w:rPr>
            </w:pPr>
          </w:p>
          <w:p w14:paraId="3F07DBBE" w14:textId="77777777" w:rsidR="00174390" w:rsidRPr="002B51B7" w:rsidRDefault="00174390" w:rsidP="00474615">
            <w:pPr>
              <w:autoSpaceDE w:val="0"/>
              <w:autoSpaceDN w:val="0"/>
              <w:adjustRightInd w:val="0"/>
              <w:ind w:right="23"/>
              <w:jc w:val="center"/>
              <w:rPr>
                <w:b/>
                <w:color w:val="000000"/>
                <w:w w:val="90"/>
                <w:lang w:val="ro-MD"/>
              </w:rPr>
            </w:pPr>
          </w:p>
          <w:p w14:paraId="2B85D7AC" w14:textId="77777777" w:rsidR="00174390" w:rsidRPr="002B51B7" w:rsidRDefault="00174390" w:rsidP="00474615">
            <w:pPr>
              <w:autoSpaceDE w:val="0"/>
              <w:autoSpaceDN w:val="0"/>
              <w:adjustRightInd w:val="0"/>
              <w:ind w:right="23"/>
              <w:jc w:val="center"/>
              <w:rPr>
                <w:b/>
                <w:color w:val="000000"/>
                <w:w w:val="90"/>
                <w:lang w:val="ro-MD"/>
              </w:rPr>
            </w:pPr>
          </w:p>
          <w:p w14:paraId="48AFBE8C" w14:textId="77777777" w:rsidR="00174390" w:rsidRPr="002B51B7" w:rsidRDefault="00174390" w:rsidP="00474615">
            <w:pPr>
              <w:autoSpaceDE w:val="0"/>
              <w:autoSpaceDN w:val="0"/>
              <w:adjustRightInd w:val="0"/>
              <w:ind w:right="23"/>
              <w:jc w:val="center"/>
              <w:rPr>
                <w:b/>
                <w:color w:val="000000"/>
                <w:w w:val="90"/>
                <w:lang w:val="ro-MD"/>
              </w:rPr>
            </w:pPr>
          </w:p>
          <w:p w14:paraId="192DCB44" w14:textId="77777777" w:rsidR="00174390" w:rsidRPr="002B51B7" w:rsidRDefault="00174390" w:rsidP="00474615">
            <w:pPr>
              <w:autoSpaceDE w:val="0"/>
              <w:autoSpaceDN w:val="0"/>
              <w:adjustRightInd w:val="0"/>
              <w:ind w:right="23"/>
              <w:jc w:val="center"/>
              <w:rPr>
                <w:b/>
                <w:color w:val="000000"/>
                <w:w w:val="90"/>
                <w:lang w:val="ro-MD"/>
              </w:rPr>
            </w:pPr>
          </w:p>
          <w:p w14:paraId="0CDBB158" w14:textId="77777777" w:rsidR="00174390" w:rsidRPr="002B51B7" w:rsidRDefault="00174390" w:rsidP="00474615">
            <w:pPr>
              <w:autoSpaceDE w:val="0"/>
              <w:autoSpaceDN w:val="0"/>
              <w:adjustRightInd w:val="0"/>
              <w:ind w:right="23"/>
              <w:jc w:val="center"/>
              <w:rPr>
                <w:b/>
                <w:color w:val="000000"/>
                <w:w w:val="90"/>
                <w:lang w:val="ro-MD"/>
              </w:rPr>
            </w:pPr>
          </w:p>
          <w:p w14:paraId="632F34F0" w14:textId="77777777" w:rsidR="00174390" w:rsidRPr="002B51B7" w:rsidRDefault="00174390" w:rsidP="00474615">
            <w:pPr>
              <w:autoSpaceDE w:val="0"/>
              <w:autoSpaceDN w:val="0"/>
              <w:adjustRightInd w:val="0"/>
              <w:ind w:right="23"/>
              <w:jc w:val="center"/>
              <w:rPr>
                <w:b/>
                <w:color w:val="000000"/>
                <w:w w:val="90"/>
                <w:lang w:val="ro-MD"/>
              </w:rPr>
            </w:pPr>
          </w:p>
          <w:p w14:paraId="250ECF54" w14:textId="77777777" w:rsidR="00174390" w:rsidRPr="002B51B7" w:rsidRDefault="00174390" w:rsidP="00474615">
            <w:pPr>
              <w:autoSpaceDE w:val="0"/>
              <w:autoSpaceDN w:val="0"/>
              <w:adjustRightInd w:val="0"/>
              <w:ind w:right="23"/>
              <w:jc w:val="center"/>
              <w:rPr>
                <w:b/>
                <w:color w:val="000000"/>
                <w:w w:val="90"/>
                <w:lang w:val="ro-MD"/>
              </w:rPr>
            </w:pPr>
          </w:p>
          <w:p w14:paraId="443491D2" w14:textId="77777777" w:rsidR="00174390" w:rsidRPr="002B51B7" w:rsidRDefault="00174390" w:rsidP="00474615">
            <w:pPr>
              <w:jc w:val="right"/>
              <w:rPr>
                <w:noProof w:val="0"/>
                <w:lang w:val="ro-MD"/>
              </w:rPr>
            </w:pPr>
            <w:r w:rsidRPr="002B51B7">
              <w:rPr>
                <w:noProof w:val="0"/>
                <w:lang w:val="ro-MD"/>
              </w:rPr>
              <w:t>Anexa nr. 28</w:t>
            </w:r>
          </w:p>
          <w:p w14:paraId="2FCB09FE" w14:textId="4FCD85AC" w:rsidR="00174390" w:rsidRPr="002B51B7" w:rsidRDefault="00174390" w:rsidP="00474615">
            <w:pPr>
              <w:jc w:val="right"/>
              <w:rPr>
                <w:noProof w:val="0"/>
                <w:lang w:val="ro-MD"/>
              </w:rPr>
            </w:pPr>
            <w:r w:rsidRPr="002B51B7">
              <w:rPr>
                <w:noProof w:val="0"/>
                <w:lang w:val="ro-MD"/>
              </w:rPr>
              <w:t>la Documentația standard nr.</w:t>
            </w:r>
            <w:r w:rsidR="00A43FE5">
              <w:rPr>
                <w:noProof w:val="0"/>
                <w:lang w:val="ro-MD"/>
              </w:rPr>
              <w:t>69</w:t>
            </w:r>
          </w:p>
          <w:p w14:paraId="1B4B33E9" w14:textId="6711EF52" w:rsidR="00174390" w:rsidRPr="002B51B7" w:rsidRDefault="00174390" w:rsidP="00474615">
            <w:pPr>
              <w:jc w:val="right"/>
              <w:rPr>
                <w:noProof w:val="0"/>
                <w:lang w:val="ro-MD"/>
              </w:rPr>
            </w:pPr>
            <w:r w:rsidRPr="002B51B7">
              <w:rPr>
                <w:noProof w:val="0"/>
                <w:lang w:val="ro-MD"/>
              </w:rPr>
              <w:t>din “</w:t>
            </w:r>
            <w:r w:rsidR="00007574">
              <w:rPr>
                <w:noProof w:val="0"/>
                <w:lang w:val="ro-MD"/>
              </w:rPr>
              <w:t>07</w:t>
            </w:r>
            <w:r w:rsidRPr="002B51B7">
              <w:rPr>
                <w:noProof w:val="0"/>
                <w:lang w:val="ro-MD"/>
              </w:rPr>
              <w:t xml:space="preserve">” </w:t>
            </w:r>
            <w:r w:rsidR="00007574">
              <w:rPr>
                <w:noProof w:val="0"/>
                <w:lang w:val="ro-MD"/>
              </w:rPr>
              <w:t>05</w:t>
            </w:r>
            <w:r w:rsidRPr="002B51B7">
              <w:rPr>
                <w:noProof w:val="0"/>
                <w:lang w:val="ro-MD"/>
              </w:rPr>
              <w:t xml:space="preserve"> 20</w:t>
            </w:r>
            <w:r w:rsidR="00007574">
              <w:rPr>
                <w:noProof w:val="0"/>
                <w:lang w:val="ro-MD"/>
              </w:rPr>
              <w:t>21</w:t>
            </w:r>
          </w:p>
          <w:p w14:paraId="2F1334EE" w14:textId="77777777" w:rsidR="00174390" w:rsidRPr="002B51B7" w:rsidRDefault="00174390" w:rsidP="00474615">
            <w:pPr>
              <w:autoSpaceDE w:val="0"/>
              <w:autoSpaceDN w:val="0"/>
              <w:adjustRightInd w:val="0"/>
              <w:ind w:right="23"/>
              <w:jc w:val="center"/>
              <w:rPr>
                <w:b/>
                <w:color w:val="000000"/>
                <w:w w:val="90"/>
                <w:lang w:val="ro-MD"/>
              </w:rPr>
            </w:pPr>
          </w:p>
          <w:p w14:paraId="0EE26CA6" w14:textId="77777777" w:rsidR="00174390" w:rsidRPr="002B51B7" w:rsidRDefault="00174390" w:rsidP="00474615">
            <w:pPr>
              <w:autoSpaceDE w:val="0"/>
              <w:autoSpaceDN w:val="0"/>
              <w:adjustRightInd w:val="0"/>
              <w:ind w:right="23"/>
              <w:jc w:val="center"/>
              <w:rPr>
                <w:b/>
                <w:color w:val="000000"/>
                <w:w w:val="90"/>
                <w:lang w:val="ro-MD"/>
              </w:rPr>
            </w:pPr>
          </w:p>
          <w:p w14:paraId="1F6EDC25" w14:textId="77777777" w:rsidR="00174390" w:rsidRPr="002B51B7" w:rsidRDefault="00174390" w:rsidP="00474615">
            <w:pPr>
              <w:autoSpaceDE w:val="0"/>
              <w:autoSpaceDN w:val="0"/>
              <w:adjustRightInd w:val="0"/>
              <w:ind w:right="23"/>
              <w:jc w:val="center"/>
              <w:rPr>
                <w:b/>
                <w:bCs/>
                <w:lang w:val="ro-MD"/>
              </w:rPr>
            </w:pPr>
          </w:p>
          <w:p w14:paraId="7B0047FC" w14:textId="77777777" w:rsidR="00174390" w:rsidRPr="002B51B7" w:rsidRDefault="00174390" w:rsidP="00474615">
            <w:pPr>
              <w:autoSpaceDE w:val="0"/>
              <w:autoSpaceDN w:val="0"/>
              <w:adjustRightInd w:val="0"/>
              <w:ind w:right="23"/>
              <w:jc w:val="center"/>
              <w:rPr>
                <w:b/>
                <w:bCs/>
                <w:lang w:val="ro-MD"/>
              </w:rPr>
            </w:pPr>
            <w:r w:rsidRPr="002B51B7">
              <w:rPr>
                <w:b/>
                <w:bCs/>
                <w:lang w:val="ro-MD"/>
              </w:rPr>
              <w:t xml:space="preserve">ACORD-CADRU </w:t>
            </w:r>
          </w:p>
          <w:p w14:paraId="54D698DD" w14:textId="77777777" w:rsidR="00174390" w:rsidRPr="002B51B7" w:rsidRDefault="00174390" w:rsidP="00474615">
            <w:pPr>
              <w:autoSpaceDE w:val="0"/>
              <w:autoSpaceDN w:val="0"/>
              <w:adjustRightInd w:val="0"/>
              <w:ind w:right="23"/>
              <w:jc w:val="center"/>
              <w:rPr>
                <w:lang w:val="ro-MD"/>
              </w:rPr>
            </w:pPr>
            <w:r w:rsidRPr="002B51B7">
              <w:rPr>
                <w:lang w:val="ro-MD"/>
              </w:rPr>
              <w:t>nr. ________ data ___________</w:t>
            </w:r>
          </w:p>
          <w:p w14:paraId="47B33C1D" w14:textId="77777777" w:rsidR="00174390" w:rsidRPr="002B51B7" w:rsidRDefault="00174390" w:rsidP="00474615">
            <w:pPr>
              <w:autoSpaceDE w:val="0"/>
              <w:autoSpaceDN w:val="0"/>
              <w:adjustRightInd w:val="0"/>
              <w:ind w:right="23"/>
              <w:jc w:val="center"/>
              <w:rPr>
                <w:lang w:val="ro-MD"/>
              </w:rPr>
            </w:pPr>
          </w:p>
          <w:p w14:paraId="4215F89B" w14:textId="77777777" w:rsidR="00174390" w:rsidRPr="002B51B7" w:rsidRDefault="00174390" w:rsidP="00474615">
            <w:pPr>
              <w:autoSpaceDE w:val="0"/>
              <w:autoSpaceDN w:val="0"/>
              <w:adjustRightInd w:val="0"/>
              <w:ind w:left="720" w:right="-540"/>
              <w:jc w:val="both"/>
              <w:rPr>
                <w:b/>
                <w:bCs/>
                <w:lang w:val="ro-MD"/>
              </w:rPr>
            </w:pPr>
            <w:r w:rsidRPr="002B51B7">
              <w:rPr>
                <w:b/>
                <w:bCs/>
                <w:lang w:val="ro-MD"/>
              </w:rPr>
              <w:t>1. Părţile acordului-cadru</w:t>
            </w:r>
          </w:p>
          <w:p w14:paraId="5FEF2481" w14:textId="77777777" w:rsidR="00174390" w:rsidRPr="002B51B7" w:rsidRDefault="00174390" w:rsidP="00474615">
            <w:pPr>
              <w:autoSpaceDE w:val="0"/>
              <w:autoSpaceDN w:val="0"/>
              <w:adjustRightInd w:val="0"/>
              <w:ind w:left="1140" w:right="-540"/>
              <w:jc w:val="both"/>
              <w:rPr>
                <w:b/>
                <w:bCs/>
                <w:lang w:val="ro-MD"/>
              </w:rPr>
            </w:pPr>
          </w:p>
          <w:p w14:paraId="74584CAA" w14:textId="77777777" w:rsidR="00174390" w:rsidRPr="002B51B7" w:rsidRDefault="00174390" w:rsidP="00474615">
            <w:pPr>
              <w:jc w:val="both"/>
              <w:rPr>
                <w:lang w:val="ro-MD"/>
              </w:rPr>
            </w:pPr>
            <w:r w:rsidRPr="002B51B7">
              <w:rPr>
                <w:lang w:val="ro-MD"/>
              </w:rPr>
              <w:tab/>
              <w:t>În temeiul Legii nr. 131/2015 privind achizițiile publice, cu modificările ulterioare, s-a încheiat prezentul acord-cadru,</w:t>
            </w:r>
          </w:p>
          <w:p w14:paraId="7A8213DC" w14:textId="77777777" w:rsidR="00174390" w:rsidRPr="002B51B7" w:rsidRDefault="00174390" w:rsidP="00474615">
            <w:pPr>
              <w:autoSpaceDE w:val="0"/>
              <w:autoSpaceDN w:val="0"/>
              <w:adjustRightInd w:val="0"/>
              <w:jc w:val="both"/>
              <w:rPr>
                <w:lang w:val="ro-MD"/>
              </w:rPr>
            </w:pPr>
          </w:p>
          <w:p w14:paraId="6B40D3BC" w14:textId="77777777" w:rsidR="00174390" w:rsidRPr="002B51B7" w:rsidRDefault="00174390" w:rsidP="00474615">
            <w:pPr>
              <w:autoSpaceDE w:val="0"/>
              <w:autoSpaceDN w:val="0"/>
              <w:adjustRightInd w:val="0"/>
              <w:jc w:val="both"/>
              <w:rPr>
                <w:lang w:val="ro-MD"/>
              </w:rPr>
            </w:pPr>
            <w:r w:rsidRPr="002B51B7">
              <w:rPr>
                <w:lang w:val="ro-MD"/>
              </w:rPr>
              <w:t xml:space="preserve">    între</w:t>
            </w:r>
          </w:p>
          <w:p w14:paraId="3107B408" w14:textId="77777777" w:rsidR="00174390" w:rsidRPr="002B51B7" w:rsidRDefault="00174390" w:rsidP="00474615">
            <w:pPr>
              <w:autoSpaceDE w:val="0"/>
              <w:autoSpaceDN w:val="0"/>
              <w:adjustRightInd w:val="0"/>
              <w:jc w:val="both"/>
              <w:rPr>
                <w:lang w:val="ro-MD"/>
              </w:rPr>
            </w:pPr>
          </w:p>
          <w:p w14:paraId="0F925D91" w14:textId="77777777" w:rsidR="00174390" w:rsidRPr="002B51B7" w:rsidRDefault="00174390" w:rsidP="00474615">
            <w:pPr>
              <w:jc w:val="both"/>
              <w:rPr>
                <w:lang w:val="ro-MD"/>
              </w:rPr>
            </w:pPr>
            <w:r w:rsidRPr="002B51B7">
              <w:rPr>
                <w:rStyle w:val="ln2tparagraf"/>
                <w:i/>
                <w:lang w:val="ro-MD"/>
              </w:rPr>
              <w:t>(Denumirea autorităţii contractante)…………………………</w:t>
            </w:r>
            <w:r w:rsidRPr="002B51B7">
              <w:rPr>
                <w:rStyle w:val="ln2tparagraf"/>
                <w:lang w:val="ro-MD"/>
              </w:rPr>
              <w:t xml:space="preserve">, adresa completă:…………………….., telefon: …………………./fax: ………………….., </w:t>
            </w:r>
            <w:r w:rsidRPr="002B51B7">
              <w:rPr>
                <w:lang w:val="ro-MD"/>
              </w:rPr>
              <w:t xml:space="preserve">cod fiscal …………… cont Trezorerie: …………, reprezentată prin domnul …………………………………….., </w:t>
            </w:r>
            <w:r w:rsidRPr="002B51B7">
              <w:rPr>
                <w:rStyle w:val="ln2tparagraf"/>
                <w:lang w:val="ro-MD"/>
              </w:rPr>
              <w:t xml:space="preserve">în calitate de </w:t>
            </w:r>
            <w:r w:rsidRPr="002B51B7">
              <w:rPr>
                <w:rStyle w:val="ln2tparagraf"/>
                <w:b/>
                <w:lang w:val="ro-MD"/>
              </w:rPr>
              <w:t>promitent-achizitor</w:t>
            </w:r>
            <w:r w:rsidRPr="002B51B7">
              <w:rPr>
                <w:rStyle w:val="ln2tparagraf"/>
                <w:lang w:val="ro-MD"/>
              </w:rPr>
              <w:t xml:space="preserve">, pe de o parte, </w:t>
            </w:r>
            <w:r w:rsidRPr="002B51B7">
              <w:rPr>
                <w:rStyle w:val="ln2paragraf1"/>
                <w:lang w:val="ro-MD"/>
              </w:rPr>
              <w:t>  </w:t>
            </w:r>
            <w:r w:rsidRPr="002B51B7">
              <w:rPr>
                <w:lang w:val="ro-MD"/>
              </w:rPr>
              <w:t xml:space="preserve">şi    .......................................... (denumirea operatorului economic), adresa .........................., telefon/fax ................................, cod fiscal ..................., cont (banca) ......................................................, reprezentată prin .................................. (denumirea conducătorului), funcţia ................., în calitate de </w:t>
            </w:r>
            <w:r w:rsidRPr="002B51B7">
              <w:rPr>
                <w:b/>
                <w:bCs/>
                <w:lang w:val="ro-MD"/>
              </w:rPr>
              <w:t>promitent-executor/prestator</w:t>
            </w:r>
            <w:r w:rsidRPr="002B51B7">
              <w:rPr>
                <w:lang w:val="ro-MD"/>
              </w:rPr>
              <w:t>, pe de alta parte.</w:t>
            </w:r>
          </w:p>
          <w:p w14:paraId="7D1C422A" w14:textId="77777777" w:rsidR="00174390" w:rsidRPr="002B51B7" w:rsidRDefault="00174390" w:rsidP="00474615">
            <w:pPr>
              <w:autoSpaceDE w:val="0"/>
              <w:autoSpaceDN w:val="0"/>
              <w:adjustRightInd w:val="0"/>
              <w:jc w:val="both"/>
              <w:rPr>
                <w:lang w:val="ro-MD"/>
              </w:rPr>
            </w:pPr>
          </w:p>
          <w:p w14:paraId="402331D4" w14:textId="77777777" w:rsidR="00174390" w:rsidRPr="002B51B7" w:rsidRDefault="00174390" w:rsidP="00474615">
            <w:pPr>
              <w:autoSpaceDE w:val="0"/>
              <w:autoSpaceDN w:val="0"/>
              <w:adjustRightInd w:val="0"/>
              <w:ind w:left="710"/>
              <w:jc w:val="both"/>
              <w:rPr>
                <w:b/>
                <w:bCs/>
                <w:lang w:val="ro-MD"/>
              </w:rPr>
            </w:pPr>
            <w:r w:rsidRPr="002B51B7">
              <w:rPr>
                <w:b/>
                <w:bCs/>
                <w:lang w:val="ro-MD"/>
              </w:rPr>
              <w:t>2. Scopul acordului-cadru</w:t>
            </w:r>
          </w:p>
          <w:p w14:paraId="213B7380" w14:textId="77777777" w:rsidR="00174390" w:rsidRPr="002B51B7" w:rsidRDefault="00174390" w:rsidP="00474615">
            <w:pPr>
              <w:autoSpaceDE w:val="0"/>
              <w:autoSpaceDN w:val="0"/>
              <w:adjustRightInd w:val="0"/>
              <w:jc w:val="both"/>
              <w:rPr>
                <w:b/>
                <w:bCs/>
                <w:lang w:val="ro-MD"/>
              </w:rPr>
            </w:pPr>
          </w:p>
          <w:p w14:paraId="00CAB50B" w14:textId="77777777" w:rsidR="00174390" w:rsidRPr="002B51B7" w:rsidRDefault="00174390" w:rsidP="00474615">
            <w:pPr>
              <w:jc w:val="both"/>
              <w:rPr>
                <w:lang w:val="ro-MD"/>
              </w:rPr>
            </w:pPr>
            <w:r w:rsidRPr="002B51B7">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B901BAB" w14:textId="77777777" w:rsidR="00174390" w:rsidRPr="002B51B7" w:rsidRDefault="00174390" w:rsidP="00474615">
            <w:pPr>
              <w:autoSpaceDE w:val="0"/>
              <w:autoSpaceDN w:val="0"/>
              <w:adjustRightInd w:val="0"/>
              <w:jc w:val="both"/>
              <w:rPr>
                <w:lang w:val="ro-MD"/>
              </w:rPr>
            </w:pPr>
          </w:p>
          <w:p w14:paraId="6282638F" w14:textId="77777777" w:rsidR="00174390" w:rsidRPr="002B51B7" w:rsidRDefault="00174390" w:rsidP="00474615">
            <w:pPr>
              <w:jc w:val="both"/>
              <w:rPr>
                <w:lang w:val="ro-MD"/>
              </w:rPr>
            </w:pPr>
            <w:r w:rsidRPr="002B51B7">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3F3254AB" w14:textId="77777777" w:rsidR="00174390" w:rsidRPr="002B51B7" w:rsidRDefault="00174390" w:rsidP="00474615">
            <w:pPr>
              <w:autoSpaceDE w:val="0"/>
              <w:autoSpaceDN w:val="0"/>
              <w:adjustRightInd w:val="0"/>
              <w:jc w:val="both"/>
              <w:rPr>
                <w:lang w:val="ro-MD"/>
              </w:rPr>
            </w:pPr>
          </w:p>
          <w:p w14:paraId="08E6F74C" w14:textId="77777777" w:rsidR="00174390" w:rsidRPr="002B51B7" w:rsidRDefault="00174390" w:rsidP="00474615">
            <w:pPr>
              <w:autoSpaceDE w:val="0"/>
              <w:autoSpaceDN w:val="0"/>
              <w:adjustRightInd w:val="0"/>
              <w:jc w:val="both"/>
              <w:rPr>
                <w:b/>
                <w:bCs/>
                <w:lang w:val="ro-MD"/>
              </w:rPr>
            </w:pPr>
            <w:r w:rsidRPr="002B51B7">
              <w:rPr>
                <w:b/>
                <w:bCs/>
                <w:lang w:val="ro-MD"/>
              </w:rPr>
              <w:t xml:space="preserve">           3. Durata acordului-cadru</w:t>
            </w:r>
          </w:p>
          <w:p w14:paraId="1FA9C38D" w14:textId="77777777" w:rsidR="00174390" w:rsidRPr="002B51B7" w:rsidRDefault="00174390" w:rsidP="00474615">
            <w:pPr>
              <w:autoSpaceDE w:val="0"/>
              <w:autoSpaceDN w:val="0"/>
              <w:adjustRightInd w:val="0"/>
              <w:jc w:val="both"/>
              <w:rPr>
                <w:b/>
                <w:bCs/>
                <w:lang w:val="ro-MD"/>
              </w:rPr>
            </w:pPr>
          </w:p>
          <w:p w14:paraId="4EBFC0C1" w14:textId="77777777" w:rsidR="00174390" w:rsidRPr="002B51B7" w:rsidRDefault="00174390" w:rsidP="00474615">
            <w:pPr>
              <w:autoSpaceDE w:val="0"/>
              <w:autoSpaceDN w:val="0"/>
              <w:adjustRightInd w:val="0"/>
              <w:jc w:val="both"/>
              <w:rPr>
                <w:lang w:val="ro-MD"/>
              </w:rPr>
            </w:pPr>
            <w:r w:rsidRPr="002B51B7">
              <w:rPr>
                <w:lang w:val="ro-MD"/>
              </w:rPr>
              <w:t>3.1 Durata prezentului acord-cadru este de ....... ani şi ……………. de luni, începând de la data semnării.</w:t>
            </w:r>
          </w:p>
          <w:p w14:paraId="2D527F5C" w14:textId="77777777" w:rsidR="00174390" w:rsidRPr="002B51B7" w:rsidRDefault="00174390" w:rsidP="00474615">
            <w:pPr>
              <w:autoSpaceDE w:val="0"/>
              <w:autoSpaceDN w:val="0"/>
              <w:adjustRightInd w:val="0"/>
              <w:jc w:val="both"/>
              <w:rPr>
                <w:lang w:val="ro-MD"/>
              </w:rPr>
            </w:pPr>
          </w:p>
          <w:p w14:paraId="50ECBEB1" w14:textId="77777777" w:rsidR="00174390" w:rsidRPr="002B51B7" w:rsidRDefault="00174390" w:rsidP="00474615">
            <w:pPr>
              <w:tabs>
                <w:tab w:val="left" w:pos="719"/>
              </w:tabs>
              <w:autoSpaceDE w:val="0"/>
              <w:autoSpaceDN w:val="0"/>
              <w:adjustRightInd w:val="0"/>
              <w:ind w:left="568"/>
              <w:jc w:val="both"/>
              <w:rPr>
                <w:b/>
                <w:bCs/>
                <w:lang w:val="ro-MD"/>
              </w:rPr>
            </w:pPr>
            <w:r w:rsidRPr="002B51B7">
              <w:rPr>
                <w:b/>
                <w:bCs/>
                <w:lang w:val="ro-MD"/>
              </w:rPr>
              <w:t xml:space="preserve">  4.  Obligaţiile promitentului-executor/prestator</w:t>
            </w:r>
          </w:p>
          <w:p w14:paraId="255C7713" w14:textId="77777777" w:rsidR="00174390" w:rsidRPr="002B51B7" w:rsidRDefault="00174390" w:rsidP="00474615">
            <w:pPr>
              <w:autoSpaceDE w:val="0"/>
              <w:autoSpaceDN w:val="0"/>
              <w:adjustRightInd w:val="0"/>
              <w:jc w:val="both"/>
              <w:rPr>
                <w:b/>
                <w:bCs/>
                <w:i/>
                <w:iCs/>
                <w:lang w:val="ro-MD"/>
              </w:rPr>
            </w:pPr>
          </w:p>
          <w:p w14:paraId="6750E785" w14:textId="77777777" w:rsidR="00174390" w:rsidRPr="002B51B7" w:rsidRDefault="00174390" w:rsidP="00474615">
            <w:pPr>
              <w:jc w:val="both"/>
              <w:rPr>
                <w:lang w:val="ro-MD"/>
              </w:rPr>
            </w:pPr>
            <w:r w:rsidRPr="002B51B7">
              <w:rPr>
                <w:lang w:val="ro-MD"/>
              </w:rPr>
              <w:t xml:space="preserve">4.1 Promitenții executori/prestatori se obligă să răspundă invitațiilor la reofertare și, în caz că au fost selectați, să efectueze lucrările și/sau să presteze serviciile astfel cum au fost prevăzute în </w:t>
            </w:r>
            <w:r w:rsidRPr="002B51B7">
              <w:rPr>
                <w:lang w:val="ro-MD"/>
              </w:rPr>
              <w:lastRenderedPageBreak/>
              <w:t>documentația de atribuire și în acordul-cadru, ori de câte ori autoritatea contractantă solicită acest lucru.</w:t>
            </w:r>
          </w:p>
          <w:p w14:paraId="25CECE6E" w14:textId="77777777" w:rsidR="00174390" w:rsidRPr="002B51B7" w:rsidRDefault="00174390" w:rsidP="00474615">
            <w:pPr>
              <w:jc w:val="both"/>
              <w:rPr>
                <w:lang w:val="ro-MD"/>
              </w:rPr>
            </w:pPr>
            <w:r w:rsidRPr="002B51B7">
              <w:rPr>
                <w:lang w:val="ro-MD"/>
              </w:rPr>
              <w:t>4.2 Promitenții executori/prestatori se obligă să nu transfere, nici total și nici parţial, obligaţiile asumate prin prezentul acord-cadru.</w:t>
            </w:r>
          </w:p>
          <w:p w14:paraId="09D22822" w14:textId="77777777" w:rsidR="00174390" w:rsidRPr="002B51B7" w:rsidRDefault="00174390" w:rsidP="00474615">
            <w:pPr>
              <w:autoSpaceDE w:val="0"/>
              <w:autoSpaceDN w:val="0"/>
              <w:adjustRightInd w:val="0"/>
              <w:jc w:val="both"/>
              <w:rPr>
                <w:i/>
                <w:iCs/>
                <w:lang w:val="ro-MD"/>
              </w:rPr>
            </w:pPr>
          </w:p>
          <w:p w14:paraId="5E5A4F7B" w14:textId="77777777" w:rsidR="00174390" w:rsidRPr="002B51B7" w:rsidRDefault="00174390" w:rsidP="00474615">
            <w:pPr>
              <w:tabs>
                <w:tab w:val="left" w:pos="600"/>
              </w:tabs>
              <w:autoSpaceDE w:val="0"/>
              <w:autoSpaceDN w:val="0"/>
              <w:adjustRightInd w:val="0"/>
              <w:jc w:val="both"/>
              <w:rPr>
                <w:b/>
                <w:bCs/>
                <w:lang w:val="ro-MD"/>
              </w:rPr>
            </w:pPr>
            <w:r w:rsidRPr="002B51B7">
              <w:rPr>
                <w:b/>
                <w:bCs/>
                <w:lang w:val="ro-MD"/>
              </w:rPr>
              <w:t xml:space="preserve">           5.  Obligaţiile promitentului-achizitor</w:t>
            </w:r>
          </w:p>
          <w:p w14:paraId="49A80530" w14:textId="77777777" w:rsidR="00174390" w:rsidRPr="002B51B7" w:rsidRDefault="00174390" w:rsidP="00474615">
            <w:pPr>
              <w:autoSpaceDE w:val="0"/>
              <w:autoSpaceDN w:val="0"/>
              <w:adjustRightInd w:val="0"/>
              <w:jc w:val="both"/>
              <w:rPr>
                <w:b/>
                <w:bCs/>
                <w:lang w:val="ro-MD"/>
              </w:rPr>
            </w:pPr>
          </w:p>
          <w:p w14:paraId="4DDBE4AB" w14:textId="77777777" w:rsidR="00174390" w:rsidRPr="002B51B7" w:rsidRDefault="00174390" w:rsidP="00474615">
            <w:pPr>
              <w:jc w:val="both"/>
              <w:rPr>
                <w:lang w:val="ro-MD"/>
              </w:rPr>
            </w:pPr>
            <w:r w:rsidRPr="002B51B7">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07E052FC" w14:textId="77777777" w:rsidR="00174390" w:rsidRPr="002B51B7" w:rsidRDefault="00174390" w:rsidP="00474615">
            <w:pPr>
              <w:autoSpaceDE w:val="0"/>
              <w:autoSpaceDN w:val="0"/>
              <w:adjustRightInd w:val="0"/>
              <w:jc w:val="both"/>
              <w:rPr>
                <w:b/>
                <w:bCs/>
                <w:lang w:val="ro-MD"/>
              </w:rPr>
            </w:pPr>
          </w:p>
          <w:p w14:paraId="43DC3F60" w14:textId="77777777" w:rsidR="00174390" w:rsidRPr="002B51B7" w:rsidRDefault="00174390" w:rsidP="00474615">
            <w:pPr>
              <w:tabs>
                <w:tab w:val="left" w:pos="600"/>
              </w:tabs>
              <w:ind w:left="300"/>
              <w:jc w:val="both"/>
              <w:rPr>
                <w:b/>
                <w:bCs/>
                <w:lang w:val="ro-MD"/>
              </w:rPr>
            </w:pPr>
            <w:r w:rsidRPr="002B51B7">
              <w:rPr>
                <w:b/>
                <w:bCs/>
                <w:lang w:val="ro-MD"/>
              </w:rPr>
              <w:t xml:space="preserve">      6. Rezoluțiune unilaterală</w:t>
            </w:r>
          </w:p>
          <w:p w14:paraId="737817B2" w14:textId="77777777" w:rsidR="00174390" w:rsidRPr="002B51B7" w:rsidRDefault="00174390" w:rsidP="00474615">
            <w:pPr>
              <w:ind w:left="660"/>
              <w:jc w:val="both"/>
              <w:rPr>
                <w:b/>
                <w:bCs/>
                <w:lang w:val="ro-MD"/>
              </w:rPr>
            </w:pPr>
          </w:p>
          <w:p w14:paraId="6131EEFD" w14:textId="77777777" w:rsidR="00174390" w:rsidRPr="002B51B7" w:rsidRDefault="00174390" w:rsidP="00474615">
            <w:pPr>
              <w:jc w:val="both"/>
              <w:rPr>
                <w:lang w:val="ro-MD"/>
              </w:rPr>
            </w:pPr>
            <w:r w:rsidRPr="002B51B7">
              <w:rPr>
                <w:lang w:val="ro-MD"/>
              </w:rPr>
              <w:t>6.1. Partea promitentă este în drept să rezoluționeze unilateral acordul–cadru ca urmare a neîndeplinirii sau îndeplinirii în mod necorespunzător a obligaţiilor asumate prin prezentul acord- cadru, de către cealaltă parte.</w:t>
            </w:r>
          </w:p>
          <w:p w14:paraId="53AA4C55" w14:textId="77777777" w:rsidR="00174390" w:rsidRPr="002B51B7" w:rsidRDefault="00174390" w:rsidP="00474615">
            <w:pPr>
              <w:tabs>
                <w:tab w:val="left" w:pos="729"/>
              </w:tabs>
              <w:jc w:val="both"/>
              <w:rPr>
                <w:lang w:val="ro-MD"/>
              </w:rPr>
            </w:pPr>
            <w:r w:rsidRPr="002B51B7">
              <w:rPr>
                <w:lang w:val="ro-MD"/>
              </w:rPr>
              <w:t>6.2. Rezoluțiunea unilaterală determină încetarea efectelor juridice a acordului-cadru cu condiția ca promitentul-achizitor să anunţe în scris  promitentul–executor/prestator cu 10 zile înainte de data încetării acestuia.</w:t>
            </w:r>
          </w:p>
          <w:p w14:paraId="473F2C59" w14:textId="77777777" w:rsidR="00174390" w:rsidRPr="002B51B7" w:rsidRDefault="00174390" w:rsidP="00474615">
            <w:pPr>
              <w:autoSpaceDE w:val="0"/>
              <w:autoSpaceDN w:val="0"/>
              <w:adjustRightInd w:val="0"/>
              <w:ind w:firstLine="720"/>
              <w:jc w:val="both"/>
              <w:rPr>
                <w:lang w:val="ro-MD"/>
              </w:rPr>
            </w:pPr>
          </w:p>
          <w:p w14:paraId="5D953982" w14:textId="77777777" w:rsidR="00174390" w:rsidRPr="002B51B7" w:rsidRDefault="00174390" w:rsidP="00474615">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2B51B7">
              <w:rPr>
                <w:b/>
                <w:bCs/>
                <w:lang w:val="ro-MD"/>
              </w:rPr>
              <w:t>Documentele acordului-cadru:</w:t>
            </w:r>
          </w:p>
          <w:p w14:paraId="40CC0EA3" w14:textId="77777777" w:rsidR="00174390" w:rsidRPr="002B51B7" w:rsidRDefault="00174390" w:rsidP="00474615">
            <w:pPr>
              <w:autoSpaceDE w:val="0"/>
              <w:autoSpaceDN w:val="0"/>
              <w:adjustRightInd w:val="0"/>
              <w:ind w:left="660"/>
              <w:jc w:val="both"/>
              <w:rPr>
                <w:b/>
                <w:bCs/>
                <w:lang w:val="ro-MD"/>
              </w:rPr>
            </w:pPr>
          </w:p>
          <w:p w14:paraId="6F5A57F5" w14:textId="77777777" w:rsidR="00174390" w:rsidRPr="002B51B7" w:rsidRDefault="00174390" w:rsidP="00474615">
            <w:pPr>
              <w:autoSpaceDE w:val="0"/>
              <w:autoSpaceDN w:val="0"/>
              <w:adjustRightInd w:val="0"/>
              <w:jc w:val="both"/>
              <w:rPr>
                <w:iCs/>
                <w:lang w:val="ro-MD"/>
              </w:rPr>
            </w:pPr>
            <w:r w:rsidRPr="002B51B7">
              <w:rPr>
                <w:iCs/>
                <w:lang w:val="ro-MD"/>
              </w:rPr>
              <w:t>a) propunerea tehnică;</w:t>
            </w:r>
          </w:p>
          <w:p w14:paraId="77ED3C8D" w14:textId="77777777" w:rsidR="00174390" w:rsidRPr="002B51B7" w:rsidRDefault="00174390" w:rsidP="00474615">
            <w:pPr>
              <w:jc w:val="both"/>
              <w:rPr>
                <w:lang w:val="ro-MD"/>
              </w:rPr>
            </w:pPr>
            <w:r w:rsidRPr="002B51B7">
              <w:rPr>
                <w:lang w:val="ro-MD"/>
              </w:rPr>
              <w:t>b) propunerea financiară;</w:t>
            </w:r>
          </w:p>
          <w:p w14:paraId="6338D273" w14:textId="77777777" w:rsidR="00174390" w:rsidRPr="002B51B7" w:rsidRDefault="00174390" w:rsidP="00474615">
            <w:pPr>
              <w:jc w:val="both"/>
              <w:rPr>
                <w:lang w:val="ro-MD"/>
              </w:rPr>
            </w:pPr>
            <w:r w:rsidRPr="002B51B7">
              <w:rPr>
                <w:lang w:val="ro-MD"/>
              </w:rPr>
              <w:t>c) caietul de sarcini;</w:t>
            </w:r>
          </w:p>
          <w:p w14:paraId="15EE6EE8" w14:textId="77777777" w:rsidR="00174390" w:rsidRPr="002B51B7" w:rsidRDefault="00174390" w:rsidP="00474615">
            <w:pPr>
              <w:autoSpaceDE w:val="0"/>
              <w:autoSpaceDN w:val="0"/>
              <w:adjustRightInd w:val="0"/>
              <w:jc w:val="both"/>
              <w:rPr>
                <w:lang w:val="ro-MD"/>
              </w:rPr>
            </w:pPr>
            <w:r w:rsidRPr="002B51B7">
              <w:rPr>
                <w:lang w:val="ro-MD"/>
              </w:rPr>
              <w:t>d) alte anexe, după caz.</w:t>
            </w:r>
          </w:p>
          <w:p w14:paraId="772167AF" w14:textId="77777777" w:rsidR="00174390" w:rsidRPr="002B51B7" w:rsidRDefault="00174390" w:rsidP="00474615">
            <w:pPr>
              <w:autoSpaceDE w:val="0"/>
              <w:autoSpaceDN w:val="0"/>
              <w:adjustRightInd w:val="0"/>
              <w:jc w:val="both"/>
              <w:rPr>
                <w:lang w:val="ro-MD"/>
              </w:rPr>
            </w:pPr>
          </w:p>
          <w:p w14:paraId="5793A79F" w14:textId="77777777" w:rsidR="00174390" w:rsidRPr="002B51B7" w:rsidRDefault="00174390" w:rsidP="00474615">
            <w:pPr>
              <w:pStyle w:val="Listparagraf"/>
              <w:numPr>
                <w:ilvl w:val="0"/>
                <w:numId w:val="30"/>
              </w:numPr>
              <w:tabs>
                <w:tab w:val="clear" w:pos="660"/>
                <w:tab w:val="num" w:pos="568"/>
              </w:tabs>
              <w:autoSpaceDE w:val="0"/>
              <w:autoSpaceDN w:val="0"/>
              <w:adjustRightInd w:val="0"/>
              <w:ind w:left="852" w:hanging="284"/>
              <w:rPr>
                <w:b/>
                <w:bCs/>
                <w:lang w:val="ro-MD"/>
              </w:rPr>
            </w:pPr>
            <w:r w:rsidRPr="002B51B7">
              <w:rPr>
                <w:b/>
                <w:bCs/>
                <w:lang w:val="ro-MD"/>
              </w:rPr>
              <w:t>Încetarea acordului cadru</w:t>
            </w:r>
          </w:p>
          <w:p w14:paraId="56927320" w14:textId="77777777" w:rsidR="00174390" w:rsidRPr="002B51B7" w:rsidRDefault="00174390" w:rsidP="00474615">
            <w:pPr>
              <w:pStyle w:val="Listparagraf"/>
              <w:numPr>
                <w:ilvl w:val="0"/>
                <w:numId w:val="0"/>
              </w:numPr>
              <w:autoSpaceDE w:val="0"/>
              <w:autoSpaceDN w:val="0"/>
              <w:adjustRightInd w:val="0"/>
              <w:ind w:left="660"/>
              <w:rPr>
                <w:b/>
                <w:bCs/>
                <w:lang w:val="ro-MD"/>
              </w:rPr>
            </w:pPr>
          </w:p>
          <w:p w14:paraId="4B576FD6" w14:textId="77777777" w:rsidR="00174390" w:rsidRPr="002B51B7" w:rsidRDefault="00174390" w:rsidP="00474615">
            <w:pPr>
              <w:jc w:val="both"/>
              <w:rPr>
                <w:lang w:val="ro-MD"/>
              </w:rPr>
            </w:pPr>
            <w:r w:rsidRPr="002B51B7">
              <w:rPr>
                <w:lang w:val="ro-MD"/>
              </w:rPr>
              <w:t>8.1    Prezentul acord-cadru încetează de drept- prin ajungerea la termen;</w:t>
            </w:r>
          </w:p>
          <w:p w14:paraId="746A3D14" w14:textId="77777777" w:rsidR="00174390" w:rsidRPr="002B51B7" w:rsidRDefault="00174390" w:rsidP="00474615">
            <w:pPr>
              <w:jc w:val="both"/>
              <w:rPr>
                <w:lang w:val="ro-MD"/>
              </w:rPr>
            </w:pPr>
            <w:r w:rsidRPr="002B51B7">
              <w:rPr>
                <w:lang w:val="ro-MD"/>
              </w:rPr>
              <w:t>8.2    Acordul-cadru poate înceta şi în următoarele cazuri:</w:t>
            </w:r>
          </w:p>
          <w:p w14:paraId="2AB62E64" w14:textId="77777777" w:rsidR="00174390" w:rsidRPr="002B51B7" w:rsidRDefault="00174390" w:rsidP="00174390">
            <w:pPr>
              <w:pStyle w:val="Listparagraf"/>
              <w:numPr>
                <w:ilvl w:val="0"/>
                <w:numId w:val="49"/>
              </w:numPr>
              <w:rPr>
                <w:lang w:val="ro-MD"/>
              </w:rPr>
            </w:pPr>
            <w:r w:rsidRPr="002B51B7">
              <w:rPr>
                <w:lang w:val="ro-MD"/>
              </w:rPr>
              <w:t xml:space="preserve">prin acordul de </w:t>
            </w:r>
            <w:proofErr w:type="spellStart"/>
            <w:r w:rsidRPr="002B51B7">
              <w:rPr>
                <w:lang w:val="ro-MD"/>
              </w:rPr>
              <w:t>voinţă</w:t>
            </w:r>
            <w:proofErr w:type="spellEnd"/>
            <w:r w:rsidRPr="002B51B7">
              <w:rPr>
                <w:lang w:val="ro-MD"/>
              </w:rPr>
              <w:t xml:space="preserve"> al </w:t>
            </w:r>
            <w:proofErr w:type="spellStart"/>
            <w:r w:rsidRPr="002B51B7">
              <w:rPr>
                <w:lang w:val="ro-MD"/>
              </w:rPr>
              <w:t>părţilor</w:t>
            </w:r>
            <w:proofErr w:type="spellEnd"/>
            <w:r w:rsidRPr="002B51B7">
              <w:rPr>
                <w:lang w:val="ro-MD"/>
              </w:rPr>
              <w:t xml:space="preserve"> ;</w:t>
            </w:r>
          </w:p>
          <w:p w14:paraId="2A1E6B33" w14:textId="77777777" w:rsidR="00174390" w:rsidRPr="002B51B7" w:rsidRDefault="00174390" w:rsidP="00174390">
            <w:pPr>
              <w:pStyle w:val="Listparagraf"/>
              <w:numPr>
                <w:ilvl w:val="0"/>
                <w:numId w:val="49"/>
              </w:numPr>
              <w:tabs>
                <w:tab w:val="clear" w:pos="1134"/>
                <w:tab w:val="left" w:pos="710"/>
              </w:tabs>
              <w:ind w:left="0" w:firstLine="426"/>
              <w:rPr>
                <w:lang w:val="ro-MD"/>
              </w:rPr>
            </w:pPr>
            <w:r w:rsidRPr="002B51B7">
              <w:rPr>
                <w:lang w:val="ro-MD"/>
              </w:rPr>
              <w:t xml:space="preserve">prin rezoluțiunea de către o parte, ca urmare a neîndeplinirii sau îndeplinirii în mod necorespunzător a </w:t>
            </w:r>
            <w:proofErr w:type="spellStart"/>
            <w:r w:rsidRPr="002B51B7">
              <w:rPr>
                <w:lang w:val="ro-MD"/>
              </w:rPr>
              <w:t>obligaţiilor</w:t>
            </w:r>
            <w:proofErr w:type="spellEnd"/>
            <w:r w:rsidRPr="002B51B7">
              <w:rPr>
                <w:lang w:val="ro-MD"/>
              </w:rPr>
              <w:t xml:space="preserve"> asumate prin prezentul acord–cadru de către cealaltă parte, cu notificare prealabilă de.... zile a </w:t>
            </w:r>
            <w:proofErr w:type="spellStart"/>
            <w:r w:rsidRPr="002B51B7">
              <w:rPr>
                <w:lang w:val="ro-MD"/>
              </w:rPr>
              <w:t>părţii</w:t>
            </w:r>
            <w:proofErr w:type="spellEnd"/>
            <w:r w:rsidRPr="002B51B7">
              <w:rPr>
                <w:lang w:val="ro-MD"/>
              </w:rPr>
              <w:t xml:space="preserve"> în culpă.</w:t>
            </w:r>
          </w:p>
          <w:p w14:paraId="6C035832" w14:textId="77777777" w:rsidR="00174390" w:rsidRPr="002B51B7" w:rsidRDefault="00174390" w:rsidP="00474615">
            <w:pPr>
              <w:autoSpaceDE w:val="0"/>
              <w:autoSpaceDN w:val="0"/>
              <w:adjustRightInd w:val="0"/>
              <w:jc w:val="both"/>
              <w:rPr>
                <w:lang w:val="ro-MD"/>
              </w:rPr>
            </w:pPr>
          </w:p>
          <w:p w14:paraId="575B59BE" w14:textId="77777777" w:rsidR="00174390" w:rsidRPr="002B51B7" w:rsidRDefault="00174390" w:rsidP="00474615">
            <w:pPr>
              <w:jc w:val="both"/>
              <w:rPr>
                <w:i/>
                <w:lang w:val="ro-MD"/>
              </w:rPr>
            </w:pPr>
            <w:r w:rsidRPr="002B51B7">
              <w:rPr>
                <w:i/>
                <w:lang w:val="ro-MD"/>
              </w:rPr>
              <w:t>CLAUZE APLICABILE CONTRACTELOR SUBSECVENTE</w:t>
            </w:r>
          </w:p>
          <w:p w14:paraId="668EB74C" w14:textId="77777777" w:rsidR="00174390" w:rsidRPr="002B51B7" w:rsidRDefault="00174390" w:rsidP="00474615">
            <w:pPr>
              <w:jc w:val="both"/>
              <w:rPr>
                <w:lang w:val="ro-MD"/>
              </w:rPr>
            </w:pPr>
          </w:p>
          <w:p w14:paraId="0C1AC052" w14:textId="77777777" w:rsidR="00174390" w:rsidRPr="002B51B7" w:rsidRDefault="00174390" w:rsidP="00474615">
            <w:pPr>
              <w:pStyle w:val="Listparagraf"/>
              <w:numPr>
                <w:ilvl w:val="0"/>
                <w:numId w:val="30"/>
              </w:numPr>
              <w:tabs>
                <w:tab w:val="clear" w:pos="660"/>
                <w:tab w:val="num" w:pos="852"/>
              </w:tabs>
              <w:ind w:hanging="92"/>
              <w:rPr>
                <w:b/>
                <w:lang w:val="ro-MD"/>
              </w:rPr>
            </w:pPr>
            <w:r w:rsidRPr="002B51B7">
              <w:rPr>
                <w:b/>
                <w:lang w:val="ro-MD"/>
              </w:rPr>
              <w:t xml:space="preserve">Executarea contractelor subsecvente </w:t>
            </w:r>
          </w:p>
          <w:p w14:paraId="7950B7DE" w14:textId="77777777" w:rsidR="00174390" w:rsidRPr="002B51B7" w:rsidRDefault="00174390" w:rsidP="00474615">
            <w:pPr>
              <w:pStyle w:val="Listparagraf"/>
              <w:numPr>
                <w:ilvl w:val="0"/>
                <w:numId w:val="0"/>
              </w:numPr>
              <w:ind w:left="660"/>
              <w:rPr>
                <w:b/>
                <w:lang w:val="ro-MD"/>
              </w:rPr>
            </w:pPr>
          </w:p>
          <w:p w14:paraId="28AAB4B0" w14:textId="77777777" w:rsidR="00174390" w:rsidRPr="002B51B7" w:rsidRDefault="00174390" w:rsidP="00474615">
            <w:pPr>
              <w:jc w:val="both"/>
              <w:rPr>
                <w:lang w:val="ro-MD"/>
              </w:rPr>
            </w:pPr>
            <w:r w:rsidRPr="002B51B7">
              <w:rPr>
                <w:lang w:val="ro-MD"/>
              </w:rPr>
              <w:t>9.1 Executarea contractelor subsecvente va începe din momentul încheierii acestora.</w:t>
            </w:r>
          </w:p>
          <w:p w14:paraId="37E2934A" w14:textId="77777777" w:rsidR="00174390" w:rsidRPr="002B51B7" w:rsidRDefault="00174390" w:rsidP="00474615">
            <w:pPr>
              <w:jc w:val="both"/>
              <w:rPr>
                <w:lang w:val="ro-MD"/>
              </w:rPr>
            </w:pPr>
            <w:r w:rsidRPr="002B51B7">
              <w:rPr>
                <w:lang w:val="ro-MD"/>
              </w:rPr>
              <w:t>9.2 Prestatorul are obligaţia de a începe executarea lucrărilor și/sau prestarea serviciilor de proiectare în timpul cel mai scurt rezonabil posibil de la primirea comenzii.</w:t>
            </w:r>
          </w:p>
          <w:p w14:paraId="0A393F13" w14:textId="77777777" w:rsidR="00174390" w:rsidRPr="002B51B7" w:rsidRDefault="00174390" w:rsidP="00474615">
            <w:pPr>
              <w:jc w:val="both"/>
              <w:rPr>
                <w:lang w:val="ro-MD"/>
              </w:rPr>
            </w:pPr>
          </w:p>
          <w:p w14:paraId="5135706D" w14:textId="77777777" w:rsidR="00174390" w:rsidRPr="002B51B7" w:rsidRDefault="00174390" w:rsidP="00474615">
            <w:pPr>
              <w:jc w:val="both"/>
              <w:rPr>
                <w:b/>
                <w:lang w:val="ro-MD"/>
              </w:rPr>
            </w:pPr>
            <w:r w:rsidRPr="002B51B7">
              <w:rPr>
                <w:b/>
                <w:lang w:val="ro-MD"/>
              </w:rPr>
              <w:t xml:space="preserve">          10. Obligaţiile principale ale prestatorului după încheierea contractului subsecvent </w:t>
            </w:r>
          </w:p>
          <w:p w14:paraId="0A26EC1A" w14:textId="77777777" w:rsidR="00174390" w:rsidRPr="002B51B7" w:rsidRDefault="00174390" w:rsidP="00474615">
            <w:pPr>
              <w:jc w:val="both"/>
              <w:rPr>
                <w:lang w:val="ro-MD"/>
              </w:rPr>
            </w:pPr>
          </w:p>
          <w:p w14:paraId="123C6782" w14:textId="77777777" w:rsidR="00174390" w:rsidRPr="002B51B7" w:rsidRDefault="00174390" w:rsidP="00474615">
            <w:pPr>
              <w:jc w:val="both"/>
              <w:rPr>
                <w:lang w:val="ro-MD"/>
              </w:rPr>
            </w:pPr>
            <w:r w:rsidRPr="002B51B7">
              <w:rPr>
                <w:lang w:val="ro-MD"/>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325B9356" w14:textId="77777777" w:rsidR="00174390" w:rsidRPr="002B51B7" w:rsidRDefault="00174390" w:rsidP="00474615">
            <w:pPr>
              <w:jc w:val="both"/>
              <w:rPr>
                <w:b/>
                <w:lang w:val="ro-MD"/>
              </w:rPr>
            </w:pPr>
          </w:p>
          <w:p w14:paraId="7E300B0D" w14:textId="77777777" w:rsidR="00174390" w:rsidRPr="002B51B7" w:rsidRDefault="00174390" w:rsidP="00474615">
            <w:pPr>
              <w:tabs>
                <w:tab w:val="left" w:pos="600"/>
              </w:tabs>
              <w:jc w:val="both"/>
              <w:rPr>
                <w:b/>
                <w:lang w:val="ro-MD"/>
              </w:rPr>
            </w:pPr>
            <w:r w:rsidRPr="002B51B7">
              <w:rPr>
                <w:b/>
                <w:lang w:val="ro-MD"/>
              </w:rPr>
              <w:t xml:space="preserve">          11. Litigii</w:t>
            </w:r>
          </w:p>
          <w:p w14:paraId="1424F680" w14:textId="77777777" w:rsidR="00174390" w:rsidRPr="002B51B7" w:rsidRDefault="00174390" w:rsidP="00474615">
            <w:pPr>
              <w:jc w:val="both"/>
              <w:rPr>
                <w:lang w:val="ro-MD"/>
              </w:rPr>
            </w:pPr>
          </w:p>
          <w:p w14:paraId="69113AE1" w14:textId="77777777" w:rsidR="00174390" w:rsidRPr="002B51B7" w:rsidRDefault="00174390" w:rsidP="00474615">
            <w:pPr>
              <w:jc w:val="both"/>
              <w:rPr>
                <w:lang w:val="ro-MD"/>
              </w:rPr>
            </w:pPr>
            <w:r w:rsidRPr="002B51B7">
              <w:rPr>
                <w:lang w:val="ro-MD"/>
              </w:rPr>
              <w:t>11.1 Litigiile ce pot apărea ca urmare a aplicării şi interpretării prevederilor prezentului acord- cadru se vor soluţiona pe cale amiabilă.</w:t>
            </w:r>
          </w:p>
          <w:p w14:paraId="550CB449" w14:textId="77777777" w:rsidR="00174390" w:rsidRPr="002B51B7" w:rsidRDefault="00174390" w:rsidP="00474615">
            <w:pPr>
              <w:jc w:val="both"/>
              <w:rPr>
                <w:lang w:val="ro-MD"/>
              </w:rPr>
            </w:pPr>
            <w:r w:rsidRPr="002B51B7">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636D3999" w14:textId="77777777" w:rsidR="00174390" w:rsidRPr="002B51B7" w:rsidRDefault="00174390" w:rsidP="00474615">
            <w:pPr>
              <w:jc w:val="both"/>
              <w:rPr>
                <w:lang w:val="ro-MD"/>
              </w:rPr>
            </w:pPr>
            <w:r w:rsidRPr="002B51B7">
              <w:rPr>
                <w:lang w:val="ro-MD"/>
              </w:rPr>
              <w:t>Părţile au încheiat astăzi, ________20__, prezentul acord-cadru, în ___ exemplare, toate având aceeaşi putere juridică.</w:t>
            </w:r>
          </w:p>
          <w:p w14:paraId="70477DB1" w14:textId="77777777" w:rsidR="00174390" w:rsidRPr="002B51B7" w:rsidRDefault="00174390" w:rsidP="00474615">
            <w:pPr>
              <w:jc w:val="both"/>
              <w:rPr>
                <w:lang w:val="ro-MD"/>
              </w:rPr>
            </w:pPr>
            <w:r w:rsidRPr="002B51B7">
              <w:rPr>
                <w:lang w:val="ro-MD"/>
              </w:rPr>
              <w:t>Prezentul acord-cadru  se consideră încheiat şi intră în vigoare la data semnării lui de către Părţi, fiind valabil până la „__” _______________ 20__.</w:t>
            </w:r>
          </w:p>
          <w:p w14:paraId="01ADEAB6" w14:textId="77777777" w:rsidR="00174390" w:rsidRPr="002B51B7" w:rsidRDefault="00174390" w:rsidP="00474615">
            <w:pPr>
              <w:jc w:val="both"/>
              <w:rPr>
                <w:lang w:val="ro-MD"/>
              </w:rPr>
            </w:pPr>
          </w:p>
          <w:p w14:paraId="081201E4" w14:textId="77777777" w:rsidR="00174390" w:rsidRPr="002B51B7" w:rsidRDefault="00174390" w:rsidP="00474615">
            <w:pPr>
              <w:jc w:val="both"/>
              <w:rPr>
                <w:lang w:val="ro-MD"/>
              </w:rPr>
            </w:pPr>
          </w:p>
          <w:p w14:paraId="35DF3D08" w14:textId="77777777" w:rsidR="00174390" w:rsidRPr="002B51B7" w:rsidRDefault="00174390" w:rsidP="00474615">
            <w:pPr>
              <w:jc w:val="both"/>
              <w:rPr>
                <w:lang w:val="ro-MD"/>
              </w:rPr>
            </w:pPr>
          </w:p>
          <w:p w14:paraId="50352507" w14:textId="77777777" w:rsidR="00174390" w:rsidRPr="002B51B7" w:rsidRDefault="00174390" w:rsidP="00474615">
            <w:pPr>
              <w:jc w:val="both"/>
              <w:rPr>
                <w:lang w:val="ro-MD"/>
              </w:rPr>
            </w:pPr>
          </w:p>
          <w:p w14:paraId="21DA52E3" w14:textId="77777777" w:rsidR="00174390" w:rsidRPr="002B51B7" w:rsidRDefault="00174390" w:rsidP="00474615">
            <w:pPr>
              <w:jc w:val="both"/>
              <w:rPr>
                <w:lang w:val="ro-MD"/>
              </w:rPr>
            </w:pPr>
          </w:p>
          <w:p w14:paraId="4FAAA408" w14:textId="77777777" w:rsidR="00174390" w:rsidRPr="002B51B7" w:rsidRDefault="00174390" w:rsidP="00474615">
            <w:pPr>
              <w:jc w:val="both"/>
              <w:rPr>
                <w:lang w:val="ro-MD"/>
              </w:rPr>
            </w:pPr>
            <w:r w:rsidRPr="002B51B7">
              <w:rPr>
                <w:lang w:val="ro-MD"/>
              </w:rPr>
              <w:t>Promitent-achizitor,                                              Promitent- executor/prestator,</w:t>
            </w:r>
          </w:p>
          <w:p w14:paraId="6063B161" w14:textId="77777777" w:rsidR="00174390" w:rsidRPr="002B51B7" w:rsidRDefault="00174390" w:rsidP="00474615">
            <w:pPr>
              <w:jc w:val="both"/>
              <w:rPr>
                <w:lang w:val="ro-MD"/>
              </w:rPr>
            </w:pPr>
            <w:r w:rsidRPr="002B51B7">
              <w:rPr>
                <w:lang w:val="ro-MD"/>
              </w:rPr>
              <w:t>...........................                                                     ...................................</w:t>
            </w:r>
          </w:p>
          <w:p w14:paraId="6B98B459" w14:textId="77777777" w:rsidR="00174390" w:rsidRPr="002B51B7" w:rsidRDefault="00174390" w:rsidP="00474615">
            <w:pPr>
              <w:jc w:val="both"/>
              <w:rPr>
                <w:lang w:val="ro-MD"/>
              </w:rPr>
            </w:pPr>
            <w:r w:rsidRPr="002B51B7">
              <w:rPr>
                <w:lang w:val="ro-MD"/>
              </w:rPr>
              <w:t xml:space="preserve"> (semnătura autorizată)                                              (semnătura autorizată)</w:t>
            </w:r>
          </w:p>
          <w:p w14:paraId="5C4B9991" w14:textId="77777777" w:rsidR="00174390" w:rsidRPr="002B51B7" w:rsidRDefault="00174390" w:rsidP="00474615">
            <w:pPr>
              <w:jc w:val="both"/>
              <w:rPr>
                <w:lang w:val="ro-MD"/>
              </w:rPr>
            </w:pPr>
          </w:p>
          <w:p w14:paraId="5B4F246B" w14:textId="77777777" w:rsidR="00174390" w:rsidRPr="002B51B7" w:rsidRDefault="00174390" w:rsidP="00474615">
            <w:pPr>
              <w:jc w:val="both"/>
              <w:rPr>
                <w:lang w:val="ro-MD"/>
              </w:rPr>
            </w:pPr>
            <w:r w:rsidRPr="002B51B7">
              <w:rPr>
                <w:lang w:val="ro-MD"/>
              </w:rPr>
              <w:t>Promitent-achizitor,                                              Promitent- executor/prestator,</w:t>
            </w:r>
          </w:p>
          <w:p w14:paraId="0635076C" w14:textId="77777777" w:rsidR="00174390" w:rsidRPr="002B51B7" w:rsidRDefault="00174390" w:rsidP="00474615">
            <w:pPr>
              <w:jc w:val="both"/>
              <w:rPr>
                <w:lang w:val="ro-MD"/>
              </w:rPr>
            </w:pPr>
            <w:r w:rsidRPr="002B51B7">
              <w:rPr>
                <w:lang w:val="ro-MD"/>
              </w:rPr>
              <w:t xml:space="preserve">  ...........................                                                     ..................................</w:t>
            </w:r>
          </w:p>
          <w:p w14:paraId="3B6A78F3" w14:textId="77777777" w:rsidR="00174390" w:rsidRPr="002B51B7" w:rsidRDefault="00174390" w:rsidP="00474615">
            <w:pPr>
              <w:jc w:val="both"/>
              <w:rPr>
                <w:lang w:val="ro-MD"/>
              </w:rPr>
            </w:pPr>
            <w:r w:rsidRPr="002B51B7">
              <w:rPr>
                <w:lang w:val="ro-MD"/>
              </w:rPr>
              <w:t xml:space="preserve">  (semnătura autorizată)                                              (semnătura autorizată)</w:t>
            </w:r>
          </w:p>
          <w:p w14:paraId="7EAEDD63" w14:textId="77777777" w:rsidR="00174390" w:rsidRPr="002B51B7" w:rsidRDefault="00174390" w:rsidP="00474615">
            <w:pPr>
              <w:jc w:val="both"/>
              <w:rPr>
                <w:lang w:val="ro-MD"/>
              </w:rPr>
            </w:pPr>
          </w:p>
          <w:p w14:paraId="15701A60" w14:textId="77777777" w:rsidR="00174390" w:rsidRPr="002B51B7" w:rsidRDefault="00174390" w:rsidP="00474615">
            <w:pPr>
              <w:jc w:val="both"/>
              <w:rPr>
                <w:lang w:val="ro-MD"/>
              </w:rPr>
            </w:pPr>
          </w:p>
          <w:p w14:paraId="08B08EA6" w14:textId="77777777" w:rsidR="00174390" w:rsidRPr="002B51B7" w:rsidRDefault="00174390" w:rsidP="00474615">
            <w:pPr>
              <w:jc w:val="both"/>
              <w:rPr>
                <w:lang w:val="ro-MD"/>
              </w:rPr>
            </w:pPr>
            <w:r w:rsidRPr="002B51B7">
              <w:rPr>
                <w:lang w:val="ro-MD"/>
              </w:rPr>
              <w:t>Promitent-achizitor,                                              Promitent- executor/prestator,</w:t>
            </w:r>
          </w:p>
          <w:p w14:paraId="785D2B80" w14:textId="77777777" w:rsidR="00174390" w:rsidRPr="002B51B7" w:rsidRDefault="00174390" w:rsidP="00474615">
            <w:pPr>
              <w:jc w:val="both"/>
              <w:rPr>
                <w:lang w:val="ro-MD"/>
              </w:rPr>
            </w:pPr>
            <w:r w:rsidRPr="002B51B7">
              <w:rPr>
                <w:lang w:val="ro-MD"/>
              </w:rPr>
              <w:t>...........................                                                     ..................................</w:t>
            </w:r>
          </w:p>
          <w:p w14:paraId="295ACC5B" w14:textId="77777777" w:rsidR="00174390" w:rsidRPr="002B51B7" w:rsidRDefault="00174390" w:rsidP="00474615">
            <w:pPr>
              <w:jc w:val="both"/>
              <w:rPr>
                <w:lang w:val="ro-MD"/>
              </w:rPr>
            </w:pPr>
            <w:r w:rsidRPr="002B51B7">
              <w:rPr>
                <w:lang w:val="ro-MD"/>
              </w:rPr>
              <w:t xml:space="preserve"> (semnătura autorizată)                                              (semnătura autorizată)</w:t>
            </w:r>
          </w:p>
          <w:p w14:paraId="1B5E8678" w14:textId="77777777" w:rsidR="00174390" w:rsidRPr="002B51B7" w:rsidRDefault="00174390" w:rsidP="00474615">
            <w:pPr>
              <w:jc w:val="both"/>
              <w:rPr>
                <w:lang w:val="ro-MD"/>
              </w:rPr>
            </w:pPr>
          </w:p>
          <w:p w14:paraId="1459610B" w14:textId="77777777" w:rsidR="00174390" w:rsidRPr="002B51B7" w:rsidRDefault="00174390" w:rsidP="00474615">
            <w:pPr>
              <w:jc w:val="both"/>
              <w:rPr>
                <w:sz w:val="28"/>
                <w:szCs w:val="28"/>
                <w:lang w:val="ro-MD"/>
              </w:rPr>
            </w:pPr>
          </w:p>
          <w:p w14:paraId="43ECA65B" w14:textId="77777777" w:rsidR="00174390" w:rsidRPr="002B51B7" w:rsidRDefault="00174390" w:rsidP="00474615">
            <w:pPr>
              <w:jc w:val="both"/>
              <w:rPr>
                <w:lang w:val="ro-MD"/>
              </w:rPr>
            </w:pPr>
          </w:p>
          <w:p w14:paraId="68B6D636" w14:textId="77777777" w:rsidR="00174390" w:rsidRPr="002B51B7" w:rsidRDefault="00174390" w:rsidP="00474615">
            <w:pPr>
              <w:jc w:val="both"/>
              <w:rPr>
                <w:lang w:val="ro-MD"/>
              </w:rPr>
            </w:pPr>
          </w:p>
          <w:p w14:paraId="4944B7B3" w14:textId="77777777" w:rsidR="00174390" w:rsidRPr="002B51B7" w:rsidRDefault="00174390" w:rsidP="00474615">
            <w:pPr>
              <w:jc w:val="both"/>
              <w:rPr>
                <w:lang w:val="ro-MD"/>
              </w:rPr>
            </w:pPr>
          </w:p>
          <w:p w14:paraId="6C481EF3" w14:textId="77777777" w:rsidR="00174390" w:rsidRPr="002B51B7" w:rsidRDefault="00174390" w:rsidP="00474615">
            <w:pPr>
              <w:jc w:val="both"/>
              <w:rPr>
                <w:lang w:val="ro-MD"/>
              </w:rPr>
            </w:pPr>
          </w:p>
        </w:tc>
      </w:tr>
    </w:tbl>
    <w:p w14:paraId="18EB5773" w14:textId="77777777" w:rsidR="007D3A4A" w:rsidRDefault="007D3A4A"/>
    <w:sectPr w:rsidR="007D3A4A" w:rsidSect="00EF68B3">
      <w:pgSz w:w="11907" w:h="16840" w:code="9"/>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86"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7"/>
  </w:num>
  <w:num w:numId="45">
    <w:abstractNumId w:val="6"/>
  </w:num>
  <w:num w:numId="46">
    <w:abstractNumId w:val="42"/>
  </w:num>
  <w:num w:numId="47">
    <w:abstractNumId w:val="26"/>
  </w:num>
  <w:num w:numId="48">
    <w:abstractNumId w:val="17"/>
  </w:num>
  <w:num w:numId="4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1F0"/>
    <w:rsid w:val="00007574"/>
    <w:rsid w:val="00174390"/>
    <w:rsid w:val="002B51B7"/>
    <w:rsid w:val="00503ADE"/>
    <w:rsid w:val="0052441D"/>
    <w:rsid w:val="007D3A4A"/>
    <w:rsid w:val="008621F0"/>
    <w:rsid w:val="009141A9"/>
    <w:rsid w:val="00A43FE5"/>
    <w:rsid w:val="00EF68B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D0B44"/>
  <w15:chartTrackingRefBased/>
  <w15:docId w15:val="{432023CA-BA44-4F3A-8795-1A1D468EC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390"/>
    <w:pPr>
      <w:spacing w:after="0" w:line="240" w:lineRule="auto"/>
    </w:pPr>
    <w:rPr>
      <w:rFonts w:ascii="Times New Roman" w:eastAsia="Times New Roman" w:hAnsi="Times New Roman" w:cs="Times New Roman"/>
      <w:noProof/>
      <w:sz w:val="24"/>
      <w:szCs w:val="24"/>
    </w:rPr>
  </w:style>
  <w:style w:type="paragraph" w:styleId="Titlu1">
    <w:name w:val="heading 1"/>
    <w:basedOn w:val="Listparagraf"/>
    <w:next w:val="Normal"/>
    <w:link w:val="Titlu1Caracter"/>
    <w:qFormat/>
    <w:rsid w:val="00174390"/>
    <w:pPr>
      <w:numPr>
        <w:numId w:val="1"/>
      </w:numPr>
      <w:jc w:val="center"/>
      <w:outlineLvl w:val="0"/>
    </w:pPr>
    <w:rPr>
      <w:b/>
    </w:rPr>
  </w:style>
  <w:style w:type="paragraph" w:styleId="Titlu2">
    <w:name w:val="heading 2"/>
    <w:basedOn w:val="Normal"/>
    <w:next w:val="Normal"/>
    <w:link w:val="Titlu2Caracter"/>
    <w:unhideWhenUsed/>
    <w:qFormat/>
    <w:rsid w:val="00174390"/>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3">
    <w:name w:val="heading 3"/>
    <w:basedOn w:val="Normal"/>
    <w:next w:val="Normal"/>
    <w:link w:val="Titlu3Caracter"/>
    <w:unhideWhenUsed/>
    <w:qFormat/>
    <w:rsid w:val="00174390"/>
    <w:pPr>
      <w:keepNext/>
      <w:keepLines/>
      <w:spacing w:before="200"/>
      <w:outlineLvl w:val="2"/>
    </w:pPr>
    <w:rPr>
      <w:rFonts w:asciiTheme="majorHAnsi" w:eastAsiaTheme="majorEastAsia" w:hAnsiTheme="majorHAnsi" w:cstheme="majorBidi"/>
      <w:b/>
      <w:bCs/>
      <w:color w:val="4472C4" w:themeColor="accent1"/>
    </w:rPr>
  </w:style>
  <w:style w:type="paragraph" w:styleId="Titlu4">
    <w:name w:val="heading 4"/>
    <w:aliases w:val=" Sub-Clause Sub-paragraph"/>
    <w:basedOn w:val="Normal"/>
    <w:next w:val="Normal"/>
    <w:link w:val="Titlu4Caracter"/>
    <w:qFormat/>
    <w:rsid w:val="00174390"/>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174390"/>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174390"/>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174390"/>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174390"/>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174390"/>
    <w:rPr>
      <w:rFonts w:asciiTheme="majorHAnsi" w:eastAsiaTheme="majorEastAsia" w:hAnsiTheme="majorHAnsi" w:cstheme="majorBidi"/>
      <w:b/>
      <w:bCs/>
      <w:noProof/>
      <w:color w:val="4472C4" w:themeColor="accent1"/>
      <w:sz w:val="26"/>
      <w:szCs w:val="26"/>
    </w:rPr>
  </w:style>
  <w:style w:type="character" w:customStyle="1" w:styleId="Titlu3Caracter">
    <w:name w:val="Titlu 3 Caracter"/>
    <w:basedOn w:val="Fontdeparagrafimplicit"/>
    <w:link w:val="Titlu3"/>
    <w:rsid w:val="00174390"/>
    <w:rPr>
      <w:rFonts w:asciiTheme="majorHAnsi" w:eastAsiaTheme="majorEastAsia" w:hAnsiTheme="majorHAnsi" w:cstheme="majorBidi"/>
      <w:b/>
      <w:bCs/>
      <w:noProof/>
      <w:color w:val="4472C4" w:themeColor="accent1"/>
      <w:sz w:val="24"/>
      <w:szCs w:val="24"/>
    </w:rPr>
  </w:style>
  <w:style w:type="character" w:customStyle="1" w:styleId="Titlu4Caracter">
    <w:name w:val="Titlu 4 Caracter"/>
    <w:aliases w:val=" Sub-Clause Sub-paragraph Caracter"/>
    <w:basedOn w:val="Fontdeparagrafimplicit"/>
    <w:link w:val="Titlu4"/>
    <w:rsid w:val="00174390"/>
    <w:rPr>
      <w:rFonts w:ascii="Baltica RR" w:eastAsia="Times New Roman" w:hAnsi="Baltica RR" w:cs="Times New Roman"/>
      <w:b/>
      <w:sz w:val="24"/>
      <w:szCs w:val="20"/>
      <w:lang w:eastAsia="ru-RU"/>
    </w:rPr>
  </w:style>
  <w:style w:type="character" w:customStyle="1" w:styleId="Titlu5Caracter">
    <w:name w:val="Titlu 5 Caracter"/>
    <w:basedOn w:val="Fontdeparagrafimplicit"/>
    <w:link w:val="Titlu5"/>
    <w:rsid w:val="00174390"/>
    <w:rPr>
      <w:rFonts w:ascii="Times New Roman" w:eastAsia="Times New Roman" w:hAnsi="Times New Roman" w:cs="Times New Roman"/>
      <w:sz w:val="28"/>
      <w:szCs w:val="20"/>
      <w:lang w:eastAsia="ru-RU"/>
    </w:rPr>
  </w:style>
  <w:style w:type="character" w:customStyle="1" w:styleId="Titlu8Caracter">
    <w:name w:val="Titlu 8 Caracter"/>
    <w:basedOn w:val="Fontdeparagrafimplicit"/>
    <w:link w:val="Titlu8"/>
    <w:semiHidden/>
    <w:rsid w:val="00174390"/>
    <w:rPr>
      <w:rFonts w:ascii="Calibri" w:eastAsia="Times New Roman" w:hAnsi="Calibri" w:cs="Times New Roman"/>
      <w:i/>
      <w:iCs/>
      <w:sz w:val="24"/>
      <w:szCs w:val="24"/>
    </w:rPr>
  </w:style>
  <w:style w:type="character" w:customStyle="1" w:styleId="Titlu9Caracter">
    <w:name w:val="Titlu 9 Caracter"/>
    <w:basedOn w:val="Fontdeparagrafimplicit"/>
    <w:link w:val="Titlu9"/>
    <w:semiHidden/>
    <w:rsid w:val="00174390"/>
    <w:rPr>
      <w:rFonts w:ascii="Cambria" w:eastAsia="Times New Roman" w:hAnsi="Cambria" w:cs="Times New Roman"/>
    </w:rPr>
  </w:style>
  <w:style w:type="paragraph" w:styleId="Subsol">
    <w:name w:val="footer"/>
    <w:basedOn w:val="Normal"/>
    <w:link w:val="SubsolCaracter"/>
    <w:uiPriority w:val="99"/>
    <w:rsid w:val="00174390"/>
    <w:pPr>
      <w:tabs>
        <w:tab w:val="center" w:pos="4536"/>
        <w:tab w:val="right" w:pos="9072"/>
      </w:tabs>
    </w:pPr>
  </w:style>
  <w:style w:type="character" w:customStyle="1" w:styleId="SubsolCaracter">
    <w:name w:val="Subsol Caracter"/>
    <w:basedOn w:val="Fontdeparagrafimplicit"/>
    <w:link w:val="Subsol"/>
    <w:uiPriority w:val="99"/>
    <w:rsid w:val="00174390"/>
    <w:rPr>
      <w:rFonts w:ascii="Times New Roman" w:eastAsia="Times New Roman" w:hAnsi="Times New Roman" w:cs="Times New Roman"/>
      <w:noProof/>
      <w:sz w:val="24"/>
      <w:szCs w:val="24"/>
    </w:rPr>
  </w:style>
  <w:style w:type="character" w:styleId="Numrdepagin">
    <w:name w:val="page number"/>
    <w:basedOn w:val="Fontdeparagrafimplicit"/>
    <w:rsid w:val="00174390"/>
  </w:style>
  <w:style w:type="paragraph" w:styleId="Listparagraf">
    <w:name w:val="List Paragraph"/>
    <w:aliases w:val="HotarirePunct1"/>
    <w:basedOn w:val="Normal"/>
    <w:uiPriority w:val="34"/>
    <w:qFormat/>
    <w:rsid w:val="00174390"/>
    <w:pPr>
      <w:numPr>
        <w:numId w:val="2"/>
      </w:numPr>
      <w:tabs>
        <w:tab w:val="left" w:pos="1134"/>
      </w:tabs>
      <w:jc w:val="both"/>
    </w:pPr>
    <w:rPr>
      <w:noProof w:val="0"/>
      <w:lang w:val="en-US"/>
    </w:rPr>
  </w:style>
  <w:style w:type="paragraph" w:styleId="Corptext">
    <w:name w:val="Body Text"/>
    <w:basedOn w:val="Normal"/>
    <w:link w:val="CorptextCaracter"/>
    <w:rsid w:val="00174390"/>
    <w:rPr>
      <w:rFonts w:ascii="Baltica RR" w:hAnsi="Baltica RR"/>
      <w:noProof w:val="0"/>
      <w:szCs w:val="20"/>
    </w:rPr>
  </w:style>
  <w:style w:type="character" w:customStyle="1" w:styleId="CorptextCaracter">
    <w:name w:val="Corp text Caracter"/>
    <w:basedOn w:val="Fontdeparagrafimplicit"/>
    <w:link w:val="Corptext"/>
    <w:rsid w:val="00174390"/>
    <w:rPr>
      <w:rFonts w:ascii="Baltica RR" w:eastAsia="Times New Roman" w:hAnsi="Baltica RR" w:cs="Times New Roman"/>
      <w:sz w:val="24"/>
      <w:szCs w:val="20"/>
    </w:rPr>
  </w:style>
  <w:style w:type="paragraph" w:styleId="Antet">
    <w:name w:val="header"/>
    <w:basedOn w:val="Normal"/>
    <w:link w:val="AntetCaracter"/>
    <w:rsid w:val="00174390"/>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174390"/>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174390"/>
    <w:pPr>
      <w:jc w:val="center"/>
    </w:pPr>
    <w:rPr>
      <w:b/>
      <w:noProof w:val="0"/>
      <w:sz w:val="32"/>
      <w:szCs w:val="20"/>
      <w:lang w:val="en-US" w:eastAsia="ru-RU"/>
    </w:rPr>
  </w:style>
  <w:style w:type="character" w:customStyle="1" w:styleId="SubtitluCaracter">
    <w:name w:val="Subtitlu Caracter"/>
    <w:basedOn w:val="Fontdeparagrafimplicit"/>
    <w:link w:val="Subtitlu"/>
    <w:rsid w:val="00174390"/>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174390"/>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174390"/>
    <w:rPr>
      <w:rFonts w:ascii="Times New Roman" w:eastAsia="Times New Roman" w:hAnsi="Times New Roman" w:cs="Times New Roman"/>
      <w:sz w:val="20"/>
      <w:szCs w:val="20"/>
      <w:lang w:eastAsia="ru-RU"/>
    </w:rPr>
  </w:style>
  <w:style w:type="paragraph" w:styleId="Indentcorptext2">
    <w:name w:val="Body Text Indent 2"/>
    <w:basedOn w:val="Normal"/>
    <w:link w:val="Indentcorptext2Caracter"/>
    <w:rsid w:val="00174390"/>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174390"/>
    <w:rPr>
      <w:rFonts w:ascii="Baltica RR" w:eastAsia="Times New Roman" w:hAnsi="Baltica RR" w:cs="Times New Roman"/>
      <w:sz w:val="24"/>
      <w:szCs w:val="20"/>
      <w:lang w:eastAsia="ru-RU"/>
    </w:rPr>
  </w:style>
  <w:style w:type="paragraph" w:styleId="Corptext2">
    <w:name w:val="Body Text 2"/>
    <w:basedOn w:val="Normal"/>
    <w:link w:val="Corptext2Caracter"/>
    <w:rsid w:val="00174390"/>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174390"/>
    <w:rPr>
      <w:rFonts w:ascii="Baltica RR" w:eastAsia="Times New Roman" w:hAnsi="Baltica RR" w:cs="Times New Roman"/>
      <w:sz w:val="24"/>
      <w:szCs w:val="20"/>
      <w:lang w:eastAsia="ru-RU"/>
    </w:rPr>
  </w:style>
  <w:style w:type="paragraph" w:styleId="TextnBalon">
    <w:name w:val="Balloon Text"/>
    <w:basedOn w:val="Normal"/>
    <w:link w:val="TextnBalonCaracter"/>
    <w:semiHidden/>
    <w:rsid w:val="00174390"/>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174390"/>
    <w:rPr>
      <w:rFonts w:ascii="Tahoma" w:eastAsia="Times New Roman" w:hAnsi="Tahoma" w:cs="Tahoma"/>
      <w:sz w:val="16"/>
      <w:szCs w:val="16"/>
      <w:lang w:val="ru-RU" w:eastAsia="ru-RU"/>
    </w:rPr>
  </w:style>
  <w:style w:type="table" w:styleId="Tabelgril">
    <w:name w:val="Table Grid"/>
    <w:basedOn w:val="TabelNormal"/>
    <w:uiPriority w:val="39"/>
    <w:rsid w:val="0017439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74390"/>
    <w:pPr>
      <w:ind w:firstLine="567"/>
      <w:jc w:val="both"/>
    </w:pPr>
    <w:rPr>
      <w:noProof w:val="0"/>
      <w:lang w:val="ru-RU" w:eastAsia="ru-RU"/>
    </w:rPr>
  </w:style>
  <w:style w:type="paragraph" w:customStyle="1" w:styleId="cn">
    <w:name w:val="cn"/>
    <w:basedOn w:val="Normal"/>
    <w:rsid w:val="00174390"/>
    <w:pPr>
      <w:jc w:val="center"/>
    </w:pPr>
    <w:rPr>
      <w:noProof w:val="0"/>
      <w:lang w:val="ru-RU" w:eastAsia="ru-RU"/>
    </w:rPr>
  </w:style>
  <w:style w:type="paragraph" w:customStyle="1" w:styleId="cb">
    <w:name w:val="cb"/>
    <w:basedOn w:val="Normal"/>
    <w:rsid w:val="00174390"/>
    <w:pPr>
      <w:jc w:val="center"/>
    </w:pPr>
    <w:rPr>
      <w:b/>
      <w:bCs/>
      <w:noProof w:val="0"/>
      <w:lang w:val="ru-RU" w:eastAsia="ru-RU"/>
    </w:rPr>
  </w:style>
  <w:style w:type="paragraph" w:styleId="Indentcorptext3">
    <w:name w:val="Body Text Indent 3"/>
    <w:basedOn w:val="Normal"/>
    <w:link w:val="Indentcorptext3Caracter"/>
    <w:rsid w:val="00174390"/>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174390"/>
    <w:rPr>
      <w:rFonts w:ascii="Times New Roman" w:eastAsia="Times New Roman" w:hAnsi="Times New Roman" w:cs="Times New Roman"/>
      <w:sz w:val="16"/>
      <w:szCs w:val="16"/>
    </w:rPr>
  </w:style>
  <w:style w:type="character" w:styleId="Hyperlink">
    <w:name w:val="Hyperlink"/>
    <w:uiPriority w:val="99"/>
    <w:rsid w:val="00174390"/>
    <w:rPr>
      <w:color w:val="0000FF"/>
      <w:u w:val="single"/>
    </w:rPr>
  </w:style>
  <w:style w:type="paragraph" w:customStyle="1" w:styleId="cp">
    <w:name w:val="cp"/>
    <w:basedOn w:val="Normal"/>
    <w:rsid w:val="00174390"/>
    <w:pPr>
      <w:jc w:val="center"/>
    </w:pPr>
    <w:rPr>
      <w:b/>
      <w:bCs/>
      <w:noProof w:val="0"/>
      <w:lang w:eastAsia="ru-RU"/>
    </w:rPr>
  </w:style>
  <w:style w:type="paragraph" w:customStyle="1" w:styleId="rg">
    <w:name w:val="rg"/>
    <w:basedOn w:val="Normal"/>
    <w:rsid w:val="00174390"/>
    <w:pPr>
      <w:jc w:val="right"/>
    </w:pPr>
    <w:rPr>
      <w:noProof w:val="0"/>
      <w:lang w:val="ru-RU" w:eastAsia="ru-RU"/>
    </w:rPr>
  </w:style>
  <w:style w:type="paragraph" w:customStyle="1" w:styleId="Listparagraf1">
    <w:name w:val="Listă paragraf1"/>
    <w:basedOn w:val="Normal"/>
    <w:qFormat/>
    <w:rsid w:val="00174390"/>
    <w:pPr>
      <w:ind w:left="708"/>
    </w:pPr>
    <w:rPr>
      <w:noProof w:val="0"/>
      <w:lang w:eastAsia="ru-RU"/>
    </w:rPr>
  </w:style>
  <w:style w:type="paragraph" w:customStyle="1" w:styleId="Sub-ClauseText">
    <w:name w:val="Sub-Clause Text"/>
    <w:basedOn w:val="Normal"/>
    <w:rsid w:val="00174390"/>
    <w:pPr>
      <w:spacing w:before="120" w:after="120"/>
      <w:jc w:val="both"/>
    </w:pPr>
    <w:rPr>
      <w:noProof w:val="0"/>
      <w:spacing w:val="-4"/>
      <w:szCs w:val="20"/>
      <w:lang w:val="en-US"/>
    </w:rPr>
  </w:style>
  <w:style w:type="paragraph" w:customStyle="1" w:styleId="i">
    <w:name w:val="(i)"/>
    <w:basedOn w:val="Normal"/>
    <w:rsid w:val="00174390"/>
    <w:pPr>
      <w:suppressAutoHyphens/>
      <w:jc w:val="both"/>
    </w:pPr>
    <w:rPr>
      <w:rFonts w:ascii="Tms Rmn" w:hAnsi="Tms Rmn"/>
      <w:noProof w:val="0"/>
      <w:szCs w:val="20"/>
      <w:lang w:val="en-US"/>
    </w:rPr>
  </w:style>
  <w:style w:type="paragraph" w:customStyle="1" w:styleId="ListParagraph1">
    <w:name w:val="List Paragraph1"/>
    <w:basedOn w:val="Normal"/>
    <w:qFormat/>
    <w:rsid w:val="0017439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174390"/>
    <w:pPr>
      <w:spacing w:after="240"/>
    </w:pPr>
    <w:rPr>
      <w:noProof w:val="0"/>
      <w:szCs w:val="20"/>
      <w:lang w:val="en-US"/>
    </w:rPr>
  </w:style>
  <w:style w:type="paragraph" w:styleId="Titlucuprins">
    <w:name w:val="TOC Heading"/>
    <w:basedOn w:val="Titlu1"/>
    <w:next w:val="Normal"/>
    <w:uiPriority w:val="39"/>
    <w:unhideWhenUsed/>
    <w:qFormat/>
    <w:rsid w:val="0017439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174390"/>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174390"/>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174390"/>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174390"/>
    <w:pPr>
      <w:jc w:val="both"/>
    </w:pPr>
    <w:rPr>
      <w:noProof w:val="0"/>
      <w:sz w:val="20"/>
      <w:szCs w:val="20"/>
      <w:lang w:val="en-US"/>
    </w:rPr>
  </w:style>
  <w:style w:type="character" w:customStyle="1" w:styleId="TextnotdesubsolCaracter">
    <w:name w:val="Text notă de subsol Caracter"/>
    <w:basedOn w:val="Fontdeparagrafimplicit"/>
    <w:link w:val="Textnotdesubsol"/>
    <w:rsid w:val="00174390"/>
    <w:rPr>
      <w:rFonts w:ascii="Times New Roman" w:eastAsia="Times New Roman" w:hAnsi="Times New Roman" w:cs="Times New Roman"/>
      <w:sz w:val="20"/>
      <w:szCs w:val="20"/>
      <w:lang w:val="en-US"/>
    </w:rPr>
  </w:style>
  <w:style w:type="character" w:styleId="Referinnotdesubsol">
    <w:name w:val="footnote reference"/>
    <w:rsid w:val="00174390"/>
    <w:rPr>
      <w:vertAlign w:val="superscript"/>
    </w:rPr>
  </w:style>
  <w:style w:type="character" w:styleId="Referincomentariu">
    <w:name w:val="annotation reference"/>
    <w:uiPriority w:val="99"/>
    <w:rsid w:val="00174390"/>
    <w:rPr>
      <w:sz w:val="16"/>
      <w:szCs w:val="16"/>
    </w:rPr>
  </w:style>
  <w:style w:type="paragraph" w:styleId="Textcomentariu">
    <w:name w:val="annotation text"/>
    <w:basedOn w:val="Normal"/>
    <w:link w:val="TextcomentariuCaracter"/>
    <w:uiPriority w:val="99"/>
    <w:rsid w:val="00174390"/>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174390"/>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174390"/>
    <w:rPr>
      <w:b/>
      <w:bCs/>
    </w:rPr>
  </w:style>
  <w:style w:type="character" w:customStyle="1" w:styleId="SubiectComentariuCaracter">
    <w:name w:val="Subiect Comentariu Caracter"/>
    <w:basedOn w:val="TextcomentariuCaracter"/>
    <w:link w:val="SubiectComentariu"/>
    <w:rsid w:val="00174390"/>
    <w:rPr>
      <w:rFonts w:ascii="Times New Roman" w:eastAsia="Times New Roman" w:hAnsi="Times New Roman" w:cs="Times New Roman"/>
      <w:b/>
      <w:bCs/>
      <w:sz w:val="20"/>
      <w:szCs w:val="20"/>
      <w:lang w:val="ru-RU" w:eastAsia="ru-RU"/>
    </w:rPr>
  </w:style>
  <w:style w:type="paragraph" w:customStyle="1" w:styleId="Default">
    <w:name w:val="Default"/>
    <w:rsid w:val="0017439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7439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174390"/>
  </w:style>
  <w:style w:type="paragraph" w:customStyle="1" w:styleId="Style3">
    <w:name w:val="Style3"/>
    <w:basedOn w:val="Titlu3"/>
    <w:link w:val="Style3Char"/>
    <w:qFormat/>
    <w:rsid w:val="0017439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74390"/>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174390"/>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174390"/>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174390"/>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174390"/>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174390"/>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174390"/>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17439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74390"/>
    <w:rPr>
      <w:rFonts w:ascii="Times New Roman" w:hAnsi="Times New Roman" w:cs="Times New Roman"/>
      <w:b/>
      <w:bCs/>
      <w:i/>
      <w:iCs/>
      <w:sz w:val="22"/>
      <w:szCs w:val="22"/>
    </w:rPr>
  </w:style>
  <w:style w:type="paragraph" w:customStyle="1" w:styleId="Style73">
    <w:name w:val="Style73"/>
    <w:basedOn w:val="Normal"/>
    <w:uiPriority w:val="99"/>
    <w:rsid w:val="0017439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74390"/>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174390"/>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174390"/>
    <w:rPr>
      <w:rFonts w:ascii="Consolas" w:eastAsia="Times New Roman" w:hAnsi="Consolas" w:cs="Times New Roman"/>
      <w:noProof/>
      <w:sz w:val="20"/>
      <w:szCs w:val="20"/>
    </w:rPr>
  </w:style>
  <w:style w:type="character" w:customStyle="1" w:styleId="Style4Char">
    <w:name w:val="Style4 Char"/>
    <w:basedOn w:val="Style3Char"/>
    <w:locked/>
    <w:rsid w:val="00174390"/>
    <w:rPr>
      <w:rFonts w:ascii="Times New Roman" w:eastAsia="Calibri" w:hAnsi="Times New Roman" w:cs="Times New Roman"/>
      <w:b/>
      <w:sz w:val="24"/>
      <w:szCs w:val="24"/>
      <w:lang w:val="ru-RU" w:eastAsia="ru-RU" w:bidi="ar-SA"/>
    </w:rPr>
  </w:style>
  <w:style w:type="character" w:customStyle="1" w:styleId="shorttext">
    <w:name w:val="short_text"/>
    <w:rsid w:val="00174390"/>
  </w:style>
  <w:style w:type="paragraph" w:styleId="Legend">
    <w:name w:val="caption"/>
    <w:basedOn w:val="Normal"/>
    <w:qFormat/>
    <w:rsid w:val="00174390"/>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174390"/>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174390"/>
    <w:rPr>
      <w:b/>
      <w:bCs/>
    </w:rPr>
  </w:style>
  <w:style w:type="paragraph" w:styleId="Revizuire">
    <w:name w:val="Revision"/>
    <w:hidden/>
    <w:uiPriority w:val="99"/>
    <w:semiHidden/>
    <w:rsid w:val="00174390"/>
    <w:pPr>
      <w:spacing w:after="0" w:line="240" w:lineRule="auto"/>
    </w:pPr>
    <w:rPr>
      <w:rFonts w:ascii="Times New Roman" w:eastAsia="Times New Roman" w:hAnsi="Times New Roman" w:cs="Times New Roman"/>
      <w:noProof/>
      <w:sz w:val="24"/>
      <w:szCs w:val="24"/>
    </w:rPr>
  </w:style>
  <w:style w:type="table" w:customStyle="1" w:styleId="Grigliatabella1">
    <w:name w:val="Griglia tabella1"/>
    <w:basedOn w:val="TabelNormal"/>
    <w:next w:val="Tabelgril"/>
    <w:uiPriority w:val="39"/>
    <w:rsid w:val="00174390"/>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174390"/>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174390"/>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174390"/>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74390"/>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74390"/>
    <w:rPr>
      <w:color w:val="808080"/>
    </w:rPr>
  </w:style>
  <w:style w:type="character" w:customStyle="1" w:styleId="ln2paragraf1">
    <w:name w:val="ln2paragraf1"/>
    <w:rsid w:val="00174390"/>
    <w:rPr>
      <w:b/>
      <w:bCs/>
    </w:rPr>
  </w:style>
  <w:style w:type="character" w:customStyle="1" w:styleId="ln2tparagraf">
    <w:name w:val="ln2tparagraf"/>
    <w:rsid w:val="00174390"/>
  </w:style>
  <w:style w:type="character" w:customStyle="1" w:styleId="ln2tpunct">
    <w:name w:val="ln2tpunct"/>
    <w:rsid w:val="00174390"/>
  </w:style>
  <w:style w:type="paragraph" w:customStyle="1" w:styleId="nt">
    <w:name w:val="nt"/>
    <w:basedOn w:val="Normal"/>
    <w:rsid w:val="00174390"/>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174390"/>
    <w:rPr>
      <w:b/>
      <w:bCs/>
      <w:sz w:val="26"/>
      <w:szCs w:val="26"/>
    </w:rPr>
  </w:style>
  <w:style w:type="paragraph" w:customStyle="1" w:styleId="DefaultText">
    <w:name w:val="Default Text"/>
    <w:basedOn w:val="Normal"/>
    <w:link w:val="DefaultTextChar"/>
    <w:uiPriority w:val="99"/>
    <w:rsid w:val="00174390"/>
    <w:rPr>
      <w:szCs w:val="20"/>
      <w:lang w:val="en-US"/>
    </w:rPr>
  </w:style>
  <w:style w:type="character" w:customStyle="1" w:styleId="DefaultTextChar">
    <w:name w:val="Default Text Char"/>
    <w:link w:val="DefaultText"/>
    <w:uiPriority w:val="99"/>
    <w:locked/>
    <w:rsid w:val="0017439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7478</Words>
  <Characters>43375</Characters>
  <Application>Microsoft Office Word</Application>
  <DocSecurity>0</DocSecurity>
  <Lines>361</Lines>
  <Paragraphs>101</Paragraphs>
  <ScaleCrop>false</ScaleCrop>
  <Company/>
  <LinksUpToDate>false</LinksUpToDate>
  <CharactersWithSpaces>50752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2021-11-15T16:52:00Z</dcterms:created>
  <dcterms:modified xsi:type="dcterms:W3CDTF">2021-11-19T14:27:00Z</dcterms:modified>
</cp:coreProperties>
</file>