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D073" w14:textId="77777777" w:rsidR="00C47FD8" w:rsidRPr="00FF430B" w:rsidRDefault="00C47FD8" w:rsidP="00C47FD8">
      <w:pPr>
        <w:tabs>
          <w:tab w:val="left" w:pos="5103"/>
          <w:tab w:val="left" w:pos="10348"/>
        </w:tabs>
        <w:jc w:val="right"/>
        <w:rPr>
          <w:noProof w:val="0"/>
          <w:lang w:val="ro-MD" w:eastAsia="ru-RU"/>
        </w:rPr>
      </w:pPr>
      <w:r w:rsidRPr="00FF430B">
        <w:rPr>
          <w:noProof w:val="0"/>
          <w:lang w:val="ro-MD" w:eastAsia="ru-RU"/>
        </w:rPr>
        <w:t>APROBATĂ</w:t>
      </w:r>
    </w:p>
    <w:p w14:paraId="31268DB7" w14:textId="77777777" w:rsidR="00C47FD8" w:rsidRPr="00FF430B" w:rsidRDefault="00C47FD8" w:rsidP="00C47FD8">
      <w:pPr>
        <w:tabs>
          <w:tab w:val="left" w:pos="5103"/>
          <w:tab w:val="left" w:pos="10348"/>
        </w:tabs>
        <w:jc w:val="right"/>
        <w:rPr>
          <w:noProof w:val="0"/>
          <w:lang w:val="ro-MD" w:eastAsia="ru-RU"/>
        </w:rPr>
      </w:pPr>
      <w:r w:rsidRPr="00FF430B">
        <w:rPr>
          <w:noProof w:val="0"/>
          <w:lang w:val="ro-MD" w:eastAsia="ru-RU"/>
        </w:rPr>
        <w:t xml:space="preserve"> prin Ordinul </w:t>
      </w:r>
    </w:p>
    <w:p w14:paraId="2F177954" w14:textId="77777777" w:rsidR="00C47FD8" w:rsidRDefault="00C47FD8" w:rsidP="00C47FD8">
      <w:pPr>
        <w:tabs>
          <w:tab w:val="left" w:pos="5103"/>
          <w:tab w:val="left" w:pos="10348"/>
        </w:tabs>
        <w:jc w:val="right"/>
        <w:rPr>
          <w:noProof w:val="0"/>
          <w:lang w:val="ro-MD" w:eastAsia="ru-RU"/>
        </w:rPr>
      </w:pPr>
      <w:r w:rsidRPr="00FF430B">
        <w:rPr>
          <w:noProof w:val="0"/>
          <w:lang w:val="ro-MD" w:eastAsia="ru-RU"/>
        </w:rPr>
        <w:t xml:space="preserve">                                               nr.      din _________2021</w:t>
      </w:r>
    </w:p>
    <w:p w14:paraId="329648CF" w14:textId="77777777" w:rsidR="00C47FD8" w:rsidRPr="00FF430B" w:rsidRDefault="00C47FD8" w:rsidP="00C47FD8">
      <w:pPr>
        <w:tabs>
          <w:tab w:val="left" w:pos="5103"/>
          <w:tab w:val="left" w:pos="10348"/>
        </w:tabs>
        <w:jc w:val="right"/>
        <w:rPr>
          <w:noProof w:val="0"/>
          <w:lang w:val="ro-MD" w:eastAsia="ru-RU"/>
        </w:rPr>
      </w:pPr>
    </w:p>
    <w:p w14:paraId="4A73F701" w14:textId="77777777" w:rsidR="00C47FD8" w:rsidRPr="00FF430B" w:rsidRDefault="00C47FD8" w:rsidP="00C47FD8">
      <w:pPr>
        <w:tabs>
          <w:tab w:val="left" w:pos="5103"/>
          <w:tab w:val="left" w:pos="10348"/>
        </w:tabs>
        <w:jc w:val="center"/>
        <w:rPr>
          <w:noProof w:val="0"/>
          <w:lang w:val="ro-MD" w:eastAsia="ru-RU"/>
        </w:rPr>
      </w:pPr>
    </w:p>
    <w:p w14:paraId="5DD7B7FB" w14:textId="77777777" w:rsidR="00C47FD8" w:rsidRPr="00FF430B" w:rsidRDefault="00C47FD8" w:rsidP="00C47FD8">
      <w:pPr>
        <w:tabs>
          <w:tab w:val="left" w:pos="5103"/>
          <w:tab w:val="left" w:pos="10348"/>
        </w:tabs>
        <w:jc w:val="center"/>
        <w:rPr>
          <w:b/>
          <w:noProof w:val="0"/>
          <w:lang w:val="ro-MD" w:eastAsia="ru-RU"/>
        </w:rPr>
      </w:pPr>
    </w:p>
    <w:p w14:paraId="37B9F120" w14:textId="77777777" w:rsidR="00C47FD8" w:rsidRPr="00FF430B" w:rsidRDefault="00C47FD8" w:rsidP="00C47FD8">
      <w:pPr>
        <w:tabs>
          <w:tab w:val="left" w:pos="5103"/>
          <w:tab w:val="left" w:pos="10348"/>
        </w:tabs>
        <w:jc w:val="center"/>
        <w:rPr>
          <w:b/>
          <w:noProof w:val="0"/>
          <w:lang w:val="ro-MD" w:eastAsia="ru-RU"/>
        </w:rPr>
      </w:pPr>
      <w:r w:rsidRPr="00FF430B">
        <w:rPr>
          <w:b/>
          <w:noProof w:val="0"/>
          <w:lang w:val="ro-MD" w:eastAsia="ru-RU"/>
        </w:rPr>
        <w:t>DOCUMENTAŢIA STANDARD</w:t>
      </w:r>
    </w:p>
    <w:p w14:paraId="73642367" w14:textId="77777777" w:rsidR="00C47FD8" w:rsidRPr="00FF430B" w:rsidRDefault="00C47FD8" w:rsidP="00C47FD8">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AF0AE5" w14:textId="77777777" w:rsidR="00C47FD8" w:rsidRPr="00FF430B" w:rsidRDefault="00C47FD8" w:rsidP="00C47FD8">
      <w:pPr>
        <w:tabs>
          <w:tab w:val="left" w:pos="5103"/>
          <w:tab w:val="left" w:pos="10348"/>
        </w:tabs>
        <w:jc w:val="center"/>
        <w:rPr>
          <w:noProof w:val="0"/>
          <w:lang w:val="ro-MD" w:eastAsia="ru-RU"/>
        </w:rPr>
      </w:pPr>
    </w:p>
    <w:p w14:paraId="4D41E35C" w14:textId="77777777" w:rsidR="00C47FD8" w:rsidRPr="00FF430B" w:rsidRDefault="00C47FD8" w:rsidP="00C47FD8">
      <w:pPr>
        <w:rPr>
          <w:lang w:val="ro-MD"/>
        </w:rPr>
      </w:pPr>
    </w:p>
    <w:p w14:paraId="73BC1709" w14:textId="77777777" w:rsidR="00C47FD8" w:rsidRDefault="00C47FD8" w:rsidP="00C47FD8">
      <w:pPr>
        <w:pStyle w:val="2"/>
        <w:keepNext w:val="0"/>
        <w:keepLines w:val="0"/>
        <w:tabs>
          <w:tab w:val="left" w:pos="37"/>
        </w:tabs>
        <w:spacing w:before="0"/>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1</w:t>
      </w:r>
    </w:p>
    <w:p w14:paraId="11CCB393" w14:textId="77777777" w:rsidR="00C47FD8" w:rsidRPr="007D2250" w:rsidRDefault="00C47FD8" w:rsidP="00C47FD8">
      <w:pPr>
        <w:rPr>
          <w:lang w:val="ro-MD"/>
        </w:rPr>
      </w:pPr>
    </w:p>
    <w:p w14:paraId="7511D941" w14:textId="77777777" w:rsidR="00C47FD8" w:rsidRPr="00A14C96"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A14C96">
        <w:rPr>
          <w:rFonts w:ascii="Times New Roman" w:eastAsia="Times New Roman" w:hAnsi="Times New Roman" w:cs="Times New Roman"/>
          <w:color w:val="auto"/>
          <w:lang w:val="ro-MD"/>
        </w:rPr>
        <w:t>Dispoziții generale</w:t>
      </w:r>
    </w:p>
    <w:p w14:paraId="48C87E0F" w14:textId="77777777" w:rsidR="00C47FD8" w:rsidRPr="00A14C96" w:rsidRDefault="00C47FD8" w:rsidP="00C47FD8">
      <w:pPr>
        <w:rPr>
          <w:lang w:val="ro-MD"/>
        </w:rPr>
      </w:pPr>
    </w:p>
    <w:p w14:paraId="4E98F192"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C784BFF"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0E086D4D" w14:textId="77777777" w:rsidR="00C47FD8" w:rsidRPr="00FF430B" w:rsidRDefault="00C47FD8" w:rsidP="00C47FD8">
      <w:pPr>
        <w:pStyle w:val="a7"/>
        <w:numPr>
          <w:ilvl w:val="0"/>
          <w:numId w:val="46"/>
        </w:numPr>
        <w:tabs>
          <w:tab w:val="left" w:pos="-284"/>
          <w:tab w:val="left" w:pos="196"/>
          <w:tab w:val="left" w:pos="426"/>
          <w:tab w:val="left" w:pos="567"/>
        </w:tabs>
        <w:spacing w:after="120"/>
        <w:ind w:left="-284" w:firstLine="284"/>
        <w:contextualSpacing w:val="0"/>
        <w:jc w:val="both"/>
        <w:rPr>
          <w:color w:val="000000" w:themeColor="text1"/>
          <w:lang w:val="ro-MD"/>
        </w:rPr>
      </w:pPr>
      <w:r w:rsidRPr="00FF430B">
        <w:rPr>
          <w:lang w:val="ro-MD"/>
        </w:rPr>
        <w:t>Anunț de intenție (anexa nr.1);</w:t>
      </w:r>
    </w:p>
    <w:p w14:paraId="7455D985" w14:textId="77777777" w:rsidR="00C47FD8" w:rsidRPr="00FF430B" w:rsidRDefault="00C47FD8" w:rsidP="00C47FD8">
      <w:pPr>
        <w:pStyle w:val="a7"/>
        <w:numPr>
          <w:ilvl w:val="0"/>
          <w:numId w:val="46"/>
        </w:numPr>
        <w:tabs>
          <w:tab w:val="left" w:pos="-284"/>
          <w:tab w:val="left" w:pos="284"/>
          <w:tab w:val="left" w:pos="426"/>
        </w:tabs>
        <w:ind w:left="-284" w:firstLine="284"/>
        <w:contextualSpacing w:val="0"/>
        <w:jc w:val="both"/>
        <w:rPr>
          <w:lang w:val="ro-MD"/>
        </w:rPr>
      </w:pPr>
      <w:r w:rsidRPr="00FF430B">
        <w:rPr>
          <w:lang w:val="ro-MD"/>
        </w:rPr>
        <w:t xml:space="preserve">  Anunț de participare, inclusiv pentru procedurile de preselecție/procedurile negociate (anexa nr. 2);</w:t>
      </w:r>
    </w:p>
    <w:p w14:paraId="1C86A626"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Invitație de participare la etapele de preselecție/la procedurile negociate (anexa nr. 3);</w:t>
      </w:r>
    </w:p>
    <w:p w14:paraId="74A0C9C2"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Proces-verbal cu privire la rezultatele preselecției candidaților (anexa nr. 4);</w:t>
      </w:r>
    </w:p>
    <w:p w14:paraId="5768FC07"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de atribuire (anexa nr. 5);</w:t>
      </w:r>
    </w:p>
    <w:p w14:paraId="71998FC0"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privind modificarea contractului de achiziții publice/acordului-cadru (anexa nr. 6);</w:t>
      </w:r>
    </w:p>
    <w:p w14:paraId="2B2CB894"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Cerere de participare (anexa nr. 7);</w:t>
      </w:r>
    </w:p>
    <w:p w14:paraId="6DB1DB1B"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Declaraţie privind valabilitatea ofertei (anexa nr. 8);</w:t>
      </w:r>
    </w:p>
    <w:p w14:paraId="5B2F96BD" w14:textId="77777777" w:rsidR="00C47FD8" w:rsidRPr="00FF430B" w:rsidRDefault="00C47FD8" w:rsidP="00C47FD8">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Scrisoare  de  garanţie  bancară (anexa nr. 9);</w:t>
      </w:r>
    </w:p>
    <w:p w14:paraId="4BB6BB48"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lucrărilor (anexa nr.</w:t>
      </w:r>
      <w:r>
        <w:rPr>
          <w:lang w:val="ro-MD"/>
        </w:rPr>
        <w:t xml:space="preserve"> </w:t>
      </w:r>
      <w:r w:rsidRPr="00FF430B">
        <w:rPr>
          <w:lang w:val="ro-MD"/>
        </w:rPr>
        <w:t>10.);</w:t>
      </w:r>
    </w:p>
    <w:p w14:paraId="3C3BA53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documentației de proiect (anexa nr. 11);</w:t>
      </w:r>
    </w:p>
    <w:p w14:paraId="573D92E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experienţa similară (anexa nr. 12);</w:t>
      </w:r>
    </w:p>
    <w:p w14:paraId="7038BD8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lista principalelor lucrări executate în ultimul an de activitate (anexa nr. 13);</w:t>
      </w:r>
    </w:p>
    <w:p w14:paraId="4BCB73D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privind dotările specifice, utilajul şi echipamentul necesar pentru îndeplinirea corespunzătoare a contractului (anexa nr. 14);</w:t>
      </w:r>
    </w:p>
    <w:p w14:paraId="5728589F" w14:textId="77777777" w:rsidR="00C47FD8" w:rsidRPr="00FF430B" w:rsidRDefault="00C47FD8" w:rsidP="00C47FD8">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Declaraţie privind personalul de specialitate propus pentru implementarea contractului (anexa nr. 15);</w:t>
      </w:r>
    </w:p>
    <w:p w14:paraId="41DCB137" w14:textId="77777777" w:rsidR="00C47FD8" w:rsidRPr="00FF430B" w:rsidRDefault="00C47FD8" w:rsidP="00C47FD8">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4A87629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Informaţii privind asocierea (anexa nr. 17);</w:t>
      </w:r>
    </w:p>
    <w:p w14:paraId="46DD61D7"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Angajament terţ susţinător financiar (anexa nr.</w:t>
      </w:r>
      <w:r>
        <w:rPr>
          <w:lang w:val="ro-MD"/>
        </w:rPr>
        <w:t xml:space="preserve"> </w:t>
      </w:r>
      <w:r w:rsidRPr="00FF430B">
        <w:rPr>
          <w:lang w:val="ro-MD"/>
        </w:rPr>
        <w:t>18);</w:t>
      </w:r>
    </w:p>
    <w:p w14:paraId="35FF570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1FBADD9F"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terţ susţinător tehnic (anexa nr.</w:t>
      </w:r>
      <w:r>
        <w:rPr>
          <w:lang w:val="ro-MD"/>
        </w:rPr>
        <w:t xml:space="preserve"> </w:t>
      </w:r>
      <w:r w:rsidRPr="00FF430B">
        <w:rPr>
          <w:lang w:val="ro-MD"/>
        </w:rPr>
        <w:t>20);</w:t>
      </w:r>
    </w:p>
    <w:p w14:paraId="5ED4DF12"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Declaraţie terţ susţinător profesional (anexa nr.</w:t>
      </w:r>
      <w:r>
        <w:rPr>
          <w:lang w:val="ro-MD"/>
        </w:rPr>
        <w:t xml:space="preserve"> </w:t>
      </w:r>
      <w:r w:rsidRPr="00FF430B">
        <w:rPr>
          <w:lang w:val="ro-MD"/>
        </w:rPr>
        <w:t>21);</w:t>
      </w:r>
    </w:p>
    <w:p w14:paraId="277EAC3A"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Aviz pentru participare la licitațiile publice de lucrări din domeniul construcțiilor și instalațiilor (anexa nr. 22);</w:t>
      </w:r>
    </w:p>
    <w:p w14:paraId="41A1FC1F"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Caiet de sarcini. Formularul de deviz nr.1 – lista cu cantitățile de lucrări (anexa nr. 23);</w:t>
      </w:r>
    </w:p>
    <w:p w14:paraId="7E51FCF0"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lastRenderedPageBreak/>
        <w:t>Caiet de sarcini. Servicii de proiectare (anexa nr. 24);</w:t>
      </w:r>
    </w:p>
    <w:p w14:paraId="2A616E90"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Contract de antrepriză (anexa nr. 25);</w:t>
      </w:r>
    </w:p>
    <w:p w14:paraId="76DB4906"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Contract de achiziţionare a serviciilor de proiectare (anexa nr. 26);</w:t>
      </w:r>
    </w:p>
    <w:p w14:paraId="558D6CA8"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Acord adițional (anexa nr. 27);</w:t>
      </w:r>
    </w:p>
    <w:p w14:paraId="2D8E3E14" w14:textId="77777777" w:rsidR="00C47FD8" w:rsidRPr="00FF430B" w:rsidRDefault="00C47FD8" w:rsidP="00C47FD8">
      <w:pPr>
        <w:pStyle w:val="a7"/>
        <w:numPr>
          <w:ilvl w:val="0"/>
          <w:numId w:val="46"/>
        </w:numPr>
        <w:tabs>
          <w:tab w:val="left" w:pos="-284"/>
          <w:tab w:val="left" w:pos="426"/>
        </w:tabs>
        <w:ind w:left="-284" w:firstLine="284"/>
        <w:contextualSpacing w:val="0"/>
        <w:jc w:val="both"/>
        <w:rPr>
          <w:lang w:val="ro-MD"/>
        </w:rPr>
      </w:pPr>
      <w:r w:rsidRPr="00FF430B">
        <w:rPr>
          <w:lang w:val="ro-MD"/>
        </w:rPr>
        <w:t>Acord-cadru (anexa nr. 28).</w:t>
      </w:r>
    </w:p>
    <w:p w14:paraId="44F03EF6" w14:textId="77777777" w:rsidR="00C47FD8" w:rsidRPr="00FF430B" w:rsidRDefault="00C47FD8" w:rsidP="00C47FD8">
      <w:pPr>
        <w:pStyle w:val="a7"/>
        <w:tabs>
          <w:tab w:val="left" w:pos="-284"/>
          <w:tab w:val="left" w:pos="196"/>
          <w:tab w:val="left" w:pos="567"/>
        </w:tabs>
        <w:ind w:left="0"/>
        <w:rPr>
          <w:color w:val="000000" w:themeColor="text1"/>
          <w:lang w:val="ro-MD"/>
        </w:rPr>
      </w:pPr>
    </w:p>
    <w:p w14:paraId="4FAC37F6" w14:textId="77777777" w:rsidR="00C47FD8" w:rsidRPr="00FF430B" w:rsidRDefault="00C47FD8" w:rsidP="00C47FD8">
      <w:pPr>
        <w:pStyle w:val="a7"/>
        <w:numPr>
          <w:ilvl w:val="0"/>
          <w:numId w:val="17"/>
        </w:numPr>
        <w:tabs>
          <w:tab w:val="left" w:pos="-284"/>
          <w:tab w:val="left" w:pos="196"/>
          <w:tab w:val="left" w:pos="567"/>
        </w:tabs>
        <w:ind w:left="-284" w:firstLine="284"/>
        <w:contextualSpacing w:val="0"/>
        <w:jc w:val="both"/>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1CEBB4FB" w14:textId="77777777" w:rsidR="00C47FD8" w:rsidRPr="00FF430B" w:rsidRDefault="00C47FD8" w:rsidP="00C47FD8">
      <w:pPr>
        <w:pStyle w:val="a7"/>
        <w:tabs>
          <w:tab w:val="left" w:pos="-284"/>
          <w:tab w:val="left" w:pos="196"/>
          <w:tab w:val="left" w:pos="567"/>
        </w:tabs>
        <w:ind w:left="0"/>
        <w:rPr>
          <w:color w:val="000000" w:themeColor="text1"/>
          <w:lang w:val="ro-MD"/>
        </w:rPr>
      </w:pPr>
    </w:p>
    <w:p w14:paraId="198AC825" w14:textId="77777777" w:rsidR="00C47FD8" w:rsidRPr="00FF430B" w:rsidRDefault="00C47FD8" w:rsidP="00C47FD8">
      <w:pPr>
        <w:pStyle w:val="a7"/>
        <w:numPr>
          <w:ilvl w:val="0"/>
          <w:numId w:val="17"/>
        </w:numPr>
        <w:tabs>
          <w:tab w:val="left" w:pos="-284"/>
          <w:tab w:val="left" w:pos="196"/>
        </w:tabs>
        <w:ind w:left="-284" w:firstLine="284"/>
        <w:contextualSpacing w:val="0"/>
        <w:jc w:val="both"/>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C2CE770" w14:textId="77777777" w:rsidR="00C47FD8" w:rsidRPr="00FF430B" w:rsidRDefault="00C47FD8" w:rsidP="00C47FD8">
      <w:pPr>
        <w:pStyle w:val="a7"/>
        <w:ind w:left="360"/>
        <w:rPr>
          <w:lang w:val="ro-MD"/>
        </w:rPr>
      </w:pPr>
    </w:p>
    <w:p w14:paraId="61B7B623" w14:textId="77777777" w:rsidR="00C47FD8" w:rsidRPr="00FF430B" w:rsidRDefault="00C47FD8" w:rsidP="00C47FD8">
      <w:pPr>
        <w:pStyle w:val="a7"/>
        <w:numPr>
          <w:ilvl w:val="0"/>
          <w:numId w:val="17"/>
        </w:numPr>
        <w:tabs>
          <w:tab w:val="left" w:pos="-284"/>
          <w:tab w:val="left" w:pos="196"/>
          <w:tab w:val="left" w:pos="567"/>
        </w:tabs>
        <w:ind w:left="-284" w:firstLine="284"/>
        <w:contextualSpacing w:val="0"/>
        <w:jc w:val="both"/>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FD33FB2" w14:textId="77777777" w:rsidR="00C47FD8" w:rsidRPr="00FF430B" w:rsidRDefault="00C47FD8" w:rsidP="00C47FD8">
      <w:pPr>
        <w:pStyle w:val="a7"/>
        <w:ind w:left="357"/>
        <w:rPr>
          <w:lang w:val="ro-MD"/>
        </w:rPr>
      </w:pPr>
    </w:p>
    <w:p w14:paraId="463F677B"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lang w:val="ro-MD"/>
        </w:rPr>
      </w:pPr>
      <w:r w:rsidRPr="00FF430B">
        <w:rPr>
          <w:lang w:val="ro-MD"/>
        </w:rPr>
        <w:t xml:space="preserve"> Atribuirea contractului de achiziție publică de lucrări sau de servicii de proiectare și de lucrări se realizează în conformitate cu prevederile:</w:t>
      </w:r>
    </w:p>
    <w:p w14:paraId="0971AF08" w14:textId="77777777" w:rsidR="00C47FD8" w:rsidRPr="00FF430B" w:rsidRDefault="00C47FD8" w:rsidP="00C47FD8">
      <w:pPr>
        <w:pStyle w:val="a7"/>
        <w:numPr>
          <w:ilvl w:val="0"/>
          <w:numId w:val="18"/>
        </w:numPr>
        <w:tabs>
          <w:tab w:val="left" w:pos="0"/>
          <w:tab w:val="left" w:pos="284"/>
        </w:tabs>
        <w:spacing w:after="120"/>
        <w:ind w:left="0" w:firstLine="0"/>
        <w:contextualSpacing w:val="0"/>
        <w:jc w:val="both"/>
        <w:rPr>
          <w:lang w:val="ro-MD"/>
        </w:rPr>
      </w:pPr>
      <w:r w:rsidRPr="00FF430B">
        <w:rPr>
          <w:lang w:val="ro-MD"/>
        </w:rPr>
        <w:t>Legii nr.</w:t>
      </w:r>
      <w:r>
        <w:rPr>
          <w:lang w:val="ro-MD"/>
        </w:rPr>
        <w:t xml:space="preserve"> </w:t>
      </w:r>
      <w:r w:rsidRPr="00FF430B">
        <w:rPr>
          <w:lang w:val="ro-MD"/>
        </w:rPr>
        <w:t xml:space="preserve">131/2015 privind achizițiile publice; </w:t>
      </w:r>
    </w:p>
    <w:p w14:paraId="6954751C" w14:textId="77777777" w:rsidR="00C47FD8" w:rsidRPr="00FF430B" w:rsidRDefault="00000000" w:rsidP="00C47FD8">
      <w:pPr>
        <w:pStyle w:val="a7"/>
        <w:numPr>
          <w:ilvl w:val="0"/>
          <w:numId w:val="18"/>
        </w:numPr>
        <w:tabs>
          <w:tab w:val="left" w:pos="-284"/>
          <w:tab w:val="left" w:pos="284"/>
        </w:tabs>
        <w:spacing w:after="120"/>
        <w:ind w:left="-284" w:firstLine="284"/>
        <w:contextualSpacing w:val="0"/>
        <w:jc w:val="both"/>
        <w:rPr>
          <w:lang w:val="ro-MD"/>
        </w:rPr>
      </w:pPr>
      <w:hyperlink r:id="rId7" w:history="1">
        <w:r w:rsidR="00C47FD8" w:rsidRPr="00FF430B">
          <w:rPr>
            <w:rStyle w:val="af9"/>
            <w:rFonts w:eastAsiaTheme="majorEastAsia"/>
            <w:bCs/>
            <w:bdr w:val="none" w:sz="0" w:space="0" w:color="auto" w:frame="1"/>
            <w:shd w:val="clear" w:color="auto" w:fill="FFFFFF"/>
            <w:lang w:val="ro-MD"/>
          </w:rPr>
          <w:t>Hotărârii Guvernului nr.</w:t>
        </w:r>
        <w:r w:rsidR="00C47FD8">
          <w:rPr>
            <w:rStyle w:val="af9"/>
            <w:rFonts w:eastAsiaTheme="majorEastAsia"/>
            <w:bCs/>
            <w:bdr w:val="none" w:sz="0" w:space="0" w:color="auto" w:frame="1"/>
            <w:shd w:val="clear" w:color="auto" w:fill="FFFFFF"/>
            <w:lang w:val="ro-MD"/>
          </w:rPr>
          <w:t xml:space="preserve"> </w:t>
        </w:r>
        <w:r w:rsidR="00C47FD8" w:rsidRPr="00FF430B">
          <w:rPr>
            <w:rStyle w:val="af9"/>
            <w:rFonts w:eastAsiaTheme="majorEastAsia"/>
            <w:bCs/>
            <w:bdr w:val="none" w:sz="0" w:space="0" w:color="auto" w:frame="1"/>
            <w:shd w:val="clear" w:color="auto" w:fill="FFFFFF"/>
            <w:lang w:val="ro-MD"/>
          </w:rPr>
          <w:t>638/2020 pentru aprobarea Regulamentului privind achizițiile publice de lucrări</w:t>
        </w:r>
      </w:hyperlink>
      <w:r w:rsidR="00C47FD8" w:rsidRPr="00FF430B">
        <w:rPr>
          <w:rStyle w:val="aff5"/>
          <w:bdr w:val="none" w:sz="0" w:space="0" w:color="auto" w:frame="1"/>
          <w:shd w:val="clear" w:color="auto" w:fill="FFFFFF"/>
          <w:lang w:val="ro-MD"/>
        </w:rPr>
        <w:t>.</w:t>
      </w:r>
    </w:p>
    <w:p w14:paraId="681D9DA5" w14:textId="77777777" w:rsidR="00C47FD8" w:rsidRPr="00FF430B" w:rsidRDefault="00C47FD8" w:rsidP="00C47FD8">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5335A10D" w14:textId="77777777" w:rsidR="00C47FD8" w:rsidRPr="00FF430B" w:rsidRDefault="00C47FD8" w:rsidP="00C47FD8">
      <w:pPr>
        <w:pStyle w:val="a7"/>
        <w:numPr>
          <w:ilvl w:val="0"/>
          <w:numId w:val="17"/>
        </w:numPr>
        <w:tabs>
          <w:tab w:val="left" w:pos="-284"/>
          <w:tab w:val="left" w:pos="196"/>
          <w:tab w:val="left" w:pos="426"/>
          <w:tab w:val="left" w:pos="1134"/>
        </w:tabs>
        <w:spacing w:after="120"/>
        <w:ind w:left="-284" w:firstLine="284"/>
        <w:contextualSpacing w:val="0"/>
        <w:jc w:val="both"/>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4B704EF5" w14:textId="77777777" w:rsidR="00C47FD8" w:rsidRPr="00FF430B" w:rsidRDefault="00C47FD8" w:rsidP="00C47FD8">
      <w:pPr>
        <w:pStyle w:val="a7"/>
        <w:numPr>
          <w:ilvl w:val="0"/>
          <w:numId w:val="17"/>
        </w:numPr>
        <w:tabs>
          <w:tab w:val="left" w:pos="-284"/>
          <w:tab w:val="left" w:pos="196"/>
          <w:tab w:val="left" w:pos="567"/>
          <w:tab w:val="left" w:pos="1134"/>
        </w:tabs>
        <w:spacing w:after="120"/>
        <w:ind w:left="-284" w:firstLine="284"/>
        <w:contextualSpacing w:val="0"/>
        <w:jc w:val="both"/>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2E91E1AD"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 suportă toate costurile asociate elaborării și prezentării ofertei sale, precum și documentelor care o însoțesc.</w:t>
      </w:r>
    </w:p>
    <w:p w14:paraId="2D8B6711"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7FDBA03"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BD5DFD4"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În cazul achizițiilor de servicii de proiectare, proiectanţii de construcţii sunt obligaţi să exercite supravegherea de autor pe tot parcursul execuției lucrărilor.</w:t>
      </w:r>
    </w:p>
    <w:p w14:paraId="16F8A095"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B35426D"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54248AF"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7AEB296D" w14:textId="77777777" w:rsidR="00C47FD8" w:rsidRPr="00FF430B" w:rsidRDefault="00C47FD8" w:rsidP="00C47FD8">
      <w:pPr>
        <w:pStyle w:val="a7"/>
        <w:numPr>
          <w:ilvl w:val="0"/>
          <w:numId w:val="19"/>
        </w:numPr>
        <w:tabs>
          <w:tab w:val="left" w:pos="-284"/>
          <w:tab w:val="left" w:pos="426"/>
        </w:tabs>
        <w:spacing w:after="120"/>
        <w:ind w:left="-284" w:firstLine="284"/>
        <w:contextualSpacing w:val="0"/>
        <w:jc w:val="both"/>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2AA14238" w14:textId="77777777" w:rsidR="00C47FD8" w:rsidRPr="00FF430B" w:rsidRDefault="00C47FD8" w:rsidP="00C47FD8">
      <w:pPr>
        <w:pStyle w:val="a7"/>
        <w:numPr>
          <w:ilvl w:val="0"/>
          <w:numId w:val="19"/>
        </w:numPr>
        <w:tabs>
          <w:tab w:val="left" w:pos="-284"/>
          <w:tab w:val="left" w:pos="426"/>
        </w:tabs>
        <w:spacing w:after="120"/>
        <w:ind w:left="-284" w:firstLine="284"/>
        <w:contextualSpacing w:val="0"/>
        <w:jc w:val="both"/>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07762F7F" w14:textId="77777777" w:rsidR="00C47FD8" w:rsidRPr="00FF430B" w:rsidRDefault="00C47FD8" w:rsidP="00C47FD8">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5C08C3BF"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74A6175"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B89B4FF"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CF17F44"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7AC2B5E" w14:textId="77777777" w:rsidR="00C47FD8" w:rsidRPr="00FF430B" w:rsidRDefault="00C47FD8" w:rsidP="00C47FD8">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308A2EB"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D5EEF2F"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E0AA170"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a 2-a</w:t>
      </w:r>
    </w:p>
    <w:p w14:paraId="48E0047A" w14:textId="77777777" w:rsidR="00C47FD8" w:rsidRPr="00FF430B" w:rsidRDefault="00C47FD8" w:rsidP="00C47FD8">
      <w:pPr>
        <w:rPr>
          <w:lang w:val="ro-MD"/>
        </w:rPr>
      </w:pPr>
    </w:p>
    <w:p w14:paraId="55189E67" w14:textId="77777777" w:rsidR="00C47FD8" w:rsidRPr="00FF430B" w:rsidRDefault="00C47FD8" w:rsidP="00C47FD8">
      <w:pPr>
        <w:pStyle w:val="a7"/>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2C81A658"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04D7380B"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F8DA8B4"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088DEFC4" w14:textId="77777777" w:rsidR="00C47FD8" w:rsidRPr="00FF430B" w:rsidRDefault="00C47FD8" w:rsidP="00C47FD8">
      <w:pPr>
        <w:pStyle w:val="a7"/>
        <w:tabs>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833D4AC" w14:textId="77777777" w:rsidR="00C47FD8" w:rsidRPr="00FF430B" w:rsidRDefault="00C47FD8" w:rsidP="00C47FD8">
      <w:pPr>
        <w:pStyle w:val="a7"/>
        <w:tabs>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772933E" w14:textId="77777777" w:rsidR="00C47FD8" w:rsidRPr="00FF430B" w:rsidRDefault="00C47FD8" w:rsidP="00C47FD8">
      <w:pPr>
        <w:pStyle w:val="a7"/>
        <w:tabs>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5187734F" w14:textId="77777777" w:rsidR="00C47FD8" w:rsidRPr="00FF430B" w:rsidRDefault="00C47FD8" w:rsidP="00C47FD8">
      <w:pPr>
        <w:pStyle w:val="a7"/>
        <w:tabs>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545F89F8" w14:textId="77777777" w:rsidR="00C47FD8" w:rsidRPr="00FF430B" w:rsidRDefault="00C47FD8" w:rsidP="00C47FD8">
      <w:pPr>
        <w:pStyle w:val="a7"/>
        <w:tabs>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03CDAFD" w14:textId="77777777" w:rsidR="00C47FD8" w:rsidRPr="00FF430B" w:rsidRDefault="00C47FD8" w:rsidP="00C47FD8">
      <w:pPr>
        <w:pStyle w:val="a7"/>
        <w:tabs>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69AA0B54" w14:textId="77777777" w:rsidR="00C47FD8" w:rsidRPr="00FF430B" w:rsidRDefault="00C47FD8" w:rsidP="00C47FD8">
      <w:pPr>
        <w:spacing w:after="120"/>
        <w:ind w:left="142"/>
        <w:rPr>
          <w:lang w:val="ro-MD"/>
        </w:rPr>
      </w:pPr>
      <w:r w:rsidRPr="00FF430B">
        <w:rPr>
          <w:lang w:val="ro-MD"/>
        </w:rPr>
        <w:t>1) eligibilitatea ofertantului sau candidatului;</w:t>
      </w:r>
    </w:p>
    <w:p w14:paraId="3B817340" w14:textId="77777777" w:rsidR="00C47FD8" w:rsidRPr="00FF430B" w:rsidRDefault="00C47FD8" w:rsidP="00C47FD8">
      <w:pPr>
        <w:spacing w:after="120"/>
        <w:ind w:left="142"/>
        <w:rPr>
          <w:lang w:val="ro-MD"/>
        </w:rPr>
      </w:pPr>
      <w:r w:rsidRPr="00FF430B">
        <w:rPr>
          <w:lang w:val="ro-MD"/>
        </w:rPr>
        <w:t>2) capacitatea de exercitare a activității profesionale;</w:t>
      </w:r>
    </w:p>
    <w:p w14:paraId="702F4101" w14:textId="77777777" w:rsidR="00C47FD8" w:rsidRPr="00FF430B" w:rsidRDefault="00C47FD8" w:rsidP="00C47FD8">
      <w:pPr>
        <w:pStyle w:val="a7"/>
        <w:tabs>
          <w:tab w:val="left" w:pos="0"/>
        </w:tabs>
        <w:spacing w:after="120"/>
        <w:ind w:left="142"/>
        <w:rPr>
          <w:lang w:val="ro-MD"/>
        </w:rPr>
      </w:pPr>
      <w:r w:rsidRPr="00FF430B">
        <w:rPr>
          <w:lang w:val="ro-MD"/>
        </w:rPr>
        <w:t>3) capacitatea economică şi financiară;</w:t>
      </w:r>
    </w:p>
    <w:p w14:paraId="5FDDACA3" w14:textId="77777777" w:rsidR="00C47FD8" w:rsidRPr="00FF430B" w:rsidRDefault="00C47FD8" w:rsidP="00C47FD8">
      <w:pPr>
        <w:pStyle w:val="a7"/>
        <w:tabs>
          <w:tab w:val="left" w:pos="0"/>
        </w:tabs>
        <w:spacing w:after="120"/>
        <w:ind w:left="142"/>
        <w:rPr>
          <w:lang w:val="ro-MD"/>
        </w:rPr>
      </w:pPr>
      <w:r w:rsidRPr="00FF430B">
        <w:rPr>
          <w:lang w:val="ro-MD"/>
        </w:rPr>
        <w:t>4) capacitatea tehnică;</w:t>
      </w:r>
    </w:p>
    <w:p w14:paraId="5634CAFF" w14:textId="77777777" w:rsidR="00C47FD8" w:rsidRPr="00FF430B" w:rsidRDefault="00C47FD8" w:rsidP="00C47FD8">
      <w:pPr>
        <w:pStyle w:val="a7"/>
        <w:tabs>
          <w:tab w:val="left" w:pos="0"/>
          <w:tab w:val="left" w:pos="567"/>
        </w:tabs>
        <w:spacing w:after="120"/>
        <w:ind w:left="142"/>
        <w:rPr>
          <w:lang w:val="ro-MD"/>
        </w:rPr>
      </w:pPr>
      <w:r w:rsidRPr="00FF430B">
        <w:rPr>
          <w:lang w:val="ro-MD"/>
        </w:rPr>
        <w:t>5) standarde de asigurare a calității;</w:t>
      </w:r>
    </w:p>
    <w:p w14:paraId="425C740D" w14:textId="77777777" w:rsidR="00C47FD8" w:rsidRPr="00FF430B" w:rsidRDefault="00C47FD8" w:rsidP="00C47FD8">
      <w:pPr>
        <w:pStyle w:val="a7"/>
        <w:tabs>
          <w:tab w:val="left" w:pos="0"/>
        </w:tabs>
        <w:spacing w:after="120"/>
        <w:ind w:left="142"/>
        <w:rPr>
          <w:lang w:val="ro-MD"/>
        </w:rPr>
      </w:pPr>
      <w:r w:rsidRPr="00FF430B">
        <w:rPr>
          <w:lang w:val="ro-MD"/>
        </w:rPr>
        <w:t>6) standarde de protecție a mediului.</w:t>
      </w:r>
    </w:p>
    <w:p w14:paraId="6FDCE146" w14:textId="77777777" w:rsidR="00C47FD8" w:rsidRPr="00FF430B" w:rsidRDefault="00C47FD8" w:rsidP="00C47FD8">
      <w:pPr>
        <w:pStyle w:val="a7"/>
        <w:tabs>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07BB305F" w14:textId="77777777" w:rsidR="00C47FD8" w:rsidRPr="00FF430B" w:rsidRDefault="00C47FD8" w:rsidP="00C47FD8">
      <w:pPr>
        <w:pStyle w:val="a7"/>
        <w:tabs>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33B5C64"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75444CB" w14:textId="77777777" w:rsidR="00C47FD8" w:rsidRPr="00FF430B" w:rsidRDefault="00C47FD8" w:rsidP="00C47FD8">
      <w:pPr>
        <w:pStyle w:val="a7"/>
        <w:tabs>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DFD8C4" w14:textId="77777777" w:rsidR="00C47FD8" w:rsidRPr="00FF430B" w:rsidRDefault="00C47FD8" w:rsidP="00C47FD8">
      <w:pPr>
        <w:pStyle w:val="a7"/>
        <w:tabs>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8BB9D0"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F641589"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9B12B8"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129F08A"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0FDB3DA"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FE9843E" w14:textId="77777777" w:rsidR="00C47FD8" w:rsidRPr="00FF430B" w:rsidRDefault="00C47FD8" w:rsidP="00C47FD8">
      <w:pPr>
        <w:pStyle w:val="a7"/>
        <w:tabs>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2C831465" w14:textId="77777777" w:rsidR="00C47FD8" w:rsidRPr="00FF430B" w:rsidRDefault="00C47FD8" w:rsidP="00C47FD8">
      <w:pPr>
        <w:pStyle w:val="a7"/>
        <w:tabs>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3BB22050" w14:textId="77777777" w:rsidR="00C47FD8" w:rsidRPr="00FF430B" w:rsidRDefault="00C47FD8" w:rsidP="00C47FD8">
      <w:pPr>
        <w:pStyle w:val="a7"/>
        <w:tabs>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3B8E6AB0" w14:textId="77777777" w:rsidR="00C47FD8" w:rsidRPr="00FF430B" w:rsidRDefault="00C47FD8" w:rsidP="00C47FD8">
      <w:pPr>
        <w:pStyle w:val="a7"/>
        <w:tabs>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619FC2AB"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8FC0711" w14:textId="77777777" w:rsidR="00C47FD8" w:rsidRPr="00FF430B" w:rsidRDefault="00C47FD8" w:rsidP="00C47FD8">
      <w:pPr>
        <w:pStyle w:val="a7"/>
        <w:tabs>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7A7F511" w14:textId="77777777" w:rsidR="00C47FD8" w:rsidRPr="00FF430B" w:rsidRDefault="00C47FD8" w:rsidP="00C47FD8">
      <w:pPr>
        <w:pStyle w:val="a7"/>
        <w:tabs>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1713124" w14:textId="77777777" w:rsidR="00C47FD8" w:rsidRPr="00FF430B" w:rsidRDefault="00C47FD8" w:rsidP="00C47FD8">
      <w:pPr>
        <w:pStyle w:val="a7"/>
        <w:tabs>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77131B" w14:textId="77777777" w:rsidR="00C47FD8" w:rsidRPr="00FF430B" w:rsidRDefault="00C47FD8" w:rsidP="00C47FD8">
      <w:pPr>
        <w:pStyle w:val="a7"/>
        <w:tabs>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924FBA1" w14:textId="77777777" w:rsidR="00C47FD8" w:rsidRPr="00FF430B" w:rsidRDefault="00C47FD8" w:rsidP="00C47FD8">
      <w:pPr>
        <w:pStyle w:val="a7"/>
        <w:tabs>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5AD61D0A" w14:textId="77777777" w:rsidR="00C47FD8" w:rsidRPr="00FF430B" w:rsidRDefault="00C47FD8" w:rsidP="00C47FD8">
      <w:pPr>
        <w:pStyle w:val="a7"/>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24E265" w14:textId="77777777" w:rsidR="00C47FD8" w:rsidRPr="00FF430B" w:rsidRDefault="00C47FD8" w:rsidP="00C47FD8">
      <w:pPr>
        <w:pStyle w:val="a7"/>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190E2DC3" w14:textId="77777777" w:rsidR="00C47FD8" w:rsidRDefault="00C47FD8" w:rsidP="00C47FD8">
      <w:pPr>
        <w:pStyle w:val="a7"/>
        <w:tabs>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FFE48FD" w14:textId="77777777" w:rsidR="00C47FD8" w:rsidRPr="00FF430B" w:rsidRDefault="00C47FD8" w:rsidP="00C47FD8">
      <w:pPr>
        <w:pStyle w:val="a7"/>
        <w:tabs>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942DFC2"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58F0B1D"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1BAA381F"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C37B5E8"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04A6B69" w14:textId="77777777" w:rsidR="00C47FD8" w:rsidRPr="00FF430B" w:rsidRDefault="00C47FD8" w:rsidP="00C47FD8">
      <w:pPr>
        <w:pStyle w:val="a7"/>
        <w:tabs>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0764CD" w14:textId="77777777" w:rsidR="00C47FD8" w:rsidRPr="00FF430B" w:rsidRDefault="00C47FD8" w:rsidP="00C47FD8">
      <w:pPr>
        <w:pStyle w:val="a7"/>
        <w:tabs>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0B2D527" w14:textId="77777777" w:rsidR="00C47FD8" w:rsidRPr="00FF430B" w:rsidRDefault="00C47FD8" w:rsidP="00C47FD8">
      <w:pPr>
        <w:pStyle w:val="a7"/>
        <w:tabs>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47A81A5A"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1707B8BA"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1E467CBB" w14:textId="77777777" w:rsidR="00C47FD8" w:rsidRPr="00FF430B" w:rsidRDefault="00C47FD8" w:rsidP="00C47FD8">
      <w:pPr>
        <w:pStyle w:val="a7"/>
        <w:tabs>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2BDE83"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5B04137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466CA2B0"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50AA1294"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7978D09"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7C0A60D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3533133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03760F43"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33439BB"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6597A435"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58366F7"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1D11BFD0"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4CF85D3D"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6F1DBC5B"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62CFEF09"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5E120F66"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75E5A1C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057D4F4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3358135E" w14:textId="77777777" w:rsidR="00C47FD8" w:rsidRPr="00FF430B" w:rsidRDefault="00C47FD8" w:rsidP="00C47FD8">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54EBC12F"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735EFF37"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1E71C456"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85EBB1"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65AF8D9C"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1AD88F3D"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00FBCA6A" w14:textId="77777777" w:rsidR="00C47FD8" w:rsidRPr="00FF430B" w:rsidRDefault="00C47FD8" w:rsidP="00C47FD8">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56910146" w14:textId="77777777" w:rsidR="00C47FD8" w:rsidRPr="00FF430B" w:rsidRDefault="00C47FD8" w:rsidP="00C47FD8">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13EAC030" w14:textId="77777777" w:rsidR="00C47FD8" w:rsidRPr="00FF430B" w:rsidRDefault="00C47FD8" w:rsidP="00C47FD8">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DBA3A4" w14:textId="77777777" w:rsidR="00C47FD8" w:rsidRPr="00FF430B" w:rsidRDefault="00C47FD8" w:rsidP="00C47FD8">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2198E2"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BF2C275"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1AF0BA"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2391CA77" w14:textId="77777777" w:rsidR="00C47FD8" w:rsidRPr="00FF430B" w:rsidRDefault="00C47FD8" w:rsidP="00C47FD8">
      <w:pPr>
        <w:tabs>
          <w:tab w:val="left" w:pos="-284"/>
          <w:tab w:val="left" w:pos="426"/>
          <w:tab w:val="left" w:pos="604"/>
        </w:tabs>
        <w:spacing w:after="120"/>
        <w:ind w:left="-284" w:firstLine="284"/>
        <w:jc w:val="both"/>
        <w:rPr>
          <w:lang w:val="ro-MD"/>
        </w:rPr>
      </w:pPr>
      <w:r w:rsidRPr="00FF430B">
        <w:rPr>
          <w:lang w:val="ro-MD"/>
        </w:rPr>
        <w:tab/>
      </w:r>
    </w:p>
    <w:p w14:paraId="2B11083B"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bookmarkStart w:id="25" w:name="_Toc392180151"/>
      <w:bookmarkStart w:id="26" w:name="_Toc449539041"/>
      <w:r w:rsidRPr="00FF430B">
        <w:rPr>
          <w:rFonts w:ascii="Times New Roman" w:eastAsia="Times New Roman" w:hAnsi="Times New Roman" w:cs="Times New Roman"/>
          <w:color w:val="auto"/>
          <w:lang w:val="ro-MD"/>
        </w:rPr>
        <w:t>Secţiunea a 3-a</w:t>
      </w:r>
    </w:p>
    <w:p w14:paraId="47758079" w14:textId="77777777" w:rsidR="00C47FD8" w:rsidRPr="00FF430B" w:rsidRDefault="00C47FD8" w:rsidP="00C47FD8">
      <w:pPr>
        <w:rPr>
          <w:lang w:val="ro-MD"/>
        </w:rPr>
      </w:pPr>
    </w:p>
    <w:bookmarkEnd w:id="25"/>
    <w:bookmarkEnd w:id="26"/>
    <w:p w14:paraId="01CE6EEA" w14:textId="77777777" w:rsidR="00C47FD8" w:rsidRPr="00FF430B" w:rsidRDefault="00C47FD8" w:rsidP="00C47FD8">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ro-MD"/>
        </w:rPr>
      </w:pPr>
      <w:r w:rsidRPr="00FF430B">
        <w:rPr>
          <w:rFonts w:ascii="Times New Roman" w:eastAsia="Times New Roman" w:hAnsi="Times New Roman" w:cs="Times New Roman"/>
          <w:color w:val="auto"/>
          <w:sz w:val="24"/>
          <w:szCs w:val="24"/>
          <w:lang w:val="ro-MD"/>
        </w:rPr>
        <w:t>Pregătirea/Elaborarea ofertelor</w:t>
      </w:r>
    </w:p>
    <w:p w14:paraId="6781A906" w14:textId="77777777" w:rsidR="00C47FD8" w:rsidRPr="00FF430B" w:rsidRDefault="00C47FD8" w:rsidP="00C47FD8">
      <w:pPr>
        <w:tabs>
          <w:tab w:val="left" w:pos="-284"/>
        </w:tabs>
        <w:ind w:left="-284" w:firstLine="284"/>
        <w:rPr>
          <w:lang w:val="ro-MD"/>
        </w:rPr>
      </w:pPr>
    </w:p>
    <w:p w14:paraId="743E36DA" w14:textId="77777777" w:rsidR="00C47FD8" w:rsidRPr="00FF430B" w:rsidRDefault="00C47FD8" w:rsidP="00C47FD8">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11CB3AB7" w14:textId="77777777" w:rsidR="00C47FD8" w:rsidRPr="00FF430B" w:rsidRDefault="00C47FD8" w:rsidP="00C47FD8">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3C983926" w14:textId="77777777" w:rsidR="00C47FD8" w:rsidRPr="00FF430B" w:rsidRDefault="00C47FD8" w:rsidP="00C47FD8">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36D54943" w14:textId="77777777" w:rsidR="00C47FD8" w:rsidRPr="00FF430B" w:rsidRDefault="00C47FD8" w:rsidP="00C47FD8">
      <w:pPr>
        <w:tabs>
          <w:tab w:val="left" w:pos="0"/>
          <w:tab w:val="left" w:pos="426"/>
          <w:tab w:val="left" w:pos="960"/>
        </w:tabs>
        <w:spacing w:after="120"/>
        <w:rPr>
          <w:lang w:val="ro-MD"/>
        </w:rPr>
      </w:pPr>
      <w:r w:rsidRPr="00FF430B">
        <w:rPr>
          <w:lang w:val="ro-MD"/>
        </w:rPr>
        <w:t>2) Propunerea financiară;</w:t>
      </w:r>
    </w:p>
    <w:p w14:paraId="2F685CBE" w14:textId="77777777" w:rsidR="00C47FD8" w:rsidRPr="00FF430B" w:rsidRDefault="00C47FD8" w:rsidP="00C47FD8">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51BAB0DA" w14:textId="77777777" w:rsidR="00C47FD8" w:rsidRPr="00FF430B" w:rsidRDefault="00C47FD8" w:rsidP="00C47FD8">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021F6E25" w14:textId="77777777" w:rsidR="00C47FD8" w:rsidRPr="00FF430B" w:rsidRDefault="00C47FD8" w:rsidP="00C47FD8">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AD137D8"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17580801"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737D11E" w14:textId="77777777" w:rsidR="00C47FD8" w:rsidRPr="00FF430B" w:rsidRDefault="00C47FD8" w:rsidP="00C47FD8">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235E306C"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 xml:space="preserve">5 și 7 corespunzător CPL.01.01-2012 sau alte metode elaborate și aprobate prin acte normative de către </w:t>
      </w:r>
      <w:r w:rsidRPr="00E26DCF">
        <w:rPr>
          <w:lang w:val="ro-MD"/>
        </w:rPr>
        <w:t>Ministerul Infrastructurii și Dezvoltării Regionale</w:t>
      </w:r>
      <w:r w:rsidRPr="00FF430B">
        <w:rPr>
          <w:lang w:val="ro-MD"/>
        </w:rPr>
        <w:t>),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6F746A1F"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0182960" w14:textId="77777777" w:rsidR="00C47FD8" w:rsidRPr="00FF430B" w:rsidRDefault="00C47FD8" w:rsidP="00C47FD8">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9F81EB8" w14:textId="77777777" w:rsidR="00C47FD8" w:rsidRPr="00FF430B" w:rsidRDefault="00C47FD8" w:rsidP="00C47FD8">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5EBF4053"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6A1394EE"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C455411"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5AB6CF57"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3D1B2B" w14:textId="77777777" w:rsidR="00C47FD8" w:rsidRPr="00FF430B" w:rsidRDefault="00C47FD8" w:rsidP="00C47FD8">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6D47FCF0" w14:textId="77777777" w:rsidR="00C47FD8" w:rsidRPr="00FF430B" w:rsidRDefault="00C47FD8" w:rsidP="00C47FD8">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DBF657D" w14:textId="77777777" w:rsidR="00C47FD8" w:rsidRPr="00FF430B" w:rsidRDefault="00C47FD8" w:rsidP="00C47FD8">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32A5789A" w14:textId="77777777" w:rsidR="00C47FD8" w:rsidRPr="00FF430B" w:rsidRDefault="00C47FD8" w:rsidP="00C47FD8">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11108018" w14:textId="77777777" w:rsidR="00C47FD8" w:rsidRPr="00FF430B" w:rsidRDefault="00C47FD8" w:rsidP="00C47FD8">
      <w:pPr>
        <w:tabs>
          <w:tab w:val="left" w:pos="-284"/>
        </w:tabs>
        <w:ind w:left="-284" w:firstLine="284"/>
        <w:jc w:val="center"/>
        <w:rPr>
          <w:b/>
          <w:sz w:val="26"/>
          <w:szCs w:val="26"/>
          <w:lang w:val="ro-MD"/>
        </w:rPr>
      </w:pPr>
    </w:p>
    <w:p w14:paraId="410ECB85" w14:textId="77777777" w:rsidR="00C47FD8" w:rsidRPr="00FF430B" w:rsidRDefault="00C47FD8" w:rsidP="00C47FD8">
      <w:pPr>
        <w:tabs>
          <w:tab w:val="left" w:pos="-284"/>
        </w:tabs>
        <w:ind w:left="-284" w:firstLine="284"/>
        <w:jc w:val="center"/>
        <w:rPr>
          <w:b/>
          <w:sz w:val="26"/>
          <w:szCs w:val="26"/>
          <w:lang w:val="ro-MD"/>
        </w:rPr>
      </w:pPr>
      <w:r w:rsidRPr="00FF430B">
        <w:rPr>
          <w:b/>
          <w:sz w:val="26"/>
          <w:szCs w:val="26"/>
          <w:lang w:val="ro-MD"/>
        </w:rPr>
        <w:t>Secţiunea a 4-a</w:t>
      </w:r>
    </w:p>
    <w:p w14:paraId="6FA28CFF" w14:textId="77777777" w:rsidR="00C47FD8" w:rsidRPr="00FF430B" w:rsidRDefault="00C47FD8" w:rsidP="00C47FD8">
      <w:pPr>
        <w:tabs>
          <w:tab w:val="left" w:pos="-284"/>
        </w:tabs>
        <w:ind w:left="-284" w:firstLine="284"/>
        <w:jc w:val="center"/>
        <w:rPr>
          <w:b/>
          <w:sz w:val="26"/>
          <w:szCs w:val="26"/>
          <w:lang w:val="ro-MD"/>
        </w:rPr>
      </w:pPr>
    </w:p>
    <w:p w14:paraId="4A08111E" w14:textId="77777777" w:rsidR="00C47FD8" w:rsidRPr="00FF430B" w:rsidRDefault="00C47FD8" w:rsidP="00C47FD8">
      <w:pPr>
        <w:tabs>
          <w:tab w:val="left" w:pos="-284"/>
        </w:tabs>
        <w:ind w:left="-284" w:firstLine="284"/>
        <w:jc w:val="center"/>
        <w:rPr>
          <w:b/>
          <w:lang w:val="ro-MD"/>
        </w:rPr>
      </w:pPr>
      <w:r w:rsidRPr="00FF430B">
        <w:rPr>
          <w:b/>
          <w:lang w:val="ro-MD"/>
        </w:rPr>
        <w:t>Depunerea și deschiderea ofertelor</w:t>
      </w:r>
    </w:p>
    <w:p w14:paraId="328576C1" w14:textId="77777777" w:rsidR="00C47FD8" w:rsidRPr="00FF430B" w:rsidRDefault="00C47FD8" w:rsidP="00C47FD8">
      <w:pPr>
        <w:tabs>
          <w:tab w:val="left" w:pos="-284"/>
        </w:tabs>
        <w:ind w:left="-284" w:firstLine="284"/>
        <w:jc w:val="center"/>
        <w:rPr>
          <w:b/>
          <w:lang w:val="ro-MD"/>
        </w:rPr>
      </w:pPr>
    </w:p>
    <w:p w14:paraId="45298F32" w14:textId="77777777" w:rsidR="00C47FD8" w:rsidRPr="00FF430B" w:rsidRDefault="00C47FD8" w:rsidP="00C47FD8">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66675D22"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66CD7BD"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9D4733"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04C14BB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068188D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326A604A"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5FCD0B9"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3EE01AE1" w14:textId="77777777" w:rsidR="00C47FD8" w:rsidRPr="00FF430B" w:rsidRDefault="00C47FD8" w:rsidP="00C47FD8">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6740321" w14:textId="77777777" w:rsidR="00C47FD8" w:rsidRPr="00FF430B" w:rsidRDefault="00C47FD8" w:rsidP="00C47FD8">
      <w:pPr>
        <w:tabs>
          <w:tab w:val="left" w:pos="-284"/>
          <w:tab w:val="left" w:pos="960"/>
        </w:tabs>
        <w:ind w:left="-284" w:firstLine="284"/>
        <w:jc w:val="both"/>
        <w:rPr>
          <w:lang w:val="ro-MD"/>
        </w:rPr>
      </w:pPr>
    </w:p>
    <w:p w14:paraId="1BA8D737" w14:textId="77777777" w:rsidR="00C47FD8" w:rsidRPr="00FF430B" w:rsidRDefault="00C47FD8" w:rsidP="00C47FD8">
      <w:pPr>
        <w:tabs>
          <w:tab w:val="left" w:pos="-284"/>
          <w:tab w:val="left" w:pos="960"/>
        </w:tabs>
        <w:ind w:left="-284" w:firstLine="284"/>
        <w:jc w:val="both"/>
        <w:rPr>
          <w:lang w:val="ro-MD"/>
        </w:rPr>
      </w:pPr>
    </w:p>
    <w:p w14:paraId="375524BC" w14:textId="77777777" w:rsidR="00C47FD8" w:rsidRPr="00FF430B" w:rsidRDefault="00C47FD8" w:rsidP="00C47FD8">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586F0C46" w14:textId="77777777" w:rsidR="00C47FD8" w:rsidRPr="00FF430B" w:rsidRDefault="00C47FD8" w:rsidP="00C47FD8">
      <w:pPr>
        <w:tabs>
          <w:tab w:val="left" w:pos="-284"/>
          <w:tab w:val="left" w:pos="284"/>
          <w:tab w:val="left" w:pos="604"/>
          <w:tab w:val="left" w:pos="1134"/>
        </w:tabs>
        <w:ind w:left="-284" w:firstLine="284"/>
        <w:jc w:val="center"/>
        <w:rPr>
          <w:rFonts w:eastAsiaTheme="majorEastAsia"/>
          <w:b/>
          <w:bCs/>
          <w:lang w:val="ro-MD"/>
        </w:rPr>
      </w:pPr>
    </w:p>
    <w:p w14:paraId="3736BA50" w14:textId="77777777" w:rsidR="00C47FD8" w:rsidRPr="00FF430B" w:rsidRDefault="00C47FD8" w:rsidP="00C47FD8">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9966395" w14:textId="77777777" w:rsidR="00C47FD8" w:rsidRPr="00FF430B" w:rsidRDefault="00C47FD8" w:rsidP="00C47FD8">
      <w:pPr>
        <w:tabs>
          <w:tab w:val="left" w:pos="-284"/>
          <w:tab w:val="left" w:pos="604"/>
          <w:tab w:val="left" w:pos="1134"/>
        </w:tabs>
        <w:ind w:left="-284" w:firstLine="284"/>
        <w:jc w:val="center"/>
        <w:rPr>
          <w:rFonts w:eastAsiaTheme="majorEastAsia"/>
          <w:b/>
          <w:bCs/>
          <w:lang w:val="ro-MD"/>
        </w:rPr>
      </w:pPr>
    </w:p>
    <w:p w14:paraId="297720C6"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5A31170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284C81B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1A192917"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24A2881"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0200ABD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ECD1BD0"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DB0EA0F" w14:textId="77777777" w:rsidR="00C47FD8" w:rsidRPr="00FF430B" w:rsidRDefault="00C47FD8" w:rsidP="00C47FD8">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71016C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F473F50"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4B54CA89"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0EEAC7E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002E1F8"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69A3E220"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4F26C934"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E01B918"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43268218"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759AB49"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60CDDD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36A6940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F88FEF3" w14:textId="77777777" w:rsidR="00C47FD8" w:rsidRPr="00FF430B" w:rsidRDefault="00C47FD8" w:rsidP="00C47FD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35A96B2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F8147FB"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DB34F95"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300FA72"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794AFCC"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E28EA6B" w14:textId="77777777" w:rsidR="00C47FD8" w:rsidRPr="00FF430B" w:rsidRDefault="00C47FD8" w:rsidP="00C47FD8">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2B5E562" w14:textId="77777777" w:rsidR="00C47FD8" w:rsidRPr="00FF430B" w:rsidRDefault="00C47FD8" w:rsidP="00C47FD8">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572DCAA0"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2C336CB"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6619B4FA" w14:textId="77777777" w:rsidR="00C47FD8" w:rsidRPr="00FF430B" w:rsidRDefault="00C47FD8" w:rsidP="00C47FD8">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340D39C" w14:textId="77777777" w:rsidR="00C47FD8" w:rsidRPr="00FF430B" w:rsidRDefault="00C47FD8" w:rsidP="00C47FD8">
      <w:pPr>
        <w:tabs>
          <w:tab w:val="left" w:pos="-284"/>
          <w:tab w:val="left" w:pos="462"/>
          <w:tab w:val="left" w:pos="1134"/>
        </w:tabs>
        <w:spacing w:after="120"/>
        <w:ind w:left="-284" w:firstLine="284"/>
        <w:jc w:val="both"/>
        <w:rPr>
          <w:lang w:val="ro-MD"/>
        </w:rPr>
      </w:pPr>
    </w:p>
    <w:p w14:paraId="6902B3A7" w14:textId="77777777" w:rsidR="00C47FD8" w:rsidRPr="00FF430B" w:rsidRDefault="00C47FD8" w:rsidP="00C47FD8">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27B2FF6A" w14:textId="77777777" w:rsidR="00C47FD8" w:rsidRPr="00FF430B" w:rsidRDefault="00C47FD8" w:rsidP="00C47FD8">
      <w:pPr>
        <w:tabs>
          <w:tab w:val="left" w:pos="-284"/>
        </w:tabs>
        <w:ind w:left="-284" w:firstLine="284"/>
        <w:jc w:val="center"/>
        <w:rPr>
          <w:rFonts w:eastAsiaTheme="majorEastAsia"/>
          <w:b/>
          <w:bCs/>
          <w:sz w:val="26"/>
          <w:szCs w:val="26"/>
          <w:lang w:val="ro-MD"/>
        </w:rPr>
      </w:pPr>
    </w:p>
    <w:p w14:paraId="18FD45A6" w14:textId="77777777" w:rsidR="00C47FD8" w:rsidRPr="00FF430B" w:rsidRDefault="00C47FD8" w:rsidP="00C47FD8">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4765B75D" w14:textId="77777777" w:rsidR="00C47FD8" w:rsidRPr="00FF430B" w:rsidRDefault="00C47FD8" w:rsidP="00C47FD8">
      <w:pPr>
        <w:tabs>
          <w:tab w:val="left" w:pos="-284"/>
        </w:tabs>
        <w:ind w:left="-284" w:firstLine="284"/>
        <w:jc w:val="center"/>
        <w:rPr>
          <w:lang w:val="ro-MD"/>
        </w:rPr>
      </w:pPr>
    </w:p>
    <w:p w14:paraId="24383E42"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1CB92ACB"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6AB65CC" w14:textId="77777777" w:rsidR="00C47FD8" w:rsidRPr="00FF430B" w:rsidRDefault="00C47FD8" w:rsidP="00C47FD8">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86CF17D"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7932F6" w14:textId="77777777" w:rsidR="00C47FD8" w:rsidRPr="00FF430B" w:rsidRDefault="00C47FD8" w:rsidP="00C47FD8">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r>
        <w:rPr>
          <w:bCs/>
          <w:noProof w:val="0"/>
          <w:color w:val="000000" w:themeColor="text1"/>
          <w:lang w:val="ro-MD" w:eastAsia="it-IT"/>
        </w:rPr>
        <w:t xml:space="preserve"> </w:t>
      </w:r>
      <w:r w:rsidRPr="00F505C8">
        <w:rPr>
          <w:bCs/>
          <w:noProof w:val="0"/>
          <w:color w:val="000000" w:themeColor="text1"/>
          <w:lang w:val="ro-MD" w:eastAsia="it-IT"/>
        </w:rPr>
        <w:t>și Codul urbanismului și construcțiilor al Republicii Moldova nr. 434/2023</w:t>
      </w:r>
      <w:r w:rsidRPr="00FF430B">
        <w:rPr>
          <w:bCs/>
          <w:noProof w:val="0"/>
          <w:color w:val="000000" w:themeColor="text1"/>
          <w:lang w:val="ro-MD" w:eastAsia="it-IT"/>
        </w:rPr>
        <w:t>.</w:t>
      </w:r>
    </w:p>
    <w:p w14:paraId="72A4C63B" w14:textId="77777777" w:rsidR="00C47FD8" w:rsidRPr="00FF430B" w:rsidRDefault="00C47FD8" w:rsidP="00C47FD8">
      <w:pPr>
        <w:pStyle w:val="af8"/>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3655AE7C" w14:textId="77777777" w:rsidR="00C47FD8" w:rsidRPr="00FF430B" w:rsidRDefault="00C47FD8" w:rsidP="00C47FD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0139800" w14:textId="77777777" w:rsidR="00C47FD8" w:rsidRPr="00FF430B" w:rsidRDefault="00C47FD8" w:rsidP="00C47FD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5ABB0061" w14:textId="77777777" w:rsidR="00C47FD8" w:rsidRPr="00FF430B" w:rsidRDefault="00C47FD8" w:rsidP="00C47FD8">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530A74E9"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333E928" w14:textId="77777777" w:rsidR="00C47FD8" w:rsidRPr="00FF430B" w:rsidRDefault="00C47FD8" w:rsidP="00C47FD8">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09848D8F" w14:textId="77777777" w:rsidR="00C47FD8" w:rsidRPr="00FF430B" w:rsidRDefault="00C47FD8" w:rsidP="00C47FD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D375B40"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FB477DA"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9669241"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F0599F6"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64F03DBE"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6F7D97E2"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4038AE97"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8EA980" w14:textId="77777777" w:rsidR="00C47FD8" w:rsidRPr="00FF430B" w:rsidRDefault="00C47FD8" w:rsidP="00C47FD8">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51097AC0" w14:textId="77777777" w:rsidR="00C47FD8" w:rsidRPr="00FF430B" w:rsidRDefault="00C47FD8" w:rsidP="00C47FD8">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73B6FD20" w14:textId="77777777" w:rsidR="00C47FD8" w:rsidRDefault="00C47FD8" w:rsidP="00C47FD8">
      <w:pPr>
        <w:spacing w:after="160" w:line="259" w:lineRule="auto"/>
        <w:rPr>
          <w:noProof w:val="0"/>
          <w:lang w:val="ro-MD"/>
        </w:rPr>
      </w:pPr>
      <w:r>
        <w:rPr>
          <w:noProof w:val="0"/>
          <w:lang w:val="ro-MD"/>
        </w:rPr>
        <w:br w:type="page"/>
      </w:r>
    </w:p>
    <w:p w14:paraId="4E19AB9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w:t>
      </w:r>
    </w:p>
    <w:p w14:paraId="49D96A98" w14:textId="77777777" w:rsidR="00C47FD8" w:rsidRPr="00FF430B" w:rsidRDefault="00C47FD8" w:rsidP="00C47FD8">
      <w:pPr>
        <w:jc w:val="right"/>
        <w:rPr>
          <w:noProof w:val="0"/>
          <w:lang w:val="ro-MD"/>
        </w:rPr>
      </w:pPr>
      <w:r w:rsidRPr="00FF430B">
        <w:rPr>
          <w:noProof w:val="0"/>
          <w:lang w:val="ro-MD"/>
        </w:rPr>
        <w:t>la Documentația standard nr._____</w:t>
      </w:r>
    </w:p>
    <w:p w14:paraId="34DB2AC7" w14:textId="77777777" w:rsidR="00C47FD8" w:rsidRPr="00FF430B" w:rsidRDefault="00C47FD8" w:rsidP="00C47FD8">
      <w:pPr>
        <w:jc w:val="right"/>
        <w:rPr>
          <w:noProof w:val="0"/>
          <w:lang w:val="ro-MD"/>
        </w:rPr>
      </w:pPr>
      <w:r w:rsidRPr="00FF430B">
        <w:rPr>
          <w:noProof w:val="0"/>
          <w:lang w:val="ro-MD"/>
        </w:rPr>
        <w:t>din “____” ________ 20___</w:t>
      </w:r>
    </w:p>
    <w:p w14:paraId="5704DACD"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p>
    <w:p w14:paraId="704AC163"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p>
    <w:p w14:paraId="7EE9E7C6" w14:textId="77777777" w:rsidR="00C47FD8" w:rsidRPr="00FF430B" w:rsidRDefault="00C47FD8" w:rsidP="00C47FD8">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6E6D9E06" w14:textId="77777777" w:rsidR="00C47FD8" w:rsidRPr="00FF430B" w:rsidRDefault="00C47FD8" w:rsidP="00C47FD8">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7E543932" w14:textId="77777777" w:rsidR="00C47FD8" w:rsidRPr="00FF430B" w:rsidRDefault="00C47FD8" w:rsidP="00C47F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47FD8" w:rsidRPr="00EC30C2" w14:paraId="583E5F5E" w14:textId="77777777" w:rsidTr="00485125">
        <w:tc>
          <w:tcPr>
            <w:tcW w:w="5949" w:type="dxa"/>
            <w:shd w:val="clear" w:color="auto" w:fill="F2F2F2"/>
          </w:tcPr>
          <w:p w14:paraId="00233E76"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31FDBC1" w14:textId="77777777" w:rsidR="00C47FD8" w:rsidRPr="00FF430B" w:rsidRDefault="00C47FD8" w:rsidP="00485125">
            <w:pPr>
              <w:spacing w:line="276" w:lineRule="auto"/>
              <w:jc w:val="both"/>
              <w:rPr>
                <w:rFonts w:eastAsia="Calibri"/>
                <w:noProof w:val="0"/>
                <w:lang w:val="ro-MD"/>
              </w:rPr>
            </w:pPr>
          </w:p>
        </w:tc>
      </w:tr>
      <w:tr w:rsidR="00C47FD8" w:rsidRPr="00EC30C2" w14:paraId="361E7B8F" w14:textId="77777777" w:rsidTr="00485125">
        <w:tc>
          <w:tcPr>
            <w:tcW w:w="5949" w:type="dxa"/>
            <w:shd w:val="clear" w:color="auto" w:fill="F2F2F2"/>
          </w:tcPr>
          <w:p w14:paraId="6BDD82B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IDNO</w:t>
            </w:r>
          </w:p>
        </w:tc>
        <w:tc>
          <w:tcPr>
            <w:tcW w:w="3969" w:type="dxa"/>
          </w:tcPr>
          <w:p w14:paraId="2BECCA6D" w14:textId="77777777" w:rsidR="00C47FD8" w:rsidRPr="00FF430B" w:rsidRDefault="00C47FD8" w:rsidP="00485125">
            <w:pPr>
              <w:spacing w:line="276" w:lineRule="auto"/>
              <w:jc w:val="both"/>
              <w:rPr>
                <w:rFonts w:eastAsia="Calibri"/>
                <w:noProof w:val="0"/>
                <w:lang w:val="ro-MD"/>
              </w:rPr>
            </w:pPr>
          </w:p>
        </w:tc>
      </w:tr>
      <w:tr w:rsidR="00C47FD8" w:rsidRPr="00EC30C2" w14:paraId="22AA1795" w14:textId="77777777" w:rsidTr="00485125">
        <w:tc>
          <w:tcPr>
            <w:tcW w:w="5949" w:type="dxa"/>
            <w:shd w:val="clear" w:color="auto" w:fill="F2F2F2"/>
          </w:tcPr>
          <w:p w14:paraId="4A76ED1F"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w:t>
            </w:r>
          </w:p>
        </w:tc>
        <w:tc>
          <w:tcPr>
            <w:tcW w:w="3969" w:type="dxa"/>
          </w:tcPr>
          <w:p w14:paraId="4F73A5BD" w14:textId="77777777" w:rsidR="00C47FD8" w:rsidRPr="00FF430B" w:rsidRDefault="00C47FD8" w:rsidP="00485125">
            <w:pPr>
              <w:spacing w:line="276" w:lineRule="auto"/>
              <w:jc w:val="both"/>
              <w:rPr>
                <w:rFonts w:eastAsia="Calibri"/>
                <w:noProof w:val="0"/>
                <w:lang w:val="ro-MD"/>
              </w:rPr>
            </w:pPr>
          </w:p>
        </w:tc>
      </w:tr>
      <w:tr w:rsidR="00C47FD8" w:rsidRPr="00EC30C2" w14:paraId="367F0F3B" w14:textId="77777777" w:rsidTr="00485125">
        <w:tc>
          <w:tcPr>
            <w:tcW w:w="5949" w:type="dxa"/>
            <w:shd w:val="clear" w:color="auto" w:fill="F2F2F2"/>
          </w:tcPr>
          <w:p w14:paraId="72577363"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1FF28904" w14:textId="77777777" w:rsidR="00C47FD8" w:rsidRPr="00FF430B" w:rsidRDefault="00C47FD8" w:rsidP="00485125">
            <w:pPr>
              <w:spacing w:line="276" w:lineRule="auto"/>
              <w:jc w:val="both"/>
              <w:rPr>
                <w:rFonts w:eastAsia="Calibri"/>
                <w:noProof w:val="0"/>
                <w:lang w:val="ro-MD"/>
              </w:rPr>
            </w:pPr>
          </w:p>
        </w:tc>
      </w:tr>
      <w:tr w:rsidR="00C47FD8" w:rsidRPr="00EC30C2" w14:paraId="25193DF3" w14:textId="77777777" w:rsidTr="00485125">
        <w:tc>
          <w:tcPr>
            <w:tcW w:w="5949" w:type="dxa"/>
            <w:shd w:val="clear" w:color="auto" w:fill="F2F2F2"/>
          </w:tcPr>
          <w:p w14:paraId="43782DCA"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748172AD" w14:textId="77777777" w:rsidR="00C47FD8" w:rsidRPr="00FF430B" w:rsidRDefault="00C47FD8" w:rsidP="00485125">
            <w:pPr>
              <w:spacing w:line="276" w:lineRule="auto"/>
              <w:jc w:val="both"/>
              <w:rPr>
                <w:rFonts w:eastAsia="Calibri"/>
                <w:noProof w:val="0"/>
                <w:lang w:val="ro-MD"/>
              </w:rPr>
            </w:pPr>
          </w:p>
        </w:tc>
      </w:tr>
      <w:tr w:rsidR="00C47FD8" w:rsidRPr="00EC30C2" w14:paraId="668822ED" w14:textId="77777777" w:rsidTr="00485125">
        <w:tc>
          <w:tcPr>
            <w:tcW w:w="5949" w:type="dxa"/>
            <w:shd w:val="clear" w:color="auto" w:fill="F2F2F2"/>
          </w:tcPr>
          <w:p w14:paraId="546A6AB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118CEDB6" w14:textId="77777777" w:rsidR="00C47FD8" w:rsidRPr="00FF430B" w:rsidRDefault="00C47FD8" w:rsidP="00485125">
            <w:pPr>
              <w:spacing w:line="276" w:lineRule="auto"/>
              <w:jc w:val="both"/>
              <w:rPr>
                <w:rFonts w:eastAsia="Calibri"/>
                <w:noProof w:val="0"/>
                <w:lang w:val="ro-MD"/>
              </w:rPr>
            </w:pPr>
          </w:p>
        </w:tc>
      </w:tr>
      <w:tr w:rsidR="00C47FD8" w:rsidRPr="00EC30C2" w14:paraId="67A0A4C5" w14:textId="77777777" w:rsidTr="00485125">
        <w:tc>
          <w:tcPr>
            <w:tcW w:w="5949" w:type="dxa"/>
            <w:shd w:val="clear" w:color="auto" w:fill="F2F2F2"/>
          </w:tcPr>
          <w:p w14:paraId="0FB0C6B3"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BC38A63" w14:textId="77777777" w:rsidR="00C47FD8" w:rsidRPr="00FF430B" w:rsidRDefault="00C47FD8" w:rsidP="00485125">
            <w:pPr>
              <w:spacing w:line="276" w:lineRule="auto"/>
              <w:jc w:val="both"/>
              <w:rPr>
                <w:rFonts w:eastAsia="Calibri"/>
                <w:noProof w:val="0"/>
                <w:lang w:val="ro-MD"/>
              </w:rPr>
            </w:pPr>
          </w:p>
        </w:tc>
      </w:tr>
      <w:tr w:rsidR="00C47FD8" w:rsidRPr="00EC30C2" w14:paraId="502FDD1C" w14:textId="77777777" w:rsidTr="00485125">
        <w:tc>
          <w:tcPr>
            <w:tcW w:w="5949" w:type="dxa"/>
            <w:shd w:val="clear" w:color="auto" w:fill="F2F2F2"/>
          </w:tcPr>
          <w:p w14:paraId="18DE0B3C"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1961C555" w14:textId="77777777" w:rsidR="00C47FD8" w:rsidRPr="00FF430B" w:rsidRDefault="00C47FD8" w:rsidP="00485125">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56DBFAC3" w14:textId="77777777" w:rsidR="00C47FD8" w:rsidRPr="00FF430B" w:rsidRDefault="00C47FD8" w:rsidP="00485125">
            <w:pPr>
              <w:spacing w:line="276" w:lineRule="auto"/>
              <w:jc w:val="both"/>
              <w:rPr>
                <w:rFonts w:eastAsia="Calibri"/>
                <w:noProof w:val="0"/>
                <w:lang w:val="ro-MD"/>
              </w:rPr>
            </w:pPr>
          </w:p>
        </w:tc>
      </w:tr>
      <w:tr w:rsidR="00C47FD8" w:rsidRPr="00EC30C2" w14:paraId="7BBB0A7B" w14:textId="77777777" w:rsidTr="00485125">
        <w:tc>
          <w:tcPr>
            <w:tcW w:w="5949" w:type="dxa"/>
            <w:shd w:val="clear" w:color="auto" w:fill="F2F2F2"/>
          </w:tcPr>
          <w:p w14:paraId="574265F2"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294DC889" w14:textId="77777777" w:rsidR="00C47FD8" w:rsidRPr="00FF430B" w:rsidRDefault="00C47FD8" w:rsidP="00485125">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812FE85" w14:textId="77777777" w:rsidR="00C47FD8" w:rsidRPr="00FF430B" w:rsidRDefault="00C47FD8" w:rsidP="00485125">
            <w:pPr>
              <w:spacing w:line="276" w:lineRule="auto"/>
              <w:jc w:val="both"/>
              <w:rPr>
                <w:rFonts w:eastAsia="Calibri"/>
                <w:noProof w:val="0"/>
                <w:lang w:val="ro-MD"/>
              </w:rPr>
            </w:pPr>
          </w:p>
        </w:tc>
      </w:tr>
    </w:tbl>
    <w:p w14:paraId="518E0C8A" w14:textId="77777777" w:rsidR="00C47FD8" w:rsidRPr="00FF430B" w:rsidRDefault="00C47FD8" w:rsidP="00C47F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7FD8" w:rsidRPr="00EC30C2" w14:paraId="27D52FA5" w14:textId="77777777" w:rsidTr="0048512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183EDB6"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434851"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3A262A"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6D6F1D3"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F07F9F3"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0CD85D"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47FD8" w:rsidRPr="00EC30C2" w14:paraId="7EFCD1FC" w14:textId="77777777" w:rsidTr="0048512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89187D6"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4214EDBD" w14:textId="77777777" w:rsidR="00C47FD8" w:rsidRPr="00FF430B" w:rsidRDefault="00C47FD8" w:rsidP="0048512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7F15310"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00C59C4" w14:textId="77777777" w:rsidR="00C47FD8" w:rsidRPr="00FF430B" w:rsidRDefault="00C47FD8" w:rsidP="00485125">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4DC7C96" w14:textId="77777777" w:rsidR="00C47FD8" w:rsidRPr="00FF430B" w:rsidRDefault="00C47FD8" w:rsidP="00485125">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9A44BCE" w14:textId="77777777" w:rsidR="00C47FD8" w:rsidRPr="00FF430B" w:rsidRDefault="00C47FD8" w:rsidP="00485125">
            <w:pPr>
              <w:spacing w:line="276" w:lineRule="auto"/>
              <w:jc w:val="center"/>
              <w:rPr>
                <w:rFonts w:eastAsia="Calibri"/>
                <w:noProof w:val="0"/>
                <w:lang w:val="ro-MD"/>
              </w:rPr>
            </w:pPr>
          </w:p>
        </w:tc>
      </w:tr>
      <w:tr w:rsidR="00C47FD8" w:rsidRPr="00EC30C2" w14:paraId="2D386BA6" w14:textId="77777777" w:rsidTr="0048512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109A92"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4C06ADC7" w14:textId="77777777" w:rsidR="00C47FD8" w:rsidRPr="00FF430B" w:rsidRDefault="00C47FD8" w:rsidP="0048512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74583DC" w14:textId="77777777" w:rsidR="00C47FD8" w:rsidRPr="00FF430B" w:rsidRDefault="00C47FD8" w:rsidP="00485125">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0E05D3A" w14:textId="77777777" w:rsidR="00C47FD8" w:rsidRPr="00FF430B" w:rsidRDefault="00C47FD8" w:rsidP="00485125">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A65266E" w14:textId="77777777" w:rsidR="00C47FD8" w:rsidRPr="00FF430B" w:rsidRDefault="00C47FD8" w:rsidP="00485125">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58011D1" w14:textId="77777777" w:rsidR="00C47FD8" w:rsidRPr="00FF430B" w:rsidRDefault="00C47FD8" w:rsidP="00485125">
            <w:pPr>
              <w:spacing w:line="276" w:lineRule="auto"/>
              <w:jc w:val="center"/>
              <w:rPr>
                <w:rFonts w:eastAsia="Calibri"/>
                <w:noProof w:val="0"/>
                <w:lang w:val="ro-MD"/>
              </w:rPr>
            </w:pPr>
          </w:p>
        </w:tc>
      </w:tr>
    </w:tbl>
    <w:p w14:paraId="68868848" w14:textId="77777777" w:rsidR="00C47FD8" w:rsidRPr="00FF430B" w:rsidRDefault="00C47FD8" w:rsidP="00C47F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C47FD8" w:rsidRPr="00EC30C2" w14:paraId="7997EEE1" w14:textId="77777777" w:rsidTr="00485125">
        <w:tc>
          <w:tcPr>
            <w:tcW w:w="5954" w:type="dxa"/>
            <w:shd w:val="clear" w:color="auto" w:fill="F2F2F2"/>
          </w:tcPr>
          <w:p w14:paraId="0C272F37"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4B0A86"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17DFA3B4"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7965BE12" w14:textId="77777777" w:rsidTr="00485125">
        <w:tc>
          <w:tcPr>
            <w:tcW w:w="5954" w:type="dxa"/>
            <w:shd w:val="clear" w:color="auto" w:fill="F2F2F2"/>
          </w:tcPr>
          <w:p w14:paraId="54B41A4F"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1C622A2F"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7CF90C9C"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47D76632" w14:textId="77777777" w:rsidTr="00485125">
        <w:tc>
          <w:tcPr>
            <w:tcW w:w="5954" w:type="dxa"/>
            <w:shd w:val="clear" w:color="auto" w:fill="F2F2F2"/>
          </w:tcPr>
          <w:p w14:paraId="4F39AD0D"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72B0B6F1" w14:textId="77777777" w:rsidR="00C47FD8" w:rsidRPr="00FF430B" w:rsidRDefault="00C47FD8" w:rsidP="00485125">
            <w:pPr>
              <w:spacing w:line="276" w:lineRule="auto"/>
              <w:contextualSpacing/>
              <w:jc w:val="both"/>
              <w:rPr>
                <w:rFonts w:eastAsia="Calibri"/>
                <w:noProof w:val="0"/>
                <w:sz w:val="20"/>
                <w:szCs w:val="20"/>
                <w:lang w:val="ro-MD"/>
              </w:rPr>
            </w:pPr>
          </w:p>
          <w:p w14:paraId="006738FC" w14:textId="77777777" w:rsidR="00C47FD8" w:rsidRPr="00FF430B" w:rsidRDefault="00C47FD8" w:rsidP="00485125">
            <w:pPr>
              <w:spacing w:line="276" w:lineRule="auto"/>
              <w:contextualSpacing/>
              <w:jc w:val="both"/>
              <w:rPr>
                <w:rFonts w:eastAsia="Calibri"/>
                <w:noProof w:val="0"/>
                <w:lang w:val="ro-MD"/>
              </w:rPr>
            </w:pPr>
          </w:p>
          <w:p w14:paraId="1301D1B9" w14:textId="77777777" w:rsidR="00C47FD8" w:rsidRPr="00FF430B" w:rsidRDefault="00C47FD8" w:rsidP="00485125">
            <w:pPr>
              <w:spacing w:line="276" w:lineRule="auto"/>
              <w:contextualSpacing/>
              <w:jc w:val="both"/>
              <w:rPr>
                <w:rFonts w:eastAsia="Calibri"/>
                <w:noProof w:val="0"/>
                <w:lang w:val="ro-MD"/>
              </w:rPr>
            </w:pPr>
          </w:p>
        </w:tc>
      </w:tr>
    </w:tbl>
    <w:p w14:paraId="2D787905" w14:textId="77777777" w:rsidR="00C47FD8" w:rsidRDefault="00C47FD8" w:rsidP="00C47FD8">
      <w:pPr>
        <w:spacing w:before="240" w:after="160" w:line="276" w:lineRule="auto"/>
        <w:ind w:left="1080"/>
        <w:jc w:val="both"/>
        <w:rPr>
          <w:rFonts w:eastAsia="Calibri"/>
          <w:b/>
          <w:noProof w:val="0"/>
          <w:lang w:val="ro-MD"/>
        </w:rPr>
      </w:pPr>
    </w:p>
    <w:p w14:paraId="01C76D3E" w14:textId="77777777" w:rsidR="00C47FD8" w:rsidRPr="00FF430B" w:rsidRDefault="00C47FD8" w:rsidP="00C47F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47FD8" w:rsidRPr="00EC30C2" w14:paraId="7C0AA172" w14:textId="77777777" w:rsidTr="00485125">
        <w:tc>
          <w:tcPr>
            <w:tcW w:w="5812" w:type="dxa"/>
            <w:shd w:val="clear" w:color="auto" w:fill="F2F2F2"/>
          </w:tcPr>
          <w:p w14:paraId="5AB68E6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28811B8C" w14:textId="77777777" w:rsidR="00C47FD8" w:rsidRPr="00FF430B" w:rsidRDefault="00C47FD8" w:rsidP="00485125">
            <w:pPr>
              <w:spacing w:line="276" w:lineRule="auto"/>
              <w:contextualSpacing/>
              <w:jc w:val="both"/>
              <w:rPr>
                <w:rFonts w:eastAsia="Calibri"/>
                <w:noProof w:val="0"/>
                <w:lang w:val="ro-MD"/>
              </w:rPr>
            </w:pPr>
          </w:p>
        </w:tc>
      </w:tr>
      <w:tr w:rsidR="00C47FD8" w:rsidRPr="00EC30C2" w14:paraId="7DE7BBC3" w14:textId="77777777" w:rsidTr="00485125">
        <w:tc>
          <w:tcPr>
            <w:tcW w:w="5812" w:type="dxa"/>
            <w:shd w:val="clear" w:color="auto" w:fill="F2F2F2"/>
          </w:tcPr>
          <w:p w14:paraId="3EE09F94"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4A56D2B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Acord-cadru □</w:t>
            </w:r>
          </w:p>
          <w:p w14:paraId="7FDDE002"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C47FD8" w:rsidRPr="00EC30C2" w14:paraId="109EBC77" w14:textId="77777777" w:rsidTr="00485125">
        <w:tc>
          <w:tcPr>
            <w:tcW w:w="5812" w:type="dxa"/>
            <w:shd w:val="clear" w:color="auto" w:fill="F2F2F2"/>
          </w:tcPr>
          <w:p w14:paraId="3E1B1E9A" w14:textId="77777777" w:rsidR="00C47FD8" w:rsidRPr="00FF430B" w:rsidRDefault="00C47FD8" w:rsidP="00485125">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3171D00A" w14:textId="77777777" w:rsidR="00C47FD8" w:rsidRPr="00FF430B" w:rsidRDefault="00C47FD8" w:rsidP="00485125">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7646DE2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Nu □</w:t>
            </w:r>
          </w:p>
          <w:p w14:paraId="17C58C29" w14:textId="77777777" w:rsidR="00C47FD8" w:rsidRPr="00FF430B" w:rsidRDefault="00C47FD8" w:rsidP="00485125">
            <w:pPr>
              <w:spacing w:line="276" w:lineRule="auto"/>
              <w:contextualSpacing/>
              <w:jc w:val="both"/>
              <w:rPr>
                <w:rFonts w:eastAsia="Calibri"/>
                <w:noProof w:val="0"/>
                <w:lang w:val="ro-MD"/>
              </w:rPr>
            </w:pPr>
            <w:r w:rsidRPr="00FF430B">
              <w:rPr>
                <w:rFonts w:eastAsia="Calibri"/>
                <w:noProof w:val="0"/>
                <w:lang w:val="ro-MD"/>
              </w:rPr>
              <w:t>Da □</w:t>
            </w:r>
          </w:p>
        </w:tc>
      </w:tr>
      <w:tr w:rsidR="00C47FD8" w:rsidRPr="00EC30C2" w14:paraId="60F52C0B" w14:textId="77777777" w:rsidTr="00485125">
        <w:tc>
          <w:tcPr>
            <w:tcW w:w="5812" w:type="dxa"/>
            <w:shd w:val="clear" w:color="auto" w:fill="F2F2F2"/>
          </w:tcPr>
          <w:p w14:paraId="34B0E438"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012FFAA9" w14:textId="77777777" w:rsidR="00C47FD8" w:rsidRPr="00FF430B" w:rsidRDefault="00C47FD8" w:rsidP="00485125">
            <w:pPr>
              <w:spacing w:line="276" w:lineRule="auto"/>
              <w:contextualSpacing/>
              <w:jc w:val="both"/>
              <w:rPr>
                <w:noProof w:val="0"/>
                <w:lang w:val="ro-MD" w:eastAsia="zh-CN"/>
              </w:rPr>
            </w:pPr>
          </w:p>
        </w:tc>
        <w:tc>
          <w:tcPr>
            <w:tcW w:w="4111" w:type="dxa"/>
          </w:tcPr>
          <w:p w14:paraId="28AFCF5B"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7BB2A51B"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 xml:space="preserve">tel/fax: (022) 820 652, 820-651 </w:t>
            </w:r>
          </w:p>
          <w:p w14:paraId="0F74FA5B" w14:textId="77777777" w:rsidR="00C47FD8" w:rsidRPr="00FF430B" w:rsidRDefault="00C47FD8" w:rsidP="00485125">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15B52265" w14:textId="77777777" w:rsidR="00C47FD8" w:rsidRPr="00FF430B" w:rsidRDefault="00C47FD8" w:rsidP="00485125">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47FD8" w:rsidRPr="00EC30C2" w14:paraId="2533A983" w14:textId="77777777" w:rsidTr="00485125">
        <w:tc>
          <w:tcPr>
            <w:tcW w:w="5812" w:type="dxa"/>
            <w:shd w:val="clear" w:color="auto" w:fill="F2F2F2"/>
          </w:tcPr>
          <w:p w14:paraId="38A79A68" w14:textId="77777777" w:rsidR="00C47FD8" w:rsidRPr="00FF430B" w:rsidRDefault="00C47FD8" w:rsidP="00485125">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10DB5DA7" w14:textId="77777777" w:rsidR="00C47FD8" w:rsidRPr="00FF430B" w:rsidRDefault="00C47FD8" w:rsidP="00485125">
            <w:pPr>
              <w:spacing w:line="276" w:lineRule="auto"/>
              <w:jc w:val="both"/>
              <w:rPr>
                <w:rFonts w:eastAsia="Calibri"/>
                <w:noProof w:val="0"/>
                <w:lang w:val="ro-MD"/>
              </w:rPr>
            </w:pPr>
          </w:p>
          <w:p w14:paraId="4AA4894A" w14:textId="77777777" w:rsidR="00C47FD8" w:rsidRPr="00FF430B" w:rsidRDefault="00C47FD8" w:rsidP="00485125">
            <w:pPr>
              <w:spacing w:line="276" w:lineRule="auto"/>
              <w:jc w:val="both"/>
              <w:rPr>
                <w:rFonts w:eastAsia="Calibri"/>
                <w:noProof w:val="0"/>
                <w:lang w:val="ro-MD"/>
              </w:rPr>
            </w:pPr>
          </w:p>
        </w:tc>
      </w:tr>
    </w:tbl>
    <w:p w14:paraId="49FAC0F5" w14:textId="77777777" w:rsidR="00C47FD8" w:rsidRPr="00FF430B" w:rsidRDefault="00C47FD8" w:rsidP="00C47FD8">
      <w:pPr>
        <w:spacing w:after="160" w:line="276" w:lineRule="auto"/>
        <w:jc w:val="both"/>
        <w:rPr>
          <w:rFonts w:eastAsia="Calibri"/>
          <w:noProof w:val="0"/>
          <w:lang w:val="ro-MD"/>
        </w:rPr>
      </w:pPr>
    </w:p>
    <w:p w14:paraId="33C963F3" w14:textId="77777777" w:rsidR="00C47FD8" w:rsidRPr="00FF430B" w:rsidRDefault="00C47FD8" w:rsidP="00C47FD8">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500C3F29" w14:textId="77777777" w:rsidR="00C47FD8" w:rsidRPr="00FF430B" w:rsidRDefault="00C47FD8" w:rsidP="00C47FD8">
      <w:pPr>
        <w:spacing w:after="160" w:line="276" w:lineRule="auto"/>
        <w:jc w:val="both"/>
        <w:rPr>
          <w:rFonts w:eastAsia="Calibri"/>
          <w:noProof w:val="0"/>
          <w:lang w:val="ro-MD"/>
        </w:rPr>
      </w:pPr>
    </w:p>
    <w:p w14:paraId="00DFF897" w14:textId="77777777" w:rsidR="00C47FD8" w:rsidRPr="00FF430B" w:rsidRDefault="00C47FD8" w:rsidP="00C47FD8">
      <w:pPr>
        <w:spacing w:after="160" w:line="276" w:lineRule="auto"/>
        <w:jc w:val="both"/>
        <w:rPr>
          <w:rFonts w:eastAsia="Calibri"/>
          <w:noProof w:val="0"/>
          <w:lang w:val="ro-MD"/>
        </w:rPr>
      </w:pPr>
    </w:p>
    <w:p w14:paraId="2B507387" w14:textId="77777777" w:rsidR="00C47FD8" w:rsidRPr="00FF430B" w:rsidRDefault="00C47FD8" w:rsidP="00C47FD8">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86CBE23" w14:textId="77777777" w:rsidR="00C47FD8" w:rsidRPr="00FF430B" w:rsidRDefault="00C47FD8" w:rsidP="00C47FD8">
      <w:pPr>
        <w:spacing w:after="160" w:line="276" w:lineRule="auto"/>
        <w:rPr>
          <w:rFonts w:ascii="Calibri" w:eastAsia="Calibri" w:hAnsi="Calibri"/>
          <w:noProof w:val="0"/>
          <w:sz w:val="22"/>
          <w:szCs w:val="22"/>
          <w:lang w:val="ro-MD"/>
        </w:rPr>
      </w:pPr>
    </w:p>
    <w:p w14:paraId="0EC71D9F" w14:textId="77777777" w:rsidR="00C47FD8" w:rsidRPr="00FF430B" w:rsidRDefault="00C47FD8" w:rsidP="00C47FD8">
      <w:pPr>
        <w:spacing w:after="160" w:line="276" w:lineRule="auto"/>
        <w:rPr>
          <w:rFonts w:ascii="Calibri" w:eastAsia="Calibri" w:hAnsi="Calibri"/>
          <w:noProof w:val="0"/>
          <w:sz w:val="22"/>
          <w:szCs w:val="22"/>
          <w:lang w:val="ro-MD"/>
        </w:rPr>
      </w:pPr>
    </w:p>
    <w:p w14:paraId="07C810EA" w14:textId="77777777" w:rsidR="00C47FD8" w:rsidRPr="00FF430B" w:rsidRDefault="00C47FD8" w:rsidP="00C47FD8">
      <w:pPr>
        <w:spacing w:after="160" w:line="276" w:lineRule="auto"/>
        <w:rPr>
          <w:rFonts w:ascii="Calibri" w:eastAsia="Calibri" w:hAnsi="Calibri"/>
          <w:noProof w:val="0"/>
          <w:sz w:val="22"/>
          <w:szCs w:val="22"/>
          <w:lang w:val="ro-MD"/>
        </w:rPr>
      </w:pPr>
    </w:p>
    <w:p w14:paraId="213DA4AC" w14:textId="77777777" w:rsidR="00C47FD8" w:rsidRPr="00FF430B" w:rsidRDefault="00C47FD8" w:rsidP="00C47FD8">
      <w:pPr>
        <w:spacing w:after="160" w:line="276" w:lineRule="auto"/>
        <w:rPr>
          <w:rFonts w:ascii="Calibri" w:eastAsia="Calibri" w:hAnsi="Calibri"/>
          <w:noProof w:val="0"/>
          <w:sz w:val="22"/>
          <w:szCs w:val="22"/>
          <w:lang w:val="ro-MD"/>
        </w:rPr>
      </w:pPr>
    </w:p>
    <w:p w14:paraId="54E30EC9" w14:textId="77777777" w:rsidR="00C47FD8" w:rsidRPr="00FF430B" w:rsidRDefault="00C47FD8" w:rsidP="00C47FD8">
      <w:pPr>
        <w:spacing w:after="160" w:line="276" w:lineRule="auto"/>
        <w:rPr>
          <w:rFonts w:ascii="Calibri" w:eastAsia="Calibri" w:hAnsi="Calibri"/>
          <w:noProof w:val="0"/>
          <w:sz w:val="22"/>
          <w:szCs w:val="22"/>
          <w:lang w:val="ro-MD"/>
        </w:rPr>
      </w:pPr>
    </w:p>
    <w:p w14:paraId="25BB069E" w14:textId="77777777" w:rsidR="00C47FD8" w:rsidRPr="00FF430B" w:rsidRDefault="00C47FD8" w:rsidP="00C47FD8">
      <w:pPr>
        <w:spacing w:after="160" w:line="276" w:lineRule="auto"/>
        <w:rPr>
          <w:rFonts w:ascii="Calibri" w:eastAsia="Calibri" w:hAnsi="Calibri"/>
          <w:noProof w:val="0"/>
          <w:sz w:val="22"/>
          <w:szCs w:val="22"/>
          <w:lang w:val="ro-MD"/>
        </w:rPr>
      </w:pPr>
    </w:p>
    <w:p w14:paraId="12F9ADD3" w14:textId="77777777" w:rsidR="00C47FD8" w:rsidRPr="00FF430B" w:rsidRDefault="00C47FD8" w:rsidP="00C47FD8">
      <w:pPr>
        <w:spacing w:after="160" w:line="276" w:lineRule="auto"/>
        <w:rPr>
          <w:rFonts w:ascii="Calibri" w:eastAsia="Calibri" w:hAnsi="Calibri"/>
          <w:noProof w:val="0"/>
          <w:sz w:val="22"/>
          <w:szCs w:val="22"/>
          <w:lang w:val="ro-MD"/>
        </w:rPr>
      </w:pPr>
    </w:p>
    <w:p w14:paraId="0F8E23A3" w14:textId="77777777" w:rsidR="00C47FD8" w:rsidRPr="00FF430B" w:rsidRDefault="00C47FD8" w:rsidP="00C47FD8">
      <w:pPr>
        <w:spacing w:after="160" w:line="276" w:lineRule="auto"/>
        <w:rPr>
          <w:rFonts w:ascii="Calibri" w:eastAsia="Calibri" w:hAnsi="Calibri"/>
          <w:noProof w:val="0"/>
          <w:sz w:val="22"/>
          <w:szCs w:val="22"/>
          <w:lang w:val="ro-MD"/>
        </w:rPr>
      </w:pPr>
    </w:p>
    <w:p w14:paraId="5AF9EF97" w14:textId="77777777" w:rsidR="00C47FD8" w:rsidRPr="00FF430B" w:rsidRDefault="00C47FD8" w:rsidP="00C47FD8">
      <w:pPr>
        <w:spacing w:after="160" w:line="276" w:lineRule="auto"/>
        <w:rPr>
          <w:rFonts w:ascii="Calibri" w:eastAsia="Calibri" w:hAnsi="Calibri"/>
          <w:noProof w:val="0"/>
          <w:sz w:val="22"/>
          <w:szCs w:val="22"/>
          <w:lang w:val="ro-MD"/>
        </w:rPr>
      </w:pPr>
    </w:p>
    <w:p w14:paraId="416969B8" w14:textId="77777777" w:rsidR="00C47FD8" w:rsidRPr="00FF430B" w:rsidRDefault="00C47FD8" w:rsidP="00C47FD8">
      <w:pPr>
        <w:spacing w:after="160" w:line="276" w:lineRule="auto"/>
        <w:rPr>
          <w:rFonts w:ascii="Calibri" w:eastAsia="Calibri" w:hAnsi="Calibri"/>
          <w:noProof w:val="0"/>
          <w:sz w:val="22"/>
          <w:szCs w:val="22"/>
          <w:lang w:val="ro-MD"/>
        </w:rPr>
      </w:pPr>
    </w:p>
    <w:p w14:paraId="040986F9" w14:textId="77777777" w:rsidR="00C47FD8" w:rsidRPr="00FF430B" w:rsidRDefault="00C47FD8" w:rsidP="00C47FD8">
      <w:pPr>
        <w:spacing w:after="160" w:line="276" w:lineRule="auto"/>
        <w:rPr>
          <w:rFonts w:ascii="Calibri" w:eastAsia="Calibri" w:hAnsi="Calibri"/>
          <w:noProof w:val="0"/>
          <w:sz w:val="22"/>
          <w:szCs w:val="22"/>
          <w:lang w:val="ro-MD"/>
        </w:rPr>
      </w:pPr>
    </w:p>
    <w:p w14:paraId="7C8BAABC" w14:textId="77777777" w:rsidR="00C47FD8" w:rsidRPr="00FF430B" w:rsidRDefault="00C47FD8" w:rsidP="00C47FD8">
      <w:pPr>
        <w:spacing w:after="160" w:line="276" w:lineRule="auto"/>
        <w:rPr>
          <w:rFonts w:ascii="Calibri" w:eastAsia="Calibri" w:hAnsi="Calibri"/>
          <w:noProof w:val="0"/>
          <w:sz w:val="22"/>
          <w:szCs w:val="22"/>
          <w:lang w:val="ro-MD"/>
        </w:rPr>
      </w:pPr>
    </w:p>
    <w:p w14:paraId="1521FBEA" w14:textId="77777777" w:rsidR="00C47FD8" w:rsidRPr="00FF430B" w:rsidRDefault="00C47FD8" w:rsidP="00C47FD8">
      <w:pPr>
        <w:spacing w:after="160" w:line="276" w:lineRule="auto"/>
        <w:rPr>
          <w:rFonts w:ascii="Calibri" w:eastAsia="Calibri" w:hAnsi="Calibri"/>
          <w:noProof w:val="0"/>
          <w:sz w:val="22"/>
          <w:szCs w:val="22"/>
          <w:lang w:val="ro-MD"/>
        </w:rPr>
      </w:pPr>
    </w:p>
    <w:p w14:paraId="53C9FF2C" w14:textId="77777777" w:rsidR="00C47FD8" w:rsidRDefault="00C47FD8" w:rsidP="00C47FD8">
      <w:pPr>
        <w:spacing w:after="160" w:line="276" w:lineRule="auto"/>
        <w:rPr>
          <w:rFonts w:ascii="Calibri" w:eastAsia="Calibri" w:hAnsi="Calibri"/>
          <w:noProof w:val="0"/>
          <w:sz w:val="22"/>
          <w:szCs w:val="22"/>
          <w:lang w:val="ro-MD"/>
        </w:rPr>
      </w:pPr>
    </w:p>
    <w:p w14:paraId="58E20DBE" w14:textId="77777777" w:rsidR="004B227C" w:rsidRDefault="004B227C" w:rsidP="00C47FD8">
      <w:pPr>
        <w:spacing w:after="160" w:line="276" w:lineRule="auto"/>
        <w:rPr>
          <w:rFonts w:ascii="Calibri" w:eastAsia="Calibri" w:hAnsi="Calibri"/>
          <w:noProof w:val="0"/>
          <w:sz w:val="22"/>
          <w:szCs w:val="22"/>
          <w:lang w:val="ro-MD"/>
        </w:rPr>
      </w:pPr>
    </w:p>
    <w:p w14:paraId="7C608438" w14:textId="77777777" w:rsidR="004B227C" w:rsidRDefault="004B227C" w:rsidP="00C47FD8">
      <w:pPr>
        <w:spacing w:after="160" w:line="276" w:lineRule="auto"/>
        <w:rPr>
          <w:rFonts w:ascii="Calibri" w:eastAsia="Calibri" w:hAnsi="Calibri"/>
          <w:noProof w:val="0"/>
          <w:sz w:val="22"/>
          <w:szCs w:val="22"/>
          <w:lang w:val="ro-MD"/>
        </w:rPr>
      </w:pPr>
    </w:p>
    <w:p w14:paraId="0467FFB2" w14:textId="77777777" w:rsidR="004B227C" w:rsidRPr="00FF430B" w:rsidRDefault="004B227C" w:rsidP="00C47FD8">
      <w:pPr>
        <w:spacing w:after="160" w:line="276" w:lineRule="auto"/>
        <w:rPr>
          <w:rFonts w:ascii="Calibri" w:eastAsia="Calibri" w:hAnsi="Calibri"/>
          <w:noProof w:val="0"/>
          <w:sz w:val="22"/>
          <w:szCs w:val="22"/>
          <w:lang w:val="ro-MD"/>
        </w:rPr>
      </w:pPr>
    </w:p>
    <w:p w14:paraId="24C90683" w14:textId="77777777" w:rsidR="004B227C" w:rsidRPr="004B227C" w:rsidRDefault="004B227C" w:rsidP="004B227C">
      <w:pPr>
        <w:rPr>
          <w:noProof w:val="0"/>
          <w:lang w:val="en-US"/>
        </w:rPr>
      </w:pPr>
      <w:bookmarkStart w:id="45" w:name="_Hlk195544060"/>
      <w:bookmarkStart w:id="46" w:name="_Hlk195545560"/>
    </w:p>
    <w:bookmarkEnd w:id="45"/>
    <w:bookmarkEnd w:id="46"/>
    <w:p w14:paraId="1C751141" w14:textId="77777777" w:rsidR="0016449B" w:rsidRPr="0016449B" w:rsidRDefault="0016449B" w:rsidP="0016449B">
      <w:pPr>
        <w:rPr>
          <w:noProof w:val="0"/>
          <w:lang w:val="en-US"/>
        </w:rPr>
      </w:pPr>
    </w:p>
    <w:p w14:paraId="5223A343" w14:textId="77777777" w:rsidR="0016449B" w:rsidRPr="0016449B" w:rsidRDefault="0016449B" w:rsidP="0016449B">
      <w:pPr>
        <w:spacing w:before="120"/>
        <w:jc w:val="center"/>
        <w:outlineLvl w:val="0"/>
        <w:rPr>
          <w:b/>
          <w:noProof w:val="0"/>
          <w:sz w:val="28"/>
          <w:szCs w:val="28"/>
          <w:lang w:val="en-US" w:eastAsia="ru-RU"/>
        </w:rPr>
      </w:pPr>
      <w:r w:rsidRPr="0016449B">
        <w:rPr>
          <w:b/>
          <w:noProof w:val="0"/>
          <w:sz w:val="28"/>
          <w:szCs w:val="28"/>
          <w:lang w:val="en-US" w:eastAsia="ru-RU"/>
        </w:rPr>
        <w:t>ANUNȚ DE PARTICIPARE, INCLUSIV PENTRU PROCEDURILE DE PRESELECȚIE/PROCEDURILE NEGOCIATE</w:t>
      </w:r>
    </w:p>
    <w:p w14:paraId="3C3B181B" w14:textId="77777777" w:rsidR="0016449B" w:rsidRPr="0016449B" w:rsidRDefault="0016449B" w:rsidP="0016449B">
      <w:pPr>
        <w:rPr>
          <w:noProof w:val="0"/>
          <w:sz w:val="20"/>
          <w:szCs w:val="20"/>
          <w:lang w:val="en-US" w:eastAsia="ru-RU"/>
        </w:rPr>
      </w:pPr>
    </w:p>
    <w:p w14:paraId="4218AAAF" w14:textId="77777777" w:rsidR="0016449B" w:rsidRPr="0016449B" w:rsidRDefault="0016449B" w:rsidP="0016449B">
      <w:pPr>
        <w:autoSpaceDE w:val="0"/>
        <w:autoSpaceDN w:val="0"/>
        <w:adjustRightInd w:val="0"/>
        <w:rPr>
          <w:rFonts w:eastAsiaTheme="minorHAnsi"/>
          <w:noProof w:val="0"/>
          <w:color w:val="000000"/>
          <w:lang w:val="en-US"/>
          <w14:ligatures w14:val="standardContextual"/>
        </w:rPr>
      </w:pPr>
      <w:proofErr w:type="spellStart"/>
      <w:r w:rsidRPr="0016449B">
        <w:rPr>
          <w:b/>
          <w:noProof w:val="0"/>
          <w:color w:val="000000"/>
          <w:lang w:val="en-US" w:eastAsia="ru-RU"/>
        </w:rPr>
        <w:t>privind</w:t>
      </w:r>
      <w:proofErr w:type="spellEnd"/>
      <w:r w:rsidRPr="0016449B">
        <w:rPr>
          <w:b/>
          <w:noProof w:val="0"/>
          <w:color w:val="000000"/>
          <w:lang w:val="en-US" w:eastAsia="ru-RU"/>
        </w:rPr>
        <w:t xml:space="preserve"> </w:t>
      </w:r>
      <w:proofErr w:type="spellStart"/>
      <w:r w:rsidRPr="0016449B">
        <w:rPr>
          <w:b/>
          <w:noProof w:val="0"/>
          <w:color w:val="000000"/>
          <w:lang w:val="en-US" w:eastAsia="ru-RU"/>
        </w:rPr>
        <w:t>achiziționarea</w:t>
      </w:r>
      <w:proofErr w:type="spellEnd"/>
      <w:r w:rsidRPr="0016449B">
        <w:rPr>
          <w:b/>
          <w:noProof w:val="0"/>
          <w:color w:val="000000"/>
          <w:lang w:val="en-US" w:eastAsia="ru-RU"/>
        </w:rPr>
        <w:t xml:space="preserve"> </w:t>
      </w:r>
      <w:proofErr w:type="spellStart"/>
      <w:r w:rsidRPr="0016449B">
        <w:rPr>
          <w:rFonts w:eastAsiaTheme="minorHAnsi"/>
          <w:b/>
          <w:bCs/>
          <w:i/>
          <w:iCs/>
          <w:noProof w:val="0"/>
          <w:kern w:val="2"/>
          <w:lang w:val="en-US"/>
          <w14:ligatures w14:val="standardContextual"/>
        </w:rPr>
        <w:t>Reparația</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curentă</w:t>
      </w:r>
      <w:proofErr w:type="spellEnd"/>
      <w:r w:rsidRPr="0016449B">
        <w:rPr>
          <w:rFonts w:eastAsiaTheme="minorHAnsi"/>
          <w:b/>
          <w:bCs/>
          <w:i/>
          <w:iCs/>
          <w:noProof w:val="0"/>
          <w:kern w:val="2"/>
          <w:lang w:val="en-US"/>
          <w14:ligatures w14:val="standardContextual"/>
        </w:rPr>
        <w:t xml:space="preserve"> a </w:t>
      </w:r>
      <w:proofErr w:type="spellStart"/>
      <w:r w:rsidRPr="0016449B">
        <w:rPr>
          <w:rFonts w:eastAsiaTheme="minorHAnsi"/>
          <w:b/>
          <w:bCs/>
          <w:i/>
          <w:iCs/>
          <w:noProof w:val="0"/>
          <w:kern w:val="2"/>
          <w:lang w:val="en-US"/>
          <w14:ligatures w14:val="standardContextual"/>
        </w:rPr>
        <w:t>căiilor</w:t>
      </w:r>
      <w:proofErr w:type="spellEnd"/>
      <w:r w:rsidRPr="0016449B">
        <w:rPr>
          <w:rFonts w:eastAsiaTheme="minorHAnsi"/>
          <w:b/>
          <w:bCs/>
          <w:i/>
          <w:iCs/>
          <w:noProof w:val="0"/>
          <w:kern w:val="2"/>
          <w:lang w:val="en-US"/>
          <w14:ligatures w14:val="standardContextual"/>
        </w:rPr>
        <w:t xml:space="preserve"> de </w:t>
      </w:r>
      <w:proofErr w:type="spellStart"/>
      <w:r w:rsidRPr="0016449B">
        <w:rPr>
          <w:rFonts w:eastAsiaTheme="minorHAnsi"/>
          <w:b/>
          <w:bCs/>
          <w:i/>
          <w:iCs/>
          <w:noProof w:val="0"/>
          <w:kern w:val="2"/>
          <w:lang w:val="en-US"/>
          <w14:ligatures w14:val="standardContextual"/>
        </w:rPr>
        <w:t>acces</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în</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interiorul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cimitirului</w:t>
      </w:r>
      <w:proofErr w:type="spellEnd"/>
      <w:r w:rsidRPr="0016449B">
        <w:rPr>
          <w:rFonts w:eastAsiaTheme="minorHAnsi"/>
          <w:b/>
          <w:bCs/>
          <w:i/>
          <w:iCs/>
          <w:noProof w:val="0"/>
          <w:kern w:val="2"/>
          <w:lang w:val="en-US"/>
          <w14:ligatures w14:val="standardContextual"/>
        </w:rPr>
        <w:t xml:space="preserve"> local din </w:t>
      </w:r>
      <w:proofErr w:type="spellStart"/>
      <w:r w:rsidRPr="0016449B">
        <w:rPr>
          <w:rFonts w:eastAsiaTheme="minorHAnsi"/>
          <w:b/>
          <w:bCs/>
          <w:i/>
          <w:iCs/>
          <w:noProof w:val="0"/>
          <w:kern w:val="2"/>
          <w:lang w:val="en-US"/>
          <w14:ligatures w14:val="standardContextual"/>
        </w:rPr>
        <w:t>satul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Tocuz</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raionul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Causeni</w:t>
      </w:r>
      <w:proofErr w:type="spellEnd"/>
    </w:p>
    <w:p w14:paraId="4758E479" w14:textId="77777777" w:rsidR="0016449B" w:rsidRPr="0016449B" w:rsidRDefault="0016449B" w:rsidP="0016449B">
      <w:pPr>
        <w:spacing w:after="160" w:line="259" w:lineRule="auto"/>
        <w:rPr>
          <w:rFonts w:eastAsiaTheme="minorHAnsi"/>
          <w:b/>
          <w:bCs/>
          <w:noProof w:val="0"/>
          <w:sz w:val="28"/>
          <w:szCs w:val="28"/>
          <w:lang w:val="en-US"/>
        </w:rPr>
      </w:pPr>
      <w:r w:rsidRPr="0016449B">
        <w:rPr>
          <w:noProof w:val="0"/>
          <w:sz w:val="20"/>
          <w:lang w:val="en-US" w:eastAsia="ru-RU"/>
        </w:rPr>
        <w:t xml:space="preserve">                                                          (se </w:t>
      </w:r>
      <w:proofErr w:type="spellStart"/>
      <w:r w:rsidRPr="0016449B">
        <w:rPr>
          <w:noProof w:val="0"/>
          <w:sz w:val="20"/>
          <w:lang w:val="en-US" w:eastAsia="ru-RU"/>
        </w:rPr>
        <w:t>indică</w:t>
      </w:r>
      <w:proofErr w:type="spellEnd"/>
      <w:r w:rsidRPr="0016449B">
        <w:rPr>
          <w:noProof w:val="0"/>
          <w:sz w:val="20"/>
          <w:lang w:val="en-US" w:eastAsia="ru-RU"/>
        </w:rPr>
        <w:t xml:space="preserve"> </w:t>
      </w:r>
      <w:proofErr w:type="spellStart"/>
      <w:r w:rsidRPr="0016449B">
        <w:rPr>
          <w:noProof w:val="0"/>
          <w:sz w:val="20"/>
          <w:lang w:val="en-US" w:eastAsia="ru-RU"/>
        </w:rPr>
        <w:t>obiectul</w:t>
      </w:r>
      <w:proofErr w:type="spellEnd"/>
      <w:r w:rsidRPr="0016449B">
        <w:rPr>
          <w:noProof w:val="0"/>
          <w:sz w:val="20"/>
          <w:lang w:val="en-US" w:eastAsia="ru-RU"/>
        </w:rPr>
        <w:t xml:space="preserve"> </w:t>
      </w:r>
      <w:proofErr w:type="spellStart"/>
      <w:r w:rsidRPr="0016449B">
        <w:rPr>
          <w:noProof w:val="0"/>
          <w:sz w:val="20"/>
          <w:lang w:val="en-US" w:eastAsia="ru-RU"/>
        </w:rPr>
        <w:t>achiziției</w:t>
      </w:r>
      <w:proofErr w:type="spellEnd"/>
      <w:r w:rsidRPr="0016449B">
        <w:rPr>
          <w:noProof w:val="0"/>
          <w:sz w:val="20"/>
          <w:lang w:val="en-US" w:eastAsia="ru-RU"/>
        </w:rPr>
        <w:t>)</w:t>
      </w:r>
      <w:r w:rsidRPr="0016449B">
        <w:rPr>
          <w:b/>
          <w:noProof w:val="0"/>
          <w:lang w:val="en-US" w:eastAsia="ru-RU"/>
        </w:rPr>
        <w:br/>
      </w:r>
      <w:proofErr w:type="spellStart"/>
      <w:r w:rsidRPr="0016449B">
        <w:rPr>
          <w:b/>
          <w:noProof w:val="0"/>
          <w:lang w:val="en-US" w:eastAsia="ru-RU"/>
        </w:rPr>
        <w:t>prin</w:t>
      </w:r>
      <w:proofErr w:type="spellEnd"/>
      <w:r w:rsidRPr="0016449B">
        <w:rPr>
          <w:b/>
          <w:noProof w:val="0"/>
          <w:lang w:val="en-US" w:eastAsia="ru-RU"/>
        </w:rPr>
        <w:t xml:space="preserve"> </w:t>
      </w:r>
      <w:proofErr w:type="spellStart"/>
      <w:r w:rsidRPr="0016449B">
        <w:rPr>
          <w:b/>
          <w:noProof w:val="0"/>
          <w:lang w:val="en-US" w:eastAsia="ru-RU"/>
        </w:rPr>
        <w:t>procedura</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COP</w:t>
      </w:r>
      <w:r w:rsidRPr="0016449B">
        <w:rPr>
          <w:b/>
          <w:noProof w:val="0"/>
          <w:lang w:val="en-US" w:eastAsia="ru-RU"/>
        </w:rPr>
        <w:br/>
      </w:r>
      <w:r w:rsidRPr="0016449B">
        <w:rPr>
          <w:noProof w:val="0"/>
          <w:sz w:val="20"/>
          <w:lang w:val="en-US" w:eastAsia="ru-RU"/>
        </w:rPr>
        <w:t xml:space="preserve">                                                          (</w:t>
      </w:r>
      <w:proofErr w:type="spellStart"/>
      <w:r w:rsidRPr="0016449B">
        <w:rPr>
          <w:noProof w:val="0"/>
          <w:sz w:val="20"/>
          <w:lang w:val="en-US" w:eastAsia="ru-RU"/>
        </w:rPr>
        <w:t>tipul</w:t>
      </w:r>
      <w:proofErr w:type="spellEnd"/>
      <w:r w:rsidRPr="0016449B">
        <w:rPr>
          <w:noProof w:val="0"/>
          <w:sz w:val="20"/>
          <w:lang w:val="en-US" w:eastAsia="ru-RU"/>
        </w:rPr>
        <w:t xml:space="preserve"> </w:t>
      </w:r>
      <w:proofErr w:type="spellStart"/>
      <w:r w:rsidRPr="0016449B">
        <w:rPr>
          <w:noProof w:val="0"/>
          <w:sz w:val="20"/>
          <w:lang w:val="en-US" w:eastAsia="ru-RU"/>
        </w:rPr>
        <w:t>procedurii</w:t>
      </w:r>
      <w:proofErr w:type="spellEnd"/>
      <w:r w:rsidRPr="0016449B">
        <w:rPr>
          <w:noProof w:val="0"/>
          <w:sz w:val="20"/>
          <w:lang w:val="en-US" w:eastAsia="ru-RU"/>
        </w:rPr>
        <w:t xml:space="preserve"> de </w:t>
      </w:r>
      <w:proofErr w:type="spellStart"/>
      <w:r w:rsidRPr="0016449B">
        <w:rPr>
          <w:noProof w:val="0"/>
          <w:sz w:val="20"/>
          <w:lang w:val="en-US" w:eastAsia="ru-RU"/>
        </w:rPr>
        <w:t>achiziție</w:t>
      </w:r>
      <w:proofErr w:type="spellEnd"/>
      <w:r w:rsidRPr="0016449B">
        <w:rPr>
          <w:noProof w:val="0"/>
          <w:sz w:val="20"/>
          <w:lang w:val="en-US" w:eastAsia="ru-RU"/>
        </w:rPr>
        <w:t>)</w:t>
      </w:r>
    </w:p>
    <w:p w14:paraId="3841DB30" w14:textId="77777777" w:rsidR="0016449B" w:rsidRPr="0016449B" w:rsidRDefault="0016449B" w:rsidP="0016449B">
      <w:pPr>
        <w:tabs>
          <w:tab w:val="left" w:pos="284"/>
          <w:tab w:val="right" w:pos="9531"/>
        </w:tabs>
        <w:spacing w:before="120"/>
        <w:rPr>
          <w:b/>
          <w:noProof w:val="0"/>
          <w:lang w:val="en-US"/>
        </w:rPr>
      </w:pPr>
      <w:r w:rsidRPr="0016449B">
        <w:rPr>
          <w:b/>
          <w:noProof w:val="0"/>
          <w:lang w:val="en-US"/>
        </w:rPr>
        <w:t>*</w:t>
      </w:r>
      <w:proofErr w:type="spellStart"/>
      <w:r w:rsidRPr="0016449B">
        <w:rPr>
          <w:b/>
          <w:noProof w:val="0"/>
          <w:lang w:val="en-US"/>
        </w:rPr>
        <w:t>Procedura</w:t>
      </w:r>
      <w:proofErr w:type="spellEnd"/>
      <w:r w:rsidRPr="0016449B">
        <w:rPr>
          <w:b/>
          <w:noProof w:val="0"/>
          <w:lang w:val="en-US"/>
        </w:rPr>
        <w:t xml:space="preserve"> a </w:t>
      </w:r>
      <w:proofErr w:type="spellStart"/>
      <w:r w:rsidRPr="0016449B">
        <w:rPr>
          <w:b/>
          <w:noProof w:val="0"/>
          <w:lang w:val="en-US"/>
        </w:rPr>
        <w:t>fost</w:t>
      </w:r>
      <w:proofErr w:type="spellEnd"/>
      <w:r w:rsidRPr="0016449B">
        <w:rPr>
          <w:b/>
          <w:noProof w:val="0"/>
          <w:lang w:val="en-US"/>
        </w:rPr>
        <w:t xml:space="preserve"> </w:t>
      </w:r>
      <w:proofErr w:type="spellStart"/>
      <w:r w:rsidRPr="0016449B">
        <w:rPr>
          <w:b/>
          <w:noProof w:val="0"/>
          <w:lang w:val="en-US"/>
        </w:rPr>
        <w:t>inclusă</w:t>
      </w:r>
      <w:proofErr w:type="spellEnd"/>
      <w:r w:rsidRPr="0016449B">
        <w:rPr>
          <w:b/>
          <w:noProof w:val="0"/>
          <w:lang w:val="en-US"/>
        </w:rPr>
        <w:t xml:space="preserve"> </w:t>
      </w:r>
      <w:proofErr w:type="spellStart"/>
      <w:r w:rsidRPr="0016449B">
        <w:rPr>
          <w:b/>
          <w:noProof w:val="0"/>
          <w:lang w:val="en-US"/>
        </w:rPr>
        <w:t>în</w:t>
      </w:r>
      <w:proofErr w:type="spellEnd"/>
      <w:r w:rsidRPr="0016449B">
        <w:rPr>
          <w:b/>
          <w:noProof w:val="0"/>
          <w:lang w:val="en-US"/>
        </w:rPr>
        <w:t xml:space="preserve"> </w:t>
      </w:r>
      <w:proofErr w:type="spellStart"/>
      <w:r w:rsidRPr="0016449B">
        <w:rPr>
          <w:b/>
          <w:noProof w:val="0"/>
          <w:lang w:val="en-US"/>
        </w:rPr>
        <w:t>planul</w:t>
      </w:r>
      <w:proofErr w:type="spellEnd"/>
      <w:r w:rsidRPr="0016449B">
        <w:rPr>
          <w:b/>
          <w:noProof w:val="0"/>
          <w:lang w:val="en-US"/>
        </w:rPr>
        <w:t xml:space="preserve"> de </w:t>
      </w:r>
      <w:proofErr w:type="spellStart"/>
      <w:r w:rsidRPr="0016449B">
        <w:rPr>
          <w:b/>
          <w:noProof w:val="0"/>
          <w:lang w:val="en-US"/>
        </w:rPr>
        <w:t>achiziții</w:t>
      </w:r>
      <w:proofErr w:type="spellEnd"/>
      <w:r w:rsidRPr="0016449B">
        <w:rPr>
          <w:b/>
          <w:noProof w:val="0"/>
          <w:lang w:val="en-US"/>
        </w:rPr>
        <w:t xml:space="preserve"> </w:t>
      </w:r>
      <w:proofErr w:type="spellStart"/>
      <w:r w:rsidRPr="0016449B">
        <w:rPr>
          <w:b/>
          <w:noProof w:val="0"/>
          <w:lang w:val="en-US"/>
        </w:rPr>
        <w:t>publice</w:t>
      </w:r>
      <w:proofErr w:type="spellEnd"/>
      <w:r w:rsidRPr="0016449B">
        <w:rPr>
          <w:b/>
          <w:noProof w:val="0"/>
          <w:lang w:val="en-US"/>
        </w:rPr>
        <w:t xml:space="preserve"> a </w:t>
      </w:r>
      <w:proofErr w:type="spellStart"/>
      <w:r w:rsidRPr="0016449B">
        <w:rPr>
          <w:b/>
          <w:noProof w:val="0"/>
          <w:lang w:val="en-US"/>
        </w:rPr>
        <w:t>autorității</w:t>
      </w:r>
      <w:proofErr w:type="spellEnd"/>
      <w:r w:rsidRPr="0016449B">
        <w:rPr>
          <w:b/>
          <w:noProof w:val="0"/>
          <w:lang w:val="en-US"/>
        </w:rPr>
        <w:t xml:space="preserve"> </w:t>
      </w:r>
      <w:proofErr w:type="spellStart"/>
      <w:r w:rsidRPr="0016449B">
        <w:rPr>
          <w:b/>
          <w:noProof w:val="0"/>
          <w:lang w:val="en-US"/>
        </w:rPr>
        <w:t>contractante</w:t>
      </w:r>
      <w:proofErr w:type="spellEnd"/>
      <w:r w:rsidRPr="0016449B">
        <w:rPr>
          <w:b/>
          <w:noProof w:val="0"/>
          <w:lang w:val="en-US"/>
        </w:rPr>
        <w:t xml:space="preserve"> (Da/</w:t>
      </w:r>
      <w:r w:rsidRPr="0016449B">
        <w:rPr>
          <w:b/>
          <w:noProof w:val="0"/>
          <w:u w:val="single"/>
          <w:lang w:val="en-US"/>
        </w:rPr>
        <w:t>Nu</w:t>
      </w:r>
      <w:r w:rsidRPr="0016449B">
        <w:rPr>
          <w:b/>
          <w:noProof w:val="0"/>
          <w:lang w:val="en-US"/>
        </w:rPr>
        <w:t>):Da</w:t>
      </w:r>
    </w:p>
    <w:p w14:paraId="5182831F" w14:textId="77777777" w:rsidR="0016449B" w:rsidRPr="0016449B" w:rsidRDefault="0016449B" w:rsidP="0016449B">
      <w:pPr>
        <w:shd w:val="clear" w:color="auto" w:fill="FFFFFF" w:themeFill="background1"/>
        <w:tabs>
          <w:tab w:val="left" w:pos="284"/>
          <w:tab w:val="right" w:pos="426"/>
        </w:tabs>
        <w:spacing w:before="120"/>
        <w:jc w:val="both"/>
        <w:rPr>
          <w:b/>
          <w:noProof w:val="0"/>
          <w:highlight w:val="yellow"/>
          <w:lang w:val="en-US"/>
        </w:rPr>
      </w:pPr>
      <w:r w:rsidRPr="0016449B">
        <w:rPr>
          <w:b/>
          <w:noProof w:val="0"/>
          <w:lang w:val="en-US"/>
        </w:rPr>
        <w:t>Link-</w:t>
      </w:r>
      <w:proofErr w:type="spellStart"/>
      <w:r w:rsidRPr="0016449B">
        <w:rPr>
          <w:b/>
          <w:noProof w:val="0"/>
          <w:lang w:val="en-US"/>
        </w:rPr>
        <w:t>ul</w:t>
      </w:r>
      <w:proofErr w:type="spellEnd"/>
      <w:r w:rsidRPr="0016449B">
        <w:rPr>
          <w:b/>
          <w:noProof w:val="0"/>
          <w:lang w:val="en-US"/>
        </w:rPr>
        <w:t xml:space="preserve"> </w:t>
      </w:r>
      <w:proofErr w:type="spellStart"/>
      <w:r w:rsidRPr="0016449B">
        <w:rPr>
          <w:b/>
          <w:noProof w:val="0"/>
          <w:lang w:val="en-US"/>
        </w:rPr>
        <w:t>către</w:t>
      </w:r>
      <w:proofErr w:type="spellEnd"/>
      <w:r w:rsidRPr="0016449B">
        <w:rPr>
          <w:b/>
          <w:noProof w:val="0"/>
          <w:lang w:val="en-US"/>
        </w:rPr>
        <w:t xml:space="preserve"> </w:t>
      </w:r>
      <w:proofErr w:type="spellStart"/>
      <w:r w:rsidRPr="0016449B">
        <w:rPr>
          <w:b/>
          <w:noProof w:val="0"/>
          <w:lang w:val="en-US"/>
        </w:rPr>
        <w:t>planul</w:t>
      </w:r>
      <w:proofErr w:type="spellEnd"/>
      <w:r w:rsidRPr="0016449B">
        <w:rPr>
          <w:b/>
          <w:noProof w:val="0"/>
          <w:lang w:val="en-US"/>
        </w:rPr>
        <w:t xml:space="preserve"> de </w:t>
      </w:r>
      <w:proofErr w:type="spellStart"/>
      <w:r w:rsidRPr="0016449B">
        <w:rPr>
          <w:b/>
          <w:noProof w:val="0"/>
          <w:lang w:val="en-US"/>
        </w:rPr>
        <w:t>achiziții</w:t>
      </w:r>
      <w:proofErr w:type="spellEnd"/>
      <w:r w:rsidRPr="0016449B">
        <w:rPr>
          <w:b/>
          <w:noProof w:val="0"/>
          <w:lang w:val="en-US"/>
        </w:rPr>
        <w:t xml:space="preserve"> </w:t>
      </w:r>
      <w:proofErr w:type="spellStart"/>
      <w:r w:rsidRPr="0016449B">
        <w:rPr>
          <w:b/>
          <w:noProof w:val="0"/>
          <w:lang w:val="en-US"/>
        </w:rPr>
        <w:t>publice</w:t>
      </w:r>
      <w:proofErr w:type="spellEnd"/>
      <w:r w:rsidRPr="0016449B">
        <w:rPr>
          <w:b/>
          <w:noProof w:val="0"/>
          <w:lang w:val="en-US"/>
        </w:rPr>
        <w:t xml:space="preserve"> </w:t>
      </w:r>
      <w:proofErr w:type="spellStart"/>
      <w:r w:rsidRPr="0016449B">
        <w:rPr>
          <w:b/>
          <w:noProof w:val="0"/>
          <w:lang w:val="en-US"/>
        </w:rPr>
        <w:t>publicat</w:t>
      </w:r>
      <w:proofErr w:type="spellEnd"/>
      <w:r w:rsidRPr="0016449B">
        <w:rPr>
          <w:b/>
          <w:noProof w:val="0"/>
          <w:lang w:val="en-US"/>
        </w:rPr>
        <w:t>:</w:t>
      </w:r>
    </w:p>
    <w:p w14:paraId="16ED2F6E"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16449B">
        <w:rPr>
          <w:b/>
          <w:noProof w:val="0"/>
          <w:lang w:val="en-US" w:eastAsia="ru-RU"/>
        </w:rPr>
        <w:t>Denumirea</w:t>
      </w:r>
      <w:proofErr w:type="spellEnd"/>
      <w:r w:rsidRPr="0016449B">
        <w:rPr>
          <w:b/>
          <w:noProof w:val="0"/>
          <w:lang w:val="en-US" w:eastAsia="ru-RU"/>
        </w:rPr>
        <w:t xml:space="preserve"> </w:t>
      </w:r>
      <w:proofErr w:type="spellStart"/>
      <w:r w:rsidRPr="0016449B">
        <w:rPr>
          <w:b/>
          <w:noProof w:val="0"/>
          <w:lang w:val="en-US" w:eastAsia="ru-RU"/>
        </w:rPr>
        <w:t>autorității</w:t>
      </w:r>
      <w:proofErr w:type="spellEnd"/>
      <w:r w:rsidRPr="0016449B">
        <w:rPr>
          <w:b/>
          <w:noProof w:val="0"/>
          <w:lang w:val="en-US" w:eastAsia="ru-RU"/>
        </w:rPr>
        <w:t xml:space="preserve"> </w:t>
      </w:r>
      <w:proofErr w:type="spellStart"/>
      <w:r w:rsidRPr="0016449B">
        <w:rPr>
          <w:b/>
          <w:noProof w:val="0"/>
          <w:lang w:val="en-US" w:eastAsia="ru-RU"/>
        </w:rPr>
        <w:t>contractante</w:t>
      </w:r>
      <w:proofErr w:type="spellEnd"/>
      <w:r w:rsidRPr="0016449B">
        <w:rPr>
          <w:b/>
          <w:noProof w:val="0"/>
          <w:lang w:val="en-US" w:eastAsia="ru-RU"/>
        </w:rPr>
        <w:t xml:space="preserve">: Primaria </w:t>
      </w:r>
      <w:proofErr w:type="spellStart"/>
      <w:r w:rsidRPr="0016449B">
        <w:rPr>
          <w:b/>
          <w:noProof w:val="0"/>
          <w:lang w:val="en-US" w:eastAsia="ru-RU"/>
        </w:rPr>
        <w:t>satului</w:t>
      </w:r>
      <w:proofErr w:type="spellEnd"/>
      <w:r w:rsidRPr="0016449B">
        <w:rPr>
          <w:b/>
          <w:noProof w:val="0"/>
          <w:lang w:val="en-US" w:eastAsia="ru-RU"/>
        </w:rPr>
        <w:t xml:space="preserve"> </w:t>
      </w:r>
      <w:proofErr w:type="spellStart"/>
      <w:r w:rsidRPr="0016449B">
        <w:rPr>
          <w:b/>
          <w:noProof w:val="0"/>
          <w:lang w:val="en-US" w:eastAsia="ru-RU"/>
        </w:rPr>
        <w:t>Tocuz</w:t>
      </w:r>
      <w:proofErr w:type="spellEnd"/>
    </w:p>
    <w:p w14:paraId="24414968"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16449B">
        <w:rPr>
          <w:b/>
          <w:noProof w:val="0"/>
          <w:lang w:val="en-US" w:eastAsia="ru-RU"/>
        </w:rPr>
        <w:t xml:space="preserve">IDNO: </w:t>
      </w:r>
      <w:r w:rsidRPr="0016449B">
        <w:rPr>
          <w:b/>
          <w:noProof w:val="0"/>
          <w:shd w:val="clear" w:color="auto" w:fill="FFFFFF" w:themeFill="background1"/>
          <w:lang w:val="en-US" w:eastAsia="ru-RU"/>
        </w:rPr>
        <w:t>1007601006173</w:t>
      </w:r>
    </w:p>
    <w:p w14:paraId="77A9E854"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16449B">
        <w:rPr>
          <w:b/>
          <w:noProof w:val="0"/>
          <w:lang w:val="en-US" w:eastAsia="ru-RU"/>
        </w:rPr>
        <w:t>Adresa</w:t>
      </w:r>
      <w:proofErr w:type="spellEnd"/>
      <w:r w:rsidRPr="0016449B">
        <w:rPr>
          <w:b/>
          <w:noProof w:val="0"/>
          <w:lang w:val="en-US" w:eastAsia="ru-RU"/>
        </w:rPr>
        <w:t xml:space="preserve">: </w:t>
      </w:r>
      <w:r w:rsidRPr="0016449B">
        <w:rPr>
          <w:b/>
          <w:noProof w:val="0"/>
          <w:shd w:val="clear" w:color="auto" w:fill="FFFFFF" w:themeFill="background1"/>
          <w:lang w:val="en-US" w:eastAsia="ru-RU"/>
        </w:rPr>
        <w:t xml:space="preserve">r. </w:t>
      </w:r>
      <w:proofErr w:type="spellStart"/>
      <w:r w:rsidRPr="0016449B">
        <w:rPr>
          <w:b/>
          <w:noProof w:val="0"/>
          <w:shd w:val="clear" w:color="auto" w:fill="FFFFFF" w:themeFill="background1"/>
          <w:lang w:val="en-US" w:eastAsia="ru-RU"/>
        </w:rPr>
        <w:t>Causeni</w:t>
      </w:r>
      <w:proofErr w:type="spellEnd"/>
      <w:r w:rsidRPr="0016449B">
        <w:rPr>
          <w:b/>
          <w:noProof w:val="0"/>
          <w:shd w:val="clear" w:color="auto" w:fill="FFFFFF" w:themeFill="background1"/>
          <w:lang w:val="en-US" w:eastAsia="ru-RU"/>
        </w:rPr>
        <w:t xml:space="preserve"> s. </w:t>
      </w:r>
      <w:proofErr w:type="spellStart"/>
      <w:r w:rsidRPr="0016449B">
        <w:rPr>
          <w:b/>
          <w:noProof w:val="0"/>
          <w:shd w:val="clear" w:color="auto" w:fill="FFFFFF" w:themeFill="background1"/>
          <w:lang w:val="en-US" w:eastAsia="ru-RU"/>
        </w:rPr>
        <w:t>Tocuz</w:t>
      </w:r>
      <w:proofErr w:type="spellEnd"/>
      <w:r w:rsidRPr="0016449B">
        <w:rPr>
          <w:b/>
          <w:noProof w:val="0"/>
          <w:shd w:val="clear" w:color="auto" w:fill="FFFFFF" w:themeFill="background1"/>
          <w:lang w:val="en-US" w:eastAsia="ru-RU"/>
        </w:rPr>
        <w:t xml:space="preserve"> </w:t>
      </w:r>
      <w:proofErr w:type="spellStart"/>
      <w:r w:rsidRPr="0016449B">
        <w:rPr>
          <w:b/>
          <w:noProof w:val="0"/>
          <w:shd w:val="clear" w:color="auto" w:fill="FFFFFF" w:themeFill="background1"/>
          <w:lang w:val="en-US" w:eastAsia="ru-RU"/>
        </w:rPr>
        <w:t>strada</w:t>
      </w:r>
      <w:proofErr w:type="spellEnd"/>
      <w:r w:rsidRPr="0016449B">
        <w:rPr>
          <w:b/>
          <w:noProof w:val="0"/>
          <w:shd w:val="clear" w:color="auto" w:fill="FFFFFF" w:themeFill="background1"/>
          <w:lang w:val="en-US" w:eastAsia="ru-RU"/>
        </w:rPr>
        <w:t xml:space="preserve"> Stefan cel Mare 25</w:t>
      </w:r>
    </w:p>
    <w:p w14:paraId="4C42DEA5"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16449B">
        <w:rPr>
          <w:b/>
          <w:noProof w:val="0"/>
          <w:lang w:val="en-US" w:eastAsia="ru-RU"/>
        </w:rPr>
        <w:t>Numărul</w:t>
      </w:r>
      <w:proofErr w:type="spellEnd"/>
      <w:r w:rsidRPr="0016449B">
        <w:rPr>
          <w:b/>
          <w:noProof w:val="0"/>
          <w:lang w:val="en-US" w:eastAsia="ru-RU"/>
        </w:rPr>
        <w:t xml:space="preserve"> de </w:t>
      </w:r>
      <w:proofErr w:type="spellStart"/>
      <w:r w:rsidRPr="0016449B">
        <w:rPr>
          <w:b/>
          <w:noProof w:val="0"/>
          <w:lang w:val="en-US" w:eastAsia="ru-RU"/>
        </w:rPr>
        <w:t>telefon</w:t>
      </w:r>
      <w:proofErr w:type="spellEnd"/>
      <w:r w:rsidRPr="0016449B">
        <w:rPr>
          <w:b/>
          <w:noProof w:val="0"/>
          <w:lang w:val="en-US" w:eastAsia="ru-RU"/>
        </w:rPr>
        <w:t xml:space="preserve">/fax: </w:t>
      </w:r>
      <w:r w:rsidRPr="0016449B">
        <w:rPr>
          <w:b/>
          <w:noProof w:val="0"/>
          <w:shd w:val="clear" w:color="auto" w:fill="FFFFFF" w:themeFill="background1"/>
          <w:lang w:val="en-US" w:eastAsia="ru-RU"/>
        </w:rPr>
        <w:t>067720474</w:t>
      </w:r>
    </w:p>
    <w:p w14:paraId="3C642ACC"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16449B">
        <w:rPr>
          <w:b/>
          <w:noProof w:val="0"/>
          <w:lang w:val="en-US" w:eastAsia="ru-RU"/>
        </w:rPr>
        <w:t>Adresa</w:t>
      </w:r>
      <w:proofErr w:type="spellEnd"/>
      <w:r w:rsidRPr="0016449B">
        <w:rPr>
          <w:b/>
          <w:noProof w:val="0"/>
          <w:lang w:val="en-US" w:eastAsia="ru-RU"/>
        </w:rPr>
        <w:t xml:space="preserve"> de e-mail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pagina</w:t>
      </w:r>
      <w:proofErr w:type="spellEnd"/>
      <w:r w:rsidRPr="0016449B">
        <w:rPr>
          <w:b/>
          <w:noProof w:val="0"/>
          <w:lang w:val="en-US" w:eastAsia="ru-RU"/>
        </w:rPr>
        <w:t xml:space="preserve"> web </w:t>
      </w:r>
      <w:proofErr w:type="spellStart"/>
      <w:r w:rsidRPr="0016449B">
        <w:rPr>
          <w:b/>
          <w:noProof w:val="0"/>
          <w:lang w:val="en-US" w:eastAsia="ru-RU"/>
        </w:rPr>
        <w:t>oficială</w:t>
      </w:r>
      <w:proofErr w:type="spellEnd"/>
      <w:r w:rsidRPr="0016449B">
        <w:rPr>
          <w:b/>
          <w:noProof w:val="0"/>
          <w:lang w:val="en-US" w:eastAsia="ru-RU"/>
        </w:rPr>
        <w:t xml:space="preserve"> a </w:t>
      </w:r>
      <w:proofErr w:type="spellStart"/>
      <w:r w:rsidRPr="0016449B">
        <w:rPr>
          <w:b/>
          <w:noProof w:val="0"/>
          <w:lang w:val="en-US" w:eastAsia="ru-RU"/>
        </w:rPr>
        <w:t>autorității</w:t>
      </w:r>
      <w:proofErr w:type="spellEnd"/>
      <w:r w:rsidRPr="0016449B">
        <w:rPr>
          <w:b/>
          <w:noProof w:val="0"/>
          <w:lang w:val="en-US" w:eastAsia="ru-RU"/>
        </w:rPr>
        <w:t xml:space="preserve"> </w:t>
      </w:r>
      <w:proofErr w:type="spellStart"/>
      <w:r w:rsidRPr="0016449B">
        <w:rPr>
          <w:b/>
          <w:noProof w:val="0"/>
          <w:lang w:val="en-US" w:eastAsia="ru-RU"/>
        </w:rPr>
        <w:t>contractante</w:t>
      </w:r>
      <w:proofErr w:type="spellEnd"/>
      <w:r w:rsidRPr="0016449B">
        <w:rPr>
          <w:b/>
          <w:noProof w:val="0"/>
          <w:lang w:val="en-US" w:eastAsia="ru-RU"/>
        </w:rPr>
        <w:t xml:space="preserve">: </w:t>
      </w:r>
      <w:r w:rsidRPr="0016449B">
        <w:rPr>
          <w:b/>
          <w:noProof w:val="0"/>
          <w:shd w:val="clear" w:color="auto" w:fill="FFFFFF" w:themeFill="background1"/>
          <w:lang w:val="en-US" w:eastAsia="ru-RU"/>
        </w:rPr>
        <w:t>primaria.tocuz.90@mail.ru</w:t>
      </w:r>
    </w:p>
    <w:p w14:paraId="69CA9931"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8" w:hanging="288"/>
        <w:rPr>
          <w:b/>
          <w:noProof w:val="0"/>
          <w:lang w:val="en-US" w:eastAsia="ru-RU"/>
        </w:rPr>
      </w:pPr>
      <w:proofErr w:type="spellStart"/>
      <w:r w:rsidRPr="0016449B">
        <w:rPr>
          <w:b/>
          <w:noProof w:val="0"/>
          <w:lang w:val="en-US" w:eastAsia="ru-RU"/>
        </w:rPr>
        <w:t>Adresa</w:t>
      </w:r>
      <w:proofErr w:type="spellEnd"/>
      <w:r w:rsidRPr="0016449B">
        <w:rPr>
          <w:b/>
          <w:noProof w:val="0"/>
          <w:lang w:val="en-US" w:eastAsia="ru-RU"/>
        </w:rPr>
        <w:t xml:space="preserve"> de e-mail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pagina</w:t>
      </w:r>
      <w:proofErr w:type="spellEnd"/>
      <w:r w:rsidRPr="0016449B">
        <w:rPr>
          <w:b/>
          <w:noProof w:val="0"/>
          <w:lang w:val="en-US" w:eastAsia="ru-RU"/>
        </w:rPr>
        <w:t xml:space="preserve"> web </w:t>
      </w:r>
      <w:proofErr w:type="spellStart"/>
      <w:r w:rsidRPr="0016449B">
        <w:rPr>
          <w:b/>
          <w:noProof w:val="0"/>
          <w:lang w:val="en-US" w:eastAsia="ru-RU"/>
        </w:rPr>
        <w:t>oficială</w:t>
      </w:r>
      <w:proofErr w:type="spellEnd"/>
      <w:r w:rsidRPr="0016449B">
        <w:rPr>
          <w:b/>
          <w:noProof w:val="0"/>
          <w:lang w:val="en-US" w:eastAsia="ru-RU"/>
        </w:rPr>
        <w:t xml:space="preserve"> de la care se </w:t>
      </w:r>
      <w:proofErr w:type="spellStart"/>
      <w:r w:rsidRPr="0016449B">
        <w:rPr>
          <w:b/>
          <w:noProof w:val="0"/>
          <w:lang w:val="en-US" w:eastAsia="ru-RU"/>
        </w:rPr>
        <w:t>va</w:t>
      </w:r>
      <w:proofErr w:type="spellEnd"/>
      <w:r w:rsidRPr="0016449B">
        <w:rPr>
          <w:b/>
          <w:noProof w:val="0"/>
          <w:lang w:val="en-US" w:eastAsia="ru-RU"/>
        </w:rPr>
        <w:t xml:space="preserve"> </w:t>
      </w:r>
      <w:proofErr w:type="spellStart"/>
      <w:r w:rsidRPr="0016449B">
        <w:rPr>
          <w:b/>
          <w:noProof w:val="0"/>
          <w:lang w:val="en-US" w:eastAsia="ru-RU"/>
        </w:rPr>
        <w:t>putea</w:t>
      </w:r>
      <w:proofErr w:type="spellEnd"/>
      <w:r w:rsidRPr="0016449B">
        <w:rPr>
          <w:b/>
          <w:noProof w:val="0"/>
          <w:lang w:val="en-US" w:eastAsia="ru-RU"/>
        </w:rPr>
        <w:t xml:space="preserve"> </w:t>
      </w:r>
      <w:proofErr w:type="spellStart"/>
      <w:r w:rsidRPr="0016449B">
        <w:rPr>
          <w:b/>
          <w:noProof w:val="0"/>
          <w:lang w:val="en-US" w:eastAsia="ru-RU"/>
        </w:rPr>
        <w:t>obține</w:t>
      </w:r>
      <w:proofErr w:type="spellEnd"/>
      <w:r w:rsidRPr="0016449B">
        <w:rPr>
          <w:b/>
          <w:noProof w:val="0"/>
          <w:lang w:val="en-US" w:eastAsia="ru-RU"/>
        </w:rPr>
        <w:t xml:space="preserve"> </w:t>
      </w:r>
      <w:proofErr w:type="spellStart"/>
      <w:r w:rsidRPr="0016449B">
        <w:rPr>
          <w:b/>
          <w:noProof w:val="0"/>
          <w:lang w:val="en-US" w:eastAsia="ru-RU"/>
        </w:rPr>
        <w:t>accesul</w:t>
      </w:r>
      <w:proofErr w:type="spellEnd"/>
      <w:r w:rsidRPr="0016449B">
        <w:rPr>
          <w:b/>
          <w:noProof w:val="0"/>
          <w:lang w:val="en-US" w:eastAsia="ru-RU"/>
        </w:rPr>
        <w:t xml:space="preserve"> la </w:t>
      </w:r>
      <w:proofErr w:type="spellStart"/>
      <w:r w:rsidRPr="0016449B">
        <w:rPr>
          <w:b/>
          <w:noProof w:val="0"/>
          <w:lang w:val="en-US" w:eastAsia="ru-RU"/>
        </w:rPr>
        <w:t>documentația</w:t>
      </w:r>
      <w:proofErr w:type="spellEnd"/>
      <w:r w:rsidRPr="0016449B">
        <w:rPr>
          <w:b/>
          <w:noProof w:val="0"/>
          <w:lang w:val="en-US" w:eastAsia="ru-RU"/>
        </w:rPr>
        <w:t xml:space="preserve"> de </w:t>
      </w:r>
      <w:proofErr w:type="spellStart"/>
      <w:r w:rsidRPr="0016449B">
        <w:rPr>
          <w:b/>
          <w:noProof w:val="0"/>
          <w:lang w:val="en-US" w:eastAsia="ru-RU"/>
        </w:rPr>
        <w:t>atribuire</w:t>
      </w:r>
      <w:proofErr w:type="spellEnd"/>
      <w:r w:rsidRPr="0016449B">
        <w:rPr>
          <w:b/>
          <w:noProof w:val="0"/>
          <w:lang w:val="en-US" w:eastAsia="ru-RU"/>
        </w:rPr>
        <w:t xml:space="preserve">: </w:t>
      </w:r>
      <w:proofErr w:type="spellStart"/>
      <w:r w:rsidRPr="0016449B">
        <w:rPr>
          <w:b/>
          <w:i/>
          <w:noProof w:val="0"/>
          <w:lang w:val="en-US" w:eastAsia="ru-RU"/>
        </w:rPr>
        <w:t>documentația</w:t>
      </w:r>
      <w:proofErr w:type="spellEnd"/>
      <w:r w:rsidRPr="0016449B">
        <w:rPr>
          <w:b/>
          <w:i/>
          <w:noProof w:val="0"/>
          <w:lang w:val="en-US" w:eastAsia="ru-RU"/>
        </w:rPr>
        <w:t xml:space="preserve"> de </w:t>
      </w:r>
      <w:proofErr w:type="spellStart"/>
      <w:r w:rsidRPr="0016449B">
        <w:rPr>
          <w:b/>
          <w:i/>
          <w:noProof w:val="0"/>
          <w:lang w:val="en-US" w:eastAsia="ru-RU"/>
        </w:rPr>
        <w:t>atribuire</w:t>
      </w:r>
      <w:proofErr w:type="spellEnd"/>
      <w:r w:rsidRPr="0016449B">
        <w:rPr>
          <w:b/>
          <w:i/>
          <w:noProof w:val="0"/>
          <w:lang w:val="en-US" w:eastAsia="ru-RU"/>
        </w:rPr>
        <w:t xml:space="preserve"> </w:t>
      </w:r>
      <w:proofErr w:type="spellStart"/>
      <w:r w:rsidRPr="0016449B">
        <w:rPr>
          <w:b/>
          <w:i/>
          <w:noProof w:val="0"/>
          <w:lang w:val="en-US" w:eastAsia="ru-RU"/>
        </w:rPr>
        <w:t>este</w:t>
      </w:r>
      <w:proofErr w:type="spellEnd"/>
      <w:r w:rsidRPr="0016449B">
        <w:rPr>
          <w:b/>
          <w:i/>
          <w:noProof w:val="0"/>
          <w:lang w:val="en-US" w:eastAsia="ru-RU"/>
        </w:rPr>
        <w:t xml:space="preserve"> </w:t>
      </w:r>
      <w:proofErr w:type="spellStart"/>
      <w:r w:rsidRPr="0016449B">
        <w:rPr>
          <w:b/>
          <w:i/>
          <w:noProof w:val="0"/>
          <w:lang w:val="en-US" w:eastAsia="ru-RU"/>
        </w:rPr>
        <w:t>anexată</w:t>
      </w:r>
      <w:proofErr w:type="spellEnd"/>
      <w:r w:rsidRPr="0016449B">
        <w:rPr>
          <w:b/>
          <w:i/>
          <w:noProof w:val="0"/>
          <w:lang w:val="en-US" w:eastAsia="ru-RU"/>
        </w:rPr>
        <w:t xml:space="preserve"> </w:t>
      </w:r>
      <w:proofErr w:type="spellStart"/>
      <w:r w:rsidRPr="0016449B">
        <w:rPr>
          <w:b/>
          <w:i/>
          <w:noProof w:val="0"/>
          <w:lang w:val="en-US" w:eastAsia="ru-RU"/>
        </w:rPr>
        <w:t>în</w:t>
      </w:r>
      <w:proofErr w:type="spellEnd"/>
      <w:r w:rsidRPr="0016449B">
        <w:rPr>
          <w:b/>
          <w:i/>
          <w:noProof w:val="0"/>
          <w:lang w:val="en-US" w:eastAsia="ru-RU"/>
        </w:rPr>
        <w:t xml:space="preserve"> </w:t>
      </w:r>
      <w:proofErr w:type="spellStart"/>
      <w:r w:rsidRPr="0016449B">
        <w:rPr>
          <w:b/>
          <w:i/>
          <w:noProof w:val="0"/>
          <w:lang w:val="en-US" w:eastAsia="ru-RU"/>
        </w:rPr>
        <w:t>cadrul</w:t>
      </w:r>
      <w:proofErr w:type="spellEnd"/>
      <w:r w:rsidRPr="0016449B">
        <w:rPr>
          <w:b/>
          <w:i/>
          <w:noProof w:val="0"/>
          <w:lang w:val="en-US" w:eastAsia="ru-RU"/>
        </w:rPr>
        <w:t xml:space="preserve"> </w:t>
      </w:r>
      <w:proofErr w:type="spellStart"/>
      <w:r w:rsidRPr="0016449B">
        <w:rPr>
          <w:b/>
          <w:i/>
          <w:noProof w:val="0"/>
          <w:lang w:val="en-US" w:eastAsia="ru-RU"/>
        </w:rPr>
        <w:t>procedurii</w:t>
      </w:r>
      <w:proofErr w:type="spellEnd"/>
      <w:r w:rsidRPr="0016449B">
        <w:rPr>
          <w:b/>
          <w:i/>
          <w:noProof w:val="0"/>
          <w:lang w:val="en-US" w:eastAsia="ru-RU"/>
        </w:rPr>
        <w:t xml:space="preserve"> </w:t>
      </w:r>
      <w:proofErr w:type="spellStart"/>
      <w:r w:rsidRPr="0016449B">
        <w:rPr>
          <w:b/>
          <w:i/>
          <w:noProof w:val="0"/>
          <w:lang w:val="en-US" w:eastAsia="ru-RU"/>
        </w:rPr>
        <w:t>în</w:t>
      </w:r>
      <w:proofErr w:type="spellEnd"/>
      <w:r w:rsidRPr="0016449B">
        <w:rPr>
          <w:b/>
          <w:i/>
          <w:noProof w:val="0"/>
          <w:lang w:val="en-US" w:eastAsia="ru-RU"/>
        </w:rPr>
        <w:t xml:space="preserve"> SIA RSAP</w:t>
      </w:r>
    </w:p>
    <w:p w14:paraId="1C63D8C6" w14:textId="77777777" w:rsidR="0016449B" w:rsidRPr="0016449B" w:rsidRDefault="0016449B" w:rsidP="0016449B">
      <w:pPr>
        <w:numPr>
          <w:ilvl w:val="0"/>
          <w:numId w:val="23"/>
        </w:numPr>
        <w:shd w:val="clear" w:color="auto" w:fill="FFFFFF" w:themeFill="background1"/>
        <w:tabs>
          <w:tab w:val="left" w:pos="284"/>
          <w:tab w:val="right" w:pos="9531"/>
        </w:tabs>
        <w:spacing w:before="120" w:after="160" w:line="259" w:lineRule="auto"/>
        <w:ind w:left="288" w:hanging="288"/>
        <w:rPr>
          <w:b/>
          <w:noProof w:val="0"/>
          <w:lang w:val="en-US" w:eastAsia="ru-RU"/>
        </w:rPr>
      </w:pPr>
      <w:proofErr w:type="spellStart"/>
      <w:r w:rsidRPr="0016449B">
        <w:rPr>
          <w:b/>
          <w:noProof w:val="0"/>
          <w:lang w:val="en-US" w:eastAsia="ru-RU"/>
        </w:rPr>
        <w:t>Tipul</w:t>
      </w:r>
      <w:proofErr w:type="spellEnd"/>
      <w:r w:rsidRPr="0016449B">
        <w:rPr>
          <w:b/>
          <w:noProof w:val="0"/>
          <w:lang w:val="en-US" w:eastAsia="ru-RU"/>
        </w:rPr>
        <w:t xml:space="preserve"> </w:t>
      </w:r>
      <w:proofErr w:type="spellStart"/>
      <w:r w:rsidRPr="0016449B">
        <w:rPr>
          <w:b/>
          <w:noProof w:val="0"/>
          <w:lang w:val="en-US" w:eastAsia="ru-RU"/>
        </w:rPr>
        <w:t>autorității</w:t>
      </w:r>
      <w:proofErr w:type="spellEnd"/>
      <w:r w:rsidRPr="0016449B">
        <w:rPr>
          <w:b/>
          <w:noProof w:val="0"/>
          <w:lang w:val="en-US" w:eastAsia="ru-RU"/>
        </w:rPr>
        <w:t xml:space="preserve"> </w:t>
      </w:r>
      <w:proofErr w:type="spellStart"/>
      <w:r w:rsidRPr="0016449B">
        <w:rPr>
          <w:b/>
          <w:noProof w:val="0"/>
          <w:lang w:val="en-US" w:eastAsia="ru-RU"/>
        </w:rPr>
        <w:t>contractante</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obiectul</w:t>
      </w:r>
      <w:proofErr w:type="spellEnd"/>
      <w:r w:rsidRPr="0016449B">
        <w:rPr>
          <w:b/>
          <w:noProof w:val="0"/>
          <w:lang w:val="en-US" w:eastAsia="ru-RU"/>
        </w:rPr>
        <w:t xml:space="preserve"> principal de </w:t>
      </w:r>
      <w:proofErr w:type="spellStart"/>
      <w:r w:rsidRPr="0016449B">
        <w:rPr>
          <w:b/>
          <w:noProof w:val="0"/>
          <w:lang w:val="en-US" w:eastAsia="ru-RU"/>
        </w:rPr>
        <w:t>activitate</w:t>
      </w:r>
      <w:proofErr w:type="spellEnd"/>
      <w:r w:rsidRPr="0016449B">
        <w:rPr>
          <w:b/>
          <w:noProof w:val="0"/>
          <w:lang w:val="en-US" w:eastAsia="ru-RU"/>
        </w:rPr>
        <w:t xml:space="preserve"> (</w:t>
      </w:r>
      <w:proofErr w:type="spellStart"/>
      <w:r w:rsidRPr="0016449B">
        <w:rPr>
          <w:b/>
          <w:noProof w:val="0"/>
          <w:lang w:val="en-US" w:eastAsia="ru-RU"/>
        </w:rPr>
        <w:t>dacă</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mențiunea</w:t>
      </w:r>
      <w:proofErr w:type="spellEnd"/>
      <w:r w:rsidRPr="0016449B">
        <w:rPr>
          <w:b/>
          <w:noProof w:val="0"/>
          <w:lang w:val="en-US" w:eastAsia="ru-RU"/>
        </w:rPr>
        <w:t xml:space="preserve"> </w:t>
      </w:r>
      <w:proofErr w:type="spellStart"/>
      <w:r w:rsidRPr="0016449B">
        <w:rPr>
          <w:b/>
          <w:noProof w:val="0"/>
          <w:lang w:val="en-US" w:eastAsia="ru-RU"/>
        </w:rPr>
        <w:t>că</w:t>
      </w:r>
      <w:proofErr w:type="spellEnd"/>
      <w:r w:rsidRPr="0016449B">
        <w:rPr>
          <w:b/>
          <w:noProof w:val="0"/>
          <w:lang w:val="en-US" w:eastAsia="ru-RU"/>
        </w:rPr>
        <w:t xml:space="preserve"> </w:t>
      </w:r>
      <w:proofErr w:type="spellStart"/>
      <w:r w:rsidRPr="0016449B">
        <w:rPr>
          <w:b/>
          <w:noProof w:val="0"/>
          <w:lang w:val="en-US" w:eastAsia="ru-RU"/>
        </w:rPr>
        <w:t>autoritatea</w:t>
      </w:r>
      <w:proofErr w:type="spellEnd"/>
      <w:r w:rsidRPr="0016449B">
        <w:rPr>
          <w:b/>
          <w:noProof w:val="0"/>
          <w:lang w:val="en-US" w:eastAsia="ru-RU"/>
        </w:rPr>
        <w:t xml:space="preserve"> </w:t>
      </w:r>
      <w:proofErr w:type="spellStart"/>
      <w:r w:rsidRPr="0016449B">
        <w:rPr>
          <w:b/>
          <w:noProof w:val="0"/>
          <w:lang w:val="en-US" w:eastAsia="ru-RU"/>
        </w:rPr>
        <w:t>contractantă</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o </w:t>
      </w:r>
      <w:proofErr w:type="spellStart"/>
      <w:r w:rsidRPr="0016449B">
        <w:rPr>
          <w:b/>
          <w:noProof w:val="0"/>
          <w:lang w:val="en-US" w:eastAsia="ru-RU"/>
        </w:rPr>
        <w:t>autoritate</w:t>
      </w:r>
      <w:proofErr w:type="spellEnd"/>
      <w:r w:rsidRPr="0016449B">
        <w:rPr>
          <w:b/>
          <w:noProof w:val="0"/>
          <w:lang w:val="en-US" w:eastAsia="ru-RU"/>
        </w:rPr>
        <w:t xml:space="preserve"> </w:t>
      </w:r>
      <w:proofErr w:type="spellStart"/>
      <w:r w:rsidRPr="0016449B">
        <w:rPr>
          <w:b/>
          <w:noProof w:val="0"/>
          <w:lang w:val="en-US" w:eastAsia="ru-RU"/>
        </w:rPr>
        <w:t>centrală</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că</w:t>
      </w:r>
      <w:proofErr w:type="spellEnd"/>
      <w:r w:rsidRPr="0016449B">
        <w:rPr>
          <w:b/>
          <w:noProof w:val="0"/>
          <w:lang w:val="en-US" w:eastAsia="ru-RU"/>
        </w:rPr>
        <w:t xml:space="preserve"> </w:t>
      </w:r>
      <w:proofErr w:type="spellStart"/>
      <w:r w:rsidRPr="0016449B">
        <w:rPr>
          <w:b/>
          <w:noProof w:val="0"/>
          <w:lang w:val="en-US" w:eastAsia="ru-RU"/>
        </w:rPr>
        <w:t>achiziția</w:t>
      </w:r>
      <w:proofErr w:type="spellEnd"/>
      <w:r w:rsidRPr="0016449B">
        <w:rPr>
          <w:b/>
          <w:noProof w:val="0"/>
          <w:lang w:val="en-US" w:eastAsia="ru-RU"/>
        </w:rPr>
        <w:t xml:space="preserve"> </w:t>
      </w:r>
      <w:proofErr w:type="spellStart"/>
      <w:r w:rsidRPr="0016449B">
        <w:rPr>
          <w:b/>
          <w:noProof w:val="0"/>
          <w:lang w:val="en-US" w:eastAsia="ru-RU"/>
        </w:rPr>
        <w:t>implică</w:t>
      </w:r>
      <w:proofErr w:type="spellEnd"/>
      <w:r w:rsidRPr="0016449B">
        <w:rPr>
          <w:b/>
          <w:noProof w:val="0"/>
          <w:lang w:val="en-US" w:eastAsia="ru-RU"/>
        </w:rPr>
        <w:t xml:space="preserve"> o </w:t>
      </w:r>
      <w:proofErr w:type="spellStart"/>
      <w:r w:rsidRPr="0016449B">
        <w:rPr>
          <w:b/>
          <w:noProof w:val="0"/>
          <w:lang w:val="en-US" w:eastAsia="ru-RU"/>
        </w:rPr>
        <w:t>altă</w:t>
      </w:r>
      <w:proofErr w:type="spellEnd"/>
      <w:r w:rsidRPr="0016449B">
        <w:rPr>
          <w:b/>
          <w:noProof w:val="0"/>
          <w:lang w:val="en-US" w:eastAsia="ru-RU"/>
        </w:rPr>
        <w:t xml:space="preserve"> </w:t>
      </w:r>
      <w:proofErr w:type="spellStart"/>
      <w:r w:rsidRPr="0016449B">
        <w:rPr>
          <w:b/>
          <w:noProof w:val="0"/>
          <w:lang w:val="en-US" w:eastAsia="ru-RU"/>
        </w:rPr>
        <w:t>formă</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comună</w:t>
      </w:r>
      <w:proofErr w:type="spellEnd"/>
      <w:r w:rsidRPr="0016449B">
        <w:rPr>
          <w:b/>
          <w:noProof w:val="0"/>
          <w:lang w:val="en-US" w:eastAsia="ru-RU"/>
        </w:rPr>
        <w:t xml:space="preserve">): APL </w:t>
      </w:r>
      <w:proofErr w:type="spellStart"/>
      <w:r w:rsidRPr="0016449B">
        <w:rPr>
          <w:b/>
          <w:noProof w:val="0"/>
          <w:lang w:val="en-US" w:eastAsia="ru-RU"/>
        </w:rPr>
        <w:t>nivelul</w:t>
      </w:r>
      <w:proofErr w:type="spellEnd"/>
      <w:r w:rsidRPr="0016449B">
        <w:rPr>
          <w:b/>
          <w:noProof w:val="0"/>
          <w:lang w:val="en-US" w:eastAsia="ru-RU"/>
        </w:rPr>
        <w:t xml:space="preserve"> I</w:t>
      </w:r>
    </w:p>
    <w:p w14:paraId="3D7FF3F4" w14:textId="77777777" w:rsidR="0016449B" w:rsidRPr="0016449B" w:rsidRDefault="0016449B" w:rsidP="0016449B">
      <w:pPr>
        <w:numPr>
          <w:ilvl w:val="0"/>
          <w:numId w:val="23"/>
        </w:numPr>
        <w:shd w:val="clear" w:color="auto" w:fill="FFFFFF" w:themeFill="background1"/>
        <w:tabs>
          <w:tab w:val="left" w:pos="284"/>
          <w:tab w:val="right" w:pos="426"/>
        </w:tabs>
        <w:spacing w:before="120" w:after="160" w:line="259" w:lineRule="auto"/>
        <w:ind w:left="284" w:hanging="284"/>
        <w:rPr>
          <w:b/>
          <w:noProof w:val="0"/>
          <w:lang w:val="en-US" w:eastAsia="ru-RU"/>
        </w:rPr>
      </w:pPr>
      <w:proofErr w:type="spellStart"/>
      <w:r w:rsidRPr="0016449B">
        <w:rPr>
          <w:b/>
          <w:noProof w:val="0"/>
          <w:lang w:val="en-US" w:eastAsia="ru-RU"/>
        </w:rPr>
        <w:t>Cumpărătorul</w:t>
      </w:r>
      <w:proofErr w:type="spellEnd"/>
      <w:r w:rsidRPr="0016449B">
        <w:rPr>
          <w:b/>
          <w:noProof w:val="0"/>
          <w:lang w:val="en-US" w:eastAsia="ru-RU"/>
        </w:rPr>
        <w:t xml:space="preserve"> </w:t>
      </w:r>
      <w:proofErr w:type="spellStart"/>
      <w:r w:rsidRPr="0016449B">
        <w:rPr>
          <w:b/>
          <w:noProof w:val="0"/>
          <w:lang w:val="en-US" w:eastAsia="ru-RU"/>
        </w:rPr>
        <w:t>invită</w:t>
      </w:r>
      <w:proofErr w:type="spellEnd"/>
      <w:r w:rsidRPr="0016449B">
        <w:rPr>
          <w:b/>
          <w:noProof w:val="0"/>
          <w:lang w:val="en-US" w:eastAsia="ru-RU"/>
        </w:rPr>
        <w:t xml:space="preserve"> </w:t>
      </w:r>
      <w:proofErr w:type="spellStart"/>
      <w:r w:rsidRPr="0016449B">
        <w:rPr>
          <w:b/>
          <w:noProof w:val="0"/>
          <w:lang w:val="en-US" w:eastAsia="ru-RU"/>
        </w:rPr>
        <w:t>operatorii</w:t>
      </w:r>
      <w:proofErr w:type="spellEnd"/>
      <w:r w:rsidRPr="0016449B">
        <w:rPr>
          <w:b/>
          <w:noProof w:val="0"/>
          <w:lang w:val="en-US" w:eastAsia="ru-RU"/>
        </w:rPr>
        <w:t xml:space="preserve"> economici </w:t>
      </w:r>
      <w:proofErr w:type="spellStart"/>
      <w:r w:rsidRPr="0016449B">
        <w:rPr>
          <w:b/>
          <w:noProof w:val="0"/>
          <w:lang w:val="en-US" w:eastAsia="ru-RU"/>
        </w:rPr>
        <w:t>interesați</w:t>
      </w:r>
      <w:proofErr w:type="spellEnd"/>
      <w:r w:rsidRPr="0016449B">
        <w:rPr>
          <w:b/>
          <w:noProof w:val="0"/>
          <w:lang w:val="en-US" w:eastAsia="ru-RU"/>
        </w:rPr>
        <w:t xml:space="preserve">, care </w:t>
      </w:r>
      <w:proofErr w:type="spellStart"/>
      <w:r w:rsidRPr="0016449B">
        <w:rPr>
          <w:b/>
          <w:noProof w:val="0"/>
          <w:lang w:val="en-US" w:eastAsia="ru-RU"/>
        </w:rPr>
        <w:t>îi</w:t>
      </w:r>
      <w:proofErr w:type="spellEnd"/>
      <w:r w:rsidRPr="0016449B">
        <w:rPr>
          <w:b/>
          <w:noProof w:val="0"/>
          <w:lang w:val="en-US" w:eastAsia="ru-RU"/>
        </w:rPr>
        <w:t xml:space="preserve"> pot </w:t>
      </w:r>
      <w:proofErr w:type="spellStart"/>
      <w:r w:rsidRPr="0016449B">
        <w:rPr>
          <w:b/>
          <w:noProof w:val="0"/>
          <w:lang w:val="en-US" w:eastAsia="ru-RU"/>
        </w:rPr>
        <w:t>satisface</w:t>
      </w:r>
      <w:proofErr w:type="spellEnd"/>
      <w:r w:rsidRPr="0016449B">
        <w:rPr>
          <w:b/>
          <w:noProof w:val="0"/>
          <w:lang w:val="en-US" w:eastAsia="ru-RU"/>
        </w:rPr>
        <w:t xml:space="preserve"> </w:t>
      </w:r>
      <w:proofErr w:type="spellStart"/>
      <w:r w:rsidRPr="0016449B">
        <w:rPr>
          <w:b/>
          <w:noProof w:val="0"/>
          <w:lang w:val="en-US" w:eastAsia="ru-RU"/>
        </w:rPr>
        <w:t>necesitățile</w:t>
      </w:r>
      <w:proofErr w:type="spellEnd"/>
      <w:r w:rsidRPr="0016449B">
        <w:rPr>
          <w:b/>
          <w:noProof w:val="0"/>
          <w:lang w:val="en-US" w:eastAsia="ru-RU"/>
        </w:rPr>
        <w:t xml:space="preserve">, </w:t>
      </w:r>
      <w:proofErr w:type="spellStart"/>
      <w:r w:rsidRPr="0016449B">
        <w:rPr>
          <w:b/>
          <w:noProof w:val="0"/>
          <w:lang w:val="en-US" w:eastAsia="ru-RU"/>
        </w:rPr>
        <w:t>să</w:t>
      </w:r>
      <w:proofErr w:type="spellEnd"/>
      <w:r w:rsidRPr="0016449B">
        <w:rPr>
          <w:b/>
          <w:noProof w:val="0"/>
          <w:lang w:val="en-US" w:eastAsia="ru-RU"/>
        </w:rPr>
        <w:t xml:space="preserve"> </w:t>
      </w:r>
      <w:proofErr w:type="spellStart"/>
      <w:r w:rsidRPr="0016449B">
        <w:rPr>
          <w:b/>
          <w:noProof w:val="0"/>
          <w:lang w:val="en-US" w:eastAsia="ru-RU"/>
        </w:rPr>
        <w:t>participe</w:t>
      </w:r>
      <w:proofErr w:type="spellEnd"/>
      <w:r w:rsidRPr="0016449B">
        <w:rPr>
          <w:b/>
          <w:noProof w:val="0"/>
          <w:lang w:val="en-US" w:eastAsia="ru-RU"/>
        </w:rPr>
        <w:t xml:space="preserve"> la </w:t>
      </w:r>
      <w:proofErr w:type="spellStart"/>
      <w:r w:rsidRPr="0016449B">
        <w:rPr>
          <w:b/>
          <w:noProof w:val="0"/>
          <w:lang w:val="en-US" w:eastAsia="ru-RU"/>
        </w:rPr>
        <w:t>procedura</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privind</w:t>
      </w:r>
      <w:proofErr w:type="spellEnd"/>
      <w:r w:rsidRPr="0016449B">
        <w:rPr>
          <w:b/>
          <w:noProof w:val="0"/>
          <w:lang w:val="en-US" w:eastAsia="ru-RU"/>
        </w:rPr>
        <w:t xml:space="preserve"> </w:t>
      </w:r>
      <w:proofErr w:type="spellStart"/>
      <w:r w:rsidRPr="0016449B">
        <w:rPr>
          <w:b/>
          <w:noProof w:val="0"/>
          <w:lang w:val="en-US" w:eastAsia="ru-RU"/>
        </w:rPr>
        <w:t>prestarea</w:t>
      </w:r>
      <w:proofErr w:type="spellEnd"/>
      <w:r w:rsidRPr="0016449B">
        <w:rPr>
          <w:b/>
          <w:noProof w:val="0"/>
          <w:lang w:val="en-US" w:eastAsia="ru-RU"/>
        </w:rPr>
        <w:t>/</w:t>
      </w:r>
      <w:proofErr w:type="spellStart"/>
      <w:r w:rsidRPr="0016449B">
        <w:rPr>
          <w:b/>
          <w:noProof w:val="0"/>
          <w:lang w:val="en-US" w:eastAsia="ru-RU"/>
        </w:rPr>
        <w:t>executarea</w:t>
      </w:r>
      <w:proofErr w:type="spellEnd"/>
      <w:r w:rsidRPr="0016449B">
        <w:rPr>
          <w:b/>
          <w:noProof w:val="0"/>
          <w:lang w:val="en-US" w:eastAsia="ru-RU"/>
        </w:rPr>
        <w:t xml:space="preserve"> </w:t>
      </w:r>
      <w:proofErr w:type="spellStart"/>
      <w:r w:rsidRPr="0016449B">
        <w:rPr>
          <w:b/>
          <w:noProof w:val="0"/>
          <w:lang w:val="en-US" w:eastAsia="ru-RU"/>
        </w:rPr>
        <w:t>următoarelor</w:t>
      </w:r>
      <w:proofErr w:type="spellEnd"/>
      <w:r w:rsidRPr="0016449B">
        <w:rPr>
          <w:b/>
          <w:noProof w:val="0"/>
          <w:lang w:val="en-US" w:eastAsia="ru-RU"/>
        </w:rPr>
        <w:t xml:space="preserve"> </w:t>
      </w:r>
      <w:proofErr w:type="spellStart"/>
      <w:r w:rsidRPr="0016449B">
        <w:rPr>
          <w:b/>
          <w:noProof w:val="0"/>
          <w:lang w:val="en-US" w:eastAsia="ru-RU"/>
        </w:rPr>
        <w:t>servicii</w:t>
      </w:r>
      <w:proofErr w:type="spellEnd"/>
      <w:r w:rsidRPr="0016449B">
        <w:rPr>
          <w:b/>
          <w:noProof w:val="0"/>
          <w:lang w:val="en-US" w:eastAsia="ru-RU"/>
        </w:rPr>
        <w:t xml:space="preserve"> de </w:t>
      </w:r>
      <w:proofErr w:type="spellStart"/>
      <w:r w:rsidRPr="0016449B">
        <w:rPr>
          <w:b/>
          <w:noProof w:val="0"/>
          <w:lang w:val="en-US" w:eastAsia="ru-RU"/>
        </w:rPr>
        <w:t>proiectare</w:t>
      </w:r>
      <w:proofErr w:type="spellEnd"/>
      <w:r w:rsidRPr="0016449B">
        <w:rPr>
          <w:b/>
          <w:noProof w:val="0"/>
          <w:lang w:val="en-US" w:eastAsia="ru-RU"/>
        </w:rPr>
        <w:t>/</w:t>
      </w:r>
      <w:proofErr w:type="spellStart"/>
      <w:r w:rsidRPr="0016449B">
        <w:rPr>
          <w:b/>
          <w:noProof w:val="0"/>
          <w:lang w:val="en-US" w:eastAsia="ru-RU"/>
        </w:rPr>
        <w:t>lucrări</w:t>
      </w:r>
      <w:proofErr w:type="spellEnd"/>
      <w:r w:rsidRPr="0016449B">
        <w:rPr>
          <w:b/>
          <w:noProof w:val="0"/>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6449B" w:rsidRPr="0016449B" w14:paraId="4767839E" w14:textId="77777777" w:rsidTr="0049004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BEB12D" w14:textId="77777777" w:rsidR="0016449B" w:rsidRPr="0016449B" w:rsidRDefault="0016449B" w:rsidP="0016449B">
            <w:pPr>
              <w:shd w:val="clear" w:color="auto" w:fill="FFFFFF" w:themeFill="background1"/>
              <w:spacing w:before="120"/>
              <w:jc w:val="center"/>
              <w:rPr>
                <w:b/>
                <w:noProof w:val="0"/>
                <w:sz w:val="20"/>
                <w:szCs w:val="20"/>
                <w:lang w:val="en-US" w:eastAsia="ru-RU"/>
              </w:rPr>
            </w:pPr>
            <w:r w:rsidRPr="0016449B">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A00DDF" w14:textId="77777777" w:rsidR="0016449B" w:rsidRPr="0016449B" w:rsidRDefault="0016449B" w:rsidP="0016449B">
            <w:pPr>
              <w:shd w:val="clear" w:color="auto" w:fill="FFFFFF" w:themeFill="background1"/>
              <w:spacing w:before="120"/>
              <w:jc w:val="center"/>
              <w:rPr>
                <w:b/>
                <w:noProof w:val="0"/>
                <w:sz w:val="20"/>
                <w:szCs w:val="20"/>
                <w:lang w:val="en-US" w:eastAsia="ru-RU"/>
              </w:rPr>
            </w:pPr>
            <w:r w:rsidRPr="0016449B">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410E09" w14:textId="77777777" w:rsidR="0016449B" w:rsidRPr="0016449B" w:rsidRDefault="0016449B" w:rsidP="0016449B">
            <w:pPr>
              <w:shd w:val="clear" w:color="auto" w:fill="FFFFFF" w:themeFill="background1"/>
              <w:spacing w:before="120"/>
              <w:jc w:val="center"/>
              <w:rPr>
                <w:b/>
                <w:noProof w:val="0"/>
                <w:sz w:val="20"/>
                <w:szCs w:val="20"/>
                <w:lang w:val="en-US" w:eastAsia="ru-RU"/>
              </w:rPr>
            </w:pPr>
            <w:proofErr w:type="spellStart"/>
            <w:r w:rsidRPr="0016449B">
              <w:rPr>
                <w:b/>
                <w:noProof w:val="0"/>
                <w:sz w:val="20"/>
                <w:szCs w:val="20"/>
                <w:lang w:val="en-US" w:eastAsia="ru-RU"/>
              </w:rPr>
              <w:t>Denumirea</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serviciilor</w:t>
            </w:r>
            <w:proofErr w:type="spellEnd"/>
            <w:r w:rsidRPr="0016449B">
              <w:rPr>
                <w:b/>
                <w:noProof w:val="0"/>
                <w:sz w:val="20"/>
                <w:szCs w:val="20"/>
                <w:lang w:val="en-US" w:eastAsia="ru-RU"/>
              </w:rPr>
              <w:t xml:space="preserve"> de </w:t>
            </w:r>
            <w:proofErr w:type="spellStart"/>
            <w:r w:rsidRPr="0016449B">
              <w:rPr>
                <w:b/>
                <w:noProof w:val="0"/>
                <w:sz w:val="20"/>
                <w:szCs w:val="20"/>
                <w:lang w:val="en-US" w:eastAsia="ru-RU"/>
              </w:rPr>
              <w:t>proiectare</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sau</w:t>
            </w:r>
            <w:proofErr w:type="spellEnd"/>
            <w:r w:rsidRPr="0016449B">
              <w:rPr>
                <w:b/>
                <w:noProof w:val="0"/>
                <w:sz w:val="20"/>
                <w:szCs w:val="20"/>
                <w:lang w:val="en-US" w:eastAsia="ru-RU"/>
              </w:rPr>
              <w:t xml:space="preserve"> de </w:t>
            </w:r>
            <w:proofErr w:type="spellStart"/>
            <w:r w:rsidRPr="0016449B">
              <w:rPr>
                <w:b/>
                <w:noProof w:val="0"/>
                <w:sz w:val="20"/>
                <w:szCs w:val="20"/>
                <w:lang w:val="en-US" w:eastAsia="ru-RU"/>
              </w:rPr>
              <w:t>lucrări</w:t>
            </w:r>
            <w:proofErr w:type="spellEnd"/>
            <w:r w:rsidRPr="0016449B">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C449F0" w14:textId="77777777" w:rsidR="0016449B" w:rsidRPr="0016449B" w:rsidRDefault="0016449B" w:rsidP="0016449B">
            <w:pPr>
              <w:shd w:val="clear" w:color="auto" w:fill="FFFFFF" w:themeFill="background1"/>
              <w:spacing w:before="120"/>
              <w:jc w:val="center"/>
              <w:rPr>
                <w:b/>
                <w:noProof w:val="0"/>
                <w:sz w:val="20"/>
                <w:szCs w:val="20"/>
                <w:lang w:val="en-US" w:eastAsia="ru-RU"/>
              </w:rPr>
            </w:pPr>
            <w:proofErr w:type="spellStart"/>
            <w:r w:rsidRPr="0016449B">
              <w:rPr>
                <w:b/>
                <w:noProof w:val="0"/>
                <w:sz w:val="20"/>
                <w:szCs w:val="20"/>
                <w:lang w:val="en-US" w:eastAsia="ru-RU"/>
              </w:rPr>
              <w:t>Unitatea</w:t>
            </w:r>
            <w:proofErr w:type="spellEnd"/>
            <w:r w:rsidRPr="0016449B">
              <w:rPr>
                <w:b/>
                <w:noProof w:val="0"/>
                <w:sz w:val="20"/>
                <w:szCs w:val="20"/>
                <w:lang w:val="en-US" w:eastAsia="ru-RU"/>
              </w:rPr>
              <w:t xml:space="preserve"> de </w:t>
            </w:r>
            <w:proofErr w:type="spellStart"/>
            <w:r w:rsidRPr="0016449B">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55276C" w14:textId="77777777" w:rsidR="0016449B" w:rsidRPr="0016449B" w:rsidRDefault="0016449B" w:rsidP="0016449B">
            <w:pPr>
              <w:shd w:val="clear" w:color="auto" w:fill="FFFFFF" w:themeFill="background1"/>
              <w:spacing w:before="120"/>
              <w:jc w:val="center"/>
              <w:rPr>
                <w:b/>
                <w:noProof w:val="0"/>
                <w:sz w:val="20"/>
                <w:szCs w:val="20"/>
                <w:lang w:val="en-US" w:eastAsia="ru-RU"/>
              </w:rPr>
            </w:pPr>
            <w:proofErr w:type="spellStart"/>
            <w:r w:rsidRPr="0016449B">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D62CA9" w14:textId="77777777" w:rsidR="0016449B" w:rsidRPr="0016449B" w:rsidRDefault="0016449B" w:rsidP="0016449B">
            <w:pPr>
              <w:shd w:val="clear" w:color="auto" w:fill="FFFFFF" w:themeFill="background1"/>
              <w:spacing w:before="120"/>
              <w:jc w:val="center"/>
              <w:rPr>
                <w:b/>
                <w:noProof w:val="0"/>
                <w:sz w:val="20"/>
                <w:szCs w:val="20"/>
                <w:lang w:val="en-US" w:eastAsia="ru-RU"/>
              </w:rPr>
            </w:pPr>
            <w:proofErr w:type="spellStart"/>
            <w:r w:rsidRPr="0016449B">
              <w:rPr>
                <w:b/>
                <w:noProof w:val="0"/>
                <w:sz w:val="20"/>
                <w:szCs w:val="20"/>
                <w:lang w:val="en-US" w:eastAsia="ru-RU"/>
              </w:rPr>
              <w:t>Specificarea</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tehnică</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deplină</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solicitată</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Standarde</w:t>
            </w:r>
            <w:proofErr w:type="spellEnd"/>
            <w:r w:rsidRPr="0016449B">
              <w:rPr>
                <w:b/>
                <w:noProof w:val="0"/>
                <w:sz w:val="20"/>
                <w:szCs w:val="20"/>
                <w:lang w:val="en-US" w:eastAsia="ru-RU"/>
              </w:rPr>
              <w:t xml:space="preserve"> de </w:t>
            </w:r>
            <w:proofErr w:type="spellStart"/>
            <w:r w:rsidRPr="0016449B">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7BFB60" w14:textId="77777777" w:rsidR="0016449B" w:rsidRPr="0016449B" w:rsidRDefault="0016449B" w:rsidP="0016449B">
            <w:pPr>
              <w:shd w:val="clear" w:color="auto" w:fill="FFFFFF" w:themeFill="background1"/>
              <w:spacing w:before="120"/>
              <w:jc w:val="center"/>
              <w:rPr>
                <w:b/>
                <w:noProof w:val="0"/>
                <w:sz w:val="20"/>
                <w:szCs w:val="20"/>
                <w:lang w:val="en-US" w:eastAsia="ru-RU"/>
              </w:rPr>
            </w:pPr>
            <w:proofErr w:type="spellStart"/>
            <w:r w:rsidRPr="0016449B">
              <w:rPr>
                <w:b/>
                <w:noProof w:val="0"/>
                <w:sz w:val="20"/>
                <w:szCs w:val="20"/>
                <w:lang w:val="en-US" w:eastAsia="ru-RU"/>
              </w:rPr>
              <w:t>Valoarea</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estimată</w:t>
            </w:r>
            <w:proofErr w:type="spellEnd"/>
            <w:r w:rsidRPr="0016449B">
              <w:rPr>
                <w:b/>
                <w:noProof w:val="0"/>
                <w:sz w:val="20"/>
                <w:szCs w:val="20"/>
                <w:lang w:val="en-US" w:eastAsia="ru-RU"/>
              </w:rPr>
              <w:br/>
              <w:t xml:space="preserve">(se </w:t>
            </w:r>
            <w:proofErr w:type="spellStart"/>
            <w:r w:rsidRPr="0016449B">
              <w:rPr>
                <w:b/>
                <w:noProof w:val="0"/>
                <w:sz w:val="20"/>
                <w:szCs w:val="20"/>
                <w:lang w:val="en-US" w:eastAsia="ru-RU"/>
              </w:rPr>
              <w:t>va</w:t>
            </w:r>
            <w:proofErr w:type="spellEnd"/>
            <w:r w:rsidRPr="0016449B">
              <w:rPr>
                <w:b/>
                <w:noProof w:val="0"/>
                <w:sz w:val="20"/>
                <w:szCs w:val="20"/>
                <w:lang w:val="en-US" w:eastAsia="ru-RU"/>
              </w:rPr>
              <w:t xml:space="preserve"> indica </w:t>
            </w:r>
            <w:proofErr w:type="spellStart"/>
            <w:r w:rsidRPr="0016449B">
              <w:rPr>
                <w:b/>
                <w:noProof w:val="0"/>
                <w:sz w:val="20"/>
                <w:szCs w:val="20"/>
                <w:lang w:val="en-US" w:eastAsia="ru-RU"/>
              </w:rPr>
              <w:t>pentru</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fiecare</w:t>
            </w:r>
            <w:proofErr w:type="spellEnd"/>
            <w:r w:rsidRPr="0016449B">
              <w:rPr>
                <w:b/>
                <w:noProof w:val="0"/>
                <w:sz w:val="20"/>
                <w:szCs w:val="20"/>
                <w:lang w:val="en-US" w:eastAsia="ru-RU"/>
              </w:rPr>
              <w:t xml:space="preserve"> lot </w:t>
            </w:r>
            <w:proofErr w:type="spellStart"/>
            <w:r w:rsidRPr="0016449B">
              <w:rPr>
                <w:b/>
                <w:noProof w:val="0"/>
                <w:sz w:val="20"/>
                <w:szCs w:val="20"/>
                <w:lang w:val="en-US" w:eastAsia="ru-RU"/>
              </w:rPr>
              <w:t>în</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parte</w:t>
            </w:r>
            <w:proofErr w:type="spellEnd"/>
            <w:r w:rsidRPr="0016449B">
              <w:rPr>
                <w:b/>
                <w:noProof w:val="0"/>
                <w:sz w:val="20"/>
                <w:szCs w:val="20"/>
                <w:lang w:val="en-US" w:eastAsia="ru-RU"/>
              </w:rPr>
              <w:t>)</w:t>
            </w:r>
          </w:p>
        </w:tc>
      </w:tr>
      <w:tr w:rsidR="0016449B" w:rsidRPr="0016449B" w14:paraId="26789DDF" w14:textId="77777777" w:rsidTr="00490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31140C"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DAED6C"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D312A3" w14:textId="77777777" w:rsidR="0016449B" w:rsidRPr="0016449B" w:rsidRDefault="0016449B" w:rsidP="0016449B">
            <w:pPr>
              <w:autoSpaceDE w:val="0"/>
              <w:autoSpaceDN w:val="0"/>
              <w:adjustRightInd w:val="0"/>
              <w:rPr>
                <w:rFonts w:eastAsiaTheme="minorHAnsi"/>
                <w:noProof w:val="0"/>
                <w:color w:val="000000"/>
                <w:lang w:val="en-US"/>
                <w14:ligatures w14:val="standardContextual"/>
              </w:rPr>
            </w:pPr>
            <w:proofErr w:type="spellStart"/>
            <w:r w:rsidRPr="0016449B">
              <w:rPr>
                <w:rFonts w:eastAsiaTheme="minorHAnsi"/>
                <w:b/>
                <w:bCs/>
                <w:i/>
                <w:iCs/>
                <w:noProof w:val="0"/>
                <w:kern w:val="2"/>
                <w:lang w:val="en-US"/>
                <w14:ligatures w14:val="standardContextual"/>
              </w:rPr>
              <w:t>Reparația</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curentă</w:t>
            </w:r>
            <w:proofErr w:type="spellEnd"/>
            <w:r w:rsidRPr="0016449B">
              <w:rPr>
                <w:rFonts w:eastAsiaTheme="minorHAnsi"/>
                <w:b/>
                <w:bCs/>
                <w:i/>
                <w:iCs/>
                <w:noProof w:val="0"/>
                <w:kern w:val="2"/>
                <w:lang w:val="en-US"/>
                <w14:ligatures w14:val="standardContextual"/>
              </w:rPr>
              <w:t xml:space="preserve"> a </w:t>
            </w:r>
            <w:proofErr w:type="spellStart"/>
            <w:r w:rsidRPr="0016449B">
              <w:rPr>
                <w:rFonts w:eastAsiaTheme="minorHAnsi"/>
                <w:b/>
                <w:bCs/>
                <w:i/>
                <w:iCs/>
                <w:noProof w:val="0"/>
                <w:kern w:val="2"/>
                <w:lang w:val="en-US"/>
                <w14:ligatures w14:val="standardContextual"/>
              </w:rPr>
              <w:t>căiilor</w:t>
            </w:r>
            <w:proofErr w:type="spellEnd"/>
            <w:r w:rsidRPr="0016449B">
              <w:rPr>
                <w:rFonts w:eastAsiaTheme="minorHAnsi"/>
                <w:b/>
                <w:bCs/>
                <w:i/>
                <w:iCs/>
                <w:noProof w:val="0"/>
                <w:kern w:val="2"/>
                <w:lang w:val="en-US"/>
                <w14:ligatures w14:val="standardContextual"/>
              </w:rPr>
              <w:t xml:space="preserve"> de </w:t>
            </w:r>
            <w:proofErr w:type="spellStart"/>
            <w:r w:rsidRPr="0016449B">
              <w:rPr>
                <w:rFonts w:eastAsiaTheme="minorHAnsi"/>
                <w:b/>
                <w:bCs/>
                <w:i/>
                <w:iCs/>
                <w:noProof w:val="0"/>
                <w:kern w:val="2"/>
                <w:lang w:val="en-US"/>
                <w14:ligatures w14:val="standardContextual"/>
              </w:rPr>
              <w:t>acces</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în</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interiorul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cimitirului</w:t>
            </w:r>
            <w:proofErr w:type="spellEnd"/>
            <w:r w:rsidRPr="0016449B">
              <w:rPr>
                <w:rFonts w:eastAsiaTheme="minorHAnsi"/>
                <w:b/>
                <w:bCs/>
                <w:i/>
                <w:iCs/>
                <w:noProof w:val="0"/>
                <w:kern w:val="2"/>
                <w:lang w:val="en-US"/>
                <w14:ligatures w14:val="standardContextual"/>
              </w:rPr>
              <w:t xml:space="preserve"> local din </w:t>
            </w:r>
            <w:proofErr w:type="spellStart"/>
            <w:r w:rsidRPr="0016449B">
              <w:rPr>
                <w:rFonts w:eastAsiaTheme="minorHAnsi"/>
                <w:b/>
                <w:bCs/>
                <w:i/>
                <w:iCs/>
                <w:noProof w:val="0"/>
                <w:kern w:val="2"/>
                <w:lang w:val="en-US"/>
                <w14:ligatures w14:val="standardContextual"/>
              </w:rPr>
              <w:t>satul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Tocuz</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raionul</w:t>
            </w:r>
            <w:proofErr w:type="spellEnd"/>
            <w:r w:rsidRPr="0016449B">
              <w:rPr>
                <w:rFonts w:eastAsiaTheme="minorHAnsi"/>
                <w:b/>
                <w:bCs/>
                <w:i/>
                <w:iCs/>
                <w:noProof w:val="0"/>
                <w:kern w:val="2"/>
                <w:lang w:val="en-US"/>
                <w14:ligatures w14:val="standardContextual"/>
              </w:rPr>
              <w:t xml:space="preserve"> </w:t>
            </w:r>
            <w:proofErr w:type="spellStart"/>
            <w:r w:rsidRPr="0016449B">
              <w:rPr>
                <w:rFonts w:eastAsiaTheme="minorHAnsi"/>
                <w:b/>
                <w:bCs/>
                <w:i/>
                <w:iCs/>
                <w:noProof w:val="0"/>
                <w:kern w:val="2"/>
                <w:lang w:val="en-US"/>
                <w14:ligatures w14:val="standardContextual"/>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7EDF37" w14:textId="77777777" w:rsidR="0016449B" w:rsidRPr="0016449B" w:rsidRDefault="0016449B" w:rsidP="0016449B">
            <w:pPr>
              <w:shd w:val="clear" w:color="auto" w:fill="FFFFFF" w:themeFill="background1"/>
              <w:spacing w:before="120"/>
              <w:jc w:val="center"/>
              <w:rPr>
                <w:noProof w:val="0"/>
                <w:sz w:val="20"/>
                <w:szCs w:val="20"/>
                <w:lang w:val="en-US" w:eastAsia="ru-RU"/>
              </w:rPr>
            </w:pPr>
            <w:proofErr w:type="spellStart"/>
            <w:r w:rsidRPr="0016449B">
              <w:rPr>
                <w:noProof w:val="0"/>
                <w:sz w:val="20"/>
                <w:szCs w:val="20"/>
                <w:lang w:val="en-US" w:eastAsia="ru-RU"/>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461F50"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2C3433"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 xml:space="preserve">Conform </w:t>
            </w:r>
            <w:proofErr w:type="spellStart"/>
            <w:r w:rsidRPr="0016449B">
              <w:rPr>
                <w:noProof w:val="0"/>
                <w:sz w:val="20"/>
                <w:szCs w:val="20"/>
                <w:lang w:val="en-US" w:eastAsia="ru-RU"/>
              </w:rPr>
              <w:t>caietului</w:t>
            </w:r>
            <w:proofErr w:type="spellEnd"/>
            <w:r w:rsidRPr="0016449B">
              <w:rPr>
                <w:noProof w:val="0"/>
                <w:sz w:val="20"/>
                <w:szCs w:val="20"/>
                <w:lang w:val="en-US" w:eastAsia="ru-RU"/>
              </w:rPr>
              <w:t xml:space="preserve"> de </w:t>
            </w:r>
            <w:proofErr w:type="spellStart"/>
            <w:r w:rsidRPr="0016449B">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DB7732"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411548,33</w:t>
            </w:r>
          </w:p>
        </w:tc>
      </w:tr>
      <w:tr w:rsidR="0016449B" w:rsidRPr="0016449B" w14:paraId="5D6D502B" w14:textId="77777777" w:rsidTr="0049004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4D2C48" w14:textId="77777777" w:rsidR="0016449B" w:rsidRPr="0016449B" w:rsidRDefault="0016449B" w:rsidP="0016449B">
            <w:pPr>
              <w:shd w:val="clear" w:color="auto" w:fill="FFFFFF" w:themeFill="background1"/>
              <w:spacing w:before="120"/>
              <w:jc w:val="center"/>
              <w:rPr>
                <w:noProof w:val="0"/>
                <w:sz w:val="20"/>
                <w:szCs w:val="20"/>
                <w:lang w:val="en-US" w:eastAsia="ru-RU"/>
              </w:rPr>
            </w:pPr>
            <w:proofErr w:type="spellStart"/>
            <w:r w:rsidRPr="0016449B">
              <w:rPr>
                <w:b/>
                <w:noProof w:val="0"/>
                <w:sz w:val="20"/>
                <w:szCs w:val="20"/>
                <w:lang w:val="en-US" w:eastAsia="ru-RU"/>
              </w:rPr>
              <w:t>Valoarea</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estimativă</w:t>
            </w:r>
            <w:proofErr w:type="spellEnd"/>
            <w:r w:rsidRPr="0016449B">
              <w:rPr>
                <w:b/>
                <w:noProof w:val="0"/>
                <w:sz w:val="20"/>
                <w:szCs w:val="20"/>
                <w:lang w:val="en-US" w:eastAsia="ru-RU"/>
              </w:rPr>
              <w:t xml:space="preserve"> </w:t>
            </w:r>
            <w:proofErr w:type="spellStart"/>
            <w:r w:rsidRPr="0016449B">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A8AFCE" w14:textId="77777777" w:rsidR="0016449B" w:rsidRPr="0016449B" w:rsidRDefault="0016449B" w:rsidP="0016449B">
            <w:pPr>
              <w:shd w:val="clear" w:color="auto" w:fill="FFFFFF" w:themeFill="background1"/>
              <w:spacing w:before="120"/>
              <w:jc w:val="center"/>
              <w:rPr>
                <w:noProof w:val="0"/>
                <w:sz w:val="20"/>
                <w:szCs w:val="20"/>
                <w:lang w:val="en-US" w:eastAsia="ru-RU"/>
              </w:rPr>
            </w:pPr>
            <w:r w:rsidRPr="0016449B">
              <w:rPr>
                <w:noProof w:val="0"/>
                <w:sz w:val="20"/>
                <w:szCs w:val="20"/>
                <w:lang w:val="en-US" w:eastAsia="ru-RU"/>
              </w:rPr>
              <w:t>411548,33</w:t>
            </w:r>
          </w:p>
        </w:tc>
      </w:tr>
    </w:tbl>
    <w:p w14:paraId="45A975C3"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procedurilor</w:t>
      </w:r>
      <w:proofErr w:type="spellEnd"/>
      <w:r w:rsidRPr="0016449B">
        <w:rPr>
          <w:b/>
          <w:noProof w:val="0"/>
          <w:lang w:val="en-US" w:eastAsia="ru-RU"/>
        </w:rPr>
        <w:t xml:space="preserve"> de </w:t>
      </w:r>
      <w:proofErr w:type="spellStart"/>
      <w:r w:rsidRPr="0016449B">
        <w:rPr>
          <w:b/>
          <w:noProof w:val="0"/>
          <w:lang w:val="en-US" w:eastAsia="ru-RU"/>
        </w:rPr>
        <w:t>preselecție</w:t>
      </w:r>
      <w:proofErr w:type="spellEnd"/>
      <w:r w:rsidRPr="0016449B">
        <w:rPr>
          <w:b/>
          <w:noProof w:val="0"/>
          <w:lang w:val="en-US" w:eastAsia="ru-RU"/>
        </w:rPr>
        <w:t xml:space="preserve"> se </w:t>
      </w:r>
      <w:proofErr w:type="spellStart"/>
      <w:r w:rsidRPr="0016449B">
        <w:rPr>
          <w:b/>
          <w:noProof w:val="0"/>
          <w:lang w:val="en-US" w:eastAsia="ru-RU"/>
        </w:rPr>
        <w:t>indică</w:t>
      </w:r>
      <w:proofErr w:type="spellEnd"/>
      <w:r w:rsidRPr="0016449B">
        <w:rPr>
          <w:b/>
          <w:noProof w:val="0"/>
          <w:lang w:val="en-US" w:eastAsia="ru-RU"/>
        </w:rPr>
        <w:t xml:space="preserve"> </w:t>
      </w:r>
      <w:proofErr w:type="spellStart"/>
      <w:r w:rsidRPr="0016449B">
        <w:rPr>
          <w:b/>
          <w:noProof w:val="0"/>
          <w:lang w:val="en-US" w:eastAsia="ru-RU"/>
        </w:rPr>
        <w:t>numărul</w:t>
      </w:r>
      <w:proofErr w:type="spellEnd"/>
      <w:r w:rsidRPr="0016449B">
        <w:rPr>
          <w:b/>
          <w:noProof w:val="0"/>
          <w:lang w:val="en-US" w:eastAsia="ru-RU"/>
        </w:rPr>
        <w:t xml:space="preserve"> minim al </w:t>
      </w:r>
      <w:proofErr w:type="spellStart"/>
      <w:r w:rsidRPr="0016449B">
        <w:rPr>
          <w:b/>
          <w:noProof w:val="0"/>
          <w:lang w:val="en-US" w:eastAsia="ru-RU"/>
        </w:rPr>
        <w:t>candidaţilor</w:t>
      </w:r>
      <w:proofErr w:type="spellEnd"/>
      <w:r w:rsidRPr="0016449B">
        <w:rPr>
          <w:b/>
          <w:noProof w:val="0"/>
          <w:lang w:val="en-US" w:eastAsia="ru-RU"/>
        </w:rPr>
        <w:t xml:space="preserve"> </w:t>
      </w:r>
      <w:proofErr w:type="spellStart"/>
      <w:r w:rsidRPr="0016449B">
        <w:rPr>
          <w:b/>
          <w:noProof w:val="0"/>
          <w:lang w:val="en-US" w:eastAsia="ru-RU"/>
        </w:rPr>
        <w:t>şi</w:t>
      </w:r>
      <w:proofErr w:type="spellEnd"/>
      <w:r w:rsidRPr="0016449B">
        <w:rPr>
          <w:b/>
          <w:noProof w:val="0"/>
          <w:lang w:val="en-US" w:eastAsia="ru-RU"/>
        </w:rPr>
        <w:t xml:space="preserve">, </w:t>
      </w:r>
      <w:proofErr w:type="spellStart"/>
      <w:r w:rsidRPr="0016449B">
        <w:rPr>
          <w:b/>
          <w:noProof w:val="0"/>
          <w:lang w:val="en-US" w:eastAsia="ru-RU"/>
        </w:rPr>
        <w:t>dacă</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numărul</w:t>
      </w:r>
      <w:proofErr w:type="spellEnd"/>
      <w:r w:rsidRPr="0016449B">
        <w:rPr>
          <w:b/>
          <w:noProof w:val="0"/>
          <w:lang w:val="en-US" w:eastAsia="ru-RU"/>
        </w:rPr>
        <w:t xml:space="preserve"> maxim al </w:t>
      </w:r>
      <w:proofErr w:type="spellStart"/>
      <w:r w:rsidRPr="0016449B">
        <w:rPr>
          <w:b/>
          <w:noProof w:val="0"/>
          <w:lang w:val="en-US" w:eastAsia="ru-RU"/>
        </w:rPr>
        <w:t>acestora</w:t>
      </w:r>
      <w:proofErr w:type="spellEnd"/>
      <w:r w:rsidRPr="0016449B">
        <w:rPr>
          <w:b/>
          <w:noProof w:val="0"/>
          <w:lang w:val="en-US" w:eastAsia="ru-RU"/>
        </w:rPr>
        <w:t>.</w:t>
      </w:r>
    </w:p>
    <w:p w14:paraId="11178226" w14:textId="77777777" w:rsidR="0016449B" w:rsidRPr="0016449B" w:rsidRDefault="0016449B" w:rsidP="0016449B">
      <w:pPr>
        <w:numPr>
          <w:ilvl w:val="0"/>
          <w:numId w:val="23"/>
        </w:numPr>
        <w:shd w:val="clear" w:color="auto" w:fill="FFFFFF" w:themeFill="background1"/>
        <w:tabs>
          <w:tab w:val="right" w:pos="426"/>
        </w:tabs>
        <w:spacing w:after="160" w:line="259" w:lineRule="auto"/>
        <w:ind w:left="357"/>
        <w:rPr>
          <w:b/>
          <w:noProof w:val="0"/>
          <w:lang w:val="en-US" w:eastAsia="ru-RU"/>
        </w:rPr>
      </w:pP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care </w:t>
      </w:r>
      <w:proofErr w:type="spellStart"/>
      <w:r w:rsidRPr="0016449B">
        <w:rPr>
          <w:b/>
          <w:noProof w:val="0"/>
          <w:lang w:val="en-US" w:eastAsia="ru-RU"/>
        </w:rPr>
        <w:t>contractul</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împărțit</w:t>
      </w:r>
      <w:proofErr w:type="spellEnd"/>
      <w:r w:rsidRPr="0016449B">
        <w:rPr>
          <w:b/>
          <w:noProof w:val="0"/>
          <w:lang w:val="en-US" w:eastAsia="ru-RU"/>
        </w:rPr>
        <w:t xml:space="preserve"> pe </w:t>
      </w:r>
      <w:proofErr w:type="spellStart"/>
      <w:r w:rsidRPr="0016449B">
        <w:rPr>
          <w:b/>
          <w:noProof w:val="0"/>
          <w:lang w:val="en-US" w:eastAsia="ru-RU"/>
        </w:rPr>
        <w:t>loturi</w:t>
      </w:r>
      <w:proofErr w:type="spellEnd"/>
      <w:r w:rsidRPr="0016449B">
        <w:rPr>
          <w:b/>
          <w:noProof w:val="0"/>
          <w:lang w:val="en-US" w:eastAsia="ru-RU"/>
        </w:rPr>
        <w:t xml:space="preserve">, un operator economic </w:t>
      </w:r>
      <w:proofErr w:type="spellStart"/>
      <w:r w:rsidRPr="0016449B">
        <w:rPr>
          <w:b/>
          <w:noProof w:val="0"/>
          <w:lang w:val="en-US" w:eastAsia="ru-RU"/>
        </w:rPr>
        <w:t>poate</w:t>
      </w:r>
      <w:proofErr w:type="spellEnd"/>
      <w:r w:rsidRPr="0016449B">
        <w:rPr>
          <w:b/>
          <w:noProof w:val="0"/>
          <w:lang w:val="en-US" w:eastAsia="ru-RU"/>
        </w:rPr>
        <w:t xml:space="preserve"> </w:t>
      </w:r>
      <w:proofErr w:type="spellStart"/>
      <w:r w:rsidRPr="0016449B">
        <w:rPr>
          <w:b/>
          <w:noProof w:val="0"/>
          <w:lang w:val="en-US" w:eastAsia="ru-RU"/>
        </w:rPr>
        <w:t>depune</w:t>
      </w:r>
      <w:proofErr w:type="spellEnd"/>
      <w:r w:rsidRPr="0016449B">
        <w:rPr>
          <w:b/>
          <w:noProof w:val="0"/>
          <w:lang w:val="en-US" w:eastAsia="ru-RU"/>
        </w:rPr>
        <w:t xml:space="preserve"> </w:t>
      </w:r>
    </w:p>
    <w:p w14:paraId="4DE8AA25" w14:textId="77777777" w:rsidR="0016449B" w:rsidRPr="0016449B" w:rsidRDefault="0016449B" w:rsidP="0016449B">
      <w:pPr>
        <w:shd w:val="clear" w:color="auto" w:fill="FFFFFF" w:themeFill="background1"/>
        <w:tabs>
          <w:tab w:val="right" w:pos="426"/>
        </w:tabs>
        <w:ind w:left="357"/>
        <w:rPr>
          <w:b/>
          <w:noProof w:val="0"/>
          <w:lang w:val="en-US" w:eastAsia="ru-RU"/>
        </w:rPr>
      </w:pPr>
      <w:proofErr w:type="spellStart"/>
      <w:r w:rsidRPr="0016449B">
        <w:rPr>
          <w:b/>
          <w:noProof w:val="0"/>
          <w:lang w:val="en-US" w:eastAsia="ru-RU"/>
        </w:rPr>
        <w:t>oferta</w:t>
      </w:r>
      <w:proofErr w:type="spellEnd"/>
      <w:r w:rsidRPr="0016449B">
        <w:rPr>
          <w:b/>
          <w:noProof w:val="0"/>
          <w:lang w:val="en-US" w:eastAsia="ru-RU"/>
        </w:rPr>
        <w:t xml:space="preserve"> (se </w:t>
      </w:r>
      <w:proofErr w:type="spellStart"/>
      <w:r w:rsidRPr="0016449B">
        <w:rPr>
          <w:b/>
          <w:noProof w:val="0"/>
          <w:lang w:val="en-US" w:eastAsia="ru-RU"/>
        </w:rPr>
        <w:t>va</w:t>
      </w:r>
      <w:proofErr w:type="spellEnd"/>
      <w:r w:rsidRPr="0016449B">
        <w:rPr>
          <w:b/>
          <w:noProof w:val="0"/>
          <w:lang w:val="en-US" w:eastAsia="ru-RU"/>
        </w:rPr>
        <w:t xml:space="preserve"> selecta):</w:t>
      </w:r>
    </w:p>
    <w:p w14:paraId="71D42C13" w14:textId="77777777" w:rsidR="0016449B" w:rsidRPr="0016449B" w:rsidRDefault="0016449B" w:rsidP="0016449B">
      <w:pPr>
        <w:numPr>
          <w:ilvl w:val="0"/>
          <w:numId w:val="24"/>
        </w:numPr>
        <w:shd w:val="clear" w:color="auto" w:fill="FFFFFF" w:themeFill="background1"/>
        <w:tabs>
          <w:tab w:val="right" w:pos="426"/>
        </w:tabs>
        <w:spacing w:after="160" w:line="259" w:lineRule="auto"/>
        <w:rPr>
          <w:b/>
          <w:noProof w:val="0"/>
          <w:lang w:val="en-US" w:eastAsia="ru-RU"/>
        </w:rPr>
      </w:pPr>
      <w:proofErr w:type="spellStart"/>
      <w:r w:rsidRPr="0016449B">
        <w:rPr>
          <w:b/>
          <w:noProof w:val="0"/>
          <w:lang w:val="en-US" w:eastAsia="ru-RU"/>
        </w:rPr>
        <w:t>Pentru</w:t>
      </w:r>
      <w:proofErr w:type="spellEnd"/>
      <w:r w:rsidRPr="0016449B">
        <w:rPr>
          <w:b/>
          <w:noProof w:val="0"/>
          <w:lang w:val="en-US" w:eastAsia="ru-RU"/>
        </w:rPr>
        <w:t xml:space="preserve"> un </w:t>
      </w:r>
      <w:proofErr w:type="spellStart"/>
      <w:r w:rsidRPr="0016449B">
        <w:rPr>
          <w:b/>
          <w:noProof w:val="0"/>
          <w:lang w:val="en-US" w:eastAsia="ru-RU"/>
        </w:rPr>
        <w:t>singur</w:t>
      </w:r>
      <w:proofErr w:type="spellEnd"/>
      <w:r w:rsidRPr="0016449B">
        <w:rPr>
          <w:b/>
          <w:noProof w:val="0"/>
          <w:lang w:val="en-US" w:eastAsia="ru-RU"/>
        </w:rPr>
        <w:t xml:space="preserve"> lot;</w:t>
      </w:r>
    </w:p>
    <w:p w14:paraId="73ABBE8C" w14:textId="77777777" w:rsidR="0016449B" w:rsidRPr="0016449B" w:rsidRDefault="0016449B" w:rsidP="0016449B">
      <w:pPr>
        <w:numPr>
          <w:ilvl w:val="0"/>
          <w:numId w:val="24"/>
        </w:numPr>
        <w:shd w:val="clear" w:color="auto" w:fill="FFFFFF" w:themeFill="background1"/>
        <w:tabs>
          <w:tab w:val="right" w:pos="426"/>
        </w:tabs>
        <w:spacing w:after="160" w:line="259" w:lineRule="auto"/>
        <w:rPr>
          <w:noProof w:val="0"/>
          <w:u w:val="single"/>
          <w:lang w:val="en-US" w:eastAsia="ru-RU"/>
        </w:rPr>
      </w:pPr>
      <w:proofErr w:type="spellStart"/>
      <w:r w:rsidRPr="0016449B">
        <w:rPr>
          <w:noProof w:val="0"/>
          <w:u w:val="single"/>
          <w:lang w:val="en-US" w:eastAsia="ru-RU"/>
        </w:rPr>
        <w:t>Pentru</w:t>
      </w:r>
      <w:proofErr w:type="spellEnd"/>
      <w:r w:rsidRPr="0016449B">
        <w:rPr>
          <w:noProof w:val="0"/>
          <w:u w:val="single"/>
          <w:lang w:val="en-US" w:eastAsia="ru-RU"/>
        </w:rPr>
        <w:t xml:space="preserve"> </w:t>
      </w:r>
      <w:proofErr w:type="spellStart"/>
      <w:r w:rsidRPr="0016449B">
        <w:rPr>
          <w:noProof w:val="0"/>
          <w:u w:val="single"/>
          <w:lang w:val="en-US" w:eastAsia="ru-RU"/>
        </w:rPr>
        <w:t>mai</w:t>
      </w:r>
      <w:proofErr w:type="spellEnd"/>
      <w:r w:rsidRPr="0016449B">
        <w:rPr>
          <w:noProof w:val="0"/>
          <w:u w:val="single"/>
          <w:lang w:val="en-US" w:eastAsia="ru-RU"/>
        </w:rPr>
        <w:t xml:space="preserve"> </w:t>
      </w:r>
      <w:proofErr w:type="spellStart"/>
      <w:r w:rsidRPr="0016449B">
        <w:rPr>
          <w:noProof w:val="0"/>
          <w:u w:val="single"/>
          <w:lang w:val="en-US" w:eastAsia="ru-RU"/>
        </w:rPr>
        <w:t>multe</w:t>
      </w:r>
      <w:proofErr w:type="spellEnd"/>
      <w:r w:rsidRPr="0016449B">
        <w:rPr>
          <w:noProof w:val="0"/>
          <w:u w:val="single"/>
          <w:lang w:val="en-US" w:eastAsia="ru-RU"/>
        </w:rPr>
        <w:t xml:space="preserve"> </w:t>
      </w:r>
      <w:proofErr w:type="spellStart"/>
      <w:r w:rsidRPr="0016449B">
        <w:rPr>
          <w:noProof w:val="0"/>
          <w:u w:val="single"/>
          <w:lang w:val="en-US" w:eastAsia="ru-RU"/>
        </w:rPr>
        <w:t>loturi</w:t>
      </w:r>
      <w:proofErr w:type="spellEnd"/>
      <w:r w:rsidRPr="0016449B">
        <w:rPr>
          <w:noProof w:val="0"/>
          <w:u w:val="single"/>
          <w:lang w:val="en-US" w:eastAsia="ru-RU"/>
        </w:rPr>
        <w:t>;</w:t>
      </w:r>
    </w:p>
    <w:p w14:paraId="1EBA058F" w14:textId="77777777" w:rsidR="0016449B" w:rsidRPr="0016449B" w:rsidRDefault="0016449B" w:rsidP="0016449B">
      <w:pPr>
        <w:numPr>
          <w:ilvl w:val="0"/>
          <w:numId w:val="24"/>
        </w:numPr>
        <w:shd w:val="clear" w:color="auto" w:fill="FFFFFF" w:themeFill="background1"/>
        <w:tabs>
          <w:tab w:val="right" w:pos="426"/>
        </w:tabs>
        <w:spacing w:after="160" w:line="259" w:lineRule="auto"/>
        <w:rPr>
          <w:noProof w:val="0"/>
          <w:lang w:val="en-US" w:eastAsia="ru-RU"/>
        </w:rPr>
      </w:pPr>
      <w:proofErr w:type="spellStart"/>
      <w:r w:rsidRPr="0016449B">
        <w:rPr>
          <w:noProof w:val="0"/>
          <w:lang w:val="en-US" w:eastAsia="ru-RU"/>
        </w:rPr>
        <w:t>Pentru</w:t>
      </w:r>
      <w:proofErr w:type="spellEnd"/>
      <w:r w:rsidRPr="0016449B">
        <w:rPr>
          <w:noProof w:val="0"/>
          <w:lang w:val="en-US" w:eastAsia="ru-RU"/>
        </w:rPr>
        <w:t xml:space="preserve"> </w:t>
      </w:r>
      <w:proofErr w:type="spellStart"/>
      <w:r w:rsidRPr="0016449B">
        <w:rPr>
          <w:noProof w:val="0"/>
          <w:lang w:val="en-US" w:eastAsia="ru-RU"/>
        </w:rPr>
        <w:t>toate</w:t>
      </w:r>
      <w:proofErr w:type="spellEnd"/>
      <w:r w:rsidRPr="0016449B">
        <w:rPr>
          <w:noProof w:val="0"/>
          <w:lang w:val="en-US" w:eastAsia="ru-RU"/>
        </w:rPr>
        <w:t xml:space="preserve"> </w:t>
      </w:r>
      <w:proofErr w:type="spellStart"/>
      <w:r w:rsidRPr="0016449B">
        <w:rPr>
          <w:noProof w:val="0"/>
          <w:lang w:val="en-US" w:eastAsia="ru-RU"/>
        </w:rPr>
        <w:t>loturile</w:t>
      </w:r>
      <w:proofErr w:type="spellEnd"/>
      <w:r w:rsidRPr="0016449B">
        <w:rPr>
          <w:noProof w:val="0"/>
          <w:lang w:val="en-US" w:eastAsia="ru-RU"/>
        </w:rPr>
        <w:t>;</w:t>
      </w:r>
    </w:p>
    <w:p w14:paraId="61740CCC" w14:textId="77777777" w:rsidR="0016449B" w:rsidRPr="0016449B" w:rsidRDefault="0016449B" w:rsidP="0016449B">
      <w:pPr>
        <w:numPr>
          <w:ilvl w:val="0"/>
          <w:numId w:val="24"/>
        </w:numPr>
        <w:shd w:val="clear" w:color="auto" w:fill="FFFFFF" w:themeFill="background1"/>
        <w:tabs>
          <w:tab w:val="right" w:pos="426"/>
        </w:tabs>
        <w:spacing w:after="160" w:line="259" w:lineRule="auto"/>
        <w:rPr>
          <w:noProof w:val="0"/>
          <w:lang w:val="en-US" w:eastAsia="ru-RU"/>
        </w:rPr>
      </w:pPr>
      <w:r w:rsidRPr="0016449B">
        <w:rPr>
          <w:noProof w:val="0"/>
          <w:lang w:val="en-US" w:eastAsia="ru-RU"/>
        </w:rPr>
        <w:t xml:space="preserve">Alte </w:t>
      </w:r>
      <w:proofErr w:type="spellStart"/>
      <w:r w:rsidRPr="0016449B">
        <w:rPr>
          <w:noProof w:val="0"/>
          <w:lang w:val="en-US" w:eastAsia="ru-RU"/>
        </w:rPr>
        <w:t>limitări</w:t>
      </w:r>
      <w:proofErr w:type="spellEnd"/>
      <w:r w:rsidRPr="0016449B">
        <w:rPr>
          <w:noProof w:val="0"/>
          <w:lang w:val="en-US" w:eastAsia="ru-RU"/>
        </w:rPr>
        <w:t xml:space="preserve"> </w:t>
      </w:r>
      <w:proofErr w:type="spellStart"/>
      <w:r w:rsidRPr="0016449B">
        <w:rPr>
          <w:noProof w:val="0"/>
          <w:lang w:val="en-US" w:eastAsia="ru-RU"/>
        </w:rPr>
        <w:t>privind</w:t>
      </w:r>
      <w:proofErr w:type="spellEnd"/>
      <w:r w:rsidRPr="0016449B">
        <w:rPr>
          <w:noProof w:val="0"/>
          <w:lang w:val="en-US" w:eastAsia="ru-RU"/>
        </w:rPr>
        <w:t xml:space="preserve"> </w:t>
      </w:r>
      <w:proofErr w:type="spellStart"/>
      <w:r w:rsidRPr="0016449B">
        <w:rPr>
          <w:noProof w:val="0"/>
          <w:lang w:val="en-US" w:eastAsia="ru-RU"/>
        </w:rPr>
        <w:t>numărul</w:t>
      </w:r>
      <w:proofErr w:type="spellEnd"/>
      <w:r w:rsidRPr="0016449B">
        <w:rPr>
          <w:noProof w:val="0"/>
          <w:lang w:val="en-US" w:eastAsia="ru-RU"/>
        </w:rPr>
        <w:t xml:space="preserve"> de </w:t>
      </w:r>
      <w:proofErr w:type="spellStart"/>
      <w:r w:rsidRPr="0016449B">
        <w:rPr>
          <w:noProof w:val="0"/>
          <w:lang w:val="en-US" w:eastAsia="ru-RU"/>
        </w:rPr>
        <w:t>loturi</w:t>
      </w:r>
      <w:proofErr w:type="spellEnd"/>
      <w:r w:rsidRPr="0016449B">
        <w:rPr>
          <w:noProof w:val="0"/>
          <w:lang w:val="en-US" w:eastAsia="ru-RU"/>
        </w:rPr>
        <w:t xml:space="preserve"> care pot fi </w:t>
      </w:r>
      <w:proofErr w:type="spellStart"/>
      <w:r w:rsidRPr="0016449B">
        <w:rPr>
          <w:noProof w:val="0"/>
          <w:lang w:val="en-US" w:eastAsia="ru-RU"/>
        </w:rPr>
        <w:t>atribuite</w:t>
      </w:r>
      <w:proofErr w:type="spellEnd"/>
      <w:r w:rsidRPr="0016449B">
        <w:rPr>
          <w:noProof w:val="0"/>
          <w:lang w:val="en-US" w:eastAsia="ru-RU"/>
        </w:rPr>
        <w:t xml:space="preserve"> </w:t>
      </w:r>
      <w:proofErr w:type="spellStart"/>
      <w:r w:rsidRPr="0016449B">
        <w:rPr>
          <w:noProof w:val="0"/>
          <w:lang w:val="en-US" w:eastAsia="ru-RU"/>
        </w:rPr>
        <w:t>aceluiași</w:t>
      </w:r>
      <w:proofErr w:type="spellEnd"/>
      <w:r w:rsidRPr="0016449B">
        <w:rPr>
          <w:noProof w:val="0"/>
          <w:lang w:val="en-US" w:eastAsia="ru-RU"/>
        </w:rPr>
        <w:t xml:space="preserve"> </w:t>
      </w:r>
      <w:proofErr w:type="spellStart"/>
      <w:r w:rsidRPr="0016449B">
        <w:rPr>
          <w:noProof w:val="0"/>
          <w:lang w:val="en-US" w:eastAsia="ru-RU"/>
        </w:rPr>
        <w:t>ofertant</w:t>
      </w:r>
      <w:proofErr w:type="spellEnd"/>
    </w:p>
    <w:p w14:paraId="3C1BE3BF"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proofErr w:type="spellStart"/>
      <w:r w:rsidRPr="0016449B">
        <w:rPr>
          <w:b/>
          <w:noProof w:val="0"/>
          <w:lang w:val="en-US" w:eastAsia="ru-RU"/>
        </w:rPr>
        <w:t>Admiterea</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interzicerea</w:t>
      </w:r>
      <w:proofErr w:type="spellEnd"/>
      <w:r w:rsidRPr="0016449B">
        <w:rPr>
          <w:b/>
          <w:noProof w:val="0"/>
          <w:lang w:val="en-US" w:eastAsia="ru-RU"/>
        </w:rPr>
        <w:t xml:space="preserve"> </w:t>
      </w:r>
      <w:proofErr w:type="spellStart"/>
      <w:r w:rsidRPr="0016449B">
        <w:rPr>
          <w:b/>
          <w:noProof w:val="0"/>
          <w:lang w:val="en-US" w:eastAsia="ru-RU"/>
        </w:rPr>
        <w:t>ofertelor</w:t>
      </w:r>
      <w:proofErr w:type="spellEnd"/>
      <w:r w:rsidRPr="0016449B">
        <w:rPr>
          <w:b/>
          <w:noProof w:val="0"/>
          <w:lang w:val="en-US" w:eastAsia="ru-RU"/>
        </w:rPr>
        <w:t xml:space="preserve"> alternative: Nu se </w:t>
      </w:r>
      <w:proofErr w:type="spellStart"/>
      <w:r w:rsidRPr="0016449B">
        <w:rPr>
          <w:b/>
          <w:noProof w:val="0"/>
          <w:lang w:val="en-US" w:eastAsia="ru-RU"/>
        </w:rPr>
        <w:t>admite</w:t>
      </w:r>
      <w:proofErr w:type="spellEnd"/>
    </w:p>
    <w:p w14:paraId="14FCF6F9" w14:textId="77777777" w:rsidR="0016449B" w:rsidRPr="0016449B" w:rsidRDefault="0016449B" w:rsidP="0016449B">
      <w:pPr>
        <w:shd w:val="clear" w:color="auto" w:fill="FFFFFF" w:themeFill="background1"/>
        <w:tabs>
          <w:tab w:val="right" w:pos="426"/>
        </w:tabs>
        <w:ind w:left="6206"/>
        <w:rPr>
          <w:noProof w:val="0"/>
          <w:sz w:val="20"/>
          <w:lang w:val="en-US" w:eastAsia="ru-RU"/>
        </w:rPr>
      </w:pPr>
      <w:r w:rsidRPr="0016449B">
        <w:rPr>
          <w:noProof w:val="0"/>
          <w:sz w:val="20"/>
          <w:lang w:val="en-US" w:eastAsia="ru-RU"/>
        </w:rPr>
        <w:t>(</w:t>
      </w:r>
      <w:proofErr w:type="spellStart"/>
      <w:r w:rsidRPr="0016449B">
        <w:rPr>
          <w:noProof w:val="0"/>
          <w:sz w:val="20"/>
          <w:lang w:val="en-US" w:eastAsia="ru-RU"/>
        </w:rPr>
        <w:t>indicați</w:t>
      </w:r>
      <w:proofErr w:type="spellEnd"/>
      <w:r w:rsidRPr="0016449B">
        <w:rPr>
          <w:noProof w:val="0"/>
          <w:sz w:val="20"/>
          <w:lang w:val="en-US" w:eastAsia="ru-RU"/>
        </w:rPr>
        <w:t xml:space="preserve"> se </w:t>
      </w:r>
      <w:proofErr w:type="spellStart"/>
      <w:r w:rsidRPr="0016449B">
        <w:rPr>
          <w:noProof w:val="0"/>
          <w:sz w:val="20"/>
          <w:lang w:val="en-US" w:eastAsia="ru-RU"/>
        </w:rPr>
        <w:t>admite</w:t>
      </w:r>
      <w:proofErr w:type="spellEnd"/>
      <w:r w:rsidRPr="0016449B">
        <w:rPr>
          <w:noProof w:val="0"/>
          <w:sz w:val="20"/>
          <w:lang w:val="en-US" w:eastAsia="ru-RU"/>
        </w:rPr>
        <w:t xml:space="preserve"> </w:t>
      </w:r>
      <w:proofErr w:type="spellStart"/>
      <w:r w:rsidRPr="0016449B">
        <w:rPr>
          <w:noProof w:val="0"/>
          <w:sz w:val="20"/>
          <w:lang w:val="en-US" w:eastAsia="ru-RU"/>
        </w:rPr>
        <w:t>sau</w:t>
      </w:r>
      <w:proofErr w:type="spellEnd"/>
      <w:r w:rsidRPr="0016449B">
        <w:rPr>
          <w:noProof w:val="0"/>
          <w:sz w:val="20"/>
          <w:lang w:val="en-US" w:eastAsia="ru-RU"/>
        </w:rPr>
        <w:t xml:space="preserve"> nu se </w:t>
      </w:r>
      <w:proofErr w:type="spellStart"/>
      <w:r w:rsidRPr="0016449B">
        <w:rPr>
          <w:noProof w:val="0"/>
          <w:sz w:val="20"/>
          <w:lang w:val="en-US" w:eastAsia="ru-RU"/>
        </w:rPr>
        <w:t>admite</w:t>
      </w:r>
      <w:proofErr w:type="spellEnd"/>
      <w:r w:rsidRPr="0016449B">
        <w:rPr>
          <w:noProof w:val="0"/>
          <w:sz w:val="20"/>
          <w:lang w:val="en-US" w:eastAsia="ru-RU"/>
        </w:rPr>
        <w:t>)</w:t>
      </w:r>
    </w:p>
    <w:p w14:paraId="479B671A" w14:textId="77777777" w:rsidR="0016449B" w:rsidRPr="0016449B" w:rsidRDefault="0016449B" w:rsidP="0016449B">
      <w:pPr>
        <w:numPr>
          <w:ilvl w:val="0"/>
          <w:numId w:val="23"/>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proofErr w:type="spellStart"/>
      <w:r w:rsidRPr="0016449B">
        <w:rPr>
          <w:b/>
          <w:noProof w:val="0"/>
          <w:lang w:val="en-US" w:eastAsia="ru-RU"/>
        </w:rPr>
        <w:t>Termenii</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condițiile</w:t>
      </w:r>
      <w:proofErr w:type="spellEnd"/>
      <w:r w:rsidRPr="0016449B">
        <w:rPr>
          <w:b/>
          <w:noProof w:val="0"/>
          <w:lang w:val="en-US" w:eastAsia="ru-RU"/>
        </w:rPr>
        <w:t xml:space="preserve"> de </w:t>
      </w:r>
      <w:proofErr w:type="spellStart"/>
      <w:r w:rsidRPr="0016449B">
        <w:rPr>
          <w:b/>
          <w:noProof w:val="0"/>
          <w:lang w:val="en-US" w:eastAsia="ru-RU"/>
        </w:rPr>
        <w:t>prestare</w:t>
      </w:r>
      <w:proofErr w:type="spellEnd"/>
      <w:r w:rsidRPr="0016449B">
        <w:rPr>
          <w:b/>
          <w:noProof w:val="0"/>
          <w:lang w:val="en-US" w:eastAsia="ru-RU"/>
        </w:rPr>
        <w:t>/</w:t>
      </w:r>
      <w:proofErr w:type="spellStart"/>
      <w:r w:rsidRPr="0016449B">
        <w:rPr>
          <w:b/>
          <w:noProof w:val="0"/>
          <w:lang w:val="en-US" w:eastAsia="ru-RU"/>
        </w:rPr>
        <w:t>executare</w:t>
      </w:r>
      <w:proofErr w:type="spellEnd"/>
      <w:r w:rsidRPr="0016449B">
        <w:rPr>
          <w:b/>
          <w:noProof w:val="0"/>
          <w:lang w:val="en-US" w:eastAsia="ru-RU"/>
        </w:rPr>
        <w:t xml:space="preserve"> </w:t>
      </w:r>
      <w:proofErr w:type="spellStart"/>
      <w:r w:rsidRPr="0016449B">
        <w:rPr>
          <w:b/>
          <w:noProof w:val="0"/>
          <w:lang w:val="en-US" w:eastAsia="ru-RU"/>
        </w:rPr>
        <w:t>solicitați</w:t>
      </w:r>
      <w:proofErr w:type="spellEnd"/>
      <w:r w:rsidRPr="0016449B">
        <w:rPr>
          <w:b/>
          <w:noProof w:val="0"/>
          <w:lang w:val="en-US" w:eastAsia="ru-RU"/>
        </w:rPr>
        <w:t>: Pina la 31</w:t>
      </w:r>
      <w:r w:rsidRPr="0016449B">
        <w:rPr>
          <w:b/>
          <w:noProof w:val="0"/>
          <w:lang w:val="ro-MD" w:eastAsia="ru-RU"/>
        </w:rPr>
        <w:t>.12.2026</w:t>
      </w:r>
    </w:p>
    <w:p w14:paraId="2FCF3693" w14:textId="77777777" w:rsidR="0016449B" w:rsidRPr="0016449B" w:rsidRDefault="0016449B" w:rsidP="0016449B">
      <w:pPr>
        <w:numPr>
          <w:ilvl w:val="0"/>
          <w:numId w:val="23"/>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proofErr w:type="spellStart"/>
      <w:r w:rsidRPr="0016449B">
        <w:rPr>
          <w:b/>
          <w:noProof w:val="0"/>
          <w:lang w:val="en-US" w:eastAsia="ru-RU"/>
        </w:rPr>
        <w:t>Termenul</w:t>
      </w:r>
      <w:proofErr w:type="spellEnd"/>
      <w:r w:rsidRPr="0016449B">
        <w:rPr>
          <w:b/>
          <w:noProof w:val="0"/>
          <w:lang w:val="en-US" w:eastAsia="ru-RU"/>
        </w:rPr>
        <w:t xml:space="preserve"> de </w:t>
      </w:r>
      <w:proofErr w:type="spellStart"/>
      <w:r w:rsidRPr="0016449B">
        <w:rPr>
          <w:b/>
          <w:noProof w:val="0"/>
          <w:lang w:val="en-US" w:eastAsia="ru-RU"/>
        </w:rPr>
        <w:t>valabilitate</w:t>
      </w:r>
      <w:proofErr w:type="spellEnd"/>
      <w:r w:rsidRPr="0016449B">
        <w:rPr>
          <w:b/>
          <w:noProof w:val="0"/>
          <w:lang w:val="en-US" w:eastAsia="ru-RU"/>
        </w:rPr>
        <w:t xml:space="preserve"> a contractului:31.12.2026</w:t>
      </w:r>
    </w:p>
    <w:p w14:paraId="3B6D6EFC" w14:textId="77777777" w:rsidR="0016449B" w:rsidRPr="0016449B" w:rsidRDefault="0016449B" w:rsidP="0016449B">
      <w:pPr>
        <w:numPr>
          <w:ilvl w:val="0"/>
          <w:numId w:val="23"/>
        </w:numPr>
        <w:tabs>
          <w:tab w:val="right" w:pos="426"/>
        </w:tabs>
        <w:spacing w:before="120" w:after="160" w:line="259" w:lineRule="auto"/>
        <w:ind w:left="360"/>
        <w:rPr>
          <w:b/>
          <w:noProof w:val="0"/>
          <w:lang w:val="en-US" w:eastAsia="ru-RU"/>
        </w:rPr>
      </w:pPr>
      <w:r w:rsidRPr="0016449B">
        <w:rPr>
          <w:b/>
          <w:noProof w:val="0"/>
          <w:lang w:val="en-US" w:eastAsia="ru-RU"/>
        </w:rPr>
        <w:t xml:space="preserve">Contract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rezervat</w:t>
      </w:r>
      <w:proofErr w:type="spellEnd"/>
      <w:r w:rsidRPr="0016449B">
        <w:rPr>
          <w:b/>
          <w:noProof w:val="0"/>
          <w:lang w:val="en-US" w:eastAsia="ru-RU"/>
        </w:rPr>
        <w:t xml:space="preserve"> </w:t>
      </w:r>
      <w:proofErr w:type="spellStart"/>
      <w:r w:rsidRPr="0016449B">
        <w:rPr>
          <w:b/>
          <w:noProof w:val="0"/>
          <w:lang w:val="en-US" w:eastAsia="ru-RU"/>
        </w:rPr>
        <w:t>atelierelor</w:t>
      </w:r>
      <w:proofErr w:type="spellEnd"/>
      <w:r w:rsidRPr="0016449B">
        <w:rPr>
          <w:b/>
          <w:noProof w:val="0"/>
          <w:lang w:val="en-US" w:eastAsia="ru-RU"/>
        </w:rPr>
        <w:t xml:space="preserve"> </w:t>
      </w:r>
      <w:proofErr w:type="spellStart"/>
      <w:r w:rsidRPr="0016449B">
        <w:rPr>
          <w:b/>
          <w:noProof w:val="0"/>
          <w:lang w:val="en-US" w:eastAsia="ru-RU"/>
        </w:rPr>
        <w:t>protejate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că</w:t>
      </w:r>
      <w:proofErr w:type="spellEnd"/>
      <w:r w:rsidRPr="0016449B">
        <w:rPr>
          <w:b/>
          <w:noProof w:val="0"/>
          <w:lang w:val="en-US" w:eastAsia="ru-RU"/>
        </w:rPr>
        <w:t xml:space="preserve"> </w:t>
      </w:r>
      <w:proofErr w:type="spellStart"/>
      <w:r w:rsidRPr="0016449B">
        <w:rPr>
          <w:b/>
          <w:noProof w:val="0"/>
          <w:lang w:val="en-US" w:eastAsia="ru-RU"/>
        </w:rPr>
        <w:t>acesta</w:t>
      </w:r>
      <w:proofErr w:type="spellEnd"/>
      <w:r w:rsidRPr="0016449B">
        <w:rPr>
          <w:b/>
          <w:noProof w:val="0"/>
          <w:lang w:val="en-US" w:eastAsia="ru-RU"/>
        </w:rPr>
        <w:t xml:space="preserve"> </w:t>
      </w:r>
      <w:proofErr w:type="spellStart"/>
      <w:r w:rsidRPr="0016449B">
        <w:rPr>
          <w:b/>
          <w:noProof w:val="0"/>
          <w:lang w:val="en-US" w:eastAsia="ru-RU"/>
        </w:rPr>
        <w:t>poate</w:t>
      </w:r>
      <w:proofErr w:type="spellEnd"/>
      <w:r w:rsidRPr="0016449B">
        <w:rPr>
          <w:b/>
          <w:noProof w:val="0"/>
          <w:lang w:val="en-US" w:eastAsia="ru-RU"/>
        </w:rPr>
        <w:t xml:space="preserve"> fi </w:t>
      </w:r>
      <w:proofErr w:type="spellStart"/>
      <w:r w:rsidRPr="0016449B">
        <w:rPr>
          <w:b/>
          <w:noProof w:val="0"/>
          <w:lang w:val="en-US" w:eastAsia="ru-RU"/>
        </w:rPr>
        <w:t>executat</w:t>
      </w:r>
      <w:proofErr w:type="spellEnd"/>
      <w:r w:rsidRPr="0016449B">
        <w:rPr>
          <w:b/>
          <w:noProof w:val="0"/>
          <w:lang w:val="en-US" w:eastAsia="ru-RU"/>
        </w:rPr>
        <w:t xml:space="preserve"> </w:t>
      </w:r>
      <w:proofErr w:type="spellStart"/>
      <w:r w:rsidRPr="0016449B">
        <w:rPr>
          <w:b/>
          <w:noProof w:val="0"/>
          <w:lang w:val="en-US" w:eastAsia="ru-RU"/>
        </w:rPr>
        <w:t>numai</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cadrul</w:t>
      </w:r>
      <w:proofErr w:type="spellEnd"/>
      <w:r w:rsidRPr="0016449B">
        <w:rPr>
          <w:b/>
          <w:noProof w:val="0"/>
          <w:lang w:val="en-US" w:eastAsia="ru-RU"/>
        </w:rPr>
        <w:t xml:space="preserve"> </w:t>
      </w:r>
      <w:proofErr w:type="spellStart"/>
      <w:r w:rsidRPr="0016449B">
        <w:rPr>
          <w:b/>
          <w:noProof w:val="0"/>
          <w:lang w:val="en-US" w:eastAsia="ru-RU"/>
        </w:rPr>
        <w:t>unor</w:t>
      </w:r>
      <w:proofErr w:type="spellEnd"/>
      <w:r w:rsidRPr="0016449B">
        <w:rPr>
          <w:b/>
          <w:noProof w:val="0"/>
          <w:lang w:val="en-US" w:eastAsia="ru-RU"/>
        </w:rPr>
        <w:t xml:space="preserve"> </w:t>
      </w:r>
      <w:proofErr w:type="spellStart"/>
      <w:r w:rsidRPr="0016449B">
        <w:rPr>
          <w:b/>
          <w:noProof w:val="0"/>
          <w:lang w:val="en-US" w:eastAsia="ru-RU"/>
        </w:rPr>
        <w:t>programe</w:t>
      </w:r>
      <w:proofErr w:type="spellEnd"/>
      <w:r w:rsidRPr="0016449B">
        <w:rPr>
          <w:b/>
          <w:noProof w:val="0"/>
          <w:lang w:val="en-US" w:eastAsia="ru-RU"/>
        </w:rPr>
        <w:t xml:space="preserve"> de </w:t>
      </w:r>
      <w:proofErr w:type="spellStart"/>
      <w:r w:rsidRPr="0016449B">
        <w:rPr>
          <w:b/>
          <w:noProof w:val="0"/>
          <w:lang w:val="en-US" w:eastAsia="ru-RU"/>
        </w:rPr>
        <w:t>angajare</w:t>
      </w:r>
      <w:proofErr w:type="spellEnd"/>
      <w:r w:rsidRPr="0016449B">
        <w:rPr>
          <w:b/>
          <w:noProof w:val="0"/>
          <w:lang w:val="en-US" w:eastAsia="ru-RU"/>
        </w:rPr>
        <w:t xml:space="preserve"> </w:t>
      </w:r>
      <w:proofErr w:type="spellStart"/>
      <w:r w:rsidRPr="0016449B">
        <w:rPr>
          <w:b/>
          <w:noProof w:val="0"/>
          <w:lang w:val="en-US" w:eastAsia="ru-RU"/>
        </w:rPr>
        <w:t>protejată</w:t>
      </w:r>
      <w:proofErr w:type="spellEnd"/>
      <w:r w:rsidRPr="0016449B">
        <w:rPr>
          <w:b/>
          <w:noProof w:val="0"/>
          <w:lang w:val="en-US" w:eastAsia="ru-RU"/>
        </w:rPr>
        <w:t xml:space="preser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 xml:space="preserve">): Nu </w:t>
      </w:r>
    </w:p>
    <w:p w14:paraId="70477B42"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Prestarea</w:t>
      </w:r>
      <w:proofErr w:type="spellEnd"/>
      <w:r w:rsidRPr="0016449B">
        <w:rPr>
          <w:b/>
          <w:noProof w:val="0"/>
          <w:lang w:val="en-US" w:eastAsia="ru-RU"/>
        </w:rPr>
        <w:t xml:space="preserve"> </w:t>
      </w:r>
      <w:proofErr w:type="spellStart"/>
      <w:r w:rsidRPr="0016449B">
        <w:rPr>
          <w:b/>
          <w:noProof w:val="0"/>
          <w:lang w:val="en-US" w:eastAsia="ru-RU"/>
        </w:rPr>
        <w:t>serviciului</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rezervată</w:t>
      </w:r>
      <w:proofErr w:type="spellEnd"/>
      <w:r w:rsidRPr="0016449B">
        <w:rPr>
          <w:b/>
          <w:noProof w:val="0"/>
          <w:lang w:val="en-US" w:eastAsia="ru-RU"/>
        </w:rPr>
        <w:t xml:space="preserve"> </w:t>
      </w:r>
      <w:proofErr w:type="spellStart"/>
      <w:r w:rsidRPr="0016449B">
        <w:rPr>
          <w:b/>
          <w:noProof w:val="0"/>
          <w:lang w:val="en-US" w:eastAsia="ru-RU"/>
        </w:rPr>
        <w:t>unei</w:t>
      </w:r>
      <w:proofErr w:type="spellEnd"/>
      <w:r w:rsidRPr="0016449B">
        <w:rPr>
          <w:b/>
          <w:noProof w:val="0"/>
          <w:lang w:val="en-US" w:eastAsia="ru-RU"/>
        </w:rPr>
        <w:t xml:space="preserve"> </w:t>
      </w:r>
      <w:proofErr w:type="spellStart"/>
      <w:r w:rsidRPr="0016449B">
        <w:rPr>
          <w:b/>
          <w:noProof w:val="0"/>
          <w:lang w:val="en-US" w:eastAsia="ru-RU"/>
        </w:rPr>
        <w:t>anumite</w:t>
      </w:r>
      <w:proofErr w:type="spellEnd"/>
      <w:r w:rsidRPr="0016449B">
        <w:rPr>
          <w:b/>
          <w:noProof w:val="0"/>
          <w:lang w:val="en-US" w:eastAsia="ru-RU"/>
        </w:rPr>
        <w:t xml:space="preserve"> </w:t>
      </w:r>
      <w:proofErr w:type="spellStart"/>
      <w:r w:rsidRPr="0016449B">
        <w:rPr>
          <w:b/>
          <w:noProof w:val="0"/>
          <w:lang w:val="en-US" w:eastAsia="ru-RU"/>
        </w:rPr>
        <w:t>profesii</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temeiul</w:t>
      </w:r>
      <w:proofErr w:type="spellEnd"/>
      <w:r w:rsidRPr="0016449B">
        <w:rPr>
          <w:b/>
          <w:noProof w:val="0"/>
          <w:lang w:val="en-US" w:eastAsia="ru-RU"/>
        </w:rPr>
        <w:t xml:space="preserve"> </w:t>
      </w:r>
      <w:proofErr w:type="spellStart"/>
      <w:r w:rsidRPr="0016449B">
        <w:rPr>
          <w:b/>
          <w:noProof w:val="0"/>
          <w:lang w:val="en-US" w:eastAsia="ru-RU"/>
        </w:rPr>
        <w:t>unor</w:t>
      </w:r>
      <w:proofErr w:type="spellEnd"/>
      <w:r w:rsidRPr="0016449B">
        <w:rPr>
          <w:b/>
          <w:noProof w:val="0"/>
          <w:lang w:val="en-US" w:eastAsia="ru-RU"/>
        </w:rPr>
        <w:t xml:space="preserve"> </w:t>
      </w:r>
      <w:proofErr w:type="spellStart"/>
      <w:r w:rsidRPr="0016449B">
        <w:rPr>
          <w:b/>
          <w:noProof w:val="0"/>
          <w:lang w:val="en-US" w:eastAsia="ru-RU"/>
        </w:rPr>
        <w:t>legi</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al </w:t>
      </w:r>
      <w:proofErr w:type="spellStart"/>
      <w:r w:rsidRPr="0016449B">
        <w:rPr>
          <w:b/>
          <w:noProof w:val="0"/>
          <w:lang w:val="en-US" w:eastAsia="ru-RU"/>
        </w:rPr>
        <w:t>unor</w:t>
      </w:r>
      <w:proofErr w:type="spellEnd"/>
      <w:r w:rsidRPr="0016449B">
        <w:rPr>
          <w:b/>
          <w:noProof w:val="0"/>
          <w:lang w:val="en-US" w:eastAsia="ru-RU"/>
        </w:rPr>
        <w:t xml:space="preserve"> </w:t>
      </w:r>
      <w:proofErr w:type="spellStart"/>
      <w:r w:rsidRPr="0016449B">
        <w:rPr>
          <w:b/>
          <w:noProof w:val="0"/>
          <w:lang w:val="en-US" w:eastAsia="ru-RU"/>
        </w:rPr>
        <w:t>acte</w:t>
      </w:r>
      <w:proofErr w:type="spellEnd"/>
      <w:r w:rsidRPr="0016449B">
        <w:rPr>
          <w:b/>
          <w:noProof w:val="0"/>
          <w:lang w:val="en-US" w:eastAsia="ru-RU"/>
        </w:rPr>
        <w:t xml:space="preserve"> administrative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 xml:space="preserve">): </w:t>
      </w:r>
    </w:p>
    <w:p w14:paraId="01507849"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Scurta</w:t>
      </w:r>
      <w:proofErr w:type="spellEnd"/>
      <w:r w:rsidRPr="0016449B">
        <w:rPr>
          <w:b/>
          <w:noProof w:val="0"/>
          <w:lang w:val="en-US" w:eastAsia="ru-RU"/>
        </w:rPr>
        <w:t xml:space="preserve"> </w:t>
      </w:r>
      <w:proofErr w:type="spellStart"/>
      <w:r w:rsidRPr="0016449B">
        <w:rPr>
          <w:b/>
          <w:noProof w:val="0"/>
          <w:lang w:val="en-US" w:eastAsia="ru-RU"/>
        </w:rPr>
        <w:t>descriere</w:t>
      </w:r>
      <w:proofErr w:type="spellEnd"/>
      <w:r w:rsidRPr="0016449B">
        <w:rPr>
          <w:b/>
          <w:noProof w:val="0"/>
          <w:lang w:val="en-US" w:eastAsia="ru-RU"/>
        </w:rPr>
        <w:t xml:space="preserve"> a </w:t>
      </w:r>
      <w:proofErr w:type="spellStart"/>
      <w:r w:rsidRPr="0016449B">
        <w:rPr>
          <w:b/>
          <w:noProof w:val="0"/>
          <w:lang w:val="en-US" w:eastAsia="ru-RU"/>
        </w:rPr>
        <w:t>criteriilor</w:t>
      </w:r>
      <w:proofErr w:type="spellEnd"/>
      <w:r w:rsidRPr="0016449B">
        <w:rPr>
          <w:b/>
          <w:noProof w:val="0"/>
          <w:lang w:val="en-US" w:eastAsia="ru-RU"/>
        </w:rPr>
        <w:t xml:space="preserve"> </w:t>
      </w:r>
      <w:proofErr w:type="spellStart"/>
      <w:r w:rsidRPr="0016449B">
        <w:rPr>
          <w:b/>
          <w:noProof w:val="0"/>
          <w:lang w:val="en-US" w:eastAsia="ru-RU"/>
        </w:rPr>
        <w:t>privind</w:t>
      </w:r>
      <w:proofErr w:type="spellEnd"/>
      <w:r w:rsidRPr="0016449B">
        <w:rPr>
          <w:b/>
          <w:noProof w:val="0"/>
          <w:lang w:val="en-US" w:eastAsia="ru-RU"/>
        </w:rPr>
        <w:t xml:space="preserve"> </w:t>
      </w:r>
      <w:proofErr w:type="spellStart"/>
      <w:r w:rsidRPr="0016449B">
        <w:rPr>
          <w:b/>
          <w:noProof w:val="0"/>
          <w:lang w:val="en-US" w:eastAsia="ru-RU"/>
        </w:rPr>
        <w:t>eligibilitatea</w:t>
      </w:r>
      <w:proofErr w:type="spellEnd"/>
      <w:r w:rsidRPr="0016449B">
        <w:rPr>
          <w:b/>
          <w:noProof w:val="0"/>
          <w:lang w:val="en-US" w:eastAsia="ru-RU"/>
        </w:rPr>
        <w:t xml:space="preserve"> </w:t>
      </w:r>
      <w:proofErr w:type="spellStart"/>
      <w:r w:rsidRPr="0016449B">
        <w:rPr>
          <w:b/>
          <w:noProof w:val="0"/>
          <w:lang w:val="en-US" w:eastAsia="ru-RU"/>
        </w:rPr>
        <w:t>operatorilor</w:t>
      </w:r>
      <w:proofErr w:type="spellEnd"/>
      <w:r w:rsidRPr="0016449B">
        <w:rPr>
          <w:b/>
          <w:noProof w:val="0"/>
          <w:lang w:val="en-US" w:eastAsia="ru-RU"/>
        </w:rPr>
        <w:t xml:space="preserve"> economici care pot </w:t>
      </w:r>
      <w:proofErr w:type="spellStart"/>
      <w:r w:rsidRPr="0016449B">
        <w:rPr>
          <w:b/>
          <w:noProof w:val="0"/>
          <w:lang w:val="en-US" w:eastAsia="ru-RU"/>
        </w:rPr>
        <w:t>determina</w:t>
      </w:r>
      <w:proofErr w:type="spellEnd"/>
      <w:r w:rsidRPr="0016449B">
        <w:rPr>
          <w:b/>
          <w:noProof w:val="0"/>
          <w:lang w:val="en-US" w:eastAsia="ru-RU"/>
        </w:rPr>
        <w:t xml:space="preserve"> </w:t>
      </w:r>
      <w:proofErr w:type="spellStart"/>
      <w:r w:rsidRPr="0016449B">
        <w:rPr>
          <w:b/>
          <w:noProof w:val="0"/>
          <w:lang w:val="en-US" w:eastAsia="ru-RU"/>
        </w:rPr>
        <w:t>eliminarea</w:t>
      </w:r>
      <w:proofErr w:type="spellEnd"/>
      <w:r w:rsidRPr="0016449B">
        <w:rPr>
          <w:b/>
          <w:noProof w:val="0"/>
          <w:lang w:val="en-US" w:eastAsia="ru-RU"/>
        </w:rPr>
        <w:t xml:space="preserve"> </w:t>
      </w:r>
      <w:proofErr w:type="spellStart"/>
      <w:r w:rsidRPr="0016449B">
        <w:rPr>
          <w:b/>
          <w:noProof w:val="0"/>
          <w:lang w:val="en-US" w:eastAsia="ru-RU"/>
        </w:rPr>
        <w:t>acestora</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a </w:t>
      </w:r>
      <w:proofErr w:type="spellStart"/>
      <w:r w:rsidRPr="0016449B">
        <w:rPr>
          <w:b/>
          <w:noProof w:val="0"/>
          <w:lang w:val="en-US" w:eastAsia="ru-RU"/>
        </w:rPr>
        <w:t>criteriilor</w:t>
      </w:r>
      <w:proofErr w:type="spellEnd"/>
      <w:r w:rsidRPr="0016449B">
        <w:rPr>
          <w:b/>
          <w:noProof w:val="0"/>
          <w:lang w:val="en-US" w:eastAsia="ru-RU"/>
        </w:rPr>
        <w:t xml:space="preserve"> de </w:t>
      </w:r>
      <w:proofErr w:type="spellStart"/>
      <w:r w:rsidRPr="0016449B">
        <w:rPr>
          <w:b/>
          <w:noProof w:val="0"/>
          <w:lang w:val="en-US" w:eastAsia="ru-RU"/>
        </w:rPr>
        <w:t>selecție</w:t>
      </w:r>
      <w:proofErr w:type="spellEnd"/>
      <w:r w:rsidRPr="0016449B">
        <w:rPr>
          <w:b/>
          <w:noProof w:val="0"/>
          <w:lang w:val="en-US" w:eastAsia="ru-RU"/>
        </w:rPr>
        <w:t xml:space="preserve">/de </w:t>
      </w:r>
      <w:proofErr w:type="spellStart"/>
      <w:r w:rsidRPr="0016449B">
        <w:rPr>
          <w:b/>
          <w:noProof w:val="0"/>
          <w:lang w:val="en-US" w:eastAsia="ru-RU"/>
        </w:rPr>
        <w:t>preselecție</w:t>
      </w:r>
      <w:proofErr w:type="spellEnd"/>
      <w:r w:rsidRPr="0016449B">
        <w:rPr>
          <w:b/>
          <w:noProof w:val="0"/>
          <w:lang w:val="en-US" w:eastAsia="ru-RU"/>
        </w:rPr>
        <w:t xml:space="preserve">; </w:t>
      </w:r>
      <w:proofErr w:type="spellStart"/>
      <w:r w:rsidRPr="0016449B">
        <w:rPr>
          <w:b/>
          <w:noProof w:val="0"/>
          <w:lang w:val="en-US" w:eastAsia="ru-RU"/>
        </w:rPr>
        <w:t>nivelul</w:t>
      </w:r>
      <w:proofErr w:type="spellEnd"/>
      <w:r w:rsidRPr="0016449B">
        <w:rPr>
          <w:b/>
          <w:noProof w:val="0"/>
          <w:lang w:val="en-US" w:eastAsia="ru-RU"/>
        </w:rPr>
        <w:t xml:space="preserve"> minim (</w:t>
      </w:r>
      <w:proofErr w:type="spellStart"/>
      <w:r w:rsidRPr="0016449B">
        <w:rPr>
          <w:b/>
          <w:noProof w:val="0"/>
          <w:lang w:val="en-US" w:eastAsia="ru-RU"/>
        </w:rPr>
        <w:t>nivelurile</w:t>
      </w:r>
      <w:proofErr w:type="spellEnd"/>
      <w:r w:rsidRPr="0016449B">
        <w:rPr>
          <w:b/>
          <w:noProof w:val="0"/>
          <w:lang w:val="en-US" w:eastAsia="ru-RU"/>
        </w:rPr>
        <w:t xml:space="preserve"> </w:t>
      </w:r>
      <w:proofErr w:type="spellStart"/>
      <w:r w:rsidRPr="0016449B">
        <w:rPr>
          <w:b/>
          <w:noProof w:val="0"/>
          <w:lang w:val="en-US" w:eastAsia="ru-RU"/>
        </w:rPr>
        <w:t>minime</w:t>
      </w:r>
      <w:proofErr w:type="spellEnd"/>
      <w:r w:rsidRPr="0016449B">
        <w:rPr>
          <w:b/>
          <w:noProof w:val="0"/>
          <w:lang w:val="en-US" w:eastAsia="ru-RU"/>
        </w:rPr>
        <w:t xml:space="preserve">) al (ale) </w:t>
      </w:r>
      <w:proofErr w:type="spellStart"/>
      <w:r w:rsidRPr="0016449B">
        <w:rPr>
          <w:b/>
          <w:noProof w:val="0"/>
          <w:lang w:val="en-US" w:eastAsia="ru-RU"/>
        </w:rPr>
        <w:t>cerințelor</w:t>
      </w:r>
      <w:proofErr w:type="spellEnd"/>
      <w:r w:rsidRPr="0016449B">
        <w:rPr>
          <w:b/>
          <w:noProof w:val="0"/>
          <w:lang w:val="en-US" w:eastAsia="ru-RU"/>
        </w:rPr>
        <w:t xml:space="preserve"> eventual </w:t>
      </w:r>
      <w:proofErr w:type="spellStart"/>
      <w:r w:rsidRPr="0016449B">
        <w:rPr>
          <w:b/>
          <w:noProof w:val="0"/>
          <w:lang w:val="en-US" w:eastAsia="ru-RU"/>
        </w:rPr>
        <w:t>impuse</w:t>
      </w:r>
      <w:proofErr w:type="spellEnd"/>
      <w:r w:rsidRPr="0016449B">
        <w:rPr>
          <w:b/>
          <w:noProof w:val="0"/>
          <w:lang w:val="en-US" w:eastAsia="ru-RU"/>
        </w:rPr>
        <w:t xml:space="preserve">; se </w:t>
      </w:r>
      <w:proofErr w:type="spellStart"/>
      <w:r w:rsidRPr="0016449B">
        <w:rPr>
          <w:b/>
          <w:noProof w:val="0"/>
          <w:lang w:val="en-US" w:eastAsia="ru-RU"/>
        </w:rPr>
        <w:t>menționeazăinformațiile</w:t>
      </w:r>
      <w:proofErr w:type="spellEnd"/>
      <w:r w:rsidRPr="0016449B">
        <w:rPr>
          <w:b/>
          <w:noProof w:val="0"/>
          <w:lang w:val="en-US" w:eastAsia="ru-RU"/>
        </w:rPr>
        <w:t xml:space="preserve"> solicitate (DUAE, </w:t>
      </w:r>
      <w:proofErr w:type="spellStart"/>
      <w:r w:rsidRPr="0016449B">
        <w:rPr>
          <w:b/>
          <w:noProof w:val="0"/>
          <w:lang w:val="en-US" w:eastAsia="ru-RU"/>
        </w:rPr>
        <w:t>documentație</w:t>
      </w:r>
      <w:proofErr w:type="spellEnd"/>
      <w:r w:rsidRPr="0016449B">
        <w:rPr>
          <w:b/>
          <w:noProof w:val="0"/>
          <w:lang w:val="en-US" w:eastAsia="ru-RU"/>
        </w:rPr>
        <w:t xml:space="preserve">): </w:t>
      </w:r>
    </w:p>
    <w:p w14:paraId="07232BD1" w14:textId="77777777" w:rsidR="0016449B" w:rsidRPr="0016449B" w:rsidRDefault="0016449B" w:rsidP="0016449B">
      <w:pPr>
        <w:shd w:val="clear" w:color="auto" w:fill="FFFFFF" w:themeFill="background1"/>
        <w:tabs>
          <w:tab w:val="right" w:pos="426"/>
        </w:tabs>
        <w:spacing w:before="120"/>
        <w:ind w:left="360"/>
        <w:rPr>
          <w:b/>
          <w:noProof w:val="0"/>
          <w:lang w:val="en-US" w:eastAsia="ru-RU"/>
        </w:rPr>
      </w:pPr>
    </w:p>
    <w:tbl>
      <w:tblPr>
        <w:tblStyle w:val="Grigliatabella21"/>
        <w:tblW w:w="9958" w:type="dxa"/>
        <w:jc w:val="center"/>
        <w:tblInd w:w="0" w:type="dxa"/>
        <w:tblLook w:val="04A0" w:firstRow="1" w:lastRow="0" w:firstColumn="1" w:lastColumn="0" w:noHBand="0" w:noVBand="1"/>
      </w:tblPr>
      <w:tblGrid>
        <w:gridCol w:w="500"/>
        <w:gridCol w:w="3681"/>
        <w:gridCol w:w="4060"/>
        <w:gridCol w:w="1717"/>
      </w:tblGrid>
      <w:tr w:rsidR="0016449B" w:rsidRPr="0016449B" w14:paraId="435F8E3B" w14:textId="77777777" w:rsidTr="00490043">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6B54933E" w14:textId="77777777" w:rsidR="0016449B" w:rsidRPr="0016449B" w:rsidRDefault="0016449B" w:rsidP="0016449B">
            <w:pPr>
              <w:shd w:val="clear" w:color="auto" w:fill="FFFFFF"/>
              <w:tabs>
                <w:tab w:val="left" w:pos="612"/>
              </w:tabs>
              <w:spacing w:line="259" w:lineRule="auto"/>
              <w:rPr>
                <w:rFonts w:eastAsia="SimSun"/>
                <w:b/>
                <w:iCs/>
                <w:noProof w:val="0"/>
                <w:sz w:val="20"/>
                <w:szCs w:val="20"/>
                <w:lang w:eastAsia="ru-RU"/>
              </w:rPr>
            </w:pPr>
            <w:r w:rsidRPr="0016449B">
              <w:rPr>
                <w:rFonts w:eastAsia="SimSun"/>
                <w:b/>
                <w:iCs/>
                <w:noProof w:val="0"/>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26A19E35"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Criteriile de calificare și de selecție</w:t>
            </w:r>
          </w:p>
          <w:p w14:paraId="213F300C"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1022F934"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28BF0640"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Nivelul minim/</w:t>
            </w:r>
            <w:r w:rsidRPr="0016449B">
              <w:rPr>
                <w:rFonts w:eastAsia="SimSun"/>
                <w:b/>
                <w:iCs/>
                <w:noProof w:val="0"/>
                <w:sz w:val="20"/>
                <w:szCs w:val="20"/>
                <w:lang w:eastAsia="ru-RU"/>
              </w:rPr>
              <w:br/>
              <w:t>Obligativitatea</w:t>
            </w:r>
          </w:p>
        </w:tc>
      </w:tr>
      <w:tr w:rsidR="0016449B" w:rsidRPr="0016449B" w14:paraId="4C785359"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43E04420"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0DA25F89"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937D16E"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5D6A2773"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356525E4"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3F225EBD"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4995799" w14:textId="77777777" w:rsidR="0016449B" w:rsidRPr="0016449B" w:rsidRDefault="0016449B" w:rsidP="0016449B">
            <w:pPr>
              <w:shd w:val="clear" w:color="auto" w:fill="FFFFFF"/>
              <w:tabs>
                <w:tab w:val="left" w:pos="612"/>
              </w:tabs>
              <w:spacing w:before="120" w:after="120" w:line="259" w:lineRule="auto"/>
              <w:jc w:val="center"/>
              <w:rPr>
                <w:rFonts w:eastAsia="SimSun"/>
                <w:b/>
                <w:iCs/>
                <w:sz w:val="20"/>
                <w:szCs w:val="20"/>
              </w:rPr>
            </w:pPr>
            <w:r w:rsidRPr="0016449B">
              <w:rPr>
                <w:rFonts w:eastAsia="SimSun"/>
                <w:b/>
                <w:iCs/>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9C24161"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bCs/>
                <w:iCs/>
                <w:noProof w:val="0"/>
                <w:sz w:val="20"/>
                <w:szCs w:val="20"/>
                <w:lang w:eastAsia="ru-RU"/>
              </w:rPr>
              <w:t>Completat conform documentației de deviz (formularele 3,5 și 7 corespunzător CPL/2012)</w:t>
            </w:r>
            <w:r w:rsidRPr="0016449B">
              <w:rPr>
                <w:rFonts w:eastAsia="SimSun"/>
                <w:b/>
                <w:iCs/>
                <w:noProof w:val="0"/>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1C52F3F1"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7740B12C"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046B5E4B"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60D1B25" w14:textId="77777777" w:rsidR="0016449B" w:rsidRPr="0016449B" w:rsidRDefault="0016449B" w:rsidP="0016449B">
            <w:pPr>
              <w:spacing w:line="259" w:lineRule="auto"/>
              <w:jc w:val="center"/>
              <w:rPr>
                <w:rFonts w:eastAsia="SimSun"/>
                <w:b/>
                <w:iCs/>
                <w:noProof w:val="0"/>
                <w:sz w:val="20"/>
                <w:szCs w:val="20"/>
                <w:lang w:eastAsia="ru-RU"/>
              </w:rPr>
            </w:pPr>
            <w:r w:rsidRPr="0016449B">
              <w:rPr>
                <w:rFonts w:eastAsia="SimSun"/>
                <w:b/>
                <w:iCs/>
                <w:noProof w:val="0"/>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5FD7213F"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B2360AD"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0E9D13CC"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07D9ED82"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E7945E7"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Garanția pentru ofertă 2%</w:t>
            </w:r>
          </w:p>
          <w:p w14:paraId="1D7B992B"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29AFCFD4" w14:textId="77777777" w:rsidR="0016449B" w:rsidRPr="0016449B" w:rsidRDefault="0016449B" w:rsidP="0016449B">
            <w:pPr>
              <w:tabs>
                <w:tab w:val="left" w:pos="0"/>
              </w:tabs>
              <w:spacing w:line="259" w:lineRule="auto"/>
              <w:contextualSpacing/>
              <w:jc w:val="center"/>
              <w:rPr>
                <w:rFonts w:eastAsia="SimSun"/>
                <w:b/>
                <w:iCs/>
                <w:noProof w:val="0"/>
                <w:sz w:val="20"/>
                <w:szCs w:val="20"/>
                <w:lang w:eastAsia="ru-RU"/>
              </w:rPr>
            </w:pPr>
            <w:r w:rsidRPr="0016449B">
              <w:rPr>
                <w:rFonts w:eastAsia="SimSun"/>
                <w:b/>
                <w:iCs/>
                <w:noProof w:val="0"/>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58C4BD40"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3D813785"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3B0D40E4"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67F451F" w14:textId="77777777" w:rsidR="0016449B" w:rsidRPr="0016449B" w:rsidRDefault="0016449B" w:rsidP="0016449B">
            <w:pPr>
              <w:shd w:val="clear" w:color="auto" w:fill="FFFFFF"/>
              <w:tabs>
                <w:tab w:val="left" w:pos="612"/>
              </w:tabs>
              <w:spacing w:line="259" w:lineRule="auto"/>
              <w:jc w:val="center"/>
              <w:rPr>
                <w:rFonts w:eastAsia="SimSun"/>
                <w:b/>
                <w:iCs/>
                <w:sz w:val="20"/>
                <w:szCs w:val="20"/>
              </w:rPr>
            </w:pPr>
            <w:r w:rsidRPr="0016449B">
              <w:rPr>
                <w:rFonts w:eastAsia="SimSun"/>
                <w:b/>
                <w:iCs/>
                <w:sz w:val="20"/>
                <w:szCs w:val="20"/>
              </w:rPr>
              <w:t>Grafic de executare a lucrărilor</w:t>
            </w:r>
          </w:p>
          <w:p w14:paraId="5B8B6504" w14:textId="77777777" w:rsidR="0016449B" w:rsidRPr="0016449B" w:rsidRDefault="0016449B" w:rsidP="0016449B">
            <w:pPr>
              <w:shd w:val="clear" w:color="auto" w:fill="FFFFFF"/>
              <w:tabs>
                <w:tab w:val="left" w:pos="612"/>
              </w:tabs>
              <w:spacing w:line="259" w:lineRule="auto"/>
              <w:jc w:val="center"/>
              <w:rPr>
                <w:rFonts w:eastAsia="SimSun"/>
                <w:b/>
                <w:iCs/>
                <w:sz w:val="20"/>
                <w:szCs w:val="20"/>
              </w:rPr>
            </w:pPr>
            <w:r w:rsidRPr="0016449B">
              <w:rPr>
                <w:rFonts w:eastAsia="SimSun"/>
                <w:b/>
                <w:iCs/>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0DAF317C"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50A0C29"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48C82F06"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213BACC1"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95F2DE0" w14:textId="77777777" w:rsidR="0016449B" w:rsidRPr="0016449B" w:rsidRDefault="0016449B" w:rsidP="0016449B">
            <w:pPr>
              <w:shd w:val="clear" w:color="auto" w:fill="FFFFFF"/>
              <w:tabs>
                <w:tab w:val="left" w:pos="612"/>
              </w:tabs>
              <w:spacing w:line="259" w:lineRule="auto"/>
              <w:jc w:val="center"/>
              <w:rPr>
                <w:rFonts w:eastAsia="SimSun"/>
                <w:b/>
                <w:iCs/>
                <w:sz w:val="20"/>
                <w:szCs w:val="20"/>
              </w:rPr>
            </w:pPr>
            <w:r w:rsidRPr="0016449B">
              <w:rPr>
                <w:b/>
                <w:sz w:val="20"/>
                <w:szCs w:val="20"/>
              </w:rPr>
              <w:t xml:space="preserve">Declarație privind experienţa similară </w:t>
            </w:r>
            <w:r w:rsidRPr="0016449B">
              <w:rPr>
                <w:rFonts w:eastAsia="SimSun"/>
                <w:b/>
                <w:iCs/>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236FA1F9"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CA59EC2"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5572C34C"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42C0DC03" w14:textId="77777777" w:rsidR="0016449B" w:rsidRPr="0016449B" w:rsidRDefault="0016449B" w:rsidP="0016449B">
            <w:pPr>
              <w:numPr>
                <w:ilvl w:val="0"/>
                <w:numId w:val="54"/>
              </w:numPr>
              <w:shd w:val="clear" w:color="auto" w:fill="FFFFFF"/>
              <w:tabs>
                <w:tab w:val="left" w:pos="612"/>
              </w:tabs>
              <w:spacing w:line="256" w:lineRule="auto"/>
              <w:contextualSpacing/>
              <w:jc w:val="center"/>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BC528F7"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b/>
                <w:sz w:val="20"/>
                <w:szCs w:val="20"/>
              </w:rPr>
              <w:t xml:space="preserve">Declaraţie privind dotările specifice, utilajul şi echipamentul necesar pentru îndeplinirea corespunzătoare a contractului </w:t>
            </w:r>
            <w:r w:rsidRPr="0016449B">
              <w:rPr>
                <w:b/>
                <w:iCs/>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55C18FAE" w14:textId="77777777" w:rsidR="0016449B" w:rsidRPr="0016449B" w:rsidRDefault="0016449B" w:rsidP="0016449B">
            <w:pPr>
              <w:spacing w:line="259" w:lineRule="auto"/>
              <w:jc w:val="center"/>
              <w:rPr>
                <w:rFonts w:eastAsia="SimSun"/>
                <w:b/>
                <w:noProof w:val="0"/>
                <w:sz w:val="20"/>
                <w:szCs w:val="20"/>
              </w:rPr>
            </w:pPr>
            <w:r w:rsidRPr="0016449B">
              <w:rPr>
                <w:rFonts w:eastAsia="SimSun"/>
                <w:b/>
                <w:noProof w:val="0"/>
                <w:sz w:val="20"/>
                <w:szCs w:val="20"/>
              </w:rPr>
              <w:t>Semnată electronic de către reprezentantul legal al Participantului.</w:t>
            </w:r>
          </w:p>
          <w:p w14:paraId="7DB1DB1A" w14:textId="77777777" w:rsidR="0016449B" w:rsidRPr="0016449B" w:rsidRDefault="0016449B" w:rsidP="0016449B">
            <w:pPr>
              <w:spacing w:line="259" w:lineRule="auto"/>
              <w:rPr>
                <w:rFonts w:eastAsia="SimSun"/>
                <w:b/>
                <w:noProof w:val="0"/>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2B2F6CEE"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3F856618"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2EBB1679"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A59EDF5"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470AAD37" w14:textId="77777777" w:rsidR="0016449B" w:rsidRPr="0016449B" w:rsidRDefault="0016449B" w:rsidP="0016449B">
            <w:pPr>
              <w:spacing w:line="259" w:lineRule="auto"/>
              <w:jc w:val="center"/>
              <w:rPr>
                <w:rFonts w:eastAsia="SimSun"/>
                <w:b/>
                <w:noProof w:val="0"/>
                <w:sz w:val="20"/>
                <w:szCs w:val="20"/>
              </w:rPr>
            </w:pPr>
            <w:r w:rsidRPr="0016449B">
              <w:rPr>
                <w:rFonts w:eastAsia="SimSun"/>
                <w:b/>
                <w:noProof w:val="0"/>
                <w:sz w:val="20"/>
                <w:szCs w:val="20"/>
              </w:rPr>
              <w:t>Semnată electronic de către reprezentantul legal al Participantului.</w:t>
            </w:r>
          </w:p>
          <w:p w14:paraId="7FA3EF51" w14:textId="77777777" w:rsidR="0016449B" w:rsidRPr="0016449B" w:rsidRDefault="0016449B" w:rsidP="0016449B">
            <w:pPr>
              <w:spacing w:line="259" w:lineRule="auto"/>
              <w:jc w:val="center"/>
              <w:rPr>
                <w:rFonts w:eastAsia="SimSun"/>
                <w:b/>
                <w:noProof w:val="0"/>
                <w:sz w:val="20"/>
                <w:szCs w:val="20"/>
              </w:rPr>
            </w:pPr>
            <w:r w:rsidRPr="0016449B">
              <w:rPr>
                <w:rFonts w:eastAsia="SimSun"/>
                <w:b/>
                <w:noProof w:val="0"/>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4F20FC8C"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168D29E0"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7BAA7B62"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64C688B" w14:textId="77777777" w:rsidR="0016449B" w:rsidRPr="0016449B" w:rsidRDefault="0016449B" w:rsidP="0016449B">
            <w:pPr>
              <w:spacing w:line="259" w:lineRule="auto"/>
              <w:jc w:val="center"/>
              <w:rPr>
                <w:rFonts w:eastAsia="SimSun"/>
                <w:b/>
                <w:iCs/>
                <w:noProof w:val="0"/>
                <w:sz w:val="20"/>
                <w:szCs w:val="20"/>
                <w:lang w:eastAsia="ru-RU"/>
              </w:rPr>
            </w:pPr>
            <w:r w:rsidRPr="0016449B">
              <w:rPr>
                <w:rFonts w:eastAsia="SimSun"/>
                <w:b/>
                <w:iCs/>
                <w:noProof w:val="0"/>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4C5385C5" w14:textId="77777777" w:rsidR="0016449B" w:rsidRPr="0016449B" w:rsidRDefault="0016449B" w:rsidP="0016449B">
            <w:pPr>
              <w:spacing w:line="259" w:lineRule="auto"/>
              <w:jc w:val="center"/>
              <w:rPr>
                <w:rFonts w:eastAsia="SimSun"/>
                <w:b/>
                <w:noProof w:val="0"/>
                <w:sz w:val="20"/>
                <w:szCs w:val="20"/>
              </w:rPr>
            </w:pPr>
            <w:r w:rsidRPr="0016449B">
              <w:rPr>
                <w:rFonts w:eastAsia="SimSun"/>
                <w:b/>
                <w:iCs/>
                <w:noProof w:val="0"/>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B3FB846"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r w:rsidR="0016449B" w:rsidRPr="0016449B" w14:paraId="35EA929F"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408C450D"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041D2EC"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8458159" w14:textId="77777777" w:rsidR="0016449B" w:rsidRPr="0016449B" w:rsidRDefault="0016449B" w:rsidP="0016449B">
            <w:pPr>
              <w:shd w:val="clear" w:color="auto" w:fill="FFFFFF"/>
              <w:tabs>
                <w:tab w:val="left" w:pos="612"/>
              </w:tabs>
              <w:spacing w:line="259" w:lineRule="auto"/>
              <w:jc w:val="center"/>
              <w:rPr>
                <w:b/>
                <w:iCs/>
                <w:noProof w:val="0"/>
                <w:sz w:val="20"/>
                <w:szCs w:val="20"/>
                <w:lang w:eastAsia="ru-RU"/>
              </w:rPr>
            </w:pPr>
            <w:r w:rsidRPr="0016449B">
              <w:rPr>
                <w:rFonts w:eastAsia="SimSun"/>
                <w:b/>
                <w:iCs/>
                <w:noProof w:val="0"/>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7D801675" w14:textId="77777777" w:rsidR="0016449B" w:rsidRPr="0016449B" w:rsidRDefault="0016449B" w:rsidP="0016449B">
            <w:pPr>
              <w:shd w:val="clear" w:color="auto" w:fill="FFFFFF"/>
              <w:tabs>
                <w:tab w:val="left" w:pos="612"/>
              </w:tabs>
              <w:spacing w:line="259" w:lineRule="auto"/>
              <w:jc w:val="center"/>
              <w:rPr>
                <w:b/>
                <w:iCs/>
                <w:noProof w:val="0"/>
                <w:sz w:val="20"/>
                <w:szCs w:val="20"/>
                <w:lang w:eastAsia="ru-RU"/>
              </w:rPr>
            </w:pPr>
            <w:r w:rsidRPr="0016449B">
              <w:rPr>
                <w:rFonts w:eastAsia="SimSun"/>
                <w:b/>
                <w:iCs/>
                <w:noProof w:val="0"/>
                <w:sz w:val="20"/>
                <w:szCs w:val="20"/>
                <w:lang w:eastAsia="ru-RU"/>
              </w:rPr>
              <w:t>Obligatoriu pentru Participantul desemnat învingător</w:t>
            </w:r>
          </w:p>
        </w:tc>
      </w:tr>
      <w:tr w:rsidR="0016449B" w:rsidRPr="0016449B" w14:paraId="76571AB9" w14:textId="77777777" w:rsidTr="00490043">
        <w:trPr>
          <w:jc w:val="center"/>
        </w:trPr>
        <w:tc>
          <w:tcPr>
            <w:tcW w:w="500" w:type="dxa"/>
            <w:tcBorders>
              <w:top w:val="single" w:sz="4" w:space="0" w:color="auto"/>
              <w:left w:val="single" w:sz="4" w:space="0" w:color="auto"/>
              <w:bottom w:val="single" w:sz="4" w:space="0" w:color="auto"/>
              <w:right w:val="single" w:sz="4" w:space="0" w:color="auto"/>
            </w:tcBorders>
          </w:tcPr>
          <w:p w14:paraId="0307AB04" w14:textId="77777777" w:rsidR="0016449B" w:rsidRPr="0016449B" w:rsidRDefault="0016449B" w:rsidP="0016449B">
            <w:pPr>
              <w:numPr>
                <w:ilvl w:val="0"/>
                <w:numId w:val="54"/>
              </w:numPr>
              <w:shd w:val="clear" w:color="auto" w:fill="FFFFFF"/>
              <w:tabs>
                <w:tab w:val="left" w:pos="612"/>
              </w:tabs>
              <w:spacing w:line="256" w:lineRule="auto"/>
              <w:contextualSpacing/>
              <w:rPr>
                <w:rFonts w:eastAsia="SimSun"/>
                <w:b/>
                <w:iCs/>
                <w:noProof w:val="0"/>
                <w:sz w:val="20"/>
                <w:szCs w:val="20"/>
                <w:lang w:eastAsia="ru-RU"/>
              </w:rPr>
            </w:pPr>
          </w:p>
        </w:tc>
        <w:tc>
          <w:tcPr>
            <w:tcW w:w="3681" w:type="dxa"/>
            <w:shd w:val="clear" w:color="auto" w:fill="auto"/>
          </w:tcPr>
          <w:p w14:paraId="58387658" w14:textId="77777777" w:rsidR="0016449B" w:rsidRPr="0016449B" w:rsidRDefault="0016449B" w:rsidP="0016449B">
            <w:pPr>
              <w:shd w:val="clear" w:color="auto" w:fill="FFFFFF" w:themeFill="background1"/>
              <w:tabs>
                <w:tab w:val="left" w:pos="612"/>
              </w:tabs>
              <w:spacing w:line="259" w:lineRule="auto"/>
              <w:jc w:val="center"/>
              <w:rPr>
                <w:rFonts w:eastAsia="SimSun"/>
                <w:b/>
                <w:noProof w:val="0"/>
                <w:sz w:val="20"/>
                <w:szCs w:val="20"/>
                <w:lang w:val="en-US"/>
              </w:rPr>
            </w:pPr>
            <w:r w:rsidRPr="0016449B">
              <w:rPr>
                <w:rFonts w:eastAsia="SimSun"/>
                <w:b/>
                <w:bCs/>
                <w:noProof w:val="0"/>
                <w:sz w:val="20"/>
                <w:szCs w:val="20"/>
              </w:rPr>
              <w:t>Certificat privind managementul calității lucrărilor conform standardelor ISO în domeniu construcțiilor</w:t>
            </w:r>
          </w:p>
        </w:tc>
        <w:tc>
          <w:tcPr>
            <w:tcW w:w="4060" w:type="dxa"/>
            <w:shd w:val="clear" w:color="auto" w:fill="auto"/>
          </w:tcPr>
          <w:p w14:paraId="0920E92A" w14:textId="77777777" w:rsidR="0016449B" w:rsidRPr="0016449B" w:rsidRDefault="0016449B" w:rsidP="0016449B">
            <w:pPr>
              <w:widowControl w:val="0"/>
              <w:spacing w:line="259" w:lineRule="auto"/>
              <w:contextualSpacing/>
              <w:jc w:val="center"/>
              <w:rPr>
                <w:rFonts w:eastAsia="SimSun"/>
                <w:b/>
                <w:noProof w:val="0"/>
                <w:sz w:val="20"/>
                <w:szCs w:val="20"/>
              </w:rPr>
            </w:pPr>
            <w:r w:rsidRPr="0016449B">
              <w:rPr>
                <w:rFonts w:eastAsia="SimSun"/>
                <w:b/>
                <w:noProof w:val="0"/>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16449B">
              <w:rPr>
                <w:rFonts w:eastAsia="Calibri"/>
                <w:b/>
                <w:noProof w:val="0"/>
                <w:sz w:val="20"/>
                <w:szCs w:val="20"/>
              </w:rPr>
              <w:t xml:space="preserve"> </w:t>
            </w:r>
            <w:r w:rsidRPr="0016449B">
              <w:rPr>
                <w:rFonts w:eastAsia="SimSun"/>
                <w:b/>
                <w:noProof w:val="0"/>
                <w:sz w:val="20"/>
                <w:szCs w:val="20"/>
              </w:rPr>
              <w:t xml:space="preserve">Valabil la ziua petrecerii concursului. </w:t>
            </w:r>
          </w:p>
          <w:p w14:paraId="4E9D968C" w14:textId="77777777" w:rsidR="0016449B" w:rsidRPr="0016449B" w:rsidRDefault="0016449B" w:rsidP="0016449B">
            <w:pPr>
              <w:widowControl w:val="0"/>
              <w:spacing w:line="259" w:lineRule="auto"/>
              <w:contextualSpacing/>
              <w:jc w:val="center"/>
              <w:rPr>
                <w:rFonts w:eastAsia="SimSun"/>
                <w:b/>
                <w:iCs/>
                <w:noProof w:val="0"/>
                <w:sz w:val="20"/>
                <w:szCs w:val="20"/>
                <w:lang w:val="ro-MD" w:eastAsia="ru-RU"/>
              </w:rPr>
            </w:pPr>
            <w:r w:rsidRPr="0016449B">
              <w:rPr>
                <w:rFonts w:eastAsia="SimSun"/>
                <w:b/>
                <w:noProof w:val="0"/>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0EA54BBC" w14:textId="77777777" w:rsidR="0016449B" w:rsidRPr="0016449B" w:rsidRDefault="0016449B" w:rsidP="0016449B">
            <w:pPr>
              <w:shd w:val="clear" w:color="auto" w:fill="FFFFFF"/>
              <w:tabs>
                <w:tab w:val="left" w:pos="612"/>
              </w:tabs>
              <w:spacing w:line="259" w:lineRule="auto"/>
              <w:jc w:val="center"/>
              <w:rPr>
                <w:rFonts w:eastAsia="SimSun"/>
                <w:b/>
                <w:iCs/>
                <w:noProof w:val="0"/>
                <w:sz w:val="20"/>
                <w:szCs w:val="20"/>
                <w:lang w:eastAsia="ru-RU"/>
              </w:rPr>
            </w:pPr>
            <w:r w:rsidRPr="0016449B">
              <w:rPr>
                <w:rFonts w:eastAsia="SimSun"/>
                <w:b/>
                <w:iCs/>
                <w:noProof w:val="0"/>
                <w:sz w:val="20"/>
                <w:szCs w:val="20"/>
                <w:lang w:eastAsia="ru-RU"/>
              </w:rPr>
              <w:t>Obligatoriu</w:t>
            </w:r>
          </w:p>
        </w:tc>
      </w:tr>
    </w:tbl>
    <w:p w14:paraId="06A92A97" w14:textId="77777777" w:rsidR="0016449B" w:rsidRPr="0016449B" w:rsidRDefault="0016449B" w:rsidP="0016449B">
      <w:pPr>
        <w:shd w:val="clear" w:color="auto" w:fill="FFFFFF" w:themeFill="background1"/>
        <w:tabs>
          <w:tab w:val="right" w:pos="426"/>
        </w:tabs>
        <w:spacing w:before="120"/>
        <w:rPr>
          <w:b/>
          <w:noProof w:val="0"/>
          <w:lang w:val="en-US" w:eastAsia="ru-RU"/>
        </w:rPr>
      </w:pPr>
    </w:p>
    <w:p w14:paraId="22D38E3E"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Garanția</w:t>
      </w:r>
      <w:proofErr w:type="spellEnd"/>
      <w:r w:rsidRPr="0016449B">
        <w:rPr>
          <w:b/>
          <w:noProof w:val="0"/>
          <w:lang w:val="en-US" w:eastAsia="ru-RU"/>
        </w:rPr>
        <w:t xml:space="preserve"> </w:t>
      </w:r>
      <w:proofErr w:type="spellStart"/>
      <w:r w:rsidRPr="0016449B">
        <w:rPr>
          <w:b/>
          <w:noProof w:val="0"/>
          <w:lang w:val="en-US" w:eastAsia="ru-RU"/>
        </w:rPr>
        <w:t>pentru</w:t>
      </w:r>
      <w:proofErr w:type="spellEnd"/>
      <w:r w:rsidRPr="0016449B">
        <w:rPr>
          <w:b/>
          <w:noProof w:val="0"/>
          <w:lang w:val="en-US" w:eastAsia="ru-RU"/>
        </w:rPr>
        <w:t xml:space="preserve"> </w:t>
      </w:r>
      <w:proofErr w:type="spellStart"/>
      <w:r w:rsidRPr="0016449B">
        <w:rPr>
          <w:b/>
          <w:noProof w:val="0"/>
          <w:lang w:val="en-US" w:eastAsia="ru-RU"/>
        </w:rPr>
        <w:t>ofertă</w:t>
      </w:r>
      <w:proofErr w:type="spellEnd"/>
      <w:r w:rsidRPr="0016449B">
        <w:rPr>
          <w:b/>
          <w:noProof w:val="0"/>
          <w:lang w:val="en-US" w:eastAsia="ru-RU"/>
        </w:rPr>
        <w:t xml:space="preser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 xml:space="preserve">  2 %</w:t>
      </w:r>
      <w:r w:rsidRPr="0016449B">
        <w:rPr>
          <w:lang w:val="en-US"/>
        </w:rPr>
        <w:t xml:space="preserve">, </w:t>
      </w:r>
      <w:proofErr w:type="spellStart"/>
      <w:r w:rsidRPr="0016449B">
        <w:rPr>
          <w:b/>
          <w:noProof w:val="0"/>
          <w:lang w:val="en-US" w:eastAsia="ru-RU"/>
        </w:rPr>
        <w:t>cuantumul</w:t>
      </w:r>
      <w:proofErr w:type="spellEnd"/>
      <w:r w:rsidRPr="0016449B">
        <w:rPr>
          <w:b/>
          <w:noProof w:val="0"/>
          <w:lang w:val="en-US" w:eastAsia="ru-RU"/>
        </w:rPr>
        <w:t xml:space="preserve"> </w:t>
      </w:r>
      <w:proofErr w:type="spellStart"/>
      <w:r w:rsidRPr="0016449B">
        <w:rPr>
          <w:b/>
          <w:noProof w:val="0"/>
          <w:lang w:val="en-US" w:eastAsia="ru-RU"/>
        </w:rPr>
        <w:t>valorii</w:t>
      </w:r>
      <w:proofErr w:type="spellEnd"/>
      <w:r w:rsidRPr="0016449B">
        <w:rPr>
          <w:b/>
          <w:noProof w:val="0"/>
          <w:lang w:val="en-US" w:eastAsia="ru-RU"/>
        </w:rPr>
        <w:t xml:space="preserve"> </w:t>
      </w:r>
      <w:proofErr w:type="spellStart"/>
      <w:r w:rsidRPr="0016449B">
        <w:rPr>
          <w:b/>
          <w:noProof w:val="0"/>
          <w:lang w:val="en-US" w:eastAsia="ru-RU"/>
        </w:rPr>
        <w:t>contractului</w:t>
      </w:r>
      <w:proofErr w:type="spellEnd"/>
      <w:r w:rsidRPr="0016449B">
        <w:rPr>
          <w:b/>
          <w:noProof w:val="0"/>
          <w:lang w:val="en-US" w:eastAsia="ru-RU"/>
        </w:rPr>
        <w:t xml:space="preserve"> </w:t>
      </w:r>
      <w:proofErr w:type="spellStart"/>
      <w:r w:rsidRPr="0016449B">
        <w:rPr>
          <w:b/>
          <w:noProof w:val="0"/>
          <w:lang w:val="en-US" w:eastAsia="ru-RU"/>
        </w:rPr>
        <w:t>fara</w:t>
      </w:r>
      <w:proofErr w:type="spellEnd"/>
      <w:r w:rsidRPr="0016449B">
        <w:rPr>
          <w:b/>
          <w:noProof w:val="0"/>
          <w:lang w:val="en-US" w:eastAsia="ru-RU"/>
        </w:rPr>
        <w:t xml:space="preserve"> TVA.</w:t>
      </w:r>
    </w:p>
    <w:p w14:paraId="29049A85"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Termenul</w:t>
      </w:r>
      <w:proofErr w:type="spellEnd"/>
      <w:r w:rsidRPr="0016449B">
        <w:rPr>
          <w:b/>
          <w:noProof w:val="0"/>
          <w:lang w:val="en-US" w:eastAsia="ru-RU"/>
        </w:rPr>
        <w:t xml:space="preserve"> de </w:t>
      </w:r>
      <w:proofErr w:type="spellStart"/>
      <w:r w:rsidRPr="0016449B">
        <w:rPr>
          <w:b/>
          <w:noProof w:val="0"/>
          <w:lang w:val="en-US" w:eastAsia="ru-RU"/>
        </w:rPr>
        <w:t>garanție</w:t>
      </w:r>
      <w:proofErr w:type="spellEnd"/>
      <w:r w:rsidRPr="0016449B">
        <w:rPr>
          <w:b/>
          <w:noProof w:val="0"/>
          <w:lang w:val="en-US" w:eastAsia="ru-RU"/>
        </w:rPr>
        <w:t xml:space="preserve"> a </w:t>
      </w:r>
      <w:proofErr w:type="spellStart"/>
      <w:r w:rsidRPr="0016449B">
        <w:rPr>
          <w:b/>
          <w:noProof w:val="0"/>
          <w:lang w:val="en-US" w:eastAsia="ru-RU"/>
        </w:rPr>
        <w:t>lucrărilor</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serviciilor</w:t>
      </w:r>
      <w:proofErr w:type="spellEnd"/>
      <w:r w:rsidRPr="0016449B">
        <w:rPr>
          <w:b/>
          <w:noProof w:val="0"/>
          <w:lang w:val="en-US" w:eastAsia="ru-RU"/>
        </w:rPr>
        <w:t xml:space="preserve"> de </w:t>
      </w:r>
      <w:proofErr w:type="spellStart"/>
      <w:r w:rsidRPr="0016449B">
        <w:rPr>
          <w:b/>
          <w:noProof w:val="0"/>
          <w:lang w:val="en-US" w:eastAsia="ru-RU"/>
        </w:rPr>
        <w:t>proiectare</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de </w:t>
      </w:r>
      <w:proofErr w:type="spellStart"/>
      <w:r w:rsidRPr="0016449B">
        <w:rPr>
          <w:b/>
          <w:noProof w:val="0"/>
          <w:lang w:val="en-US" w:eastAsia="ru-RU"/>
        </w:rPr>
        <w:t>lucrări</w:t>
      </w:r>
      <w:proofErr w:type="spellEnd"/>
      <w:r w:rsidRPr="0016449B">
        <w:rPr>
          <w:b/>
          <w:noProof w:val="0"/>
          <w:lang w:val="en-US" w:eastAsia="ru-RU"/>
        </w:rPr>
        <w:t xml:space="preserve"> 5 ani.</w:t>
      </w:r>
    </w:p>
    <w:p w14:paraId="30A8AA6C"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Garanția</w:t>
      </w:r>
      <w:proofErr w:type="spellEnd"/>
      <w:r w:rsidRPr="0016449B">
        <w:rPr>
          <w:b/>
          <w:noProof w:val="0"/>
          <w:lang w:val="en-US" w:eastAsia="ru-RU"/>
        </w:rPr>
        <w:t xml:space="preserve"> de </w:t>
      </w:r>
      <w:proofErr w:type="spellStart"/>
      <w:r w:rsidRPr="0016449B">
        <w:rPr>
          <w:b/>
          <w:noProof w:val="0"/>
          <w:lang w:val="en-US" w:eastAsia="ru-RU"/>
        </w:rPr>
        <w:t>bună</w:t>
      </w:r>
      <w:proofErr w:type="spellEnd"/>
      <w:r w:rsidRPr="0016449B">
        <w:rPr>
          <w:b/>
          <w:noProof w:val="0"/>
          <w:lang w:val="en-US" w:eastAsia="ru-RU"/>
        </w:rPr>
        <w:t xml:space="preserve"> </w:t>
      </w:r>
      <w:proofErr w:type="spellStart"/>
      <w:r w:rsidRPr="0016449B">
        <w:rPr>
          <w:b/>
          <w:noProof w:val="0"/>
          <w:lang w:val="en-US" w:eastAsia="ru-RU"/>
        </w:rPr>
        <w:t>execuție</w:t>
      </w:r>
      <w:proofErr w:type="spellEnd"/>
      <w:r w:rsidRPr="0016449B">
        <w:rPr>
          <w:b/>
          <w:noProof w:val="0"/>
          <w:lang w:val="en-US" w:eastAsia="ru-RU"/>
        </w:rPr>
        <w:t xml:space="preserve"> a </w:t>
      </w:r>
      <w:proofErr w:type="spellStart"/>
      <w:r w:rsidRPr="0016449B">
        <w:rPr>
          <w:b/>
          <w:noProof w:val="0"/>
          <w:lang w:val="en-US" w:eastAsia="ru-RU"/>
        </w:rPr>
        <w:t>contractului</w:t>
      </w:r>
      <w:proofErr w:type="spellEnd"/>
      <w:r w:rsidRPr="0016449B">
        <w:rPr>
          <w:b/>
          <w:noProof w:val="0"/>
          <w:lang w:val="en-US" w:eastAsia="ru-RU"/>
        </w:rPr>
        <w:t xml:space="preser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 xml:space="preserve"> - %, </w:t>
      </w:r>
      <w:proofErr w:type="spellStart"/>
      <w:r w:rsidRPr="0016449B">
        <w:rPr>
          <w:b/>
          <w:noProof w:val="0"/>
          <w:lang w:val="en-US" w:eastAsia="ru-RU"/>
        </w:rPr>
        <w:t>cuantumul</w:t>
      </w:r>
      <w:proofErr w:type="spellEnd"/>
      <w:r w:rsidRPr="0016449B">
        <w:rPr>
          <w:b/>
          <w:noProof w:val="0"/>
          <w:lang w:val="en-US" w:eastAsia="ru-RU"/>
        </w:rPr>
        <w:t xml:space="preserve">_ </w:t>
      </w:r>
      <w:proofErr w:type="spellStart"/>
      <w:r w:rsidRPr="0016449B">
        <w:rPr>
          <w:b/>
          <w:noProof w:val="0"/>
          <w:lang w:val="en-US" w:eastAsia="ru-RU"/>
        </w:rPr>
        <w:t>cuantumul</w:t>
      </w:r>
      <w:proofErr w:type="spellEnd"/>
      <w:r w:rsidRPr="0016449B">
        <w:rPr>
          <w:b/>
          <w:noProof w:val="0"/>
          <w:lang w:val="en-US" w:eastAsia="ru-RU"/>
        </w:rPr>
        <w:t xml:space="preserve"> </w:t>
      </w:r>
      <w:proofErr w:type="spellStart"/>
      <w:r w:rsidRPr="0016449B">
        <w:rPr>
          <w:b/>
          <w:noProof w:val="0"/>
          <w:lang w:val="en-US" w:eastAsia="ru-RU"/>
        </w:rPr>
        <w:t>valorii</w:t>
      </w:r>
      <w:proofErr w:type="spellEnd"/>
      <w:r w:rsidRPr="0016449B">
        <w:rPr>
          <w:b/>
          <w:noProof w:val="0"/>
          <w:lang w:val="en-US" w:eastAsia="ru-RU"/>
        </w:rPr>
        <w:t xml:space="preserve"> </w:t>
      </w:r>
      <w:proofErr w:type="spellStart"/>
      <w:r w:rsidRPr="0016449B">
        <w:rPr>
          <w:b/>
          <w:noProof w:val="0"/>
          <w:lang w:val="en-US" w:eastAsia="ru-RU"/>
        </w:rPr>
        <w:t>contractului</w:t>
      </w:r>
      <w:proofErr w:type="spellEnd"/>
      <w:r w:rsidRPr="0016449B">
        <w:rPr>
          <w:b/>
          <w:noProof w:val="0"/>
          <w:lang w:val="en-US" w:eastAsia="ru-RU"/>
        </w:rPr>
        <w:t xml:space="preserve"> </w:t>
      </w:r>
      <w:proofErr w:type="spellStart"/>
      <w:r w:rsidRPr="0016449B">
        <w:rPr>
          <w:b/>
          <w:noProof w:val="0"/>
          <w:lang w:val="en-US" w:eastAsia="ru-RU"/>
        </w:rPr>
        <w:t>fara</w:t>
      </w:r>
      <w:proofErr w:type="spellEnd"/>
      <w:r w:rsidRPr="0016449B">
        <w:rPr>
          <w:b/>
          <w:noProof w:val="0"/>
          <w:lang w:val="en-US" w:eastAsia="ru-RU"/>
        </w:rPr>
        <w:t xml:space="preserve"> TVA.</w:t>
      </w:r>
    </w:p>
    <w:p w14:paraId="519EBD5C"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Motivul</w:t>
      </w:r>
      <w:proofErr w:type="spellEnd"/>
      <w:r w:rsidRPr="0016449B">
        <w:rPr>
          <w:b/>
          <w:noProof w:val="0"/>
          <w:lang w:val="en-US" w:eastAsia="ru-RU"/>
        </w:rPr>
        <w:t xml:space="preserve"> </w:t>
      </w:r>
      <w:proofErr w:type="spellStart"/>
      <w:r w:rsidRPr="0016449B">
        <w:rPr>
          <w:b/>
          <w:noProof w:val="0"/>
          <w:lang w:val="en-US" w:eastAsia="ru-RU"/>
        </w:rPr>
        <w:t>recurgerii</w:t>
      </w:r>
      <w:proofErr w:type="spellEnd"/>
      <w:r w:rsidRPr="0016449B">
        <w:rPr>
          <w:b/>
          <w:noProof w:val="0"/>
          <w:lang w:val="en-US" w:eastAsia="ru-RU"/>
        </w:rPr>
        <w:t xml:space="preserve"> la </w:t>
      </w:r>
      <w:proofErr w:type="spellStart"/>
      <w:r w:rsidRPr="0016449B">
        <w:rPr>
          <w:b/>
          <w:noProof w:val="0"/>
          <w:lang w:val="en-US" w:eastAsia="ru-RU"/>
        </w:rPr>
        <w:t>procedura</w:t>
      </w:r>
      <w:proofErr w:type="spellEnd"/>
      <w:r w:rsidRPr="0016449B">
        <w:rPr>
          <w:b/>
          <w:noProof w:val="0"/>
          <w:lang w:val="en-US" w:eastAsia="ru-RU"/>
        </w:rPr>
        <w:t xml:space="preserve"> </w:t>
      </w:r>
      <w:proofErr w:type="spellStart"/>
      <w:r w:rsidRPr="0016449B">
        <w:rPr>
          <w:b/>
          <w:noProof w:val="0"/>
          <w:lang w:val="en-US" w:eastAsia="ru-RU"/>
        </w:rPr>
        <w:t>accelerată</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licitației</w:t>
      </w:r>
      <w:proofErr w:type="spellEnd"/>
      <w:r w:rsidRPr="0016449B">
        <w:rPr>
          <w:b/>
          <w:noProof w:val="0"/>
          <w:lang w:val="en-US" w:eastAsia="ru-RU"/>
        </w:rPr>
        <w:t xml:space="preserve"> </w:t>
      </w:r>
      <w:proofErr w:type="spellStart"/>
      <w:r w:rsidRPr="0016449B">
        <w:rPr>
          <w:b/>
          <w:noProof w:val="0"/>
          <w:lang w:val="en-US" w:eastAsia="ru-RU"/>
        </w:rPr>
        <w:t>deschise</w:t>
      </w:r>
      <w:proofErr w:type="spellEnd"/>
      <w:r w:rsidRPr="0016449B">
        <w:rPr>
          <w:b/>
          <w:noProof w:val="0"/>
          <w:lang w:val="en-US" w:eastAsia="ru-RU"/>
        </w:rPr>
        <w:t xml:space="preserve">, </w:t>
      </w:r>
      <w:proofErr w:type="spellStart"/>
      <w:r w:rsidRPr="0016449B">
        <w:rPr>
          <w:b/>
          <w:noProof w:val="0"/>
          <w:lang w:val="en-US" w:eastAsia="ru-RU"/>
        </w:rPr>
        <w:t>restrânse</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a </w:t>
      </w:r>
      <w:proofErr w:type="spellStart"/>
      <w:r w:rsidRPr="0016449B">
        <w:rPr>
          <w:b/>
          <w:noProof w:val="0"/>
          <w:lang w:val="en-US" w:eastAsia="ru-RU"/>
        </w:rPr>
        <w:t>procedurii</w:t>
      </w:r>
      <w:proofErr w:type="spellEnd"/>
      <w:r w:rsidRPr="0016449B">
        <w:rPr>
          <w:b/>
          <w:noProof w:val="0"/>
          <w:lang w:val="en-US" w:eastAsia="ru-RU"/>
        </w:rPr>
        <w:t xml:space="preserve"> </w:t>
      </w:r>
      <w:proofErr w:type="spellStart"/>
      <w:r w:rsidRPr="0016449B">
        <w:rPr>
          <w:b/>
          <w:noProof w:val="0"/>
          <w:lang w:val="en-US" w:eastAsia="ru-RU"/>
        </w:rPr>
        <w:t>negociate</w:t>
      </w:r>
      <w:proofErr w:type="spellEnd"/>
      <w:r w:rsidRPr="0016449B">
        <w:rPr>
          <w:b/>
          <w:noProof w:val="0"/>
          <w:lang w:val="en-US" w:eastAsia="ru-RU"/>
        </w:rPr>
        <w:t xml:space="preser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________________________________________________</w:t>
      </w:r>
    </w:p>
    <w:p w14:paraId="51D3613D"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Tehnici</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instrumente</w:t>
      </w:r>
      <w:proofErr w:type="spellEnd"/>
      <w:r w:rsidRPr="0016449B">
        <w:rPr>
          <w:b/>
          <w:noProof w:val="0"/>
          <w:lang w:val="en-US" w:eastAsia="ru-RU"/>
        </w:rPr>
        <w:t xml:space="preserve"> </w:t>
      </w:r>
      <w:proofErr w:type="spellStart"/>
      <w:r w:rsidRPr="0016449B">
        <w:rPr>
          <w:b/>
          <w:noProof w:val="0"/>
          <w:lang w:val="en-US" w:eastAsia="ru-RU"/>
        </w:rPr>
        <w:t>specifice</w:t>
      </w:r>
      <w:proofErr w:type="spellEnd"/>
      <w:r w:rsidRPr="0016449B">
        <w:rPr>
          <w:b/>
          <w:noProof w:val="0"/>
          <w:lang w:val="en-US" w:eastAsia="ru-RU"/>
        </w:rPr>
        <w:t xml:space="preserve"> de </w:t>
      </w:r>
      <w:proofErr w:type="spellStart"/>
      <w:r w:rsidRPr="0016449B">
        <w:rPr>
          <w:b/>
          <w:noProof w:val="0"/>
          <w:lang w:val="en-US" w:eastAsia="ru-RU"/>
        </w:rPr>
        <w:t>atribuire</w:t>
      </w:r>
      <w:proofErr w:type="spellEnd"/>
      <w:r w:rsidRPr="0016449B">
        <w:rPr>
          <w:b/>
          <w:noProof w:val="0"/>
          <w:lang w:val="en-US" w:eastAsia="ru-RU"/>
        </w:rPr>
        <w:t xml:space="preserve"> (</w:t>
      </w:r>
      <w:proofErr w:type="spellStart"/>
      <w:r w:rsidRPr="0016449B">
        <w:rPr>
          <w:b/>
          <w:noProof w:val="0"/>
          <w:lang w:val="en-US" w:eastAsia="ru-RU"/>
        </w:rPr>
        <w:t>dacă</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specificați</w:t>
      </w:r>
      <w:proofErr w:type="spellEnd"/>
      <w:r w:rsidRPr="0016449B">
        <w:rPr>
          <w:b/>
          <w:noProof w:val="0"/>
          <w:lang w:val="en-US" w:eastAsia="ru-RU"/>
        </w:rPr>
        <w:t xml:space="preserve"> </w:t>
      </w:r>
      <w:proofErr w:type="spellStart"/>
      <w:r w:rsidRPr="0016449B">
        <w:rPr>
          <w:b/>
          <w:noProof w:val="0"/>
          <w:lang w:val="en-US" w:eastAsia="ru-RU"/>
        </w:rPr>
        <w:t>dacă</w:t>
      </w:r>
      <w:proofErr w:type="spellEnd"/>
      <w:r w:rsidRPr="0016449B">
        <w:rPr>
          <w:b/>
          <w:noProof w:val="0"/>
          <w:lang w:val="en-US" w:eastAsia="ru-RU"/>
        </w:rPr>
        <w:t xml:space="preserve"> se </w:t>
      </w:r>
      <w:proofErr w:type="spellStart"/>
      <w:r w:rsidRPr="0016449B">
        <w:rPr>
          <w:b/>
          <w:noProof w:val="0"/>
          <w:lang w:val="en-US" w:eastAsia="ru-RU"/>
        </w:rPr>
        <w:t>va</w:t>
      </w:r>
      <w:proofErr w:type="spellEnd"/>
      <w:r w:rsidRPr="0016449B">
        <w:rPr>
          <w:b/>
          <w:noProof w:val="0"/>
          <w:lang w:val="en-US" w:eastAsia="ru-RU"/>
        </w:rPr>
        <w:t xml:space="preserve"> </w:t>
      </w:r>
      <w:proofErr w:type="spellStart"/>
      <w:r w:rsidRPr="0016449B">
        <w:rPr>
          <w:b/>
          <w:noProof w:val="0"/>
          <w:lang w:val="en-US" w:eastAsia="ru-RU"/>
        </w:rPr>
        <w:t>utiliza</w:t>
      </w:r>
      <w:proofErr w:type="spellEnd"/>
      <w:r w:rsidRPr="0016449B">
        <w:rPr>
          <w:b/>
          <w:noProof w:val="0"/>
          <w:lang w:val="en-US" w:eastAsia="ru-RU"/>
        </w:rPr>
        <w:t xml:space="preserve"> </w:t>
      </w:r>
      <w:proofErr w:type="spellStart"/>
      <w:r w:rsidRPr="0016449B">
        <w:rPr>
          <w:b/>
          <w:noProof w:val="0"/>
          <w:lang w:val="en-US" w:eastAsia="ru-RU"/>
        </w:rPr>
        <w:t>acordul-cadru</w:t>
      </w:r>
      <w:proofErr w:type="spellEnd"/>
      <w:r w:rsidRPr="0016449B">
        <w:rPr>
          <w:b/>
          <w:noProof w:val="0"/>
          <w:lang w:val="en-US" w:eastAsia="ru-RU"/>
        </w:rPr>
        <w:t xml:space="preserve">, </w:t>
      </w:r>
      <w:proofErr w:type="spellStart"/>
      <w:r w:rsidRPr="0016449B">
        <w:rPr>
          <w:b/>
          <w:noProof w:val="0"/>
          <w:lang w:val="en-US" w:eastAsia="ru-RU"/>
        </w:rPr>
        <w:t>sistemul</w:t>
      </w:r>
      <w:proofErr w:type="spellEnd"/>
      <w:r w:rsidRPr="0016449B">
        <w:rPr>
          <w:b/>
          <w:noProof w:val="0"/>
          <w:lang w:val="en-US" w:eastAsia="ru-RU"/>
        </w:rPr>
        <w:t xml:space="preserve"> </w:t>
      </w:r>
      <w:proofErr w:type="spellStart"/>
      <w:r w:rsidRPr="0016449B">
        <w:rPr>
          <w:b/>
          <w:noProof w:val="0"/>
          <w:lang w:val="en-US" w:eastAsia="ru-RU"/>
        </w:rPr>
        <w:t>dinamic</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licitația</w:t>
      </w:r>
      <w:proofErr w:type="spellEnd"/>
      <w:r w:rsidRPr="0016449B">
        <w:rPr>
          <w:b/>
          <w:noProof w:val="0"/>
          <w:lang w:val="en-US" w:eastAsia="ru-RU"/>
        </w:rPr>
        <w:t xml:space="preserve"> </w:t>
      </w:r>
      <w:proofErr w:type="spellStart"/>
      <w:r w:rsidRPr="0016449B">
        <w:rPr>
          <w:b/>
          <w:noProof w:val="0"/>
          <w:lang w:val="en-US" w:eastAsia="ru-RU"/>
        </w:rPr>
        <w:t>electronică</w:t>
      </w:r>
      <w:proofErr w:type="spellEnd"/>
      <w:r w:rsidRPr="0016449B">
        <w:rPr>
          <w:b/>
          <w:noProof w:val="0"/>
          <w:lang w:val="en-US" w:eastAsia="ru-RU"/>
        </w:rPr>
        <w:t>):_________</w:t>
      </w:r>
    </w:p>
    <w:p w14:paraId="354653CD"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proofErr w:type="spellStart"/>
      <w:r w:rsidRPr="0016449B">
        <w:rPr>
          <w:b/>
          <w:noProof w:val="0"/>
          <w:lang w:val="en-US" w:eastAsia="ru-RU"/>
        </w:rPr>
        <w:t>Condiții</w:t>
      </w:r>
      <w:proofErr w:type="spellEnd"/>
      <w:r w:rsidRPr="0016449B">
        <w:rPr>
          <w:b/>
          <w:noProof w:val="0"/>
          <w:lang w:val="en-US" w:eastAsia="ru-RU"/>
        </w:rPr>
        <w:t xml:space="preserve"> </w:t>
      </w:r>
      <w:proofErr w:type="spellStart"/>
      <w:r w:rsidRPr="0016449B">
        <w:rPr>
          <w:b/>
          <w:noProof w:val="0"/>
          <w:lang w:val="en-US" w:eastAsia="ru-RU"/>
        </w:rPr>
        <w:t>speciale</w:t>
      </w:r>
      <w:proofErr w:type="spellEnd"/>
      <w:r w:rsidRPr="0016449B">
        <w:rPr>
          <w:b/>
          <w:noProof w:val="0"/>
          <w:lang w:val="en-US" w:eastAsia="ru-RU"/>
        </w:rPr>
        <w:t xml:space="preserve"> de care </w:t>
      </w:r>
      <w:proofErr w:type="spellStart"/>
      <w:r w:rsidRPr="0016449B">
        <w:rPr>
          <w:b/>
          <w:noProof w:val="0"/>
          <w:lang w:val="en-US" w:eastAsia="ru-RU"/>
        </w:rPr>
        <w:t>depinde</w:t>
      </w:r>
      <w:proofErr w:type="spellEnd"/>
      <w:r w:rsidRPr="0016449B">
        <w:rPr>
          <w:b/>
          <w:noProof w:val="0"/>
          <w:lang w:val="en-US" w:eastAsia="ru-RU"/>
        </w:rPr>
        <w:t xml:space="preserve"> </w:t>
      </w:r>
      <w:proofErr w:type="spellStart"/>
      <w:r w:rsidRPr="0016449B">
        <w:rPr>
          <w:b/>
          <w:noProof w:val="0"/>
          <w:lang w:val="en-US" w:eastAsia="ru-RU"/>
        </w:rPr>
        <w:t>îndeplinirea</w:t>
      </w:r>
      <w:proofErr w:type="spellEnd"/>
      <w:r w:rsidRPr="0016449B">
        <w:rPr>
          <w:b/>
          <w:noProof w:val="0"/>
          <w:lang w:val="en-US" w:eastAsia="ru-RU"/>
        </w:rPr>
        <w:t xml:space="preserve"> </w:t>
      </w:r>
      <w:proofErr w:type="spellStart"/>
      <w:r w:rsidRPr="0016449B">
        <w:rPr>
          <w:b/>
          <w:noProof w:val="0"/>
          <w:lang w:val="en-US" w:eastAsia="ru-RU"/>
        </w:rPr>
        <w:t>contractului</w:t>
      </w:r>
      <w:proofErr w:type="spellEnd"/>
      <w:r w:rsidRPr="0016449B">
        <w:rPr>
          <w:b/>
          <w:noProof w:val="0"/>
          <w:lang w:val="en-US" w:eastAsia="ru-RU"/>
        </w:rPr>
        <w:t xml:space="preserve"> (</w:t>
      </w:r>
      <w:proofErr w:type="spellStart"/>
      <w:r w:rsidRPr="0016449B">
        <w:rPr>
          <w:noProof w:val="0"/>
          <w:lang w:val="en-US" w:eastAsia="ru-RU"/>
        </w:rPr>
        <w:t>indicați</w:t>
      </w:r>
      <w:proofErr w:type="spellEnd"/>
      <w:r w:rsidRPr="0016449B">
        <w:rPr>
          <w:noProof w:val="0"/>
          <w:lang w:val="en-US" w:eastAsia="ru-RU"/>
        </w:rPr>
        <w:t xml:space="preserve"> </w:t>
      </w:r>
      <w:proofErr w:type="spellStart"/>
      <w:r w:rsidRPr="0016449B">
        <w:rPr>
          <w:noProof w:val="0"/>
          <w:lang w:val="en-US" w:eastAsia="ru-RU"/>
        </w:rPr>
        <w:t>după</w:t>
      </w:r>
      <w:proofErr w:type="spellEnd"/>
      <w:r w:rsidRPr="0016449B">
        <w:rPr>
          <w:noProof w:val="0"/>
          <w:lang w:val="en-US" w:eastAsia="ru-RU"/>
        </w:rPr>
        <w:t xml:space="preserve"> </w:t>
      </w:r>
      <w:proofErr w:type="spellStart"/>
      <w:r w:rsidRPr="0016449B">
        <w:rPr>
          <w:noProof w:val="0"/>
          <w:lang w:val="en-US" w:eastAsia="ru-RU"/>
        </w:rPr>
        <w:t>caz</w:t>
      </w:r>
      <w:proofErr w:type="spellEnd"/>
      <w:r w:rsidRPr="0016449B">
        <w:rPr>
          <w:b/>
          <w:noProof w:val="0"/>
          <w:lang w:val="en-US" w:eastAsia="ru-RU"/>
        </w:rPr>
        <w:t>): ___________________________________________________________________________</w:t>
      </w:r>
    </w:p>
    <w:p w14:paraId="6609B5DD"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bookmarkStart w:id="47" w:name="_Hlk71621175"/>
      <w:proofErr w:type="spellStart"/>
      <w:r w:rsidRPr="0016449B">
        <w:rPr>
          <w:b/>
          <w:noProof w:val="0"/>
          <w:lang w:val="en-US" w:eastAsia="ru-RU"/>
        </w:rPr>
        <w:t>Ofertele</w:t>
      </w:r>
      <w:proofErr w:type="spellEnd"/>
      <w:r w:rsidRPr="0016449B">
        <w:rPr>
          <w:b/>
          <w:noProof w:val="0"/>
          <w:lang w:val="en-US" w:eastAsia="ru-RU"/>
        </w:rPr>
        <w:t xml:space="preserve"> se </w:t>
      </w:r>
      <w:proofErr w:type="spellStart"/>
      <w:r w:rsidRPr="0016449B">
        <w:rPr>
          <w:b/>
          <w:noProof w:val="0"/>
          <w:lang w:val="en-US" w:eastAsia="ru-RU"/>
        </w:rPr>
        <w:t>prezintă</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valută_</w:t>
      </w:r>
      <w:bookmarkEnd w:id="47"/>
      <w:r w:rsidRPr="0016449B">
        <w:rPr>
          <w:b/>
          <w:noProof w:val="0"/>
          <w:lang w:val="en-US" w:eastAsia="ru-RU"/>
        </w:rPr>
        <w:t>MDL</w:t>
      </w:r>
      <w:proofErr w:type="spellEnd"/>
    </w:p>
    <w:p w14:paraId="1D92C9B0"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proofErr w:type="spellStart"/>
      <w:r w:rsidRPr="0016449B">
        <w:rPr>
          <w:b/>
          <w:noProof w:val="0"/>
          <w:lang w:val="en-US" w:eastAsia="ru-RU"/>
        </w:rPr>
        <w:t>Criteriul</w:t>
      </w:r>
      <w:proofErr w:type="spellEnd"/>
      <w:r w:rsidRPr="0016449B">
        <w:rPr>
          <w:b/>
          <w:noProof w:val="0"/>
          <w:lang w:val="en-US" w:eastAsia="ru-RU"/>
        </w:rPr>
        <w:t xml:space="preserve"> de </w:t>
      </w:r>
      <w:proofErr w:type="spellStart"/>
      <w:r w:rsidRPr="0016449B">
        <w:rPr>
          <w:b/>
          <w:noProof w:val="0"/>
          <w:lang w:val="en-US" w:eastAsia="ru-RU"/>
        </w:rPr>
        <w:t>evaluare</w:t>
      </w:r>
      <w:proofErr w:type="spellEnd"/>
      <w:r w:rsidRPr="0016449B">
        <w:rPr>
          <w:b/>
          <w:noProof w:val="0"/>
          <w:lang w:val="en-US" w:eastAsia="ru-RU"/>
        </w:rPr>
        <w:t xml:space="preserve"> </w:t>
      </w:r>
      <w:proofErr w:type="spellStart"/>
      <w:r w:rsidRPr="0016449B">
        <w:rPr>
          <w:b/>
          <w:noProof w:val="0"/>
          <w:lang w:val="en-US" w:eastAsia="ru-RU"/>
        </w:rPr>
        <w:t>aplicat</w:t>
      </w:r>
      <w:proofErr w:type="spellEnd"/>
      <w:r w:rsidRPr="0016449B">
        <w:rPr>
          <w:b/>
          <w:noProof w:val="0"/>
          <w:lang w:val="en-US" w:eastAsia="ru-RU"/>
        </w:rPr>
        <w:t xml:space="preserve"> </w:t>
      </w:r>
      <w:proofErr w:type="spellStart"/>
      <w:r w:rsidRPr="0016449B">
        <w:rPr>
          <w:b/>
          <w:noProof w:val="0"/>
          <w:lang w:val="en-US" w:eastAsia="ru-RU"/>
        </w:rPr>
        <w:t>pentru</w:t>
      </w:r>
      <w:proofErr w:type="spellEnd"/>
      <w:r w:rsidRPr="0016449B">
        <w:rPr>
          <w:b/>
          <w:noProof w:val="0"/>
          <w:lang w:val="en-US" w:eastAsia="ru-RU"/>
        </w:rPr>
        <w:t xml:space="preserve"> </w:t>
      </w:r>
      <w:proofErr w:type="spellStart"/>
      <w:r w:rsidRPr="0016449B">
        <w:rPr>
          <w:b/>
          <w:noProof w:val="0"/>
          <w:lang w:val="en-US" w:eastAsia="ru-RU"/>
        </w:rPr>
        <w:t>atribuirea</w:t>
      </w:r>
      <w:proofErr w:type="spellEnd"/>
      <w:r w:rsidRPr="0016449B">
        <w:rPr>
          <w:b/>
          <w:noProof w:val="0"/>
          <w:lang w:val="en-US" w:eastAsia="ru-RU"/>
        </w:rPr>
        <w:t xml:space="preserve"> </w:t>
      </w:r>
      <w:proofErr w:type="spellStart"/>
      <w:r w:rsidRPr="0016449B">
        <w:rPr>
          <w:b/>
          <w:noProof w:val="0"/>
          <w:lang w:val="en-US" w:eastAsia="ru-RU"/>
        </w:rPr>
        <w:t>contractului</w:t>
      </w:r>
      <w:proofErr w:type="spellEnd"/>
      <w:r w:rsidRPr="0016449B">
        <w:rPr>
          <w:b/>
          <w:noProof w:val="0"/>
          <w:lang w:val="en-US" w:eastAsia="ru-RU"/>
        </w:rPr>
        <w:t xml:space="preserve">: Cel </w:t>
      </w:r>
      <w:proofErr w:type="spellStart"/>
      <w:r w:rsidRPr="0016449B">
        <w:rPr>
          <w:b/>
          <w:noProof w:val="0"/>
          <w:lang w:val="en-US" w:eastAsia="ru-RU"/>
        </w:rPr>
        <w:t>mai</w:t>
      </w:r>
      <w:proofErr w:type="spellEnd"/>
      <w:r w:rsidRPr="0016449B">
        <w:rPr>
          <w:b/>
          <w:noProof w:val="0"/>
          <w:lang w:val="en-US" w:eastAsia="ru-RU"/>
        </w:rPr>
        <w:t xml:space="preserve"> mic </w:t>
      </w:r>
      <w:proofErr w:type="spellStart"/>
      <w:r w:rsidRPr="0016449B">
        <w:rPr>
          <w:b/>
          <w:noProof w:val="0"/>
          <w:lang w:val="en-US" w:eastAsia="ru-RU"/>
        </w:rPr>
        <w:t>pret</w:t>
      </w:r>
      <w:proofErr w:type="spellEnd"/>
    </w:p>
    <w:p w14:paraId="235015B8"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proofErr w:type="spellStart"/>
      <w:r w:rsidRPr="0016449B">
        <w:rPr>
          <w:b/>
          <w:noProof w:val="0"/>
          <w:lang w:val="en-US" w:eastAsia="ru-RU"/>
        </w:rPr>
        <w:t>Factorii</w:t>
      </w:r>
      <w:proofErr w:type="spellEnd"/>
      <w:r w:rsidRPr="0016449B">
        <w:rPr>
          <w:b/>
          <w:noProof w:val="0"/>
          <w:lang w:val="en-US" w:eastAsia="ru-RU"/>
        </w:rPr>
        <w:t xml:space="preserve"> de </w:t>
      </w:r>
      <w:proofErr w:type="spellStart"/>
      <w:r w:rsidRPr="0016449B">
        <w:rPr>
          <w:b/>
          <w:noProof w:val="0"/>
          <w:lang w:val="en-US" w:eastAsia="ru-RU"/>
        </w:rPr>
        <w:t>evaluare</w:t>
      </w:r>
      <w:proofErr w:type="spellEnd"/>
      <w:r w:rsidRPr="0016449B">
        <w:rPr>
          <w:b/>
          <w:noProof w:val="0"/>
          <w:lang w:val="en-US" w:eastAsia="ru-RU"/>
        </w:rPr>
        <w:t xml:space="preserve"> a </w:t>
      </w:r>
      <w:proofErr w:type="spellStart"/>
      <w:r w:rsidRPr="0016449B">
        <w:rPr>
          <w:b/>
          <w:noProof w:val="0"/>
          <w:lang w:val="en-US" w:eastAsia="ru-RU"/>
        </w:rPr>
        <w:t>ofertei</w:t>
      </w:r>
      <w:proofErr w:type="spellEnd"/>
      <w:r w:rsidRPr="0016449B">
        <w:rPr>
          <w:b/>
          <w:noProof w:val="0"/>
          <w:lang w:val="en-US" w:eastAsia="ru-RU"/>
        </w:rPr>
        <w:t xml:space="preserve"> </w:t>
      </w:r>
      <w:proofErr w:type="spellStart"/>
      <w:r w:rsidRPr="0016449B">
        <w:rPr>
          <w:b/>
          <w:noProof w:val="0"/>
          <w:lang w:val="en-US" w:eastAsia="ru-RU"/>
        </w:rPr>
        <w:t>celei</w:t>
      </w:r>
      <w:proofErr w:type="spellEnd"/>
      <w:r w:rsidRPr="0016449B">
        <w:rPr>
          <w:b/>
          <w:noProof w:val="0"/>
          <w:lang w:val="en-US" w:eastAsia="ru-RU"/>
        </w:rPr>
        <w:t xml:space="preserve"> </w:t>
      </w:r>
      <w:proofErr w:type="spellStart"/>
      <w:r w:rsidRPr="0016449B">
        <w:rPr>
          <w:b/>
          <w:noProof w:val="0"/>
          <w:lang w:val="en-US" w:eastAsia="ru-RU"/>
        </w:rPr>
        <w:t>mai</w:t>
      </w:r>
      <w:proofErr w:type="spellEnd"/>
      <w:r w:rsidRPr="0016449B">
        <w:rPr>
          <w:b/>
          <w:noProof w:val="0"/>
          <w:lang w:val="en-US" w:eastAsia="ru-RU"/>
        </w:rPr>
        <w:t xml:space="preserve"> </w:t>
      </w:r>
      <w:proofErr w:type="spellStart"/>
      <w:r w:rsidRPr="0016449B">
        <w:rPr>
          <w:b/>
          <w:noProof w:val="0"/>
          <w:lang w:val="en-US" w:eastAsia="ru-RU"/>
        </w:rPr>
        <w:t>avantajoase</w:t>
      </w:r>
      <w:proofErr w:type="spellEnd"/>
      <w:r w:rsidRPr="0016449B">
        <w:rPr>
          <w:b/>
          <w:noProof w:val="0"/>
          <w:lang w:val="en-US" w:eastAsia="ru-RU"/>
        </w:rPr>
        <w:t xml:space="preserve"> din </w:t>
      </w:r>
      <w:proofErr w:type="spellStart"/>
      <w:r w:rsidRPr="0016449B">
        <w:rPr>
          <w:b/>
          <w:noProof w:val="0"/>
          <w:lang w:val="en-US" w:eastAsia="ru-RU"/>
        </w:rPr>
        <w:t>punct</w:t>
      </w:r>
      <w:proofErr w:type="spellEnd"/>
      <w:r w:rsidRPr="0016449B">
        <w:rPr>
          <w:b/>
          <w:noProof w:val="0"/>
          <w:lang w:val="en-US" w:eastAsia="ru-RU"/>
        </w:rPr>
        <w:t xml:space="preserve"> de </w:t>
      </w:r>
      <w:proofErr w:type="spellStart"/>
      <w:r w:rsidRPr="0016449B">
        <w:rPr>
          <w:b/>
          <w:noProof w:val="0"/>
          <w:lang w:val="en-US" w:eastAsia="ru-RU"/>
        </w:rPr>
        <w:t>vedere</w:t>
      </w:r>
      <w:proofErr w:type="spellEnd"/>
      <w:r w:rsidRPr="0016449B">
        <w:rPr>
          <w:b/>
          <w:noProof w:val="0"/>
          <w:lang w:val="en-US" w:eastAsia="ru-RU"/>
        </w:rPr>
        <w:t xml:space="preserve"> economic, precum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ponderile</w:t>
      </w:r>
      <w:proofErr w:type="spellEnd"/>
      <w:r w:rsidRPr="0016449B">
        <w:rPr>
          <w:b/>
          <w:noProof w:val="0"/>
          <w:lang w:val="en-US" w:eastAsia="ru-RU"/>
        </w:rPr>
        <w:t xml:space="preserve"> lor:</w:t>
      </w:r>
    </w:p>
    <w:tbl>
      <w:tblPr>
        <w:tblStyle w:val="Grigliatabella2"/>
        <w:tblW w:w="0" w:type="auto"/>
        <w:tblLook w:val="04A0" w:firstRow="1" w:lastRow="0" w:firstColumn="1" w:lastColumn="0" w:noHBand="0" w:noVBand="1"/>
      </w:tblPr>
      <w:tblGrid>
        <w:gridCol w:w="576"/>
        <w:gridCol w:w="7122"/>
        <w:gridCol w:w="1788"/>
      </w:tblGrid>
      <w:tr w:rsidR="0016449B" w:rsidRPr="0016449B" w14:paraId="722C99F3" w14:textId="77777777" w:rsidTr="00490043">
        <w:tc>
          <w:tcPr>
            <w:tcW w:w="577" w:type="dxa"/>
            <w:shd w:val="clear" w:color="auto" w:fill="auto"/>
          </w:tcPr>
          <w:p w14:paraId="525DF0D6" w14:textId="77777777" w:rsidR="0016449B" w:rsidRPr="0016449B" w:rsidRDefault="0016449B" w:rsidP="0016449B">
            <w:pPr>
              <w:shd w:val="clear" w:color="auto" w:fill="FFFFFF" w:themeFill="background1"/>
              <w:tabs>
                <w:tab w:val="left" w:pos="612"/>
              </w:tabs>
              <w:spacing w:before="120" w:after="120"/>
              <w:rPr>
                <w:b/>
                <w:iCs/>
                <w:noProof w:val="0"/>
                <w:sz w:val="20"/>
                <w:szCs w:val="20"/>
                <w:lang w:val="en-US" w:eastAsia="ru-RU"/>
              </w:rPr>
            </w:pPr>
            <w:r w:rsidRPr="0016449B">
              <w:rPr>
                <w:b/>
                <w:iCs/>
                <w:noProof w:val="0"/>
                <w:sz w:val="20"/>
                <w:szCs w:val="20"/>
                <w:lang w:val="en-US" w:eastAsia="ru-RU"/>
              </w:rPr>
              <w:t>Nr. d/o</w:t>
            </w:r>
          </w:p>
        </w:tc>
        <w:tc>
          <w:tcPr>
            <w:tcW w:w="7248" w:type="dxa"/>
            <w:shd w:val="clear" w:color="auto" w:fill="auto"/>
          </w:tcPr>
          <w:p w14:paraId="78ED1609" w14:textId="77777777" w:rsidR="0016449B" w:rsidRPr="0016449B" w:rsidRDefault="0016449B" w:rsidP="0016449B">
            <w:pPr>
              <w:shd w:val="clear" w:color="auto" w:fill="FFFFFF" w:themeFill="background1"/>
              <w:tabs>
                <w:tab w:val="left" w:pos="612"/>
              </w:tabs>
              <w:spacing w:before="120" w:after="120"/>
              <w:jc w:val="center"/>
              <w:rPr>
                <w:b/>
                <w:iCs/>
                <w:noProof w:val="0"/>
                <w:sz w:val="20"/>
                <w:szCs w:val="20"/>
                <w:lang w:val="en-US" w:eastAsia="ru-RU"/>
              </w:rPr>
            </w:pPr>
            <w:proofErr w:type="spellStart"/>
            <w:r w:rsidRPr="0016449B">
              <w:rPr>
                <w:b/>
                <w:iCs/>
                <w:noProof w:val="0"/>
                <w:sz w:val="20"/>
                <w:szCs w:val="20"/>
                <w:lang w:val="en-US" w:eastAsia="ru-RU"/>
              </w:rPr>
              <w:t>Denumirea</w:t>
            </w:r>
            <w:proofErr w:type="spellEnd"/>
            <w:r w:rsidRPr="0016449B">
              <w:rPr>
                <w:b/>
                <w:iCs/>
                <w:noProof w:val="0"/>
                <w:sz w:val="20"/>
                <w:szCs w:val="20"/>
                <w:lang w:val="en-US" w:eastAsia="ru-RU"/>
              </w:rPr>
              <w:t xml:space="preserve"> </w:t>
            </w:r>
            <w:proofErr w:type="spellStart"/>
            <w:r w:rsidRPr="0016449B">
              <w:rPr>
                <w:b/>
                <w:iCs/>
                <w:noProof w:val="0"/>
                <w:sz w:val="20"/>
                <w:szCs w:val="20"/>
                <w:lang w:val="en-US" w:eastAsia="ru-RU"/>
              </w:rPr>
              <w:t>factorului</w:t>
            </w:r>
            <w:proofErr w:type="spellEnd"/>
            <w:r w:rsidRPr="0016449B">
              <w:rPr>
                <w:b/>
                <w:iCs/>
                <w:noProof w:val="0"/>
                <w:sz w:val="20"/>
                <w:szCs w:val="20"/>
                <w:lang w:val="en-US" w:eastAsia="ru-RU"/>
              </w:rPr>
              <w:t xml:space="preserve"> de </w:t>
            </w:r>
            <w:proofErr w:type="spellStart"/>
            <w:r w:rsidRPr="0016449B">
              <w:rPr>
                <w:b/>
                <w:iCs/>
                <w:noProof w:val="0"/>
                <w:sz w:val="20"/>
                <w:szCs w:val="20"/>
                <w:lang w:val="en-US" w:eastAsia="ru-RU"/>
              </w:rPr>
              <w:t>evaluare</w:t>
            </w:r>
            <w:proofErr w:type="spellEnd"/>
          </w:p>
        </w:tc>
        <w:tc>
          <w:tcPr>
            <w:tcW w:w="1800" w:type="dxa"/>
            <w:shd w:val="clear" w:color="auto" w:fill="auto"/>
          </w:tcPr>
          <w:p w14:paraId="3A733E5F" w14:textId="77777777" w:rsidR="0016449B" w:rsidRPr="0016449B" w:rsidRDefault="0016449B" w:rsidP="0016449B">
            <w:pPr>
              <w:shd w:val="clear" w:color="auto" w:fill="FFFFFF" w:themeFill="background1"/>
              <w:tabs>
                <w:tab w:val="left" w:pos="612"/>
              </w:tabs>
              <w:spacing w:before="120" w:after="120"/>
              <w:jc w:val="center"/>
              <w:rPr>
                <w:b/>
                <w:iCs/>
                <w:noProof w:val="0"/>
                <w:sz w:val="20"/>
                <w:szCs w:val="20"/>
                <w:lang w:val="en-US" w:eastAsia="ru-RU"/>
              </w:rPr>
            </w:pPr>
            <w:proofErr w:type="spellStart"/>
            <w:r w:rsidRPr="0016449B">
              <w:rPr>
                <w:b/>
                <w:iCs/>
                <w:noProof w:val="0"/>
                <w:sz w:val="20"/>
                <w:szCs w:val="20"/>
                <w:lang w:val="en-US" w:eastAsia="ru-RU"/>
              </w:rPr>
              <w:t>Ponderea</w:t>
            </w:r>
            <w:proofErr w:type="spellEnd"/>
            <w:r w:rsidRPr="0016449B">
              <w:rPr>
                <w:b/>
                <w:iCs/>
                <w:noProof w:val="0"/>
                <w:sz w:val="20"/>
                <w:szCs w:val="20"/>
                <w:lang w:val="en-US" w:eastAsia="ru-RU"/>
              </w:rPr>
              <w:t>%</w:t>
            </w:r>
          </w:p>
        </w:tc>
      </w:tr>
      <w:tr w:rsidR="0016449B" w:rsidRPr="0016449B" w14:paraId="7A5A1225" w14:textId="77777777" w:rsidTr="00490043">
        <w:tc>
          <w:tcPr>
            <w:tcW w:w="577" w:type="dxa"/>
            <w:shd w:val="clear" w:color="auto" w:fill="auto"/>
          </w:tcPr>
          <w:p w14:paraId="341AFE82" w14:textId="77777777" w:rsidR="0016449B" w:rsidRPr="0016449B" w:rsidRDefault="0016449B" w:rsidP="0016449B">
            <w:pPr>
              <w:shd w:val="clear" w:color="auto" w:fill="FFFFFF" w:themeFill="background1"/>
              <w:tabs>
                <w:tab w:val="left" w:pos="612"/>
              </w:tabs>
              <w:spacing w:before="120" w:after="120"/>
              <w:rPr>
                <w:iCs/>
                <w:noProof w:val="0"/>
                <w:lang w:val="en-US" w:eastAsia="ru-RU"/>
              </w:rPr>
            </w:pPr>
          </w:p>
        </w:tc>
        <w:tc>
          <w:tcPr>
            <w:tcW w:w="7248" w:type="dxa"/>
            <w:shd w:val="clear" w:color="auto" w:fill="auto"/>
          </w:tcPr>
          <w:p w14:paraId="0AA28531" w14:textId="77777777" w:rsidR="0016449B" w:rsidRPr="0016449B" w:rsidRDefault="0016449B" w:rsidP="0016449B">
            <w:pPr>
              <w:shd w:val="clear" w:color="auto" w:fill="FFFFFF" w:themeFill="background1"/>
              <w:tabs>
                <w:tab w:val="left" w:pos="612"/>
              </w:tabs>
              <w:spacing w:before="120" w:after="120"/>
              <w:rPr>
                <w:iCs/>
                <w:noProof w:val="0"/>
                <w:lang w:val="en-US" w:eastAsia="ru-RU"/>
              </w:rPr>
            </w:pPr>
          </w:p>
        </w:tc>
        <w:tc>
          <w:tcPr>
            <w:tcW w:w="1800" w:type="dxa"/>
            <w:shd w:val="clear" w:color="auto" w:fill="auto"/>
          </w:tcPr>
          <w:p w14:paraId="17DC529D" w14:textId="77777777" w:rsidR="0016449B" w:rsidRPr="0016449B" w:rsidRDefault="0016449B" w:rsidP="0016449B">
            <w:pPr>
              <w:shd w:val="clear" w:color="auto" w:fill="FFFFFF" w:themeFill="background1"/>
              <w:tabs>
                <w:tab w:val="left" w:pos="612"/>
              </w:tabs>
              <w:spacing w:before="120" w:after="120"/>
              <w:rPr>
                <w:iCs/>
                <w:noProof w:val="0"/>
                <w:lang w:val="en-US" w:eastAsia="ru-RU"/>
              </w:rPr>
            </w:pPr>
          </w:p>
        </w:tc>
      </w:tr>
    </w:tbl>
    <w:p w14:paraId="6C770FB9"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proofErr w:type="spellStart"/>
      <w:r w:rsidRPr="0016449B">
        <w:rPr>
          <w:b/>
          <w:noProof w:val="0"/>
          <w:lang w:val="en-US" w:eastAsia="ru-RU"/>
        </w:rPr>
        <w:t>Termenul</w:t>
      </w:r>
      <w:proofErr w:type="spellEnd"/>
      <w:r w:rsidRPr="0016449B">
        <w:rPr>
          <w:b/>
          <w:noProof w:val="0"/>
          <w:lang w:val="en-US" w:eastAsia="ru-RU"/>
        </w:rPr>
        <w:t xml:space="preserve"> </w:t>
      </w:r>
      <w:proofErr w:type="spellStart"/>
      <w:r w:rsidRPr="0016449B">
        <w:rPr>
          <w:b/>
          <w:noProof w:val="0"/>
          <w:lang w:val="en-US" w:eastAsia="ru-RU"/>
        </w:rPr>
        <w:t>limită</w:t>
      </w:r>
      <w:proofErr w:type="spellEnd"/>
      <w:r w:rsidRPr="0016449B">
        <w:rPr>
          <w:b/>
          <w:noProof w:val="0"/>
          <w:lang w:val="en-US" w:eastAsia="ru-RU"/>
        </w:rPr>
        <w:t xml:space="preserve"> de </w:t>
      </w:r>
      <w:proofErr w:type="spellStart"/>
      <w:r w:rsidRPr="0016449B">
        <w:rPr>
          <w:b/>
          <w:noProof w:val="0"/>
          <w:lang w:val="en-US" w:eastAsia="ru-RU"/>
        </w:rPr>
        <w:t>depunere</w:t>
      </w:r>
      <w:proofErr w:type="spellEnd"/>
      <w:r w:rsidRPr="0016449B">
        <w:rPr>
          <w:b/>
          <w:noProof w:val="0"/>
          <w:lang w:val="en-US" w:eastAsia="ru-RU"/>
        </w:rPr>
        <w:t>/</w:t>
      </w:r>
      <w:proofErr w:type="spellStart"/>
      <w:r w:rsidRPr="0016449B">
        <w:rPr>
          <w:b/>
          <w:noProof w:val="0"/>
          <w:lang w:val="en-US" w:eastAsia="ru-RU"/>
        </w:rPr>
        <w:t>deschidere</w:t>
      </w:r>
      <w:proofErr w:type="spellEnd"/>
      <w:r w:rsidRPr="0016449B">
        <w:rPr>
          <w:b/>
          <w:noProof w:val="0"/>
          <w:lang w:val="en-US" w:eastAsia="ru-RU"/>
        </w:rPr>
        <w:t xml:space="preserve"> a </w:t>
      </w:r>
      <w:proofErr w:type="spellStart"/>
      <w:r w:rsidRPr="0016449B">
        <w:rPr>
          <w:b/>
          <w:noProof w:val="0"/>
          <w:lang w:val="en-US" w:eastAsia="ru-RU"/>
        </w:rPr>
        <w:t>ofertelor</w:t>
      </w:r>
      <w:proofErr w:type="spellEnd"/>
      <w:r w:rsidRPr="0016449B">
        <w:rPr>
          <w:b/>
          <w:noProof w:val="0"/>
          <w:lang w:val="en-US" w:eastAsia="ru-RU"/>
        </w:rPr>
        <w:t>:</w:t>
      </w:r>
    </w:p>
    <w:p w14:paraId="2EA316D5" w14:textId="77777777" w:rsidR="0016449B" w:rsidRPr="0016449B" w:rsidRDefault="0016449B" w:rsidP="0016449B">
      <w:pPr>
        <w:numPr>
          <w:ilvl w:val="0"/>
          <w:numId w:val="25"/>
        </w:numPr>
        <w:shd w:val="clear" w:color="auto" w:fill="FFFFFF" w:themeFill="background1"/>
        <w:tabs>
          <w:tab w:val="right" w:pos="426"/>
        </w:tabs>
        <w:spacing w:before="120" w:after="160" w:line="259" w:lineRule="auto"/>
        <w:rPr>
          <w:b/>
          <w:noProof w:val="0"/>
          <w:lang w:val="en-US" w:eastAsia="ru-RU"/>
        </w:rPr>
      </w:pPr>
      <w:r w:rsidRPr="0016449B">
        <w:rPr>
          <w:b/>
          <w:noProof w:val="0"/>
          <w:lang w:val="en-US" w:eastAsia="ru-RU"/>
        </w:rPr>
        <w:t>conform SIA RSAP /</w:t>
      </w:r>
      <w:proofErr w:type="spellStart"/>
      <w:r w:rsidRPr="0016449B">
        <w:rPr>
          <w:b/>
          <w:noProof w:val="0"/>
          <w:lang w:val="en-US" w:eastAsia="ru-RU"/>
        </w:rPr>
        <w:t>până</w:t>
      </w:r>
      <w:proofErr w:type="spellEnd"/>
      <w:r w:rsidRPr="0016449B">
        <w:rPr>
          <w:b/>
          <w:noProof w:val="0"/>
          <w:lang w:val="en-US" w:eastAsia="ru-RU"/>
        </w:rPr>
        <w:t xml:space="preserve"> la: </w:t>
      </w:r>
      <w:r w:rsidRPr="0016449B">
        <w:rPr>
          <w:b/>
          <w:i/>
          <w:noProof w:val="0"/>
          <w:lang w:val="en-US" w:eastAsia="ru-RU"/>
        </w:rPr>
        <w:t>conform SIA RSAP</w:t>
      </w:r>
    </w:p>
    <w:p w14:paraId="41AFAF23" w14:textId="77777777" w:rsidR="0016449B" w:rsidRPr="0016449B" w:rsidRDefault="0016449B" w:rsidP="0016449B">
      <w:pPr>
        <w:numPr>
          <w:ilvl w:val="0"/>
          <w:numId w:val="25"/>
        </w:numPr>
        <w:shd w:val="clear" w:color="auto" w:fill="FFFFFF" w:themeFill="background1"/>
        <w:tabs>
          <w:tab w:val="right" w:pos="426"/>
        </w:tabs>
        <w:spacing w:before="120" w:after="160" w:line="259" w:lineRule="auto"/>
        <w:rPr>
          <w:b/>
          <w:noProof w:val="0"/>
          <w:lang w:val="en-US" w:eastAsia="ru-RU"/>
        </w:rPr>
      </w:pPr>
      <w:r w:rsidRPr="0016449B">
        <w:rPr>
          <w:b/>
          <w:noProof w:val="0"/>
          <w:lang w:val="en-US" w:eastAsia="ru-RU"/>
        </w:rPr>
        <w:t xml:space="preserve">pe: </w:t>
      </w:r>
      <w:r w:rsidRPr="0016449B">
        <w:rPr>
          <w:b/>
          <w:i/>
          <w:noProof w:val="0"/>
          <w:lang w:val="en-US" w:eastAsia="ru-RU"/>
        </w:rPr>
        <w:t>conform SIA RSAP</w:t>
      </w:r>
    </w:p>
    <w:p w14:paraId="0BDEAFAE" w14:textId="77777777" w:rsidR="0016449B" w:rsidRPr="0016449B" w:rsidRDefault="0016449B" w:rsidP="0016449B">
      <w:pPr>
        <w:shd w:val="clear" w:color="auto" w:fill="FFFFFF" w:themeFill="background1"/>
        <w:tabs>
          <w:tab w:val="right" w:pos="426"/>
        </w:tabs>
        <w:spacing w:before="120"/>
        <w:rPr>
          <w:b/>
          <w:noProof w:val="0"/>
          <w:lang w:val="en-US" w:eastAsia="ru-RU"/>
        </w:rPr>
      </w:pPr>
      <w:proofErr w:type="spellStart"/>
      <w:r w:rsidRPr="0016449B">
        <w:rPr>
          <w:b/>
          <w:noProof w:val="0"/>
          <w:lang w:val="en-US" w:eastAsia="ru-RU"/>
        </w:rPr>
        <w:t>Adresa</w:t>
      </w:r>
      <w:proofErr w:type="spellEnd"/>
      <w:r w:rsidRPr="0016449B">
        <w:rPr>
          <w:b/>
          <w:noProof w:val="0"/>
          <w:lang w:val="en-US" w:eastAsia="ru-RU"/>
        </w:rPr>
        <w:t xml:space="preserve"> la care </w:t>
      </w:r>
      <w:proofErr w:type="spellStart"/>
      <w:r w:rsidRPr="0016449B">
        <w:rPr>
          <w:b/>
          <w:noProof w:val="0"/>
          <w:lang w:val="en-US" w:eastAsia="ru-RU"/>
        </w:rPr>
        <w:t>trebuie</w:t>
      </w:r>
      <w:proofErr w:type="spellEnd"/>
      <w:r w:rsidRPr="0016449B">
        <w:rPr>
          <w:b/>
          <w:noProof w:val="0"/>
          <w:lang w:val="en-US" w:eastAsia="ru-RU"/>
        </w:rPr>
        <w:t xml:space="preserve"> </w:t>
      </w:r>
      <w:proofErr w:type="spellStart"/>
      <w:r w:rsidRPr="0016449B">
        <w:rPr>
          <w:b/>
          <w:noProof w:val="0"/>
          <w:lang w:val="en-US" w:eastAsia="ru-RU"/>
        </w:rPr>
        <w:t>transmise</w:t>
      </w:r>
      <w:proofErr w:type="spellEnd"/>
      <w:r w:rsidRPr="0016449B">
        <w:rPr>
          <w:b/>
          <w:noProof w:val="0"/>
          <w:lang w:val="en-US" w:eastAsia="ru-RU"/>
        </w:rPr>
        <w:t xml:space="preserve"> </w:t>
      </w:r>
      <w:proofErr w:type="spellStart"/>
      <w:r w:rsidRPr="0016449B">
        <w:rPr>
          <w:b/>
          <w:noProof w:val="0"/>
          <w:lang w:val="en-US" w:eastAsia="ru-RU"/>
        </w:rPr>
        <w:t>ofertele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cererile</w:t>
      </w:r>
      <w:proofErr w:type="spellEnd"/>
      <w:r w:rsidRPr="0016449B">
        <w:rPr>
          <w:b/>
          <w:noProof w:val="0"/>
          <w:lang w:val="en-US" w:eastAsia="ru-RU"/>
        </w:rPr>
        <w:t xml:space="preserve"> de </w:t>
      </w:r>
      <w:proofErr w:type="spellStart"/>
      <w:r w:rsidRPr="0016449B">
        <w:rPr>
          <w:b/>
          <w:noProof w:val="0"/>
          <w:lang w:val="en-US" w:eastAsia="ru-RU"/>
        </w:rPr>
        <w:t>participare</w:t>
      </w:r>
      <w:proofErr w:type="spellEnd"/>
      <w:r w:rsidRPr="0016449B">
        <w:rPr>
          <w:b/>
          <w:noProof w:val="0"/>
          <w:lang w:val="en-US" w:eastAsia="ru-RU"/>
        </w:rPr>
        <w:t xml:space="preserve">: </w:t>
      </w:r>
    </w:p>
    <w:p w14:paraId="79065124" w14:textId="77777777" w:rsidR="0016449B" w:rsidRPr="0016449B" w:rsidRDefault="0016449B" w:rsidP="0016449B">
      <w:pPr>
        <w:shd w:val="clear" w:color="auto" w:fill="FFFFFF" w:themeFill="background1"/>
        <w:tabs>
          <w:tab w:val="right" w:pos="426"/>
        </w:tabs>
        <w:spacing w:before="120"/>
        <w:ind w:left="450"/>
        <w:rPr>
          <w:b/>
          <w:noProof w:val="0"/>
          <w:lang w:val="en-US" w:eastAsia="ru-RU"/>
        </w:rPr>
      </w:pPr>
      <w:proofErr w:type="spellStart"/>
      <w:r w:rsidRPr="0016449B">
        <w:rPr>
          <w:b/>
          <w:i/>
          <w:noProof w:val="0"/>
          <w:lang w:val="en-US" w:eastAsia="ru-RU"/>
        </w:rPr>
        <w:t>Ofertele</w:t>
      </w:r>
      <w:proofErr w:type="spellEnd"/>
      <w:r w:rsidRPr="0016449B">
        <w:rPr>
          <w:b/>
          <w:i/>
          <w:noProof w:val="0"/>
          <w:lang w:val="en-US" w:eastAsia="ru-RU"/>
        </w:rPr>
        <w:t xml:space="preserve"> </w:t>
      </w:r>
      <w:proofErr w:type="spellStart"/>
      <w:r w:rsidRPr="0016449B">
        <w:rPr>
          <w:b/>
          <w:i/>
          <w:noProof w:val="0"/>
          <w:lang w:val="en-US" w:eastAsia="ru-RU"/>
        </w:rPr>
        <w:t>sau</w:t>
      </w:r>
      <w:proofErr w:type="spellEnd"/>
      <w:r w:rsidRPr="0016449B">
        <w:rPr>
          <w:b/>
          <w:i/>
          <w:noProof w:val="0"/>
          <w:lang w:val="en-US" w:eastAsia="ru-RU"/>
        </w:rPr>
        <w:t xml:space="preserve"> </w:t>
      </w:r>
      <w:proofErr w:type="spellStart"/>
      <w:r w:rsidRPr="0016449B">
        <w:rPr>
          <w:b/>
          <w:i/>
          <w:noProof w:val="0"/>
          <w:lang w:val="en-US" w:eastAsia="ru-RU"/>
        </w:rPr>
        <w:t>cererile</w:t>
      </w:r>
      <w:proofErr w:type="spellEnd"/>
      <w:r w:rsidRPr="0016449B">
        <w:rPr>
          <w:b/>
          <w:i/>
          <w:noProof w:val="0"/>
          <w:lang w:val="en-US" w:eastAsia="ru-RU"/>
        </w:rPr>
        <w:t xml:space="preserve"> de </w:t>
      </w:r>
      <w:proofErr w:type="spellStart"/>
      <w:r w:rsidRPr="0016449B">
        <w:rPr>
          <w:b/>
          <w:i/>
          <w:noProof w:val="0"/>
          <w:lang w:val="en-US" w:eastAsia="ru-RU"/>
        </w:rPr>
        <w:t>participare</w:t>
      </w:r>
      <w:proofErr w:type="spellEnd"/>
      <w:r w:rsidRPr="0016449B">
        <w:rPr>
          <w:b/>
          <w:i/>
          <w:noProof w:val="0"/>
          <w:lang w:val="en-US" w:eastAsia="ru-RU"/>
        </w:rPr>
        <w:t xml:space="preserve"> </w:t>
      </w:r>
      <w:proofErr w:type="spellStart"/>
      <w:r w:rsidRPr="0016449B">
        <w:rPr>
          <w:b/>
          <w:i/>
          <w:noProof w:val="0"/>
          <w:lang w:val="en-US" w:eastAsia="ru-RU"/>
        </w:rPr>
        <w:t>vor</w:t>
      </w:r>
      <w:proofErr w:type="spellEnd"/>
      <w:r w:rsidRPr="0016449B">
        <w:rPr>
          <w:b/>
          <w:i/>
          <w:noProof w:val="0"/>
          <w:lang w:val="en-US" w:eastAsia="ru-RU"/>
        </w:rPr>
        <w:t xml:space="preserve"> fi </w:t>
      </w:r>
      <w:proofErr w:type="spellStart"/>
      <w:r w:rsidRPr="0016449B">
        <w:rPr>
          <w:b/>
          <w:i/>
          <w:noProof w:val="0"/>
          <w:lang w:val="en-US" w:eastAsia="ru-RU"/>
        </w:rPr>
        <w:t>depuse</w:t>
      </w:r>
      <w:proofErr w:type="spellEnd"/>
      <w:r w:rsidRPr="0016449B">
        <w:rPr>
          <w:b/>
          <w:i/>
          <w:noProof w:val="0"/>
          <w:lang w:val="en-US" w:eastAsia="ru-RU"/>
        </w:rPr>
        <w:t xml:space="preserve"> electronic </w:t>
      </w:r>
      <w:proofErr w:type="spellStart"/>
      <w:r w:rsidRPr="0016449B">
        <w:rPr>
          <w:b/>
          <w:i/>
          <w:noProof w:val="0"/>
          <w:lang w:val="en-US" w:eastAsia="ru-RU"/>
        </w:rPr>
        <w:t>prin</w:t>
      </w:r>
      <w:proofErr w:type="spellEnd"/>
      <w:r w:rsidRPr="0016449B">
        <w:rPr>
          <w:b/>
          <w:i/>
          <w:noProof w:val="0"/>
          <w:lang w:val="en-US" w:eastAsia="ru-RU"/>
        </w:rPr>
        <w:t xml:space="preserve"> </w:t>
      </w:r>
      <w:proofErr w:type="spellStart"/>
      <w:r w:rsidRPr="0016449B">
        <w:rPr>
          <w:b/>
          <w:i/>
          <w:noProof w:val="0"/>
          <w:lang w:val="en-US" w:eastAsia="ru-RU"/>
        </w:rPr>
        <w:t>intermediul</w:t>
      </w:r>
      <w:proofErr w:type="spellEnd"/>
      <w:r w:rsidRPr="0016449B">
        <w:rPr>
          <w:b/>
          <w:i/>
          <w:noProof w:val="0"/>
          <w:lang w:val="en-US" w:eastAsia="ru-RU"/>
        </w:rPr>
        <w:t xml:space="preserve"> SIA RSAP</w:t>
      </w:r>
    </w:p>
    <w:p w14:paraId="0263D55B"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proofErr w:type="spellStart"/>
      <w:r w:rsidRPr="0016449B">
        <w:rPr>
          <w:b/>
          <w:noProof w:val="0"/>
          <w:lang w:val="en-US" w:eastAsia="ru-RU"/>
        </w:rPr>
        <w:t>Termenul</w:t>
      </w:r>
      <w:proofErr w:type="spellEnd"/>
      <w:r w:rsidRPr="0016449B">
        <w:rPr>
          <w:b/>
          <w:noProof w:val="0"/>
          <w:lang w:val="en-US" w:eastAsia="ru-RU"/>
        </w:rPr>
        <w:t xml:space="preserve"> de </w:t>
      </w:r>
      <w:proofErr w:type="spellStart"/>
      <w:r w:rsidRPr="0016449B">
        <w:rPr>
          <w:b/>
          <w:noProof w:val="0"/>
          <w:lang w:val="en-US" w:eastAsia="ru-RU"/>
        </w:rPr>
        <w:t>valabilitate</w:t>
      </w:r>
      <w:proofErr w:type="spellEnd"/>
      <w:r w:rsidRPr="0016449B">
        <w:rPr>
          <w:b/>
          <w:noProof w:val="0"/>
          <w:lang w:val="en-US" w:eastAsia="ru-RU"/>
        </w:rPr>
        <w:t xml:space="preserve"> a </w:t>
      </w:r>
      <w:proofErr w:type="spellStart"/>
      <w:r w:rsidRPr="0016449B">
        <w:rPr>
          <w:b/>
          <w:noProof w:val="0"/>
          <w:lang w:val="en-US" w:eastAsia="ru-RU"/>
        </w:rPr>
        <w:t>ofertelor</w:t>
      </w:r>
      <w:proofErr w:type="spellEnd"/>
      <w:r w:rsidRPr="0016449B">
        <w:rPr>
          <w:b/>
          <w:noProof w:val="0"/>
          <w:lang w:val="en-US" w:eastAsia="ru-RU"/>
        </w:rPr>
        <w:t xml:space="preserve">: 30 </w:t>
      </w:r>
      <w:proofErr w:type="spellStart"/>
      <w:r w:rsidRPr="0016449B">
        <w:rPr>
          <w:b/>
          <w:noProof w:val="0"/>
          <w:lang w:val="en-US" w:eastAsia="ru-RU"/>
        </w:rPr>
        <w:t>zile</w:t>
      </w:r>
      <w:proofErr w:type="spellEnd"/>
    </w:p>
    <w:p w14:paraId="4AFCC086" w14:textId="77777777" w:rsidR="0016449B" w:rsidRPr="0016449B" w:rsidRDefault="0016449B" w:rsidP="0016449B">
      <w:pPr>
        <w:numPr>
          <w:ilvl w:val="0"/>
          <w:numId w:val="23"/>
        </w:numPr>
        <w:tabs>
          <w:tab w:val="right" w:pos="426"/>
        </w:tabs>
        <w:spacing w:before="120" w:after="160" w:line="259" w:lineRule="auto"/>
        <w:rPr>
          <w:b/>
          <w:noProof w:val="0"/>
          <w:lang w:val="en-US" w:eastAsia="ru-RU"/>
        </w:rPr>
      </w:pPr>
      <w:proofErr w:type="spellStart"/>
      <w:r w:rsidRPr="0016449B">
        <w:rPr>
          <w:b/>
          <w:noProof w:val="0"/>
          <w:lang w:val="en-US" w:eastAsia="ru-RU"/>
        </w:rPr>
        <w:t>Locul</w:t>
      </w:r>
      <w:proofErr w:type="spellEnd"/>
      <w:r w:rsidRPr="0016449B">
        <w:rPr>
          <w:b/>
          <w:noProof w:val="0"/>
          <w:lang w:val="en-US" w:eastAsia="ru-RU"/>
        </w:rPr>
        <w:t xml:space="preserve"> </w:t>
      </w:r>
      <w:proofErr w:type="spellStart"/>
      <w:r w:rsidRPr="0016449B">
        <w:rPr>
          <w:b/>
          <w:noProof w:val="0"/>
          <w:lang w:val="en-US" w:eastAsia="ru-RU"/>
        </w:rPr>
        <w:t>deschiderii</w:t>
      </w:r>
      <w:proofErr w:type="spellEnd"/>
      <w:r w:rsidRPr="0016449B">
        <w:rPr>
          <w:b/>
          <w:noProof w:val="0"/>
          <w:lang w:val="en-US" w:eastAsia="ru-RU"/>
        </w:rPr>
        <w:t xml:space="preserve"> </w:t>
      </w:r>
      <w:proofErr w:type="spellStart"/>
      <w:r w:rsidRPr="0016449B">
        <w:rPr>
          <w:b/>
          <w:noProof w:val="0"/>
          <w:lang w:val="en-US" w:eastAsia="ru-RU"/>
        </w:rPr>
        <w:t>ofertelor</w:t>
      </w:r>
      <w:proofErr w:type="spellEnd"/>
      <w:r w:rsidRPr="0016449B">
        <w:rPr>
          <w:b/>
          <w:noProof w:val="0"/>
          <w:lang w:val="en-US" w:eastAsia="ru-RU"/>
        </w:rPr>
        <w:t xml:space="preserve">: _SIA RSAP </w:t>
      </w:r>
    </w:p>
    <w:p w14:paraId="5D72C4EC" w14:textId="77777777" w:rsidR="0016449B" w:rsidRPr="0016449B" w:rsidRDefault="0016449B" w:rsidP="0016449B">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16449B">
        <w:rPr>
          <w:b/>
          <w:i/>
          <w:noProof w:val="0"/>
          <w:lang w:val="en-US" w:eastAsia="ru-RU"/>
        </w:rPr>
        <w:t>Ofertele</w:t>
      </w:r>
      <w:proofErr w:type="spellEnd"/>
      <w:r w:rsidRPr="0016449B">
        <w:rPr>
          <w:b/>
          <w:i/>
          <w:noProof w:val="0"/>
          <w:lang w:val="en-US" w:eastAsia="ru-RU"/>
        </w:rPr>
        <w:t xml:space="preserve"> </w:t>
      </w:r>
      <w:proofErr w:type="spellStart"/>
      <w:r w:rsidRPr="0016449B">
        <w:rPr>
          <w:b/>
          <w:i/>
          <w:noProof w:val="0"/>
          <w:lang w:val="en-US" w:eastAsia="ru-RU"/>
        </w:rPr>
        <w:t>întârziate</w:t>
      </w:r>
      <w:proofErr w:type="spellEnd"/>
      <w:r w:rsidRPr="0016449B">
        <w:rPr>
          <w:b/>
          <w:i/>
          <w:noProof w:val="0"/>
          <w:lang w:val="en-US" w:eastAsia="ru-RU"/>
        </w:rPr>
        <w:t xml:space="preserve"> </w:t>
      </w:r>
      <w:proofErr w:type="spellStart"/>
      <w:r w:rsidRPr="0016449B">
        <w:rPr>
          <w:b/>
          <w:i/>
          <w:noProof w:val="0"/>
          <w:lang w:val="en-US" w:eastAsia="ru-RU"/>
        </w:rPr>
        <w:t>vor</w:t>
      </w:r>
      <w:proofErr w:type="spellEnd"/>
      <w:r w:rsidRPr="0016449B">
        <w:rPr>
          <w:b/>
          <w:i/>
          <w:noProof w:val="0"/>
          <w:lang w:val="en-US" w:eastAsia="ru-RU"/>
        </w:rPr>
        <w:t xml:space="preserve"> fi </w:t>
      </w:r>
      <w:proofErr w:type="spellStart"/>
      <w:r w:rsidRPr="0016449B">
        <w:rPr>
          <w:b/>
          <w:i/>
          <w:noProof w:val="0"/>
          <w:lang w:val="en-US" w:eastAsia="ru-RU"/>
        </w:rPr>
        <w:t>respinse</w:t>
      </w:r>
      <w:proofErr w:type="spellEnd"/>
      <w:r w:rsidRPr="0016449B">
        <w:rPr>
          <w:b/>
          <w:i/>
          <w:noProof w:val="0"/>
          <w:lang w:val="en-US" w:eastAsia="ru-RU"/>
        </w:rPr>
        <w:t xml:space="preserve">. </w:t>
      </w:r>
    </w:p>
    <w:p w14:paraId="16F98653"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450" w:hanging="450"/>
        <w:rPr>
          <w:b/>
          <w:noProof w:val="0"/>
          <w:lang w:val="en-US" w:eastAsia="ru-RU"/>
        </w:rPr>
      </w:pPr>
      <w:proofErr w:type="spellStart"/>
      <w:r w:rsidRPr="0016449B">
        <w:rPr>
          <w:b/>
          <w:noProof w:val="0"/>
          <w:lang w:val="en-US" w:eastAsia="ru-RU"/>
        </w:rPr>
        <w:t>Persoanele</w:t>
      </w:r>
      <w:proofErr w:type="spellEnd"/>
      <w:r w:rsidRPr="0016449B">
        <w:rPr>
          <w:b/>
          <w:noProof w:val="0"/>
          <w:lang w:val="en-US" w:eastAsia="ru-RU"/>
        </w:rPr>
        <w:t xml:space="preserve"> </w:t>
      </w:r>
      <w:proofErr w:type="spellStart"/>
      <w:r w:rsidRPr="0016449B">
        <w:rPr>
          <w:b/>
          <w:noProof w:val="0"/>
          <w:lang w:val="en-US" w:eastAsia="ru-RU"/>
        </w:rPr>
        <w:t>autorizate</w:t>
      </w:r>
      <w:proofErr w:type="spellEnd"/>
      <w:r w:rsidRPr="0016449B">
        <w:rPr>
          <w:b/>
          <w:noProof w:val="0"/>
          <w:lang w:val="en-US" w:eastAsia="ru-RU"/>
        </w:rPr>
        <w:t xml:space="preserve"> </w:t>
      </w:r>
      <w:proofErr w:type="spellStart"/>
      <w:r w:rsidRPr="0016449B">
        <w:rPr>
          <w:b/>
          <w:noProof w:val="0"/>
          <w:lang w:val="en-US" w:eastAsia="ru-RU"/>
        </w:rPr>
        <w:t>să</w:t>
      </w:r>
      <w:proofErr w:type="spellEnd"/>
      <w:r w:rsidRPr="0016449B">
        <w:rPr>
          <w:b/>
          <w:noProof w:val="0"/>
          <w:lang w:val="en-US" w:eastAsia="ru-RU"/>
        </w:rPr>
        <w:t xml:space="preserve"> </w:t>
      </w:r>
      <w:proofErr w:type="spellStart"/>
      <w:r w:rsidRPr="0016449B">
        <w:rPr>
          <w:b/>
          <w:noProof w:val="0"/>
          <w:lang w:val="en-US" w:eastAsia="ru-RU"/>
        </w:rPr>
        <w:t>asiste</w:t>
      </w:r>
      <w:proofErr w:type="spellEnd"/>
      <w:r w:rsidRPr="0016449B">
        <w:rPr>
          <w:b/>
          <w:noProof w:val="0"/>
          <w:lang w:val="en-US" w:eastAsia="ru-RU"/>
        </w:rPr>
        <w:t xml:space="preserve"> la </w:t>
      </w:r>
      <w:proofErr w:type="spellStart"/>
      <w:r w:rsidRPr="0016449B">
        <w:rPr>
          <w:b/>
          <w:noProof w:val="0"/>
          <w:lang w:val="en-US" w:eastAsia="ru-RU"/>
        </w:rPr>
        <w:t>deschiderea</w:t>
      </w:r>
      <w:proofErr w:type="spellEnd"/>
      <w:r w:rsidRPr="0016449B">
        <w:rPr>
          <w:b/>
          <w:noProof w:val="0"/>
          <w:lang w:val="en-US" w:eastAsia="ru-RU"/>
        </w:rPr>
        <w:t xml:space="preserve"> </w:t>
      </w:r>
      <w:proofErr w:type="spellStart"/>
      <w:r w:rsidRPr="0016449B">
        <w:rPr>
          <w:b/>
          <w:noProof w:val="0"/>
          <w:lang w:val="en-US" w:eastAsia="ru-RU"/>
        </w:rPr>
        <w:t>ofertelor</w:t>
      </w:r>
      <w:proofErr w:type="spellEnd"/>
      <w:r w:rsidRPr="0016449B">
        <w:rPr>
          <w:b/>
          <w:noProof w:val="0"/>
          <w:lang w:val="en-US" w:eastAsia="ru-RU"/>
        </w:rPr>
        <w:t xml:space="preserve">: </w:t>
      </w:r>
      <w:r w:rsidRPr="0016449B">
        <w:rPr>
          <w:b/>
          <w:noProof w:val="0"/>
          <w:lang w:val="en-US" w:eastAsia="ru-RU"/>
        </w:rPr>
        <w:br/>
      </w:r>
      <w:proofErr w:type="spellStart"/>
      <w:r w:rsidRPr="0016449B">
        <w:rPr>
          <w:b/>
          <w:i/>
          <w:noProof w:val="0"/>
          <w:lang w:val="en-US" w:eastAsia="ru-RU"/>
        </w:rPr>
        <w:t>Ofertanții</w:t>
      </w:r>
      <w:proofErr w:type="spellEnd"/>
      <w:r w:rsidRPr="0016449B">
        <w:rPr>
          <w:b/>
          <w:i/>
          <w:noProof w:val="0"/>
          <w:lang w:val="en-US" w:eastAsia="ru-RU"/>
        </w:rPr>
        <w:t xml:space="preserve"> </w:t>
      </w:r>
      <w:proofErr w:type="spellStart"/>
      <w:r w:rsidRPr="0016449B">
        <w:rPr>
          <w:b/>
          <w:i/>
          <w:noProof w:val="0"/>
          <w:lang w:val="en-US" w:eastAsia="ru-RU"/>
        </w:rPr>
        <w:t>sau</w:t>
      </w:r>
      <w:proofErr w:type="spellEnd"/>
      <w:r w:rsidRPr="0016449B">
        <w:rPr>
          <w:b/>
          <w:i/>
          <w:noProof w:val="0"/>
          <w:lang w:val="en-US" w:eastAsia="ru-RU"/>
        </w:rPr>
        <w:t xml:space="preserve"> </w:t>
      </w:r>
      <w:proofErr w:type="spellStart"/>
      <w:r w:rsidRPr="0016449B">
        <w:rPr>
          <w:b/>
          <w:i/>
          <w:noProof w:val="0"/>
          <w:lang w:val="en-US" w:eastAsia="ru-RU"/>
        </w:rPr>
        <w:t>reprezentanții</w:t>
      </w:r>
      <w:proofErr w:type="spellEnd"/>
      <w:r w:rsidRPr="0016449B">
        <w:rPr>
          <w:b/>
          <w:i/>
          <w:noProof w:val="0"/>
          <w:lang w:val="en-US" w:eastAsia="ru-RU"/>
        </w:rPr>
        <w:t xml:space="preserve"> </w:t>
      </w:r>
      <w:proofErr w:type="spellStart"/>
      <w:r w:rsidRPr="0016449B">
        <w:rPr>
          <w:b/>
          <w:i/>
          <w:noProof w:val="0"/>
          <w:lang w:val="en-US" w:eastAsia="ru-RU"/>
        </w:rPr>
        <w:t>acestora</w:t>
      </w:r>
      <w:proofErr w:type="spellEnd"/>
      <w:r w:rsidRPr="0016449B">
        <w:rPr>
          <w:b/>
          <w:i/>
          <w:noProof w:val="0"/>
          <w:lang w:val="en-US" w:eastAsia="ru-RU"/>
        </w:rPr>
        <w:t xml:space="preserve"> au </w:t>
      </w:r>
      <w:proofErr w:type="spellStart"/>
      <w:r w:rsidRPr="0016449B">
        <w:rPr>
          <w:b/>
          <w:i/>
          <w:noProof w:val="0"/>
          <w:lang w:val="en-US" w:eastAsia="ru-RU"/>
        </w:rPr>
        <w:t>dreptul</w:t>
      </w:r>
      <w:proofErr w:type="spellEnd"/>
      <w:r w:rsidRPr="0016449B">
        <w:rPr>
          <w:b/>
          <w:i/>
          <w:noProof w:val="0"/>
          <w:lang w:val="en-US" w:eastAsia="ru-RU"/>
        </w:rPr>
        <w:t xml:space="preserve"> </w:t>
      </w:r>
      <w:proofErr w:type="spellStart"/>
      <w:r w:rsidRPr="0016449B">
        <w:rPr>
          <w:b/>
          <w:i/>
          <w:noProof w:val="0"/>
          <w:lang w:val="en-US" w:eastAsia="ru-RU"/>
        </w:rPr>
        <w:t>să</w:t>
      </w:r>
      <w:proofErr w:type="spellEnd"/>
      <w:r w:rsidRPr="0016449B">
        <w:rPr>
          <w:b/>
          <w:i/>
          <w:noProof w:val="0"/>
          <w:lang w:val="en-US" w:eastAsia="ru-RU"/>
        </w:rPr>
        <w:t xml:space="preserve"> </w:t>
      </w:r>
      <w:proofErr w:type="spellStart"/>
      <w:r w:rsidRPr="0016449B">
        <w:rPr>
          <w:b/>
          <w:i/>
          <w:noProof w:val="0"/>
          <w:lang w:val="en-US" w:eastAsia="ru-RU"/>
        </w:rPr>
        <w:t>participe</w:t>
      </w:r>
      <w:proofErr w:type="spellEnd"/>
      <w:r w:rsidRPr="0016449B">
        <w:rPr>
          <w:b/>
          <w:i/>
          <w:noProof w:val="0"/>
          <w:lang w:val="en-US" w:eastAsia="ru-RU"/>
        </w:rPr>
        <w:t xml:space="preserve"> la </w:t>
      </w:r>
      <w:proofErr w:type="spellStart"/>
      <w:r w:rsidRPr="0016449B">
        <w:rPr>
          <w:b/>
          <w:i/>
          <w:noProof w:val="0"/>
          <w:lang w:val="en-US" w:eastAsia="ru-RU"/>
        </w:rPr>
        <w:t>deschiderea</w:t>
      </w:r>
      <w:proofErr w:type="spellEnd"/>
      <w:r w:rsidRPr="0016449B">
        <w:rPr>
          <w:b/>
          <w:i/>
          <w:noProof w:val="0"/>
          <w:lang w:val="en-US" w:eastAsia="ru-RU"/>
        </w:rPr>
        <w:t xml:space="preserve"> </w:t>
      </w:r>
      <w:proofErr w:type="spellStart"/>
      <w:r w:rsidRPr="0016449B">
        <w:rPr>
          <w:b/>
          <w:i/>
          <w:noProof w:val="0"/>
          <w:lang w:val="en-US" w:eastAsia="ru-RU"/>
        </w:rPr>
        <w:t>ofertelor</w:t>
      </w:r>
      <w:proofErr w:type="spellEnd"/>
      <w:r w:rsidRPr="0016449B">
        <w:rPr>
          <w:b/>
          <w:i/>
          <w:noProof w:val="0"/>
          <w:lang w:val="en-US" w:eastAsia="ru-RU"/>
        </w:rPr>
        <w:t xml:space="preserve">, cu </w:t>
      </w:r>
      <w:proofErr w:type="spellStart"/>
      <w:r w:rsidRPr="0016449B">
        <w:rPr>
          <w:b/>
          <w:i/>
          <w:noProof w:val="0"/>
          <w:lang w:val="en-US" w:eastAsia="ru-RU"/>
        </w:rPr>
        <w:t>excepția</w:t>
      </w:r>
      <w:proofErr w:type="spellEnd"/>
      <w:r w:rsidRPr="0016449B">
        <w:rPr>
          <w:b/>
          <w:i/>
          <w:noProof w:val="0"/>
          <w:lang w:val="en-US" w:eastAsia="ru-RU"/>
        </w:rPr>
        <w:t xml:space="preserve"> </w:t>
      </w:r>
      <w:proofErr w:type="spellStart"/>
      <w:r w:rsidRPr="0016449B">
        <w:rPr>
          <w:b/>
          <w:i/>
          <w:noProof w:val="0"/>
          <w:lang w:val="en-US" w:eastAsia="ru-RU"/>
        </w:rPr>
        <w:t>cazului</w:t>
      </w:r>
      <w:proofErr w:type="spellEnd"/>
      <w:r w:rsidRPr="0016449B">
        <w:rPr>
          <w:b/>
          <w:i/>
          <w:noProof w:val="0"/>
          <w:lang w:val="en-US" w:eastAsia="ru-RU"/>
        </w:rPr>
        <w:t xml:space="preserve"> </w:t>
      </w:r>
      <w:proofErr w:type="spellStart"/>
      <w:r w:rsidRPr="0016449B">
        <w:rPr>
          <w:b/>
          <w:i/>
          <w:noProof w:val="0"/>
          <w:lang w:val="en-US" w:eastAsia="ru-RU"/>
        </w:rPr>
        <w:t>când</w:t>
      </w:r>
      <w:proofErr w:type="spellEnd"/>
      <w:r w:rsidRPr="0016449B">
        <w:rPr>
          <w:b/>
          <w:i/>
          <w:noProof w:val="0"/>
          <w:lang w:val="en-US" w:eastAsia="ru-RU"/>
        </w:rPr>
        <w:t xml:space="preserve"> </w:t>
      </w:r>
      <w:proofErr w:type="spellStart"/>
      <w:r w:rsidRPr="0016449B">
        <w:rPr>
          <w:b/>
          <w:i/>
          <w:noProof w:val="0"/>
          <w:lang w:val="en-US" w:eastAsia="ru-RU"/>
        </w:rPr>
        <w:t>ofertele</w:t>
      </w:r>
      <w:proofErr w:type="spellEnd"/>
      <w:r w:rsidRPr="0016449B">
        <w:rPr>
          <w:b/>
          <w:i/>
          <w:noProof w:val="0"/>
          <w:lang w:val="en-US" w:eastAsia="ru-RU"/>
        </w:rPr>
        <w:t xml:space="preserve"> au </w:t>
      </w:r>
      <w:proofErr w:type="spellStart"/>
      <w:r w:rsidRPr="0016449B">
        <w:rPr>
          <w:b/>
          <w:i/>
          <w:noProof w:val="0"/>
          <w:lang w:val="en-US" w:eastAsia="ru-RU"/>
        </w:rPr>
        <w:t>fost</w:t>
      </w:r>
      <w:proofErr w:type="spellEnd"/>
      <w:r w:rsidRPr="0016449B">
        <w:rPr>
          <w:b/>
          <w:i/>
          <w:noProof w:val="0"/>
          <w:lang w:val="en-US" w:eastAsia="ru-RU"/>
        </w:rPr>
        <w:t xml:space="preserve"> </w:t>
      </w:r>
      <w:proofErr w:type="spellStart"/>
      <w:r w:rsidRPr="0016449B">
        <w:rPr>
          <w:b/>
          <w:i/>
          <w:noProof w:val="0"/>
          <w:lang w:val="en-US" w:eastAsia="ru-RU"/>
        </w:rPr>
        <w:t>depuse</w:t>
      </w:r>
      <w:proofErr w:type="spellEnd"/>
      <w:r w:rsidRPr="0016449B">
        <w:rPr>
          <w:b/>
          <w:i/>
          <w:noProof w:val="0"/>
          <w:lang w:val="en-US" w:eastAsia="ru-RU"/>
        </w:rPr>
        <w:t xml:space="preserve"> </w:t>
      </w:r>
      <w:proofErr w:type="spellStart"/>
      <w:r w:rsidRPr="0016449B">
        <w:rPr>
          <w:b/>
          <w:i/>
          <w:noProof w:val="0"/>
          <w:lang w:val="en-US" w:eastAsia="ru-RU"/>
        </w:rPr>
        <w:t>prin</w:t>
      </w:r>
      <w:proofErr w:type="spellEnd"/>
      <w:r w:rsidRPr="0016449B">
        <w:rPr>
          <w:b/>
          <w:i/>
          <w:noProof w:val="0"/>
          <w:lang w:val="en-US" w:eastAsia="ru-RU"/>
        </w:rPr>
        <w:t xml:space="preserve"> SIA RSAP</w:t>
      </w:r>
      <w:r w:rsidRPr="0016449B">
        <w:rPr>
          <w:b/>
          <w:noProof w:val="0"/>
          <w:lang w:val="en-US" w:eastAsia="ru-RU"/>
        </w:rPr>
        <w:t>.</w:t>
      </w:r>
    </w:p>
    <w:p w14:paraId="7DA2E9E7"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450" w:hanging="450"/>
        <w:rPr>
          <w:b/>
          <w:noProof w:val="0"/>
          <w:lang w:val="en-US" w:eastAsia="ru-RU"/>
        </w:rPr>
      </w:pPr>
      <w:r w:rsidRPr="0016449B">
        <w:rPr>
          <w:b/>
          <w:noProof w:val="0"/>
          <w:lang w:val="en-US" w:eastAsia="ru-RU"/>
        </w:rPr>
        <w:t xml:space="preserve">Limba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limbile</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care </w:t>
      </w:r>
      <w:proofErr w:type="spellStart"/>
      <w:r w:rsidRPr="0016449B">
        <w:rPr>
          <w:b/>
          <w:noProof w:val="0"/>
          <w:lang w:val="en-US" w:eastAsia="ru-RU"/>
        </w:rPr>
        <w:t>trebuie</w:t>
      </w:r>
      <w:proofErr w:type="spellEnd"/>
      <w:r w:rsidRPr="0016449B">
        <w:rPr>
          <w:b/>
          <w:noProof w:val="0"/>
          <w:lang w:val="en-US" w:eastAsia="ru-RU"/>
        </w:rPr>
        <w:t xml:space="preserve"> </w:t>
      </w:r>
      <w:proofErr w:type="spellStart"/>
      <w:r w:rsidRPr="0016449B">
        <w:rPr>
          <w:b/>
          <w:noProof w:val="0"/>
          <w:lang w:val="en-US" w:eastAsia="ru-RU"/>
        </w:rPr>
        <w:t>redactate</w:t>
      </w:r>
      <w:proofErr w:type="spellEnd"/>
      <w:r w:rsidRPr="0016449B">
        <w:rPr>
          <w:b/>
          <w:noProof w:val="0"/>
          <w:lang w:val="en-US" w:eastAsia="ru-RU"/>
        </w:rPr>
        <w:t xml:space="preserve"> </w:t>
      </w:r>
      <w:proofErr w:type="spellStart"/>
      <w:r w:rsidRPr="0016449B">
        <w:rPr>
          <w:b/>
          <w:noProof w:val="0"/>
          <w:lang w:val="en-US" w:eastAsia="ru-RU"/>
        </w:rPr>
        <w:t>ofertele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cererile</w:t>
      </w:r>
      <w:proofErr w:type="spellEnd"/>
      <w:r w:rsidRPr="0016449B">
        <w:rPr>
          <w:b/>
          <w:noProof w:val="0"/>
          <w:lang w:val="en-US" w:eastAsia="ru-RU"/>
        </w:rPr>
        <w:t xml:space="preserve"> de </w:t>
      </w:r>
      <w:proofErr w:type="spellStart"/>
      <w:r w:rsidRPr="0016449B">
        <w:rPr>
          <w:b/>
          <w:noProof w:val="0"/>
          <w:lang w:val="en-US" w:eastAsia="ru-RU"/>
        </w:rPr>
        <w:t>participare</w:t>
      </w:r>
      <w:proofErr w:type="spellEnd"/>
      <w:r w:rsidRPr="0016449B">
        <w:rPr>
          <w:b/>
          <w:noProof w:val="0"/>
          <w:lang w:val="en-US" w:eastAsia="ru-RU"/>
        </w:rPr>
        <w:t>: Limba de Stat</w:t>
      </w:r>
    </w:p>
    <w:p w14:paraId="6DF43542"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noProof w:val="0"/>
          <w:sz w:val="20"/>
          <w:lang w:val="en-US" w:eastAsia="ru-RU"/>
        </w:rPr>
      </w:pPr>
      <w:proofErr w:type="spellStart"/>
      <w:r w:rsidRPr="0016449B">
        <w:rPr>
          <w:b/>
          <w:noProof w:val="0"/>
          <w:lang w:val="en-US" w:eastAsia="ru-RU"/>
        </w:rPr>
        <w:t>Respectivul</w:t>
      </w:r>
      <w:proofErr w:type="spellEnd"/>
      <w:r w:rsidRPr="0016449B">
        <w:rPr>
          <w:b/>
          <w:noProof w:val="0"/>
          <w:lang w:val="en-US" w:eastAsia="ru-RU"/>
        </w:rPr>
        <w:t xml:space="preserve"> contract se </w:t>
      </w:r>
      <w:proofErr w:type="spellStart"/>
      <w:r w:rsidRPr="0016449B">
        <w:rPr>
          <w:b/>
          <w:noProof w:val="0"/>
          <w:lang w:val="en-US" w:eastAsia="ru-RU"/>
        </w:rPr>
        <w:t>referă</w:t>
      </w:r>
      <w:proofErr w:type="spellEnd"/>
      <w:r w:rsidRPr="0016449B">
        <w:rPr>
          <w:b/>
          <w:noProof w:val="0"/>
          <w:lang w:val="en-US" w:eastAsia="ru-RU"/>
        </w:rPr>
        <w:t xml:space="preserve"> la un </w:t>
      </w:r>
      <w:proofErr w:type="spellStart"/>
      <w:r w:rsidRPr="0016449B">
        <w:rPr>
          <w:b/>
          <w:noProof w:val="0"/>
          <w:lang w:val="en-US" w:eastAsia="ru-RU"/>
        </w:rPr>
        <w:t>proiect</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w:t>
      </w:r>
      <w:proofErr w:type="spellStart"/>
      <w:r w:rsidRPr="0016449B">
        <w:rPr>
          <w:b/>
          <w:noProof w:val="0"/>
          <w:lang w:val="en-US" w:eastAsia="ru-RU"/>
        </w:rPr>
        <w:t>sau</w:t>
      </w:r>
      <w:proofErr w:type="spellEnd"/>
      <w:r w:rsidRPr="0016449B">
        <w:rPr>
          <w:b/>
          <w:noProof w:val="0"/>
          <w:lang w:val="en-US" w:eastAsia="ru-RU"/>
        </w:rPr>
        <w:t xml:space="preserve"> program </w:t>
      </w:r>
      <w:proofErr w:type="spellStart"/>
      <w:r w:rsidRPr="0016449B">
        <w:rPr>
          <w:b/>
          <w:noProof w:val="0"/>
          <w:lang w:val="en-US" w:eastAsia="ru-RU"/>
        </w:rPr>
        <w:t>finanțat</w:t>
      </w:r>
      <w:proofErr w:type="spellEnd"/>
      <w:r w:rsidRPr="0016449B">
        <w:rPr>
          <w:b/>
          <w:noProof w:val="0"/>
          <w:lang w:val="en-US" w:eastAsia="ru-RU"/>
        </w:rPr>
        <w:t xml:space="preserve"> din </w:t>
      </w:r>
      <w:proofErr w:type="spellStart"/>
      <w:r w:rsidRPr="0016449B">
        <w:rPr>
          <w:b/>
          <w:noProof w:val="0"/>
          <w:lang w:val="en-US" w:eastAsia="ru-RU"/>
        </w:rPr>
        <w:t>fonduri</w:t>
      </w:r>
      <w:proofErr w:type="spellEnd"/>
      <w:r w:rsidRPr="0016449B">
        <w:rPr>
          <w:b/>
          <w:noProof w:val="0"/>
          <w:lang w:val="en-US" w:eastAsia="ru-RU"/>
        </w:rPr>
        <w:t xml:space="preserve"> ale </w:t>
      </w:r>
      <w:proofErr w:type="spellStart"/>
      <w:r w:rsidRPr="0016449B">
        <w:rPr>
          <w:b/>
          <w:noProof w:val="0"/>
          <w:lang w:val="en-US" w:eastAsia="ru-RU"/>
        </w:rPr>
        <w:t>Uniunii</w:t>
      </w:r>
      <w:proofErr w:type="spellEnd"/>
      <w:r w:rsidRPr="0016449B">
        <w:rPr>
          <w:b/>
          <w:noProof w:val="0"/>
          <w:lang w:val="en-US" w:eastAsia="ru-RU"/>
        </w:rPr>
        <w:t xml:space="preserve"> </w:t>
      </w:r>
      <w:proofErr w:type="spellStart"/>
      <w:r w:rsidRPr="0016449B">
        <w:rPr>
          <w:b/>
          <w:noProof w:val="0"/>
          <w:lang w:val="en-US" w:eastAsia="ru-RU"/>
        </w:rPr>
        <w:t>Europene</w:t>
      </w:r>
      <w:proofErr w:type="spellEnd"/>
      <w:r w:rsidRPr="0016449B">
        <w:rPr>
          <w:b/>
          <w:noProof w:val="0"/>
          <w:lang w:val="en-US" w:eastAsia="ru-RU"/>
        </w:rPr>
        <w:t>: NU</w:t>
      </w:r>
    </w:p>
    <w:p w14:paraId="4CAC0602"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proofErr w:type="spellStart"/>
      <w:r w:rsidRPr="0016449B">
        <w:rPr>
          <w:b/>
          <w:noProof w:val="0"/>
          <w:lang w:val="en-US" w:eastAsia="ru-RU"/>
        </w:rPr>
        <w:t>Denumirea</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adresa</w:t>
      </w:r>
      <w:proofErr w:type="spellEnd"/>
      <w:r w:rsidRPr="0016449B">
        <w:rPr>
          <w:b/>
          <w:noProof w:val="0"/>
          <w:lang w:val="en-US" w:eastAsia="ru-RU"/>
        </w:rPr>
        <w:t xml:space="preserve"> </w:t>
      </w:r>
      <w:proofErr w:type="spellStart"/>
      <w:r w:rsidRPr="0016449B">
        <w:rPr>
          <w:b/>
          <w:noProof w:val="0"/>
          <w:lang w:val="en-US" w:eastAsia="ru-RU"/>
        </w:rPr>
        <w:t>organismului</w:t>
      </w:r>
      <w:proofErr w:type="spellEnd"/>
      <w:r w:rsidRPr="0016449B">
        <w:rPr>
          <w:b/>
          <w:noProof w:val="0"/>
          <w:lang w:val="en-US" w:eastAsia="ru-RU"/>
        </w:rPr>
        <w:t xml:space="preserve"> competent de </w:t>
      </w:r>
      <w:proofErr w:type="spellStart"/>
      <w:r w:rsidRPr="0016449B">
        <w:rPr>
          <w:b/>
          <w:noProof w:val="0"/>
          <w:lang w:val="en-US" w:eastAsia="ru-RU"/>
        </w:rPr>
        <w:t>soluționare</w:t>
      </w:r>
      <w:proofErr w:type="spellEnd"/>
      <w:r w:rsidRPr="0016449B">
        <w:rPr>
          <w:b/>
          <w:noProof w:val="0"/>
          <w:lang w:val="en-US" w:eastAsia="ru-RU"/>
        </w:rPr>
        <w:t xml:space="preserve"> a </w:t>
      </w:r>
      <w:proofErr w:type="spellStart"/>
      <w:r w:rsidRPr="0016449B">
        <w:rPr>
          <w:b/>
          <w:noProof w:val="0"/>
          <w:lang w:val="en-US" w:eastAsia="ru-RU"/>
        </w:rPr>
        <w:t>contestațiilor</w:t>
      </w:r>
      <w:proofErr w:type="spellEnd"/>
      <w:r w:rsidRPr="0016449B">
        <w:rPr>
          <w:b/>
          <w:noProof w:val="0"/>
          <w:lang w:val="en-US" w:eastAsia="ru-RU"/>
        </w:rPr>
        <w:t xml:space="preserve">: </w:t>
      </w:r>
    </w:p>
    <w:p w14:paraId="7E6F5D41" w14:textId="77777777" w:rsidR="0016449B" w:rsidRPr="0016449B" w:rsidRDefault="0016449B" w:rsidP="0016449B">
      <w:pPr>
        <w:shd w:val="clear" w:color="auto" w:fill="FFFFFF" w:themeFill="background1"/>
        <w:tabs>
          <w:tab w:val="right" w:pos="426"/>
        </w:tabs>
        <w:ind w:left="450"/>
        <w:rPr>
          <w:b/>
          <w:i/>
          <w:noProof w:val="0"/>
          <w:lang w:val="en-US" w:eastAsia="ru-RU"/>
        </w:rPr>
      </w:pPr>
      <w:proofErr w:type="spellStart"/>
      <w:r w:rsidRPr="0016449B">
        <w:rPr>
          <w:b/>
          <w:i/>
          <w:noProof w:val="0"/>
          <w:lang w:val="en-US" w:eastAsia="ru-RU"/>
        </w:rPr>
        <w:t>Agenția</w:t>
      </w:r>
      <w:proofErr w:type="spellEnd"/>
      <w:r w:rsidRPr="0016449B">
        <w:rPr>
          <w:b/>
          <w:i/>
          <w:noProof w:val="0"/>
          <w:lang w:val="en-US" w:eastAsia="ru-RU"/>
        </w:rPr>
        <w:t xml:space="preserve"> </w:t>
      </w:r>
      <w:proofErr w:type="spellStart"/>
      <w:r w:rsidRPr="0016449B">
        <w:rPr>
          <w:b/>
          <w:i/>
          <w:noProof w:val="0"/>
          <w:lang w:val="en-US" w:eastAsia="ru-RU"/>
        </w:rPr>
        <w:t>Națională</w:t>
      </w:r>
      <w:proofErr w:type="spellEnd"/>
      <w:r w:rsidRPr="0016449B">
        <w:rPr>
          <w:b/>
          <w:i/>
          <w:noProof w:val="0"/>
          <w:lang w:val="en-US" w:eastAsia="ru-RU"/>
        </w:rPr>
        <w:t xml:space="preserve"> </w:t>
      </w:r>
      <w:proofErr w:type="spellStart"/>
      <w:r w:rsidRPr="0016449B">
        <w:rPr>
          <w:b/>
          <w:i/>
          <w:noProof w:val="0"/>
          <w:lang w:val="en-US" w:eastAsia="ru-RU"/>
        </w:rPr>
        <w:t>pentru</w:t>
      </w:r>
      <w:proofErr w:type="spellEnd"/>
      <w:r w:rsidRPr="0016449B">
        <w:rPr>
          <w:b/>
          <w:i/>
          <w:noProof w:val="0"/>
          <w:lang w:val="en-US" w:eastAsia="ru-RU"/>
        </w:rPr>
        <w:t xml:space="preserve"> </w:t>
      </w:r>
      <w:proofErr w:type="spellStart"/>
      <w:r w:rsidRPr="0016449B">
        <w:rPr>
          <w:b/>
          <w:i/>
          <w:noProof w:val="0"/>
          <w:lang w:val="en-US" w:eastAsia="ru-RU"/>
        </w:rPr>
        <w:t>Soluționarea</w:t>
      </w:r>
      <w:proofErr w:type="spellEnd"/>
      <w:r w:rsidRPr="0016449B">
        <w:rPr>
          <w:b/>
          <w:i/>
          <w:noProof w:val="0"/>
          <w:lang w:val="en-US" w:eastAsia="ru-RU"/>
        </w:rPr>
        <w:t xml:space="preserve"> </w:t>
      </w:r>
      <w:proofErr w:type="spellStart"/>
      <w:r w:rsidRPr="0016449B">
        <w:rPr>
          <w:b/>
          <w:i/>
          <w:noProof w:val="0"/>
          <w:lang w:val="en-US" w:eastAsia="ru-RU"/>
        </w:rPr>
        <w:t>Contestațiilor</w:t>
      </w:r>
      <w:proofErr w:type="spellEnd"/>
    </w:p>
    <w:p w14:paraId="11598159" w14:textId="77777777" w:rsidR="0016449B" w:rsidRPr="0016449B" w:rsidRDefault="0016449B" w:rsidP="0016449B">
      <w:pPr>
        <w:shd w:val="clear" w:color="auto" w:fill="FFFFFF" w:themeFill="background1"/>
        <w:tabs>
          <w:tab w:val="right" w:pos="426"/>
        </w:tabs>
        <w:ind w:left="450"/>
        <w:rPr>
          <w:b/>
          <w:i/>
          <w:noProof w:val="0"/>
          <w:lang w:val="en-US" w:eastAsia="ru-RU"/>
        </w:rPr>
      </w:pPr>
      <w:proofErr w:type="spellStart"/>
      <w:r w:rsidRPr="0016449B">
        <w:rPr>
          <w:b/>
          <w:i/>
          <w:noProof w:val="0"/>
          <w:lang w:val="en-US" w:eastAsia="ru-RU"/>
        </w:rPr>
        <w:t>Adresa</w:t>
      </w:r>
      <w:proofErr w:type="spellEnd"/>
      <w:r w:rsidRPr="0016449B">
        <w:rPr>
          <w:b/>
          <w:i/>
          <w:noProof w:val="0"/>
          <w:lang w:val="en-US" w:eastAsia="ru-RU"/>
        </w:rPr>
        <w:t xml:space="preserve">: mun. Chișinău, bd. </w:t>
      </w:r>
      <w:proofErr w:type="spellStart"/>
      <w:r w:rsidRPr="0016449B">
        <w:rPr>
          <w:b/>
          <w:i/>
          <w:noProof w:val="0"/>
          <w:lang w:val="en-US" w:eastAsia="ru-RU"/>
        </w:rPr>
        <w:t>Ștefan</w:t>
      </w:r>
      <w:proofErr w:type="spellEnd"/>
      <w:r w:rsidRPr="0016449B">
        <w:rPr>
          <w:b/>
          <w:i/>
          <w:noProof w:val="0"/>
          <w:lang w:val="en-US" w:eastAsia="ru-RU"/>
        </w:rPr>
        <w:t xml:space="preserve"> cel Mare </w:t>
      </w:r>
      <w:proofErr w:type="spellStart"/>
      <w:r w:rsidRPr="0016449B">
        <w:rPr>
          <w:b/>
          <w:i/>
          <w:noProof w:val="0"/>
          <w:lang w:val="en-US" w:eastAsia="ru-RU"/>
        </w:rPr>
        <w:t>și</w:t>
      </w:r>
      <w:proofErr w:type="spellEnd"/>
      <w:r w:rsidRPr="0016449B">
        <w:rPr>
          <w:b/>
          <w:i/>
          <w:noProof w:val="0"/>
          <w:lang w:val="en-US" w:eastAsia="ru-RU"/>
        </w:rPr>
        <w:t xml:space="preserve"> </w:t>
      </w:r>
      <w:proofErr w:type="spellStart"/>
      <w:r w:rsidRPr="0016449B">
        <w:rPr>
          <w:b/>
          <w:i/>
          <w:noProof w:val="0"/>
          <w:lang w:val="en-US" w:eastAsia="ru-RU"/>
        </w:rPr>
        <w:t>Sfânt</w:t>
      </w:r>
      <w:proofErr w:type="spellEnd"/>
      <w:r w:rsidRPr="0016449B">
        <w:rPr>
          <w:b/>
          <w:i/>
          <w:noProof w:val="0"/>
          <w:lang w:val="en-US" w:eastAsia="ru-RU"/>
        </w:rPr>
        <w:t xml:space="preserve"> nr.124 (et.4), MD 2001;</w:t>
      </w:r>
    </w:p>
    <w:p w14:paraId="31C3FB31" w14:textId="77777777" w:rsidR="0016449B" w:rsidRPr="0016449B" w:rsidRDefault="0016449B" w:rsidP="0016449B">
      <w:pPr>
        <w:shd w:val="clear" w:color="auto" w:fill="FFFFFF" w:themeFill="background1"/>
        <w:tabs>
          <w:tab w:val="right" w:pos="426"/>
        </w:tabs>
        <w:ind w:left="450"/>
        <w:rPr>
          <w:b/>
          <w:i/>
          <w:noProof w:val="0"/>
          <w:lang w:val="en-US" w:eastAsia="ru-RU"/>
        </w:rPr>
      </w:pPr>
      <w:r w:rsidRPr="0016449B">
        <w:rPr>
          <w:b/>
          <w:i/>
          <w:noProof w:val="0"/>
          <w:lang w:val="en-US" w:eastAsia="ru-RU"/>
        </w:rPr>
        <w:t>Tel/Fax/email: 022-820 652, 022 820-651, contestatii@ansc.md</w:t>
      </w:r>
    </w:p>
    <w:p w14:paraId="468841B2"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16449B">
        <w:rPr>
          <w:b/>
          <w:noProof w:val="0"/>
          <w:lang w:val="en-US" w:eastAsia="ru-RU"/>
        </w:rPr>
        <w:t>Data (</w:t>
      </w:r>
      <w:proofErr w:type="spellStart"/>
      <w:r w:rsidRPr="0016449B">
        <w:rPr>
          <w:b/>
          <w:noProof w:val="0"/>
          <w:lang w:val="en-US" w:eastAsia="ru-RU"/>
        </w:rPr>
        <w:t>datele</w:t>
      </w:r>
      <w:proofErr w:type="spellEnd"/>
      <w:r w:rsidRPr="0016449B">
        <w:rPr>
          <w:b/>
          <w:noProof w:val="0"/>
          <w:lang w:val="en-US" w:eastAsia="ru-RU"/>
        </w:rPr>
        <w:t xml:space="preserve">) </w:t>
      </w:r>
      <w:proofErr w:type="spellStart"/>
      <w:r w:rsidRPr="0016449B">
        <w:rPr>
          <w:b/>
          <w:noProof w:val="0"/>
          <w:lang w:val="en-US" w:eastAsia="ru-RU"/>
        </w:rPr>
        <w:t>și</w:t>
      </w:r>
      <w:proofErr w:type="spellEnd"/>
      <w:r w:rsidRPr="0016449B">
        <w:rPr>
          <w:b/>
          <w:noProof w:val="0"/>
          <w:lang w:val="en-US" w:eastAsia="ru-RU"/>
        </w:rPr>
        <w:t xml:space="preserve"> </w:t>
      </w:r>
      <w:proofErr w:type="spellStart"/>
      <w:r w:rsidRPr="0016449B">
        <w:rPr>
          <w:b/>
          <w:noProof w:val="0"/>
          <w:lang w:val="en-US" w:eastAsia="ru-RU"/>
        </w:rPr>
        <w:t>referința</w:t>
      </w:r>
      <w:proofErr w:type="spellEnd"/>
      <w:r w:rsidRPr="0016449B">
        <w:rPr>
          <w:b/>
          <w:noProof w:val="0"/>
          <w:lang w:val="en-US" w:eastAsia="ru-RU"/>
        </w:rPr>
        <w:t xml:space="preserve"> (</w:t>
      </w:r>
      <w:proofErr w:type="spellStart"/>
      <w:r w:rsidRPr="0016449B">
        <w:rPr>
          <w:b/>
          <w:noProof w:val="0"/>
          <w:lang w:val="en-US" w:eastAsia="ru-RU"/>
        </w:rPr>
        <w:t>referințele</w:t>
      </w:r>
      <w:proofErr w:type="spellEnd"/>
      <w:r w:rsidRPr="0016449B">
        <w:rPr>
          <w:b/>
          <w:noProof w:val="0"/>
          <w:lang w:val="en-US" w:eastAsia="ru-RU"/>
        </w:rPr>
        <w:t xml:space="preserve">) </w:t>
      </w:r>
      <w:proofErr w:type="spellStart"/>
      <w:r w:rsidRPr="0016449B">
        <w:rPr>
          <w:b/>
          <w:noProof w:val="0"/>
          <w:lang w:val="en-US" w:eastAsia="ru-RU"/>
        </w:rPr>
        <w:t>publicărilor</w:t>
      </w:r>
      <w:proofErr w:type="spellEnd"/>
      <w:r w:rsidRPr="0016449B">
        <w:rPr>
          <w:b/>
          <w:noProof w:val="0"/>
          <w:lang w:val="en-US" w:eastAsia="ru-RU"/>
        </w:rPr>
        <w:t xml:space="preserve"> </w:t>
      </w:r>
      <w:proofErr w:type="spellStart"/>
      <w:r w:rsidRPr="0016449B">
        <w:rPr>
          <w:b/>
          <w:noProof w:val="0"/>
          <w:lang w:val="en-US" w:eastAsia="ru-RU"/>
        </w:rPr>
        <w:t>anterioare</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Jurnalul </w:t>
      </w:r>
      <w:proofErr w:type="spellStart"/>
      <w:r w:rsidRPr="0016449B">
        <w:rPr>
          <w:b/>
          <w:noProof w:val="0"/>
          <w:lang w:val="en-US" w:eastAsia="ru-RU"/>
        </w:rPr>
        <w:t>Oficial</w:t>
      </w:r>
      <w:proofErr w:type="spellEnd"/>
      <w:r w:rsidRPr="0016449B">
        <w:rPr>
          <w:b/>
          <w:noProof w:val="0"/>
          <w:lang w:val="en-US" w:eastAsia="ru-RU"/>
        </w:rPr>
        <w:t xml:space="preserve"> al </w:t>
      </w:r>
      <w:proofErr w:type="spellStart"/>
      <w:r w:rsidRPr="0016449B">
        <w:rPr>
          <w:b/>
          <w:noProof w:val="0"/>
          <w:lang w:val="en-US" w:eastAsia="ru-RU"/>
        </w:rPr>
        <w:t>Uniunii</w:t>
      </w:r>
      <w:proofErr w:type="spellEnd"/>
      <w:r w:rsidRPr="0016449B">
        <w:rPr>
          <w:b/>
          <w:noProof w:val="0"/>
          <w:lang w:val="en-US" w:eastAsia="ru-RU"/>
        </w:rPr>
        <w:t xml:space="preserve"> </w:t>
      </w:r>
      <w:proofErr w:type="spellStart"/>
      <w:r w:rsidRPr="0016449B">
        <w:rPr>
          <w:b/>
          <w:noProof w:val="0"/>
          <w:lang w:val="en-US" w:eastAsia="ru-RU"/>
        </w:rPr>
        <w:t>Europene</w:t>
      </w:r>
      <w:proofErr w:type="spellEnd"/>
      <w:r w:rsidRPr="0016449B">
        <w:rPr>
          <w:b/>
          <w:noProof w:val="0"/>
          <w:lang w:val="en-US" w:eastAsia="ru-RU"/>
        </w:rPr>
        <w:t xml:space="preserve"> </w:t>
      </w:r>
      <w:proofErr w:type="spellStart"/>
      <w:r w:rsidRPr="0016449B">
        <w:rPr>
          <w:b/>
          <w:noProof w:val="0"/>
          <w:lang w:val="en-US" w:eastAsia="ru-RU"/>
        </w:rPr>
        <w:t>privind</w:t>
      </w:r>
      <w:proofErr w:type="spellEnd"/>
      <w:r w:rsidRPr="0016449B">
        <w:rPr>
          <w:b/>
          <w:noProof w:val="0"/>
          <w:lang w:val="en-US" w:eastAsia="ru-RU"/>
        </w:rPr>
        <w:t xml:space="preserve"> </w:t>
      </w:r>
      <w:proofErr w:type="spellStart"/>
      <w:r w:rsidRPr="0016449B">
        <w:rPr>
          <w:b/>
          <w:noProof w:val="0"/>
          <w:lang w:val="en-US" w:eastAsia="ru-RU"/>
        </w:rPr>
        <w:t>contractul</w:t>
      </w:r>
      <w:proofErr w:type="spellEnd"/>
      <w:r w:rsidRPr="0016449B">
        <w:rPr>
          <w:b/>
          <w:noProof w:val="0"/>
          <w:lang w:val="en-US" w:eastAsia="ru-RU"/>
        </w:rPr>
        <w:t xml:space="preserve"> (</w:t>
      </w:r>
      <w:proofErr w:type="spellStart"/>
      <w:r w:rsidRPr="0016449B">
        <w:rPr>
          <w:b/>
          <w:noProof w:val="0"/>
          <w:lang w:val="en-US" w:eastAsia="ru-RU"/>
        </w:rPr>
        <w:t>contractele</w:t>
      </w:r>
      <w:proofErr w:type="spellEnd"/>
      <w:r w:rsidRPr="0016449B">
        <w:rPr>
          <w:b/>
          <w:noProof w:val="0"/>
          <w:lang w:val="en-US" w:eastAsia="ru-RU"/>
        </w:rPr>
        <w:t xml:space="preserve">) la care se </w:t>
      </w:r>
      <w:proofErr w:type="spellStart"/>
      <w:r w:rsidRPr="0016449B">
        <w:rPr>
          <w:b/>
          <w:noProof w:val="0"/>
          <w:lang w:val="en-US" w:eastAsia="ru-RU"/>
        </w:rPr>
        <w:t>referă</w:t>
      </w:r>
      <w:proofErr w:type="spellEnd"/>
      <w:r w:rsidRPr="0016449B">
        <w:rPr>
          <w:b/>
          <w:noProof w:val="0"/>
          <w:lang w:val="en-US" w:eastAsia="ru-RU"/>
        </w:rPr>
        <w:t xml:space="preserve"> </w:t>
      </w:r>
      <w:proofErr w:type="spellStart"/>
      <w:r w:rsidRPr="0016449B">
        <w:rPr>
          <w:b/>
          <w:noProof w:val="0"/>
          <w:lang w:val="en-US" w:eastAsia="ru-RU"/>
        </w:rPr>
        <w:t>anunțul</w:t>
      </w:r>
      <w:proofErr w:type="spellEnd"/>
      <w:r w:rsidRPr="0016449B">
        <w:rPr>
          <w:b/>
          <w:noProof w:val="0"/>
          <w:lang w:val="en-US" w:eastAsia="ru-RU"/>
        </w:rPr>
        <w:t xml:space="preserve"> </w:t>
      </w:r>
      <w:proofErr w:type="spellStart"/>
      <w:r w:rsidRPr="0016449B">
        <w:rPr>
          <w:b/>
          <w:noProof w:val="0"/>
          <w:lang w:val="en-US" w:eastAsia="ru-RU"/>
        </w:rPr>
        <w:t>respectiv</w:t>
      </w:r>
      <w:proofErr w:type="spellEnd"/>
      <w:r w:rsidRPr="0016449B">
        <w:rPr>
          <w:b/>
          <w:noProof w:val="0"/>
          <w:lang w:val="en-US" w:eastAsia="ru-RU"/>
        </w:rPr>
        <w:t xml:space="preserve"> (</w:t>
      </w:r>
      <w:proofErr w:type="spellStart"/>
      <w:r w:rsidRPr="0016449B">
        <w:rPr>
          <w:b/>
          <w:noProof w:val="0"/>
          <w:lang w:val="en-US" w:eastAsia="ru-RU"/>
        </w:rPr>
        <w:t>dacă</w:t>
      </w:r>
      <w:proofErr w:type="spellEnd"/>
      <w:r w:rsidRPr="0016449B">
        <w:rPr>
          <w:b/>
          <w:noProof w:val="0"/>
          <w:lang w:val="en-US" w:eastAsia="ru-RU"/>
        </w:rPr>
        <w:t xml:space="preserve"> </w:t>
      </w:r>
      <w:proofErr w:type="spellStart"/>
      <w:r w:rsidRPr="0016449B">
        <w:rPr>
          <w:b/>
          <w:noProof w:val="0"/>
          <w:lang w:val="en-US" w:eastAsia="ru-RU"/>
        </w:rPr>
        <w:t>este</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):Nu</w:t>
      </w:r>
    </w:p>
    <w:p w14:paraId="744D1AA9"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achizițiilor</w:t>
      </w:r>
      <w:proofErr w:type="spellEnd"/>
      <w:r w:rsidRPr="0016449B">
        <w:rPr>
          <w:b/>
          <w:noProof w:val="0"/>
          <w:lang w:val="en-US" w:eastAsia="ru-RU"/>
        </w:rPr>
        <w:t xml:space="preserve"> </w:t>
      </w:r>
      <w:proofErr w:type="spellStart"/>
      <w:r w:rsidRPr="0016449B">
        <w:rPr>
          <w:b/>
          <w:noProof w:val="0"/>
          <w:lang w:val="en-US" w:eastAsia="ru-RU"/>
        </w:rPr>
        <w:t>periodice</w:t>
      </w:r>
      <w:proofErr w:type="spellEnd"/>
      <w:r w:rsidRPr="0016449B">
        <w:rPr>
          <w:b/>
          <w:noProof w:val="0"/>
          <w:lang w:val="en-US" w:eastAsia="ru-RU"/>
        </w:rPr>
        <w:t xml:space="preserve">, </w:t>
      </w:r>
      <w:proofErr w:type="spellStart"/>
      <w:r w:rsidRPr="0016449B">
        <w:rPr>
          <w:b/>
          <w:noProof w:val="0"/>
          <w:lang w:val="en-US" w:eastAsia="ru-RU"/>
        </w:rPr>
        <w:t>calendarul</w:t>
      </w:r>
      <w:proofErr w:type="spellEnd"/>
      <w:r w:rsidRPr="0016449B">
        <w:rPr>
          <w:b/>
          <w:noProof w:val="0"/>
          <w:lang w:val="en-US" w:eastAsia="ru-RU"/>
        </w:rPr>
        <w:t xml:space="preserve"> </w:t>
      </w:r>
      <w:proofErr w:type="spellStart"/>
      <w:r w:rsidRPr="0016449B">
        <w:rPr>
          <w:b/>
          <w:noProof w:val="0"/>
          <w:lang w:val="en-US" w:eastAsia="ru-RU"/>
        </w:rPr>
        <w:t>estimat</w:t>
      </w:r>
      <w:proofErr w:type="spellEnd"/>
      <w:r w:rsidRPr="0016449B">
        <w:rPr>
          <w:b/>
          <w:noProof w:val="0"/>
          <w:lang w:val="en-US" w:eastAsia="ru-RU"/>
        </w:rPr>
        <w:t xml:space="preserve"> </w:t>
      </w:r>
      <w:proofErr w:type="spellStart"/>
      <w:r w:rsidRPr="0016449B">
        <w:rPr>
          <w:b/>
          <w:noProof w:val="0"/>
          <w:lang w:val="en-US" w:eastAsia="ru-RU"/>
        </w:rPr>
        <w:t>pentru</w:t>
      </w:r>
      <w:proofErr w:type="spellEnd"/>
      <w:r w:rsidRPr="0016449B">
        <w:rPr>
          <w:b/>
          <w:noProof w:val="0"/>
          <w:lang w:val="en-US" w:eastAsia="ru-RU"/>
        </w:rPr>
        <w:t xml:space="preserve"> </w:t>
      </w:r>
      <w:proofErr w:type="spellStart"/>
      <w:r w:rsidRPr="0016449B">
        <w:rPr>
          <w:b/>
          <w:noProof w:val="0"/>
          <w:lang w:val="en-US" w:eastAsia="ru-RU"/>
        </w:rPr>
        <w:t>publicarea</w:t>
      </w:r>
      <w:proofErr w:type="spellEnd"/>
      <w:r w:rsidRPr="0016449B">
        <w:rPr>
          <w:b/>
          <w:noProof w:val="0"/>
          <w:lang w:val="en-US" w:eastAsia="ru-RU"/>
        </w:rPr>
        <w:t xml:space="preserve"> </w:t>
      </w:r>
      <w:proofErr w:type="spellStart"/>
      <w:r w:rsidRPr="0016449B">
        <w:rPr>
          <w:b/>
          <w:noProof w:val="0"/>
          <w:lang w:val="en-US" w:eastAsia="ru-RU"/>
        </w:rPr>
        <w:t>anunțurilor</w:t>
      </w:r>
      <w:proofErr w:type="spellEnd"/>
      <w:r w:rsidRPr="0016449B">
        <w:rPr>
          <w:b/>
          <w:noProof w:val="0"/>
          <w:lang w:val="en-US" w:eastAsia="ru-RU"/>
        </w:rPr>
        <w:t xml:space="preserve"> viitoare</w:t>
      </w:r>
      <w:r w:rsidRPr="0016449B">
        <w:rPr>
          <w:b/>
          <w:noProof w:val="0"/>
          <w:shd w:val="clear" w:color="auto" w:fill="FFFFFF" w:themeFill="background1"/>
          <w:lang w:val="en-US" w:eastAsia="ru-RU"/>
        </w:rPr>
        <w:t>:___________________________________________________________________</w:t>
      </w:r>
    </w:p>
    <w:p w14:paraId="4D04ACCC"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r w:rsidRPr="0016449B">
        <w:rPr>
          <w:b/>
          <w:noProof w:val="0"/>
          <w:lang w:val="en-US" w:eastAsia="ru-RU"/>
        </w:rPr>
        <w:t xml:space="preserve">Data </w:t>
      </w:r>
      <w:proofErr w:type="spellStart"/>
      <w:r w:rsidRPr="0016449B">
        <w:rPr>
          <w:b/>
          <w:noProof w:val="0"/>
          <w:lang w:val="en-US" w:eastAsia="ru-RU"/>
        </w:rPr>
        <w:t>publicării</w:t>
      </w:r>
      <w:proofErr w:type="spellEnd"/>
      <w:r w:rsidRPr="0016449B">
        <w:rPr>
          <w:b/>
          <w:noProof w:val="0"/>
          <w:lang w:val="en-US" w:eastAsia="ru-RU"/>
        </w:rPr>
        <w:t xml:space="preserve"> </w:t>
      </w:r>
      <w:proofErr w:type="spellStart"/>
      <w:r w:rsidRPr="0016449B">
        <w:rPr>
          <w:b/>
          <w:noProof w:val="0"/>
          <w:lang w:val="en-US" w:eastAsia="ru-RU"/>
        </w:rPr>
        <w:t>anunțului</w:t>
      </w:r>
      <w:proofErr w:type="spellEnd"/>
      <w:r w:rsidRPr="0016449B">
        <w:rPr>
          <w:b/>
          <w:noProof w:val="0"/>
          <w:lang w:val="en-US" w:eastAsia="ru-RU"/>
        </w:rPr>
        <w:t xml:space="preserve"> de </w:t>
      </w:r>
      <w:proofErr w:type="spellStart"/>
      <w:r w:rsidRPr="0016449B">
        <w:rPr>
          <w:b/>
          <w:noProof w:val="0"/>
          <w:lang w:val="en-US" w:eastAsia="ru-RU"/>
        </w:rPr>
        <w:t>intenție</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w:t>
      </w:r>
      <w:proofErr w:type="spellStart"/>
      <w:r w:rsidRPr="0016449B">
        <w:rPr>
          <w:b/>
          <w:noProof w:val="0"/>
          <w:lang w:val="en-US" w:eastAsia="ru-RU"/>
        </w:rPr>
        <w:t>după</w:t>
      </w:r>
      <w:proofErr w:type="spellEnd"/>
      <w:r w:rsidRPr="0016449B">
        <w:rPr>
          <w:b/>
          <w:noProof w:val="0"/>
          <w:lang w:val="en-US" w:eastAsia="ru-RU"/>
        </w:rPr>
        <w:t xml:space="preserve"> </w:t>
      </w:r>
      <w:proofErr w:type="spellStart"/>
      <w:r w:rsidRPr="0016449B">
        <w:rPr>
          <w:b/>
          <w:noProof w:val="0"/>
          <w:lang w:val="en-US" w:eastAsia="ru-RU"/>
        </w:rPr>
        <w:t>caz</w:t>
      </w:r>
      <w:proofErr w:type="spellEnd"/>
      <w:r w:rsidRPr="0016449B">
        <w:rPr>
          <w:b/>
          <w:noProof w:val="0"/>
          <w:lang w:val="en-US" w:eastAsia="ru-RU"/>
        </w:rPr>
        <w:t xml:space="preserve">, </w:t>
      </w:r>
      <w:proofErr w:type="spellStart"/>
      <w:r w:rsidRPr="0016449B">
        <w:rPr>
          <w:b/>
          <w:noProof w:val="0"/>
          <w:lang w:val="en-US" w:eastAsia="ru-RU"/>
        </w:rPr>
        <w:t>precizarea</w:t>
      </w:r>
      <w:proofErr w:type="spellEnd"/>
      <w:r w:rsidRPr="0016449B">
        <w:rPr>
          <w:b/>
          <w:noProof w:val="0"/>
          <w:lang w:val="en-US" w:eastAsia="ru-RU"/>
        </w:rPr>
        <w:t xml:space="preserve"> </w:t>
      </w:r>
      <w:proofErr w:type="spellStart"/>
      <w:r w:rsidRPr="0016449B">
        <w:rPr>
          <w:b/>
          <w:noProof w:val="0"/>
          <w:lang w:val="en-US" w:eastAsia="ru-RU"/>
        </w:rPr>
        <w:t>că</w:t>
      </w:r>
      <w:proofErr w:type="spellEnd"/>
      <w:r w:rsidRPr="0016449B">
        <w:rPr>
          <w:b/>
          <w:noProof w:val="0"/>
          <w:lang w:val="en-US" w:eastAsia="ru-RU"/>
        </w:rPr>
        <w:t xml:space="preserve"> nu a </w:t>
      </w:r>
      <w:proofErr w:type="spellStart"/>
      <w:r w:rsidRPr="0016449B">
        <w:rPr>
          <w:b/>
          <w:noProof w:val="0"/>
          <w:lang w:val="en-US" w:eastAsia="ru-RU"/>
        </w:rPr>
        <w:t>fost</w:t>
      </w:r>
      <w:proofErr w:type="spellEnd"/>
      <w:r w:rsidRPr="0016449B">
        <w:rPr>
          <w:b/>
          <w:noProof w:val="0"/>
          <w:lang w:val="en-US" w:eastAsia="ru-RU"/>
        </w:rPr>
        <w:t xml:space="preserve"> </w:t>
      </w:r>
      <w:proofErr w:type="spellStart"/>
      <w:r w:rsidRPr="0016449B">
        <w:rPr>
          <w:b/>
          <w:noProof w:val="0"/>
          <w:lang w:val="en-US" w:eastAsia="ru-RU"/>
        </w:rPr>
        <w:t>publicat</w:t>
      </w:r>
      <w:proofErr w:type="spellEnd"/>
      <w:r w:rsidRPr="0016449B">
        <w:rPr>
          <w:b/>
          <w:noProof w:val="0"/>
          <w:lang w:val="en-US" w:eastAsia="ru-RU"/>
        </w:rPr>
        <w:t xml:space="preserve"> un </w:t>
      </w:r>
      <w:proofErr w:type="spellStart"/>
      <w:r w:rsidRPr="0016449B">
        <w:rPr>
          <w:b/>
          <w:noProof w:val="0"/>
          <w:lang w:val="en-US" w:eastAsia="ru-RU"/>
        </w:rPr>
        <w:t>astfel</w:t>
      </w:r>
      <w:proofErr w:type="spellEnd"/>
      <w:r w:rsidRPr="0016449B">
        <w:rPr>
          <w:b/>
          <w:noProof w:val="0"/>
          <w:lang w:val="en-US" w:eastAsia="ru-RU"/>
        </w:rPr>
        <w:t xml:space="preserve"> de </w:t>
      </w:r>
      <w:r w:rsidRPr="0016449B">
        <w:rPr>
          <w:b/>
          <w:noProof w:val="0"/>
          <w:shd w:val="clear" w:color="auto" w:fill="FFFFFF" w:themeFill="background1"/>
          <w:lang w:val="en-US" w:eastAsia="ru-RU"/>
        </w:rPr>
        <w:t>anunţ:_____________________________________________________________</w:t>
      </w:r>
    </w:p>
    <w:p w14:paraId="4765DB10"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r w:rsidRPr="0016449B">
        <w:rPr>
          <w:b/>
          <w:noProof w:val="0"/>
          <w:lang w:val="en-US" w:eastAsia="ru-RU"/>
        </w:rPr>
        <w:t xml:space="preserve">Data </w:t>
      </w:r>
      <w:proofErr w:type="spellStart"/>
      <w:r w:rsidRPr="0016449B">
        <w:rPr>
          <w:b/>
          <w:noProof w:val="0"/>
          <w:lang w:val="en-US" w:eastAsia="ru-RU"/>
        </w:rPr>
        <w:t>transmiterii</w:t>
      </w:r>
      <w:proofErr w:type="spellEnd"/>
      <w:r w:rsidRPr="0016449B">
        <w:rPr>
          <w:b/>
          <w:noProof w:val="0"/>
          <w:lang w:val="en-US" w:eastAsia="ru-RU"/>
        </w:rPr>
        <w:t xml:space="preserve"> </w:t>
      </w:r>
      <w:proofErr w:type="spellStart"/>
      <w:r w:rsidRPr="0016449B">
        <w:rPr>
          <w:b/>
          <w:noProof w:val="0"/>
          <w:lang w:val="en-US" w:eastAsia="ru-RU"/>
        </w:rPr>
        <w:t>spre</w:t>
      </w:r>
      <w:proofErr w:type="spellEnd"/>
      <w:r w:rsidRPr="0016449B">
        <w:rPr>
          <w:b/>
          <w:noProof w:val="0"/>
          <w:lang w:val="en-US" w:eastAsia="ru-RU"/>
        </w:rPr>
        <w:t xml:space="preserve"> </w:t>
      </w:r>
      <w:proofErr w:type="spellStart"/>
      <w:r w:rsidRPr="0016449B">
        <w:rPr>
          <w:b/>
          <w:noProof w:val="0"/>
          <w:lang w:val="en-US" w:eastAsia="ru-RU"/>
        </w:rPr>
        <w:t>publicare</w:t>
      </w:r>
      <w:proofErr w:type="spellEnd"/>
      <w:r w:rsidRPr="0016449B">
        <w:rPr>
          <w:b/>
          <w:noProof w:val="0"/>
          <w:lang w:val="en-US" w:eastAsia="ru-RU"/>
        </w:rPr>
        <w:t xml:space="preserve"> a </w:t>
      </w:r>
      <w:proofErr w:type="spellStart"/>
      <w:r w:rsidRPr="0016449B">
        <w:rPr>
          <w:b/>
          <w:noProof w:val="0"/>
          <w:lang w:val="en-US" w:eastAsia="ru-RU"/>
        </w:rPr>
        <w:t>anunțului</w:t>
      </w:r>
      <w:proofErr w:type="spellEnd"/>
      <w:r w:rsidRPr="0016449B">
        <w:rPr>
          <w:b/>
          <w:noProof w:val="0"/>
          <w:lang w:val="en-US" w:eastAsia="ru-RU"/>
        </w:rPr>
        <w:t xml:space="preserve"> de </w:t>
      </w:r>
      <w:proofErr w:type="spellStart"/>
      <w:r w:rsidRPr="0016449B">
        <w:rPr>
          <w:b/>
          <w:noProof w:val="0"/>
          <w:lang w:val="en-US" w:eastAsia="ru-RU"/>
        </w:rPr>
        <w:t>participar</w:t>
      </w:r>
      <w:r w:rsidRPr="0016449B">
        <w:rPr>
          <w:b/>
          <w:noProof w:val="0"/>
          <w:shd w:val="clear" w:color="auto" w:fill="FFFFFF" w:themeFill="background1"/>
          <w:lang w:val="en-US" w:eastAsia="ru-RU"/>
        </w:rPr>
        <w:t>e</w:t>
      </w:r>
      <w:proofErr w:type="spellEnd"/>
      <w:r w:rsidRPr="0016449B">
        <w:rPr>
          <w:b/>
          <w:noProof w:val="0"/>
          <w:shd w:val="clear" w:color="auto" w:fill="FFFFFF" w:themeFill="background1"/>
          <w:lang w:val="en-US" w:eastAsia="ru-RU"/>
        </w:rPr>
        <w:t xml:space="preserve">: </w:t>
      </w:r>
    </w:p>
    <w:p w14:paraId="2991BD32"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cadrul</w:t>
      </w:r>
      <w:proofErr w:type="spellEnd"/>
      <w:r w:rsidRPr="0016449B">
        <w:rPr>
          <w:b/>
          <w:noProof w:val="0"/>
          <w:lang w:val="en-US" w:eastAsia="ru-RU"/>
        </w:rPr>
        <w:t xml:space="preserve"> </w:t>
      </w:r>
      <w:proofErr w:type="spellStart"/>
      <w:r w:rsidRPr="0016449B">
        <w:rPr>
          <w:b/>
          <w:noProof w:val="0"/>
          <w:lang w:val="en-US" w:eastAsia="ru-RU"/>
        </w:rPr>
        <w:t>procedurii</w:t>
      </w:r>
      <w:proofErr w:type="spellEnd"/>
      <w:r w:rsidRPr="0016449B">
        <w:rPr>
          <w:b/>
          <w:noProof w:val="0"/>
          <w:lang w:val="en-US" w:eastAsia="ru-RU"/>
        </w:rPr>
        <w:t xml:space="preserve"> de </w:t>
      </w:r>
      <w:proofErr w:type="spellStart"/>
      <w:r w:rsidRPr="0016449B">
        <w:rPr>
          <w:b/>
          <w:noProof w:val="0"/>
          <w:lang w:val="en-US" w:eastAsia="ru-RU"/>
        </w:rPr>
        <w:t>achiziție</w:t>
      </w:r>
      <w:proofErr w:type="spellEnd"/>
      <w:r w:rsidRPr="0016449B">
        <w:rPr>
          <w:b/>
          <w:noProof w:val="0"/>
          <w:lang w:val="en-US" w:eastAsia="ru-RU"/>
        </w:rPr>
        <w:t xml:space="preserve"> </w:t>
      </w:r>
      <w:proofErr w:type="spellStart"/>
      <w:r w:rsidRPr="0016449B">
        <w:rPr>
          <w:b/>
          <w:noProof w:val="0"/>
          <w:lang w:val="en-US" w:eastAsia="ru-RU"/>
        </w:rPr>
        <w:t>publică</w:t>
      </w:r>
      <w:proofErr w:type="spellEnd"/>
      <w:r w:rsidRPr="0016449B">
        <w:rPr>
          <w:b/>
          <w:noProof w:val="0"/>
          <w:lang w:val="en-US" w:eastAsia="ru-RU"/>
        </w:rPr>
        <w:t xml:space="preserve"> se </w:t>
      </w:r>
      <w:proofErr w:type="spellStart"/>
      <w:r w:rsidRPr="0016449B">
        <w:rPr>
          <w:b/>
          <w:noProof w:val="0"/>
          <w:lang w:val="en-US" w:eastAsia="ru-RU"/>
        </w:rPr>
        <w:t>va</w:t>
      </w:r>
      <w:proofErr w:type="spellEnd"/>
      <w:r w:rsidRPr="0016449B">
        <w:rPr>
          <w:b/>
          <w:noProof w:val="0"/>
          <w:lang w:val="en-US" w:eastAsia="ru-RU"/>
        </w:rPr>
        <w:t xml:space="preserve"> </w:t>
      </w:r>
      <w:proofErr w:type="spellStart"/>
      <w:r w:rsidRPr="0016449B">
        <w:rPr>
          <w:b/>
          <w:noProof w:val="0"/>
          <w:lang w:val="en-US" w:eastAsia="ru-RU"/>
        </w:rPr>
        <w:t>utiliza</w:t>
      </w:r>
      <w:proofErr w:type="spellEnd"/>
      <w:r w:rsidRPr="0016449B">
        <w:rPr>
          <w:b/>
          <w:noProof w:val="0"/>
          <w:lang w:val="en-US" w:eastAsia="ru-RU"/>
        </w:rPr>
        <w:t>/</w:t>
      </w:r>
      <w:proofErr w:type="spellStart"/>
      <w:r w:rsidRPr="0016449B">
        <w:rPr>
          <w:b/>
          <w:noProof w:val="0"/>
          <w:lang w:val="en-US" w:eastAsia="ru-RU"/>
        </w:rPr>
        <w:t>accepta</w:t>
      </w:r>
      <w:proofErr w:type="spellEnd"/>
      <w:r w:rsidRPr="0016449B">
        <w:rPr>
          <w:b/>
          <w:noProof w:val="0"/>
          <w:lang w:val="en-US" w:eastAsia="ru-RU"/>
        </w:rPr>
        <w:t>:</w:t>
      </w:r>
    </w:p>
    <w:p w14:paraId="5713EC79" w14:textId="77777777" w:rsidR="0016449B" w:rsidRPr="0016449B" w:rsidRDefault="0016449B" w:rsidP="0016449B">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6449B" w:rsidRPr="0016449B" w14:paraId="027F3111" w14:textId="77777777" w:rsidTr="00490043">
        <w:tc>
          <w:tcPr>
            <w:tcW w:w="5305" w:type="dxa"/>
            <w:shd w:val="clear" w:color="auto" w:fill="FFFFFF"/>
          </w:tcPr>
          <w:p w14:paraId="3263B879" w14:textId="77777777" w:rsidR="0016449B" w:rsidRPr="0016449B" w:rsidRDefault="0016449B" w:rsidP="0016449B">
            <w:pPr>
              <w:shd w:val="clear" w:color="auto" w:fill="FFFFFF" w:themeFill="background1"/>
              <w:tabs>
                <w:tab w:val="right" w:pos="426"/>
              </w:tabs>
              <w:rPr>
                <w:b/>
                <w:noProof w:val="0"/>
                <w:lang w:val="en-US" w:eastAsia="ru-RU"/>
              </w:rPr>
            </w:pPr>
            <w:proofErr w:type="spellStart"/>
            <w:r w:rsidRPr="0016449B">
              <w:rPr>
                <w:b/>
                <w:noProof w:val="0"/>
                <w:lang w:val="en-US" w:eastAsia="ru-RU"/>
              </w:rPr>
              <w:t>Denumirea</w:t>
            </w:r>
            <w:proofErr w:type="spellEnd"/>
            <w:r w:rsidRPr="0016449B">
              <w:rPr>
                <w:b/>
                <w:noProof w:val="0"/>
                <w:lang w:val="en-US" w:eastAsia="ru-RU"/>
              </w:rPr>
              <w:t xml:space="preserve"> </w:t>
            </w:r>
            <w:proofErr w:type="spellStart"/>
            <w:r w:rsidRPr="0016449B">
              <w:rPr>
                <w:b/>
                <w:noProof w:val="0"/>
                <w:lang w:val="en-US" w:eastAsia="ru-RU"/>
              </w:rPr>
              <w:t>instrumentului</w:t>
            </w:r>
            <w:proofErr w:type="spellEnd"/>
            <w:r w:rsidRPr="0016449B">
              <w:rPr>
                <w:b/>
                <w:noProof w:val="0"/>
                <w:lang w:val="en-US" w:eastAsia="ru-RU"/>
              </w:rPr>
              <w:t xml:space="preserve"> electronic</w:t>
            </w:r>
          </w:p>
        </w:tc>
        <w:tc>
          <w:tcPr>
            <w:tcW w:w="3785" w:type="dxa"/>
            <w:shd w:val="clear" w:color="auto" w:fill="FFFFFF"/>
          </w:tcPr>
          <w:p w14:paraId="36A8BD9E" w14:textId="77777777" w:rsidR="0016449B" w:rsidRPr="0016449B" w:rsidRDefault="0016449B" w:rsidP="0016449B">
            <w:pPr>
              <w:shd w:val="clear" w:color="auto" w:fill="FFFFFF" w:themeFill="background1"/>
              <w:tabs>
                <w:tab w:val="right" w:pos="426"/>
              </w:tabs>
              <w:rPr>
                <w:b/>
                <w:noProof w:val="0"/>
                <w:lang w:val="en-US" w:eastAsia="ru-RU"/>
              </w:rPr>
            </w:pPr>
            <w:r w:rsidRPr="0016449B">
              <w:rPr>
                <w:b/>
                <w:noProof w:val="0"/>
                <w:lang w:val="en-US" w:eastAsia="ru-RU"/>
              </w:rPr>
              <w:t xml:space="preserve">Se </w:t>
            </w:r>
            <w:proofErr w:type="spellStart"/>
            <w:r w:rsidRPr="0016449B">
              <w:rPr>
                <w:b/>
                <w:noProof w:val="0"/>
                <w:lang w:val="en-US" w:eastAsia="ru-RU"/>
              </w:rPr>
              <w:t>va</w:t>
            </w:r>
            <w:proofErr w:type="spellEnd"/>
            <w:r w:rsidRPr="0016449B">
              <w:rPr>
                <w:b/>
                <w:noProof w:val="0"/>
                <w:lang w:val="en-US" w:eastAsia="ru-RU"/>
              </w:rPr>
              <w:t xml:space="preserve"> </w:t>
            </w:r>
            <w:proofErr w:type="spellStart"/>
            <w:r w:rsidRPr="0016449B">
              <w:rPr>
                <w:b/>
                <w:noProof w:val="0"/>
                <w:lang w:val="en-US" w:eastAsia="ru-RU"/>
              </w:rPr>
              <w:t>utiliza</w:t>
            </w:r>
            <w:proofErr w:type="spellEnd"/>
            <w:r w:rsidRPr="0016449B">
              <w:rPr>
                <w:b/>
                <w:noProof w:val="0"/>
                <w:lang w:val="en-US" w:eastAsia="ru-RU"/>
              </w:rPr>
              <w:t>/</w:t>
            </w:r>
            <w:proofErr w:type="spellStart"/>
            <w:r w:rsidRPr="0016449B">
              <w:rPr>
                <w:b/>
                <w:noProof w:val="0"/>
                <w:lang w:val="en-US" w:eastAsia="ru-RU"/>
              </w:rPr>
              <w:t>accepta</w:t>
            </w:r>
            <w:proofErr w:type="spellEnd"/>
            <w:r w:rsidRPr="0016449B">
              <w:rPr>
                <w:b/>
                <w:noProof w:val="0"/>
                <w:lang w:val="en-US" w:eastAsia="ru-RU"/>
              </w:rPr>
              <w:t xml:space="preserve"> </w:t>
            </w:r>
            <w:proofErr w:type="spellStart"/>
            <w:r w:rsidRPr="0016449B">
              <w:rPr>
                <w:b/>
                <w:noProof w:val="0"/>
                <w:lang w:val="en-US" w:eastAsia="ru-RU"/>
              </w:rPr>
              <w:t>sau</w:t>
            </w:r>
            <w:proofErr w:type="spellEnd"/>
            <w:r w:rsidRPr="0016449B">
              <w:rPr>
                <w:b/>
                <w:noProof w:val="0"/>
                <w:lang w:val="en-US" w:eastAsia="ru-RU"/>
              </w:rPr>
              <w:t xml:space="preserve"> nu</w:t>
            </w:r>
          </w:p>
        </w:tc>
      </w:tr>
      <w:tr w:rsidR="0016449B" w:rsidRPr="0016449B" w14:paraId="02E75E07" w14:textId="77777777" w:rsidTr="00490043">
        <w:tc>
          <w:tcPr>
            <w:tcW w:w="5305" w:type="dxa"/>
            <w:shd w:val="clear" w:color="auto" w:fill="FFFFFF"/>
          </w:tcPr>
          <w:p w14:paraId="648A0468" w14:textId="77777777" w:rsidR="0016449B" w:rsidRPr="0016449B" w:rsidRDefault="0016449B" w:rsidP="0016449B">
            <w:pPr>
              <w:shd w:val="clear" w:color="auto" w:fill="FFFFFF" w:themeFill="background1"/>
              <w:tabs>
                <w:tab w:val="right" w:pos="426"/>
              </w:tabs>
              <w:rPr>
                <w:noProof w:val="0"/>
                <w:lang w:val="en-US" w:eastAsia="ru-RU"/>
              </w:rPr>
            </w:pPr>
            <w:proofErr w:type="spellStart"/>
            <w:r w:rsidRPr="0016449B">
              <w:rPr>
                <w:noProof w:val="0"/>
                <w:lang w:val="en-US" w:eastAsia="ru-RU"/>
              </w:rPr>
              <w:t>depunerea</w:t>
            </w:r>
            <w:proofErr w:type="spellEnd"/>
            <w:r w:rsidRPr="0016449B">
              <w:rPr>
                <w:noProof w:val="0"/>
                <w:lang w:val="en-US" w:eastAsia="ru-RU"/>
              </w:rPr>
              <w:t xml:space="preserve"> </w:t>
            </w:r>
            <w:proofErr w:type="spellStart"/>
            <w:r w:rsidRPr="0016449B">
              <w:rPr>
                <w:noProof w:val="0"/>
                <w:lang w:val="en-US" w:eastAsia="ru-RU"/>
              </w:rPr>
              <w:t>electronică</w:t>
            </w:r>
            <w:proofErr w:type="spellEnd"/>
            <w:r w:rsidRPr="0016449B">
              <w:rPr>
                <w:noProof w:val="0"/>
                <w:lang w:val="en-US" w:eastAsia="ru-RU"/>
              </w:rPr>
              <w:t xml:space="preserve"> a </w:t>
            </w:r>
            <w:proofErr w:type="spellStart"/>
            <w:r w:rsidRPr="0016449B">
              <w:rPr>
                <w:noProof w:val="0"/>
                <w:lang w:val="en-US" w:eastAsia="ru-RU"/>
              </w:rPr>
              <w:t>ofertelor</w:t>
            </w:r>
            <w:proofErr w:type="spellEnd"/>
            <w:r w:rsidRPr="0016449B">
              <w:rPr>
                <w:noProof w:val="0"/>
                <w:lang w:val="en-US" w:eastAsia="ru-RU"/>
              </w:rPr>
              <w:t xml:space="preserve"> </w:t>
            </w:r>
            <w:proofErr w:type="spellStart"/>
            <w:r w:rsidRPr="0016449B">
              <w:rPr>
                <w:noProof w:val="0"/>
                <w:lang w:val="en-US" w:eastAsia="ru-RU"/>
              </w:rPr>
              <w:t>sau</w:t>
            </w:r>
            <w:proofErr w:type="spellEnd"/>
            <w:r w:rsidRPr="0016449B">
              <w:rPr>
                <w:noProof w:val="0"/>
                <w:lang w:val="en-US" w:eastAsia="ru-RU"/>
              </w:rPr>
              <w:t xml:space="preserve"> a </w:t>
            </w:r>
            <w:proofErr w:type="spellStart"/>
            <w:r w:rsidRPr="0016449B">
              <w:rPr>
                <w:noProof w:val="0"/>
                <w:lang w:val="en-US" w:eastAsia="ru-RU"/>
              </w:rPr>
              <w:t>cererilor</w:t>
            </w:r>
            <w:proofErr w:type="spellEnd"/>
            <w:r w:rsidRPr="0016449B">
              <w:rPr>
                <w:noProof w:val="0"/>
                <w:lang w:val="en-US" w:eastAsia="ru-RU"/>
              </w:rPr>
              <w:t xml:space="preserve"> de </w:t>
            </w:r>
            <w:proofErr w:type="spellStart"/>
            <w:r w:rsidRPr="0016449B">
              <w:rPr>
                <w:noProof w:val="0"/>
                <w:lang w:val="en-US" w:eastAsia="ru-RU"/>
              </w:rPr>
              <w:t>participare</w:t>
            </w:r>
            <w:proofErr w:type="spellEnd"/>
          </w:p>
        </w:tc>
        <w:tc>
          <w:tcPr>
            <w:tcW w:w="3785" w:type="dxa"/>
            <w:shd w:val="clear" w:color="auto" w:fill="FFFFFF"/>
          </w:tcPr>
          <w:p w14:paraId="1DD80292" w14:textId="77777777" w:rsidR="0016449B" w:rsidRPr="0016449B" w:rsidRDefault="0016449B" w:rsidP="0016449B">
            <w:pPr>
              <w:shd w:val="clear" w:color="auto" w:fill="FFFFFF" w:themeFill="background1"/>
              <w:tabs>
                <w:tab w:val="right" w:pos="426"/>
              </w:tabs>
              <w:rPr>
                <w:noProof w:val="0"/>
                <w:lang w:val="en-US" w:eastAsia="ru-RU"/>
              </w:rPr>
            </w:pPr>
            <w:r w:rsidRPr="0016449B">
              <w:rPr>
                <w:noProof w:val="0"/>
                <w:lang w:val="en-US" w:eastAsia="ru-RU"/>
              </w:rPr>
              <w:t>Da</w:t>
            </w:r>
          </w:p>
        </w:tc>
      </w:tr>
      <w:tr w:rsidR="0016449B" w:rsidRPr="0016449B" w14:paraId="2B89D526" w14:textId="77777777" w:rsidTr="00490043">
        <w:tc>
          <w:tcPr>
            <w:tcW w:w="5305" w:type="dxa"/>
            <w:shd w:val="clear" w:color="auto" w:fill="FFFFFF"/>
          </w:tcPr>
          <w:p w14:paraId="010EF4DC" w14:textId="77777777" w:rsidR="0016449B" w:rsidRPr="0016449B" w:rsidRDefault="0016449B" w:rsidP="0016449B">
            <w:pPr>
              <w:shd w:val="clear" w:color="auto" w:fill="FFFFFF" w:themeFill="background1"/>
              <w:tabs>
                <w:tab w:val="right" w:pos="426"/>
              </w:tabs>
              <w:rPr>
                <w:noProof w:val="0"/>
                <w:lang w:val="en-US" w:eastAsia="ru-RU"/>
              </w:rPr>
            </w:pPr>
            <w:proofErr w:type="spellStart"/>
            <w:r w:rsidRPr="0016449B">
              <w:rPr>
                <w:noProof w:val="0"/>
                <w:lang w:val="en-US" w:eastAsia="ru-RU"/>
              </w:rPr>
              <w:t>sistemul</w:t>
            </w:r>
            <w:proofErr w:type="spellEnd"/>
            <w:r w:rsidRPr="0016449B">
              <w:rPr>
                <w:noProof w:val="0"/>
                <w:lang w:val="en-US" w:eastAsia="ru-RU"/>
              </w:rPr>
              <w:t xml:space="preserve"> de </w:t>
            </w:r>
            <w:proofErr w:type="spellStart"/>
            <w:r w:rsidRPr="0016449B">
              <w:rPr>
                <w:noProof w:val="0"/>
                <w:lang w:val="en-US" w:eastAsia="ru-RU"/>
              </w:rPr>
              <w:t>comenzi</w:t>
            </w:r>
            <w:proofErr w:type="spellEnd"/>
            <w:r w:rsidRPr="0016449B">
              <w:rPr>
                <w:noProof w:val="0"/>
                <w:lang w:val="en-US" w:eastAsia="ru-RU"/>
              </w:rPr>
              <w:t xml:space="preserve"> </w:t>
            </w:r>
            <w:proofErr w:type="spellStart"/>
            <w:r w:rsidRPr="0016449B">
              <w:rPr>
                <w:noProof w:val="0"/>
                <w:lang w:val="en-US" w:eastAsia="ru-RU"/>
              </w:rPr>
              <w:t>electronice</w:t>
            </w:r>
            <w:proofErr w:type="spellEnd"/>
          </w:p>
        </w:tc>
        <w:tc>
          <w:tcPr>
            <w:tcW w:w="3785" w:type="dxa"/>
            <w:shd w:val="clear" w:color="auto" w:fill="FFFFFF"/>
          </w:tcPr>
          <w:p w14:paraId="35D445E3" w14:textId="77777777" w:rsidR="0016449B" w:rsidRPr="0016449B" w:rsidRDefault="0016449B" w:rsidP="0016449B">
            <w:pPr>
              <w:shd w:val="clear" w:color="auto" w:fill="FFFFFF" w:themeFill="background1"/>
              <w:tabs>
                <w:tab w:val="right" w:pos="426"/>
              </w:tabs>
              <w:rPr>
                <w:noProof w:val="0"/>
                <w:lang w:val="en-US" w:eastAsia="ru-RU"/>
              </w:rPr>
            </w:pPr>
            <w:r w:rsidRPr="0016449B">
              <w:rPr>
                <w:noProof w:val="0"/>
                <w:lang w:val="en-US" w:eastAsia="ru-RU"/>
              </w:rPr>
              <w:t>Nu</w:t>
            </w:r>
          </w:p>
        </w:tc>
      </w:tr>
      <w:tr w:rsidR="0016449B" w:rsidRPr="0016449B" w14:paraId="741D3F37" w14:textId="77777777" w:rsidTr="00490043">
        <w:tc>
          <w:tcPr>
            <w:tcW w:w="5305" w:type="dxa"/>
            <w:shd w:val="clear" w:color="auto" w:fill="FFFFFF"/>
          </w:tcPr>
          <w:p w14:paraId="61C2E8AC" w14:textId="77777777" w:rsidR="0016449B" w:rsidRPr="0016449B" w:rsidRDefault="0016449B" w:rsidP="0016449B">
            <w:pPr>
              <w:shd w:val="clear" w:color="auto" w:fill="FFFFFF" w:themeFill="background1"/>
              <w:tabs>
                <w:tab w:val="right" w:pos="426"/>
              </w:tabs>
              <w:rPr>
                <w:noProof w:val="0"/>
                <w:lang w:val="en-US" w:eastAsia="ru-RU"/>
              </w:rPr>
            </w:pPr>
            <w:proofErr w:type="spellStart"/>
            <w:r w:rsidRPr="0016449B">
              <w:rPr>
                <w:noProof w:val="0"/>
                <w:lang w:val="en-US" w:eastAsia="ru-RU"/>
              </w:rPr>
              <w:t>facturarea</w:t>
            </w:r>
            <w:proofErr w:type="spellEnd"/>
            <w:r w:rsidRPr="0016449B">
              <w:rPr>
                <w:noProof w:val="0"/>
                <w:lang w:val="en-US" w:eastAsia="ru-RU"/>
              </w:rPr>
              <w:t xml:space="preserve"> </w:t>
            </w:r>
            <w:proofErr w:type="spellStart"/>
            <w:r w:rsidRPr="0016449B">
              <w:rPr>
                <w:noProof w:val="0"/>
                <w:lang w:val="en-US" w:eastAsia="ru-RU"/>
              </w:rPr>
              <w:t>electronică</w:t>
            </w:r>
            <w:proofErr w:type="spellEnd"/>
          </w:p>
        </w:tc>
        <w:tc>
          <w:tcPr>
            <w:tcW w:w="3785" w:type="dxa"/>
            <w:shd w:val="clear" w:color="auto" w:fill="FFFFFF"/>
          </w:tcPr>
          <w:p w14:paraId="0D64EE79" w14:textId="77777777" w:rsidR="0016449B" w:rsidRPr="0016449B" w:rsidRDefault="0016449B" w:rsidP="0016449B">
            <w:pPr>
              <w:shd w:val="clear" w:color="auto" w:fill="FFFFFF" w:themeFill="background1"/>
              <w:tabs>
                <w:tab w:val="right" w:pos="426"/>
              </w:tabs>
              <w:rPr>
                <w:noProof w:val="0"/>
                <w:lang w:val="en-US" w:eastAsia="ru-RU"/>
              </w:rPr>
            </w:pPr>
            <w:r w:rsidRPr="0016449B">
              <w:rPr>
                <w:noProof w:val="0"/>
                <w:lang w:val="en-US" w:eastAsia="ru-RU"/>
              </w:rPr>
              <w:t>Da</w:t>
            </w:r>
          </w:p>
        </w:tc>
      </w:tr>
      <w:tr w:rsidR="0016449B" w:rsidRPr="0016449B" w14:paraId="44973B97" w14:textId="77777777" w:rsidTr="00490043">
        <w:trPr>
          <w:trHeight w:val="77"/>
        </w:trPr>
        <w:tc>
          <w:tcPr>
            <w:tcW w:w="5305" w:type="dxa"/>
            <w:shd w:val="clear" w:color="auto" w:fill="FFFFFF"/>
          </w:tcPr>
          <w:p w14:paraId="210F2814" w14:textId="77777777" w:rsidR="0016449B" w:rsidRPr="0016449B" w:rsidRDefault="0016449B" w:rsidP="0016449B">
            <w:pPr>
              <w:shd w:val="clear" w:color="auto" w:fill="FFFFFF" w:themeFill="background1"/>
              <w:tabs>
                <w:tab w:val="right" w:pos="426"/>
              </w:tabs>
              <w:rPr>
                <w:noProof w:val="0"/>
                <w:lang w:val="en-US" w:eastAsia="ru-RU"/>
              </w:rPr>
            </w:pPr>
            <w:proofErr w:type="spellStart"/>
            <w:r w:rsidRPr="0016449B">
              <w:rPr>
                <w:noProof w:val="0"/>
                <w:lang w:val="en-US" w:eastAsia="ru-RU"/>
              </w:rPr>
              <w:t>plățile</w:t>
            </w:r>
            <w:proofErr w:type="spellEnd"/>
            <w:r w:rsidRPr="0016449B">
              <w:rPr>
                <w:noProof w:val="0"/>
                <w:lang w:val="en-US" w:eastAsia="ru-RU"/>
              </w:rPr>
              <w:t xml:space="preserve"> </w:t>
            </w:r>
            <w:proofErr w:type="spellStart"/>
            <w:r w:rsidRPr="0016449B">
              <w:rPr>
                <w:noProof w:val="0"/>
                <w:lang w:val="en-US" w:eastAsia="ru-RU"/>
              </w:rPr>
              <w:t>electronice</w:t>
            </w:r>
            <w:proofErr w:type="spellEnd"/>
          </w:p>
        </w:tc>
        <w:tc>
          <w:tcPr>
            <w:tcW w:w="3785" w:type="dxa"/>
            <w:shd w:val="clear" w:color="auto" w:fill="FFFFFF"/>
          </w:tcPr>
          <w:p w14:paraId="5D814DEC" w14:textId="77777777" w:rsidR="0016449B" w:rsidRPr="0016449B" w:rsidRDefault="0016449B" w:rsidP="0016449B">
            <w:pPr>
              <w:shd w:val="clear" w:color="auto" w:fill="FFFFFF" w:themeFill="background1"/>
              <w:tabs>
                <w:tab w:val="right" w:pos="426"/>
              </w:tabs>
              <w:rPr>
                <w:noProof w:val="0"/>
                <w:lang w:val="en-US" w:eastAsia="ru-RU"/>
              </w:rPr>
            </w:pPr>
            <w:r w:rsidRPr="0016449B">
              <w:rPr>
                <w:noProof w:val="0"/>
                <w:lang w:val="en-US" w:eastAsia="ru-RU"/>
              </w:rPr>
              <w:t>Da</w:t>
            </w:r>
          </w:p>
        </w:tc>
      </w:tr>
    </w:tbl>
    <w:p w14:paraId="78D5D60F"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ind w:left="360"/>
        <w:rPr>
          <w:b/>
          <w:noProof w:val="0"/>
          <w:lang w:val="en-US" w:eastAsia="ru-RU"/>
        </w:rPr>
      </w:pPr>
      <w:proofErr w:type="spellStart"/>
      <w:r w:rsidRPr="0016449B">
        <w:rPr>
          <w:b/>
          <w:noProof w:val="0"/>
          <w:lang w:val="en-US" w:eastAsia="ru-RU"/>
        </w:rPr>
        <w:t>Contractul</w:t>
      </w:r>
      <w:proofErr w:type="spellEnd"/>
      <w:r w:rsidRPr="0016449B">
        <w:rPr>
          <w:b/>
          <w:noProof w:val="0"/>
          <w:lang w:val="en-US" w:eastAsia="ru-RU"/>
        </w:rPr>
        <w:t xml:space="preserve"> </w:t>
      </w:r>
      <w:proofErr w:type="spellStart"/>
      <w:r w:rsidRPr="0016449B">
        <w:rPr>
          <w:b/>
          <w:noProof w:val="0"/>
          <w:lang w:val="en-US" w:eastAsia="ru-RU"/>
        </w:rPr>
        <w:t>intră</w:t>
      </w:r>
      <w:proofErr w:type="spellEnd"/>
      <w:r w:rsidRPr="0016449B">
        <w:rPr>
          <w:b/>
          <w:noProof w:val="0"/>
          <w:lang w:val="en-US" w:eastAsia="ru-RU"/>
        </w:rPr>
        <w:t xml:space="preserve"> sub </w:t>
      </w:r>
      <w:proofErr w:type="spellStart"/>
      <w:r w:rsidRPr="0016449B">
        <w:rPr>
          <w:b/>
          <w:noProof w:val="0"/>
          <w:lang w:val="en-US" w:eastAsia="ru-RU"/>
        </w:rPr>
        <w:t>incidența</w:t>
      </w:r>
      <w:proofErr w:type="spellEnd"/>
      <w:r w:rsidRPr="0016449B">
        <w:rPr>
          <w:b/>
          <w:noProof w:val="0"/>
          <w:lang w:val="en-US" w:eastAsia="ru-RU"/>
        </w:rPr>
        <w:t xml:space="preserve"> </w:t>
      </w:r>
      <w:proofErr w:type="spellStart"/>
      <w:r w:rsidRPr="0016449B">
        <w:rPr>
          <w:b/>
          <w:noProof w:val="0"/>
          <w:lang w:val="en-US" w:eastAsia="ru-RU"/>
        </w:rPr>
        <w:t>Acordului</w:t>
      </w:r>
      <w:proofErr w:type="spellEnd"/>
      <w:r w:rsidRPr="0016449B">
        <w:rPr>
          <w:b/>
          <w:noProof w:val="0"/>
          <w:lang w:val="en-US" w:eastAsia="ru-RU"/>
        </w:rPr>
        <w:t xml:space="preserve"> </w:t>
      </w:r>
      <w:proofErr w:type="spellStart"/>
      <w:r w:rsidRPr="0016449B">
        <w:rPr>
          <w:b/>
          <w:noProof w:val="0"/>
          <w:lang w:val="en-US" w:eastAsia="ru-RU"/>
        </w:rPr>
        <w:t>privind</w:t>
      </w:r>
      <w:proofErr w:type="spellEnd"/>
      <w:r w:rsidRPr="0016449B">
        <w:rPr>
          <w:b/>
          <w:noProof w:val="0"/>
          <w:lang w:val="en-US" w:eastAsia="ru-RU"/>
        </w:rPr>
        <w:t xml:space="preserve"> </w:t>
      </w:r>
      <w:proofErr w:type="spellStart"/>
      <w:r w:rsidRPr="0016449B">
        <w:rPr>
          <w:b/>
          <w:noProof w:val="0"/>
          <w:lang w:val="en-US" w:eastAsia="ru-RU"/>
        </w:rPr>
        <w:t>achizițiile</w:t>
      </w:r>
      <w:proofErr w:type="spellEnd"/>
      <w:r w:rsidRPr="0016449B">
        <w:rPr>
          <w:b/>
          <w:noProof w:val="0"/>
          <w:lang w:val="en-US" w:eastAsia="ru-RU"/>
        </w:rPr>
        <w:t xml:space="preserve"> </w:t>
      </w:r>
      <w:proofErr w:type="spellStart"/>
      <w:r w:rsidRPr="0016449B">
        <w:rPr>
          <w:b/>
          <w:noProof w:val="0"/>
          <w:lang w:val="en-US" w:eastAsia="ru-RU"/>
        </w:rPr>
        <w:t>guvernamentale</w:t>
      </w:r>
      <w:proofErr w:type="spellEnd"/>
      <w:r w:rsidRPr="0016449B">
        <w:rPr>
          <w:b/>
          <w:noProof w:val="0"/>
          <w:lang w:val="en-US" w:eastAsia="ru-RU"/>
        </w:rPr>
        <w:t xml:space="preserve"> al </w:t>
      </w:r>
      <w:proofErr w:type="spellStart"/>
      <w:r w:rsidRPr="0016449B">
        <w:rPr>
          <w:b/>
          <w:noProof w:val="0"/>
          <w:lang w:val="en-US" w:eastAsia="ru-RU"/>
        </w:rPr>
        <w:t>Organizației</w:t>
      </w:r>
      <w:proofErr w:type="spellEnd"/>
      <w:r w:rsidRPr="0016449B">
        <w:rPr>
          <w:b/>
          <w:noProof w:val="0"/>
          <w:lang w:val="en-US" w:eastAsia="ru-RU"/>
        </w:rPr>
        <w:t xml:space="preserve"> Mondiale a </w:t>
      </w:r>
      <w:proofErr w:type="spellStart"/>
      <w:r w:rsidRPr="0016449B">
        <w:rPr>
          <w:b/>
          <w:noProof w:val="0"/>
          <w:lang w:val="en-US" w:eastAsia="ru-RU"/>
        </w:rPr>
        <w:t>Comerțului</w:t>
      </w:r>
      <w:proofErr w:type="spellEnd"/>
      <w:r w:rsidRPr="0016449B">
        <w:rPr>
          <w:b/>
          <w:noProof w:val="0"/>
          <w:lang w:val="en-US" w:eastAsia="ru-RU"/>
        </w:rPr>
        <w:t xml:space="preserve"> (</w:t>
      </w:r>
      <w:proofErr w:type="spellStart"/>
      <w:r w:rsidRPr="0016449B">
        <w:rPr>
          <w:b/>
          <w:noProof w:val="0"/>
          <w:lang w:val="en-US" w:eastAsia="ru-RU"/>
        </w:rPr>
        <w:t>numai</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w:t>
      </w:r>
      <w:proofErr w:type="spellStart"/>
      <w:r w:rsidRPr="0016449B">
        <w:rPr>
          <w:b/>
          <w:noProof w:val="0"/>
          <w:lang w:val="en-US" w:eastAsia="ru-RU"/>
        </w:rPr>
        <w:t>cazul</w:t>
      </w:r>
      <w:proofErr w:type="spellEnd"/>
      <w:r w:rsidRPr="0016449B">
        <w:rPr>
          <w:b/>
          <w:noProof w:val="0"/>
          <w:lang w:val="en-US" w:eastAsia="ru-RU"/>
        </w:rPr>
        <w:t xml:space="preserve"> </w:t>
      </w:r>
      <w:proofErr w:type="spellStart"/>
      <w:r w:rsidRPr="0016449B">
        <w:rPr>
          <w:b/>
          <w:noProof w:val="0"/>
          <w:lang w:val="en-US" w:eastAsia="ru-RU"/>
        </w:rPr>
        <w:t>anunțurilor</w:t>
      </w:r>
      <w:proofErr w:type="spellEnd"/>
      <w:r w:rsidRPr="0016449B">
        <w:rPr>
          <w:b/>
          <w:noProof w:val="0"/>
          <w:lang w:val="en-US" w:eastAsia="ru-RU"/>
        </w:rPr>
        <w:t xml:space="preserve"> </w:t>
      </w:r>
      <w:proofErr w:type="spellStart"/>
      <w:r w:rsidRPr="0016449B">
        <w:rPr>
          <w:b/>
          <w:noProof w:val="0"/>
          <w:lang w:val="en-US" w:eastAsia="ru-RU"/>
        </w:rPr>
        <w:t>transmise</w:t>
      </w:r>
      <w:proofErr w:type="spellEnd"/>
      <w:r w:rsidRPr="0016449B">
        <w:rPr>
          <w:b/>
          <w:noProof w:val="0"/>
          <w:lang w:val="en-US" w:eastAsia="ru-RU"/>
        </w:rPr>
        <w:t xml:space="preserve"> </w:t>
      </w:r>
      <w:proofErr w:type="spellStart"/>
      <w:r w:rsidRPr="0016449B">
        <w:rPr>
          <w:b/>
          <w:noProof w:val="0"/>
          <w:lang w:val="en-US" w:eastAsia="ru-RU"/>
        </w:rPr>
        <w:t>spre</w:t>
      </w:r>
      <w:proofErr w:type="spellEnd"/>
      <w:r w:rsidRPr="0016449B">
        <w:rPr>
          <w:b/>
          <w:noProof w:val="0"/>
          <w:lang w:val="en-US" w:eastAsia="ru-RU"/>
        </w:rPr>
        <w:t xml:space="preserve"> </w:t>
      </w:r>
      <w:proofErr w:type="spellStart"/>
      <w:r w:rsidRPr="0016449B">
        <w:rPr>
          <w:b/>
          <w:noProof w:val="0"/>
          <w:lang w:val="en-US" w:eastAsia="ru-RU"/>
        </w:rPr>
        <w:t>publicare</w:t>
      </w:r>
      <w:proofErr w:type="spellEnd"/>
      <w:r w:rsidRPr="0016449B">
        <w:rPr>
          <w:b/>
          <w:noProof w:val="0"/>
          <w:lang w:val="en-US" w:eastAsia="ru-RU"/>
        </w:rPr>
        <w:t xml:space="preserve"> </w:t>
      </w:r>
      <w:proofErr w:type="spellStart"/>
      <w:r w:rsidRPr="0016449B">
        <w:rPr>
          <w:b/>
          <w:noProof w:val="0"/>
          <w:lang w:val="en-US" w:eastAsia="ru-RU"/>
        </w:rPr>
        <w:t>în</w:t>
      </w:r>
      <w:proofErr w:type="spellEnd"/>
      <w:r w:rsidRPr="0016449B">
        <w:rPr>
          <w:b/>
          <w:noProof w:val="0"/>
          <w:lang w:val="en-US" w:eastAsia="ru-RU"/>
        </w:rPr>
        <w:t xml:space="preserve"> Jurnalul </w:t>
      </w:r>
      <w:proofErr w:type="spellStart"/>
      <w:r w:rsidRPr="0016449B">
        <w:rPr>
          <w:b/>
          <w:noProof w:val="0"/>
          <w:lang w:val="en-US" w:eastAsia="ru-RU"/>
        </w:rPr>
        <w:t>Oficial</w:t>
      </w:r>
      <w:proofErr w:type="spellEnd"/>
      <w:r w:rsidRPr="0016449B">
        <w:rPr>
          <w:b/>
          <w:noProof w:val="0"/>
          <w:lang w:val="en-US" w:eastAsia="ru-RU"/>
        </w:rPr>
        <w:t xml:space="preserve"> al </w:t>
      </w:r>
      <w:proofErr w:type="spellStart"/>
      <w:r w:rsidRPr="0016449B">
        <w:rPr>
          <w:b/>
          <w:noProof w:val="0"/>
          <w:lang w:val="en-US" w:eastAsia="ru-RU"/>
        </w:rPr>
        <w:t>Uniunii</w:t>
      </w:r>
      <w:proofErr w:type="spellEnd"/>
      <w:r w:rsidRPr="0016449B">
        <w:rPr>
          <w:b/>
          <w:noProof w:val="0"/>
          <w:lang w:val="en-US" w:eastAsia="ru-RU"/>
        </w:rPr>
        <w:t xml:space="preserve"> </w:t>
      </w:r>
      <w:proofErr w:type="spellStart"/>
      <w:r w:rsidRPr="0016449B">
        <w:rPr>
          <w:b/>
          <w:noProof w:val="0"/>
          <w:lang w:val="en-US" w:eastAsia="ru-RU"/>
        </w:rPr>
        <w:t>Europene</w:t>
      </w:r>
      <w:proofErr w:type="spellEnd"/>
      <w:r w:rsidRPr="0016449B">
        <w:rPr>
          <w:b/>
          <w:noProof w:val="0"/>
          <w:lang w:val="en-US" w:eastAsia="ru-RU"/>
        </w:rPr>
        <w:t>): Nu</w:t>
      </w:r>
    </w:p>
    <w:p w14:paraId="3E820538" w14:textId="77777777" w:rsidR="0016449B" w:rsidRPr="0016449B" w:rsidRDefault="0016449B" w:rsidP="0016449B">
      <w:pPr>
        <w:shd w:val="clear" w:color="auto" w:fill="FFFFFF" w:themeFill="background1"/>
        <w:tabs>
          <w:tab w:val="right" w:pos="426"/>
        </w:tabs>
        <w:ind w:left="3960"/>
        <w:contextualSpacing/>
        <w:rPr>
          <w:noProof w:val="0"/>
          <w:sz w:val="20"/>
          <w:lang w:val="en-US" w:eastAsia="ru-RU"/>
        </w:rPr>
      </w:pPr>
    </w:p>
    <w:p w14:paraId="1D0F1448" w14:textId="77777777" w:rsidR="0016449B" w:rsidRPr="0016449B" w:rsidRDefault="0016449B" w:rsidP="0016449B">
      <w:pPr>
        <w:numPr>
          <w:ilvl w:val="0"/>
          <w:numId w:val="23"/>
        </w:numPr>
        <w:shd w:val="clear" w:color="auto" w:fill="FFFFFF" w:themeFill="background1"/>
        <w:tabs>
          <w:tab w:val="right" w:pos="426"/>
        </w:tabs>
        <w:spacing w:before="120" w:after="160" w:line="259" w:lineRule="auto"/>
        <w:rPr>
          <w:b/>
          <w:noProof w:val="0"/>
          <w:lang w:val="en-US" w:eastAsia="ru-RU"/>
        </w:rPr>
      </w:pPr>
      <w:r w:rsidRPr="0016449B">
        <w:rPr>
          <w:b/>
          <w:noProof w:val="0"/>
          <w:lang w:val="en-US" w:eastAsia="ru-RU"/>
        </w:rPr>
        <w:t xml:space="preserve">Alte </w:t>
      </w:r>
      <w:proofErr w:type="spellStart"/>
      <w:r w:rsidRPr="0016449B">
        <w:rPr>
          <w:b/>
          <w:noProof w:val="0"/>
          <w:lang w:val="en-US" w:eastAsia="ru-RU"/>
        </w:rPr>
        <w:t>informații</w:t>
      </w:r>
      <w:proofErr w:type="spellEnd"/>
      <w:r w:rsidRPr="0016449B">
        <w:rPr>
          <w:b/>
          <w:noProof w:val="0"/>
          <w:lang w:val="en-US" w:eastAsia="ru-RU"/>
        </w:rPr>
        <w:t xml:space="preserve"> </w:t>
      </w:r>
      <w:proofErr w:type="spellStart"/>
      <w:r w:rsidRPr="0016449B">
        <w:rPr>
          <w:b/>
          <w:noProof w:val="0"/>
          <w:lang w:val="en-US" w:eastAsia="ru-RU"/>
        </w:rPr>
        <w:t>relevante</w:t>
      </w:r>
      <w:proofErr w:type="spellEnd"/>
      <w:r w:rsidRPr="0016449B">
        <w:rPr>
          <w:b/>
          <w:noProof w:val="0"/>
          <w:lang w:val="en-US" w:eastAsia="ru-RU"/>
        </w:rPr>
        <w:t xml:space="preserve">: </w:t>
      </w:r>
      <w:r w:rsidRPr="0016449B">
        <w:rPr>
          <w:b/>
          <w:noProof w:val="0"/>
          <w:shd w:val="clear" w:color="auto" w:fill="FFFFFF" w:themeFill="background1"/>
          <w:lang w:val="en-US" w:eastAsia="ru-RU"/>
        </w:rPr>
        <w:t>-</w:t>
      </w:r>
    </w:p>
    <w:p w14:paraId="6689C6F3" w14:textId="77777777" w:rsidR="0016449B" w:rsidRPr="0016449B" w:rsidRDefault="0016449B" w:rsidP="0016449B">
      <w:pPr>
        <w:shd w:val="clear" w:color="auto" w:fill="FFFFFF" w:themeFill="background1"/>
        <w:spacing w:before="120" w:after="120"/>
        <w:rPr>
          <w:b/>
          <w:noProof w:val="0"/>
          <w:lang w:val="en-US" w:eastAsia="ru-RU"/>
        </w:rPr>
      </w:pPr>
    </w:p>
    <w:p w14:paraId="4EA24C57" w14:textId="77777777" w:rsidR="0016449B" w:rsidRPr="0016449B" w:rsidRDefault="0016449B" w:rsidP="0016449B">
      <w:pPr>
        <w:shd w:val="clear" w:color="auto" w:fill="FFFFFF" w:themeFill="background1"/>
        <w:spacing w:before="120" w:after="120"/>
        <w:rPr>
          <w:b/>
          <w:noProof w:val="0"/>
          <w:lang w:val="en-US" w:eastAsia="ru-RU"/>
        </w:rPr>
      </w:pPr>
    </w:p>
    <w:p w14:paraId="43578D4E" w14:textId="77777777" w:rsidR="0016449B" w:rsidRPr="0016449B" w:rsidRDefault="0016449B" w:rsidP="0016449B">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16449B">
        <w:rPr>
          <w:b/>
          <w:noProof w:val="0"/>
          <w:lang w:val="en-US" w:eastAsia="ru-RU"/>
        </w:rPr>
        <w:t>Conducătorul</w:t>
      </w:r>
      <w:proofErr w:type="spellEnd"/>
      <w:r w:rsidRPr="0016449B">
        <w:rPr>
          <w:b/>
          <w:noProof w:val="0"/>
          <w:lang w:val="en-US" w:eastAsia="ru-RU"/>
        </w:rPr>
        <w:t xml:space="preserve"> </w:t>
      </w:r>
      <w:proofErr w:type="spellStart"/>
      <w:r w:rsidRPr="0016449B">
        <w:rPr>
          <w:b/>
          <w:noProof w:val="0"/>
          <w:lang w:val="en-US" w:eastAsia="ru-RU"/>
        </w:rPr>
        <w:t>grupului</w:t>
      </w:r>
      <w:proofErr w:type="spellEnd"/>
      <w:r w:rsidRPr="0016449B">
        <w:rPr>
          <w:b/>
          <w:noProof w:val="0"/>
          <w:lang w:val="en-US" w:eastAsia="ru-RU"/>
        </w:rPr>
        <w:t xml:space="preserve"> de </w:t>
      </w:r>
      <w:proofErr w:type="spellStart"/>
      <w:r w:rsidRPr="0016449B">
        <w:rPr>
          <w:b/>
          <w:noProof w:val="0"/>
          <w:lang w:val="en-US" w:eastAsia="ru-RU"/>
        </w:rPr>
        <w:t>lucru</w:t>
      </w:r>
      <w:proofErr w:type="spellEnd"/>
      <w:r w:rsidRPr="0016449B">
        <w:rPr>
          <w:b/>
          <w:noProof w:val="0"/>
          <w:lang w:val="en-US" w:eastAsia="ru-RU"/>
        </w:rPr>
        <w:t xml:space="preserve">:  </w:t>
      </w:r>
      <w:proofErr w:type="spellStart"/>
      <w:r w:rsidRPr="0016449B">
        <w:rPr>
          <w:b/>
          <w:noProof w:val="0"/>
          <w:shd w:val="clear" w:color="auto" w:fill="FFFFFF" w:themeFill="background1"/>
          <w:lang w:val="en-US" w:eastAsia="ru-RU"/>
        </w:rPr>
        <w:t>Turcan</w:t>
      </w:r>
      <w:proofErr w:type="spellEnd"/>
      <w:r w:rsidRPr="0016449B">
        <w:rPr>
          <w:b/>
          <w:noProof w:val="0"/>
          <w:shd w:val="clear" w:color="auto" w:fill="FFFFFF" w:themeFill="background1"/>
          <w:lang w:val="en-US" w:eastAsia="ru-RU"/>
        </w:rPr>
        <w:t xml:space="preserve"> Alexandru</w:t>
      </w:r>
    </w:p>
    <w:p w14:paraId="10D4D22A" w14:textId="77777777" w:rsidR="0016449B" w:rsidRPr="0016449B" w:rsidRDefault="0016449B" w:rsidP="0016449B">
      <w:pPr>
        <w:tabs>
          <w:tab w:val="decimal" w:pos="8364"/>
        </w:tabs>
        <w:spacing w:line="276" w:lineRule="auto"/>
        <w:ind w:right="-144"/>
        <w:jc w:val="center"/>
        <w:rPr>
          <w:b/>
          <w:bCs/>
          <w:color w:val="000000"/>
          <w:lang w:val="en-US"/>
        </w:rPr>
      </w:pPr>
    </w:p>
    <w:p w14:paraId="4F8F4D27" w14:textId="77777777" w:rsidR="0016449B" w:rsidRPr="0016449B" w:rsidRDefault="0016449B" w:rsidP="0016449B">
      <w:pPr>
        <w:tabs>
          <w:tab w:val="decimal" w:pos="8364"/>
        </w:tabs>
        <w:spacing w:line="276" w:lineRule="auto"/>
        <w:ind w:right="-144"/>
        <w:jc w:val="center"/>
        <w:rPr>
          <w:b/>
          <w:bCs/>
          <w:color w:val="000000"/>
          <w:lang w:val="en-US"/>
        </w:rPr>
      </w:pPr>
    </w:p>
    <w:p w14:paraId="41A4959C" w14:textId="77777777" w:rsidR="0016449B" w:rsidRPr="0016449B" w:rsidRDefault="0016449B" w:rsidP="0016449B">
      <w:pPr>
        <w:spacing w:after="160" w:line="278" w:lineRule="auto"/>
        <w:rPr>
          <w:rFonts w:asciiTheme="minorHAnsi" w:eastAsiaTheme="minorHAnsi" w:hAnsiTheme="minorHAnsi" w:cstheme="minorBidi"/>
          <w:noProof w:val="0"/>
          <w:kern w:val="2"/>
          <w:lang w:val="en-US"/>
          <w14:ligatures w14:val="standardContextual"/>
        </w:rPr>
      </w:pPr>
    </w:p>
    <w:p w14:paraId="68E50463" w14:textId="77777777" w:rsidR="00C47FD8" w:rsidRPr="0016449B" w:rsidRDefault="00C47FD8" w:rsidP="00C47FD8">
      <w:pPr>
        <w:pStyle w:val="Style3"/>
        <w:tabs>
          <w:tab w:val="left" w:pos="567"/>
        </w:tabs>
        <w:spacing w:before="0" w:beforeAutospacing="0" w:after="0"/>
        <w:ind w:left="0" w:firstLine="0"/>
        <w:jc w:val="center"/>
        <w:rPr>
          <w:rFonts w:eastAsia="PMingLiU"/>
          <w:lang w:eastAsia="zh-CN"/>
        </w:rPr>
      </w:pPr>
    </w:p>
    <w:p w14:paraId="34E64AF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1D7C3E0"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4D82146F" w14:textId="77777777" w:rsidR="00C47FD8" w:rsidRPr="00FF430B" w:rsidRDefault="00C47FD8" w:rsidP="00C47FD8">
      <w:pPr>
        <w:jc w:val="right"/>
        <w:rPr>
          <w:noProof w:val="0"/>
          <w:lang w:val="ro-MD"/>
        </w:rPr>
      </w:pPr>
      <w:r w:rsidRPr="00FF430B">
        <w:rPr>
          <w:noProof w:val="0"/>
          <w:lang w:val="ro-MD"/>
        </w:rPr>
        <w:t>la Documentația standard nr._____</w:t>
      </w:r>
    </w:p>
    <w:p w14:paraId="1256B8AD" w14:textId="77777777" w:rsidR="00C47FD8" w:rsidRPr="00FF430B" w:rsidRDefault="00C47FD8" w:rsidP="00C47FD8">
      <w:pPr>
        <w:jc w:val="right"/>
        <w:rPr>
          <w:noProof w:val="0"/>
          <w:lang w:val="ro-MD"/>
        </w:rPr>
      </w:pPr>
      <w:r w:rsidRPr="00FF430B">
        <w:rPr>
          <w:noProof w:val="0"/>
          <w:lang w:val="ro-MD"/>
        </w:rPr>
        <w:t>din “____” ________ 20___</w:t>
      </w:r>
    </w:p>
    <w:p w14:paraId="23F780DE" w14:textId="77777777" w:rsidR="00C47FD8" w:rsidRPr="00FF430B" w:rsidRDefault="00C47FD8" w:rsidP="00C47FD8">
      <w:pPr>
        <w:pStyle w:val="Style3"/>
        <w:tabs>
          <w:tab w:val="left" w:pos="567"/>
        </w:tabs>
        <w:spacing w:before="0" w:beforeAutospacing="0" w:after="0"/>
        <w:ind w:left="0" w:firstLine="0"/>
        <w:jc w:val="right"/>
        <w:rPr>
          <w:rFonts w:eastAsia="PMingLiU"/>
          <w:lang w:val="ro-MD" w:eastAsia="zh-CN"/>
        </w:rPr>
      </w:pPr>
    </w:p>
    <w:p w14:paraId="69178B14"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73F7494" w14:textId="77777777" w:rsidR="00C47FD8" w:rsidRPr="00FF430B" w:rsidRDefault="00C47FD8" w:rsidP="00C47FD8">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68682456" w14:textId="77777777" w:rsidR="00C47FD8" w:rsidRPr="00FF430B" w:rsidRDefault="00C47FD8" w:rsidP="00C47FD8">
      <w:pPr>
        <w:shd w:val="clear" w:color="auto" w:fill="FFFFFF" w:themeFill="background1"/>
        <w:spacing w:before="120"/>
        <w:rPr>
          <w:b/>
          <w:noProof w:val="0"/>
          <w:lang w:val="ro-MD" w:eastAsia="ru-RU"/>
        </w:rPr>
      </w:pPr>
    </w:p>
    <w:p w14:paraId="7E46D786" w14:textId="77777777" w:rsidR="00C47FD8" w:rsidRPr="00FF430B" w:rsidRDefault="00C47FD8" w:rsidP="00C47FD8">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7EC7192D" w14:textId="77777777" w:rsidR="00C47FD8" w:rsidRPr="00FF430B" w:rsidRDefault="00C47FD8" w:rsidP="00C47FD8">
      <w:pPr>
        <w:shd w:val="clear" w:color="auto" w:fill="FFFFFF" w:themeFill="background1"/>
        <w:rPr>
          <w:noProof w:val="0"/>
          <w:sz w:val="20"/>
          <w:szCs w:val="20"/>
          <w:lang w:val="ro-MD" w:eastAsia="ru-RU"/>
        </w:rPr>
      </w:pPr>
    </w:p>
    <w:p w14:paraId="371DC9F6" w14:textId="77777777" w:rsidR="00C47FD8" w:rsidRPr="00FF430B" w:rsidRDefault="00C47FD8" w:rsidP="00C47FD8">
      <w:pPr>
        <w:pStyle w:val="a7"/>
        <w:numPr>
          <w:ilvl w:val="0"/>
          <w:numId w:val="29"/>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sidRPr="00FF430B">
        <w:rPr>
          <w:b/>
          <w:lang w:val="ro-MD" w:eastAsia="ru-RU"/>
        </w:rPr>
        <w:t>Denumirea autorității contractante: ___________________________________________</w:t>
      </w:r>
    </w:p>
    <w:p w14:paraId="0CD9AA87"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156FAD73"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785DD54A"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42CC60C8"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35A9BDE3"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4BE67027" w14:textId="77777777" w:rsidR="00C47FD8" w:rsidRPr="00FF430B" w:rsidRDefault="00C47FD8" w:rsidP="00C47F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626954F8" w14:textId="77777777" w:rsidR="00C47FD8" w:rsidRPr="00FF430B" w:rsidRDefault="00C47FD8" w:rsidP="00C47F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7DED8EE6" w14:textId="77777777" w:rsidR="00C47FD8" w:rsidRPr="00FF430B" w:rsidRDefault="00C47FD8" w:rsidP="00C47F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47FD8" w:rsidRPr="00EC30C2" w14:paraId="35061907" w14:textId="77777777" w:rsidTr="00485125">
        <w:trPr>
          <w:jc w:val="center"/>
        </w:trPr>
        <w:tc>
          <w:tcPr>
            <w:tcW w:w="576" w:type="dxa"/>
          </w:tcPr>
          <w:p w14:paraId="1D900179"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3895326F"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4EBC9DFF" w14:textId="77777777" w:rsidR="00C47FD8" w:rsidRPr="00FF430B" w:rsidRDefault="00C47FD8" w:rsidP="0048512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C47FD8" w:rsidRPr="00EC30C2" w14:paraId="130A2517" w14:textId="77777777" w:rsidTr="00485125">
        <w:trPr>
          <w:jc w:val="center"/>
        </w:trPr>
        <w:tc>
          <w:tcPr>
            <w:tcW w:w="576" w:type="dxa"/>
          </w:tcPr>
          <w:p w14:paraId="45FAEFC5"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810" w:type="dxa"/>
          </w:tcPr>
          <w:p w14:paraId="46CD2452"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563" w:type="dxa"/>
          </w:tcPr>
          <w:p w14:paraId="46F729C4"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r>
      <w:tr w:rsidR="00C47FD8" w:rsidRPr="00EC30C2" w14:paraId="7B9C575C" w14:textId="77777777" w:rsidTr="00485125">
        <w:trPr>
          <w:jc w:val="center"/>
        </w:trPr>
        <w:tc>
          <w:tcPr>
            <w:tcW w:w="576" w:type="dxa"/>
          </w:tcPr>
          <w:p w14:paraId="073D9184"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810" w:type="dxa"/>
          </w:tcPr>
          <w:p w14:paraId="6004243B"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c>
          <w:tcPr>
            <w:tcW w:w="3563" w:type="dxa"/>
          </w:tcPr>
          <w:p w14:paraId="19EEDCE1" w14:textId="77777777" w:rsidR="00C47FD8" w:rsidRPr="00FF430B" w:rsidRDefault="00C47FD8" w:rsidP="00485125">
            <w:pPr>
              <w:shd w:val="clear" w:color="auto" w:fill="FFFFFF" w:themeFill="background1"/>
              <w:tabs>
                <w:tab w:val="left" w:pos="612"/>
              </w:tabs>
              <w:spacing w:before="120" w:after="120"/>
              <w:rPr>
                <w:iCs/>
                <w:noProof w:val="0"/>
                <w:lang w:val="ro-MD" w:eastAsia="ru-RU"/>
              </w:rPr>
            </w:pPr>
          </w:p>
        </w:tc>
      </w:tr>
    </w:tbl>
    <w:p w14:paraId="37D06A65"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518E75D7"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614B8814"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29B05257" w14:textId="77777777" w:rsidR="00C47FD8" w:rsidRPr="00FF430B" w:rsidRDefault="00C47FD8" w:rsidP="00C47F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6C539CBC"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EB0BCED" w14:textId="77777777" w:rsidR="00C47FD8" w:rsidRPr="00FF430B" w:rsidRDefault="00C47FD8" w:rsidP="00C47F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3D4CA7D7" w14:textId="77777777" w:rsidR="00C47FD8" w:rsidRPr="00FF430B" w:rsidRDefault="00C47FD8" w:rsidP="00C47F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0CFB17B"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7AD8955F" w14:textId="77777777" w:rsidR="00C47FD8" w:rsidRPr="00FF430B" w:rsidRDefault="00C47FD8" w:rsidP="00C47FD8">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61E7479C" w14:textId="77777777" w:rsidR="00C47FD8" w:rsidRPr="00FF430B" w:rsidRDefault="00C47FD8" w:rsidP="00C47F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00B30D4F" w14:textId="77777777" w:rsidR="00C47FD8" w:rsidRPr="00FF430B" w:rsidRDefault="00C47FD8" w:rsidP="00C47F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701236CF" w14:textId="77777777" w:rsidR="00C47FD8" w:rsidRPr="00FF430B" w:rsidRDefault="00C47FD8" w:rsidP="00C47FD8">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05CD9C5D" w14:textId="77777777" w:rsidR="00C47FD8" w:rsidRPr="00FF430B" w:rsidRDefault="00C47FD8" w:rsidP="00C47FD8">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BF44FDC" w14:textId="77777777" w:rsidR="00C47FD8" w:rsidRPr="00FF430B" w:rsidRDefault="00C47FD8" w:rsidP="00C47F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26A88DFB" w14:textId="77777777" w:rsidR="00C47FD8" w:rsidRPr="00FF430B" w:rsidRDefault="00C47FD8" w:rsidP="00C47F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2B5B8E9B" w14:textId="77777777" w:rsidR="00C47FD8" w:rsidRPr="00FF430B" w:rsidRDefault="00C47FD8" w:rsidP="00C47F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727AA187" w14:textId="77777777" w:rsidR="00C47FD8" w:rsidRPr="00FF430B" w:rsidRDefault="00C47FD8" w:rsidP="00C47FD8">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6593B459" w14:textId="77777777" w:rsidR="00C47FD8" w:rsidRPr="00FF430B" w:rsidRDefault="00C47FD8" w:rsidP="00C47F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E7AA15B" w14:textId="77777777" w:rsidR="00C47FD8" w:rsidRPr="00FF430B" w:rsidRDefault="00C47FD8" w:rsidP="00C47F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718D16E4" w14:textId="77777777" w:rsidR="00C47FD8" w:rsidRPr="00FF430B" w:rsidRDefault="00C47FD8" w:rsidP="00C47FD8">
      <w:pPr>
        <w:shd w:val="clear" w:color="auto" w:fill="FFFFFF" w:themeFill="background1"/>
        <w:spacing w:before="120" w:after="120"/>
        <w:rPr>
          <w:b/>
          <w:noProof w:val="0"/>
          <w:lang w:val="ro-MD" w:eastAsia="ru-RU"/>
        </w:rPr>
      </w:pPr>
    </w:p>
    <w:p w14:paraId="4CB42C54" w14:textId="77777777" w:rsidR="00C47FD8" w:rsidRPr="00FF430B" w:rsidRDefault="00C47FD8" w:rsidP="00C47FD8">
      <w:pPr>
        <w:shd w:val="clear" w:color="auto" w:fill="FFFFFF" w:themeFill="background1"/>
        <w:spacing w:before="120" w:after="120"/>
        <w:rPr>
          <w:b/>
          <w:noProof w:val="0"/>
          <w:lang w:val="ro-MD" w:eastAsia="ru-RU"/>
        </w:rPr>
      </w:pPr>
    </w:p>
    <w:p w14:paraId="371563F7" w14:textId="77777777" w:rsidR="00C47FD8" w:rsidRPr="00FF430B" w:rsidRDefault="00C47FD8" w:rsidP="00C47FD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AA8BF37" w14:textId="77777777" w:rsidR="00C47FD8" w:rsidRPr="00FF430B" w:rsidRDefault="00C47FD8" w:rsidP="00C47FD8">
      <w:pPr>
        <w:tabs>
          <w:tab w:val="decimal" w:pos="8364"/>
        </w:tabs>
        <w:spacing w:line="276" w:lineRule="auto"/>
        <w:ind w:right="-144"/>
        <w:jc w:val="center"/>
        <w:rPr>
          <w:b/>
          <w:bCs/>
          <w:color w:val="000000"/>
          <w:lang w:val="ro-MD"/>
        </w:rPr>
      </w:pPr>
    </w:p>
    <w:p w14:paraId="46BC7B92" w14:textId="77777777" w:rsidR="00C47FD8" w:rsidRPr="00FF430B" w:rsidRDefault="00C47FD8" w:rsidP="00C47FD8">
      <w:pPr>
        <w:tabs>
          <w:tab w:val="decimal" w:pos="8364"/>
        </w:tabs>
        <w:spacing w:line="276" w:lineRule="auto"/>
        <w:ind w:right="-144"/>
        <w:jc w:val="center"/>
        <w:rPr>
          <w:b/>
          <w:bCs/>
          <w:color w:val="000000"/>
          <w:lang w:val="ro-MD"/>
        </w:rPr>
      </w:pPr>
    </w:p>
    <w:p w14:paraId="47DD5A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1EC28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BE0D3B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B277BD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4C67E7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DEF284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AE9CFD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6D82C7A"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E2EF9F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B387B0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0D4B6E1"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B78887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A1815F1"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90EC12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614BFB9"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50BEBC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5612DC0"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C24ED4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FAF7E0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A83C0F2"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B8DBFE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808FA42"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B7585ED"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69FA7A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5F02B6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29BDF7E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7DCC29E"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B2315D7"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C09CF6B"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F670E84"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0FA4C53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3F2E4145"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6C8AC4B0"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22A87EDD" w14:textId="77777777" w:rsidR="00C47FD8" w:rsidRPr="00FF430B" w:rsidRDefault="00C47FD8" w:rsidP="00C47FD8">
      <w:pPr>
        <w:jc w:val="right"/>
        <w:rPr>
          <w:noProof w:val="0"/>
          <w:lang w:val="ro-MD"/>
        </w:rPr>
      </w:pPr>
      <w:r w:rsidRPr="00FF430B">
        <w:rPr>
          <w:noProof w:val="0"/>
          <w:lang w:val="ro-MD"/>
        </w:rPr>
        <w:t>la Documentația standard nr._____</w:t>
      </w:r>
    </w:p>
    <w:p w14:paraId="35179F8E" w14:textId="77777777" w:rsidR="00C47FD8" w:rsidRPr="00FF430B" w:rsidRDefault="00C47FD8" w:rsidP="00C47FD8">
      <w:pPr>
        <w:jc w:val="right"/>
        <w:rPr>
          <w:noProof w:val="0"/>
          <w:lang w:val="ro-MD"/>
        </w:rPr>
      </w:pPr>
      <w:r w:rsidRPr="00FF430B">
        <w:rPr>
          <w:noProof w:val="0"/>
          <w:lang w:val="ro-MD"/>
        </w:rPr>
        <w:t>din “____” ________ 20___</w:t>
      </w:r>
    </w:p>
    <w:p w14:paraId="6650D80F"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67DB09C"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5EED1F7F"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9DE2846" w14:textId="77777777" w:rsidR="00C47FD8" w:rsidRPr="00FF430B" w:rsidRDefault="00C47FD8" w:rsidP="00C47FD8">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6ABBD6CD" w14:textId="77777777" w:rsidR="00C47FD8" w:rsidRPr="00FF430B" w:rsidRDefault="00C47FD8" w:rsidP="00C47FD8">
      <w:pPr>
        <w:pStyle w:val="Style3"/>
        <w:tabs>
          <w:tab w:val="left" w:pos="567"/>
        </w:tabs>
        <w:spacing w:before="0" w:beforeAutospacing="0" w:after="0"/>
        <w:ind w:left="0" w:firstLine="0"/>
        <w:jc w:val="center"/>
        <w:rPr>
          <w:rFonts w:eastAsia="PMingLiU"/>
          <w:sz w:val="28"/>
          <w:szCs w:val="28"/>
          <w:lang w:val="ro-MD" w:eastAsia="zh-CN"/>
        </w:rPr>
      </w:pPr>
    </w:p>
    <w:p w14:paraId="432C5A5A" w14:textId="77777777" w:rsidR="00C47FD8" w:rsidRPr="00FF430B" w:rsidRDefault="00C47FD8" w:rsidP="00C47FD8">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17930D6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7F761908"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7FD8" w:rsidRPr="00EC30C2" w14:paraId="7602CB9A"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AB4855" w14:textId="77777777" w:rsidR="00C47FD8" w:rsidRPr="00FF430B" w:rsidRDefault="00C47FD8" w:rsidP="00485125">
            <w:pPr>
              <w:rPr>
                <w:b/>
                <w:bCs/>
                <w:lang w:val="ro-MD"/>
              </w:rPr>
            </w:pPr>
            <w:r w:rsidRPr="00FF430B">
              <w:rPr>
                <w:b/>
                <w:bCs/>
                <w:lang w:val="ro-MD"/>
              </w:rPr>
              <w:t>Autoritatea contractantă:________________________________________________________</w:t>
            </w:r>
          </w:p>
        </w:tc>
      </w:tr>
      <w:tr w:rsidR="00C47FD8" w:rsidRPr="00EC30C2" w14:paraId="7F64287B"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49D458" w14:textId="77777777" w:rsidR="00C47FD8" w:rsidRPr="00FF430B" w:rsidRDefault="00C47FD8" w:rsidP="00485125">
            <w:pPr>
              <w:ind w:right="129"/>
              <w:rPr>
                <w:b/>
                <w:bCs/>
                <w:lang w:val="ro-MD"/>
              </w:rPr>
            </w:pPr>
            <w:r w:rsidRPr="00FF430B">
              <w:rPr>
                <w:b/>
                <w:bCs/>
                <w:lang w:val="ro-MD"/>
              </w:rPr>
              <w:t>IDNO:________________________________________________________________________</w:t>
            </w:r>
          </w:p>
        </w:tc>
      </w:tr>
      <w:tr w:rsidR="00C47FD8" w:rsidRPr="00EC30C2" w14:paraId="6BF178A0" w14:textId="77777777" w:rsidTr="0048512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71E1D5" w14:textId="77777777" w:rsidR="00C47FD8" w:rsidRPr="00FF430B" w:rsidRDefault="00C47FD8" w:rsidP="00485125">
            <w:pPr>
              <w:rPr>
                <w:b/>
                <w:bCs/>
                <w:lang w:val="ro-MD"/>
              </w:rPr>
            </w:pPr>
          </w:p>
        </w:tc>
      </w:tr>
      <w:tr w:rsidR="00C47FD8" w:rsidRPr="00EC30C2" w14:paraId="002A30FE"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AD8092" w14:textId="77777777" w:rsidR="00C47FD8" w:rsidRPr="00FF430B" w:rsidRDefault="00C47FD8" w:rsidP="00485125">
            <w:pPr>
              <w:rPr>
                <w:b/>
                <w:bCs/>
                <w:lang w:val="ro-MD"/>
              </w:rPr>
            </w:pPr>
            <w:r w:rsidRPr="00FF430B">
              <w:rPr>
                <w:b/>
                <w:bCs/>
                <w:lang w:val="ro-MD"/>
              </w:rPr>
              <w:t>Procedura de achiziţie publică:___________________________________________________</w:t>
            </w:r>
          </w:p>
        </w:tc>
      </w:tr>
      <w:tr w:rsidR="00C47FD8" w:rsidRPr="00EC30C2" w14:paraId="1B054AF8"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62C7B" w14:textId="77777777" w:rsidR="00C47FD8" w:rsidRPr="00FF430B" w:rsidRDefault="00C47FD8" w:rsidP="00485125">
            <w:pPr>
              <w:rPr>
                <w:b/>
                <w:bCs/>
                <w:lang w:val="ro-MD"/>
              </w:rPr>
            </w:pPr>
            <w:r w:rsidRPr="00FF430B">
              <w:rPr>
                <w:b/>
                <w:bCs/>
                <w:lang w:val="ro-MD"/>
              </w:rPr>
              <w:t>Nr.:__________________________________________________________________________</w:t>
            </w:r>
          </w:p>
        </w:tc>
      </w:tr>
      <w:tr w:rsidR="00C47FD8" w:rsidRPr="00EC30C2" w14:paraId="3C5AA1B9"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9DDB1" w14:textId="77777777" w:rsidR="00C47FD8" w:rsidRPr="00FF430B" w:rsidRDefault="00C47FD8" w:rsidP="00485125">
            <w:pPr>
              <w:rPr>
                <w:b/>
                <w:bCs/>
                <w:lang w:val="ro-MD"/>
              </w:rPr>
            </w:pPr>
            <w:r w:rsidRPr="00FF430B">
              <w:rPr>
                <w:b/>
                <w:bCs/>
                <w:lang w:val="ro-MD"/>
              </w:rPr>
              <w:t>publicată în ___________link:___________________________________________________</w:t>
            </w:r>
          </w:p>
        </w:tc>
      </w:tr>
      <w:tr w:rsidR="00C47FD8" w:rsidRPr="00EC30C2" w14:paraId="6883FAF6" w14:textId="77777777" w:rsidTr="0048512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FB088D" w14:textId="77777777" w:rsidR="00C47FD8" w:rsidRPr="00FF430B" w:rsidRDefault="00C47FD8" w:rsidP="00485125">
            <w:pPr>
              <w:rPr>
                <w:b/>
                <w:bCs/>
                <w:lang w:val="ro-MD"/>
              </w:rPr>
            </w:pPr>
          </w:p>
        </w:tc>
      </w:tr>
      <w:tr w:rsidR="00C47FD8" w:rsidRPr="00EC30C2" w14:paraId="66B8574C"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3FA562" w14:textId="77777777" w:rsidR="00C47FD8" w:rsidRPr="00FF430B" w:rsidRDefault="00C47FD8" w:rsidP="00485125">
            <w:pPr>
              <w:rPr>
                <w:b/>
                <w:bCs/>
                <w:lang w:val="ro-MD"/>
              </w:rPr>
            </w:pPr>
            <w:r w:rsidRPr="00FF430B">
              <w:rPr>
                <w:b/>
                <w:bCs/>
                <w:lang w:val="ro-MD"/>
              </w:rPr>
              <w:t>Tipul obiectului de achiziţie:_____________________________________________________</w:t>
            </w:r>
          </w:p>
        </w:tc>
      </w:tr>
      <w:tr w:rsidR="00C47FD8" w:rsidRPr="00EC30C2" w14:paraId="37611DE0"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F9EF60" w14:textId="77777777" w:rsidR="00C47FD8" w:rsidRPr="00FF430B" w:rsidRDefault="00C47FD8" w:rsidP="00485125">
            <w:pPr>
              <w:ind w:right="129"/>
              <w:rPr>
                <w:b/>
                <w:bCs/>
                <w:lang w:val="ro-MD"/>
              </w:rPr>
            </w:pPr>
            <w:r w:rsidRPr="00FF430B">
              <w:rPr>
                <w:b/>
                <w:bCs/>
                <w:lang w:val="ro-MD"/>
              </w:rPr>
              <w:t>Obiectul achiziţiei:_____________________________________________________________</w:t>
            </w:r>
          </w:p>
        </w:tc>
      </w:tr>
      <w:tr w:rsidR="00C47FD8" w:rsidRPr="00EC30C2" w14:paraId="30292BE5"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C3F8B6" w14:textId="77777777" w:rsidR="00C47FD8" w:rsidRPr="00FF430B" w:rsidRDefault="00C47FD8" w:rsidP="00485125">
            <w:pPr>
              <w:rPr>
                <w:b/>
                <w:bCs/>
                <w:lang w:val="ro-MD"/>
              </w:rPr>
            </w:pPr>
            <w:r w:rsidRPr="00FF430B">
              <w:rPr>
                <w:b/>
                <w:bCs/>
                <w:lang w:val="ro-MD"/>
              </w:rPr>
              <w:t>Cod CPV:____________________________________________________________________</w:t>
            </w:r>
          </w:p>
        </w:tc>
      </w:tr>
      <w:tr w:rsidR="00C47FD8" w:rsidRPr="00EC30C2" w14:paraId="4303C4D7" w14:textId="77777777" w:rsidTr="0048512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85B880" w14:textId="77777777" w:rsidR="00C47FD8" w:rsidRPr="00FF430B" w:rsidRDefault="00C47FD8" w:rsidP="00485125">
            <w:pPr>
              <w:rPr>
                <w:b/>
                <w:bCs/>
                <w:lang w:val="ro-MD"/>
              </w:rPr>
            </w:pPr>
          </w:p>
        </w:tc>
      </w:tr>
    </w:tbl>
    <w:p w14:paraId="02A34ABE" w14:textId="77777777" w:rsidR="00C47FD8" w:rsidRPr="00FF430B" w:rsidRDefault="00C47FD8" w:rsidP="00C47FD8">
      <w:pPr>
        <w:pStyle w:val="Style3"/>
        <w:tabs>
          <w:tab w:val="left" w:pos="567"/>
        </w:tabs>
        <w:spacing w:before="0" w:beforeAutospacing="0" w:after="0"/>
        <w:ind w:left="0" w:firstLine="0"/>
        <w:rPr>
          <w:rFonts w:eastAsia="PMingLiU"/>
          <w:b w:val="0"/>
          <w:lang w:val="ro-MD" w:eastAsia="zh-CN"/>
        </w:rPr>
      </w:pPr>
    </w:p>
    <w:p w14:paraId="4D771E4F" w14:textId="77777777" w:rsidR="00C47FD8" w:rsidRPr="00FF430B" w:rsidRDefault="00C47FD8" w:rsidP="00C47FD8">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6DD29AE2" w14:textId="77777777" w:rsidR="00C47FD8" w:rsidRPr="00FF430B" w:rsidRDefault="00C47FD8" w:rsidP="00C47FD8">
      <w:pPr>
        <w:pStyle w:val="Style3"/>
        <w:tabs>
          <w:tab w:val="clear" w:pos="360"/>
          <w:tab w:val="left" w:pos="0"/>
        </w:tabs>
        <w:ind w:left="0" w:firstLine="0"/>
        <w:rPr>
          <w:rFonts w:eastAsia="PMingLiU"/>
          <w:b w:val="0"/>
          <w:lang w:val="ro-MD" w:eastAsia="zh-CN"/>
        </w:rPr>
      </w:pPr>
    </w:p>
    <w:p w14:paraId="438CCD4F"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0BAD1742"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0A62045D"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6D4E1EE7"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690469D1" w14:textId="77777777" w:rsidR="00C47FD8" w:rsidRPr="00FF430B" w:rsidRDefault="00C47FD8" w:rsidP="00C47FD8">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695C7853" w14:textId="77777777" w:rsidR="00C47FD8" w:rsidRPr="00FF430B" w:rsidRDefault="00C47FD8" w:rsidP="00C47FD8">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1B80FC98" w14:textId="77777777" w:rsidR="00C47FD8" w:rsidRPr="00FF430B" w:rsidRDefault="00C47FD8" w:rsidP="00C47FD8">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E671109"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13055A7E"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4F6D4D8B"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2F44A90F"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78167CF0" w14:textId="77777777" w:rsidR="00C47FD8" w:rsidRPr="00FF430B" w:rsidRDefault="00C47FD8" w:rsidP="00C47FD8">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11C3F0E3" w14:textId="77777777" w:rsidR="00C47FD8" w:rsidRPr="00FF430B" w:rsidRDefault="00C47FD8" w:rsidP="00C47FD8">
      <w:pPr>
        <w:pStyle w:val="Style3"/>
        <w:tabs>
          <w:tab w:val="left" w:pos="567"/>
        </w:tabs>
        <w:spacing w:before="0" w:beforeAutospacing="0" w:after="0"/>
        <w:ind w:left="0" w:firstLine="0"/>
        <w:rPr>
          <w:rFonts w:eastAsia="PMingLiU"/>
          <w:b w:val="0"/>
          <w:lang w:val="ro-MD" w:eastAsia="zh-CN"/>
        </w:rPr>
      </w:pPr>
    </w:p>
    <w:p w14:paraId="24FCE4F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7FD8" w:rsidRPr="00EC30C2" w14:paraId="1E720A79" w14:textId="77777777" w:rsidTr="0048512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E7DF66" w14:textId="77777777" w:rsidR="00C47FD8" w:rsidRPr="00FF430B" w:rsidRDefault="00C47FD8" w:rsidP="00485125">
            <w:pPr>
              <w:rPr>
                <w:bCs/>
                <w:color w:val="000000" w:themeColor="text1"/>
                <w:lang w:val="ro-MD"/>
              </w:rPr>
            </w:pPr>
            <w:r w:rsidRPr="00FF430B">
              <w:rPr>
                <w:bCs/>
                <w:color w:val="000000" w:themeColor="text1"/>
                <w:lang w:val="ro-MD"/>
              </w:rPr>
              <w:t>CANDIDAT</w:t>
            </w:r>
          </w:p>
        </w:tc>
      </w:tr>
      <w:tr w:rsidR="00C47FD8" w:rsidRPr="00EC30C2" w14:paraId="5CA736DC"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8088333" w14:textId="77777777" w:rsidR="00C47FD8" w:rsidRPr="00FF430B" w:rsidRDefault="00C47FD8" w:rsidP="00485125">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9DFAB2" w14:textId="77777777" w:rsidR="00C47FD8" w:rsidRPr="00FF430B" w:rsidRDefault="00C47FD8" w:rsidP="00485125">
            <w:pPr>
              <w:jc w:val="center"/>
              <w:rPr>
                <w:bCs/>
                <w:color w:val="000000" w:themeColor="text1"/>
                <w:lang w:val="ro-MD"/>
              </w:rPr>
            </w:pPr>
            <w:r w:rsidRPr="00FF430B">
              <w:rPr>
                <w:bCs/>
                <w:color w:val="000000" w:themeColor="text1"/>
                <w:lang w:val="ro-MD"/>
              </w:rPr>
              <w:t xml:space="preserve">Corespundere                                  </w:t>
            </w:r>
          </w:p>
        </w:tc>
      </w:tr>
      <w:tr w:rsidR="00C47FD8" w:rsidRPr="00EC30C2" w14:paraId="18111315"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F0789B"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4F8E40" w14:textId="77777777" w:rsidR="00C47FD8" w:rsidRPr="00FF430B" w:rsidRDefault="00C47FD8" w:rsidP="00485125">
            <w:pPr>
              <w:jc w:val="center"/>
              <w:rPr>
                <w:bCs/>
                <w:color w:val="000000" w:themeColor="text1"/>
                <w:lang w:val="ro-MD"/>
              </w:rPr>
            </w:pPr>
          </w:p>
        </w:tc>
      </w:tr>
      <w:tr w:rsidR="00C47FD8" w:rsidRPr="00EC30C2" w14:paraId="17B3777F"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215BA55"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9A476F" w14:textId="77777777" w:rsidR="00C47FD8" w:rsidRPr="00FF430B" w:rsidRDefault="00C47FD8" w:rsidP="00485125">
            <w:pPr>
              <w:jc w:val="center"/>
              <w:rPr>
                <w:bCs/>
                <w:color w:val="000000" w:themeColor="text1"/>
                <w:lang w:val="ro-MD"/>
              </w:rPr>
            </w:pPr>
          </w:p>
        </w:tc>
      </w:tr>
      <w:tr w:rsidR="00C47FD8" w:rsidRPr="00EC30C2" w14:paraId="4B2A8234" w14:textId="77777777" w:rsidTr="0048512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FBF483" w14:textId="77777777" w:rsidR="00C47FD8" w:rsidRPr="00FF430B" w:rsidRDefault="00C47FD8" w:rsidP="00485125">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E03A55" w14:textId="77777777" w:rsidR="00C47FD8" w:rsidRPr="00FF430B" w:rsidRDefault="00C47FD8" w:rsidP="00485125">
            <w:pPr>
              <w:jc w:val="center"/>
              <w:rPr>
                <w:bCs/>
                <w:color w:val="000000" w:themeColor="text1"/>
                <w:lang w:val="ro-MD"/>
              </w:rPr>
            </w:pPr>
          </w:p>
        </w:tc>
      </w:tr>
    </w:tbl>
    <w:p w14:paraId="38D1EEFD"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68CA418A"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32413EF9"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C19A94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F7EF170"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540132D3"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4D079A06"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37ACBC0F"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78B76A2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2F707126"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7B198F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345431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532BDEFD"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5165FA2" w14:textId="77777777" w:rsidR="00C47FD8" w:rsidRPr="00FF430B" w:rsidRDefault="00C47FD8" w:rsidP="00C47FD8">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565FADE1"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2F9E7D63"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6E3D00F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355B51A2"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0B579364"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39BE0725"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4A24E989"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05201779" w14:textId="77777777" w:rsidR="00C47FD8" w:rsidRPr="00FF430B" w:rsidRDefault="00C47FD8" w:rsidP="00C47FD8">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3B31233F"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6721FAC1" w14:textId="77777777" w:rsidR="00C47FD8" w:rsidRPr="00FF430B" w:rsidRDefault="00C47FD8" w:rsidP="00C47FD8">
      <w:pPr>
        <w:pStyle w:val="Style3"/>
        <w:tabs>
          <w:tab w:val="left" w:pos="567"/>
        </w:tabs>
        <w:spacing w:before="0" w:beforeAutospacing="0" w:after="0"/>
        <w:ind w:left="0" w:firstLine="0"/>
        <w:jc w:val="both"/>
        <w:rPr>
          <w:rFonts w:eastAsia="PMingLiU"/>
          <w:b w:val="0"/>
          <w:i/>
          <w:lang w:val="ro-MD" w:eastAsia="zh-CN"/>
        </w:rPr>
      </w:pPr>
    </w:p>
    <w:p w14:paraId="1D9DBA46" w14:textId="77777777" w:rsidR="00C47FD8" w:rsidRPr="00FF430B" w:rsidRDefault="00C47FD8" w:rsidP="00C47FD8">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6FFC215" w14:textId="77777777" w:rsidR="00C47FD8" w:rsidRPr="00FF430B" w:rsidRDefault="00C47FD8" w:rsidP="00C47FD8">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CC57160" w14:textId="77777777" w:rsidR="00C47FD8" w:rsidRPr="00FF430B" w:rsidRDefault="00C47FD8" w:rsidP="00C47FD8">
      <w:pPr>
        <w:pStyle w:val="Style3"/>
        <w:tabs>
          <w:tab w:val="left" w:pos="567"/>
        </w:tabs>
        <w:spacing w:before="0" w:beforeAutospacing="0" w:after="0"/>
        <w:ind w:left="0" w:firstLine="0"/>
        <w:jc w:val="both"/>
        <w:rPr>
          <w:rFonts w:eastAsia="PMingLiU"/>
          <w:b w:val="0"/>
          <w:lang w:val="ro-MD" w:eastAsia="zh-CN"/>
        </w:rPr>
      </w:pPr>
    </w:p>
    <w:p w14:paraId="1D9B503C" w14:textId="77777777" w:rsidR="00C47FD8" w:rsidRPr="00FF430B" w:rsidRDefault="00C47FD8" w:rsidP="00C47FD8">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A61D7E6"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6A4850C"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3090E5D1" w14:textId="77777777" w:rsidR="00C47FD8" w:rsidRPr="00FF430B" w:rsidRDefault="00C47FD8" w:rsidP="00C47FD8">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1CD4F34" w14:textId="77777777" w:rsidR="00C47FD8" w:rsidRPr="00FF430B" w:rsidRDefault="00C47FD8" w:rsidP="00C47FD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C64544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3002388E" w14:textId="77777777" w:rsidR="00C47FD8" w:rsidRPr="00F505C8" w:rsidRDefault="00C47FD8" w:rsidP="00C47FD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604076BA" w14:textId="77777777" w:rsidR="00C47FD8" w:rsidRDefault="00C47FD8" w:rsidP="00C47FD8">
      <w:pPr>
        <w:spacing w:after="160" w:line="259" w:lineRule="auto"/>
        <w:rPr>
          <w:noProof w:val="0"/>
          <w:lang w:val="ro-MD"/>
        </w:rPr>
      </w:pPr>
      <w:r>
        <w:rPr>
          <w:noProof w:val="0"/>
          <w:lang w:val="ro-MD"/>
        </w:rPr>
        <w:br w:type="page"/>
      </w:r>
    </w:p>
    <w:p w14:paraId="2417A0E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39857865" w14:textId="77777777" w:rsidR="00C47FD8" w:rsidRPr="00FF430B" w:rsidRDefault="00C47FD8" w:rsidP="00C47FD8">
      <w:pPr>
        <w:jc w:val="right"/>
        <w:rPr>
          <w:noProof w:val="0"/>
          <w:lang w:val="ro-MD"/>
        </w:rPr>
      </w:pPr>
      <w:r w:rsidRPr="00FF430B">
        <w:rPr>
          <w:noProof w:val="0"/>
          <w:lang w:val="ro-MD"/>
        </w:rPr>
        <w:t>la Documentația standard nr._____</w:t>
      </w:r>
    </w:p>
    <w:p w14:paraId="50687B6E" w14:textId="77777777" w:rsidR="00C47FD8" w:rsidRPr="00FF430B" w:rsidRDefault="00C47FD8" w:rsidP="00C47FD8">
      <w:pPr>
        <w:jc w:val="right"/>
        <w:rPr>
          <w:noProof w:val="0"/>
          <w:lang w:val="ro-MD"/>
        </w:rPr>
      </w:pPr>
      <w:r w:rsidRPr="00FF430B">
        <w:rPr>
          <w:noProof w:val="0"/>
          <w:lang w:val="ro-MD"/>
        </w:rPr>
        <w:t>din “____” ________ 20___</w:t>
      </w:r>
    </w:p>
    <w:p w14:paraId="53540267"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58ED0248"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177D6E55" w14:textId="77777777" w:rsidR="00C47FD8" w:rsidRPr="00FF430B" w:rsidRDefault="00C47FD8" w:rsidP="00C47FD8">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41FE751E" w14:textId="77777777" w:rsidR="00C47FD8" w:rsidRPr="00FF430B" w:rsidRDefault="00C47FD8" w:rsidP="00C47FD8">
      <w:pPr>
        <w:spacing w:after="160"/>
        <w:jc w:val="center"/>
        <w:rPr>
          <w:rFonts w:eastAsia="Calibri"/>
          <w:noProof w:val="0"/>
          <w:u w:val="single"/>
          <w:lang w:val="ro-MD"/>
        </w:rPr>
      </w:pPr>
      <w:r w:rsidRPr="00FF430B">
        <w:rPr>
          <w:rFonts w:eastAsia="Cambria"/>
          <w:noProof w:val="0"/>
          <w:lang w:val="ro-MD"/>
        </w:rPr>
        <w:t>Nr.din___________</w:t>
      </w:r>
    </w:p>
    <w:p w14:paraId="59DFC941" w14:textId="77777777" w:rsidR="00C47FD8" w:rsidRPr="00FF430B" w:rsidRDefault="00C47FD8" w:rsidP="00C47F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7FD8" w:rsidRPr="00EC30C2" w14:paraId="76DA37C1" w14:textId="77777777" w:rsidTr="00485125">
        <w:tc>
          <w:tcPr>
            <w:tcW w:w="4248" w:type="dxa"/>
            <w:shd w:val="clear" w:color="auto" w:fill="FFFFFF" w:themeFill="background1"/>
          </w:tcPr>
          <w:p w14:paraId="793895C8" w14:textId="77777777" w:rsidR="00C47FD8" w:rsidRPr="00FF430B" w:rsidRDefault="00C47FD8" w:rsidP="00485125">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AD70B53" w14:textId="77777777" w:rsidR="00C47FD8" w:rsidRPr="00FF430B" w:rsidRDefault="00C47FD8" w:rsidP="00485125">
            <w:pPr>
              <w:ind w:right="-1"/>
              <w:jc w:val="both"/>
              <w:rPr>
                <w:rFonts w:eastAsia="Cambria"/>
                <w:noProof w:val="0"/>
                <w:lang w:val="ro-MD"/>
              </w:rPr>
            </w:pPr>
          </w:p>
        </w:tc>
      </w:tr>
      <w:tr w:rsidR="00C47FD8" w:rsidRPr="00EC30C2" w14:paraId="4C4109ED" w14:textId="77777777" w:rsidTr="00485125">
        <w:tc>
          <w:tcPr>
            <w:tcW w:w="4248" w:type="dxa"/>
            <w:shd w:val="clear" w:color="auto" w:fill="FFFFFF" w:themeFill="background1"/>
          </w:tcPr>
          <w:p w14:paraId="2C99E7B1" w14:textId="77777777" w:rsidR="00C47FD8" w:rsidRPr="00FF430B" w:rsidRDefault="00C47FD8" w:rsidP="00485125">
            <w:pPr>
              <w:ind w:right="-1"/>
              <w:jc w:val="both"/>
              <w:rPr>
                <w:rFonts w:eastAsia="Calibri"/>
                <w:noProof w:val="0"/>
                <w:lang w:val="ro-MD"/>
              </w:rPr>
            </w:pPr>
            <w:r w:rsidRPr="00FF430B">
              <w:rPr>
                <w:rFonts w:eastAsia="Cambria"/>
                <w:noProof w:val="0"/>
                <w:lang w:val="ro-MD"/>
              </w:rPr>
              <w:t>Localitate</w:t>
            </w:r>
          </w:p>
        </w:tc>
        <w:tc>
          <w:tcPr>
            <w:tcW w:w="5528" w:type="dxa"/>
          </w:tcPr>
          <w:p w14:paraId="275A3F74" w14:textId="77777777" w:rsidR="00C47FD8" w:rsidRPr="00FF430B" w:rsidRDefault="00C47FD8" w:rsidP="00485125">
            <w:pPr>
              <w:ind w:right="-1"/>
              <w:jc w:val="both"/>
              <w:rPr>
                <w:rFonts w:eastAsia="Cambria"/>
                <w:noProof w:val="0"/>
                <w:lang w:val="ro-MD"/>
              </w:rPr>
            </w:pPr>
          </w:p>
        </w:tc>
      </w:tr>
      <w:tr w:rsidR="00C47FD8" w:rsidRPr="00EC30C2" w14:paraId="61C3E586" w14:textId="77777777" w:rsidTr="00485125">
        <w:tc>
          <w:tcPr>
            <w:tcW w:w="4248" w:type="dxa"/>
            <w:shd w:val="clear" w:color="auto" w:fill="FFFFFF" w:themeFill="background1"/>
          </w:tcPr>
          <w:p w14:paraId="76269931" w14:textId="77777777" w:rsidR="00C47FD8" w:rsidRPr="00FF430B" w:rsidRDefault="00C47FD8" w:rsidP="00485125">
            <w:pPr>
              <w:ind w:right="-1"/>
              <w:jc w:val="both"/>
              <w:rPr>
                <w:rFonts w:eastAsia="Cambria"/>
                <w:noProof w:val="0"/>
                <w:lang w:val="ro-MD"/>
              </w:rPr>
            </w:pPr>
            <w:r w:rsidRPr="00FF430B">
              <w:rPr>
                <w:rFonts w:eastAsia="Calibri"/>
                <w:noProof w:val="0"/>
                <w:lang w:val="ro-MD"/>
              </w:rPr>
              <w:t>IDNO</w:t>
            </w:r>
          </w:p>
        </w:tc>
        <w:tc>
          <w:tcPr>
            <w:tcW w:w="5528" w:type="dxa"/>
          </w:tcPr>
          <w:p w14:paraId="41CFF3AC" w14:textId="77777777" w:rsidR="00C47FD8" w:rsidRPr="00FF430B" w:rsidRDefault="00C47FD8" w:rsidP="00485125">
            <w:pPr>
              <w:ind w:right="-1"/>
              <w:jc w:val="both"/>
              <w:rPr>
                <w:rFonts w:eastAsia="Cambria"/>
                <w:noProof w:val="0"/>
                <w:lang w:val="ro-MD"/>
              </w:rPr>
            </w:pPr>
          </w:p>
        </w:tc>
      </w:tr>
      <w:tr w:rsidR="00C47FD8" w:rsidRPr="00EC30C2" w14:paraId="09FB135C" w14:textId="77777777" w:rsidTr="00485125">
        <w:tc>
          <w:tcPr>
            <w:tcW w:w="4248" w:type="dxa"/>
            <w:shd w:val="clear" w:color="auto" w:fill="FFFFFF" w:themeFill="background1"/>
          </w:tcPr>
          <w:p w14:paraId="33492FEE" w14:textId="77777777" w:rsidR="00C47FD8" w:rsidRPr="00FF430B" w:rsidRDefault="00C47FD8" w:rsidP="00485125">
            <w:pPr>
              <w:ind w:right="-1"/>
              <w:jc w:val="both"/>
              <w:rPr>
                <w:rFonts w:eastAsia="Calibri"/>
                <w:noProof w:val="0"/>
                <w:lang w:val="ro-MD"/>
              </w:rPr>
            </w:pPr>
            <w:r w:rsidRPr="00FF430B">
              <w:rPr>
                <w:rFonts w:eastAsia="Calibri"/>
                <w:noProof w:val="0"/>
                <w:lang w:val="ro-MD"/>
              </w:rPr>
              <w:t>Adresa</w:t>
            </w:r>
          </w:p>
        </w:tc>
        <w:tc>
          <w:tcPr>
            <w:tcW w:w="5528" w:type="dxa"/>
          </w:tcPr>
          <w:p w14:paraId="19C086AB" w14:textId="77777777" w:rsidR="00C47FD8" w:rsidRPr="00FF430B" w:rsidRDefault="00C47FD8" w:rsidP="00485125">
            <w:pPr>
              <w:ind w:right="-1"/>
              <w:jc w:val="both"/>
              <w:rPr>
                <w:rFonts w:eastAsia="Cambria"/>
                <w:noProof w:val="0"/>
                <w:lang w:val="ro-MD"/>
              </w:rPr>
            </w:pPr>
          </w:p>
        </w:tc>
      </w:tr>
      <w:tr w:rsidR="00C47FD8" w:rsidRPr="00EC30C2" w14:paraId="2C150BA6" w14:textId="77777777" w:rsidTr="00485125">
        <w:tc>
          <w:tcPr>
            <w:tcW w:w="4248" w:type="dxa"/>
            <w:shd w:val="clear" w:color="auto" w:fill="FFFFFF" w:themeFill="background1"/>
          </w:tcPr>
          <w:p w14:paraId="00225D9C" w14:textId="77777777" w:rsidR="00C47FD8" w:rsidRPr="00FF430B" w:rsidRDefault="00C47FD8" w:rsidP="00485125">
            <w:pPr>
              <w:ind w:right="-1"/>
              <w:jc w:val="both"/>
              <w:rPr>
                <w:rFonts w:eastAsia="Calibri"/>
                <w:noProof w:val="0"/>
                <w:lang w:val="ro-MD"/>
              </w:rPr>
            </w:pPr>
            <w:r w:rsidRPr="00FF430B">
              <w:rPr>
                <w:rFonts w:eastAsia="Calibri"/>
                <w:noProof w:val="0"/>
                <w:lang w:val="ro-MD"/>
              </w:rPr>
              <w:t>Număr de telefon/fax</w:t>
            </w:r>
          </w:p>
        </w:tc>
        <w:tc>
          <w:tcPr>
            <w:tcW w:w="5528" w:type="dxa"/>
          </w:tcPr>
          <w:p w14:paraId="416DCB17" w14:textId="77777777" w:rsidR="00C47FD8" w:rsidRPr="00FF430B" w:rsidRDefault="00C47FD8" w:rsidP="00485125">
            <w:pPr>
              <w:ind w:right="-1"/>
              <w:jc w:val="both"/>
              <w:rPr>
                <w:rFonts w:eastAsia="Cambria"/>
                <w:noProof w:val="0"/>
                <w:lang w:val="ro-MD"/>
              </w:rPr>
            </w:pPr>
          </w:p>
        </w:tc>
      </w:tr>
      <w:tr w:rsidR="00C47FD8" w:rsidRPr="00EC30C2" w14:paraId="7E24CFCC" w14:textId="77777777" w:rsidTr="00485125">
        <w:tc>
          <w:tcPr>
            <w:tcW w:w="4248" w:type="dxa"/>
            <w:shd w:val="clear" w:color="auto" w:fill="FFFFFF" w:themeFill="background1"/>
          </w:tcPr>
          <w:p w14:paraId="3E6C9C72" w14:textId="77777777" w:rsidR="00C47FD8" w:rsidRPr="00FF430B" w:rsidRDefault="00C47FD8" w:rsidP="00485125">
            <w:pPr>
              <w:ind w:right="-1"/>
              <w:jc w:val="both"/>
              <w:rPr>
                <w:rFonts w:eastAsia="Calibri"/>
                <w:noProof w:val="0"/>
                <w:lang w:val="ro-MD"/>
              </w:rPr>
            </w:pPr>
            <w:r w:rsidRPr="00FF430B">
              <w:rPr>
                <w:rFonts w:eastAsia="Calibri"/>
                <w:noProof w:val="0"/>
                <w:lang w:val="ro-MD"/>
              </w:rPr>
              <w:t>E-mail</w:t>
            </w:r>
          </w:p>
        </w:tc>
        <w:tc>
          <w:tcPr>
            <w:tcW w:w="5528" w:type="dxa"/>
          </w:tcPr>
          <w:p w14:paraId="67BAA3A5" w14:textId="77777777" w:rsidR="00C47FD8" w:rsidRPr="00FF430B" w:rsidRDefault="00C47FD8" w:rsidP="00485125">
            <w:pPr>
              <w:ind w:right="-1"/>
              <w:jc w:val="both"/>
              <w:rPr>
                <w:rFonts w:eastAsia="Cambria"/>
                <w:noProof w:val="0"/>
                <w:lang w:val="ro-MD"/>
              </w:rPr>
            </w:pPr>
          </w:p>
        </w:tc>
      </w:tr>
      <w:tr w:rsidR="00C47FD8" w:rsidRPr="00EC30C2" w14:paraId="6B254EF6" w14:textId="77777777" w:rsidTr="00485125">
        <w:tc>
          <w:tcPr>
            <w:tcW w:w="4248" w:type="dxa"/>
            <w:shd w:val="clear" w:color="auto" w:fill="FFFFFF" w:themeFill="background1"/>
          </w:tcPr>
          <w:p w14:paraId="6544C3A9" w14:textId="77777777" w:rsidR="00C47FD8" w:rsidRPr="00FF430B" w:rsidRDefault="00C47FD8" w:rsidP="00485125">
            <w:pPr>
              <w:ind w:right="-1"/>
              <w:jc w:val="both"/>
              <w:rPr>
                <w:rFonts w:eastAsia="Calibri"/>
                <w:noProof w:val="0"/>
                <w:lang w:val="ro-MD"/>
              </w:rPr>
            </w:pPr>
            <w:r w:rsidRPr="00FF430B">
              <w:rPr>
                <w:rFonts w:eastAsia="Calibri"/>
                <w:noProof w:val="0"/>
                <w:lang w:val="ro-MD"/>
              </w:rPr>
              <w:t>Pagina web oficială</w:t>
            </w:r>
          </w:p>
        </w:tc>
        <w:tc>
          <w:tcPr>
            <w:tcW w:w="5528" w:type="dxa"/>
          </w:tcPr>
          <w:p w14:paraId="1A1322A8" w14:textId="77777777" w:rsidR="00C47FD8" w:rsidRPr="00FF430B" w:rsidRDefault="00C47FD8" w:rsidP="00485125">
            <w:pPr>
              <w:ind w:right="-1"/>
              <w:jc w:val="both"/>
              <w:rPr>
                <w:rFonts w:eastAsia="Cambria"/>
                <w:noProof w:val="0"/>
                <w:lang w:val="ro-MD"/>
              </w:rPr>
            </w:pPr>
          </w:p>
        </w:tc>
      </w:tr>
      <w:tr w:rsidR="00C47FD8" w:rsidRPr="00EC30C2" w14:paraId="5927575D" w14:textId="77777777" w:rsidTr="00485125">
        <w:tc>
          <w:tcPr>
            <w:tcW w:w="4248" w:type="dxa"/>
            <w:shd w:val="clear" w:color="auto" w:fill="FFFFFF" w:themeFill="background1"/>
          </w:tcPr>
          <w:p w14:paraId="11531B98" w14:textId="77777777" w:rsidR="00C47FD8" w:rsidRPr="00FF430B" w:rsidRDefault="00C47FD8" w:rsidP="00485125">
            <w:pPr>
              <w:ind w:right="-1"/>
              <w:jc w:val="both"/>
              <w:rPr>
                <w:rFonts w:eastAsia="Calibri"/>
                <w:noProof w:val="0"/>
                <w:lang w:val="ro-MD"/>
              </w:rPr>
            </w:pPr>
            <w:r w:rsidRPr="00FF430B">
              <w:rPr>
                <w:rFonts w:eastAsia="Calibri"/>
                <w:noProof w:val="0"/>
                <w:lang w:val="ro-MD"/>
              </w:rPr>
              <w:t>Persoana de contact</w:t>
            </w:r>
          </w:p>
        </w:tc>
        <w:tc>
          <w:tcPr>
            <w:tcW w:w="5528" w:type="dxa"/>
          </w:tcPr>
          <w:p w14:paraId="3C56632C" w14:textId="77777777" w:rsidR="00C47FD8" w:rsidRPr="00FF430B" w:rsidRDefault="00C47FD8" w:rsidP="00485125">
            <w:pPr>
              <w:ind w:right="-1"/>
              <w:jc w:val="both"/>
              <w:rPr>
                <w:rFonts w:eastAsia="Cambria"/>
                <w:noProof w:val="0"/>
                <w:lang w:val="ro-MD"/>
              </w:rPr>
            </w:pPr>
          </w:p>
        </w:tc>
      </w:tr>
      <w:tr w:rsidR="00C47FD8" w:rsidRPr="00EC30C2" w14:paraId="0829C2FD" w14:textId="77777777" w:rsidTr="00485125">
        <w:tc>
          <w:tcPr>
            <w:tcW w:w="4248" w:type="dxa"/>
            <w:shd w:val="clear" w:color="auto" w:fill="FFFFFF" w:themeFill="background1"/>
          </w:tcPr>
          <w:p w14:paraId="554F7675" w14:textId="77777777" w:rsidR="00C47FD8" w:rsidRPr="00FF430B" w:rsidRDefault="00C47FD8" w:rsidP="00485125">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4804104" w14:textId="77777777" w:rsidR="00C47FD8" w:rsidRPr="00FF430B" w:rsidRDefault="00C47FD8" w:rsidP="00485125">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74B207A" w14:textId="77777777" w:rsidR="00C47FD8" w:rsidRPr="00FF430B" w:rsidRDefault="00C47FD8" w:rsidP="00485125">
            <w:pPr>
              <w:ind w:right="-1"/>
              <w:jc w:val="both"/>
              <w:rPr>
                <w:rFonts w:eastAsia="Cambria"/>
                <w:noProof w:val="0"/>
                <w:lang w:val="ro-MD"/>
              </w:rPr>
            </w:pPr>
          </w:p>
        </w:tc>
      </w:tr>
    </w:tbl>
    <w:p w14:paraId="452A0F25" w14:textId="77777777" w:rsidR="00C47FD8" w:rsidRPr="00FF430B" w:rsidRDefault="00C47FD8" w:rsidP="00C47F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47FD8" w:rsidRPr="00EC30C2" w14:paraId="1213924F" w14:textId="77777777" w:rsidTr="00485125">
        <w:tc>
          <w:tcPr>
            <w:tcW w:w="4248" w:type="dxa"/>
            <w:shd w:val="clear" w:color="auto" w:fill="FFFFFF" w:themeFill="background1"/>
          </w:tcPr>
          <w:p w14:paraId="7993D0D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36C080A2" w14:textId="77777777" w:rsidR="00C47FD8" w:rsidRPr="00FF430B" w:rsidRDefault="00C47FD8" w:rsidP="00485125">
            <w:pPr>
              <w:spacing w:after="160" w:line="259" w:lineRule="auto"/>
              <w:ind w:right="-1"/>
              <w:jc w:val="both"/>
              <w:rPr>
                <w:i/>
                <w:noProof w:val="0"/>
                <w:lang w:val="ro-MD" w:eastAsia="ro-RO"/>
              </w:rPr>
            </w:pPr>
          </w:p>
        </w:tc>
      </w:tr>
      <w:tr w:rsidR="00C47FD8" w:rsidRPr="00EC30C2" w14:paraId="56002F5B" w14:textId="77777777" w:rsidTr="00485125">
        <w:tc>
          <w:tcPr>
            <w:tcW w:w="4248" w:type="dxa"/>
            <w:shd w:val="clear" w:color="auto" w:fill="FFFFFF" w:themeFill="background1"/>
          </w:tcPr>
          <w:p w14:paraId="13E090CE"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291FF9D7" w14:textId="77777777" w:rsidR="00C47FD8" w:rsidRPr="00FF430B" w:rsidRDefault="00C47FD8" w:rsidP="00485125">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4AC08020" w14:textId="77777777" w:rsidR="00C47FD8" w:rsidRPr="00FF430B" w:rsidRDefault="00C47FD8" w:rsidP="00485125">
            <w:pPr>
              <w:spacing w:after="160" w:line="259" w:lineRule="auto"/>
              <w:ind w:right="-1"/>
              <w:jc w:val="both"/>
              <w:rPr>
                <w:i/>
                <w:noProof w:val="0"/>
                <w:lang w:val="ro-MD" w:eastAsia="ro-RO"/>
              </w:rPr>
            </w:pPr>
          </w:p>
        </w:tc>
      </w:tr>
      <w:tr w:rsidR="00C47FD8" w:rsidRPr="00EC30C2" w14:paraId="62D4D28E" w14:textId="77777777" w:rsidTr="00485125">
        <w:tc>
          <w:tcPr>
            <w:tcW w:w="4248" w:type="dxa"/>
            <w:shd w:val="clear" w:color="auto" w:fill="FFFFFF" w:themeFill="background1"/>
          </w:tcPr>
          <w:p w14:paraId="602586D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1AB26BE1"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Servicii de proiectare □  </w:t>
            </w:r>
          </w:p>
          <w:p w14:paraId="49E149B0"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Lucrări □</w:t>
            </w:r>
          </w:p>
        </w:tc>
      </w:tr>
      <w:tr w:rsidR="00C47FD8" w:rsidRPr="00EC30C2" w14:paraId="72182304" w14:textId="77777777" w:rsidTr="00485125">
        <w:tc>
          <w:tcPr>
            <w:tcW w:w="4248" w:type="dxa"/>
            <w:shd w:val="clear" w:color="auto" w:fill="FFFFFF" w:themeFill="background1"/>
          </w:tcPr>
          <w:p w14:paraId="199E87D3"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1CD7541" w14:textId="77777777" w:rsidR="00C47FD8" w:rsidRPr="00FF430B" w:rsidRDefault="00C47FD8" w:rsidP="00485125">
            <w:pPr>
              <w:spacing w:after="160" w:line="259" w:lineRule="auto"/>
              <w:ind w:right="-1"/>
              <w:jc w:val="both"/>
              <w:rPr>
                <w:noProof w:val="0"/>
                <w:lang w:val="ro-MD" w:eastAsia="ro-RO"/>
              </w:rPr>
            </w:pPr>
          </w:p>
        </w:tc>
      </w:tr>
      <w:tr w:rsidR="00C47FD8" w:rsidRPr="00EC30C2" w14:paraId="3533FA79" w14:textId="77777777" w:rsidTr="00485125">
        <w:trPr>
          <w:trHeight w:val="255"/>
        </w:trPr>
        <w:tc>
          <w:tcPr>
            <w:tcW w:w="4248" w:type="dxa"/>
            <w:vMerge w:val="restart"/>
            <w:shd w:val="clear" w:color="auto" w:fill="FFFFFF" w:themeFill="background1"/>
          </w:tcPr>
          <w:p w14:paraId="2304399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Anunțul de participare</w:t>
            </w:r>
          </w:p>
          <w:p w14:paraId="7421B69C" w14:textId="77777777" w:rsidR="00C47FD8" w:rsidRPr="00FF430B" w:rsidRDefault="00C47FD8" w:rsidP="00485125">
            <w:pPr>
              <w:spacing w:after="160" w:line="259" w:lineRule="auto"/>
              <w:ind w:right="-1"/>
              <w:jc w:val="both"/>
              <w:rPr>
                <w:i/>
                <w:noProof w:val="0"/>
                <w:lang w:val="ro-MD" w:eastAsia="ro-RO"/>
              </w:rPr>
            </w:pPr>
          </w:p>
        </w:tc>
        <w:tc>
          <w:tcPr>
            <w:tcW w:w="5570" w:type="dxa"/>
          </w:tcPr>
          <w:p w14:paraId="4C676253"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Nr.:</w:t>
            </w:r>
          </w:p>
        </w:tc>
      </w:tr>
      <w:tr w:rsidR="00C47FD8" w:rsidRPr="00EC30C2" w14:paraId="1A171C65" w14:textId="77777777" w:rsidTr="00485125">
        <w:trPr>
          <w:trHeight w:val="255"/>
        </w:trPr>
        <w:tc>
          <w:tcPr>
            <w:tcW w:w="4248" w:type="dxa"/>
            <w:vMerge/>
            <w:shd w:val="clear" w:color="auto" w:fill="FFFFFF" w:themeFill="background1"/>
          </w:tcPr>
          <w:p w14:paraId="261CB226" w14:textId="77777777" w:rsidR="00C47FD8" w:rsidRPr="00FF430B" w:rsidRDefault="00C47FD8" w:rsidP="00485125">
            <w:pPr>
              <w:spacing w:after="160" w:line="259" w:lineRule="auto"/>
              <w:ind w:right="-1"/>
              <w:jc w:val="both"/>
              <w:rPr>
                <w:noProof w:val="0"/>
                <w:lang w:val="ro-MD" w:eastAsia="ro-RO"/>
              </w:rPr>
            </w:pPr>
          </w:p>
        </w:tc>
        <w:tc>
          <w:tcPr>
            <w:tcW w:w="5570" w:type="dxa"/>
          </w:tcPr>
          <w:p w14:paraId="35EB2C81"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Data publicării:</w:t>
            </w:r>
          </w:p>
        </w:tc>
      </w:tr>
      <w:tr w:rsidR="00C47FD8" w:rsidRPr="00EC30C2" w14:paraId="1E69DA64" w14:textId="77777777" w:rsidTr="00485125">
        <w:trPr>
          <w:trHeight w:val="255"/>
        </w:trPr>
        <w:tc>
          <w:tcPr>
            <w:tcW w:w="4248" w:type="dxa"/>
            <w:vMerge/>
            <w:shd w:val="clear" w:color="auto" w:fill="FFFFFF" w:themeFill="background1"/>
          </w:tcPr>
          <w:p w14:paraId="03A905C5" w14:textId="77777777" w:rsidR="00C47FD8" w:rsidRPr="00FF430B" w:rsidRDefault="00C47FD8" w:rsidP="00485125">
            <w:pPr>
              <w:spacing w:after="160" w:line="259" w:lineRule="auto"/>
              <w:ind w:right="-1"/>
              <w:jc w:val="both"/>
              <w:rPr>
                <w:noProof w:val="0"/>
                <w:lang w:val="ro-MD" w:eastAsia="ro-RO"/>
              </w:rPr>
            </w:pPr>
          </w:p>
        </w:tc>
        <w:tc>
          <w:tcPr>
            <w:tcW w:w="5570" w:type="dxa"/>
          </w:tcPr>
          <w:p w14:paraId="064EF717" w14:textId="77777777" w:rsidR="00C47FD8" w:rsidRPr="00FF430B" w:rsidRDefault="00C47FD8" w:rsidP="00485125">
            <w:pPr>
              <w:spacing w:after="160" w:line="259" w:lineRule="auto"/>
              <w:ind w:right="-1"/>
              <w:jc w:val="both"/>
              <w:rPr>
                <w:rFonts w:eastAsia="Cambria"/>
                <w:noProof w:val="0"/>
                <w:lang w:val="ro-MD"/>
              </w:rPr>
            </w:pPr>
            <w:r w:rsidRPr="00FF430B">
              <w:rPr>
                <w:rFonts w:eastAsia="Cambria"/>
                <w:noProof w:val="0"/>
                <w:lang w:val="ro-MD"/>
              </w:rPr>
              <w:t>Link:</w:t>
            </w:r>
          </w:p>
        </w:tc>
      </w:tr>
      <w:tr w:rsidR="00C47FD8" w:rsidRPr="00EC30C2" w14:paraId="5C877FC3" w14:textId="77777777" w:rsidTr="00485125">
        <w:trPr>
          <w:trHeight w:val="281"/>
        </w:trPr>
        <w:tc>
          <w:tcPr>
            <w:tcW w:w="4248" w:type="dxa"/>
            <w:shd w:val="clear" w:color="auto" w:fill="FFFFFF" w:themeFill="background1"/>
          </w:tcPr>
          <w:p w14:paraId="5DEBE82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3E36C284"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Prețul cel mai scăzut □</w:t>
            </w:r>
          </w:p>
          <w:p w14:paraId="55D11652"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Costul cel mai scăzut □</w:t>
            </w:r>
          </w:p>
          <w:p w14:paraId="515235DC"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Cel mai bun raport calitate-preț □</w:t>
            </w:r>
          </w:p>
          <w:p w14:paraId="59E90C3E"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Cel mai bun raport calitate-cost □</w:t>
            </w:r>
          </w:p>
        </w:tc>
      </w:tr>
      <w:tr w:rsidR="00C47FD8" w:rsidRPr="00EC30C2" w14:paraId="2215FFDA" w14:textId="77777777" w:rsidTr="00485125">
        <w:trPr>
          <w:trHeight w:val="281"/>
        </w:trPr>
        <w:tc>
          <w:tcPr>
            <w:tcW w:w="4248" w:type="dxa"/>
            <w:shd w:val="clear" w:color="auto" w:fill="FFFFFF" w:themeFill="background1"/>
          </w:tcPr>
          <w:p w14:paraId="553D427E" w14:textId="77777777" w:rsidR="00C47FD8" w:rsidRPr="00FF430B" w:rsidRDefault="00C47FD8" w:rsidP="00485125">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A2CAFC5"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Acord-cadru □ </w:t>
            </w:r>
          </w:p>
          <w:p w14:paraId="0F5FE3CC" w14:textId="77777777" w:rsidR="00C47FD8" w:rsidRPr="00FF430B" w:rsidRDefault="00C47FD8" w:rsidP="00485125">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6CB2CAAB" w14:textId="77777777" w:rsidR="00C47FD8" w:rsidRPr="00FF430B" w:rsidRDefault="00C47FD8" w:rsidP="00485125">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C47FD8" w:rsidRPr="00EC30C2" w14:paraId="708B9C4F" w14:textId="77777777" w:rsidTr="00485125">
        <w:trPr>
          <w:trHeight w:val="281"/>
        </w:trPr>
        <w:tc>
          <w:tcPr>
            <w:tcW w:w="4248" w:type="dxa"/>
            <w:vMerge w:val="restart"/>
            <w:shd w:val="clear" w:color="auto" w:fill="FFFFFF" w:themeFill="background1"/>
          </w:tcPr>
          <w:p w14:paraId="4105203E" w14:textId="77777777" w:rsidR="00C47FD8" w:rsidRPr="00FF430B" w:rsidRDefault="00C47FD8" w:rsidP="00485125">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7CB2C063" w14:textId="77777777" w:rsidR="00C47FD8" w:rsidRPr="00FF430B" w:rsidRDefault="00C47FD8" w:rsidP="00485125">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C47FD8" w:rsidRPr="00EC30C2" w14:paraId="5C64BCD4" w14:textId="77777777" w:rsidTr="00485125">
        <w:trPr>
          <w:trHeight w:val="281"/>
        </w:trPr>
        <w:tc>
          <w:tcPr>
            <w:tcW w:w="4248" w:type="dxa"/>
            <w:vMerge/>
            <w:shd w:val="clear" w:color="auto" w:fill="FFFFFF" w:themeFill="background1"/>
          </w:tcPr>
          <w:p w14:paraId="36F876C4" w14:textId="77777777" w:rsidR="00C47FD8" w:rsidRPr="00FF430B" w:rsidRDefault="00C47FD8" w:rsidP="00485125">
            <w:pPr>
              <w:spacing w:after="160" w:line="259" w:lineRule="auto"/>
              <w:ind w:right="-1"/>
              <w:jc w:val="both"/>
              <w:rPr>
                <w:noProof w:val="0"/>
                <w:lang w:val="ro-MD"/>
              </w:rPr>
            </w:pPr>
          </w:p>
        </w:tc>
        <w:tc>
          <w:tcPr>
            <w:tcW w:w="5570" w:type="dxa"/>
          </w:tcPr>
          <w:p w14:paraId="74F0FE9D"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C47FD8" w:rsidRPr="00EC30C2" w14:paraId="177B4963" w14:textId="77777777" w:rsidTr="00485125">
        <w:trPr>
          <w:trHeight w:val="281"/>
        </w:trPr>
        <w:tc>
          <w:tcPr>
            <w:tcW w:w="4248" w:type="dxa"/>
            <w:vMerge/>
            <w:shd w:val="clear" w:color="auto" w:fill="FFFFFF" w:themeFill="background1"/>
          </w:tcPr>
          <w:p w14:paraId="1FACEB28" w14:textId="77777777" w:rsidR="00C47FD8" w:rsidRPr="00FF430B" w:rsidRDefault="00C47FD8" w:rsidP="00485125">
            <w:pPr>
              <w:spacing w:after="160" w:line="259" w:lineRule="auto"/>
              <w:ind w:right="-1"/>
              <w:jc w:val="both"/>
              <w:rPr>
                <w:noProof w:val="0"/>
                <w:lang w:val="ro-MD"/>
              </w:rPr>
            </w:pPr>
          </w:p>
        </w:tc>
        <w:tc>
          <w:tcPr>
            <w:tcW w:w="5570" w:type="dxa"/>
          </w:tcPr>
          <w:p w14:paraId="47C624B7"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C47FD8" w:rsidRPr="00EC30C2" w14:paraId="0A5D4174" w14:textId="77777777" w:rsidTr="00485125">
        <w:trPr>
          <w:trHeight w:val="281"/>
        </w:trPr>
        <w:tc>
          <w:tcPr>
            <w:tcW w:w="4248" w:type="dxa"/>
            <w:vMerge/>
            <w:shd w:val="clear" w:color="auto" w:fill="FFFFFF" w:themeFill="background1"/>
          </w:tcPr>
          <w:p w14:paraId="6FBB2AB0" w14:textId="77777777" w:rsidR="00C47FD8" w:rsidRPr="00FF430B" w:rsidRDefault="00C47FD8" w:rsidP="00485125">
            <w:pPr>
              <w:spacing w:after="160" w:line="259" w:lineRule="auto"/>
              <w:ind w:right="-1"/>
              <w:jc w:val="both"/>
              <w:rPr>
                <w:noProof w:val="0"/>
                <w:lang w:val="ro-MD"/>
              </w:rPr>
            </w:pPr>
          </w:p>
        </w:tc>
        <w:tc>
          <w:tcPr>
            <w:tcW w:w="5570" w:type="dxa"/>
          </w:tcPr>
          <w:p w14:paraId="7A6185F7" w14:textId="77777777" w:rsidR="00C47FD8" w:rsidRPr="00FF430B" w:rsidRDefault="00C47FD8" w:rsidP="00485125">
            <w:pPr>
              <w:spacing w:after="160" w:line="259" w:lineRule="auto"/>
              <w:ind w:right="-1"/>
              <w:jc w:val="both"/>
              <w:rPr>
                <w:noProof w:val="0"/>
                <w:lang w:val="ro-MD" w:eastAsia="ro-RO"/>
              </w:rPr>
            </w:pPr>
            <w:r w:rsidRPr="00FF430B">
              <w:rPr>
                <w:rFonts w:eastAsia="Calibri"/>
                <w:noProof w:val="0"/>
                <w:lang w:val="ro-MD"/>
              </w:rPr>
              <w:t>Pe cale electronică:</w:t>
            </w:r>
          </w:p>
        </w:tc>
      </w:tr>
    </w:tbl>
    <w:p w14:paraId="36A4C832" w14:textId="77777777" w:rsidR="00C47FD8" w:rsidRPr="00FF430B" w:rsidRDefault="00C47FD8" w:rsidP="00C47F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6AA103D2" w14:textId="77777777" w:rsidR="00C47FD8" w:rsidRPr="00FF430B" w:rsidRDefault="00C47FD8" w:rsidP="00C47FD8">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C47FD8" w:rsidRPr="00EC30C2" w14:paraId="6859FDF5" w14:textId="77777777" w:rsidTr="00485125">
        <w:trPr>
          <w:trHeight w:val="269"/>
        </w:trPr>
        <w:tc>
          <w:tcPr>
            <w:tcW w:w="4253" w:type="dxa"/>
            <w:shd w:val="clear" w:color="auto" w:fill="FFFFFF" w:themeFill="background1"/>
          </w:tcPr>
          <w:p w14:paraId="3E1C9171"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69046315"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37342039" w14:textId="77777777" w:rsidTr="00485125">
        <w:trPr>
          <w:trHeight w:val="269"/>
        </w:trPr>
        <w:tc>
          <w:tcPr>
            <w:tcW w:w="4253" w:type="dxa"/>
            <w:shd w:val="clear" w:color="auto" w:fill="FFFFFF" w:themeFill="background1"/>
          </w:tcPr>
          <w:p w14:paraId="5F709E55"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E770628"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727FF98F" w14:textId="77777777" w:rsidTr="00485125">
        <w:trPr>
          <w:trHeight w:val="269"/>
        </w:trPr>
        <w:tc>
          <w:tcPr>
            <w:tcW w:w="4253" w:type="dxa"/>
            <w:shd w:val="clear" w:color="auto" w:fill="FFFFFF" w:themeFill="background1"/>
          </w:tcPr>
          <w:p w14:paraId="65C4EF90"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4F2764BE" w14:textId="77777777" w:rsidR="00C47FD8" w:rsidRPr="00FF430B" w:rsidRDefault="00C47FD8" w:rsidP="00485125">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550A969"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7DCEEE89" w14:textId="77777777" w:rsidTr="00485125">
        <w:trPr>
          <w:trHeight w:val="269"/>
        </w:trPr>
        <w:tc>
          <w:tcPr>
            <w:tcW w:w="4253" w:type="dxa"/>
            <w:shd w:val="clear" w:color="auto" w:fill="FFFFFF" w:themeFill="background1"/>
          </w:tcPr>
          <w:p w14:paraId="3295C9AD" w14:textId="77777777" w:rsidR="00C47FD8" w:rsidRPr="00FF430B" w:rsidRDefault="00C47FD8" w:rsidP="00485125">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3766CCE3" w14:textId="77777777" w:rsidR="00C47FD8" w:rsidRPr="00FF430B" w:rsidRDefault="00C47FD8" w:rsidP="00485125">
            <w:pPr>
              <w:ind w:right="-1"/>
              <w:jc w:val="both"/>
              <w:rPr>
                <w:noProof w:val="0"/>
                <w:lang w:val="ro-MD" w:eastAsia="ro-RO"/>
              </w:rPr>
            </w:pPr>
            <w:r w:rsidRPr="00FF430B">
              <w:rPr>
                <w:noProof w:val="0"/>
                <w:lang w:val="ro-MD" w:eastAsia="ro-RO"/>
              </w:rPr>
              <w:t xml:space="preserve">Da □       Nu □       </w:t>
            </w:r>
          </w:p>
        </w:tc>
      </w:tr>
      <w:tr w:rsidR="00C47FD8" w:rsidRPr="00EC30C2" w14:paraId="61643F2E" w14:textId="77777777" w:rsidTr="00485125">
        <w:trPr>
          <w:trHeight w:val="269"/>
        </w:trPr>
        <w:tc>
          <w:tcPr>
            <w:tcW w:w="4253" w:type="dxa"/>
            <w:shd w:val="clear" w:color="auto" w:fill="FFFFFF" w:themeFill="background1"/>
          </w:tcPr>
          <w:p w14:paraId="06A20851" w14:textId="77777777" w:rsidR="00C47FD8" w:rsidRPr="00FF430B" w:rsidRDefault="00C47FD8" w:rsidP="00485125">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1125B95C" w14:textId="77777777" w:rsidR="00C47FD8" w:rsidRPr="00FF430B" w:rsidRDefault="00C47FD8" w:rsidP="00485125">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6F44BF28" w14:textId="77777777" w:rsidR="00C47FD8" w:rsidRPr="00FF430B" w:rsidRDefault="00C47FD8" w:rsidP="00485125">
            <w:pPr>
              <w:tabs>
                <w:tab w:val="left" w:pos="1134"/>
                <w:tab w:val="left" w:pos="2694"/>
              </w:tabs>
              <w:jc w:val="both"/>
              <w:rPr>
                <w:noProof w:val="0"/>
                <w:lang w:val="ro-MD" w:eastAsia="ro-RO"/>
              </w:rPr>
            </w:pPr>
            <w:r w:rsidRPr="00FF430B">
              <w:rPr>
                <w:noProof w:val="0"/>
                <w:lang w:val="ro-MD" w:eastAsia="ro-RO"/>
              </w:rPr>
              <w:t xml:space="preserve">Da □       Nu □       </w:t>
            </w:r>
          </w:p>
          <w:p w14:paraId="3B665F56" w14:textId="77777777" w:rsidR="00C47FD8" w:rsidRPr="00FF430B" w:rsidRDefault="00C47FD8" w:rsidP="00485125">
            <w:pPr>
              <w:tabs>
                <w:tab w:val="left" w:pos="1134"/>
                <w:tab w:val="left" w:pos="2694"/>
              </w:tabs>
              <w:jc w:val="both"/>
              <w:rPr>
                <w:rFonts w:eastAsia="Calibri"/>
                <w:noProof w:val="0"/>
                <w:lang w:val="ro-MD"/>
              </w:rPr>
            </w:pPr>
          </w:p>
        </w:tc>
      </w:tr>
      <w:tr w:rsidR="00C47FD8" w:rsidRPr="00EC30C2" w14:paraId="24B59192" w14:textId="77777777" w:rsidTr="00485125">
        <w:trPr>
          <w:trHeight w:val="604"/>
        </w:trPr>
        <w:tc>
          <w:tcPr>
            <w:tcW w:w="4253" w:type="dxa"/>
            <w:shd w:val="clear" w:color="auto" w:fill="FFFFFF" w:themeFill="background1"/>
          </w:tcPr>
          <w:p w14:paraId="5DD8B8DA" w14:textId="77777777" w:rsidR="00C47FD8" w:rsidRPr="00FF430B" w:rsidRDefault="00C47FD8" w:rsidP="00485125">
            <w:pPr>
              <w:tabs>
                <w:tab w:val="left" w:pos="1134"/>
                <w:tab w:val="left" w:pos="2694"/>
              </w:tabs>
              <w:jc w:val="both"/>
              <w:rPr>
                <w:rFonts w:eastAsia="Calibri"/>
                <w:noProof w:val="0"/>
                <w:lang w:val="ro-MD"/>
              </w:rPr>
            </w:pPr>
            <w:r w:rsidRPr="00FF430B">
              <w:rPr>
                <w:rFonts w:eastAsia="Calibri"/>
                <w:noProof w:val="0"/>
                <w:lang w:val="ro-MD"/>
              </w:rPr>
              <w:t>Subcontractanți</w:t>
            </w:r>
          </w:p>
          <w:p w14:paraId="5E3867AC" w14:textId="77777777" w:rsidR="00C47FD8" w:rsidRPr="00FF430B" w:rsidRDefault="00C47FD8" w:rsidP="00485125">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34EE2194" w14:textId="77777777" w:rsidR="00C47FD8" w:rsidRPr="00FF430B" w:rsidRDefault="00C47FD8" w:rsidP="00485125">
            <w:pPr>
              <w:tabs>
                <w:tab w:val="left" w:pos="1134"/>
                <w:tab w:val="left" w:pos="2694"/>
              </w:tabs>
              <w:jc w:val="both"/>
              <w:rPr>
                <w:noProof w:val="0"/>
                <w:lang w:val="ro-MD" w:eastAsia="ro-RO"/>
              </w:rPr>
            </w:pPr>
            <w:r w:rsidRPr="00FF430B">
              <w:rPr>
                <w:noProof w:val="0"/>
                <w:lang w:val="ro-MD" w:eastAsia="ro-RO"/>
              </w:rPr>
              <w:t xml:space="preserve">Da □       Nu □      </w:t>
            </w:r>
          </w:p>
          <w:p w14:paraId="2E8AFA6A" w14:textId="77777777" w:rsidR="00C47FD8" w:rsidRPr="00FF430B" w:rsidRDefault="00C47FD8" w:rsidP="00485125">
            <w:pPr>
              <w:tabs>
                <w:tab w:val="left" w:pos="1134"/>
                <w:tab w:val="left" w:pos="2694"/>
              </w:tabs>
              <w:jc w:val="both"/>
              <w:rPr>
                <w:noProof w:val="0"/>
                <w:lang w:val="ro-MD" w:eastAsia="ro-RO"/>
              </w:rPr>
            </w:pPr>
          </w:p>
        </w:tc>
      </w:tr>
    </w:tbl>
    <w:p w14:paraId="649E5871" w14:textId="77777777" w:rsidR="00C47FD8" w:rsidRPr="00FF430B" w:rsidRDefault="00C47FD8" w:rsidP="00C47FD8">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C47FD8" w:rsidRPr="00EC30C2" w14:paraId="16789C1D" w14:textId="77777777" w:rsidTr="00485125">
        <w:tc>
          <w:tcPr>
            <w:tcW w:w="562" w:type="dxa"/>
            <w:shd w:val="clear" w:color="auto" w:fill="F2F2F2"/>
          </w:tcPr>
          <w:p w14:paraId="29B3CF0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721B040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1177813A"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30A55687"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51F54552"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971312E" w14:textId="77777777" w:rsidR="00C47FD8" w:rsidRPr="00FF430B" w:rsidRDefault="00C47FD8" w:rsidP="00485125">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C47FD8" w:rsidRPr="00EC30C2" w14:paraId="0CEC6AFB" w14:textId="77777777" w:rsidTr="00485125">
        <w:tc>
          <w:tcPr>
            <w:tcW w:w="562" w:type="dxa"/>
          </w:tcPr>
          <w:p w14:paraId="2C09B551" w14:textId="77777777" w:rsidR="00C47FD8" w:rsidRPr="00FF430B" w:rsidRDefault="00C47FD8" w:rsidP="00485125">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0B7DA16C" w14:textId="77777777" w:rsidR="00C47FD8" w:rsidRPr="00FF430B" w:rsidRDefault="00C47FD8" w:rsidP="00485125">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6DA65A2A"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21DDE45C"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560" w:type="dxa"/>
          </w:tcPr>
          <w:p w14:paraId="588E74DD"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6C261B26" w14:textId="77777777" w:rsidR="00C47FD8" w:rsidRPr="00FF430B" w:rsidRDefault="00C47FD8" w:rsidP="00485125">
            <w:pPr>
              <w:tabs>
                <w:tab w:val="left" w:pos="1134"/>
                <w:tab w:val="left" w:pos="2694"/>
              </w:tabs>
              <w:spacing w:before="240"/>
              <w:jc w:val="center"/>
              <w:rPr>
                <w:rFonts w:eastAsia="Calibri"/>
                <w:noProof w:val="0"/>
                <w:lang w:val="ro-MD"/>
              </w:rPr>
            </w:pPr>
          </w:p>
        </w:tc>
      </w:tr>
      <w:tr w:rsidR="00C47FD8" w:rsidRPr="00EC30C2" w14:paraId="5BC75D1D" w14:textId="77777777" w:rsidTr="00485125">
        <w:tc>
          <w:tcPr>
            <w:tcW w:w="562" w:type="dxa"/>
          </w:tcPr>
          <w:p w14:paraId="64D0E17E" w14:textId="77777777" w:rsidR="00C47FD8" w:rsidRPr="00FF430B" w:rsidRDefault="00C47FD8" w:rsidP="00485125">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3C679576" w14:textId="77777777" w:rsidR="00C47FD8" w:rsidRPr="00FF430B" w:rsidRDefault="00C47FD8" w:rsidP="00485125">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6CDD9EEA"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0D26690D"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560" w:type="dxa"/>
          </w:tcPr>
          <w:p w14:paraId="1598DCE2" w14:textId="77777777" w:rsidR="00C47FD8" w:rsidRPr="00FF430B" w:rsidRDefault="00C47FD8" w:rsidP="00485125">
            <w:pPr>
              <w:tabs>
                <w:tab w:val="left" w:pos="1134"/>
                <w:tab w:val="left" w:pos="2694"/>
              </w:tabs>
              <w:spacing w:before="240"/>
              <w:jc w:val="center"/>
              <w:rPr>
                <w:rFonts w:eastAsia="Calibri"/>
                <w:noProof w:val="0"/>
                <w:lang w:val="ro-MD"/>
              </w:rPr>
            </w:pPr>
          </w:p>
        </w:tc>
        <w:tc>
          <w:tcPr>
            <w:tcW w:w="1417" w:type="dxa"/>
          </w:tcPr>
          <w:p w14:paraId="245E96AE" w14:textId="77777777" w:rsidR="00C47FD8" w:rsidRPr="00FF430B" w:rsidRDefault="00C47FD8" w:rsidP="00485125">
            <w:pPr>
              <w:tabs>
                <w:tab w:val="left" w:pos="1134"/>
                <w:tab w:val="left" w:pos="2694"/>
              </w:tabs>
              <w:spacing w:before="240"/>
              <w:jc w:val="center"/>
              <w:rPr>
                <w:rFonts w:eastAsia="Calibri"/>
                <w:noProof w:val="0"/>
                <w:lang w:val="ro-MD"/>
              </w:rPr>
            </w:pPr>
          </w:p>
        </w:tc>
      </w:tr>
    </w:tbl>
    <w:p w14:paraId="0A4BFB74" w14:textId="77777777" w:rsidR="00C47FD8" w:rsidRPr="00FF430B" w:rsidRDefault="00C47FD8" w:rsidP="00C47FD8">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FFA436B" w14:textId="77777777" w:rsidR="00C47FD8" w:rsidRPr="00FF430B" w:rsidRDefault="00C47FD8" w:rsidP="00C47F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C47FD8" w:rsidRPr="00EC30C2" w14:paraId="35F46FC9" w14:textId="77777777" w:rsidTr="00485125">
        <w:tc>
          <w:tcPr>
            <w:tcW w:w="5524" w:type="dxa"/>
            <w:shd w:val="clear" w:color="auto" w:fill="FFFFFF" w:themeFill="background1"/>
          </w:tcPr>
          <w:p w14:paraId="5EF93523" w14:textId="77777777" w:rsidR="00C47FD8" w:rsidRPr="00FF430B" w:rsidRDefault="00C47FD8" w:rsidP="00485125">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97874AE" w14:textId="77777777" w:rsidR="00C47FD8" w:rsidRPr="00FF430B" w:rsidRDefault="00C47FD8" w:rsidP="00485125">
            <w:pPr>
              <w:ind w:right="-1"/>
              <w:jc w:val="both"/>
              <w:rPr>
                <w:noProof w:val="0"/>
                <w:lang w:val="ro-MD" w:eastAsia="ro-RO"/>
              </w:rPr>
            </w:pPr>
            <w:r w:rsidRPr="00FF430B">
              <w:rPr>
                <w:noProof w:val="0"/>
                <w:lang w:val="ro-MD" w:eastAsia="ro-RO"/>
              </w:rPr>
              <w:t xml:space="preserve">Nu □        </w:t>
            </w:r>
          </w:p>
          <w:p w14:paraId="3D20FF71" w14:textId="77777777" w:rsidR="00C47FD8" w:rsidRPr="00FF430B" w:rsidRDefault="00C47FD8" w:rsidP="00485125">
            <w:pPr>
              <w:ind w:right="-1"/>
              <w:jc w:val="both"/>
              <w:rPr>
                <w:noProof w:val="0"/>
                <w:lang w:val="ro-MD" w:eastAsia="ro-RO"/>
              </w:rPr>
            </w:pPr>
            <w:r w:rsidRPr="00FF430B">
              <w:rPr>
                <w:noProof w:val="0"/>
                <w:lang w:val="ro-MD" w:eastAsia="ro-RO"/>
              </w:rPr>
              <w:t xml:space="preserve">Da □        </w:t>
            </w:r>
          </w:p>
        </w:tc>
      </w:tr>
      <w:tr w:rsidR="00C47FD8" w:rsidRPr="00EC30C2" w14:paraId="20A9C1AD" w14:textId="77777777" w:rsidTr="00485125">
        <w:tc>
          <w:tcPr>
            <w:tcW w:w="5524" w:type="dxa"/>
            <w:vMerge w:val="restart"/>
            <w:shd w:val="clear" w:color="auto" w:fill="FFFFFF" w:themeFill="background1"/>
          </w:tcPr>
          <w:p w14:paraId="7D7154C6" w14:textId="77777777" w:rsidR="00C47FD8" w:rsidRPr="00FF430B" w:rsidRDefault="00C47FD8" w:rsidP="00485125">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7FCE1933" w14:textId="77777777" w:rsidR="00C47FD8" w:rsidRPr="00FF430B" w:rsidRDefault="00C47FD8" w:rsidP="00485125">
            <w:pPr>
              <w:ind w:right="-1"/>
              <w:jc w:val="both"/>
              <w:rPr>
                <w:noProof w:val="0"/>
                <w:lang w:val="ro-MD" w:eastAsia="ro-RO"/>
              </w:rPr>
            </w:pPr>
            <w:r w:rsidRPr="00FF430B">
              <w:rPr>
                <w:noProof w:val="0"/>
                <w:lang w:val="ro-MD" w:eastAsia="ro-RO"/>
              </w:rPr>
              <w:t xml:space="preserve">Nu □        </w:t>
            </w:r>
          </w:p>
        </w:tc>
      </w:tr>
      <w:tr w:rsidR="00C47FD8" w:rsidRPr="00EC30C2" w14:paraId="379893A3" w14:textId="77777777" w:rsidTr="00485125">
        <w:tc>
          <w:tcPr>
            <w:tcW w:w="5524" w:type="dxa"/>
            <w:vMerge/>
            <w:shd w:val="clear" w:color="auto" w:fill="FFFFFF" w:themeFill="background1"/>
          </w:tcPr>
          <w:p w14:paraId="2B77BEF9" w14:textId="77777777" w:rsidR="00C47FD8" w:rsidRPr="00FF430B" w:rsidRDefault="00C47FD8" w:rsidP="00485125">
            <w:pPr>
              <w:jc w:val="both"/>
              <w:rPr>
                <w:rFonts w:eastAsia="Calibri"/>
                <w:noProof w:val="0"/>
                <w:lang w:val="ro-MD"/>
              </w:rPr>
            </w:pPr>
          </w:p>
        </w:tc>
        <w:tc>
          <w:tcPr>
            <w:tcW w:w="4394" w:type="dxa"/>
          </w:tcPr>
          <w:p w14:paraId="2BE627FB" w14:textId="77777777" w:rsidR="00C47FD8" w:rsidRPr="00FF430B" w:rsidRDefault="00C47FD8" w:rsidP="00485125">
            <w:pPr>
              <w:jc w:val="both"/>
              <w:rPr>
                <w:rFonts w:eastAsia="Calibri"/>
                <w:noProof w:val="0"/>
                <w:lang w:val="ro-MD"/>
              </w:rPr>
            </w:pPr>
            <w:r w:rsidRPr="00FF430B">
              <w:rPr>
                <w:noProof w:val="0"/>
                <w:lang w:val="ro-MD" w:eastAsia="ro-RO"/>
              </w:rPr>
              <w:t>Data (datele) și referința (referințele) publicărilor:</w:t>
            </w:r>
          </w:p>
        </w:tc>
      </w:tr>
      <w:tr w:rsidR="00C47FD8" w:rsidRPr="00EC30C2" w14:paraId="3AA0C83C" w14:textId="77777777" w:rsidTr="00485125">
        <w:tc>
          <w:tcPr>
            <w:tcW w:w="5524" w:type="dxa"/>
            <w:shd w:val="clear" w:color="auto" w:fill="FFFFFF" w:themeFill="background1"/>
          </w:tcPr>
          <w:p w14:paraId="7364AAAE" w14:textId="77777777" w:rsidR="00C47FD8" w:rsidRPr="00FF430B" w:rsidRDefault="00C47FD8" w:rsidP="00485125">
            <w:pPr>
              <w:jc w:val="both"/>
              <w:rPr>
                <w:rFonts w:eastAsia="Calibri"/>
                <w:noProof w:val="0"/>
                <w:lang w:val="ro-MD"/>
              </w:rPr>
            </w:pPr>
            <w:r w:rsidRPr="00FF430B">
              <w:rPr>
                <w:rFonts w:eastAsia="Calibri"/>
                <w:noProof w:val="0"/>
                <w:lang w:val="ro-MD"/>
              </w:rPr>
              <w:t>Agenția Națională pentru Soluționarea Contestațiilor</w:t>
            </w:r>
          </w:p>
          <w:p w14:paraId="77F4C693" w14:textId="77777777" w:rsidR="00C47FD8" w:rsidRPr="00FF430B" w:rsidRDefault="00C47FD8" w:rsidP="00485125">
            <w:pPr>
              <w:contextualSpacing/>
              <w:jc w:val="both"/>
              <w:rPr>
                <w:noProof w:val="0"/>
                <w:lang w:val="ro-MD" w:eastAsia="zh-CN"/>
              </w:rPr>
            </w:pPr>
          </w:p>
        </w:tc>
        <w:tc>
          <w:tcPr>
            <w:tcW w:w="4394" w:type="dxa"/>
          </w:tcPr>
          <w:p w14:paraId="0472EEDD" w14:textId="77777777" w:rsidR="00C47FD8" w:rsidRPr="00FF430B" w:rsidRDefault="00C47FD8" w:rsidP="00485125">
            <w:pPr>
              <w:jc w:val="both"/>
              <w:rPr>
                <w:rFonts w:eastAsia="Calibri"/>
                <w:noProof w:val="0"/>
                <w:lang w:val="ro-MD"/>
              </w:rPr>
            </w:pPr>
            <w:r w:rsidRPr="00FF430B">
              <w:rPr>
                <w:rFonts w:eastAsia="Calibri"/>
                <w:noProof w:val="0"/>
                <w:lang w:val="ro-MD"/>
              </w:rPr>
              <w:t>mun. Chișinău, bd. Ștefan cel Mare și Sfânt, 124, MD-2001;</w:t>
            </w:r>
          </w:p>
          <w:p w14:paraId="484258B2" w14:textId="77777777" w:rsidR="00C47FD8" w:rsidRPr="00FF430B" w:rsidRDefault="00C47FD8" w:rsidP="00485125">
            <w:pPr>
              <w:jc w:val="both"/>
              <w:rPr>
                <w:rFonts w:eastAsia="Calibri"/>
                <w:noProof w:val="0"/>
                <w:lang w:val="ro-MD"/>
              </w:rPr>
            </w:pPr>
            <w:r w:rsidRPr="00FF430B">
              <w:rPr>
                <w:rFonts w:eastAsia="Calibri"/>
                <w:noProof w:val="0"/>
                <w:lang w:val="ro-MD"/>
              </w:rPr>
              <w:t xml:space="preserve">tel/fax: (022) 820 652, 820-651 </w:t>
            </w:r>
          </w:p>
          <w:p w14:paraId="34517849" w14:textId="77777777" w:rsidR="00C47FD8" w:rsidRPr="00FF430B" w:rsidRDefault="00C47FD8" w:rsidP="00485125">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34805745" w14:textId="77777777" w:rsidR="00C47FD8" w:rsidRPr="00FF430B" w:rsidRDefault="00C47FD8" w:rsidP="00485125">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47FD8" w:rsidRPr="00EC30C2" w14:paraId="693B1D32" w14:textId="77777777" w:rsidTr="00485125">
        <w:tc>
          <w:tcPr>
            <w:tcW w:w="5524" w:type="dxa"/>
            <w:shd w:val="clear" w:color="auto" w:fill="FFFFFF" w:themeFill="background1"/>
          </w:tcPr>
          <w:p w14:paraId="452E7B4A" w14:textId="77777777" w:rsidR="00C47FD8" w:rsidRPr="00FF430B" w:rsidRDefault="00C47FD8" w:rsidP="00485125">
            <w:pPr>
              <w:jc w:val="both"/>
              <w:rPr>
                <w:rFonts w:eastAsia="Calibri"/>
                <w:noProof w:val="0"/>
                <w:lang w:val="ro-MD"/>
              </w:rPr>
            </w:pPr>
            <w:r w:rsidRPr="00FF430B">
              <w:rPr>
                <w:rFonts w:eastAsia="Calibri"/>
                <w:noProof w:val="0"/>
                <w:lang w:val="ro-MD"/>
              </w:rPr>
              <w:t>Alte informații relevante</w:t>
            </w:r>
          </w:p>
        </w:tc>
        <w:tc>
          <w:tcPr>
            <w:tcW w:w="4394" w:type="dxa"/>
          </w:tcPr>
          <w:p w14:paraId="233CA964" w14:textId="77777777" w:rsidR="00C47FD8" w:rsidRPr="00FF430B" w:rsidRDefault="00C47FD8" w:rsidP="00485125">
            <w:pPr>
              <w:jc w:val="both"/>
              <w:rPr>
                <w:rFonts w:eastAsia="Calibri"/>
                <w:noProof w:val="0"/>
                <w:lang w:val="ro-MD"/>
              </w:rPr>
            </w:pPr>
          </w:p>
        </w:tc>
      </w:tr>
    </w:tbl>
    <w:p w14:paraId="1BDBE607" w14:textId="77777777" w:rsidR="00C47FD8" w:rsidRPr="00FF430B" w:rsidRDefault="00C47FD8" w:rsidP="00C47FD8">
      <w:pPr>
        <w:jc w:val="both"/>
        <w:rPr>
          <w:rFonts w:eastAsia="Calibri"/>
          <w:noProof w:val="0"/>
          <w:lang w:val="ro-MD"/>
        </w:rPr>
      </w:pPr>
    </w:p>
    <w:p w14:paraId="5E144C5E" w14:textId="77777777" w:rsidR="00C47FD8" w:rsidRPr="00FF430B" w:rsidRDefault="00C47FD8" w:rsidP="00C47FD8">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4BC2AA55" w14:textId="77777777" w:rsidR="00C47FD8" w:rsidRPr="00FF430B" w:rsidRDefault="00C47FD8" w:rsidP="00C47FD8">
      <w:pPr>
        <w:jc w:val="both"/>
        <w:rPr>
          <w:rFonts w:eastAsia="Calibri"/>
          <w:noProof w:val="0"/>
          <w:lang w:val="ro-MD"/>
        </w:rPr>
      </w:pPr>
    </w:p>
    <w:p w14:paraId="060D6635" w14:textId="77777777" w:rsidR="00C47FD8" w:rsidRPr="00FF430B" w:rsidRDefault="00C47FD8" w:rsidP="00C47FD8">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4B16C53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439981A9" w14:textId="77777777" w:rsidR="00C47FD8" w:rsidRPr="00FF430B" w:rsidRDefault="00C47FD8" w:rsidP="00C47FD8">
      <w:pPr>
        <w:jc w:val="right"/>
        <w:rPr>
          <w:noProof w:val="0"/>
          <w:lang w:val="ro-MD"/>
        </w:rPr>
      </w:pPr>
      <w:r w:rsidRPr="00FF430B">
        <w:rPr>
          <w:noProof w:val="0"/>
          <w:lang w:val="ro-MD"/>
        </w:rPr>
        <w:t>la Documentația standard nr._____</w:t>
      </w:r>
    </w:p>
    <w:p w14:paraId="73101BB0" w14:textId="77777777" w:rsidR="00C47FD8" w:rsidRPr="00FF430B" w:rsidRDefault="00C47FD8" w:rsidP="00C47FD8">
      <w:pPr>
        <w:jc w:val="right"/>
        <w:rPr>
          <w:noProof w:val="0"/>
          <w:lang w:val="ro-MD"/>
        </w:rPr>
      </w:pPr>
      <w:r w:rsidRPr="00FF430B">
        <w:rPr>
          <w:noProof w:val="0"/>
          <w:lang w:val="ro-MD"/>
        </w:rPr>
        <w:t>din “____” ________ 20___</w:t>
      </w:r>
    </w:p>
    <w:p w14:paraId="4C033356" w14:textId="77777777" w:rsidR="00C47FD8" w:rsidRPr="00FF430B" w:rsidRDefault="00C47FD8" w:rsidP="00C47FD8">
      <w:pPr>
        <w:jc w:val="right"/>
        <w:rPr>
          <w:noProof w:val="0"/>
          <w:sz w:val="22"/>
          <w:szCs w:val="22"/>
          <w:lang w:val="ro-MD"/>
        </w:rPr>
      </w:pPr>
    </w:p>
    <w:p w14:paraId="31D54295" w14:textId="77777777" w:rsidR="00C47FD8" w:rsidRPr="00FF430B" w:rsidRDefault="00C47FD8" w:rsidP="00C47FD8">
      <w:pPr>
        <w:jc w:val="right"/>
        <w:rPr>
          <w:i/>
          <w:noProof w:val="0"/>
          <w:sz w:val="22"/>
          <w:szCs w:val="22"/>
          <w:lang w:val="ro-MD"/>
        </w:rPr>
      </w:pPr>
    </w:p>
    <w:p w14:paraId="5D682DE3" w14:textId="77777777" w:rsidR="00C47FD8" w:rsidRPr="00FF430B" w:rsidRDefault="00C47FD8" w:rsidP="00C47FD8">
      <w:pPr>
        <w:ind w:right="-1"/>
        <w:jc w:val="center"/>
        <w:rPr>
          <w:b/>
          <w:bCs/>
          <w:noProof w:val="0"/>
          <w:color w:val="000000"/>
          <w:sz w:val="22"/>
          <w:szCs w:val="22"/>
          <w:lang w:val="ro-MD"/>
        </w:rPr>
      </w:pPr>
    </w:p>
    <w:p w14:paraId="00B53C8E" w14:textId="77777777" w:rsidR="00C47FD8" w:rsidRPr="00FF430B" w:rsidRDefault="00C47FD8" w:rsidP="00C47FD8">
      <w:pPr>
        <w:ind w:right="-1"/>
        <w:jc w:val="center"/>
        <w:rPr>
          <w:b/>
          <w:bCs/>
          <w:noProof w:val="0"/>
          <w:color w:val="000000"/>
          <w:sz w:val="28"/>
          <w:szCs w:val="28"/>
          <w:lang w:val="ro-MD"/>
        </w:rPr>
      </w:pPr>
      <w:r w:rsidRPr="00FF430B">
        <w:rPr>
          <w:b/>
          <w:bCs/>
          <w:noProof w:val="0"/>
          <w:color w:val="000000"/>
          <w:sz w:val="28"/>
          <w:szCs w:val="28"/>
          <w:lang w:val="ro-MD"/>
        </w:rPr>
        <w:t>ANUNȚ</w:t>
      </w:r>
    </w:p>
    <w:p w14:paraId="43E0B3F4" w14:textId="77777777" w:rsidR="00C47FD8" w:rsidRPr="00FF430B" w:rsidRDefault="00C47FD8" w:rsidP="00C47FD8">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1E648377" w14:textId="77777777" w:rsidR="00C47FD8" w:rsidRPr="00FF430B" w:rsidRDefault="00C47FD8" w:rsidP="00C47FD8">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111439C9"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47FD8" w:rsidRPr="00EC30C2" w14:paraId="7E4348B2" w14:textId="77777777" w:rsidTr="00485125">
        <w:tc>
          <w:tcPr>
            <w:tcW w:w="5353" w:type="dxa"/>
            <w:shd w:val="clear" w:color="auto" w:fill="FFFFFF" w:themeFill="background1"/>
          </w:tcPr>
          <w:p w14:paraId="4FF9876B" w14:textId="77777777" w:rsidR="00C47FD8" w:rsidRPr="00FF430B" w:rsidRDefault="00C47FD8" w:rsidP="00485125">
            <w:pPr>
              <w:jc w:val="both"/>
              <w:rPr>
                <w:rFonts w:eastAsia="Cambria"/>
                <w:b/>
                <w:noProof w:val="0"/>
                <w:lang w:val="ro-MD"/>
              </w:rPr>
            </w:pPr>
            <w:r w:rsidRPr="00FF430B">
              <w:rPr>
                <w:b/>
                <w:noProof w:val="0"/>
                <w:lang w:val="ro-MD"/>
              </w:rPr>
              <w:t>Denumirea autorității contractante</w:t>
            </w:r>
          </w:p>
        </w:tc>
        <w:tc>
          <w:tcPr>
            <w:tcW w:w="4218" w:type="dxa"/>
          </w:tcPr>
          <w:p w14:paraId="32CD04F0" w14:textId="77777777" w:rsidR="00C47FD8" w:rsidRPr="00FF430B" w:rsidRDefault="00C47FD8" w:rsidP="00485125">
            <w:pPr>
              <w:jc w:val="both"/>
              <w:rPr>
                <w:rFonts w:eastAsia="Cambria"/>
                <w:noProof w:val="0"/>
                <w:lang w:val="ro-MD"/>
              </w:rPr>
            </w:pPr>
          </w:p>
        </w:tc>
      </w:tr>
      <w:tr w:rsidR="00C47FD8" w:rsidRPr="00EC30C2" w14:paraId="35CE469E" w14:textId="77777777" w:rsidTr="00485125">
        <w:tc>
          <w:tcPr>
            <w:tcW w:w="5353" w:type="dxa"/>
            <w:shd w:val="clear" w:color="auto" w:fill="FFFFFF" w:themeFill="background1"/>
          </w:tcPr>
          <w:p w14:paraId="7648C8E0" w14:textId="77777777" w:rsidR="00C47FD8" w:rsidRPr="00FF430B" w:rsidRDefault="00C47FD8" w:rsidP="00485125">
            <w:pPr>
              <w:jc w:val="both"/>
              <w:rPr>
                <w:b/>
                <w:noProof w:val="0"/>
                <w:lang w:val="ro-MD"/>
              </w:rPr>
            </w:pPr>
            <w:r w:rsidRPr="00FF430B">
              <w:rPr>
                <w:rFonts w:eastAsia="Cambria"/>
                <w:b/>
                <w:noProof w:val="0"/>
                <w:lang w:val="ro-MD"/>
              </w:rPr>
              <w:t>Localitate</w:t>
            </w:r>
          </w:p>
        </w:tc>
        <w:tc>
          <w:tcPr>
            <w:tcW w:w="4218" w:type="dxa"/>
          </w:tcPr>
          <w:p w14:paraId="614F2F16" w14:textId="77777777" w:rsidR="00C47FD8" w:rsidRPr="00FF430B" w:rsidRDefault="00C47FD8" w:rsidP="00485125">
            <w:pPr>
              <w:jc w:val="both"/>
              <w:rPr>
                <w:rFonts w:eastAsia="Cambria"/>
                <w:noProof w:val="0"/>
                <w:lang w:val="ro-MD"/>
              </w:rPr>
            </w:pPr>
          </w:p>
        </w:tc>
      </w:tr>
      <w:tr w:rsidR="00C47FD8" w:rsidRPr="00EC30C2" w14:paraId="32036512" w14:textId="77777777" w:rsidTr="00485125">
        <w:tc>
          <w:tcPr>
            <w:tcW w:w="5353" w:type="dxa"/>
            <w:shd w:val="clear" w:color="auto" w:fill="FFFFFF" w:themeFill="background1"/>
          </w:tcPr>
          <w:p w14:paraId="4577FD41" w14:textId="77777777" w:rsidR="00C47FD8" w:rsidRPr="00FF430B" w:rsidRDefault="00C47FD8" w:rsidP="00485125">
            <w:pPr>
              <w:jc w:val="both"/>
              <w:rPr>
                <w:rFonts w:eastAsia="Cambria"/>
                <w:b/>
                <w:noProof w:val="0"/>
                <w:lang w:val="ro-MD"/>
              </w:rPr>
            </w:pPr>
            <w:r w:rsidRPr="00FF430B">
              <w:rPr>
                <w:b/>
                <w:noProof w:val="0"/>
                <w:lang w:val="ro-MD"/>
              </w:rPr>
              <w:t>IDNO</w:t>
            </w:r>
          </w:p>
        </w:tc>
        <w:tc>
          <w:tcPr>
            <w:tcW w:w="4218" w:type="dxa"/>
          </w:tcPr>
          <w:p w14:paraId="273B88FF" w14:textId="77777777" w:rsidR="00C47FD8" w:rsidRPr="00FF430B" w:rsidRDefault="00C47FD8" w:rsidP="00485125">
            <w:pPr>
              <w:jc w:val="both"/>
              <w:rPr>
                <w:rFonts w:eastAsia="Cambria"/>
                <w:noProof w:val="0"/>
                <w:lang w:val="ro-MD"/>
              </w:rPr>
            </w:pPr>
          </w:p>
        </w:tc>
      </w:tr>
      <w:tr w:rsidR="00C47FD8" w:rsidRPr="00EC30C2" w14:paraId="34B6C178" w14:textId="77777777" w:rsidTr="00485125">
        <w:tc>
          <w:tcPr>
            <w:tcW w:w="5353" w:type="dxa"/>
            <w:shd w:val="clear" w:color="auto" w:fill="FFFFFF" w:themeFill="background1"/>
          </w:tcPr>
          <w:p w14:paraId="4749337D" w14:textId="77777777" w:rsidR="00C47FD8" w:rsidRPr="00FF430B" w:rsidRDefault="00C47FD8" w:rsidP="00485125">
            <w:pPr>
              <w:jc w:val="both"/>
              <w:rPr>
                <w:b/>
                <w:noProof w:val="0"/>
                <w:lang w:val="ro-MD"/>
              </w:rPr>
            </w:pPr>
            <w:r w:rsidRPr="00FF430B">
              <w:rPr>
                <w:b/>
                <w:noProof w:val="0"/>
                <w:lang w:val="ro-MD"/>
              </w:rPr>
              <w:t>Adresa</w:t>
            </w:r>
          </w:p>
        </w:tc>
        <w:tc>
          <w:tcPr>
            <w:tcW w:w="4218" w:type="dxa"/>
          </w:tcPr>
          <w:p w14:paraId="5E4914FB" w14:textId="77777777" w:rsidR="00C47FD8" w:rsidRPr="00FF430B" w:rsidRDefault="00C47FD8" w:rsidP="00485125">
            <w:pPr>
              <w:jc w:val="both"/>
              <w:rPr>
                <w:rFonts w:eastAsia="Cambria"/>
                <w:noProof w:val="0"/>
                <w:lang w:val="ro-MD"/>
              </w:rPr>
            </w:pPr>
          </w:p>
        </w:tc>
      </w:tr>
      <w:tr w:rsidR="00C47FD8" w:rsidRPr="00EC30C2" w14:paraId="29708428" w14:textId="77777777" w:rsidTr="00485125">
        <w:tc>
          <w:tcPr>
            <w:tcW w:w="5353" w:type="dxa"/>
            <w:shd w:val="clear" w:color="auto" w:fill="FFFFFF" w:themeFill="background1"/>
          </w:tcPr>
          <w:p w14:paraId="6228DBBA" w14:textId="77777777" w:rsidR="00C47FD8" w:rsidRPr="00FF430B" w:rsidRDefault="00C47FD8" w:rsidP="00485125">
            <w:pPr>
              <w:jc w:val="both"/>
              <w:rPr>
                <w:b/>
                <w:noProof w:val="0"/>
                <w:lang w:val="ro-MD"/>
              </w:rPr>
            </w:pPr>
            <w:r w:rsidRPr="00FF430B">
              <w:rPr>
                <w:b/>
                <w:noProof w:val="0"/>
                <w:lang w:val="ro-MD"/>
              </w:rPr>
              <w:t>Număr de telefon</w:t>
            </w:r>
          </w:p>
        </w:tc>
        <w:tc>
          <w:tcPr>
            <w:tcW w:w="4218" w:type="dxa"/>
          </w:tcPr>
          <w:p w14:paraId="5482652E" w14:textId="77777777" w:rsidR="00C47FD8" w:rsidRPr="00FF430B" w:rsidRDefault="00C47FD8" w:rsidP="00485125">
            <w:pPr>
              <w:jc w:val="both"/>
              <w:rPr>
                <w:rFonts w:eastAsia="Cambria"/>
                <w:noProof w:val="0"/>
                <w:lang w:val="ro-MD"/>
              </w:rPr>
            </w:pPr>
          </w:p>
        </w:tc>
      </w:tr>
      <w:tr w:rsidR="00C47FD8" w:rsidRPr="00EC30C2" w14:paraId="14B6B91E" w14:textId="77777777" w:rsidTr="00485125">
        <w:tc>
          <w:tcPr>
            <w:tcW w:w="5353" w:type="dxa"/>
            <w:shd w:val="clear" w:color="auto" w:fill="FFFFFF" w:themeFill="background1"/>
          </w:tcPr>
          <w:p w14:paraId="5C8AC254" w14:textId="77777777" w:rsidR="00C47FD8" w:rsidRPr="00FF430B" w:rsidRDefault="00C47FD8" w:rsidP="00485125">
            <w:pPr>
              <w:jc w:val="both"/>
              <w:rPr>
                <w:b/>
                <w:noProof w:val="0"/>
                <w:lang w:val="ro-MD"/>
              </w:rPr>
            </w:pPr>
            <w:r w:rsidRPr="00FF430B">
              <w:rPr>
                <w:b/>
                <w:noProof w:val="0"/>
                <w:lang w:val="ro-MD"/>
              </w:rPr>
              <w:t>Număr de fax</w:t>
            </w:r>
          </w:p>
        </w:tc>
        <w:tc>
          <w:tcPr>
            <w:tcW w:w="4218" w:type="dxa"/>
          </w:tcPr>
          <w:p w14:paraId="524DFB83" w14:textId="77777777" w:rsidR="00C47FD8" w:rsidRPr="00FF430B" w:rsidRDefault="00C47FD8" w:rsidP="00485125">
            <w:pPr>
              <w:jc w:val="both"/>
              <w:rPr>
                <w:rFonts w:eastAsia="Cambria"/>
                <w:noProof w:val="0"/>
                <w:lang w:val="ro-MD"/>
              </w:rPr>
            </w:pPr>
          </w:p>
        </w:tc>
      </w:tr>
      <w:tr w:rsidR="00C47FD8" w:rsidRPr="00EC30C2" w14:paraId="19FBE77E" w14:textId="77777777" w:rsidTr="00485125">
        <w:tc>
          <w:tcPr>
            <w:tcW w:w="5353" w:type="dxa"/>
            <w:shd w:val="clear" w:color="auto" w:fill="FFFFFF" w:themeFill="background1"/>
          </w:tcPr>
          <w:p w14:paraId="40E87649" w14:textId="77777777" w:rsidR="00C47FD8" w:rsidRPr="00FF430B" w:rsidRDefault="00C47FD8" w:rsidP="00485125">
            <w:pPr>
              <w:jc w:val="both"/>
              <w:rPr>
                <w:b/>
                <w:noProof w:val="0"/>
                <w:lang w:val="ro-MD"/>
              </w:rPr>
            </w:pPr>
            <w:r w:rsidRPr="00FF430B">
              <w:rPr>
                <w:b/>
                <w:noProof w:val="0"/>
                <w:lang w:val="ro-MD"/>
              </w:rPr>
              <w:t xml:space="preserve">E-mail </w:t>
            </w:r>
          </w:p>
        </w:tc>
        <w:tc>
          <w:tcPr>
            <w:tcW w:w="4218" w:type="dxa"/>
          </w:tcPr>
          <w:p w14:paraId="310EA5D0" w14:textId="77777777" w:rsidR="00C47FD8" w:rsidRPr="00FF430B" w:rsidRDefault="00C47FD8" w:rsidP="00485125">
            <w:pPr>
              <w:jc w:val="both"/>
              <w:rPr>
                <w:rFonts w:eastAsia="Cambria"/>
                <w:noProof w:val="0"/>
                <w:lang w:val="ro-MD"/>
              </w:rPr>
            </w:pPr>
          </w:p>
        </w:tc>
      </w:tr>
      <w:tr w:rsidR="00C47FD8" w:rsidRPr="00EC30C2" w14:paraId="0B2C2B6A" w14:textId="77777777" w:rsidTr="00485125">
        <w:tc>
          <w:tcPr>
            <w:tcW w:w="5353" w:type="dxa"/>
            <w:shd w:val="clear" w:color="auto" w:fill="FFFFFF" w:themeFill="background1"/>
          </w:tcPr>
          <w:p w14:paraId="6FEC98D3" w14:textId="77777777" w:rsidR="00C47FD8" w:rsidRPr="00FF430B" w:rsidRDefault="00C47FD8" w:rsidP="00485125">
            <w:pPr>
              <w:jc w:val="both"/>
              <w:rPr>
                <w:b/>
                <w:noProof w:val="0"/>
                <w:lang w:val="ro-MD"/>
              </w:rPr>
            </w:pPr>
            <w:r w:rsidRPr="00FF430B">
              <w:rPr>
                <w:b/>
                <w:noProof w:val="0"/>
                <w:lang w:val="ro-MD"/>
              </w:rPr>
              <w:t>Pagina web oficială</w:t>
            </w:r>
          </w:p>
        </w:tc>
        <w:tc>
          <w:tcPr>
            <w:tcW w:w="4218" w:type="dxa"/>
          </w:tcPr>
          <w:p w14:paraId="62AFBE80" w14:textId="77777777" w:rsidR="00C47FD8" w:rsidRPr="00FF430B" w:rsidRDefault="00C47FD8" w:rsidP="00485125">
            <w:pPr>
              <w:jc w:val="both"/>
              <w:rPr>
                <w:rFonts w:eastAsia="Cambria"/>
                <w:noProof w:val="0"/>
                <w:lang w:val="ro-MD"/>
              </w:rPr>
            </w:pPr>
          </w:p>
        </w:tc>
      </w:tr>
      <w:tr w:rsidR="00C47FD8" w:rsidRPr="00EC30C2" w14:paraId="23376FE6" w14:textId="77777777" w:rsidTr="00485125">
        <w:tc>
          <w:tcPr>
            <w:tcW w:w="5353" w:type="dxa"/>
            <w:shd w:val="clear" w:color="auto" w:fill="FFFFFF" w:themeFill="background1"/>
          </w:tcPr>
          <w:p w14:paraId="388A3F1A" w14:textId="77777777" w:rsidR="00C47FD8" w:rsidRPr="00FF430B" w:rsidRDefault="00C47FD8" w:rsidP="00485125">
            <w:pPr>
              <w:jc w:val="both"/>
              <w:rPr>
                <w:b/>
                <w:noProof w:val="0"/>
                <w:lang w:val="ro-MD"/>
              </w:rPr>
            </w:pPr>
            <w:r w:rsidRPr="00FF430B">
              <w:rPr>
                <w:b/>
                <w:noProof w:val="0"/>
                <w:lang w:val="ro-MD"/>
              </w:rPr>
              <w:t xml:space="preserve">Persoana de contact </w:t>
            </w:r>
          </w:p>
          <w:p w14:paraId="2AA387C3" w14:textId="77777777" w:rsidR="00C47FD8" w:rsidRPr="00FF430B" w:rsidRDefault="00C47FD8" w:rsidP="00485125">
            <w:pPr>
              <w:jc w:val="both"/>
              <w:rPr>
                <w:b/>
                <w:noProof w:val="0"/>
                <w:lang w:val="ro-MD"/>
              </w:rPr>
            </w:pPr>
            <w:r w:rsidRPr="00FF430B">
              <w:rPr>
                <w:i/>
                <w:noProof w:val="0"/>
                <w:lang w:val="ro-MD"/>
              </w:rPr>
              <w:t>(nume, prenume, telefon, e-mail)</w:t>
            </w:r>
          </w:p>
        </w:tc>
        <w:tc>
          <w:tcPr>
            <w:tcW w:w="4218" w:type="dxa"/>
          </w:tcPr>
          <w:p w14:paraId="5E9C09F9" w14:textId="77777777" w:rsidR="00C47FD8" w:rsidRPr="00FF430B" w:rsidRDefault="00C47FD8" w:rsidP="00485125">
            <w:pPr>
              <w:jc w:val="both"/>
              <w:rPr>
                <w:rFonts w:eastAsia="Cambria"/>
                <w:noProof w:val="0"/>
                <w:lang w:val="ro-MD"/>
              </w:rPr>
            </w:pPr>
          </w:p>
        </w:tc>
      </w:tr>
    </w:tbl>
    <w:p w14:paraId="20CC8740"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C47FD8" w:rsidRPr="00EC30C2" w14:paraId="6243E59D" w14:textId="77777777" w:rsidTr="00485125">
        <w:tc>
          <w:tcPr>
            <w:tcW w:w="5353" w:type="dxa"/>
            <w:shd w:val="clear" w:color="auto" w:fill="FFFFFF" w:themeFill="background1"/>
          </w:tcPr>
          <w:p w14:paraId="616D5AAB" w14:textId="77777777" w:rsidR="00C47FD8" w:rsidRPr="00FF430B" w:rsidRDefault="00C47FD8" w:rsidP="00485125">
            <w:pPr>
              <w:jc w:val="both"/>
              <w:rPr>
                <w:b/>
                <w:noProof w:val="0"/>
                <w:lang w:val="ro-MD" w:eastAsia="ro-RO"/>
              </w:rPr>
            </w:pPr>
            <w:r w:rsidRPr="00FF430B">
              <w:rPr>
                <w:b/>
                <w:noProof w:val="0"/>
                <w:lang w:val="ro-MD" w:eastAsia="ro-RO"/>
              </w:rPr>
              <w:t>Tipul procedurii de achiziție</w:t>
            </w:r>
          </w:p>
        </w:tc>
        <w:tc>
          <w:tcPr>
            <w:tcW w:w="4218" w:type="dxa"/>
          </w:tcPr>
          <w:p w14:paraId="3B3C49B5" w14:textId="77777777" w:rsidR="00C47FD8" w:rsidRPr="00FF430B" w:rsidRDefault="00C47FD8" w:rsidP="00485125">
            <w:pPr>
              <w:jc w:val="both"/>
              <w:rPr>
                <w:noProof w:val="0"/>
                <w:lang w:val="ro-MD" w:eastAsia="ro-RO"/>
              </w:rPr>
            </w:pPr>
            <w:r w:rsidRPr="00FF430B">
              <w:rPr>
                <w:noProof w:val="0"/>
                <w:lang w:val="ro-MD" w:eastAsia="ro-RO"/>
              </w:rPr>
              <w:t xml:space="preserve">Cererea ofertelor de prețuri □  </w:t>
            </w:r>
          </w:p>
          <w:p w14:paraId="12E47AB3" w14:textId="77777777" w:rsidR="00C47FD8" w:rsidRPr="00FF430B" w:rsidRDefault="00C47FD8" w:rsidP="00485125">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C47FD8" w:rsidRPr="00EC30C2" w14:paraId="0223119C" w14:textId="77777777" w:rsidTr="00485125">
        <w:tc>
          <w:tcPr>
            <w:tcW w:w="5353" w:type="dxa"/>
            <w:shd w:val="clear" w:color="auto" w:fill="FFFFFF" w:themeFill="background1"/>
          </w:tcPr>
          <w:p w14:paraId="61CCA7E7" w14:textId="77777777" w:rsidR="00C47FD8" w:rsidRPr="00FF430B" w:rsidRDefault="00C47FD8" w:rsidP="00485125">
            <w:pPr>
              <w:jc w:val="both"/>
              <w:rPr>
                <w:b/>
                <w:noProof w:val="0"/>
                <w:lang w:val="ro-MD" w:eastAsia="ro-RO"/>
              </w:rPr>
            </w:pPr>
            <w:r w:rsidRPr="00FF430B">
              <w:rPr>
                <w:b/>
                <w:noProof w:val="0"/>
                <w:lang w:val="ro-MD" w:eastAsia="ro-RO"/>
              </w:rPr>
              <w:t>Obiectul achiziției</w:t>
            </w:r>
          </w:p>
        </w:tc>
        <w:tc>
          <w:tcPr>
            <w:tcW w:w="4218" w:type="dxa"/>
          </w:tcPr>
          <w:p w14:paraId="03522A07" w14:textId="77777777" w:rsidR="00C47FD8" w:rsidRPr="00FF430B" w:rsidRDefault="00C47FD8" w:rsidP="00485125">
            <w:pPr>
              <w:jc w:val="both"/>
              <w:rPr>
                <w:noProof w:val="0"/>
                <w:lang w:val="ro-MD" w:eastAsia="ro-RO"/>
              </w:rPr>
            </w:pPr>
          </w:p>
        </w:tc>
      </w:tr>
      <w:tr w:rsidR="00C47FD8" w:rsidRPr="00EC30C2" w14:paraId="5202A22F" w14:textId="77777777" w:rsidTr="00485125">
        <w:tc>
          <w:tcPr>
            <w:tcW w:w="5353" w:type="dxa"/>
            <w:shd w:val="clear" w:color="auto" w:fill="FFFFFF" w:themeFill="background1"/>
          </w:tcPr>
          <w:p w14:paraId="16673098" w14:textId="77777777" w:rsidR="00C47FD8" w:rsidRPr="00FF430B" w:rsidRDefault="00C47FD8" w:rsidP="00485125">
            <w:pPr>
              <w:jc w:val="both"/>
              <w:rPr>
                <w:b/>
                <w:noProof w:val="0"/>
                <w:lang w:val="ro-MD" w:eastAsia="ro-RO"/>
              </w:rPr>
            </w:pPr>
            <w:r w:rsidRPr="00FF430B">
              <w:rPr>
                <w:b/>
                <w:noProof w:val="0"/>
                <w:lang w:val="ro-MD" w:eastAsia="ro-RO"/>
              </w:rPr>
              <w:t>Cod CPV</w:t>
            </w:r>
          </w:p>
        </w:tc>
        <w:tc>
          <w:tcPr>
            <w:tcW w:w="4218" w:type="dxa"/>
          </w:tcPr>
          <w:p w14:paraId="0FBFF40F" w14:textId="77777777" w:rsidR="00C47FD8" w:rsidRPr="00FF430B" w:rsidRDefault="00C47FD8" w:rsidP="00485125">
            <w:pPr>
              <w:jc w:val="both"/>
              <w:rPr>
                <w:noProof w:val="0"/>
                <w:lang w:val="ro-MD" w:eastAsia="ro-RO"/>
              </w:rPr>
            </w:pPr>
          </w:p>
        </w:tc>
      </w:tr>
      <w:tr w:rsidR="00C47FD8" w:rsidRPr="00EC30C2" w14:paraId="0703B0BB" w14:textId="77777777" w:rsidTr="00485125">
        <w:tc>
          <w:tcPr>
            <w:tcW w:w="5353" w:type="dxa"/>
            <w:shd w:val="clear" w:color="auto" w:fill="FFFFFF" w:themeFill="background1"/>
          </w:tcPr>
          <w:p w14:paraId="4A14B857" w14:textId="77777777" w:rsidR="00C47FD8" w:rsidRPr="00FF430B" w:rsidRDefault="00C47FD8" w:rsidP="00485125">
            <w:pPr>
              <w:jc w:val="both"/>
              <w:rPr>
                <w:b/>
                <w:noProof w:val="0"/>
                <w:lang w:val="ro-MD" w:eastAsia="ro-RO"/>
              </w:rPr>
            </w:pPr>
            <w:r w:rsidRPr="00FF430B">
              <w:rPr>
                <w:b/>
                <w:noProof w:val="0"/>
                <w:lang w:val="ro-MD" w:eastAsia="ro-RO"/>
              </w:rPr>
              <w:t xml:space="preserve">Valoarea estimată a achiziției </w:t>
            </w:r>
          </w:p>
        </w:tc>
        <w:tc>
          <w:tcPr>
            <w:tcW w:w="4218" w:type="dxa"/>
          </w:tcPr>
          <w:p w14:paraId="17F0AC03" w14:textId="77777777" w:rsidR="00C47FD8" w:rsidRPr="00FF430B" w:rsidRDefault="00C47FD8" w:rsidP="00485125">
            <w:pPr>
              <w:jc w:val="both"/>
              <w:rPr>
                <w:rFonts w:eastAsia="Cambria"/>
                <w:noProof w:val="0"/>
                <w:lang w:val="ro-MD"/>
              </w:rPr>
            </w:pPr>
          </w:p>
        </w:tc>
      </w:tr>
      <w:tr w:rsidR="00C47FD8" w:rsidRPr="00EC30C2" w14:paraId="091AE6C2" w14:textId="77777777" w:rsidTr="00485125">
        <w:tc>
          <w:tcPr>
            <w:tcW w:w="5353" w:type="dxa"/>
            <w:vMerge w:val="restart"/>
            <w:shd w:val="clear" w:color="auto" w:fill="FFFFFF" w:themeFill="background1"/>
          </w:tcPr>
          <w:p w14:paraId="339FADE8" w14:textId="77777777" w:rsidR="00C47FD8" w:rsidRPr="00FF430B" w:rsidRDefault="00C47FD8" w:rsidP="00485125">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000000">
              <w:fldChar w:fldCharType="begin"/>
            </w:r>
            <w:r w:rsidR="00000000">
              <w:instrText>HYPERLINK "http://www.mtender.gov.md"</w:instrText>
            </w:r>
            <w:r w:rsidR="00000000">
              <w:fldChar w:fldCharType="separate"/>
            </w:r>
            <w:r w:rsidRPr="00FF430B">
              <w:rPr>
                <w:i/>
                <w:noProof w:val="0"/>
                <w:color w:val="0000FF"/>
                <w:u w:val="single"/>
                <w:lang w:val="ro-MD" w:eastAsia="ro-RO"/>
              </w:rPr>
              <w:t>www.mtender.gov.md</w:t>
            </w:r>
            <w:r w:rsidR="00000000">
              <w:rPr>
                <w:i/>
                <w:noProof w:val="0"/>
                <w:color w:val="0000FF"/>
                <w:u w:val="single"/>
                <w:lang w:val="ro-MD" w:eastAsia="ro-RO"/>
              </w:rPr>
              <w:fldChar w:fldCharType="end"/>
            </w:r>
            <w:r w:rsidRPr="00FF430B">
              <w:rPr>
                <w:i/>
                <w:noProof w:val="0"/>
                <w:lang w:val="ro-MD" w:eastAsia="ro-RO"/>
              </w:rPr>
              <w:t>)</w:t>
            </w:r>
          </w:p>
        </w:tc>
        <w:tc>
          <w:tcPr>
            <w:tcW w:w="4218" w:type="dxa"/>
          </w:tcPr>
          <w:p w14:paraId="0FDF6B0F" w14:textId="77777777" w:rsidR="00C47FD8" w:rsidRPr="00FF430B" w:rsidRDefault="00C47FD8" w:rsidP="00485125">
            <w:pPr>
              <w:jc w:val="both"/>
              <w:rPr>
                <w:rFonts w:eastAsia="Cambria"/>
                <w:noProof w:val="0"/>
                <w:lang w:val="ro-MD"/>
              </w:rPr>
            </w:pPr>
            <w:r w:rsidRPr="00FF430B">
              <w:rPr>
                <w:rFonts w:eastAsia="Cambria"/>
                <w:noProof w:val="0"/>
                <w:lang w:val="ro-MD"/>
              </w:rPr>
              <w:t>Nr:</w:t>
            </w:r>
          </w:p>
        </w:tc>
      </w:tr>
      <w:tr w:rsidR="00C47FD8" w:rsidRPr="00EC30C2" w14:paraId="2EEA9599" w14:textId="77777777" w:rsidTr="00485125">
        <w:tc>
          <w:tcPr>
            <w:tcW w:w="5353" w:type="dxa"/>
            <w:vMerge/>
            <w:shd w:val="clear" w:color="auto" w:fill="FFFFFF" w:themeFill="background1"/>
          </w:tcPr>
          <w:p w14:paraId="68135ED1" w14:textId="77777777" w:rsidR="00C47FD8" w:rsidRPr="00FF430B" w:rsidRDefault="00C47FD8" w:rsidP="00485125">
            <w:pPr>
              <w:jc w:val="both"/>
              <w:rPr>
                <w:b/>
                <w:noProof w:val="0"/>
                <w:lang w:val="ro-MD" w:eastAsia="ro-RO"/>
              </w:rPr>
            </w:pPr>
          </w:p>
        </w:tc>
        <w:tc>
          <w:tcPr>
            <w:tcW w:w="4218" w:type="dxa"/>
          </w:tcPr>
          <w:p w14:paraId="4A29568F" w14:textId="77777777" w:rsidR="00C47FD8" w:rsidRPr="00FF430B" w:rsidRDefault="00C47FD8" w:rsidP="00485125">
            <w:pPr>
              <w:jc w:val="both"/>
              <w:rPr>
                <w:rFonts w:eastAsia="Cambria"/>
                <w:noProof w:val="0"/>
                <w:lang w:val="ro-MD"/>
              </w:rPr>
            </w:pPr>
            <w:r w:rsidRPr="00FF430B">
              <w:rPr>
                <w:rFonts w:eastAsia="Cambria"/>
                <w:noProof w:val="0"/>
                <w:lang w:val="ro-MD"/>
              </w:rPr>
              <w:t>Link:</w:t>
            </w:r>
          </w:p>
        </w:tc>
      </w:tr>
      <w:tr w:rsidR="00C47FD8" w:rsidRPr="00EC30C2" w14:paraId="6EABC354" w14:textId="77777777" w:rsidTr="00485125">
        <w:tc>
          <w:tcPr>
            <w:tcW w:w="5353" w:type="dxa"/>
            <w:shd w:val="clear" w:color="auto" w:fill="FFFFFF" w:themeFill="background1"/>
          </w:tcPr>
          <w:p w14:paraId="7879ECC4" w14:textId="77777777" w:rsidR="00C47FD8" w:rsidRPr="00FF430B" w:rsidRDefault="00C47FD8" w:rsidP="00485125">
            <w:pPr>
              <w:jc w:val="both"/>
              <w:rPr>
                <w:b/>
                <w:noProof w:val="0"/>
                <w:lang w:val="ro-MD"/>
              </w:rPr>
            </w:pPr>
            <w:r w:rsidRPr="00FF430B">
              <w:rPr>
                <w:b/>
                <w:noProof w:val="0"/>
                <w:lang w:val="ro-MD" w:eastAsia="ro-RO"/>
              </w:rPr>
              <w:t>Data publicării anunțului de participare</w:t>
            </w:r>
          </w:p>
        </w:tc>
        <w:tc>
          <w:tcPr>
            <w:tcW w:w="4218" w:type="dxa"/>
          </w:tcPr>
          <w:p w14:paraId="787D0167" w14:textId="77777777" w:rsidR="00C47FD8" w:rsidRPr="00FF430B" w:rsidRDefault="00C47FD8" w:rsidP="00485125">
            <w:pPr>
              <w:jc w:val="both"/>
              <w:rPr>
                <w:rFonts w:eastAsia="Cambria"/>
                <w:noProof w:val="0"/>
                <w:lang w:val="ro-MD"/>
              </w:rPr>
            </w:pPr>
          </w:p>
        </w:tc>
      </w:tr>
      <w:tr w:rsidR="00C47FD8" w:rsidRPr="00EC30C2" w14:paraId="27C3E353" w14:textId="77777777" w:rsidTr="00485125">
        <w:trPr>
          <w:trHeight w:val="1040"/>
        </w:trPr>
        <w:tc>
          <w:tcPr>
            <w:tcW w:w="5353" w:type="dxa"/>
            <w:shd w:val="clear" w:color="auto" w:fill="FFFFFF" w:themeFill="background1"/>
          </w:tcPr>
          <w:p w14:paraId="4E71518B" w14:textId="77777777" w:rsidR="00C47FD8" w:rsidRPr="00FF430B" w:rsidRDefault="00C47FD8" w:rsidP="00485125">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6C522E37" w14:textId="77777777" w:rsidR="00C47FD8" w:rsidRPr="00FF430B" w:rsidRDefault="00C47FD8" w:rsidP="00485125">
            <w:pPr>
              <w:jc w:val="both"/>
              <w:rPr>
                <w:rFonts w:eastAsia="Cambria"/>
                <w:noProof w:val="0"/>
                <w:lang w:val="ro-MD"/>
              </w:rPr>
            </w:pPr>
          </w:p>
        </w:tc>
      </w:tr>
    </w:tbl>
    <w:p w14:paraId="20F4BDFF"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C47FD8" w:rsidRPr="00EC30C2" w14:paraId="2728E874" w14:textId="77777777" w:rsidTr="00485125">
        <w:trPr>
          <w:trHeight w:val="304"/>
        </w:trPr>
        <w:tc>
          <w:tcPr>
            <w:tcW w:w="5353" w:type="dxa"/>
            <w:shd w:val="clear" w:color="auto" w:fill="FFFFFF" w:themeFill="background1"/>
          </w:tcPr>
          <w:p w14:paraId="6829A71E" w14:textId="77777777" w:rsidR="00C47FD8" w:rsidRPr="00FF430B" w:rsidRDefault="00C47FD8" w:rsidP="00485125">
            <w:pPr>
              <w:jc w:val="both"/>
              <w:rPr>
                <w:b/>
                <w:noProof w:val="0"/>
                <w:lang w:val="ro-MD" w:eastAsia="ro-RO"/>
              </w:rPr>
            </w:pPr>
            <w:r w:rsidRPr="00FF430B">
              <w:rPr>
                <w:b/>
                <w:noProof w:val="0"/>
                <w:lang w:val="ro-MD" w:eastAsia="ro-RO"/>
              </w:rPr>
              <w:t>Tipul contractului de achiziție/acordului-cadru</w:t>
            </w:r>
          </w:p>
        </w:tc>
        <w:tc>
          <w:tcPr>
            <w:tcW w:w="4218" w:type="dxa"/>
          </w:tcPr>
          <w:p w14:paraId="20FD0EAE" w14:textId="77777777" w:rsidR="00C47FD8" w:rsidRPr="00FF430B" w:rsidRDefault="00C47FD8" w:rsidP="00485125">
            <w:pPr>
              <w:jc w:val="both"/>
              <w:rPr>
                <w:noProof w:val="0"/>
                <w:lang w:val="ro-MD" w:eastAsia="ro-RO"/>
              </w:rPr>
            </w:pPr>
            <w:r w:rsidRPr="00FF430B">
              <w:rPr>
                <w:noProof w:val="0"/>
                <w:lang w:val="ro-MD" w:eastAsia="ro-RO"/>
              </w:rPr>
              <w:t xml:space="preserve"> Servicii de proiectare □      Lucrări □</w:t>
            </w:r>
          </w:p>
        </w:tc>
      </w:tr>
      <w:tr w:rsidR="00C47FD8" w:rsidRPr="00EC30C2" w14:paraId="31403AE0" w14:textId="77777777" w:rsidTr="00485125">
        <w:trPr>
          <w:trHeight w:val="315"/>
        </w:trPr>
        <w:tc>
          <w:tcPr>
            <w:tcW w:w="5353" w:type="dxa"/>
            <w:shd w:val="clear" w:color="auto" w:fill="FFFFFF" w:themeFill="background1"/>
          </w:tcPr>
          <w:p w14:paraId="676A694E" w14:textId="77777777" w:rsidR="00C47FD8" w:rsidRPr="00FF430B" w:rsidRDefault="00C47FD8" w:rsidP="00485125">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7856B3E4" w14:textId="77777777" w:rsidR="00C47FD8" w:rsidRPr="00FF430B" w:rsidRDefault="00C47FD8" w:rsidP="00485125">
            <w:pPr>
              <w:jc w:val="both"/>
              <w:rPr>
                <w:noProof w:val="0"/>
                <w:lang w:val="ro-MD" w:eastAsia="ro-RO"/>
              </w:rPr>
            </w:pPr>
            <w:r w:rsidRPr="00FF430B">
              <w:rPr>
                <w:noProof w:val="0"/>
                <w:lang w:val="ro-MD" w:eastAsia="ro-RO"/>
              </w:rPr>
              <w:t>Nu □    Da □</w:t>
            </w:r>
          </w:p>
        </w:tc>
      </w:tr>
      <w:tr w:rsidR="00C47FD8" w:rsidRPr="00EC30C2" w14:paraId="09BBD4BE" w14:textId="77777777" w:rsidTr="00485125">
        <w:trPr>
          <w:trHeight w:val="525"/>
        </w:trPr>
        <w:tc>
          <w:tcPr>
            <w:tcW w:w="5353" w:type="dxa"/>
            <w:shd w:val="clear" w:color="auto" w:fill="FFFFFF" w:themeFill="background1"/>
          </w:tcPr>
          <w:p w14:paraId="081F5F65" w14:textId="77777777" w:rsidR="00C47FD8" w:rsidRPr="00FF430B" w:rsidRDefault="00C47FD8" w:rsidP="00485125">
            <w:pPr>
              <w:jc w:val="both"/>
              <w:rPr>
                <w:b/>
                <w:noProof w:val="0"/>
                <w:lang w:val="ro-MD" w:eastAsia="ro-RO"/>
              </w:rPr>
            </w:pPr>
            <w:r w:rsidRPr="00FF430B">
              <w:rPr>
                <w:b/>
                <w:noProof w:val="0"/>
                <w:lang w:val="ro-MD" w:eastAsia="ro-RO"/>
              </w:rPr>
              <w:t>Sursa de finanțare</w:t>
            </w:r>
          </w:p>
        </w:tc>
        <w:tc>
          <w:tcPr>
            <w:tcW w:w="4218" w:type="dxa"/>
          </w:tcPr>
          <w:p w14:paraId="369B6C20" w14:textId="77777777" w:rsidR="00C47FD8" w:rsidRPr="00FF430B" w:rsidRDefault="00C47FD8" w:rsidP="00485125">
            <w:pPr>
              <w:jc w:val="both"/>
              <w:rPr>
                <w:noProof w:val="0"/>
                <w:lang w:val="ro-MD" w:eastAsia="ro-RO"/>
              </w:rPr>
            </w:pPr>
            <w:r w:rsidRPr="00FF430B">
              <w:rPr>
                <w:noProof w:val="0"/>
                <w:lang w:val="ro-MD" w:eastAsia="ro-RO"/>
              </w:rPr>
              <w:t xml:space="preserve">Bugetul de stat □     FAOAM □ </w:t>
            </w:r>
          </w:p>
          <w:p w14:paraId="038FD794" w14:textId="77777777" w:rsidR="00C47FD8" w:rsidRPr="00FF430B" w:rsidRDefault="00C47FD8" w:rsidP="00485125">
            <w:pPr>
              <w:jc w:val="both"/>
              <w:rPr>
                <w:noProof w:val="0"/>
                <w:lang w:val="ro-MD" w:eastAsia="ro-RO"/>
              </w:rPr>
            </w:pPr>
            <w:r w:rsidRPr="00FF430B">
              <w:rPr>
                <w:noProof w:val="0"/>
                <w:lang w:val="ro-MD" w:eastAsia="ro-RO"/>
              </w:rPr>
              <w:t xml:space="preserve">BASS □     Surse externe □ </w:t>
            </w:r>
          </w:p>
          <w:p w14:paraId="404DF4F9" w14:textId="77777777" w:rsidR="00C47FD8" w:rsidRPr="00FF430B" w:rsidRDefault="00C47FD8" w:rsidP="00485125">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C47FD8" w:rsidRPr="00EC30C2" w14:paraId="744A9485" w14:textId="77777777" w:rsidTr="00485125">
        <w:trPr>
          <w:trHeight w:val="353"/>
        </w:trPr>
        <w:tc>
          <w:tcPr>
            <w:tcW w:w="5353" w:type="dxa"/>
            <w:shd w:val="clear" w:color="auto" w:fill="FFFFFF" w:themeFill="background1"/>
          </w:tcPr>
          <w:p w14:paraId="05DD402A" w14:textId="77777777" w:rsidR="00C47FD8" w:rsidRPr="00FF430B" w:rsidRDefault="00C47FD8" w:rsidP="00485125">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13F33525" w14:textId="77777777" w:rsidR="00C47FD8" w:rsidRPr="00FF430B" w:rsidRDefault="00C47FD8" w:rsidP="00485125">
            <w:pPr>
              <w:jc w:val="both"/>
              <w:rPr>
                <w:noProof w:val="0"/>
                <w:lang w:val="ro-MD" w:eastAsia="ro-RO"/>
              </w:rPr>
            </w:pPr>
          </w:p>
        </w:tc>
      </w:tr>
      <w:tr w:rsidR="00C47FD8" w:rsidRPr="00EC30C2" w14:paraId="4D3F5AE5" w14:textId="77777777" w:rsidTr="00485125">
        <w:trPr>
          <w:trHeight w:val="140"/>
        </w:trPr>
        <w:tc>
          <w:tcPr>
            <w:tcW w:w="5353" w:type="dxa"/>
            <w:shd w:val="clear" w:color="auto" w:fill="FFFFFF" w:themeFill="background1"/>
          </w:tcPr>
          <w:p w14:paraId="6C30A87A" w14:textId="77777777" w:rsidR="00C47FD8" w:rsidRPr="00FF430B" w:rsidRDefault="00C47FD8" w:rsidP="00485125">
            <w:pPr>
              <w:jc w:val="both"/>
              <w:rPr>
                <w:b/>
                <w:noProof w:val="0"/>
                <w:lang w:val="ro-MD" w:eastAsia="ro-RO"/>
              </w:rPr>
            </w:pPr>
            <w:r w:rsidRPr="00FF430B">
              <w:rPr>
                <w:b/>
                <w:noProof w:val="0"/>
                <w:lang w:val="ro-MD" w:eastAsia="ro-RO"/>
              </w:rPr>
              <w:t>Denumirea operatorului economic</w:t>
            </w:r>
          </w:p>
        </w:tc>
        <w:tc>
          <w:tcPr>
            <w:tcW w:w="4218" w:type="dxa"/>
          </w:tcPr>
          <w:p w14:paraId="21BC3B65" w14:textId="77777777" w:rsidR="00C47FD8" w:rsidRPr="00FF430B" w:rsidRDefault="00C47FD8" w:rsidP="00485125">
            <w:pPr>
              <w:jc w:val="both"/>
              <w:rPr>
                <w:i/>
                <w:noProof w:val="0"/>
                <w:lang w:val="ro-MD" w:eastAsia="ro-RO"/>
              </w:rPr>
            </w:pPr>
          </w:p>
        </w:tc>
      </w:tr>
      <w:tr w:rsidR="00C47FD8" w:rsidRPr="00EC30C2" w14:paraId="0957083F" w14:textId="77777777" w:rsidTr="00485125">
        <w:trPr>
          <w:trHeight w:val="188"/>
        </w:trPr>
        <w:tc>
          <w:tcPr>
            <w:tcW w:w="5353" w:type="dxa"/>
            <w:vMerge w:val="restart"/>
            <w:shd w:val="clear" w:color="auto" w:fill="FFFFFF" w:themeFill="background1"/>
          </w:tcPr>
          <w:p w14:paraId="128EEECB" w14:textId="77777777" w:rsidR="00C47FD8" w:rsidRPr="00FF430B" w:rsidRDefault="00C47FD8" w:rsidP="00485125">
            <w:pPr>
              <w:jc w:val="both"/>
              <w:rPr>
                <w:b/>
                <w:noProof w:val="0"/>
                <w:lang w:val="ro-MD" w:eastAsia="ro-RO"/>
              </w:rPr>
            </w:pPr>
            <w:r w:rsidRPr="00FF430B">
              <w:rPr>
                <w:b/>
                <w:noProof w:val="0"/>
                <w:lang w:val="ro-MD" w:eastAsia="ro-RO"/>
              </w:rPr>
              <w:t>Nr. și data contractului de achiziție/acordului-cadru</w:t>
            </w:r>
          </w:p>
        </w:tc>
        <w:tc>
          <w:tcPr>
            <w:tcW w:w="4218" w:type="dxa"/>
          </w:tcPr>
          <w:p w14:paraId="106B8EEE" w14:textId="77777777" w:rsidR="00C47FD8" w:rsidRPr="00FF430B" w:rsidRDefault="00C47FD8" w:rsidP="00485125">
            <w:pPr>
              <w:jc w:val="both"/>
              <w:rPr>
                <w:noProof w:val="0"/>
                <w:lang w:val="ro-MD" w:eastAsia="ro-RO"/>
              </w:rPr>
            </w:pPr>
            <w:r w:rsidRPr="00FF430B">
              <w:rPr>
                <w:noProof w:val="0"/>
                <w:lang w:val="ro-MD" w:eastAsia="ro-RO"/>
              </w:rPr>
              <w:t>Nr:</w:t>
            </w:r>
          </w:p>
        </w:tc>
      </w:tr>
      <w:tr w:rsidR="00C47FD8" w:rsidRPr="00EC30C2" w14:paraId="400C663D" w14:textId="77777777" w:rsidTr="00485125">
        <w:trPr>
          <w:trHeight w:val="219"/>
        </w:trPr>
        <w:tc>
          <w:tcPr>
            <w:tcW w:w="5353" w:type="dxa"/>
            <w:vMerge/>
            <w:shd w:val="clear" w:color="auto" w:fill="FFFFFF" w:themeFill="background1"/>
          </w:tcPr>
          <w:p w14:paraId="6AE40CCF" w14:textId="77777777" w:rsidR="00C47FD8" w:rsidRPr="00FF430B" w:rsidRDefault="00C47FD8" w:rsidP="00485125">
            <w:pPr>
              <w:jc w:val="both"/>
              <w:rPr>
                <w:b/>
                <w:noProof w:val="0"/>
                <w:lang w:val="ro-MD" w:eastAsia="ro-RO"/>
              </w:rPr>
            </w:pPr>
          </w:p>
        </w:tc>
        <w:tc>
          <w:tcPr>
            <w:tcW w:w="4218" w:type="dxa"/>
          </w:tcPr>
          <w:p w14:paraId="49CC5CAE" w14:textId="77777777" w:rsidR="00C47FD8" w:rsidRPr="00FF430B" w:rsidRDefault="00C47FD8" w:rsidP="00485125">
            <w:pPr>
              <w:jc w:val="both"/>
              <w:rPr>
                <w:noProof w:val="0"/>
                <w:lang w:val="ro-MD" w:eastAsia="ro-RO"/>
              </w:rPr>
            </w:pPr>
            <w:r w:rsidRPr="00FF430B">
              <w:rPr>
                <w:noProof w:val="0"/>
                <w:lang w:val="ro-MD" w:eastAsia="ro-RO"/>
              </w:rPr>
              <w:t>Data:</w:t>
            </w:r>
          </w:p>
        </w:tc>
      </w:tr>
      <w:tr w:rsidR="00C47FD8" w:rsidRPr="00EC30C2" w14:paraId="022B448C" w14:textId="77777777" w:rsidTr="00485125">
        <w:trPr>
          <w:trHeight w:val="207"/>
        </w:trPr>
        <w:tc>
          <w:tcPr>
            <w:tcW w:w="5353" w:type="dxa"/>
            <w:vMerge w:val="restart"/>
            <w:shd w:val="clear" w:color="auto" w:fill="FFFFFF" w:themeFill="background1"/>
          </w:tcPr>
          <w:p w14:paraId="36BB02A2" w14:textId="77777777" w:rsidR="00C47FD8" w:rsidRPr="00FF430B" w:rsidRDefault="00C47FD8" w:rsidP="00485125">
            <w:pPr>
              <w:jc w:val="both"/>
              <w:rPr>
                <w:b/>
                <w:noProof w:val="0"/>
                <w:lang w:val="ro-MD" w:eastAsia="ro-RO"/>
              </w:rPr>
            </w:pPr>
            <w:r w:rsidRPr="00FF430B">
              <w:rPr>
                <w:b/>
                <w:noProof w:val="0"/>
                <w:lang w:val="ro-MD" w:eastAsia="ro-RO"/>
              </w:rPr>
              <w:t>Valoarea contractului de achiziție/acordului-cadru</w:t>
            </w:r>
          </w:p>
        </w:tc>
        <w:tc>
          <w:tcPr>
            <w:tcW w:w="4218" w:type="dxa"/>
          </w:tcPr>
          <w:p w14:paraId="3F60DDD7" w14:textId="77777777" w:rsidR="00C47FD8" w:rsidRPr="00FF430B" w:rsidRDefault="00C47FD8" w:rsidP="00485125">
            <w:pPr>
              <w:jc w:val="both"/>
              <w:rPr>
                <w:noProof w:val="0"/>
                <w:lang w:val="ro-MD" w:eastAsia="ro-RO"/>
              </w:rPr>
            </w:pPr>
            <w:r w:rsidRPr="00FF430B">
              <w:rPr>
                <w:noProof w:val="0"/>
                <w:lang w:val="ro-MD" w:eastAsia="ro-RO"/>
              </w:rPr>
              <w:t>Fără TVA:</w:t>
            </w:r>
          </w:p>
        </w:tc>
      </w:tr>
      <w:tr w:rsidR="00C47FD8" w:rsidRPr="00EC30C2" w14:paraId="33677CB4" w14:textId="77777777" w:rsidTr="00485125">
        <w:trPr>
          <w:trHeight w:val="207"/>
        </w:trPr>
        <w:tc>
          <w:tcPr>
            <w:tcW w:w="5353" w:type="dxa"/>
            <w:vMerge/>
            <w:shd w:val="clear" w:color="auto" w:fill="FFFFFF" w:themeFill="background1"/>
          </w:tcPr>
          <w:p w14:paraId="50F14E41" w14:textId="77777777" w:rsidR="00C47FD8" w:rsidRPr="00FF430B" w:rsidRDefault="00C47FD8" w:rsidP="00485125">
            <w:pPr>
              <w:jc w:val="both"/>
              <w:rPr>
                <w:b/>
                <w:noProof w:val="0"/>
                <w:lang w:val="ro-MD" w:eastAsia="ro-RO"/>
              </w:rPr>
            </w:pPr>
          </w:p>
        </w:tc>
        <w:tc>
          <w:tcPr>
            <w:tcW w:w="4218" w:type="dxa"/>
          </w:tcPr>
          <w:p w14:paraId="5453F193" w14:textId="77777777" w:rsidR="00C47FD8" w:rsidRPr="00FF430B" w:rsidRDefault="00C47FD8" w:rsidP="00485125">
            <w:pPr>
              <w:jc w:val="both"/>
              <w:rPr>
                <w:noProof w:val="0"/>
                <w:lang w:val="ro-MD" w:eastAsia="ro-RO"/>
              </w:rPr>
            </w:pPr>
            <w:r w:rsidRPr="00FF430B">
              <w:rPr>
                <w:noProof w:val="0"/>
                <w:lang w:val="ro-MD" w:eastAsia="ro-RO"/>
              </w:rPr>
              <w:t>Inclusiv TVA:</w:t>
            </w:r>
          </w:p>
        </w:tc>
      </w:tr>
      <w:tr w:rsidR="00C47FD8" w:rsidRPr="00EC30C2" w14:paraId="66F549F1" w14:textId="77777777" w:rsidTr="00485125">
        <w:trPr>
          <w:trHeight w:val="115"/>
        </w:trPr>
        <w:tc>
          <w:tcPr>
            <w:tcW w:w="5353" w:type="dxa"/>
            <w:shd w:val="clear" w:color="auto" w:fill="FFFFFF" w:themeFill="background1"/>
          </w:tcPr>
          <w:p w14:paraId="2427D93D" w14:textId="77777777" w:rsidR="00C47FD8" w:rsidRPr="00FF430B" w:rsidRDefault="00C47FD8" w:rsidP="00485125">
            <w:pPr>
              <w:jc w:val="both"/>
              <w:rPr>
                <w:b/>
                <w:noProof w:val="0"/>
                <w:lang w:val="ro-MD" w:eastAsia="ro-RO"/>
              </w:rPr>
            </w:pPr>
            <w:r w:rsidRPr="00FF430B">
              <w:rPr>
                <w:b/>
                <w:noProof w:val="0"/>
                <w:lang w:val="ro-MD" w:eastAsia="ro-RO"/>
              </w:rPr>
              <w:t>Termen de valabilitate</w:t>
            </w:r>
          </w:p>
        </w:tc>
        <w:tc>
          <w:tcPr>
            <w:tcW w:w="4218" w:type="dxa"/>
          </w:tcPr>
          <w:p w14:paraId="27C5B674" w14:textId="77777777" w:rsidR="00C47FD8" w:rsidRPr="00FF430B" w:rsidRDefault="00C47FD8" w:rsidP="00485125">
            <w:pPr>
              <w:jc w:val="both"/>
              <w:rPr>
                <w:noProof w:val="0"/>
                <w:lang w:val="ro-MD" w:eastAsia="ro-RO"/>
              </w:rPr>
            </w:pPr>
          </w:p>
        </w:tc>
      </w:tr>
      <w:tr w:rsidR="00C47FD8" w:rsidRPr="00EC30C2" w14:paraId="335A0A30" w14:textId="77777777" w:rsidTr="00485125">
        <w:trPr>
          <w:trHeight w:val="70"/>
        </w:trPr>
        <w:tc>
          <w:tcPr>
            <w:tcW w:w="5353" w:type="dxa"/>
            <w:shd w:val="clear" w:color="auto" w:fill="FFFFFF" w:themeFill="background1"/>
          </w:tcPr>
          <w:p w14:paraId="6B229F87" w14:textId="77777777" w:rsidR="00C47FD8" w:rsidRPr="00FF430B" w:rsidRDefault="00C47FD8" w:rsidP="00485125">
            <w:pPr>
              <w:jc w:val="both"/>
              <w:rPr>
                <w:b/>
                <w:noProof w:val="0"/>
                <w:lang w:val="ro-MD" w:eastAsia="ro-RO"/>
              </w:rPr>
            </w:pPr>
            <w:r w:rsidRPr="00FF430B">
              <w:rPr>
                <w:b/>
                <w:noProof w:val="0"/>
                <w:lang w:val="ro-MD" w:eastAsia="ro-RO"/>
              </w:rPr>
              <w:t>Termen de execuție</w:t>
            </w:r>
          </w:p>
        </w:tc>
        <w:tc>
          <w:tcPr>
            <w:tcW w:w="4218" w:type="dxa"/>
          </w:tcPr>
          <w:p w14:paraId="2A4EFD59" w14:textId="77777777" w:rsidR="00C47FD8" w:rsidRPr="00FF430B" w:rsidRDefault="00C47FD8" w:rsidP="00485125">
            <w:pPr>
              <w:jc w:val="both"/>
              <w:rPr>
                <w:noProof w:val="0"/>
                <w:lang w:val="ro-MD" w:eastAsia="ro-RO"/>
              </w:rPr>
            </w:pPr>
          </w:p>
        </w:tc>
      </w:tr>
    </w:tbl>
    <w:p w14:paraId="20459886" w14:textId="77777777" w:rsidR="00C47FD8" w:rsidRPr="00FF430B" w:rsidRDefault="00C47FD8" w:rsidP="00C47F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47FD8" w:rsidRPr="00EC30C2" w14:paraId="082827A7" w14:textId="77777777" w:rsidTr="00485125">
        <w:tc>
          <w:tcPr>
            <w:tcW w:w="4785" w:type="dxa"/>
            <w:shd w:val="clear" w:color="auto" w:fill="FFFFFF" w:themeFill="background1"/>
          </w:tcPr>
          <w:p w14:paraId="28F9124A" w14:textId="77777777" w:rsidR="00C47FD8" w:rsidRPr="00FF430B" w:rsidRDefault="00C47FD8" w:rsidP="00485125">
            <w:pPr>
              <w:ind w:right="-1"/>
              <w:jc w:val="both"/>
              <w:rPr>
                <w:b/>
                <w:noProof w:val="0"/>
                <w:lang w:val="ro-MD" w:eastAsia="ro-RO"/>
              </w:rPr>
            </w:pPr>
            <w:r w:rsidRPr="00FF430B">
              <w:rPr>
                <w:b/>
                <w:noProof w:val="0"/>
                <w:lang w:val="ro-MD" w:eastAsia="ro-RO"/>
              </w:rPr>
              <w:t xml:space="preserve">Tipul modificărilor </w:t>
            </w:r>
          </w:p>
        </w:tc>
        <w:tc>
          <w:tcPr>
            <w:tcW w:w="4786" w:type="dxa"/>
          </w:tcPr>
          <w:p w14:paraId="763F70E7" w14:textId="77777777" w:rsidR="00C47FD8" w:rsidRPr="00FF430B" w:rsidRDefault="00C47FD8" w:rsidP="00485125">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7ADB4DD1" w14:textId="77777777" w:rsidR="00C47FD8" w:rsidRPr="00FF430B" w:rsidRDefault="00C47FD8" w:rsidP="00485125">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4A454D87" w14:textId="77777777" w:rsidR="00C47FD8" w:rsidRPr="00FF430B" w:rsidRDefault="00C47FD8" w:rsidP="00485125">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5FBBFE98" w14:textId="77777777" w:rsidR="00C47FD8" w:rsidRPr="00FF430B" w:rsidRDefault="00C47FD8" w:rsidP="00485125">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4A230328" w14:textId="77777777" w:rsidR="00C47FD8" w:rsidRPr="00FF430B" w:rsidRDefault="00C47FD8" w:rsidP="00485125">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3C3CEBA0" w14:textId="77777777" w:rsidR="00C47FD8" w:rsidRPr="00FF430B" w:rsidRDefault="00C47FD8" w:rsidP="00485125">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C47FD8" w:rsidRPr="00EC30C2" w14:paraId="0A58E3CF" w14:textId="77777777" w:rsidTr="00485125">
        <w:tc>
          <w:tcPr>
            <w:tcW w:w="4785" w:type="dxa"/>
            <w:shd w:val="clear" w:color="auto" w:fill="FFFFFF" w:themeFill="background1"/>
          </w:tcPr>
          <w:p w14:paraId="0785F2EF" w14:textId="77777777" w:rsidR="00C47FD8" w:rsidRPr="00FF430B" w:rsidRDefault="00C47FD8" w:rsidP="00485125">
            <w:pPr>
              <w:ind w:right="-1"/>
              <w:jc w:val="both"/>
              <w:rPr>
                <w:b/>
                <w:noProof w:val="0"/>
                <w:lang w:val="ro-MD" w:eastAsia="ro-RO"/>
              </w:rPr>
            </w:pPr>
            <w:r w:rsidRPr="00FF430B">
              <w:rPr>
                <w:b/>
                <w:noProof w:val="0"/>
                <w:lang w:val="ro-MD" w:eastAsia="ro-RO"/>
              </w:rPr>
              <w:t>Temeiul juridic</w:t>
            </w:r>
          </w:p>
        </w:tc>
        <w:tc>
          <w:tcPr>
            <w:tcW w:w="4786" w:type="dxa"/>
          </w:tcPr>
          <w:p w14:paraId="38C57651" w14:textId="77777777" w:rsidR="00C47FD8" w:rsidRPr="00FF430B" w:rsidRDefault="00C47FD8" w:rsidP="00485125">
            <w:pPr>
              <w:ind w:right="-1"/>
              <w:jc w:val="both"/>
              <w:rPr>
                <w:noProof w:val="0"/>
                <w:lang w:val="ro-MD"/>
              </w:rPr>
            </w:pPr>
            <w:r w:rsidRPr="00FF430B">
              <w:rPr>
                <w:i/>
                <w:noProof w:val="0"/>
                <w:lang w:val="ro-MD" w:eastAsia="ro-RO"/>
              </w:rPr>
              <w:t>[Indicați actul normativ, articol, alineat]</w:t>
            </w:r>
          </w:p>
        </w:tc>
      </w:tr>
      <w:tr w:rsidR="00C47FD8" w:rsidRPr="00EC30C2" w14:paraId="563E5B0B" w14:textId="77777777" w:rsidTr="00485125">
        <w:tc>
          <w:tcPr>
            <w:tcW w:w="4785" w:type="dxa"/>
            <w:shd w:val="clear" w:color="auto" w:fill="FFFFFF" w:themeFill="background1"/>
          </w:tcPr>
          <w:p w14:paraId="0F2842A3" w14:textId="77777777" w:rsidR="00C47FD8" w:rsidRPr="00FF430B" w:rsidRDefault="00C47FD8" w:rsidP="00485125">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169110CE" w14:textId="77777777" w:rsidR="00C47FD8" w:rsidRPr="00FF430B" w:rsidRDefault="00C47FD8" w:rsidP="00485125">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C47FD8" w:rsidRPr="00EC30C2" w14:paraId="4A39437E" w14:textId="77777777" w:rsidTr="00485125">
        <w:tc>
          <w:tcPr>
            <w:tcW w:w="4785" w:type="dxa"/>
            <w:shd w:val="clear" w:color="auto" w:fill="FFFFFF" w:themeFill="background1"/>
          </w:tcPr>
          <w:p w14:paraId="31379548" w14:textId="77777777" w:rsidR="00C47FD8" w:rsidRPr="00FF430B" w:rsidRDefault="00C47FD8" w:rsidP="00485125">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3C66AE4B" w14:textId="77777777" w:rsidR="00C47FD8" w:rsidRPr="00FF430B" w:rsidRDefault="00C47FD8" w:rsidP="00485125">
            <w:pPr>
              <w:ind w:right="-1"/>
              <w:jc w:val="both"/>
              <w:rPr>
                <w:i/>
                <w:noProof w:val="0"/>
                <w:lang w:val="ro-MD" w:eastAsia="ro-RO"/>
              </w:rPr>
            </w:pPr>
            <w:r w:rsidRPr="00FF430B">
              <w:rPr>
                <w:i/>
                <w:noProof w:val="0"/>
                <w:lang w:val="ro-MD" w:eastAsia="ro-RO"/>
              </w:rPr>
              <w:t>[Se vor indica toate modificările operate anterior și valoarea acestora]</w:t>
            </w:r>
          </w:p>
        </w:tc>
      </w:tr>
      <w:tr w:rsidR="00C47FD8" w:rsidRPr="00EC30C2" w14:paraId="787ED313" w14:textId="77777777" w:rsidTr="00485125">
        <w:tc>
          <w:tcPr>
            <w:tcW w:w="4785" w:type="dxa"/>
            <w:shd w:val="clear" w:color="auto" w:fill="FFFFFF" w:themeFill="background1"/>
          </w:tcPr>
          <w:p w14:paraId="11DF2739" w14:textId="77777777" w:rsidR="00C47FD8" w:rsidRPr="00FF430B" w:rsidRDefault="00C47FD8" w:rsidP="00485125">
            <w:pPr>
              <w:ind w:right="-1"/>
              <w:jc w:val="both"/>
              <w:rPr>
                <w:b/>
                <w:noProof w:val="0"/>
                <w:lang w:val="ro-MD" w:eastAsia="ro-RO"/>
              </w:rPr>
            </w:pPr>
            <w:r w:rsidRPr="00FF430B">
              <w:rPr>
                <w:b/>
                <w:noProof w:val="0"/>
                <w:lang w:val="ro-MD" w:eastAsia="ro-RO"/>
              </w:rPr>
              <w:t>Alte informații relevante</w:t>
            </w:r>
          </w:p>
        </w:tc>
        <w:tc>
          <w:tcPr>
            <w:tcW w:w="4786" w:type="dxa"/>
          </w:tcPr>
          <w:p w14:paraId="38F05F25" w14:textId="77777777" w:rsidR="00C47FD8" w:rsidRPr="00FF430B" w:rsidRDefault="00C47FD8" w:rsidP="00485125">
            <w:pPr>
              <w:ind w:right="-1"/>
              <w:jc w:val="both"/>
              <w:rPr>
                <w:noProof w:val="0"/>
                <w:lang w:val="ro-MD" w:eastAsia="ro-RO"/>
              </w:rPr>
            </w:pPr>
          </w:p>
        </w:tc>
      </w:tr>
    </w:tbl>
    <w:p w14:paraId="3474686E" w14:textId="77777777" w:rsidR="00C47FD8" w:rsidRPr="00FF430B" w:rsidRDefault="00C47FD8" w:rsidP="00C47F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70D7066B" w14:textId="77777777" w:rsidR="00C47FD8" w:rsidRPr="00FF430B" w:rsidRDefault="00C47FD8" w:rsidP="00C47FD8">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041E3B80" w14:textId="77777777" w:rsidR="00C47FD8" w:rsidRPr="00FF430B" w:rsidRDefault="00C47FD8" w:rsidP="00C47FD8">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DD3E19" w14:textId="77777777" w:rsidR="00C47FD8" w:rsidRPr="00FF430B" w:rsidRDefault="00C47FD8" w:rsidP="00C47F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40A3F915" w14:textId="77777777" w:rsidR="00C47FD8" w:rsidRPr="00FF430B" w:rsidRDefault="00C47FD8" w:rsidP="00C47FD8">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6D9776B7" w14:textId="77777777" w:rsidR="00C47FD8" w:rsidRPr="00FF430B" w:rsidRDefault="00C47FD8" w:rsidP="00C47FD8">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B22D62" w14:textId="77777777" w:rsidR="00C47FD8" w:rsidRPr="00FF430B" w:rsidRDefault="00C47FD8" w:rsidP="00C47F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5C83FFD0" w14:textId="77777777" w:rsidR="00C47FD8" w:rsidRPr="00FF430B" w:rsidRDefault="00C47FD8" w:rsidP="00C47FD8">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C47FD8" w:rsidRPr="00EC30C2" w14:paraId="7D056C98" w14:textId="77777777" w:rsidTr="00485125">
        <w:tc>
          <w:tcPr>
            <w:tcW w:w="2093" w:type="dxa"/>
            <w:vMerge w:val="restart"/>
            <w:shd w:val="clear" w:color="auto" w:fill="FFFFFF" w:themeFill="background1"/>
            <w:vAlign w:val="center"/>
          </w:tcPr>
          <w:p w14:paraId="4EF9A807" w14:textId="77777777" w:rsidR="00C47FD8" w:rsidRPr="00FF430B" w:rsidRDefault="00C47FD8" w:rsidP="00485125">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5AAFE9BC" w14:textId="77777777" w:rsidR="00C47FD8" w:rsidRPr="00FF430B" w:rsidRDefault="00C47FD8" w:rsidP="00485125">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29A6BF4B" w14:textId="77777777" w:rsidR="00C47FD8" w:rsidRPr="00FF430B" w:rsidRDefault="00C47FD8" w:rsidP="00485125">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C47FD8" w:rsidRPr="00EC30C2" w14:paraId="50BBB89E" w14:textId="77777777" w:rsidTr="00485125">
        <w:tc>
          <w:tcPr>
            <w:tcW w:w="2093" w:type="dxa"/>
            <w:vMerge/>
            <w:shd w:val="clear" w:color="auto" w:fill="FFFFFF" w:themeFill="background1"/>
            <w:vAlign w:val="center"/>
          </w:tcPr>
          <w:p w14:paraId="542406F1" w14:textId="77777777" w:rsidR="00C47FD8" w:rsidRPr="00FF430B" w:rsidRDefault="00C47FD8" w:rsidP="00485125">
            <w:pPr>
              <w:ind w:right="-1"/>
              <w:jc w:val="center"/>
              <w:rPr>
                <w:b/>
                <w:noProof w:val="0"/>
                <w:lang w:val="ro-MD"/>
              </w:rPr>
            </w:pPr>
          </w:p>
        </w:tc>
        <w:tc>
          <w:tcPr>
            <w:tcW w:w="3402" w:type="dxa"/>
            <w:gridSpan w:val="2"/>
            <w:vMerge/>
            <w:shd w:val="clear" w:color="auto" w:fill="FFFFFF" w:themeFill="background1"/>
            <w:vAlign w:val="center"/>
          </w:tcPr>
          <w:p w14:paraId="052B31FB" w14:textId="77777777" w:rsidR="00C47FD8" w:rsidRPr="00FF430B" w:rsidRDefault="00C47FD8" w:rsidP="00485125">
            <w:pPr>
              <w:ind w:right="-1"/>
              <w:jc w:val="center"/>
              <w:rPr>
                <w:b/>
                <w:noProof w:val="0"/>
                <w:lang w:val="ro-MD"/>
              </w:rPr>
            </w:pPr>
          </w:p>
        </w:tc>
        <w:tc>
          <w:tcPr>
            <w:tcW w:w="2161" w:type="dxa"/>
            <w:shd w:val="clear" w:color="auto" w:fill="FFFFFF" w:themeFill="background1"/>
            <w:vAlign w:val="center"/>
          </w:tcPr>
          <w:p w14:paraId="65292945" w14:textId="77777777" w:rsidR="00C47FD8" w:rsidRPr="00FF430B" w:rsidRDefault="00C47FD8" w:rsidP="00485125">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77213A05" w14:textId="77777777" w:rsidR="00C47FD8" w:rsidRPr="00FF430B" w:rsidRDefault="00C47FD8" w:rsidP="00485125">
            <w:pPr>
              <w:ind w:right="-1"/>
              <w:jc w:val="center"/>
              <w:rPr>
                <w:b/>
                <w:noProof w:val="0"/>
                <w:lang w:val="ro-MD"/>
              </w:rPr>
            </w:pPr>
            <w:r w:rsidRPr="00FF430B">
              <w:rPr>
                <w:b/>
                <w:noProof w:val="0"/>
                <w:lang w:val="ro-MD"/>
              </w:rPr>
              <w:t>Inclusiv TVA</w:t>
            </w:r>
          </w:p>
        </w:tc>
      </w:tr>
      <w:tr w:rsidR="00C47FD8" w:rsidRPr="00EC30C2" w14:paraId="44ED265F" w14:textId="77777777" w:rsidTr="00485125">
        <w:tc>
          <w:tcPr>
            <w:tcW w:w="2093" w:type="dxa"/>
          </w:tcPr>
          <w:p w14:paraId="4CA66754" w14:textId="77777777" w:rsidR="00C47FD8" w:rsidRPr="00FF430B" w:rsidRDefault="00C47FD8" w:rsidP="00485125">
            <w:pPr>
              <w:jc w:val="both"/>
              <w:rPr>
                <w:noProof w:val="0"/>
                <w:lang w:val="ro-MD"/>
              </w:rPr>
            </w:pPr>
          </w:p>
        </w:tc>
        <w:tc>
          <w:tcPr>
            <w:tcW w:w="1735" w:type="dxa"/>
          </w:tcPr>
          <w:p w14:paraId="26D6EADE" w14:textId="77777777" w:rsidR="00C47FD8" w:rsidRPr="00FF430B" w:rsidRDefault="00C47FD8" w:rsidP="00485125">
            <w:pPr>
              <w:jc w:val="both"/>
              <w:rPr>
                <w:noProof w:val="0"/>
                <w:lang w:val="ro-MD"/>
              </w:rPr>
            </w:pPr>
          </w:p>
        </w:tc>
        <w:tc>
          <w:tcPr>
            <w:tcW w:w="1667" w:type="dxa"/>
          </w:tcPr>
          <w:p w14:paraId="1DFD08F6" w14:textId="77777777" w:rsidR="00C47FD8" w:rsidRPr="00FF430B" w:rsidRDefault="00C47FD8" w:rsidP="00485125">
            <w:pPr>
              <w:jc w:val="both"/>
              <w:rPr>
                <w:noProof w:val="0"/>
                <w:lang w:val="ro-MD"/>
              </w:rPr>
            </w:pPr>
          </w:p>
        </w:tc>
        <w:tc>
          <w:tcPr>
            <w:tcW w:w="2161" w:type="dxa"/>
          </w:tcPr>
          <w:p w14:paraId="0F4D95B2" w14:textId="77777777" w:rsidR="00C47FD8" w:rsidRPr="00FF430B" w:rsidRDefault="00C47FD8" w:rsidP="00485125">
            <w:pPr>
              <w:jc w:val="both"/>
              <w:rPr>
                <w:noProof w:val="0"/>
                <w:lang w:val="ro-MD"/>
              </w:rPr>
            </w:pPr>
          </w:p>
        </w:tc>
        <w:tc>
          <w:tcPr>
            <w:tcW w:w="1915" w:type="dxa"/>
          </w:tcPr>
          <w:p w14:paraId="2E74765A" w14:textId="77777777" w:rsidR="00C47FD8" w:rsidRPr="00FF430B" w:rsidRDefault="00C47FD8" w:rsidP="00485125">
            <w:pPr>
              <w:jc w:val="both"/>
              <w:rPr>
                <w:noProof w:val="0"/>
                <w:lang w:val="ro-MD"/>
              </w:rPr>
            </w:pPr>
          </w:p>
        </w:tc>
      </w:tr>
    </w:tbl>
    <w:p w14:paraId="58E5F5E2" w14:textId="77777777" w:rsidR="00C47FD8" w:rsidRPr="00FF430B" w:rsidRDefault="00C47FD8" w:rsidP="00C47FD8">
      <w:pPr>
        <w:spacing w:before="240"/>
        <w:ind w:right="-1"/>
        <w:jc w:val="both"/>
        <w:rPr>
          <w:b/>
          <w:noProof w:val="0"/>
          <w:sz w:val="22"/>
          <w:szCs w:val="22"/>
          <w:lang w:val="ro-MD"/>
        </w:rPr>
      </w:pPr>
      <w:r w:rsidRPr="00FF430B">
        <w:rPr>
          <w:b/>
          <w:noProof w:val="0"/>
          <w:sz w:val="22"/>
          <w:szCs w:val="22"/>
          <w:lang w:val="ro-MD"/>
        </w:rPr>
        <w:t>Conducătorul grupului de lucru:</w:t>
      </w:r>
    </w:p>
    <w:p w14:paraId="0916C41C" w14:textId="77777777" w:rsidR="00C47FD8" w:rsidRPr="00FF430B" w:rsidRDefault="00C47FD8" w:rsidP="00C47FD8">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496E13F4" w14:textId="77777777" w:rsidR="00C47FD8" w:rsidRPr="00FF430B" w:rsidRDefault="00C47FD8" w:rsidP="00C47FD8">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1F0050CF" w14:textId="77777777" w:rsidR="00C47FD8" w:rsidRPr="00FF430B" w:rsidRDefault="00C47FD8" w:rsidP="00C47FD8">
      <w:pPr>
        <w:keepNext/>
        <w:tabs>
          <w:tab w:val="left" w:pos="1134"/>
        </w:tabs>
        <w:suppressAutoHyphens/>
        <w:ind w:right="-1"/>
        <w:jc w:val="both"/>
        <w:outlineLvl w:val="1"/>
        <w:rPr>
          <w:b/>
          <w:iCs/>
          <w:noProof w:val="0"/>
          <w:color w:val="000000"/>
          <w:sz w:val="22"/>
          <w:szCs w:val="22"/>
          <w:lang w:val="ro-MD" w:eastAsia="zh-CN"/>
        </w:rPr>
      </w:pPr>
    </w:p>
    <w:p w14:paraId="6A28CE84" w14:textId="77777777" w:rsidR="00C47FD8" w:rsidRPr="00FF430B" w:rsidRDefault="00C47FD8" w:rsidP="00C47FD8">
      <w:pPr>
        <w:keepNext/>
        <w:tabs>
          <w:tab w:val="left" w:pos="1134"/>
        </w:tabs>
        <w:suppressAutoHyphens/>
        <w:ind w:right="-1"/>
        <w:jc w:val="center"/>
        <w:outlineLvl w:val="1"/>
        <w:rPr>
          <w:b/>
          <w:iCs/>
          <w:noProof w:val="0"/>
          <w:color w:val="000000"/>
          <w:sz w:val="22"/>
          <w:szCs w:val="22"/>
          <w:lang w:val="ro-MD" w:eastAsia="zh-CN"/>
        </w:rPr>
      </w:pPr>
    </w:p>
    <w:p w14:paraId="3A879C6F" w14:textId="77777777" w:rsidR="00C47FD8" w:rsidRPr="00FF430B" w:rsidRDefault="00C47FD8" w:rsidP="00C47FD8">
      <w:pPr>
        <w:rPr>
          <w:noProof w:val="0"/>
          <w:lang w:val="ro-MD" w:eastAsia="zh-CN"/>
        </w:rPr>
      </w:pPr>
    </w:p>
    <w:p w14:paraId="7F89192D" w14:textId="77777777" w:rsidR="00C47FD8" w:rsidRPr="00FF430B" w:rsidRDefault="00C47FD8" w:rsidP="00C47FD8">
      <w:pPr>
        <w:tabs>
          <w:tab w:val="decimal" w:pos="8364"/>
        </w:tabs>
        <w:spacing w:line="276" w:lineRule="auto"/>
        <w:ind w:right="-144"/>
        <w:jc w:val="center"/>
        <w:rPr>
          <w:b/>
          <w:bCs/>
          <w:color w:val="000000"/>
          <w:lang w:val="ro-MD"/>
        </w:rPr>
      </w:pPr>
    </w:p>
    <w:p w14:paraId="4997BECB" w14:textId="77777777" w:rsidR="00C47FD8" w:rsidRPr="00FF430B" w:rsidRDefault="00C47FD8" w:rsidP="00C47FD8">
      <w:pPr>
        <w:tabs>
          <w:tab w:val="decimal" w:pos="8364"/>
        </w:tabs>
        <w:spacing w:line="276" w:lineRule="auto"/>
        <w:ind w:right="-144"/>
        <w:jc w:val="center"/>
        <w:rPr>
          <w:b/>
          <w:bCs/>
          <w:color w:val="000000"/>
          <w:lang w:val="ro-MD"/>
        </w:rPr>
      </w:pPr>
    </w:p>
    <w:p w14:paraId="5D7F5DDE" w14:textId="77777777" w:rsidR="00C47FD8" w:rsidRPr="00FF430B" w:rsidRDefault="00C47FD8" w:rsidP="00C47FD8">
      <w:pPr>
        <w:jc w:val="right"/>
        <w:rPr>
          <w:noProof w:val="0"/>
          <w:sz w:val="22"/>
          <w:szCs w:val="22"/>
          <w:lang w:val="ro-MD"/>
        </w:rPr>
      </w:pPr>
      <w:bookmarkStart w:id="48" w:name="_Toc449692095"/>
      <w:r w:rsidRPr="00FF430B">
        <w:rPr>
          <w:noProof w:val="0"/>
          <w:lang w:val="ro-MD"/>
        </w:rPr>
        <w:t>Anexa nr.</w:t>
      </w:r>
      <w:r>
        <w:rPr>
          <w:noProof w:val="0"/>
          <w:lang w:val="ro-MD"/>
        </w:rPr>
        <w:t xml:space="preserve"> </w:t>
      </w:r>
      <w:r w:rsidRPr="00FF430B">
        <w:rPr>
          <w:noProof w:val="0"/>
          <w:lang w:val="ro-MD"/>
        </w:rPr>
        <w:t>7</w:t>
      </w:r>
    </w:p>
    <w:p w14:paraId="7A40EB9B" w14:textId="77777777" w:rsidR="00C47FD8" w:rsidRPr="00FF430B" w:rsidRDefault="00C47FD8" w:rsidP="00C47FD8">
      <w:pPr>
        <w:jc w:val="right"/>
        <w:rPr>
          <w:noProof w:val="0"/>
          <w:lang w:val="ro-MD"/>
        </w:rPr>
      </w:pPr>
      <w:r w:rsidRPr="00FF430B">
        <w:rPr>
          <w:noProof w:val="0"/>
          <w:lang w:val="ro-MD"/>
        </w:rPr>
        <w:t>la Documentația standard nr._____</w:t>
      </w:r>
    </w:p>
    <w:p w14:paraId="279B90F9" w14:textId="77777777" w:rsidR="00C47FD8" w:rsidRPr="00FF430B" w:rsidRDefault="00C47FD8" w:rsidP="00C47FD8">
      <w:pPr>
        <w:jc w:val="right"/>
        <w:rPr>
          <w:noProof w:val="0"/>
          <w:lang w:val="ro-MD"/>
        </w:rPr>
      </w:pPr>
      <w:r w:rsidRPr="00FF430B">
        <w:rPr>
          <w:noProof w:val="0"/>
          <w:lang w:val="ro-MD"/>
        </w:rPr>
        <w:t>din “____” ________ 20___</w:t>
      </w:r>
    </w:p>
    <w:p w14:paraId="16155715" w14:textId="77777777" w:rsidR="00C47FD8" w:rsidRPr="00FF430B" w:rsidRDefault="00C47FD8" w:rsidP="00C47FD8">
      <w:pPr>
        <w:pStyle w:val="Style3"/>
        <w:tabs>
          <w:tab w:val="left" w:pos="567"/>
        </w:tabs>
        <w:spacing w:before="0" w:beforeAutospacing="0" w:after="0"/>
        <w:ind w:left="0" w:firstLine="0"/>
        <w:rPr>
          <w:rFonts w:eastAsia="PMingLiU"/>
          <w:lang w:val="ro-MD" w:eastAsia="zh-CN"/>
        </w:rPr>
      </w:pPr>
    </w:p>
    <w:p w14:paraId="4BBA8410"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4D6945EF" w14:textId="77777777" w:rsidR="00C47FD8" w:rsidRPr="00FF430B" w:rsidRDefault="00C47FD8" w:rsidP="00C47FD8">
      <w:pPr>
        <w:pStyle w:val="af"/>
        <w:tabs>
          <w:tab w:val="left" w:pos="567"/>
        </w:tabs>
        <w:rPr>
          <w:rFonts w:asciiTheme="majorHAnsi" w:hAnsiTheme="majorHAnsi" w:cstheme="majorHAnsi"/>
          <w:b/>
          <w:szCs w:val="24"/>
          <w:lang w:val="ro-MD"/>
        </w:rPr>
      </w:pPr>
      <w:bookmarkStart w:id="49" w:name="_Toc449692096"/>
      <w:bookmarkEnd w:id="48"/>
    </w:p>
    <w:p w14:paraId="5AACBFC8" w14:textId="77777777" w:rsidR="00C47FD8" w:rsidRPr="00FF430B" w:rsidRDefault="00C47FD8" w:rsidP="00C47FD8">
      <w:pPr>
        <w:pStyle w:val="af"/>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0465351" w14:textId="77777777" w:rsidR="00C47FD8" w:rsidRPr="00FF430B" w:rsidRDefault="00C47FD8" w:rsidP="00C47FD8">
      <w:pPr>
        <w:pStyle w:val="af"/>
        <w:tabs>
          <w:tab w:val="left" w:pos="-142"/>
        </w:tabs>
        <w:spacing w:before="240"/>
        <w:jc w:val="center"/>
        <w:rPr>
          <w:rFonts w:asciiTheme="majorHAnsi" w:hAnsiTheme="majorHAnsi" w:cstheme="majorHAnsi"/>
          <w:szCs w:val="24"/>
          <w:lang w:val="ro-MD"/>
        </w:rPr>
      </w:pPr>
    </w:p>
    <w:p w14:paraId="14F72757" w14:textId="77777777" w:rsidR="00C47FD8" w:rsidRPr="00FF430B" w:rsidRDefault="00C47FD8" w:rsidP="00C47FD8">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68ACF112"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4DA92FC8"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E9AE93D"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47F2C45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7632F1F" w14:textId="77777777" w:rsidR="00C47FD8" w:rsidRPr="00FF430B" w:rsidRDefault="00C47FD8" w:rsidP="00C47FD8">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3139938"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1E9D4D4"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296C0E6"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C73295F"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906F7F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B64233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BA6BB8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6753B1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A69477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3E74CD1"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B7AA453"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AFED90D"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DD9737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A30128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31435441"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F04169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AE32B38"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7FDDC22"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0F2E78F"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1AA1F4F" w14:textId="77777777" w:rsidR="00C47FD8" w:rsidRPr="00FF430B" w:rsidRDefault="00C47FD8" w:rsidP="00C47FD8">
      <w:pPr>
        <w:jc w:val="right"/>
        <w:rPr>
          <w:noProof w:val="0"/>
          <w:lang w:val="ro-MD"/>
        </w:rPr>
      </w:pPr>
      <w:r w:rsidRPr="00FF430B">
        <w:rPr>
          <w:noProof w:val="0"/>
          <w:lang w:val="ro-MD"/>
        </w:rPr>
        <w:t>la Documentația standard nr._____</w:t>
      </w:r>
    </w:p>
    <w:p w14:paraId="367FE2AE" w14:textId="77777777" w:rsidR="00C47FD8" w:rsidRPr="00FF430B" w:rsidRDefault="00C47FD8" w:rsidP="00C47FD8">
      <w:pPr>
        <w:jc w:val="right"/>
        <w:rPr>
          <w:noProof w:val="0"/>
          <w:lang w:val="ro-MD"/>
        </w:rPr>
      </w:pPr>
      <w:r w:rsidRPr="00FF430B">
        <w:rPr>
          <w:noProof w:val="0"/>
          <w:lang w:val="ro-MD"/>
        </w:rPr>
        <w:t>din “____” ________ 20___</w:t>
      </w:r>
    </w:p>
    <w:p w14:paraId="632803E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2A94D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299C4FAD" w14:textId="77777777" w:rsidR="00C47FD8" w:rsidRPr="00FF430B" w:rsidRDefault="00C47FD8" w:rsidP="00C47FD8">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6CA95E56" w14:textId="77777777" w:rsidR="00C47FD8" w:rsidRPr="00FF430B" w:rsidRDefault="00C47FD8" w:rsidP="00C47FD8">
      <w:pPr>
        <w:pStyle w:val="af"/>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3894F5D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5A70E0B" w14:textId="77777777" w:rsidR="00C47FD8" w:rsidRPr="00FF430B" w:rsidRDefault="00C47FD8" w:rsidP="00C47FD8">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34D2A1E6"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0F99CF99"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p>
    <w:p w14:paraId="1ABDC84C" w14:textId="77777777" w:rsidR="00C47FD8" w:rsidRPr="00FF430B" w:rsidRDefault="00C47FD8" w:rsidP="00C47FD8">
      <w:pPr>
        <w:pStyle w:val="af"/>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7DB9C96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B712ED1" w14:textId="77777777" w:rsidR="00C47FD8" w:rsidRPr="00FF430B" w:rsidRDefault="00C47FD8" w:rsidP="00C47FD8">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201DE810" w14:textId="77777777" w:rsidR="00C47FD8" w:rsidRPr="00FF430B" w:rsidRDefault="00C47FD8" w:rsidP="00C47FD8">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5C6303"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4F429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28BA1576"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5D626B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397DB9A"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3D0615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C33EC07" w14:textId="77777777" w:rsidR="00C47FD8" w:rsidRPr="00FF430B" w:rsidRDefault="00C47FD8" w:rsidP="00C47FD8">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EF287B6"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94D0951"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B6B24BE" w14:textId="77777777" w:rsidR="00C47FD8" w:rsidRPr="00FF430B" w:rsidRDefault="00C47FD8" w:rsidP="00C47FD8">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86D6F5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6954CF57"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5A33709"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834CD5"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52744E4"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7E8AE3E6"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3155DF2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465F7520"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571D13CE"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118DB51C" w14:textId="77777777" w:rsidR="00C47FD8" w:rsidRPr="00FF430B" w:rsidRDefault="00C47FD8" w:rsidP="00C47FD8">
      <w:pPr>
        <w:pStyle w:val="af"/>
        <w:tabs>
          <w:tab w:val="left" w:pos="567"/>
        </w:tabs>
        <w:spacing w:line="360" w:lineRule="auto"/>
        <w:rPr>
          <w:rFonts w:ascii="Times New Roman" w:hAnsi="Times New Roman"/>
          <w:szCs w:val="24"/>
          <w:lang w:val="ro-MD"/>
        </w:rPr>
      </w:pPr>
    </w:p>
    <w:p w14:paraId="04699C89"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62A6F16F" w14:textId="77777777" w:rsidR="00C47FD8" w:rsidRPr="00FF430B" w:rsidRDefault="00C47FD8" w:rsidP="00C47FD8">
      <w:pPr>
        <w:jc w:val="right"/>
        <w:rPr>
          <w:noProof w:val="0"/>
          <w:lang w:val="ro-MD"/>
        </w:rPr>
      </w:pPr>
      <w:r w:rsidRPr="00FF430B">
        <w:rPr>
          <w:noProof w:val="0"/>
          <w:lang w:val="ro-MD"/>
        </w:rPr>
        <w:t>la Documentația standard nr._____</w:t>
      </w:r>
    </w:p>
    <w:p w14:paraId="39891BF9" w14:textId="77777777" w:rsidR="00C47FD8" w:rsidRPr="00FF430B" w:rsidRDefault="00C47FD8" w:rsidP="00C47FD8">
      <w:pPr>
        <w:jc w:val="right"/>
        <w:rPr>
          <w:noProof w:val="0"/>
          <w:lang w:val="ro-MD"/>
        </w:rPr>
      </w:pPr>
      <w:r w:rsidRPr="00FF430B">
        <w:rPr>
          <w:noProof w:val="0"/>
          <w:lang w:val="ro-MD"/>
        </w:rPr>
        <w:t>din “____” ________ 20___</w:t>
      </w:r>
    </w:p>
    <w:p w14:paraId="5C02E178" w14:textId="77777777" w:rsidR="00C47FD8" w:rsidRPr="00FF430B" w:rsidRDefault="00C47FD8" w:rsidP="00C47FD8">
      <w:pPr>
        <w:pStyle w:val="af"/>
        <w:tabs>
          <w:tab w:val="left" w:pos="567"/>
        </w:tabs>
        <w:spacing w:line="360" w:lineRule="auto"/>
        <w:rPr>
          <w:rFonts w:ascii="Times New Roman" w:hAnsi="Times New Roman"/>
          <w:szCs w:val="24"/>
          <w:lang w:val="ro-MD"/>
        </w:rPr>
      </w:pPr>
    </w:p>
    <w:bookmarkEnd w:id="49"/>
    <w:p w14:paraId="75909367" w14:textId="77777777" w:rsidR="00C47FD8" w:rsidRPr="00FF430B" w:rsidRDefault="00C47FD8" w:rsidP="00C47FD8">
      <w:pPr>
        <w:pStyle w:val="af"/>
        <w:tabs>
          <w:tab w:val="left" w:pos="567"/>
        </w:tabs>
        <w:rPr>
          <w:rFonts w:ascii="Times New Roman" w:hAnsi="Times New Roman"/>
          <w:b/>
          <w:szCs w:val="24"/>
          <w:lang w:val="ro-MD"/>
        </w:rPr>
      </w:pPr>
    </w:p>
    <w:p w14:paraId="4673DC51" w14:textId="77777777" w:rsidR="00C47FD8" w:rsidRPr="00FF430B" w:rsidRDefault="00C47FD8" w:rsidP="00C47FD8">
      <w:pPr>
        <w:pStyle w:val="af"/>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65D7D9AE"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24C6C24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817DE01" w14:textId="77777777" w:rsidR="00C47FD8" w:rsidRPr="00FF430B" w:rsidRDefault="00C47FD8" w:rsidP="00C47FD8">
      <w:pPr>
        <w:pStyle w:val="af"/>
        <w:tabs>
          <w:tab w:val="left" w:pos="567"/>
        </w:tabs>
        <w:rPr>
          <w:rFonts w:ascii="Times New Roman" w:hAnsi="Times New Roman"/>
          <w:b/>
          <w:szCs w:val="24"/>
          <w:lang w:val="ro-MD"/>
        </w:rPr>
      </w:pPr>
    </w:p>
    <w:p w14:paraId="46ACBFC1"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6C451E76"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2AE7C6B" w14:textId="77777777" w:rsidR="00C47FD8" w:rsidRPr="00FF430B" w:rsidRDefault="00C47FD8" w:rsidP="00C47FD8">
      <w:pPr>
        <w:pStyle w:val="af"/>
        <w:tabs>
          <w:tab w:val="left" w:pos="567"/>
        </w:tabs>
        <w:rPr>
          <w:rFonts w:ascii="Times New Roman" w:hAnsi="Times New Roman"/>
          <w:szCs w:val="24"/>
          <w:lang w:val="ro-MD"/>
        </w:rPr>
      </w:pPr>
    </w:p>
    <w:p w14:paraId="6AE7EFE8" w14:textId="77777777" w:rsidR="00C47FD8" w:rsidRPr="00FF430B" w:rsidRDefault="00C47FD8" w:rsidP="00C47FD8">
      <w:pPr>
        <w:pStyle w:val="af"/>
        <w:tabs>
          <w:tab w:val="left" w:pos="567"/>
        </w:tabs>
        <w:rPr>
          <w:rFonts w:ascii="Times New Roman" w:hAnsi="Times New Roman"/>
          <w:szCs w:val="24"/>
          <w:lang w:val="ro-MD"/>
        </w:rPr>
      </w:pPr>
    </w:p>
    <w:p w14:paraId="5EEB8BB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D5BF62D"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BFFD82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113B4F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2C126A6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5988E93A"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46840EA"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E8F51F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3B481512"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75D310C"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D2F8D93"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570FAE"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6B01406E"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A119AF9"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73023A" w14:textId="77777777" w:rsidR="00C47FD8" w:rsidRPr="00FF430B" w:rsidRDefault="00C47FD8" w:rsidP="00C47FD8">
      <w:pPr>
        <w:pStyle w:val="af"/>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7290E49" w14:textId="77777777" w:rsidR="00C47FD8" w:rsidRPr="00FF430B" w:rsidRDefault="00C47FD8" w:rsidP="00C47FD8">
      <w:pPr>
        <w:pStyle w:val="af"/>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5D15EE98"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6F2DFD" w14:textId="77777777" w:rsidR="00C47FD8" w:rsidRPr="00FF430B" w:rsidRDefault="00C47FD8" w:rsidP="00C47FD8">
      <w:pPr>
        <w:pStyle w:val="af"/>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D44048D" w14:textId="77777777" w:rsidR="00C47FD8" w:rsidRPr="00FF430B" w:rsidRDefault="00C47FD8" w:rsidP="00C47FD8">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56F4D31"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9F144F1"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7EE99DC" w14:textId="77777777" w:rsidR="00C47FD8" w:rsidRPr="00FF430B" w:rsidRDefault="00C47FD8" w:rsidP="00C47FD8">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7914B44"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C0127F9" w14:textId="77777777" w:rsidR="00C47FD8" w:rsidRPr="00FF430B" w:rsidRDefault="00C47FD8" w:rsidP="00C47FD8">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367651C" w14:textId="77777777" w:rsidR="00C47FD8" w:rsidRPr="00FF430B" w:rsidRDefault="00C47FD8" w:rsidP="00C47FD8">
      <w:pPr>
        <w:pStyle w:val="af"/>
        <w:tabs>
          <w:tab w:val="left" w:pos="567"/>
        </w:tabs>
        <w:ind w:hanging="502"/>
        <w:rPr>
          <w:rFonts w:ascii="Times New Roman" w:hAnsi="Times New Roman"/>
          <w:szCs w:val="24"/>
          <w:lang w:val="ro-MD"/>
        </w:rPr>
      </w:pPr>
    </w:p>
    <w:p w14:paraId="309E9B25"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4FB2A83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3EC34A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67ACA902"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65DC905C" w14:textId="77777777" w:rsidR="00C47FD8" w:rsidRPr="00FF430B" w:rsidRDefault="00C47FD8" w:rsidP="00C47FD8">
      <w:pPr>
        <w:spacing w:after="200" w:line="276" w:lineRule="auto"/>
        <w:jc w:val="center"/>
        <w:rPr>
          <w:lang w:val="ro-MD" w:eastAsia="zh-CN"/>
        </w:rPr>
      </w:pPr>
      <w:bookmarkStart w:id="50" w:name="_Toc449692097"/>
    </w:p>
    <w:p w14:paraId="599B0312" w14:textId="77777777" w:rsidR="00C47FD8" w:rsidRPr="00FF430B" w:rsidRDefault="00C47FD8" w:rsidP="00C47FD8">
      <w:pPr>
        <w:spacing w:after="200" w:line="276" w:lineRule="auto"/>
        <w:jc w:val="center"/>
        <w:rPr>
          <w:lang w:val="ro-MD" w:eastAsia="zh-CN"/>
        </w:rPr>
      </w:pPr>
    </w:p>
    <w:p w14:paraId="2AD1A7BA" w14:textId="77777777" w:rsidR="00C47FD8" w:rsidRPr="00FF430B" w:rsidRDefault="00C47FD8" w:rsidP="00C47FD8">
      <w:pPr>
        <w:spacing w:after="200" w:line="276" w:lineRule="auto"/>
        <w:jc w:val="center"/>
        <w:rPr>
          <w:lang w:val="ro-MD" w:eastAsia="zh-CN"/>
        </w:rPr>
      </w:pPr>
    </w:p>
    <w:p w14:paraId="481C4A69"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05F6EB2" w14:textId="77777777" w:rsidR="00C47FD8" w:rsidRPr="00FF430B" w:rsidRDefault="00C47FD8" w:rsidP="00C47FD8">
      <w:pPr>
        <w:jc w:val="right"/>
        <w:rPr>
          <w:noProof w:val="0"/>
          <w:lang w:val="ro-MD"/>
        </w:rPr>
      </w:pPr>
      <w:r w:rsidRPr="00FF430B">
        <w:rPr>
          <w:noProof w:val="0"/>
          <w:lang w:val="ro-MD"/>
        </w:rPr>
        <w:t>la Documentația standard nr._____</w:t>
      </w:r>
    </w:p>
    <w:p w14:paraId="68266041" w14:textId="77777777" w:rsidR="00C47FD8" w:rsidRPr="00FF430B" w:rsidRDefault="00C47FD8" w:rsidP="00C47FD8">
      <w:pPr>
        <w:jc w:val="right"/>
        <w:rPr>
          <w:noProof w:val="0"/>
          <w:lang w:val="ro-MD"/>
        </w:rPr>
      </w:pPr>
      <w:r w:rsidRPr="00FF430B">
        <w:rPr>
          <w:noProof w:val="0"/>
          <w:lang w:val="ro-MD"/>
        </w:rPr>
        <w:t>din “____” ________ 20___</w:t>
      </w:r>
    </w:p>
    <w:p w14:paraId="2347834B" w14:textId="77777777" w:rsidR="00C47FD8" w:rsidRPr="00FF430B" w:rsidRDefault="00C47FD8" w:rsidP="00C47FD8">
      <w:pPr>
        <w:spacing w:after="200" w:line="276" w:lineRule="auto"/>
        <w:jc w:val="center"/>
        <w:rPr>
          <w:lang w:val="ro-MD" w:eastAsia="zh-CN"/>
        </w:rPr>
      </w:pPr>
    </w:p>
    <w:p w14:paraId="0984A8C5" w14:textId="77777777" w:rsidR="00C47FD8" w:rsidRPr="00FF430B" w:rsidRDefault="00C47FD8" w:rsidP="00C47FD8">
      <w:pPr>
        <w:rPr>
          <w:lang w:val="ro-MD" w:eastAsia="zh-CN"/>
        </w:rPr>
      </w:pPr>
    </w:p>
    <w:bookmarkEnd w:id="50"/>
    <w:p w14:paraId="414B3CD9" w14:textId="77777777" w:rsidR="00C47FD8" w:rsidRPr="00FF430B" w:rsidRDefault="00C47FD8" w:rsidP="00C47FD8">
      <w:pPr>
        <w:jc w:val="center"/>
        <w:rPr>
          <w:b/>
          <w:lang w:val="ro-MD"/>
        </w:rPr>
      </w:pPr>
    </w:p>
    <w:p w14:paraId="7E6A1BE8"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47BD93A2"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ED58D89"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71A398E2" w14:textId="77777777" w:rsidR="00C47FD8" w:rsidRPr="00FF430B" w:rsidRDefault="00C47FD8" w:rsidP="00C47FD8">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7FD8" w:rsidRPr="00EC30C2" w14:paraId="7D0FB9F3" w14:textId="77777777" w:rsidTr="00485125">
        <w:trPr>
          <w:cantSplit/>
          <w:trHeight w:val="300"/>
        </w:trPr>
        <w:tc>
          <w:tcPr>
            <w:tcW w:w="709" w:type="dxa"/>
            <w:vMerge w:val="restart"/>
          </w:tcPr>
          <w:p w14:paraId="2C2D075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567E99F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51E4CBDA"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16D5C7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B80F4C7"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D3B754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7FD8" w:rsidRPr="00EC30C2" w14:paraId="2E89693A" w14:textId="77777777" w:rsidTr="00485125">
        <w:trPr>
          <w:cantSplit/>
          <w:trHeight w:val="240"/>
        </w:trPr>
        <w:tc>
          <w:tcPr>
            <w:tcW w:w="709" w:type="dxa"/>
            <w:vMerge/>
          </w:tcPr>
          <w:p w14:paraId="5F5D9B35"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25182AE1" w14:textId="77777777" w:rsidR="00C47FD8" w:rsidRPr="00FF430B" w:rsidRDefault="00C47FD8" w:rsidP="00485125">
            <w:pPr>
              <w:pStyle w:val="af"/>
              <w:tabs>
                <w:tab w:val="left" w:pos="567"/>
              </w:tabs>
              <w:rPr>
                <w:rFonts w:ascii="Times New Roman" w:hAnsi="Times New Roman"/>
                <w:b/>
                <w:szCs w:val="24"/>
                <w:lang w:val="ro-MD"/>
              </w:rPr>
            </w:pPr>
          </w:p>
        </w:tc>
        <w:tc>
          <w:tcPr>
            <w:tcW w:w="5490" w:type="dxa"/>
            <w:gridSpan w:val="7"/>
          </w:tcPr>
          <w:p w14:paraId="2B31BF6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7FD8" w:rsidRPr="00EC30C2" w14:paraId="74BA56CB" w14:textId="77777777" w:rsidTr="00485125">
        <w:trPr>
          <w:cantSplit/>
          <w:trHeight w:val="120"/>
        </w:trPr>
        <w:tc>
          <w:tcPr>
            <w:tcW w:w="709" w:type="dxa"/>
            <w:vMerge/>
          </w:tcPr>
          <w:p w14:paraId="6896AB7D"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773DB6F2" w14:textId="77777777" w:rsidR="00C47FD8" w:rsidRPr="00FF430B" w:rsidRDefault="00C47FD8" w:rsidP="00485125">
            <w:pPr>
              <w:pStyle w:val="af"/>
              <w:tabs>
                <w:tab w:val="left" w:pos="567"/>
              </w:tabs>
              <w:rPr>
                <w:rFonts w:ascii="Times New Roman" w:hAnsi="Times New Roman"/>
                <w:b/>
                <w:szCs w:val="24"/>
                <w:lang w:val="ro-MD"/>
              </w:rPr>
            </w:pPr>
          </w:p>
        </w:tc>
        <w:tc>
          <w:tcPr>
            <w:tcW w:w="1035" w:type="dxa"/>
          </w:tcPr>
          <w:p w14:paraId="15A04845"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101375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6B4C7E4"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0655403"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A54DD4C"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7FD8" w:rsidRPr="00EC30C2" w14:paraId="5323F3A3" w14:textId="77777777" w:rsidTr="00485125">
        <w:trPr>
          <w:cantSplit/>
          <w:trHeight w:val="180"/>
        </w:trPr>
        <w:tc>
          <w:tcPr>
            <w:tcW w:w="709" w:type="dxa"/>
          </w:tcPr>
          <w:p w14:paraId="2BA08DB4"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968F1D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5A1332A0"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D8A1CB0"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67B4961"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62BAE5FA"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37159C8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5A57B3FA" w14:textId="77777777" w:rsidTr="00485125">
        <w:trPr>
          <w:cantSplit/>
          <w:trHeight w:val="1372"/>
        </w:trPr>
        <w:tc>
          <w:tcPr>
            <w:tcW w:w="709" w:type="dxa"/>
          </w:tcPr>
          <w:p w14:paraId="25469E5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213444B2" w14:textId="77777777" w:rsidR="00C47FD8" w:rsidRPr="00FF430B" w:rsidRDefault="00C47FD8" w:rsidP="00485125">
            <w:pPr>
              <w:pStyle w:val="af"/>
              <w:tabs>
                <w:tab w:val="left" w:pos="567"/>
              </w:tabs>
              <w:rPr>
                <w:rFonts w:ascii="Times New Roman" w:hAnsi="Times New Roman"/>
                <w:szCs w:val="24"/>
                <w:lang w:val="ro-MD"/>
              </w:rPr>
            </w:pPr>
          </w:p>
          <w:p w14:paraId="6D3C2E23" w14:textId="77777777" w:rsidR="00C47FD8" w:rsidRPr="00FF430B" w:rsidRDefault="00C47FD8" w:rsidP="00485125">
            <w:pPr>
              <w:pStyle w:val="af"/>
              <w:tabs>
                <w:tab w:val="left" w:pos="567"/>
              </w:tabs>
              <w:rPr>
                <w:rFonts w:ascii="Times New Roman" w:hAnsi="Times New Roman"/>
                <w:szCs w:val="24"/>
                <w:lang w:val="ro-MD"/>
              </w:rPr>
            </w:pPr>
          </w:p>
          <w:p w14:paraId="38C2EDE0" w14:textId="77777777" w:rsidR="00C47FD8" w:rsidRPr="00FF430B" w:rsidRDefault="00C47FD8" w:rsidP="00485125">
            <w:pPr>
              <w:pStyle w:val="af"/>
              <w:tabs>
                <w:tab w:val="left" w:pos="567"/>
              </w:tabs>
              <w:rPr>
                <w:rFonts w:ascii="Times New Roman" w:hAnsi="Times New Roman"/>
                <w:szCs w:val="24"/>
                <w:lang w:val="ro-MD"/>
              </w:rPr>
            </w:pPr>
          </w:p>
          <w:p w14:paraId="292C7947"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2A35568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01</w:t>
            </w:r>
          </w:p>
          <w:p w14:paraId="5B45930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7260B1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9838CBA"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6BA9795"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2F560B11"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12F36026"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1DBC4489"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5A9DEE1F"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77C4F77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35C18960" w14:textId="77777777" w:rsidTr="00485125">
        <w:trPr>
          <w:cantSplit/>
          <w:trHeight w:val="1412"/>
        </w:trPr>
        <w:tc>
          <w:tcPr>
            <w:tcW w:w="709" w:type="dxa"/>
          </w:tcPr>
          <w:p w14:paraId="71A06CF0"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32801B57" w14:textId="77777777" w:rsidR="00C47FD8" w:rsidRPr="00FF430B" w:rsidRDefault="00C47FD8" w:rsidP="00485125">
            <w:pPr>
              <w:pStyle w:val="af"/>
              <w:tabs>
                <w:tab w:val="left" w:pos="567"/>
              </w:tabs>
              <w:rPr>
                <w:rFonts w:ascii="Times New Roman" w:hAnsi="Times New Roman"/>
                <w:szCs w:val="24"/>
                <w:lang w:val="ro-MD"/>
              </w:rPr>
            </w:pPr>
          </w:p>
          <w:p w14:paraId="77A59EA9" w14:textId="77777777" w:rsidR="00C47FD8" w:rsidRPr="00FF430B" w:rsidRDefault="00C47FD8" w:rsidP="00485125">
            <w:pPr>
              <w:pStyle w:val="af"/>
              <w:tabs>
                <w:tab w:val="left" w:pos="567"/>
              </w:tabs>
              <w:rPr>
                <w:rFonts w:ascii="Times New Roman" w:hAnsi="Times New Roman"/>
                <w:szCs w:val="24"/>
                <w:lang w:val="ro-MD"/>
              </w:rPr>
            </w:pPr>
          </w:p>
          <w:p w14:paraId="27C4B33B" w14:textId="77777777" w:rsidR="00C47FD8" w:rsidRPr="00FF430B" w:rsidRDefault="00C47FD8" w:rsidP="00485125">
            <w:pPr>
              <w:pStyle w:val="af"/>
              <w:tabs>
                <w:tab w:val="left" w:pos="567"/>
              </w:tabs>
              <w:rPr>
                <w:rFonts w:ascii="Times New Roman" w:hAnsi="Times New Roman"/>
                <w:szCs w:val="24"/>
                <w:lang w:val="ro-MD"/>
              </w:rPr>
            </w:pPr>
          </w:p>
          <w:p w14:paraId="401C9F66"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251BD20A"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02</w:t>
            </w:r>
          </w:p>
          <w:p w14:paraId="3755962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96D81A6"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9139B57"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3B30DE"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29CEB3CE"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79D4A2C0"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6D749370"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2C491AE9"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0B9A33CA"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7115ED8F" w14:textId="77777777" w:rsidTr="00485125">
        <w:trPr>
          <w:cantSplit/>
          <w:trHeight w:val="1593"/>
        </w:trPr>
        <w:tc>
          <w:tcPr>
            <w:tcW w:w="709" w:type="dxa"/>
          </w:tcPr>
          <w:p w14:paraId="5CBFFC2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C39E4B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Obiect n …</w:t>
            </w:r>
          </w:p>
          <w:p w14:paraId="640864A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10A0D2C"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9A814C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329858"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600B57AF"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E2FCE2F"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7B05B358"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24BE21BE"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D2149B8" w14:textId="77777777" w:rsidR="00C47FD8" w:rsidRPr="00FF430B" w:rsidRDefault="00C47FD8" w:rsidP="00485125">
            <w:pPr>
              <w:pStyle w:val="af"/>
              <w:tabs>
                <w:tab w:val="left" w:pos="567"/>
              </w:tabs>
              <w:rPr>
                <w:rFonts w:ascii="Times New Roman" w:hAnsi="Times New Roman"/>
                <w:szCs w:val="24"/>
                <w:lang w:val="ro-MD"/>
              </w:rPr>
            </w:pPr>
          </w:p>
        </w:tc>
      </w:tr>
    </w:tbl>
    <w:p w14:paraId="71477F5B" w14:textId="77777777" w:rsidR="00C47FD8" w:rsidRPr="00FF430B" w:rsidRDefault="00C47FD8" w:rsidP="00C47FD8">
      <w:pPr>
        <w:jc w:val="both"/>
        <w:rPr>
          <w:lang w:val="ro-MD"/>
        </w:rPr>
      </w:pPr>
    </w:p>
    <w:p w14:paraId="5EEDC25D" w14:textId="77777777" w:rsidR="00C47FD8" w:rsidRPr="00FF430B" w:rsidRDefault="00C47FD8" w:rsidP="00C47FD8">
      <w:pPr>
        <w:jc w:val="both"/>
        <w:rPr>
          <w:lang w:val="ro-MD"/>
        </w:rPr>
      </w:pPr>
    </w:p>
    <w:p w14:paraId="624650CF"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3E970C0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43B5924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27B8B16A"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w:t>
      </w:r>
      <w:bookmarkStart w:id="51" w:name="_Toc449692098"/>
      <w:r w:rsidRPr="00FF430B">
        <w:rPr>
          <w:rFonts w:eastAsia="PMingLiU"/>
          <w:lang w:val="ro-MD" w:eastAsia="zh-CN"/>
        </w:rPr>
        <w:t>____</w:t>
      </w:r>
    </w:p>
    <w:p w14:paraId="737AF543" w14:textId="77777777" w:rsidR="00C47FD8" w:rsidRPr="00FF430B" w:rsidRDefault="00C47FD8" w:rsidP="00C47FD8">
      <w:pPr>
        <w:jc w:val="both"/>
        <w:rPr>
          <w:rFonts w:eastAsia="PMingLiU"/>
          <w:lang w:val="ro-MD" w:eastAsia="zh-CN"/>
        </w:rPr>
      </w:pPr>
    </w:p>
    <w:p w14:paraId="4F200FAA" w14:textId="77777777" w:rsidR="00C47FD8" w:rsidRPr="00FF430B" w:rsidRDefault="00C47FD8" w:rsidP="00C47FD8">
      <w:pPr>
        <w:jc w:val="both"/>
        <w:rPr>
          <w:rFonts w:eastAsia="PMingLiU"/>
          <w:lang w:val="ro-MD" w:eastAsia="zh-CN"/>
        </w:rPr>
      </w:pPr>
    </w:p>
    <w:p w14:paraId="1C05BE35" w14:textId="77777777" w:rsidR="00C47FD8" w:rsidRPr="00FF430B" w:rsidRDefault="00C47FD8" w:rsidP="00C47FD8">
      <w:pPr>
        <w:jc w:val="both"/>
        <w:rPr>
          <w:rFonts w:eastAsia="PMingLiU"/>
          <w:lang w:val="ro-MD" w:eastAsia="zh-CN"/>
        </w:rPr>
      </w:pPr>
    </w:p>
    <w:p w14:paraId="235EBBBE" w14:textId="77777777" w:rsidR="00C47FD8" w:rsidRPr="00FF430B" w:rsidRDefault="00C47FD8" w:rsidP="00C47FD8">
      <w:pPr>
        <w:jc w:val="both"/>
        <w:rPr>
          <w:rFonts w:eastAsia="PMingLiU"/>
          <w:lang w:val="ro-MD" w:eastAsia="zh-CN"/>
        </w:rPr>
      </w:pPr>
    </w:p>
    <w:p w14:paraId="04551C41" w14:textId="77777777" w:rsidR="00C47FD8" w:rsidRPr="00FF430B" w:rsidRDefault="00C47FD8" w:rsidP="00C47FD8">
      <w:pPr>
        <w:jc w:val="both"/>
        <w:rPr>
          <w:rFonts w:eastAsia="PMingLiU"/>
          <w:lang w:val="ro-MD" w:eastAsia="zh-CN"/>
        </w:rPr>
      </w:pPr>
    </w:p>
    <w:p w14:paraId="50298DE1" w14:textId="77777777" w:rsidR="00C47FD8" w:rsidRPr="00FF430B" w:rsidRDefault="00C47FD8" w:rsidP="00C47FD8">
      <w:pPr>
        <w:jc w:val="both"/>
        <w:rPr>
          <w:rFonts w:eastAsia="PMingLiU"/>
          <w:lang w:val="ro-MD" w:eastAsia="zh-CN"/>
        </w:rPr>
      </w:pPr>
    </w:p>
    <w:p w14:paraId="6534C747" w14:textId="77777777" w:rsidR="00C47FD8" w:rsidRPr="00FF430B" w:rsidRDefault="00C47FD8" w:rsidP="00C47FD8">
      <w:pPr>
        <w:jc w:val="both"/>
        <w:rPr>
          <w:rFonts w:eastAsia="PMingLiU"/>
          <w:lang w:val="ro-MD" w:eastAsia="zh-CN"/>
        </w:rPr>
      </w:pPr>
    </w:p>
    <w:p w14:paraId="34CDE721" w14:textId="77777777" w:rsidR="00C47FD8" w:rsidRPr="00FF430B" w:rsidRDefault="00C47FD8" w:rsidP="00C47FD8">
      <w:pPr>
        <w:jc w:val="both"/>
        <w:rPr>
          <w:rFonts w:eastAsia="PMingLiU"/>
          <w:lang w:val="ro-MD" w:eastAsia="zh-CN"/>
        </w:rPr>
      </w:pPr>
    </w:p>
    <w:p w14:paraId="5A28ABE3" w14:textId="77777777" w:rsidR="00C47FD8" w:rsidRPr="00FF430B" w:rsidRDefault="00C47FD8" w:rsidP="00C47FD8">
      <w:pPr>
        <w:jc w:val="both"/>
        <w:rPr>
          <w:rFonts w:eastAsia="PMingLiU"/>
          <w:lang w:val="ro-MD" w:eastAsia="zh-CN"/>
        </w:rPr>
      </w:pPr>
    </w:p>
    <w:p w14:paraId="65570791" w14:textId="77777777" w:rsidR="00C47FD8" w:rsidRPr="00FF430B" w:rsidRDefault="00C47FD8" w:rsidP="00C47FD8">
      <w:pPr>
        <w:jc w:val="both"/>
        <w:rPr>
          <w:rFonts w:eastAsia="PMingLiU"/>
          <w:lang w:val="ro-MD" w:eastAsia="zh-CN"/>
        </w:rPr>
      </w:pPr>
    </w:p>
    <w:p w14:paraId="56CA394A" w14:textId="77777777" w:rsidR="00C47FD8" w:rsidRPr="00FF430B" w:rsidRDefault="00C47FD8" w:rsidP="00C47FD8">
      <w:pPr>
        <w:jc w:val="both"/>
        <w:rPr>
          <w:rFonts w:eastAsia="PMingLiU"/>
          <w:lang w:val="ro-MD" w:eastAsia="zh-CN"/>
        </w:rPr>
      </w:pPr>
    </w:p>
    <w:p w14:paraId="2704B024" w14:textId="77777777" w:rsidR="00C47FD8" w:rsidRPr="00FF430B" w:rsidRDefault="00C47FD8" w:rsidP="00C47FD8">
      <w:pPr>
        <w:jc w:val="both"/>
        <w:rPr>
          <w:rFonts w:eastAsia="PMingLiU"/>
          <w:lang w:val="ro-MD" w:eastAsia="zh-CN"/>
        </w:rPr>
      </w:pPr>
    </w:p>
    <w:p w14:paraId="79E609E6" w14:textId="77777777" w:rsidR="00C47FD8" w:rsidRPr="00FF430B" w:rsidRDefault="00C47FD8" w:rsidP="00C47FD8">
      <w:pPr>
        <w:jc w:val="both"/>
        <w:rPr>
          <w:rFonts w:eastAsia="PMingLiU"/>
          <w:lang w:val="ro-MD" w:eastAsia="zh-CN"/>
        </w:rPr>
      </w:pPr>
    </w:p>
    <w:p w14:paraId="0916BEEF" w14:textId="77777777" w:rsidR="00C47FD8" w:rsidRPr="00FF430B" w:rsidRDefault="00C47FD8" w:rsidP="00C47FD8">
      <w:pPr>
        <w:jc w:val="both"/>
        <w:rPr>
          <w:rFonts w:eastAsia="PMingLiU"/>
          <w:lang w:val="ro-MD" w:eastAsia="zh-CN"/>
        </w:rPr>
      </w:pPr>
    </w:p>
    <w:p w14:paraId="48A78C66" w14:textId="77777777" w:rsidR="00C47FD8" w:rsidRPr="00FF430B" w:rsidRDefault="00C47FD8" w:rsidP="00C47FD8">
      <w:pPr>
        <w:jc w:val="both"/>
        <w:rPr>
          <w:rFonts w:eastAsia="PMingLiU"/>
          <w:lang w:val="ro-MD" w:eastAsia="zh-CN"/>
        </w:rPr>
      </w:pPr>
    </w:p>
    <w:p w14:paraId="5EC1FA06" w14:textId="77777777" w:rsidR="00C47FD8" w:rsidRPr="00FF430B" w:rsidRDefault="00C47FD8" w:rsidP="00C47FD8">
      <w:pPr>
        <w:jc w:val="both"/>
        <w:rPr>
          <w:rFonts w:eastAsia="PMingLiU"/>
          <w:lang w:val="ro-MD" w:eastAsia="zh-CN"/>
        </w:rPr>
      </w:pPr>
    </w:p>
    <w:p w14:paraId="52A19145" w14:textId="77777777" w:rsidR="00C47FD8" w:rsidRPr="00FF430B" w:rsidRDefault="00C47FD8" w:rsidP="00C47FD8">
      <w:pPr>
        <w:jc w:val="both"/>
        <w:rPr>
          <w:rFonts w:eastAsia="PMingLiU"/>
          <w:lang w:val="ro-MD" w:eastAsia="zh-CN"/>
        </w:rPr>
      </w:pPr>
    </w:p>
    <w:p w14:paraId="1B4EDCC9" w14:textId="77777777" w:rsidR="00C47FD8" w:rsidRPr="00FF430B" w:rsidRDefault="00C47FD8" w:rsidP="00C47FD8">
      <w:pPr>
        <w:jc w:val="both"/>
        <w:rPr>
          <w:rFonts w:eastAsia="PMingLiU"/>
          <w:lang w:val="ro-MD" w:eastAsia="zh-CN"/>
        </w:rPr>
      </w:pPr>
    </w:p>
    <w:p w14:paraId="3B78C0E5" w14:textId="77777777" w:rsidR="00C47FD8" w:rsidRPr="00FF430B" w:rsidRDefault="00C47FD8" w:rsidP="00C47FD8">
      <w:pPr>
        <w:jc w:val="both"/>
        <w:rPr>
          <w:rFonts w:eastAsia="PMingLiU"/>
          <w:lang w:val="ro-MD" w:eastAsia="zh-CN"/>
        </w:rPr>
      </w:pPr>
    </w:p>
    <w:p w14:paraId="228CDBA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10D41E18" w14:textId="77777777" w:rsidR="00C47FD8" w:rsidRPr="00FF430B" w:rsidRDefault="00C47FD8" w:rsidP="00C47FD8">
      <w:pPr>
        <w:jc w:val="right"/>
        <w:rPr>
          <w:noProof w:val="0"/>
          <w:lang w:val="ro-MD"/>
        </w:rPr>
      </w:pPr>
      <w:r w:rsidRPr="00FF430B">
        <w:rPr>
          <w:noProof w:val="0"/>
          <w:lang w:val="ro-MD"/>
        </w:rPr>
        <w:t>la Documentația standard nr._____</w:t>
      </w:r>
    </w:p>
    <w:p w14:paraId="34933292" w14:textId="77777777" w:rsidR="00C47FD8" w:rsidRPr="00FF430B" w:rsidRDefault="00C47FD8" w:rsidP="00C47FD8">
      <w:pPr>
        <w:jc w:val="right"/>
        <w:rPr>
          <w:noProof w:val="0"/>
          <w:lang w:val="ro-MD"/>
        </w:rPr>
      </w:pPr>
      <w:r w:rsidRPr="00FF430B">
        <w:rPr>
          <w:noProof w:val="0"/>
          <w:lang w:val="ro-MD"/>
        </w:rPr>
        <w:t>din “____” ________ 20___</w:t>
      </w:r>
    </w:p>
    <w:p w14:paraId="0E07D931" w14:textId="77777777" w:rsidR="00C47FD8" w:rsidRPr="00FF430B" w:rsidRDefault="00C47FD8" w:rsidP="00C47FD8">
      <w:pPr>
        <w:jc w:val="both"/>
        <w:rPr>
          <w:rFonts w:eastAsia="PMingLiU"/>
          <w:lang w:val="ro-MD" w:eastAsia="zh-CN"/>
        </w:rPr>
      </w:pPr>
    </w:p>
    <w:p w14:paraId="5E23F195" w14:textId="77777777" w:rsidR="00C47FD8" w:rsidRPr="00FF430B" w:rsidRDefault="00C47FD8" w:rsidP="00C47FD8">
      <w:pPr>
        <w:jc w:val="both"/>
        <w:rPr>
          <w:rFonts w:eastAsia="PMingLiU"/>
          <w:lang w:val="ro-MD" w:eastAsia="zh-CN"/>
        </w:rPr>
      </w:pPr>
    </w:p>
    <w:p w14:paraId="23F7D798" w14:textId="77777777" w:rsidR="00C47FD8" w:rsidRPr="00FF430B" w:rsidRDefault="00C47FD8" w:rsidP="00C47FD8">
      <w:pPr>
        <w:jc w:val="both"/>
        <w:rPr>
          <w:rFonts w:eastAsia="PMingLiU"/>
          <w:lang w:val="ro-MD" w:eastAsia="zh-CN"/>
        </w:rPr>
      </w:pPr>
    </w:p>
    <w:p w14:paraId="76169C5C" w14:textId="77777777" w:rsidR="00C47FD8" w:rsidRPr="00FF430B" w:rsidRDefault="00C47FD8" w:rsidP="00C47FD8">
      <w:pPr>
        <w:jc w:val="center"/>
        <w:rPr>
          <w:rFonts w:eastAsia="PMingLiU"/>
          <w:lang w:val="ro-MD" w:eastAsia="zh-CN"/>
        </w:rPr>
      </w:pPr>
    </w:p>
    <w:p w14:paraId="5C7973D3"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3A5D4FF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8D1F9FF"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A706CC1" w14:textId="77777777" w:rsidR="00C47FD8" w:rsidRPr="00FF430B" w:rsidRDefault="00C47FD8" w:rsidP="00C47FD8">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7FD8" w:rsidRPr="00EC30C2" w14:paraId="49BF7E32" w14:textId="77777777" w:rsidTr="00485125">
        <w:trPr>
          <w:cantSplit/>
          <w:trHeight w:val="300"/>
        </w:trPr>
        <w:tc>
          <w:tcPr>
            <w:tcW w:w="709" w:type="dxa"/>
            <w:vMerge w:val="restart"/>
          </w:tcPr>
          <w:p w14:paraId="6608D5AB"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7BF9EBBE"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3DD5C41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CCFBDAE"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58AC9F91"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717251F8"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7FD8" w:rsidRPr="00EC30C2" w14:paraId="6EA49321" w14:textId="77777777" w:rsidTr="00485125">
        <w:trPr>
          <w:cantSplit/>
          <w:trHeight w:val="240"/>
        </w:trPr>
        <w:tc>
          <w:tcPr>
            <w:tcW w:w="709" w:type="dxa"/>
            <w:vMerge/>
          </w:tcPr>
          <w:p w14:paraId="52591B9B"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3F84E22D" w14:textId="77777777" w:rsidR="00C47FD8" w:rsidRPr="00FF430B" w:rsidRDefault="00C47FD8" w:rsidP="00485125">
            <w:pPr>
              <w:pStyle w:val="af"/>
              <w:tabs>
                <w:tab w:val="left" w:pos="567"/>
              </w:tabs>
              <w:rPr>
                <w:rFonts w:ascii="Times New Roman" w:hAnsi="Times New Roman"/>
                <w:b/>
                <w:szCs w:val="24"/>
                <w:lang w:val="ro-MD"/>
              </w:rPr>
            </w:pPr>
          </w:p>
        </w:tc>
        <w:tc>
          <w:tcPr>
            <w:tcW w:w="5490" w:type="dxa"/>
            <w:gridSpan w:val="7"/>
          </w:tcPr>
          <w:p w14:paraId="67E59C28"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7FD8" w:rsidRPr="00EC30C2" w14:paraId="13CDA25F" w14:textId="77777777" w:rsidTr="00485125">
        <w:trPr>
          <w:cantSplit/>
          <w:trHeight w:val="120"/>
        </w:trPr>
        <w:tc>
          <w:tcPr>
            <w:tcW w:w="709" w:type="dxa"/>
            <w:vMerge/>
          </w:tcPr>
          <w:p w14:paraId="3AAD48B5" w14:textId="77777777" w:rsidR="00C47FD8" w:rsidRPr="00FF430B" w:rsidRDefault="00C47FD8" w:rsidP="00485125">
            <w:pPr>
              <w:pStyle w:val="af"/>
              <w:tabs>
                <w:tab w:val="left" w:pos="567"/>
              </w:tabs>
              <w:rPr>
                <w:rFonts w:ascii="Times New Roman" w:hAnsi="Times New Roman"/>
                <w:b/>
                <w:szCs w:val="24"/>
                <w:lang w:val="ro-MD"/>
              </w:rPr>
            </w:pPr>
          </w:p>
        </w:tc>
        <w:tc>
          <w:tcPr>
            <w:tcW w:w="2825" w:type="dxa"/>
            <w:vMerge/>
          </w:tcPr>
          <w:p w14:paraId="24CB1B00" w14:textId="77777777" w:rsidR="00C47FD8" w:rsidRPr="00FF430B" w:rsidRDefault="00C47FD8" w:rsidP="00485125">
            <w:pPr>
              <w:pStyle w:val="af"/>
              <w:tabs>
                <w:tab w:val="left" w:pos="567"/>
              </w:tabs>
              <w:rPr>
                <w:rFonts w:ascii="Times New Roman" w:hAnsi="Times New Roman"/>
                <w:b/>
                <w:szCs w:val="24"/>
                <w:lang w:val="ro-MD"/>
              </w:rPr>
            </w:pPr>
          </w:p>
        </w:tc>
        <w:tc>
          <w:tcPr>
            <w:tcW w:w="1035" w:type="dxa"/>
          </w:tcPr>
          <w:p w14:paraId="1ED7A146"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152BED7"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E7011B9"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C64DB52"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43EAF09" w14:textId="77777777" w:rsidR="00C47FD8" w:rsidRPr="00FF430B" w:rsidRDefault="00C47FD8" w:rsidP="00485125">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7FD8" w:rsidRPr="00EC30C2" w14:paraId="18226051" w14:textId="77777777" w:rsidTr="00485125">
        <w:trPr>
          <w:cantSplit/>
          <w:trHeight w:val="180"/>
        </w:trPr>
        <w:tc>
          <w:tcPr>
            <w:tcW w:w="709" w:type="dxa"/>
          </w:tcPr>
          <w:p w14:paraId="52DACF88"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F58770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1</w:t>
            </w:r>
          </w:p>
          <w:p w14:paraId="6FDA896D"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2DD7048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2CD642B5"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32C9D70C"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044BB12B"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66D86EDF"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04EE53E7" w14:textId="77777777" w:rsidTr="00485125">
        <w:trPr>
          <w:cantSplit/>
          <w:trHeight w:val="1372"/>
        </w:trPr>
        <w:tc>
          <w:tcPr>
            <w:tcW w:w="709" w:type="dxa"/>
          </w:tcPr>
          <w:p w14:paraId="79D5CE3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A54855F" w14:textId="77777777" w:rsidR="00C47FD8" w:rsidRPr="00FF430B" w:rsidRDefault="00C47FD8" w:rsidP="00485125">
            <w:pPr>
              <w:pStyle w:val="af"/>
              <w:tabs>
                <w:tab w:val="left" w:pos="567"/>
              </w:tabs>
              <w:rPr>
                <w:rFonts w:ascii="Times New Roman" w:hAnsi="Times New Roman"/>
                <w:szCs w:val="24"/>
                <w:lang w:val="ro-MD"/>
              </w:rPr>
            </w:pPr>
          </w:p>
          <w:p w14:paraId="378D5751" w14:textId="77777777" w:rsidR="00C47FD8" w:rsidRPr="00FF430B" w:rsidRDefault="00C47FD8" w:rsidP="00485125">
            <w:pPr>
              <w:pStyle w:val="af"/>
              <w:tabs>
                <w:tab w:val="left" w:pos="567"/>
              </w:tabs>
              <w:rPr>
                <w:rFonts w:ascii="Times New Roman" w:hAnsi="Times New Roman"/>
                <w:szCs w:val="24"/>
                <w:lang w:val="ro-MD"/>
              </w:rPr>
            </w:pPr>
          </w:p>
          <w:p w14:paraId="445B950B" w14:textId="77777777" w:rsidR="00C47FD8" w:rsidRPr="00FF430B" w:rsidRDefault="00C47FD8" w:rsidP="00485125">
            <w:pPr>
              <w:pStyle w:val="af"/>
              <w:tabs>
                <w:tab w:val="left" w:pos="567"/>
              </w:tabs>
              <w:rPr>
                <w:rFonts w:ascii="Times New Roman" w:hAnsi="Times New Roman"/>
                <w:szCs w:val="24"/>
                <w:lang w:val="ro-MD"/>
              </w:rPr>
            </w:pPr>
          </w:p>
          <w:p w14:paraId="08719FF1"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0A1184F8"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2</w:t>
            </w:r>
          </w:p>
          <w:p w14:paraId="5D26DC3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36DACD59"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03049EF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6353E03E"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3CE9B4B"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482864E3"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50B32DBC"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7268C481" w14:textId="77777777" w:rsidTr="00485125">
        <w:trPr>
          <w:cantSplit/>
          <w:trHeight w:val="1412"/>
        </w:trPr>
        <w:tc>
          <w:tcPr>
            <w:tcW w:w="709" w:type="dxa"/>
          </w:tcPr>
          <w:p w14:paraId="461566C9"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3E150AC1" w14:textId="77777777" w:rsidR="00C47FD8" w:rsidRPr="00FF430B" w:rsidRDefault="00C47FD8" w:rsidP="00485125">
            <w:pPr>
              <w:pStyle w:val="af"/>
              <w:tabs>
                <w:tab w:val="left" w:pos="567"/>
              </w:tabs>
              <w:rPr>
                <w:rFonts w:ascii="Times New Roman" w:hAnsi="Times New Roman"/>
                <w:szCs w:val="24"/>
                <w:lang w:val="ro-MD"/>
              </w:rPr>
            </w:pPr>
          </w:p>
          <w:p w14:paraId="484A70DE" w14:textId="77777777" w:rsidR="00C47FD8" w:rsidRPr="00FF430B" w:rsidRDefault="00C47FD8" w:rsidP="00485125">
            <w:pPr>
              <w:pStyle w:val="af"/>
              <w:tabs>
                <w:tab w:val="left" w:pos="567"/>
              </w:tabs>
              <w:rPr>
                <w:rFonts w:ascii="Times New Roman" w:hAnsi="Times New Roman"/>
                <w:szCs w:val="24"/>
                <w:lang w:val="ro-MD"/>
              </w:rPr>
            </w:pPr>
          </w:p>
          <w:p w14:paraId="6AD8DDEC" w14:textId="77777777" w:rsidR="00C47FD8" w:rsidRPr="00FF430B" w:rsidRDefault="00C47FD8" w:rsidP="00485125">
            <w:pPr>
              <w:pStyle w:val="af"/>
              <w:tabs>
                <w:tab w:val="left" w:pos="567"/>
              </w:tabs>
              <w:rPr>
                <w:rFonts w:ascii="Times New Roman" w:hAnsi="Times New Roman"/>
                <w:szCs w:val="24"/>
                <w:lang w:val="ro-MD"/>
              </w:rPr>
            </w:pPr>
          </w:p>
          <w:p w14:paraId="1CC68871" w14:textId="77777777" w:rsidR="00C47FD8" w:rsidRPr="00FF430B" w:rsidRDefault="00C47FD8" w:rsidP="00485125">
            <w:pPr>
              <w:pStyle w:val="af"/>
              <w:tabs>
                <w:tab w:val="left" w:pos="567"/>
              </w:tabs>
              <w:rPr>
                <w:rFonts w:ascii="Times New Roman" w:hAnsi="Times New Roman"/>
                <w:szCs w:val="24"/>
                <w:lang w:val="ro-MD"/>
              </w:rPr>
            </w:pPr>
          </w:p>
        </w:tc>
        <w:tc>
          <w:tcPr>
            <w:tcW w:w="2825" w:type="dxa"/>
          </w:tcPr>
          <w:p w14:paraId="076D2B80"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3</w:t>
            </w:r>
          </w:p>
          <w:p w14:paraId="022A75D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1F67BC3"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7F6C17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0687946"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3014F1E"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5444FFD3"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761717E4"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6EFC88A7"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69134E33"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4ABEB26" w14:textId="77777777" w:rsidR="00C47FD8" w:rsidRPr="00FF430B" w:rsidRDefault="00C47FD8" w:rsidP="00485125">
            <w:pPr>
              <w:pStyle w:val="af"/>
              <w:tabs>
                <w:tab w:val="left" w:pos="567"/>
              </w:tabs>
              <w:rPr>
                <w:rFonts w:ascii="Times New Roman" w:hAnsi="Times New Roman"/>
                <w:szCs w:val="24"/>
                <w:lang w:val="ro-MD"/>
              </w:rPr>
            </w:pPr>
          </w:p>
        </w:tc>
      </w:tr>
      <w:tr w:rsidR="00C47FD8" w:rsidRPr="00EC30C2" w14:paraId="252B486C" w14:textId="77777777" w:rsidTr="00485125">
        <w:trPr>
          <w:cantSplit/>
          <w:trHeight w:val="1593"/>
        </w:trPr>
        <w:tc>
          <w:tcPr>
            <w:tcW w:w="709" w:type="dxa"/>
          </w:tcPr>
          <w:p w14:paraId="38476F71"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278B0F27"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Faza n</w:t>
            </w:r>
          </w:p>
          <w:p w14:paraId="1CD1217D"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w:t>
            </w:r>
          </w:p>
          <w:p w14:paraId="1DFE757B"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EDA495" w14:textId="77777777" w:rsidR="00C47FD8" w:rsidRPr="00FF430B" w:rsidRDefault="00C47FD8" w:rsidP="00485125">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8CFCB1C" w14:textId="77777777" w:rsidR="00C47FD8" w:rsidRPr="00FF430B" w:rsidRDefault="00C47FD8" w:rsidP="00485125">
            <w:pPr>
              <w:pStyle w:val="af"/>
              <w:tabs>
                <w:tab w:val="left" w:pos="567"/>
              </w:tabs>
              <w:rPr>
                <w:rFonts w:ascii="Times New Roman" w:hAnsi="Times New Roman"/>
                <w:szCs w:val="24"/>
                <w:lang w:val="ro-MD"/>
              </w:rPr>
            </w:pPr>
          </w:p>
        </w:tc>
        <w:tc>
          <w:tcPr>
            <w:tcW w:w="1035" w:type="dxa"/>
          </w:tcPr>
          <w:p w14:paraId="66AFC8FC" w14:textId="77777777" w:rsidR="00C47FD8" w:rsidRPr="00FF430B" w:rsidRDefault="00C47FD8" w:rsidP="00485125">
            <w:pPr>
              <w:pStyle w:val="af"/>
              <w:tabs>
                <w:tab w:val="left" w:pos="567"/>
              </w:tabs>
              <w:rPr>
                <w:rFonts w:ascii="Times New Roman" w:hAnsi="Times New Roman"/>
                <w:szCs w:val="24"/>
                <w:lang w:val="ro-MD"/>
              </w:rPr>
            </w:pPr>
          </w:p>
        </w:tc>
        <w:tc>
          <w:tcPr>
            <w:tcW w:w="1215" w:type="dxa"/>
          </w:tcPr>
          <w:p w14:paraId="00BE6742" w14:textId="77777777" w:rsidR="00C47FD8" w:rsidRPr="00FF430B" w:rsidRDefault="00C47FD8" w:rsidP="00485125">
            <w:pPr>
              <w:pStyle w:val="af"/>
              <w:tabs>
                <w:tab w:val="left" w:pos="567"/>
              </w:tabs>
              <w:rPr>
                <w:rFonts w:ascii="Times New Roman" w:hAnsi="Times New Roman"/>
                <w:szCs w:val="24"/>
                <w:lang w:val="ro-MD"/>
              </w:rPr>
            </w:pPr>
          </w:p>
        </w:tc>
        <w:tc>
          <w:tcPr>
            <w:tcW w:w="1005" w:type="dxa"/>
            <w:gridSpan w:val="2"/>
          </w:tcPr>
          <w:p w14:paraId="238BFE2F" w14:textId="77777777" w:rsidR="00C47FD8" w:rsidRPr="00FF430B" w:rsidRDefault="00C47FD8" w:rsidP="00485125">
            <w:pPr>
              <w:pStyle w:val="af"/>
              <w:tabs>
                <w:tab w:val="left" w:pos="567"/>
              </w:tabs>
              <w:rPr>
                <w:rFonts w:ascii="Times New Roman" w:hAnsi="Times New Roman"/>
                <w:szCs w:val="24"/>
                <w:lang w:val="ro-MD"/>
              </w:rPr>
            </w:pPr>
          </w:p>
        </w:tc>
        <w:tc>
          <w:tcPr>
            <w:tcW w:w="990" w:type="dxa"/>
            <w:gridSpan w:val="2"/>
          </w:tcPr>
          <w:p w14:paraId="4CA3152F" w14:textId="77777777" w:rsidR="00C47FD8" w:rsidRPr="00FF430B" w:rsidRDefault="00C47FD8" w:rsidP="00485125">
            <w:pPr>
              <w:pStyle w:val="af"/>
              <w:tabs>
                <w:tab w:val="left" w:pos="567"/>
              </w:tabs>
              <w:rPr>
                <w:rFonts w:ascii="Times New Roman" w:hAnsi="Times New Roman"/>
                <w:szCs w:val="24"/>
                <w:lang w:val="ro-MD"/>
              </w:rPr>
            </w:pPr>
          </w:p>
        </w:tc>
        <w:tc>
          <w:tcPr>
            <w:tcW w:w="1245" w:type="dxa"/>
          </w:tcPr>
          <w:p w14:paraId="277095B0" w14:textId="77777777" w:rsidR="00C47FD8" w:rsidRPr="00FF430B" w:rsidRDefault="00C47FD8" w:rsidP="00485125">
            <w:pPr>
              <w:pStyle w:val="af"/>
              <w:tabs>
                <w:tab w:val="left" w:pos="567"/>
              </w:tabs>
              <w:rPr>
                <w:rFonts w:ascii="Times New Roman" w:hAnsi="Times New Roman"/>
                <w:szCs w:val="24"/>
                <w:lang w:val="ro-MD"/>
              </w:rPr>
            </w:pPr>
          </w:p>
        </w:tc>
      </w:tr>
    </w:tbl>
    <w:p w14:paraId="088615A7" w14:textId="77777777" w:rsidR="00C47FD8" w:rsidRPr="00FF430B" w:rsidRDefault="00C47FD8" w:rsidP="00C47FD8">
      <w:pPr>
        <w:jc w:val="both"/>
        <w:rPr>
          <w:rFonts w:eastAsia="PMingLiU"/>
          <w:lang w:val="ro-MD" w:eastAsia="zh-CN"/>
        </w:rPr>
      </w:pPr>
    </w:p>
    <w:p w14:paraId="1AF966E9"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6CEDB7CF"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76B15EC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0D8D1B4F"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w:t>
      </w:r>
    </w:p>
    <w:p w14:paraId="795D6FA6" w14:textId="77777777" w:rsidR="00C47FD8" w:rsidRPr="00FF430B" w:rsidRDefault="00C47FD8" w:rsidP="00C47FD8">
      <w:pPr>
        <w:pStyle w:val="Style3"/>
        <w:tabs>
          <w:tab w:val="left" w:pos="567"/>
        </w:tabs>
        <w:spacing w:before="0" w:beforeAutospacing="0" w:after="0"/>
        <w:ind w:left="0" w:firstLine="0"/>
        <w:jc w:val="center"/>
        <w:rPr>
          <w:rFonts w:eastAsia="PMingLiU"/>
          <w:lang w:val="ro-MD" w:eastAsia="zh-CN"/>
        </w:rPr>
      </w:pPr>
    </w:p>
    <w:p w14:paraId="10913E3A" w14:textId="77777777" w:rsidR="00C47FD8" w:rsidRPr="00FF430B" w:rsidRDefault="00C47FD8" w:rsidP="00C47FD8">
      <w:pPr>
        <w:pStyle w:val="Style3"/>
        <w:tabs>
          <w:tab w:val="left" w:pos="567"/>
        </w:tabs>
        <w:ind w:left="0" w:firstLine="0"/>
        <w:rPr>
          <w:rFonts w:eastAsia="PMingLiU"/>
          <w:lang w:val="ro-MD" w:eastAsia="zh-CN"/>
        </w:rPr>
      </w:pPr>
    </w:p>
    <w:p w14:paraId="2F0CE18E" w14:textId="77777777" w:rsidR="00C47FD8" w:rsidRPr="00FF430B" w:rsidRDefault="00C47FD8" w:rsidP="00C47FD8">
      <w:pPr>
        <w:pStyle w:val="Style3"/>
        <w:tabs>
          <w:tab w:val="left" w:pos="567"/>
        </w:tabs>
        <w:ind w:left="0" w:firstLine="0"/>
        <w:rPr>
          <w:rFonts w:eastAsia="PMingLiU"/>
          <w:lang w:val="ro-MD" w:eastAsia="zh-CN"/>
        </w:rPr>
      </w:pPr>
    </w:p>
    <w:p w14:paraId="1C35DE0E" w14:textId="77777777" w:rsidR="00C47FD8" w:rsidRPr="00FF430B" w:rsidRDefault="00C47FD8" w:rsidP="00C47FD8">
      <w:pPr>
        <w:pStyle w:val="Style3"/>
        <w:tabs>
          <w:tab w:val="left" w:pos="567"/>
        </w:tabs>
        <w:ind w:left="0" w:firstLine="0"/>
        <w:rPr>
          <w:rFonts w:eastAsia="PMingLiU"/>
          <w:lang w:val="ro-MD" w:eastAsia="zh-CN"/>
        </w:rPr>
      </w:pPr>
    </w:p>
    <w:p w14:paraId="59946DEA" w14:textId="77777777" w:rsidR="00C47FD8" w:rsidRPr="00FF430B" w:rsidRDefault="00C47FD8" w:rsidP="00C47FD8">
      <w:pPr>
        <w:pStyle w:val="Style3"/>
        <w:tabs>
          <w:tab w:val="left" w:pos="567"/>
        </w:tabs>
        <w:ind w:left="0" w:firstLine="0"/>
        <w:rPr>
          <w:rFonts w:eastAsia="PMingLiU"/>
          <w:lang w:val="ro-MD" w:eastAsia="zh-CN"/>
        </w:rPr>
      </w:pPr>
    </w:p>
    <w:p w14:paraId="2E499801" w14:textId="77777777" w:rsidR="00C47FD8" w:rsidRPr="00FF430B" w:rsidRDefault="00C47FD8" w:rsidP="00C47FD8">
      <w:pPr>
        <w:pStyle w:val="Style3"/>
        <w:tabs>
          <w:tab w:val="left" w:pos="567"/>
        </w:tabs>
        <w:ind w:left="0" w:firstLine="0"/>
        <w:rPr>
          <w:rFonts w:eastAsia="PMingLiU"/>
          <w:lang w:val="ro-MD" w:eastAsia="zh-CN"/>
        </w:rPr>
      </w:pPr>
    </w:p>
    <w:p w14:paraId="58592AB7" w14:textId="77777777" w:rsidR="00C47FD8" w:rsidRPr="00FF430B" w:rsidRDefault="00C47FD8" w:rsidP="00C47FD8">
      <w:pPr>
        <w:pStyle w:val="Style3"/>
        <w:tabs>
          <w:tab w:val="left" w:pos="567"/>
        </w:tabs>
        <w:ind w:left="0" w:firstLine="0"/>
        <w:rPr>
          <w:rFonts w:eastAsia="PMingLiU"/>
          <w:lang w:val="ro-MD" w:eastAsia="zh-CN"/>
        </w:rPr>
      </w:pPr>
    </w:p>
    <w:p w14:paraId="6FC88BD7" w14:textId="77777777" w:rsidR="00C47FD8" w:rsidRPr="00FF430B" w:rsidRDefault="00C47FD8" w:rsidP="00C47FD8">
      <w:pPr>
        <w:pStyle w:val="Style3"/>
        <w:tabs>
          <w:tab w:val="left" w:pos="567"/>
        </w:tabs>
        <w:ind w:left="0" w:firstLine="0"/>
        <w:rPr>
          <w:rFonts w:eastAsia="PMingLiU"/>
          <w:lang w:val="ro-MD" w:eastAsia="zh-CN"/>
        </w:rPr>
      </w:pPr>
    </w:p>
    <w:p w14:paraId="7BA99D61"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35079032" w14:textId="77777777" w:rsidR="00C47FD8" w:rsidRPr="00FF430B" w:rsidRDefault="00C47FD8" w:rsidP="00C47FD8">
      <w:pPr>
        <w:jc w:val="right"/>
        <w:rPr>
          <w:noProof w:val="0"/>
          <w:lang w:val="ro-MD"/>
        </w:rPr>
      </w:pPr>
      <w:r w:rsidRPr="00FF430B">
        <w:rPr>
          <w:noProof w:val="0"/>
          <w:lang w:val="ro-MD"/>
        </w:rPr>
        <w:t>la Documentația standard nr._____</w:t>
      </w:r>
    </w:p>
    <w:p w14:paraId="7E338EAD" w14:textId="77777777" w:rsidR="00C47FD8" w:rsidRPr="00FF430B" w:rsidRDefault="00C47FD8" w:rsidP="00C47FD8">
      <w:pPr>
        <w:jc w:val="right"/>
        <w:rPr>
          <w:noProof w:val="0"/>
          <w:lang w:val="ro-MD"/>
        </w:rPr>
      </w:pPr>
      <w:r w:rsidRPr="00FF430B">
        <w:rPr>
          <w:noProof w:val="0"/>
          <w:lang w:val="ro-MD"/>
        </w:rPr>
        <w:t>din “____” ________ 20___</w:t>
      </w:r>
    </w:p>
    <w:bookmarkEnd w:id="51"/>
    <w:p w14:paraId="1AF56BC0" w14:textId="77777777" w:rsidR="00C47FD8" w:rsidRPr="00FF430B" w:rsidRDefault="00C47FD8" w:rsidP="00C47FD8">
      <w:pPr>
        <w:rPr>
          <w:rFonts w:eastAsia="PMingLiU"/>
          <w:b/>
          <w:lang w:val="ro-MD" w:eastAsia="zh-CN"/>
        </w:rPr>
      </w:pPr>
    </w:p>
    <w:p w14:paraId="5433639D" w14:textId="77777777" w:rsidR="00C47FD8" w:rsidRPr="00FF430B" w:rsidRDefault="00C47FD8" w:rsidP="00C47FD8">
      <w:pPr>
        <w:jc w:val="center"/>
        <w:rPr>
          <w:rFonts w:eastAsia="PMingLiU"/>
          <w:b/>
          <w:noProof w:val="0"/>
          <w:lang w:val="ro-MD" w:eastAsia="zh-CN"/>
        </w:rPr>
      </w:pPr>
      <w:r w:rsidRPr="00FF430B">
        <w:rPr>
          <w:rFonts w:eastAsia="PMingLiU"/>
          <w:b/>
          <w:lang w:val="ro-MD" w:eastAsia="zh-CN"/>
        </w:rPr>
        <w:t>DECLARAȚIE</w:t>
      </w:r>
    </w:p>
    <w:p w14:paraId="52816715" w14:textId="77777777" w:rsidR="00C47FD8" w:rsidRPr="00FF430B" w:rsidRDefault="00C47FD8" w:rsidP="00C47FD8">
      <w:pPr>
        <w:pStyle w:val="af"/>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495C83CB" w14:textId="77777777" w:rsidR="00C47FD8" w:rsidRPr="00FF430B" w:rsidRDefault="00C47FD8" w:rsidP="00C47FD8">
      <w:pPr>
        <w:pStyle w:val="af"/>
        <w:tabs>
          <w:tab w:val="left" w:pos="567"/>
        </w:tabs>
        <w:jc w:val="center"/>
        <w:rPr>
          <w:rFonts w:ascii="Times New Roman" w:hAnsi="Times New Roman"/>
          <w:b/>
          <w:szCs w:val="24"/>
          <w:lang w:val="ro-MD"/>
        </w:rPr>
      </w:pPr>
    </w:p>
    <w:p w14:paraId="7D38E38D"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0A7E8C24"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3D2F48E"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3EFCBD42"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0F5665F"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6164F25F" w14:textId="77777777" w:rsidR="00C47FD8" w:rsidRPr="00FF430B" w:rsidRDefault="00C47FD8" w:rsidP="00C47FD8">
      <w:pPr>
        <w:pStyle w:val="af"/>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78B318A0"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09C4AFEF" w14:textId="77777777" w:rsidR="00C47FD8" w:rsidRPr="00FF430B" w:rsidRDefault="00C47FD8" w:rsidP="00C47FD8">
      <w:pPr>
        <w:pStyle w:val="af"/>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599E1666" w14:textId="77777777" w:rsidR="00C47FD8" w:rsidRPr="00FF430B" w:rsidRDefault="00C47FD8" w:rsidP="00C47FD8">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0CE3833" w14:textId="77777777" w:rsidR="00C47FD8" w:rsidRPr="00FF430B" w:rsidRDefault="00C47FD8" w:rsidP="00C47FD8">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224EBAA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415B15AC"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5E5B3722" w14:textId="77777777" w:rsidR="00C47FD8" w:rsidRPr="00FF430B" w:rsidRDefault="00C47FD8" w:rsidP="00C47FD8">
      <w:pPr>
        <w:pStyle w:val="af"/>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6C5EF069"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1139DCE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73DCBEB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68D7E25"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D2D4176" w14:textId="77777777" w:rsidR="00C47FD8" w:rsidRPr="00FF430B" w:rsidRDefault="00C47FD8" w:rsidP="00C47FD8">
      <w:pPr>
        <w:pStyle w:val="af"/>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3C3514A0" w14:textId="77777777" w:rsidR="00C47FD8" w:rsidRPr="00FF430B" w:rsidRDefault="00C47FD8" w:rsidP="00C47FD8">
      <w:pPr>
        <w:pStyle w:val="af"/>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B64FFE9" w14:textId="77777777" w:rsidR="00C47FD8" w:rsidRPr="00FF430B" w:rsidRDefault="00C47FD8" w:rsidP="00C47FD8">
      <w:pPr>
        <w:pStyle w:val="af"/>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CBA79EA"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8E3F1E8"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BC41A56"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3D3332E7" w14:textId="77777777" w:rsidR="00C47FD8" w:rsidRPr="00FF430B" w:rsidRDefault="00C47FD8" w:rsidP="00C47FD8">
      <w:pPr>
        <w:pStyle w:val="af"/>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7034A3B4" w14:textId="77777777" w:rsidR="00C47FD8" w:rsidRPr="00FF430B" w:rsidRDefault="00C47FD8" w:rsidP="00C47FD8">
      <w:pPr>
        <w:rPr>
          <w:rFonts w:eastAsia="MS Mincho"/>
          <w:lang w:val="ro-MD" w:eastAsia="zh-CN"/>
        </w:rPr>
      </w:pPr>
    </w:p>
    <w:p w14:paraId="2E791DCA" w14:textId="77777777" w:rsidR="00C47FD8" w:rsidRPr="00FF430B" w:rsidRDefault="00C47FD8" w:rsidP="00C47FD8">
      <w:pPr>
        <w:rPr>
          <w:rFonts w:eastAsia="MS Mincho"/>
          <w:lang w:val="ro-MD" w:eastAsia="zh-CN"/>
        </w:rPr>
      </w:pPr>
      <w:r w:rsidRPr="00FF430B">
        <w:rPr>
          <w:rFonts w:eastAsia="MS Mincho"/>
          <w:lang w:val="ro-MD" w:eastAsia="zh-CN"/>
        </w:rPr>
        <w:t>Data completării:______________________</w:t>
      </w:r>
    </w:p>
    <w:p w14:paraId="77788959"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w:t>
      </w:r>
    </w:p>
    <w:p w14:paraId="663A19A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w:t>
      </w:r>
    </w:p>
    <w:p w14:paraId="5DF74BD3"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7324B8EA" w14:textId="77777777" w:rsidR="00C47FD8" w:rsidRPr="00FF430B" w:rsidRDefault="00C47FD8" w:rsidP="00C47FD8">
      <w:pPr>
        <w:jc w:val="both"/>
        <w:rPr>
          <w:rFonts w:eastAsia="PMingLiU"/>
          <w:b/>
          <w:lang w:val="ro-MD" w:eastAsia="zh-CN"/>
        </w:rPr>
      </w:pPr>
      <w:r w:rsidRPr="00FF430B">
        <w:rPr>
          <w:rFonts w:eastAsia="PMingLiU"/>
          <w:lang w:val="ro-MD" w:eastAsia="zh-CN"/>
        </w:rPr>
        <w:t>Denumirea întreprinderii: __________________________</w:t>
      </w:r>
    </w:p>
    <w:p w14:paraId="62D6CBFC" w14:textId="77777777" w:rsidR="00C47FD8" w:rsidRPr="00FF430B" w:rsidRDefault="00C47FD8" w:rsidP="00C47FD8">
      <w:pPr>
        <w:spacing w:after="200" w:line="276" w:lineRule="auto"/>
        <w:rPr>
          <w:rFonts w:eastAsia="PMingLiU"/>
          <w:lang w:val="ro-MD" w:eastAsia="zh-CN"/>
        </w:rPr>
      </w:pPr>
      <w:bookmarkStart w:id="52" w:name="_Toc449692109"/>
    </w:p>
    <w:p w14:paraId="655C80CD" w14:textId="77777777" w:rsidR="00C47FD8" w:rsidRPr="00FF430B" w:rsidRDefault="00C47FD8" w:rsidP="00C47FD8">
      <w:pPr>
        <w:jc w:val="center"/>
        <w:rPr>
          <w:rFonts w:eastAsia="PMingLiU"/>
          <w:b/>
          <w:lang w:val="ro-MD" w:eastAsia="zh-CN"/>
        </w:rPr>
      </w:pPr>
    </w:p>
    <w:p w14:paraId="28C614C9" w14:textId="77777777" w:rsidR="00C47FD8" w:rsidRPr="00FF430B" w:rsidRDefault="00C47FD8" w:rsidP="00C47FD8">
      <w:pPr>
        <w:jc w:val="center"/>
        <w:rPr>
          <w:rFonts w:eastAsia="PMingLiU"/>
          <w:b/>
          <w:lang w:val="ro-MD" w:eastAsia="zh-CN"/>
        </w:rPr>
      </w:pPr>
    </w:p>
    <w:p w14:paraId="52183477" w14:textId="77777777" w:rsidR="00C47FD8" w:rsidRPr="00FF430B" w:rsidRDefault="00C47FD8" w:rsidP="00C47FD8">
      <w:pPr>
        <w:jc w:val="center"/>
        <w:rPr>
          <w:rFonts w:eastAsia="PMingLiU"/>
          <w:b/>
          <w:lang w:val="ro-MD" w:eastAsia="zh-CN"/>
        </w:rPr>
      </w:pPr>
    </w:p>
    <w:p w14:paraId="05A1A415" w14:textId="77777777" w:rsidR="00C47FD8" w:rsidRPr="00FF430B" w:rsidRDefault="00C47FD8" w:rsidP="00C47FD8">
      <w:pPr>
        <w:jc w:val="center"/>
        <w:rPr>
          <w:rFonts w:eastAsia="PMingLiU"/>
          <w:b/>
          <w:lang w:val="ro-MD" w:eastAsia="zh-CN"/>
        </w:rPr>
      </w:pPr>
    </w:p>
    <w:p w14:paraId="25206DDB" w14:textId="77777777" w:rsidR="00C47FD8" w:rsidRPr="00FF430B" w:rsidRDefault="00C47FD8" w:rsidP="00C47FD8">
      <w:pPr>
        <w:jc w:val="center"/>
        <w:rPr>
          <w:rFonts w:eastAsia="PMingLiU"/>
          <w:b/>
          <w:lang w:val="ro-MD" w:eastAsia="zh-CN"/>
        </w:rPr>
      </w:pPr>
    </w:p>
    <w:p w14:paraId="6823352F" w14:textId="77777777" w:rsidR="00C47FD8" w:rsidRPr="00FF430B" w:rsidRDefault="00C47FD8" w:rsidP="00C47FD8">
      <w:pPr>
        <w:jc w:val="center"/>
        <w:rPr>
          <w:rFonts w:eastAsia="PMingLiU"/>
          <w:b/>
          <w:lang w:val="ro-MD" w:eastAsia="zh-CN"/>
        </w:rPr>
      </w:pPr>
    </w:p>
    <w:p w14:paraId="29BC48FB" w14:textId="77777777" w:rsidR="00C47FD8" w:rsidRPr="00FF430B" w:rsidRDefault="00C47FD8" w:rsidP="00C47FD8">
      <w:pPr>
        <w:jc w:val="center"/>
        <w:rPr>
          <w:rFonts w:eastAsia="PMingLiU"/>
          <w:b/>
          <w:lang w:val="ro-MD" w:eastAsia="zh-CN"/>
        </w:rPr>
      </w:pPr>
    </w:p>
    <w:p w14:paraId="37489728" w14:textId="77777777" w:rsidR="00C47FD8" w:rsidRPr="00FF430B" w:rsidRDefault="00C47FD8" w:rsidP="00C47FD8">
      <w:pPr>
        <w:jc w:val="center"/>
        <w:rPr>
          <w:rFonts w:eastAsia="PMingLiU"/>
          <w:b/>
          <w:lang w:val="ro-MD" w:eastAsia="zh-CN"/>
        </w:rPr>
      </w:pPr>
    </w:p>
    <w:p w14:paraId="76DBA86D" w14:textId="77777777" w:rsidR="00C47FD8" w:rsidRPr="00FF430B" w:rsidRDefault="00C47FD8" w:rsidP="00C47FD8">
      <w:pPr>
        <w:jc w:val="center"/>
        <w:rPr>
          <w:rFonts w:eastAsia="PMingLiU"/>
          <w:b/>
          <w:lang w:val="ro-MD" w:eastAsia="zh-CN"/>
        </w:rPr>
      </w:pPr>
    </w:p>
    <w:p w14:paraId="63D96810" w14:textId="77777777" w:rsidR="00C47FD8" w:rsidRPr="00FF430B" w:rsidRDefault="00C47FD8" w:rsidP="00C47FD8">
      <w:pPr>
        <w:jc w:val="center"/>
        <w:rPr>
          <w:rFonts w:eastAsia="PMingLiU"/>
          <w:b/>
          <w:lang w:val="ro-MD" w:eastAsia="zh-CN"/>
        </w:rPr>
      </w:pPr>
    </w:p>
    <w:p w14:paraId="267A216E" w14:textId="77777777" w:rsidR="00C47FD8" w:rsidRPr="00FF430B" w:rsidRDefault="00C47FD8" w:rsidP="00C47FD8">
      <w:pPr>
        <w:jc w:val="center"/>
        <w:rPr>
          <w:rFonts w:eastAsia="PMingLiU"/>
          <w:b/>
          <w:lang w:val="ro-MD" w:eastAsia="zh-CN"/>
        </w:rPr>
      </w:pPr>
    </w:p>
    <w:p w14:paraId="366136DA" w14:textId="77777777" w:rsidR="00C47FD8" w:rsidRPr="00FF430B" w:rsidRDefault="00C47FD8" w:rsidP="00C47FD8">
      <w:pPr>
        <w:jc w:val="center"/>
        <w:rPr>
          <w:rFonts w:eastAsia="PMingLiU"/>
          <w:b/>
          <w:lang w:val="ro-MD" w:eastAsia="zh-CN"/>
        </w:rPr>
      </w:pPr>
    </w:p>
    <w:p w14:paraId="4A822462"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DBA9F9C" w14:textId="77777777" w:rsidR="00C47FD8" w:rsidRPr="00FF430B" w:rsidRDefault="00C47FD8" w:rsidP="00C47FD8">
      <w:pPr>
        <w:jc w:val="right"/>
        <w:rPr>
          <w:noProof w:val="0"/>
          <w:lang w:val="ro-MD"/>
        </w:rPr>
      </w:pPr>
      <w:r w:rsidRPr="00FF430B">
        <w:rPr>
          <w:noProof w:val="0"/>
          <w:lang w:val="ro-MD"/>
        </w:rPr>
        <w:t>la Documentația standard nr._____</w:t>
      </w:r>
    </w:p>
    <w:p w14:paraId="7B8A25F8" w14:textId="77777777" w:rsidR="00C47FD8" w:rsidRPr="00FF430B" w:rsidRDefault="00C47FD8" w:rsidP="00C47FD8">
      <w:pPr>
        <w:jc w:val="right"/>
        <w:rPr>
          <w:noProof w:val="0"/>
          <w:lang w:val="ro-MD"/>
        </w:rPr>
      </w:pPr>
      <w:r w:rsidRPr="00FF430B">
        <w:rPr>
          <w:noProof w:val="0"/>
          <w:lang w:val="ro-MD"/>
        </w:rPr>
        <w:t>din “____” ________ 20___</w:t>
      </w:r>
    </w:p>
    <w:p w14:paraId="7DDF967F" w14:textId="77777777" w:rsidR="00C47FD8" w:rsidRPr="00FF430B" w:rsidRDefault="00C47FD8" w:rsidP="00C47FD8">
      <w:pPr>
        <w:jc w:val="center"/>
        <w:rPr>
          <w:rFonts w:eastAsia="PMingLiU"/>
          <w:b/>
          <w:lang w:val="ro-MD" w:eastAsia="zh-CN"/>
        </w:rPr>
      </w:pPr>
    </w:p>
    <w:p w14:paraId="059D8CA3" w14:textId="77777777" w:rsidR="00C47FD8" w:rsidRPr="00FF430B" w:rsidRDefault="00C47FD8" w:rsidP="00C47FD8">
      <w:pPr>
        <w:jc w:val="center"/>
        <w:rPr>
          <w:rFonts w:eastAsia="PMingLiU"/>
          <w:b/>
          <w:lang w:val="ro-MD" w:eastAsia="zh-CN"/>
        </w:rPr>
      </w:pPr>
    </w:p>
    <w:bookmarkEnd w:id="52"/>
    <w:p w14:paraId="0828FE7E" w14:textId="77777777" w:rsidR="00C47FD8" w:rsidRPr="00FF430B" w:rsidRDefault="00C47FD8" w:rsidP="00C47FD8">
      <w:pPr>
        <w:jc w:val="center"/>
        <w:rPr>
          <w:b/>
          <w:lang w:val="ro-MD"/>
        </w:rPr>
      </w:pPr>
    </w:p>
    <w:p w14:paraId="27B7E0DF" w14:textId="77777777" w:rsidR="00C47FD8" w:rsidRPr="00FF430B" w:rsidRDefault="00C47FD8" w:rsidP="00C47FD8">
      <w:pPr>
        <w:pStyle w:val="af"/>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43A8E39"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656EF7EC" w14:textId="77777777" w:rsidR="00C47FD8" w:rsidRPr="00FF430B" w:rsidRDefault="00C47FD8" w:rsidP="00C47FD8">
      <w:pPr>
        <w:pStyle w:val="af"/>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47FD8" w:rsidRPr="00EC30C2" w14:paraId="4A9899B0" w14:textId="77777777" w:rsidTr="0048512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D2A030E" w14:textId="77777777" w:rsidR="00C47FD8" w:rsidRPr="00FF430B" w:rsidRDefault="00C47FD8" w:rsidP="00485125">
            <w:pPr>
              <w:jc w:val="center"/>
              <w:rPr>
                <w:b/>
                <w:bCs/>
                <w:lang w:val="ro-MD"/>
              </w:rPr>
            </w:pPr>
            <w:r w:rsidRPr="00FF430B">
              <w:rPr>
                <w:b/>
                <w:bCs/>
                <w:lang w:val="ro-MD"/>
              </w:rPr>
              <w:t>Nr</w:t>
            </w:r>
          </w:p>
          <w:p w14:paraId="7FC4269E" w14:textId="77777777" w:rsidR="00C47FD8" w:rsidRPr="00FF430B" w:rsidRDefault="00C47FD8" w:rsidP="00485125">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30A8964" w14:textId="77777777" w:rsidR="00C47FD8" w:rsidRPr="00FF430B" w:rsidRDefault="00C47FD8" w:rsidP="00485125">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6457CE5" w14:textId="77777777" w:rsidR="00C47FD8" w:rsidRPr="00FF430B" w:rsidRDefault="00C47FD8" w:rsidP="00485125">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2D5468B" w14:textId="77777777" w:rsidR="00C47FD8" w:rsidRPr="00FF430B" w:rsidRDefault="00C47FD8" w:rsidP="00485125">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1B0004CF" w14:textId="77777777" w:rsidR="00C47FD8" w:rsidRPr="00FF430B" w:rsidRDefault="00C47FD8" w:rsidP="00485125">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AC54985" w14:textId="77777777" w:rsidR="00C47FD8" w:rsidRPr="00FF430B" w:rsidRDefault="00C47FD8" w:rsidP="00485125">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DA268BB" w14:textId="77777777" w:rsidR="00C47FD8" w:rsidRPr="00FF430B" w:rsidRDefault="00C47FD8" w:rsidP="00485125">
            <w:pPr>
              <w:jc w:val="center"/>
              <w:rPr>
                <w:b/>
                <w:bCs/>
                <w:lang w:val="ro-MD"/>
              </w:rPr>
            </w:pPr>
            <w:r w:rsidRPr="00FF430B">
              <w:rPr>
                <w:b/>
                <w:bCs/>
                <w:lang w:val="ro-MD"/>
              </w:rPr>
              <w:t>Numărul şi data procesului-verbal de recepţie la terminarea lucrărilor</w:t>
            </w:r>
          </w:p>
        </w:tc>
      </w:tr>
      <w:tr w:rsidR="00C47FD8" w:rsidRPr="00EC30C2" w14:paraId="1143BE6C"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5B4CC0EA" w14:textId="77777777" w:rsidR="00C47FD8" w:rsidRPr="00FF430B" w:rsidRDefault="00C47FD8" w:rsidP="00485125">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2A91B1E4"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2624C59"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017C7FB"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B5F8CE6"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AD2D8C"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DB91ABF" w14:textId="77777777" w:rsidR="00C47FD8" w:rsidRPr="00FF430B" w:rsidRDefault="00C47FD8" w:rsidP="00485125">
            <w:pPr>
              <w:jc w:val="center"/>
              <w:rPr>
                <w:lang w:val="ro-MD"/>
              </w:rPr>
            </w:pPr>
            <w:r w:rsidRPr="00FF430B">
              <w:rPr>
                <w:lang w:val="ro-MD"/>
              </w:rPr>
              <w:t> </w:t>
            </w:r>
          </w:p>
        </w:tc>
      </w:tr>
      <w:tr w:rsidR="00C47FD8" w:rsidRPr="00EC30C2" w14:paraId="44CA1BC8"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6EECEF14" w14:textId="77777777" w:rsidR="00C47FD8" w:rsidRPr="00FF430B" w:rsidRDefault="00C47FD8" w:rsidP="00485125">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129CB4CD"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0D0CA8E"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F77844"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CD718B"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88994BE"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11C4684" w14:textId="77777777" w:rsidR="00C47FD8" w:rsidRPr="00FF430B" w:rsidRDefault="00C47FD8" w:rsidP="00485125">
            <w:pPr>
              <w:jc w:val="center"/>
              <w:rPr>
                <w:lang w:val="ro-MD"/>
              </w:rPr>
            </w:pPr>
            <w:r w:rsidRPr="00FF430B">
              <w:rPr>
                <w:lang w:val="ro-MD"/>
              </w:rPr>
              <w:t> </w:t>
            </w:r>
          </w:p>
        </w:tc>
      </w:tr>
      <w:tr w:rsidR="00C47FD8" w:rsidRPr="00EC30C2" w14:paraId="7B177AB0" w14:textId="77777777" w:rsidTr="00485125">
        <w:trPr>
          <w:trHeight w:val="300"/>
        </w:trPr>
        <w:tc>
          <w:tcPr>
            <w:tcW w:w="607" w:type="dxa"/>
            <w:tcBorders>
              <w:top w:val="nil"/>
              <w:left w:val="single" w:sz="4" w:space="0" w:color="auto"/>
              <w:bottom w:val="single" w:sz="4" w:space="0" w:color="auto"/>
              <w:right w:val="single" w:sz="4" w:space="0" w:color="auto"/>
            </w:tcBorders>
            <w:vAlign w:val="center"/>
          </w:tcPr>
          <w:p w14:paraId="18989BBB" w14:textId="77777777" w:rsidR="00C47FD8" w:rsidRPr="00FF430B" w:rsidRDefault="00C47FD8" w:rsidP="00485125">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19B00C5" w14:textId="77777777" w:rsidR="00C47FD8" w:rsidRPr="00FF430B" w:rsidRDefault="00C47FD8" w:rsidP="0048512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2794302" w14:textId="77777777" w:rsidR="00C47FD8" w:rsidRPr="00FF430B" w:rsidRDefault="00C47FD8" w:rsidP="0048512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10C7B78"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6E978F7" w14:textId="77777777" w:rsidR="00C47FD8" w:rsidRPr="00FF430B" w:rsidRDefault="00C47FD8" w:rsidP="0048512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5D29BC8" w14:textId="77777777" w:rsidR="00C47FD8" w:rsidRPr="00FF430B" w:rsidRDefault="00C47FD8" w:rsidP="0048512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BAF31D5" w14:textId="77777777" w:rsidR="00C47FD8" w:rsidRPr="00FF430B" w:rsidRDefault="00C47FD8" w:rsidP="00485125">
            <w:pPr>
              <w:jc w:val="center"/>
              <w:rPr>
                <w:lang w:val="ro-MD"/>
              </w:rPr>
            </w:pPr>
            <w:r w:rsidRPr="00FF430B">
              <w:rPr>
                <w:lang w:val="ro-MD"/>
              </w:rPr>
              <w:t> </w:t>
            </w:r>
          </w:p>
        </w:tc>
      </w:tr>
    </w:tbl>
    <w:p w14:paraId="4ECAA8A0" w14:textId="77777777" w:rsidR="00C47FD8" w:rsidRPr="00FF430B" w:rsidRDefault="00C47FD8" w:rsidP="00C47FD8">
      <w:pPr>
        <w:jc w:val="both"/>
        <w:rPr>
          <w:lang w:val="ro-MD"/>
        </w:rPr>
      </w:pPr>
    </w:p>
    <w:p w14:paraId="4FB3D12C" w14:textId="77777777" w:rsidR="00C47FD8" w:rsidRPr="00FF430B" w:rsidRDefault="00C47FD8" w:rsidP="00C47FD8">
      <w:pPr>
        <w:jc w:val="both"/>
        <w:rPr>
          <w:lang w:val="ro-MD"/>
        </w:rPr>
      </w:pPr>
      <w:r w:rsidRPr="00FF430B">
        <w:rPr>
          <w:rStyle w:val="afd"/>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406C7707" w14:textId="77777777" w:rsidR="00C47FD8" w:rsidRPr="00FF430B" w:rsidRDefault="00C47FD8" w:rsidP="00C47FD8">
      <w:pPr>
        <w:jc w:val="both"/>
        <w:rPr>
          <w:rFonts w:eastAsia="PMingLiU"/>
          <w:lang w:val="ro-MD" w:eastAsia="zh-CN"/>
        </w:rPr>
      </w:pPr>
    </w:p>
    <w:p w14:paraId="1C1F0C8E"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w:t>
      </w:r>
    </w:p>
    <w:p w14:paraId="6E31623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w:t>
      </w:r>
    </w:p>
    <w:p w14:paraId="77921F36"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w:t>
      </w:r>
    </w:p>
    <w:p w14:paraId="3BC45A38"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w:t>
      </w:r>
    </w:p>
    <w:p w14:paraId="76C5FD11" w14:textId="77777777" w:rsidR="00C47FD8" w:rsidRPr="00FF430B" w:rsidRDefault="00C47FD8" w:rsidP="00C47FD8">
      <w:pPr>
        <w:spacing w:after="200" w:line="276" w:lineRule="auto"/>
        <w:rPr>
          <w:rFonts w:eastAsia="PMingLiU"/>
          <w:lang w:val="ro-MD" w:eastAsia="zh-CN"/>
        </w:rPr>
      </w:pPr>
      <w:bookmarkStart w:id="53" w:name="_Toc449692110"/>
    </w:p>
    <w:p w14:paraId="248A7681" w14:textId="77777777" w:rsidR="00C47FD8" w:rsidRPr="00FF430B" w:rsidRDefault="00C47FD8" w:rsidP="00C47FD8">
      <w:pPr>
        <w:spacing w:line="276" w:lineRule="auto"/>
        <w:jc w:val="center"/>
        <w:rPr>
          <w:rFonts w:eastAsia="PMingLiU"/>
          <w:b/>
          <w:lang w:val="ro-MD" w:eastAsia="zh-CN"/>
        </w:rPr>
      </w:pPr>
    </w:p>
    <w:p w14:paraId="6EF0FA1E" w14:textId="77777777" w:rsidR="00C47FD8" w:rsidRPr="00FF430B" w:rsidRDefault="00C47FD8" w:rsidP="00C47FD8">
      <w:pPr>
        <w:spacing w:line="276" w:lineRule="auto"/>
        <w:jc w:val="center"/>
        <w:rPr>
          <w:rFonts w:eastAsia="PMingLiU"/>
          <w:b/>
          <w:lang w:val="ro-MD" w:eastAsia="zh-CN"/>
        </w:rPr>
      </w:pPr>
    </w:p>
    <w:p w14:paraId="2DB84723" w14:textId="77777777" w:rsidR="00C47FD8" w:rsidRPr="00FF430B" w:rsidRDefault="00C47FD8" w:rsidP="00C47FD8">
      <w:pPr>
        <w:spacing w:line="276" w:lineRule="auto"/>
        <w:jc w:val="center"/>
        <w:rPr>
          <w:rFonts w:eastAsia="PMingLiU"/>
          <w:b/>
          <w:lang w:val="ro-MD" w:eastAsia="zh-CN"/>
        </w:rPr>
      </w:pPr>
    </w:p>
    <w:p w14:paraId="118DD578" w14:textId="77777777" w:rsidR="00C47FD8" w:rsidRPr="00FF430B" w:rsidRDefault="00C47FD8" w:rsidP="00C47FD8">
      <w:pPr>
        <w:spacing w:line="276" w:lineRule="auto"/>
        <w:jc w:val="center"/>
        <w:rPr>
          <w:rFonts w:eastAsia="PMingLiU"/>
          <w:b/>
          <w:lang w:val="ro-MD" w:eastAsia="zh-CN"/>
        </w:rPr>
      </w:pPr>
    </w:p>
    <w:p w14:paraId="09432893" w14:textId="77777777" w:rsidR="00C47FD8" w:rsidRPr="00FF430B" w:rsidRDefault="00C47FD8" w:rsidP="00C47FD8">
      <w:pPr>
        <w:spacing w:line="276" w:lineRule="auto"/>
        <w:jc w:val="center"/>
        <w:rPr>
          <w:rFonts w:eastAsia="PMingLiU"/>
          <w:b/>
          <w:lang w:val="ro-MD" w:eastAsia="zh-CN"/>
        </w:rPr>
      </w:pPr>
    </w:p>
    <w:p w14:paraId="707849EB" w14:textId="77777777" w:rsidR="00C47FD8" w:rsidRPr="00FF430B" w:rsidRDefault="00C47FD8" w:rsidP="00C47FD8">
      <w:pPr>
        <w:spacing w:line="276" w:lineRule="auto"/>
        <w:jc w:val="center"/>
        <w:rPr>
          <w:rFonts w:eastAsia="PMingLiU"/>
          <w:b/>
          <w:lang w:val="ro-MD" w:eastAsia="zh-CN"/>
        </w:rPr>
      </w:pPr>
    </w:p>
    <w:p w14:paraId="51B8B741" w14:textId="77777777" w:rsidR="00C47FD8" w:rsidRPr="00FF430B" w:rsidRDefault="00C47FD8" w:rsidP="00C47FD8">
      <w:pPr>
        <w:spacing w:line="276" w:lineRule="auto"/>
        <w:jc w:val="center"/>
        <w:rPr>
          <w:rFonts w:eastAsia="PMingLiU"/>
          <w:b/>
          <w:lang w:val="ro-MD" w:eastAsia="zh-CN"/>
        </w:rPr>
      </w:pPr>
    </w:p>
    <w:p w14:paraId="365B0E42" w14:textId="77777777" w:rsidR="00C47FD8" w:rsidRPr="00FF430B" w:rsidRDefault="00C47FD8" w:rsidP="00C47FD8">
      <w:pPr>
        <w:spacing w:line="276" w:lineRule="auto"/>
        <w:jc w:val="center"/>
        <w:rPr>
          <w:rFonts w:eastAsia="PMingLiU"/>
          <w:b/>
          <w:lang w:val="ro-MD" w:eastAsia="zh-CN"/>
        </w:rPr>
      </w:pPr>
    </w:p>
    <w:p w14:paraId="5E3EC50E" w14:textId="77777777" w:rsidR="00C47FD8" w:rsidRPr="00FF430B" w:rsidRDefault="00C47FD8" w:rsidP="00C47FD8">
      <w:pPr>
        <w:spacing w:line="276" w:lineRule="auto"/>
        <w:jc w:val="center"/>
        <w:rPr>
          <w:rFonts w:eastAsia="PMingLiU"/>
          <w:b/>
          <w:lang w:val="ro-MD" w:eastAsia="zh-CN"/>
        </w:rPr>
      </w:pPr>
    </w:p>
    <w:p w14:paraId="291A8414" w14:textId="77777777" w:rsidR="00C47FD8" w:rsidRPr="00FF430B" w:rsidRDefault="00C47FD8" w:rsidP="00C47FD8">
      <w:pPr>
        <w:spacing w:line="276" w:lineRule="auto"/>
        <w:jc w:val="center"/>
        <w:rPr>
          <w:rFonts w:eastAsia="PMingLiU"/>
          <w:b/>
          <w:lang w:val="ro-MD" w:eastAsia="zh-CN"/>
        </w:rPr>
      </w:pPr>
    </w:p>
    <w:p w14:paraId="7949AC82" w14:textId="77777777" w:rsidR="00C47FD8" w:rsidRPr="00FF430B" w:rsidRDefault="00C47FD8" w:rsidP="00C47FD8">
      <w:pPr>
        <w:spacing w:line="276" w:lineRule="auto"/>
        <w:jc w:val="center"/>
        <w:rPr>
          <w:rFonts w:eastAsia="PMingLiU"/>
          <w:b/>
          <w:lang w:val="ro-MD" w:eastAsia="zh-CN"/>
        </w:rPr>
      </w:pPr>
    </w:p>
    <w:p w14:paraId="1A6BEEBD" w14:textId="77777777" w:rsidR="00C47FD8" w:rsidRPr="00FF430B" w:rsidRDefault="00C47FD8" w:rsidP="00C47FD8">
      <w:pPr>
        <w:spacing w:line="276" w:lineRule="auto"/>
        <w:jc w:val="center"/>
        <w:rPr>
          <w:rFonts w:eastAsia="PMingLiU"/>
          <w:b/>
          <w:lang w:val="ro-MD" w:eastAsia="zh-CN"/>
        </w:rPr>
      </w:pPr>
    </w:p>
    <w:p w14:paraId="39B297B6" w14:textId="77777777" w:rsidR="00C47FD8" w:rsidRPr="00FF430B" w:rsidRDefault="00C47FD8" w:rsidP="00C47FD8">
      <w:pPr>
        <w:spacing w:line="276" w:lineRule="auto"/>
        <w:jc w:val="center"/>
        <w:rPr>
          <w:rFonts w:eastAsia="PMingLiU"/>
          <w:b/>
          <w:lang w:val="ro-MD" w:eastAsia="zh-CN"/>
        </w:rPr>
      </w:pPr>
    </w:p>
    <w:p w14:paraId="1372ECCC" w14:textId="77777777" w:rsidR="00C47FD8" w:rsidRPr="00FF430B" w:rsidRDefault="00C47FD8" w:rsidP="00C47FD8">
      <w:pPr>
        <w:spacing w:line="276" w:lineRule="auto"/>
        <w:jc w:val="center"/>
        <w:rPr>
          <w:rFonts w:eastAsia="PMingLiU"/>
          <w:b/>
          <w:lang w:val="ro-MD" w:eastAsia="zh-CN"/>
        </w:rPr>
      </w:pPr>
    </w:p>
    <w:p w14:paraId="3AF3131E" w14:textId="77777777" w:rsidR="00C47FD8" w:rsidRPr="00FF430B" w:rsidRDefault="00C47FD8" w:rsidP="00C47FD8">
      <w:pPr>
        <w:spacing w:line="276" w:lineRule="auto"/>
        <w:jc w:val="center"/>
        <w:rPr>
          <w:rFonts w:eastAsia="PMingLiU"/>
          <w:b/>
          <w:lang w:val="ro-MD" w:eastAsia="zh-CN"/>
        </w:rPr>
      </w:pPr>
    </w:p>
    <w:p w14:paraId="1A314AE8" w14:textId="77777777" w:rsidR="00C47FD8" w:rsidRPr="00FF430B" w:rsidRDefault="00C47FD8" w:rsidP="00C47FD8">
      <w:pPr>
        <w:spacing w:line="276" w:lineRule="auto"/>
        <w:jc w:val="center"/>
        <w:rPr>
          <w:rFonts w:eastAsia="PMingLiU"/>
          <w:b/>
          <w:lang w:val="ro-MD" w:eastAsia="zh-CN"/>
        </w:rPr>
      </w:pPr>
    </w:p>
    <w:p w14:paraId="7013540F" w14:textId="77777777" w:rsidR="00C47FD8" w:rsidRPr="00FF430B" w:rsidRDefault="00C47FD8" w:rsidP="00C47FD8">
      <w:pPr>
        <w:spacing w:line="276" w:lineRule="auto"/>
        <w:jc w:val="center"/>
        <w:rPr>
          <w:rFonts w:eastAsia="PMingLiU"/>
          <w:b/>
          <w:lang w:val="ro-MD" w:eastAsia="zh-CN"/>
        </w:rPr>
      </w:pPr>
    </w:p>
    <w:p w14:paraId="308CC2FA" w14:textId="77777777" w:rsidR="00C47FD8" w:rsidRPr="00FF430B" w:rsidRDefault="00C47FD8" w:rsidP="00C47FD8">
      <w:pPr>
        <w:spacing w:line="276" w:lineRule="auto"/>
        <w:jc w:val="center"/>
        <w:rPr>
          <w:rFonts w:eastAsia="PMingLiU"/>
          <w:b/>
          <w:lang w:val="ro-MD" w:eastAsia="zh-CN"/>
        </w:rPr>
      </w:pPr>
    </w:p>
    <w:p w14:paraId="2320D0A8" w14:textId="77777777" w:rsidR="00C47FD8" w:rsidRPr="00FF430B" w:rsidRDefault="00C47FD8" w:rsidP="00C47FD8">
      <w:pPr>
        <w:spacing w:line="276" w:lineRule="auto"/>
        <w:jc w:val="center"/>
        <w:rPr>
          <w:rFonts w:eastAsia="PMingLiU"/>
          <w:b/>
          <w:lang w:val="ro-MD" w:eastAsia="zh-CN"/>
        </w:rPr>
      </w:pPr>
    </w:p>
    <w:p w14:paraId="3CF17CB9" w14:textId="77777777" w:rsidR="00C47FD8" w:rsidRPr="00FF430B" w:rsidRDefault="00C47FD8" w:rsidP="00C47FD8">
      <w:pPr>
        <w:spacing w:line="276" w:lineRule="auto"/>
        <w:jc w:val="center"/>
        <w:rPr>
          <w:rFonts w:eastAsia="PMingLiU"/>
          <w:b/>
          <w:lang w:val="ro-MD" w:eastAsia="zh-CN"/>
        </w:rPr>
      </w:pPr>
    </w:p>
    <w:p w14:paraId="174A87D2" w14:textId="77777777" w:rsidR="00C47FD8" w:rsidRPr="00FF430B" w:rsidRDefault="00C47FD8" w:rsidP="00C47FD8">
      <w:pPr>
        <w:spacing w:line="276" w:lineRule="auto"/>
        <w:jc w:val="center"/>
        <w:rPr>
          <w:rFonts w:eastAsia="PMingLiU"/>
          <w:b/>
          <w:lang w:val="ro-MD" w:eastAsia="zh-CN"/>
        </w:rPr>
      </w:pPr>
    </w:p>
    <w:p w14:paraId="21494920" w14:textId="77777777" w:rsidR="00C47FD8" w:rsidRPr="00FF430B" w:rsidRDefault="00C47FD8" w:rsidP="00C47FD8">
      <w:pPr>
        <w:spacing w:line="276" w:lineRule="auto"/>
        <w:jc w:val="center"/>
        <w:rPr>
          <w:rFonts w:eastAsia="PMingLiU"/>
          <w:b/>
          <w:lang w:val="ro-MD" w:eastAsia="zh-CN"/>
        </w:rPr>
      </w:pPr>
    </w:p>
    <w:p w14:paraId="13870F31" w14:textId="77777777" w:rsidR="00C47FD8" w:rsidRPr="00FF430B" w:rsidRDefault="00C47FD8" w:rsidP="00C47FD8">
      <w:pPr>
        <w:spacing w:line="276" w:lineRule="auto"/>
        <w:jc w:val="center"/>
        <w:rPr>
          <w:rFonts w:eastAsia="PMingLiU"/>
          <w:b/>
          <w:lang w:val="ro-MD" w:eastAsia="zh-CN"/>
        </w:rPr>
      </w:pPr>
    </w:p>
    <w:p w14:paraId="3F5E97F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2AF92F1C" w14:textId="77777777" w:rsidR="00C47FD8" w:rsidRPr="00FF430B" w:rsidRDefault="00C47FD8" w:rsidP="00C47FD8">
      <w:pPr>
        <w:jc w:val="right"/>
        <w:rPr>
          <w:noProof w:val="0"/>
          <w:lang w:val="ro-MD"/>
        </w:rPr>
      </w:pPr>
      <w:r w:rsidRPr="00FF430B">
        <w:rPr>
          <w:noProof w:val="0"/>
          <w:lang w:val="ro-MD"/>
        </w:rPr>
        <w:t>la Documentația standard nr._____</w:t>
      </w:r>
    </w:p>
    <w:p w14:paraId="3490FE1E" w14:textId="77777777" w:rsidR="00C47FD8" w:rsidRPr="00FF430B" w:rsidRDefault="00C47FD8" w:rsidP="00C47FD8">
      <w:pPr>
        <w:jc w:val="right"/>
        <w:rPr>
          <w:noProof w:val="0"/>
          <w:lang w:val="ro-MD"/>
        </w:rPr>
      </w:pPr>
      <w:r w:rsidRPr="00FF430B">
        <w:rPr>
          <w:noProof w:val="0"/>
          <w:lang w:val="ro-MD"/>
        </w:rPr>
        <w:t>din “____” ________ 20___</w:t>
      </w:r>
    </w:p>
    <w:p w14:paraId="3971A089" w14:textId="77777777" w:rsidR="00C47FD8" w:rsidRPr="00FF430B" w:rsidRDefault="00C47FD8" w:rsidP="00C47FD8">
      <w:pPr>
        <w:spacing w:line="276" w:lineRule="auto"/>
        <w:jc w:val="center"/>
        <w:rPr>
          <w:rFonts w:eastAsia="PMingLiU"/>
          <w:b/>
          <w:lang w:val="ro-MD" w:eastAsia="zh-CN"/>
        </w:rPr>
      </w:pPr>
    </w:p>
    <w:p w14:paraId="5728873A" w14:textId="77777777" w:rsidR="00C47FD8" w:rsidRPr="00FF430B" w:rsidRDefault="00C47FD8" w:rsidP="00C47FD8">
      <w:pPr>
        <w:spacing w:line="276" w:lineRule="auto"/>
        <w:jc w:val="center"/>
        <w:rPr>
          <w:rFonts w:eastAsia="PMingLiU"/>
          <w:b/>
          <w:lang w:val="ro-MD" w:eastAsia="zh-CN"/>
        </w:rPr>
      </w:pPr>
    </w:p>
    <w:bookmarkEnd w:id="53"/>
    <w:p w14:paraId="48D8A5A5" w14:textId="77777777" w:rsidR="00C47FD8" w:rsidRPr="00FF430B" w:rsidRDefault="00C47FD8" w:rsidP="00C47FD8">
      <w:pPr>
        <w:spacing w:line="276" w:lineRule="auto"/>
        <w:jc w:val="center"/>
        <w:rPr>
          <w:rFonts w:eastAsia="PMingLiU"/>
          <w:b/>
          <w:noProof w:val="0"/>
          <w:lang w:val="ro-MD" w:eastAsia="zh-CN"/>
        </w:rPr>
      </w:pPr>
    </w:p>
    <w:p w14:paraId="3A578229" w14:textId="77777777" w:rsidR="00C47FD8" w:rsidRPr="00FF430B" w:rsidRDefault="00C47FD8" w:rsidP="00C47FD8">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4A2922DB" w14:textId="77777777" w:rsidR="00C47FD8" w:rsidRPr="00FF430B" w:rsidRDefault="00C47FD8" w:rsidP="00C47FD8">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272AFBBC" w14:textId="77777777" w:rsidR="00C47FD8" w:rsidRPr="00FF430B" w:rsidRDefault="00C47FD8" w:rsidP="00C47FD8">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FD8" w:rsidRPr="00EC30C2" w14:paraId="0DA4D3FE" w14:textId="77777777" w:rsidTr="00485125">
        <w:trPr>
          <w:trHeight w:val="700"/>
        </w:trPr>
        <w:tc>
          <w:tcPr>
            <w:tcW w:w="720" w:type="dxa"/>
          </w:tcPr>
          <w:p w14:paraId="37081C69" w14:textId="77777777" w:rsidR="00C47FD8" w:rsidRPr="00FF430B" w:rsidRDefault="00C47FD8" w:rsidP="00485125">
            <w:pPr>
              <w:tabs>
                <w:tab w:val="left" w:pos="567"/>
                <w:tab w:val="left" w:pos="1134"/>
              </w:tabs>
              <w:ind w:left="360"/>
              <w:jc w:val="both"/>
              <w:outlineLvl w:val="0"/>
              <w:rPr>
                <w:b/>
                <w:lang w:val="ro-MD"/>
              </w:rPr>
            </w:pPr>
          </w:p>
          <w:p w14:paraId="4D36BC10" w14:textId="77777777" w:rsidR="00C47FD8" w:rsidRPr="00FF430B" w:rsidRDefault="00C47FD8" w:rsidP="00485125">
            <w:pPr>
              <w:tabs>
                <w:tab w:val="left" w:pos="567"/>
              </w:tabs>
              <w:jc w:val="both"/>
              <w:rPr>
                <w:b/>
                <w:lang w:val="ro-MD"/>
              </w:rPr>
            </w:pPr>
            <w:r w:rsidRPr="00FF430B">
              <w:rPr>
                <w:b/>
                <w:lang w:val="ro-MD"/>
              </w:rPr>
              <w:t>Nr.</w:t>
            </w:r>
          </w:p>
          <w:p w14:paraId="47D99C6F" w14:textId="77777777" w:rsidR="00C47FD8" w:rsidRPr="00FF430B" w:rsidRDefault="00C47FD8" w:rsidP="00485125">
            <w:pPr>
              <w:tabs>
                <w:tab w:val="left" w:pos="567"/>
              </w:tabs>
              <w:jc w:val="both"/>
              <w:rPr>
                <w:b/>
                <w:lang w:val="ro-MD"/>
              </w:rPr>
            </w:pPr>
            <w:r w:rsidRPr="00FF430B">
              <w:rPr>
                <w:b/>
                <w:lang w:val="ro-MD"/>
              </w:rPr>
              <w:t>d/o</w:t>
            </w:r>
          </w:p>
        </w:tc>
        <w:tc>
          <w:tcPr>
            <w:tcW w:w="4680" w:type="dxa"/>
            <w:vAlign w:val="center"/>
          </w:tcPr>
          <w:p w14:paraId="02533A60" w14:textId="77777777" w:rsidR="00C47FD8" w:rsidRPr="00FF430B" w:rsidRDefault="00C47FD8" w:rsidP="00485125">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DF32581" w14:textId="77777777" w:rsidR="00C47FD8" w:rsidRPr="00FF430B" w:rsidRDefault="00C47FD8" w:rsidP="00485125">
            <w:pPr>
              <w:tabs>
                <w:tab w:val="left" w:pos="567"/>
                <w:tab w:val="left" w:pos="1134"/>
              </w:tabs>
              <w:ind w:left="360"/>
              <w:jc w:val="center"/>
              <w:outlineLvl w:val="0"/>
              <w:rPr>
                <w:b/>
                <w:lang w:val="ro-MD"/>
              </w:rPr>
            </w:pPr>
          </w:p>
          <w:p w14:paraId="03F29B4A" w14:textId="77777777" w:rsidR="00C47FD8" w:rsidRPr="00FF430B" w:rsidRDefault="00C47FD8" w:rsidP="00485125">
            <w:pPr>
              <w:tabs>
                <w:tab w:val="left" w:pos="567"/>
              </w:tabs>
              <w:jc w:val="center"/>
              <w:rPr>
                <w:b/>
                <w:lang w:val="ro-MD"/>
              </w:rPr>
            </w:pPr>
            <w:r w:rsidRPr="00FF430B">
              <w:rPr>
                <w:b/>
                <w:lang w:val="ro-MD"/>
              </w:rPr>
              <w:t>Unitatea de măsură</w:t>
            </w:r>
          </w:p>
          <w:p w14:paraId="0D3C0CB3" w14:textId="77777777" w:rsidR="00C47FD8" w:rsidRPr="00FF430B" w:rsidRDefault="00C47FD8" w:rsidP="00485125">
            <w:pPr>
              <w:tabs>
                <w:tab w:val="left" w:pos="567"/>
              </w:tabs>
              <w:jc w:val="center"/>
              <w:rPr>
                <w:b/>
                <w:lang w:val="ro-MD"/>
              </w:rPr>
            </w:pPr>
            <w:r w:rsidRPr="00FF430B">
              <w:rPr>
                <w:b/>
                <w:lang w:val="ro-MD"/>
              </w:rPr>
              <w:t>(bucăţi şi seturi)</w:t>
            </w:r>
          </w:p>
        </w:tc>
        <w:tc>
          <w:tcPr>
            <w:tcW w:w="1289" w:type="dxa"/>
            <w:vAlign w:val="center"/>
          </w:tcPr>
          <w:p w14:paraId="53BFE5F3" w14:textId="77777777" w:rsidR="00C47FD8" w:rsidRPr="00FF430B" w:rsidRDefault="00C47FD8" w:rsidP="00485125">
            <w:pPr>
              <w:tabs>
                <w:tab w:val="left" w:pos="567"/>
                <w:tab w:val="left" w:pos="1134"/>
              </w:tabs>
              <w:ind w:left="360"/>
              <w:jc w:val="center"/>
              <w:outlineLvl w:val="0"/>
              <w:rPr>
                <w:b/>
                <w:lang w:val="ro-MD"/>
              </w:rPr>
            </w:pPr>
          </w:p>
          <w:p w14:paraId="03E57A97" w14:textId="77777777" w:rsidR="00C47FD8" w:rsidRPr="00FF430B" w:rsidRDefault="00C47FD8" w:rsidP="00485125">
            <w:pPr>
              <w:tabs>
                <w:tab w:val="left" w:pos="567"/>
              </w:tabs>
              <w:jc w:val="center"/>
              <w:rPr>
                <w:b/>
                <w:lang w:val="ro-MD"/>
              </w:rPr>
            </w:pPr>
            <w:r w:rsidRPr="00FF430B">
              <w:rPr>
                <w:b/>
                <w:lang w:val="ro-MD"/>
              </w:rPr>
              <w:t>Asigurate din dotare</w:t>
            </w:r>
          </w:p>
        </w:tc>
        <w:tc>
          <w:tcPr>
            <w:tcW w:w="1544" w:type="dxa"/>
            <w:vAlign w:val="center"/>
          </w:tcPr>
          <w:p w14:paraId="159CA822" w14:textId="77777777" w:rsidR="00C47FD8" w:rsidRPr="00FF430B" w:rsidRDefault="00C47FD8" w:rsidP="00485125">
            <w:pPr>
              <w:tabs>
                <w:tab w:val="left" w:pos="567"/>
                <w:tab w:val="left" w:pos="1134"/>
              </w:tabs>
              <w:ind w:left="360"/>
              <w:jc w:val="center"/>
              <w:outlineLvl w:val="0"/>
              <w:rPr>
                <w:b/>
                <w:lang w:val="ro-MD"/>
              </w:rPr>
            </w:pPr>
          </w:p>
          <w:p w14:paraId="35EAD973" w14:textId="77777777" w:rsidR="00C47FD8" w:rsidRPr="00FF430B" w:rsidRDefault="00C47FD8" w:rsidP="00485125">
            <w:pPr>
              <w:tabs>
                <w:tab w:val="left" w:pos="567"/>
              </w:tabs>
              <w:jc w:val="center"/>
              <w:rPr>
                <w:b/>
                <w:lang w:val="ro-MD"/>
              </w:rPr>
            </w:pPr>
            <w:r w:rsidRPr="00FF430B">
              <w:rPr>
                <w:b/>
                <w:lang w:val="ro-MD"/>
              </w:rPr>
              <w:t>Asigurate de la terţi sau din alte surse</w:t>
            </w:r>
          </w:p>
        </w:tc>
      </w:tr>
      <w:tr w:rsidR="00C47FD8" w:rsidRPr="00EC30C2" w14:paraId="1929A308" w14:textId="77777777" w:rsidTr="00485125">
        <w:trPr>
          <w:trHeight w:val="240"/>
        </w:trPr>
        <w:tc>
          <w:tcPr>
            <w:tcW w:w="720" w:type="dxa"/>
          </w:tcPr>
          <w:p w14:paraId="07656821" w14:textId="77777777" w:rsidR="00C47FD8" w:rsidRPr="00FF430B" w:rsidRDefault="00C47FD8" w:rsidP="00485125">
            <w:pPr>
              <w:tabs>
                <w:tab w:val="left" w:pos="567"/>
              </w:tabs>
              <w:jc w:val="both"/>
              <w:rPr>
                <w:b/>
                <w:lang w:val="ro-MD"/>
              </w:rPr>
            </w:pPr>
            <w:r w:rsidRPr="00FF430B">
              <w:rPr>
                <w:b/>
                <w:lang w:val="ro-MD"/>
              </w:rPr>
              <w:t>0</w:t>
            </w:r>
          </w:p>
        </w:tc>
        <w:tc>
          <w:tcPr>
            <w:tcW w:w="4680" w:type="dxa"/>
          </w:tcPr>
          <w:p w14:paraId="58587DF2" w14:textId="77777777" w:rsidR="00C47FD8" w:rsidRPr="00FF430B" w:rsidRDefault="00C47FD8" w:rsidP="00485125">
            <w:pPr>
              <w:tabs>
                <w:tab w:val="left" w:pos="567"/>
              </w:tabs>
              <w:jc w:val="both"/>
              <w:rPr>
                <w:b/>
                <w:lang w:val="ro-MD"/>
              </w:rPr>
            </w:pPr>
            <w:r w:rsidRPr="00FF430B">
              <w:rPr>
                <w:b/>
                <w:lang w:val="ro-MD"/>
              </w:rPr>
              <w:t xml:space="preserve">                             1</w:t>
            </w:r>
          </w:p>
        </w:tc>
        <w:tc>
          <w:tcPr>
            <w:tcW w:w="1260" w:type="dxa"/>
          </w:tcPr>
          <w:p w14:paraId="55E4A373" w14:textId="77777777" w:rsidR="00C47FD8" w:rsidRPr="00FF430B" w:rsidRDefault="00C47FD8" w:rsidP="00485125">
            <w:pPr>
              <w:tabs>
                <w:tab w:val="left" w:pos="567"/>
              </w:tabs>
              <w:jc w:val="both"/>
              <w:rPr>
                <w:b/>
                <w:lang w:val="ro-MD"/>
              </w:rPr>
            </w:pPr>
            <w:r w:rsidRPr="00FF430B">
              <w:rPr>
                <w:b/>
                <w:lang w:val="ro-MD"/>
              </w:rPr>
              <w:t>2</w:t>
            </w:r>
          </w:p>
        </w:tc>
        <w:tc>
          <w:tcPr>
            <w:tcW w:w="1289" w:type="dxa"/>
          </w:tcPr>
          <w:p w14:paraId="3F5F5A41" w14:textId="77777777" w:rsidR="00C47FD8" w:rsidRPr="00FF430B" w:rsidRDefault="00C47FD8" w:rsidP="00485125">
            <w:pPr>
              <w:tabs>
                <w:tab w:val="left" w:pos="567"/>
              </w:tabs>
              <w:jc w:val="both"/>
              <w:rPr>
                <w:b/>
                <w:lang w:val="ro-MD"/>
              </w:rPr>
            </w:pPr>
            <w:r w:rsidRPr="00FF430B">
              <w:rPr>
                <w:b/>
                <w:lang w:val="ro-MD"/>
              </w:rPr>
              <w:t>3</w:t>
            </w:r>
          </w:p>
        </w:tc>
        <w:tc>
          <w:tcPr>
            <w:tcW w:w="1544" w:type="dxa"/>
          </w:tcPr>
          <w:p w14:paraId="48164388" w14:textId="77777777" w:rsidR="00C47FD8" w:rsidRPr="00FF430B" w:rsidRDefault="00C47FD8" w:rsidP="00485125">
            <w:pPr>
              <w:tabs>
                <w:tab w:val="left" w:pos="567"/>
              </w:tabs>
              <w:jc w:val="both"/>
              <w:rPr>
                <w:b/>
                <w:lang w:val="ro-MD"/>
              </w:rPr>
            </w:pPr>
            <w:r w:rsidRPr="00FF430B">
              <w:rPr>
                <w:b/>
                <w:lang w:val="ro-MD"/>
              </w:rPr>
              <w:t>4</w:t>
            </w:r>
          </w:p>
        </w:tc>
      </w:tr>
      <w:tr w:rsidR="00C47FD8" w:rsidRPr="00EC30C2" w14:paraId="4BE4F333" w14:textId="77777777" w:rsidTr="00485125">
        <w:trPr>
          <w:trHeight w:val="240"/>
        </w:trPr>
        <w:tc>
          <w:tcPr>
            <w:tcW w:w="720" w:type="dxa"/>
          </w:tcPr>
          <w:p w14:paraId="6D602F96" w14:textId="77777777" w:rsidR="00C47FD8" w:rsidRPr="00FF430B" w:rsidRDefault="00C47FD8" w:rsidP="00485125">
            <w:pPr>
              <w:tabs>
                <w:tab w:val="left" w:pos="567"/>
              </w:tabs>
              <w:jc w:val="both"/>
              <w:rPr>
                <w:lang w:val="ro-MD"/>
              </w:rPr>
            </w:pPr>
            <w:r w:rsidRPr="00FF430B">
              <w:rPr>
                <w:lang w:val="ro-MD"/>
              </w:rPr>
              <w:t>1.</w:t>
            </w:r>
          </w:p>
        </w:tc>
        <w:tc>
          <w:tcPr>
            <w:tcW w:w="4680" w:type="dxa"/>
          </w:tcPr>
          <w:p w14:paraId="1E0E8ADA"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2EF17C54"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013B5FA9"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5DD19243"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7825F1C5" w14:textId="77777777" w:rsidTr="00485125">
        <w:trPr>
          <w:trHeight w:val="240"/>
        </w:trPr>
        <w:tc>
          <w:tcPr>
            <w:tcW w:w="720" w:type="dxa"/>
          </w:tcPr>
          <w:p w14:paraId="2952CF2F" w14:textId="77777777" w:rsidR="00C47FD8" w:rsidRPr="00FF430B" w:rsidRDefault="00C47FD8" w:rsidP="00485125">
            <w:pPr>
              <w:tabs>
                <w:tab w:val="left" w:pos="567"/>
              </w:tabs>
              <w:jc w:val="both"/>
              <w:rPr>
                <w:lang w:val="ro-MD"/>
              </w:rPr>
            </w:pPr>
            <w:r w:rsidRPr="00FF430B">
              <w:rPr>
                <w:lang w:val="ro-MD"/>
              </w:rPr>
              <w:t>2.</w:t>
            </w:r>
          </w:p>
        </w:tc>
        <w:tc>
          <w:tcPr>
            <w:tcW w:w="4680" w:type="dxa"/>
          </w:tcPr>
          <w:p w14:paraId="68E307E0"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68B2195A"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13839100"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395E77C7"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020BA449" w14:textId="77777777" w:rsidTr="00485125">
        <w:trPr>
          <w:trHeight w:val="240"/>
        </w:trPr>
        <w:tc>
          <w:tcPr>
            <w:tcW w:w="720" w:type="dxa"/>
          </w:tcPr>
          <w:p w14:paraId="62B902A8" w14:textId="77777777" w:rsidR="00C47FD8" w:rsidRPr="00FF430B" w:rsidRDefault="00C47FD8" w:rsidP="00485125">
            <w:pPr>
              <w:tabs>
                <w:tab w:val="left" w:pos="567"/>
              </w:tabs>
              <w:jc w:val="both"/>
              <w:rPr>
                <w:lang w:val="ro-MD"/>
              </w:rPr>
            </w:pPr>
            <w:r w:rsidRPr="00FF430B">
              <w:rPr>
                <w:lang w:val="ro-MD"/>
              </w:rPr>
              <w:t>3.</w:t>
            </w:r>
          </w:p>
        </w:tc>
        <w:tc>
          <w:tcPr>
            <w:tcW w:w="4680" w:type="dxa"/>
          </w:tcPr>
          <w:p w14:paraId="6EA7DD0A"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38D7CC0F"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49BC2601"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520AC3F0"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25083FC1" w14:textId="77777777" w:rsidTr="00485125">
        <w:trPr>
          <w:trHeight w:val="240"/>
        </w:trPr>
        <w:tc>
          <w:tcPr>
            <w:tcW w:w="720" w:type="dxa"/>
          </w:tcPr>
          <w:p w14:paraId="13AA2CAF" w14:textId="77777777" w:rsidR="00C47FD8" w:rsidRPr="00FF430B" w:rsidRDefault="00C47FD8" w:rsidP="00485125">
            <w:pPr>
              <w:tabs>
                <w:tab w:val="left" w:pos="567"/>
              </w:tabs>
              <w:jc w:val="both"/>
              <w:rPr>
                <w:lang w:val="ro-MD"/>
              </w:rPr>
            </w:pPr>
            <w:r w:rsidRPr="00FF430B">
              <w:rPr>
                <w:lang w:val="ro-MD"/>
              </w:rPr>
              <w:t>.</w:t>
            </w:r>
          </w:p>
        </w:tc>
        <w:tc>
          <w:tcPr>
            <w:tcW w:w="4680" w:type="dxa"/>
          </w:tcPr>
          <w:p w14:paraId="0280F6D8"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288A689A"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60DBB543"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67C5A999"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1CBFA684" w14:textId="77777777" w:rsidTr="00485125">
        <w:trPr>
          <w:trHeight w:val="240"/>
        </w:trPr>
        <w:tc>
          <w:tcPr>
            <w:tcW w:w="720" w:type="dxa"/>
          </w:tcPr>
          <w:p w14:paraId="48829B8A" w14:textId="77777777" w:rsidR="00C47FD8" w:rsidRPr="00FF430B" w:rsidRDefault="00C47FD8" w:rsidP="00485125">
            <w:pPr>
              <w:keepNext/>
              <w:keepLines/>
              <w:tabs>
                <w:tab w:val="left" w:pos="567"/>
              </w:tabs>
              <w:spacing w:before="200"/>
              <w:jc w:val="both"/>
              <w:outlineLvl w:val="2"/>
              <w:rPr>
                <w:lang w:val="ro-MD"/>
              </w:rPr>
            </w:pPr>
          </w:p>
        </w:tc>
        <w:tc>
          <w:tcPr>
            <w:tcW w:w="4680" w:type="dxa"/>
          </w:tcPr>
          <w:p w14:paraId="5595E176"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71F74E05"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37791412"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3B03D2ED"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16BBCC28" w14:textId="77777777" w:rsidTr="00485125">
        <w:trPr>
          <w:trHeight w:val="240"/>
        </w:trPr>
        <w:tc>
          <w:tcPr>
            <w:tcW w:w="720" w:type="dxa"/>
          </w:tcPr>
          <w:p w14:paraId="7F63D650" w14:textId="77777777" w:rsidR="00C47FD8" w:rsidRPr="00FF430B" w:rsidRDefault="00C47FD8" w:rsidP="00485125">
            <w:pPr>
              <w:tabs>
                <w:tab w:val="left" w:pos="567"/>
              </w:tabs>
              <w:jc w:val="both"/>
              <w:rPr>
                <w:lang w:val="ro-MD"/>
              </w:rPr>
            </w:pPr>
            <w:r w:rsidRPr="00FF430B">
              <w:rPr>
                <w:lang w:val="ro-MD"/>
              </w:rPr>
              <w:t>n</w:t>
            </w:r>
          </w:p>
        </w:tc>
        <w:tc>
          <w:tcPr>
            <w:tcW w:w="4680" w:type="dxa"/>
          </w:tcPr>
          <w:p w14:paraId="3421BC64" w14:textId="77777777" w:rsidR="00C47FD8" w:rsidRPr="00FF430B" w:rsidRDefault="00C47FD8" w:rsidP="00485125">
            <w:pPr>
              <w:keepNext/>
              <w:keepLines/>
              <w:tabs>
                <w:tab w:val="left" w:pos="567"/>
              </w:tabs>
              <w:spacing w:before="200"/>
              <w:jc w:val="both"/>
              <w:outlineLvl w:val="2"/>
              <w:rPr>
                <w:lang w:val="ro-MD"/>
              </w:rPr>
            </w:pPr>
          </w:p>
        </w:tc>
        <w:tc>
          <w:tcPr>
            <w:tcW w:w="1260" w:type="dxa"/>
          </w:tcPr>
          <w:p w14:paraId="0D450F97" w14:textId="77777777" w:rsidR="00C47FD8" w:rsidRPr="00FF430B" w:rsidRDefault="00C47FD8" w:rsidP="00485125">
            <w:pPr>
              <w:keepNext/>
              <w:keepLines/>
              <w:tabs>
                <w:tab w:val="left" w:pos="567"/>
              </w:tabs>
              <w:spacing w:before="200"/>
              <w:jc w:val="both"/>
              <w:outlineLvl w:val="2"/>
              <w:rPr>
                <w:lang w:val="ro-MD"/>
              </w:rPr>
            </w:pPr>
          </w:p>
        </w:tc>
        <w:tc>
          <w:tcPr>
            <w:tcW w:w="1289" w:type="dxa"/>
          </w:tcPr>
          <w:p w14:paraId="2D73BD5E" w14:textId="77777777" w:rsidR="00C47FD8" w:rsidRPr="00FF430B" w:rsidRDefault="00C47FD8" w:rsidP="00485125">
            <w:pPr>
              <w:keepNext/>
              <w:keepLines/>
              <w:tabs>
                <w:tab w:val="left" w:pos="567"/>
              </w:tabs>
              <w:spacing w:before="200"/>
              <w:jc w:val="both"/>
              <w:outlineLvl w:val="2"/>
              <w:rPr>
                <w:lang w:val="ro-MD"/>
              </w:rPr>
            </w:pPr>
          </w:p>
        </w:tc>
        <w:tc>
          <w:tcPr>
            <w:tcW w:w="1544" w:type="dxa"/>
          </w:tcPr>
          <w:p w14:paraId="4C348AC0" w14:textId="77777777" w:rsidR="00C47FD8" w:rsidRPr="00FF430B" w:rsidRDefault="00C47FD8" w:rsidP="00485125">
            <w:pPr>
              <w:keepNext/>
              <w:keepLines/>
              <w:tabs>
                <w:tab w:val="left" w:pos="567"/>
              </w:tabs>
              <w:spacing w:before="200"/>
              <w:jc w:val="both"/>
              <w:outlineLvl w:val="2"/>
              <w:rPr>
                <w:lang w:val="ro-MD"/>
              </w:rPr>
            </w:pPr>
          </w:p>
        </w:tc>
      </w:tr>
    </w:tbl>
    <w:p w14:paraId="3D93DD4B" w14:textId="77777777" w:rsidR="00C47FD8" w:rsidRPr="00FF430B" w:rsidRDefault="00C47FD8" w:rsidP="00C47FD8">
      <w:pPr>
        <w:jc w:val="both"/>
        <w:rPr>
          <w:rFonts w:eastAsia="PMingLiU"/>
          <w:lang w:val="ro-MD" w:eastAsia="zh-CN"/>
        </w:rPr>
      </w:pPr>
    </w:p>
    <w:p w14:paraId="6C9D5A03" w14:textId="77777777" w:rsidR="00C47FD8" w:rsidRPr="00FF430B" w:rsidRDefault="00C47FD8" w:rsidP="00C47FD8">
      <w:pPr>
        <w:jc w:val="both"/>
        <w:rPr>
          <w:rFonts w:eastAsia="PMingLiU"/>
          <w:lang w:val="ro-MD" w:eastAsia="zh-CN"/>
        </w:rPr>
      </w:pPr>
    </w:p>
    <w:p w14:paraId="6B932823"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0777BB15"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1750CB8E"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119DBF89"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6BC9A00B" w14:textId="77777777" w:rsidR="00C47FD8" w:rsidRPr="00FF430B" w:rsidRDefault="00C47FD8" w:rsidP="00C47FD8">
      <w:pPr>
        <w:spacing w:after="200" w:line="276" w:lineRule="auto"/>
        <w:jc w:val="center"/>
        <w:rPr>
          <w:rFonts w:eastAsia="PMingLiU"/>
          <w:lang w:val="ro-MD" w:eastAsia="zh-CN"/>
        </w:rPr>
      </w:pPr>
      <w:bookmarkStart w:id="60" w:name="_Toc449692113"/>
    </w:p>
    <w:p w14:paraId="310DA575" w14:textId="77777777" w:rsidR="00C47FD8" w:rsidRPr="00FF430B" w:rsidRDefault="00C47FD8" w:rsidP="00C47FD8">
      <w:pPr>
        <w:spacing w:line="276" w:lineRule="auto"/>
        <w:jc w:val="center"/>
        <w:rPr>
          <w:rFonts w:eastAsia="PMingLiU"/>
          <w:b/>
          <w:lang w:val="ro-MD" w:eastAsia="zh-CN"/>
        </w:rPr>
      </w:pPr>
    </w:p>
    <w:p w14:paraId="73913CDD" w14:textId="77777777" w:rsidR="00C47FD8" w:rsidRPr="00FF430B" w:rsidRDefault="00C47FD8" w:rsidP="00C47FD8">
      <w:pPr>
        <w:spacing w:line="276" w:lineRule="auto"/>
        <w:jc w:val="center"/>
        <w:rPr>
          <w:rFonts w:eastAsia="PMingLiU"/>
          <w:b/>
          <w:lang w:val="ro-MD" w:eastAsia="zh-CN"/>
        </w:rPr>
      </w:pPr>
    </w:p>
    <w:p w14:paraId="25D8CF71" w14:textId="77777777" w:rsidR="00C47FD8" w:rsidRPr="00FF430B" w:rsidRDefault="00C47FD8" w:rsidP="00C47FD8">
      <w:pPr>
        <w:spacing w:line="276" w:lineRule="auto"/>
        <w:jc w:val="center"/>
        <w:rPr>
          <w:rFonts w:eastAsia="PMingLiU"/>
          <w:b/>
          <w:lang w:val="ro-MD" w:eastAsia="zh-CN"/>
        </w:rPr>
      </w:pPr>
    </w:p>
    <w:p w14:paraId="099ADDEC" w14:textId="77777777" w:rsidR="00C47FD8" w:rsidRPr="00FF430B" w:rsidRDefault="00C47FD8" w:rsidP="00C47FD8">
      <w:pPr>
        <w:spacing w:line="276" w:lineRule="auto"/>
        <w:jc w:val="center"/>
        <w:rPr>
          <w:rFonts w:eastAsia="PMingLiU"/>
          <w:b/>
          <w:lang w:val="ro-MD" w:eastAsia="zh-CN"/>
        </w:rPr>
      </w:pPr>
    </w:p>
    <w:p w14:paraId="15405F3C" w14:textId="77777777" w:rsidR="00C47FD8" w:rsidRPr="00FF430B" w:rsidRDefault="00C47FD8" w:rsidP="00C47FD8">
      <w:pPr>
        <w:spacing w:line="276" w:lineRule="auto"/>
        <w:jc w:val="center"/>
        <w:rPr>
          <w:rFonts w:eastAsia="PMingLiU"/>
          <w:b/>
          <w:lang w:val="ro-MD" w:eastAsia="zh-CN"/>
        </w:rPr>
      </w:pPr>
    </w:p>
    <w:p w14:paraId="6192329F" w14:textId="77777777" w:rsidR="00C47FD8" w:rsidRPr="00FF430B" w:rsidRDefault="00C47FD8" w:rsidP="00C47FD8">
      <w:pPr>
        <w:spacing w:line="276" w:lineRule="auto"/>
        <w:jc w:val="center"/>
        <w:rPr>
          <w:rFonts w:eastAsia="PMingLiU"/>
          <w:b/>
          <w:lang w:val="ro-MD" w:eastAsia="zh-CN"/>
        </w:rPr>
      </w:pPr>
    </w:p>
    <w:p w14:paraId="40ACF5F2" w14:textId="77777777" w:rsidR="00C47FD8" w:rsidRPr="00FF430B" w:rsidRDefault="00C47FD8" w:rsidP="00C47FD8">
      <w:pPr>
        <w:spacing w:line="276" w:lineRule="auto"/>
        <w:jc w:val="center"/>
        <w:rPr>
          <w:rFonts w:eastAsia="PMingLiU"/>
          <w:b/>
          <w:lang w:val="ro-MD" w:eastAsia="zh-CN"/>
        </w:rPr>
      </w:pPr>
    </w:p>
    <w:p w14:paraId="46642C3D" w14:textId="77777777" w:rsidR="00C47FD8" w:rsidRPr="00FF430B" w:rsidRDefault="00C47FD8" w:rsidP="00C47FD8">
      <w:pPr>
        <w:spacing w:line="276" w:lineRule="auto"/>
        <w:jc w:val="center"/>
        <w:rPr>
          <w:rFonts w:eastAsia="PMingLiU"/>
          <w:b/>
          <w:lang w:val="ro-MD" w:eastAsia="zh-CN"/>
        </w:rPr>
      </w:pPr>
    </w:p>
    <w:p w14:paraId="0C020C83" w14:textId="77777777" w:rsidR="00C47FD8" w:rsidRPr="00FF430B" w:rsidRDefault="00C47FD8" w:rsidP="00C47FD8">
      <w:pPr>
        <w:spacing w:line="276" w:lineRule="auto"/>
        <w:jc w:val="center"/>
        <w:rPr>
          <w:rFonts w:eastAsia="PMingLiU"/>
          <w:b/>
          <w:lang w:val="ro-MD" w:eastAsia="zh-CN"/>
        </w:rPr>
      </w:pPr>
    </w:p>
    <w:p w14:paraId="45A6A3BA" w14:textId="77777777" w:rsidR="00C47FD8" w:rsidRPr="00FF430B" w:rsidRDefault="00C47FD8" w:rsidP="00C47FD8">
      <w:pPr>
        <w:spacing w:line="276" w:lineRule="auto"/>
        <w:jc w:val="center"/>
        <w:rPr>
          <w:rFonts w:eastAsia="PMingLiU"/>
          <w:b/>
          <w:lang w:val="ro-MD" w:eastAsia="zh-CN"/>
        </w:rPr>
      </w:pPr>
    </w:p>
    <w:p w14:paraId="24E401DF" w14:textId="77777777" w:rsidR="00C47FD8" w:rsidRPr="00FF430B" w:rsidRDefault="00C47FD8" w:rsidP="00C47FD8">
      <w:pPr>
        <w:spacing w:line="276" w:lineRule="auto"/>
        <w:jc w:val="center"/>
        <w:rPr>
          <w:rFonts w:eastAsia="PMingLiU"/>
          <w:b/>
          <w:lang w:val="ro-MD" w:eastAsia="zh-CN"/>
        </w:rPr>
      </w:pPr>
    </w:p>
    <w:p w14:paraId="5A287FAF" w14:textId="77777777" w:rsidR="00C47FD8" w:rsidRPr="00FF430B" w:rsidRDefault="00C47FD8" w:rsidP="00C47FD8">
      <w:pPr>
        <w:spacing w:line="276" w:lineRule="auto"/>
        <w:jc w:val="center"/>
        <w:rPr>
          <w:rFonts w:eastAsia="PMingLiU"/>
          <w:b/>
          <w:lang w:val="ro-MD" w:eastAsia="zh-CN"/>
        </w:rPr>
      </w:pPr>
    </w:p>
    <w:p w14:paraId="5EB734D7" w14:textId="77777777" w:rsidR="00C47FD8" w:rsidRPr="00FF430B" w:rsidRDefault="00C47FD8" w:rsidP="00C47FD8">
      <w:pPr>
        <w:spacing w:line="276" w:lineRule="auto"/>
        <w:jc w:val="center"/>
        <w:rPr>
          <w:rFonts w:eastAsia="PMingLiU"/>
          <w:b/>
          <w:lang w:val="ro-MD" w:eastAsia="zh-CN"/>
        </w:rPr>
      </w:pPr>
    </w:p>
    <w:p w14:paraId="3572F4E5" w14:textId="77777777" w:rsidR="00C47FD8" w:rsidRPr="00FF430B" w:rsidRDefault="00C47FD8" w:rsidP="00C47FD8">
      <w:pPr>
        <w:spacing w:line="276" w:lineRule="auto"/>
        <w:jc w:val="center"/>
        <w:rPr>
          <w:rFonts w:eastAsia="PMingLiU"/>
          <w:b/>
          <w:lang w:val="ro-MD" w:eastAsia="zh-CN"/>
        </w:rPr>
      </w:pPr>
    </w:p>
    <w:p w14:paraId="1629D866" w14:textId="77777777" w:rsidR="00C47FD8" w:rsidRPr="00FF430B" w:rsidRDefault="00C47FD8" w:rsidP="00C47FD8">
      <w:pPr>
        <w:spacing w:line="276" w:lineRule="auto"/>
        <w:jc w:val="center"/>
        <w:rPr>
          <w:rFonts w:eastAsia="PMingLiU"/>
          <w:b/>
          <w:lang w:val="ro-MD" w:eastAsia="zh-CN"/>
        </w:rPr>
      </w:pPr>
    </w:p>
    <w:p w14:paraId="5E5F8769" w14:textId="77777777" w:rsidR="00C47FD8" w:rsidRPr="00FF430B" w:rsidRDefault="00C47FD8" w:rsidP="00C47FD8">
      <w:pPr>
        <w:spacing w:line="276" w:lineRule="auto"/>
        <w:jc w:val="center"/>
        <w:rPr>
          <w:rFonts w:eastAsia="PMingLiU"/>
          <w:b/>
          <w:lang w:val="ro-MD" w:eastAsia="zh-CN"/>
        </w:rPr>
      </w:pPr>
    </w:p>
    <w:p w14:paraId="11DAB67E"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0E97B01B" w14:textId="77777777" w:rsidR="00C47FD8" w:rsidRPr="00FF430B" w:rsidRDefault="00C47FD8" w:rsidP="00C47FD8">
      <w:pPr>
        <w:jc w:val="right"/>
        <w:rPr>
          <w:noProof w:val="0"/>
          <w:lang w:val="ro-MD"/>
        </w:rPr>
      </w:pPr>
      <w:r w:rsidRPr="00FF430B">
        <w:rPr>
          <w:noProof w:val="0"/>
          <w:lang w:val="ro-MD"/>
        </w:rPr>
        <w:t>la Documentația standard nr._____</w:t>
      </w:r>
    </w:p>
    <w:p w14:paraId="6C4BB55A" w14:textId="77777777" w:rsidR="00C47FD8" w:rsidRPr="00FF430B" w:rsidRDefault="00C47FD8" w:rsidP="00C47FD8">
      <w:pPr>
        <w:jc w:val="right"/>
        <w:rPr>
          <w:noProof w:val="0"/>
          <w:lang w:val="ro-MD"/>
        </w:rPr>
      </w:pPr>
      <w:r w:rsidRPr="00FF430B">
        <w:rPr>
          <w:noProof w:val="0"/>
          <w:lang w:val="ro-MD"/>
        </w:rPr>
        <w:t>din “____” ________ 20___</w:t>
      </w:r>
    </w:p>
    <w:p w14:paraId="2F792AB8" w14:textId="77777777" w:rsidR="00C47FD8" w:rsidRPr="00FF430B" w:rsidRDefault="00C47FD8" w:rsidP="00C47FD8">
      <w:pPr>
        <w:spacing w:line="276" w:lineRule="auto"/>
        <w:jc w:val="center"/>
        <w:rPr>
          <w:rFonts w:eastAsia="PMingLiU"/>
          <w:b/>
          <w:lang w:val="ro-MD" w:eastAsia="zh-CN"/>
        </w:rPr>
      </w:pPr>
    </w:p>
    <w:p w14:paraId="56689368" w14:textId="77777777" w:rsidR="00C47FD8" w:rsidRPr="00FF430B" w:rsidRDefault="00C47FD8" w:rsidP="00C47FD8">
      <w:pPr>
        <w:spacing w:line="276" w:lineRule="auto"/>
        <w:jc w:val="center"/>
        <w:rPr>
          <w:rFonts w:eastAsia="PMingLiU"/>
          <w:b/>
          <w:lang w:val="ro-MD" w:eastAsia="zh-CN"/>
        </w:rPr>
      </w:pPr>
    </w:p>
    <w:bookmarkEnd w:id="60"/>
    <w:p w14:paraId="04EBF053" w14:textId="77777777" w:rsidR="00C47FD8" w:rsidRPr="00FF430B" w:rsidRDefault="00C47FD8" w:rsidP="00C47FD8">
      <w:pPr>
        <w:spacing w:line="276" w:lineRule="auto"/>
        <w:jc w:val="center"/>
        <w:rPr>
          <w:rFonts w:eastAsia="PMingLiU"/>
          <w:b/>
          <w:noProof w:val="0"/>
          <w:lang w:val="ro-MD" w:eastAsia="zh-CN"/>
        </w:rPr>
      </w:pPr>
    </w:p>
    <w:p w14:paraId="6A6F5713" w14:textId="77777777" w:rsidR="00C47FD8" w:rsidRPr="00FF430B" w:rsidRDefault="00C47FD8" w:rsidP="00C47FD8">
      <w:pPr>
        <w:ind w:firstLine="709"/>
        <w:jc w:val="center"/>
        <w:rPr>
          <w:rFonts w:eastAsia="PMingLiU"/>
          <w:b/>
          <w:lang w:val="ro-MD" w:eastAsia="zh-CN"/>
        </w:rPr>
      </w:pPr>
      <w:r w:rsidRPr="00FF430B">
        <w:rPr>
          <w:rFonts w:eastAsia="PMingLiU"/>
          <w:b/>
          <w:lang w:val="ro-MD" w:eastAsia="zh-CN"/>
        </w:rPr>
        <w:t>DECLARAŢIE</w:t>
      </w:r>
    </w:p>
    <w:p w14:paraId="4C6C5336" w14:textId="77777777" w:rsidR="00C47FD8" w:rsidRPr="00FF430B" w:rsidRDefault="00C47FD8" w:rsidP="00C47FD8">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2C11A40" w14:textId="77777777" w:rsidR="00C47FD8" w:rsidRPr="00FF430B" w:rsidRDefault="00C47FD8" w:rsidP="00C47FD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47FD8" w:rsidRPr="00EC30C2" w14:paraId="6775C509" w14:textId="77777777" w:rsidTr="00485125">
        <w:trPr>
          <w:cantSplit/>
          <w:trHeight w:val="1942"/>
        </w:trPr>
        <w:tc>
          <w:tcPr>
            <w:tcW w:w="273" w:type="pct"/>
            <w:vAlign w:val="center"/>
          </w:tcPr>
          <w:p w14:paraId="75190F12" w14:textId="77777777" w:rsidR="00C47FD8" w:rsidRPr="00FF430B" w:rsidRDefault="00C47FD8" w:rsidP="00485125">
            <w:pPr>
              <w:tabs>
                <w:tab w:val="left" w:pos="567"/>
              </w:tabs>
              <w:jc w:val="center"/>
              <w:rPr>
                <w:b/>
                <w:bCs/>
                <w:lang w:val="ro-MD"/>
              </w:rPr>
            </w:pPr>
          </w:p>
          <w:p w14:paraId="5D640F43" w14:textId="77777777" w:rsidR="00C47FD8" w:rsidRPr="00FF430B" w:rsidRDefault="00C47FD8" w:rsidP="00485125">
            <w:pPr>
              <w:tabs>
                <w:tab w:val="left" w:pos="567"/>
              </w:tabs>
              <w:jc w:val="center"/>
              <w:rPr>
                <w:b/>
                <w:bCs/>
                <w:lang w:val="ro-MD"/>
              </w:rPr>
            </w:pPr>
            <w:r w:rsidRPr="00FF430B">
              <w:rPr>
                <w:b/>
                <w:bCs/>
                <w:lang w:val="ro-MD"/>
              </w:rPr>
              <w:t>Nr.</w:t>
            </w:r>
          </w:p>
          <w:p w14:paraId="62AA6291" w14:textId="77777777" w:rsidR="00C47FD8" w:rsidRPr="00FF430B" w:rsidRDefault="00C47FD8" w:rsidP="00485125">
            <w:pPr>
              <w:tabs>
                <w:tab w:val="left" w:pos="567"/>
              </w:tabs>
              <w:jc w:val="center"/>
              <w:rPr>
                <w:b/>
                <w:bCs/>
                <w:lang w:val="ro-MD"/>
              </w:rPr>
            </w:pPr>
            <w:r w:rsidRPr="00FF430B">
              <w:rPr>
                <w:b/>
                <w:bCs/>
                <w:lang w:val="ro-MD"/>
              </w:rPr>
              <w:t>d/o</w:t>
            </w:r>
          </w:p>
        </w:tc>
        <w:tc>
          <w:tcPr>
            <w:tcW w:w="727" w:type="pct"/>
            <w:vAlign w:val="center"/>
          </w:tcPr>
          <w:p w14:paraId="3D943DBA" w14:textId="77777777" w:rsidR="00C47FD8" w:rsidRPr="00FF430B" w:rsidRDefault="00C47FD8" w:rsidP="00485125">
            <w:pPr>
              <w:tabs>
                <w:tab w:val="left" w:pos="567"/>
                <w:tab w:val="left" w:pos="1134"/>
              </w:tabs>
              <w:ind w:left="360"/>
              <w:jc w:val="center"/>
              <w:outlineLvl w:val="0"/>
              <w:rPr>
                <w:b/>
                <w:bCs/>
                <w:lang w:val="ro-MD"/>
              </w:rPr>
            </w:pPr>
          </w:p>
          <w:p w14:paraId="7B10D55E" w14:textId="77777777" w:rsidR="00C47FD8" w:rsidRPr="00FF430B" w:rsidRDefault="00C47FD8" w:rsidP="00485125">
            <w:pPr>
              <w:tabs>
                <w:tab w:val="left" w:pos="567"/>
              </w:tabs>
              <w:jc w:val="center"/>
              <w:rPr>
                <w:b/>
                <w:bCs/>
                <w:lang w:val="ro-MD"/>
              </w:rPr>
            </w:pPr>
            <w:r w:rsidRPr="00FF430B">
              <w:rPr>
                <w:b/>
                <w:bCs/>
                <w:lang w:val="ro-MD"/>
              </w:rPr>
              <w:t>Funcţia</w:t>
            </w:r>
          </w:p>
        </w:tc>
        <w:tc>
          <w:tcPr>
            <w:tcW w:w="1000" w:type="pct"/>
            <w:vAlign w:val="center"/>
          </w:tcPr>
          <w:p w14:paraId="4FD67E52" w14:textId="77777777" w:rsidR="00C47FD8" w:rsidRPr="00FF430B" w:rsidRDefault="00C47FD8" w:rsidP="00485125">
            <w:pPr>
              <w:tabs>
                <w:tab w:val="left" w:pos="567"/>
                <w:tab w:val="left" w:pos="1134"/>
              </w:tabs>
              <w:ind w:left="360"/>
              <w:jc w:val="center"/>
              <w:outlineLvl w:val="0"/>
              <w:rPr>
                <w:b/>
                <w:bCs/>
                <w:lang w:val="ro-MD"/>
              </w:rPr>
            </w:pPr>
          </w:p>
          <w:p w14:paraId="72B8DD56" w14:textId="77777777" w:rsidR="00C47FD8" w:rsidRPr="00FF430B" w:rsidRDefault="00C47FD8" w:rsidP="00485125">
            <w:pPr>
              <w:tabs>
                <w:tab w:val="left" w:pos="567"/>
              </w:tabs>
              <w:jc w:val="center"/>
              <w:rPr>
                <w:b/>
                <w:bCs/>
                <w:lang w:val="ro-MD"/>
              </w:rPr>
            </w:pPr>
            <w:r w:rsidRPr="00FF430B">
              <w:rPr>
                <w:b/>
                <w:bCs/>
                <w:lang w:val="ro-MD"/>
              </w:rPr>
              <w:t>Studii de specialitate</w:t>
            </w:r>
          </w:p>
        </w:tc>
        <w:tc>
          <w:tcPr>
            <w:tcW w:w="1036" w:type="pct"/>
            <w:vAlign w:val="center"/>
          </w:tcPr>
          <w:p w14:paraId="39102C5F" w14:textId="77777777" w:rsidR="00C47FD8" w:rsidRPr="00FF430B" w:rsidRDefault="00C47FD8" w:rsidP="00485125">
            <w:pPr>
              <w:tabs>
                <w:tab w:val="left" w:pos="567"/>
              </w:tabs>
              <w:jc w:val="center"/>
              <w:rPr>
                <w:b/>
                <w:bCs/>
                <w:lang w:val="ro-MD"/>
              </w:rPr>
            </w:pPr>
            <w:r w:rsidRPr="00FF430B">
              <w:rPr>
                <w:b/>
                <w:bCs/>
                <w:lang w:val="ro-MD"/>
              </w:rPr>
              <w:t>Vechimea în  munca de specialitate (ani)</w:t>
            </w:r>
          </w:p>
        </w:tc>
        <w:tc>
          <w:tcPr>
            <w:tcW w:w="1056" w:type="pct"/>
            <w:vAlign w:val="center"/>
          </w:tcPr>
          <w:p w14:paraId="3C83035E" w14:textId="77777777" w:rsidR="00C47FD8" w:rsidRPr="00FF430B" w:rsidRDefault="00C47FD8" w:rsidP="00485125">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0924F23C" w14:textId="77777777" w:rsidR="00C47FD8" w:rsidRPr="00FF430B" w:rsidRDefault="00C47FD8" w:rsidP="00485125">
            <w:pPr>
              <w:tabs>
                <w:tab w:val="left" w:pos="567"/>
              </w:tabs>
              <w:jc w:val="center"/>
              <w:rPr>
                <w:b/>
                <w:bCs/>
                <w:lang w:val="ro-MD"/>
              </w:rPr>
            </w:pPr>
            <w:r w:rsidRPr="00FF430B">
              <w:rPr>
                <w:b/>
                <w:bCs/>
                <w:lang w:val="ro-MD"/>
              </w:rPr>
              <w:t>Numărul certificatului de atestare</w:t>
            </w:r>
          </w:p>
          <w:p w14:paraId="696DAD67" w14:textId="77777777" w:rsidR="00C47FD8" w:rsidRPr="00FF430B" w:rsidRDefault="00C47FD8" w:rsidP="00485125">
            <w:pPr>
              <w:tabs>
                <w:tab w:val="left" w:pos="567"/>
              </w:tabs>
              <w:jc w:val="center"/>
              <w:rPr>
                <w:b/>
                <w:bCs/>
                <w:lang w:val="ro-MD"/>
              </w:rPr>
            </w:pPr>
            <w:r w:rsidRPr="00FF430B">
              <w:rPr>
                <w:b/>
                <w:bCs/>
                <w:lang w:val="ro-MD"/>
              </w:rPr>
              <w:t>și data eliberării</w:t>
            </w:r>
          </w:p>
          <w:p w14:paraId="2FA23ECE" w14:textId="77777777" w:rsidR="00C47FD8" w:rsidRPr="00FF430B" w:rsidRDefault="00C47FD8" w:rsidP="00485125">
            <w:pPr>
              <w:tabs>
                <w:tab w:val="left" w:pos="567"/>
                <w:tab w:val="left" w:pos="1134"/>
              </w:tabs>
              <w:ind w:left="360"/>
              <w:jc w:val="center"/>
              <w:outlineLvl w:val="0"/>
              <w:rPr>
                <w:b/>
                <w:bCs/>
                <w:lang w:val="ro-MD"/>
              </w:rPr>
            </w:pPr>
          </w:p>
          <w:p w14:paraId="7E503E5F" w14:textId="77777777" w:rsidR="00C47FD8" w:rsidRPr="00FF430B" w:rsidRDefault="00C47FD8" w:rsidP="00485125">
            <w:pPr>
              <w:tabs>
                <w:tab w:val="left" w:pos="567"/>
                <w:tab w:val="left" w:pos="1134"/>
              </w:tabs>
              <w:ind w:left="360"/>
              <w:jc w:val="center"/>
              <w:outlineLvl w:val="0"/>
              <w:rPr>
                <w:b/>
                <w:bCs/>
                <w:lang w:val="ro-MD"/>
              </w:rPr>
            </w:pPr>
          </w:p>
        </w:tc>
      </w:tr>
      <w:tr w:rsidR="00C47FD8" w:rsidRPr="00EC30C2" w14:paraId="653F1057" w14:textId="77777777" w:rsidTr="00485125">
        <w:trPr>
          <w:cantSplit/>
          <w:trHeight w:val="320"/>
        </w:trPr>
        <w:tc>
          <w:tcPr>
            <w:tcW w:w="273" w:type="pct"/>
          </w:tcPr>
          <w:p w14:paraId="2C14D44B" w14:textId="77777777" w:rsidR="00C47FD8" w:rsidRPr="00FF430B" w:rsidRDefault="00C47FD8" w:rsidP="00485125">
            <w:pPr>
              <w:tabs>
                <w:tab w:val="left" w:pos="567"/>
                <w:tab w:val="left" w:pos="1134"/>
              </w:tabs>
              <w:ind w:left="360"/>
              <w:jc w:val="both"/>
              <w:outlineLvl w:val="0"/>
              <w:rPr>
                <w:b/>
                <w:bCs/>
                <w:lang w:val="ro-MD"/>
              </w:rPr>
            </w:pPr>
          </w:p>
        </w:tc>
        <w:tc>
          <w:tcPr>
            <w:tcW w:w="727" w:type="pct"/>
          </w:tcPr>
          <w:p w14:paraId="36211BE9" w14:textId="77777777" w:rsidR="00C47FD8" w:rsidRPr="00FF430B" w:rsidRDefault="00C47FD8" w:rsidP="00485125">
            <w:pPr>
              <w:tabs>
                <w:tab w:val="left" w:pos="567"/>
              </w:tabs>
              <w:jc w:val="both"/>
              <w:rPr>
                <w:b/>
                <w:bCs/>
                <w:lang w:val="ro-MD"/>
              </w:rPr>
            </w:pPr>
            <w:r w:rsidRPr="00FF430B">
              <w:rPr>
                <w:b/>
                <w:bCs/>
                <w:lang w:val="ro-MD"/>
              </w:rPr>
              <w:t>1</w:t>
            </w:r>
          </w:p>
        </w:tc>
        <w:tc>
          <w:tcPr>
            <w:tcW w:w="1000" w:type="pct"/>
          </w:tcPr>
          <w:p w14:paraId="2F388B3E" w14:textId="77777777" w:rsidR="00C47FD8" w:rsidRPr="00FF430B" w:rsidRDefault="00C47FD8" w:rsidP="00485125">
            <w:pPr>
              <w:tabs>
                <w:tab w:val="left" w:pos="567"/>
              </w:tabs>
              <w:jc w:val="both"/>
              <w:rPr>
                <w:b/>
                <w:bCs/>
                <w:lang w:val="ro-MD"/>
              </w:rPr>
            </w:pPr>
            <w:r w:rsidRPr="00FF430B">
              <w:rPr>
                <w:b/>
                <w:bCs/>
                <w:lang w:val="ro-MD"/>
              </w:rPr>
              <w:t>2</w:t>
            </w:r>
          </w:p>
        </w:tc>
        <w:tc>
          <w:tcPr>
            <w:tcW w:w="1036" w:type="pct"/>
          </w:tcPr>
          <w:p w14:paraId="27429BF2" w14:textId="77777777" w:rsidR="00C47FD8" w:rsidRPr="00FF430B" w:rsidRDefault="00C47FD8" w:rsidP="00485125">
            <w:pPr>
              <w:tabs>
                <w:tab w:val="left" w:pos="567"/>
              </w:tabs>
              <w:jc w:val="both"/>
              <w:rPr>
                <w:b/>
                <w:bCs/>
                <w:lang w:val="ro-MD"/>
              </w:rPr>
            </w:pPr>
            <w:r w:rsidRPr="00FF430B">
              <w:rPr>
                <w:b/>
                <w:bCs/>
                <w:lang w:val="ro-MD"/>
              </w:rPr>
              <w:t>3</w:t>
            </w:r>
          </w:p>
        </w:tc>
        <w:tc>
          <w:tcPr>
            <w:tcW w:w="1056" w:type="pct"/>
          </w:tcPr>
          <w:p w14:paraId="41656543" w14:textId="77777777" w:rsidR="00C47FD8" w:rsidRPr="00FF430B" w:rsidRDefault="00C47FD8" w:rsidP="00485125">
            <w:pPr>
              <w:tabs>
                <w:tab w:val="left" w:pos="567"/>
              </w:tabs>
              <w:jc w:val="both"/>
              <w:rPr>
                <w:b/>
                <w:bCs/>
                <w:lang w:val="ro-MD"/>
              </w:rPr>
            </w:pPr>
            <w:r w:rsidRPr="00FF430B">
              <w:rPr>
                <w:b/>
                <w:bCs/>
                <w:lang w:val="ro-MD"/>
              </w:rPr>
              <w:t>4</w:t>
            </w:r>
          </w:p>
        </w:tc>
        <w:tc>
          <w:tcPr>
            <w:tcW w:w="908" w:type="pct"/>
          </w:tcPr>
          <w:p w14:paraId="69EA86B7" w14:textId="77777777" w:rsidR="00C47FD8" w:rsidRPr="00FF430B" w:rsidRDefault="00C47FD8" w:rsidP="00485125">
            <w:pPr>
              <w:tabs>
                <w:tab w:val="left" w:pos="567"/>
              </w:tabs>
              <w:jc w:val="both"/>
              <w:rPr>
                <w:b/>
                <w:bCs/>
                <w:lang w:val="ro-MD"/>
              </w:rPr>
            </w:pPr>
            <w:r w:rsidRPr="00FF430B">
              <w:rPr>
                <w:b/>
                <w:bCs/>
                <w:lang w:val="ro-MD"/>
              </w:rPr>
              <w:t>5</w:t>
            </w:r>
          </w:p>
        </w:tc>
      </w:tr>
      <w:tr w:rsidR="00C47FD8" w:rsidRPr="00EC30C2" w14:paraId="09662774" w14:textId="77777777" w:rsidTr="00485125">
        <w:trPr>
          <w:cantSplit/>
          <w:trHeight w:val="140"/>
        </w:trPr>
        <w:tc>
          <w:tcPr>
            <w:tcW w:w="273" w:type="pct"/>
          </w:tcPr>
          <w:p w14:paraId="3F62CF18"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4CAF9E5D" w14:textId="77777777" w:rsidR="00C47FD8" w:rsidRPr="00FF430B" w:rsidRDefault="00C47FD8" w:rsidP="00485125">
            <w:pPr>
              <w:tabs>
                <w:tab w:val="left" w:pos="567"/>
              </w:tabs>
              <w:jc w:val="both"/>
              <w:rPr>
                <w:bCs/>
                <w:lang w:val="ro-MD"/>
              </w:rPr>
            </w:pPr>
            <w:r w:rsidRPr="00FF430B">
              <w:rPr>
                <w:bCs/>
                <w:lang w:val="ro-MD"/>
              </w:rPr>
              <w:t>Arhitect-șef</w:t>
            </w:r>
          </w:p>
        </w:tc>
        <w:tc>
          <w:tcPr>
            <w:tcW w:w="1000" w:type="pct"/>
          </w:tcPr>
          <w:p w14:paraId="085B3D0A"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2F4167A6"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7B321BED"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4C663E05"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5D73DE30" w14:textId="77777777" w:rsidTr="00485125">
        <w:trPr>
          <w:cantSplit/>
          <w:trHeight w:val="140"/>
        </w:trPr>
        <w:tc>
          <w:tcPr>
            <w:tcW w:w="273" w:type="pct"/>
          </w:tcPr>
          <w:p w14:paraId="2F043441"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4F557469" w14:textId="77777777" w:rsidR="00C47FD8" w:rsidRPr="00FF430B" w:rsidRDefault="00C47FD8" w:rsidP="00485125">
            <w:pPr>
              <w:tabs>
                <w:tab w:val="left" w:pos="567"/>
              </w:tabs>
              <w:jc w:val="both"/>
              <w:rPr>
                <w:bCs/>
                <w:lang w:val="ro-MD"/>
              </w:rPr>
            </w:pPr>
            <w:r w:rsidRPr="00FF430B">
              <w:rPr>
                <w:bCs/>
                <w:lang w:val="ro-MD"/>
              </w:rPr>
              <w:t>Inginer-șef</w:t>
            </w:r>
          </w:p>
        </w:tc>
        <w:tc>
          <w:tcPr>
            <w:tcW w:w="1000" w:type="pct"/>
          </w:tcPr>
          <w:p w14:paraId="1C5FAEF9"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1DC83D3B"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25E1D1CF"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633AAFB7"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100EF13B" w14:textId="77777777" w:rsidTr="00485125">
        <w:trPr>
          <w:cantSplit/>
          <w:trHeight w:val="140"/>
        </w:trPr>
        <w:tc>
          <w:tcPr>
            <w:tcW w:w="273" w:type="pct"/>
          </w:tcPr>
          <w:p w14:paraId="411FC80E"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7B4A9B25" w14:textId="77777777" w:rsidR="00C47FD8" w:rsidRPr="00FF430B" w:rsidRDefault="00C47FD8" w:rsidP="00485125">
            <w:pPr>
              <w:tabs>
                <w:tab w:val="left" w:pos="567"/>
              </w:tabs>
              <w:jc w:val="both"/>
              <w:rPr>
                <w:bCs/>
                <w:lang w:val="ro-MD"/>
              </w:rPr>
            </w:pPr>
            <w:r w:rsidRPr="00FF430B">
              <w:rPr>
                <w:bCs/>
                <w:lang w:val="ro-MD"/>
              </w:rPr>
              <w:t>Diriginţi de şantier</w:t>
            </w:r>
          </w:p>
        </w:tc>
        <w:tc>
          <w:tcPr>
            <w:tcW w:w="1000" w:type="pct"/>
          </w:tcPr>
          <w:p w14:paraId="782EE761"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3A6F67B4"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5EEA3AC8"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5ADDF50E"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25C1C15C" w14:textId="77777777" w:rsidTr="00485125">
        <w:trPr>
          <w:cantSplit/>
          <w:trHeight w:val="140"/>
        </w:trPr>
        <w:tc>
          <w:tcPr>
            <w:tcW w:w="273" w:type="pct"/>
          </w:tcPr>
          <w:p w14:paraId="2849216D"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189426E5" w14:textId="77777777" w:rsidR="00C47FD8" w:rsidRPr="00FF430B" w:rsidRDefault="00C47FD8" w:rsidP="00485125">
            <w:pPr>
              <w:tabs>
                <w:tab w:val="left" w:pos="567"/>
              </w:tabs>
              <w:jc w:val="both"/>
              <w:rPr>
                <w:bCs/>
                <w:lang w:val="ro-MD"/>
              </w:rPr>
            </w:pPr>
            <w:r w:rsidRPr="00FF430B">
              <w:rPr>
                <w:bCs/>
                <w:lang w:val="ro-MD"/>
              </w:rPr>
              <w:t>Maiştri</w:t>
            </w:r>
          </w:p>
        </w:tc>
        <w:tc>
          <w:tcPr>
            <w:tcW w:w="1000" w:type="pct"/>
          </w:tcPr>
          <w:p w14:paraId="06A4DFEF"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7E2F84E6"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000A6ACA"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2AAF64FB" w14:textId="77777777" w:rsidR="00C47FD8" w:rsidRPr="00FF430B" w:rsidRDefault="00C47FD8" w:rsidP="00485125">
            <w:pPr>
              <w:keepNext/>
              <w:keepLines/>
              <w:tabs>
                <w:tab w:val="left" w:pos="567"/>
              </w:tabs>
              <w:spacing w:before="200"/>
              <w:jc w:val="both"/>
              <w:outlineLvl w:val="2"/>
              <w:rPr>
                <w:bCs/>
                <w:lang w:val="ro-MD"/>
              </w:rPr>
            </w:pPr>
          </w:p>
        </w:tc>
      </w:tr>
      <w:tr w:rsidR="00C47FD8" w:rsidRPr="00EC30C2" w14:paraId="5FC9C707" w14:textId="77777777" w:rsidTr="00485125">
        <w:trPr>
          <w:cantSplit/>
          <w:trHeight w:val="1270"/>
        </w:trPr>
        <w:tc>
          <w:tcPr>
            <w:tcW w:w="273" w:type="pct"/>
          </w:tcPr>
          <w:p w14:paraId="1523B52D" w14:textId="77777777" w:rsidR="00C47FD8" w:rsidRPr="00FF430B" w:rsidRDefault="00C47FD8" w:rsidP="00485125">
            <w:pPr>
              <w:keepNext/>
              <w:keepLines/>
              <w:tabs>
                <w:tab w:val="left" w:pos="567"/>
              </w:tabs>
              <w:spacing w:before="200"/>
              <w:jc w:val="both"/>
              <w:outlineLvl w:val="2"/>
              <w:rPr>
                <w:bCs/>
                <w:lang w:val="ro-MD"/>
              </w:rPr>
            </w:pPr>
          </w:p>
        </w:tc>
        <w:tc>
          <w:tcPr>
            <w:tcW w:w="727" w:type="pct"/>
          </w:tcPr>
          <w:p w14:paraId="15EA2F28" w14:textId="77777777" w:rsidR="00C47FD8" w:rsidRPr="00FF430B" w:rsidRDefault="00C47FD8" w:rsidP="00485125">
            <w:pPr>
              <w:tabs>
                <w:tab w:val="left" w:pos="567"/>
              </w:tabs>
              <w:jc w:val="both"/>
              <w:rPr>
                <w:bCs/>
                <w:lang w:val="ro-MD"/>
              </w:rPr>
            </w:pPr>
            <w:r w:rsidRPr="00FF430B">
              <w:rPr>
                <w:bCs/>
                <w:lang w:val="ro-MD"/>
              </w:rPr>
              <w:t>Specialişti</w:t>
            </w:r>
          </w:p>
          <w:p w14:paraId="541FC0A9" w14:textId="77777777" w:rsidR="00C47FD8" w:rsidRPr="00FF430B" w:rsidRDefault="00C47FD8" w:rsidP="00485125">
            <w:pPr>
              <w:tabs>
                <w:tab w:val="left" w:pos="567"/>
              </w:tabs>
              <w:jc w:val="both"/>
              <w:rPr>
                <w:bCs/>
                <w:lang w:val="ro-MD"/>
              </w:rPr>
            </w:pPr>
            <w:r w:rsidRPr="00FF430B">
              <w:rPr>
                <w:bCs/>
                <w:lang w:val="ro-MD"/>
              </w:rPr>
              <w:t>……………</w:t>
            </w:r>
          </w:p>
          <w:p w14:paraId="612EF6E6" w14:textId="77777777" w:rsidR="00C47FD8" w:rsidRPr="00FF430B" w:rsidRDefault="00C47FD8" w:rsidP="00485125">
            <w:pPr>
              <w:tabs>
                <w:tab w:val="left" w:pos="567"/>
              </w:tabs>
              <w:jc w:val="both"/>
              <w:rPr>
                <w:bCs/>
                <w:lang w:val="ro-MD"/>
              </w:rPr>
            </w:pPr>
            <w:r w:rsidRPr="00FF430B">
              <w:rPr>
                <w:bCs/>
                <w:lang w:val="ro-MD"/>
              </w:rPr>
              <w:t>……………</w:t>
            </w:r>
          </w:p>
          <w:p w14:paraId="61C2B7C9" w14:textId="77777777" w:rsidR="00C47FD8" w:rsidRPr="00FF430B" w:rsidRDefault="00C47FD8" w:rsidP="00485125">
            <w:pPr>
              <w:tabs>
                <w:tab w:val="left" w:pos="567"/>
              </w:tabs>
              <w:jc w:val="both"/>
              <w:rPr>
                <w:bCs/>
                <w:lang w:val="ro-MD"/>
              </w:rPr>
            </w:pPr>
            <w:r w:rsidRPr="00FF430B">
              <w:rPr>
                <w:bCs/>
                <w:lang w:val="ro-MD"/>
              </w:rPr>
              <w:t>…………….</w:t>
            </w:r>
          </w:p>
        </w:tc>
        <w:tc>
          <w:tcPr>
            <w:tcW w:w="1000" w:type="pct"/>
          </w:tcPr>
          <w:p w14:paraId="061178E2" w14:textId="77777777" w:rsidR="00C47FD8" w:rsidRPr="00FF430B" w:rsidRDefault="00C47FD8" w:rsidP="00485125">
            <w:pPr>
              <w:keepNext/>
              <w:keepLines/>
              <w:tabs>
                <w:tab w:val="left" w:pos="567"/>
              </w:tabs>
              <w:spacing w:before="200"/>
              <w:jc w:val="both"/>
              <w:outlineLvl w:val="2"/>
              <w:rPr>
                <w:bCs/>
                <w:lang w:val="ro-MD"/>
              </w:rPr>
            </w:pPr>
          </w:p>
        </w:tc>
        <w:tc>
          <w:tcPr>
            <w:tcW w:w="1036" w:type="pct"/>
          </w:tcPr>
          <w:p w14:paraId="675727ED" w14:textId="77777777" w:rsidR="00C47FD8" w:rsidRPr="00FF430B" w:rsidRDefault="00C47FD8" w:rsidP="00485125">
            <w:pPr>
              <w:keepNext/>
              <w:keepLines/>
              <w:tabs>
                <w:tab w:val="left" w:pos="567"/>
              </w:tabs>
              <w:spacing w:before="200"/>
              <w:jc w:val="both"/>
              <w:outlineLvl w:val="2"/>
              <w:rPr>
                <w:bCs/>
                <w:lang w:val="ro-MD"/>
              </w:rPr>
            </w:pPr>
          </w:p>
        </w:tc>
        <w:tc>
          <w:tcPr>
            <w:tcW w:w="1056" w:type="pct"/>
          </w:tcPr>
          <w:p w14:paraId="15A3A749" w14:textId="77777777" w:rsidR="00C47FD8" w:rsidRPr="00FF430B" w:rsidRDefault="00C47FD8" w:rsidP="00485125">
            <w:pPr>
              <w:keepNext/>
              <w:keepLines/>
              <w:tabs>
                <w:tab w:val="left" w:pos="567"/>
              </w:tabs>
              <w:spacing w:before="200"/>
              <w:jc w:val="both"/>
              <w:outlineLvl w:val="2"/>
              <w:rPr>
                <w:bCs/>
                <w:lang w:val="ro-MD"/>
              </w:rPr>
            </w:pPr>
          </w:p>
        </w:tc>
        <w:tc>
          <w:tcPr>
            <w:tcW w:w="908" w:type="pct"/>
          </w:tcPr>
          <w:p w14:paraId="42555C7C" w14:textId="77777777" w:rsidR="00C47FD8" w:rsidRPr="00FF430B" w:rsidRDefault="00C47FD8" w:rsidP="00485125">
            <w:pPr>
              <w:keepNext/>
              <w:keepLines/>
              <w:tabs>
                <w:tab w:val="left" w:pos="567"/>
              </w:tabs>
              <w:spacing w:before="200"/>
              <w:jc w:val="both"/>
              <w:outlineLvl w:val="2"/>
              <w:rPr>
                <w:bCs/>
                <w:lang w:val="ro-MD"/>
              </w:rPr>
            </w:pPr>
          </w:p>
        </w:tc>
      </w:tr>
    </w:tbl>
    <w:p w14:paraId="5AE54A68" w14:textId="77777777" w:rsidR="00C47FD8" w:rsidRPr="00FF430B" w:rsidRDefault="00C47FD8" w:rsidP="00C47FD8">
      <w:pPr>
        <w:jc w:val="both"/>
        <w:rPr>
          <w:rFonts w:eastAsia="PMingLiU"/>
          <w:lang w:val="ro-MD" w:eastAsia="zh-CN"/>
        </w:rPr>
      </w:pPr>
    </w:p>
    <w:p w14:paraId="29646315"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_________________________________________</w:t>
      </w:r>
    </w:p>
    <w:p w14:paraId="0B39D44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4492663D"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3F690AF3"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3BD5EF7C" w14:textId="77777777" w:rsidR="00C47FD8" w:rsidRPr="00FF430B" w:rsidRDefault="00C47FD8" w:rsidP="00C47FD8">
      <w:pPr>
        <w:spacing w:after="200" w:line="276" w:lineRule="auto"/>
        <w:rPr>
          <w:rFonts w:eastAsia="PMingLiU"/>
          <w:lang w:val="ro-MD" w:eastAsia="zh-CN"/>
        </w:rPr>
      </w:pPr>
      <w:bookmarkStart w:id="61" w:name="_Toc449692114"/>
    </w:p>
    <w:p w14:paraId="19512E68" w14:textId="77777777" w:rsidR="00C47FD8" w:rsidRPr="00FF430B" w:rsidRDefault="00C47FD8" w:rsidP="00C47FD8">
      <w:pPr>
        <w:spacing w:line="276" w:lineRule="auto"/>
        <w:jc w:val="center"/>
        <w:rPr>
          <w:rFonts w:eastAsia="PMingLiU"/>
          <w:b/>
          <w:lang w:val="ro-MD" w:eastAsia="zh-CN"/>
        </w:rPr>
      </w:pPr>
    </w:p>
    <w:p w14:paraId="5A6E14C3" w14:textId="77777777" w:rsidR="00C47FD8" w:rsidRPr="00FF430B" w:rsidRDefault="00C47FD8" w:rsidP="00C47FD8">
      <w:pPr>
        <w:spacing w:line="276" w:lineRule="auto"/>
        <w:jc w:val="center"/>
        <w:rPr>
          <w:rFonts w:eastAsia="PMingLiU"/>
          <w:b/>
          <w:lang w:val="ro-MD" w:eastAsia="zh-CN"/>
        </w:rPr>
      </w:pPr>
    </w:p>
    <w:p w14:paraId="4C1F5388" w14:textId="77777777" w:rsidR="00C47FD8" w:rsidRPr="00FF430B" w:rsidRDefault="00C47FD8" w:rsidP="00C47FD8">
      <w:pPr>
        <w:spacing w:line="276" w:lineRule="auto"/>
        <w:jc w:val="center"/>
        <w:rPr>
          <w:rFonts w:eastAsia="PMingLiU"/>
          <w:b/>
          <w:lang w:val="ro-MD" w:eastAsia="zh-CN"/>
        </w:rPr>
      </w:pPr>
    </w:p>
    <w:p w14:paraId="68D46850" w14:textId="77777777" w:rsidR="00C47FD8" w:rsidRPr="00FF430B" w:rsidRDefault="00C47FD8" w:rsidP="00C47FD8">
      <w:pPr>
        <w:spacing w:line="276" w:lineRule="auto"/>
        <w:jc w:val="center"/>
        <w:rPr>
          <w:rFonts w:eastAsia="PMingLiU"/>
          <w:b/>
          <w:lang w:val="ro-MD" w:eastAsia="zh-CN"/>
        </w:rPr>
      </w:pPr>
    </w:p>
    <w:p w14:paraId="37B2B216" w14:textId="77777777" w:rsidR="00C47FD8" w:rsidRPr="00FF430B" w:rsidRDefault="00C47FD8" w:rsidP="00C47FD8">
      <w:pPr>
        <w:spacing w:line="276" w:lineRule="auto"/>
        <w:jc w:val="center"/>
        <w:rPr>
          <w:rFonts w:eastAsia="PMingLiU"/>
          <w:b/>
          <w:lang w:val="ro-MD" w:eastAsia="zh-CN"/>
        </w:rPr>
      </w:pPr>
    </w:p>
    <w:p w14:paraId="5D66B47B" w14:textId="77777777" w:rsidR="00C47FD8" w:rsidRPr="00FF430B" w:rsidRDefault="00C47FD8" w:rsidP="00C47FD8">
      <w:pPr>
        <w:spacing w:line="276" w:lineRule="auto"/>
        <w:jc w:val="center"/>
        <w:rPr>
          <w:rFonts w:eastAsia="PMingLiU"/>
          <w:b/>
          <w:lang w:val="ro-MD" w:eastAsia="zh-CN"/>
        </w:rPr>
      </w:pPr>
    </w:p>
    <w:p w14:paraId="4826BF41" w14:textId="77777777" w:rsidR="00C47FD8" w:rsidRPr="00FF430B" w:rsidRDefault="00C47FD8" w:rsidP="00C47FD8">
      <w:pPr>
        <w:spacing w:line="276" w:lineRule="auto"/>
        <w:jc w:val="center"/>
        <w:rPr>
          <w:rFonts w:eastAsia="PMingLiU"/>
          <w:b/>
          <w:lang w:val="ro-MD" w:eastAsia="zh-CN"/>
        </w:rPr>
      </w:pPr>
    </w:p>
    <w:p w14:paraId="11840206" w14:textId="77777777" w:rsidR="00C47FD8" w:rsidRPr="00FF430B" w:rsidRDefault="00C47FD8" w:rsidP="00C47FD8">
      <w:pPr>
        <w:spacing w:line="276" w:lineRule="auto"/>
        <w:jc w:val="center"/>
        <w:rPr>
          <w:rFonts w:eastAsia="PMingLiU"/>
          <w:b/>
          <w:lang w:val="ro-MD" w:eastAsia="zh-CN"/>
        </w:rPr>
      </w:pPr>
    </w:p>
    <w:p w14:paraId="104E58C1" w14:textId="77777777" w:rsidR="00C47FD8" w:rsidRPr="00FF430B" w:rsidRDefault="00C47FD8" w:rsidP="00C47FD8">
      <w:pPr>
        <w:spacing w:line="276" w:lineRule="auto"/>
        <w:jc w:val="center"/>
        <w:rPr>
          <w:rFonts w:eastAsia="PMingLiU"/>
          <w:b/>
          <w:lang w:val="ro-MD" w:eastAsia="zh-CN"/>
        </w:rPr>
      </w:pPr>
    </w:p>
    <w:p w14:paraId="28AF9CE9" w14:textId="77777777" w:rsidR="00C47FD8" w:rsidRPr="00FF430B" w:rsidRDefault="00C47FD8" w:rsidP="00C47FD8">
      <w:pPr>
        <w:spacing w:line="276" w:lineRule="auto"/>
        <w:jc w:val="center"/>
        <w:rPr>
          <w:rFonts w:eastAsia="PMingLiU"/>
          <w:b/>
          <w:lang w:val="ro-MD" w:eastAsia="zh-CN"/>
        </w:rPr>
      </w:pPr>
    </w:p>
    <w:p w14:paraId="74236458" w14:textId="77777777" w:rsidR="00C47FD8" w:rsidRPr="00FF430B" w:rsidRDefault="00C47FD8" w:rsidP="00C47FD8">
      <w:pPr>
        <w:spacing w:line="276" w:lineRule="auto"/>
        <w:jc w:val="center"/>
        <w:rPr>
          <w:rFonts w:eastAsia="PMingLiU"/>
          <w:b/>
          <w:lang w:val="ro-MD" w:eastAsia="zh-CN"/>
        </w:rPr>
      </w:pPr>
    </w:p>
    <w:p w14:paraId="0CCD6BAC" w14:textId="77777777" w:rsidR="00C47FD8" w:rsidRPr="00FF430B" w:rsidRDefault="00C47FD8" w:rsidP="00C47FD8">
      <w:pPr>
        <w:spacing w:line="276" w:lineRule="auto"/>
        <w:jc w:val="center"/>
        <w:rPr>
          <w:rFonts w:eastAsia="PMingLiU"/>
          <w:b/>
          <w:lang w:val="ro-MD" w:eastAsia="zh-CN"/>
        </w:rPr>
      </w:pPr>
    </w:p>
    <w:p w14:paraId="3FA867F2" w14:textId="77777777" w:rsidR="00C47FD8" w:rsidRPr="00FF430B" w:rsidRDefault="00C47FD8" w:rsidP="00C47FD8">
      <w:pPr>
        <w:spacing w:line="276" w:lineRule="auto"/>
        <w:jc w:val="center"/>
        <w:rPr>
          <w:rFonts w:eastAsia="PMingLiU"/>
          <w:b/>
          <w:lang w:val="ro-MD" w:eastAsia="zh-CN"/>
        </w:rPr>
      </w:pPr>
    </w:p>
    <w:p w14:paraId="3AA88D2D" w14:textId="77777777" w:rsidR="00C47FD8" w:rsidRPr="00FF430B" w:rsidRDefault="00C47FD8" w:rsidP="00C47FD8">
      <w:pPr>
        <w:spacing w:line="276" w:lineRule="auto"/>
        <w:jc w:val="center"/>
        <w:rPr>
          <w:rFonts w:eastAsia="PMingLiU"/>
          <w:b/>
          <w:lang w:val="ro-MD" w:eastAsia="zh-CN"/>
        </w:rPr>
      </w:pPr>
    </w:p>
    <w:p w14:paraId="6F3CBE27" w14:textId="77777777" w:rsidR="00C47FD8" w:rsidRPr="00FF430B" w:rsidRDefault="00C47FD8" w:rsidP="00C47FD8">
      <w:pPr>
        <w:spacing w:line="276" w:lineRule="auto"/>
        <w:jc w:val="center"/>
        <w:rPr>
          <w:rFonts w:eastAsia="PMingLiU"/>
          <w:b/>
          <w:lang w:val="ro-MD" w:eastAsia="zh-CN"/>
        </w:rPr>
      </w:pPr>
    </w:p>
    <w:p w14:paraId="0857D0F6" w14:textId="77777777" w:rsidR="00C47FD8" w:rsidRPr="00FF430B" w:rsidRDefault="00C47FD8" w:rsidP="00C47FD8">
      <w:pPr>
        <w:spacing w:line="276" w:lineRule="auto"/>
        <w:jc w:val="center"/>
        <w:rPr>
          <w:rFonts w:eastAsia="PMingLiU"/>
          <w:b/>
          <w:lang w:val="ro-MD" w:eastAsia="zh-CN"/>
        </w:rPr>
      </w:pPr>
    </w:p>
    <w:p w14:paraId="2BF82B56" w14:textId="77777777" w:rsidR="00C47FD8" w:rsidRPr="00FF430B" w:rsidRDefault="00C47FD8" w:rsidP="00C47FD8">
      <w:pPr>
        <w:jc w:val="right"/>
        <w:rPr>
          <w:noProof w:val="0"/>
          <w:lang w:val="ro-MD"/>
        </w:rPr>
      </w:pPr>
    </w:p>
    <w:p w14:paraId="6AA33E08"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138FB72A" w14:textId="77777777" w:rsidR="00C47FD8" w:rsidRPr="00FF430B" w:rsidRDefault="00C47FD8" w:rsidP="00C47FD8">
      <w:pPr>
        <w:jc w:val="right"/>
        <w:rPr>
          <w:noProof w:val="0"/>
          <w:lang w:val="ro-MD"/>
        </w:rPr>
      </w:pPr>
      <w:r w:rsidRPr="00FF430B">
        <w:rPr>
          <w:noProof w:val="0"/>
          <w:lang w:val="ro-MD"/>
        </w:rPr>
        <w:t>la Documentația standard nr._____</w:t>
      </w:r>
    </w:p>
    <w:p w14:paraId="0B727C36" w14:textId="77777777" w:rsidR="00C47FD8" w:rsidRPr="00FF430B" w:rsidRDefault="00C47FD8" w:rsidP="00C47FD8">
      <w:pPr>
        <w:jc w:val="right"/>
        <w:rPr>
          <w:noProof w:val="0"/>
          <w:lang w:val="ro-MD"/>
        </w:rPr>
      </w:pPr>
      <w:r w:rsidRPr="00FF430B">
        <w:rPr>
          <w:noProof w:val="0"/>
          <w:lang w:val="ro-MD"/>
        </w:rPr>
        <w:t>din “____” ________ 20___</w:t>
      </w:r>
    </w:p>
    <w:p w14:paraId="4213CEB3" w14:textId="77777777" w:rsidR="00C47FD8" w:rsidRPr="00FF430B" w:rsidRDefault="00C47FD8" w:rsidP="00C47FD8">
      <w:pPr>
        <w:spacing w:line="276" w:lineRule="auto"/>
        <w:jc w:val="center"/>
        <w:rPr>
          <w:rFonts w:eastAsia="PMingLiU"/>
          <w:b/>
          <w:lang w:val="ro-MD" w:eastAsia="zh-CN"/>
        </w:rPr>
      </w:pPr>
    </w:p>
    <w:p w14:paraId="0CED93E1" w14:textId="77777777" w:rsidR="00C47FD8" w:rsidRPr="00FF430B" w:rsidRDefault="00C47FD8" w:rsidP="00C47FD8">
      <w:pPr>
        <w:spacing w:line="276" w:lineRule="auto"/>
        <w:jc w:val="center"/>
        <w:rPr>
          <w:rFonts w:eastAsia="PMingLiU"/>
          <w:b/>
          <w:lang w:val="ro-MD" w:eastAsia="zh-CN"/>
        </w:rPr>
      </w:pPr>
    </w:p>
    <w:p w14:paraId="114ED2F7" w14:textId="77777777" w:rsidR="00C47FD8" w:rsidRPr="00FF430B" w:rsidRDefault="00C47FD8" w:rsidP="00C47FD8">
      <w:pPr>
        <w:spacing w:line="276" w:lineRule="auto"/>
        <w:jc w:val="center"/>
        <w:rPr>
          <w:rFonts w:eastAsia="PMingLiU"/>
          <w:b/>
          <w:lang w:val="ro-MD" w:eastAsia="zh-CN"/>
        </w:rPr>
      </w:pPr>
    </w:p>
    <w:bookmarkEnd w:id="61"/>
    <w:p w14:paraId="1800185D" w14:textId="77777777" w:rsidR="00C47FD8" w:rsidRPr="00FF430B" w:rsidRDefault="00C47FD8" w:rsidP="00C47FD8">
      <w:pPr>
        <w:spacing w:line="276" w:lineRule="auto"/>
        <w:jc w:val="center"/>
        <w:rPr>
          <w:rFonts w:eastAsia="PMingLiU"/>
          <w:b/>
          <w:noProof w:val="0"/>
          <w:lang w:val="ro-MD" w:eastAsia="zh-CN"/>
        </w:rPr>
      </w:pPr>
    </w:p>
    <w:p w14:paraId="56B357F7"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LISTA SUBCONTRACTANȚILOR</w:t>
      </w:r>
    </w:p>
    <w:p w14:paraId="394270B4"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ŞI PARTEA/PĂRŢILE DIN CONTRACT CARE SUNT</w:t>
      </w:r>
    </w:p>
    <w:p w14:paraId="44EA784A" w14:textId="77777777" w:rsidR="00C47FD8" w:rsidRPr="00FF430B" w:rsidRDefault="00C47FD8" w:rsidP="00C47FD8">
      <w:pPr>
        <w:jc w:val="center"/>
        <w:rPr>
          <w:rFonts w:eastAsia="SimSun"/>
          <w:b/>
          <w:bCs/>
          <w:iCs/>
          <w:lang w:val="ro-MD" w:eastAsia="zh-CN"/>
        </w:rPr>
      </w:pPr>
      <w:r w:rsidRPr="00FF430B">
        <w:rPr>
          <w:rFonts w:eastAsia="SimSun"/>
          <w:b/>
          <w:bCs/>
          <w:iCs/>
          <w:lang w:val="ro-MD" w:eastAsia="zh-CN"/>
        </w:rPr>
        <w:t>ÎNDEPLINITE DE ACEŞTIA</w:t>
      </w:r>
    </w:p>
    <w:p w14:paraId="721592FC" w14:textId="77777777" w:rsidR="00C47FD8" w:rsidRPr="00FF430B" w:rsidRDefault="00C47FD8" w:rsidP="00C47FD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47FD8" w:rsidRPr="00EC30C2" w14:paraId="046932A0" w14:textId="77777777" w:rsidTr="00485125">
        <w:trPr>
          <w:cantSplit/>
          <w:trHeight w:val="920"/>
        </w:trPr>
        <w:tc>
          <w:tcPr>
            <w:tcW w:w="0" w:type="auto"/>
            <w:vAlign w:val="center"/>
          </w:tcPr>
          <w:p w14:paraId="40B4C129" w14:textId="77777777" w:rsidR="00C47FD8" w:rsidRPr="00FF430B" w:rsidRDefault="00C47FD8" w:rsidP="00485125">
            <w:pPr>
              <w:tabs>
                <w:tab w:val="left" w:pos="567"/>
              </w:tabs>
              <w:jc w:val="both"/>
              <w:rPr>
                <w:b/>
                <w:lang w:val="ro-MD"/>
              </w:rPr>
            </w:pPr>
            <w:r w:rsidRPr="00FF430B">
              <w:rPr>
                <w:b/>
                <w:lang w:val="ro-MD"/>
              </w:rPr>
              <w:t>Nr. d/o</w:t>
            </w:r>
          </w:p>
        </w:tc>
        <w:tc>
          <w:tcPr>
            <w:tcW w:w="3126" w:type="dxa"/>
            <w:vAlign w:val="center"/>
          </w:tcPr>
          <w:p w14:paraId="71632639" w14:textId="77777777" w:rsidR="00C47FD8" w:rsidRPr="00FF430B" w:rsidRDefault="00C47FD8" w:rsidP="00485125">
            <w:pPr>
              <w:jc w:val="center"/>
              <w:rPr>
                <w:b/>
                <w:lang w:val="ro-MD"/>
              </w:rPr>
            </w:pPr>
            <w:r w:rsidRPr="00FF430B">
              <w:rPr>
                <w:b/>
                <w:lang w:val="ro-MD"/>
              </w:rPr>
              <w:t>Numele şi adresa subantreprenorilor</w:t>
            </w:r>
          </w:p>
        </w:tc>
        <w:tc>
          <w:tcPr>
            <w:tcW w:w="1984" w:type="dxa"/>
            <w:vAlign w:val="center"/>
          </w:tcPr>
          <w:p w14:paraId="03BE3ADE" w14:textId="77777777" w:rsidR="00C47FD8" w:rsidRPr="00FF430B" w:rsidRDefault="00C47FD8" w:rsidP="00485125">
            <w:pPr>
              <w:rPr>
                <w:rFonts w:eastAsia="MS Mincho"/>
                <w:b/>
                <w:lang w:val="ro-MD" w:eastAsia="zh-CN"/>
              </w:rPr>
            </w:pPr>
            <w:r w:rsidRPr="00FF430B">
              <w:rPr>
                <w:rFonts w:eastAsia="MS Mincho"/>
                <w:b/>
                <w:lang w:val="ro-MD" w:eastAsia="zh-CN"/>
              </w:rPr>
              <w:t>Activităţi din contract</w:t>
            </w:r>
          </w:p>
        </w:tc>
        <w:tc>
          <w:tcPr>
            <w:tcW w:w="1443" w:type="dxa"/>
            <w:vAlign w:val="center"/>
          </w:tcPr>
          <w:p w14:paraId="33E50854" w14:textId="77777777" w:rsidR="00C47FD8" w:rsidRPr="00FF430B" w:rsidRDefault="00C47FD8" w:rsidP="00485125">
            <w:pPr>
              <w:rPr>
                <w:rFonts w:eastAsia="MS Mincho"/>
                <w:b/>
                <w:lang w:val="ro-MD" w:eastAsia="zh-CN"/>
              </w:rPr>
            </w:pPr>
            <w:r w:rsidRPr="00FF430B">
              <w:rPr>
                <w:rFonts w:eastAsia="MS Mincho"/>
                <w:b/>
                <w:lang w:val="ro-MD" w:eastAsia="zh-CN"/>
              </w:rPr>
              <w:t>Valoarea aproximativă</w:t>
            </w:r>
          </w:p>
        </w:tc>
        <w:tc>
          <w:tcPr>
            <w:tcW w:w="0" w:type="auto"/>
            <w:vAlign w:val="center"/>
          </w:tcPr>
          <w:p w14:paraId="747D4266" w14:textId="77777777" w:rsidR="00C47FD8" w:rsidRPr="00FF430B" w:rsidRDefault="00C47FD8" w:rsidP="00485125">
            <w:pPr>
              <w:rPr>
                <w:rFonts w:eastAsia="MS Mincho"/>
                <w:b/>
                <w:lang w:val="ro-MD" w:eastAsia="zh-CN"/>
              </w:rPr>
            </w:pPr>
            <w:r w:rsidRPr="00FF430B">
              <w:rPr>
                <w:rFonts w:eastAsia="MS Mincho"/>
                <w:b/>
                <w:lang w:val="ro-MD" w:eastAsia="zh-CN"/>
              </w:rPr>
              <w:t>% din valoarea contractului</w:t>
            </w:r>
          </w:p>
        </w:tc>
      </w:tr>
      <w:tr w:rsidR="00C47FD8" w:rsidRPr="00EC30C2" w14:paraId="3671DA4F" w14:textId="77777777" w:rsidTr="00485125">
        <w:trPr>
          <w:trHeight w:val="175"/>
        </w:trPr>
        <w:tc>
          <w:tcPr>
            <w:tcW w:w="0" w:type="auto"/>
          </w:tcPr>
          <w:p w14:paraId="52C7E96F" w14:textId="77777777" w:rsidR="00C47FD8" w:rsidRPr="00FF430B" w:rsidRDefault="00C47FD8" w:rsidP="00485125">
            <w:pPr>
              <w:tabs>
                <w:tab w:val="left" w:pos="567"/>
              </w:tabs>
              <w:jc w:val="both"/>
              <w:rPr>
                <w:lang w:val="ro-MD"/>
              </w:rPr>
            </w:pPr>
            <w:r w:rsidRPr="00FF430B">
              <w:rPr>
                <w:lang w:val="ro-MD"/>
              </w:rPr>
              <w:t>1.</w:t>
            </w:r>
          </w:p>
        </w:tc>
        <w:tc>
          <w:tcPr>
            <w:tcW w:w="3126" w:type="dxa"/>
          </w:tcPr>
          <w:p w14:paraId="5A5321D6"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4245F8C4"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116551DF"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7702833E"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68F4E41E" w14:textId="77777777" w:rsidTr="00485125">
        <w:trPr>
          <w:trHeight w:val="337"/>
        </w:trPr>
        <w:tc>
          <w:tcPr>
            <w:tcW w:w="0" w:type="auto"/>
          </w:tcPr>
          <w:p w14:paraId="48D0DB0C" w14:textId="77777777" w:rsidR="00C47FD8" w:rsidRPr="00FF430B" w:rsidRDefault="00C47FD8" w:rsidP="00485125">
            <w:pPr>
              <w:tabs>
                <w:tab w:val="left" w:pos="567"/>
              </w:tabs>
              <w:jc w:val="both"/>
              <w:rPr>
                <w:lang w:val="ro-MD"/>
              </w:rPr>
            </w:pPr>
            <w:r w:rsidRPr="00FF430B">
              <w:rPr>
                <w:lang w:val="ro-MD"/>
              </w:rPr>
              <w:t>2.</w:t>
            </w:r>
          </w:p>
        </w:tc>
        <w:tc>
          <w:tcPr>
            <w:tcW w:w="3126" w:type="dxa"/>
          </w:tcPr>
          <w:p w14:paraId="0F7026BE"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5C8AF028"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592C2405"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0D6EA677"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31C02B50" w14:textId="77777777" w:rsidTr="00485125">
        <w:trPr>
          <w:trHeight w:val="181"/>
        </w:trPr>
        <w:tc>
          <w:tcPr>
            <w:tcW w:w="0" w:type="auto"/>
          </w:tcPr>
          <w:p w14:paraId="15E03848" w14:textId="77777777" w:rsidR="00C47FD8" w:rsidRPr="00FF430B" w:rsidRDefault="00C47FD8" w:rsidP="00485125">
            <w:pPr>
              <w:tabs>
                <w:tab w:val="left" w:pos="567"/>
              </w:tabs>
              <w:jc w:val="both"/>
              <w:rPr>
                <w:lang w:val="ro-MD"/>
              </w:rPr>
            </w:pPr>
            <w:r w:rsidRPr="00FF430B">
              <w:rPr>
                <w:lang w:val="ro-MD"/>
              </w:rPr>
              <w:t>3.</w:t>
            </w:r>
          </w:p>
        </w:tc>
        <w:tc>
          <w:tcPr>
            <w:tcW w:w="3126" w:type="dxa"/>
          </w:tcPr>
          <w:p w14:paraId="55DBCC6A"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6C3DE96E"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1E310285"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593A6EF9"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2640061E" w14:textId="77777777" w:rsidTr="00485125">
        <w:trPr>
          <w:trHeight w:val="181"/>
        </w:trPr>
        <w:tc>
          <w:tcPr>
            <w:tcW w:w="0" w:type="auto"/>
          </w:tcPr>
          <w:p w14:paraId="344A6245" w14:textId="77777777" w:rsidR="00C47FD8" w:rsidRPr="00FF430B" w:rsidRDefault="00C47FD8" w:rsidP="00485125">
            <w:pPr>
              <w:tabs>
                <w:tab w:val="left" w:pos="567"/>
              </w:tabs>
              <w:jc w:val="both"/>
              <w:rPr>
                <w:lang w:val="ro-MD"/>
              </w:rPr>
            </w:pPr>
            <w:r w:rsidRPr="00FF430B">
              <w:rPr>
                <w:lang w:val="ro-MD"/>
              </w:rPr>
              <w:t>4.</w:t>
            </w:r>
          </w:p>
        </w:tc>
        <w:tc>
          <w:tcPr>
            <w:tcW w:w="3126" w:type="dxa"/>
          </w:tcPr>
          <w:p w14:paraId="24A8D27A"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7B9F4AE3"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2908EBFD"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565216C2" w14:textId="77777777" w:rsidR="00C47FD8" w:rsidRPr="00FF430B" w:rsidRDefault="00C47FD8" w:rsidP="00485125">
            <w:pPr>
              <w:keepNext/>
              <w:keepLines/>
              <w:tabs>
                <w:tab w:val="left" w:pos="567"/>
              </w:tabs>
              <w:spacing w:before="200"/>
              <w:jc w:val="both"/>
              <w:outlineLvl w:val="2"/>
              <w:rPr>
                <w:lang w:val="ro-MD"/>
              </w:rPr>
            </w:pPr>
          </w:p>
        </w:tc>
      </w:tr>
      <w:tr w:rsidR="00C47FD8" w:rsidRPr="00EC30C2" w14:paraId="65AF7CBB" w14:textId="77777777" w:rsidTr="00485125">
        <w:trPr>
          <w:trHeight w:val="181"/>
        </w:trPr>
        <w:tc>
          <w:tcPr>
            <w:tcW w:w="0" w:type="auto"/>
          </w:tcPr>
          <w:p w14:paraId="0137671F" w14:textId="77777777" w:rsidR="00C47FD8" w:rsidRPr="00FF430B" w:rsidRDefault="00C47FD8" w:rsidP="00485125">
            <w:pPr>
              <w:keepNext/>
              <w:keepLines/>
              <w:tabs>
                <w:tab w:val="left" w:pos="567"/>
              </w:tabs>
              <w:spacing w:before="200"/>
              <w:jc w:val="both"/>
              <w:outlineLvl w:val="2"/>
              <w:rPr>
                <w:lang w:val="ro-MD"/>
              </w:rPr>
            </w:pPr>
          </w:p>
        </w:tc>
        <w:tc>
          <w:tcPr>
            <w:tcW w:w="3126" w:type="dxa"/>
          </w:tcPr>
          <w:p w14:paraId="457BC8E8" w14:textId="77777777" w:rsidR="00C47FD8" w:rsidRPr="00FF430B" w:rsidRDefault="00C47FD8" w:rsidP="00485125">
            <w:pPr>
              <w:keepNext/>
              <w:keepLines/>
              <w:tabs>
                <w:tab w:val="left" w:pos="567"/>
              </w:tabs>
              <w:spacing w:before="200"/>
              <w:jc w:val="both"/>
              <w:outlineLvl w:val="2"/>
              <w:rPr>
                <w:lang w:val="ro-MD"/>
              </w:rPr>
            </w:pPr>
          </w:p>
        </w:tc>
        <w:tc>
          <w:tcPr>
            <w:tcW w:w="1984" w:type="dxa"/>
          </w:tcPr>
          <w:p w14:paraId="38D75269" w14:textId="77777777" w:rsidR="00C47FD8" w:rsidRPr="00FF430B" w:rsidRDefault="00C47FD8" w:rsidP="00485125">
            <w:pPr>
              <w:keepNext/>
              <w:keepLines/>
              <w:tabs>
                <w:tab w:val="left" w:pos="567"/>
              </w:tabs>
              <w:spacing w:before="200"/>
              <w:jc w:val="both"/>
              <w:outlineLvl w:val="2"/>
              <w:rPr>
                <w:lang w:val="ro-MD"/>
              </w:rPr>
            </w:pPr>
          </w:p>
        </w:tc>
        <w:tc>
          <w:tcPr>
            <w:tcW w:w="1443" w:type="dxa"/>
          </w:tcPr>
          <w:p w14:paraId="37815B30" w14:textId="77777777" w:rsidR="00C47FD8" w:rsidRPr="00FF430B" w:rsidRDefault="00C47FD8" w:rsidP="00485125">
            <w:pPr>
              <w:keepNext/>
              <w:keepLines/>
              <w:tabs>
                <w:tab w:val="left" w:pos="567"/>
              </w:tabs>
              <w:spacing w:before="200"/>
              <w:jc w:val="both"/>
              <w:outlineLvl w:val="2"/>
              <w:rPr>
                <w:lang w:val="ro-MD"/>
              </w:rPr>
            </w:pPr>
          </w:p>
        </w:tc>
        <w:tc>
          <w:tcPr>
            <w:tcW w:w="0" w:type="auto"/>
          </w:tcPr>
          <w:p w14:paraId="7894207E" w14:textId="77777777" w:rsidR="00C47FD8" w:rsidRPr="00FF430B" w:rsidRDefault="00C47FD8" w:rsidP="00485125">
            <w:pPr>
              <w:keepNext/>
              <w:keepLines/>
              <w:tabs>
                <w:tab w:val="left" w:pos="567"/>
              </w:tabs>
              <w:spacing w:before="200"/>
              <w:jc w:val="both"/>
              <w:outlineLvl w:val="2"/>
              <w:rPr>
                <w:lang w:val="ro-MD"/>
              </w:rPr>
            </w:pPr>
          </w:p>
        </w:tc>
      </w:tr>
    </w:tbl>
    <w:p w14:paraId="1850EE9F" w14:textId="77777777" w:rsidR="00C47FD8" w:rsidRPr="00FF430B" w:rsidRDefault="00C47FD8" w:rsidP="00C47FD8">
      <w:pPr>
        <w:jc w:val="both"/>
        <w:rPr>
          <w:rFonts w:eastAsia="PMingLiU"/>
          <w:lang w:val="ro-MD" w:eastAsia="zh-CN"/>
        </w:rPr>
      </w:pPr>
    </w:p>
    <w:p w14:paraId="73DF17AF" w14:textId="77777777" w:rsidR="00C47FD8" w:rsidRPr="00FF430B" w:rsidRDefault="00C47FD8" w:rsidP="00C47FD8">
      <w:pPr>
        <w:jc w:val="both"/>
        <w:rPr>
          <w:rFonts w:eastAsia="PMingLiU"/>
          <w:lang w:val="ro-MD" w:eastAsia="zh-CN"/>
        </w:rPr>
      </w:pPr>
      <w:r w:rsidRPr="00FF430B">
        <w:rPr>
          <w:rFonts w:eastAsia="PMingLiU"/>
          <w:lang w:val="ro-MD" w:eastAsia="zh-CN"/>
        </w:rPr>
        <w:t>Semnat: ______________________________________</w:t>
      </w:r>
    </w:p>
    <w:p w14:paraId="509C912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w:t>
      </w:r>
    </w:p>
    <w:p w14:paraId="217A6E40"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w:t>
      </w:r>
    </w:p>
    <w:p w14:paraId="70E44D3C"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w:t>
      </w:r>
    </w:p>
    <w:p w14:paraId="0173FBA6" w14:textId="77777777" w:rsidR="00C47FD8" w:rsidRPr="00FF430B" w:rsidRDefault="00C47FD8" w:rsidP="00C47FD8">
      <w:pPr>
        <w:rPr>
          <w:rFonts w:eastAsia="PMingLiU"/>
          <w:lang w:val="ro-MD" w:eastAsia="zh-CN"/>
        </w:rPr>
      </w:pPr>
    </w:p>
    <w:p w14:paraId="5989C4BA" w14:textId="77777777" w:rsidR="00C47FD8" w:rsidRPr="00FF430B" w:rsidRDefault="00C47FD8" w:rsidP="00C47FD8">
      <w:pPr>
        <w:spacing w:after="200" w:line="276" w:lineRule="auto"/>
        <w:jc w:val="center"/>
        <w:rPr>
          <w:rFonts w:eastAsia="PMingLiU"/>
          <w:lang w:val="ro-MD" w:eastAsia="zh-CN"/>
        </w:rPr>
      </w:pPr>
      <w:bookmarkStart w:id="62" w:name="_Toc449692115"/>
    </w:p>
    <w:p w14:paraId="154D00F8" w14:textId="77777777" w:rsidR="00C47FD8" w:rsidRPr="00FF430B" w:rsidRDefault="00C47FD8" w:rsidP="00C47FD8">
      <w:pPr>
        <w:spacing w:after="200" w:line="276" w:lineRule="auto"/>
        <w:jc w:val="center"/>
        <w:rPr>
          <w:rFonts w:eastAsia="PMingLiU"/>
          <w:b/>
          <w:lang w:val="ro-MD" w:eastAsia="zh-CN"/>
        </w:rPr>
      </w:pPr>
    </w:p>
    <w:p w14:paraId="462AF087" w14:textId="77777777" w:rsidR="00C47FD8" w:rsidRPr="00FF430B" w:rsidRDefault="00C47FD8" w:rsidP="00C47FD8">
      <w:pPr>
        <w:spacing w:after="200" w:line="276" w:lineRule="auto"/>
        <w:jc w:val="center"/>
        <w:rPr>
          <w:rFonts w:eastAsia="PMingLiU"/>
          <w:b/>
          <w:lang w:val="ro-MD" w:eastAsia="zh-CN"/>
        </w:rPr>
      </w:pPr>
    </w:p>
    <w:p w14:paraId="785A3AFD" w14:textId="77777777" w:rsidR="00C47FD8" w:rsidRPr="00FF430B" w:rsidRDefault="00C47FD8" w:rsidP="00C47FD8">
      <w:pPr>
        <w:spacing w:after="200" w:line="276" w:lineRule="auto"/>
        <w:jc w:val="center"/>
        <w:rPr>
          <w:rFonts w:eastAsia="PMingLiU"/>
          <w:b/>
          <w:lang w:val="ro-MD" w:eastAsia="zh-CN"/>
        </w:rPr>
      </w:pPr>
    </w:p>
    <w:p w14:paraId="3895F4D8" w14:textId="77777777" w:rsidR="00C47FD8" w:rsidRPr="00FF430B" w:rsidRDefault="00C47FD8" w:rsidP="00C47FD8">
      <w:pPr>
        <w:spacing w:after="200" w:line="276" w:lineRule="auto"/>
        <w:jc w:val="center"/>
        <w:rPr>
          <w:rFonts w:eastAsia="PMingLiU"/>
          <w:b/>
          <w:lang w:val="ro-MD" w:eastAsia="zh-CN"/>
        </w:rPr>
      </w:pPr>
    </w:p>
    <w:p w14:paraId="6BDEE2E6" w14:textId="77777777" w:rsidR="00C47FD8" w:rsidRPr="00FF430B" w:rsidRDefault="00C47FD8" w:rsidP="00C47FD8">
      <w:pPr>
        <w:spacing w:after="200" w:line="276" w:lineRule="auto"/>
        <w:jc w:val="center"/>
        <w:rPr>
          <w:rFonts w:eastAsia="PMingLiU"/>
          <w:b/>
          <w:lang w:val="ro-MD" w:eastAsia="zh-CN"/>
        </w:rPr>
      </w:pPr>
    </w:p>
    <w:p w14:paraId="60B388FD" w14:textId="77777777" w:rsidR="00C47FD8" w:rsidRPr="00FF430B" w:rsidRDefault="00C47FD8" w:rsidP="00C47FD8">
      <w:pPr>
        <w:spacing w:after="200" w:line="276" w:lineRule="auto"/>
        <w:jc w:val="center"/>
        <w:rPr>
          <w:rFonts w:eastAsia="PMingLiU"/>
          <w:b/>
          <w:lang w:val="ro-MD" w:eastAsia="zh-CN"/>
        </w:rPr>
      </w:pPr>
    </w:p>
    <w:p w14:paraId="629B406D" w14:textId="77777777" w:rsidR="00C47FD8" w:rsidRPr="00FF430B" w:rsidRDefault="00C47FD8" w:rsidP="00C47FD8">
      <w:pPr>
        <w:spacing w:after="200" w:line="276" w:lineRule="auto"/>
        <w:jc w:val="center"/>
        <w:rPr>
          <w:rFonts w:eastAsia="PMingLiU"/>
          <w:b/>
          <w:lang w:val="ro-MD" w:eastAsia="zh-CN"/>
        </w:rPr>
      </w:pPr>
    </w:p>
    <w:p w14:paraId="790392BA" w14:textId="77777777" w:rsidR="00C47FD8" w:rsidRPr="00FF430B" w:rsidRDefault="00C47FD8" w:rsidP="00C47FD8">
      <w:pPr>
        <w:spacing w:after="200" w:line="276" w:lineRule="auto"/>
        <w:jc w:val="center"/>
        <w:rPr>
          <w:rFonts w:eastAsia="PMingLiU"/>
          <w:b/>
          <w:lang w:val="ro-MD" w:eastAsia="zh-CN"/>
        </w:rPr>
      </w:pPr>
    </w:p>
    <w:p w14:paraId="1920D073" w14:textId="77777777" w:rsidR="00C47FD8" w:rsidRPr="00FF430B" w:rsidRDefault="00C47FD8" w:rsidP="00C47FD8">
      <w:pPr>
        <w:spacing w:after="200" w:line="276" w:lineRule="auto"/>
        <w:jc w:val="center"/>
        <w:rPr>
          <w:rFonts w:eastAsia="PMingLiU"/>
          <w:b/>
          <w:lang w:val="ro-MD" w:eastAsia="zh-CN"/>
        </w:rPr>
      </w:pPr>
    </w:p>
    <w:p w14:paraId="1AE98E64" w14:textId="77777777" w:rsidR="00C47FD8" w:rsidRPr="00FF430B" w:rsidRDefault="00C47FD8" w:rsidP="00C47FD8">
      <w:pPr>
        <w:spacing w:after="200" w:line="276" w:lineRule="auto"/>
        <w:jc w:val="center"/>
        <w:rPr>
          <w:rFonts w:eastAsia="PMingLiU"/>
          <w:b/>
          <w:lang w:val="ro-MD" w:eastAsia="zh-CN"/>
        </w:rPr>
      </w:pPr>
    </w:p>
    <w:p w14:paraId="0D08582A" w14:textId="77777777" w:rsidR="00C47FD8" w:rsidRPr="00FF430B" w:rsidRDefault="00C47FD8" w:rsidP="00C47FD8">
      <w:pPr>
        <w:spacing w:after="200" w:line="276" w:lineRule="auto"/>
        <w:jc w:val="center"/>
        <w:rPr>
          <w:rFonts w:eastAsia="PMingLiU"/>
          <w:b/>
          <w:lang w:val="ro-MD" w:eastAsia="zh-CN"/>
        </w:rPr>
      </w:pPr>
    </w:p>
    <w:p w14:paraId="142B01D3" w14:textId="77777777" w:rsidR="00C47FD8" w:rsidRPr="00FF430B" w:rsidRDefault="00C47FD8" w:rsidP="00C47FD8">
      <w:pPr>
        <w:spacing w:after="200" w:line="276" w:lineRule="auto"/>
        <w:jc w:val="center"/>
        <w:rPr>
          <w:rFonts w:eastAsia="PMingLiU"/>
          <w:b/>
          <w:lang w:val="ro-MD" w:eastAsia="zh-CN"/>
        </w:rPr>
      </w:pPr>
    </w:p>
    <w:p w14:paraId="50F1C8D4" w14:textId="77777777" w:rsidR="00C47FD8" w:rsidRPr="00FF430B" w:rsidRDefault="00C47FD8" w:rsidP="00C47FD8">
      <w:pPr>
        <w:spacing w:after="200" w:line="276" w:lineRule="auto"/>
        <w:jc w:val="center"/>
        <w:rPr>
          <w:rFonts w:eastAsia="PMingLiU"/>
          <w:b/>
          <w:lang w:val="ro-MD" w:eastAsia="zh-CN"/>
        </w:rPr>
      </w:pPr>
    </w:p>
    <w:p w14:paraId="66B24A4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60D94B48" w14:textId="77777777" w:rsidR="00C47FD8" w:rsidRPr="00FF430B" w:rsidRDefault="00C47FD8" w:rsidP="00C47FD8">
      <w:pPr>
        <w:jc w:val="right"/>
        <w:rPr>
          <w:noProof w:val="0"/>
          <w:lang w:val="ro-MD"/>
        </w:rPr>
      </w:pPr>
      <w:r w:rsidRPr="00FF430B">
        <w:rPr>
          <w:noProof w:val="0"/>
          <w:lang w:val="ro-MD"/>
        </w:rPr>
        <w:t>la Documentația standard nr._____</w:t>
      </w:r>
    </w:p>
    <w:p w14:paraId="0B29E4CC" w14:textId="77777777" w:rsidR="00C47FD8" w:rsidRPr="00FF430B" w:rsidRDefault="00C47FD8" w:rsidP="00C47FD8">
      <w:pPr>
        <w:jc w:val="right"/>
        <w:rPr>
          <w:noProof w:val="0"/>
          <w:lang w:val="ro-MD"/>
        </w:rPr>
      </w:pPr>
      <w:r w:rsidRPr="00FF430B">
        <w:rPr>
          <w:noProof w:val="0"/>
          <w:lang w:val="ro-MD"/>
        </w:rPr>
        <w:t>din “____” ________ 20___</w:t>
      </w:r>
    </w:p>
    <w:p w14:paraId="613B1F34" w14:textId="77777777" w:rsidR="00C47FD8" w:rsidRPr="00FF430B" w:rsidRDefault="00C47FD8" w:rsidP="00C47FD8">
      <w:pPr>
        <w:spacing w:after="200" w:line="276" w:lineRule="auto"/>
        <w:jc w:val="center"/>
        <w:rPr>
          <w:rFonts w:eastAsia="PMingLiU"/>
          <w:b/>
          <w:lang w:val="ro-MD" w:eastAsia="zh-CN"/>
        </w:rPr>
      </w:pPr>
    </w:p>
    <w:p w14:paraId="3428F777" w14:textId="77777777" w:rsidR="00C47FD8" w:rsidRPr="00FF430B" w:rsidRDefault="00C47FD8" w:rsidP="00C47FD8">
      <w:pPr>
        <w:spacing w:after="200" w:line="276" w:lineRule="auto"/>
        <w:jc w:val="center"/>
        <w:rPr>
          <w:rFonts w:eastAsia="PMingLiU"/>
          <w:b/>
          <w:lang w:val="ro-MD" w:eastAsia="zh-CN"/>
        </w:rPr>
      </w:pPr>
    </w:p>
    <w:bookmarkEnd w:id="62"/>
    <w:p w14:paraId="22AA6773" w14:textId="77777777" w:rsidR="00C47FD8" w:rsidRPr="00FF430B" w:rsidRDefault="00C47FD8" w:rsidP="00C47FD8">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7E4F6ABC" w14:textId="77777777" w:rsidR="00C47FD8" w:rsidRPr="00FF430B" w:rsidRDefault="00C47FD8" w:rsidP="00C47FD8">
      <w:pPr>
        <w:pStyle w:val="af"/>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47BEA4D5"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w:t>
      </w:r>
    </w:p>
    <w:p w14:paraId="77C66700" w14:textId="77777777" w:rsidR="00C47FD8" w:rsidRPr="00FF430B" w:rsidRDefault="00C47FD8" w:rsidP="00C47FD8">
      <w:pPr>
        <w:tabs>
          <w:tab w:val="left" w:pos="567"/>
        </w:tabs>
        <w:jc w:val="center"/>
        <w:rPr>
          <w:b/>
          <w:lang w:val="ro-MD"/>
        </w:rPr>
      </w:pPr>
      <w:r w:rsidRPr="00FF430B">
        <w:rPr>
          <w:b/>
          <w:lang w:val="ro-MD"/>
        </w:rPr>
        <w:t>(denumirea)</w:t>
      </w:r>
    </w:p>
    <w:p w14:paraId="116A7339" w14:textId="77777777" w:rsidR="00C47FD8" w:rsidRPr="00FF430B" w:rsidRDefault="00C47FD8" w:rsidP="00C47FD8">
      <w:pPr>
        <w:tabs>
          <w:tab w:val="left" w:pos="567"/>
        </w:tabs>
        <w:jc w:val="both"/>
        <w:rPr>
          <w:u w:val="single"/>
          <w:lang w:val="ro-MD"/>
        </w:rPr>
      </w:pPr>
      <w:r w:rsidRPr="00FF430B">
        <w:rPr>
          <w:b/>
          <w:lang w:val="ro-MD"/>
        </w:rPr>
        <w:t>1.Părţi contractante</w:t>
      </w:r>
      <w:r w:rsidRPr="00FF430B">
        <w:rPr>
          <w:lang w:val="ro-MD"/>
        </w:rPr>
        <w:t xml:space="preserve"> ( agenţi economici)</w:t>
      </w:r>
    </w:p>
    <w:p w14:paraId="3BD30DE0"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2AC81EBF"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A504D18" w14:textId="77777777" w:rsidR="00C47FD8" w:rsidRPr="00FF430B" w:rsidRDefault="00C47FD8" w:rsidP="00C47FD8">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5AA650A" w14:textId="77777777" w:rsidR="00C47FD8" w:rsidRPr="00FF430B" w:rsidRDefault="00C47FD8" w:rsidP="00C47FD8">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04F309E0"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CE96A9"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276CBC0" w14:textId="77777777" w:rsidR="00C47FD8" w:rsidRPr="00FF430B" w:rsidRDefault="00C47FD8" w:rsidP="00C47FD8">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273766C" w14:textId="77777777" w:rsidR="00C47FD8" w:rsidRPr="00FF430B" w:rsidRDefault="00C47FD8" w:rsidP="00C47FD8">
      <w:pPr>
        <w:tabs>
          <w:tab w:val="left" w:pos="567"/>
        </w:tabs>
        <w:jc w:val="both"/>
        <w:rPr>
          <w:lang w:val="ro-MD"/>
        </w:rPr>
      </w:pPr>
      <w:r w:rsidRPr="00FF430B">
        <w:rPr>
          <w:b/>
          <w:lang w:val="ro-MD"/>
        </w:rPr>
        <w:t>3. Informaţii privind modul de asociere:</w:t>
      </w:r>
    </w:p>
    <w:p w14:paraId="2292AF67" w14:textId="77777777" w:rsidR="00C47FD8" w:rsidRPr="00FF430B" w:rsidRDefault="00C47FD8" w:rsidP="00C47FD8">
      <w:pPr>
        <w:pStyle w:val="af"/>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705FD5AA" w14:textId="77777777" w:rsidR="00C47FD8" w:rsidRPr="00FF430B" w:rsidRDefault="00C47FD8" w:rsidP="00C47FD8">
      <w:pPr>
        <w:tabs>
          <w:tab w:val="left" w:pos="567"/>
        </w:tabs>
        <w:jc w:val="both"/>
        <w:rPr>
          <w:lang w:val="ro-MD"/>
        </w:rPr>
      </w:pPr>
      <w:r w:rsidRPr="00FF430B">
        <w:rPr>
          <w:lang w:val="ro-MD"/>
        </w:rPr>
        <w:t>b) Locul şi data înregistrării asociaţiei______________________________________________</w:t>
      </w:r>
    </w:p>
    <w:p w14:paraId="2794C409" w14:textId="77777777" w:rsidR="00C47FD8" w:rsidRPr="00FF430B" w:rsidRDefault="00C47FD8" w:rsidP="00C47FD8">
      <w:pPr>
        <w:pStyle w:val="ac"/>
        <w:tabs>
          <w:tab w:val="left" w:pos="567"/>
        </w:tabs>
        <w:jc w:val="both"/>
        <w:rPr>
          <w:lang w:val="ro-MD"/>
        </w:rPr>
      </w:pPr>
      <w:r w:rsidRPr="00FF430B">
        <w:rPr>
          <w:lang w:val="ro-MD"/>
        </w:rPr>
        <w:t>c) Activităţi economice ce se vor realiza în comun ____________________________________</w:t>
      </w:r>
    </w:p>
    <w:p w14:paraId="113148B1"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_____________________________________________________________________________</w:t>
      </w:r>
    </w:p>
    <w:p w14:paraId="2ABE635A" w14:textId="77777777" w:rsidR="00C47FD8" w:rsidRPr="00FF430B" w:rsidRDefault="00C47FD8" w:rsidP="00C47FD8">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F63E3F" w14:textId="77777777" w:rsidR="00C47FD8" w:rsidRPr="00FF430B" w:rsidRDefault="00C47FD8" w:rsidP="00C47FD8">
      <w:pPr>
        <w:tabs>
          <w:tab w:val="left" w:pos="567"/>
        </w:tabs>
        <w:jc w:val="both"/>
        <w:rPr>
          <w:lang w:val="ro-MD"/>
        </w:rPr>
      </w:pPr>
      <w:r w:rsidRPr="00FF430B">
        <w:rPr>
          <w:lang w:val="ro-MD"/>
        </w:rPr>
        <w:t>e) Valoarea  și cota procentuală a lucrărilor executate de fiecare asociat ___________________</w:t>
      </w:r>
    </w:p>
    <w:p w14:paraId="55BEECD3" w14:textId="77777777" w:rsidR="00C47FD8" w:rsidRPr="00FF430B" w:rsidRDefault="00C47FD8" w:rsidP="00C47FD8">
      <w:pPr>
        <w:tabs>
          <w:tab w:val="left" w:pos="567"/>
        </w:tabs>
        <w:jc w:val="both"/>
        <w:rPr>
          <w:lang w:val="ro-MD"/>
        </w:rPr>
      </w:pPr>
      <w:r w:rsidRPr="00FF430B">
        <w:rPr>
          <w:lang w:val="ro-MD"/>
        </w:rPr>
        <w:t>_____________________________________________________________________________</w:t>
      </w:r>
    </w:p>
    <w:p w14:paraId="189030BF" w14:textId="77777777" w:rsidR="00C47FD8" w:rsidRPr="00FF430B" w:rsidRDefault="00C47FD8" w:rsidP="00C47FD8">
      <w:pPr>
        <w:tabs>
          <w:tab w:val="left" w:pos="567"/>
        </w:tabs>
        <w:jc w:val="both"/>
        <w:rPr>
          <w:lang w:val="ro-MD"/>
        </w:rPr>
      </w:pPr>
      <w:r w:rsidRPr="00FF430B">
        <w:rPr>
          <w:lang w:val="ro-MD"/>
        </w:rPr>
        <w:t>f) Condiţii de administrare a asociaţiei______________________________________________</w:t>
      </w:r>
    </w:p>
    <w:p w14:paraId="6EAADDE9" w14:textId="77777777" w:rsidR="00C47FD8" w:rsidRPr="00FF430B" w:rsidRDefault="00C47FD8" w:rsidP="00C47FD8">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2C101B46" w14:textId="77777777" w:rsidR="00C47FD8" w:rsidRPr="00FF430B" w:rsidRDefault="00C47FD8" w:rsidP="00C47FD8">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0F30800" w14:textId="77777777" w:rsidR="00C47FD8" w:rsidRPr="00FF430B" w:rsidRDefault="00C47FD8" w:rsidP="00C47FD8">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686AAFD" w14:textId="77777777" w:rsidR="00C47FD8" w:rsidRPr="00FF430B" w:rsidRDefault="00C47FD8" w:rsidP="00C47FD8">
      <w:pPr>
        <w:tabs>
          <w:tab w:val="left" w:pos="567"/>
        </w:tabs>
        <w:jc w:val="both"/>
        <w:rPr>
          <w:lang w:val="ro-MD"/>
        </w:rPr>
      </w:pPr>
      <w:r w:rsidRPr="00FF430B">
        <w:rPr>
          <w:lang w:val="ro-MD"/>
        </w:rPr>
        <w:t>j) Alte cauze__________________________________________________________________</w:t>
      </w:r>
    </w:p>
    <w:p w14:paraId="775A6E38" w14:textId="77777777" w:rsidR="00C47FD8" w:rsidRPr="00FF430B" w:rsidRDefault="00C47FD8" w:rsidP="00C47FD8">
      <w:pPr>
        <w:jc w:val="both"/>
        <w:rPr>
          <w:rFonts w:eastAsia="PMingLiU"/>
          <w:lang w:val="ro-MD" w:eastAsia="zh-CN"/>
        </w:rPr>
      </w:pPr>
    </w:p>
    <w:p w14:paraId="63435C86" w14:textId="77777777" w:rsidR="00C47FD8" w:rsidRPr="00FF430B" w:rsidRDefault="00C47FD8" w:rsidP="00C47FD8">
      <w:pPr>
        <w:jc w:val="both"/>
        <w:rPr>
          <w:rFonts w:eastAsia="PMingLiU"/>
          <w:lang w:val="ro-MD" w:eastAsia="zh-CN"/>
        </w:rPr>
      </w:pPr>
    </w:p>
    <w:p w14:paraId="2A417D23" w14:textId="77777777" w:rsidR="00C47FD8" w:rsidRPr="00FF430B" w:rsidRDefault="00C47FD8" w:rsidP="00C47FD8">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D6A763E" w14:textId="77777777" w:rsidR="00C47FD8" w:rsidRPr="00FF430B" w:rsidRDefault="00C47FD8" w:rsidP="00C47FD8">
      <w:pPr>
        <w:jc w:val="both"/>
        <w:rPr>
          <w:rFonts w:eastAsia="PMingLiU"/>
          <w:lang w:val="ro-MD" w:eastAsia="zh-CN"/>
        </w:rPr>
      </w:pPr>
      <w:r w:rsidRPr="00FF430B">
        <w:rPr>
          <w:rFonts w:eastAsia="PMingLiU"/>
          <w:lang w:val="ro-MD" w:eastAsia="zh-CN"/>
        </w:rPr>
        <w:t>Semnat Liderul Asociației: __________________________</w:t>
      </w:r>
    </w:p>
    <w:p w14:paraId="6846E9C9"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0383A5E1"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6C7F64C1" w14:textId="77777777" w:rsidR="00C47FD8" w:rsidRPr="00FF430B" w:rsidRDefault="00C47FD8" w:rsidP="00C47FD8">
      <w:pPr>
        <w:jc w:val="both"/>
        <w:rPr>
          <w:rFonts w:eastAsia="PMingLiU"/>
          <w:lang w:val="ro-MD" w:eastAsia="zh-CN"/>
        </w:rPr>
      </w:pPr>
      <w:r w:rsidRPr="00FF430B">
        <w:rPr>
          <w:rFonts w:eastAsia="PMingLiU"/>
          <w:lang w:val="ro-MD" w:eastAsia="zh-CN"/>
        </w:rPr>
        <w:t>Denumirea întreprinderii: _________________________________</w:t>
      </w:r>
    </w:p>
    <w:p w14:paraId="6E492CE8" w14:textId="77777777" w:rsidR="00C47FD8" w:rsidRPr="00FF430B" w:rsidRDefault="00C47FD8" w:rsidP="00C47FD8">
      <w:pPr>
        <w:jc w:val="both"/>
        <w:rPr>
          <w:rFonts w:eastAsia="PMingLiU"/>
          <w:lang w:val="ro-MD" w:eastAsia="zh-CN"/>
        </w:rPr>
      </w:pPr>
    </w:p>
    <w:p w14:paraId="084CB699" w14:textId="77777777" w:rsidR="00C47FD8" w:rsidRPr="00FF430B" w:rsidRDefault="00C47FD8" w:rsidP="00C47FD8">
      <w:pPr>
        <w:jc w:val="both"/>
        <w:rPr>
          <w:rFonts w:eastAsia="PMingLiU"/>
          <w:lang w:val="ro-MD" w:eastAsia="zh-CN"/>
        </w:rPr>
      </w:pPr>
      <w:r w:rsidRPr="00FF430B">
        <w:rPr>
          <w:rFonts w:eastAsia="PMingLiU"/>
          <w:lang w:val="ro-MD" w:eastAsia="zh-CN"/>
        </w:rPr>
        <w:t>Semnat Asociatul secund: __________________________</w:t>
      </w:r>
    </w:p>
    <w:p w14:paraId="0205B7DE" w14:textId="77777777" w:rsidR="00C47FD8" w:rsidRPr="00FF430B" w:rsidRDefault="00C47FD8" w:rsidP="00C47FD8">
      <w:pPr>
        <w:jc w:val="both"/>
        <w:rPr>
          <w:rFonts w:eastAsia="PMingLiU"/>
          <w:lang w:val="ro-MD" w:eastAsia="zh-CN"/>
        </w:rPr>
      </w:pPr>
      <w:r w:rsidRPr="00FF430B">
        <w:rPr>
          <w:rFonts w:eastAsia="PMingLiU"/>
          <w:lang w:val="ro-MD" w:eastAsia="zh-CN"/>
        </w:rPr>
        <w:t>Nume: __________________________________________</w:t>
      </w:r>
    </w:p>
    <w:p w14:paraId="306B808A" w14:textId="77777777" w:rsidR="00C47FD8" w:rsidRPr="00FF430B" w:rsidRDefault="00C47FD8" w:rsidP="00C47FD8">
      <w:pPr>
        <w:jc w:val="both"/>
        <w:rPr>
          <w:rFonts w:eastAsia="PMingLiU"/>
          <w:lang w:val="ro-MD" w:eastAsia="zh-CN"/>
        </w:rPr>
      </w:pPr>
      <w:r w:rsidRPr="00FF430B">
        <w:rPr>
          <w:rFonts w:eastAsia="PMingLiU"/>
          <w:lang w:val="ro-MD" w:eastAsia="zh-CN"/>
        </w:rPr>
        <w:t>Funcţia în cadrul întreprinderii: ____________________________</w:t>
      </w:r>
    </w:p>
    <w:p w14:paraId="272EED27" w14:textId="77777777" w:rsidR="00C47FD8" w:rsidRPr="00FF430B" w:rsidRDefault="00C47FD8" w:rsidP="00C47FD8">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4E4CB26E" w14:textId="77777777" w:rsidR="00C47FD8" w:rsidRPr="00FF430B" w:rsidRDefault="00C47FD8" w:rsidP="00C47FD8">
      <w:pPr>
        <w:tabs>
          <w:tab w:val="left" w:pos="567"/>
        </w:tabs>
        <w:jc w:val="both"/>
        <w:rPr>
          <w:rFonts w:eastAsia="PMingLiU"/>
          <w:lang w:val="ro-MD" w:eastAsia="zh-CN"/>
        </w:rPr>
      </w:pPr>
    </w:p>
    <w:p w14:paraId="6F6607D1" w14:textId="77777777" w:rsidR="00C47FD8" w:rsidRPr="00FF430B" w:rsidRDefault="00C47FD8" w:rsidP="00C47FD8">
      <w:pPr>
        <w:tabs>
          <w:tab w:val="left" w:pos="567"/>
        </w:tabs>
        <w:jc w:val="center"/>
        <w:rPr>
          <w:b/>
          <w:color w:val="000000"/>
          <w:w w:val="90"/>
          <w:sz w:val="28"/>
          <w:szCs w:val="28"/>
          <w:lang w:val="ro-MD"/>
        </w:rPr>
      </w:pPr>
    </w:p>
    <w:p w14:paraId="3846BF4F" w14:textId="77777777" w:rsidR="00C47FD8" w:rsidRPr="00FF430B" w:rsidRDefault="00C47FD8" w:rsidP="00C47FD8">
      <w:pPr>
        <w:tabs>
          <w:tab w:val="left" w:pos="567"/>
        </w:tabs>
        <w:jc w:val="center"/>
        <w:rPr>
          <w:b/>
          <w:color w:val="000000"/>
          <w:w w:val="90"/>
          <w:lang w:val="ro-MD"/>
        </w:rPr>
      </w:pPr>
    </w:p>
    <w:p w14:paraId="0D260036" w14:textId="77777777" w:rsidR="00C47FD8" w:rsidRPr="00FF430B" w:rsidRDefault="00C47FD8" w:rsidP="00C47FD8">
      <w:pPr>
        <w:tabs>
          <w:tab w:val="left" w:pos="567"/>
        </w:tabs>
        <w:jc w:val="center"/>
        <w:rPr>
          <w:b/>
          <w:color w:val="000000"/>
          <w:w w:val="90"/>
          <w:lang w:val="ro-MD"/>
        </w:rPr>
      </w:pPr>
    </w:p>
    <w:p w14:paraId="05E2C82D" w14:textId="77777777" w:rsidR="00C47FD8" w:rsidRDefault="00C47FD8" w:rsidP="00C47FD8">
      <w:pPr>
        <w:tabs>
          <w:tab w:val="left" w:pos="567"/>
        </w:tabs>
        <w:jc w:val="center"/>
        <w:rPr>
          <w:b/>
          <w:color w:val="000000"/>
          <w:w w:val="90"/>
          <w:lang w:val="ro-MD"/>
        </w:rPr>
      </w:pPr>
    </w:p>
    <w:p w14:paraId="68260E6F" w14:textId="77777777" w:rsidR="00C47FD8" w:rsidRDefault="00C47FD8" w:rsidP="00C47FD8">
      <w:pPr>
        <w:tabs>
          <w:tab w:val="left" w:pos="567"/>
        </w:tabs>
        <w:jc w:val="center"/>
        <w:rPr>
          <w:b/>
          <w:color w:val="000000"/>
          <w:w w:val="90"/>
          <w:lang w:val="ro-MD"/>
        </w:rPr>
      </w:pPr>
    </w:p>
    <w:p w14:paraId="170498FC" w14:textId="77777777" w:rsidR="00C47FD8" w:rsidRPr="00FF430B" w:rsidRDefault="00C47FD8" w:rsidP="00C47FD8">
      <w:pPr>
        <w:tabs>
          <w:tab w:val="left" w:pos="567"/>
        </w:tabs>
        <w:jc w:val="center"/>
        <w:rPr>
          <w:b/>
          <w:color w:val="000000"/>
          <w:w w:val="90"/>
          <w:lang w:val="ro-MD"/>
        </w:rPr>
      </w:pPr>
    </w:p>
    <w:p w14:paraId="266DBB2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5AB1F5E6" w14:textId="77777777" w:rsidR="00C47FD8" w:rsidRPr="00FF430B" w:rsidRDefault="00C47FD8" w:rsidP="00C47FD8">
      <w:pPr>
        <w:jc w:val="right"/>
        <w:rPr>
          <w:noProof w:val="0"/>
          <w:lang w:val="ro-MD"/>
        </w:rPr>
      </w:pPr>
      <w:r w:rsidRPr="00FF430B">
        <w:rPr>
          <w:noProof w:val="0"/>
          <w:lang w:val="ro-MD"/>
        </w:rPr>
        <w:t>la Documentația standard nr._____</w:t>
      </w:r>
    </w:p>
    <w:p w14:paraId="783368DE" w14:textId="77777777" w:rsidR="00C47FD8" w:rsidRPr="00FF430B" w:rsidRDefault="00C47FD8" w:rsidP="00C47FD8">
      <w:pPr>
        <w:jc w:val="right"/>
        <w:rPr>
          <w:noProof w:val="0"/>
          <w:lang w:val="ro-MD"/>
        </w:rPr>
      </w:pPr>
      <w:r w:rsidRPr="00FF430B">
        <w:rPr>
          <w:noProof w:val="0"/>
          <w:lang w:val="ro-MD"/>
        </w:rPr>
        <w:t>din “____” ________ 20___</w:t>
      </w:r>
    </w:p>
    <w:p w14:paraId="674B1790" w14:textId="77777777" w:rsidR="00C47FD8" w:rsidRPr="00FF430B" w:rsidRDefault="00C47FD8" w:rsidP="00C47FD8">
      <w:pPr>
        <w:tabs>
          <w:tab w:val="left" w:pos="567"/>
        </w:tabs>
        <w:jc w:val="center"/>
        <w:rPr>
          <w:b/>
          <w:color w:val="000000"/>
          <w:w w:val="90"/>
          <w:lang w:val="ro-MD"/>
        </w:rPr>
      </w:pPr>
    </w:p>
    <w:p w14:paraId="46D3E686" w14:textId="77777777" w:rsidR="00C47FD8" w:rsidRPr="00FF430B" w:rsidRDefault="00C47FD8" w:rsidP="00C47FD8">
      <w:pPr>
        <w:tabs>
          <w:tab w:val="left" w:pos="567"/>
        </w:tabs>
        <w:jc w:val="center"/>
        <w:rPr>
          <w:b/>
          <w:color w:val="000000"/>
          <w:w w:val="90"/>
          <w:lang w:val="ro-MD"/>
        </w:rPr>
      </w:pPr>
    </w:p>
    <w:p w14:paraId="4A3F7C25" w14:textId="77777777" w:rsidR="00C47FD8" w:rsidRPr="00FF430B" w:rsidRDefault="00C47FD8" w:rsidP="00C47FD8">
      <w:pPr>
        <w:tabs>
          <w:tab w:val="left" w:pos="567"/>
        </w:tabs>
        <w:jc w:val="center"/>
        <w:rPr>
          <w:b/>
          <w:color w:val="000000"/>
          <w:w w:val="90"/>
          <w:lang w:val="ro-MD"/>
        </w:rPr>
      </w:pPr>
    </w:p>
    <w:p w14:paraId="008A6CA4" w14:textId="77777777" w:rsidR="00C47FD8" w:rsidRPr="00FF430B" w:rsidRDefault="00C47FD8" w:rsidP="00C47FD8">
      <w:pPr>
        <w:pStyle w:val="1"/>
        <w:ind w:left="720"/>
        <w:rPr>
          <w:lang w:val="ro-MD"/>
        </w:rPr>
      </w:pPr>
      <w:r w:rsidRPr="00FF430B">
        <w:rPr>
          <w:lang w:val="ro-MD"/>
        </w:rPr>
        <w:t>ANGAJAMENT TERŢ SUSŢINĂTOR FINANCIAR</w:t>
      </w:r>
    </w:p>
    <w:p w14:paraId="597670D8" w14:textId="77777777" w:rsidR="00C47FD8" w:rsidRPr="00FF430B" w:rsidRDefault="00C47FD8" w:rsidP="00C47FD8">
      <w:pPr>
        <w:tabs>
          <w:tab w:val="left" w:pos="567"/>
        </w:tabs>
        <w:jc w:val="center"/>
        <w:rPr>
          <w:b/>
          <w:color w:val="000000"/>
          <w:w w:val="90"/>
          <w:lang w:val="ro-MD"/>
        </w:rPr>
      </w:pPr>
    </w:p>
    <w:p w14:paraId="2FD40130" w14:textId="77777777" w:rsidR="00C47FD8" w:rsidRPr="00FF430B" w:rsidRDefault="00C47FD8" w:rsidP="00C47FD8">
      <w:pPr>
        <w:shd w:val="clear" w:color="auto" w:fill="FFFFFF"/>
        <w:jc w:val="both"/>
        <w:rPr>
          <w:b/>
          <w:spacing w:val="-2"/>
          <w:lang w:val="ro-MD"/>
        </w:rPr>
      </w:pPr>
      <w:r w:rsidRPr="00FF430B">
        <w:rPr>
          <w:b/>
          <w:spacing w:val="-2"/>
          <w:lang w:val="ro-MD"/>
        </w:rPr>
        <w:t>Terţ susţinător financiar</w:t>
      </w:r>
    </w:p>
    <w:p w14:paraId="733E50E5" w14:textId="77777777" w:rsidR="00C47FD8" w:rsidRPr="00FF430B" w:rsidRDefault="00C47FD8" w:rsidP="00C47FD8">
      <w:pPr>
        <w:shd w:val="clear" w:color="auto" w:fill="FFFFFF"/>
        <w:jc w:val="both"/>
        <w:rPr>
          <w:lang w:val="ro-MD"/>
        </w:rPr>
      </w:pPr>
      <w:r w:rsidRPr="00FF430B">
        <w:rPr>
          <w:b/>
          <w:spacing w:val="-2"/>
          <w:lang w:val="ro-MD"/>
        </w:rPr>
        <w:t>..........................</w:t>
      </w:r>
      <w:r w:rsidRPr="00FF430B">
        <w:rPr>
          <w:lang w:val="ro-MD"/>
        </w:rPr>
        <w:t xml:space="preserve">(denumirea)  </w:t>
      </w:r>
    </w:p>
    <w:p w14:paraId="38B265D1" w14:textId="77777777" w:rsidR="00C47FD8" w:rsidRPr="00FF430B" w:rsidRDefault="00C47FD8" w:rsidP="00C47FD8">
      <w:pPr>
        <w:shd w:val="clear" w:color="auto" w:fill="FFFFFF"/>
        <w:jc w:val="center"/>
        <w:rPr>
          <w:b/>
          <w:lang w:val="ro-MD"/>
        </w:rPr>
      </w:pPr>
      <w:r w:rsidRPr="00FF430B">
        <w:rPr>
          <w:b/>
          <w:lang w:val="ro-MD"/>
        </w:rPr>
        <w:t>ANGAJAMENT</w:t>
      </w:r>
    </w:p>
    <w:p w14:paraId="2EF8C9E2" w14:textId="77777777" w:rsidR="00C47FD8" w:rsidRPr="00FF430B" w:rsidRDefault="00C47FD8" w:rsidP="00C47FD8">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1965BD78" w14:textId="77777777" w:rsidR="00C47FD8" w:rsidRPr="00FF430B" w:rsidRDefault="00C47FD8" w:rsidP="00C47FD8">
      <w:pPr>
        <w:shd w:val="clear" w:color="auto" w:fill="FFFFFF"/>
        <w:spacing w:before="504"/>
        <w:jc w:val="both"/>
        <w:rPr>
          <w:spacing w:val="-3"/>
          <w:lang w:val="ro-MD"/>
        </w:rPr>
      </w:pPr>
      <w:r w:rsidRPr="00FF430B">
        <w:rPr>
          <w:spacing w:val="-3"/>
          <w:lang w:val="ro-MD"/>
        </w:rPr>
        <w:t>Către, ................................................................................................................................................</w:t>
      </w:r>
    </w:p>
    <w:p w14:paraId="6F225A51" w14:textId="77777777" w:rsidR="00C47FD8" w:rsidRPr="00FF430B" w:rsidRDefault="00C47FD8" w:rsidP="00C47FD8">
      <w:pPr>
        <w:shd w:val="clear" w:color="auto" w:fill="FFFFFF"/>
        <w:jc w:val="both"/>
        <w:rPr>
          <w:i/>
          <w:lang w:val="ro-MD"/>
        </w:rPr>
      </w:pPr>
      <w:r w:rsidRPr="00FF430B">
        <w:rPr>
          <w:i/>
          <w:lang w:val="ro-MD"/>
        </w:rPr>
        <w:t xml:space="preserve">                            (denumirea autorităţii contractante şi adresa completă)</w:t>
      </w:r>
    </w:p>
    <w:p w14:paraId="13EFB856" w14:textId="77777777" w:rsidR="00C47FD8" w:rsidRPr="00FF430B" w:rsidRDefault="00C47FD8" w:rsidP="00C47FD8">
      <w:pPr>
        <w:shd w:val="clear" w:color="auto" w:fill="FFFFFF"/>
        <w:tabs>
          <w:tab w:val="left" w:leader="dot" w:pos="7166"/>
        </w:tabs>
        <w:jc w:val="both"/>
        <w:rPr>
          <w:lang w:val="ro-MD"/>
        </w:rPr>
      </w:pPr>
      <w:r w:rsidRPr="00FF430B">
        <w:rPr>
          <w:lang w:val="ro-MD"/>
        </w:rPr>
        <w:t>Cu privire la procedura pentru atribuirea contractului ......................................................................</w:t>
      </w:r>
    </w:p>
    <w:p w14:paraId="6E7F65B9" w14:textId="77777777" w:rsidR="00C47FD8" w:rsidRPr="00FF430B" w:rsidRDefault="00C47FD8" w:rsidP="00C47FD8">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6E6A09" w14:textId="77777777" w:rsidR="00C47FD8" w:rsidRPr="00FF430B" w:rsidRDefault="00C47FD8" w:rsidP="00C47FD8">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2EE6B09D" w14:textId="77777777" w:rsidR="00C47FD8" w:rsidRPr="00FF430B" w:rsidRDefault="00C47FD8" w:rsidP="00C47FD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3124C9A" w14:textId="77777777" w:rsidR="00C47FD8" w:rsidRPr="00FF430B" w:rsidRDefault="00C47FD8" w:rsidP="00C47FD8">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0119A6B"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4E5DD8FB" w14:textId="77777777" w:rsidR="00C47FD8" w:rsidRPr="00FF430B" w:rsidRDefault="00C47FD8" w:rsidP="00C47FD8">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159F46C" w14:textId="77777777" w:rsidR="00C47FD8" w:rsidRPr="00FF430B" w:rsidRDefault="00C47FD8" w:rsidP="00C47FD8">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7302818A" w14:textId="77777777" w:rsidR="00C47FD8" w:rsidRPr="00FF430B" w:rsidRDefault="00C47FD8" w:rsidP="00C47FD8">
      <w:pPr>
        <w:shd w:val="clear" w:color="auto" w:fill="FFFFFF"/>
        <w:jc w:val="both"/>
        <w:rPr>
          <w:spacing w:val="-1"/>
          <w:lang w:val="ro-MD"/>
        </w:rPr>
      </w:pPr>
    </w:p>
    <w:p w14:paraId="42306EB7" w14:textId="77777777" w:rsidR="00C47FD8" w:rsidRPr="00FF430B" w:rsidRDefault="00C47FD8" w:rsidP="00C47FD8">
      <w:pPr>
        <w:shd w:val="clear" w:color="auto" w:fill="FFFFFF"/>
        <w:jc w:val="both"/>
        <w:rPr>
          <w:spacing w:val="-1"/>
          <w:lang w:val="ro-MD"/>
        </w:rPr>
      </w:pPr>
    </w:p>
    <w:p w14:paraId="571430EE" w14:textId="77777777" w:rsidR="00C47FD8" w:rsidRPr="00FF430B" w:rsidRDefault="00C47FD8" w:rsidP="00C47FD8">
      <w:pPr>
        <w:shd w:val="clear" w:color="auto" w:fill="FFFFFF"/>
        <w:jc w:val="both"/>
        <w:rPr>
          <w:spacing w:val="-1"/>
          <w:lang w:val="ro-MD"/>
        </w:rPr>
      </w:pPr>
    </w:p>
    <w:p w14:paraId="3CA5FB1E" w14:textId="77777777" w:rsidR="00C47FD8" w:rsidRPr="00FF430B" w:rsidRDefault="00C47FD8" w:rsidP="00C47FD8">
      <w:pPr>
        <w:shd w:val="clear" w:color="auto" w:fill="FFFFFF"/>
        <w:jc w:val="both"/>
        <w:rPr>
          <w:spacing w:val="-1"/>
          <w:lang w:val="ro-MD"/>
        </w:rPr>
      </w:pPr>
    </w:p>
    <w:p w14:paraId="469F93E0" w14:textId="77777777" w:rsidR="00C47FD8" w:rsidRPr="00FF430B" w:rsidRDefault="00C47FD8" w:rsidP="00C47FD8">
      <w:pPr>
        <w:shd w:val="clear" w:color="auto" w:fill="FFFFFF"/>
        <w:jc w:val="both"/>
        <w:rPr>
          <w:spacing w:val="-1"/>
          <w:lang w:val="ro-MD"/>
        </w:rPr>
      </w:pPr>
    </w:p>
    <w:p w14:paraId="72F8DA61" w14:textId="77777777" w:rsidR="00C47FD8" w:rsidRPr="00FF430B" w:rsidRDefault="00C47FD8" w:rsidP="00C47FD8">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4FDEAB8E" w14:textId="77777777" w:rsidR="00C47FD8" w:rsidRPr="00FF430B" w:rsidRDefault="00C47FD8" w:rsidP="00C47FD8">
      <w:pPr>
        <w:ind w:left="5040" w:firstLine="720"/>
        <w:jc w:val="both"/>
        <w:rPr>
          <w:rStyle w:val="tax1"/>
          <w:rFonts w:eastAsiaTheme="majorEastAsia"/>
          <w:sz w:val="22"/>
          <w:szCs w:val="22"/>
          <w:lang w:val="ro-MD"/>
        </w:rPr>
      </w:pPr>
    </w:p>
    <w:p w14:paraId="2C684B37" w14:textId="77777777" w:rsidR="00C47FD8" w:rsidRPr="00FF430B" w:rsidRDefault="00C47FD8" w:rsidP="00C47FD8">
      <w:pPr>
        <w:jc w:val="right"/>
        <w:rPr>
          <w:noProof w:val="0"/>
          <w:lang w:val="ro-MD"/>
        </w:rPr>
      </w:pPr>
    </w:p>
    <w:p w14:paraId="381A54A6" w14:textId="77777777" w:rsidR="00C47FD8" w:rsidRPr="00FF430B" w:rsidRDefault="00C47FD8" w:rsidP="00C47FD8">
      <w:pPr>
        <w:jc w:val="right"/>
        <w:rPr>
          <w:noProof w:val="0"/>
          <w:lang w:val="ro-MD"/>
        </w:rPr>
      </w:pPr>
    </w:p>
    <w:p w14:paraId="652E2BB6"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4FC2EE" w14:textId="77777777" w:rsidR="00C47FD8" w:rsidRPr="00FF430B" w:rsidRDefault="00C47FD8" w:rsidP="00C47FD8">
      <w:pPr>
        <w:jc w:val="right"/>
        <w:rPr>
          <w:noProof w:val="0"/>
          <w:lang w:val="ro-MD"/>
        </w:rPr>
      </w:pPr>
      <w:r w:rsidRPr="00FF430B">
        <w:rPr>
          <w:noProof w:val="0"/>
          <w:lang w:val="ro-MD"/>
        </w:rPr>
        <w:t>la Documentația standard nr._____</w:t>
      </w:r>
    </w:p>
    <w:p w14:paraId="09F5E7D3" w14:textId="77777777" w:rsidR="00C47FD8" w:rsidRPr="00FF430B" w:rsidRDefault="00C47FD8" w:rsidP="00C47FD8">
      <w:pPr>
        <w:jc w:val="right"/>
        <w:rPr>
          <w:noProof w:val="0"/>
          <w:lang w:val="ro-MD"/>
        </w:rPr>
      </w:pPr>
      <w:r w:rsidRPr="00FF430B">
        <w:rPr>
          <w:noProof w:val="0"/>
          <w:lang w:val="ro-MD"/>
        </w:rPr>
        <w:t>din “____” ________ 20___</w:t>
      </w:r>
    </w:p>
    <w:p w14:paraId="39CB4871" w14:textId="77777777" w:rsidR="00C47FD8" w:rsidRPr="00FF430B" w:rsidRDefault="00C47FD8" w:rsidP="00C47FD8">
      <w:pPr>
        <w:tabs>
          <w:tab w:val="left" w:pos="567"/>
        </w:tabs>
        <w:jc w:val="center"/>
        <w:rPr>
          <w:b/>
          <w:color w:val="000000"/>
          <w:w w:val="90"/>
          <w:lang w:val="ro-MD"/>
        </w:rPr>
      </w:pPr>
    </w:p>
    <w:p w14:paraId="46A6F922" w14:textId="77777777" w:rsidR="00C47FD8" w:rsidRPr="00FF430B" w:rsidRDefault="00C47FD8" w:rsidP="00C47FD8">
      <w:pPr>
        <w:pStyle w:val="1"/>
        <w:ind w:left="720"/>
        <w:rPr>
          <w:sz w:val="22"/>
          <w:szCs w:val="22"/>
          <w:lang w:val="ro-MD"/>
        </w:rPr>
      </w:pPr>
    </w:p>
    <w:p w14:paraId="0EB05E47" w14:textId="77777777" w:rsidR="00C47FD8" w:rsidRPr="00FF430B" w:rsidRDefault="00C47FD8" w:rsidP="00C47FD8">
      <w:pPr>
        <w:pStyle w:val="1"/>
        <w:ind w:left="720"/>
        <w:rPr>
          <w:lang w:val="ro-MD"/>
        </w:rPr>
      </w:pPr>
      <w:r w:rsidRPr="00FF430B">
        <w:rPr>
          <w:lang w:val="ro-MD"/>
        </w:rPr>
        <w:t>ANGAJAMENT PRIVIND SUSŢINEREA TEHNICĂ ȘI PROFESIONALĂ A OFERTANTULUI/GRUPULUI DE OPERATORI ECONOMICI</w:t>
      </w:r>
    </w:p>
    <w:p w14:paraId="1F1D83DD" w14:textId="77777777" w:rsidR="00C47FD8" w:rsidRPr="00FF430B" w:rsidRDefault="00C47FD8" w:rsidP="00C47FD8">
      <w:pPr>
        <w:ind w:left="5040" w:firstLine="720"/>
        <w:jc w:val="both"/>
        <w:rPr>
          <w:rStyle w:val="tax1"/>
          <w:rFonts w:eastAsiaTheme="majorEastAsia"/>
          <w:lang w:val="ro-MD"/>
        </w:rPr>
      </w:pPr>
    </w:p>
    <w:p w14:paraId="4A58865B" w14:textId="77777777" w:rsidR="00C47FD8" w:rsidRPr="00FF430B" w:rsidRDefault="00C47FD8" w:rsidP="00C47FD8">
      <w:pPr>
        <w:ind w:left="5040" w:firstLine="720"/>
        <w:jc w:val="both"/>
        <w:rPr>
          <w:rStyle w:val="tax1"/>
          <w:rFonts w:eastAsiaTheme="majorEastAsia"/>
          <w:lang w:val="ro-MD"/>
        </w:rPr>
      </w:pPr>
    </w:p>
    <w:p w14:paraId="41273F6E" w14:textId="77777777" w:rsidR="00C47FD8" w:rsidRPr="00FF430B" w:rsidRDefault="00C47FD8" w:rsidP="00C47FD8">
      <w:pPr>
        <w:pStyle w:val="DefaultText"/>
        <w:rPr>
          <w:noProof w:val="0"/>
          <w:szCs w:val="24"/>
          <w:lang w:val="ro-MD"/>
        </w:rPr>
      </w:pPr>
    </w:p>
    <w:p w14:paraId="19B927CB" w14:textId="77777777" w:rsidR="00C47FD8" w:rsidRPr="00FF430B" w:rsidRDefault="00C47FD8" w:rsidP="00C47FD8">
      <w:pPr>
        <w:shd w:val="clear" w:color="auto" w:fill="FFFFFF"/>
        <w:rPr>
          <w:b/>
          <w:lang w:val="ro-MD"/>
        </w:rPr>
      </w:pPr>
      <w:r w:rsidRPr="00FF430B">
        <w:rPr>
          <w:b/>
          <w:spacing w:val="-2"/>
          <w:lang w:val="ro-MD"/>
        </w:rPr>
        <w:t>..........................</w:t>
      </w:r>
    </w:p>
    <w:p w14:paraId="6F385F80" w14:textId="77777777" w:rsidR="00C47FD8" w:rsidRPr="00FF430B" w:rsidRDefault="00C47FD8" w:rsidP="00C47FD8">
      <w:pPr>
        <w:shd w:val="clear" w:color="auto" w:fill="FFFFFF"/>
        <w:rPr>
          <w:lang w:val="ro-MD"/>
        </w:rPr>
      </w:pPr>
      <w:r w:rsidRPr="00FF430B">
        <w:rPr>
          <w:lang w:val="ro-MD"/>
        </w:rPr>
        <w:t>(denumirea)</w:t>
      </w:r>
    </w:p>
    <w:p w14:paraId="60B499A6" w14:textId="77777777" w:rsidR="00C47FD8" w:rsidRPr="00FF430B" w:rsidRDefault="00C47FD8" w:rsidP="00C47FD8">
      <w:pPr>
        <w:shd w:val="clear" w:color="auto" w:fill="FFFFFF"/>
        <w:jc w:val="center"/>
        <w:rPr>
          <w:b/>
          <w:lang w:val="ro-MD"/>
        </w:rPr>
      </w:pPr>
      <w:r w:rsidRPr="00FF430B">
        <w:rPr>
          <w:b/>
          <w:lang w:val="ro-MD"/>
        </w:rPr>
        <w:t>ANGAJAMENT</w:t>
      </w:r>
    </w:p>
    <w:p w14:paraId="0B7761BB" w14:textId="77777777" w:rsidR="00C47FD8" w:rsidRPr="00FF430B" w:rsidRDefault="00C47FD8" w:rsidP="00C47FD8">
      <w:pPr>
        <w:shd w:val="clear" w:color="auto" w:fill="FFFFFF"/>
        <w:jc w:val="center"/>
        <w:rPr>
          <w:b/>
          <w:lang w:val="ro-MD"/>
        </w:rPr>
      </w:pPr>
      <w:r w:rsidRPr="00FF430B">
        <w:rPr>
          <w:b/>
          <w:lang w:val="ro-MD"/>
        </w:rPr>
        <w:t>privind susţinerea tehnică și profesională</w:t>
      </w:r>
    </w:p>
    <w:p w14:paraId="7DECF009" w14:textId="77777777" w:rsidR="00C47FD8" w:rsidRPr="00FF430B" w:rsidRDefault="00C47FD8" w:rsidP="00C47FD8">
      <w:pPr>
        <w:shd w:val="clear" w:color="auto" w:fill="FFFFFF"/>
        <w:jc w:val="center"/>
        <w:rPr>
          <w:b/>
          <w:lang w:val="ro-MD"/>
        </w:rPr>
      </w:pPr>
      <w:r w:rsidRPr="00FF430B">
        <w:rPr>
          <w:b/>
          <w:lang w:val="ro-MD"/>
        </w:rPr>
        <w:t>a ofertantului/candidatului</w:t>
      </w:r>
    </w:p>
    <w:p w14:paraId="05C196D0" w14:textId="77777777" w:rsidR="00C47FD8" w:rsidRPr="00FF430B" w:rsidRDefault="00C47FD8" w:rsidP="00C47FD8">
      <w:pPr>
        <w:shd w:val="clear" w:color="auto" w:fill="FFFFFF"/>
        <w:jc w:val="center"/>
        <w:rPr>
          <w:lang w:val="ro-MD"/>
        </w:rPr>
      </w:pPr>
    </w:p>
    <w:p w14:paraId="6EC361AE" w14:textId="77777777" w:rsidR="00C47FD8" w:rsidRPr="00FF430B" w:rsidRDefault="00C47FD8" w:rsidP="00C47FD8">
      <w:pPr>
        <w:shd w:val="clear" w:color="auto" w:fill="FFFFFF"/>
        <w:rPr>
          <w:lang w:val="ro-MD"/>
        </w:rPr>
      </w:pPr>
      <w:r w:rsidRPr="00FF430B">
        <w:rPr>
          <w:spacing w:val="-2"/>
          <w:lang w:val="ro-MD"/>
        </w:rPr>
        <w:t>Către</w:t>
      </w:r>
      <w:r w:rsidRPr="00FF430B">
        <w:rPr>
          <w:lang w:val="ro-MD"/>
        </w:rPr>
        <w:t>, .................................................................................................................................................</w:t>
      </w:r>
    </w:p>
    <w:p w14:paraId="58875249" w14:textId="77777777" w:rsidR="00C47FD8" w:rsidRPr="00FF430B" w:rsidRDefault="00C47FD8" w:rsidP="00C47FD8">
      <w:pPr>
        <w:shd w:val="clear" w:color="auto" w:fill="FFFFFF"/>
        <w:spacing w:before="5"/>
        <w:rPr>
          <w:i/>
          <w:lang w:val="ro-MD"/>
        </w:rPr>
      </w:pPr>
      <w:r w:rsidRPr="00FF430B">
        <w:rPr>
          <w:i/>
          <w:lang w:val="ro-MD"/>
        </w:rPr>
        <w:t xml:space="preserve">                                   (denumirea autorităţii contractante şi adresa completă)</w:t>
      </w:r>
    </w:p>
    <w:p w14:paraId="5A6CA0F2" w14:textId="77777777" w:rsidR="00C47FD8" w:rsidRPr="00FF430B" w:rsidRDefault="00C47FD8" w:rsidP="00C47FD8">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67495F" w14:textId="77777777" w:rsidR="00C47FD8" w:rsidRPr="00FF430B" w:rsidRDefault="00C47FD8" w:rsidP="00C47FD8">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597672BD" w14:textId="77777777" w:rsidR="00C47FD8" w:rsidRPr="00FF430B" w:rsidRDefault="00C47FD8" w:rsidP="00C47FD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01CA377"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5B7C7CC" w14:textId="77777777" w:rsidR="00C47FD8" w:rsidRPr="00FF430B" w:rsidRDefault="00C47FD8" w:rsidP="00C47FD8">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678C676" w14:textId="77777777" w:rsidR="00C47FD8" w:rsidRPr="00FF430B" w:rsidRDefault="00C47FD8" w:rsidP="00C47FD8">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62625F2D" w14:textId="77777777" w:rsidR="00C47FD8" w:rsidRPr="00FF430B" w:rsidRDefault="00C47FD8" w:rsidP="00C47FD8">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72EA3808" w14:textId="77777777" w:rsidR="00C47FD8" w:rsidRPr="00FF430B" w:rsidRDefault="00C47FD8" w:rsidP="00C47FD8">
      <w:pPr>
        <w:shd w:val="clear" w:color="auto" w:fill="FFFFFF"/>
        <w:rPr>
          <w:spacing w:val="-1"/>
          <w:lang w:val="ro-MD"/>
        </w:rPr>
      </w:pPr>
    </w:p>
    <w:p w14:paraId="1E748052" w14:textId="77777777" w:rsidR="00C47FD8" w:rsidRPr="00FF430B" w:rsidRDefault="00C47FD8" w:rsidP="00C47FD8">
      <w:pPr>
        <w:shd w:val="clear" w:color="auto" w:fill="FFFFFF"/>
        <w:rPr>
          <w:spacing w:val="-1"/>
          <w:lang w:val="ro-MD"/>
        </w:rPr>
      </w:pPr>
    </w:p>
    <w:p w14:paraId="766B958A" w14:textId="77777777" w:rsidR="00C47FD8" w:rsidRPr="00FF430B" w:rsidRDefault="00C47FD8" w:rsidP="00C47FD8">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1854C17A" w14:textId="77777777" w:rsidR="00C47FD8" w:rsidRPr="00FF430B" w:rsidRDefault="00C47FD8" w:rsidP="00C47FD8">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068F1FFE" w14:textId="77777777" w:rsidR="00C47FD8" w:rsidRPr="00FF430B" w:rsidRDefault="00C47FD8" w:rsidP="00C47FD8">
      <w:pPr>
        <w:shd w:val="clear" w:color="auto" w:fill="FFFFFF"/>
        <w:jc w:val="right"/>
        <w:rPr>
          <w:i/>
          <w:spacing w:val="-1"/>
          <w:lang w:val="ro-MD"/>
        </w:rPr>
      </w:pPr>
      <w:r w:rsidRPr="00FF430B">
        <w:rPr>
          <w:i/>
          <w:spacing w:val="-1"/>
          <w:lang w:val="ro-MD"/>
        </w:rPr>
        <w:t>(semnătură autorizată)</w:t>
      </w:r>
    </w:p>
    <w:p w14:paraId="3BCB0F5E" w14:textId="77777777" w:rsidR="00C47FD8" w:rsidRPr="00FF430B" w:rsidRDefault="00C47FD8" w:rsidP="00C47FD8">
      <w:pPr>
        <w:tabs>
          <w:tab w:val="left" w:pos="567"/>
        </w:tabs>
        <w:jc w:val="center"/>
        <w:rPr>
          <w:b/>
          <w:color w:val="000000"/>
          <w:w w:val="90"/>
          <w:lang w:val="ro-MD"/>
        </w:rPr>
      </w:pPr>
    </w:p>
    <w:p w14:paraId="7819568C"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7F1A2B0C" w14:textId="77777777" w:rsidR="00C47FD8" w:rsidRPr="00FF430B" w:rsidRDefault="00C47FD8" w:rsidP="00C47FD8">
      <w:pPr>
        <w:jc w:val="right"/>
        <w:rPr>
          <w:noProof w:val="0"/>
          <w:lang w:val="ro-MD"/>
        </w:rPr>
      </w:pPr>
      <w:r w:rsidRPr="00FF430B">
        <w:rPr>
          <w:noProof w:val="0"/>
          <w:lang w:val="ro-MD"/>
        </w:rPr>
        <w:t>la Documentația standard nr._____</w:t>
      </w:r>
    </w:p>
    <w:p w14:paraId="29F264AC" w14:textId="77777777" w:rsidR="00C47FD8" w:rsidRPr="00FF430B" w:rsidRDefault="00C47FD8" w:rsidP="00C47FD8">
      <w:pPr>
        <w:jc w:val="right"/>
        <w:rPr>
          <w:noProof w:val="0"/>
          <w:lang w:val="ro-MD"/>
        </w:rPr>
      </w:pPr>
      <w:r w:rsidRPr="00FF430B">
        <w:rPr>
          <w:noProof w:val="0"/>
          <w:lang w:val="ro-MD"/>
        </w:rPr>
        <w:t>din “____” ________ 20___</w:t>
      </w:r>
    </w:p>
    <w:p w14:paraId="530CD0F5" w14:textId="77777777" w:rsidR="00C47FD8" w:rsidRPr="00FF430B" w:rsidRDefault="00C47FD8" w:rsidP="00C47FD8">
      <w:pPr>
        <w:tabs>
          <w:tab w:val="left" w:pos="567"/>
        </w:tabs>
        <w:jc w:val="center"/>
        <w:rPr>
          <w:b/>
          <w:color w:val="000000"/>
          <w:w w:val="90"/>
          <w:lang w:val="ro-MD"/>
        </w:rPr>
      </w:pPr>
    </w:p>
    <w:p w14:paraId="2DB922DE" w14:textId="77777777" w:rsidR="00C47FD8" w:rsidRPr="00FF430B" w:rsidRDefault="00C47FD8" w:rsidP="00C47FD8">
      <w:pPr>
        <w:tabs>
          <w:tab w:val="left" w:pos="567"/>
        </w:tabs>
        <w:jc w:val="center"/>
        <w:rPr>
          <w:b/>
          <w:color w:val="000000"/>
          <w:w w:val="90"/>
          <w:lang w:val="ro-MD"/>
        </w:rPr>
      </w:pPr>
    </w:p>
    <w:p w14:paraId="327B6CA6" w14:textId="77777777" w:rsidR="00C47FD8" w:rsidRPr="00FF430B" w:rsidRDefault="00C47FD8" w:rsidP="00C47FD8">
      <w:pPr>
        <w:keepNext/>
        <w:spacing w:before="240" w:after="60"/>
        <w:jc w:val="center"/>
        <w:outlineLvl w:val="0"/>
        <w:rPr>
          <w:b/>
          <w:bCs/>
          <w:kern w:val="32"/>
          <w:lang w:val="ro-MD"/>
        </w:rPr>
      </w:pPr>
      <w:r w:rsidRPr="00FF430B">
        <w:rPr>
          <w:b/>
          <w:bCs/>
          <w:kern w:val="32"/>
          <w:lang w:val="ro-MD"/>
        </w:rPr>
        <w:t xml:space="preserve">DECLARAŢIE TERŢ SUSŢINĂTOR TEHNIC </w:t>
      </w:r>
    </w:p>
    <w:p w14:paraId="4403F984" w14:textId="77777777" w:rsidR="00C47FD8" w:rsidRPr="00FF430B" w:rsidRDefault="00C47FD8" w:rsidP="00C47FD8">
      <w:pPr>
        <w:shd w:val="clear" w:color="auto" w:fill="FFFFFF"/>
        <w:spacing w:after="200"/>
        <w:rPr>
          <w:rFonts w:eastAsia="Calibri"/>
          <w:b/>
          <w:i/>
          <w:lang w:val="ro-MD"/>
        </w:rPr>
      </w:pPr>
    </w:p>
    <w:p w14:paraId="6788154B" w14:textId="77777777" w:rsidR="00C47FD8" w:rsidRPr="00FF430B" w:rsidRDefault="00C47FD8" w:rsidP="00C47FD8">
      <w:pPr>
        <w:shd w:val="clear" w:color="auto" w:fill="FFFFFF"/>
        <w:rPr>
          <w:rFonts w:eastAsia="Calibri"/>
          <w:b/>
          <w:spacing w:val="-2"/>
          <w:lang w:val="ro-MD"/>
        </w:rPr>
      </w:pPr>
      <w:r w:rsidRPr="00FF430B">
        <w:rPr>
          <w:rFonts w:eastAsia="Calibri"/>
          <w:b/>
          <w:spacing w:val="-2"/>
          <w:lang w:val="ro-MD"/>
        </w:rPr>
        <w:t xml:space="preserve">Terţ susţinător tehnic </w:t>
      </w:r>
    </w:p>
    <w:p w14:paraId="6AA5BE01" w14:textId="77777777" w:rsidR="00C47FD8" w:rsidRPr="00FF430B" w:rsidRDefault="00C47FD8" w:rsidP="00C47FD8">
      <w:pPr>
        <w:shd w:val="clear" w:color="auto" w:fill="FFFFFF"/>
        <w:rPr>
          <w:rFonts w:eastAsia="Calibri"/>
          <w:b/>
          <w:lang w:val="ro-MD"/>
        </w:rPr>
      </w:pPr>
      <w:r w:rsidRPr="00FF430B">
        <w:rPr>
          <w:rFonts w:eastAsia="Calibri"/>
          <w:b/>
          <w:spacing w:val="-2"/>
          <w:lang w:val="ro-MD"/>
        </w:rPr>
        <w:t>..........................</w:t>
      </w:r>
    </w:p>
    <w:p w14:paraId="73770B72" w14:textId="77777777" w:rsidR="00C47FD8" w:rsidRPr="00FF430B" w:rsidRDefault="00C47FD8" w:rsidP="00C47FD8">
      <w:pPr>
        <w:shd w:val="clear" w:color="auto" w:fill="FFFFFF"/>
        <w:rPr>
          <w:rFonts w:eastAsia="Calibri"/>
          <w:lang w:val="ro-MD"/>
        </w:rPr>
      </w:pPr>
      <w:r w:rsidRPr="00FF430B">
        <w:rPr>
          <w:rFonts w:eastAsia="Calibri"/>
          <w:lang w:val="ro-MD"/>
        </w:rPr>
        <w:t>(denumirea)</w:t>
      </w:r>
    </w:p>
    <w:p w14:paraId="38FF0183" w14:textId="77777777" w:rsidR="00C47FD8" w:rsidRPr="00FF430B" w:rsidRDefault="00C47FD8" w:rsidP="00C47FD8">
      <w:pPr>
        <w:shd w:val="clear" w:color="auto" w:fill="FFFFFF"/>
        <w:rPr>
          <w:rFonts w:eastAsia="Calibri"/>
          <w:lang w:val="ro-MD"/>
        </w:rPr>
      </w:pPr>
    </w:p>
    <w:p w14:paraId="29E9C40D" w14:textId="77777777" w:rsidR="00C47FD8" w:rsidRPr="00FF430B" w:rsidRDefault="00C47FD8" w:rsidP="00C47FD8">
      <w:pPr>
        <w:spacing w:after="200"/>
        <w:jc w:val="center"/>
        <w:rPr>
          <w:rFonts w:eastAsia="Calibri"/>
          <w:b/>
          <w:lang w:val="ro-MD"/>
        </w:rPr>
      </w:pPr>
      <w:r w:rsidRPr="00FF430B">
        <w:rPr>
          <w:rFonts w:eastAsia="Calibri"/>
          <w:b/>
          <w:lang w:val="ro-MD"/>
        </w:rPr>
        <w:t>Declaraţie</w:t>
      </w:r>
    </w:p>
    <w:p w14:paraId="0812E8D0" w14:textId="77777777" w:rsidR="00C47FD8" w:rsidRPr="00FF430B" w:rsidRDefault="00C47FD8" w:rsidP="00C47FD8">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7A2EFB" w14:textId="77777777" w:rsidR="00C47FD8" w:rsidRPr="00FF430B" w:rsidRDefault="00C47FD8" w:rsidP="00C47FD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62692E98" w14:textId="77777777" w:rsidR="00C47FD8" w:rsidRPr="00FF430B" w:rsidRDefault="00C47FD8" w:rsidP="00C47FD8">
      <w:pPr>
        <w:shd w:val="clear" w:color="auto" w:fill="FFFFFF"/>
        <w:spacing w:after="200"/>
        <w:rPr>
          <w:rFonts w:eastAsia="Calibri"/>
          <w:lang w:val="ro-MD"/>
        </w:rPr>
      </w:pPr>
    </w:p>
    <w:p w14:paraId="782D6E22" w14:textId="77777777" w:rsidR="00C47FD8" w:rsidRPr="00FF430B" w:rsidRDefault="00C47FD8" w:rsidP="00C47FD8">
      <w:pPr>
        <w:shd w:val="clear" w:color="auto" w:fill="FFFFFF"/>
        <w:spacing w:after="200"/>
        <w:ind w:left="34"/>
        <w:jc w:val="center"/>
        <w:rPr>
          <w:rFonts w:eastAsia="Calibri"/>
          <w:b/>
          <w:lang w:val="ro-MD"/>
        </w:rPr>
      </w:pPr>
      <w:r w:rsidRPr="00FF430B">
        <w:rPr>
          <w:rFonts w:eastAsia="Calibri"/>
          <w:b/>
          <w:spacing w:val="-3"/>
          <w:lang w:val="ro-MD"/>
        </w:rPr>
        <w:t>LISTA</w:t>
      </w:r>
    </w:p>
    <w:p w14:paraId="01E7044B" w14:textId="77777777" w:rsidR="00C47FD8" w:rsidRPr="00FF430B" w:rsidRDefault="00C47FD8" w:rsidP="00C47FD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7FD8" w:rsidRPr="00EC30C2" w14:paraId="7632B303" w14:textId="77777777" w:rsidTr="00485125">
        <w:tc>
          <w:tcPr>
            <w:tcW w:w="609" w:type="dxa"/>
          </w:tcPr>
          <w:p w14:paraId="169C6121"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Nr. </w:t>
            </w:r>
          </w:p>
          <w:p w14:paraId="0846E518" w14:textId="77777777" w:rsidR="00C47FD8" w:rsidRPr="00FF430B" w:rsidRDefault="00C47FD8" w:rsidP="00485125">
            <w:pPr>
              <w:jc w:val="center"/>
              <w:rPr>
                <w:rFonts w:eastAsia="Calibri"/>
                <w:lang w:val="ro-MD" w:eastAsia="ro-RO"/>
              </w:rPr>
            </w:pPr>
            <w:r w:rsidRPr="00FF430B">
              <w:rPr>
                <w:rFonts w:eastAsia="Calibri"/>
                <w:lang w:val="ro-MD" w:eastAsia="ro-RO"/>
              </w:rPr>
              <w:t>crt</w:t>
            </w:r>
          </w:p>
        </w:tc>
        <w:tc>
          <w:tcPr>
            <w:tcW w:w="3477" w:type="dxa"/>
          </w:tcPr>
          <w:p w14:paraId="22CF7362"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B8A29C8" w14:textId="77777777" w:rsidR="00C47FD8" w:rsidRPr="00FF430B" w:rsidRDefault="00C47FD8" w:rsidP="00485125">
            <w:pPr>
              <w:jc w:val="center"/>
              <w:rPr>
                <w:rFonts w:eastAsia="Calibri"/>
                <w:lang w:val="ro-MD" w:eastAsia="ro-RO"/>
              </w:rPr>
            </w:pPr>
            <w:r w:rsidRPr="00FF430B">
              <w:rPr>
                <w:rFonts w:eastAsia="Calibri"/>
                <w:lang w:val="ro-MD" w:eastAsia="ro-RO"/>
              </w:rPr>
              <w:t>Cantitate U.M.</w:t>
            </w:r>
          </w:p>
        </w:tc>
        <w:tc>
          <w:tcPr>
            <w:tcW w:w="2931" w:type="dxa"/>
            <w:gridSpan w:val="2"/>
          </w:tcPr>
          <w:p w14:paraId="4E719374" w14:textId="77777777" w:rsidR="00C47FD8" w:rsidRPr="00FF430B" w:rsidRDefault="00C47FD8" w:rsidP="00485125">
            <w:pPr>
              <w:jc w:val="center"/>
              <w:rPr>
                <w:rFonts w:eastAsia="Calibri"/>
                <w:lang w:val="ro-MD" w:eastAsia="ro-RO"/>
              </w:rPr>
            </w:pPr>
            <w:r w:rsidRPr="00FF430B">
              <w:rPr>
                <w:rFonts w:eastAsia="Calibri"/>
                <w:lang w:val="ro-MD" w:eastAsia="ro-RO"/>
              </w:rPr>
              <w:t>Forma de deţinere</w:t>
            </w:r>
          </w:p>
        </w:tc>
      </w:tr>
      <w:tr w:rsidR="00C47FD8" w:rsidRPr="00EC30C2" w14:paraId="6EF083CF" w14:textId="77777777" w:rsidTr="00485125">
        <w:tc>
          <w:tcPr>
            <w:tcW w:w="609" w:type="dxa"/>
          </w:tcPr>
          <w:p w14:paraId="120A6D2F" w14:textId="77777777" w:rsidR="00C47FD8" w:rsidRPr="00FF430B" w:rsidRDefault="00C47FD8" w:rsidP="00485125">
            <w:pPr>
              <w:jc w:val="center"/>
              <w:rPr>
                <w:rFonts w:eastAsia="Calibri"/>
                <w:lang w:val="ro-MD" w:eastAsia="ro-RO"/>
              </w:rPr>
            </w:pPr>
          </w:p>
        </w:tc>
        <w:tc>
          <w:tcPr>
            <w:tcW w:w="3477" w:type="dxa"/>
          </w:tcPr>
          <w:p w14:paraId="350B578D" w14:textId="77777777" w:rsidR="00C47FD8" w:rsidRPr="00FF430B" w:rsidRDefault="00C47FD8" w:rsidP="00485125">
            <w:pPr>
              <w:jc w:val="center"/>
              <w:rPr>
                <w:rFonts w:eastAsia="Calibri"/>
                <w:lang w:val="ro-MD" w:eastAsia="ro-RO"/>
              </w:rPr>
            </w:pPr>
          </w:p>
        </w:tc>
        <w:tc>
          <w:tcPr>
            <w:tcW w:w="1293" w:type="dxa"/>
          </w:tcPr>
          <w:p w14:paraId="0F2A8DE6" w14:textId="77777777" w:rsidR="00C47FD8" w:rsidRPr="00FF430B" w:rsidRDefault="00C47FD8" w:rsidP="00485125">
            <w:pPr>
              <w:jc w:val="center"/>
              <w:rPr>
                <w:rFonts w:eastAsia="Calibri"/>
                <w:lang w:val="ro-MD" w:eastAsia="ro-RO"/>
              </w:rPr>
            </w:pPr>
          </w:p>
        </w:tc>
        <w:tc>
          <w:tcPr>
            <w:tcW w:w="1608" w:type="dxa"/>
          </w:tcPr>
          <w:p w14:paraId="6E926394" w14:textId="77777777" w:rsidR="00C47FD8" w:rsidRPr="00FF430B" w:rsidRDefault="00C47FD8" w:rsidP="00485125">
            <w:pPr>
              <w:jc w:val="center"/>
              <w:rPr>
                <w:rFonts w:eastAsia="Calibri"/>
                <w:lang w:val="ro-MD" w:eastAsia="ro-RO"/>
              </w:rPr>
            </w:pPr>
            <w:r w:rsidRPr="00FF430B">
              <w:rPr>
                <w:rFonts w:eastAsia="Calibri"/>
                <w:lang w:val="ro-MD" w:eastAsia="ro-RO"/>
              </w:rPr>
              <w:t xml:space="preserve">Proprietate </w:t>
            </w:r>
          </w:p>
        </w:tc>
        <w:tc>
          <w:tcPr>
            <w:tcW w:w="1323" w:type="dxa"/>
          </w:tcPr>
          <w:p w14:paraId="0103195C" w14:textId="77777777" w:rsidR="00C47FD8" w:rsidRPr="00FF430B" w:rsidRDefault="00C47FD8" w:rsidP="00485125">
            <w:pPr>
              <w:jc w:val="center"/>
              <w:rPr>
                <w:rFonts w:eastAsia="Calibri"/>
                <w:lang w:val="ro-MD" w:eastAsia="ro-RO"/>
              </w:rPr>
            </w:pPr>
            <w:r w:rsidRPr="00FF430B">
              <w:rPr>
                <w:rFonts w:eastAsia="Calibri"/>
                <w:lang w:val="ro-MD" w:eastAsia="ro-RO"/>
              </w:rPr>
              <w:t>În chirie</w:t>
            </w:r>
          </w:p>
        </w:tc>
      </w:tr>
      <w:tr w:rsidR="00C47FD8" w:rsidRPr="00EC30C2" w14:paraId="25DE997F" w14:textId="77777777" w:rsidTr="00485125">
        <w:tc>
          <w:tcPr>
            <w:tcW w:w="609" w:type="dxa"/>
          </w:tcPr>
          <w:p w14:paraId="1BFD8E8B" w14:textId="77777777" w:rsidR="00C47FD8" w:rsidRPr="00FF430B" w:rsidRDefault="00C47FD8" w:rsidP="00485125">
            <w:pPr>
              <w:jc w:val="center"/>
              <w:rPr>
                <w:rFonts w:eastAsia="Calibri"/>
                <w:lang w:val="ro-MD" w:eastAsia="ro-RO"/>
              </w:rPr>
            </w:pPr>
          </w:p>
        </w:tc>
        <w:tc>
          <w:tcPr>
            <w:tcW w:w="3477" w:type="dxa"/>
          </w:tcPr>
          <w:p w14:paraId="6952308D" w14:textId="77777777" w:rsidR="00C47FD8" w:rsidRPr="00FF430B" w:rsidRDefault="00C47FD8" w:rsidP="00485125">
            <w:pPr>
              <w:jc w:val="center"/>
              <w:rPr>
                <w:rFonts w:eastAsia="Calibri"/>
                <w:lang w:val="ro-MD" w:eastAsia="ro-RO"/>
              </w:rPr>
            </w:pPr>
          </w:p>
        </w:tc>
        <w:tc>
          <w:tcPr>
            <w:tcW w:w="1293" w:type="dxa"/>
          </w:tcPr>
          <w:p w14:paraId="111D8B0F" w14:textId="77777777" w:rsidR="00C47FD8" w:rsidRPr="00FF430B" w:rsidRDefault="00C47FD8" w:rsidP="00485125">
            <w:pPr>
              <w:jc w:val="center"/>
              <w:rPr>
                <w:rFonts w:eastAsia="Calibri"/>
                <w:lang w:val="ro-MD" w:eastAsia="ro-RO"/>
              </w:rPr>
            </w:pPr>
          </w:p>
        </w:tc>
        <w:tc>
          <w:tcPr>
            <w:tcW w:w="1608" w:type="dxa"/>
          </w:tcPr>
          <w:p w14:paraId="356C7F43" w14:textId="77777777" w:rsidR="00C47FD8" w:rsidRPr="00FF430B" w:rsidRDefault="00C47FD8" w:rsidP="00485125">
            <w:pPr>
              <w:jc w:val="center"/>
              <w:rPr>
                <w:rFonts w:eastAsia="Calibri"/>
                <w:lang w:val="ro-MD" w:eastAsia="ro-RO"/>
              </w:rPr>
            </w:pPr>
          </w:p>
        </w:tc>
        <w:tc>
          <w:tcPr>
            <w:tcW w:w="1323" w:type="dxa"/>
          </w:tcPr>
          <w:p w14:paraId="1E5B0BC0" w14:textId="77777777" w:rsidR="00C47FD8" w:rsidRPr="00FF430B" w:rsidRDefault="00C47FD8" w:rsidP="00485125">
            <w:pPr>
              <w:jc w:val="center"/>
              <w:rPr>
                <w:rFonts w:eastAsia="Calibri"/>
                <w:lang w:val="ro-MD" w:eastAsia="ro-RO"/>
              </w:rPr>
            </w:pPr>
          </w:p>
        </w:tc>
      </w:tr>
      <w:tr w:rsidR="00C47FD8" w:rsidRPr="00EC30C2" w14:paraId="465B2A7D" w14:textId="77777777" w:rsidTr="00485125">
        <w:tc>
          <w:tcPr>
            <w:tcW w:w="609" w:type="dxa"/>
          </w:tcPr>
          <w:p w14:paraId="67B36152" w14:textId="77777777" w:rsidR="00C47FD8" w:rsidRPr="00FF430B" w:rsidRDefault="00C47FD8" w:rsidP="00485125">
            <w:pPr>
              <w:jc w:val="center"/>
              <w:rPr>
                <w:rFonts w:eastAsia="Calibri"/>
                <w:lang w:val="ro-MD" w:eastAsia="ro-RO"/>
              </w:rPr>
            </w:pPr>
          </w:p>
        </w:tc>
        <w:tc>
          <w:tcPr>
            <w:tcW w:w="3477" w:type="dxa"/>
          </w:tcPr>
          <w:p w14:paraId="67A96BDD" w14:textId="77777777" w:rsidR="00C47FD8" w:rsidRPr="00FF430B" w:rsidRDefault="00C47FD8" w:rsidP="00485125">
            <w:pPr>
              <w:jc w:val="center"/>
              <w:rPr>
                <w:rFonts w:eastAsia="Calibri"/>
                <w:lang w:val="ro-MD" w:eastAsia="ro-RO"/>
              </w:rPr>
            </w:pPr>
          </w:p>
        </w:tc>
        <w:tc>
          <w:tcPr>
            <w:tcW w:w="1293" w:type="dxa"/>
          </w:tcPr>
          <w:p w14:paraId="699BFEC2" w14:textId="77777777" w:rsidR="00C47FD8" w:rsidRPr="00FF430B" w:rsidRDefault="00C47FD8" w:rsidP="00485125">
            <w:pPr>
              <w:jc w:val="center"/>
              <w:rPr>
                <w:rFonts w:eastAsia="Calibri"/>
                <w:lang w:val="ro-MD" w:eastAsia="ro-RO"/>
              </w:rPr>
            </w:pPr>
          </w:p>
        </w:tc>
        <w:tc>
          <w:tcPr>
            <w:tcW w:w="1608" w:type="dxa"/>
          </w:tcPr>
          <w:p w14:paraId="208953E3" w14:textId="77777777" w:rsidR="00C47FD8" w:rsidRPr="00FF430B" w:rsidRDefault="00C47FD8" w:rsidP="00485125">
            <w:pPr>
              <w:jc w:val="center"/>
              <w:rPr>
                <w:rFonts w:eastAsia="Calibri"/>
                <w:lang w:val="ro-MD" w:eastAsia="ro-RO"/>
              </w:rPr>
            </w:pPr>
          </w:p>
        </w:tc>
        <w:tc>
          <w:tcPr>
            <w:tcW w:w="1323" w:type="dxa"/>
          </w:tcPr>
          <w:p w14:paraId="4F63E529" w14:textId="77777777" w:rsidR="00C47FD8" w:rsidRPr="00FF430B" w:rsidRDefault="00C47FD8" w:rsidP="00485125">
            <w:pPr>
              <w:jc w:val="center"/>
              <w:rPr>
                <w:rFonts w:eastAsia="Calibri"/>
                <w:lang w:val="ro-MD" w:eastAsia="ro-RO"/>
              </w:rPr>
            </w:pPr>
          </w:p>
        </w:tc>
      </w:tr>
      <w:tr w:rsidR="00C47FD8" w:rsidRPr="00EC30C2" w14:paraId="1682E6CC" w14:textId="77777777" w:rsidTr="00485125">
        <w:tc>
          <w:tcPr>
            <w:tcW w:w="609" w:type="dxa"/>
          </w:tcPr>
          <w:p w14:paraId="3279DA06" w14:textId="77777777" w:rsidR="00C47FD8" w:rsidRPr="00FF430B" w:rsidRDefault="00C47FD8" w:rsidP="00485125">
            <w:pPr>
              <w:jc w:val="center"/>
              <w:rPr>
                <w:rFonts w:eastAsia="Calibri"/>
                <w:lang w:val="ro-MD" w:eastAsia="ro-RO"/>
              </w:rPr>
            </w:pPr>
          </w:p>
        </w:tc>
        <w:tc>
          <w:tcPr>
            <w:tcW w:w="3477" w:type="dxa"/>
          </w:tcPr>
          <w:p w14:paraId="07ADDF24" w14:textId="77777777" w:rsidR="00C47FD8" w:rsidRPr="00FF430B" w:rsidRDefault="00C47FD8" w:rsidP="00485125">
            <w:pPr>
              <w:jc w:val="center"/>
              <w:rPr>
                <w:rFonts w:eastAsia="Calibri"/>
                <w:lang w:val="ro-MD" w:eastAsia="ro-RO"/>
              </w:rPr>
            </w:pPr>
          </w:p>
        </w:tc>
        <w:tc>
          <w:tcPr>
            <w:tcW w:w="1293" w:type="dxa"/>
          </w:tcPr>
          <w:p w14:paraId="34561C14" w14:textId="77777777" w:rsidR="00C47FD8" w:rsidRPr="00FF430B" w:rsidRDefault="00C47FD8" w:rsidP="00485125">
            <w:pPr>
              <w:jc w:val="center"/>
              <w:rPr>
                <w:rFonts w:eastAsia="Calibri"/>
                <w:lang w:val="ro-MD" w:eastAsia="ro-RO"/>
              </w:rPr>
            </w:pPr>
          </w:p>
        </w:tc>
        <w:tc>
          <w:tcPr>
            <w:tcW w:w="1608" w:type="dxa"/>
          </w:tcPr>
          <w:p w14:paraId="6680075A" w14:textId="77777777" w:rsidR="00C47FD8" w:rsidRPr="00FF430B" w:rsidRDefault="00C47FD8" w:rsidP="00485125">
            <w:pPr>
              <w:jc w:val="center"/>
              <w:rPr>
                <w:rFonts w:eastAsia="Calibri"/>
                <w:lang w:val="ro-MD" w:eastAsia="ro-RO"/>
              </w:rPr>
            </w:pPr>
          </w:p>
        </w:tc>
        <w:tc>
          <w:tcPr>
            <w:tcW w:w="1323" w:type="dxa"/>
          </w:tcPr>
          <w:p w14:paraId="58A6EA99" w14:textId="77777777" w:rsidR="00C47FD8" w:rsidRPr="00FF430B" w:rsidRDefault="00C47FD8" w:rsidP="00485125">
            <w:pPr>
              <w:jc w:val="center"/>
              <w:rPr>
                <w:rFonts w:eastAsia="Calibri"/>
                <w:lang w:val="ro-MD" w:eastAsia="ro-RO"/>
              </w:rPr>
            </w:pPr>
          </w:p>
        </w:tc>
      </w:tr>
    </w:tbl>
    <w:p w14:paraId="36DCD336" w14:textId="77777777" w:rsidR="00C47FD8" w:rsidRPr="00FF430B" w:rsidRDefault="00C47FD8" w:rsidP="00C47FD8">
      <w:pPr>
        <w:spacing w:after="200"/>
        <w:ind w:left="28"/>
        <w:rPr>
          <w:rFonts w:eastAsia="Calibri"/>
          <w:lang w:val="ro-MD"/>
        </w:rPr>
      </w:pPr>
    </w:p>
    <w:p w14:paraId="509F93CF" w14:textId="77777777" w:rsidR="00C47FD8" w:rsidRPr="00FF430B" w:rsidRDefault="00C47FD8" w:rsidP="00C47FD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14F65A32" w14:textId="77777777" w:rsidR="00C47FD8" w:rsidRPr="00FF430B" w:rsidRDefault="00C47FD8" w:rsidP="00C47FD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9EEFC84" w14:textId="77777777" w:rsidR="00C47FD8" w:rsidRPr="00FF430B" w:rsidRDefault="00C47FD8" w:rsidP="00C47FD8">
      <w:pPr>
        <w:shd w:val="clear" w:color="auto" w:fill="FFFFFF"/>
        <w:spacing w:after="200"/>
        <w:ind w:firstLine="993"/>
        <w:rPr>
          <w:rFonts w:eastAsia="Calibri"/>
          <w:spacing w:val="-1"/>
          <w:lang w:val="ro-MD"/>
        </w:rPr>
      </w:pPr>
    </w:p>
    <w:p w14:paraId="705A3150" w14:textId="77777777" w:rsidR="00C47FD8" w:rsidRPr="00FF430B" w:rsidRDefault="00C47FD8" w:rsidP="00C47FD8">
      <w:pPr>
        <w:shd w:val="clear" w:color="auto" w:fill="FFFFFF"/>
        <w:spacing w:after="200"/>
        <w:ind w:firstLine="993"/>
        <w:rPr>
          <w:rFonts w:eastAsia="Calibri"/>
          <w:spacing w:val="-1"/>
          <w:lang w:val="ro-MD"/>
        </w:rPr>
      </w:pPr>
    </w:p>
    <w:p w14:paraId="4F22B057" w14:textId="77777777" w:rsidR="00C47FD8" w:rsidRPr="00FF430B" w:rsidRDefault="00C47FD8" w:rsidP="00C47FD8">
      <w:pPr>
        <w:shd w:val="clear" w:color="auto" w:fill="FFFFFF"/>
        <w:spacing w:after="200"/>
        <w:ind w:firstLine="993"/>
        <w:rPr>
          <w:rFonts w:eastAsia="Calibri"/>
          <w:spacing w:val="-1"/>
          <w:lang w:val="ro-MD"/>
        </w:rPr>
      </w:pPr>
    </w:p>
    <w:p w14:paraId="00D3D133" w14:textId="77777777" w:rsidR="00C47FD8" w:rsidRPr="00FF430B" w:rsidRDefault="00C47FD8" w:rsidP="00C47FD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90D51F7" w14:textId="77777777" w:rsidR="00C47FD8" w:rsidRPr="00FF430B" w:rsidRDefault="00C47FD8" w:rsidP="00C47FD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F0E52A9" w14:textId="77777777" w:rsidR="00C47FD8" w:rsidRPr="00FF430B" w:rsidRDefault="00C47FD8" w:rsidP="00C47FD8">
      <w:pPr>
        <w:tabs>
          <w:tab w:val="left" w:pos="567"/>
        </w:tabs>
        <w:jc w:val="center"/>
        <w:rPr>
          <w:b/>
          <w:color w:val="000000"/>
          <w:w w:val="90"/>
          <w:lang w:val="ro-MD"/>
        </w:rPr>
      </w:pPr>
    </w:p>
    <w:p w14:paraId="13861236" w14:textId="77777777" w:rsidR="00C47FD8" w:rsidRPr="00FF430B" w:rsidRDefault="00C47FD8" w:rsidP="00C47FD8">
      <w:pPr>
        <w:tabs>
          <w:tab w:val="left" w:pos="567"/>
        </w:tabs>
        <w:jc w:val="center"/>
        <w:rPr>
          <w:b/>
          <w:color w:val="000000"/>
          <w:w w:val="90"/>
          <w:lang w:val="ro-MD"/>
        </w:rPr>
      </w:pPr>
    </w:p>
    <w:p w14:paraId="19755BFD" w14:textId="77777777" w:rsidR="00C47FD8" w:rsidRPr="00FF430B" w:rsidRDefault="00C47FD8" w:rsidP="00C47FD8">
      <w:pPr>
        <w:tabs>
          <w:tab w:val="left" w:pos="567"/>
        </w:tabs>
        <w:jc w:val="center"/>
        <w:rPr>
          <w:b/>
          <w:color w:val="000000"/>
          <w:w w:val="90"/>
          <w:lang w:val="ro-MD"/>
        </w:rPr>
      </w:pPr>
    </w:p>
    <w:p w14:paraId="4656BF7E" w14:textId="77777777" w:rsidR="00C47FD8" w:rsidRPr="00FF430B" w:rsidRDefault="00C47FD8" w:rsidP="00C47FD8">
      <w:pPr>
        <w:tabs>
          <w:tab w:val="left" w:pos="567"/>
        </w:tabs>
        <w:jc w:val="center"/>
        <w:rPr>
          <w:b/>
          <w:color w:val="000000"/>
          <w:w w:val="90"/>
          <w:lang w:val="ro-MD"/>
        </w:rPr>
      </w:pPr>
    </w:p>
    <w:p w14:paraId="08FD22AA" w14:textId="77777777" w:rsidR="00C47FD8" w:rsidRPr="00FF430B" w:rsidRDefault="00C47FD8" w:rsidP="00C47FD8">
      <w:pPr>
        <w:tabs>
          <w:tab w:val="left" w:pos="567"/>
        </w:tabs>
        <w:jc w:val="center"/>
        <w:rPr>
          <w:b/>
          <w:color w:val="000000"/>
          <w:w w:val="90"/>
          <w:lang w:val="ro-MD"/>
        </w:rPr>
      </w:pPr>
    </w:p>
    <w:p w14:paraId="722777B8"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F28D53D" w14:textId="77777777" w:rsidR="00C47FD8" w:rsidRPr="00FF430B" w:rsidRDefault="00C47FD8" w:rsidP="00C47FD8">
      <w:pPr>
        <w:jc w:val="right"/>
        <w:rPr>
          <w:noProof w:val="0"/>
          <w:lang w:val="ro-MD"/>
        </w:rPr>
      </w:pPr>
      <w:r w:rsidRPr="00FF430B">
        <w:rPr>
          <w:noProof w:val="0"/>
          <w:lang w:val="ro-MD"/>
        </w:rPr>
        <w:t>la Documentația standard nr._____</w:t>
      </w:r>
    </w:p>
    <w:p w14:paraId="0C8967B2" w14:textId="77777777" w:rsidR="00C47FD8" w:rsidRPr="00FF430B" w:rsidRDefault="00C47FD8" w:rsidP="00C47FD8">
      <w:pPr>
        <w:jc w:val="right"/>
        <w:rPr>
          <w:noProof w:val="0"/>
          <w:lang w:val="ro-MD"/>
        </w:rPr>
      </w:pPr>
      <w:r w:rsidRPr="00FF430B">
        <w:rPr>
          <w:noProof w:val="0"/>
          <w:lang w:val="ro-MD"/>
        </w:rPr>
        <w:t>din “____” ________ 20___</w:t>
      </w:r>
    </w:p>
    <w:p w14:paraId="0E5BC5C0" w14:textId="77777777" w:rsidR="00C47FD8" w:rsidRPr="00FF430B" w:rsidRDefault="00C47FD8" w:rsidP="00C47FD8">
      <w:pPr>
        <w:tabs>
          <w:tab w:val="left" w:pos="567"/>
        </w:tabs>
        <w:jc w:val="center"/>
        <w:rPr>
          <w:b/>
          <w:color w:val="000000"/>
          <w:w w:val="90"/>
          <w:lang w:val="ro-MD"/>
        </w:rPr>
      </w:pPr>
    </w:p>
    <w:p w14:paraId="71BDFF0F" w14:textId="77777777" w:rsidR="00C47FD8" w:rsidRPr="00FF430B" w:rsidRDefault="00C47FD8" w:rsidP="00C47FD8">
      <w:pPr>
        <w:tabs>
          <w:tab w:val="left" w:pos="567"/>
        </w:tabs>
        <w:jc w:val="center"/>
        <w:rPr>
          <w:b/>
          <w:color w:val="000000"/>
          <w:w w:val="90"/>
          <w:lang w:val="ro-MD"/>
        </w:rPr>
      </w:pPr>
    </w:p>
    <w:p w14:paraId="20EED804" w14:textId="77777777" w:rsidR="00C47FD8" w:rsidRPr="00FF430B" w:rsidRDefault="00C47FD8" w:rsidP="00C47FD8">
      <w:pPr>
        <w:tabs>
          <w:tab w:val="left" w:pos="567"/>
        </w:tabs>
        <w:jc w:val="center"/>
        <w:rPr>
          <w:b/>
          <w:color w:val="000000"/>
          <w:w w:val="90"/>
          <w:lang w:val="ro-MD"/>
        </w:rPr>
      </w:pPr>
    </w:p>
    <w:p w14:paraId="05E1C4C8" w14:textId="77777777" w:rsidR="00C47FD8" w:rsidRPr="00FF430B" w:rsidRDefault="00C47FD8" w:rsidP="00C47FD8">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146F064" w14:textId="77777777" w:rsidR="00C47FD8" w:rsidRPr="00FF430B" w:rsidRDefault="00C47FD8" w:rsidP="00C47FD8">
      <w:pPr>
        <w:spacing w:line="276" w:lineRule="auto"/>
        <w:rPr>
          <w:rFonts w:eastAsia="Calibri"/>
          <w:lang w:val="ro-MD"/>
        </w:rPr>
      </w:pPr>
    </w:p>
    <w:p w14:paraId="59810DF5" w14:textId="77777777" w:rsidR="00C47FD8" w:rsidRPr="00FF430B" w:rsidRDefault="00C47FD8" w:rsidP="00C47FD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470163D8" w14:textId="77777777" w:rsidR="00C47FD8" w:rsidRPr="00FF430B" w:rsidRDefault="00C47FD8" w:rsidP="00C47FD8">
      <w:pPr>
        <w:shd w:val="clear" w:color="auto" w:fill="FFFFFF"/>
        <w:spacing w:line="276" w:lineRule="auto"/>
        <w:rPr>
          <w:rFonts w:eastAsia="Calibri"/>
          <w:b/>
          <w:lang w:val="ro-MD"/>
        </w:rPr>
      </w:pPr>
      <w:r w:rsidRPr="00FF430B">
        <w:rPr>
          <w:rFonts w:eastAsia="Calibri"/>
          <w:b/>
          <w:spacing w:val="-2"/>
          <w:lang w:val="ro-MD"/>
        </w:rPr>
        <w:t>..........................</w:t>
      </w:r>
    </w:p>
    <w:p w14:paraId="1B602844" w14:textId="77777777" w:rsidR="00C47FD8" w:rsidRPr="00FF430B" w:rsidRDefault="00C47FD8" w:rsidP="00C47FD8">
      <w:pPr>
        <w:shd w:val="clear" w:color="auto" w:fill="FFFFFF"/>
        <w:spacing w:line="276" w:lineRule="auto"/>
        <w:rPr>
          <w:rFonts w:eastAsia="Calibri"/>
          <w:lang w:val="ro-MD"/>
        </w:rPr>
      </w:pPr>
      <w:r w:rsidRPr="00FF430B">
        <w:rPr>
          <w:rFonts w:eastAsia="Calibri"/>
          <w:lang w:val="ro-MD"/>
        </w:rPr>
        <w:t>(denumirea)</w:t>
      </w:r>
    </w:p>
    <w:p w14:paraId="52F58787" w14:textId="77777777" w:rsidR="00C47FD8" w:rsidRPr="00FF430B" w:rsidRDefault="00C47FD8" w:rsidP="00C47FD8">
      <w:pPr>
        <w:shd w:val="clear" w:color="auto" w:fill="FFFFFF"/>
        <w:spacing w:line="276" w:lineRule="auto"/>
        <w:rPr>
          <w:rFonts w:eastAsia="Calibri"/>
          <w:lang w:val="ro-MD"/>
        </w:rPr>
      </w:pPr>
    </w:p>
    <w:p w14:paraId="305D232E" w14:textId="77777777" w:rsidR="00C47FD8" w:rsidRPr="00FF430B" w:rsidRDefault="00C47FD8" w:rsidP="00C47FD8">
      <w:pPr>
        <w:spacing w:after="200" w:line="276" w:lineRule="auto"/>
        <w:jc w:val="center"/>
        <w:rPr>
          <w:rFonts w:eastAsia="Calibri"/>
          <w:b/>
          <w:lang w:val="ro-MD"/>
        </w:rPr>
      </w:pPr>
      <w:r w:rsidRPr="00FF430B">
        <w:rPr>
          <w:rFonts w:eastAsia="Calibri"/>
          <w:b/>
          <w:lang w:val="ro-MD"/>
        </w:rPr>
        <w:t>Declaraţie</w:t>
      </w:r>
    </w:p>
    <w:p w14:paraId="001B6D16" w14:textId="77777777" w:rsidR="00C47FD8" w:rsidRPr="00FF430B" w:rsidRDefault="00C47FD8" w:rsidP="00C47FD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734A282" w14:textId="77777777" w:rsidR="00C47FD8" w:rsidRPr="00FF430B" w:rsidRDefault="00C47FD8" w:rsidP="00C47FD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794B33EF" w14:textId="77777777" w:rsidR="00C47FD8" w:rsidRPr="00FF430B" w:rsidRDefault="00C47FD8" w:rsidP="00C47FD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551456D4" w14:textId="77777777" w:rsidR="00C47FD8" w:rsidRPr="00FF430B" w:rsidRDefault="00C47FD8" w:rsidP="00C47FD8">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53D85D" w14:textId="77777777" w:rsidR="00C47FD8" w:rsidRPr="00FF430B" w:rsidRDefault="00C47FD8" w:rsidP="00C47FD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7FD8" w:rsidRPr="00EC30C2" w14:paraId="6912915D" w14:textId="77777777" w:rsidTr="00485125">
        <w:trPr>
          <w:jc w:val="center"/>
        </w:trPr>
        <w:tc>
          <w:tcPr>
            <w:tcW w:w="3023" w:type="dxa"/>
          </w:tcPr>
          <w:p w14:paraId="13A016FE" w14:textId="77777777" w:rsidR="00C47FD8" w:rsidRPr="00FF430B" w:rsidRDefault="00C47FD8" w:rsidP="00485125">
            <w:pPr>
              <w:rPr>
                <w:rFonts w:eastAsia="Calibri"/>
                <w:lang w:val="ro-MD" w:eastAsia="ro-RO"/>
              </w:rPr>
            </w:pPr>
          </w:p>
        </w:tc>
        <w:tc>
          <w:tcPr>
            <w:tcW w:w="1757" w:type="dxa"/>
          </w:tcPr>
          <w:p w14:paraId="7F9ED261" w14:textId="77777777" w:rsidR="00C47FD8" w:rsidRPr="00FF430B" w:rsidRDefault="00C47FD8" w:rsidP="00485125">
            <w:pPr>
              <w:jc w:val="center"/>
              <w:rPr>
                <w:rFonts w:eastAsia="Calibri"/>
                <w:lang w:val="ro-MD" w:eastAsia="ro-RO"/>
              </w:rPr>
            </w:pPr>
            <w:r w:rsidRPr="00FF430B">
              <w:rPr>
                <w:rFonts w:eastAsia="Calibri"/>
                <w:lang w:val="ro-MD" w:eastAsia="ro-RO"/>
              </w:rPr>
              <w:t>Anul 1</w:t>
            </w:r>
          </w:p>
        </w:tc>
        <w:tc>
          <w:tcPr>
            <w:tcW w:w="1845" w:type="dxa"/>
          </w:tcPr>
          <w:p w14:paraId="0AF9D7B7" w14:textId="77777777" w:rsidR="00C47FD8" w:rsidRPr="00FF430B" w:rsidRDefault="00C47FD8" w:rsidP="00485125">
            <w:pPr>
              <w:jc w:val="center"/>
              <w:rPr>
                <w:rFonts w:eastAsia="Calibri"/>
                <w:lang w:val="ro-MD" w:eastAsia="ro-RO"/>
              </w:rPr>
            </w:pPr>
            <w:r w:rsidRPr="00FF430B">
              <w:rPr>
                <w:rFonts w:eastAsia="Calibri"/>
                <w:lang w:val="ro-MD" w:eastAsia="ro-RO"/>
              </w:rPr>
              <w:t>Anul 2</w:t>
            </w:r>
          </w:p>
        </w:tc>
        <w:tc>
          <w:tcPr>
            <w:tcW w:w="1757" w:type="dxa"/>
          </w:tcPr>
          <w:p w14:paraId="2DD5405A" w14:textId="77777777" w:rsidR="00C47FD8" w:rsidRPr="00FF430B" w:rsidRDefault="00C47FD8" w:rsidP="00485125">
            <w:pPr>
              <w:jc w:val="center"/>
              <w:rPr>
                <w:rFonts w:eastAsia="Calibri"/>
                <w:lang w:val="ro-MD" w:eastAsia="ro-RO"/>
              </w:rPr>
            </w:pPr>
            <w:r w:rsidRPr="00FF430B">
              <w:rPr>
                <w:rFonts w:eastAsia="Calibri"/>
                <w:lang w:val="ro-MD" w:eastAsia="ro-RO"/>
              </w:rPr>
              <w:t>Anul 3</w:t>
            </w:r>
          </w:p>
        </w:tc>
      </w:tr>
      <w:tr w:rsidR="00C47FD8" w:rsidRPr="00EC30C2" w14:paraId="60ABE54A" w14:textId="77777777" w:rsidTr="00485125">
        <w:trPr>
          <w:jc w:val="center"/>
        </w:trPr>
        <w:tc>
          <w:tcPr>
            <w:tcW w:w="3023" w:type="dxa"/>
          </w:tcPr>
          <w:p w14:paraId="085F805E" w14:textId="77777777" w:rsidR="00C47FD8" w:rsidRPr="00FF430B" w:rsidRDefault="00C47FD8" w:rsidP="00485125">
            <w:pPr>
              <w:rPr>
                <w:rFonts w:eastAsia="Calibri"/>
                <w:lang w:val="ro-MD" w:eastAsia="ro-RO"/>
              </w:rPr>
            </w:pPr>
            <w:r w:rsidRPr="00FF430B">
              <w:rPr>
                <w:rFonts w:eastAsia="Calibri"/>
                <w:lang w:val="ro-MD"/>
              </w:rPr>
              <w:t>Personalul de specialitate</w:t>
            </w:r>
          </w:p>
        </w:tc>
        <w:tc>
          <w:tcPr>
            <w:tcW w:w="1757" w:type="dxa"/>
          </w:tcPr>
          <w:p w14:paraId="52CC58FC" w14:textId="77777777" w:rsidR="00C47FD8" w:rsidRPr="00FF430B" w:rsidRDefault="00C47FD8" w:rsidP="00485125">
            <w:pPr>
              <w:rPr>
                <w:rFonts w:eastAsia="Calibri"/>
                <w:lang w:val="ro-MD" w:eastAsia="ro-RO"/>
              </w:rPr>
            </w:pPr>
          </w:p>
        </w:tc>
        <w:tc>
          <w:tcPr>
            <w:tcW w:w="1845" w:type="dxa"/>
          </w:tcPr>
          <w:p w14:paraId="047E964A" w14:textId="77777777" w:rsidR="00C47FD8" w:rsidRPr="00FF430B" w:rsidRDefault="00C47FD8" w:rsidP="00485125">
            <w:pPr>
              <w:rPr>
                <w:rFonts w:eastAsia="Calibri"/>
                <w:lang w:val="ro-MD" w:eastAsia="ro-RO"/>
              </w:rPr>
            </w:pPr>
          </w:p>
        </w:tc>
        <w:tc>
          <w:tcPr>
            <w:tcW w:w="1757" w:type="dxa"/>
          </w:tcPr>
          <w:p w14:paraId="07584717" w14:textId="77777777" w:rsidR="00C47FD8" w:rsidRPr="00FF430B" w:rsidRDefault="00C47FD8" w:rsidP="00485125">
            <w:pPr>
              <w:rPr>
                <w:rFonts w:eastAsia="Calibri"/>
                <w:lang w:val="ro-MD" w:eastAsia="ro-RO"/>
              </w:rPr>
            </w:pPr>
          </w:p>
        </w:tc>
      </w:tr>
      <w:tr w:rsidR="00C47FD8" w:rsidRPr="00EC30C2" w14:paraId="59A8169A" w14:textId="77777777" w:rsidTr="00485125">
        <w:trPr>
          <w:jc w:val="center"/>
        </w:trPr>
        <w:tc>
          <w:tcPr>
            <w:tcW w:w="3023" w:type="dxa"/>
          </w:tcPr>
          <w:p w14:paraId="3D8840F8"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2F3131F4" w14:textId="77777777" w:rsidR="00C47FD8" w:rsidRPr="00FF430B" w:rsidRDefault="00C47FD8" w:rsidP="00485125">
            <w:pPr>
              <w:rPr>
                <w:rFonts w:eastAsia="Calibri"/>
                <w:lang w:val="ro-MD" w:eastAsia="ro-RO"/>
              </w:rPr>
            </w:pPr>
          </w:p>
        </w:tc>
        <w:tc>
          <w:tcPr>
            <w:tcW w:w="1845" w:type="dxa"/>
          </w:tcPr>
          <w:p w14:paraId="0D56188A" w14:textId="77777777" w:rsidR="00C47FD8" w:rsidRPr="00FF430B" w:rsidRDefault="00C47FD8" w:rsidP="00485125">
            <w:pPr>
              <w:rPr>
                <w:rFonts w:eastAsia="Calibri"/>
                <w:lang w:val="ro-MD" w:eastAsia="ro-RO"/>
              </w:rPr>
            </w:pPr>
          </w:p>
        </w:tc>
        <w:tc>
          <w:tcPr>
            <w:tcW w:w="1757" w:type="dxa"/>
          </w:tcPr>
          <w:p w14:paraId="3AF810C5" w14:textId="77777777" w:rsidR="00C47FD8" w:rsidRPr="00FF430B" w:rsidRDefault="00C47FD8" w:rsidP="00485125">
            <w:pPr>
              <w:rPr>
                <w:rFonts w:eastAsia="Calibri"/>
                <w:lang w:val="ro-MD" w:eastAsia="ro-RO"/>
              </w:rPr>
            </w:pPr>
          </w:p>
        </w:tc>
      </w:tr>
      <w:tr w:rsidR="00C47FD8" w:rsidRPr="00EC30C2" w14:paraId="6557B641" w14:textId="77777777" w:rsidTr="00485125">
        <w:trPr>
          <w:jc w:val="center"/>
        </w:trPr>
        <w:tc>
          <w:tcPr>
            <w:tcW w:w="3023" w:type="dxa"/>
          </w:tcPr>
          <w:p w14:paraId="20780543"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376EA3B9" w14:textId="77777777" w:rsidR="00C47FD8" w:rsidRPr="00FF430B" w:rsidRDefault="00C47FD8" w:rsidP="00485125">
            <w:pPr>
              <w:rPr>
                <w:rFonts w:eastAsia="Calibri"/>
                <w:lang w:val="ro-MD" w:eastAsia="ro-RO"/>
              </w:rPr>
            </w:pPr>
          </w:p>
        </w:tc>
        <w:tc>
          <w:tcPr>
            <w:tcW w:w="1845" w:type="dxa"/>
          </w:tcPr>
          <w:p w14:paraId="2A8BB584" w14:textId="77777777" w:rsidR="00C47FD8" w:rsidRPr="00FF430B" w:rsidRDefault="00C47FD8" w:rsidP="00485125">
            <w:pPr>
              <w:rPr>
                <w:rFonts w:eastAsia="Calibri"/>
                <w:lang w:val="ro-MD" w:eastAsia="ro-RO"/>
              </w:rPr>
            </w:pPr>
          </w:p>
        </w:tc>
        <w:tc>
          <w:tcPr>
            <w:tcW w:w="1757" w:type="dxa"/>
          </w:tcPr>
          <w:p w14:paraId="4CBF6377" w14:textId="77777777" w:rsidR="00C47FD8" w:rsidRPr="00FF430B" w:rsidRDefault="00C47FD8" w:rsidP="00485125">
            <w:pPr>
              <w:rPr>
                <w:rFonts w:eastAsia="Calibri"/>
                <w:lang w:val="ro-MD" w:eastAsia="ro-RO"/>
              </w:rPr>
            </w:pPr>
          </w:p>
        </w:tc>
      </w:tr>
      <w:tr w:rsidR="00C47FD8" w:rsidRPr="00EC30C2" w14:paraId="0440C95B" w14:textId="77777777" w:rsidTr="00485125">
        <w:trPr>
          <w:jc w:val="center"/>
        </w:trPr>
        <w:tc>
          <w:tcPr>
            <w:tcW w:w="3023" w:type="dxa"/>
          </w:tcPr>
          <w:p w14:paraId="70F7B646" w14:textId="77777777" w:rsidR="00C47FD8" w:rsidRPr="00FF430B" w:rsidRDefault="00C47FD8" w:rsidP="00485125">
            <w:pPr>
              <w:jc w:val="center"/>
              <w:rPr>
                <w:rFonts w:eastAsia="Calibri"/>
                <w:lang w:val="ro-MD" w:eastAsia="ro-RO"/>
              </w:rPr>
            </w:pPr>
            <w:r w:rsidRPr="00FF430B">
              <w:rPr>
                <w:rFonts w:eastAsia="Calibri"/>
                <w:lang w:val="ro-MD" w:eastAsia="ro-RO"/>
              </w:rPr>
              <w:t>………….</w:t>
            </w:r>
          </w:p>
        </w:tc>
        <w:tc>
          <w:tcPr>
            <w:tcW w:w="1757" w:type="dxa"/>
          </w:tcPr>
          <w:p w14:paraId="6A189363" w14:textId="77777777" w:rsidR="00C47FD8" w:rsidRPr="00FF430B" w:rsidRDefault="00C47FD8" w:rsidP="00485125">
            <w:pPr>
              <w:rPr>
                <w:rFonts w:eastAsia="Calibri"/>
                <w:lang w:val="ro-MD" w:eastAsia="ro-RO"/>
              </w:rPr>
            </w:pPr>
          </w:p>
        </w:tc>
        <w:tc>
          <w:tcPr>
            <w:tcW w:w="1845" w:type="dxa"/>
          </w:tcPr>
          <w:p w14:paraId="4BDB35D3" w14:textId="77777777" w:rsidR="00C47FD8" w:rsidRPr="00FF430B" w:rsidRDefault="00C47FD8" w:rsidP="00485125">
            <w:pPr>
              <w:rPr>
                <w:rFonts w:eastAsia="Calibri"/>
                <w:lang w:val="ro-MD" w:eastAsia="ro-RO"/>
              </w:rPr>
            </w:pPr>
          </w:p>
        </w:tc>
        <w:tc>
          <w:tcPr>
            <w:tcW w:w="1757" w:type="dxa"/>
          </w:tcPr>
          <w:p w14:paraId="33ACB8F8" w14:textId="77777777" w:rsidR="00C47FD8" w:rsidRPr="00FF430B" w:rsidRDefault="00C47FD8" w:rsidP="00485125">
            <w:pPr>
              <w:rPr>
                <w:rFonts w:eastAsia="Calibri"/>
                <w:lang w:val="ro-MD" w:eastAsia="ro-RO"/>
              </w:rPr>
            </w:pPr>
          </w:p>
        </w:tc>
      </w:tr>
    </w:tbl>
    <w:p w14:paraId="44795192" w14:textId="77777777" w:rsidR="00C47FD8" w:rsidRPr="00FF430B" w:rsidRDefault="00C47FD8" w:rsidP="00C47FD8">
      <w:pPr>
        <w:shd w:val="clear" w:color="auto" w:fill="FFFFFF"/>
        <w:spacing w:line="276" w:lineRule="auto"/>
        <w:ind w:firstLine="1080"/>
        <w:jc w:val="both"/>
        <w:rPr>
          <w:rFonts w:eastAsia="Calibri"/>
          <w:lang w:val="ro-MD"/>
        </w:rPr>
      </w:pPr>
    </w:p>
    <w:p w14:paraId="7D3B19A3" w14:textId="77777777" w:rsidR="00C47FD8" w:rsidRPr="00FF430B" w:rsidRDefault="00C47FD8" w:rsidP="00C47FD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5F538CFB" w14:textId="77777777" w:rsidR="00C47FD8" w:rsidRPr="00FF430B" w:rsidRDefault="00C47FD8" w:rsidP="00C47FD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54624F"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74C4477"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43EB8C48" w14:textId="77777777" w:rsidR="00C47FD8" w:rsidRPr="00FF430B" w:rsidRDefault="00C47FD8" w:rsidP="00C47FD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3E717428" w14:textId="77777777" w:rsidR="00C47FD8" w:rsidRPr="00FF430B" w:rsidRDefault="00C47FD8" w:rsidP="00C47FD8">
      <w:pPr>
        <w:shd w:val="clear" w:color="auto" w:fill="FFFFFF"/>
        <w:spacing w:after="200" w:line="276" w:lineRule="auto"/>
        <w:ind w:firstLine="720"/>
        <w:rPr>
          <w:rFonts w:eastAsia="Calibri"/>
          <w:spacing w:val="-1"/>
          <w:lang w:val="ro-MD"/>
        </w:rPr>
      </w:pPr>
    </w:p>
    <w:p w14:paraId="2181FFBF" w14:textId="77777777" w:rsidR="00C47FD8" w:rsidRPr="00FF430B" w:rsidRDefault="00C47FD8" w:rsidP="00C47FD8">
      <w:pPr>
        <w:shd w:val="clear" w:color="auto" w:fill="FFFFFF"/>
        <w:spacing w:after="200" w:line="276" w:lineRule="auto"/>
        <w:ind w:firstLine="720"/>
        <w:rPr>
          <w:rFonts w:eastAsia="Calibri"/>
          <w:spacing w:val="-1"/>
          <w:lang w:val="ro-MD"/>
        </w:rPr>
      </w:pPr>
    </w:p>
    <w:p w14:paraId="133CF45E" w14:textId="77777777" w:rsidR="00C47FD8" w:rsidRPr="00FF430B" w:rsidRDefault="00C47FD8" w:rsidP="00C47FD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477738C" w14:textId="77777777" w:rsidR="00C47FD8" w:rsidRPr="00FF430B" w:rsidRDefault="00C47FD8" w:rsidP="00C47FD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5987A95"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15A36CDD" w14:textId="77777777" w:rsidR="00C47FD8" w:rsidRPr="00FF430B" w:rsidRDefault="00C47FD8" w:rsidP="00C47FD8">
      <w:pPr>
        <w:jc w:val="right"/>
        <w:rPr>
          <w:noProof w:val="0"/>
          <w:lang w:val="ro-MD"/>
        </w:rPr>
      </w:pPr>
      <w:r w:rsidRPr="00FF430B">
        <w:rPr>
          <w:noProof w:val="0"/>
          <w:lang w:val="ro-MD"/>
        </w:rPr>
        <w:t>la Documentația standard nr._____</w:t>
      </w:r>
    </w:p>
    <w:p w14:paraId="39941FBF" w14:textId="77777777" w:rsidR="00C47FD8" w:rsidRPr="00FF430B" w:rsidRDefault="00C47FD8" w:rsidP="00C47FD8">
      <w:pPr>
        <w:jc w:val="right"/>
        <w:rPr>
          <w:noProof w:val="0"/>
          <w:lang w:val="ro-MD"/>
        </w:rPr>
      </w:pPr>
      <w:r w:rsidRPr="00FF430B">
        <w:rPr>
          <w:noProof w:val="0"/>
          <w:lang w:val="ro-MD"/>
        </w:rPr>
        <w:t>din “____” ________ 20___</w:t>
      </w:r>
    </w:p>
    <w:p w14:paraId="0292A47A" w14:textId="77777777" w:rsidR="00C47FD8" w:rsidRPr="00FF430B" w:rsidRDefault="00C47FD8" w:rsidP="00C47FD8">
      <w:pPr>
        <w:tabs>
          <w:tab w:val="left" w:pos="567"/>
        </w:tabs>
        <w:jc w:val="center"/>
        <w:rPr>
          <w:b/>
          <w:color w:val="000000"/>
          <w:w w:val="90"/>
          <w:lang w:val="ro-MD"/>
        </w:rPr>
      </w:pPr>
    </w:p>
    <w:p w14:paraId="4EBC97BD" w14:textId="77777777" w:rsidR="00C47FD8" w:rsidRPr="00FF430B" w:rsidRDefault="00C47FD8" w:rsidP="00C47FD8">
      <w:pPr>
        <w:spacing w:before="72" w:line="292" w:lineRule="auto"/>
        <w:jc w:val="center"/>
        <w:rPr>
          <w:b/>
          <w:color w:val="000000"/>
          <w:w w:val="90"/>
          <w:lang w:val="ro-MD"/>
        </w:rPr>
      </w:pPr>
      <w:r w:rsidRPr="00FF430B">
        <w:rPr>
          <w:b/>
          <w:color w:val="000000"/>
          <w:w w:val="90"/>
          <w:lang w:val="ro-MD"/>
        </w:rPr>
        <w:t>(Antetul instituției)</w:t>
      </w:r>
    </w:p>
    <w:p w14:paraId="34160913" w14:textId="77777777" w:rsidR="00C47FD8" w:rsidRPr="00FF430B" w:rsidRDefault="00C47FD8" w:rsidP="00C47FD8">
      <w:pPr>
        <w:spacing w:before="72" w:line="292" w:lineRule="auto"/>
        <w:jc w:val="center"/>
        <w:rPr>
          <w:b/>
          <w:color w:val="000000"/>
          <w:w w:val="90"/>
          <w:sz w:val="28"/>
          <w:szCs w:val="28"/>
          <w:lang w:val="ro-MD"/>
        </w:rPr>
      </w:pPr>
      <w:r w:rsidRPr="00FF430B">
        <w:rPr>
          <w:b/>
          <w:color w:val="000000"/>
          <w:w w:val="90"/>
          <w:lang w:val="ro-MD"/>
        </w:rPr>
        <w:t>~~~~~~~~~~~~~~~~~~~~~~~~~~~~~~~~~~~~~~~~~~~~~~~~~~~~~~~~~~~~~~~~~~~~~~~</w:t>
      </w:r>
    </w:p>
    <w:p w14:paraId="4C66FF75" w14:textId="77777777" w:rsidR="00C47FD8" w:rsidRPr="00FF430B" w:rsidRDefault="00C47FD8" w:rsidP="00C47FD8">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6631860" w14:textId="77777777" w:rsidR="00C47FD8" w:rsidRPr="00FF430B" w:rsidRDefault="00C47FD8" w:rsidP="00C47FD8">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2AAF1CB" w14:textId="77777777" w:rsidR="00C47FD8" w:rsidRPr="00FF430B" w:rsidRDefault="00C47FD8" w:rsidP="00C47FD8">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330AC732" w14:textId="77777777" w:rsidR="00C47FD8" w:rsidRPr="00FF430B" w:rsidRDefault="00C47FD8" w:rsidP="00C47FD8">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3F88A9D2" w14:textId="77777777" w:rsidR="00C47FD8" w:rsidRPr="00FF430B" w:rsidRDefault="00C47FD8" w:rsidP="00C47FD8">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8E7C343"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6E3AE9B5"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524B512"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C43582B"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C47FD8" w:rsidRPr="00EC30C2" w14:paraId="52A7BA4A" w14:textId="77777777" w:rsidTr="00485125">
        <w:tc>
          <w:tcPr>
            <w:tcW w:w="471" w:type="dxa"/>
          </w:tcPr>
          <w:p w14:paraId="4E9A4149"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EC77B4B" w14:textId="77777777" w:rsidR="00C47FD8" w:rsidRPr="00FF430B" w:rsidRDefault="00C47FD8" w:rsidP="0048512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15D1A3B2" w14:textId="77777777" w:rsidR="00C47FD8" w:rsidRPr="00FF430B" w:rsidRDefault="00C47FD8" w:rsidP="0048512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681A707"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6F17655"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08557CF7"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C47FD8" w:rsidRPr="00EC30C2" w14:paraId="641B5DFC" w14:textId="77777777" w:rsidTr="00485125">
        <w:trPr>
          <w:trHeight w:val="540"/>
        </w:trPr>
        <w:tc>
          <w:tcPr>
            <w:tcW w:w="471" w:type="dxa"/>
            <w:vMerge w:val="restart"/>
          </w:tcPr>
          <w:p w14:paraId="07A28952"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17AB981"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C2B2B81"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F30E30E" w14:textId="77777777" w:rsidR="00C47FD8" w:rsidRPr="00FF430B" w:rsidRDefault="00C47FD8" w:rsidP="00485125">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1838AAC"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563" w:type="dxa"/>
          </w:tcPr>
          <w:p w14:paraId="7E6BA240"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846" w:type="dxa"/>
          </w:tcPr>
          <w:p w14:paraId="023C732E"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r>
      <w:tr w:rsidR="00C47FD8" w:rsidRPr="00EC30C2" w14:paraId="77563443" w14:textId="77777777" w:rsidTr="00485125">
        <w:trPr>
          <w:trHeight w:val="1380"/>
        </w:trPr>
        <w:tc>
          <w:tcPr>
            <w:tcW w:w="471" w:type="dxa"/>
            <w:vMerge/>
          </w:tcPr>
          <w:p w14:paraId="08F1882F"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p>
        </w:tc>
        <w:tc>
          <w:tcPr>
            <w:tcW w:w="3751" w:type="dxa"/>
            <w:vMerge/>
          </w:tcPr>
          <w:p w14:paraId="35023251" w14:textId="77777777" w:rsidR="00C47FD8" w:rsidRPr="00FF430B" w:rsidRDefault="00C47FD8" w:rsidP="00485125">
            <w:pPr>
              <w:tabs>
                <w:tab w:val="left" w:leader="underscore" w:pos="6465"/>
                <w:tab w:val="right" w:leader="underscore" w:pos="9777"/>
              </w:tabs>
              <w:jc w:val="both"/>
              <w:rPr>
                <w:rFonts w:eastAsia="PMingLiU"/>
                <w:lang w:val="ro-MD" w:eastAsia="zh-CN"/>
              </w:rPr>
            </w:pPr>
          </w:p>
        </w:tc>
        <w:tc>
          <w:tcPr>
            <w:tcW w:w="4001" w:type="dxa"/>
          </w:tcPr>
          <w:p w14:paraId="30510C97"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5CDB6B"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55A542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55C97B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3639D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66DD17AF" w14:textId="77777777" w:rsidTr="00485125">
        <w:trPr>
          <w:trHeight w:val="420"/>
        </w:trPr>
        <w:tc>
          <w:tcPr>
            <w:tcW w:w="471" w:type="dxa"/>
            <w:vMerge w:val="restart"/>
          </w:tcPr>
          <w:p w14:paraId="411FE70D"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FEFA92C"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839F9D1"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331921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FBDEA3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3CF6832"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27F4723A" w14:textId="77777777" w:rsidTr="00485125">
        <w:trPr>
          <w:trHeight w:val="535"/>
        </w:trPr>
        <w:tc>
          <w:tcPr>
            <w:tcW w:w="471" w:type="dxa"/>
            <w:vMerge/>
          </w:tcPr>
          <w:p w14:paraId="4AE2866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F4A80CB"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83BDD1E" w14:textId="77777777" w:rsidR="00C47FD8" w:rsidRPr="00FF430B" w:rsidRDefault="00C47FD8" w:rsidP="00485125">
            <w:pPr>
              <w:tabs>
                <w:tab w:val="left" w:leader="underscore" w:pos="6465"/>
                <w:tab w:val="right" w:leader="underscore" w:pos="9777"/>
              </w:tabs>
              <w:jc w:val="both"/>
              <w:rPr>
                <w:rFonts w:eastAsia="PMingLiU"/>
                <w:lang w:val="ro-MD" w:eastAsia="zh-CN"/>
              </w:rPr>
            </w:pPr>
          </w:p>
        </w:tc>
        <w:tc>
          <w:tcPr>
            <w:tcW w:w="575" w:type="dxa"/>
          </w:tcPr>
          <w:p w14:paraId="4B9E74A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ED2F30"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381116"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05F31321" w14:textId="77777777" w:rsidTr="00485125">
        <w:trPr>
          <w:trHeight w:val="1770"/>
        </w:trPr>
        <w:tc>
          <w:tcPr>
            <w:tcW w:w="471" w:type="dxa"/>
            <w:vMerge w:val="restart"/>
          </w:tcPr>
          <w:p w14:paraId="67CEF0DC" w14:textId="77777777" w:rsidR="00C47FD8" w:rsidRPr="00FF430B" w:rsidRDefault="00C47FD8" w:rsidP="0048512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FB274E"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261F86B9"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2802134"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88691FF"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4D9BAFC3"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68B2BAA8"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2BAFB1AC"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p w14:paraId="0E3FE9E1"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4FC20C6"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17822313" w14:textId="77777777" w:rsidR="00C47FD8" w:rsidRPr="00FF430B" w:rsidRDefault="00C47FD8" w:rsidP="00485125">
            <w:pPr>
              <w:tabs>
                <w:tab w:val="left" w:pos="567"/>
              </w:tabs>
              <w:rPr>
                <w:lang w:val="ro-MD"/>
              </w:rPr>
            </w:pPr>
            <w:r w:rsidRPr="00FF430B">
              <w:rPr>
                <w:lang w:val="ro-MD"/>
              </w:rPr>
              <w:t>A.Terasamente, lucrări la structura clădirilor;</w:t>
            </w:r>
          </w:p>
          <w:p w14:paraId="76884CE4" w14:textId="77777777" w:rsidR="00C47FD8" w:rsidRPr="00FF430B" w:rsidRDefault="00C47FD8" w:rsidP="00485125">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65FAC17C" w14:textId="77777777" w:rsidR="00C47FD8" w:rsidRPr="00FF430B" w:rsidRDefault="00C47FD8" w:rsidP="00485125">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5FDD993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4BFE1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56099A5"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7923CBFB" w14:textId="77777777" w:rsidTr="00485125">
        <w:trPr>
          <w:trHeight w:val="1260"/>
        </w:trPr>
        <w:tc>
          <w:tcPr>
            <w:tcW w:w="471" w:type="dxa"/>
            <w:vMerge/>
          </w:tcPr>
          <w:p w14:paraId="593197B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E95AF80"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F7ABCE9"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12ADF058" w14:textId="77777777" w:rsidR="00C47FD8" w:rsidRPr="00FF430B" w:rsidRDefault="00C47FD8" w:rsidP="00485125">
            <w:pPr>
              <w:tabs>
                <w:tab w:val="left" w:leader="underscore" w:pos="6465"/>
                <w:tab w:val="right" w:leader="underscore" w:pos="9777"/>
              </w:tabs>
              <w:jc w:val="both"/>
              <w:rPr>
                <w:lang w:val="ro-MD"/>
              </w:rPr>
            </w:pPr>
            <w:r w:rsidRPr="00FF430B">
              <w:rPr>
                <w:lang w:val="ro-MD"/>
              </w:rPr>
              <w:t xml:space="preserve">A.drumuri și piste de aviație; </w:t>
            </w:r>
          </w:p>
          <w:p w14:paraId="35EA0E33" w14:textId="77777777" w:rsidR="00C47FD8" w:rsidRPr="00FF430B" w:rsidRDefault="00C47FD8" w:rsidP="00485125">
            <w:pPr>
              <w:tabs>
                <w:tab w:val="left" w:leader="underscore" w:pos="6465"/>
                <w:tab w:val="right" w:leader="underscore" w:pos="9777"/>
              </w:tabs>
              <w:jc w:val="both"/>
              <w:rPr>
                <w:lang w:val="ro-MD"/>
              </w:rPr>
            </w:pPr>
            <w:r w:rsidRPr="00FF430B">
              <w:rPr>
                <w:lang w:val="ro-MD"/>
              </w:rPr>
              <w:t xml:space="preserve">B.poduri; </w:t>
            </w:r>
          </w:p>
          <w:p w14:paraId="6F2F9723"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0FC6070A"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B08BEB5"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98908C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33484545" w14:textId="77777777" w:rsidTr="00485125">
        <w:trPr>
          <w:trHeight w:val="1260"/>
        </w:trPr>
        <w:tc>
          <w:tcPr>
            <w:tcW w:w="471" w:type="dxa"/>
            <w:vMerge/>
          </w:tcPr>
          <w:p w14:paraId="6D5553C4"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D7B8281"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64A9C42" w14:textId="77777777" w:rsidR="00C47FD8" w:rsidRPr="00FF430B" w:rsidRDefault="00C47FD8" w:rsidP="00485125">
            <w:pPr>
              <w:tabs>
                <w:tab w:val="left" w:pos="567"/>
              </w:tabs>
              <w:spacing w:line="276" w:lineRule="auto"/>
              <w:rPr>
                <w:lang w:val="ro-MD"/>
              </w:rPr>
            </w:pPr>
            <w:r w:rsidRPr="00FF430B">
              <w:rPr>
                <w:lang w:val="ro-MD"/>
              </w:rPr>
              <w:t>Construcții speciale:</w:t>
            </w:r>
          </w:p>
          <w:p w14:paraId="77593A28" w14:textId="77777777" w:rsidR="00C47FD8" w:rsidRPr="00FF430B" w:rsidRDefault="00C47FD8" w:rsidP="00485125">
            <w:pPr>
              <w:tabs>
                <w:tab w:val="left" w:pos="567"/>
              </w:tabs>
              <w:spacing w:line="276" w:lineRule="auto"/>
              <w:rPr>
                <w:lang w:val="ro-MD"/>
              </w:rPr>
            </w:pPr>
            <w:r w:rsidRPr="00FF430B">
              <w:rPr>
                <w:lang w:val="ro-MD"/>
              </w:rPr>
              <w:t>A. hidrotehnice și pentru îmbunătățiri funciare;</w:t>
            </w:r>
          </w:p>
          <w:p w14:paraId="35191ADA" w14:textId="77777777" w:rsidR="00C47FD8" w:rsidRPr="00FF430B" w:rsidRDefault="00C47FD8" w:rsidP="00485125">
            <w:pPr>
              <w:tabs>
                <w:tab w:val="left" w:pos="567"/>
              </w:tabs>
              <w:spacing w:line="276" w:lineRule="auto"/>
              <w:rPr>
                <w:lang w:val="ro-MD"/>
              </w:rPr>
            </w:pPr>
            <w:r w:rsidRPr="00FF430B">
              <w:rPr>
                <w:lang w:val="ro-MD"/>
              </w:rPr>
              <w:t xml:space="preserve">B. fântâni arteziene; </w:t>
            </w:r>
          </w:p>
          <w:p w14:paraId="1F27DCA9" w14:textId="77777777" w:rsidR="00C47FD8" w:rsidRPr="00FF430B" w:rsidRDefault="00C47FD8" w:rsidP="00485125">
            <w:pPr>
              <w:tabs>
                <w:tab w:val="left" w:pos="567"/>
              </w:tabs>
              <w:spacing w:line="276" w:lineRule="auto"/>
              <w:rPr>
                <w:lang w:val="ro-MD"/>
              </w:rPr>
            </w:pPr>
            <w:r w:rsidRPr="00FF430B">
              <w:rPr>
                <w:lang w:val="ro-MD"/>
              </w:rPr>
              <w:t>C. porturi și debarcadere;</w:t>
            </w:r>
          </w:p>
          <w:p w14:paraId="57491377"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97C8E6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A70CF67"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D17A29"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2C8CF5E8" w14:textId="77777777" w:rsidTr="00485125">
        <w:trPr>
          <w:trHeight w:val="2055"/>
        </w:trPr>
        <w:tc>
          <w:tcPr>
            <w:tcW w:w="471" w:type="dxa"/>
            <w:vMerge/>
          </w:tcPr>
          <w:p w14:paraId="769641C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D657335"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801C040"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63924CD" w14:textId="77777777" w:rsidR="00C47FD8" w:rsidRPr="00FF430B" w:rsidRDefault="00C47FD8" w:rsidP="00485125">
            <w:pPr>
              <w:tabs>
                <w:tab w:val="left" w:pos="567"/>
              </w:tabs>
              <w:spacing w:line="276" w:lineRule="auto"/>
              <w:rPr>
                <w:lang w:val="ro-MD"/>
              </w:rPr>
            </w:pPr>
            <w:r w:rsidRPr="00FF430B">
              <w:rPr>
                <w:lang w:val="ro-MD"/>
              </w:rPr>
              <w:t>A.de alimentare cu apă și canalizare;</w:t>
            </w:r>
          </w:p>
          <w:p w14:paraId="4945A63D" w14:textId="77777777" w:rsidR="00C47FD8" w:rsidRPr="00FF430B" w:rsidRDefault="00C47FD8" w:rsidP="00485125">
            <w:pPr>
              <w:tabs>
                <w:tab w:val="left" w:pos="567"/>
              </w:tabs>
              <w:spacing w:line="276" w:lineRule="auto"/>
              <w:rPr>
                <w:lang w:val="ro-MD"/>
              </w:rPr>
            </w:pPr>
            <w:r w:rsidRPr="00FF430B">
              <w:rPr>
                <w:lang w:val="ro-MD"/>
              </w:rPr>
              <w:t xml:space="preserve">B.de încălzire; </w:t>
            </w:r>
          </w:p>
          <w:p w14:paraId="10073CDE" w14:textId="77777777" w:rsidR="00C47FD8" w:rsidRPr="00FF430B" w:rsidRDefault="00C47FD8" w:rsidP="00485125">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00B6C7CD" w14:textId="77777777" w:rsidR="00C47FD8" w:rsidRPr="00FF430B" w:rsidRDefault="00C47FD8" w:rsidP="00485125">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7F1BAAF5" w14:textId="77777777" w:rsidR="00C47FD8" w:rsidRPr="00FF430B" w:rsidRDefault="00C47FD8" w:rsidP="00485125">
            <w:pPr>
              <w:tabs>
                <w:tab w:val="left" w:leader="underscore" w:pos="6465"/>
                <w:tab w:val="right" w:leader="underscore" w:pos="9777"/>
              </w:tabs>
              <w:jc w:val="both"/>
              <w:rPr>
                <w:lang w:val="ro-MD"/>
              </w:rPr>
            </w:pPr>
            <w:r w:rsidRPr="00FF430B">
              <w:rPr>
                <w:lang w:val="ro-MD"/>
              </w:rPr>
              <w:t>H.frigorifice,compresoare;</w:t>
            </w:r>
          </w:p>
          <w:p w14:paraId="637A6EA4" w14:textId="77777777" w:rsidR="00C47FD8" w:rsidRPr="00FF430B" w:rsidRDefault="00C47FD8" w:rsidP="00485125">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6AF375B3"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F731FD"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45885B"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r w:rsidR="00C47FD8" w:rsidRPr="00EC30C2" w14:paraId="74CB6B90" w14:textId="77777777" w:rsidTr="00485125">
        <w:trPr>
          <w:trHeight w:val="945"/>
        </w:trPr>
        <w:tc>
          <w:tcPr>
            <w:tcW w:w="471" w:type="dxa"/>
            <w:vMerge/>
          </w:tcPr>
          <w:p w14:paraId="36C29FDF"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7BF8A3" w14:textId="77777777" w:rsidR="00C47FD8" w:rsidRPr="00FF430B" w:rsidRDefault="00C47FD8" w:rsidP="0048512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5FE821F" w14:textId="77777777" w:rsidR="00C47FD8" w:rsidRPr="00FF430B" w:rsidRDefault="00C47FD8" w:rsidP="0048512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FD2B13C" w14:textId="77777777" w:rsidR="00C47FD8" w:rsidRPr="00FF430B" w:rsidRDefault="00C47FD8" w:rsidP="00485125">
            <w:pPr>
              <w:tabs>
                <w:tab w:val="left" w:pos="567"/>
              </w:tabs>
              <w:spacing w:line="276" w:lineRule="auto"/>
              <w:rPr>
                <w:lang w:val="ro-MD"/>
              </w:rPr>
            </w:pPr>
            <w:r w:rsidRPr="00FF430B">
              <w:rPr>
                <w:lang w:val="ro-MD"/>
              </w:rPr>
              <w:t>A. sub presiune, mecanisme de ridicat, cazane;</w:t>
            </w:r>
          </w:p>
          <w:p w14:paraId="40E619B2" w14:textId="77777777" w:rsidR="00C47FD8" w:rsidRPr="00FF430B" w:rsidRDefault="00C47FD8" w:rsidP="00485125">
            <w:pPr>
              <w:tabs>
                <w:tab w:val="left" w:pos="567"/>
              </w:tabs>
              <w:spacing w:line="276" w:lineRule="auto"/>
              <w:rPr>
                <w:lang w:val="ro-MD"/>
              </w:rPr>
            </w:pPr>
            <w:r w:rsidRPr="00FF430B">
              <w:rPr>
                <w:lang w:val="ro-MD"/>
              </w:rPr>
              <w:t>B. chimico-tehnologice; C. gazoducte magistrale;</w:t>
            </w:r>
          </w:p>
          <w:p w14:paraId="5674A5C4" w14:textId="77777777" w:rsidR="00C47FD8" w:rsidRPr="00FF430B" w:rsidRDefault="00C47FD8" w:rsidP="00C47FD8">
            <w:pPr>
              <w:pStyle w:val="a7"/>
              <w:numPr>
                <w:ilvl w:val="0"/>
                <w:numId w:val="21"/>
              </w:numPr>
              <w:tabs>
                <w:tab w:val="decimal" w:pos="317"/>
                <w:tab w:val="left" w:pos="1134"/>
              </w:tabs>
              <w:ind w:left="0" w:hanging="650"/>
              <w:contextualSpacing w:val="0"/>
              <w:jc w:val="both"/>
              <w:rPr>
                <w:rFonts w:eastAsia="PMingLiU"/>
                <w:i/>
                <w:lang w:val="ro-MD" w:eastAsia="zh-CN"/>
              </w:rPr>
            </w:pPr>
            <w:r w:rsidRPr="00FF430B">
              <w:rPr>
                <w:lang w:val="ro-MD"/>
              </w:rPr>
              <w:t>D. sisteme de alimentare cu gaze.</w:t>
            </w:r>
          </w:p>
        </w:tc>
        <w:tc>
          <w:tcPr>
            <w:tcW w:w="575" w:type="dxa"/>
          </w:tcPr>
          <w:p w14:paraId="540843D1"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C1E8D2E"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B1AF8E7" w14:textId="77777777" w:rsidR="00C47FD8" w:rsidRPr="00FF430B" w:rsidRDefault="00C47FD8" w:rsidP="00485125">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AEA759D"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FAEDD14"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02642854"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576BCCB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D9A9800"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0EC615F7"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0454FAA"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E0E09AB"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5B95C7F3" w14:textId="77777777" w:rsidR="00C47FD8" w:rsidRPr="00FF5CB2" w:rsidRDefault="00C47FD8" w:rsidP="00C47FD8">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C24A586"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4EEBCE7" w14:textId="77777777" w:rsidR="00C47FD8" w:rsidRPr="00FF5CB2" w:rsidRDefault="00C47FD8" w:rsidP="00C47FD8">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5D1BEBD"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8F23D1"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05DC385"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3822A0CE"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237FD05C"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796924D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1B87BD7"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2D73D8A0"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04A2CB8"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48A26A55" w14:textId="77777777" w:rsidR="00C47FD8" w:rsidRPr="00FF430B" w:rsidRDefault="00C47FD8" w:rsidP="00C47FD8">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19D61067" w14:textId="77777777" w:rsidR="00C47FD8" w:rsidRDefault="00C47FD8" w:rsidP="00C47FD8">
      <w:pPr>
        <w:tabs>
          <w:tab w:val="left" w:leader="underscore" w:pos="6465"/>
          <w:tab w:val="right" w:leader="underscore" w:pos="9777"/>
        </w:tabs>
        <w:spacing w:line="302" w:lineRule="auto"/>
        <w:rPr>
          <w:rFonts w:eastAsia="PMingLiU"/>
          <w:lang w:val="ro-MD" w:eastAsia="zh-CN"/>
        </w:rPr>
      </w:pPr>
    </w:p>
    <w:p w14:paraId="44400ADF"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67EDE37A"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2C3CB0B0" w14:textId="77777777" w:rsidR="00C47FD8" w:rsidRPr="00FF430B" w:rsidRDefault="00C47FD8" w:rsidP="00C47FD8">
      <w:pPr>
        <w:jc w:val="right"/>
        <w:rPr>
          <w:noProof w:val="0"/>
          <w:lang w:val="ro-MD"/>
        </w:rPr>
      </w:pPr>
      <w:r w:rsidRPr="00FF430B">
        <w:rPr>
          <w:noProof w:val="0"/>
          <w:lang w:val="ro-MD"/>
        </w:rPr>
        <w:t>la Documentația standard nr._____</w:t>
      </w:r>
    </w:p>
    <w:p w14:paraId="2F5322F6" w14:textId="77777777" w:rsidR="00C47FD8" w:rsidRPr="00FF430B" w:rsidRDefault="00C47FD8" w:rsidP="00C47FD8">
      <w:pPr>
        <w:jc w:val="right"/>
        <w:rPr>
          <w:noProof w:val="0"/>
          <w:lang w:val="ro-MD"/>
        </w:rPr>
      </w:pPr>
      <w:r w:rsidRPr="00FF430B">
        <w:rPr>
          <w:noProof w:val="0"/>
          <w:lang w:val="ro-MD"/>
        </w:rPr>
        <w:t>din “____” ________ 20___</w:t>
      </w:r>
    </w:p>
    <w:p w14:paraId="2370F4BC"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3F69A112" w14:textId="77777777" w:rsidR="00C47FD8" w:rsidRPr="00FF430B" w:rsidRDefault="00C47FD8" w:rsidP="00C47FD8">
      <w:pPr>
        <w:tabs>
          <w:tab w:val="left" w:leader="underscore" w:pos="6465"/>
          <w:tab w:val="right" w:leader="underscore" w:pos="9777"/>
        </w:tabs>
        <w:spacing w:line="302" w:lineRule="auto"/>
        <w:rPr>
          <w:rFonts w:eastAsia="PMingLiU"/>
          <w:lang w:val="ro-MD" w:eastAsia="zh-CN"/>
        </w:rPr>
      </w:pPr>
    </w:p>
    <w:p w14:paraId="52550209" w14:textId="77777777" w:rsidR="00C47FD8" w:rsidRDefault="00C47FD8" w:rsidP="00C47FD8">
      <w:pPr>
        <w:pStyle w:val="2"/>
        <w:spacing w:before="0"/>
        <w:jc w:val="center"/>
        <w:rPr>
          <w:rFonts w:ascii="Times New Roman" w:hAnsi="Times New Roman" w:cs="Times New Roman"/>
          <w:bCs/>
          <w:color w:val="auto"/>
          <w:sz w:val="24"/>
          <w:szCs w:val="24"/>
          <w:lang w:val="ro-MD"/>
        </w:rPr>
      </w:pPr>
      <w:bookmarkStart w:id="63" w:name="_Toc449692118"/>
      <w:bookmarkStart w:id="64" w:name="_Toc390252621"/>
      <w:r w:rsidRPr="00FF430B">
        <w:rPr>
          <w:rFonts w:ascii="Times New Roman" w:hAnsi="Times New Roman" w:cs="Times New Roman"/>
          <w:color w:val="auto"/>
          <w:sz w:val="24"/>
          <w:szCs w:val="24"/>
          <w:lang w:val="ro-MD"/>
        </w:rPr>
        <w:t>CAIET DE SARCINI</w:t>
      </w:r>
      <w:bookmarkEnd w:id="63"/>
    </w:p>
    <w:p w14:paraId="223BEC96"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 xml:space="preserve"> </w:t>
      </w:r>
    </w:p>
    <w:p w14:paraId="6FEFFDBF"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64E67E9F" w14:textId="77777777" w:rsidR="00C47FD8" w:rsidRPr="00FF430B" w:rsidRDefault="00C47FD8" w:rsidP="00C47FD8">
      <w:pPr>
        <w:pStyle w:val="2"/>
        <w:spacing w:before="0"/>
        <w:jc w:val="center"/>
        <w:rPr>
          <w:rFonts w:ascii="Times New Roman" w:hAnsi="Times New Roman" w:cs="Times New Roman"/>
          <w:bCs/>
          <w:i/>
          <w:color w:val="auto"/>
          <w:lang w:val="ro-MD"/>
        </w:rPr>
      </w:pPr>
    </w:p>
    <w:p w14:paraId="79948BE0" w14:textId="77777777" w:rsidR="00C47FD8" w:rsidRPr="00FF430B" w:rsidRDefault="00C47FD8" w:rsidP="00C47FD8">
      <w:pPr>
        <w:pStyle w:val="2"/>
        <w:spacing w:before="0"/>
        <w:jc w:val="center"/>
        <w:rPr>
          <w:rFonts w:ascii="Times New Roman" w:hAnsi="Times New Roman" w:cs="Times New Roman"/>
          <w:bCs/>
          <w:color w:val="auto"/>
          <w:lang w:val="ro-MD"/>
        </w:rPr>
      </w:pPr>
      <w:r w:rsidRPr="00FF430B">
        <w:rPr>
          <w:rFonts w:ascii="Times New Roman" w:hAnsi="Times New Roman" w:cs="Times New Roman"/>
          <w:color w:val="auto"/>
          <w:lang w:val="ro-MD"/>
        </w:rPr>
        <w:t>LUCRĂRI</w:t>
      </w:r>
    </w:p>
    <w:p w14:paraId="52C702B7" w14:textId="77777777" w:rsidR="00C47FD8" w:rsidRPr="00FF430B" w:rsidRDefault="00C47FD8" w:rsidP="00C47FD8">
      <w:pPr>
        <w:jc w:val="both"/>
        <w:rPr>
          <w:lang w:val="ro-MD"/>
        </w:rPr>
      </w:pPr>
    </w:p>
    <w:p w14:paraId="37C00783" w14:textId="77777777" w:rsidR="00C47FD8" w:rsidRPr="00FF430B" w:rsidRDefault="00C47FD8" w:rsidP="00C47FD8">
      <w:pPr>
        <w:pStyle w:val="a7"/>
        <w:ind w:left="0"/>
        <w:rPr>
          <w:lang w:val="ro-MD"/>
        </w:rPr>
      </w:pPr>
    </w:p>
    <w:p w14:paraId="5CED0F0B" w14:textId="77777777" w:rsidR="00C47FD8" w:rsidRPr="00FF430B" w:rsidRDefault="00C47FD8" w:rsidP="00C47FD8">
      <w:pPr>
        <w:ind w:firstLine="709"/>
        <w:jc w:val="both"/>
        <w:rPr>
          <w:lang w:val="ro-MD"/>
        </w:rPr>
      </w:pPr>
      <w:r w:rsidRPr="00FF430B">
        <w:rPr>
          <w:lang w:val="ro-MD"/>
        </w:rPr>
        <w:t>Obiectul_______________________________________________________________</w:t>
      </w:r>
    </w:p>
    <w:p w14:paraId="0D670CC4" w14:textId="77777777" w:rsidR="00C47FD8" w:rsidRPr="00FF430B" w:rsidRDefault="00C47FD8" w:rsidP="00C47FD8">
      <w:pPr>
        <w:ind w:firstLine="709"/>
        <w:jc w:val="center"/>
        <w:rPr>
          <w:lang w:val="ro-MD"/>
        </w:rPr>
      </w:pPr>
      <w:r w:rsidRPr="00FF430B">
        <w:rPr>
          <w:i/>
          <w:lang w:val="ro-MD"/>
        </w:rPr>
        <w:t>(denumirea, adresa)</w:t>
      </w:r>
    </w:p>
    <w:p w14:paraId="456160AB" w14:textId="77777777" w:rsidR="00C47FD8" w:rsidRPr="00FF430B" w:rsidRDefault="00C47FD8" w:rsidP="00C47FD8">
      <w:pPr>
        <w:ind w:firstLine="709"/>
        <w:jc w:val="both"/>
        <w:rPr>
          <w:lang w:val="ro-MD"/>
        </w:rPr>
      </w:pPr>
      <w:r w:rsidRPr="00FF430B">
        <w:rPr>
          <w:lang w:val="ro-MD"/>
        </w:rPr>
        <w:t>Autoritatea contractantă__________________________________________________</w:t>
      </w:r>
    </w:p>
    <w:p w14:paraId="43C65311" w14:textId="77777777" w:rsidR="00C47FD8" w:rsidRPr="00FF430B" w:rsidRDefault="00C47FD8" w:rsidP="00C47FD8">
      <w:pPr>
        <w:ind w:firstLine="709"/>
        <w:jc w:val="center"/>
        <w:rPr>
          <w:i/>
          <w:lang w:val="ro-MD"/>
        </w:rPr>
      </w:pPr>
      <w:r w:rsidRPr="00FF430B">
        <w:rPr>
          <w:i/>
          <w:lang w:val="ro-MD"/>
        </w:rPr>
        <w:t>(denumirea, adresa)</w:t>
      </w:r>
    </w:p>
    <w:p w14:paraId="2A6D8FF0" w14:textId="77777777" w:rsidR="00C47FD8" w:rsidRPr="00FF430B" w:rsidRDefault="00C47FD8" w:rsidP="00C47FD8">
      <w:pPr>
        <w:pStyle w:val="cp"/>
        <w:ind w:firstLine="709"/>
        <w:jc w:val="both"/>
        <w:rPr>
          <w:lang w:val="ro-MD"/>
        </w:rPr>
      </w:pPr>
      <w:r w:rsidRPr="00FF430B">
        <w:rPr>
          <w:lang w:val="ro-MD"/>
        </w:rPr>
        <w:t>1 . Descriere generală</w:t>
      </w:r>
    </w:p>
    <w:p w14:paraId="4837BF15" w14:textId="77777777" w:rsidR="00C47FD8" w:rsidRPr="00FF430B" w:rsidRDefault="00C47FD8" w:rsidP="00C47FD8">
      <w:pPr>
        <w:ind w:firstLine="709"/>
        <w:jc w:val="both"/>
        <w:rPr>
          <w:lang w:val="ro-MD"/>
        </w:rPr>
      </w:pPr>
      <w:r w:rsidRPr="00FF430B">
        <w:rPr>
          <w:lang w:val="ro-MD"/>
        </w:rPr>
        <w:t>Se precizează adresa (şantierul) lucrărilor, descrierea generală a obiectelor lucrării, detalii specifice de amplasare etc.</w:t>
      </w:r>
    </w:p>
    <w:p w14:paraId="1DAA5AC1" w14:textId="77777777" w:rsidR="00C47FD8" w:rsidRPr="00FF430B" w:rsidRDefault="00C47FD8" w:rsidP="00C47FD8">
      <w:pPr>
        <w:ind w:firstLine="709"/>
        <w:jc w:val="both"/>
        <w:rPr>
          <w:b/>
          <w:lang w:val="ro-MD"/>
        </w:rPr>
      </w:pPr>
      <w:r w:rsidRPr="00FF430B">
        <w:rPr>
          <w:b/>
          <w:lang w:val="ro-MD"/>
        </w:rPr>
        <w:t>2. Informaţii şi proiectare</w:t>
      </w:r>
    </w:p>
    <w:p w14:paraId="2B685496" w14:textId="77777777" w:rsidR="00C47FD8" w:rsidRPr="00FF430B" w:rsidRDefault="00C47FD8" w:rsidP="00C47FD8">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5C81DA5A" w14:textId="77777777" w:rsidR="00C47FD8" w:rsidRPr="00FF430B" w:rsidRDefault="00C47FD8" w:rsidP="00C47FD8">
      <w:pPr>
        <w:ind w:firstLine="709"/>
        <w:jc w:val="both"/>
        <w:rPr>
          <w:b/>
          <w:lang w:val="ro-MD"/>
        </w:rPr>
      </w:pPr>
      <w:r w:rsidRPr="00FF430B">
        <w:rPr>
          <w:b/>
          <w:lang w:val="ro-MD"/>
        </w:rPr>
        <w:t>3. Materiale, compatibilităţi, reglementări tehnice şi standarde utilizate</w:t>
      </w:r>
    </w:p>
    <w:p w14:paraId="7CA2A30E" w14:textId="77777777" w:rsidR="00C47FD8" w:rsidRPr="00FF430B" w:rsidRDefault="00C47FD8" w:rsidP="00C47FD8">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65653AA" w14:textId="77777777" w:rsidR="00C47FD8" w:rsidRPr="00FF430B" w:rsidRDefault="00C47FD8" w:rsidP="00C47FD8">
      <w:pPr>
        <w:ind w:firstLine="709"/>
        <w:jc w:val="both"/>
        <w:rPr>
          <w:b/>
          <w:lang w:val="ro-MD"/>
        </w:rPr>
      </w:pPr>
      <w:r w:rsidRPr="00FF430B">
        <w:rPr>
          <w:b/>
          <w:lang w:val="ro-MD"/>
        </w:rPr>
        <w:t>4. Mostre</w:t>
      </w:r>
    </w:p>
    <w:p w14:paraId="38D452BC" w14:textId="77777777" w:rsidR="00C47FD8" w:rsidRPr="00FF430B" w:rsidRDefault="00C47FD8" w:rsidP="00C47FD8">
      <w:pPr>
        <w:ind w:firstLine="709"/>
        <w:jc w:val="both"/>
        <w:rPr>
          <w:lang w:val="ro-MD"/>
        </w:rPr>
      </w:pPr>
      <w:r w:rsidRPr="00FF430B">
        <w:rPr>
          <w:lang w:val="ro-MD"/>
        </w:rPr>
        <w:t>Se precizează modul de prezentare a mostrelor la toate produsele utilizate.</w:t>
      </w:r>
    </w:p>
    <w:p w14:paraId="4476D60E" w14:textId="77777777" w:rsidR="00C47FD8" w:rsidRPr="00FF430B" w:rsidRDefault="00C47FD8" w:rsidP="00C47FD8">
      <w:pPr>
        <w:ind w:firstLine="709"/>
        <w:jc w:val="both"/>
        <w:rPr>
          <w:b/>
          <w:lang w:val="ro-MD"/>
        </w:rPr>
      </w:pPr>
      <w:r w:rsidRPr="00FF430B">
        <w:rPr>
          <w:b/>
          <w:lang w:val="ro-MD"/>
        </w:rPr>
        <w:t>5. Furnizarea, păstrarea, protecţia materialelor şi a lucrărilor. Securitatea construcţiilor şi a terenurilor aferente</w:t>
      </w:r>
    </w:p>
    <w:p w14:paraId="1DFEB62C" w14:textId="77777777" w:rsidR="00C47FD8" w:rsidRPr="00FF430B" w:rsidRDefault="00C47FD8" w:rsidP="00C47FD8">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4F9F7CB7" w14:textId="77777777" w:rsidR="00C47FD8" w:rsidRPr="00FF430B" w:rsidRDefault="00C47FD8" w:rsidP="00C47FD8">
      <w:pPr>
        <w:ind w:firstLine="709"/>
        <w:jc w:val="both"/>
        <w:rPr>
          <w:b/>
          <w:lang w:val="ro-MD"/>
        </w:rPr>
      </w:pPr>
      <w:r w:rsidRPr="00FF430B">
        <w:rPr>
          <w:b/>
          <w:lang w:val="ro-MD"/>
        </w:rPr>
        <w:t>6. Încercări, instrucţiuni, garanţii ale furnizorilor, desene şi scheme de execuţie</w:t>
      </w:r>
    </w:p>
    <w:p w14:paraId="3480644E" w14:textId="77777777" w:rsidR="00C47FD8" w:rsidRPr="00FF430B" w:rsidRDefault="00C47FD8" w:rsidP="00C47FD8">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C94C66C" w14:textId="77777777" w:rsidR="00C47FD8" w:rsidRPr="00FF430B" w:rsidRDefault="00C47FD8" w:rsidP="00C47FD8">
      <w:pPr>
        <w:ind w:firstLine="709"/>
        <w:jc w:val="both"/>
        <w:rPr>
          <w:b/>
          <w:lang w:val="ro-MD"/>
        </w:rPr>
      </w:pPr>
      <w:r w:rsidRPr="00FF430B">
        <w:rPr>
          <w:b/>
          <w:lang w:val="ro-MD"/>
        </w:rPr>
        <w:t>7. Remedierea viciilor ascunse şi a defectelor</w:t>
      </w:r>
    </w:p>
    <w:p w14:paraId="328CFF04" w14:textId="77777777" w:rsidR="00C47FD8" w:rsidRPr="00FF430B" w:rsidRDefault="00C47FD8" w:rsidP="00C47FD8">
      <w:pPr>
        <w:ind w:firstLine="709"/>
        <w:jc w:val="both"/>
        <w:rPr>
          <w:lang w:val="ro-MD"/>
        </w:rPr>
      </w:pPr>
      <w:r w:rsidRPr="00FF430B">
        <w:rPr>
          <w:lang w:val="ro-MD"/>
        </w:rPr>
        <w:t>Se precizează modalitatea de constatare şi remediere a viciilor ascunse şi a defectelor, responsabilii de remediere.</w:t>
      </w:r>
    </w:p>
    <w:p w14:paraId="662017DD" w14:textId="77777777" w:rsidR="00C47FD8" w:rsidRPr="00FF430B" w:rsidRDefault="00C47FD8" w:rsidP="00C47FD8">
      <w:pPr>
        <w:ind w:firstLine="709"/>
        <w:jc w:val="both"/>
        <w:rPr>
          <w:b/>
          <w:lang w:val="ro-MD"/>
        </w:rPr>
      </w:pPr>
      <w:r w:rsidRPr="00FF430B">
        <w:rPr>
          <w:b/>
          <w:lang w:val="ro-MD"/>
        </w:rPr>
        <w:t>8. Trasarea geodezică a lucrărilor, toleranţe de execuţie</w:t>
      </w:r>
    </w:p>
    <w:p w14:paraId="78406A33" w14:textId="77777777" w:rsidR="00C47FD8" w:rsidRPr="00FF430B" w:rsidRDefault="00C47FD8" w:rsidP="00C47FD8">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5A371C77" w14:textId="77777777" w:rsidR="00C47FD8" w:rsidRPr="00FF430B" w:rsidRDefault="00C47FD8" w:rsidP="00C47FD8">
      <w:pPr>
        <w:ind w:firstLine="709"/>
        <w:jc w:val="both"/>
        <w:rPr>
          <w:b/>
          <w:lang w:val="ro-MD"/>
        </w:rPr>
      </w:pPr>
      <w:r w:rsidRPr="00FF430B">
        <w:rPr>
          <w:b/>
          <w:lang w:val="ro-MD"/>
        </w:rPr>
        <w:t>9. Parametrii de calcul ai elementelor constructive</w:t>
      </w:r>
    </w:p>
    <w:p w14:paraId="0F4BD77A" w14:textId="77777777" w:rsidR="00C47FD8" w:rsidRPr="00FF430B" w:rsidRDefault="00C47FD8" w:rsidP="00C47FD8">
      <w:pPr>
        <w:ind w:firstLine="709"/>
        <w:jc w:val="both"/>
        <w:rPr>
          <w:lang w:val="ro-MD"/>
        </w:rPr>
      </w:pPr>
      <w:r w:rsidRPr="00FF430B">
        <w:rPr>
          <w:lang w:val="ro-MD"/>
        </w:rPr>
        <w:t>Se precizează sarcinile luate în calcul: seismicitatea, acţiunile, alţi parametri.</w:t>
      </w:r>
    </w:p>
    <w:p w14:paraId="6B96196B" w14:textId="77777777" w:rsidR="00C47FD8" w:rsidRPr="00FF430B" w:rsidRDefault="00C47FD8" w:rsidP="00C47FD8">
      <w:pPr>
        <w:ind w:firstLine="709"/>
        <w:jc w:val="both"/>
        <w:rPr>
          <w:b/>
          <w:lang w:val="ro-MD"/>
        </w:rPr>
      </w:pPr>
      <w:r w:rsidRPr="00FF430B">
        <w:rPr>
          <w:b/>
          <w:lang w:val="ro-MD"/>
        </w:rPr>
        <w:t>10. Criterii privind calculul sistemelor de încălzire, ventilare şi condiţionare a aerului</w:t>
      </w:r>
    </w:p>
    <w:p w14:paraId="7859FD40" w14:textId="77777777" w:rsidR="00C47FD8" w:rsidRPr="00FF430B" w:rsidRDefault="00C47FD8" w:rsidP="00C47FD8">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F55894C" w14:textId="77777777" w:rsidR="00C47FD8" w:rsidRPr="00FF430B" w:rsidRDefault="00C47FD8" w:rsidP="00C47FD8">
      <w:pPr>
        <w:ind w:firstLine="709"/>
        <w:jc w:val="both"/>
        <w:rPr>
          <w:b/>
          <w:lang w:val="ro-MD"/>
        </w:rPr>
      </w:pPr>
      <w:r w:rsidRPr="00FF430B">
        <w:rPr>
          <w:b/>
          <w:lang w:val="ro-MD"/>
        </w:rPr>
        <w:t>11. Nivelul admis al zgomotului şi al vibraţiilor</w:t>
      </w:r>
    </w:p>
    <w:p w14:paraId="7F80E4A0" w14:textId="77777777" w:rsidR="00C47FD8" w:rsidRPr="00FF430B" w:rsidRDefault="00C47FD8" w:rsidP="00C47FD8">
      <w:pPr>
        <w:ind w:firstLine="709"/>
        <w:jc w:val="both"/>
        <w:rPr>
          <w:lang w:val="ro-MD"/>
        </w:rPr>
      </w:pPr>
      <w:r w:rsidRPr="00FF430B">
        <w:rPr>
          <w:lang w:val="ro-MD"/>
        </w:rPr>
        <w:t>Se precizează mărimea acestor niveluri pentru diferite spaţii; măsurile de reducere a zgomotului şi a vibraţiilor.</w:t>
      </w:r>
    </w:p>
    <w:p w14:paraId="0ECFBAED" w14:textId="77777777" w:rsidR="00C47FD8" w:rsidRPr="00FF430B" w:rsidRDefault="00C47FD8" w:rsidP="00C47FD8">
      <w:pPr>
        <w:ind w:firstLine="709"/>
        <w:jc w:val="both"/>
        <w:rPr>
          <w:b/>
          <w:lang w:val="ro-MD"/>
        </w:rPr>
      </w:pPr>
      <w:r w:rsidRPr="00FF430B">
        <w:rPr>
          <w:b/>
          <w:lang w:val="ro-MD"/>
        </w:rPr>
        <w:t>12. Cerinţe privind montarea utilajelor şi a instalaţiilor</w:t>
      </w:r>
    </w:p>
    <w:p w14:paraId="5242BFAF" w14:textId="77777777" w:rsidR="00C47FD8" w:rsidRPr="00FF430B" w:rsidRDefault="00C47FD8" w:rsidP="00C47FD8">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65C06F25" w14:textId="77777777" w:rsidR="00C47FD8" w:rsidRPr="00FF430B" w:rsidRDefault="00C47FD8" w:rsidP="00C47FD8">
      <w:pPr>
        <w:ind w:firstLine="709"/>
        <w:jc w:val="both"/>
        <w:rPr>
          <w:b/>
          <w:lang w:val="ro-MD"/>
        </w:rPr>
      </w:pPr>
      <w:r w:rsidRPr="00FF430B">
        <w:rPr>
          <w:b/>
          <w:lang w:val="ro-MD"/>
        </w:rPr>
        <w:t>13. Lucrări de construcţii aferente montării instalaţiilor</w:t>
      </w:r>
    </w:p>
    <w:p w14:paraId="2274BEBA" w14:textId="77777777" w:rsidR="00C47FD8" w:rsidRPr="00FF430B" w:rsidRDefault="00C47FD8" w:rsidP="00C47FD8">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3C5A8B4" w14:textId="77777777" w:rsidR="00C47FD8" w:rsidRPr="00FF430B" w:rsidRDefault="00C47FD8" w:rsidP="00C47FD8">
      <w:pPr>
        <w:ind w:firstLine="709"/>
        <w:jc w:val="both"/>
        <w:rPr>
          <w:b/>
          <w:lang w:val="ro-MD"/>
        </w:rPr>
      </w:pPr>
      <w:r w:rsidRPr="00FF430B">
        <w:rPr>
          <w:b/>
          <w:lang w:val="ro-MD"/>
        </w:rPr>
        <w:t>14. Articole, produse şi piese necesare instalaţiilor</w:t>
      </w:r>
    </w:p>
    <w:p w14:paraId="00E5F802" w14:textId="77777777" w:rsidR="00C47FD8" w:rsidRPr="00FF430B" w:rsidRDefault="00C47FD8" w:rsidP="00C47FD8">
      <w:pPr>
        <w:ind w:firstLine="709"/>
        <w:jc w:val="both"/>
        <w:rPr>
          <w:lang w:val="ro-MD"/>
        </w:rPr>
      </w:pPr>
      <w:r w:rsidRPr="00FF430B">
        <w:rPr>
          <w:lang w:val="ro-MD"/>
        </w:rPr>
        <w:t>Se precizează furnizorul articolelor, produselor şi pieselor necesare instalaţiilor; tipurile şi cantitatea.</w:t>
      </w:r>
    </w:p>
    <w:p w14:paraId="11680686" w14:textId="77777777" w:rsidR="00C47FD8" w:rsidRPr="00FF430B" w:rsidRDefault="00C47FD8" w:rsidP="00C47FD8">
      <w:pPr>
        <w:ind w:firstLine="709"/>
        <w:jc w:val="both"/>
        <w:rPr>
          <w:b/>
          <w:lang w:val="ro-MD"/>
        </w:rPr>
      </w:pPr>
      <w:r w:rsidRPr="00FF430B">
        <w:rPr>
          <w:b/>
          <w:lang w:val="ro-MD"/>
        </w:rPr>
        <w:t>15. Echipamentele, instalaţiile, utilajele, sculele, instrumentele, dispozitivele şi alte obiecte necesare pentru executarea lucrărilor</w:t>
      </w:r>
    </w:p>
    <w:p w14:paraId="5ECEF315" w14:textId="77777777" w:rsidR="00C47FD8" w:rsidRPr="00FF430B" w:rsidRDefault="00C47FD8" w:rsidP="00C47FD8">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4505F02" w14:textId="77777777" w:rsidR="00C47FD8" w:rsidRPr="00FF430B" w:rsidRDefault="00C47FD8" w:rsidP="00C47FD8">
      <w:pPr>
        <w:ind w:firstLine="709"/>
        <w:jc w:val="both"/>
        <w:rPr>
          <w:b/>
          <w:lang w:val="ro-MD"/>
        </w:rPr>
      </w:pPr>
      <w:r w:rsidRPr="00FF430B">
        <w:rPr>
          <w:b/>
          <w:lang w:val="ro-MD"/>
        </w:rPr>
        <w:t>16. Definiţii</w:t>
      </w:r>
    </w:p>
    <w:p w14:paraId="5A59A0F3" w14:textId="77777777" w:rsidR="00C47FD8" w:rsidRPr="00FF430B" w:rsidRDefault="00C47FD8" w:rsidP="00C47FD8">
      <w:pPr>
        <w:ind w:firstLine="709"/>
        <w:jc w:val="both"/>
        <w:rPr>
          <w:lang w:val="ro-MD"/>
        </w:rPr>
      </w:pPr>
      <w:r w:rsidRPr="00FF430B">
        <w:rPr>
          <w:lang w:val="ro-MD"/>
        </w:rPr>
        <w:t>Se precizează termenii şi definiţiile utilizate în caietul de sarcini şi unele caracteristici.</w:t>
      </w:r>
    </w:p>
    <w:p w14:paraId="3B806038" w14:textId="77777777" w:rsidR="00C47FD8" w:rsidRPr="00FF430B" w:rsidRDefault="00C47FD8" w:rsidP="00C47FD8">
      <w:pPr>
        <w:ind w:firstLine="709"/>
        <w:jc w:val="both"/>
        <w:rPr>
          <w:b/>
          <w:lang w:val="ro-MD"/>
        </w:rPr>
      </w:pPr>
      <w:r w:rsidRPr="00FF430B">
        <w:rPr>
          <w:b/>
          <w:lang w:val="ro-MD"/>
        </w:rPr>
        <w:t>17. Cerinţe privind calculul costului</w:t>
      </w:r>
    </w:p>
    <w:p w14:paraId="46F82B4C" w14:textId="77777777" w:rsidR="00C47FD8" w:rsidRPr="00FF430B" w:rsidRDefault="00C47FD8" w:rsidP="00C47FD8">
      <w:pPr>
        <w:ind w:firstLine="709"/>
        <w:jc w:val="both"/>
        <w:rPr>
          <w:lang w:val="ro-MD"/>
        </w:rPr>
      </w:pPr>
      <w:r w:rsidRPr="00FF430B">
        <w:rPr>
          <w:lang w:val="ro-MD"/>
        </w:rPr>
        <w:t xml:space="preserve">Se precizează modalitatea de calculare a costului ofertei, prin trimitere la actele normative în domeniu. </w:t>
      </w:r>
    </w:p>
    <w:p w14:paraId="39A1CC1D" w14:textId="77777777" w:rsidR="00C47FD8" w:rsidRPr="00FF430B" w:rsidRDefault="00C47FD8" w:rsidP="00C47FD8">
      <w:pPr>
        <w:ind w:firstLine="709"/>
        <w:jc w:val="both"/>
        <w:rPr>
          <w:b/>
          <w:lang w:val="ro-MD"/>
        </w:rPr>
      </w:pPr>
      <w:r w:rsidRPr="00FF430B">
        <w:rPr>
          <w:b/>
          <w:lang w:val="ro-MD"/>
        </w:rPr>
        <w:t>18. Documente obligatorii la depunerea ofertei</w:t>
      </w:r>
    </w:p>
    <w:p w14:paraId="0F2055A5" w14:textId="77777777" w:rsidR="00C47FD8" w:rsidRPr="00FF430B" w:rsidRDefault="00C47FD8" w:rsidP="00C47FD8">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6825E00" w14:textId="77777777" w:rsidR="00C47FD8" w:rsidRPr="00FF430B" w:rsidRDefault="00C47FD8" w:rsidP="00C47FD8">
      <w:pPr>
        <w:ind w:firstLine="709"/>
        <w:jc w:val="both"/>
        <w:rPr>
          <w:b/>
          <w:lang w:val="ro-MD"/>
        </w:rPr>
      </w:pPr>
      <w:r w:rsidRPr="00FF430B">
        <w:rPr>
          <w:b/>
          <w:lang w:val="ro-MD"/>
        </w:rPr>
        <w:t>19. Documente obligatorii la evaluarea ofertelor</w:t>
      </w:r>
    </w:p>
    <w:p w14:paraId="325D15A5" w14:textId="77777777" w:rsidR="00C47FD8" w:rsidRPr="00FF430B" w:rsidRDefault="00C47FD8" w:rsidP="00C47FD8">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142725" w14:textId="77777777" w:rsidR="00C47FD8" w:rsidRPr="00FF430B" w:rsidRDefault="00C47FD8" w:rsidP="00C47FD8">
      <w:pPr>
        <w:ind w:firstLine="709"/>
        <w:jc w:val="both"/>
        <w:rPr>
          <w:lang w:val="ro-MD"/>
        </w:rPr>
      </w:pPr>
    </w:p>
    <w:p w14:paraId="782E85DD" w14:textId="77777777" w:rsidR="00C47FD8" w:rsidRPr="00FF430B" w:rsidRDefault="00C47FD8" w:rsidP="00C47FD8">
      <w:pPr>
        <w:ind w:firstLine="709"/>
        <w:jc w:val="both"/>
        <w:rPr>
          <w:lang w:val="ro-MD"/>
        </w:rPr>
      </w:pPr>
    </w:p>
    <w:p w14:paraId="2BD25DCE" w14:textId="77777777" w:rsidR="00C47FD8" w:rsidRPr="00FF430B" w:rsidRDefault="00C47FD8" w:rsidP="00C47FD8">
      <w:pPr>
        <w:ind w:firstLine="709"/>
        <w:jc w:val="both"/>
        <w:rPr>
          <w:lang w:val="ro-MD"/>
        </w:rPr>
      </w:pPr>
    </w:p>
    <w:p w14:paraId="40657EAE" w14:textId="77777777" w:rsidR="00C47FD8" w:rsidRPr="00FF430B" w:rsidRDefault="00C47FD8" w:rsidP="00C47FD8">
      <w:pPr>
        <w:ind w:firstLine="709"/>
        <w:jc w:val="both"/>
        <w:rPr>
          <w:lang w:val="ro-MD"/>
        </w:rPr>
      </w:pPr>
    </w:p>
    <w:p w14:paraId="10B9A0B2" w14:textId="77777777" w:rsidR="00C47FD8" w:rsidRPr="00FF430B" w:rsidRDefault="00C47FD8" w:rsidP="00C47FD8">
      <w:pPr>
        <w:ind w:firstLine="709"/>
        <w:jc w:val="both"/>
        <w:rPr>
          <w:lang w:val="ro-MD"/>
        </w:rPr>
      </w:pPr>
    </w:p>
    <w:p w14:paraId="3C568B14" w14:textId="77777777" w:rsidR="00C47FD8" w:rsidRPr="00FF430B" w:rsidRDefault="00C47FD8" w:rsidP="00C47FD8">
      <w:pPr>
        <w:ind w:firstLine="709"/>
        <w:jc w:val="both"/>
        <w:rPr>
          <w:lang w:val="ro-MD"/>
        </w:rPr>
      </w:pPr>
      <w:r w:rsidRPr="00FF430B">
        <w:rPr>
          <w:lang w:val="ro-MD"/>
        </w:rPr>
        <w:t>------------------------</w:t>
      </w:r>
    </w:p>
    <w:p w14:paraId="5F2263DE" w14:textId="77777777" w:rsidR="00C47FD8" w:rsidRPr="00FF430B" w:rsidRDefault="00C47FD8" w:rsidP="00C47FD8">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455E212D" w14:textId="77777777" w:rsidR="00C47FD8" w:rsidRPr="00FF430B" w:rsidRDefault="00C47FD8" w:rsidP="00C47FD8">
      <w:pPr>
        <w:ind w:firstLine="709"/>
        <w:jc w:val="both"/>
        <w:rPr>
          <w:lang w:val="ro-MD"/>
        </w:rPr>
      </w:pPr>
      <w:r w:rsidRPr="00FF430B">
        <w:rPr>
          <w:lang w:val="ro-MD"/>
        </w:rPr>
        <w:t> </w:t>
      </w:r>
    </w:p>
    <w:p w14:paraId="472B99E8" w14:textId="77777777" w:rsidR="00C47FD8" w:rsidRPr="00FF430B" w:rsidRDefault="00C47FD8" w:rsidP="00C47FD8">
      <w:pPr>
        <w:ind w:firstLine="709"/>
        <w:jc w:val="both"/>
        <w:rPr>
          <w:bCs/>
          <w:lang w:val="ro-MD"/>
        </w:rPr>
      </w:pPr>
      <w:r w:rsidRPr="00FF430B">
        <w:rPr>
          <w:bCs/>
          <w:lang w:val="ro-MD"/>
        </w:rPr>
        <w:t xml:space="preserve"> </w:t>
      </w:r>
    </w:p>
    <w:p w14:paraId="6EBC3BF6" w14:textId="77777777" w:rsidR="00C47FD8" w:rsidRPr="00FF430B" w:rsidRDefault="00C47FD8" w:rsidP="00C47FD8">
      <w:pPr>
        <w:ind w:firstLine="709"/>
        <w:jc w:val="both"/>
        <w:rPr>
          <w:bCs/>
          <w:lang w:val="ro-MD"/>
        </w:rPr>
      </w:pPr>
    </w:p>
    <w:p w14:paraId="46552EAC" w14:textId="77777777" w:rsidR="00C47FD8" w:rsidRPr="00FF430B" w:rsidRDefault="00C47FD8" w:rsidP="00C47FD8">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CEC6250" w14:textId="77777777" w:rsidR="00C47FD8" w:rsidRPr="00FF430B" w:rsidRDefault="00C47FD8" w:rsidP="00C47FD8">
      <w:pPr>
        <w:jc w:val="both"/>
        <w:rPr>
          <w:lang w:val="ro-MD"/>
        </w:rPr>
      </w:pPr>
    </w:p>
    <w:p w14:paraId="23846B22" w14:textId="77777777" w:rsidR="00C47FD8" w:rsidRPr="00FF430B" w:rsidRDefault="00C47FD8" w:rsidP="00C47FD8">
      <w:pPr>
        <w:jc w:val="both"/>
        <w:rPr>
          <w:b/>
          <w:lang w:val="ro-MD"/>
        </w:rPr>
      </w:pPr>
    </w:p>
    <w:p w14:paraId="2A0EC98D" w14:textId="77777777" w:rsidR="00C47FD8" w:rsidRPr="00FF430B" w:rsidRDefault="00C47FD8" w:rsidP="00C47FD8">
      <w:pPr>
        <w:jc w:val="both"/>
        <w:rPr>
          <w:b/>
          <w:lang w:val="ro-MD"/>
        </w:rPr>
      </w:pPr>
    </w:p>
    <w:p w14:paraId="1456E3AB" w14:textId="77777777" w:rsidR="00C47FD8" w:rsidRPr="00FF430B" w:rsidRDefault="00C47FD8" w:rsidP="00C47FD8">
      <w:pPr>
        <w:jc w:val="both"/>
        <w:rPr>
          <w:b/>
          <w:lang w:val="ro-MD"/>
        </w:rPr>
      </w:pPr>
    </w:p>
    <w:p w14:paraId="6468C87F" w14:textId="77777777" w:rsidR="00C47FD8" w:rsidRPr="00FF430B" w:rsidRDefault="00C47FD8" w:rsidP="00C47FD8">
      <w:pPr>
        <w:jc w:val="both"/>
        <w:rPr>
          <w:b/>
          <w:lang w:val="ro-MD"/>
        </w:rPr>
      </w:pPr>
    </w:p>
    <w:p w14:paraId="22E0A4E1" w14:textId="77777777" w:rsidR="00C47FD8" w:rsidRPr="00FF430B" w:rsidRDefault="00C47FD8" w:rsidP="00C47FD8">
      <w:pPr>
        <w:jc w:val="both"/>
        <w:rPr>
          <w:b/>
          <w:lang w:val="ro-MD"/>
        </w:rPr>
      </w:pPr>
    </w:p>
    <w:p w14:paraId="1F21FF11" w14:textId="77777777" w:rsidR="00C47FD8" w:rsidRPr="00FF430B" w:rsidRDefault="00C47FD8" w:rsidP="00C47FD8">
      <w:pPr>
        <w:jc w:val="both"/>
        <w:rPr>
          <w:b/>
          <w:lang w:val="ro-MD"/>
        </w:rPr>
      </w:pPr>
    </w:p>
    <w:p w14:paraId="7642F2E8" w14:textId="77777777" w:rsidR="00C47FD8" w:rsidRPr="00FF430B" w:rsidRDefault="00C47FD8" w:rsidP="00C47FD8">
      <w:pPr>
        <w:jc w:val="both"/>
        <w:rPr>
          <w:b/>
          <w:lang w:val="ro-MD"/>
        </w:rPr>
      </w:pPr>
    </w:p>
    <w:p w14:paraId="016DB648" w14:textId="77777777" w:rsidR="00C47FD8" w:rsidRPr="00FF430B" w:rsidRDefault="00C47FD8" w:rsidP="00C47FD8">
      <w:pPr>
        <w:jc w:val="both"/>
        <w:rPr>
          <w:b/>
          <w:lang w:val="ro-MD"/>
        </w:rPr>
      </w:pPr>
    </w:p>
    <w:p w14:paraId="68F68F57" w14:textId="77777777" w:rsidR="00C47FD8" w:rsidRPr="00FF430B" w:rsidRDefault="00C47FD8" w:rsidP="00C47FD8">
      <w:pPr>
        <w:jc w:val="both"/>
        <w:rPr>
          <w:b/>
          <w:lang w:val="ro-MD"/>
        </w:rPr>
      </w:pPr>
    </w:p>
    <w:p w14:paraId="55E5FCBC" w14:textId="77777777" w:rsidR="00C47FD8" w:rsidRPr="00FF430B" w:rsidRDefault="00C47FD8" w:rsidP="00C47FD8">
      <w:pPr>
        <w:jc w:val="both"/>
        <w:rPr>
          <w:b/>
          <w:lang w:val="ro-MD"/>
        </w:rPr>
      </w:pPr>
    </w:p>
    <w:p w14:paraId="731D8E76" w14:textId="77777777" w:rsidR="00C47FD8" w:rsidRPr="00FF430B" w:rsidRDefault="00C47FD8" w:rsidP="00C47FD8">
      <w:pPr>
        <w:jc w:val="both"/>
        <w:rPr>
          <w:b/>
          <w:lang w:val="ro-MD"/>
        </w:rPr>
      </w:pPr>
    </w:p>
    <w:p w14:paraId="4FEF40B9" w14:textId="77777777" w:rsidR="00C47FD8" w:rsidRPr="00FF430B" w:rsidRDefault="00C47FD8" w:rsidP="00C47FD8">
      <w:pPr>
        <w:jc w:val="both"/>
        <w:rPr>
          <w:b/>
          <w:lang w:val="ro-MD"/>
        </w:rPr>
      </w:pPr>
    </w:p>
    <w:p w14:paraId="2892DCCA" w14:textId="77777777" w:rsidR="00C47FD8" w:rsidRPr="00FF430B" w:rsidRDefault="00C47FD8" w:rsidP="00C47FD8">
      <w:pPr>
        <w:jc w:val="both"/>
        <w:rPr>
          <w:b/>
          <w:lang w:val="ro-MD"/>
        </w:rPr>
      </w:pPr>
    </w:p>
    <w:p w14:paraId="252CF439" w14:textId="77777777" w:rsidR="00C47FD8" w:rsidRPr="00FF430B" w:rsidRDefault="00C47FD8" w:rsidP="00C47FD8">
      <w:pPr>
        <w:jc w:val="both"/>
        <w:rPr>
          <w:b/>
          <w:lang w:val="ro-MD"/>
        </w:rPr>
      </w:pPr>
    </w:p>
    <w:p w14:paraId="48A1E315" w14:textId="77777777" w:rsidR="00C47FD8" w:rsidRPr="00FF430B" w:rsidRDefault="00C47FD8" w:rsidP="00C47FD8">
      <w:pPr>
        <w:jc w:val="both"/>
        <w:rPr>
          <w:b/>
          <w:lang w:val="ro-MD"/>
        </w:rPr>
      </w:pPr>
    </w:p>
    <w:p w14:paraId="05917533" w14:textId="77777777" w:rsidR="00C47FD8" w:rsidRPr="00FF430B" w:rsidRDefault="00C47FD8" w:rsidP="00C47FD8">
      <w:pPr>
        <w:jc w:val="both"/>
        <w:rPr>
          <w:b/>
          <w:lang w:val="ro-MD"/>
        </w:rPr>
      </w:pPr>
    </w:p>
    <w:p w14:paraId="3849CD77" w14:textId="77777777" w:rsidR="00C47FD8" w:rsidRPr="00FF430B" w:rsidRDefault="00C47FD8" w:rsidP="00C47FD8">
      <w:pPr>
        <w:pStyle w:val="3"/>
        <w:keepNext w:val="0"/>
        <w:keepLines w:val="0"/>
        <w:numPr>
          <w:ilvl w:val="2"/>
          <w:numId w:val="1"/>
        </w:numPr>
        <w:tabs>
          <w:tab w:val="left" w:pos="360"/>
          <w:tab w:val="left" w:pos="1134"/>
        </w:tabs>
        <w:spacing w:before="0" w:after="120"/>
        <w:ind w:left="0"/>
        <w:jc w:val="center"/>
        <w:rPr>
          <w:rFonts w:cs="Times New Roman"/>
          <w:color w:val="auto"/>
          <w:lang w:val="ro-MD"/>
        </w:rPr>
      </w:pPr>
      <w:r w:rsidRPr="00FF430B">
        <w:rPr>
          <w:rFonts w:cs="Times New Roman"/>
          <w:color w:val="auto"/>
          <w:lang w:val="ro-MD"/>
        </w:rPr>
        <w:t>Formularul de deviz nr.1 – Lista cu cantitățile de lucrări</w:t>
      </w:r>
    </w:p>
    <w:p w14:paraId="025C20F5" w14:textId="77777777" w:rsidR="00C47FD8" w:rsidRPr="00FF430B" w:rsidRDefault="00C47FD8" w:rsidP="00C47FD8">
      <w:pPr>
        <w:ind w:firstLine="709"/>
        <w:jc w:val="both"/>
        <w:rPr>
          <w:b/>
          <w:lang w:val="ro-MD"/>
        </w:rPr>
      </w:pPr>
    </w:p>
    <w:p w14:paraId="2368F880" w14:textId="77777777" w:rsidR="00C47FD8" w:rsidRPr="00FF430B" w:rsidRDefault="00C47FD8" w:rsidP="00C47FD8">
      <w:pPr>
        <w:tabs>
          <w:tab w:val="left" w:pos="567"/>
        </w:tabs>
        <w:jc w:val="both"/>
        <w:rPr>
          <w:lang w:val="ro-MD"/>
        </w:rPr>
      </w:pPr>
      <w:r w:rsidRPr="00FF430B">
        <w:rPr>
          <w:lang w:val="ro-MD"/>
        </w:rPr>
        <w:t>Obiectul____________________________________________________________________</w:t>
      </w:r>
    </w:p>
    <w:p w14:paraId="0D120166" w14:textId="77777777" w:rsidR="00C47FD8" w:rsidRPr="00FF430B" w:rsidRDefault="00C47FD8" w:rsidP="00C47FD8">
      <w:pPr>
        <w:tabs>
          <w:tab w:val="left" w:pos="567"/>
        </w:tabs>
        <w:jc w:val="both"/>
        <w:rPr>
          <w:lang w:val="ro-MD"/>
        </w:rPr>
      </w:pPr>
      <w:r w:rsidRPr="00FF430B">
        <w:rPr>
          <w:lang w:val="ro-MD"/>
        </w:rPr>
        <w:t>Autoritatea contractantă________________________________________________________</w:t>
      </w:r>
    </w:p>
    <w:p w14:paraId="06CC67B2" w14:textId="77777777" w:rsidR="00C47FD8" w:rsidRPr="00FF430B" w:rsidRDefault="00C47FD8" w:rsidP="00C47FD8">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47FD8" w:rsidRPr="00EC30C2" w14:paraId="6EEA07E6" w14:textId="77777777" w:rsidTr="0048512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AB2CFA2" w14:textId="77777777" w:rsidR="00C47FD8" w:rsidRPr="00FF430B" w:rsidRDefault="00C47FD8" w:rsidP="00485125">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8D46DFD" w14:textId="77777777" w:rsidR="00C47FD8" w:rsidRPr="00FF430B" w:rsidRDefault="00C47FD8" w:rsidP="00485125">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88C7194" w14:textId="77777777" w:rsidR="00C47FD8" w:rsidRPr="00FF430B" w:rsidRDefault="00C47FD8" w:rsidP="00485125">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EEE1F77" w14:textId="77777777" w:rsidR="00C47FD8" w:rsidRPr="00FF430B" w:rsidRDefault="00C47FD8" w:rsidP="00485125">
            <w:pPr>
              <w:jc w:val="center"/>
              <w:rPr>
                <w:rFonts w:eastAsia="PMingLiU"/>
                <w:b/>
                <w:lang w:val="ro-MD" w:eastAsia="zh-CN"/>
              </w:rPr>
            </w:pPr>
            <w:r w:rsidRPr="00FF430B">
              <w:rPr>
                <w:rFonts w:eastAsia="PMingLiU"/>
                <w:b/>
                <w:lang w:val="ro-MD" w:eastAsia="zh-CN"/>
              </w:rPr>
              <w:t>Unitatea</w:t>
            </w:r>
          </w:p>
          <w:p w14:paraId="103A1D3B" w14:textId="77777777" w:rsidR="00C47FD8" w:rsidRPr="00FF430B" w:rsidRDefault="00C47FD8" w:rsidP="00485125">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08023CC" w14:textId="77777777" w:rsidR="00C47FD8" w:rsidRPr="00FF430B" w:rsidRDefault="00C47FD8" w:rsidP="00485125">
            <w:pPr>
              <w:jc w:val="center"/>
              <w:rPr>
                <w:rFonts w:eastAsia="PMingLiU"/>
                <w:b/>
                <w:lang w:val="ro-MD" w:eastAsia="zh-CN"/>
              </w:rPr>
            </w:pPr>
            <w:r w:rsidRPr="00FF430B">
              <w:rPr>
                <w:rFonts w:eastAsia="PMingLiU"/>
                <w:b/>
                <w:lang w:val="ro-MD" w:eastAsia="zh-CN"/>
              </w:rPr>
              <w:t>Cantitatea</w:t>
            </w:r>
          </w:p>
        </w:tc>
      </w:tr>
      <w:tr w:rsidR="00C47FD8" w:rsidRPr="00EC30C2" w14:paraId="7FB5A174"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3DE4A3" w14:textId="77777777" w:rsidR="00C47FD8" w:rsidRPr="00FF430B" w:rsidRDefault="00C47FD8" w:rsidP="00485125">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8791237" w14:textId="77777777" w:rsidR="00C47FD8" w:rsidRPr="00FF430B" w:rsidRDefault="00C47FD8" w:rsidP="00485125">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7BC8904"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E151C5"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0ABB05"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EE8C51D"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FFDBE5" w14:textId="77777777" w:rsidR="00C47FD8" w:rsidRPr="00FF430B" w:rsidRDefault="00C47FD8" w:rsidP="00485125">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3A3CAA9" w14:textId="77777777" w:rsidR="00C47FD8" w:rsidRPr="00FF430B" w:rsidRDefault="00C47FD8" w:rsidP="00485125">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A2B9F1"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C438D5"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C4F49C"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EBAB9B8"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DEA51A" w14:textId="77777777" w:rsidR="00C47FD8" w:rsidRPr="00FF430B" w:rsidRDefault="00C47FD8" w:rsidP="00485125">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70CB4D" w14:textId="77777777" w:rsidR="00C47FD8" w:rsidRPr="00FF430B" w:rsidRDefault="00C47FD8" w:rsidP="00485125">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33F389"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1288D7"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18712E"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11FC8E5A"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390AC" w14:textId="77777777" w:rsidR="00C47FD8" w:rsidRPr="00FF430B" w:rsidRDefault="00C47FD8" w:rsidP="00485125">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882059A" w14:textId="77777777" w:rsidR="00C47FD8" w:rsidRPr="00FF430B" w:rsidRDefault="00C47FD8" w:rsidP="0048512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1DCD2C"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554DDF0"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3D30891"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608515E5" w14:textId="77777777" w:rsidTr="0048512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EDC6D9" w14:textId="77777777" w:rsidR="00C47FD8" w:rsidRPr="00FF430B" w:rsidRDefault="00C47FD8" w:rsidP="00485125">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CF2367E" w14:textId="77777777" w:rsidR="00C47FD8" w:rsidRPr="00FF430B" w:rsidRDefault="00C47FD8" w:rsidP="0048512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3215A70" w14:textId="77777777" w:rsidR="00C47FD8" w:rsidRPr="00FF430B" w:rsidRDefault="00C47FD8" w:rsidP="0048512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974C49" w14:textId="77777777" w:rsidR="00C47FD8" w:rsidRPr="00FF430B" w:rsidRDefault="00C47FD8" w:rsidP="0048512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565EF0" w14:textId="77777777" w:rsidR="00C47FD8" w:rsidRPr="00FF430B" w:rsidRDefault="00C47FD8" w:rsidP="00485125">
            <w:pPr>
              <w:tabs>
                <w:tab w:val="left" w:pos="1134"/>
              </w:tabs>
              <w:ind w:left="720"/>
              <w:outlineLvl w:val="0"/>
              <w:rPr>
                <w:rFonts w:eastAsia="PMingLiU"/>
                <w:lang w:val="ro-MD" w:eastAsia="zh-CN"/>
              </w:rPr>
            </w:pPr>
          </w:p>
        </w:tc>
      </w:tr>
      <w:tr w:rsidR="00C47FD8" w:rsidRPr="00EC30C2" w14:paraId="33261753" w14:textId="77777777" w:rsidTr="0048512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CA5E3EE" w14:textId="77777777" w:rsidR="00C47FD8" w:rsidRPr="00FF430B" w:rsidRDefault="00C47FD8" w:rsidP="00485125">
            <w:pPr>
              <w:rPr>
                <w:rFonts w:eastAsia="PMingLiU"/>
                <w:b/>
                <w:lang w:val="ro-MD" w:eastAsia="zh-CN"/>
              </w:rPr>
            </w:pPr>
            <w:r w:rsidRPr="00FF430B">
              <w:rPr>
                <w:rFonts w:eastAsia="PMingLiU"/>
                <w:b/>
                <w:lang w:val="ro-MD" w:eastAsia="zh-CN"/>
              </w:rPr>
              <w:t>Total</w:t>
            </w:r>
          </w:p>
        </w:tc>
      </w:tr>
    </w:tbl>
    <w:p w14:paraId="57599A5A" w14:textId="77777777" w:rsidR="00C47FD8" w:rsidRPr="00FF430B" w:rsidRDefault="00C47FD8" w:rsidP="00C47FD8">
      <w:pPr>
        <w:tabs>
          <w:tab w:val="left" w:pos="567"/>
        </w:tabs>
        <w:jc w:val="both"/>
        <w:rPr>
          <w:lang w:val="ro-MD"/>
        </w:rPr>
      </w:pPr>
    </w:p>
    <w:p w14:paraId="23834850" w14:textId="77777777" w:rsidR="00C47FD8" w:rsidRPr="00FF430B" w:rsidRDefault="00C47FD8" w:rsidP="00C47FD8">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E79E1D3"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24D967C5" w14:textId="77777777" w:rsidR="00C47FD8" w:rsidRPr="00FF430B" w:rsidRDefault="00C47FD8" w:rsidP="00C47FD8">
      <w:pPr>
        <w:pStyle w:val="af"/>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436EBDD1" w14:textId="77777777" w:rsidR="00C47FD8" w:rsidRPr="00FF430B" w:rsidRDefault="00C47FD8" w:rsidP="00C47FD8">
      <w:pPr>
        <w:pStyle w:val="af"/>
        <w:tabs>
          <w:tab w:val="left" w:pos="567"/>
        </w:tabs>
        <w:rPr>
          <w:rFonts w:ascii="Times New Roman" w:hAnsi="Times New Roman"/>
          <w:szCs w:val="24"/>
          <w:lang w:val="ro-MD"/>
        </w:rPr>
      </w:pPr>
    </w:p>
    <w:p w14:paraId="0A74DF2F" w14:textId="77777777" w:rsidR="00C47FD8" w:rsidRPr="00FF430B" w:rsidRDefault="00C47FD8" w:rsidP="00C47FD8">
      <w:pPr>
        <w:pStyle w:val="af"/>
        <w:tabs>
          <w:tab w:val="left" w:pos="567"/>
        </w:tabs>
        <w:rPr>
          <w:rFonts w:ascii="Times New Roman" w:hAnsi="Times New Roman"/>
          <w:szCs w:val="24"/>
          <w:lang w:val="ro-MD"/>
        </w:rPr>
      </w:pPr>
    </w:p>
    <w:p w14:paraId="40A2C2E6" w14:textId="77777777" w:rsidR="00C47FD8" w:rsidRDefault="00C47FD8" w:rsidP="00C47FD8">
      <w:pPr>
        <w:pStyle w:val="af"/>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3F1BCD91" w14:textId="77777777" w:rsidR="00C47FD8" w:rsidRPr="00FF430B" w:rsidRDefault="00C47FD8" w:rsidP="00C47FD8">
      <w:pPr>
        <w:pStyle w:val="af"/>
        <w:tabs>
          <w:tab w:val="left" w:pos="567"/>
        </w:tabs>
        <w:rPr>
          <w:rFonts w:ascii="Times New Roman" w:hAnsi="Times New Roman"/>
          <w:i/>
          <w:szCs w:val="24"/>
          <w:lang w:val="ro-MD"/>
        </w:rPr>
        <w:sectPr w:rsidR="00C47FD8" w:rsidRPr="00FF430B" w:rsidSect="00C47FD8">
          <w:footerReference w:type="first" r:id="rId13"/>
          <w:pgSz w:w="11906" w:h="16838" w:code="9"/>
          <w:pgMar w:top="426" w:right="1134" w:bottom="851" w:left="1276" w:header="720" w:footer="510" w:gutter="0"/>
          <w:cols w:space="720"/>
          <w:titlePg/>
          <w:docGrid w:linePitch="326"/>
        </w:sectPr>
      </w:pPr>
    </w:p>
    <w:p w14:paraId="28AA0F9D" w14:textId="77777777" w:rsidR="00C47FD8" w:rsidRPr="00FF430B" w:rsidRDefault="00C47FD8" w:rsidP="00C47FD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24</w:t>
      </w:r>
    </w:p>
    <w:p w14:paraId="1F25CF02" w14:textId="77777777" w:rsidR="00C47FD8" w:rsidRPr="00FF430B" w:rsidRDefault="00C47FD8" w:rsidP="00C47FD8">
      <w:pPr>
        <w:jc w:val="right"/>
        <w:rPr>
          <w:noProof w:val="0"/>
          <w:lang w:val="ro-MD"/>
        </w:rPr>
      </w:pPr>
      <w:r w:rsidRPr="00FF430B">
        <w:rPr>
          <w:noProof w:val="0"/>
          <w:lang w:val="ro-MD"/>
        </w:rPr>
        <w:t>la Documentația standard nr._____</w:t>
      </w:r>
    </w:p>
    <w:p w14:paraId="08833275" w14:textId="77777777" w:rsidR="00C47FD8" w:rsidRPr="00FF430B" w:rsidRDefault="00C47FD8" w:rsidP="00C47FD8">
      <w:pPr>
        <w:jc w:val="right"/>
        <w:rPr>
          <w:noProof w:val="0"/>
          <w:lang w:val="ro-MD"/>
        </w:rPr>
      </w:pPr>
      <w:r w:rsidRPr="00FF430B">
        <w:rPr>
          <w:noProof w:val="0"/>
          <w:lang w:val="ro-MD"/>
        </w:rPr>
        <w:t>din “____” ________ 20___</w:t>
      </w:r>
    </w:p>
    <w:p w14:paraId="2C3364DB" w14:textId="77777777" w:rsidR="00C47FD8" w:rsidRDefault="00C47FD8" w:rsidP="00C47FD8">
      <w:pPr>
        <w:pStyle w:val="2"/>
        <w:spacing w:before="0"/>
        <w:jc w:val="center"/>
        <w:rPr>
          <w:rFonts w:ascii="Times New Roman" w:hAnsi="Times New Roman" w:cs="Times New Roman"/>
          <w:b/>
          <w:bCs/>
          <w:color w:val="auto"/>
          <w:lang w:val="ro-MD"/>
        </w:rPr>
      </w:pPr>
    </w:p>
    <w:p w14:paraId="4AB101CC" w14:textId="77777777" w:rsidR="00C47FD8" w:rsidRPr="006F2895" w:rsidRDefault="00C47FD8" w:rsidP="00C47FD8">
      <w:pPr>
        <w:jc w:val="center"/>
        <w:rPr>
          <w:b/>
          <w:lang w:val="ro-MD"/>
        </w:rPr>
      </w:pPr>
      <w:r w:rsidRPr="006F2895">
        <w:rPr>
          <w:b/>
          <w:lang w:val="ro-MD"/>
        </w:rPr>
        <w:t>CAIET DE SARCINI</w:t>
      </w:r>
    </w:p>
    <w:p w14:paraId="039EB998" w14:textId="77777777" w:rsidR="00C47FD8" w:rsidRPr="00FF430B" w:rsidRDefault="00C47FD8" w:rsidP="00C47FD8">
      <w:pPr>
        <w:rPr>
          <w:lang w:val="ro-MD"/>
        </w:rPr>
      </w:pPr>
    </w:p>
    <w:p w14:paraId="7B429E75" w14:textId="77777777" w:rsidR="00C47FD8" w:rsidRPr="00FF430B" w:rsidRDefault="00C47FD8" w:rsidP="00C47FD8">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SERVICII DE PROIECTARE</w:t>
      </w:r>
    </w:p>
    <w:p w14:paraId="45C5EF15" w14:textId="77777777" w:rsidR="00C47FD8" w:rsidRPr="00FF430B" w:rsidRDefault="00C47FD8" w:rsidP="00C47FD8">
      <w:pPr>
        <w:pStyle w:val="a7"/>
        <w:ind w:left="0"/>
        <w:rPr>
          <w:lang w:val="ro-MD"/>
        </w:rPr>
      </w:pPr>
    </w:p>
    <w:p w14:paraId="5571C6C7" w14:textId="77777777" w:rsidR="00C47FD8" w:rsidRPr="00FF430B" w:rsidRDefault="00C47FD8" w:rsidP="00C47FD8">
      <w:pPr>
        <w:pStyle w:val="a7"/>
        <w:numPr>
          <w:ilvl w:val="0"/>
          <w:numId w:val="13"/>
        </w:numPr>
        <w:tabs>
          <w:tab w:val="left" w:pos="1134"/>
        </w:tabs>
        <w:ind w:left="0"/>
        <w:jc w:val="both"/>
        <w:rPr>
          <w:lang w:val="ro-MD"/>
        </w:rPr>
      </w:pPr>
      <w:r w:rsidRPr="00FF430B">
        <w:rPr>
          <w:b/>
          <w:lang w:val="ro-MD"/>
        </w:rPr>
        <w:t>Denumirea obiectului</w:t>
      </w:r>
    </w:p>
    <w:p w14:paraId="08E3AB72" w14:textId="77777777" w:rsidR="00C47FD8" w:rsidRPr="00FF430B" w:rsidRDefault="00C47FD8" w:rsidP="00C47FD8">
      <w:pPr>
        <w:pStyle w:val="a7"/>
        <w:ind w:left="0"/>
        <w:rPr>
          <w:lang w:val="ro-MD"/>
        </w:rPr>
      </w:pPr>
      <w:r w:rsidRPr="00FF430B">
        <w:rPr>
          <w:lang w:val="ro-MD"/>
        </w:rPr>
        <w:t>Se precizează descrierea generală a obiectului de proiectare.</w:t>
      </w:r>
    </w:p>
    <w:p w14:paraId="2134DE27" w14:textId="77777777" w:rsidR="00C47FD8" w:rsidRPr="00FF430B" w:rsidRDefault="00C47FD8" w:rsidP="00C47FD8">
      <w:pPr>
        <w:pStyle w:val="a7"/>
        <w:numPr>
          <w:ilvl w:val="0"/>
          <w:numId w:val="13"/>
        </w:numPr>
        <w:ind w:left="0"/>
        <w:jc w:val="both"/>
        <w:rPr>
          <w:lang w:val="ro-MD"/>
        </w:rPr>
      </w:pPr>
      <w:r w:rsidRPr="00FF430B">
        <w:rPr>
          <w:b/>
          <w:lang w:val="ro-MD"/>
        </w:rPr>
        <w:t xml:space="preserve">Amplasarea obiectului </w:t>
      </w:r>
    </w:p>
    <w:p w14:paraId="043B3851" w14:textId="77777777" w:rsidR="00C47FD8" w:rsidRPr="00FF430B" w:rsidRDefault="00C47FD8" w:rsidP="00C47FD8">
      <w:pPr>
        <w:pStyle w:val="a7"/>
        <w:ind w:left="0"/>
        <w:rPr>
          <w:lang w:val="ro-MD"/>
        </w:rPr>
      </w:pPr>
      <w:r w:rsidRPr="00FF430B">
        <w:rPr>
          <w:lang w:val="ro-MD"/>
        </w:rPr>
        <w:t>Se precizează adresa.</w:t>
      </w:r>
    </w:p>
    <w:p w14:paraId="6EEC2D1A" w14:textId="77777777" w:rsidR="00C47FD8" w:rsidRPr="00FF430B" w:rsidRDefault="00C47FD8" w:rsidP="00C47FD8">
      <w:pPr>
        <w:pStyle w:val="a7"/>
        <w:numPr>
          <w:ilvl w:val="0"/>
          <w:numId w:val="13"/>
        </w:numPr>
        <w:ind w:left="0"/>
        <w:jc w:val="both"/>
        <w:rPr>
          <w:rStyle w:val="shorttext"/>
          <w:lang w:val="ro-MD"/>
        </w:rPr>
      </w:pPr>
      <w:r w:rsidRPr="00FF430B">
        <w:rPr>
          <w:b/>
          <w:lang w:val="ro-MD"/>
        </w:rPr>
        <w:t>Beneficiar</w:t>
      </w:r>
      <w:r w:rsidRPr="00FF430B">
        <w:rPr>
          <w:rStyle w:val="shorttext"/>
          <w:lang w:val="ro-MD"/>
        </w:rPr>
        <w:t xml:space="preserve">/investitor </w:t>
      </w:r>
    </w:p>
    <w:p w14:paraId="758B28B1" w14:textId="77777777" w:rsidR="00C47FD8" w:rsidRPr="00FF430B" w:rsidRDefault="00C47FD8" w:rsidP="00C47FD8">
      <w:pPr>
        <w:pStyle w:val="a7"/>
        <w:ind w:left="0"/>
        <w:rPr>
          <w:lang w:val="ro-MD"/>
        </w:rPr>
      </w:pPr>
      <w:r w:rsidRPr="00FF430B">
        <w:rPr>
          <w:lang w:val="ro-MD"/>
        </w:rPr>
        <w:t xml:space="preserve">Se precizează </w:t>
      </w:r>
      <w:r w:rsidRPr="00FF430B">
        <w:rPr>
          <w:rStyle w:val="shorttext"/>
          <w:lang w:val="ro-MD"/>
        </w:rPr>
        <w:t>Autoritatea contractantă.</w:t>
      </w:r>
    </w:p>
    <w:p w14:paraId="76A4FE04" w14:textId="77777777" w:rsidR="00C47FD8" w:rsidRPr="00FF430B" w:rsidRDefault="00C47FD8" w:rsidP="00C47FD8">
      <w:pPr>
        <w:pStyle w:val="a7"/>
        <w:numPr>
          <w:ilvl w:val="0"/>
          <w:numId w:val="13"/>
        </w:numPr>
        <w:ind w:left="0"/>
        <w:jc w:val="both"/>
        <w:rPr>
          <w:lang w:val="ro-MD"/>
        </w:rPr>
      </w:pPr>
      <w:r w:rsidRPr="00FF430B">
        <w:rPr>
          <w:b/>
          <w:lang w:val="ro-MD"/>
        </w:rPr>
        <w:t xml:space="preserve">Statutul de protecție  </w:t>
      </w:r>
    </w:p>
    <w:p w14:paraId="32B1D910" w14:textId="77777777" w:rsidR="00C47FD8" w:rsidRPr="00FF430B" w:rsidRDefault="00C47FD8" w:rsidP="00C47FD8">
      <w:pPr>
        <w:pStyle w:val="a7"/>
        <w:ind w:left="0"/>
        <w:rPr>
          <w:lang w:val="ro-MD"/>
        </w:rPr>
      </w:pPr>
      <w:r w:rsidRPr="00FF430B">
        <w:rPr>
          <w:lang w:val="ro-MD"/>
        </w:rPr>
        <w:t>Se precizează după caz.</w:t>
      </w:r>
    </w:p>
    <w:p w14:paraId="6BE10D28" w14:textId="77777777" w:rsidR="00C47FD8" w:rsidRPr="00FF430B" w:rsidRDefault="00C47FD8" w:rsidP="00C47FD8">
      <w:pPr>
        <w:pStyle w:val="a7"/>
        <w:numPr>
          <w:ilvl w:val="0"/>
          <w:numId w:val="13"/>
        </w:numPr>
        <w:ind w:left="0"/>
        <w:jc w:val="both"/>
        <w:rPr>
          <w:b/>
          <w:lang w:val="ro-MD"/>
        </w:rPr>
      </w:pPr>
      <w:r w:rsidRPr="00FF430B">
        <w:rPr>
          <w:b/>
          <w:lang w:val="ro-MD"/>
        </w:rPr>
        <w:t>Temeiul proiectării</w:t>
      </w:r>
    </w:p>
    <w:p w14:paraId="33C2A946" w14:textId="77777777" w:rsidR="00C47FD8" w:rsidRPr="00FF430B" w:rsidRDefault="00C47FD8" w:rsidP="00C47FD8">
      <w:pPr>
        <w:pStyle w:val="a7"/>
        <w:ind w:left="0"/>
        <w:rPr>
          <w:lang w:val="ro-MD"/>
        </w:rPr>
      </w:pPr>
      <w:r w:rsidRPr="00FF430B">
        <w:rPr>
          <w:lang w:val="ro-MD"/>
        </w:rPr>
        <w:t xml:space="preserve">Se precizează temeiul elaborării documentației. </w:t>
      </w:r>
    </w:p>
    <w:p w14:paraId="4DE4B214" w14:textId="77777777" w:rsidR="00C47FD8" w:rsidRPr="00FF430B" w:rsidRDefault="00C47FD8" w:rsidP="00C47FD8">
      <w:pPr>
        <w:pStyle w:val="a7"/>
        <w:numPr>
          <w:ilvl w:val="0"/>
          <w:numId w:val="13"/>
        </w:numPr>
        <w:ind w:left="0"/>
        <w:jc w:val="both"/>
        <w:rPr>
          <w:lang w:val="ro-MD"/>
        </w:rPr>
      </w:pPr>
      <w:r w:rsidRPr="00FF430B">
        <w:rPr>
          <w:b/>
          <w:lang w:val="ro-MD"/>
        </w:rPr>
        <w:t xml:space="preserve">Descrierea obiectului </w:t>
      </w:r>
    </w:p>
    <w:p w14:paraId="59908653" w14:textId="77777777" w:rsidR="00C47FD8" w:rsidRPr="00FF430B" w:rsidRDefault="00C47FD8" w:rsidP="00C47FD8">
      <w:pPr>
        <w:rPr>
          <w:lang w:val="ro-MD"/>
        </w:rPr>
      </w:pPr>
      <w:r w:rsidRPr="00FF430B">
        <w:rPr>
          <w:lang w:val="ro-MD"/>
        </w:rPr>
        <w:t>Se precizează caracteristicile tehnice ale obiectului.</w:t>
      </w:r>
    </w:p>
    <w:p w14:paraId="187E0EEC" w14:textId="77777777" w:rsidR="00C47FD8" w:rsidRPr="00FF430B" w:rsidRDefault="00C47FD8" w:rsidP="00C47FD8">
      <w:pPr>
        <w:pStyle w:val="a7"/>
        <w:numPr>
          <w:ilvl w:val="0"/>
          <w:numId w:val="13"/>
        </w:numPr>
        <w:tabs>
          <w:tab w:val="left" w:pos="1134"/>
        </w:tabs>
        <w:ind w:left="0"/>
        <w:jc w:val="both"/>
        <w:rPr>
          <w:lang w:val="ro-MD"/>
        </w:rPr>
      </w:pPr>
      <w:r w:rsidRPr="00FF430B">
        <w:rPr>
          <w:b/>
          <w:lang w:val="ro-MD"/>
        </w:rPr>
        <w:t>Justificarea elaborării documentației de proiect</w:t>
      </w:r>
    </w:p>
    <w:p w14:paraId="370F355F" w14:textId="77777777" w:rsidR="00C47FD8" w:rsidRPr="00FF430B" w:rsidRDefault="00C47FD8" w:rsidP="00C47FD8">
      <w:pPr>
        <w:rPr>
          <w:lang w:val="ro-MD"/>
        </w:rPr>
      </w:pPr>
      <w:r w:rsidRPr="00FF430B">
        <w:rPr>
          <w:lang w:val="ro-MD"/>
        </w:rPr>
        <w:t>Se precizează necesitatea elaborării documentației.</w:t>
      </w:r>
    </w:p>
    <w:p w14:paraId="5D7F5BD8" w14:textId="77777777" w:rsidR="00C47FD8" w:rsidRPr="00FF430B" w:rsidRDefault="00C47FD8" w:rsidP="00C47FD8">
      <w:pPr>
        <w:pStyle w:val="a7"/>
        <w:numPr>
          <w:ilvl w:val="0"/>
          <w:numId w:val="13"/>
        </w:numPr>
        <w:ind w:left="0"/>
        <w:jc w:val="both"/>
        <w:rPr>
          <w:b/>
          <w:lang w:val="ro-MD"/>
        </w:rPr>
      </w:pPr>
      <w:r w:rsidRPr="00FF430B">
        <w:rPr>
          <w:b/>
          <w:lang w:val="ro-MD"/>
        </w:rPr>
        <w:t>Cerințe referitor la lucrările planificate la obiect</w:t>
      </w:r>
    </w:p>
    <w:p w14:paraId="79F3619B" w14:textId="77777777" w:rsidR="00C47FD8" w:rsidRPr="00FF430B" w:rsidRDefault="00C47FD8" w:rsidP="00C47FD8">
      <w:pPr>
        <w:pStyle w:val="a7"/>
        <w:ind w:left="0"/>
        <w:rPr>
          <w:rStyle w:val="shorttext"/>
          <w:lang w:val="ro-MD"/>
        </w:rPr>
      </w:pPr>
      <w:r w:rsidRPr="00FF430B">
        <w:rPr>
          <w:lang w:val="ro-MD"/>
        </w:rPr>
        <w:t>Se precizează tipul lucrărilor pentru care este necesară elaborarea documentației de proiect.</w:t>
      </w:r>
    </w:p>
    <w:p w14:paraId="08F465FB" w14:textId="77777777" w:rsidR="00C47FD8" w:rsidRPr="00FF430B" w:rsidRDefault="00C47FD8" w:rsidP="00C47FD8">
      <w:pPr>
        <w:pStyle w:val="a7"/>
        <w:numPr>
          <w:ilvl w:val="0"/>
          <w:numId w:val="13"/>
        </w:numPr>
        <w:ind w:left="0"/>
        <w:jc w:val="both"/>
        <w:rPr>
          <w:b/>
          <w:lang w:val="ro-MD"/>
        </w:rPr>
      </w:pPr>
      <w:r w:rsidRPr="00FF430B">
        <w:rPr>
          <w:b/>
          <w:lang w:val="ro-MD"/>
        </w:rPr>
        <w:t>Cerințe referitor la succesiunea și componența documentației de proiect. Cerințe de bază privind soluțiile arhitectural-planimetrice</w:t>
      </w:r>
    </w:p>
    <w:p w14:paraId="22F90C9A" w14:textId="77777777" w:rsidR="00C47FD8" w:rsidRPr="00FF430B" w:rsidRDefault="00C47FD8" w:rsidP="00C47FD8">
      <w:pPr>
        <w:tabs>
          <w:tab w:val="left" w:pos="990"/>
        </w:tabs>
        <w:jc w:val="both"/>
        <w:rPr>
          <w:lang w:val="ro-MD"/>
        </w:rPr>
      </w:pPr>
      <w:r w:rsidRPr="00FF430B">
        <w:rPr>
          <w:lang w:val="ro-MD"/>
        </w:rPr>
        <w:t>Se precizează etapele, cerințele privindexecuția documentației de proiect etc.</w:t>
      </w:r>
    </w:p>
    <w:p w14:paraId="47652F2F" w14:textId="77777777" w:rsidR="00C47FD8" w:rsidRPr="00FF430B" w:rsidRDefault="00C47FD8" w:rsidP="00C47FD8">
      <w:pPr>
        <w:tabs>
          <w:tab w:val="left" w:pos="990"/>
        </w:tabs>
        <w:ind w:left="-426"/>
        <w:jc w:val="both"/>
        <w:rPr>
          <w:lang w:val="ro-MD"/>
        </w:rPr>
      </w:pPr>
      <w:r w:rsidRPr="00FF430B">
        <w:rPr>
          <w:b/>
          <w:lang w:val="ro-MD"/>
        </w:rPr>
        <w:t>10. Documente obligatorii la depunerea ofertei</w:t>
      </w:r>
    </w:p>
    <w:p w14:paraId="0FD0039B" w14:textId="77777777" w:rsidR="00C47FD8" w:rsidRPr="00FF430B" w:rsidRDefault="00C47FD8" w:rsidP="00C47FD8">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270981" w14:textId="77777777" w:rsidR="00C47FD8" w:rsidRPr="00FF430B" w:rsidRDefault="00C47FD8" w:rsidP="00C47FD8">
      <w:pPr>
        <w:ind w:hanging="426"/>
        <w:jc w:val="both"/>
        <w:rPr>
          <w:b/>
          <w:lang w:val="ro-MD"/>
        </w:rPr>
      </w:pPr>
      <w:r w:rsidRPr="00FF430B">
        <w:rPr>
          <w:b/>
          <w:lang w:val="ro-MD"/>
        </w:rPr>
        <w:t>11. Documente obligatorii la evaluarea ofertelor.</w:t>
      </w:r>
    </w:p>
    <w:p w14:paraId="06A47C8C" w14:textId="77777777" w:rsidR="00C47FD8" w:rsidRPr="00FF430B" w:rsidRDefault="00C47FD8" w:rsidP="00C47FD8">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F4AC2CD" w14:textId="77777777" w:rsidR="00C47FD8" w:rsidRPr="00FF430B" w:rsidRDefault="00C47FD8" w:rsidP="00C47FD8">
      <w:pPr>
        <w:pStyle w:val="a7"/>
        <w:ind w:left="360" w:right="-1"/>
        <w:rPr>
          <w:lang w:val="ro-MD"/>
        </w:rPr>
      </w:pPr>
    </w:p>
    <w:p w14:paraId="2220184D" w14:textId="77777777" w:rsidR="00C47FD8" w:rsidRPr="00FF430B" w:rsidRDefault="00C47FD8" w:rsidP="00C47FD8">
      <w:pPr>
        <w:ind w:firstLine="142"/>
        <w:jc w:val="both"/>
        <w:rPr>
          <w:b/>
          <w:bCs/>
          <w:lang w:val="ro-MD"/>
        </w:rPr>
      </w:pPr>
    </w:p>
    <w:p w14:paraId="4451161E" w14:textId="77777777" w:rsidR="00C47FD8" w:rsidRPr="00FF430B" w:rsidRDefault="00C47FD8" w:rsidP="00C47FD8">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75CA560F" w14:textId="77777777" w:rsidR="00C47FD8" w:rsidRPr="00FF430B" w:rsidRDefault="00C47FD8" w:rsidP="00C47FD8">
      <w:pPr>
        <w:pStyle w:val="a7"/>
        <w:ind w:left="0" w:right="-1"/>
        <w:rPr>
          <w:i/>
          <w:lang w:val="ro-MD"/>
        </w:rPr>
      </w:pPr>
    </w:p>
    <w:p w14:paraId="6E54837E" w14:textId="77777777" w:rsidR="00C47FD8" w:rsidRPr="00FF430B" w:rsidRDefault="00C47FD8" w:rsidP="00C47FD8">
      <w:pPr>
        <w:pStyle w:val="a7"/>
        <w:ind w:left="0" w:right="-1"/>
        <w:rPr>
          <w:i/>
          <w:lang w:val="ro-MD"/>
        </w:rPr>
      </w:pPr>
    </w:p>
    <w:p w14:paraId="3B457754" w14:textId="77777777" w:rsidR="00C47FD8" w:rsidRPr="00FF430B" w:rsidRDefault="00C47FD8" w:rsidP="00C47FD8">
      <w:pPr>
        <w:ind w:firstLine="709"/>
        <w:jc w:val="both"/>
        <w:rPr>
          <w:i/>
          <w:iCs/>
          <w:lang w:val="ro-MD"/>
        </w:rPr>
      </w:pPr>
    </w:p>
    <w:p w14:paraId="72FFA369" w14:textId="77777777" w:rsidR="00C47FD8" w:rsidRPr="00FF430B" w:rsidRDefault="00C47FD8" w:rsidP="00C47FD8">
      <w:pPr>
        <w:ind w:firstLine="709"/>
        <w:jc w:val="both"/>
        <w:rPr>
          <w:i/>
          <w:iCs/>
          <w:lang w:val="ro-MD"/>
        </w:rPr>
      </w:pPr>
    </w:p>
    <w:p w14:paraId="542CE170" w14:textId="77777777" w:rsidR="00C47FD8" w:rsidRPr="00FF430B" w:rsidRDefault="00C47FD8" w:rsidP="00C47FD8">
      <w:pPr>
        <w:ind w:firstLine="709"/>
        <w:jc w:val="both"/>
        <w:rPr>
          <w:i/>
          <w:iCs/>
          <w:lang w:val="ro-MD"/>
        </w:rPr>
      </w:pPr>
    </w:p>
    <w:p w14:paraId="58D16DE9" w14:textId="77777777" w:rsidR="00C47FD8" w:rsidRPr="00FF430B" w:rsidRDefault="00C47FD8" w:rsidP="00C47FD8">
      <w:pPr>
        <w:ind w:firstLine="709"/>
        <w:jc w:val="both"/>
        <w:rPr>
          <w:i/>
          <w:iCs/>
          <w:lang w:val="ro-MD"/>
        </w:rPr>
      </w:pPr>
    </w:p>
    <w:p w14:paraId="757276E2" w14:textId="77777777" w:rsidR="00C47FD8" w:rsidRPr="00FF430B" w:rsidRDefault="00C47FD8" w:rsidP="00C47FD8">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4347A3E1" w14:textId="77777777" w:rsidR="00C47FD8" w:rsidRPr="00FF430B" w:rsidRDefault="00C47FD8" w:rsidP="00C47FD8">
      <w:pPr>
        <w:pStyle w:val="a7"/>
        <w:ind w:left="0" w:right="-1"/>
        <w:rPr>
          <w:i/>
          <w:lang w:val="ro-MD"/>
        </w:rPr>
      </w:pPr>
    </w:p>
    <w:p w14:paraId="2E66B83F" w14:textId="77777777" w:rsidR="00C47FD8" w:rsidRPr="00FF430B" w:rsidRDefault="00C47FD8" w:rsidP="00C47FD8">
      <w:pPr>
        <w:pStyle w:val="a7"/>
        <w:ind w:left="0" w:right="-1"/>
        <w:rPr>
          <w:i/>
          <w:lang w:val="ro-MD"/>
        </w:rPr>
      </w:pPr>
    </w:p>
    <w:p w14:paraId="35B703A2" w14:textId="77777777" w:rsidR="00C47FD8" w:rsidRDefault="00C47FD8" w:rsidP="00C47FD8">
      <w:pPr>
        <w:jc w:val="right"/>
        <w:rPr>
          <w:noProof w:val="0"/>
          <w:lang w:val="ro-MD"/>
        </w:rPr>
      </w:pPr>
    </w:p>
    <w:p w14:paraId="491320EA" w14:textId="77777777" w:rsidR="00C47FD8" w:rsidRDefault="00C47FD8" w:rsidP="00C47FD8">
      <w:pPr>
        <w:jc w:val="right"/>
        <w:rPr>
          <w:noProof w:val="0"/>
          <w:lang w:val="ro-MD"/>
        </w:rPr>
      </w:pPr>
    </w:p>
    <w:p w14:paraId="7DE27A49" w14:textId="77777777" w:rsidR="00C47FD8" w:rsidRPr="00892FAB" w:rsidRDefault="00C47FD8" w:rsidP="00C47FD8">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47A3515" w14:textId="77777777" w:rsidR="00C47FD8" w:rsidRDefault="00C47FD8" w:rsidP="00C47FD8">
      <w:pPr>
        <w:tabs>
          <w:tab w:val="left" w:pos="1260"/>
        </w:tabs>
        <w:ind w:firstLine="720"/>
        <w:contextualSpacing/>
        <w:jc w:val="center"/>
        <w:rPr>
          <w:b/>
          <w:noProof w:val="0"/>
          <w:lang w:val="en-US" w:eastAsia="ru-RU"/>
        </w:rPr>
      </w:pPr>
    </w:p>
    <w:p w14:paraId="0F535C7F" w14:textId="77777777" w:rsidR="00C47FD8" w:rsidRPr="00892FAB" w:rsidRDefault="00C47FD8" w:rsidP="00C47FD8">
      <w:pPr>
        <w:tabs>
          <w:tab w:val="left" w:pos="1260"/>
        </w:tabs>
        <w:ind w:firstLine="720"/>
        <w:contextualSpacing/>
        <w:jc w:val="center"/>
        <w:rPr>
          <w:b/>
          <w:noProof w:val="0"/>
          <w:lang w:val="en-US" w:eastAsia="ru-RU"/>
        </w:rPr>
      </w:pPr>
      <w:r w:rsidRPr="00892FAB">
        <w:rPr>
          <w:b/>
          <w:noProof w:val="0"/>
          <w:lang w:val="en-US" w:eastAsia="ru-RU"/>
        </w:rPr>
        <w:t>CONTRACT – MODEL</w:t>
      </w:r>
    </w:p>
    <w:p w14:paraId="0C101CFA" w14:textId="77777777" w:rsidR="00C47FD8" w:rsidRPr="00892FAB" w:rsidRDefault="00C47FD8" w:rsidP="00C47FD8">
      <w:pPr>
        <w:tabs>
          <w:tab w:val="left" w:pos="1260"/>
        </w:tabs>
        <w:ind w:firstLine="720"/>
        <w:contextualSpacing/>
        <w:jc w:val="center"/>
        <w:rPr>
          <w:b/>
          <w:caps/>
          <w:noProof w:val="0"/>
          <w:lang w:val="en-US" w:eastAsia="ru-RU"/>
        </w:rPr>
      </w:pPr>
    </w:p>
    <w:p w14:paraId="61345612" w14:textId="77777777" w:rsidR="00C47FD8" w:rsidRPr="00892FAB" w:rsidRDefault="00C47FD8" w:rsidP="00C47FD8">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FD6D3AC" w14:textId="77777777" w:rsidR="00C47FD8" w:rsidRPr="00892FAB" w:rsidRDefault="00C47FD8" w:rsidP="00C47FD8">
      <w:pPr>
        <w:tabs>
          <w:tab w:val="left" w:pos="1260"/>
        </w:tabs>
        <w:ind w:firstLine="720"/>
        <w:contextualSpacing/>
        <w:jc w:val="both"/>
        <w:rPr>
          <w:noProof w:val="0"/>
          <w:lang w:eastAsia="ru-RU"/>
        </w:rPr>
      </w:pPr>
    </w:p>
    <w:p w14:paraId="5F832CDF" w14:textId="77777777" w:rsidR="00C47FD8" w:rsidRPr="00892FAB" w:rsidRDefault="00C47FD8" w:rsidP="00C47FD8">
      <w:pPr>
        <w:numPr>
          <w:ilvl w:val="0"/>
          <w:numId w:val="49"/>
        </w:numPr>
        <w:tabs>
          <w:tab w:val="left" w:pos="540"/>
        </w:tabs>
        <w:ind w:left="0" w:firstLine="0"/>
        <w:contextualSpacing/>
        <w:jc w:val="center"/>
        <w:rPr>
          <w:b/>
          <w:noProof w:val="0"/>
          <w:lang w:eastAsia="ru-RU"/>
        </w:rPr>
      </w:pPr>
      <w:r w:rsidRPr="00892FAB">
        <w:rPr>
          <w:b/>
          <w:noProof w:val="0"/>
          <w:lang w:eastAsia="ru-RU"/>
        </w:rPr>
        <w:t>PARTEA GENERALĂ</w:t>
      </w:r>
    </w:p>
    <w:p w14:paraId="465D5A7A" w14:textId="77777777" w:rsidR="00C47FD8" w:rsidRPr="00892FAB" w:rsidRDefault="00C47FD8" w:rsidP="00C47FD8">
      <w:pPr>
        <w:tabs>
          <w:tab w:val="left" w:pos="540"/>
        </w:tabs>
        <w:contextualSpacing/>
        <w:jc w:val="center"/>
        <w:rPr>
          <w:i/>
          <w:noProof w:val="0"/>
          <w:sz w:val="20"/>
          <w:szCs w:val="20"/>
          <w:lang w:eastAsia="ru-RU"/>
        </w:rPr>
      </w:pPr>
      <w:r w:rsidRPr="00892FAB">
        <w:rPr>
          <w:i/>
          <w:noProof w:val="0"/>
          <w:sz w:val="20"/>
          <w:szCs w:val="20"/>
          <w:lang w:eastAsia="ru-RU"/>
        </w:rPr>
        <w:t>(OBLIGATORIE)</w:t>
      </w:r>
    </w:p>
    <w:p w14:paraId="0664D0A4" w14:textId="77777777" w:rsidR="00C47FD8" w:rsidRPr="00892FAB" w:rsidRDefault="00C47FD8" w:rsidP="00C47FD8">
      <w:pPr>
        <w:tabs>
          <w:tab w:val="left" w:pos="540"/>
        </w:tabs>
        <w:contextualSpacing/>
        <w:jc w:val="both"/>
        <w:rPr>
          <w:i/>
          <w:noProof w:val="0"/>
          <w:lang w:eastAsia="ru-RU"/>
        </w:rPr>
      </w:pPr>
    </w:p>
    <w:p w14:paraId="64A4E0A5" w14:textId="77777777" w:rsidR="00C47FD8" w:rsidRPr="00892FAB" w:rsidRDefault="00C47FD8" w:rsidP="00C47FD8">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47FD8" w:rsidRPr="00892FAB" w14:paraId="241A78D4" w14:textId="77777777" w:rsidTr="00485125">
        <w:tc>
          <w:tcPr>
            <w:tcW w:w="2553" w:type="pct"/>
          </w:tcPr>
          <w:p w14:paraId="244AF535" w14:textId="77777777" w:rsidR="00C47FD8" w:rsidRPr="00892FAB" w:rsidRDefault="00C47FD8" w:rsidP="00485125">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6AADAEDE" w14:textId="77777777" w:rsidR="00C47FD8" w:rsidRPr="00892FAB" w:rsidRDefault="00C47FD8" w:rsidP="00485125">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C47FD8" w:rsidRPr="00892FAB" w14:paraId="5B4D7C62" w14:textId="77777777" w:rsidTr="00485125">
        <w:tc>
          <w:tcPr>
            <w:tcW w:w="2553" w:type="pct"/>
          </w:tcPr>
          <w:p w14:paraId="269A325C" w14:textId="77777777" w:rsidR="00C47FD8" w:rsidRPr="00892FAB" w:rsidRDefault="00C47FD8" w:rsidP="00485125">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048AC8FE" w14:textId="77777777" w:rsidR="00C47FD8" w:rsidRPr="00892FAB" w:rsidRDefault="00C47FD8" w:rsidP="00485125">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6A999B6" w14:textId="77777777" w:rsidR="00C47FD8" w:rsidRPr="00892FAB" w:rsidRDefault="00C47FD8" w:rsidP="00C47FD8">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C47FD8" w:rsidRPr="00892FAB" w14:paraId="08CFFF58" w14:textId="77777777" w:rsidTr="00485125">
        <w:trPr>
          <w:trHeight w:val="697"/>
        </w:trPr>
        <w:tc>
          <w:tcPr>
            <w:tcW w:w="9540" w:type="dxa"/>
            <w:vAlign w:val="center"/>
          </w:tcPr>
          <w:p w14:paraId="737ABA59" w14:textId="77777777" w:rsidR="00C47FD8" w:rsidRPr="00892FAB" w:rsidRDefault="00C47FD8" w:rsidP="00485125">
            <w:pPr>
              <w:tabs>
                <w:tab w:val="left" w:pos="360"/>
              </w:tabs>
              <w:jc w:val="both"/>
              <w:rPr>
                <w:noProof w:val="0"/>
                <w:lang w:val="en-US" w:eastAsia="ru-RU"/>
              </w:rPr>
            </w:pPr>
          </w:p>
          <w:p w14:paraId="464BE35D" w14:textId="77777777" w:rsidR="00C47FD8" w:rsidRPr="00892FAB" w:rsidRDefault="00C47FD8" w:rsidP="00485125">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85E4A83" w14:textId="77777777" w:rsidR="00C47FD8" w:rsidRPr="00892FAB" w:rsidRDefault="00C47FD8" w:rsidP="00485125">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045D7ABB" w14:textId="77777777" w:rsidR="00C47FD8" w:rsidRPr="00892FAB" w:rsidRDefault="00C47FD8" w:rsidP="00485125">
            <w:pPr>
              <w:tabs>
                <w:tab w:val="left" w:pos="360"/>
              </w:tabs>
              <w:jc w:val="both"/>
              <w:rPr>
                <w:noProof w:val="0"/>
                <w:lang w:val="en-US" w:eastAsia="ru-RU"/>
              </w:rPr>
            </w:pPr>
          </w:p>
          <w:p w14:paraId="113A0412" w14:textId="77777777" w:rsidR="00C47FD8" w:rsidRPr="00892FAB" w:rsidRDefault="00C47FD8" w:rsidP="00485125">
            <w:pPr>
              <w:tabs>
                <w:tab w:val="left" w:pos="525"/>
                <w:tab w:val="left" w:pos="567"/>
              </w:tabs>
              <w:ind w:left="-15"/>
              <w:jc w:val="both"/>
              <w:rPr>
                <w:b/>
                <w:noProof w:val="0"/>
                <w:lang w:val="en-US" w:eastAsia="ru-RU"/>
              </w:rPr>
            </w:pPr>
            <w:r w:rsidRPr="00892FAB">
              <w:rPr>
                <w:b/>
                <w:noProof w:val="0"/>
                <w:lang w:val="en-US" w:eastAsia="ru-RU"/>
              </w:rPr>
              <w:t>2. DOCUMENTELE CONTRACTULUI</w:t>
            </w:r>
          </w:p>
          <w:p w14:paraId="79BAD97D" w14:textId="77777777" w:rsidR="00C47FD8" w:rsidRPr="00892FAB" w:rsidRDefault="00C47FD8" w:rsidP="00485125">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10367E09" w14:textId="77777777" w:rsidR="00C47FD8" w:rsidRPr="00892FAB" w:rsidRDefault="00C47FD8" w:rsidP="00C47FD8">
            <w:pPr>
              <w:numPr>
                <w:ilvl w:val="0"/>
                <w:numId w:val="5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158DC8DC"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B5F4C20" w14:textId="77777777" w:rsidR="00C47FD8" w:rsidRPr="00892FAB" w:rsidRDefault="00C47FD8" w:rsidP="00C47FD8">
            <w:pPr>
              <w:numPr>
                <w:ilvl w:val="0"/>
                <w:numId w:val="5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11F86E46"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02AB36A5"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7D5C08CB"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4ECA3E12" w14:textId="77777777" w:rsidR="00C47FD8" w:rsidRPr="00892FAB" w:rsidRDefault="00C47FD8" w:rsidP="00C47FD8">
            <w:pPr>
              <w:numPr>
                <w:ilvl w:val="0"/>
                <w:numId w:val="5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3FBC1FB7" w14:textId="77777777" w:rsidR="00C47FD8" w:rsidRPr="00892FAB" w:rsidRDefault="00C47FD8" w:rsidP="00485125">
            <w:pPr>
              <w:tabs>
                <w:tab w:val="left" w:pos="360"/>
              </w:tabs>
              <w:ind w:left="1530"/>
              <w:contextualSpacing/>
              <w:jc w:val="both"/>
              <w:rPr>
                <w:noProof w:val="0"/>
                <w:lang w:val="en-US" w:eastAsia="ru-RU"/>
              </w:rPr>
            </w:pPr>
          </w:p>
          <w:p w14:paraId="2F198DE4" w14:textId="77777777" w:rsidR="00C47FD8" w:rsidRPr="00892FAB" w:rsidRDefault="00C47FD8" w:rsidP="00485125">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02653893" w14:textId="77777777" w:rsidR="00C47FD8" w:rsidRPr="00892FAB" w:rsidRDefault="00C47FD8" w:rsidP="00485125">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0382397" w14:textId="77777777" w:rsidR="00C47FD8" w:rsidRPr="00892FAB" w:rsidRDefault="00C47FD8" w:rsidP="00485125">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BA1694" w14:textId="77777777" w:rsidR="00C47FD8" w:rsidRPr="00892FAB" w:rsidRDefault="00C47FD8" w:rsidP="00485125">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7200D126" w14:textId="77777777" w:rsidR="00C47FD8" w:rsidRPr="00892FAB" w:rsidRDefault="00C47FD8" w:rsidP="00485125">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246480E6" w14:textId="77777777" w:rsidR="00C47FD8" w:rsidRPr="00892FAB" w:rsidRDefault="00C47FD8" w:rsidP="00485125">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3EB1B17A" w14:textId="77777777" w:rsidR="00C47FD8" w:rsidRPr="00892FAB" w:rsidRDefault="00C47FD8" w:rsidP="00485125">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41F25875" w14:textId="77777777" w:rsidR="00C47FD8" w:rsidRPr="00892FAB" w:rsidRDefault="00C47FD8" w:rsidP="00485125">
            <w:pPr>
              <w:jc w:val="both"/>
              <w:rPr>
                <w:noProof w:val="0"/>
                <w:lang w:val="en-US" w:eastAsia="ru-RU"/>
              </w:rPr>
            </w:pPr>
          </w:p>
          <w:p w14:paraId="093850C1"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4. DURATA DE EXECUȚIE</w:t>
            </w:r>
          </w:p>
          <w:p w14:paraId="507EC432"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2A3981F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B3BA55D" w14:textId="77777777" w:rsidR="00C47FD8" w:rsidRPr="00892FAB" w:rsidRDefault="00C47FD8" w:rsidP="00485125">
            <w:pPr>
              <w:jc w:val="both"/>
              <w:rPr>
                <w:noProof w:val="0"/>
                <w:lang w:eastAsia="ru-RU"/>
              </w:rPr>
            </w:pPr>
            <w:r w:rsidRPr="00892FAB">
              <w:rPr>
                <w:noProof w:val="0"/>
                <w:lang w:eastAsia="ru-RU"/>
              </w:rPr>
              <w:t>- obținerea autorizației de construire de către Beneficiar;</w:t>
            </w:r>
          </w:p>
          <w:p w14:paraId="3A43C950" w14:textId="77777777" w:rsidR="00C47FD8" w:rsidRPr="00892FAB" w:rsidRDefault="00C47FD8" w:rsidP="00485125">
            <w:pPr>
              <w:jc w:val="both"/>
              <w:rPr>
                <w:noProof w:val="0"/>
                <w:lang w:eastAsia="ru-RU"/>
              </w:rPr>
            </w:pPr>
            <w:r w:rsidRPr="00892FAB">
              <w:rPr>
                <w:noProof w:val="0"/>
                <w:lang w:eastAsia="ru-RU"/>
              </w:rPr>
              <w:t>- constituirea garanției de bună execuție a contractului;</w:t>
            </w:r>
          </w:p>
          <w:p w14:paraId="558EC486" w14:textId="77777777" w:rsidR="00C47FD8" w:rsidRPr="00892FAB" w:rsidRDefault="00C47FD8" w:rsidP="00485125">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11626F0" w14:textId="77777777" w:rsidR="00C47FD8" w:rsidRPr="00892FAB" w:rsidRDefault="00C47FD8" w:rsidP="00485125">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29E0B25C" w14:textId="77777777" w:rsidR="00C47FD8" w:rsidRPr="00892FAB" w:rsidRDefault="00C47FD8" w:rsidP="00485125">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2C273FDA"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78C94C28"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5D7BA30D"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B2B01C3"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BEF8016"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11BBB5"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695B085C"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645CAA0E" w14:textId="77777777" w:rsidR="00C47FD8" w:rsidRPr="00892FAB" w:rsidRDefault="00C47FD8" w:rsidP="00485125">
            <w:pPr>
              <w:tabs>
                <w:tab w:val="left" w:pos="360"/>
              </w:tabs>
              <w:jc w:val="both"/>
              <w:rPr>
                <w:noProof w:val="0"/>
                <w:lang w:val="en-US" w:eastAsia="ru-RU"/>
              </w:rPr>
            </w:pPr>
          </w:p>
          <w:p w14:paraId="51F4C5DC"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5. RECEPŢIA LUCRĂRILOR DE EXECUŢIE</w:t>
            </w:r>
          </w:p>
          <w:p w14:paraId="36575C8B"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50860F3F"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4203BA0E"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24058095" w14:textId="77777777" w:rsidR="00C47FD8" w:rsidRPr="00892FAB" w:rsidRDefault="00C47FD8" w:rsidP="00485125">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2229146"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032BE64D"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462ED079"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D007AC9"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6733221"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6C571645" w14:textId="77777777" w:rsidR="00C47FD8" w:rsidRPr="00892FAB" w:rsidRDefault="00C47FD8" w:rsidP="00485125">
            <w:pPr>
              <w:tabs>
                <w:tab w:val="left" w:pos="567"/>
              </w:tabs>
              <w:jc w:val="both"/>
              <w:rPr>
                <w:noProof w:val="0"/>
                <w:lang w:val="en-US" w:eastAsia="ru-RU"/>
              </w:rPr>
            </w:pPr>
          </w:p>
          <w:p w14:paraId="63FE3FB0"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6. REMEDIEREA DEFECTELOR</w:t>
            </w:r>
          </w:p>
          <w:p w14:paraId="2BDE2F10" w14:textId="77777777" w:rsidR="00C47FD8" w:rsidRPr="00892FAB" w:rsidRDefault="00C47FD8" w:rsidP="00485125">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5C0306A" w14:textId="77777777" w:rsidR="00C47FD8" w:rsidRPr="00892FAB" w:rsidRDefault="00C47FD8" w:rsidP="00485125">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390DFD71" w14:textId="77777777" w:rsidR="00C47FD8" w:rsidRPr="00892FAB" w:rsidRDefault="00C47FD8" w:rsidP="00485125">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68C0B4F6" w14:textId="77777777" w:rsidR="00C47FD8" w:rsidRPr="00892FAB" w:rsidRDefault="00C47FD8" w:rsidP="00485125">
            <w:pPr>
              <w:tabs>
                <w:tab w:val="left" w:pos="567"/>
              </w:tabs>
              <w:jc w:val="both"/>
              <w:rPr>
                <w:noProof w:val="0"/>
                <w:lang w:val="en-US" w:eastAsia="ru-RU"/>
              </w:rPr>
            </w:pPr>
          </w:p>
          <w:p w14:paraId="43EB2433" w14:textId="77777777" w:rsidR="00C47FD8" w:rsidRPr="00892FAB" w:rsidRDefault="00C47FD8" w:rsidP="00485125">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2ED88268"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430FAD5E"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4B7AC3F8"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3FBCCC3F" w14:textId="77777777" w:rsidR="00C47FD8" w:rsidRPr="00892FAB" w:rsidRDefault="00C47FD8" w:rsidP="00485125">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48F46DD8"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6426D2F4" w14:textId="77777777" w:rsidR="00C47FD8" w:rsidRPr="00892FAB" w:rsidRDefault="00C47FD8" w:rsidP="00485125">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077D287"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4FD4507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1F20EE9B"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4D6E7B50"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27D7F16" w14:textId="77777777" w:rsidR="00C47FD8" w:rsidRPr="00892FAB" w:rsidRDefault="00C47FD8" w:rsidP="00485125">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43812C5C"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4D8F9632"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1881CEAA"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6E202B5"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78EC75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6B837DBF"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E7BFA5B"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6540332C" w14:textId="77777777" w:rsidR="00C47FD8" w:rsidRPr="00892FAB" w:rsidRDefault="00C47FD8" w:rsidP="00C47FD8">
            <w:pPr>
              <w:numPr>
                <w:ilvl w:val="0"/>
                <w:numId w:val="5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6AF80F13" w14:textId="77777777" w:rsidR="00C47FD8" w:rsidRPr="00892FAB" w:rsidRDefault="00C47FD8" w:rsidP="00C47FD8">
            <w:pPr>
              <w:numPr>
                <w:ilvl w:val="0"/>
                <w:numId w:val="5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96741EA" w14:textId="77777777" w:rsidR="00C47FD8" w:rsidRPr="00892FAB" w:rsidRDefault="00C47FD8" w:rsidP="00C47FD8">
            <w:pPr>
              <w:numPr>
                <w:ilvl w:val="0"/>
                <w:numId w:val="5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19588B25"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74DEDBD0"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4A39E72"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340233D6"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538B69F7" w14:textId="77777777" w:rsidR="00C47FD8" w:rsidRPr="00892FAB" w:rsidRDefault="00C47FD8" w:rsidP="00485125">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6CFEAD" w14:textId="77777777" w:rsidR="00C47FD8" w:rsidRPr="00892FAB" w:rsidRDefault="00C47FD8" w:rsidP="00485125">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E72F370" w14:textId="77777777" w:rsidR="00C47FD8" w:rsidRPr="00892FAB" w:rsidRDefault="00C47FD8" w:rsidP="00485125">
            <w:pPr>
              <w:tabs>
                <w:tab w:val="left" w:pos="525"/>
              </w:tabs>
              <w:jc w:val="both"/>
              <w:rPr>
                <w:noProof w:val="0"/>
                <w:lang w:val="en-US" w:eastAsia="ru-RU"/>
              </w:rPr>
            </w:pPr>
          </w:p>
          <w:p w14:paraId="5AF1D931" w14:textId="77777777" w:rsidR="00C47FD8" w:rsidRPr="00892FAB" w:rsidRDefault="00C47FD8" w:rsidP="00485125">
            <w:pPr>
              <w:tabs>
                <w:tab w:val="left" w:pos="525"/>
              </w:tabs>
              <w:jc w:val="both"/>
              <w:rPr>
                <w:b/>
                <w:noProof w:val="0"/>
                <w:lang w:val="en-US" w:eastAsia="ru-RU"/>
              </w:rPr>
            </w:pPr>
            <w:r w:rsidRPr="00892FAB">
              <w:rPr>
                <w:b/>
                <w:noProof w:val="0"/>
                <w:lang w:val="en-US" w:eastAsia="ru-RU"/>
              </w:rPr>
              <w:t>8. MODIFICĂRI</w:t>
            </w:r>
          </w:p>
          <w:p w14:paraId="0B260DE9" w14:textId="77777777" w:rsidR="00C47FD8" w:rsidRPr="00892FAB" w:rsidRDefault="00C47FD8" w:rsidP="00485125">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4DF066B4" w14:textId="77777777" w:rsidR="00C47FD8" w:rsidRPr="00892FAB" w:rsidRDefault="00C47FD8" w:rsidP="00485125">
            <w:pPr>
              <w:tabs>
                <w:tab w:val="left" w:pos="360"/>
              </w:tabs>
              <w:jc w:val="both"/>
              <w:rPr>
                <w:noProof w:val="0"/>
                <w:lang w:val="en-US" w:eastAsia="ru-RU"/>
              </w:rPr>
            </w:pPr>
          </w:p>
          <w:p w14:paraId="1AA0F709" w14:textId="77777777" w:rsidR="00C47FD8" w:rsidRPr="00892FAB" w:rsidRDefault="00C47FD8" w:rsidP="00485125">
            <w:pPr>
              <w:tabs>
                <w:tab w:val="left" w:pos="360"/>
              </w:tabs>
              <w:jc w:val="both"/>
              <w:rPr>
                <w:noProof w:val="0"/>
                <w:lang w:val="en-US" w:eastAsia="ru-RU"/>
              </w:rPr>
            </w:pPr>
            <w:r w:rsidRPr="00892FAB">
              <w:rPr>
                <w:b/>
                <w:noProof w:val="0"/>
                <w:lang w:val="en-US" w:eastAsia="ru-RU"/>
              </w:rPr>
              <w:t>9. AJUSTAREA PREŢULUI CONTRACTULUI</w:t>
            </w:r>
          </w:p>
          <w:p w14:paraId="2C31E079" w14:textId="77777777" w:rsidR="00C47FD8" w:rsidRPr="00892FAB" w:rsidRDefault="00C47FD8" w:rsidP="00485125">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07D5162" w14:textId="77777777" w:rsidR="00C47FD8" w:rsidRPr="00892FAB" w:rsidRDefault="00C47FD8" w:rsidP="00485125">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32A7E4C2" w14:textId="77777777" w:rsidR="00C47FD8" w:rsidRPr="00892FAB" w:rsidRDefault="00C47FD8" w:rsidP="00485125">
            <w:pPr>
              <w:tabs>
                <w:tab w:val="left" w:pos="360"/>
              </w:tabs>
              <w:jc w:val="both"/>
              <w:rPr>
                <w:noProof w:val="0"/>
                <w:lang w:val="en-US" w:eastAsia="ru-RU"/>
              </w:rPr>
            </w:pPr>
          </w:p>
          <w:p w14:paraId="6DFFBD3E" w14:textId="77777777" w:rsidR="00C47FD8" w:rsidRPr="00892FAB" w:rsidRDefault="00C47FD8" w:rsidP="00485125">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070BDA67" w14:textId="77777777" w:rsidR="00C47FD8" w:rsidRPr="00892FAB" w:rsidRDefault="00C47FD8" w:rsidP="00485125">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CC66407"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11F84CBE" w14:textId="77777777" w:rsidR="00C47FD8" w:rsidRPr="00892FAB" w:rsidRDefault="00C47FD8" w:rsidP="00485125">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7DA4D396"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37561508" w14:textId="77777777" w:rsidR="00C47FD8" w:rsidRPr="00892FAB" w:rsidRDefault="00C47FD8" w:rsidP="00485125">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C71B157" w14:textId="77777777" w:rsidR="00C47FD8" w:rsidRPr="00892FAB" w:rsidRDefault="00C47FD8" w:rsidP="00485125">
            <w:pPr>
              <w:tabs>
                <w:tab w:val="left" w:pos="4365"/>
              </w:tabs>
              <w:jc w:val="both"/>
              <w:rPr>
                <w:b/>
                <w:noProof w:val="0"/>
                <w:lang w:val="en-US" w:eastAsia="ru-RU"/>
              </w:rPr>
            </w:pPr>
          </w:p>
          <w:p w14:paraId="30AD43DA" w14:textId="77777777" w:rsidR="00C47FD8" w:rsidRPr="00892FAB" w:rsidRDefault="00C47FD8" w:rsidP="00485125">
            <w:pPr>
              <w:tabs>
                <w:tab w:val="left" w:pos="4365"/>
              </w:tabs>
              <w:jc w:val="both"/>
              <w:rPr>
                <w:noProof w:val="0"/>
                <w:lang w:val="en-US" w:eastAsia="ru-RU"/>
              </w:rPr>
            </w:pPr>
            <w:r w:rsidRPr="00892FAB">
              <w:rPr>
                <w:b/>
                <w:noProof w:val="0"/>
                <w:lang w:val="en-US" w:eastAsia="ru-RU"/>
              </w:rPr>
              <w:t>11. FORȚA DE MUNCĂ</w:t>
            </w:r>
          </w:p>
          <w:p w14:paraId="0210D5BF" w14:textId="77777777" w:rsidR="00C47FD8" w:rsidRPr="00892FAB" w:rsidRDefault="00C47FD8" w:rsidP="00485125">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5AE4A1CE" w14:textId="77777777" w:rsidR="00C47FD8" w:rsidRPr="00892FAB" w:rsidRDefault="00C47FD8" w:rsidP="00485125">
            <w:pPr>
              <w:tabs>
                <w:tab w:val="left" w:pos="795"/>
              </w:tabs>
              <w:ind w:left="-15"/>
              <w:contextualSpacing/>
              <w:jc w:val="both"/>
              <w:rPr>
                <w:noProof w:val="0"/>
                <w:lang w:val="en-US" w:eastAsia="ru-RU"/>
              </w:rPr>
            </w:pPr>
          </w:p>
          <w:p w14:paraId="10203621" w14:textId="77777777" w:rsidR="00C47FD8" w:rsidRPr="00892FAB" w:rsidRDefault="00C47FD8" w:rsidP="00485125">
            <w:pPr>
              <w:tabs>
                <w:tab w:val="left" w:pos="795"/>
              </w:tabs>
              <w:jc w:val="both"/>
              <w:rPr>
                <w:noProof w:val="0"/>
                <w:lang w:val="en-US" w:eastAsia="ru-RU"/>
              </w:rPr>
            </w:pPr>
            <w:r w:rsidRPr="00892FAB">
              <w:rPr>
                <w:b/>
                <w:noProof w:val="0"/>
                <w:lang w:val="en-US" w:eastAsia="ru-RU"/>
              </w:rPr>
              <w:t>12. MATERIALELE ŞI EXECUŢIA LUCRĂRILOR</w:t>
            </w:r>
          </w:p>
          <w:p w14:paraId="3EC955BF" w14:textId="77777777" w:rsidR="00C47FD8" w:rsidRPr="00892FAB" w:rsidRDefault="00C47FD8" w:rsidP="00485125">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CEB5E59" w14:textId="77777777" w:rsidR="00C47FD8" w:rsidRPr="00892FAB" w:rsidRDefault="00C47FD8" w:rsidP="00485125">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7C8F4DA0"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20A1F667"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007689E4"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E949358"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04E5748F" w14:textId="77777777" w:rsidR="00C47FD8" w:rsidRPr="00892FAB" w:rsidRDefault="00C47FD8" w:rsidP="00485125">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71B54BDE" w14:textId="77777777" w:rsidR="00C47FD8" w:rsidRPr="00892FAB" w:rsidRDefault="00C47FD8" w:rsidP="00485125">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32C6D26" w14:textId="77777777" w:rsidR="00C47FD8" w:rsidRPr="00892FAB" w:rsidRDefault="00C47FD8" w:rsidP="00485125">
            <w:pPr>
              <w:tabs>
                <w:tab w:val="left" w:pos="360"/>
              </w:tabs>
              <w:jc w:val="both"/>
              <w:rPr>
                <w:noProof w:val="0"/>
                <w:lang w:val="en-US" w:eastAsia="ru-RU"/>
              </w:rPr>
            </w:pPr>
          </w:p>
          <w:p w14:paraId="6A641B0D" w14:textId="77777777" w:rsidR="00C47FD8" w:rsidRPr="00892FAB" w:rsidRDefault="00C47FD8" w:rsidP="00485125">
            <w:pPr>
              <w:tabs>
                <w:tab w:val="left" w:pos="525"/>
              </w:tabs>
              <w:jc w:val="both"/>
              <w:rPr>
                <w:noProof w:val="0"/>
                <w:lang w:val="en-US" w:eastAsia="ru-RU"/>
              </w:rPr>
            </w:pPr>
            <w:r w:rsidRPr="00892FAB">
              <w:rPr>
                <w:b/>
                <w:noProof w:val="0"/>
                <w:lang w:val="en-US" w:eastAsia="ru-RU"/>
              </w:rPr>
              <w:t>13. PERIOADA DE GARANŢIE ŞI REMEDIERI ÎN PERIOADA DE GARANŢIE</w:t>
            </w:r>
          </w:p>
          <w:p w14:paraId="1D6EB02B"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3A69316C"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099C0DE" w14:textId="77777777" w:rsidR="00C47FD8" w:rsidRPr="00892FAB" w:rsidRDefault="00C47FD8" w:rsidP="00485125">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5588ED2C" w14:textId="77777777" w:rsidR="00C47FD8" w:rsidRPr="00892FAB" w:rsidRDefault="00C47FD8" w:rsidP="00485125">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0FF99D0" w14:textId="77777777" w:rsidR="00C47FD8" w:rsidRPr="00892FAB" w:rsidRDefault="00C47FD8" w:rsidP="00485125">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68BC7875" w14:textId="77777777" w:rsidR="00C47FD8" w:rsidRPr="00892FAB" w:rsidRDefault="00C47FD8" w:rsidP="00485125">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1660DAE" w14:textId="77777777" w:rsidR="00C47FD8" w:rsidRPr="00892FAB" w:rsidRDefault="00C47FD8" w:rsidP="00485125">
            <w:pPr>
              <w:tabs>
                <w:tab w:val="left" w:pos="360"/>
              </w:tabs>
              <w:jc w:val="both"/>
              <w:rPr>
                <w:noProof w:val="0"/>
                <w:lang w:eastAsia="ru-RU"/>
              </w:rPr>
            </w:pPr>
          </w:p>
          <w:p w14:paraId="63277DBD" w14:textId="77777777" w:rsidR="00C47FD8" w:rsidRPr="00892FAB" w:rsidRDefault="00C47FD8" w:rsidP="00485125">
            <w:pPr>
              <w:tabs>
                <w:tab w:val="left" w:pos="525"/>
              </w:tabs>
              <w:jc w:val="both"/>
              <w:rPr>
                <w:noProof w:val="0"/>
                <w:lang w:val="en-US" w:eastAsia="ru-RU"/>
              </w:rPr>
            </w:pPr>
            <w:r w:rsidRPr="00892FAB">
              <w:rPr>
                <w:b/>
                <w:noProof w:val="0"/>
                <w:lang w:val="en-US" w:eastAsia="ru-RU"/>
              </w:rPr>
              <w:t>14. RĂSPUNDEREA PĂRŢILOR</w:t>
            </w:r>
          </w:p>
          <w:p w14:paraId="7D0F97F8"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5A45FCE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4A0414D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9A05DAA"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38360944"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0C0E4CA0"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B9E3E3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20C57E47" w14:textId="77777777" w:rsidR="00C47FD8" w:rsidRPr="00892FAB" w:rsidRDefault="00C47FD8" w:rsidP="00485125">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38A2968" w14:textId="77777777" w:rsidR="00C47FD8" w:rsidRPr="00892FAB" w:rsidRDefault="00C47FD8" w:rsidP="00485125">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6635CC9" w14:textId="77777777" w:rsidR="00C47FD8" w:rsidRPr="00892FAB" w:rsidRDefault="00C47FD8" w:rsidP="00485125">
            <w:pPr>
              <w:tabs>
                <w:tab w:val="left" w:pos="360"/>
              </w:tabs>
              <w:jc w:val="both"/>
              <w:rPr>
                <w:noProof w:val="0"/>
                <w:lang w:val="en-US" w:eastAsia="ru-RU"/>
              </w:rPr>
            </w:pPr>
          </w:p>
          <w:p w14:paraId="5CEB7B56" w14:textId="77777777" w:rsidR="00C47FD8" w:rsidRPr="00892FAB" w:rsidRDefault="00C47FD8" w:rsidP="00485125">
            <w:pPr>
              <w:tabs>
                <w:tab w:val="left" w:pos="525"/>
              </w:tabs>
              <w:jc w:val="both"/>
              <w:rPr>
                <w:noProof w:val="0"/>
                <w:lang w:val="en-US" w:eastAsia="ru-RU"/>
              </w:rPr>
            </w:pPr>
            <w:r w:rsidRPr="00892FAB">
              <w:rPr>
                <w:b/>
                <w:noProof w:val="0"/>
                <w:lang w:val="en-US" w:eastAsia="ru-RU"/>
              </w:rPr>
              <w:t>15. RECLAMAŢII ŞI SANCŢIUNI</w:t>
            </w:r>
          </w:p>
          <w:p w14:paraId="50E776DF" w14:textId="77777777" w:rsidR="00C47FD8" w:rsidRPr="00892FAB" w:rsidRDefault="00C47FD8" w:rsidP="00485125">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5AC820AD" w14:textId="77777777" w:rsidR="00C47FD8" w:rsidRPr="00892FAB" w:rsidRDefault="00C47FD8" w:rsidP="00485125">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A9A7A9E" w14:textId="77777777" w:rsidR="00C47FD8" w:rsidRPr="00892FAB" w:rsidRDefault="00C47FD8" w:rsidP="00485125">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35EDD36" w14:textId="77777777" w:rsidR="00C47FD8" w:rsidRPr="00892FAB" w:rsidRDefault="00C47FD8" w:rsidP="00485125">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95923FB" w14:textId="77777777" w:rsidR="00C47FD8" w:rsidRPr="00892FAB" w:rsidRDefault="00C47FD8" w:rsidP="00485125">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3BC612F9" w14:textId="77777777" w:rsidR="00C47FD8" w:rsidRPr="00892FAB" w:rsidRDefault="00C47FD8" w:rsidP="00485125">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8D2BC8A" w14:textId="77777777" w:rsidR="00C47FD8" w:rsidRPr="00892FAB" w:rsidRDefault="00C47FD8" w:rsidP="00485125">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0797CB0F" w14:textId="77777777" w:rsidR="00C47FD8" w:rsidRPr="00892FAB" w:rsidRDefault="00C47FD8" w:rsidP="00485125">
            <w:pPr>
              <w:tabs>
                <w:tab w:val="left" w:pos="360"/>
              </w:tabs>
              <w:jc w:val="both"/>
              <w:rPr>
                <w:noProof w:val="0"/>
                <w:lang w:val="en-US" w:eastAsia="ru-RU"/>
              </w:rPr>
            </w:pPr>
          </w:p>
          <w:p w14:paraId="6555B884" w14:textId="77777777" w:rsidR="00C47FD8" w:rsidRPr="00892FAB" w:rsidRDefault="00C47FD8" w:rsidP="00485125">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4949764" w14:textId="77777777" w:rsidR="00C47FD8" w:rsidRPr="00892FAB" w:rsidRDefault="00C47FD8" w:rsidP="00485125">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3809F55" w14:textId="77777777" w:rsidR="00C47FD8" w:rsidRPr="00892FAB" w:rsidRDefault="00C47FD8" w:rsidP="00485125">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86D6F13" w14:textId="77777777" w:rsidR="00C47FD8" w:rsidRPr="00892FAB" w:rsidRDefault="00C47FD8" w:rsidP="00485125">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94AF4A9" w14:textId="77777777" w:rsidR="00C47FD8" w:rsidRPr="00892FAB" w:rsidRDefault="00C47FD8" w:rsidP="00485125">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B98B92F" w14:textId="77777777" w:rsidR="00C47FD8" w:rsidRPr="00892FAB" w:rsidRDefault="00C47FD8" w:rsidP="00485125">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D0505FB" w14:textId="77777777" w:rsidR="00C47FD8" w:rsidRPr="00892FAB" w:rsidRDefault="00C47FD8" w:rsidP="00485125">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C35A14" w14:textId="77777777" w:rsidR="00C47FD8" w:rsidRPr="00892FAB" w:rsidRDefault="00C47FD8" w:rsidP="00485125">
            <w:pPr>
              <w:jc w:val="both"/>
              <w:rPr>
                <w:noProof w:val="0"/>
                <w:lang w:eastAsia="ru-RU"/>
              </w:rPr>
            </w:pPr>
            <w:r w:rsidRPr="00892FAB">
              <w:rPr>
                <w:noProof w:val="0"/>
                <w:lang w:eastAsia="ru-RU"/>
              </w:rPr>
              <w:t>16.5. Beneficiarul va executa garanţia de bună execuţie, în eventualitatea în care:</w:t>
            </w:r>
          </w:p>
          <w:p w14:paraId="6563A0AF" w14:textId="77777777" w:rsidR="00C47FD8" w:rsidRPr="00892FAB" w:rsidRDefault="00C47FD8" w:rsidP="00485125">
            <w:pPr>
              <w:jc w:val="both"/>
              <w:rPr>
                <w:noProof w:val="0"/>
                <w:lang w:eastAsia="ru-RU"/>
              </w:rPr>
            </w:pPr>
            <w:r w:rsidRPr="00892FAB">
              <w:rPr>
                <w:noProof w:val="0"/>
                <w:lang w:eastAsia="ru-RU"/>
              </w:rPr>
              <w:t>a) oricând pe parcursul îndeplinirii contractului, în limita prejudiciului creat, în conformitate cu actele normative;</w:t>
            </w:r>
          </w:p>
          <w:p w14:paraId="3A18373C" w14:textId="77777777" w:rsidR="00C47FD8" w:rsidRPr="00892FAB" w:rsidRDefault="00C47FD8" w:rsidP="00485125">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E0BD495" w14:textId="77777777" w:rsidR="00C47FD8" w:rsidRPr="00892FAB" w:rsidRDefault="00C47FD8" w:rsidP="00485125">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6E74586" w14:textId="77777777" w:rsidR="00C47FD8" w:rsidRPr="00892FAB" w:rsidRDefault="00C47FD8" w:rsidP="00485125">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1630703" w14:textId="77777777" w:rsidR="00C47FD8" w:rsidRPr="00892FAB" w:rsidRDefault="00C47FD8" w:rsidP="00485125">
            <w:pPr>
              <w:tabs>
                <w:tab w:val="left" w:pos="360"/>
              </w:tabs>
              <w:jc w:val="both"/>
              <w:rPr>
                <w:noProof w:val="0"/>
                <w:lang w:val="en-US" w:eastAsia="ru-RU"/>
              </w:rPr>
            </w:pPr>
          </w:p>
          <w:p w14:paraId="2F10D60F" w14:textId="77777777" w:rsidR="00C47FD8" w:rsidRPr="00892FAB" w:rsidRDefault="00C47FD8" w:rsidP="00C47FD8">
            <w:pPr>
              <w:numPr>
                <w:ilvl w:val="0"/>
                <w:numId w:val="5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33F0BA5E" w14:textId="77777777" w:rsidR="00C47FD8" w:rsidRPr="00892FAB" w:rsidRDefault="00C47FD8" w:rsidP="00485125">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352A757A" w14:textId="77777777" w:rsidR="00C47FD8" w:rsidRPr="00892FAB" w:rsidRDefault="00C47FD8" w:rsidP="00485125">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8E98E2E" w14:textId="77777777" w:rsidR="00C47FD8" w:rsidRPr="00892FAB" w:rsidRDefault="00C47FD8" w:rsidP="00485125">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730051C6" w14:textId="77777777" w:rsidR="00C47FD8" w:rsidRPr="00892FAB" w:rsidRDefault="00C47FD8" w:rsidP="00485125">
            <w:pPr>
              <w:tabs>
                <w:tab w:val="left" w:pos="567"/>
              </w:tabs>
              <w:jc w:val="both"/>
              <w:rPr>
                <w:b/>
                <w:noProof w:val="0"/>
                <w:lang w:val="en-US" w:eastAsia="ru-RU"/>
              </w:rPr>
            </w:pPr>
          </w:p>
          <w:p w14:paraId="6E4E1BAD"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18. REZOLUȚIUNEA CONTRACTULUI</w:t>
            </w:r>
          </w:p>
          <w:p w14:paraId="4588BAB4"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296F52CD" w14:textId="77777777" w:rsidR="00C47FD8" w:rsidRPr="00892FAB" w:rsidRDefault="00C47FD8" w:rsidP="00485125">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EC839EC" w14:textId="77777777" w:rsidR="00C47FD8" w:rsidRPr="00892FAB" w:rsidRDefault="00C47FD8" w:rsidP="00C47FD8">
            <w:pPr>
              <w:numPr>
                <w:ilvl w:val="0"/>
                <w:numId w:val="10"/>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262D618"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BC3BDF"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451BC18"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3EA9B5A4"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FAA3504"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FC0852A"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67C16443"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01304D8A" w14:textId="77777777" w:rsidR="00C47FD8" w:rsidRPr="00892FAB" w:rsidRDefault="00C47FD8" w:rsidP="00C47FD8">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351B4987"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72E081D4"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9E199CA"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4ED5AEAD"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769B09F2"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D986B8" w14:textId="77777777" w:rsidR="00C47FD8" w:rsidRPr="00892FAB" w:rsidRDefault="00C47FD8" w:rsidP="00C47FD8">
            <w:pPr>
              <w:numPr>
                <w:ilvl w:val="1"/>
                <w:numId w:val="4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81219C9"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973FECD" w14:textId="77777777" w:rsidR="00C47FD8" w:rsidRPr="00892FAB" w:rsidRDefault="00C47FD8" w:rsidP="00C47FD8">
            <w:pPr>
              <w:numPr>
                <w:ilvl w:val="1"/>
                <w:numId w:val="4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02BC97"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7E09B695" w14:textId="77777777" w:rsidR="00C47FD8" w:rsidRPr="00892FAB" w:rsidRDefault="00C47FD8" w:rsidP="00485125">
            <w:pPr>
              <w:tabs>
                <w:tab w:val="left" w:pos="567"/>
              </w:tabs>
              <w:jc w:val="both"/>
              <w:rPr>
                <w:noProof w:val="0"/>
                <w:lang w:val="en-US" w:eastAsia="ru-RU"/>
              </w:rPr>
            </w:pPr>
          </w:p>
          <w:p w14:paraId="55AE6824" w14:textId="77777777" w:rsidR="00C47FD8" w:rsidRPr="00892FAB" w:rsidRDefault="00C47FD8" w:rsidP="00485125">
            <w:pPr>
              <w:tabs>
                <w:tab w:val="left" w:pos="567"/>
              </w:tabs>
              <w:jc w:val="both"/>
              <w:rPr>
                <w:b/>
                <w:noProof w:val="0"/>
                <w:lang w:val="en-US" w:eastAsia="ru-RU"/>
              </w:rPr>
            </w:pPr>
            <w:r w:rsidRPr="00892FAB">
              <w:rPr>
                <w:b/>
                <w:noProof w:val="0"/>
                <w:lang w:val="en-US" w:eastAsia="ru-RU"/>
              </w:rPr>
              <w:t>19. DISPOZIȚII FINALE</w:t>
            </w:r>
          </w:p>
          <w:p w14:paraId="1EDE0A37" w14:textId="77777777" w:rsidR="00C47FD8" w:rsidRPr="00892FAB" w:rsidRDefault="00C47FD8" w:rsidP="00485125">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73AB15A" w14:textId="77777777" w:rsidR="00C47FD8" w:rsidRPr="00892FAB" w:rsidRDefault="00C47FD8" w:rsidP="00485125">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31B2AD93" w14:textId="77777777" w:rsidR="00C47FD8" w:rsidRPr="00892FAB" w:rsidRDefault="00C47FD8" w:rsidP="00485125">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2EB9BF1D" w14:textId="77777777" w:rsidR="00C47FD8" w:rsidRPr="00892FAB" w:rsidRDefault="00C47FD8" w:rsidP="00485125">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26E585CA" w14:textId="77777777" w:rsidR="00C47FD8" w:rsidRPr="00892FAB" w:rsidRDefault="00C47FD8" w:rsidP="00485125">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E4A7072" w14:textId="77777777" w:rsidR="00C47FD8" w:rsidRPr="00892FAB" w:rsidRDefault="00C47FD8" w:rsidP="00485125">
            <w:pPr>
              <w:tabs>
                <w:tab w:val="left" w:pos="2295"/>
              </w:tabs>
              <w:jc w:val="both"/>
              <w:rPr>
                <w:noProof w:val="0"/>
                <w:lang w:eastAsia="ru-RU"/>
              </w:rPr>
            </w:pPr>
          </w:p>
          <w:p w14:paraId="18C8ABFE" w14:textId="77777777" w:rsidR="00C47FD8" w:rsidRPr="00892FAB" w:rsidRDefault="00C47FD8" w:rsidP="00C47FD8">
            <w:pPr>
              <w:numPr>
                <w:ilvl w:val="0"/>
                <w:numId w:val="4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57AFC4C" w14:textId="77777777" w:rsidR="00C47FD8" w:rsidRPr="00892FAB" w:rsidRDefault="00C47FD8" w:rsidP="00485125">
            <w:pPr>
              <w:tabs>
                <w:tab w:val="left" w:pos="2295"/>
              </w:tabs>
              <w:ind w:left="3240"/>
              <w:contextualSpacing/>
              <w:rPr>
                <w:noProof w:val="0"/>
                <w:lang w:val="ru-RU" w:eastAsia="ru-RU"/>
              </w:rPr>
            </w:pPr>
            <w:r w:rsidRPr="00892FAB">
              <w:rPr>
                <w:b/>
                <w:noProof w:val="0"/>
                <w:lang w:val="ru-RU" w:eastAsia="ru-RU"/>
              </w:rPr>
              <w:t>SPECIALE A CONTRACTULUI</w:t>
            </w:r>
          </w:p>
          <w:p w14:paraId="3A2DE553" w14:textId="77777777" w:rsidR="00C47FD8" w:rsidRPr="00892FAB" w:rsidRDefault="00C47FD8" w:rsidP="00485125">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DC36258" w14:textId="77777777" w:rsidR="00C47FD8" w:rsidRPr="00892FAB" w:rsidRDefault="00C47FD8" w:rsidP="00C47FD8">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1BA07E7F" w14:textId="77777777" w:rsidR="00C47FD8" w:rsidRPr="00892FAB" w:rsidRDefault="00C47FD8" w:rsidP="00C47FD8">
            <w:pPr>
              <w:numPr>
                <w:ilvl w:val="0"/>
                <w:numId w:val="15"/>
              </w:numPr>
              <w:spacing w:line="276" w:lineRule="auto"/>
              <w:ind w:left="0"/>
              <w:contextualSpacing/>
              <w:jc w:val="both"/>
              <w:rPr>
                <w:noProof w:val="0"/>
                <w:lang w:val="ru-RU" w:eastAsia="ru-RU"/>
              </w:rPr>
            </w:pPr>
          </w:p>
          <w:p w14:paraId="77218E46" w14:textId="77777777" w:rsidR="00C47FD8" w:rsidRPr="00892FAB" w:rsidRDefault="00C47FD8" w:rsidP="00485125">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D5BFFD9" w14:textId="77777777" w:rsidR="00C47FD8" w:rsidRPr="00892FAB" w:rsidRDefault="00C47FD8" w:rsidP="00485125">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47FD8" w:rsidRPr="00892FAB" w14:paraId="6669E21F" w14:textId="77777777" w:rsidTr="00485125">
              <w:tc>
                <w:tcPr>
                  <w:tcW w:w="4675" w:type="dxa"/>
                </w:tcPr>
                <w:p w14:paraId="2D7321BE" w14:textId="77777777" w:rsidR="00C47FD8" w:rsidRPr="00892FAB" w:rsidRDefault="00C47FD8" w:rsidP="00485125">
                  <w:pPr>
                    <w:tabs>
                      <w:tab w:val="left" w:pos="3295"/>
                    </w:tabs>
                    <w:rPr>
                      <w:b/>
                      <w:noProof w:val="0"/>
                      <w:lang w:val="en-US" w:eastAsia="ru-RU"/>
                    </w:rPr>
                  </w:pPr>
                  <w:r w:rsidRPr="00892FAB">
                    <w:rPr>
                      <w:b/>
                      <w:iCs/>
                      <w:noProof w:val="0"/>
                      <w:lang w:val="en-US" w:eastAsia="ru-RU"/>
                    </w:rPr>
                    <w:t>BENEFICIAR</w:t>
                  </w:r>
                </w:p>
              </w:tc>
              <w:tc>
                <w:tcPr>
                  <w:tcW w:w="4680" w:type="dxa"/>
                </w:tcPr>
                <w:p w14:paraId="34E23DCE" w14:textId="77777777" w:rsidR="00C47FD8" w:rsidRPr="00892FAB" w:rsidRDefault="00C47FD8" w:rsidP="00485125">
                  <w:pPr>
                    <w:tabs>
                      <w:tab w:val="left" w:pos="3295"/>
                    </w:tabs>
                    <w:rPr>
                      <w:noProof w:val="0"/>
                      <w:lang w:val="en-US" w:eastAsia="ru-RU"/>
                    </w:rPr>
                  </w:pPr>
                  <w:r w:rsidRPr="00892FAB">
                    <w:rPr>
                      <w:b/>
                      <w:iCs/>
                      <w:noProof w:val="0"/>
                      <w:lang w:val="en-US" w:eastAsia="ru-RU"/>
                    </w:rPr>
                    <w:t xml:space="preserve">ANTREPRENOR </w:t>
                  </w:r>
                </w:p>
              </w:tc>
            </w:tr>
            <w:tr w:rsidR="00C47FD8" w:rsidRPr="00892FAB" w14:paraId="3FEEAD32" w14:textId="77777777" w:rsidTr="00485125">
              <w:tc>
                <w:tcPr>
                  <w:tcW w:w="4675" w:type="dxa"/>
                  <w:vAlign w:val="center"/>
                </w:tcPr>
                <w:p w14:paraId="0714BABF" w14:textId="77777777" w:rsidR="00C47FD8" w:rsidRPr="00892FAB" w:rsidRDefault="00C47FD8" w:rsidP="0048512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14CF20D"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C47FD8" w:rsidRPr="00892FAB" w14:paraId="30E42311" w14:textId="77777777" w:rsidTr="00485125">
              <w:tc>
                <w:tcPr>
                  <w:tcW w:w="4675" w:type="dxa"/>
                  <w:vAlign w:val="center"/>
                </w:tcPr>
                <w:p w14:paraId="42773426" w14:textId="77777777" w:rsidR="00C47FD8" w:rsidRPr="00892FAB" w:rsidRDefault="00C47FD8" w:rsidP="0048512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72187F9A"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C47FD8" w:rsidRPr="00892FAB" w14:paraId="4C6C72E4" w14:textId="77777777" w:rsidTr="00485125">
              <w:tc>
                <w:tcPr>
                  <w:tcW w:w="4675" w:type="dxa"/>
                  <w:vAlign w:val="center"/>
                </w:tcPr>
                <w:p w14:paraId="3B222136"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2760ECE2"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C47FD8" w:rsidRPr="00892FAB" w14:paraId="3C56648B" w14:textId="77777777" w:rsidTr="00485125">
              <w:tc>
                <w:tcPr>
                  <w:tcW w:w="4675" w:type="dxa"/>
                  <w:vAlign w:val="center"/>
                </w:tcPr>
                <w:p w14:paraId="77807808"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1689B7A1"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C47FD8" w:rsidRPr="00892FAB" w14:paraId="50FCF8D2" w14:textId="77777777" w:rsidTr="00485125">
              <w:tc>
                <w:tcPr>
                  <w:tcW w:w="4675" w:type="dxa"/>
                  <w:vAlign w:val="center"/>
                </w:tcPr>
                <w:p w14:paraId="595C0628" w14:textId="77777777" w:rsidR="00C47FD8" w:rsidRPr="00892FAB" w:rsidRDefault="00C47FD8" w:rsidP="0048512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A650852" w14:textId="77777777" w:rsidR="00C47FD8" w:rsidRPr="00892FAB" w:rsidRDefault="00C47FD8" w:rsidP="00485125">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13E271A0" w14:textId="77777777" w:rsidR="00C47FD8" w:rsidRPr="00892FAB" w:rsidRDefault="00C47FD8" w:rsidP="00485125">
            <w:pPr>
              <w:spacing w:line="276" w:lineRule="auto"/>
              <w:contextualSpacing/>
              <w:jc w:val="center"/>
              <w:rPr>
                <w:b/>
                <w:noProof w:val="0"/>
                <w:lang w:val="en-US" w:eastAsia="ru-RU"/>
              </w:rPr>
            </w:pPr>
          </w:p>
          <w:p w14:paraId="712DB8BA" w14:textId="77777777" w:rsidR="00C47FD8" w:rsidRPr="00892FAB" w:rsidRDefault="00C47FD8" w:rsidP="00485125">
            <w:pPr>
              <w:tabs>
                <w:tab w:val="left" w:pos="360"/>
              </w:tabs>
              <w:jc w:val="both"/>
              <w:rPr>
                <w:noProof w:val="0"/>
                <w:lang w:val="en-US" w:eastAsia="ru-RU"/>
              </w:rPr>
            </w:pPr>
          </w:p>
          <w:p w14:paraId="02149ADB" w14:textId="77777777" w:rsidR="00C47FD8" w:rsidRPr="00892FAB" w:rsidRDefault="00C47FD8" w:rsidP="00485125">
            <w:pPr>
              <w:tabs>
                <w:tab w:val="left" w:pos="360"/>
                <w:tab w:val="left" w:pos="2685"/>
              </w:tabs>
              <w:jc w:val="both"/>
              <w:rPr>
                <w:noProof w:val="0"/>
                <w:lang w:val="en-US" w:eastAsia="ru-RU"/>
              </w:rPr>
            </w:pPr>
            <w:r w:rsidRPr="00892FAB">
              <w:rPr>
                <w:noProof w:val="0"/>
                <w:lang w:val="en-US" w:eastAsia="ru-RU"/>
              </w:rPr>
              <w:tab/>
            </w:r>
          </w:p>
          <w:p w14:paraId="6B856A98" w14:textId="77777777" w:rsidR="00C47FD8" w:rsidRPr="00892FAB" w:rsidRDefault="00C47FD8" w:rsidP="00485125">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8573B69" w14:textId="77777777" w:rsidR="00C47FD8" w:rsidRPr="00892FAB" w:rsidRDefault="00C47FD8" w:rsidP="00485125">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C47FD8" w:rsidRPr="00892FAB" w14:paraId="393DBAFD" w14:textId="77777777" w:rsidTr="00485125">
              <w:trPr>
                <w:trHeight w:val="357"/>
              </w:trPr>
              <w:tc>
                <w:tcPr>
                  <w:tcW w:w="4630" w:type="dxa"/>
                  <w:vAlign w:val="center"/>
                </w:tcPr>
                <w:p w14:paraId="458F152B"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1D2BED5D"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ANTREPRENOR</w:t>
                  </w:r>
                </w:p>
              </w:tc>
            </w:tr>
            <w:tr w:rsidR="00C47FD8" w:rsidRPr="00892FAB" w14:paraId="798ED035" w14:textId="77777777" w:rsidTr="00485125">
              <w:trPr>
                <w:trHeight w:val="357"/>
              </w:trPr>
              <w:tc>
                <w:tcPr>
                  <w:tcW w:w="4630" w:type="dxa"/>
                  <w:vAlign w:val="center"/>
                </w:tcPr>
                <w:p w14:paraId="103B4A37" w14:textId="77777777" w:rsidR="00C47FD8" w:rsidRPr="00892FAB" w:rsidRDefault="00C47FD8" w:rsidP="00485125">
                  <w:pPr>
                    <w:tabs>
                      <w:tab w:val="left" w:pos="360"/>
                    </w:tabs>
                    <w:jc w:val="both"/>
                    <w:rPr>
                      <w:b/>
                      <w:noProof w:val="0"/>
                      <w:lang w:val="ru-RU" w:eastAsia="ru-RU"/>
                    </w:rPr>
                  </w:pPr>
                </w:p>
                <w:p w14:paraId="4D9ACC56" w14:textId="77777777" w:rsidR="00C47FD8" w:rsidRPr="00892FAB" w:rsidRDefault="00C47FD8" w:rsidP="00485125">
                  <w:pPr>
                    <w:tabs>
                      <w:tab w:val="left" w:pos="360"/>
                    </w:tabs>
                    <w:jc w:val="both"/>
                    <w:rPr>
                      <w:b/>
                      <w:noProof w:val="0"/>
                      <w:lang w:val="ru-RU" w:eastAsia="ru-RU"/>
                    </w:rPr>
                  </w:pPr>
                </w:p>
                <w:p w14:paraId="469DED76" w14:textId="77777777" w:rsidR="00C47FD8" w:rsidRPr="00892FAB" w:rsidRDefault="00C47FD8" w:rsidP="00485125">
                  <w:pPr>
                    <w:tabs>
                      <w:tab w:val="left" w:pos="360"/>
                    </w:tabs>
                    <w:jc w:val="both"/>
                    <w:rPr>
                      <w:b/>
                      <w:noProof w:val="0"/>
                      <w:lang w:val="ru-RU" w:eastAsia="ru-RU"/>
                    </w:rPr>
                  </w:pPr>
                </w:p>
              </w:tc>
              <w:tc>
                <w:tcPr>
                  <w:tcW w:w="4710" w:type="dxa"/>
                  <w:vAlign w:val="center"/>
                </w:tcPr>
                <w:p w14:paraId="33ABA920" w14:textId="77777777" w:rsidR="00C47FD8" w:rsidRPr="00892FAB" w:rsidRDefault="00C47FD8" w:rsidP="00485125">
                  <w:pPr>
                    <w:tabs>
                      <w:tab w:val="left" w:pos="360"/>
                    </w:tabs>
                    <w:jc w:val="both"/>
                    <w:rPr>
                      <w:b/>
                      <w:noProof w:val="0"/>
                      <w:lang w:val="ru-RU" w:eastAsia="ru-RU"/>
                    </w:rPr>
                  </w:pPr>
                </w:p>
                <w:p w14:paraId="5B84019F" w14:textId="77777777" w:rsidR="00C47FD8" w:rsidRPr="00892FAB" w:rsidRDefault="00C47FD8" w:rsidP="00485125">
                  <w:pPr>
                    <w:tabs>
                      <w:tab w:val="left" w:pos="360"/>
                    </w:tabs>
                    <w:jc w:val="both"/>
                    <w:rPr>
                      <w:b/>
                      <w:noProof w:val="0"/>
                      <w:lang w:val="ru-RU" w:eastAsia="ru-RU"/>
                    </w:rPr>
                  </w:pPr>
                </w:p>
                <w:p w14:paraId="723F1829" w14:textId="77777777" w:rsidR="00C47FD8" w:rsidRPr="00892FAB" w:rsidRDefault="00C47FD8" w:rsidP="00485125">
                  <w:pPr>
                    <w:tabs>
                      <w:tab w:val="left" w:pos="360"/>
                    </w:tabs>
                    <w:jc w:val="both"/>
                    <w:rPr>
                      <w:b/>
                      <w:noProof w:val="0"/>
                      <w:lang w:val="ru-RU" w:eastAsia="ru-RU"/>
                    </w:rPr>
                  </w:pPr>
                </w:p>
              </w:tc>
            </w:tr>
            <w:tr w:rsidR="00C47FD8" w:rsidRPr="00892FAB" w14:paraId="71517C0C" w14:textId="77777777" w:rsidTr="00485125">
              <w:trPr>
                <w:trHeight w:val="357"/>
              </w:trPr>
              <w:tc>
                <w:tcPr>
                  <w:tcW w:w="4630" w:type="dxa"/>
                  <w:vAlign w:val="center"/>
                </w:tcPr>
                <w:p w14:paraId="76D67012"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1B965542"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r>
          </w:tbl>
          <w:p w14:paraId="5E10C59A" w14:textId="77777777" w:rsidR="00C47FD8" w:rsidRPr="00892FAB" w:rsidRDefault="00C47FD8" w:rsidP="00485125">
            <w:pPr>
              <w:tabs>
                <w:tab w:val="left" w:pos="360"/>
                <w:tab w:val="left" w:pos="2295"/>
              </w:tabs>
              <w:jc w:val="both"/>
              <w:rPr>
                <w:noProof w:val="0"/>
                <w:lang w:val="ru-RU" w:eastAsia="ru-RU"/>
              </w:rPr>
            </w:pPr>
            <w:r w:rsidRPr="00892FAB">
              <w:rPr>
                <w:noProof w:val="0"/>
                <w:lang w:val="ru-RU" w:eastAsia="ru-RU"/>
              </w:rPr>
              <w:t xml:space="preserve">              </w:t>
            </w:r>
          </w:p>
          <w:p w14:paraId="44799EDB" w14:textId="77777777" w:rsidR="00C47FD8" w:rsidRPr="00892FAB" w:rsidRDefault="00C47FD8" w:rsidP="00485125">
            <w:pPr>
              <w:tabs>
                <w:tab w:val="left" w:pos="360"/>
              </w:tabs>
              <w:jc w:val="both"/>
              <w:rPr>
                <w:noProof w:val="0"/>
                <w:lang w:val="ru-RU" w:eastAsia="ru-RU"/>
              </w:rPr>
            </w:pPr>
          </w:p>
        </w:tc>
      </w:tr>
    </w:tbl>
    <w:p w14:paraId="2E8386E5" w14:textId="77777777" w:rsidR="00C47FD8" w:rsidRPr="00892FAB" w:rsidRDefault="00C47FD8" w:rsidP="00C47FD8">
      <w:pPr>
        <w:rPr>
          <w:noProof w:val="0"/>
          <w:lang w:val="ro-MD" w:eastAsia="ru-RU"/>
        </w:rPr>
      </w:pPr>
    </w:p>
    <w:p w14:paraId="06DAD450" w14:textId="77777777" w:rsidR="00C47FD8" w:rsidRDefault="00C47FD8" w:rsidP="00C47FD8">
      <w:pPr>
        <w:spacing w:after="160" w:line="259" w:lineRule="auto"/>
        <w:rPr>
          <w:lang w:val="ro-MD"/>
        </w:rPr>
      </w:pPr>
      <w:r>
        <w:rPr>
          <w:lang w:val="ro-MD"/>
        </w:rPr>
        <w:br w:type="page"/>
      </w:r>
    </w:p>
    <w:p w14:paraId="140FC1BB" w14:textId="77777777" w:rsidR="00C47FD8" w:rsidRPr="00892FAB" w:rsidRDefault="00C47FD8" w:rsidP="00C47FD8">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3B87CD0B" w14:textId="77777777" w:rsidR="00C47FD8" w:rsidRPr="00892FAB" w:rsidRDefault="00C47FD8" w:rsidP="00C47FD8">
      <w:pPr>
        <w:jc w:val="center"/>
        <w:rPr>
          <w:b/>
          <w:noProof w:val="0"/>
          <w:lang w:val="en-US" w:eastAsia="ru-RU"/>
        </w:rPr>
      </w:pPr>
      <w:r w:rsidRPr="00892FAB">
        <w:rPr>
          <w:b/>
          <w:noProof w:val="0"/>
          <w:lang w:val="en-US" w:eastAsia="ru-RU"/>
        </w:rPr>
        <w:t>CONTRACT – MODEL</w:t>
      </w:r>
    </w:p>
    <w:p w14:paraId="63D1FBFB" w14:textId="77777777" w:rsidR="00C47FD8" w:rsidRPr="00892FAB" w:rsidRDefault="00C47FD8" w:rsidP="00C47FD8">
      <w:pPr>
        <w:tabs>
          <w:tab w:val="left" w:pos="2295"/>
        </w:tabs>
        <w:jc w:val="both"/>
        <w:rPr>
          <w:noProof w:val="0"/>
          <w:lang w:val="en-US" w:eastAsia="ru-RU"/>
        </w:rPr>
      </w:pPr>
    </w:p>
    <w:p w14:paraId="09BCB5FC" w14:textId="77777777" w:rsidR="00C47FD8" w:rsidRPr="00892FAB" w:rsidRDefault="00C47FD8" w:rsidP="00C47FD8">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279E4A4F" w14:textId="77777777" w:rsidR="00C47FD8" w:rsidRPr="00892FAB" w:rsidRDefault="00C47FD8" w:rsidP="00C47FD8">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7E95704B" w14:textId="77777777" w:rsidR="00C47FD8" w:rsidRPr="00892FAB" w:rsidRDefault="00C47FD8" w:rsidP="00C47FD8">
      <w:pPr>
        <w:tabs>
          <w:tab w:val="left" w:pos="2295"/>
        </w:tabs>
        <w:jc w:val="both"/>
        <w:rPr>
          <w:noProof w:val="0"/>
          <w:lang w:val="en-US" w:eastAsia="ru-RU"/>
        </w:rPr>
      </w:pPr>
    </w:p>
    <w:p w14:paraId="4601E4E8" w14:textId="77777777" w:rsidR="00C47FD8" w:rsidRPr="00892FAB" w:rsidRDefault="00C47FD8" w:rsidP="00C47FD8">
      <w:pPr>
        <w:numPr>
          <w:ilvl w:val="0"/>
          <w:numId w:val="4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1B77544" w14:textId="77777777" w:rsidR="00C47FD8" w:rsidRPr="00892FAB" w:rsidRDefault="00C47FD8" w:rsidP="00C47FD8">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061A9B81" w14:textId="77777777" w:rsidR="00C47FD8" w:rsidRPr="00892FAB" w:rsidRDefault="00C47FD8" w:rsidP="00C47FD8">
      <w:pPr>
        <w:jc w:val="both"/>
        <w:rPr>
          <w:b/>
          <w:noProof w:val="0"/>
          <w:kern w:val="28"/>
          <w:lang w:val="ru-RU" w:eastAsia="ru-RU"/>
        </w:rPr>
      </w:pPr>
      <w:r w:rsidRPr="00892FAB">
        <w:rPr>
          <w:b/>
          <w:noProof w:val="0"/>
          <w:kern w:val="28"/>
          <w:lang w:val="ru-RU" w:eastAsia="ru-RU"/>
        </w:rPr>
        <w:t>PĂRŢILE CONTRACTANTE</w:t>
      </w:r>
    </w:p>
    <w:p w14:paraId="45CC699F" w14:textId="77777777" w:rsidR="00C47FD8" w:rsidRPr="00892FAB" w:rsidRDefault="00C47FD8" w:rsidP="00C47FD8">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C47FD8" w:rsidRPr="00892FAB" w14:paraId="0CD859C7" w14:textId="77777777" w:rsidTr="00485125">
        <w:tc>
          <w:tcPr>
            <w:tcW w:w="2476" w:type="pct"/>
          </w:tcPr>
          <w:p w14:paraId="4DFCD6B9" w14:textId="77777777" w:rsidR="00C47FD8" w:rsidRPr="00892FAB" w:rsidRDefault="00C47FD8" w:rsidP="00485125">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77C64880" w14:textId="77777777" w:rsidR="00C47FD8" w:rsidRPr="00892FAB" w:rsidRDefault="00C47FD8" w:rsidP="00485125">
            <w:pPr>
              <w:jc w:val="both"/>
              <w:rPr>
                <w:b/>
                <w:noProof w:val="0"/>
                <w:lang w:val="ru-RU" w:eastAsia="ru-RU"/>
              </w:rPr>
            </w:pPr>
            <w:proofErr w:type="spellStart"/>
            <w:r w:rsidRPr="00892FAB">
              <w:rPr>
                <w:b/>
                <w:noProof w:val="0"/>
                <w:lang w:val="ru-RU" w:eastAsia="ru-RU"/>
              </w:rPr>
              <w:t>Prestator</w:t>
            </w:r>
            <w:proofErr w:type="spellEnd"/>
          </w:p>
        </w:tc>
      </w:tr>
      <w:tr w:rsidR="00C47FD8" w:rsidRPr="00892FAB" w14:paraId="07B8656F" w14:textId="77777777" w:rsidTr="00485125">
        <w:tc>
          <w:tcPr>
            <w:tcW w:w="2476" w:type="pct"/>
          </w:tcPr>
          <w:p w14:paraId="62F8E3C2" w14:textId="77777777" w:rsidR="00C47FD8" w:rsidRPr="00892FAB" w:rsidRDefault="00C47FD8" w:rsidP="00485125">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014679B9" w14:textId="77777777" w:rsidR="00C47FD8" w:rsidRPr="00892FAB" w:rsidRDefault="00C47FD8" w:rsidP="00485125">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81801C8" w14:textId="77777777" w:rsidR="00C47FD8" w:rsidRPr="00892FAB" w:rsidRDefault="00C47FD8" w:rsidP="00C47FD8">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C092C4F" w14:textId="77777777" w:rsidR="00C47FD8" w:rsidRPr="00892FAB" w:rsidRDefault="00C47FD8" w:rsidP="00C47FD8">
      <w:pPr>
        <w:ind w:left="3240"/>
        <w:contextualSpacing/>
        <w:rPr>
          <w:noProof w:val="0"/>
          <w:kern w:val="28"/>
          <w:sz w:val="20"/>
          <w:szCs w:val="20"/>
          <w:lang w:val="en-US" w:eastAsia="ru-RU"/>
        </w:rPr>
      </w:pPr>
    </w:p>
    <w:p w14:paraId="66F5C257" w14:textId="77777777" w:rsidR="00C47FD8" w:rsidRPr="00892FAB" w:rsidRDefault="00C47FD8" w:rsidP="00C47FD8">
      <w:pPr>
        <w:rPr>
          <w:b/>
          <w:noProof w:val="0"/>
          <w:lang w:val="en-US" w:eastAsia="ru-RU"/>
        </w:rPr>
      </w:pPr>
      <w:r w:rsidRPr="00892FAB">
        <w:rPr>
          <w:b/>
          <w:noProof w:val="0"/>
          <w:lang w:val="en-US" w:eastAsia="ru-RU"/>
        </w:rPr>
        <w:t>1. OBIECTUL CONTRACTULUI</w:t>
      </w:r>
    </w:p>
    <w:p w14:paraId="7D2D762B" w14:textId="77777777" w:rsidR="00C47FD8" w:rsidRPr="00892FAB" w:rsidRDefault="00C47FD8" w:rsidP="00C47FD8">
      <w:pPr>
        <w:jc w:val="both"/>
        <w:rPr>
          <w:noProof w:val="0"/>
          <w:lang w:val="en-US" w:eastAsia="ru-RU"/>
        </w:rPr>
      </w:pPr>
    </w:p>
    <w:p w14:paraId="541B4568" w14:textId="77777777" w:rsidR="00C47FD8" w:rsidRPr="00892FAB" w:rsidRDefault="00C47FD8" w:rsidP="00C47FD8">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3542954D" w14:textId="77777777" w:rsidR="00C47FD8" w:rsidRPr="00892FAB" w:rsidRDefault="00C47FD8" w:rsidP="00C47FD8">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66681BD" w14:textId="77777777" w:rsidR="00C47FD8" w:rsidRPr="00892FAB" w:rsidRDefault="00C47FD8" w:rsidP="00C47FD8">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358C168A" w14:textId="77777777" w:rsidR="00C47FD8" w:rsidRPr="00892FAB" w:rsidRDefault="00C47FD8" w:rsidP="00C47FD8">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5A496EAB" w14:textId="77777777" w:rsidR="00C47FD8" w:rsidRPr="00892FAB" w:rsidRDefault="00C47FD8" w:rsidP="00C47FD8">
      <w:pPr>
        <w:ind w:left="-284"/>
        <w:jc w:val="both"/>
        <w:rPr>
          <w:noProof w:val="0"/>
          <w:lang w:val="en-US" w:eastAsia="ru-RU"/>
        </w:rPr>
      </w:pPr>
    </w:p>
    <w:p w14:paraId="4E277B59" w14:textId="77777777" w:rsidR="00C47FD8" w:rsidRPr="00892FAB" w:rsidRDefault="00C47FD8" w:rsidP="00C47FD8">
      <w:pPr>
        <w:tabs>
          <w:tab w:val="left" w:pos="567"/>
        </w:tabs>
        <w:jc w:val="both"/>
        <w:rPr>
          <w:b/>
          <w:noProof w:val="0"/>
          <w:lang w:val="en-US" w:eastAsia="ru-RU"/>
        </w:rPr>
      </w:pPr>
      <w:r w:rsidRPr="00892FAB">
        <w:rPr>
          <w:b/>
          <w:noProof w:val="0"/>
          <w:lang w:val="en-US" w:eastAsia="ru-RU"/>
        </w:rPr>
        <w:t>2. DOCUMENTELE CONTRACTULUI</w:t>
      </w:r>
    </w:p>
    <w:p w14:paraId="5BB3EE61" w14:textId="77777777" w:rsidR="00C47FD8" w:rsidRPr="00892FAB" w:rsidRDefault="00C47FD8" w:rsidP="00C47FD8">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0CCF268" w14:textId="77777777" w:rsidR="00C47FD8" w:rsidRPr="00892FAB" w:rsidRDefault="00C47FD8" w:rsidP="00C47FD8">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17C3A39"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5D2909F"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3A02FD9A"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FC7CE9F"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F4E5CCA" w14:textId="77777777" w:rsidR="00C47FD8" w:rsidRPr="00892FAB" w:rsidRDefault="00C47FD8" w:rsidP="00C47FD8">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C4A7F9D" w14:textId="77777777" w:rsidR="00C47FD8" w:rsidRPr="00892FAB" w:rsidRDefault="00C47FD8" w:rsidP="00C47FD8">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210E4F6D" w14:textId="77777777" w:rsidR="00C47FD8" w:rsidRPr="00892FAB" w:rsidRDefault="00C47FD8" w:rsidP="00C47FD8">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D09D493" w14:textId="77777777" w:rsidR="00C47FD8" w:rsidRPr="00892FAB" w:rsidRDefault="00C47FD8" w:rsidP="00C47FD8">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3D2CEC49" w14:textId="77777777" w:rsidR="00C47FD8" w:rsidRPr="00892FAB" w:rsidRDefault="00C47FD8" w:rsidP="00C47FD8">
      <w:pPr>
        <w:rPr>
          <w:noProof w:val="0"/>
          <w:kern w:val="28"/>
          <w:sz w:val="20"/>
          <w:szCs w:val="20"/>
          <w:lang w:val="en-US" w:eastAsia="ru-RU"/>
        </w:rPr>
      </w:pPr>
    </w:p>
    <w:p w14:paraId="7F718109" w14:textId="77777777" w:rsidR="00C47FD8" w:rsidRPr="00892FAB" w:rsidRDefault="00C47FD8" w:rsidP="00C47FD8">
      <w:pPr>
        <w:rPr>
          <w:b/>
          <w:noProof w:val="0"/>
          <w:lang w:val="en-US" w:eastAsia="ru-RU"/>
        </w:rPr>
      </w:pPr>
      <w:r w:rsidRPr="00892FAB">
        <w:rPr>
          <w:b/>
          <w:noProof w:val="0"/>
          <w:lang w:val="en-US" w:eastAsia="ru-RU"/>
        </w:rPr>
        <w:t>3. TERMENII ŞI CONDIŢIILE DE PRESTARE</w:t>
      </w:r>
    </w:p>
    <w:p w14:paraId="40703247" w14:textId="77777777" w:rsidR="00C47FD8" w:rsidRPr="00892FAB" w:rsidRDefault="00C47FD8" w:rsidP="00C47FD8">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2B4598F3" w14:textId="77777777" w:rsidR="00C47FD8" w:rsidRPr="00892FAB" w:rsidRDefault="00C47FD8" w:rsidP="00C47FD8">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28095CE0" w14:textId="77777777" w:rsidR="00C47FD8" w:rsidRPr="00892FAB" w:rsidRDefault="00C47FD8" w:rsidP="00C47FD8">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0A3CB281" w14:textId="77777777" w:rsidR="00C47FD8" w:rsidRPr="00892FAB" w:rsidRDefault="00C47FD8" w:rsidP="00C47FD8">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5598AA05" w14:textId="77777777" w:rsidR="00C47FD8" w:rsidRPr="00892FAB" w:rsidRDefault="00C47FD8" w:rsidP="00C47FD8">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5CBF73A2" w14:textId="77777777" w:rsidR="00C47FD8" w:rsidRPr="00892FAB" w:rsidRDefault="00C47FD8" w:rsidP="00C47FD8">
      <w:pPr>
        <w:jc w:val="both"/>
        <w:rPr>
          <w:noProof w:val="0"/>
          <w:lang w:val="en-US" w:eastAsia="ru-RU"/>
        </w:rPr>
      </w:pPr>
    </w:p>
    <w:p w14:paraId="37C3E452" w14:textId="77777777" w:rsidR="00C47FD8" w:rsidRPr="00892FAB" w:rsidRDefault="00C47FD8" w:rsidP="00C47FD8">
      <w:pPr>
        <w:rPr>
          <w:b/>
          <w:noProof w:val="0"/>
          <w:lang w:val="en-US" w:eastAsia="ru-RU"/>
        </w:rPr>
      </w:pPr>
      <w:r w:rsidRPr="00892FAB">
        <w:rPr>
          <w:b/>
          <w:noProof w:val="0"/>
          <w:lang w:val="en-US" w:eastAsia="ru-RU"/>
        </w:rPr>
        <w:t>4. PREŢUL ŞI CONDIŢIILE DE PLATĂ</w:t>
      </w:r>
    </w:p>
    <w:p w14:paraId="711AE8CA" w14:textId="77777777" w:rsidR="00C47FD8" w:rsidRPr="00892FAB" w:rsidRDefault="00C47FD8" w:rsidP="00C47FD8">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306186C5" w14:textId="77777777" w:rsidR="00C47FD8" w:rsidRPr="00892FAB" w:rsidRDefault="00C47FD8" w:rsidP="00C47FD8">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87BF0EF" w14:textId="77777777" w:rsidR="00C47FD8" w:rsidRPr="00892FAB" w:rsidRDefault="00C47FD8" w:rsidP="00C47FD8">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5D6D199" w14:textId="77777777" w:rsidR="00C47FD8" w:rsidRPr="00892FAB" w:rsidRDefault="00C47FD8" w:rsidP="00C47FD8">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0D33AD15" w14:textId="77777777" w:rsidR="00C47FD8" w:rsidRPr="00892FAB" w:rsidRDefault="00C47FD8" w:rsidP="00C47FD8">
      <w:pPr>
        <w:rPr>
          <w:b/>
          <w:noProof w:val="0"/>
          <w:lang w:val="en-US" w:eastAsia="ru-RU"/>
        </w:rPr>
      </w:pPr>
    </w:p>
    <w:p w14:paraId="1283B195" w14:textId="77777777" w:rsidR="00C47FD8" w:rsidRPr="00892FAB" w:rsidRDefault="00C47FD8" w:rsidP="00C47FD8">
      <w:pPr>
        <w:rPr>
          <w:b/>
          <w:noProof w:val="0"/>
          <w:lang w:val="en-US" w:eastAsia="ru-RU"/>
        </w:rPr>
      </w:pPr>
      <w:r w:rsidRPr="00892FAB">
        <w:rPr>
          <w:b/>
          <w:noProof w:val="0"/>
          <w:lang w:val="en-US" w:eastAsia="ru-RU"/>
        </w:rPr>
        <w:t>5. STANDARDE</w:t>
      </w:r>
    </w:p>
    <w:p w14:paraId="61406862" w14:textId="77777777" w:rsidR="00C47FD8" w:rsidRPr="00892FAB" w:rsidRDefault="00C47FD8" w:rsidP="00C47FD8">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7EF16DD6" w14:textId="77777777" w:rsidR="00C47FD8" w:rsidRPr="00892FAB" w:rsidRDefault="00C47FD8" w:rsidP="00C47FD8">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0F0F9CB6" w14:textId="77777777" w:rsidR="00C47FD8" w:rsidRPr="00892FAB" w:rsidRDefault="00C47FD8" w:rsidP="00C47FD8">
      <w:pPr>
        <w:jc w:val="both"/>
        <w:rPr>
          <w:b/>
          <w:noProof w:val="0"/>
          <w:lang w:val="en-US" w:eastAsia="ru-RU"/>
        </w:rPr>
      </w:pPr>
    </w:p>
    <w:p w14:paraId="64FBB03B" w14:textId="77777777" w:rsidR="00C47FD8" w:rsidRPr="00892FAB" w:rsidRDefault="00C47FD8" w:rsidP="00C47FD8">
      <w:pPr>
        <w:jc w:val="both"/>
        <w:rPr>
          <w:b/>
          <w:noProof w:val="0"/>
          <w:lang w:val="en-US" w:eastAsia="ru-RU"/>
        </w:rPr>
      </w:pPr>
      <w:r w:rsidRPr="00892FAB">
        <w:rPr>
          <w:b/>
          <w:noProof w:val="0"/>
          <w:lang w:val="en-US" w:eastAsia="ru-RU"/>
        </w:rPr>
        <w:t>6. RESPONSABILITĂŢILE BENEFICIARULUI</w:t>
      </w:r>
    </w:p>
    <w:p w14:paraId="26A4B787" w14:textId="77777777" w:rsidR="00C47FD8" w:rsidRPr="00892FAB" w:rsidRDefault="00C47FD8" w:rsidP="00C47FD8">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182185B2" w14:textId="77777777" w:rsidR="00C47FD8" w:rsidRPr="00892FAB" w:rsidRDefault="00C47FD8" w:rsidP="00C47FD8">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912B45C" w14:textId="77777777" w:rsidR="00C47FD8" w:rsidRPr="00892FAB" w:rsidRDefault="00C47FD8" w:rsidP="00C47FD8">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D9E1E30" w14:textId="77777777" w:rsidR="00C47FD8" w:rsidRPr="00892FAB" w:rsidRDefault="00C47FD8" w:rsidP="00C47FD8">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5F8FF6F" w14:textId="77777777" w:rsidR="00C47FD8" w:rsidRPr="00892FAB" w:rsidRDefault="00C47FD8" w:rsidP="00C47FD8">
      <w:pPr>
        <w:jc w:val="both"/>
        <w:rPr>
          <w:noProof w:val="0"/>
          <w:lang w:eastAsia="ru-RU"/>
        </w:rPr>
      </w:pPr>
    </w:p>
    <w:p w14:paraId="6C6C4A05" w14:textId="77777777" w:rsidR="00C47FD8" w:rsidRPr="00892FAB" w:rsidRDefault="00C47FD8" w:rsidP="00C47FD8">
      <w:pPr>
        <w:jc w:val="both"/>
        <w:rPr>
          <w:b/>
          <w:noProof w:val="0"/>
          <w:lang w:val="en-US" w:eastAsia="ru-RU"/>
        </w:rPr>
      </w:pPr>
      <w:r w:rsidRPr="00892FAB">
        <w:rPr>
          <w:b/>
          <w:noProof w:val="0"/>
          <w:lang w:val="en-US" w:eastAsia="ru-RU"/>
        </w:rPr>
        <w:t>7. RESPONSABILITĂŢILE PRESTATORULUI</w:t>
      </w:r>
    </w:p>
    <w:p w14:paraId="11609609" w14:textId="77777777" w:rsidR="00C47FD8" w:rsidRPr="00892FAB" w:rsidRDefault="00C47FD8" w:rsidP="00C47FD8">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1688041" w14:textId="77777777" w:rsidR="00C47FD8" w:rsidRPr="00892FAB" w:rsidRDefault="00C47FD8" w:rsidP="00C47FD8">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610D252A" w14:textId="77777777" w:rsidR="00C47FD8" w:rsidRPr="00892FAB" w:rsidRDefault="00C47FD8" w:rsidP="00C47FD8">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0579725" w14:textId="77777777" w:rsidR="00C47FD8" w:rsidRPr="00892FAB" w:rsidRDefault="00C47FD8" w:rsidP="00C47FD8">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4B4E4CF1" w14:textId="77777777" w:rsidR="00C47FD8" w:rsidRPr="00892FAB" w:rsidRDefault="00C47FD8" w:rsidP="00C47FD8">
      <w:pPr>
        <w:jc w:val="both"/>
        <w:rPr>
          <w:noProof w:val="0"/>
          <w:lang w:eastAsia="ru-RU"/>
        </w:rPr>
      </w:pPr>
      <w:r w:rsidRPr="00892FAB">
        <w:rPr>
          <w:noProof w:val="0"/>
          <w:lang w:eastAsia="ru-RU"/>
        </w:rPr>
        <w:t>a) precizarea prin proiect a categoriei de importanţă a construcţiei;</w:t>
      </w:r>
    </w:p>
    <w:p w14:paraId="15EAA5FA" w14:textId="77777777" w:rsidR="00C47FD8" w:rsidRPr="00892FAB" w:rsidRDefault="00C47FD8" w:rsidP="00C47FD8">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65EE14ED" w14:textId="77777777" w:rsidR="00C47FD8" w:rsidRPr="00892FAB" w:rsidRDefault="00C47FD8" w:rsidP="00C47FD8">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9A5AF45" w14:textId="77777777" w:rsidR="00C47FD8" w:rsidRPr="00892FAB" w:rsidRDefault="00C47FD8" w:rsidP="00C47FD8">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441EED6" w14:textId="77777777" w:rsidR="00C47FD8" w:rsidRPr="00892FAB" w:rsidRDefault="00C47FD8" w:rsidP="00C47FD8">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507482D9" w14:textId="77777777" w:rsidR="00C47FD8" w:rsidRPr="00892FAB" w:rsidRDefault="00C47FD8" w:rsidP="00C47FD8">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0CCA962" w14:textId="77777777" w:rsidR="00C47FD8" w:rsidRPr="00892FAB" w:rsidRDefault="00C47FD8" w:rsidP="00C47FD8">
      <w:pPr>
        <w:jc w:val="both"/>
        <w:rPr>
          <w:noProof w:val="0"/>
          <w:lang w:eastAsia="ru-RU"/>
        </w:rPr>
      </w:pPr>
      <w:r w:rsidRPr="00892FAB">
        <w:rPr>
          <w:noProof w:val="0"/>
          <w:lang w:eastAsia="ru-RU"/>
        </w:rPr>
        <w:t xml:space="preserve">g) participarea la întocmirea cărţii tehnice a construcţiei şi la recepţia lucrărilor executate; </w:t>
      </w:r>
    </w:p>
    <w:p w14:paraId="668AD351" w14:textId="77777777" w:rsidR="00C47FD8" w:rsidRPr="00892FAB" w:rsidRDefault="00C47FD8" w:rsidP="00C47FD8">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76D9A589" w14:textId="77777777" w:rsidR="00C47FD8" w:rsidRPr="00892FAB" w:rsidRDefault="00C47FD8" w:rsidP="00C47FD8">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B0742E" w14:textId="77777777" w:rsidR="00C47FD8" w:rsidRPr="00892FAB" w:rsidRDefault="00C47FD8" w:rsidP="00C47FD8">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A65C27C" w14:textId="77777777" w:rsidR="00C47FD8" w:rsidRPr="00892FAB" w:rsidRDefault="00C47FD8" w:rsidP="00C47FD8">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7CE2C43E" w14:textId="77777777" w:rsidR="00C47FD8" w:rsidRPr="00892FAB" w:rsidRDefault="00C47FD8" w:rsidP="00C47FD8">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228F7D61" w14:textId="77777777" w:rsidR="00C47FD8" w:rsidRPr="00892FAB" w:rsidRDefault="00C47FD8" w:rsidP="00C47FD8">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C9B9A4" w14:textId="77777777" w:rsidR="00C47FD8" w:rsidRPr="00892FAB" w:rsidRDefault="00C47FD8" w:rsidP="00C47FD8">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6E3CCC0" w14:textId="77777777" w:rsidR="00C47FD8" w:rsidRPr="00892FAB" w:rsidRDefault="00C47FD8" w:rsidP="00C47FD8">
      <w:pPr>
        <w:rPr>
          <w:b/>
          <w:noProof w:val="0"/>
          <w:lang w:eastAsia="ru-RU"/>
        </w:rPr>
      </w:pPr>
    </w:p>
    <w:p w14:paraId="7C32CB78" w14:textId="77777777" w:rsidR="00C47FD8" w:rsidRPr="00892FAB" w:rsidRDefault="00C47FD8" w:rsidP="00C47FD8">
      <w:pPr>
        <w:rPr>
          <w:b/>
          <w:noProof w:val="0"/>
          <w:lang w:eastAsia="ru-RU"/>
        </w:rPr>
      </w:pPr>
      <w:r w:rsidRPr="00892FAB">
        <w:rPr>
          <w:b/>
          <w:noProof w:val="0"/>
          <w:lang w:eastAsia="ru-RU"/>
        </w:rPr>
        <w:t xml:space="preserve">8. RECEPŢIE ŞI VERIFICĂRI </w:t>
      </w:r>
    </w:p>
    <w:p w14:paraId="43B4C61C" w14:textId="77777777" w:rsidR="00C47FD8" w:rsidRPr="00892FAB" w:rsidRDefault="00C47FD8" w:rsidP="00C47FD8">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210268" w14:textId="77777777" w:rsidR="00C47FD8" w:rsidRPr="00892FAB" w:rsidRDefault="00C47FD8" w:rsidP="00C47FD8">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660847" w14:textId="77777777" w:rsidR="00C47FD8" w:rsidRPr="00892FAB" w:rsidRDefault="00C47FD8" w:rsidP="00C47FD8">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5863FC" w14:textId="77777777" w:rsidR="00C47FD8" w:rsidRPr="00892FAB" w:rsidRDefault="00C47FD8" w:rsidP="00C47FD8">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D008C5E" w14:textId="77777777" w:rsidR="00C47FD8" w:rsidRPr="00892FAB" w:rsidRDefault="00C47FD8" w:rsidP="00C47FD8">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915D979" w14:textId="77777777" w:rsidR="00C47FD8" w:rsidRPr="00892FAB" w:rsidRDefault="00C47FD8" w:rsidP="00C47FD8">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6644E360" w14:textId="77777777" w:rsidR="00C47FD8" w:rsidRPr="00892FAB" w:rsidRDefault="00C47FD8" w:rsidP="00C47FD8">
      <w:pPr>
        <w:rPr>
          <w:noProof w:val="0"/>
          <w:lang w:eastAsia="ru-RU"/>
        </w:rPr>
      </w:pPr>
    </w:p>
    <w:p w14:paraId="7BD3D3B4" w14:textId="77777777" w:rsidR="00C47FD8" w:rsidRPr="00892FAB" w:rsidRDefault="00C47FD8" w:rsidP="00C47FD8">
      <w:pPr>
        <w:rPr>
          <w:b/>
          <w:noProof w:val="0"/>
          <w:lang w:eastAsia="ru-RU"/>
        </w:rPr>
      </w:pPr>
      <w:r w:rsidRPr="00892FAB">
        <w:rPr>
          <w:b/>
          <w:noProof w:val="0"/>
          <w:lang w:eastAsia="ru-RU"/>
        </w:rPr>
        <w:t>9. DERULARE</w:t>
      </w:r>
    </w:p>
    <w:p w14:paraId="086DADEF" w14:textId="77777777" w:rsidR="00C47FD8" w:rsidRPr="00892FAB" w:rsidRDefault="00C47FD8" w:rsidP="00C47FD8">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2B661F1" w14:textId="77777777" w:rsidR="00C47FD8" w:rsidRPr="00892FAB" w:rsidRDefault="00C47FD8" w:rsidP="00C47FD8">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59D85CA0" w14:textId="77777777" w:rsidR="00C47FD8" w:rsidRPr="00892FAB" w:rsidRDefault="00C47FD8" w:rsidP="00C47FD8">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5C664C8D" w14:textId="77777777" w:rsidR="00C47FD8" w:rsidRPr="00892FAB" w:rsidRDefault="00C47FD8" w:rsidP="00C47FD8">
      <w:pPr>
        <w:rPr>
          <w:b/>
          <w:noProof w:val="0"/>
          <w:lang w:eastAsia="ru-RU"/>
        </w:rPr>
      </w:pPr>
    </w:p>
    <w:p w14:paraId="5B93A2AD" w14:textId="77777777" w:rsidR="00C47FD8" w:rsidRPr="00892FAB" w:rsidRDefault="00C47FD8" w:rsidP="00C47FD8">
      <w:pPr>
        <w:rPr>
          <w:b/>
          <w:noProof w:val="0"/>
          <w:lang w:val="en-US" w:eastAsia="ru-RU"/>
        </w:rPr>
      </w:pPr>
      <w:r w:rsidRPr="00892FAB">
        <w:rPr>
          <w:b/>
          <w:noProof w:val="0"/>
          <w:lang w:val="en-US" w:eastAsia="ru-RU"/>
        </w:rPr>
        <w:t>10. JUSTIFICAREA DATORITĂ UNUI IMPEDIMENT</w:t>
      </w:r>
    </w:p>
    <w:p w14:paraId="49D49E70" w14:textId="77777777" w:rsidR="00C47FD8" w:rsidRPr="00892FAB" w:rsidRDefault="00C47FD8" w:rsidP="00C47FD8">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7CCF157C" w14:textId="77777777" w:rsidR="00C47FD8" w:rsidRPr="00892FAB" w:rsidRDefault="00C47FD8" w:rsidP="00C47FD8">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2F783E58" w14:textId="77777777" w:rsidR="00C47FD8" w:rsidRPr="00892FAB" w:rsidRDefault="00C47FD8" w:rsidP="00C47FD8">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32FC7908" w14:textId="77777777" w:rsidR="00C47FD8" w:rsidRPr="00892FAB" w:rsidRDefault="00C47FD8" w:rsidP="00C47FD8">
      <w:pPr>
        <w:tabs>
          <w:tab w:val="left" w:pos="426"/>
          <w:tab w:val="left" w:pos="3645"/>
        </w:tabs>
        <w:rPr>
          <w:b/>
          <w:noProof w:val="0"/>
          <w:lang w:val="en-US" w:eastAsia="ru-RU"/>
        </w:rPr>
      </w:pPr>
    </w:p>
    <w:p w14:paraId="1ABBF130" w14:textId="77777777" w:rsidR="00C47FD8" w:rsidRPr="00892FAB" w:rsidRDefault="00C47FD8" w:rsidP="00C47FD8">
      <w:pPr>
        <w:tabs>
          <w:tab w:val="left" w:pos="426"/>
          <w:tab w:val="left" w:pos="3645"/>
        </w:tabs>
        <w:rPr>
          <w:b/>
          <w:noProof w:val="0"/>
          <w:lang w:val="en-US" w:eastAsia="ru-RU"/>
        </w:rPr>
      </w:pPr>
      <w:r w:rsidRPr="00892FAB">
        <w:rPr>
          <w:b/>
          <w:noProof w:val="0"/>
          <w:lang w:val="en-US" w:eastAsia="ru-RU"/>
        </w:rPr>
        <w:t>11. MODIFICĂRI</w:t>
      </w:r>
    </w:p>
    <w:p w14:paraId="37208AA4" w14:textId="77777777" w:rsidR="00C47FD8" w:rsidRPr="00892FAB" w:rsidRDefault="00C47FD8" w:rsidP="00C47FD8">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76738500" w14:textId="77777777" w:rsidR="00C47FD8" w:rsidRPr="00892FAB" w:rsidRDefault="00C47FD8" w:rsidP="00C47FD8">
      <w:pPr>
        <w:jc w:val="both"/>
        <w:rPr>
          <w:b/>
          <w:noProof w:val="0"/>
          <w:lang w:val="en-US" w:eastAsia="ru-RU"/>
        </w:rPr>
      </w:pPr>
    </w:p>
    <w:p w14:paraId="48C23F85" w14:textId="77777777" w:rsidR="00C47FD8" w:rsidRPr="00892FAB" w:rsidRDefault="00C47FD8" w:rsidP="00C47FD8">
      <w:pPr>
        <w:jc w:val="both"/>
        <w:rPr>
          <w:b/>
          <w:noProof w:val="0"/>
          <w:lang w:val="en-US" w:eastAsia="ru-RU"/>
        </w:rPr>
      </w:pPr>
      <w:r w:rsidRPr="00892FAB">
        <w:rPr>
          <w:b/>
          <w:noProof w:val="0"/>
          <w:lang w:val="en-US" w:eastAsia="ru-RU"/>
        </w:rPr>
        <w:t>12. AJUSTAREA PREŢULUI CONTRACTULUI</w:t>
      </w:r>
    </w:p>
    <w:p w14:paraId="5F0BA828" w14:textId="77777777" w:rsidR="00C47FD8" w:rsidRPr="00892FAB" w:rsidRDefault="00C47FD8" w:rsidP="00C47FD8">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D3EF460" w14:textId="77777777" w:rsidR="00C47FD8" w:rsidRPr="00892FAB" w:rsidRDefault="00C47FD8" w:rsidP="00C47FD8">
      <w:pPr>
        <w:jc w:val="both"/>
        <w:rPr>
          <w:noProof w:val="0"/>
          <w:lang w:val="en-US" w:eastAsia="ru-RU"/>
        </w:rPr>
      </w:pPr>
    </w:p>
    <w:p w14:paraId="5331EBA7" w14:textId="77777777" w:rsidR="00C47FD8" w:rsidRPr="00892FAB" w:rsidRDefault="00C47FD8" w:rsidP="00C47FD8">
      <w:pPr>
        <w:rPr>
          <w:b/>
          <w:noProof w:val="0"/>
          <w:lang w:val="en-US" w:eastAsia="ru-RU"/>
        </w:rPr>
      </w:pPr>
      <w:r w:rsidRPr="00892FAB">
        <w:rPr>
          <w:b/>
          <w:noProof w:val="0"/>
          <w:lang w:val="en-US" w:eastAsia="ru-RU"/>
        </w:rPr>
        <w:t>13. CONDIŢIILE DE PREDARE-PRIMIRE</w:t>
      </w:r>
    </w:p>
    <w:p w14:paraId="3D2A4B45" w14:textId="77777777" w:rsidR="00C47FD8" w:rsidRPr="00892FAB" w:rsidRDefault="00C47FD8" w:rsidP="00C47FD8">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1A967B99" w14:textId="77777777" w:rsidR="00C47FD8" w:rsidRPr="00892FAB" w:rsidRDefault="00C47FD8" w:rsidP="00C47FD8">
      <w:pPr>
        <w:numPr>
          <w:ilvl w:val="0"/>
          <w:numId w:val="5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1A1054C8" w14:textId="77777777" w:rsidR="00C47FD8" w:rsidRPr="00892FAB" w:rsidRDefault="00C47FD8" w:rsidP="00C47FD8">
      <w:pPr>
        <w:numPr>
          <w:ilvl w:val="0"/>
          <w:numId w:val="5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7F9138F8" w14:textId="77777777" w:rsidR="00C47FD8" w:rsidRPr="00892FAB" w:rsidRDefault="00C47FD8" w:rsidP="00C47FD8">
      <w:pPr>
        <w:jc w:val="both"/>
        <w:rPr>
          <w:noProof w:val="0"/>
          <w:lang w:val="en-US" w:eastAsia="ru-RU"/>
        </w:rPr>
      </w:pPr>
    </w:p>
    <w:p w14:paraId="01438AC4" w14:textId="77777777" w:rsidR="00C47FD8" w:rsidRPr="00892FAB" w:rsidRDefault="00C47FD8" w:rsidP="00C47FD8">
      <w:pPr>
        <w:rPr>
          <w:b/>
          <w:noProof w:val="0"/>
          <w:lang w:val="en-US" w:eastAsia="ru-RU"/>
        </w:rPr>
      </w:pPr>
      <w:r w:rsidRPr="00892FAB">
        <w:rPr>
          <w:b/>
          <w:noProof w:val="0"/>
          <w:lang w:val="en-US" w:eastAsia="ru-RU"/>
        </w:rPr>
        <w:t>14. REZOLUȚIUNEA CONTRACTULUI</w:t>
      </w:r>
    </w:p>
    <w:p w14:paraId="172F40AC" w14:textId="77777777" w:rsidR="00C47FD8" w:rsidRPr="00892FAB" w:rsidRDefault="00C47FD8" w:rsidP="00C47FD8">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0AD0B432" w14:textId="77777777" w:rsidR="00C47FD8" w:rsidRPr="00892FAB" w:rsidRDefault="00C47FD8" w:rsidP="00C47FD8">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039D9981"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0168F97"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0C8F6C03"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752F6A48"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370D3907" w14:textId="77777777" w:rsidR="00C47FD8" w:rsidRPr="00892FAB" w:rsidRDefault="00C47FD8" w:rsidP="00C47FD8">
      <w:pPr>
        <w:numPr>
          <w:ilvl w:val="0"/>
          <w:numId w:val="3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151988A" w14:textId="77777777" w:rsidR="00C47FD8" w:rsidRPr="00892FAB" w:rsidRDefault="00C47FD8" w:rsidP="00C47FD8">
      <w:pPr>
        <w:numPr>
          <w:ilvl w:val="0"/>
          <w:numId w:val="3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2559531" w14:textId="77777777" w:rsidR="00C47FD8" w:rsidRPr="00892FAB" w:rsidRDefault="00C47FD8" w:rsidP="00C47FD8">
      <w:pPr>
        <w:numPr>
          <w:ilvl w:val="0"/>
          <w:numId w:val="3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28492EFA" w14:textId="77777777" w:rsidR="00C47FD8" w:rsidRPr="00892FAB" w:rsidRDefault="00C47FD8" w:rsidP="00C47FD8">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1A9BECD0" w14:textId="77777777" w:rsidR="00C47FD8" w:rsidRPr="00892FAB" w:rsidRDefault="00C47FD8" w:rsidP="00C47FD8">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6AD8B6AF" w14:textId="77777777" w:rsidR="00C47FD8" w:rsidRPr="00892FAB" w:rsidRDefault="00C47FD8" w:rsidP="00C47FD8">
      <w:pPr>
        <w:rPr>
          <w:b/>
          <w:noProof w:val="0"/>
          <w:lang w:val="en-US" w:eastAsia="ru-RU"/>
        </w:rPr>
      </w:pPr>
    </w:p>
    <w:p w14:paraId="16E55096" w14:textId="77777777" w:rsidR="00C47FD8" w:rsidRPr="00892FAB" w:rsidRDefault="00C47FD8" w:rsidP="00C47FD8">
      <w:pPr>
        <w:rPr>
          <w:b/>
          <w:noProof w:val="0"/>
          <w:lang w:val="en-US" w:eastAsia="ru-RU"/>
        </w:rPr>
      </w:pPr>
      <w:r w:rsidRPr="00892FAB">
        <w:rPr>
          <w:b/>
          <w:noProof w:val="0"/>
          <w:lang w:val="en-US" w:eastAsia="ru-RU"/>
        </w:rPr>
        <w:t>15. RECLAMAŢII ŞI SANCŢIUNI</w:t>
      </w:r>
    </w:p>
    <w:p w14:paraId="76514B74" w14:textId="77777777" w:rsidR="00C47FD8" w:rsidRPr="00892FAB" w:rsidRDefault="00C47FD8" w:rsidP="00C47FD8">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27C88D7D" w14:textId="77777777" w:rsidR="00C47FD8" w:rsidRPr="00892FAB" w:rsidRDefault="00C47FD8" w:rsidP="00C47FD8">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3E8C110" w14:textId="77777777" w:rsidR="00C47FD8" w:rsidRPr="00892FAB" w:rsidRDefault="00C47FD8" w:rsidP="00C47FD8">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234355AF" w14:textId="77777777" w:rsidR="00C47FD8" w:rsidRPr="00892FAB" w:rsidRDefault="00C47FD8" w:rsidP="00C47FD8">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693AF05D" w14:textId="77777777" w:rsidR="00C47FD8" w:rsidRPr="00892FAB" w:rsidRDefault="00C47FD8" w:rsidP="00C47FD8">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15241F2B" w14:textId="77777777" w:rsidR="00C47FD8" w:rsidRPr="00892FAB" w:rsidRDefault="00C47FD8" w:rsidP="00C47FD8">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5CC6002" w14:textId="77777777" w:rsidR="00C47FD8" w:rsidRPr="00892FAB" w:rsidRDefault="00C47FD8" w:rsidP="00C47FD8">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C8BE6B9" w14:textId="77777777" w:rsidR="00C47FD8" w:rsidRPr="00892FAB" w:rsidRDefault="00C47FD8" w:rsidP="00C47FD8">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E1F1151" w14:textId="77777777" w:rsidR="00C47FD8" w:rsidRPr="00892FAB" w:rsidRDefault="00C47FD8" w:rsidP="00C47FD8">
      <w:pPr>
        <w:jc w:val="both"/>
        <w:rPr>
          <w:noProof w:val="0"/>
          <w:lang w:eastAsia="ru-RU"/>
        </w:rPr>
      </w:pPr>
    </w:p>
    <w:p w14:paraId="58E7F630" w14:textId="77777777" w:rsidR="00C47FD8" w:rsidRPr="00892FAB" w:rsidRDefault="00C47FD8" w:rsidP="00C47FD8">
      <w:pPr>
        <w:jc w:val="both"/>
        <w:rPr>
          <w:b/>
          <w:noProof w:val="0"/>
          <w:lang w:eastAsia="ru-RU"/>
        </w:rPr>
      </w:pPr>
      <w:r w:rsidRPr="00892FAB">
        <w:rPr>
          <w:b/>
          <w:noProof w:val="0"/>
          <w:lang w:eastAsia="ru-RU"/>
        </w:rPr>
        <w:t xml:space="preserve">16. GARANŢIA DE BUNĂ EXECUŢIE A CONTRACTULUI DE SERVICII </w:t>
      </w:r>
    </w:p>
    <w:p w14:paraId="55DC7E41" w14:textId="77777777" w:rsidR="00C47FD8" w:rsidRPr="00892FAB" w:rsidRDefault="00C47FD8" w:rsidP="00C47FD8">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6E47642" w14:textId="77777777" w:rsidR="00C47FD8" w:rsidRPr="00892FAB" w:rsidRDefault="00C47FD8" w:rsidP="00C47FD8">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5997202" w14:textId="77777777" w:rsidR="00C47FD8" w:rsidRPr="00892FAB" w:rsidRDefault="00C47FD8" w:rsidP="00C47FD8">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AB77AC2" w14:textId="77777777" w:rsidR="00C47FD8" w:rsidRPr="00892FAB" w:rsidRDefault="00C47FD8" w:rsidP="00C47FD8">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BED61FC" w14:textId="77777777" w:rsidR="00C47FD8" w:rsidRPr="00892FAB" w:rsidRDefault="00C47FD8" w:rsidP="00C47FD8">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CD4BD89" w14:textId="77777777" w:rsidR="00C47FD8" w:rsidRPr="00892FAB" w:rsidRDefault="00C47FD8" w:rsidP="00C47FD8">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08782B6E" w14:textId="77777777" w:rsidR="00C47FD8" w:rsidRPr="00892FAB" w:rsidRDefault="00C47FD8" w:rsidP="00C47FD8">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526DBC7" w14:textId="77777777" w:rsidR="00C47FD8" w:rsidRPr="00892FAB" w:rsidRDefault="00C47FD8" w:rsidP="00C47FD8">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ECA1957" w14:textId="77777777" w:rsidR="00C47FD8" w:rsidRPr="00892FAB" w:rsidRDefault="00C47FD8" w:rsidP="00C47FD8">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6A3AF359" w14:textId="77777777" w:rsidR="00C47FD8" w:rsidRPr="00892FAB" w:rsidRDefault="00C47FD8" w:rsidP="00C47FD8">
      <w:pPr>
        <w:jc w:val="both"/>
        <w:rPr>
          <w:noProof w:val="0"/>
          <w:lang w:eastAsia="ru-RU"/>
        </w:rPr>
      </w:pPr>
      <w:r w:rsidRPr="00892FAB">
        <w:rPr>
          <w:noProof w:val="0"/>
          <w:lang w:eastAsia="ru-RU"/>
        </w:rPr>
        <w:t xml:space="preserve">16.8. Beneficiarul va executa garanţia de bună execuţie, în eventualitatea în care: </w:t>
      </w:r>
    </w:p>
    <w:p w14:paraId="729687E1" w14:textId="77777777" w:rsidR="00C47FD8" w:rsidRPr="00892FAB" w:rsidRDefault="00C47FD8" w:rsidP="00C47FD8">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3E7A7D2" w14:textId="77777777" w:rsidR="00C47FD8" w:rsidRPr="00892FAB" w:rsidRDefault="00C47FD8" w:rsidP="00C47FD8">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91DD81D" w14:textId="77777777" w:rsidR="00C47FD8" w:rsidRPr="00892FAB" w:rsidRDefault="00C47FD8" w:rsidP="00C47FD8">
      <w:pPr>
        <w:rPr>
          <w:b/>
          <w:noProof w:val="0"/>
          <w:lang w:eastAsia="ru-RU"/>
        </w:rPr>
      </w:pPr>
    </w:p>
    <w:p w14:paraId="48F8AC8C" w14:textId="77777777" w:rsidR="00C47FD8" w:rsidRPr="00892FAB" w:rsidRDefault="00C47FD8" w:rsidP="00C47FD8">
      <w:pPr>
        <w:rPr>
          <w:b/>
          <w:noProof w:val="0"/>
          <w:lang w:val="en-US" w:eastAsia="ru-RU"/>
        </w:rPr>
      </w:pPr>
      <w:r w:rsidRPr="00892FAB">
        <w:rPr>
          <w:b/>
          <w:noProof w:val="0"/>
          <w:lang w:val="en-US" w:eastAsia="ru-RU"/>
        </w:rPr>
        <w:t>17. DREPTURI DE PROPRIETATE INTELECTUALĂ</w:t>
      </w:r>
    </w:p>
    <w:p w14:paraId="070052CD" w14:textId="77777777" w:rsidR="00C47FD8" w:rsidRPr="00892FAB" w:rsidRDefault="00C47FD8" w:rsidP="00C47FD8">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32753114" w14:textId="77777777" w:rsidR="00C47FD8" w:rsidRPr="00892FAB" w:rsidRDefault="00C47FD8" w:rsidP="00C47FD8">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54E8A55B" w14:textId="77777777" w:rsidR="00C47FD8" w:rsidRPr="00892FAB" w:rsidRDefault="00C47FD8" w:rsidP="00C47FD8">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7C1C6CC5" w14:textId="77777777" w:rsidR="00C47FD8" w:rsidRPr="00892FAB" w:rsidRDefault="00C47FD8" w:rsidP="00C47FD8">
      <w:pPr>
        <w:jc w:val="both"/>
        <w:rPr>
          <w:noProof w:val="0"/>
          <w:lang w:val="en-US" w:eastAsia="ru-RU"/>
        </w:rPr>
      </w:pPr>
    </w:p>
    <w:p w14:paraId="6985C42A" w14:textId="77777777" w:rsidR="00C47FD8" w:rsidRPr="00892FAB" w:rsidRDefault="00C47FD8" w:rsidP="00C47FD8">
      <w:pPr>
        <w:tabs>
          <w:tab w:val="left" w:pos="3825"/>
        </w:tabs>
        <w:contextualSpacing/>
        <w:jc w:val="both"/>
        <w:rPr>
          <w:b/>
          <w:noProof w:val="0"/>
          <w:lang w:val="en-US" w:eastAsia="ru-RU"/>
        </w:rPr>
      </w:pPr>
      <w:r w:rsidRPr="00892FAB">
        <w:rPr>
          <w:b/>
          <w:noProof w:val="0"/>
          <w:lang w:val="en-US" w:eastAsia="ru-RU"/>
        </w:rPr>
        <w:t>18. REZOLUȚIUNEA CONTRACTULUI</w:t>
      </w:r>
    </w:p>
    <w:p w14:paraId="4BC3702D" w14:textId="77777777" w:rsidR="00C47FD8" w:rsidRPr="00892FAB" w:rsidRDefault="00C47FD8" w:rsidP="00C47FD8">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23B33DEC" w14:textId="77777777" w:rsidR="00C47FD8" w:rsidRPr="00892FAB" w:rsidRDefault="00C47FD8" w:rsidP="00C47FD8">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2E5B5CD4" w14:textId="77777777" w:rsidR="00C47FD8" w:rsidRPr="00892FAB" w:rsidRDefault="00C47FD8" w:rsidP="00C47FD8">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0204FF8B"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14CC38C3" w14:textId="77777777" w:rsidR="00C47FD8" w:rsidRPr="00892FAB" w:rsidRDefault="00C47FD8" w:rsidP="00C47FD8">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9AA4C55"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153F5244"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3943B812"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75F95B4F"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7A30DE8E"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3FD6ED57" w14:textId="77777777" w:rsidR="00C47FD8" w:rsidRPr="00892FAB" w:rsidRDefault="00C47FD8" w:rsidP="00C47FD8">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35BF0E8" w14:textId="77777777" w:rsidR="00C47FD8" w:rsidRPr="00892FAB" w:rsidRDefault="00C47FD8" w:rsidP="00C47FD8">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935C700"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F203938"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23FFA9A" w14:textId="77777777" w:rsidR="00C47FD8" w:rsidRPr="00892FAB" w:rsidRDefault="00C47FD8" w:rsidP="00C47FD8">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0B7DB6F2" w14:textId="77777777" w:rsidR="00C47FD8" w:rsidRPr="00892FAB" w:rsidRDefault="00C47FD8" w:rsidP="00C47FD8">
      <w:pPr>
        <w:jc w:val="both"/>
        <w:rPr>
          <w:noProof w:val="0"/>
          <w:lang w:val="en-US" w:eastAsia="ru-RU"/>
        </w:rPr>
      </w:pPr>
    </w:p>
    <w:p w14:paraId="70E022F3" w14:textId="77777777" w:rsidR="00C47FD8" w:rsidRPr="00892FAB" w:rsidRDefault="00C47FD8" w:rsidP="00C47FD8">
      <w:pPr>
        <w:rPr>
          <w:b/>
          <w:noProof w:val="0"/>
          <w:lang w:val="en-US" w:eastAsia="ru-RU"/>
        </w:rPr>
      </w:pPr>
      <w:r w:rsidRPr="00892FAB">
        <w:rPr>
          <w:b/>
          <w:noProof w:val="0"/>
          <w:lang w:val="en-US" w:eastAsia="ru-RU"/>
        </w:rPr>
        <w:t>19. DISPOZIŢII FINALE</w:t>
      </w:r>
    </w:p>
    <w:p w14:paraId="61A9B797" w14:textId="77777777" w:rsidR="00C47FD8" w:rsidRPr="00892FAB" w:rsidRDefault="00C47FD8" w:rsidP="00C47FD8">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46F50AAD" w14:textId="77777777" w:rsidR="00C47FD8" w:rsidRPr="00892FAB" w:rsidRDefault="00C47FD8" w:rsidP="00C47FD8">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41A75B20" w14:textId="77777777" w:rsidR="00C47FD8" w:rsidRPr="00892FAB" w:rsidRDefault="00C47FD8" w:rsidP="00C47FD8">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C5FB104" w14:textId="77777777" w:rsidR="00C47FD8" w:rsidRPr="00892FAB" w:rsidRDefault="00C47FD8" w:rsidP="00C47FD8">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0E16D0DB" w14:textId="77777777" w:rsidR="00C47FD8" w:rsidRPr="00892FAB" w:rsidRDefault="00C47FD8" w:rsidP="00C47FD8">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1C571257" w14:textId="77777777" w:rsidR="00C47FD8" w:rsidRPr="00892FAB" w:rsidRDefault="00C47FD8" w:rsidP="00C47FD8">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3675099" w14:textId="77777777" w:rsidR="00C47FD8" w:rsidRPr="00892FAB" w:rsidRDefault="00C47FD8" w:rsidP="00C47FD8">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D8BD1E0" w14:textId="77777777" w:rsidR="00C47FD8" w:rsidRPr="00892FAB" w:rsidRDefault="00C47FD8" w:rsidP="00C47FD8">
      <w:pPr>
        <w:spacing w:line="276" w:lineRule="auto"/>
        <w:contextualSpacing/>
        <w:rPr>
          <w:noProof w:val="0"/>
          <w:lang w:val="en-US" w:eastAsia="ru-RU"/>
        </w:rPr>
      </w:pPr>
    </w:p>
    <w:p w14:paraId="37FF657A" w14:textId="77777777" w:rsidR="00C47FD8" w:rsidRPr="00892FAB" w:rsidRDefault="00C47FD8" w:rsidP="00C47FD8">
      <w:pPr>
        <w:numPr>
          <w:ilvl w:val="0"/>
          <w:numId w:val="42"/>
        </w:numPr>
        <w:tabs>
          <w:tab w:val="left" w:pos="1134"/>
          <w:tab w:val="left" w:pos="2295"/>
        </w:tabs>
        <w:jc w:val="center"/>
        <w:rPr>
          <w:noProof w:val="0"/>
          <w:lang w:val="ru-RU" w:eastAsia="ru-RU"/>
        </w:rPr>
      </w:pPr>
      <w:r w:rsidRPr="00892FAB">
        <w:rPr>
          <w:b/>
          <w:noProof w:val="0"/>
          <w:lang w:val="ru-RU" w:eastAsia="ru-RU"/>
        </w:rPr>
        <w:t>PARTEA CE ȚINE DE CONDIȚIILE</w:t>
      </w:r>
    </w:p>
    <w:p w14:paraId="5BE4D0C3" w14:textId="77777777" w:rsidR="00C47FD8" w:rsidRPr="00892FAB" w:rsidRDefault="00C47FD8" w:rsidP="00C47FD8">
      <w:pPr>
        <w:tabs>
          <w:tab w:val="left" w:pos="2295"/>
        </w:tabs>
        <w:ind w:left="3240"/>
        <w:contextualSpacing/>
        <w:rPr>
          <w:noProof w:val="0"/>
          <w:lang w:val="ru-RU" w:eastAsia="ru-RU"/>
        </w:rPr>
      </w:pPr>
      <w:r w:rsidRPr="00892FAB">
        <w:rPr>
          <w:b/>
          <w:noProof w:val="0"/>
          <w:lang w:val="ru-RU" w:eastAsia="ru-RU"/>
        </w:rPr>
        <w:t xml:space="preserve">   SPECIALE AL CONTRACTULUI</w:t>
      </w:r>
    </w:p>
    <w:p w14:paraId="7429A1B4" w14:textId="77777777" w:rsidR="00C47FD8" w:rsidRPr="00892FAB" w:rsidRDefault="00C47FD8" w:rsidP="00C47FD8">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7C2D6090" w14:textId="77777777" w:rsidR="00C47FD8" w:rsidRPr="00892FAB" w:rsidRDefault="00C47FD8" w:rsidP="00C47FD8">
      <w:pPr>
        <w:spacing w:line="276" w:lineRule="auto"/>
        <w:contextualSpacing/>
        <w:rPr>
          <w:noProof w:val="0"/>
          <w:lang w:val="ru-RU" w:eastAsia="ru-RU"/>
        </w:rPr>
      </w:pPr>
    </w:p>
    <w:p w14:paraId="73DE5CFC" w14:textId="77777777" w:rsidR="00C47FD8" w:rsidRPr="00892FAB" w:rsidRDefault="00C47FD8" w:rsidP="00C47FD8">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4A2264F" w14:textId="77777777" w:rsidR="00C47FD8" w:rsidRPr="00892FAB" w:rsidRDefault="00C47FD8" w:rsidP="00C47FD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47FD8" w:rsidRPr="00892FAB" w14:paraId="3C9D1AB1" w14:textId="77777777" w:rsidTr="00485125">
        <w:tc>
          <w:tcPr>
            <w:tcW w:w="4675" w:type="dxa"/>
          </w:tcPr>
          <w:p w14:paraId="4BA47ACB" w14:textId="77777777" w:rsidR="00C47FD8" w:rsidRPr="00892FAB" w:rsidRDefault="00C47FD8" w:rsidP="00485125">
            <w:pPr>
              <w:tabs>
                <w:tab w:val="left" w:pos="3295"/>
              </w:tabs>
              <w:rPr>
                <w:b/>
                <w:noProof w:val="0"/>
                <w:lang w:val="ru-RU" w:eastAsia="ru-RU"/>
              </w:rPr>
            </w:pPr>
            <w:r w:rsidRPr="00892FAB">
              <w:rPr>
                <w:b/>
                <w:iCs/>
                <w:noProof w:val="0"/>
                <w:lang w:val="ru-RU" w:eastAsia="ru-RU"/>
              </w:rPr>
              <w:t>BENEFICIAR</w:t>
            </w:r>
          </w:p>
        </w:tc>
        <w:tc>
          <w:tcPr>
            <w:tcW w:w="4680" w:type="dxa"/>
          </w:tcPr>
          <w:p w14:paraId="00078C46" w14:textId="77777777" w:rsidR="00C47FD8" w:rsidRPr="00892FAB" w:rsidRDefault="00C47FD8" w:rsidP="00485125">
            <w:pPr>
              <w:tabs>
                <w:tab w:val="left" w:pos="3295"/>
              </w:tabs>
              <w:rPr>
                <w:noProof w:val="0"/>
                <w:lang w:val="ru-RU" w:eastAsia="ru-RU"/>
              </w:rPr>
            </w:pPr>
            <w:r w:rsidRPr="00892FAB">
              <w:rPr>
                <w:b/>
                <w:iCs/>
                <w:noProof w:val="0"/>
                <w:lang w:val="ru-RU" w:eastAsia="ru-RU"/>
              </w:rPr>
              <w:t xml:space="preserve">ANTREPRENOR </w:t>
            </w:r>
          </w:p>
        </w:tc>
      </w:tr>
      <w:tr w:rsidR="00C47FD8" w:rsidRPr="00892FAB" w14:paraId="1B7089FB" w14:textId="77777777" w:rsidTr="00485125">
        <w:tc>
          <w:tcPr>
            <w:tcW w:w="4675" w:type="dxa"/>
            <w:vAlign w:val="center"/>
          </w:tcPr>
          <w:p w14:paraId="7215DA28" w14:textId="77777777" w:rsidR="00C47FD8" w:rsidRPr="00892FAB" w:rsidRDefault="00C47FD8" w:rsidP="0048512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4B5F208C"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C47FD8" w:rsidRPr="00892FAB" w14:paraId="76BD54AE" w14:textId="77777777" w:rsidTr="00485125">
        <w:tc>
          <w:tcPr>
            <w:tcW w:w="4675" w:type="dxa"/>
            <w:vAlign w:val="center"/>
          </w:tcPr>
          <w:p w14:paraId="476A23F8" w14:textId="77777777" w:rsidR="00C47FD8" w:rsidRPr="00892FAB" w:rsidRDefault="00C47FD8" w:rsidP="0048512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4DF2CD5D"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C47FD8" w:rsidRPr="00892FAB" w14:paraId="08A6E977" w14:textId="77777777" w:rsidTr="00485125">
        <w:tc>
          <w:tcPr>
            <w:tcW w:w="4675" w:type="dxa"/>
            <w:vAlign w:val="center"/>
          </w:tcPr>
          <w:p w14:paraId="586686A1" w14:textId="77777777" w:rsidR="00C47FD8" w:rsidRPr="00892FAB" w:rsidRDefault="00C47FD8" w:rsidP="0048512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7047AC39"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C47FD8" w:rsidRPr="00892FAB" w14:paraId="69471A3E" w14:textId="77777777" w:rsidTr="00485125">
        <w:tc>
          <w:tcPr>
            <w:tcW w:w="4675" w:type="dxa"/>
            <w:vAlign w:val="center"/>
          </w:tcPr>
          <w:p w14:paraId="06573D4C" w14:textId="77777777" w:rsidR="00C47FD8" w:rsidRPr="00892FAB" w:rsidRDefault="00C47FD8" w:rsidP="0048512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5BD72F86"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C47FD8" w:rsidRPr="00892FAB" w14:paraId="1ABE8E1D" w14:textId="77777777" w:rsidTr="00485125">
        <w:tc>
          <w:tcPr>
            <w:tcW w:w="4675" w:type="dxa"/>
            <w:vAlign w:val="center"/>
          </w:tcPr>
          <w:p w14:paraId="67C6B24F" w14:textId="77777777" w:rsidR="00C47FD8" w:rsidRPr="00892FAB" w:rsidRDefault="00C47FD8" w:rsidP="00485125">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CB36F38" w14:textId="77777777" w:rsidR="00C47FD8" w:rsidRPr="00892FAB" w:rsidRDefault="00C47FD8" w:rsidP="00485125">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1B5EAF0D" w14:textId="77777777" w:rsidR="00C47FD8" w:rsidRPr="00892FAB" w:rsidRDefault="00C47FD8" w:rsidP="00C47FD8">
      <w:pPr>
        <w:spacing w:line="276" w:lineRule="auto"/>
        <w:contextualSpacing/>
        <w:jc w:val="center"/>
        <w:rPr>
          <w:b/>
          <w:noProof w:val="0"/>
          <w:lang w:val="ru-RU" w:eastAsia="ru-RU"/>
        </w:rPr>
      </w:pPr>
    </w:p>
    <w:p w14:paraId="1A6E4843" w14:textId="77777777" w:rsidR="00C47FD8" w:rsidRPr="00892FAB" w:rsidRDefault="00C47FD8" w:rsidP="00C47FD8">
      <w:pPr>
        <w:tabs>
          <w:tab w:val="left" w:pos="360"/>
        </w:tabs>
        <w:jc w:val="both"/>
        <w:rPr>
          <w:noProof w:val="0"/>
          <w:lang w:val="ru-RU" w:eastAsia="ru-RU"/>
        </w:rPr>
      </w:pPr>
    </w:p>
    <w:p w14:paraId="13D6F135" w14:textId="77777777" w:rsidR="00C47FD8" w:rsidRPr="00892FAB" w:rsidRDefault="00C47FD8" w:rsidP="00C47FD8">
      <w:pPr>
        <w:tabs>
          <w:tab w:val="left" w:pos="360"/>
          <w:tab w:val="left" w:pos="2685"/>
        </w:tabs>
        <w:jc w:val="both"/>
        <w:rPr>
          <w:noProof w:val="0"/>
          <w:lang w:val="ru-RU" w:eastAsia="ru-RU"/>
        </w:rPr>
      </w:pPr>
      <w:r w:rsidRPr="00892FAB">
        <w:rPr>
          <w:noProof w:val="0"/>
          <w:lang w:val="ru-RU" w:eastAsia="ru-RU"/>
        </w:rPr>
        <w:tab/>
      </w:r>
    </w:p>
    <w:p w14:paraId="37F040F1" w14:textId="77777777" w:rsidR="00C47FD8" w:rsidRPr="00892FAB" w:rsidRDefault="00C47FD8" w:rsidP="00C47FD8">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16F82A5B" w14:textId="77777777" w:rsidR="00C47FD8" w:rsidRPr="00892FAB" w:rsidRDefault="00C47FD8" w:rsidP="00C47FD8">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C47FD8" w:rsidRPr="00892FAB" w14:paraId="4DD9ED45" w14:textId="77777777" w:rsidTr="00485125">
        <w:trPr>
          <w:trHeight w:val="357"/>
        </w:trPr>
        <w:tc>
          <w:tcPr>
            <w:tcW w:w="4630" w:type="dxa"/>
            <w:vAlign w:val="center"/>
          </w:tcPr>
          <w:p w14:paraId="497D9F81"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35CE569" w14:textId="77777777" w:rsidR="00C47FD8" w:rsidRPr="00892FAB" w:rsidRDefault="00C47FD8" w:rsidP="00485125">
            <w:pPr>
              <w:tabs>
                <w:tab w:val="left" w:pos="360"/>
              </w:tabs>
              <w:jc w:val="center"/>
              <w:rPr>
                <w:b/>
                <w:noProof w:val="0"/>
                <w:lang w:val="ru-RU" w:eastAsia="ru-RU"/>
              </w:rPr>
            </w:pPr>
            <w:r w:rsidRPr="00892FAB">
              <w:rPr>
                <w:b/>
                <w:noProof w:val="0"/>
                <w:lang w:val="ru-RU" w:eastAsia="ru-RU"/>
              </w:rPr>
              <w:t>ANTREPRENOR</w:t>
            </w:r>
          </w:p>
        </w:tc>
      </w:tr>
      <w:tr w:rsidR="00C47FD8" w:rsidRPr="00892FAB" w14:paraId="15A8F018" w14:textId="77777777" w:rsidTr="00485125">
        <w:trPr>
          <w:trHeight w:val="357"/>
        </w:trPr>
        <w:tc>
          <w:tcPr>
            <w:tcW w:w="4630" w:type="dxa"/>
            <w:vAlign w:val="center"/>
          </w:tcPr>
          <w:p w14:paraId="3C706149" w14:textId="77777777" w:rsidR="00C47FD8" w:rsidRPr="00892FAB" w:rsidRDefault="00C47FD8" w:rsidP="00485125">
            <w:pPr>
              <w:tabs>
                <w:tab w:val="left" w:pos="360"/>
              </w:tabs>
              <w:jc w:val="both"/>
              <w:rPr>
                <w:b/>
                <w:noProof w:val="0"/>
                <w:lang w:val="ru-RU" w:eastAsia="ru-RU"/>
              </w:rPr>
            </w:pPr>
          </w:p>
          <w:p w14:paraId="3E50F29B" w14:textId="77777777" w:rsidR="00C47FD8" w:rsidRPr="00892FAB" w:rsidRDefault="00C47FD8" w:rsidP="00485125">
            <w:pPr>
              <w:tabs>
                <w:tab w:val="left" w:pos="360"/>
              </w:tabs>
              <w:jc w:val="both"/>
              <w:rPr>
                <w:b/>
                <w:noProof w:val="0"/>
                <w:lang w:val="ru-RU" w:eastAsia="ru-RU"/>
              </w:rPr>
            </w:pPr>
          </w:p>
          <w:p w14:paraId="4277E9EB" w14:textId="77777777" w:rsidR="00C47FD8" w:rsidRPr="00892FAB" w:rsidRDefault="00C47FD8" w:rsidP="00485125">
            <w:pPr>
              <w:tabs>
                <w:tab w:val="left" w:pos="360"/>
              </w:tabs>
              <w:jc w:val="both"/>
              <w:rPr>
                <w:b/>
                <w:noProof w:val="0"/>
                <w:lang w:val="ru-RU" w:eastAsia="ru-RU"/>
              </w:rPr>
            </w:pPr>
          </w:p>
        </w:tc>
        <w:tc>
          <w:tcPr>
            <w:tcW w:w="4710" w:type="dxa"/>
            <w:vAlign w:val="center"/>
          </w:tcPr>
          <w:p w14:paraId="0D55AC66" w14:textId="77777777" w:rsidR="00C47FD8" w:rsidRPr="00892FAB" w:rsidRDefault="00C47FD8" w:rsidP="00485125">
            <w:pPr>
              <w:tabs>
                <w:tab w:val="left" w:pos="360"/>
              </w:tabs>
              <w:jc w:val="both"/>
              <w:rPr>
                <w:b/>
                <w:noProof w:val="0"/>
                <w:lang w:val="ru-RU" w:eastAsia="ru-RU"/>
              </w:rPr>
            </w:pPr>
          </w:p>
          <w:p w14:paraId="2AC3783B" w14:textId="77777777" w:rsidR="00C47FD8" w:rsidRPr="00892FAB" w:rsidRDefault="00C47FD8" w:rsidP="00485125">
            <w:pPr>
              <w:tabs>
                <w:tab w:val="left" w:pos="360"/>
              </w:tabs>
              <w:jc w:val="both"/>
              <w:rPr>
                <w:b/>
                <w:noProof w:val="0"/>
                <w:lang w:val="ru-RU" w:eastAsia="ru-RU"/>
              </w:rPr>
            </w:pPr>
          </w:p>
          <w:p w14:paraId="27E84B99" w14:textId="77777777" w:rsidR="00C47FD8" w:rsidRPr="00892FAB" w:rsidRDefault="00C47FD8" w:rsidP="00485125">
            <w:pPr>
              <w:tabs>
                <w:tab w:val="left" w:pos="360"/>
              </w:tabs>
              <w:jc w:val="both"/>
              <w:rPr>
                <w:b/>
                <w:noProof w:val="0"/>
                <w:lang w:val="ru-RU" w:eastAsia="ru-RU"/>
              </w:rPr>
            </w:pPr>
          </w:p>
        </w:tc>
      </w:tr>
      <w:tr w:rsidR="00C47FD8" w:rsidRPr="00892FAB" w14:paraId="53AD5F49" w14:textId="77777777" w:rsidTr="00485125">
        <w:trPr>
          <w:trHeight w:val="357"/>
        </w:trPr>
        <w:tc>
          <w:tcPr>
            <w:tcW w:w="4630" w:type="dxa"/>
            <w:vAlign w:val="center"/>
          </w:tcPr>
          <w:p w14:paraId="0D0F9573"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29E51041" w14:textId="77777777" w:rsidR="00C47FD8" w:rsidRPr="00892FAB" w:rsidRDefault="00C47FD8" w:rsidP="00485125">
            <w:pPr>
              <w:tabs>
                <w:tab w:val="left" w:pos="360"/>
              </w:tabs>
              <w:jc w:val="center"/>
              <w:rPr>
                <w:b/>
                <w:noProof w:val="0"/>
                <w:lang w:val="ru-RU" w:eastAsia="ru-RU"/>
              </w:rPr>
            </w:pPr>
            <w:r w:rsidRPr="00892FAB">
              <w:rPr>
                <w:noProof w:val="0"/>
                <w:lang w:val="ru-RU" w:eastAsia="ru-RU"/>
              </w:rPr>
              <w:t>„___”_________20__”.</w:t>
            </w:r>
          </w:p>
        </w:tc>
      </w:tr>
    </w:tbl>
    <w:p w14:paraId="3D2D4CE9" w14:textId="77777777" w:rsidR="00C47FD8" w:rsidRPr="00892FAB" w:rsidRDefault="00C47FD8" w:rsidP="00C47FD8">
      <w:pPr>
        <w:spacing w:line="276" w:lineRule="auto"/>
        <w:contextualSpacing/>
        <w:rPr>
          <w:b/>
          <w:noProof w:val="0"/>
          <w:lang w:val="ro-MD" w:eastAsia="ru-RU"/>
        </w:rPr>
      </w:pPr>
      <w:r w:rsidRPr="00892FAB">
        <w:rPr>
          <w:b/>
          <w:noProof w:val="0"/>
          <w:lang w:val="ru-RU" w:eastAsia="ru-RU"/>
        </w:rPr>
        <w:t xml:space="preserve">              </w:t>
      </w:r>
    </w:p>
    <w:p w14:paraId="0DEC54E0" w14:textId="77777777" w:rsidR="00C47FD8" w:rsidRDefault="00C47FD8" w:rsidP="00C47FD8">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C47FD8" w:rsidRPr="00D23CBA" w14:paraId="2056DD55" w14:textId="77777777" w:rsidTr="00485125">
        <w:trPr>
          <w:trHeight w:val="697"/>
        </w:trPr>
        <w:tc>
          <w:tcPr>
            <w:tcW w:w="9748" w:type="dxa"/>
            <w:vAlign w:val="center"/>
          </w:tcPr>
          <w:p w14:paraId="3E80BAC4" w14:textId="77777777" w:rsidR="00C47FD8" w:rsidRPr="00D23CBA" w:rsidRDefault="00C47FD8" w:rsidP="00485125">
            <w:pPr>
              <w:jc w:val="right"/>
              <w:rPr>
                <w:noProof w:val="0"/>
                <w:lang w:val="ro-MD"/>
              </w:rPr>
            </w:pPr>
            <w:r w:rsidRPr="00D23CBA">
              <w:rPr>
                <w:noProof w:val="0"/>
                <w:lang w:val="ro-MD"/>
              </w:rPr>
              <w:t>Anexa nr. 27</w:t>
            </w:r>
          </w:p>
          <w:p w14:paraId="6B89BD2E" w14:textId="77777777" w:rsidR="00C47FD8" w:rsidRPr="00D23CBA" w:rsidRDefault="00C47FD8" w:rsidP="00485125">
            <w:pPr>
              <w:jc w:val="right"/>
              <w:rPr>
                <w:noProof w:val="0"/>
                <w:lang w:val="ro-MD"/>
              </w:rPr>
            </w:pPr>
            <w:r w:rsidRPr="00D23CBA">
              <w:rPr>
                <w:noProof w:val="0"/>
                <w:lang w:val="ro-MD"/>
              </w:rPr>
              <w:t>la Documentația standard nr.69</w:t>
            </w:r>
          </w:p>
          <w:p w14:paraId="1E2B6E98" w14:textId="77777777" w:rsidR="00C47FD8" w:rsidRPr="00D23CBA" w:rsidRDefault="00C47FD8" w:rsidP="00485125">
            <w:pPr>
              <w:jc w:val="right"/>
              <w:rPr>
                <w:noProof w:val="0"/>
                <w:lang w:val="ro-MD"/>
              </w:rPr>
            </w:pPr>
            <w:r w:rsidRPr="00D23CBA">
              <w:rPr>
                <w:noProof w:val="0"/>
                <w:lang w:val="ro-MD"/>
              </w:rPr>
              <w:t>din 7 mai 2021</w:t>
            </w:r>
          </w:p>
          <w:p w14:paraId="033E91D1" w14:textId="77777777" w:rsidR="00C47FD8" w:rsidRPr="00D23CBA" w:rsidRDefault="00C47FD8" w:rsidP="00485125">
            <w:pPr>
              <w:autoSpaceDE w:val="0"/>
              <w:autoSpaceDN w:val="0"/>
              <w:adjustRightInd w:val="0"/>
              <w:ind w:right="23"/>
              <w:jc w:val="right"/>
              <w:rPr>
                <w:b/>
                <w:bCs/>
                <w:lang w:val="ro-MD"/>
              </w:rPr>
            </w:pPr>
          </w:p>
          <w:p w14:paraId="126CB52D" w14:textId="77777777" w:rsidR="00C47FD8" w:rsidRPr="00D23CBA" w:rsidRDefault="00C47FD8" w:rsidP="00485125">
            <w:pPr>
              <w:autoSpaceDE w:val="0"/>
              <w:autoSpaceDN w:val="0"/>
              <w:adjustRightInd w:val="0"/>
              <w:ind w:right="23"/>
              <w:jc w:val="center"/>
              <w:rPr>
                <w:b/>
                <w:bCs/>
                <w:lang w:val="ro-MD"/>
              </w:rPr>
            </w:pPr>
          </w:p>
          <w:p w14:paraId="6F6F464E" w14:textId="77777777" w:rsidR="00C47FD8" w:rsidRPr="00D23CBA" w:rsidRDefault="00C47FD8" w:rsidP="00485125">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47FD8" w:rsidRPr="00D23CBA" w14:paraId="4CEFAAA8" w14:textId="77777777" w:rsidTr="00485125">
              <w:tc>
                <w:tcPr>
                  <w:tcW w:w="9640" w:type="dxa"/>
                  <w:gridSpan w:val="2"/>
                </w:tcPr>
                <w:p w14:paraId="1AE90FB4" w14:textId="77777777" w:rsidR="00C47FD8" w:rsidRPr="00D23CBA" w:rsidRDefault="00C47FD8" w:rsidP="00485125">
                  <w:pPr>
                    <w:jc w:val="center"/>
                    <w:rPr>
                      <w:b/>
                      <w:lang w:val="ro-MD"/>
                    </w:rPr>
                  </w:pPr>
                  <w:r w:rsidRPr="00D23CBA">
                    <w:rPr>
                      <w:b/>
                      <w:caps/>
                      <w:lang w:val="ro-MD"/>
                    </w:rPr>
                    <w:t>ACORD ADIȚIONAL</w:t>
                  </w:r>
                  <w:r w:rsidRPr="00D23CBA">
                    <w:rPr>
                      <w:b/>
                      <w:lang w:val="ro-MD"/>
                    </w:rPr>
                    <w:t xml:space="preserve"> Nr.______</w:t>
                  </w:r>
                </w:p>
                <w:p w14:paraId="7A0C3F7C" w14:textId="77777777" w:rsidR="00C47FD8" w:rsidRPr="00D23CBA" w:rsidRDefault="00C47FD8" w:rsidP="00485125">
                  <w:pPr>
                    <w:jc w:val="center"/>
                    <w:rPr>
                      <w:b/>
                      <w:lang w:val="ro-MD"/>
                    </w:rPr>
                  </w:pPr>
                </w:p>
                <w:p w14:paraId="42EC62BF" w14:textId="77777777" w:rsidR="00C47FD8" w:rsidRPr="00D23CBA" w:rsidRDefault="00C47FD8" w:rsidP="00485125">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0195060B" w14:textId="77777777" w:rsidR="00C47FD8" w:rsidRPr="00D23CBA" w:rsidRDefault="00C47FD8" w:rsidP="00485125">
                  <w:pPr>
                    <w:rPr>
                      <w:lang w:val="ro-MD"/>
                    </w:rPr>
                  </w:pPr>
                </w:p>
                <w:p w14:paraId="4D158081" w14:textId="77777777" w:rsidR="00C47FD8" w:rsidRPr="00D23CBA" w:rsidRDefault="00C47FD8" w:rsidP="00485125">
                  <w:pPr>
                    <w:rPr>
                      <w:lang w:val="ro-MD"/>
                    </w:rPr>
                  </w:pPr>
                </w:p>
              </w:tc>
            </w:tr>
            <w:tr w:rsidR="00C47FD8" w:rsidRPr="00D23CBA" w14:paraId="2AAB992D" w14:textId="77777777" w:rsidTr="00485125">
              <w:tc>
                <w:tcPr>
                  <w:tcW w:w="9640" w:type="dxa"/>
                  <w:gridSpan w:val="2"/>
                </w:tcPr>
                <w:p w14:paraId="2172D383" w14:textId="77777777" w:rsidR="00C47FD8" w:rsidRPr="00D23CBA" w:rsidRDefault="00C47FD8" w:rsidP="00485125">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291252" w14:textId="77777777" w:rsidR="00C47FD8" w:rsidRPr="00D23CBA" w:rsidRDefault="00C47FD8" w:rsidP="00485125">
                  <w:pPr>
                    <w:jc w:val="both"/>
                    <w:rPr>
                      <w:noProof w:val="0"/>
                      <w:lang w:val="ro-MD" w:eastAsia="ru-RU"/>
                    </w:rPr>
                  </w:pPr>
                </w:p>
                <w:p w14:paraId="3BB0A370" w14:textId="77777777" w:rsidR="00C47FD8" w:rsidRPr="00D23CBA" w:rsidRDefault="00C47FD8" w:rsidP="00485125">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27ADCC1" w14:textId="77777777" w:rsidR="00C47FD8" w:rsidRPr="00D23CBA" w:rsidRDefault="00C47FD8" w:rsidP="00485125">
                  <w:pPr>
                    <w:jc w:val="both"/>
                    <w:rPr>
                      <w:noProof w:val="0"/>
                      <w:lang w:val="ro-MD" w:eastAsia="ru-RU"/>
                    </w:rPr>
                  </w:pPr>
                </w:p>
                <w:p w14:paraId="3E737C27" w14:textId="77777777" w:rsidR="00C47FD8" w:rsidRPr="00D23CBA" w:rsidRDefault="00C47FD8" w:rsidP="00485125">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F6ECC2B" w14:textId="77777777" w:rsidR="00C47FD8" w:rsidRPr="00D23CBA" w:rsidRDefault="00C47FD8" w:rsidP="00485125">
                  <w:pPr>
                    <w:tabs>
                      <w:tab w:val="right" w:pos="10205"/>
                    </w:tabs>
                    <w:rPr>
                      <w:noProof w:val="0"/>
                      <w:lang w:val="ro-MD" w:eastAsia="ru-RU"/>
                    </w:rPr>
                  </w:pPr>
                </w:p>
                <w:p w14:paraId="089B82F6" w14:textId="77777777" w:rsidR="00C47FD8" w:rsidRPr="00D23CBA" w:rsidRDefault="00C47FD8" w:rsidP="00485125">
                  <w:pPr>
                    <w:ind w:right="-1"/>
                    <w:jc w:val="both"/>
                    <w:rPr>
                      <w:noProof w:val="0"/>
                      <w:lang w:val="ro-MD" w:eastAsia="ru-RU"/>
                    </w:rPr>
                  </w:pPr>
                  <w:r w:rsidRPr="00D23CBA">
                    <w:rPr>
                      <w:noProof w:val="0"/>
                      <w:lang w:val="ro-MD" w:eastAsia="ru-RU"/>
                    </w:rPr>
                    <w:t>Prin prezentul acord, în Contract se aplică următoarele modificări:</w:t>
                  </w:r>
                </w:p>
                <w:p w14:paraId="50FBDC3A" w14:textId="77777777" w:rsidR="00C47FD8" w:rsidRPr="00D23CBA" w:rsidRDefault="00C47FD8" w:rsidP="00485125">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693C7423" w14:textId="77777777" w:rsidR="00C47FD8" w:rsidRPr="00D23CBA" w:rsidRDefault="00C47FD8" w:rsidP="00485125">
                  <w:pPr>
                    <w:tabs>
                      <w:tab w:val="right" w:pos="10205"/>
                    </w:tabs>
                    <w:ind w:left="1134" w:right="-1"/>
                    <w:rPr>
                      <w:lang w:val="ro-MD"/>
                    </w:rPr>
                  </w:pPr>
                </w:p>
                <w:p w14:paraId="4F403F1A" w14:textId="77777777" w:rsidR="00C47FD8" w:rsidRPr="00D23CBA" w:rsidRDefault="00C47FD8" w:rsidP="00485125">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6EC1A0DC" w14:textId="77777777" w:rsidR="00C47FD8" w:rsidRPr="00D23CBA" w:rsidRDefault="00C47FD8" w:rsidP="00485125">
                  <w:pPr>
                    <w:keepNext/>
                    <w:keepLines/>
                    <w:spacing w:before="200"/>
                    <w:outlineLvl w:val="1"/>
                    <w:rPr>
                      <w:rFonts w:asciiTheme="majorHAnsi" w:eastAsiaTheme="majorEastAsia" w:hAnsiTheme="majorHAnsi" w:cstheme="majorBidi"/>
                      <w:b/>
                      <w:bCs/>
                      <w:color w:val="156082" w:themeColor="accent1"/>
                      <w:sz w:val="26"/>
                      <w:lang w:val="ro-MD"/>
                    </w:rPr>
                  </w:pPr>
                </w:p>
                <w:p w14:paraId="1544FEA7" w14:textId="77777777" w:rsidR="00C47FD8" w:rsidRPr="00D23CBA" w:rsidRDefault="00C47FD8" w:rsidP="00485125">
                  <w:pPr>
                    <w:rPr>
                      <w:lang w:val="ro-MD"/>
                    </w:rPr>
                  </w:pPr>
                </w:p>
                <w:p w14:paraId="12EA0158" w14:textId="77777777" w:rsidR="00C47FD8" w:rsidRPr="00D23CBA" w:rsidRDefault="00C47FD8" w:rsidP="00485125">
                  <w:pPr>
                    <w:jc w:val="center"/>
                    <w:rPr>
                      <w:lang w:val="ro-MD"/>
                    </w:rPr>
                  </w:pPr>
                  <w:r w:rsidRPr="00D23CBA">
                    <w:rPr>
                      <w:b/>
                      <w:bCs/>
                      <w:noProof w:val="0"/>
                      <w:lang w:val="ro-MD"/>
                    </w:rPr>
                    <w:t>SEMNĂTURILE PĂRŢILOR</w:t>
                  </w:r>
                </w:p>
                <w:p w14:paraId="36425B0C" w14:textId="77777777" w:rsidR="00C47FD8" w:rsidRPr="00D23CBA" w:rsidRDefault="00C47FD8" w:rsidP="00485125">
                  <w:pPr>
                    <w:rPr>
                      <w:lang w:val="ro-MD"/>
                    </w:rPr>
                  </w:pPr>
                </w:p>
              </w:tc>
            </w:tr>
            <w:tr w:rsidR="00C47FD8" w:rsidRPr="00D23CBA" w14:paraId="3CA371C3" w14:textId="77777777" w:rsidTr="00485125">
              <w:trPr>
                <w:trHeight w:val="357"/>
              </w:trPr>
              <w:tc>
                <w:tcPr>
                  <w:tcW w:w="5179" w:type="dxa"/>
                  <w:vAlign w:val="center"/>
                </w:tcPr>
                <w:p w14:paraId="14202792" w14:textId="77777777" w:rsidR="00C47FD8" w:rsidRPr="00D23CBA" w:rsidRDefault="00C47FD8" w:rsidP="00485125">
                  <w:pPr>
                    <w:jc w:val="center"/>
                    <w:rPr>
                      <w:b/>
                      <w:lang w:val="ro-MD"/>
                    </w:rPr>
                  </w:pPr>
                  <w:r w:rsidRPr="00D23CBA">
                    <w:rPr>
                      <w:b/>
                      <w:bCs/>
                      <w:noProof w:val="0"/>
                      <w:lang w:val="ro-MD"/>
                    </w:rPr>
                    <w:t>ANTREPRENORUL/PRESTATORUL</w:t>
                  </w:r>
                </w:p>
              </w:tc>
              <w:tc>
                <w:tcPr>
                  <w:tcW w:w="4461" w:type="dxa"/>
                  <w:vAlign w:val="center"/>
                </w:tcPr>
                <w:p w14:paraId="309AC5CF" w14:textId="77777777" w:rsidR="00C47FD8" w:rsidRPr="00D23CBA" w:rsidRDefault="00C47FD8" w:rsidP="00485125">
                  <w:pPr>
                    <w:jc w:val="center"/>
                    <w:rPr>
                      <w:noProof w:val="0"/>
                      <w:lang w:val="ro-MD"/>
                    </w:rPr>
                  </w:pPr>
                  <w:r w:rsidRPr="00D23CBA">
                    <w:rPr>
                      <w:b/>
                      <w:bCs/>
                      <w:noProof w:val="0"/>
                      <w:lang w:val="ro-MD"/>
                    </w:rPr>
                    <w:t>BENEFICIAR</w:t>
                  </w:r>
                </w:p>
              </w:tc>
            </w:tr>
            <w:tr w:rsidR="00C47FD8" w:rsidRPr="00D23CBA" w14:paraId="50FF7075" w14:textId="77777777" w:rsidTr="00485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5501E54" w14:textId="77777777" w:rsidR="00C47FD8" w:rsidRPr="00D23CBA" w:rsidRDefault="00C47FD8" w:rsidP="00485125">
                  <w:pPr>
                    <w:rPr>
                      <w:lang w:val="ro-MD"/>
                    </w:rPr>
                  </w:pPr>
                </w:p>
              </w:tc>
              <w:tc>
                <w:tcPr>
                  <w:tcW w:w="4461" w:type="dxa"/>
                  <w:tcBorders>
                    <w:top w:val="nil"/>
                    <w:left w:val="nil"/>
                    <w:bottom w:val="nil"/>
                    <w:right w:val="nil"/>
                  </w:tcBorders>
                  <w:vAlign w:val="center"/>
                </w:tcPr>
                <w:p w14:paraId="4DA86A36" w14:textId="77777777" w:rsidR="00C47FD8" w:rsidRPr="00D23CBA" w:rsidRDefault="00C47FD8" w:rsidP="00485125">
                  <w:pPr>
                    <w:rPr>
                      <w:lang w:val="ro-MD"/>
                    </w:rPr>
                  </w:pPr>
                </w:p>
              </w:tc>
            </w:tr>
          </w:tbl>
          <w:p w14:paraId="728A2659" w14:textId="77777777" w:rsidR="00C47FD8" w:rsidRPr="00D23CBA" w:rsidRDefault="00C47FD8" w:rsidP="00485125">
            <w:pPr>
              <w:jc w:val="both"/>
              <w:rPr>
                <w:lang w:val="ro-MD"/>
              </w:rPr>
            </w:pPr>
          </w:p>
          <w:p w14:paraId="38EE091D" w14:textId="77777777" w:rsidR="00C47FD8" w:rsidRPr="00D23CBA" w:rsidRDefault="00C47FD8" w:rsidP="00485125">
            <w:pPr>
              <w:jc w:val="both"/>
              <w:rPr>
                <w:lang w:val="ro-MD"/>
              </w:rPr>
            </w:pPr>
          </w:p>
          <w:p w14:paraId="1EE05CDA" w14:textId="77777777" w:rsidR="00C47FD8" w:rsidRPr="00D23CBA" w:rsidRDefault="00C47FD8" w:rsidP="00485125">
            <w:pPr>
              <w:jc w:val="both"/>
              <w:rPr>
                <w:lang w:val="ro-MD"/>
              </w:rPr>
            </w:pPr>
          </w:p>
        </w:tc>
      </w:tr>
    </w:tbl>
    <w:p w14:paraId="3F75B9F4" w14:textId="77777777" w:rsidR="00C47FD8" w:rsidRPr="00D23CBA" w:rsidRDefault="00C47FD8" w:rsidP="00C47FD8">
      <w:pPr>
        <w:jc w:val="both"/>
        <w:rPr>
          <w:lang w:val="ro-MD"/>
        </w:rPr>
      </w:pPr>
    </w:p>
    <w:p w14:paraId="226BA8B3" w14:textId="77777777" w:rsidR="00C47FD8" w:rsidRDefault="00C47FD8" w:rsidP="00C47FD8">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C47FD8" w:rsidRPr="00EC30C2" w14:paraId="4B263C33" w14:textId="77777777" w:rsidTr="00485125">
        <w:trPr>
          <w:trHeight w:val="697"/>
        </w:trPr>
        <w:tc>
          <w:tcPr>
            <w:tcW w:w="9748" w:type="dxa"/>
            <w:vAlign w:val="center"/>
          </w:tcPr>
          <w:p w14:paraId="17339373" w14:textId="77777777" w:rsidR="00C47FD8" w:rsidRPr="00FF430B" w:rsidRDefault="00C47FD8" w:rsidP="00485125">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30AC7400" w14:textId="77777777" w:rsidR="00C47FD8" w:rsidRDefault="00C47FD8" w:rsidP="00485125">
            <w:pPr>
              <w:jc w:val="right"/>
              <w:rPr>
                <w:noProof w:val="0"/>
                <w:lang w:val="ro-MD"/>
              </w:rPr>
            </w:pPr>
            <w:r>
              <w:rPr>
                <w:noProof w:val="0"/>
                <w:lang w:val="ro-MD"/>
              </w:rPr>
              <w:t>la Documentația standard nr.69</w:t>
            </w:r>
          </w:p>
          <w:p w14:paraId="62EAF9F1" w14:textId="77777777" w:rsidR="00C47FD8" w:rsidRDefault="00C47FD8" w:rsidP="00485125">
            <w:pPr>
              <w:jc w:val="right"/>
              <w:rPr>
                <w:noProof w:val="0"/>
                <w:lang w:val="ro-MD"/>
              </w:rPr>
            </w:pPr>
            <w:r>
              <w:rPr>
                <w:noProof w:val="0"/>
                <w:lang w:val="ro-MD"/>
              </w:rPr>
              <w:t>din 7 mai 2021</w:t>
            </w:r>
          </w:p>
          <w:p w14:paraId="6B837980" w14:textId="77777777" w:rsidR="00C47FD8" w:rsidRPr="00FF430B" w:rsidRDefault="00C47FD8" w:rsidP="00485125">
            <w:pPr>
              <w:autoSpaceDE w:val="0"/>
              <w:autoSpaceDN w:val="0"/>
              <w:adjustRightInd w:val="0"/>
              <w:ind w:right="23"/>
              <w:jc w:val="center"/>
              <w:rPr>
                <w:b/>
                <w:color w:val="000000"/>
                <w:w w:val="90"/>
                <w:lang w:val="ro-MD"/>
              </w:rPr>
            </w:pPr>
          </w:p>
          <w:p w14:paraId="2DD9135F" w14:textId="77777777" w:rsidR="00C47FD8" w:rsidRPr="00FF430B" w:rsidRDefault="00C47FD8" w:rsidP="00485125">
            <w:pPr>
              <w:autoSpaceDE w:val="0"/>
              <w:autoSpaceDN w:val="0"/>
              <w:adjustRightInd w:val="0"/>
              <w:ind w:right="23"/>
              <w:jc w:val="center"/>
              <w:rPr>
                <w:b/>
                <w:color w:val="000000"/>
                <w:w w:val="90"/>
                <w:lang w:val="ro-MD"/>
              </w:rPr>
            </w:pPr>
          </w:p>
          <w:p w14:paraId="7BC8DE54" w14:textId="77777777" w:rsidR="00C47FD8" w:rsidRPr="00FF430B" w:rsidRDefault="00C47FD8" w:rsidP="00485125">
            <w:pPr>
              <w:autoSpaceDE w:val="0"/>
              <w:autoSpaceDN w:val="0"/>
              <w:adjustRightInd w:val="0"/>
              <w:ind w:right="23"/>
              <w:jc w:val="center"/>
              <w:rPr>
                <w:b/>
                <w:bCs/>
                <w:lang w:val="ro-MD"/>
              </w:rPr>
            </w:pPr>
          </w:p>
          <w:p w14:paraId="64062CE8" w14:textId="77777777" w:rsidR="00C47FD8" w:rsidRPr="00FF430B" w:rsidRDefault="00C47FD8" w:rsidP="00485125">
            <w:pPr>
              <w:autoSpaceDE w:val="0"/>
              <w:autoSpaceDN w:val="0"/>
              <w:adjustRightInd w:val="0"/>
              <w:ind w:right="23"/>
              <w:jc w:val="center"/>
              <w:rPr>
                <w:b/>
                <w:bCs/>
                <w:lang w:val="ro-MD"/>
              </w:rPr>
            </w:pPr>
            <w:r w:rsidRPr="00FF430B">
              <w:rPr>
                <w:b/>
                <w:bCs/>
                <w:lang w:val="ro-MD"/>
              </w:rPr>
              <w:t xml:space="preserve">ACORD-CADRU </w:t>
            </w:r>
          </w:p>
          <w:p w14:paraId="5BF5ABCD" w14:textId="77777777" w:rsidR="00C47FD8" w:rsidRPr="00FF430B" w:rsidRDefault="00C47FD8" w:rsidP="00485125">
            <w:pPr>
              <w:autoSpaceDE w:val="0"/>
              <w:autoSpaceDN w:val="0"/>
              <w:adjustRightInd w:val="0"/>
              <w:ind w:right="23"/>
              <w:jc w:val="center"/>
              <w:rPr>
                <w:lang w:val="ro-MD"/>
              </w:rPr>
            </w:pPr>
            <w:r w:rsidRPr="00FF430B">
              <w:rPr>
                <w:lang w:val="ro-MD"/>
              </w:rPr>
              <w:t>nr. ________ data ___________</w:t>
            </w:r>
          </w:p>
          <w:p w14:paraId="7ACCCA69" w14:textId="77777777" w:rsidR="00C47FD8" w:rsidRPr="00FF430B" w:rsidRDefault="00C47FD8" w:rsidP="00485125">
            <w:pPr>
              <w:autoSpaceDE w:val="0"/>
              <w:autoSpaceDN w:val="0"/>
              <w:adjustRightInd w:val="0"/>
              <w:ind w:right="23"/>
              <w:jc w:val="center"/>
              <w:rPr>
                <w:lang w:val="ro-MD"/>
              </w:rPr>
            </w:pPr>
          </w:p>
          <w:p w14:paraId="1D7E106A" w14:textId="77777777" w:rsidR="00C47FD8" w:rsidRPr="00FF430B" w:rsidRDefault="00C47FD8" w:rsidP="00485125">
            <w:pPr>
              <w:autoSpaceDE w:val="0"/>
              <w:autoSpaceDN w:val="0"/>
              <w:adjustRightInd w:val="0"/>
              <w:ind w:left="720" w:right="-540"/>
              <w:jc w:val="both"/>
              <w:rPr>
                <w:b/>
                <w:bCs/>
                <w:lang w:val="ro-MD"/>
              </w:rPr>
            </w:pPr>
            <w:r w:rsidRPr="00FF430B">
              <w:rPr>
                <w:b/>
                <w:bCs/>
                <w:lang w:val="ro-MD"/>
              </w:rPr>
              <w:t>1. Părţile acordului-cadru</w:t>
            </w:r>
          </w:p>
          <w:p w14:paraId="08486623" w14:textId="77777777" w:rsidR="00C47FD8" w:rsidRPr="00FF430B" w:rsidRDefault="00C47FD8" w:rsidP="00485125">
            <w:pPr>
              <w:autoSpaceDE w:val="0"/>
              <w:autoSpaceDN w:val="0"/>
              <w:adjustRightInd w:val="0"/>
              <w:ind w:left="1140" w:right="-540"/>
              <w:jc w:val="both"/>
              <w:rPr>
                <w:b/>
                <w:bCs/>
                <w:lang w:val="ro-MD"/>
              </w:rPr>
            </w:pPr>
          </w:p>
          <w:p w14:paraId="5C8305F5" w14:textId="77777777" w:rsidR="00C47FD8" w:rsidRPr="00FF430B" w:rsidRDefault="00C47FD8" w:rsidP="00485125">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29887F84" w14:textId="77777777" w:rsidR="00C47FD8" w:rsidRPr="00FF430B" w:rsidRDefault="00C47FD8" w:rsidP="00485125">
            <w:pPr>
              <w:autoSpaceDE w:val="0"/>
              <w:autoSpaceDN w:val="0"/>
              <w:adjustRightInd w:val="0"/>
              <w:jc w:val="both"/>
              <w:rPr>
                <w:lang w:val="ro-MD"/>
              </w:rPr>
            </w:pPr>
          </w:p>
          <w:p w14:paraId="7490B9ED" w14:textId="77777777" w:rsidR="00C47FD8" w:rsidRPr="00FF430B" w:rsidRDefault="00C47FD8" w:rsidP="00485125">
            <w:pPr>
              <w:autoSpaceDE w:val="0"/>
              <w:autoSpaceDN w:val="0"/>
              <w:adjustRightInd w:val="0"/>
              <w:jc w:val="both"/>
              <w:rPr>
                <w:lang w:val="ro-MD"/>
              </w:rPr>
            </w:pPr>
            <w:r w:rsidRPr="00FF430B">
              <w:rPr>
                <w:lang w:val="ro-MD"/>
              </w:rPr>
              <w:t xml:space="preserve">    între</w:t>
            </w:r>
          </w:p>
          <w:p w14:paraId="6F39A42B" w14:textId="77777777" w:rsidR="00C47FD8" w:rsidRPr="00FF430B" w:rsidRDefault="00C47FD8" w:rsidP="00485125">
            <w:pPr>
              <w:autoSpaceDE w:val="0"/>
              <w:autoSpaceDN w:val="0"/>
              <w:adjustRightInd w:val="0"/>
              <w:jc w:val="both"/>
              <w:rPr>
                <w:lang w:val="ro-MD"/>
              </w:rPr>
            </w:pPr>
          </w:p>
          <w:p w14:paraId="115BF531" w14:textId="77777777" w:rsidR="00C47FD8" w:rsidRPr="00FF430B" w:rsidRDefault="00C47FD8" w:rsidP="00485125">
            <w:pPr>
              <w:jc w:val="both"/>
              <w:rPr>
                <w:lang w:val="ro-MD"/>
              </w:rPr>
            </w:pPr>
            <w:r w:rsidRPr="00FF430B">
              <w:rPr>
                <w:rStyle w:val="ln2tparagraf"/>
                <w:lang w:val="ro-MD"/>
              </w:rPr>
              <w:t>(Denumirea autorităţii contractante)…………………………,</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0FDA1E1D" w14:textId="77777777" w:rsidR="00C47FD8" w:rsidRPr="00FF430B" w:rsidRDefault="00C47FD8" w:rsidP="00485125">
            <w:pPr>
              <w:autoSpaceDE w:val="0"/>
              <w:autoSpaceDN w:val="0"/>
              <w:adjustRightInd w:val="0"/>
              <w:jc w:val="both"/>
              <w:rPr>
                <w:lang w:val="ro-MD"/>
              </w:rPr>
            </w:pPr>
          </w:p>
          <w:p w14:paraId="3DC1F2B0" w14:textId="77777777" w:rsidR="00C47FD8" w:rsidRPr="00FF430B" w:rsidRDefault="00C47FD8" w:rsidP="00485125">
            <w:pPr>
              <w:autoSpaceDE w:val="0"/>
              <w:autoSpaceDN w:val="0"/>
              <w:adjustRightInd w:val="0"/>
              <w:ind w:left="710"/>
              <w:jc w:val="both"/>
              <w:rPr>
                <w:b/>
                <w:bCs/>
                <w:lang w:val="ro-MD"/>
              </w:rPr>
            </w:pPr>
            <w:r w:rsidRPr="00FF430B">
              <w:rPr>
                <w:b/>
                <w:bCs/>
                <w:lang w:val="ro-MD"/>
              </w:rPr>
              <w:t>2. Scopul acordului-cadru</w:t>
            </w:r>
          </w:p>
          <w:p w14:paraId="54880D99" w14:textId="77777777" w:rsidR="00C47FD8" w:rsidRPr="00FF430B" w:rsidRDefault="00C47FD8" w:rsidP="00485125">
            <w:pPr>
              <w:autoSpaceDE w:val="0"/>
              <w:autoSpaceDN w:val="0"/>
              <w:adjustRightInd w:val="0"/>
              <w:jc w:val="both"/>
              <w:rPr>
                <w:b/>
                <w:bCs/>
                <w:lang w:val="ro-MD"/>
              </w:rPr>
            </w:pPr>
          </w:p>
          <w:p w14:paraId="027E8140" w14:textId="77777777" w:rsidR="00C47FD8" w:rsidRPr="00FF430B" w:rsidRDefault="00C47FD8" w:rsidP="00485125">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A311F7C" w14:textId="77777777" w:rsidR="00C47FD8" w:rsidRPr="00FF430B" w:rsidRDefault="00C47FD8" w:rsidP="00485125">
            <w:pPr>
              <w:autoSpaceDE w:val="0"/>
              <w:autoSpaceDN w:val="0"/>
              <w:adjustRightInd w:val="0"/>
              <w:jc w:val="both"/>
              <w:rPr>
                <w:lang w:val="ro-MD"/>
              </w:rPr>
            </w:pPr>
          </w:p>
          <w:p w14:paraId="5991AA78" w14:textId="77777777" w:rsidR="00C47FD8" w:rsidRPr="00FF430B" w:rsidRDefault="00C47FD8" w:rsidP="00485125">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445A6F1" w14:textId="77777777" w:rsidR="00C47FD8" w:rsidRPr="00FF430B" w:rsidRDefault="00C47FD8" w:rsidP="00485125">
            <w:pPr>
              <w:autoSpaceDE w:val="0"/>
              <w:autoSpaceDN w:val="0"/>
              <w:adjustRightInd w:val="0"/>
              <w:jc w:val="both"/>
              <w:rPr>
                <w:lang w:val="ro-MD"/>
              </w:rPr>
            </w:pPr>
          </w:p>
          <w:p w14:paraId="3F22543A" w14:textId="77777777" w:rsidR="00C47FD8" w:rsidRPr="00FF430B" w:rsidRDefault="00C47FD8" w:rsidP="00485125">
            <w:pPr>
              <w:autoSpaceDE w:val="0"/>
              <w:autoSpaceDN w:val="0"/>
              <w:adjustRightInd w:val="0"/>
              <w:jc w:val="both"/>
              <w:rPr>
                <w:b/>
                <w:bCs/>
                <w:lang w:val="ro-MD"/>
              </w:rPr>
            </w:pPr>
            <w:r w:rsidRPr="00FF430B">
              <w:rPr>
                <w:b/>
                <w:bCs/>
                <w:lang w:val="ro-MD"/>
              </w:rPr>
              <w:t xml:space="preserve">           3. Durata acordului-cadru</w:t>
            </w:r>
          </w:p>
          <w:p w14:paraId="23060565" w14:textId="77777777" w:rsidR="00C47FD8" w:rsidRPr="00FF430B" w:rsidRDefault="00C47FD8" w:rsidP="00485125">
            <w:pPr>
              <w:autoSpaceDE w:val="0"/>
              <w:autoSpaceDN w:val="0"/>
              <w:adjustRightInd w:val="0"/>
              <w:jc w:val="both"/>
              <w:rPr>
                <w:b/>
                <w:bCs/>
                <w:lang w:val="ro-MD"/>
              </w:rPr>
            </w:pPr>
          </w:p>
          <w:p w14:paraId="3909C2BE" w14:textId="77777777" w:rsidR="00C47FD8" w:rsidRPr="00FF430B" w:rsidRDefault="00C47FD8" w:rsidP="00485125">
            <w:pPr>
              <w:autoSpaceDE w:val="0"/>
              <w:autoSpaceDN w:val="0"/>
              <w:adjustRightInd w:val="0"/>
              <w:jc w:val="both"/>
              <w:rPr>
                <w:lang w:val="ro-MD"/>
              </w:rPr>
            </w:pPr>
            <w:r w:rsidRPr="00FF430B">
              <w:rPr>
                <w:lang w:val="ro-MD"/>
              </w:rPr>
              <w:t>3.1 Durata prezentului acord-cadru este de ....... ani şi ……………. de luni, începând de la data semnării.</w:t>
            </w:r>
          </w:p>
          <w:p w14:paraId="4680BEB3" w14:textId="77777777" w:rsidR="00C47FD8" w:rsidRPr="00FF430B" w:rsidRDefault="00C47FD8" w:rsidP="00485125">
            <w:pPr>
              <w:autoSpaceDE w:val="0"/>
              <w:autoSpaceDN w:val="0"/>
              <w:adjustRightInd w:val="0"/>
              <w:jc w:val="both"/>
              <w:rPr>
                <w:lang w:val="ro-MD"/>
              </w:rPr>
            </w:pPr>
          </w:p>
          <w:p w14:paraId="5420C466" w14:textId="77777777" w:rsidR="00C47FD8" w:rsidRPr="00FF430B" w:rsidRDefault="00C47FD8" w:rsidP="00485125">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1B6210" w14:textId="77777777" w:rsidR="00C47FD8" w:rsidRPr="00FF430B" w:rsidRDefault="00C47FD8" w:rsidP="00485125">
            <w:pPr>
              <w:autoSpaceDE w:val="0"/>
              <w:autoSpaceDN w:val="0"/>
              <w:adjustRightInd w:val="0"/>
              <w:jc w:val="both"/>
              <w:rPr>
                <w:b/>
                <w:bCs/>
                <w:i/>
                <w:iCs/>
                <w:lang w:val="ro-MD"/>
              </w:rPr>
            </w:pPr>
          </w:p>
          <w:p w14:paraId="1D8DAD99" w14:textId="77777777" w:rsidR="00C47FD8" w:rsidRPr="00FF430B" w:rsidRDefault="00C47FD8" w:rsidP="00485125">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F497962" w14:textId="77777777" w:rsidR="00C47FD8" w:rsidRPr="00FF430B" w:rsidRDefault="00C47FD8" w:rsidP="00485125">
            <w:pPr>
              <w:jc w:val="both"/>
              <w:rPr>
                <w:lang w:val="ro-MD"/>
              </w:rPr>
            </w:pPr>
            <w:r w:rsidRPr="00FF430B">
              <w:rPr>
                <w:lang w:val="ro-MD"/>
              </w:rPr>
              <w:t>4.2 Promitenții executori/prestatori se obligă să nu transfere, nici total și nici parţial, obligaţiile asumate prin prezentul acord-cadru.</w:t>
            </w:r>
          </w:p>
          <w:p w14:paraId="20C2844A" w14:textId="77777777" w:rsidR="00C47FD8" w:rsidRPr="00FF430B" w:rsidRDefault="00C47FD8" w:rsidP="00485125">
            <w:pPr>
              <w:autoSpaceDE w:val="0"/>
              <w:autoSpaceDN w:val="0"/>
              <w:adjustRightInd w:val="0"/>
              <w:jc w:val="both"/>
              <w:rPr>
                <w:i/>
                <w:iCs/>
                <w:lang w:val="ro-MD"/>
              </w:rPr>
            </w:pPr>
          </w:p>
          <w:p w14:paraId="6159BCA2" w14:textId="77777777" w:rsidR="00C47FD8" w:rsidRPr="00FF430B" w:rsidRDefault="00C47FD8" w:rsidP="00485125">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4AA68411" w14:textId="77777777" w:rsidR="00C47FD8" w:rsidRPr="00FF430B" w:rsidRDefault="00C47FD8" w:rsidP="00485125">
            <w:pPr>
              <w:autoSpaceDE w:val="0"/>
              <w:autoSpaceDN w:val="0"/>
              <w:adjustRightInd w:val="0"/>
              <w:jc w:val="both"/>
              <w:rPr>
                <w:b/>
                <w:bCs/>
                <w:lang w:val="ro-MD"/>
              </w:rPr>
            </w:pPr>
          </w:p>
          <w:p w14:paraId="71256B9F" w14:textId="77777777" w:rsidR="00C47FD8" w:rsidRPr="00FF430B" w:rsidRDefault="00C47FD8" w:rsidP="00485125">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39E9EBC" w14:textId="77777777" w:rsidR="00C47FD8" w:rsidRPr="00FF430B" w:rsidRDefault="00C47FD8" w:rsidP="00485125">
            <w:pPr>
              <w:autoSpaceDE w:val="0"/>
              <w:autoSpaceDN w:val="0"/>
              <w:adjustRightInd w:val="0"/>
              <w:jc w:val="both"/>
              <w:rPr>
                <w:b/>
                <w:bCs/>
                <w:lang w:val="ro-MD"/>
              </w:rPr>
            </w:pPr>
          </w:p>
          <w:p w14:paraId="373C6265" w14:textId="77777777" w:rsidR="00C47FD8" w:rsidRPr="00FF430B" w:rsidRDefault="00C47FD8" w:rsidP="00485125">
            <w:pPr>
              <w:tabs>
                <w:tab w:val="left" w:pos="600"/>
              </w:tabs>
              <w:ind w:left="300"/>
              <w:jc w:val="both"/>
              <w:rPr>
                <w:b/>
                <w:bCs/>
                <w:lang w:val="ro-MD"/>
              </w:rPr>
            </w:pPr>
            <w:r>
              <w:rPr>
                <w:b/>
                <w:bCs/>
                <w:lang w:val="ro-MD"/>
              </w:rPr>
              <w:t xml:space="preserve">      </w:t>
            </w:r>
            <w:r w:rsidRPr="00FF430B">
              <w:rPr>
                <w:b/>
                <w:bCs/>
                <w:lang w:val="ro-MD"/>
              </w:rPr>
              <w:t>6. Rezoluțiune unilaterală</w:t>
            </w:r>
          </w:p>
          <w:p w14:paraId="22979D33" w14:textId="77777777" w:rsidR="00C47FD8" w:rsidRPr="00FF430B" w:rsidRDefault="00C47FD8" w:rsidP="00485125">
            <w:pPr>
              <w:ind w:left="660"/>
              <w:jc w:val="both"/>
              <w:rPr>
                <w:b/>
                <w:bCs/>
                <w:lang w:val="ro-MD"/>
              </w:rPr>
            </w:pPr>
          </w:p>
          <w:p w14:paraId="2D768592" w14:textId="77777777" w:rsidR="00C47FD8" w:rsidRPr="00FF430B" w:rsidRDefault="00C47FD8" w:rsidP="00485125">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6EEF5ED" w14:textId="77777777" w:rsidR="00C47FD8" w:rsidRPr="00FF430B" w:rsidRDefault="00C47FD8" w:rsidP="00485125">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085D4E4E" w14:textId="77777777" w:rsidR="00C47FD8" w:rsidRPr="00FF430B" w:rsidRDefault="00C47FD8" w:rsidP="00485125">
            <w:pPr>
              <w:autoSpaceDE w:val="0"/>
              <w:autoSpaceDN w:val="0"/>
              <w:adjustRightInd w:val="0"/>
              <w:ind w:firstLine="720"/>
              <w:jc w:val="both"/>
              <w:rPr>
                <w:lang w:val="ro-MD"/>
              </w:rPr>
            </w:pPr>
          </w:p>
          <w:p w14:paraId="7E91CB91" w14:textId="77777777" w:rsidR="00C47FD8" w:rsidRPr="00FF430B" w:rsidRDefault="00C47FD8" w:rsidP="00C47F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A3B7396" w14:textId="77777777" w:rsidR="00C47FD8" w:rsidRPr="00FF430B" w:rsidRDefault="00C47FD8" w:rsidP="00485125">
            <w:pPr>
              <w:autoSpaceDE w:val="0"/>
              <w:autoSpaceDN w:val="0"/>
              <w:adjustRightInd w:val="0"/>
              <w:ind w:left="660"/>
              <w:jc w:val="both"/>
              <w:rPr>
                <w:b/>
                <w:bCs/>
                <w:lang w:val="ro-MD"/>
              </w:rPr>
            </w:pPr>
          </w:p>
          <w:p w14:paraId="15CE095A" w14:textId="77777777" w:rsidR="00C47FD8" w:rsidRPr="00FF430B" w:rsidRDefault="00C47FD8" w:rsidP="00485125">
            <w:pPr>
              <w:autoSpaceDE w:val="0"/>
              <w:autoSpaceDN w:val="0"/>
              <w:adjustRightInd w:val="0"/>
              <w:jc w:val="both"/>
              <w:rPr>
                <w:iCs/>
                <w:lang w:val="ro-MD"/>
              </w:rPr>
            </w:pPr>
            <w:r w:rsidRPr="00FF430B">
              <w:rPr>
                <w:iCs/>
                <w:lang w:val="ro-MD"/>
              </w:rPr>
              <w:t>a) propunerea tehnică;</w:t>
            </w:r>
          </w:p>
          <w:p w14:paraId="1C497C97" w14:textId="77777777" w:rsidR="00C47FD8" w:rsidRPr="00FF430B" w:rsidRDefault="00C47FD8" w:rsidP="00485125">
            <w:pPr>
              <w:jc w:val="both"/>
              <w:rPr>
                <w:lang w:val="ro-MD"/>
              </w:rPr>
            </w:pPr>
            <w:r w:rsidRPr="00FF430B">
              <w:rPr>
                <w:lang w:val="ro-MD"/>
              </w:rPr>
              <w:t>b) propunerea financiară;</w:t>
            </w:r>
          </w:p>
          <w:p w14:paraId="4A3D7DDA" w14:textId="77777777" w:rsidR="00C47FD8" w:rsidRPr="00FF430B" w:rsidRDefault="00C47FD8" w:rsidP="00485125">
            <w:pPr>
              <w:jc w:val="both"/>
              <w:rPr>
                <w:lang w:val="ro-MD"/>
              </w:rPr>
            </w:pPr>
            <w:r w:rsidRPr="00FF430B">
              <w:rPr>
                <w:lang w:val="ro-MD"/>
              </w:rPr>
              <w:t>c) caietul de sarcini;</w:t>
            </w:r>
          </w:p>
          <w:p w14:paraId="3411FB99" w14:textId="77777777" w:rsidR="00C47FD8" w:rsidRPr="00FF430B" w:rsidRDefault="00C47FD8" w:rsidP="00485125">
            <w:pPr>
              <w:autoSpaceDE w:val="0"/>
              <w:autoSpaceDN w:val="0"/>
              <w:adjustRightInd w:val="0"/>
              <w:jc w:val="both"/>
              <w:rPr>
                <w:lang w:val="ro-MD"/>
              </w:rPr>
            </w:pPr>
            <w:r w:rsidRPr="00FF430B">
              <w:rPr>
                <w:lang w:val="ro-MD"/>
              </w:rPr>
              <w:t>d) alte anexe, după caz.</w:t>
            </w:r>
          </w:p>
          <w:p w14:paraId="30EDE989" w14:textId="77777777" w:rsidR="00C47FD8" w:rsidRPr="00FF430B" w:rsidRDefault="00C47FD8" w:rsidP="00485125">
            <w:pPr>
              <w:autoSpaceDE w:val="0"/>
              <w:autoSpaceDN w:val="0"/>
              <w:adjustRightInd w:val="0"/>
              <w:jc w:val="both"/>
              <w:rPr>
                <w:lang w:val="ro-MD"/>
              </w:rPr>
            </w:pPr>
          </w:p>
          <w:p w14:paraId="3224F527" w14:textId="77777777" w:rsidR="00C47FD8" w:rsidRPr="00FF430B" w:rsidRDefault="00C47FD8" w:rsidP="00C47FD8">
            <w:pPr>
              <w:pStyle w:val="a7"/>
              <w:numPr>
                <w:ilvl w:val="0"/>
                <w:numId w:val="28"/>
              </w:numPr>
              <w:tabs>
                <w:tab w:val="clear" w:pos="660"/>
                <w:tab w:val="num" w:pos="568"/>
                <w:tab w:val="left" w:pos="1134"/>
              </w:tabs>
              <w:autoSpaceDE w:val="0"/>
              <w:autoSpaceDN w:val="0"/>
              <w:adjustRightInd w:val="0"/>
              <w:ind w:left="852" w:hanging="284"/>
              <w:contextualSpacing w:val="0"/>
              <w:jc w:val="both"/>
              <w:rPr>
                <w:b/>
                <w:bCs/>
                <w:lang w:val="ro-MD"/>
              </w:rPr>
            </w:pPr>
            <w:r w:rsidRPr="00FF430B">
              <w:rPr>
                <w:b/>
                <w:bCs/>
                <w:lang w:val="ro-MD"/>
              </w:rPr>
              <w:t>Încetarea acordului cadru</w:t>
            </w:r>
          </w:p>
          <w:p w14:paraId="4EDD9E7A" w14:textId="77777777" w:rsidR="00C47FD8" w:rsidRPr="00FF430B" w:rsidRDefault="00C47FD8" w:rsidP="00485125">
            <w:pPr>
              <w:pStyle w:val="a7"/>
              <w:autoSpaceDE w:val="0"/>
              <w:autoSpaceDN w:val="0"/>
              <w:adjustRightInd w:val="0"/>
              <w:ind w:left="660"/>
              <w:rPr>
                <w:b/>
                <w:bCs/>
                <w:lang w:val="ro-MD"/>
              </w:rPr>
            </w:pPr>
          </w:p>
          <w:p w14:paraId="271588D6" w14:textId="77777777" w:rsidR="00C47FD8" w:rsidRPr="00FF430B" w:rsidRDefault="00C47FD8" w:rsidP="00485125">
            <w:pPr>
              <w:jc w:val="both"/>
              <w:rPr>
                <w:lang w:val="ro-MD"/>
              </w:rPr>
            </w:pPr>
            <w:r w:rsidRPr="00FF430B">
              <w:rPr>
                <w:lang w:val="ro-MD"/>
              </w:rPr>
              <w:t>8.1    Prezentul acord-cadru încetează de drept- prin ajungerea la termen;</w:t>
            </w:r>
          </w:p>
          <w:p w14:paraId="002F3D68" w14:textId="77777777" w:rsidR="00C47FD8" w:rsidRPr="00FF430B" w:rsidRDefault="00C47FD8" w:rsidP="00485125">
            <w:pPr>
              <w:jc w:val="both"/>
              <w:rPr>
                <w:lang w:val="ro-MD"/>
              </w:rPr>
            </w:pPr>
            <w:r w:rsidRPr="00FF430B">
              <w:rPr>
                <w:lang w:val="ro-MD"/>
              </w:rPr>
              <w:t>8.2    Acordul-cadru poate înceta şi în următoarele cazuri:</w:t>
            </w:r>
          </w:p>
          <w:p w14:paraId="2F537315" w14:textId="77777777" w:rsidR="00C47FD8" w:rsidRPr="00FF430B" w:rsidRDefault="00C47FD8" w:rsidP="00C47FD8">
            <w:pPr>
              <w:pStyle w:val="a7"/>
              <w:numPr>
                <w:ilvl w:val="0"/>
                <w:numId w:val="47"/>
              </w:numPr>
              <w:tabs>
                <w:tab w:val="left" w:pos="1134"/>
              </w:tabs>
              <w:contextualSpacing w:val="0"/>
              <w:jc w:val="both"/>
              <w:rPr>
                <w:lang w:val="ro-MD"/>
              </w:rPr>
            </w:pPr>
            <w:r w:rsidRPr="00FF430B">
              <w:rPr>
                <w:lang w:val="ro-MD"/>
              </w:rPr>
              <w:t>prin acordul de voinţă al părţilor ;</w:t>
            </w:r>
          </w:p>
          <w:p w14:paraId="2F72BE3B" w14:textId="77777777" w:rsidR="00C47FD8" w:rsidRPr="00FF430B" w:rsidRDefault="00C47FD8" w:rsidP="00C47FD8">
            <w:pPr>
              <w:pStyle w:val="a7"/>
              <w:numPr>
                <w:ilvl w:val="0"/>
                <w:numId w:val="47"/>
              </w:numPr>
              <w:tabs>
                <w:tab w:val="left" w:pos="710"/>
              </w:tabs>
              <w:ind w:left="0" w:firstLine="426"/>
              <w:contextualSpacing w:val="0"/>
              <w:jc w:val="both"/>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5FF897E0" w14:textId="77777777" w:rsidR="00C47FD8" w:rsidRPr="00FF430B" w:rsidRDefault="00C47FD8" w:rsidP="00485125">
            <w:pPr>
              <w:autoSpaceDE w:val="0"/>
              <w:autoSpaceDN w:val="0"/>
              <w:adjustRightInd w:val="0"/>
              <w:jc w:val="both"/>
              <w:rPr>
                <w:lang w:val="ro-MD"/>
              </w:rPr>
            </w:pPr>
          </w:p>
          <w:p w14:paraId="5EE7604A" w14:textId="77777777" w:rsidR="00C47FD8" w:rsidRPr="00FF430B" w:rsidRDefault="00C47FD8" w:rsidP="00485125">
            <w:pPr>
              <w:jc w:val="both"/>
              <w:rPr>
                <w:i/>
                <w:lang w:val="ro-MD"/>
              </w:rPr>
            </w:pPr>
            <w:r w:rsidRPr="00FF430B">
              <w:rPr>
                <w:i/>
                <w:lang w:val="ro-MD"/>
              </w:rPr>
              <w:t>CLAUZE APLICABILE CONTRACTELOR SUBSECVENTE</w:t>
            </w:r>
          </w:p>
          <w:p w14:paraId="6D65D0A5" w14:textId="77777777" w:rsidR="00C47FD8" w:rsidRPr="00FF430B" w:rsidRDefault="00C47FD8" w:rsidP="00485125">
            <w:pPr>
              <w:jc w:val="both"/>
              <w:rPr>
                <w:lang w:val="ro-MD"/>
              </w:rPr>
            </w:pPr>
          </w:p>
          <w:p w14:paraId="76023B01" w14:textId="77777777" w:rsidR="00C47FD8" w:rsidRPr="00FF430B" w:rsidRDefault="00C47FD8" w:rsidP="00C47FD8">
            <w:pPr>
              <w:pStyle w:val="a7"/>
              <w:numPr>
                <w:ilvl w:val="0"/>
                <w:numId w:val="28"/>
              </w:numPr>
              <w:tabs>
                <w:tab w:val="clear" w:pos="660"/>
                <w:tab w:val="num" w:pos="852"/>
                <w:tab w:val="left" w:pos="1134"/>
              </w:tabs>
              <w:ind w:hanging="92"/>
              <w:contextualSpacing w:val="0"/>
              <w:jc w:val="both"/>
              <w:rPr>
                <w:b/>
                <w:lang w:val="ro-MD"/>
              </w:rPr>
            </w:pPr>
            <w:r w:rsidRPr="00FF430B">
              <w:rPr>
                <w:b/>
                <w:lang w:val="ro-MD"/>
              </w:rPr>
              <w:t xml:space="preserve">Executarea contractelor subsecvente </w:t>
            </w:r>
          </w:p>
          <w:p w14:paraId="4E9E9950" w14:textId="77777777" w:rsidR="00C47FD8" w:rsidRPr="00FF430B" w:rsidRDefault="00C47FD8" w:rsidP="00485125">
            <w:pPr>
              <w:pStyle w:val="a7"/>
              <w:ind w:left="660"/>
              <w:rPr>
                <w:b/>
                <w:lang w:val="ro-MD"/>
              </w:rPr>
            </w:pPr>
          </w:p>
          <w:p w14:paraId="356C66F5" w14:textId="77777777" w:rsidR="00C47FD8" w:rsidRPr="00FF430B" w:rsidRDefault="00C47FD8" w:rsidP="00485125">
            <w:pPr>
              <w:jc w:val="both"/>
              <w:rPr>
                <w:lang w:val="ro-MD"/>
              </w:rPr>
            </w:pPr>
            <w:r w:rsidRPr="00FF430B">
              <w:rPr>
                <w:lang w:val="ro-MD"/>
              </w:rPr>
              <w:t>9.1 Executarea contractelor subsecvente va începe din momentul încheierii acestora.</w:t>
            </w:r>
          </w:p>
          <w:p w14:paraId="1AB69721" w14:textId="77777777" w:rsidR="00C47FD8" w:rsidRPr="00FF430B" w:rsidRDefault="00C47FD8" w:rsidP="00485125">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69D08375" w14:textId="77777777" w:rsidR="00C47FD8" w:rsidRPr="00FF430B" w:rsidRDefault="00C47FD8" w:rsidP="00485125">
            <w:pPr>
              <w:jc w:val="both"/>
              <w:rPr>
                <w:lang w:val="ro-MD"/>
              </w:rPr>
            </w:pPr>
          </w:p>
          <w:p w14:paraId="7F5021BA" w14:textId="77777777" w:rsidR="00C47FD8" w:rsidRPr="00FF430B" w:rsidRDefault="00C47FD8" w:rsidP="00485125">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402AD0EF" w14:textId="77777777" w:rsidR="00C47FD8" w:rsidRPr="00FF430B" w:rsidRDefault="00C47FD8" w:rsidP="00485125">
            <w:pPr>
              <w:jc w:val="both"/>
              <w:rPr>
                <w:lang w:val="ro-MD"/>
              </w:rPr>
            </w:pPr>
          </w:p>
          <w:p w14:paraId="459E3E1C" w14:textId="77777777" w:rsidR="00C47FD8" w:rsidRPr="00FF430B" w:rsidRDefault="00C47FD8" w:rsidP="00485125">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C1977B" w14:textId="77777777" w:rsidR="00C47FD8" w:rsidRPr="00FF430B" w:rsidRDefault="00C47FD8" w:rsidP="00485125">
            <w:pPr>
              <w:jc w:val="both"/>
              <w:rPr>
                <w:b/>
                <w:lang w:val="ro-MD"/>
              </w:rPr>
            </w:pPr>
          </w:p>
          <w:p w14:paraId="37DD2552" w14:textId="77777777" w:rsidR="00C47FD8" w:rsidRPr="00FF430B" w:rsidRDefault="00C47FD8" w:rsidP="00485125">
            <w:pPr>
              <w:tabs>
                <w:tab w:val="left" w:pos="600"/>
              </w:tabs>
              <w:jc w:val="both"/>
              <w:rPr>
                <w:b/>
                <w:lang w:val="ro-MD"/>
              </w:rPr>
            </w:pPr>
            <w:r>
              <w:rPr>
                <w:b/>
                <w:lang w:val="ro-MD"/>
              </w:rPr>
              <w:t xml:space="preserve">          </w:t>
            </w:r>
            <w:r w:rsidRPr="00FF430B">
              <w:rPr>
                <w:b/>
                <w:lang w:val="ro-MD"/>
              </w:rPr>
              <w:t>11. Litigii</w:t>
            </w:r>
          </w:p>
          <w:p w14:paraId="39ED9A40" w14:textId="77777777" w:rsidR="00C47FD8" w:rsidRPr="00FF430B" w:rsidRDefault="00C47FD8" w:rsidP="00485125">
            <w:pPr>
              <w:jc w:val="both"/>
              <w:rPr>
                <w:lang w:val="ro-MD"/>
              </w:rPr>
            </w:pPr>
          </w:p>
          <w:p w14:paraId="6B434C75" w14:textId="77777777" w:rsidR="00C47FD8" w:rsidRPr="00FF430B" w:rsidRDefault="00C47FD8" w:rsidP="00485125">
            <w:pPr>
              <w:jc w:val="both"/>
              <w:rPr>
                <w:lang w:val="ro-MD"/>
              </w:rPr>
            </w:pPr>
            <w:r w:rsidRPr="00FF430B">
              <w:rPr>
                <w:lang w:val="ro-MD"/>
              </w:rPr>
              <w:t>11.1 Litigiile ce pot apărea ca urmare a aplicării şi interpretării prevederilor prezentului acord- cadru se vor soluţiona pe cale amiabilă.</w:t>
            </w:r>
          </w:p>
          <w:p w14:paraId="0FD92216" w14:textId="77777777" w:rsidR="00C47FD8" w:rsidRPr="00FF430B" w:rsidRDefault="00C47FD8" w:rsidP="00485125">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7FD69F4" w14:textId="77777777" w:rsidR="00C47FD8" w:rsidRPr="00FF430B" w:rsidRDefault="00C47FD8" w:rsidP="00485125">
            <w:pPr>
              <w:jc w:val="both"/>
              <w:rPr>
                <w:lang w:val="ro-MD"/>
              </w:rPr>
            </w:pPr>
            <w:r w:rsidRPr="00FF430B">
              <w:rPr>
                <w:lang w:val="ro-MD"/>
              </w:rPr>
              <w:t>Părţile au încheiat astăzi, ________20__, prezentul acord-cadru, în ___ exemplare, toate având aceeaşi putere juridică.</w:t>
            </w:r>
          </w:p>
          <w:p w14:paraId="6FD685D0" w14:textId="77777777" w:rsidR="00C47FD8" w:rsidRPr="00FF430B" w:rsidRDefault="00C47FD8" w:rsidP="00485125">
            <w:pPr>
              <w:jc w:val="both"/>
              <w:rPr>
                <w:lang w:val="ro-MD"/>
              </w:rPr>
            </w:pPr>
            <w:r w:rsidRPr="00FF430B">
              <w:rPr>
                <w:lang w:val="ro-MD"/>
              </w:rPr>
              <w:t>Prezentul acord-cadru  se consideră încheiat şi intră în vigoare la data semnării lui de către Părţi, fiind valabil până la „__” _______________ 20__.</w:t>
            </w:r>
          </w:p>
          <w:p w14:paraId="13D8640B" w14:textId="77777777" w:rsidR="00C47FD8" w:rsidRPr="00FF430B" w:rsidRDefault="00C47FD8" w:rsidP="00485125">
            <w:pPr>
              <w:jc w:val="both"/>
              <w:rPr>
                <w:lang w:val="ro-MD"/>
              </w:rPr>
            </w:pPr>
          </w:p>
          <w:p w14:paraId="6F82A7A0" w14:textId="77777777" w:rsidR="00C47FD8" w:rsidRPr="00FF430B" w:rsidRDefault="00C47FD8" w:rsidP="00485125">
            <w:pPr>
              <w:jc w:val="both"/>
              <w:rPr>
                <w:lang w:val="ro-MD"/>
              </w:rPr>
            </w:pPr>
          </w:p>
          <w:p w14:paraId="026596B8" w14:textId="77777777" w:rsidR="00C47FD8" w:rsidRPr="00FF430B" w:rsidRDefault="00C47FD8" w:rsidP="00485125">
            <w:pPr>
              <w:jc w:val="both"/>
              <w:rPr>
                <w:lang w:val="ro-MD"/>
              </w:rPr>
            </w:pPr>
          </w:p>
          <w:p w14:paraId="0E53D269" w14:textId="77777777" w:rsidR="00C47FD8" w:rsidRPr="00FF430B" w:rsidRDefault="00C47FD8" w:rsidP="00485125">
            <w:pPr>
              <w:jc w:val="both"/>
              <w:rPr>
                <w:lang w:val="ro-MD"/>
              </w:rPr>
            </w:pPr>
          </w:p>
          <w:p w14:paraId="40BBB726" w14:textId="77777777" w:rsidR="00C47FD8" w:rsidRPr="00FF430B" w:rsidRDefault="00C47FD8" w:rsidP="00485125">
            <w:pPr>
              <w:jc w:val="both"/>
              <w:rPr>
                <w:lang w:val="ro-MD"/>
              </w:rPr>
            </w:pPr>
          </w:p>
          <w:p w14:paraId="7C6E15B3" w14:textId="77777777" w:rsidR="00C47FD8" w:rsidRPr="00FF430B" w:rsidRDefault="00C47FD8" w:rsidP="00485125">
            <w:pPr>
              <w:jc w:val="both"/>
              <w:rPr>
                <w:lang w:val="ro-MD"/>
              </w:rPr>
            </w:pPr>
            <w:r w:rsidRPr="00FF430B">
              <w:rPr>
                <w:lang w:val="ro-MD"/>
              </w:rPr>
              <w:t>Promitent-achizitor,                                              Promitent- executor/prestator,</w:t>
            </w:r>
          </w:p>
          <w:p w14:paraId="26437F9F" w14:textId="77777777" w:rsidR="00C47FD8" w:rsidRPr="00FF430B" w:rsidRDefault="00C47FD8" w:rsidP="00485125">
            <w:pPr>
              <w:jc w:val="both"/>
              <w:rPr>
                <w:lang w:val="ro-MD"/>
              </w:rPr>
            </w:pPr>
            <w:r w:rsidRPr="00FF430B">
              <w:rPr>
                <w:lang w:val="ro-MD"/>
              </w:rPr>
              <w:t>...........................                                                     ...................................</w:t>
            </w:r>
          </w:p>
          <w:p w14:paraId="0683B987" w14:textId="77777777" w:rsidR="00C47FD8" w:rsidRPr="00FF430B" w:rsidRDefault="00C47FD8" w:rsidP="00485125">
            <w:pPr>
              <w:jc w:val="both"/>
              <w:rPr>
                <w:lang w:val="ro-MD"/>
              </w:rPr>
            </w:pPr>
            <w:r w:rsidRPr="00FF430B">
              <w:rPr>
                <w:lang w:val="ro-MD"/>
              </w:rPr>
              <w:t xml:space="preserve"> (semnătura autorizată)                                              (semnătura autorizată)</w:t>
            </w:r>
          </w:p>
          <w:p w14:paraId="06711D74" w14:textId="77777777" w:rsidR="00C47FD8" w:rsidRPr="00FF430B" w:rsidRDefault="00C47FD8" w:rsidP="00485125">
            <w:pPr>
              <w:jc w:val="both"/>
              <w:rPr>
                <w:lang w:val="ro-MD"/>
              </w:rPr>
            </w:pPr>
          </w:p>
          <w:p w14:paraId="3C83A177" w14:textId="77777777" w:rsidR="00C47FD8" w:rsidRPr="00FF430B" w:rsidRDefault="00C47FD8" w:rsidP="00485125">
            <w:pPr>
              <w:jc w:val="both"/>
              <w:rPr>
                <w:lang w:val="ro-MD"/>
              </w:rPr>
            </w:pPr>
            <w:r w:rsidRPr="00FF430B">
              <w:rPr>
                <w:lang w:val="ro-MD"/>
              </w:rPr>
              <w:t>Promitent-achizitor,                                              Promitent- executor/prestator,</w:t>
            </w:r>
          </w:p>
          <w:p w14:paraId="20D62028" w14:textId="77777777" w:rsidR="00C47FD8" w:rsidRPr="00FF430B" w:rsidRDefault="00C47FD8" w:rsidP="00485125">
            <w:pPr>
              <w:jc w:val="both"/>
              <w:rPr>
                <w:lang w:val="ro-MD"/>
              </w:rPr>
            </w:pPr>
            <w:r w:rsidRPr="00FF430B">
              <w:rPr>
                <w:lang w:val="ro-MD"/>
              </w:rPr>
              <w:t xml:space="preserve">  ...........................                                                     ..................................</w:t>
            </w:r>
          </w:p>
          <w:p w14:paraId="519C74C6" w14:textId="77777777" w:rsidR="00C47FD8" w:rsidRPr="00FF430B" w:rsidRDefault="00C47FD8" w:rsidP="00485125">
            <w:pPr>
              <w:jc w:val="both"/>
              <w:rPr>
                <w:lang w:val="ro-MD"/>
              </w:rPr>
            </w:pPr>
            <w:r w:rsidRPr="00FF430B">
              <w:rPr>
                <w:lang w:val="ro-MD"/>
              </w:rPr>
              <w:t xml:space="preserve">  (semnătura autorizată)                                              (semnătura autorizată)</w:t>
            </w:r>
          </w:p>
          <w:p w14:paraId="7A38AC63" w14:textId="77777777" w:rsidR="00C47FD8" w:rsidRPr="00FF430B" w:rsidRDefault="00C47FD8" w:rsidP="00485125">
            <w:pPr>
              <w:jc w:val="both"/>
              <w:rPr>
                <w:lang w:val="ro-MD"/>
              </w:rPr>
            </w:pPr>
          </w:p>
          <w:p w14:paraId="6B3A57B6" w14:textId="77777777" w:rsidR="00C47FD8" w:rsidRPr="00FF430B" w:rsidRDefault="00C47FD8" w:rsidP="00485125">
            <w:pPr>
              <w:jc w:val="both"/>
              <w:rPr>
                <w:lang w:val="ro-MD"/>
              </w:rPr>
            </w:pPr>
          </w:p>
          <w:p w14:paraId="3843C3CC" w14:textId="77777777" w:rsidR="00C47FD8" w:rsidRPr="00FF430B" w:rsidRDefault="00C47FD8" w:rsidP="00485125">
            <w:pPr>
              <w:jc w:val="both"/>
              <w:rPr>
                <w:lang w:val="ro-MD"/>
              </w:rPr>
            </w:pPr>
            <w:r w:rsidRPr="00FF430B">
              <w:rPr>
                <w:lang w:val="ro-MD"/>
              </w:rPr>
              <w:t>Promitent-achizitor,                                              Promitent- executor/prestator,</w:t>
            </w:r>
          </w:p>
          <w:p w14:paraId="1ABB4B7E" w14:textId="77777777" w:rsidR="00C47FD8" w:rsidRPr="00FF430B" w:rsidRDefault="00C47FD8" w:rsidP="00485125">
            <w:pPr>
              <w:jc w:val="both"/>
              <w:rPr>
                <w:lang w:val="ro-MD"/>
              </w:rPr>
            </w:pPr>
            <w:r w:rsidRPr="00FF430B">
              <w:rPr>
                <w:lang w:val="ro-MD"/>
              </w:rPr>
              <w:t>...........................                                                     ..................................</w:t>
            </w:r>
          </w:p>
          <w:p w14:paraId="1E4BE735" w14:textId="77777777" w:rsidR="00C47FD8" w:rsidRPr="00FF430B" w:rsidRDefault="00C47FD8" w:rsidP="00485125">
            <w:pPr>
              <w:jc w:val="both"/>
              <w:rPr>
                <w:lang w:val="ro-MD"/>
              </w:rPr>
            </w:pPr>
            <w:r w:rsidRPr="00FF430B">
              <w:rPr>
                <w:lang w:val="ro-MD"/>
              </w:rPr>
              <w:t xml:space="preserve"> (semnătura autorizată)                                              (semnătura autorizată)</w:t>
            </w:r>
          </w:p>
          <w:p w14:paraId="60F1AC33" w14:textId="77777777" w:rsidR="00C47FD8" w:rsidRPr="00FF430B" w:rsidRDefault="00C47FD8" w:rsidP="00485125">
            <w:pPr>
              <w:jc w:val="both"/>
              <w:rPr>
                <w:lang w:val="ro-MD"/>
              </w:rPr>
            </w:pPr>
          </w:p>
          <w:p w14:paraId="32681976" w14:textId="77777777" w:rsidR="00C47FD8" w:rsidRPr="00FF430B" w:rsidRDefault="00C47FD8" w:rsidP="00485125">
            <w:pPr>
              <w:jc w:val="both"/>
              <w:rPr>
                <w:sz w:val="28"/>
                <w:szCs w:val="28"/>
                <w:lang w:val="ro-MD"/>
              </w:rPr>
            </w:pPr>
          </w:p>
          <w:p w14:paraId="5EA5A426" w14:textId="77777777" w:rsidR="00C47FD8" w:rsidRPr="00FF430B" w:rsidRDefault="00C47FD8" w:rsidP="00485125">
            <w:pPr>
              <w:jc w:val="both"/>
              <w:rPr>
                <w:lang w:val="ro-MD"/>
              </w:rPr>
            </w:pPr>
          </w:p>
          <w:p w14:paraId="13972F4F" w14:textId="77777777" w:rsidR="00C47FD8" w:rsidRPr="00FF430B" w:rsidRDefault="00C47FD8" w:rsidP="00485125">
            <w:pPr>
              <w:jc w:val="both"/>
              <w:rPr>
                <w:lang w:val="ro-MD"/>
              </w:rPr>
            </w:pPr>
          </w:p>
          <w:p w14:paraId="29FE9396" w14:textId="77777777" w:rsidR="00C47FD8" w:rsidRPr="00FF430B" w:rsidRDefault="00C47FD8" w:rsidP="00485125">
            <w:pPr>
              <w:jc w:val="both"/>
              <w:rPr>
                <w:lang w:val="ro-MD"/>
              </w:rPr>
            </w:pPr>
          </w:p>
          <w:p w14:paraId="2670A993" w14:textId="77777777" w:rsidR="00C47FD8" w:rsidRPr="00FF430B" w:rsidRDefault="00C47FD8" w:rsidP="00485125">
            <w:pPr>
              <w:jc w:val="both"/>
              <w:rPr>
                <w:lang w:val="ro-MD"/>
              </w:rPr>
            </w:pPr>
          </w:p>
        </w:tc>
      </w:tr>
    </w:tbl>
    <w:p w14:paraId="14E05B87" w14:textId="77777777" w:rsidR="00C47FD8" w:rsidRPr="00FF430B" w:rsidRDefault="00C47FD8" w:rsidP="00C47FD8">
      <w:pPr>
        <w:jc w:val="both"/>
        <w:rPr>
          <w:lang w:val="ro-MD"/>
        </w:rPr>
      </w:pPr>
    </w:p>
    <w:p w14:paraId="7E240C34" w14:textId="77777777" w:rsidR="00C47FD8" w:rsidRPr="00FF430B" w:rsidRDefault="00C47FD8" w:rsidP="00C47FD8">
      <w:pPr>
        <w:jc w:val="both"/>
        <w:rPr>
          <w:lang w:val="ro-MD"/>
        </w:rPr>
      </w:pPr>
    </w:p>
    <w:p w14:paraId="7B6E5C48" w14:textId="77777777" w:rsidR="0039109E" w:rsidRDefault="0039109E"/>
    <w:sectPr w:rsidR="0039109E" w:rsidSect="00C47FD8">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0CB0C" w14:textId="77777777" w:rsidR="00387D35" w:rsidRDefault="00387D35">
      <w:r>
        <w:separator/>
      </w:r>
    </w:p>
  </w:endnote>
  <w:endnote w:type="continuationSeparator" w:id="0">
    <w:p w14:paraId="3CBF2D68" w14:textId="77777777" w:rsidR="00387D35" w:rsidRDefault="0038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50FA4" w14:textId="77777777" w:rsidR="007F5D13" w:rsidRDefault="007F5D13"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2033EAF" w14:textId="77777777" w:rsidR="007F5D13" w:rsidRDefault="00000000">
        <w:pPr>
          <w:pStyle w:val="ac"/>
          <w:jc w:val="right"/>
        </w:pPr>
        <w:r>
          <w:fldChar w:fldCharType="begin"/>
        </w:r>
        <w:r>
          <w:instrText xml:space="preserve"> PAGE   \* MERGEFORMAT </w:instrText>
        </w:r>
        <w:r>
          <w:fldChar w:fldCharType="separate"/>
        </w:r>
        <w:r>
          <w:t>60</w:t>
        </w:r>
        <w:r>
          <w:fldChar w:fldCharType="end"/>
        </w:r>
      </w:p>
    </w:sdtContent>
  </w:sdt>
  <w:p w14:paraId="71888362" w14:textId="77777777" w:rsidR="007F5D13" w:rsidRDefault="007F5D1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C5943" w14:textId="77777777" w:rsidR="00387D35" w:rsidRDefault="00387D35">
      <w:r>
        <w:separator/>
      </w:r>
    </w:p>
  </w:footnote>
  <w:footnote w:type="continuationSeparator" w:id="0">
    <w:p w14:paraId="580E1337" w14:textId="77777777" w:rsidR="00387D35" w:rsidRDefault="00387D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2027292201">
    <w:abstractNumId w:val="36"/>
  </w:num>
  <w:num w:numId="2" w16cid:durableId="2108236595">
    <w:abstractNumId w:val="35"/>
  </w:num>
  <w:num w:numId="3" w16cid:durableId="1158109916">
    <w:abstractNumId w:val="16"/>
  </w:num>
  <w:num w:numId="4" w16cid:durableId="1233197484">
    <w:abstractNumId w:val="19"/>
  </w:num>
  <w:num w:numId="5" w16cid:durableId="494419062">
    <w:abstractNumId w:val="17"/>
  </w:num>
  <w:num w:numId="6" w16cid:durableId="1635285153">
    <w:abstractNumId w:val="10"/>
  </w:num>
  <w:num w:numId="7" w16cid:durableId="960527509">
    <w:abstractNumId w:val="34"/>
  </w:num>
  <w:num w:numId="8" w16cid:durableId="457649866">
    <w:abstractNumId w:val="14"/>
  </w:num>
  <w:num w:numId="9" w16cid:durableId="1708334703">
    <w:abstractNumId w:val="24"/>
  </w:num>
  <w:num w:numId="10" w16cid:durableId="1041171787">
    <w:abstractNumId w:val="25"/>
  </w:num>
  <w:num w:numId="11" w16cid:durableId="1419642461">
    <w:abstractNumId w:val="42"/>
  </w:num>
  <w:num w:numId="12" w16cid:durableId="1705595466">
    <w:abstractNumId w:val="33"/>
  </w:num>
  <w:num w:numId="13" w16cid:durableId="420107131">
    <w:abstractNumId w:val="9"/>
  </w:num>
  <w:num w:numId="14" w16cid:durableId="15039750">
    <w:abstractNumId w:val="28"/>
  </w:num>
  <w:num w:numId="15" w16cid:durableId="573055978">
    <w:abstractNumId w:val="29"/>
  </w:num>
  <w:num w:numId="16" w16cid:durableId="972056019">
    <w:abstractNumId w:val="40"/>
  </w:num>
  <w:num w:numId="17" w16cid:durableId="1286619272">
    <w:abstractNumId w:val="12"/>
  </w:num>
  <w:num w:numId="18" w16cid:durableId="605575839">
    <w:abstractNumId w:val="45"/>
  </w:num>
  <w:num w:numId="19" w16cid:durableId="928850297">
    <w:abstractNumId w:val="39"/>
  </w:num>
  <w:num w:numId="20" w16cid:durableId="658509592">
    <w:abstractNumId w:val="13"/>
  </w:num>
  <w:num w:numId="21" w16cid:durableId="1452699389">
    <w:abstractNumId w:val="37"/>
  </w:num>
  <w:num w:numId="22" w16cid:durableId="1592541862">
    <w:abstractNumId w:val="21"/>
  </w:num>
  <w:num w:numId="23" w16cid:durableId="372000273">
    <w:abstractNumId w:val="31"/>
  </w:num>
  <w:num w:numId="24" w16cid:durableId="580221322">
    <w:abstractNumId w:val="23"/>
  </w:num>
  <w:num w:numId="25" w16cid:durableId="2054308799">
    <w:abstractNumId w:val="44"/>
  </w:num>
  <w:num w:numId="26" w16cid:durableId="757674645">
    <w:abstractNumId w:val="15"/>
  </w:num>
  <w:num w:numId="27" w16cid:durableId="1526673050">
    <w:abstractNumId w:val="11"/>
  </w:num>
  <w:num w:numId="28" w16cid:durableId="1096053259">
    <w:abstractNumId w:val="22"/>
  </w:num>
  <w:num w:numId="29" w16cid:durableId="2084257426">
    <w:abstractNumId w:val="8"/>
  </w:num>
  <w:num w:numId="30" w16cid:durableId="1661036302">
    <w:abstractNumId w:val="5"/>
  </w:num>
  <w:num w:numId="31" w16cid:durableId="706875638">
    <w:abstractNumId w:val="3"/>
  </w:num>
  <w:num w:numId="32" w16cid:durableId="493910535">
    <w:abstractNumId w:val="0"/>
  </w:num>
  <w:num w:numId="33" w16cid:durableId="320503661">
    <w:abstractNumId w:val="2"/>
  </w:num>
  <w:num w:numId="34" w16cid:durableId="2031294528">
    <w:abstractNumId w:val="4"/>
  </w:num>
  <w:num w:numId="35" w16cid:durableId="1030497874">
    <w:abstractNumId w:val="1"/>
  </w:num>
  <w:num w:numId="36" w16cid:durableId="1021709493">
    <w:abstractNumId w:val="32"/>
  </w:num>
  <w:num w:numId="37"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1187694">
    <w:abstractNumId w:val="41"/>
  </w:num>
  <w:num w:numId="43" w16cid:durableId="1935434789">
    <w:abstractNumId w:val="6"/>
  </w:num>
  <w:num w:numId="44" w16cid:durableId="2142649392">
    <w:abstractNumId w:val="48"/>
  </w:num>
  <w:num w:numId="45" w16cid:durableId="1846747841">
    <w:abstractNumId w:val="30"/>
  </w:num>
  <w:num w:numId="46" w16cid:durableId="1623540681">
    <w:abstractNumId w:val="18"/>
  </w:num>
  <w:num w:numId="47" w16cid:durableId="823621734">
    <w:abstractNumId w:val="46"/>
  </w:num>
  <w:num w:numId="48" w16cid:durableId="1626766214">
    <w:abstractNumId w:val="38"/>
  </w:num>
  <w:num w:numId="49" w16cid:durableId="1207834683">
    <w:abstractNumId w:val="20"/>
  </w:num>
  <w:num w:numId="50" w16cid:durableId="1072697624">
    <w:abstractNumId w:val="26"/>
  </w:num>
  <w:num w:numId="51" w16cid:durableId="496775705">
    <w:abstractNumId w:val="47"/>
  </w:num>
  <w:num w:numId="52" w16cid:durableId="2144150751">
    <w:abstractNumId w:val="27"/>
  </w:num>
  <w:num w:numId="53" w16cid:durableId="1659846624">
    <w:abstractNumId w:val="43"/>
  </w:num>
  <w:num w:numId="54" w16cid:durableId="8329192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AE"/>
    <w:rsid w:val="00073D12"/>
    <w:rsid w:val="000B51E3"/>
    <w:rsid w:val="0016449B"/>
    <w:rsid w:val="00387D35"/>
    <w:rsid w:val="0039109E"/>
    <w:rsid w:val="004B227C"/>
    <w:rsid w:val="005A1D08"/>
    <w:rsid w:val="007F5D13"/>
    <w:rsid w:val="00C47FD8"/>
    <w:rsid w:val="00D407CA"/>
    <w:rsid w:val="00D602AE"/>
    <w:rsid w:val="00EC4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4A3B"/>
  <w15:chartTrackingRefBased/>
  <w15:docId w15:val="{FC065C2B-CE28-4D79-96ED-6E3B00E4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7FD8"/>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D60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D60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D602AE"/>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D602A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D602A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602A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602A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D602AE"/>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D602A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02A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D602A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D602AE"/>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D602AE"/>
    <w:rPr>
      <w:rFonts w:eastAsiaTheme="majorEastAsia" w:cstheme="majorBidi"/>
      <w:i/>
      <w:iCs/>
      <w:color w:val="0F4761" w:themeColor="accent1" w:themeShade="BF"/>
    </w:rPr>
  </w:style>
  <w:style w:type="character" w:customStyle="1" w:styleId="50">
    <w:name w:val="Заголовок 5 Знак"/>
    <w:basedOn w:val="a0"/>
    <w:link w:val="5"/>
    <w:rsid w:val="00D602A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602A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602AE"/>
    <w:rPr>
      <w:rFonts w:eastAsiaTheme="majorEastAsia" w:cstheme="majorBidi"/>
      <w:color w:val="595959" w:themeColor="text1" w:themeTint="A6"/>
    </w:rPr>
  </w:style>
  <w:style w:type="character" w:customStyle="1" w:styleId="80">
    <w:name w:val="Заголовок 8 Знак"/>
    <w:basedOn w:val="a0"/>
    <w:link w:val="8"/>
    <w:semiHidden/>
    <w:rsid w:val="00D602AE"/>
    <w:rPr>
      <w:rFonts w:eastAsiaTheme="majorEastAsia" w:cstheme="majorBidi"/>
      <w:i/>
      <w:iCs/>
      <w:color w:val="272727" w:themeColor="text1" w:themeTint="D8"/>
    </w:rPr>
  </w:style>
  <w:style w:type="character" w:customStyle="1" w:styleId="90">
    <w:name w:val="Заголовок 9 Знак"/>
    <w:basedOn w:val="a0"/>
    <w:link w:val="9"/>
    <w:semiHidden/>
    <w:rsid w:val="00D602AE"/>
    <w:rPr>
      <w:rFonts w:eastAsiaTheme="majorEastAsia" w:cstheme="majorBidi"/>
      <w:color w:val="272727" w:themeColor="text1" w:themeTint="D8"/>
    </w:rPr>
  </w:style>
  <w:style w:type="paragraph" w:styleId="a3">
    <w:name w:val="Title"/>
    <w:basedOn w:val="a"/>
    <w:next w:val="a"/>
    <w:link w:val="a4"/>
    <w:uiPriority w:val="10"/>
    <w:qFormat/>
    <w:rsid w:val="00D602A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602AE"/>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D602A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D602A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602AE"/>
    <w:pPr>
      <w:spacing w:before="160"/>
      <w:jc w:val="center"/>
    </w:pPr>
    <w:rPr>
      <w:i/>
      <w:iCs/>
      <w:color w:val="404040" w:themeColor="text1" w:themeTint="BF"/>
    </w:rPr>
  </w:style>
  <w:style w:type="character" w:customStyle="1" w:styleId="22">
    <w:name w:val="Цитата 2 Знак"/>
    <w:basedOn w:val="a0"/>
    <w:link w:val="21"/>
    <w:uiPriority w:val="29"/>
    <w:rsid w:val="00D602AE"/>
    <w:rPr>
      <w:i/>
      <w:iCs/>
      <w:color w:val="404040" w:themeColor="text1" w:themeTint="BF"/>
    </w:rPr>
  </w:style>
  <w:style w:type="paragraph" w:styleId="a7">
    <w:name w:val="List Paragraph"/>
    <w:aliases w:val="HotarirePunct1"/>
    <w:basedOn w:val="a"/>
    <w:uiPriority w:val="34"/>
    <w:qFormat/>
    <w:rsid w:val="00D602AE"/>
    <w:pPr>
      <w:ind w:left="720"/>
      <w:contextualSpacing/>
    </w:pPr>
  </w:style>
  <w:style w:type="character" w:styleId="a8">
    <w:name w:val="Intense Emphasis"/>
    <w:basedOn w:val="a0"/>
    <w:uiPriority w:val="21"/>
    <w:qFormat/>
    <w:rsid w:val="00D602AE"/>
    <w:rPr>
      <w:i/>
      <w:iCs/>
      <w:color w:val="0F4761" w:themeColor="accent1" w:themeShade="BF"/>
    </w:rPr>
  </w:style>
  <w:style w:type="paragraph" w:styleId="a9">
    <w:name w:val="Intense Quote"/>
    <w:basedOn w:val="a"/>
    <w:next w:val="a"/>
    <w:link w:val="aa"/>
    <w:uiPriority w:val="30"/>
    <w:qFormat/>
    <w:rsid w:val="00D60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602AE"/>
    <w:rPr>
      <w:i/>
      <w:iCs/>
      <w:color w:val="0F4761" w:themeColor="accent1" w:themeShade="BF"/>
    </w:rPr>
  </w:style>
  <w:style w:type="character" w:styleId="ab">
    <w:name w:val="Intense Reference"/>
    <w:basedOn w:val="a0"/>
    <w:uiPriority w:val="32"/>
    <w:qFormat/>
    <w:rsid w:val="00D602AE"/>
    <w:rPr>
      <w:b/>
      <w:bCs/>
      <w:smallCaps/>
      <w:color w:val="0F4761" w:themeColor="accent1" w:themeShade="BF"/>
      <w:spacing w:val="5"/>
    </w:rPr>
  </w:style>
  <w:style w:type="paragraph" w:styleId="ac">
    <w:name w:val="footer"/>
    <w:basedOn w:val="a"/>
    <w:link w:val="ad"/>
    <w:uiPriority w:val="99"/>
    <w:rsid w:val="00C47FD8"/>
    <w:pPr>
      <w:tabs>
        <w:tab w:val="center" w:pos="4536"/>
        <w:tab w:val="right" w:pos="9072"/>
      </w:tabs>
    </w:pPr>
  </w:style>
  <w:style w:type="character" w:customStyle="1" w:styleId="ad">
    <w:name w:val="Нижний колонтитул Знак"/>
    <w:basedOn w:val="a0"/>
    <w:link w:val="ac"/>
    <w:uiPriority w:val="99"/>
    <w:rsid w:val="00C47FD8"/>
    <w:rPr>
      <w:rFonts w:ascii="Times New Roman" w:eastAsia="Times New Roman" w:hAnsi="Times New Roman" w:cs="Times New Roman"/>
      <w:noProof/>
      <w:kern w:val="0"/>
      <w:lang w:val="ro-RO"/>
      <w14:ligatures w14:val="none"/>
    </w:rPr>
  </w:style>
  <w:style w:type="character" w:styleId="ae">
    <w:name w:val="page number"/>
    <w:basedOn w:val="a0"/>
    <w:rsid w:val="00C47FD8"/>
  </w:style>
  <w:style w:type="paragraph" w:styleId="af">
    <w:name w:val="Body Text"/>
    <w:basedOn w:val="a"/>
    <w:link w:val="af0"/>
    <w:rsid w:val="00C47FD8"/>
    <w:rPr>
      <w:rFonts w:ascii="Baltica RR" w:hAnsi="Baltica RR"/>
      <w:noProof w:val="0"/>
      <w:szCs w:val="20"/>
    </w:rPr>
  </w:style>
  <w:style w:type="character" w:customStyle="1" w:styleId="af0">
    <w:name w:val="Основной текст Знак"/>
    <w:basedOn w:val="a0"/>
    <w:link w:val="af"/>
    <w:rsid w:val="00C47FD8"/>
    <w:rPr>
      <w:rFonts w:ascii="Baltica RR" w:eastAsia="Times New Roman" w:hAnsi="Baltica RR" w:cs="Times New Roman"/>
      <w:kern w:val="0"/>
      <w:szCs w:val="20"/>
      <w:lang w:val="ro-RO"/>
      <w14:ligatures w14:val="none"/>
    </w:rPr>
  </w:style>
  <w:style w:type="paragraph" w:styleId="af1">
    <w:name w:val="header"/>
    <w:basedOn w:val="a"/>
    <w:link w:val="af2"/>
    <w:rsid w:val="00C47FD8"/>
    <w:pPr>
      <w:tabs>
        <w:tab w:val="center" w:pos="4703"/>
        <w:tab w:val="right" w:pos="9406"/>
      </w:tabs>
    </w:pPr>
    <w:rPr>
      <w:noProof w:val="0"/>
      <w:sz w:val="20"/>
      <w:szCs w:val="20"/>
      <w:lang w:val="ru-RU" w:eastAsia="ru-RU"/>
    </w:rPr>
  </w:style>
  <w:style w:type="character" w:customStyle="1" w:styleId="af2">
    <w:name w:val="Верхний колонтитул Знак"/>
    <w:basedOn w:val="a0"/>
    <w:link w:val="af1"/>
    <w:rsid w:val="00C47FD8"/>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C47FD8"/>
    <w:pPr>
      <w:ind w:firstLine="720"/>
      <w:jc w:val="both"/>
    </w:pPr>
    <w:rPr>
      <w:noProof w:val="0"/>
      <w:sz w:val="20"/>
      <w:szCs w:val="20"/>
      <w:lang w:eastAsia="ru-RU"/>
    </w:rPr>
  </w:style>
  <w:style w:type="character" w:customStyle="1" w:styleId="af4">
    <w:name w:val="Основной текст с отступом Знак"/>
    <w:basedOn w:val="a0"/>
    <w:link w:val="af3"/>
    <w:rsid w:val="00C47FD8"/>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C47FD8"/>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C47FD8"/>
    <w:rPr>
      <w:rFonts w:ascii="Baltica RR" w:eastAsia="Times New Roman" w:hAnsi="Baltica RR" w:cs="Times New Roman"/>
      <w:kern w:val="0"/>
      <w:szCs w:val="20"/>
      <w:lang w:val="ro-RO" w:eastAsia="ru-RU"/>
      <w14:ligatures w14:val="none"/>
    </w:rPr>
  </w:style>
  <w:style w:type="paragraph" w:styleId="25">
    <w:name w:val="Body Text 2"/>
    <w:basedOn w:val="a"/>
    <w:link w:val="26"/>
    <w:rsid w:val="00C47FD8"/>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C47FD8"/>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C47FD8"/>
    <w:rPr>
      <w:rFonts w:ascii="Tahoma" w:hAnsi="Tahoma" w:cs="Tahoma"/>
      <w:noProof w:val="0"/>
      <w:sz w:val="16"/>
      <w:szCs w:val="16"/>
      <w:lang w:val="ru-RU" w:eastAsia="ru-RU"/>
    </w:rPr>
  </w:style>
  <w:style w:type="character" w:customStyle="1" w:styleId="af6">
    <w:name w:val="Текст выноски Знак"/>
    <w:basedOn w:val="a0"/>
    <w:link w:val="af5"/>
    <w:semiHidden/>
    <w:rsid w:val="00C47FD8"/>
    <w:rPr>
      <w:rFonts w:ascii="Tahoma" w:eastAsia="Times New Roman" w:hAnsi="Tahoma" w:cs="Tahoma"/>
      <w:kern w:val="0"/>
      <w:sz w:val="16"/>
      <w:szCs w:val="16"/>
      <w:lang w:eastAsia="ru-RU"/>
      <w14:ligatures w14:val="none"/>
    </w:rPr>
  </w:style>
  <w:style w:type="table" w:styleId="af7">
    <w:name w:val="Table Grid"/>
    <w:basedOn w:val="a1"/>
    <w:uiPriority w:val="39"/>
    <w:rsid w:val="00C47FD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C47FD8"/>
    <w:pPr>
      <w:ind w:firstLine="567"/>
      <w:jc w:val="both"/>
    </w:pPr>
    <w:rPr>
      <w:noProof w:val="0"/>
      <w:lang w:val="ru-RU" w:eastAsia="ru-RU"/>
    </w:rPr>
  </w:style>
  <w:style w:type="paragraph" w:customStyle="1" w:styleId="cn">
    <w:name w:val="cn"/>
    <w:basedOn w:val="a"/>
    <w:rsid w:val="00C47FD8"/>
    <w:pPr>
      <w:jc w:val="center"/>
    </w:pPr>
    <w:rPr>
      <w:noProof w:val="0"/>
      <w:lang w:val="ru-RU" w:eastAsia="ru-RU"/>
    </w:rPr>
  </w:style>
  <w:style w:type="paragraph" w:customStyle="1" w:styleId="cb">
    <w:name w:val="cb"/>
    <w:basedOn w:val="a"/>
    <w:rsid w:val="00C47FD8"/>
    <w:pPr>
      <w:jc w:val="center"/>
    </w:pPr>
    <w:rPr>
      <w:b/>
      <w:bCs/>
      <w:noProof w:val="0"/>
      <w:lang w:val="ru-RU" w:eastAsia="ru-RU"/>
    </w:rPr>
  </w:style>
  <w:style w:type="paragraph" w:styleId="31">
    <w:name w:val="Body Text Indent 3"/>
    <w:basedOn w:val="a"/>
    <w:link w:val="32"/>
    <w:rsid w:val="00C47FD8"/>
    <w:pPr>
      <w:spacing w:after="120"/>
      <w:ind w:left="283"/>
    </w:pPr>
    <w:rPr>
      <w:noProof w:val="0"/>
      <w:sz w:val="16"/>
      <w:szCs w:val="16"/>
    </w:rPr>
  </w:style>
  <w:style w:type="character" w:customStyle="1" w:styleId="32">
    <w:name w:val="Основной текст с отступом 3 Знак"/>
    <w:basedOn w:val="a0"/>
    <w:link w:val="31"/>
    <w:rsid w:val="00C47FD8"/>
    <w:rPr>
      <w:rFonts w:ascii="Times New Roman" w:eastAsia="Times New Roman" w:hAnsi="Times New Roman" w:cs="Times New Roman"/>
      <w:kern w:val="0"/>
      <w:sz w:val="16"/>
      <w:szCs w:val="16"/>
      <w:lang w:val="ro-RO"/>
      <w14:ligatures w14:val="none"/>
    </w:rPr>
  </w:style>
  <w:style w:type="character" w:styleId="af9">
    <w:name w:val="Hyperlink"/>
    <w:uiPriority w:val="99"/>
    <w:rsid w:val="00C47FD8"/>
    <w:rPr>
      <w:color w:val="0000FF"/>
      <w:u w:val="single"/>
    </w:rPr>
  </w:style>
  <w:style w:type="paragraph" w:customStyle="1" w:styleId="cp">
    <w:name w:val="cp"/>
    <w:basedOn w:val="a"/>
    <w:rsid w:val="00C47FD8"/>
    <w:pPr>
      <w:jc w:val="center"/>
    </w:pPr>
    <w:rPr>
      <w:b/>
      <w:bCs/>
      <w:noProof w:val="0"/>
      <w:lang w:eastAsia="ru-RU"/>
    </w:rPr>
  </w:style>
  <w:style w:type="paragraph" w:customStyle="1" w:styleId="rg">
    <w:name w:val="rg"/>
    <w:basedOn w:val="a"/>
    <w:rsid w:val="00C47FD8"/>
    <w:pPr>
      <w:jc w:val="right"/>
    </w:pPr>
    <w:rPr>
      <w:noProof w:val="0"/>
      <w:lang w:val="ru-RU" w:eastAsia="ru-RU"/>
    </w:rPr>
  </w:style>
  <w:style w:type="paragraph" w:customStyle="1" w:styleId="Listparagraf1">
    <w:name w:val="Listă paragraf1"/>
    <w:basedOn w:val="a"/>
    <w:qFormat/>
    <w:rsid w:val="00C47FD8"/>
    <w:pPr>
      <w:ind w:left="708"/>
    </w:pPr>
    <w:rPr>
      <w:noProof w:val="0"/>
      <w:lang w:eastAsia="ru-RU"/>
    </w:rPr>
  </w:style>
  <w:style w:type="paragraph" w:customStyle="1" w:styleId="Sub-ClauseText">
    <w:name w:val="Sub-Clause Text"/>
    <w:basedOn w:val="a"/>
    <w:rsid w:val="00C47FD8"/>
    <w:pPr>
      <w:spacing w:before="120" w:after="120"/>
      <w:jc w:val="both"/>
    </w:pPr>
    <w:rPr>
      <w:noProof w:val="0"/>
      <w:spacing w:val="-4"/>
      <w:szCs w:val="20"/>
      <w:lang w:val="en-US"/>
    </w:rPr>
  </w:style>
  <w:style w:type="paragraph" w:customStyle="1" w:styleId="i">
    <w:name w:val="(i)"/>
    <w:basedOn w:val="a"/>
    <w:rsid w:val="00C47FD8"/>
    <w:pPr>
      <w:suppressAutoHyphens/>
      <w:jc w:val="both"/>
    </w:pPr>
    <w:rPr>
      <w:rFonts w:ascii="Tms Rmn" w:hAnsi="Tms Rmn"/>
      <w:noProof w:val="0"/>
      <w:szCs w:val="20"/>
      <w:lang w:val="en-US"/>
    </w:rPr>
  </w:style>
  <w:style w:type="paragraph" w:customStyle="1" w:styleId="ListParagraph1">
    <w:name w:val="List Paragraph1"/>
    <w:basedOn w:val="a"/>
    <w:qFormat/>
    <w:rsid w:val="00C47F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C47FD8"/>
    <w:pPr>
      <w:spacing w:after="240"/>
    </w:pPr>
    <w:rPr>
      <w:noProof w:val="0"/>
      <w:szCs w:val="20"/>
      <w:lang w:val="en-US"/>
    </w:rPr>
  </w:style>
  <w:style w:type="paragraph" w:styleId="afa">
    <w:name w:val="TOC Heading"/>
    <w:basedOn w:val="1"/>
    <w:next w:val="a"/>
    <w:uiPriority w:val="39"/>
    <w:unhideWhenUsed/>
    <w:qFormat/>
    <w:rsid w:val="00C47FD8"/>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C47FD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C47FD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C47FD8"/>
    <w:pPr>
      <w:spacing w:after="100" w:line="259" w:lineRule="auto"/>
      <w:ind w:left="440"/>
    </w:pPr>
    <w:rPr>
      <w:rFonts w:ascii="Calibri" w:eastAsia="SimSun" w:hAnsi="Calibri"/>
      <w:noProof w:val="0"/>
      <w:sz w:val="22"/>
      <w:szCs w:val="22"/>
      <w:lang w:val="en-US"/>
    </w:rPr>
  </w:style>
  <w:style w:type="paragraph" w:styleId="afb">
    <w:name w:val="footnote text"/>
    <w:basedOn w:val="a"/>
    <w:link w:val="afc"/>
    <w:rsid w:val="00C47FD8"/>
    <w:pPr>
      <w:jc w:val="both"/>
    </w:pPr>
    <w:rPr>
      <w:noProof w:val="0"/>
      <w:sz w:val="20"/>
      <w:szCs w:val="20"/>
      <w:lang w:val="en-US"/>
    </w:rPr>
  </w:style>
  <w:style w:type="character" w:customStyle="1" w:styleId="afc">
    <w:name w:val="Текст сноски Знак"/>
    <w:basedOn w:val="a0"/>
    <w:link w:val="afb"/>
    <w:rsid w:val="00C47FD8"/>
    <w:rPr>
      <w:rFonts w:ascii="Times New Roman" w:eastAsia="Times New Roman" w:hAnsi="Times New Roman" w:cs="Times New Roman"/>
      <w:kern w:val="0"/>
      <w:sz w:val="20"/>
      <w:szCs w:val="20"/>
      <w:lang w:val="en-US"/>
      <w14:ligatures w14:val="none"/>
    </w:rPr>
  </w:style>
  <w:style w:type="character" w:styleId="afd">
    <w:name w:val="footnote reference"/>
    <w:rsid w:val="00C47FD8"/>
    <w:rPr>
      <w:vertAlign w:val="superscript"/>
    </w:rPr>
  </w:style>
  <w:style w:type="character" w:styleId="afe">
    <w:name w:val="annotation reference"/>
    <w:uiPriority w:val="99"/>
    <w:rsid w:val="00C47FD8"/>
    <w:rPr>
      <w:sz w:val="16"/>
      <w:szCs w:val="16"/>
    </w:rPr>
  </w:style>
  <w:style w:type="paragraph" w:styleId="aff">
    <w:name w:val="annotation text"/>
    <w:basedOn w:val="a"/>
    <w:link w:val="aff0"/>
    <w:uiPriority w:val="99"/>
    <w:rsid w:val="00C47FD8"/>
    <w:rPr>
      <w:noProof w:val="0"/>
      <w:sz w:val="20"/>
      <w:szCs w:val="20"/>
      <w:lang w:val="ru-RU" w:eastAsia="ru-RU"/>
    </w:rPr>
  </w:style>
  <w:style w:type="character" w:customStyle="1" w:styleId="aff0">
    <w:name w:val="Текст примечания Знак"/>
    <w:basedOn w:val="a0"/>
    <w:link w:val="aff"/>
    <w:uiPriority w:val="99"/>
    <w:rsid w:val="00C47FD8"/>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C47FD8"/>
    <w:rPr>
      <w:b/>
      <w:bCs/>
    </w:rPr>
  </w:style>
  <w:style w:type="character" w:customStyle="1" w:styleId="aff2">
    <w:name w:val="Тема примечания Знак"/>
    <w:basedOn w:val="aff0"/>
    <w:link w:val="aff1"/>
    <w:rsid w:val="00C47FD8"/>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C47FD8"/>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C47FD8"/>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C47FD8"/>
  </w:style>
  <w:style w:type="paragraph" w:customStyle="1" w:styleId="Style3">
    <w:name w:val="Style3"/>
    <w:basedOn w:val="3"/>
    <w:link w:val="Style3Char"/>
    <w:qFormat/>
    <w:rsid w:val="00C47FD8"/>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C47FD8"/>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C47FD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C47FD8"/>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C47FD8"/>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C47FD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C47FD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C47FD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C47F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FD8"/>
    <w:rPr>
      <w:rFonts w:ascii="Times New Roman" w:hAnsi="Times New Roman" w:cs="Times New Roman"/>
      <w:b/>
      <w:bCs/>
      <w:i/>
      <w:iCs/>
      <w:sz w:val="22"/>
      <w:szCs w:val="22"/>
    </w:rPr>
  </w:style>
  <w:style w:type="paragraph" w:customStyle="1" w:styleId="Style73">
    <w:name w:val="Style73"/>
    <w:basedOn w:val="a"/>
    <w:uiPriority w:val="99"/>
    <w:rsid w:val="00C47F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FD8"/>
    <w:rPr>
      <w:rFonts w:ascii="Times New Roman" w:hAnsi="Times New Roman" w:cs="Times New Roman"/>
      <w:sz w:val="22"/>
      <w:szCs w:val="22"/>
    </w:rPr>
  </w:style>
  <w:style w:type="paragraph" w:styleId="HTML">
    <w:name w:val="HTML Preformatted"/>
    <w:basedOn w:val="a"/>
    <w:link w:val="HTML0"/>
    <w:uiPriority w:val="99"/>
    <w:semiHidden/>
    <w:unhideWhenUsed/>
    <w:rsid w:val="00C47FD8"/>
    <w:rPr>
      <w:rFonts w:ascii="Consolas" w:hAnsi="Consolas"/>
      <w:sz w:val="20"/>
      <w:szCs w:val="20"/>
    </w:rPr>
  </w:style>
  <w:style w:type="character" w:customStyle="1" w:styleId="HTML0">
    <w:name w:val="Стандартный HTML Знак"/>
    <w:basedOn w:val="a0"/>
    <w:link w:val="HTML"/>
    <w:uiPriority w:val="99"/>
    <w:semiHidden/>
    <w:rsid w:val="00C47FD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47FD8"/>
    <w:rPr>
      <w:rFonts w:ascii="Times New Roman" w:eastAsia="Calibri" w:hAnsi="Times New Roman" w:cs="Times New Roman"/>
      <w:b/>
      <w:kern w:val="0"/>
      <w:lang w:val="ru-RU" w:eastAsia="ru-RU" w:bidi="ar-SA"/>
      <w14:ligatures w14:val="none"/>
    </w:rPr>
  </w:style>
  <w:style w:type="character" w:customStyle="1" w:styleId="shorttext">
    <w:name w:val="short_text"/>
    <w:rsid w:val="00C47FD8"/>
  </w:style>
  <w:style w:type="paragraph" w:styleId="aff3">
    <w:name w:val="caption"/>
    <w:basedOn w:val="a"/>
    <w:qFormat/>
    <w:rsid w:val="00C47FD8"/>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C47FD8"/>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C47FD8"/>
    <w:rPr>
      <w:b/>
      <w:bCs/>
    </w:rPr>
  </w:style>
  <w:style w:type="paragraph" w:styleId="aff6">
    <w:name w:val="Revision"/>
    <w:hidden/>
    <w:uiPriority w:val="99"/>
    <w:semiHidden/>
    <w:rsid w:val="00C47FD8"/>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C47FD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C47FD8"/>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C47FD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C47FD8"/>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C47FD8"/>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C47FD8"/>
    <w:rPr>
      <w:color w:val="808080"/>
    </w:rPr>
  </w:style>
  <w:style w:type="character" w:customStyle="1" w:styleId="ln2paragraf1">
    <w:name w:val="ln2paragraf1"/>
    <w:rsid w:val="00C47FD8"/>
    <w:rPr>
      <w:b/>
      <w:bCs/>
    </w:rPr>
  </w:style>
  <w:style w:type="character" w:customStyle="1" w:styleId="ln2tparagraf">
    <w:name w:val="ln2tparagraf"/>
    <w:rsid w:val="00C47FD8"/>
  </w:style>
  <w:style w:type="character" w:customStyle="1" w:styleId="ln2tpunct">
    <w:name w:val="ln2tpunct"/>
    <w:rsid w:val="00C47FD8"/>
  </w:style>
  <w:style w:type="paragraph" w:customStyle="1" w:styleId="nt">
    <w:name w:val="nt"/>
    <w:basedOn w:val="a"/>
    <w:rsid w:val="00C47FD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C47FD8"/>
    <w:rPr>
      <w:b/>
      <w:bCs/>
      <w:sz w:val="26"/>
      <w:szCs w:val="26"/>
    </w:rPr>
  </w:style>
  <w:style w:type="paragraph" w:customStyle="1" w:styleId="DefaultText">
    <w:name w:val="Default Text"/>
    <w:basedOn w:val="a"/>
    <w:link w:val="DefaultTextChar"/>
    <w:uiPriority w:val="99"/>
    <w:rsid w:val="00C47FD8"/>
    <w:rPr>
      <w:szCs w:val="20"/>
      <w:lang w:val="en-US"/>
    </w:rPr>
  </w:style>
  <w:style w:type="character" w:customStyle="1" w:styleId="DefaultTextChar">
    <w:name w:val="Default Text Char"/>
    <w:link w:val="DefaultText"/>
    <w:uiPriority w:val="99"/>
    <w:locked/>
    <w:rsid w:val="00C47FD8"/>
    <w:rPr>
      <w:rFonts w:ascii="Times New Roman" w:eastAsia="Times New Roman" w:hAnsi="Times New Roman" w:cs="Times New Roman"/>
      <w:noProof/>
      <w:kern w:val="0"/>
      <w:szCs w:val="20"/>
      <w:lang w:val="en-US"/>
      <w14:ligatures w14:val="none"/>
    </w:rPr>
  </w:style>
  <w:style w:type="table" w:customStyle="1" w:styleId="Grigliatabella20">
    <w:name w:val="Griglia tabella2_0"/>
    <w:basedOn w:val="a1"/>
    <w:next w:val="a1"/>
    <w:uiPriority w:val="39"/>
    <w:rsid w:val="004B227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1"/>
    <w:uiPriority w:val="39"/>
    <w:rsid w:val="004B227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28435</Words>
  <Characters>162082</Characters>
  <Application>Microsoft Office Word</Application>
  <DocSecurity>0</DocSecurity>
  <Lines>1350</Lines>
  <Paragraphs>380</Paragraphs>
  <ScaleCrop>false</ScaleCrop>
  <Company/>
  <LinksUpToDate>false</LinksUpToDate>
  <CharactersWithSpaces>190137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2026-07-17T09:20:00Z</dcterms:created>
  <dcterms:modified xsi:type="dcterms:W3CDTF">2026-08-28T08:03:00Z</dcterms:modified>
</cp:coreProperties>
</file>