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D0A96"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bookmarkStart w:id="45" w:name="_Hlk140148876"/>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7783A" w:rsidRPr="00EC30C2" w14:paraId="3B6E5218" w14:textId="77777777" w:rsidTr="0057783A">
        <w:tc>
          <w:tcPr>
            <w:tcW w:w="5949" w:type="dxa"/>
            <w:shd w:val="clear" w:color="auto" w:fill="F2F2F2"/>
          </w:tcPr>
          <w:p w14:paraId="7FD97A6B"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7542C5E" w14:textId="38781D14" w:rsidR="0057783A" w:rsidRPr="00FF430B" w:rsidRDefault="0057783A" w:rsidP="009E64A6">
            <w:pPr>
              <w:spacing w:line="276" w:lineRule="auto"/>
              <w:jc w:val="both"/>
              <w:rPr>
                <w:rFonts w:eastAsia="Calibri"/>
                <w:noProof w:val="0"/>
                <w:lang w:val="ro-MD"/>
              </w:rPr>
            </w:pPr>
            <w:r w:rsidRPr="00EC10E1">
              <w:rPr>
                <w:rFonts w:eastAsia="Calibri"/>
              </w:rPr>
              <w:t>Agenția Națională pentru Sănătate Publică</w:t>
            </w:r>
          </w:p>
        </w:tc>
      </w:tr>
      <w:tr w:rsidR="0057783A" w:rsidRPr="00EC30C2" w14:paraId="71279162" w14:textId="77777777" w:rsidTr="0057783A">
        <w:tc>
          <w:tcPr>
            <w:tcW w:w="5949" w:type="dxa"/>
            <w:shd w:val="clear" w:color="auto" w:fill="F2F2F2"/>
          </w:tcPr>
          <w:p w14:paraId="12503D16"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IDNO</w:t>
            </w:r>
          </w:p>
        </w:tc>
        <w:tc>
          <w:tcPr>
            <w:tcW w:w="3969" w:type="dxa"/>
          </w:tcPr>
          <w:p w14:paraId="00B6F02B" w14:textId="73006ADE" w:rsidR="0057783A" w:rsidRPr="00FF430B" w:rsidRDefault="0057783A" w:rsidP="009E64A6">
            <w:pPr>
              <w:spacing w:line="276" w:lineRule="auto"/>
              <w:jc w:val="both"/>
              <w:rPr>
                <w:rFonts w:eastAsia="Calibri"/>
                <w:noProof w:val="0"/>
                <w:lang w:val="ro-MD"/>
              </w:rPr>
            </w:pPr>
            <w:r w:rsidRPr="00EC10E1">
              <w:rPr>
                <w:rFonts w:eastAsia="Calibri"/>
              </w:rPr>
              <w:t>1018601000021</w:t>
            </w:r>
          </w:p>
        </w:tc>
      </w:tr>
      <w:tr w:rsidR="0057783A" w:rsidRPr="00EC30C2" w14:paraId="311DBD9C" w14:textId="77777777" w:rsidTr="0057783A">
        <w:tc>
          <w:tcPr>
            <w:tcW w:w="5949" w:type="dxa"/>
            <w:shd w:val="clear" w:color="auto" w:fill="F2F2F2"/>
          </w:tcPr>
          <w:p w14:paraId="160153D1"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Adresa</w:t>
            </w:r>
          </w:p>
        </w:tc>
        <w:tc>
          <w:tcPr>
            <w:tcW w:w="3969" w:type="dxa"/>
          </w:tcPr>
          <w:p w14:paraId="75EB420C" w14:textId="7210C859" w:rsidR="0057783A" w:rsidRPr="00FF430B" w:rsidRDefault="0057783A" w:rsidP="009E64A6">
            <w:pPr>
              <w:spacing w:line="276" w:lineRule="auto"/>
              <w:jc w:val="both"/>
              <w:rPr>
                <w:rFonts w:eastAsia="Calibri"/>
                <w:noProof w:val="0"/>
                <w:lang w:val="ro-MD"/>
              </w:rPr>
            </w:pPr>
            <w:r w:rsidRPr="00EC10E1">
              <w:rPr>
                <w:rFonts w:eastAsia="Calibri"/>
              </w:rPr>
              <w:t>str. Gh. Asachi, nr. 67A</w:t>
            </w:r>
          </w:p>
        </w:tc>
      </w:tr>
      <w:tr w:rsidR="0057783A" w:rsidRPr="00EC30C2" w14:paraId="357BA250" w14:textId="77777777" w:rsidTr="0057783A">
        <w:tc>
          <w:tcPr>
            <w:tcW w:w="5949" w:type="dxa"/>
            <w:shd w:val="clear" w:color="auto" w:fill="F2F2F2"/>
          </w:tcPr>
          <w:p w14:paraId="5CFFCD2E"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43701CC" w14:textId="08E2E85C" w:rsidR="0057783A" w:rsidRPr="00FF430B" w:rsidRDefault="0057783A" w:rsidP="009E64A6">
            <w:pPr>
              <w:spacing w:line="276" w:lineRule="auto"/>
              <w:jc w:val="both"/>
              <w:rPr>
                <w:rFonts w:eastAsia="Calibri"/>
                <w:noProof w:val="0"/>
                <w:lang w:val="ro-MD"/>
              </w:rPr>
            </w:pPr>
            <w:r w:rsidRPr="00EC10E1">
              <w:rPr>
                <w:rFonts w:eastAsia="Calibri"/>
              </w:rPr>
              <w:t>022-574-519</w:t>
            </w:r>
          </w:p>
        </w:tc>
      </w:tr>
      <w:tr w:rsidR="0057783A" w:rsidRPr="00EC30C2" w14:paraId="0055E72B" w14:textId="77777777" w:rsidTr="0057783A">
        <w:tc>
          <w:tcPr>
            <w:tcW w:w="5949" w:type="dxa"/>
            <w:shd w:val="clear" w:color="auto" w:fill="F2F2F2"/>
          </w:tcPr>
          <w:p w14:paraId="630EA8BC"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32A3E808" w14:textId="03F8C5CD" w:rsidR="0057783A" w:rsidRPr="00FF430B" w:rsidRDefault="0057783A" w:rsidP="009E64A6">
            <w:pPr>
              <w:spacing w:line="276" w:lineRule="auto"/>
              <w:jc w:val="both"/>
              <w:rPr>
                <w:rFonts w:eastAsia="Calibri"/>
                <w:noProof w:val="0"/>
                <w:lang w:val="ro-MD"/>
              </w:rPr>
            </w:pPr>
            <w:r w:rsidRPr="00EC10E1">
              <w:rPr>
                <w:rFonts w:eastAsia="Calibri"/>
              </w:rPr>
              <w:t>achizitii@ansp.gov.md</w:t>
            </w:r>
          </w:p>
        </w:tc>
      </w:tr>
      <w:tr w:rsidR="0057783A" w:rsidRPr="00EC30C2" w14:paraId="6C56F071" w14:textId="77777777" w:rsidTr="0057783A">
        <w:tc>
          <w:tcPr>
            <w:tcW w:w="5949" w:type="dxa"/>
            <w:shd w:val="clear" w:color="auto" w:fill="F2F2F2"/>
          </w:tcPr>
          <w:p w14:paraId="7A920202"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61CB77A5" w14:textId="79C8FBAC" w:rsidR="0057783A" w:rsidRPr="00FF430B" w:rsidRDefault="0057783A" w:rsidP="009E64A6">
            <w:pPr>
              <w:spacing w:line="276" w:lineRule="auto"/>
              <w:jc w:val="both"/>
              <w:rPr>
                <w:rFonts w:eastAsia="Calibri"/>
                <w:noProof w:val="0"/>
                <w:lang w:val="ro-MD"/>
              </w:rPr>
            </w:pPr>
            <w:r w:rsidRPr="00EC10E1">
              <w:rPr>
                <w:rFonts w:eastAsia="Calibri"/>
              </w:rPr>
              <w:t>www.ansp.md</w:t>
            </w:r>
          </w:p>
        </w:tc>
      </w:tr>
      <w:tr w:rsidR="0057783A" w:rsidRPr="00EC30C2" w14:paraId="32883CAC" w14:textId="77777777" w:rsidTr="0057783A">
        <w:tc>
          <w:tcPr>
            <w:tcW w:w="5949" w:type="dxa"/>
            <w:shd w:val="clear" w:color="auto" w:fill="F2F2F2"/>
          </w:tcPr>
          <w:p w14:paraId="5E531523"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5507D746" w14:textId="2E6BEA26" w:rsidR="0057783A" w:rsidRPr="00FF430B" w:rsidRDefault="0057783A" w:rsidP="009E64A6">
            <w:pPr>
              <w:spacing w:line="276" w:lineRule="auto"/>
              <w:jc w:val="both"/>
              <w:rPr>
                <w:rFonts w:eastAsia="Calibri"/>
                <w:noProof w:val="0"/>
                <w:lang w:val="ro-MD"/>
              </w:rPr>
            </w:pPr>
            <w:r w:rsidRPr="00EC10E1">
              <w:rPr>
                <w:rFonts w:eastAsia="Calibri"/>
              </w:rPr>
              <w:t>Ceban Veaceslav</w:t>
            </w:r>
          </w:p>
        </w:tc>
      </w:tr>
      <w:tr w:rsidR="0057783A" w:rsidRPr="00EC30C2" w14:paraId="0C2990BF" w14:textId="77777777" w:rsidTr="0057783A">
        <w:tc>
          <w:tcPr>
            <w:tcW w:w="5949" w:type="dxa"/>
            <w:shd w:val="clear" w:color="auto" w:fill="F2F2F2"/>
          </w:tcPr>
          <w:p w14:paraId="2F8C547F"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57783A" w:rsidRPr="00FF430B" w:rsidRDefault="0057783A" w:rsidP="009E64A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621073B3" w14:textId="7D028699" w:rsidR="0057783A" w:rsidRPr="00FF430B" w:rsidRDefault="0057783A" w:rsidP="009E64A6">
            <w:pPr>
              <w:spacing w:line="276" w:lineRule="auto"/>
              <w:jc w:val="both"/>
              <w:rPr>
                <w:rFonts w:eastAsia="Calibri"/>
                <w:noProof w:val="0"/>
                <w:lang w:val="ro-MD"/>
              </w:rPr>
            </w:pPr>
            <w:r w:rsidRPr="00EC10E1">
              <w:rPr>
                <w:rFonts w:eastAsia="Calibri"/>
              </w:rPr>
              <w:t>achizitii@ansp.gov.md</w:t>
            </w:r>
          </w:p>
        </w:tc>
      </w:tr>
      <w:tr w:rsidR="0057783A" w:rsidRPr="00EC30C2" w14:paraId="4CE9DFAB" w14:textId="77777777" w:rsidTr="0057783A">
        <w:tc>
          <w:tcPr>
            <w:tcW w:w="5949" w:type="dxa"/>
            <w:shd w:val="clear" w:color="auto" w:fill="F2F2F2"/>
          </w:tcPr>
          <w:p w14:paraId="31A29C1F" w14:textId="77777777" w:rsidR="0057783A" w:rsidRPr="00FF430B" w:rsidRDefault="0057783A" w:rsidP="009E64A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57783A" w:rsidRPr="00FF430B" w:rsidRDefault="0057783A" w:rsidP="009E64A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E218F9C" w14:textId="64F290C5" w:rsidR="0057783A" w:rsidRPr="00FF430B" w:rsidRDefault="0057783A" w:rsidP="009E64A6">
            <w:pPr>
              <w:spacing w:line="276" w:lineRule="auto"/>
              <w:jc w:val="both"/>
              <w:rPr>
                <w:rFonts w:eastAsia="Calibri"/>
                <w:noProof w:val="0"/>
                <w:lang w:val="ro-MD"/>
              </w:rPr>
            </w:pPr>
            <w:r w:rsidRPr="00EC10E1">
              <w:rPr>
                <w:rFonts w:eastAsia="Calibri"/>
              </w:rPr>
              <w:t>Instituție publică</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709"/>
        <w:gridCol w:w="1418"/>
        <w:gridCol w:w="2409"/>
        <w:gridCol w:w="1134"/>
        <w:gridCol w:w="2835"/>
        <w:gridCol w:w="1418"/>
      </w:tblGrid>
      <w:tr w:rsidR="00615E49" w:rsidRPr="00EC30C2" w14:paraId="4FC93795" w14:textId="77777777" w:rsidTr="00F25D8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21FB4" w:rsidRPr="00EC30C2" w14:paraId="4FDBB21C" w14:textId="77777777" w:rsidTr="00F25D81">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472E6304" w:rsidR="00C21FB4" w:rsidRPr="00F25D81" w:rsidRDefault="00C21FB4" w:rsidP="00C21FB4">
            <w:pPr>
              <w:spacing w:line="276" w:lineRule="auto"/>
              <w:jc w:val="center"/>
              <w:rPr>
                <w:rFonts w:eastAsia="Calibri"/>
                <w:noProof w:val="0"/>
                <w:sz w:val="22"/>
                <w:szCs w:val="22"/>
                <w:lang w:val="ro-MD"/>
              </w:rPr>
            </w:pPr>
            <w:r w:rsidRPr="00F25D81">
              <w:rPr>
                <w:rFonts w:eastAsia="Calibri"/>
                <w:noProof w:val="0"/>
                <w:sz w:val="22"/>
                <w:szCs w:val="22"/>
                <w:lang w:val="ro-MD"/>
              </w:rPr>
              <w:t>Lot1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E4F0254" w:rsidR="00C21FB4" w:rsidRPr="00F25D81" w:rsidRDefault="00F25D81" w:rsidP="00C21FB4">
            <w:pPr>
              <w:spacing w:line="276" w:lineRule="auto"/>
              <w:rPr>
                <w:rFonts w:eastAsia="Calibri"/>
                <w:noProof w:val="0"/>
                <w:sz w:val="22"/>
                <w:szCs w:val="22"/>
                <w:lang w:val="ro-MD"/>
              </w:rPr>
            </w:pPr>
            <w:r w:rsidRPr="00F25D81">
              <w:rPr>
                <w:rFonts w:eastAsia="Calibri"/>
                <w:noProof w:val="0"/>
                <w:sz w:val="22"/>
                <w:szCs w:val="22"/>
                <w:lang w:val="ro-MD"/>
              </w:rPr>
              <w:t>45210000-2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33FF1435" w:rsidR="00C21FB4" w:rsidRPr="00F25D81" w:rsidRDefault="00C21FB4" w:rsidP="00C21FB4">
            <w:pPr>
              <w:spacing w:line="276" w:lineRule="auto"/>
              <w:jc w:val="center"/>
              <w:rPr>
                <w:rFonts w:eastAsia="Calibri"/>
                <w:noProof w:val="0"/>
                <w:sz w:val="22"/>
                <w:szCs w:val="22"/>
                <w:lang w:val="ro-MD"/>
              </w:rPr>
            </w:pPr>
            <w:r w:rsidRPr="00F25D81">
              <w:rPr>
                <w:bCs/>
                <w:i/>
                <w:iCs/>
                <w:sz w:val="22"/>
                <w:szCs w:val="22"/>
                <w:u w:val="single"/>
                <w:shd w:val="clear" w:color="auto" w:fill="FFFFFF" w:themeFill="background1"/>
                <w:lang w:eastAsia="ru-RU"/>
              </w:rPr>
              <w:t>Lucrări de reparații capitale a Subdiviziunii Dondușeni a CSP Edineț, amplasat în or. Dondușeni, str.Păcii,5.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BA69EC" w:rsidR="00C21FB4" w:rsidRPr="00F25D81" w:rsidRDefault="00C21FB4" w:rsidP="00C21FB4">
            <w:pPr>
              <w:spacing w:line="276" w:lineRule="auto"/>
              <w:jc w:val="center"/>
              <w:rPr>
                <w:rFonts w:eastAsia="Calibri"/>
                <w:noProof w:val="0"/>
                <w:sz w:val="22"/>
                <w:szCs w:val="22"/>
                <w:lang w:val="ro-MD"/>
              </w:rPr>
            </w:pPr>
            <w:r w:rsidRPr="00F25D81">
              <w:rPr>
                <w:rFonts w:eastAsia="Calibri"/>
                <w:noProof w:val="0"/>
                <w:sz w:val="22"/>
                <w:szCs w:val="22"/>
              </w:rPr>
              <w:t xml:space="preserve">1 </w:t>
            </w:r>
            <w:r w:rsidR="0022383B">
              <w:rPr>
                <w:rFonts w:eastAsia="Calibri"/>
                <w:noProof w:val="0"/>
                <w:sz w:val="22"/>
                <w:szCs w:val="22"/>
              </w:rPr>
              <w:t>unit</w:t>
            </w:r>
            <w:r w:rsidRPr="00F25D81">
              <w:rPr>
                <w:rFonts w:eastAsia="Calibri"/>
                <w:noProof w:val="0"/>
                <w:sz w:val="22"/>
                <w:szCs w:val="22"/>
              </w:rPr>
              <w: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86B2891" w14:textId="77777777" w:rsidR="00C21FB4" w:rsidRPr="00F25D81" w:rsidRDefault="00C21FB4" w:rsidP="00C21FB4">
            <w:pPr>
              <w:spacing w:line="276" w:lineRule="auto"/>
              <w:rPr>
                <w:rFonts w:eastAsia="Calibri"/>
                <w:noProof w:val="0"/>
                <w:sz w:val="22"/>
                <w:szCs w:val="22"/>
              </w:rPr>
            </w:pPr>
            <w:r w:rsidRPr="00F25D81">
              <w:rPr>
                <w:rFonts w:eastAsia="Calibri"/>
                <w:noProof w:val="0"/>
                <w:sz w:val="22"/>
                <w:szCs w:val="22"/>
              </w:rPr>
              <w:t>Conform</w:t>
            </w:r>
          </w:p>
          <w:p w14:paraId="702F6EA9" w14:textId="72002AD3" w:rsidR="00C21FB4" w:rsidRPr="00F25D81" w:rsidRDefault="00C21FB4" w:rsidP="00C21FB4">
            <w:pPr>
              <w:spacing w:line="276" w:lineRule="auto"/>
              <w:jc w:val="both"/>
              <w:rPr>
                <w:rFonts w:eastAsia="Calibri"/>
                <w:noProof w:val="0"/>
                <w:sz w:val="22"/>
                <w:szCs w:val="22"/>
                <w:lang w:val="ro-MD"/>
              </w:rPr>
            </w:pPr>
            <w:r w:rsidRPr="00F25D81">
              <w:rPr>
                <w:rFonts w:eastAsia="Calibri"/>
                <w:noProof w:val="0"/>
                <w:sz w:val="22"/>
                <w:szCs w:val="22"/>
              </w:rPr>
              <w:t>Caietului de sarcini și Devizului de cheltuieli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198262F8" w:rsidR="00C21FB4" w:rsidRPr="00F25D81" w:rsidRDefault="00C21FB4" w:rsidP="00C21FB4">
            <w:pPr>
              <w:spacing w:line="276" w:lineRule="auto"/>
              <w:jc w:val="center"/>
              <w:rPr>
                <w:rFonts w:eastAsia="Calibri"/>
                <w:noProof w:val="0"/>
                <w:sz w:val="22"/>
                <w:szCs w:val="22"/>
                <w:lang w:val="ro-MD"/>
              </w:rPr>
            </w:pPr>
            <w:r w:rsidRPr="00F25D81">
              <w:rPr>
                <w:sz w:val="22"/>
                <w:szCs w:val="22"/>
                <w:lang w:eastAsia="ru-RU"/>
              </w:rPr>
              <w:t>1</w:t>
            </w:r>
            <w:r w:rsidR="002A036C">
              <w:rPr>
                <w:sz w:val="22"/>
                <w:szCs w:val="22"/>
                <w:lang w:eastAsia="ru-RU"/>
              </w:rPr>
              <w:t> </w:t>
            </w:r>
            <w:r w:rsidRPr="00F25D81">
              <w:rPr>
                <w:sz w:val="22"/>
                <w:szCs w:val="22"/>
                <w:lang w:eastAsia="ru-RU"/>
              </w:rPr>
              <w:t>600</w:t>
            </w:r>
            <w:r w:rsidR="002A036C">
              <w:rPr>
                <w:sz w:val="22"/>
                <w:szCs w:val="22"/>
                <w:lang w:eastAsia="ru-RU"/>
              </w:rPr>
              <w:t xml:space="preserve"> 000</w:t>
            </w:r>
            <w:r w:rsidRPr="00F25D81">
              <w:rPr>
                <w:sz w:val="22"/>
                <w:szCs w:val="22"/>
                <w:lang w:eastAsia="ru-RU"/>
              </w:rPr>
              <w:t>,00</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25D81" w:rsidRDefault="00615E49" w:rsidP="00615E49">
            <w:pPr>
              <w:spacing w:line="276" w:lineRule="auto"/>
              <w:jc w:val="both"/>
              <w:rPr>
                <w:rFonts w:eastAsia="Calibri"/>
                <w:b/>
                <w:noProof w:val="0"/>
                <w:lang w:val="ro-MD"/>
              </w:rPr>
            </w:pPr>
            <w:r w:rsidRPr="00F25D81">
              <w:rPr>
                <w:rFonts w:eastAsia="Calibri"/>
                <w:b/>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25D81" w:rsidRDefault="00615E49" w:rsidP="00615E49">
            <w:pPr>
              <w:spacing w:line="276" w:lineRule="auto"/>
              <w:jc w:val="both"/>
              <w:rPr>
                <w:rFonts w:eastAsia="Calibri"/>
                <w:b/>
                <w:noProof w:val="0"/>
                <w:lang w:val="ro-MD"/>
              </w:rPr>
            </w:pPr>
            <w:r w:rsidRPr="00F25D81">
              <w:rPr>
                <w:rFonts w:eastAsia="Calibri"/>
                <w:b/>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271C583" w:rsidR="00615E49" w:rsidRPr="00FF430B" w:rsidRDefault="00F25D81" w:rsidP="00615E49">
            <w:pPr>
              <w:spacing w:line="276" w:lineRule="auto"/>
              <w:contextualSpacing/>
              <w:jc w:val="both"/>
              <w:rPr>
                <w:rFonts w:eastAsia="Calibri"/>
                <w:noProof w:val="0"/>
                <w:lang w:val="ro-MD"/>
              </w:rPr>
            </w:pPr>
            <w:r>
              <w:rPr>
                <w:rFonts w:eastAsia="Calibri"/>
                <w:noProof w:val="0"/>
                <w:lang w:val="ro-MD"/>
              </w:rPr>
              <w:t>1</w:t>
            </w:r>
            <w:r w:rsidR="00BD0A96">
              <w:rPr>
                <w:rFonts w:eastAsia="Calibri"/>
                <w:noProof w:val="0"/>
                <w:lang w:val="ro-MD"/>
              </w:rPr>
              <w:t>4</w:t>
            </w:r>
            <w:r>
              <w:rPr>
                <w:rFonts w:eastAsia="Calibri"/>
                <w:noProof w:val="0"/>
                <w:lang w:val="ro-MD"/>
              </w:rPr>
              <w:t>.07.2023</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25D81" w:rsidRDefault="00615E49" w:rsidP="00615E49">
            <w:pPr>
              <w:spacing w:line="276" w:lineRule="auto"/>
              <w:jc w:val="both"/>
              <w:rPr>
                <w:rFonts w:eastAsia="Calibri"/>
                <w:b/>
                <w:noProof w:val="0"/>
                <w:lang w:val="ro-MD"/>
              </w:rPr>
            </w:pPr>
            <w:r w:rsidRPr="00F25D81">
              <w:rPr>
                <w:rFonts w:eastAsia="Calibri"/>
                <w:b/>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bookmarkEnd w:id="45"/>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6D323E5B" w:rsidR="000E4D7D" w:rsidRDefault="000E4D7D" w:rsidP="00615E49">
      <w:pPr>
        <w:spacing w:after="160" w:line="276" w:lineRule="auto"/>
        <w:rPr>
          <w:rFonts w:ascii="Calibri" w:eastAsia="Calibri" w:hAnsi="Calibri"/>
          <w:noProof w:val="0"/>
          <w:sz w:val="22"/>
          <w:szCs w:val="22"/>
          <w:lang w:val="ro-MD"/>
        </w:rPr>
      </w:pPr>
    </w:p>
    <w:p w14:paraId="3B8F0E5D" w14:textId="7A26CF70" w:rsidR="00F25D81" w:rsidRDefault="00F25D81" w:rsidP="00615E49">
      <w:pPr>
        <w:spacing w:after="160" w:line="276" w:lineRule="auto"/>
        <w:rPr>
          <w:rFonts w:ascii="Calibri" w:eastAsia="Calibri" w:hAnsi="Calibri"/>
          <w:noProof w:val="0"/>
          <w:sz w:val="22"/>
          <w:szCs w:val="22"/>
          <w:lang w:val="ro-MD"/>
        </w:rPr>
      </w:pPr>
    </w:p>
    <w:p w14:paraId="3DF0EABB" w14:textId="5E69E944" w:rsidR="00F25D81" w:rsidRDefault="00F25D81" w:rsidP="00615E49">
      <w:pPr>
        <w:spacing w:after="160" w:line="276" w:lineRule="auto"/>
        <w:rPr>
          <w:rFonts w:ascii="Calibri" w:eastAsia="Calibri" w:hAnsi="Calibri"/>
          <w:noProof w:val="0"/>
          <w:sz w:val="22"/>
          <w:szCs w:val="22"/>
          <w:lang w:val="ro-MD"/>
        </w:rPr>
      </w:pPr>
    </w:p>
    <w:p w14:paraId="2026ADAC" w14:textId="77777777" w:rsidR="00F25D81" w:rsidRPr="00FF430B" w:rsidRDefault="00F25D81"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84E20A7" w14:textId="77777777" w:rsidR="00744C66" w:rsidRDefault="00744C66" w:rsidP="00502EFF">
      <w:pPr>
        <w:jc w:val="right"/>
        <w:rPr>
          <w:noProof w:val="0"/>
          <w:lang w:val="ro-MD"/>
        </w:rPr>
      </w:pPr>
    </w:p>
    <w:p w14:paraId="4EBDDC84" w14:textId="326F70F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76B5BBBB" w14:textId="77777777" w:rsidR="00190881" w:rsidRPr="00FF430B" w:rsidRDefault="00190881" w:rsidP="00190881">
      <w:pPr>
        <w:spacing w:after="160" w:line="276" w:lineRule="auto"/>
        <w:rPr>
          <w:rFonts w:ascii="Calibri" w:eastAsia="Calibri" w:hAnsi="Calibri"/>
          <w:sz w:val="22"/>
          <w:szCs w:val="22"/>
        </w:rPr>
      </w:pPr>
    </w:p>
    <w:p w14:paraId="34EFF13E" w14:textId="77777777" w:rsidR="00190881" w:rsidRPr="00FF430B" w:rsidRDefault="00190881" w:rsidP="00190881">
      <w:pPr>
        <w:jc w:val="right"/>
      </w:pPr>
    </w:p>
    <w:p w14:paraId="5131D604" w14:textId="77777777" w:rsidR="00737A34" w:rsidRDefault="00737A34" w:rsidP="00737A34">
      <w:pPr>
        <w:spacing w:before="120"/>
        <w:jc w:val="center"/>
        <w:outlineLvl w:val="0"/>
        <w:rPr>
          <w:b/>
          <w:noProof w:val="0"/>
          <w:sz w:val="28"/>
          <w:szCs w:val="28"/>
          <w:lang w:val="ro-MD" w:eastAsia="ru-RU"/>
        </w:rPr>
      </w:pPr>
      <w:r>
        <w:rPr>
          <w:b/>
          <w:noProof w:val="0"/>
          <w:sz w:val="28"/>
          <w:szCs w:val="28"/>
          <w:lang w:val="ro-MD" w:eastAsia="ru-RU"/>
        </w:rPr>
        <w:t>ANUNȚ DE PARTICIPARE, INCLUSIV PENTRU PROCEDURILE DE PRESELECȚIE/PROCEDURILE NEGOCIATE</w:t>
      </w:r>
    </w:p>
    <w:p w14:paraId="3C0939E9" w14:textId="77777777" w:rsidR="00190881" w:rsidRPr="00737A34" w:rsidRDefault="00190881" w:rsidP="00190881">
      <w:pPr>
        <w:rPr>
          <w:sz w:val="20"/>
          <w:szCs w:val="20"/>
          <w:lang w:val="ro-MD" w:eastAsia="ru-RU"/>
        </w:rPr>
      </w:pPr>
    </w:p>
    <w:p w14:paraId="4E04CF18" w14:textId="77777777" w:rsidR="00F25D81" w:rsidRDefault="00190881" w:rsidP="00190881">
      <w:pPr>
        <w:shd w:val="clear" w:color="auto" w:fill="FFFFFF" w:themeFill="background1"/>
        <w:spacing w:before="120"/>
        <w:rPr>
          <w:bCs/>
          <w:i/>
          <w:iCs/>
          <w:u w:val="single"/>
          <w:shd w:val="clear" w:color="auto" w:fill="FFFFFF" w:themeFill="background1"/>
          <w:lang w:eastAsia="ru-RU"/>
        </w:rPr>
      </w:pPr>
      <w:r w:rsidRPr="00FF430B">
        <w:rPr>
          <w:b/>
          <w:lang w:eastAsia="ru-RU"/>
        </w:rPr>
        <w:t xml:space="preserve">privind achiziționarea </w:t>
      </w:r>
      <w:r w:rsidRPr="00914A83">
        <w:rPr>
          <w:bCs/>
          <w:i/>
          <w:iCs/>
          <w:u w:val="single"/>
          <w:shd w:val="clear" w:color="auto" w:fill="FFFFFF" w:themeFill="background1"/>
          <w:lang w:eastAsia="ru-RU"/>
        </w:rPr>
        <w:t>Lucrări de reparații</w:t>
      </w:r>
      <w:r w:rsidR="00E95FB6">
        <w:rPr>
          <w:bCs/>
          <w:i/>
          <w:iCs/>
          <w:u w:val="single"/>
          <w:shd w:val="clear" w:color="auto" w:fill="FFFFFF" w:themeFill="background1"/>
          <w:lang w:eastAsia="ru-RU"/>
        </w:rPr>
        <w:t xml:space="preserve"> capitale a Subdiviziunii Dondușeni a CSP Edineț</w:t>
      </w:r>
      <w:r w:rsidR="00612DF0">
        <w:rPr>
          <w:bCs/>
          <w:i/>
          <w:iCs/>
          <w:u w:val="single"/>
          <w:shd w:val="clear" w:color="auto" w:fill="FFFFFF" w:themeFill="background1"/>
          <w:lang w:eastAsia="ru-RU"/>
        </w:rPr>
        <w:t>, amplasat în or. Dondușeni, str.Păcii,5.</w:t>
      </w:r>
    </w:p>
    <w:p w14:paraId="48FF7CC8" w14:textId="32DA385F" w:rsidR="00190881" w:rsidRPr="00F25D81" w:rsidRDefault="00F25D81" w:rsidP="00F25D81">
      <w:pPr>
        <w:shd w:val="clear" w:color="auto" w:fill="FFFFFF" w:themeFill="background1"/>
        <w:spacing w:after="120"/>
        <w:rPr>
          <w:rFonts w:eastAsia="Calibri"/>
          <w:noProof w:val="0"/>
          <w:sz w:val="22"/>
          <w:szCs w:val="22"/>
          <w:lang w:val="it-IT"/>
        </w:rPr>
      </w:pPr>
      <w:r w:rsidRPr="00F25D81">
        <w:rPr>
          <w:rFonts w:eastAsia="Calibri"/>
          <w:b/>
          <w:i/>
        </w:rPr>
        <w:t xml:space="preserve">CPV General – </w:t>
      </w:r>
      <w:r w:rsidRPr="00F25D81">
        <w:rPr>
          <w:rFonts w:eastAsia="Calibri"/>
          <w:b/>
          <w:i/>
          <w:noProof w:val="0"/>
          <w:sz w:val="22"/>
          <w:szCs w:val="22"/>
          <w:lang w:val="it-IT"/>
        </w:rPr>
        <w:t>45200000-9</w:t>
      </w:r>
      <w:r w:rsidR="00190881" w:rsidRPr="00914A83">
        <w:rPr>
          <w:b/>
          <w:lang w:eastAsia="ru-RU"/>
        </w:rPr>
        <w:br/>
      </w:r>
      <w:r w:rsidR="00190881" w:rsidRPr="00FF430B">
        <w:rPr>
          <w:b/>
          <w:lang w:eastAsia="ru-RU"/>
        </w:rPr>
        <w:t>prin procedura de achiziție</w:t>
      </w:r>
      <w:r w:rsidR="00190881">
        <w:rPr>
          <w:b/>
          <w:lang w:eastAsia="ru-RU"/>
        </w:rPr>
        <w:t xml:space="preserve"> </w:t>
      </w:r>
      <w:proofErr w:type="spellStart"/>
      <w:r w:rsidRPr="00F25D81">
        <w:rPr>
          <w:i/>
          <w:noProof w:val="0"/>
          <w:lang w:val="en-US" w:eastAsia="ru-RU"/>
        </w:rPr>
        <w:t>Licitație</w:t>
      </w:r>
      <w:proofErr w:type="spellEnd"/>
      <w:r w:rsidRPr="00F25D81">
        <w:rPr>
          <w:i/>
          <w:noProof w:val="0"/>
          <w:lang w:val="en-US" w:eastAsia="ru-RU"/>
        </w:rPr>
        <w:t xml:space="preserve"> </w:t>
      </w:r>
      <w:proofErr w:type="spellStart"/>
      <w:r w:rsidRPr="00F25D81">
        <w:rPr>
          <w:i/>
          <w:noProof w:val="0"/>
          <w:lang w:val="en-US" w:eastAsia="ru-RU"/>
        </w:rPr>
        <w:t>Deschisă</w:t>
      </w:r>
      <w:proofErr w:type="spellEnd"/>
    </w:p>
    <w:p w14:paraId="0C62D608" w14:textId="77777777" w:rsidR="00190881" w:rsidRPr="00E455C0" w:rsidRDefault="00190881" w:rsidP="00190881">
      <w:pPr>
        <w:tabs>
          <w:tab w:val="left" w:pos="284"/>
          <w:tab w:val="right" w:pos="9531"/>
        </w:tabs>
        <w:spacing w:before="120"/>
        <w:rPr>
          <w:b/>
        </w:rPr>
      </w:pPr>
      <w:r w:rsidRPr="00E455C0">
        <w:rPr>
          <w:b/>
        </w:rPr>
        <w:t>*Procedura a fost inclusă în planul de achiziții publice a autorității contractante (Da/Nu):</w:t>
      </w:r>
      <w:r>
        <w:rPr>
          <w:b/>
        </w:rPr>
        <w:t xml:space="preserve"> </w:t>
      </w:r>
      <w:r w:rsidRPr="00E455C0">
        <w:rPr>
          <w:i/>
          <w:u w:val="single"/>
        </w:rPr>
        <w:t>DA</w:t>
      </w:r>
    </w:p>
    <w:p w14:paraId="11650B32" w14:textId="411C8022" w:rsidR="00E95FB6" w:rsidRDefault="00190881" w:rsidP="00E95FB6">
      <w:pPr>
        <w:shd w:val="clear" w:color="auto" w:fill="FFFFFF" w:themeFill="background1"/>
        <w:tabs>
          <w:tab w:val="left" w:pos="284"/>
          <w:tab w:val="right" w:pos="426"/>
        </w:tabs>
        <w:spacing w:before="120"/>
        <w:jc w:val="both"/>
        <w:rPr>
          <w:i/>
          <w:u w:val="single"/>
        </w:rPr>
      </w:pPr>
      <w:r w:rsidRPr="00E455C0">
        <w:rPr>
          <w:b/>
        </w:rPr>
        <w:t xml:space="preserve">Link-ul către planul de achiziții publice publicat: </w:t>
      </w:r>
      <w:hyperlink r:id="rId13" w:history="1">
        <w:r w:rsidR="00E95FB6" w:rsidRPr="006A6AAA">
          <w:rPr>
            <w:rStyle w:val="Hyperlink"/>
            <w:i/>
          </w:rPr>
          <w:t>https://ansp.md/achizitii/</w:t>
        </w:r>
      </w:hyperlink>
    </w:p>
    <w:p w14:paraId="5C6543F1" w14:textId="5184CEB4" w:rsidR="00190881" w:rsidRPr="00434C54" w:rsidRDefault="00190881" w:rsidP="00434C54">
      <w:pPr>
        <w:pStyle w:val="Listparagraf"/>
        <w:numPr>
          <w:ilvl w:val="0"/>
          <w:numId w:val="25"/>
        </w:numPr>
        <w:shd w:val="clear" w:color="auto" w:fill="FFFFFF" w:themeFill="background1"/>
        <w:tabs>
          <w:tab w:val="left" w:pos="284"/>
          <w:tab w:val="right" w:pos="426"/>
        </w:tabs>
        <w:spacing w:before="120"/>
        <w:ind w:left="567" w:hanging="567"/>
        <w:rPr>
          <w:b/>
          <w:lang w:eastAsia="ru-RU"/>
        </w:rPr>
      </w:pPr>
      <w:proofErr w:type="spellStart"/>
      <w:r w:rsidRPr="00434C54">
        <w:rPr>
          <w:b/>
          <w:lang w:eastAsia="ru-RU"/>
        </w:rPr>
        <w:t>Denumirea</w:t>
      </w:r>
      <w:proofErr w:type="spellEnd"/>
      <w:r w:rsidRPr="00434C54">
        <w:rPr>
          <w:b/>
          <w:lang w:eastAsia="ru-RU"/>
        </w:rPr>
        <w:t xml:space="preserve"> </w:t>
      </w:r>
      <w:proofErr w:type="spellStart"/>
      <w:r w:rsidRPr="00434C54">
        <w:rPr>
          <w:b/>
          <w:lang w:eastAsia="ru-RU"/>
        </w:rPr>
        <w:t>autorității</w:t>
      </w:r>
      <w:proofErr w:type="spellEnd"/>
      <w:r w:rsidRPr="00434C54">
        <w:rPr>
          <w:b/>
          <w:lang w:eastAsia="ru-RU"/>
        </w:rPr>
        <w:t xml:space="preserve"> </w:t>
      </w:r>
      <w:proofErr w:type="spellStart"/>
      <w:r w:rsidRPr="00434C54">
        <w:rPr>
          <w:b/>
          <w:lang w:eastAsia="ru-RU"/>
        </w:rPr>
        <w:t>contractante</w:t>
      </w:r>
      <w:proofErr w:type="spellEnd"/>
      <w:r w:rsidRPr="00434C54">
        <w:rPr>
          <w:b/>
          <w:lang w:eastAsia="ru-RU"/>
        </w:rPr>
        <w:t xml:space="preserve">: </w:t>
      </w:r>
      <w:proofErr w:type="spellStart"/>
      <w:r w:rsidRPr="00434C54">
        <w:rPr>
          <w:bCs/>
          <w:i/>
          <w:iCs/>
          <w:u w:val="single"/>
        </w:rPr>
        <w:t>Agenția</w:t>
      </w:r>
      <w:proofErr w:type="spellEnd"/>
      <w:r w:rsidRPr="00434C54">
        <w:rPr>
          <w:bCs/>
          <w:i/>
          <w:iCs/>
          <w:u w:val="single"/>
        </w:rPr>
        <w:t xml:space="preserve"> </w:t>
      </w:r>
      <w:proofErr w:type="spellStart"/>
      <w:r w:rsidRPr="00434C54">
        <w:rPr>
          <w:bCs/>
          <w:i/>
          <w:iCs/>
          <w:u w:val="single"/>
        </w:rPr>
        <w:t>Națională</w:t>
      </w:r>
      <w:proofErr w:type="spellEnd"/>
      <w:r w:rsidRPr="00434C54">
        <w:rPr>
          <w:bCs/>
          <w:i/>
          <w:iCs/>
          <w:u w:val="single"/>
        </w:rPr>
        <w:t xml:space="preserve"> </w:t>
      </w:r>
      <w:proofErr w:type="spellStart"/>
      <w:r w:rsidRPr="00434C54">
        <w:rPr>
          <w:bCs/>
          <w:i/>
          <w:iCs/>
          <w:u w:val="single"/>
        </w:rPr>
        <w:t>pentru</w:t>
      </w:r>
      <w:proofErr w:type="spellEnd"/>
      <w:r w:rsidRPr="00434C54">
        <w:rPr>
          <w:bCs/>
          <w:i/>
          <w:iCs/>
          <w:u w:val="single"/>
        </w:rPr>
        <w:t xml:space="preserve"> </w:t>
      </w:r>
      <w:proofErr w:type="spellStart"/>
      <w:r w:rsidRPr="00434C54">
        <w:rPr>
          <w:bCs/>
          <w:i/>
          <w:iCs/>
          <w:u w:val="single"/>
        </w:rPr>
        <w:t>Sănătate</w:t>
      </w:r>
      <w:proofErr w:type="spellEnd"/>
      <w:r w:rsidRPr="00434C54">
        <w:rPr>
          <w:bCs/>
          <w:i/>
          <w:iCs/>
          <w:u w:val="single"/>
        </w:rPr>
        <w:t xml:space="preserve"> </w:t>
      </w:r>
      <w:proofErr w:type="spellStart"/>
      <w:r w:rsidRPr="00434C54">
        <w:rPr>
          <w:bCs/>
          <w:i/>
          <w:iCs/>
          <w:u w:val="single"/>
        </w:rPr>
        <w:t>Publică</w:t>
      </w:r>
      <w:proofErr w:type="spellEnd"/>
    </w:p>
    <w:p w14:paraId="33EC652B" w14:textId="77777777" w:rsidR="00190881" w:rsidRPr="00FF430B" w:rsidRDefault="00190881" w:rsidP="00190881">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914A83">
        <w:rPr>
          <w:bCs/>
          <w:i/>
          <w:iCs/>
          <w:u w:val="single"/>
          <w:shd w:val="clear" w:color="auto" w:fill="FFFFFF" w:themeFill="background1"/>
          <w:lang w:eastAsia="ru-RU"/>
        </w:rPr>
        <w:t>1018601000021</w:t>
      </w:r>
    </w:p>
    <w:p w14:paraId="0EF1FCB0" w14:textId="77777777" w:rsidR="00190881" w:rsidRPr="00914A83" w:rsidRDefault="00190881" w:rsidP="00190881">
      <w:pPr>
        <w:numPr>
          <w:ilvl w:val="0"/>
          <w:numId w:val="25"/>
        </w:numPr>
        <w:tabs>
          <w:tab w:val="left" w:pos="284"/>
          <w:tab w:val="right" w:pos="9531"/>
        </w:tabs>
        <w:spacing w:before="120"/>
        <w:ind w:left="284" w:hanging="284"/>
        <w:rPr>
          <w:b/>
        </w:rPr>
      </w:pPr>
      <w:r w:rsidRPr="00FF430B">
        <w:rPr>
          <w:b/>
          <w:lang w:eastAsia="ru-RU"/>
        </w:rPr>
        <w:t xml:space="preserve">Adresa: </w:t>
      </w:r>
      <w:r w:rsidRPr="00914A83">
        <w:rPr>
          <w:i/>
          <w:iCs/>
          <w:u w:val="single"/>
        </w:rPr>
        <w:t>mun.Chișinău, str. Gh. Asachi,67 A</w:t>
      </w:r>
      <w:r>
        <w:t xml:space="preserve">  </w:t>
      </w:r>
    </w:p>
    <w:p w14:paraId="7477AC26" w14:textId="77777777" w:rsidR="00190881" w:rsidRPr="00FF430B" w:rsidRDefault="00190881" w:rsidP="00190881">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914A83">
        <w:rPr>
          <w:i/>
          <w:iCs/>
          <w:u w:val="single"/>
        </w:rPr>
        <w:t>022-574-519, fax 022574669</w:t>
      </w:r>
    </w:p>
    <w:p w14:paraId="2E142132" w14:textId="77777777" w:rsidR="00190881" w:rsidRPr="00FF430B" w:rsidRDefault="00190881" w:rsidP="00190881">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hyperlink r:id="rId14" w:history="1">
        <w:r w:rsidRPr="00914A83">
          <w:rPr>
            <w:rStyle w:val="Hyperlink"/>
            <w:b/>
            <w:i/>
            <w:iCs/>
          </w:rPr>
          <w:t>_achizitii@ansp.md</w:t>
        </w:r>
      </w:hyperlink>
      <w:r w:rsidRPr="00914A83">
        <w:rPr>
          <w:b/>
          <w:i/>
          <w:iCs/>
        </w:rPr>
        <w:t xml:space="preserve"> </w:t>
      </w:r>
      <w:hyperlink r:id="rId15" w:history="1">
        <w:r w:rsidRPr="00914A83">
          <w:rPr>
            <w:rStyle w:val="Hyperlink"/>
            <w:b/>
            <w:i/>
            <w:iCs/>
          </w:rPr>
          <w:t>www.ansp.md</w:t>
        </w:r>
      </w:hyperlink>
    </w:p>
    <w:p w14:paraId="554A4A83" w14:textId="77777777" w:rsidR="00190881" w:rsidRPr="00FF430B" w:rsidRDefault="00190881" w:rsidP="00190881">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1E196B25" w14:textId="77777777" w:rsidR="00190881" w:rsidRPr="00FF430B" w:rsidRDefault="00190881" w:rsidP="00190881">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4A83">
        <w:rPr>
          <w:bCs/>
          <w:i/>
          <w:iCs/>
          <w:u w:val="single"/>
          <w:lang w:eastAsia="ru-RU"/>
        </w:rPr>
        <w:t>Nu se aplică</w:t>
      </w:r>
    </w:p>
    <w:p w14:paraId="50301EF7" w14:textId="77777777" w:rsidR="00190881" w:rsidRPr="00FF430B" w:rsidRDefault="00190881" w:rsidP="00190881">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734"/>
        <w:gridCol w:w="1417"/>
        <w:gridCol w:w="1985"/>
        <w:gridCol w:w="992"/>
        <w:gridCol w:w="987"/>
        <w:gridCol w:w="2132"/>
        <w:gridCol w:w="1828"/>
      </w:tblGrid>
      <w:tr w:rsidR="00190881" w14:paraId="26536E64" w14:textId="77777777" w:rsidTr="00F25D8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120D03B"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E153DB"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95ACC07"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520FB9"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Unitatea de măsură</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31E440"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Cantitatea</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14:paraId="230E665C"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7A799B9A" w14:textId="77777777" w:rsidR="00190881" w:rsidRPr="00744C66" w:rsidRDefault="00190881" w:rsidP="009E64A6">
            <w:pPr>
              <w:shd w:val="clear" w:color="auto" w:fill="FFFFFF" w:themeFill="background1"/>
              <w:spacing w:before="120"/>
              <w:jc w:val="center"/>
              <w:rPr>
                <w:b/>
                <w:lang w:eastAsia="ru-RU"/>
              </w:rPr>
            </w:pPr>
            <w:r w:rsidRPr="00744C66">
              <w:rPr>
                <w:b/>
                <w:lang w:eastAsia="ru-RU"/>
              </w:rPr>
              <w:t>Valoarea estimată</w:t>
            </w:r>
            <w:r w:rsidRPr="00744C66">
              <w:rPr>
                <w:b/>
                <w:lang w:eastAsia="ru-RU"/>
              </w:rPr>
              <w:br/>
              <w:t>(se va indica pentru fiecare lot în parte)</w:t>
            </w:r>
          </w:p>
        </w:tc>
      </w:tr>
      <w:tr w:rsidR="00190881" w14:paraId="4F76DE26" w14:textId="77777777" w:rsidTr="00F25D81">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7FD0358" w14:textId="21030B76" w:rsidR="00190881" w:rsidRPr="00744C66" w:rsidRDefault="00612DF0" w:rsidP="009E64A6">
            <w:pPr>
              <w:shd w:val="clear" w:color="auto" w:fill="FFFFFF" w:themeFill="background1"/>
              <w:spacing w:before="120"/>
              <w:jc w:val="center"/>
              <w:rPr>
                <w:lang w:eastAsia="ru-RU"/>
              </w:rPr>
            </w:pPr>
            <w:r w:rsidRPr="00744C66">
              <w:rPr>
                <w:lang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75FAD1" w14:textId="5560A387" w:rsidR="00190881" w:rsidRPr="00744C66" w:rsidRDefault="00F25D81" w:rsidP="009E64A6">
            <w:pPr>
              <w:shd w:val="clear" w:color="auto" w:fill="FFFFFF" w:themeFill="background1"/>
              <w:spacing w:before="120"/>
              <w:jc w:val="center"/>
              <w:rPr>
                <w:lang w:eastAsia="ru-RU"/>
              </w:rPr>
            </w:pPr>
            <w:r w:rsidRPr="00744C66">
              <w:rPr>
                <w:rFonts w:eastAsia="Calibri"/>
                <w:noProof w:val="0"/>
                <w:lang w:val="ro-MD"/>
              </w:rPr>
              <w:t>45210000-2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241871" w14:textId="12FB8B61" w:rsidR="00190881" w:rsidRPr="00744C66" w:rsidRDefault="00612DF0" w:rsidP="009E64A6">
            <w:pPr>
              <w:shd w:val="clear" w:color="auto" w:fill="FFFFFF" w:themeFill="background1"/>
              <w:spacing w:before="120"/>
              <w:jc w:val="center"/>
              <w:rPr>
                <w:i/>
                <w:lang w:eastAsia="ru-RU"/>
              </w:rPr>
            </w:pPr>
            <w:r w:rsidRPr="00744C66">
              <w:rPr>
                <w:bCs/>
                <w:i/>
                <w:iCs/>
                <w:u w:val="single"/>
                <w:shd w:val="clear" w:color="auto" w:fill="FFFFFF" w:themeFill="background1"/>
                <w:lang w:eastAsia="ru-RU"/>
              </w:rPr>
              <w:t>Lucrări de reparații capitale a Subdiviziunii Dondușeni a CSP Edineț, amplasat în or. Dondușeni, str.Păcii,5.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CA6BD5" w14:textId="5746E899" w:rsidR="00190881" w:rsidRPr="00744C66" w:rsidRDefault="0022383B" w:rsidP="009E64A6">
            <w:pPr>
              <w:shd w:val="clear" w:color="auto" w:fill="FFFFFF" w:themeFill="background1"/>
              <w:spacing w:before="120"/>
              <w:jc w:val="center"/>
              <w:rPr>
                <w:i/>
                <w:iCs/>
                <w:lang w:eastAsia="ru-RU"/>
              </w:rPr>
            </w:pPr>
            <w:r w:rsidRPr="00744C66">
              <w:rPr>
                <w:i/>
                <w:iCs/>
                <w:lang w:eastAsia="ru-RU"/>
              </w:rPr>
              <w:t>Unit.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897C0D7" w14:textId="77777777" w:rsidR="00190881" w:rsidRPr="00744C66" w:rsidRDefault="00190881" w:rsidP="009E64A6">
            <w:pPr>
              <w:shd w:val="clear" w:color="auto" w:fill="FFFFFF" w:themeFill="background1"/>
              <w:spacing w:before="120"/>
              <w:jc w:val="center"/>
              <w:rPr>
                <w:i/>
                <w:iCs/>
                <w:lang w:eastAsia="ru-RU"/>
              </w:rPr>
            </w:pPr>
            <w:r w:rsidRPr="00744C66">
              <w:rPr>
                <w:i/>
                <w:iCs/>
                <w:lang w:eastAsia="ru-RU"/>
              </w:rPr>
              <w:t>1</w:t>
            </w:r>
          </w:p>
        </w:tc>
        <w:tc>
          <w:tcPr>
            <w:tcW w:w="2132" w:type="dxa"/>
            <w:tcBorders>
              <w:top w:val="single" w:sz="4" w:space="0" w:color="auto"/>
              <w:left w:val="single" w:sz="4" w:space="0" w:color="auto"/>
              <w:bottom w:val="single" w:sz="4" w:space="0" w:color="auto"/>
              <w:right w:val="single" w:sz="4" w:space="0" w:color="auto"/>
            </w:tcBorders>
            <w:shd w:val="clear" w:color="auto" w:fill="auto"/>
            <w:vAlign w:val="center"/>
          </w:tcPr>
          <w:p w14:paraId="7D9D8348" w14:textId="77777777" w:rsidR="00612DF0" w:rsidRPr="00744C66" w:rsidRDefault="00612DF0" w:rsidP="00612DF0">
            <w:pPr>
              <w:spacing w:line="276" w:lineRule="auto"/>
              <w:rPr>
                <w:rFonts w:eastAsia="Calibri"/>
                <w:noProof w:val="0"/>
              </w:rPr>
            </w:pPr>
            <w:r w:rsidRPr="00744C66">
              <w:rPr>
                <w:rFonts w:eastAsia="Calibri"/>
                <w:noProof w:val="0"/>
              </w:rPr>
              <w:t>Conform</w:t>
            </w:r>
          </w:p>
          <w:p w14:paraId="30CDD89D" w14:textId="1F994199" w:rsidR="00190881" w:rsidRPr="00744C66" w:rsidRDefault="00612DF0" w:rsidP="00612DF0">
            <w:pPr>
              <w:spacing w:line="276" w:lineRule="auto"/>
              <w:rPr>
                <w:rFonts w:eastAsia="Calibri"/>
                <w:noProof w:val="0"/>
              </w:rPr>
            </w:pPr>
            <w:r w:rsidRPr="00744C66">
              <w:rPr>
                <w:rFonts w:eastAsia="Calibri"/>
                <w:noProof w:val="0"/>
              </w:rPr>
              <w:t>Caietului de sarcini și</w:t>
            </w:r>
            <w:r w:rsidR="00F25D81" w:rsidRPr="00744C66">
              <w:rPr>
                <w:rFonts w:eastAsia="Calibri"/>
                <w:noProof w:val="0"/>
              </w:rPr>
              <w:t xml:space="preserve"> </w:t>
            </w:r>
            <w:r w:rsidRPr="00744C66">
              <w:rPr>
                <w:rFonts w:eastAsia="Calibri"/>
                <w:noProof w:val="0"/>
              </w:rPr>
              <w:t>Devizului de cheltuieli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63FBD713" w14:textId="665C8801" w:rsidR="00190881" w:rsidRPr="00744C66" w:rsidRDefault="00190881" w:rsidP="00C21FB4">
            <w:pPr>
              <w:shd w:val="clear" w:color="auto" w:fill="FFFFFF" w:themeFill="background1"/>
              <w:spacing w:before="120"/>
              <w:jc w:val="center"/>
              <w:rPr>
                <w:lang w:eastAsia="ru-RU"/>
              </w:rPr>
            </w:pPr>
          </w:p>
        </w:tc>
      </w:tr>
      <w:tr w:rsidR="00190881" w14:paraId="021E4CB9" w14:textId="77777777" w:rsidTr="00F25D81">
        <w:trPr>
          <w:trHeight w:val="397"/>
        </w:trPr>
        <w:tc>
          <w:tcPr>
            <w:tcW w:w="82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354760" w14:textId="77777777" w:rsidR="00190881" w:rsidRPr="00744C66" w:rsidRDefault="00190881" w:rsidP="009E64A6">
            <w:pPr>
              <w:shd w:val="clear" w:color="auto" w:fill="FFFFFF" w:themeFill="background1"/>
              <w:spacing w:before="120"/>
              <w:jc w:val="center"/>
              <w:rPr>
                <w:lang w:eastAsia="ru-RU"/>
              </w:rPr>
            </w:pPr>
            <w:r w:rsidRPr="00744C66">
              <w:rPr>
                <w:b/>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7CFFF31B" w14:textId="116838ED" w:rsidR="00190881" w:rsidRPr="00744C66" w:rsidRDefault="00C21FB4" w:rsidP="009E64A6">
            <w:pPr>
              <w:shd w:val="clear" w:color="auto" w:fill="FFFFFF" w:themeFill="background1"/>
              <w:spacing w:before="120"/>
              <w:jc w:val="center"/>
              <w:rPr>
                <w:b/>
                <w:bCs/>
                <w:lang w:eastAsia="ru-RU"/>
              </w:rPr>
            </w:pPr>
            <w:r w:rsidRPr="00744C66">
              <w:rPr>
                <w:b/>
                <w:bCs/>
                <w:lang w:eastAsia="ru-RU"/>
              </w:rPr>
              <w:t>1</w:t>
            </w:r>
            <w:r w:rsidR="006046AF" w:rsidRPr="00744C66">
              <w:rPr>
                <w:b/>
                <w:bCs/>
                <w:lang w:eastAsia="ru-RU"/>
              </w:rPr>
              <w:t> </w:t>
            </w:r>
            <w:r w:rsidRPr="00744C66">
              <w:rPr>
                <w:b/>
                <w:bCs/>
                <w:lang w:eastAsia="ru-RU"/>
              </w:rPr>
              <w:t>6</w:t>
            </w:r>
            <w:r w:rsidR="00190881" w:rsidRPr="00744C66">
              <w:rPr>
                <w:b/>
                <w:bCs/>
                <w:lang w:eastAsia="ru-RU"/>
              </w:rPr>
              <w:t>00</w:t>
            </w:r>
            <w:r w:rsidR="006046AF" w:rsidRPr="00744C66">
              <w:rPr>
                <w:b/>
                <w:bCs/>
                <w:lang w:eastAsia="ru-RU"/>
              </w:rPr>
              <w:t xml:space="preserve"> 000</w:t>
            </w:r>
            <w:r w:rsidR="00190881" w:rsidRPr="00744C66">
              <w:rPr>
                <w:b/>
                <w:bCs/>
                <w:lang w:eastAsia="ru-RU"/>
              </w:rPr>
              <w:t>,00</w:t>
            </w:r>
          </w:p>
        </w:tc>
      </w:tr>
    </w:tbl>
    <w:p w14:paraId="5F71F6B3" w14:textId="77777777"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sidRPr="00914A83">
        <w:rPr>
          <w:bCs/>
          <w:i/>
          <w:iCs/>
          <w:u w:val="single"/>
          <w:lang w:eastAsia="ru-RU"/>
        </w:rPr>
        <w:t>Nu se aplică</w:t>
      </w:r>
    </w:p>
    <w:p w14:paraId="3212124A" w14:textId="77777777" w:rsidR="00190881" w:rsidRPr="00FF430B" w:rsidRDefault="00190881" w:rsidP="00190881">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7A546284" w14:textId="327E9B8A" w:rsidR="00190881" w:rsidRDefault="00190881" w:rsidP="00190881">
      <w:pPr>
        <w:shd w:val="clear" w:color="auto" w:fill="FFFFFF" w:themeFill="background1"/>
        <w:tabs>
          <w:tab w:val="right" w:pos="426"/>
        </w:tabs>
        <w:ind w:left="357"/>
        <w:rPr>
          <w:b/>
          <w:lang w:eastAsia="ru-RU"/>
        </w:rPr>
      </w:pPr>
      <w:r w:rsidRPr="00FF430B">
        <w:rPr>
          <w:b/>
          <w:lang w:eastAsia="ru-RU"/>
        </w:rPr>
        <w:t>oferta (se va selecta):</w:t>
      </w:r>
    </w:p>
    <w:p w14:paraId="3E21D014" w14:textId="77777777" w:rsidR="00744C66" w:rsidRDefault="00744C66" w:rsidP="00190881">
      <w:pPr>
        <w:shd w:val="clear" w:color="auto" w:fill="FFFFFF" w:themeFill="background1"/>
        <w:tabs>
          <w:tab w:val="right" w:pos="426"/>
        </w:tabs>
        <w:ind w:left="357"/>
        <w:rPr>
          <w:b/>
          <w:lang w:eastAsia="ru-RU"/>
        </w:rPr>
      </w:pPr>
    </w:p>
    <w:p w14:paraId="125466A7" w14:textId="77777777" w:rsidR="00190881" w:rsidRDefault="00190881" w:rsidP="00190881">
      <w:pPr>
        <w:shd w:val="clear" w:color="auto" w:fill="FFFFFF" w:themeFill="background1"/>
        <w:tabs>
          <w:tab w:val="right" w:pos="426"/>
        </w:tabs>
        <w:ind w:left="357"/>
        <w:rPr>
          <w:b/>
          <w:lang w:eastAsia="ru-RU"/>
        </w:rPr>
      </w:pPr>
    </w:p>
    <w:p w14:paraId="4AF2E285" w14:textId="77777777" w:rsidR="00190881" w:rsidRPr="00914A83" w:rsidRDefault="00190881" w:rsidP="00190881">
      <w:pPr>
        <w:numPr>
          <w:ilvl w:val="0"/>
          <w:numId w:val="26"/>
        </w:numPr>
        <w:shd w:val="clear" w:color="auto" w:fill="FFFFFF" w:themeFill="background1"/>
        <w:tabs>
          <w:tab w:val="right" w:pos="426"/>
        </w:tabs>
        <w:rPr>
          <w:b/>
          <w:bCs/>
          <w:i/>
          <w:iCs/>
          <w:u w:val="single"/>
          <w:lang w:eastAsia="ru-RU"/>
        </w:rPr>
      </w:pPr>
      <w:r w:rsidRPr="00914A83">
        <w:rPr>
          <w:b/>
          <w:bCs/>
          <w:i/>
          <w:iCs/>
          <w:u w:val="single"/>
          <w:lang w:eastAsia="ru-RU"/>
        </w:rPr>
        <w:t>Pentru un singur lot;</w:t>
      </w:r>
    </w:p>
    <w:p w14:paraId="62E8D797" w14:textId="77777777" w:rsidR="00190881" w:rsidRPr="00FF430B" w:rsidRDefault="00190881" w:rsidP="00190881">
      <w:pPr>
        <w:numPr>
          <w:ilvl w:val="0"/>
          <w:numId w:val="26"/>
        </w:numPr>
        <w:shd w:val="clear" w:color="auto" w:fill="FFFFFF" w:themeFill="background1"/>
        <w:tabs>
          <w:tab w:val="right" w:pos="426"/>
        </w:tabs>
        <w:rPr>
          <w:lang w:eastAsia="ru-RU"/>
        </w:rPr>
      </w:pPr>
      <w:r w:rsidRPr="00FF430B">
        <w:rPr>
          <w:lang w:eastAsia="ru-RU"/>
        </w:rPr>
        <w:t>Pentru mai multe loturi;</w:t>
      </w:r>
    </w:p>
    <w:p w14:paraId="19A39C71" w14:textId="77777777" w:rsidR="00190881" w:rsidRPr="00FF430B" w:rsidRDefault="00190881" w:rsidP="00190881">
      <w:pPr>
        <w:numPr>
          <w:ilvl w:val="0"/>
          <w:numId w:val="26"/>
        </w:numPr>
        <w:shd w:val="clear" w:color="auto" w:fill="FFFFFF" w:themeFill="background1"/>
        <w:tabs>
          <w:tab w:val="right" w:pos="426"/>
        </w:tabs>
        <w:rPr>
          <w:lang w:eastAsia="ru-RU"/>
        </w:rPr>
      </w:pPr>
      <w:r w:rsidRPr="00FF430B">
        <w:rPr>
          <w:lang w:eastAsia="ru-RU"/>
        </w:rPr>
        <w:t>Pentru toate loturile;</w:t>
      </w:r>
    </w:p>
    <w:p w14:paraId="34B553B3" w14:textId="77777777" w:rsidR="00190881" w:rsidRPr="00FF430B" w:rsidRDefault="00190881" w:rsidP="00190881">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2B58B9CB" w14:textId="77777777" w:rsidR="00190881" w:rsidRPr="00FF430B" w:rsidRDefault="00190881" w:rsidP="00190881">
      <w:pPr>
        <w:numPr>
          <w:ilvl w:val="0"/>
          <w:numId w:val="25"/>
        </w:numPr>
        <w:shd w:val="clear" w:color="auto" w:fill="FFFFFF" w:themeFill="background1"/>
        <w:tabs>
          <w:tab w:val="right" w:pos="426"/>
        </w:tabs>
        <w:spacing w:before="120"/>
        <w:ind w:left="0" w:firstLine="0"/>
        <w:rPr>
          <w:sz w:val="20"/>
          <w:lang w:eastAsia="ru-RU"/>
        </w:rPr>
      </w:pPr>
      <w:r w:rsidRPr="00FF430B">
        <w:rPr>
          <w:b/>
          <w:lang w:eastAsia="ru-RU"/>
        </w:rPr>
        <w:t xml:space="preserve">Admiterea sau interzicerea ofertelor alternative: </w:t>
      </w:r>
      <w:r w:rsidRPr="00914A83">
        <w:rPr>
          <w:bCs/>
          <w:i/>
          <w:iCs/>
          <w:u w:val="single"/>
          <w:lang w:eastAsia="ru-RU"/>
        </w:rPr>
        <w:t>Nu se aplică</w:t>
      </w:r>
    </w:p>
    <w:p w14:paraId="05DC6A54" w14:textId="33D83FAD" w:rsidR="00190881" w:rsidRPr="00F25D81" w:rsidRDefault="00190881" w:rsidP="00190881">
      <w:pPr>
        <w:numPr>
          <w:ilvl w:val="0"/>
          <w:numId w:val="25"/>
        </w:numPr>
        <w:shd w:val="clear" w:color="auto" w:fill="FFFFFF" w:themeFill="background1"/>
        <w:tabs>
          <w:tab w:val="left" w:pos="0"/>
          <w:tab w:val="left" w:pos="284"/>
          <w:tab w:val="left" w:pos="426"/>
        </w:tabs>
        <w:spacing w:before="120"/>
        <w:ind w:left="284" w:hanging="284"/>
        <w:rPr>
          <w:b/>
          <w:color w:val="FF0000"/>
          <w:lang w:eastAsia="ru-RU"/>
        </w:rPr>
      </w:pPr>
      <w:r w:rsidRPr="00FF430B">
        <w:rPr>
          <w:b/>
          <w:lang w:eastAsia="ru-RU"/>
        </w:rPr>
        <w:t xml:space="preserve">Termenii și condițiile de prestare/executare </w:t>
      </w:r>
      <w:r w:rsidRPr="002A036C">
        <w:rPr>
          <w:b/>
          <w:lang w:eastAsia="ru-RU"/>
        </w:rPr>
        <w:t xml:space="preserve">solicitați: </w:t>
      </w:r>
      <w:r w:rsidRPr="002A036C">
        <w:rPr>
          <w:bCs/>
          <w:i/>
          <w:iCs/>
          <w:u w:val="single"/>
          <w:lang w:eastAsia="ru-RU"/>
        </w:rPr>
        <w:t xml:space="preserve">Lucrările se </w:t>
      </w:r>
      <w:r w:rsidR="002A036C" w:rsidRPr="002A036C">
        <w:rPr>
          <w:bCs/>
          <w:i/>
          <w:iCs/>
          <w:u w:val="single"/>
          <w:lang w:eastAsia="ru-RU"/>
        </w:rPr>
        <w:t>vor executa</w:t>
      </w:r>
      <w:r w:rsidRPr="002A036C">
        <w:rPr>
          <w:bCs/>
          <w:i/>
          <w:iCs/>
          <w:u w:val="single"/>
          <w:lang w:eastAsia="ru-RU"/>
        </w:rPr>
        <w:t xml:space="preserve"> </w:t>
      </w:r>
      <w:r w:rsidR="006046AF" w:rsidRPr="002A036C">
        <w:rPr>
          <w:bCs/>
          <w:i/>
          <w:iCs/>
          <w:u w:val="single"/>
          <w:lang w:eastAsia="ru-RU"/>
        </w:rPr>
        <w:t>în termen de 3 luni</w:t>
      </w:r>
      <w:r w:rsidR="008159B4">
        <w:rPr>
          <w:bCs/>
          <w:i/>
          <w:iCs/>
          <w:u w:val="single"/>
          <w:lang w:eastAsia="ru-RU"/>
        </w:rPr>
        <w:t>, începănd</w:t>
      </w:r>
      <w:r w:rsidR="006046AF" w:rsidRPr="002A036C">
        <w:rPr>
          <w:bCs/>
          <w:i/>
          <w:iCs/>
          <w:u w:val="single"/>
          <w:lang w:eastAsia="ru-RU"/>
        </w:rPr>
        <w:t xml:space="preserve"> </w:t>
      </w:r>
      <w:r w:rsidR="008159B4">
        <w:rPr>
          <w:bCs/>
          <w:i/>
          <w:iCs/>
          <w:u w:val="single"/>
          <w:lang w:eastAsia="ru-RU"/>
        </w:rPr>
        <w:t>cu data</w:t>
      </w:r>
      <w:r w:rsidR="006046AF" w:rsidRPr="002A036C">
        <w:rPr>
          <w:bCs/>
          <w:i/>
          <w:iCs/>
          <w:u w:val="single"/>
          <w:lang w:eastAsia="ru-RU"/>
        </w:rPr>
        <w:t xml:space="preserve"> înregistr</w:t>
      </w:r>
      <w:r w:rsidR="008159B4">
        <w:rPr>
          <w:bCs/>
          <w:i/>
          <w:iCs/>
          <w:u w:val="single"/>
          <w:lang w:eastAsia="ru-RU"/>
        </w:rPr>
        <w:t>ării</w:t>
      </w:r>
      <w:r w:rsidR="006046AF" w:rsidRPr="002A036C">
        <w:rPr>
          <w:bCs/>
          <w:i/>
          <w:iCs/>
          <w:u w:val="single"/>
          <w:lang w:eastAsia="ru-RU"/>
        </w:rPr>
        <w:t xml:space="preserve"> contractului la Trezoreria de stat.</w:t>
      </w:r>
    </w:p>
    <w:p w14:paraId="73E7DA3A" w14:textId="4FB5B245" w:rsidR="00190881" w:rsidRPr="00FF430B" w:rsidRDefault="00190881" w:rsidP="00190881">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914A83">
        <w:rPr>
          <w:bCs/>
          <w:i/>
          <w:iCs/>
          <w:u w:val="single"/>
          <w:lang w:eastAsia="ru-RU"/>
        </w:rPr>
        <w:t>3</w:t>
      </w:r>
      <w:r w:rsidR="00F25D81">
        <w:rPr>
          <w:bCs/>
          <w:i/>
          <w:iCs/>
          <w:u w:val="single"/>
          <w:lang w:eastAsia="ru-RU"/>
        </w:rPr>
        <w:t>0</w:t>
      </w:r>
      <w:r w:rsidRPr="00914A83">
        <w:rPr>
          <w:bCs/>
          <w:i/>
          <w:iCs/>
          <w:u w:val="single"/>
          <w:lang w:eastAsia="ru-RU"/>
        </w:rPr>
        <w:t>.12.2023</w:t>
      </w:r>
    </w:p>
    <w:p w14:paraId="20ABC860" w14:textId="77777777" w:rsidR="00190881" w:rsidRPr="00FF430B" w:rsidRDefault="00190881" w:rsidP="00190881">
      <w:pPr>
        <w:numPr>
          <w:ilvl w:val="0"/>
          <w:numId w:val="25"/>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914A83">
        <w:rPr>
          <w:bCs/>
          <w:i/>
          <w:iCs/>
          <w:u w:val="single"/>
          <w:lang w:eastAsia="ru-RU"/>
        </w:rPr>
        <w:t>nu</w:t>
      </w:r>
    </w:p>
    <w:p w14:paraId="7932D487" w14:textId="77777777" w:rsidR="00190881" w:rsidRPr="00FF430B" w:rsidRDefault="00190881" w:rsidP="00190881">
      <w:pPr>
        <w:numPr>
          <w:ilvl w:val="0"/>
          <w:numId w:val="25"/>
        </w:numPr>
        <w:shd w:val="clear" w:color="auto" w:fill="FFFFFF" w:themeFill="background1"/>
        <w:tabs>
          <w:tab w:val="right" w:pos="426"/>
        </w:tabs>
        <w:spacing w:before="120"/>
        <w:ind w:left="360"/>
        <w:rPr>
          <w:sz w:val="20"/>
          <w:lang w:eastAsia="ru-RU"/>
        </w:rPr>
      </w:pPr>
      <w:r w:rsidRPr="00FF430B">
        <w:rPr>
          <w:b/>
          <w:lang w:eastAsia="ru-RU"/>
        </w:rPr>
        <w:t xml:space="preserve">Prestarea serviciului este rezervată unei anumite profesii în temeiul unor legisau al unor acte administrative (după caz): </w:t>
      </w:r>
      <w:r w:rsidRPr="00914A83">
        <w:rPr>
          <w:bCs/>
          <w:i/>
          <w:iCs/>
          <w:u w:val="single"/>
          <w:lang w:eastAsia="ru-RU"/>
        </w:rPr>
        <w:t>Nu se aplică</w:t>
      </w:r>
    </w:p>
    <w:p w14:paraId="2E102E17" w14:textId="77777777"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107"/>
        <w:gridCol w:w="4189"/>
        <w:gridCol w:w="1616"/>
      </w:tblGrid>
      <w:tr w:rsidR="00190881" w:rsidRPr="009516C7" w14:paraId="36729B7E" w14:textId="77777777" w:rsidTr="00D32427">
        <w:tc>
          <w:tcPr>
            <w:tcW w:w="574" w:type="dxa"/>
            <w:shd w:val="clear" w:color="auto" w:fill="auto"/>
          </w:tcPr>
          <w:p w14:paraId="3DC4E353" w14:textId="77777777" w:rsidR="00190881" w:rsidRPr="009516C7" w:rsidRDefault="00190881" w:rsidP="009E64A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107" w:type="dxa"/>
            <w:shd w:val="clear" w:color="auto" w:fill="auto"/>
          </w:tcPr>
          <w:p w14:paraId="4551BF1E" w14:textId="77777777" w:rsidR="00190881" w:rsidRPr="009516C7" w:rsidRDefault="00190881" w:rsidP="009E64A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189" w:type="dxa"/>
            <w:shd w:val="clear" w:color="auto" w:fill="auto"/>
          </w:tcPr>
          <w:p w14:paraId="6C1DC52D" w14:textId="77777777" w:rsidR="00190881" w:rsidRPr="009516C7" w:rsidRDefault="00190881" w:rsidP="009E64A6">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16" w:type="dxa"/>
            <w:shd w:val="clear" w:color="auto" w:fill="auto"/>
          </w:tcPr>
          <w:p w14:paraId="4D224309" w14:textId="77777777" w:rsidR="00190881" w:rsidRPr="009516C7" w:rsidRDefault="00190881" w:rsidP="009E64A6">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190881" w:rsidRPr="009516C7" w14:paraId="7A870338" w14:textId="77777777" w:rsidTr="00747649">
        <w:tc>
          <w:tcPr>
            <w:tcW w:w="574" w:type="dxa"/>
            <w:shd w:val="clear" w:color="auto" w:fill="auto"/>
            <w:vAlign w:val="center"/>
          </w:tcPr>
          <w:p w14:paraId="65C407D7"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w:t>
            </w:r>
          </w:p>
        </w:tc>
        <w:tc>
          <w:tcPr>
            <w:tcW w:w="3107" w:type="dxa"/>
            <w:shd w:val="clear" w:color="auto" w:fill="auto"/>
          </w:tcPr>
          <w:p w14:paraId="2C6D9F7E"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DUAE</w:t>
            </w:r>
          </w:p>
        </w:tc>
        <w:tc>
          <w:tcPr>
            <w:tcW w:w="4189" w:type="dxa"/>
            <w:shd w:val="clear" w:color="auto" w:fill="auto"/>
            <w:vAlign w:val="center"/>
          </w:tcPr>
          <w:p w14:paraId="048C7D31"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1CAB812B"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4C803507" w14:textId="77777777" w:rsidTr="00747649">
        <w:tc>
          <w:tcPr>
            <w:tcW w:w="574" w:type="dxa"/>
            <w:shd w:val="clear" w:color="auto" w:fill="auto"/>
            <w:vAlign w:val="center"/>
          </w:tcPr>
          <w:p w14:paraId="289368D1" w14:textId="77777777" w:rsidR="00190881" w:rsidRPr="0055734B" w:rsidRDefault="00190881" w:rsidP="00F92671">
            <w:pPr>
              <w:shd w:val="clear" w:color="auto" w:fill="FFFFFF" w:themeFill="background1"/>
              <w:tabs>
                <w:tab w:val="left" w:pos="612"/>
              </w:tabs>
              <w:jc w:val="center"/>
              <w:rPr>
                <w:iCs/>
                <w:sz w:val="22"/>
                <w:szCs w:val="22"/>
                <w:lang w:eastAsia="ru-RU"/>
              </w:rPr>
            </w:pPr>
            <w:r w:rsidRPr="0055734B">
              <w:rPr>
                <w:iCs/>
                <w:sz w:val="22"/>
                <w:szCs w:val="22"/>
                <w:lang w:eastAsia="ru-RU"/>
              </w:rPr>
              <w:t>2.</w:t>
            </w:r>
          </w:p>
        </w:tc>
        <w:tc>
          <w:tcPr>
            <w:tcW w:w="3107" w:type="dxa"/>
            <w:shd w:val="clear" w:color="auto" w:fill="auto"/>
          </w:tcPr>
          <w:p w14:paraId="3A28DBF0" w14:textId="77777777" w:rsidR="00190881" w:rsidRPr="0055734B" w:rsidRDefault="00190881" w:rsidP="00F92671">
            <w:pPr>
              <w:shd w:val="clear" w:color="auto" w:fill="FFFFFF" w:themeFill="background1"/>
              <w:tabs>
                <w:tab w:val="left" w:pos="612"/>
              </w:tabs>
              <w:rPr>
                <w:iCs/>
                <w:sz w:val="22"/>
                <w:szCs w:val="22"/>
                <w:lang w:eastAsia="ru-RU"/>
              </w:rPr>
            </w:pPr>
            <w:r w:rsidRPr="0055734B">
              <w:rPr>
                <w:iCs/>
                <w:sz w:val="22"/>
                <w:szCs w:val="22"/>
                <w:lang w:eastAsia="ru-RU"/>
              </w:rPr>
              <w:t>Propunerea tehnică ce va conține:</w:t>
            </w:r>
          </w:p>
          <w:p w14:paraId="4C8A6100" w14:textId="77777777" w:rsidR="00190881" w:rsidRPr="0055734B" w:rsidRDefault="00190881" w:rsidP="00F92671">
            <w:pPr>
              <w:shd w:val="clear" w:color="auto" w:fill="FFFFFF" w:themeFill="background1"/>
              <w:tabs>
                <w:tab w:val="left" w:pos="612"/>
              </w:tabs>
              <w:rPr>
                <w:iCs/>
                <w:sz w:val="22"/>
                <w:szCs w:val="22"/>
                <w:lang w:eastAsia="ru-RU"/>
              </w:rPr>
            </w:pPr>
            <w:r w:rsidRPr="0055734B">
              <w:rPr>
                <w:iCs/>
                <w:sz w:val="22"/>
                <w:szCs w:val="22"/>
                <w:lang w:eastAsia="ru-RU"/>
              </w:rPr>
              <w:t>a) graficul de executare a lucrării (anexa nr. 10 );</w:t>
            </w:r>
          </w:p>
          <w:p w14:paraId="73B81C88" w14:textId="77777777" w:rsidR="00190881" w:rsidRPr="0055734B" w:rsidRDefault="00190881" w:rsidP="00F92671">
            <w:pPr>
              <w:shd w:val="clear" w:color="auto" w:fill="FFFFFF" w:themeFill="background1"/>
              <w:tabs>
                <w:tab w:val="left" w:pos="612"/>
              </w:tabs>
              <w:rPr>
                <w:iCs/>
                <w:sz w:val="22"/>
                <w:szCs w:val="22"/>
                <w:lang w:eastAsia="ru-RU"/>
              </w:rPr>
            </w:pPr>
            <w:r w:rsidRPr="0055734B">
              <w:rPr>
                <w:iCs/>
                <w:sz w:val="22"/>
                <w:szCs w:val="22"/>
                <w:lang w:eastAsia="ru-RU"/>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tc>
        <w:tc>
          <w:tcPr>
            <w:tcW w:w="4189" w:type="dxa"/>
            <w:shd w:val="clear" w:color="auto" w:fill="auto"/>
            <w:vAlign w:val="center"/>
          </w:tcPr>
          <w:p w14:paraId="51CC59F9" w14:textId="77777777" w:rsidR="00190881" w:rsidRPr="0055734B" w:rsidRDefault="00190881" w:rsidP="00F92671">
            <w:pPr>
              <w:shd w:val="clear" w:color="auto" w:fill="FFFFFF" w:themeFill="background1"/>
              <w:tabs>
                <w:tab w:val="left" w:pos="612"/>
              </w:tabs>
              <w:rPr>
                <w:i/>
                <w:iCs/>
                <w:sz w:val="22"/>
                <w:szCs w:val="22"/>
                <w:lang w:eastAsia="ru-RU"/>
              </w:rPr>
            </w:pPr>
            <w:r w:rsidRPr="0055734B">
              <w:rPr>
                <w:i/>
                <w:iCs/>
                <w:sz w:val="22"/>
                <w:szCs w:val="22"/>
                <w:lang w:eastAsia="ru-RU"/>
              </w:rPr>
              <w:t>Original. Semnat electronic de către participant.</w:t>
            </w:r>
          </w:p>
          <w:p w14:paraId="448C3B3E" w14:textId="77777777" w:rsidR="004A4E3B" w:rsidRPr="0055734B" w:rsidRDefault="004A4E3B" w:rsidP="00F92671">
            <w:pPr>
              <w:rPr>
                <w:bCs/>
                <w:i/>
                <w:noProof w:val="0"/>
                <w:sz w:val="22"/>
                <w:szCs w:val="22"/>
                <w:lang w:val="it-IT" w:eastAsia="ru-RU"/>
              </w:rPr>
            </w:pPr>
            <w:r w:rsidRPr="0055734B">
              <w:rPr>
                <w:bCs/>
                <w:i/>
                <w:noProof w:val="0"/>
                <w:sz w:val="22"/>
                <w:szCs w:val="22"/>
                <w:lang w:val="it-IT" w:eastAsia="ru-RU"/>
              </w:rPr>
              <w:t>Este interzisă modificarea formularelor de divize prin majorarea sau micșorarea  a resurselor sau excluderea totală a acestora.</w:t>
            </w:r>
          </w:p>
          <w:p w14:paraId="52C986D9" w14:textId="77777777" w:rsidR="004A4E3B" w:rsidRPr="0055734B" w:rsidRDefault="004A4E3B" w:rsidP="00F92671">
            <w:pPr>
              <w:rPr>
                <w:bCs/>
                <w:i/>
                <w:noProof w:val="0"/>
                <w:sz w:val="22"/>
                <w:szCs w:val="22"/>
                <w:lang w:val="it-IT" w:eastAsia="ru-RU"/>
              </w:rPr>
            </w:pPr>
            <w:r w:rsidRPr="0055734B">
              <w:rPr>
                <w:bCs/>
                <w:i/>
                <w:noProof w:val="0"/>
                <w:sz w:val="22"/>
                <w:szCs w:val="22"/>
                <w:lang w:val="it-IT" w:eastAsia="ru-RU"/>
              </w:rPr>
              <w:t xml:space="preserve">Cifrele indicate în divize la valoarea de devize lei, pe unitate de măsură inclusiv salariu și total inclusiv salariu, obligatoriu vor fi cu două semne după virgulă. </w:t>
            </w:r>
          </w:p>
          <w:p w14:paraId="792B7DF2" w14:textId="7F329007" w:rsidR="004A4E3B" w:rsidRPr="0055734B" w:rsidRDefault="004A4E3B" w:rsidP="00F92671">
            <w:pPr>
              <w:shd w:val="clear" w:color="auto" w:fill="FFFFFF" w:themeFill="background1"/>
              <w:tabs>
                <w:tab w:val="left" w:pos="612"/>
              </w:tabs>
              <w:rPr>
                <w:i/>
                <w:iCs/>
                <w:sz w:val="22"/>
                <w:szCs w:val="22"/>
                <w:lang w:val="it-IT" w:eastAsia="ru-RU"/>
              </w:rPr>
            </w:pPr>
          </w:p>
        </w:tc>
        <w:tc>
          <w:tcPr>
            <w:tcW w:w="1616" w:type="dxa"/>
            <w:shd w:val="clear" w:color="auto" w:fill="auto"/>
            <w:vAlign w:val="center"/>
          </w:tcPr>
          <w:p w14:paraId="148BA687" w14:textId="77777777" w:rsidR="00190881" w:rsidRPr="0055734B" w:rsidRDefault="00190881" w:rsidP="00F92671">
            <w:pPr>
              <w:shd w:val="clear" w:color="auto" w:fill="FFFFFF" w:themeFill="background1"/>
              <w:tabs>
                <w:tab w:val="left" w:pos="612"/>
              </w:tabs>
              <w:rPr>
                <w:i/>
                <w:iCs/>
                <w:sz w:val="22"/>
                <w:szCs w:val="22"/>
                <w:lang w:eastAsia="ru-RU"/>
              </w:rPr>
            </w:pPr>
            <w:r w:rsidRPr="0055734B">
              <w:rPr>
                <w:i/>
                <w:iCs/>
                <w:sz w:val="22"/>
                <w:szCs w:val="22"/>
                <w:lang w:eastAsia="ru-RU"/>
              </w:rPr>
              <w:t>Obligatoriu</w:t>
            </w:r>
          </w:p>
        </w:tc>
      </w:tr>
      <w:tr w:rsidR="00190881" w:rsidRPr="009516C7" w14:paraId="31CF41FE" w14:textId="77777777" w:rsidTr="00747649">
        <w:tc>
          <w:tcPr>
            <w:tcW w:w="574" w:type="dxa"/>
            <w:shd w:val="clear" w:color="auto" w:fill="auto"/>
            <w:vAlign w:val="center"/>
          </w:tcPr>
          <w:p w14:paraId="6D7F18EB" w14:textId="45C91503"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3.</w:t>
            </w:r>
          </w:p>
        </w:tc>
        <w:tc>
          <w:tcPr>
            <w:tcW w:w="3107" w:type="dxa"/>
            <w:shd w:val="clear" w:color="auto" w:fill="auto"/>
          </w:tcPr>
          <w:p w14:paraId="3FEBE53C"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Formularul ofertei</w:t>
            </w:r>
          </w:p>
        </w:tc>
        <w:tc>
          <w:tcPr>
            <w:tcW w:w="4189" w:type="dxa"/>
            <w:shd w:val="clear" w:color="auto" w:fill="auto"/>
            <w:vAlign w:val="center"/>
          </w:tcPr>
          <w:p w14:paraId="57C5FDFF"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p w14:paraId="61ADF940"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16" w:type="dxa"/>
            <w:shd w:val="clear" w:color="auto" w:fill="auto"/>
            <w:vAlign w:val="center"/>
          </w:tcPr>
          <w:p w14:paraId="6A3FEF61"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54B257F7" w14:textId="77777777" w:rsidTr="00747649">
        <w:tc>
          <w:tcPr>
            <w:tcW w:w="574" w:type="dxa"/>
            <w:shd w:val="clear" w:color="auto" w:fill="auto"/>
            <w:vAlign w:val="center"/>
          </w:tcPr>
          <w:p w14:paraId="77237A5F"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4.</w:t>
            </w:r>
          </w:p>
        </w:tc>
        <w:tc>
          <w:tcPr>
            <w:tcW w:w="3107" w:type="dxa"/>
            <w:shd w:val="clear" w:color="auto" w:fill="auto"/>
          </w:tcPr>
          <w:p w14:paraId="271A8B32"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Garanţia pentru ofertă în valoare de 1% din valoarea ofertei fără TVA</w:t>
            </w:r>
          </w:p>
        </w:tc>
        <w:tc>
          <w:tcPr>
            <w:tcW w:w="4189" w:type="dxa"/>
            <w:shd w:val="clear" w:color="auto" w:fill="auto"/>
            <w:vAlign w:val="center"/>
          </w:tcPr>
          <w:p w14:paraId="405ABA3B" w14:textId="77777777" w:rsidR="00190881" w:rsidRPr="0055734B" w:rsidRDefault="00190881" w:rsidP="009E64A6">
            <w:pPr>
              <w:ind w:right="-107"/>
              <w:rPr>
                <w:i/>
                <w:iCs/>
                <w:sz w:val="22"/>
                <w:szCs w:val="22"/>
                <w:lang w:eastAsia="ru-RU"/>
              </w:rPr>
            </w:pPr>
            <w:r w:rsidRPr="0055734B">
              <w:rPr>
                <w:i/>
                <w:iCs/>
                <w:sz w:val="22"/>
                <w:szCs w:val="22"/>
                <w:lang w:eastAsia="ru-RU"/>
              </w:rPr>
              <w:t>Valabilă pe perioada de valabilitate a ofertelor, Anexa nr.9, garanție emisă de o bancă comercială sau transfer la contul autărității contractante conform următoarelor date bancare:</w:t>
            </w:r>
          </w:p>
          <w:p w14:paraId="73A744B2" w14:textId="77777777" w:rsidR="00190881" w:rsidRPr="0055734B" w:rsidRDefault="00190881" w:rsidP="009E64A6">
            <w:pPr>
              <w:ind w:right="-107"/>
              <w:rPr>
                <w:i/>
                <w:iCs/>
                <w:sz w:val="22"/>
                <w:szCs w:val="22"/>
                <w:lang w:eastAsia="ru-RU"/>
              </w:rPr>
            </w:pPr>
            <w:r w:rsidRPr="0055734B">
              <w:rPr>
                <w:i/>
                <w:iCs/>
                <w:sz w:val="22"/>
                <w:szCs w:val="22"/>
                <w:lang w:eastAsia="ru-RU"/>
              </w:rPr>
              <w:t>AGENȚIA NAȚIONALĂ PENTRU SANATATE PUBLICĂ</w:t>
            </w:r>
          </w:p>
          <w:p w14:paraId="730343A4" w14:textId="77777777" w:rsidR="00190881" w:rsidRPr="0055734B" w:rsidRDefault="00190881" w:rsidP="009E64A6">
            <w:pPr>
              <w:ind w:right="-107"/>
              <w:rPr>
                <w:i/>
                <w:iCs/>
                <w:sz w:val="22"/>
                <w:szCs w:val="22"/>
                <w:lang w:eastAsia="ru-RU"/>
              </w:rPr>
            </w:pPr>
            <w:r w:rsidRPr="0055734B">
              <w:rPr>
                <w:i/>
                <w:iCs/>
                <w:sz w:val="22"/>
                <w:szCs w:val="22"/>
                <w:lang w:eastAsia="ru-RU"/>
              </w:rPr>
              <w:t xml:space="preserve">Chisinău str. Gh.Asachi,67A </w:t>
            </w:r>
          </w:p>
          <w:p w14:paraId="5F46E8D5" w14:textId="77777777" w:rsidR="00190881" w:rsidRPr="0055734B" w:rsidRDefault="00190881" w:rsidP="009E64A6">
            <w:pPr>
              <w:ind w:right="-107"/>
              <w:rPr>
                <w:i/>
                <w:iCs/>
                <w:sz w:val="22"/>
                <w:szCs w:val="22"/>
                <w:lang w:eastAsia="ru-RU"/>
              </w:rPr>
            </w:pPr>
            <w:r w:rsidRPr="0055734B">
              <w:rPr>
                <w:i/>
                <w:iCs/>
                <w:sz w:val="22"/>
                <w:szCs w:val="22"/>
                <w:lang w:eastAsia="ru-RU"/>
              </w:rPr>
              <w:t>Cod fiscal :1018601000021</w:t>
            </w:r>
          </w:p>
          <w:p w14:paraId="3E5F0FC4" w14:textId="77777777" w:rsidR="00190881" w:rsidRPr="0055734B" w:rsidRDefault="00190881" w:rsidP="009E64A6">
            <w:pPr>
              <w:ind w:right="-107"/>
              <w:rPr>
                <w:i/>
                <w:iCs/>
                <w:sz w:val="22"/>
                <w:szCs w:val="22"/>
                <w:lang w:eastAsia="ru-RU"/>
              </w:rPr>
            </w:pPr>
            <w:r w:rsidRPr="0055734B">
              <w:rPr>
                <w:i/>
                <w:iCs/>
                <w:sz w:val="22"/>
                <w:szCs w:val="22"/>
                <w:lang w:eastAsia="ru-RU"/>
              </w:rPr>
              <w:lastRenderedPageBreak/>
              <w:t>CONT BANCAR:  226301</w:t>
            </w:r>
          </w:p>
          <w:p w14:paraId="5FECAA9E" w14:textId="77777777" w:rsidR="00190881" w:rsidRPr="0055734B" w:rsidRDefault="00190881" w:rsidP="009E64A6">
            <w:pPr>
              <w:ind w:right="-107"/>
              <w:rPr>
                <w:i/>
                <w:iCs/>
                <w:sz w:val="22"/>
                <w:szCs w:val="22"/>
                <w:lang w:eastAsia="ru-RU"/>
              </w:rPr>
            </w:pPr>
            <w:r w:rsidRPr="0055734B">
              <w:rPr>
                <w:i/>
                <w:iCs/>
                <w:sz w:val="22"/>
                <w:szCs w:val="22"/>
                <w:lang w:eastAsia="ru-RU"/>
              </w:rPr>
              <w:t xml:space="preserve">IBAN: MD91TRPCAA518410A01513AA </w:t>
            </w:r>
          </w:p>
          <w:p w14:paraId="155A5621" w14:textId="77777777" w:rsidR="00190881" w:rsidRPr="0055734B" w:rsidRDefault="00190881" w:rsidP="009E64A6">
            <w:pPr>
              <w:ind w:right="-107"/>
              <w:rPr>
                <w:i/>
                <w:iCs/>
                <w:sz w:val="22"/>
                <w:szCs w:val="22"/>
                <w:lang w:eastAsia="ru-RU"/>
              </w:rPr>
            </w:pPr>
            <w:r w:rsidRPr="0055734B">
              <w:rPr>
                <w:i/>
                <w:iCs/>
                <w:sz w:val="22"/>
                <w:szCs w:val="22"/>
                <w:lang w:eastAsia="ru-RU"/>
              </w:rPr>
              <w:t>MF-TR Chișinău Bugetul de Stat</w:t>
            </w:r>
          </w:p>
          <w:p w14:paraId="45A6E497" w14:textId="77777777" w:rsidR="00190881" w:rsidRPr="0055734B" w:rsidRDefault="00190881" w:rsidP="009E64A6">
            <w:pPr>
              <w:ind w:right="-107"/>
              <w:rPr>
                <w:i/>
                <w:iCs/>
                <w:sz w:val="22"/>
                <w:szCs w:val="22"/>
                <w:lang w:eastAsia="ru-RU"/>
              </w:rPr>
            </w:pPr>
            <w:r w:rsidRPr="0055734B">
              <w:rPr>
                <w:i/>
                <w:iCs/>
                <w:sz w:val="22"/>
                <w:szCs w:val="22"/>
                <w:lang w:eastAsia="ru-RU"/>
              </w:rPr>
              <w:t>TREZMD2X.</w:t>
            </w:r>
          </w:p>
          <w:p w14:paraId="2E9C3BF7" w14:textId="77777777" w:rsidR="00190881" w:rsidRPr="0055734B" w:rsidRDefault="00190881" w:rsidP="009E64A6">
            <w:pPr>
              <w:ind w:right="-107"/>
              <w:rPr>
                <w:i/>
                <w:iCs/>
                <w:sz w:val="22"/>
                <w:szCs w:val="22"/>
                <w:lang w:eastAsia="ru-RU"/>
              </w:rPr>
            </w:pPr>
            <w:r w:rsidRPr="0055734B">
              <w:rPr>
                <w:i/>
                <w:iCs/>
                <w:sz w:val="22"/>
                <w:szCs w:val="22"/>
                <w:lang w:eastAsia="ru-RU"/>
              </w:rPr>
              <w:t>Semnat electronic de către participant.</w:t>
            </w:r>
          </w:p>
        </w:tc>
        <w:tc>
          <w:tcPr>
            <w:tcW w:w="1616" w:type="dxa"/>
            <w:shd w:val="clear" w:color="auto" w:fill="auto"/>
            <w:vAlign w:val="center"/>
          </w:tcPr>
          <w:p w14:paraId="3AB534AB"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lastRenderedPageBreak/>
              <w:t>Obligatoriu</w:t>
            </w:r>
          </w:p>
        </w:tc>
      </w:tr>
      <w:tr w:rsidR="00190881" w:rsidRPr="009516C7" w14:paraId="76BCB13B" w14:textId="77777777" w:rsidTr="00747649">
        <w:tc>
          <w:tcPr>
            <w:tcW w:w="574" w:type="dxa"/>
            <w:shd w:val="clear" w:color="auto" w:fill="auto"/>
            <w:vAlign w:val="center"/>
          </w:tcPr>
          <w:p w14:paraId="58E58262"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5.</w:t>
            </w:r>
          </w:p>
        </w:tc>
        <w:tc>
          <w:tcPr>
            <w:tcW w:w="3107" w:type="dxa"/>
            <w:shd w:val="clear" w:color="auto" w:fill="auto"/>
          </w:tcPr>
          <w:p w14:paraId="77C7D9C4"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Cerere de participare (anexa nr. 7)</w:t>
            </w:r>
          </w:p>
        </w:tc>
        <w:tc>
          <w:tcPr>
            <w:tcW w:w="4189" w:type="dxa"/>
            <w:shd w:val="clear" w:color="auto" w:fill="auto"/>
            <w:vAlign w:val="center"/>
          </w:tcPr>
          <w:p w14:paraId="48FA312F"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413DB104"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504CD672" w14:textId="77777777" w:rsidTr="00747649">
        <w:tc>
          <w:tcPr>
            <w:tcW w:w="574" w:type="dxa"/>
            <w:shd w:val="clear" w:color="auto" w:fill="auto"/>
            <w:vAlign w:val="center"/>
          </w:tcPr>
          <w:p w14:paraId="3FE808EA"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6.</w:t>
            </w:r>
          </w:p>
        </w:tc>
        <w:tc>
          <w:tcPr>
            <w:tcW w:w="3107" w:type="dxa"/>
            <w:shd w:val="clear" w:color="auto" w:fill="auto"/>
          </w:tcPr>
          <w:p w14:paraId="43AAC2D0"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Declarație privind valabilitatea ofertei (anexa nr. 8)</w:t>
            </w:r>
          </w:p>
        </w:tc>
        <w:tc>
          <w:tcPr>
            <w:tcW w:w="4189" w:type="dxa"/>
            <w:shd w:val="clear" w:color="auto" w:fill="auto"/>
            <w:vAlign w:val="center"/>
          </w:tcPr>
          <w:p w14:paraId="09007C2F"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72A8C9A6"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79B00370" w14:textId="77777777" w:rsidTr="00747649">
        <w:tc>
          <w:tcPr>
            <w:tcW w:w="574" w:type="dxa"/>
            <w:shd w:val="clear" w:color="auto" w:fill="auto"/>
            <w:vAlign w:val="center"/>
          </w:tcPr>
          <w:p w14:paraId="2ECBB80B"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7.</w:t>
            </w:r>
          </w:p>
        </w:tc>
        <w:tc>
          <w:tcPr>
            <w:tcW w:w="3107" w:type="dxa"/>
            <w:shd w:val="clear" w:color="auto" w:fill="auto"/>
          </w:tcPr>
          <w:p w14:paraId="586055A9" w14:textId="0DD06713"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 xml:space="preserve">Declarație privind experiența similară pe domeniul solicitat (anexa nr. 12) </w:t>
            </w:r>
          </w:p>
        </w:tc>
        <w:tc>
          <w:tcPr>
            <w:tcW w:w="4189" w:type="dxa"/>
            <w:shd w:val="clear" w:color="auto" w:fill="auto"/>
          </w:tcPr>
          <w:p w14:paraId="02C3222B" w14:textId="77777777" w:rsidR="00190881" w:rsidRPr="0055734B" w:rsidRDefault="00190881" w:rsidP="00D32427">
            <w:pPr>
              <w:pStyle w:val="Listparagraf"/>
              <w:tabs>
                <w:tab w:val="left" w:pos="142"/>
                <w:tab w:val="left" w:pos="284"/>
                <w:tab w:val="left" w:pos="426"/>
              </w:tabs>
              <w:spacing w:after="120"/>
              <w:ind w:left="0"/>
              <w:rPr>
                <w:i/>
                <w:iCs/>
                <w:sz w:val="22"/>
                <w:szCs w:val="22"/>
                <w:lang w:eastAsia="ru-RU"/>
              </w:rPr>
            </w:pPr>
            <w:r w:rsidRPr="0055734B">
              <w:rPr>
                <w:i/>
                <w:iCs/>
                <w:sz w:val="22"/>
                <w:szCs w:val="22"/>
                <w:lang w:eastAsia="ru-RU"/>
              </w:rPr>
              <w:t xml:space="preserve">Original. </w:t>
            </w:r>
            <w:proofErr w:type="spellStart"/>
            <w:r w:rsidRPr="0055734B">
              <w:rPr>
                <w:i/>
                <w:iCs/>
                <w:sz w:val="22"/>
                <w:szCs w:val="22"/>
                <w:lang w:eastAsia="ru-RU"/>
              </w:rPr>
              <w:t>Semnat</w:t>
            </w:r>
            <w:proofErr w:type="spellEnd"/>
            <w:r w:rsidRPr="0055734B">
              <w:rPr>
                <w:i/>
                <w:iCs/>
                <w:sz w:val="22"/>
                <w:szCs w:val="22"/>
                <w:lang w:eastAsia="ru-RU"/>
              </w:rPr>
              <w:t xml:space="preserve"> electronic de </w:t>
            </w:r>
            <w:proofErr w:type="spellStart"/>
            <w:r w:rsidRPr="0055734B">
              <w:rPr>
                <w:i/>
                <w:iCs/>
                <w:sz w:val="22"/>
                <w:szCs w:val="22"/>
                <w:lang w:eastAsia="ru-RU"/>
              </w:rPr>
              <w:t>către</w:t>
            </w:r>
            <w:proofErr w:type="spellEnd"/>
            <w:r w:rsidRPr="0055734B">
              <w:rPr>
                <w:i/>
                <w:iCs/>
                <w:sz w:val="22"/>
                <w:szCs w:val="22"/>
                <w:lang w:eastAsia="ru-RU"/>
              </w:rPr>
              <w:t xml:space="preserve"> participant.</w:t>
            </w:r>
          </w:p>
          <w:p w14:paraId="13028312" w14:textId="77777777" w:rsidR="00190881" w:rsidRPr="0055734B" w:rsidRDefault="00190881" w:rsidP="00D32427">
            <w:pPr>
              <w:pStyle w:val="Listparagraf"/>
              <w:tabs>
                <w:tab w:val="left" w:pos="142"/>
                <w:tab w:val="left" w:pos="284"/>
                <w:tab w:val="left" w:pos="426"/>
              </w:tabs>
              <w:spacing w:after="120"/>
              <w:ind w:left="0"/>
              <w:rPr>
                <w:i/>
                <w:iCs/>
                <w:sz w:val="22"/>
                <w:szCs w:val="22"/>
                <w:lang w:eastAsia="ru-RU"/>
              </w:rPr>
            </w:pPr>
            <w:proofErr w:type="spellStart"/>
            <w:r w:rsidRPr="0055734B">
              <w:rPr>
                <w:i/>
                <w:iCs/>
                <w:sz w:val="22"/>
                <w:szCs w:val="22"/>
                <w:lang w:eastAsia="ru-RU"/>
              </w:rPr>
              <w:t>Ofertantul</w:t>
            </w:r>
            <w:proofErr w:type="spellEnd"/>
            <w:r w:rsidRPr="0055734B">
              <w:rPr>
                <w:i/>
                <w:iCs/>
                <w:sz w:val="22"/>
                <w:szCs w:val="22"/>
                <w:lang w:eastAsia="ru-RU"/>
              </w:rPr>
              <w:t xml:space="preserve"> </w:t>
            </w:r>
            <w:proofErr w:type="spellStart"/>
            <w:r w:rsidRPr="0055734B">
              <w:rPr>
                <w:i/>
                <w:iCs/>
                <w:sz w:val="22"/>
                <w:szCs w:val="22"/>
                <w:lang w:eastAsia="ru-RU"/>
              </w:rPr>
              <w:t>urmează</w:t>
            </w:r>
            <w:proofErr w:type="spellEnd"/>
            <w:r w:rsidRPr="0055734B">
              <w:rPr>
                <w:i/>
                <w:iCs/>
                <w:sz w:val="22"/>
                <w:szCs w:val="22"/>
                <w:lang w:eastAsia="ru-RU"/>
              </w:rPr>
              <w:t xml:space="preserve"> </w:t>
            </w:r>
            <w:proofErr w:type="spellStart"/>
            <w:r w:rsidRPr="0055734B">
              <w:rPr>
                <w:i/>
                <w:iCs/>
                <w:sz w:val="22"/>
                <w:szCs w:val="22"/>
                <w:lang w:eastAsia="ru-RU"/>
              </w:rPr>
              <w:t>să</w:t>
            </w:r>
            <w:proofErr w:type="spellEnd"/>
            <w:r w:rsidRPr="0055734B">
              <w:rPr>
                <w:i/>
                <w:iCs/>
                <w:sz w:val="22"/>
                <w:szCs w:val="22"/>
                <w:lang w:eastAsia="ru-RU"/>
              </w:rPr>
              <w:t xml:space="preserve"> </w:t>
            </w:r>
            <w:proofErr w:type="spellStart"/>
            <w:r w:rsidRPr="0055734B">
              <w:rPr>
                <w:i/>
                <w:iCs/>
                <w:sz w:val="22"/>
                <w:szCs w:val="22"/>
                <w:lang w:eastAsia="ru-RU"/>
              </w:rPr>
              <w:t>dispună</w:t>
            </w:r>
            <w:proofErr w:type="spellEnd"/>
            <w:r w:rsidRPr="0055734B">
              <w:rPr>
                <w:i/>
                <w:iCs/>
                <w:sz w:val="22"/>
                <w:szCs w:val="22"/>
                <w:lang w:eastAsia="ru-RU"/>
              </w:rPr>
              <w:t xml:space="preserve"> de un </w:t>
            </w:r>
            <w:proofErr w:type="spellStart"/>
            <w:r w:rsidRPr="0055734B">
              <w:rPr>
                <w:i/>
                <w:iCs/>
                <w:sz w:val="22"/>
                <w:szCs w:val="22"/>
                <w:lang w:eastAsia="ru-RU"/>
              </w:rPr>
              <w:t>nivel</w:t>
            </w:r>
            <w:proofErr w:type="spellEnd"/>
            <w:r w:rsidRPr="0055734B">
              <w:rPr>
                <w:i/>
                <w:iCs/>
                <w:sz w:val="22"/>
                <w:szCs w:val="22"/>
                <w:lang w:eastAsia="ru-RU"/>
              </w:rPr>
              <w:t xml:space="preserve"> minim de </w:t>
            </w:r>
            <w:proofErr w:type="spellStart"/>
            <w:r w:rsidRPr="0055734B">
              <w:rPr>
                <w:i/>
                <w:iCs/>
                <w:sz w:val="22"/>
                <w:szCs w:val="22"/>
                <w:lang w:eastAsia="ru-RU"/>
              </w:rPr>
              <w:t>experienţă</w:t>
            </w:r>
            <w:proofErr w:type="spellEnd"/>
            <w:r w:rsidRPr="0055734B">
              <w:rPr>
                <w:i/>
                <w:iCs/>
                <w:sz w:val="22"/>
                <w:szCs w:val="22"/>
                <w:lang w:eastAsia="ru-RU"/>
              </w:rPr>
              <w:t xml:space="preserve"> </w:t>
            </w:r>
            <w:proofErr w:type="spellStart"/>
            <w:r w:rsidRPr="0055734B">
              <w:rPr>
                <w:i/>
                <w:iCs/>
                <w:sz w:val="22"/>
                <w:szCs w:val="22"/>
                <w:lang w:eastAsia="ru-RU"/>
              </w:rPr>
              <w:t>pentru</w:t>
            </w:r>
            <w:proofErr w:type="spellEnd"/>
            <w:r w:rsidRPr="0055734B">
              <w:rPr>
                <w:i/>
                <w:iCs/>
                <w:sz w:val="22"/>
                <w:szCs w:val="22"/>
                <w:lang w:eastAsia="ru-RU"/>
              </w:rPr>
              <w:t xml:space="preserve"> a se </w:t>
            </w:r>
            <w:proofErr w:type="spellStart"/>
            <w:r w:rsidRPr="0055734B">
              <w:rPr>
                <w:i/>
                <w:iCs/>
                <w:sz w:val="22"/>
                <w:szCs w:val="22"/>
                <w:lang w:eastAsia="ru-RU"/>
              </w:rPr>
              <w:t>califica</w:t>
            </w:r>
            <w:proofErr w:type="spellEnd"/>
            <w:r w:rsidRPr="0055734B">
              <w:rPr>
                <w:i/>
                <w:iCs/>
                <w:sz w:val="22"/>
                <w:szCs w:val="22"/>
                <w:lang w:eastAsia="ru-RU"/>
              </w:rPr>
              <w:t xml:space="preserve"> conform </w:t>
            </w:r>
            <w:proofErr w:type="spellStart"/>
            <w:r w:rsidRPr="0055734B">
              <w:rPr>
                <w:i/>
                <w:iCs/>
                <w:sz w:val="22"/>
                <w:szCs w:val="22"/>
                <w:lang w:eastAsia="ru-RU"/>
              </w:rPr>
              <w:t>cerinţelor</w:t>
            </w:r>
            <w:proofErr w:type="spellEnd"/>
            <w:r w:rsidRPr="0055734B">
              <w:rPr>
                <w:i/>
                <w:iCs/>
                <w:sz w:val="22"/>
                <w:szCs w:val="22"/>
                <w:lang w:eastAsia="ru-RU"/>
              </w:rPr>
              <w:t xml:space="preserve"> de </w:t>
            </w:r>
            <w:proofErr w:type="spellStart"/>
            <w:r w:rsidRPr="0055734B">
              <w:rPr>
                <w:i/>
                <w:iCs/>
                <w:sz w:val="22"/>
                <w:szCs w:val="22"/>
                <w:lang w:eastAsia="ru-RU"/>
              </w:rPr>
              <w:t>îndeplinire</w:t>
            </w:r>
            <w:proofErr w:type="spellEnd"/>
            <w:r w:rsidRPr="0055734B">
              <w:rPr>
                <w:i/>
                <w:iCs/>
                <w:sz w:val="22"/>
                <w:szCs w:val="22"/>
                <w:lang w:eastAsia="ru-RU"/>
              </w:rPr>
              <w:t xml:space="preserve"> a </w:t>
            </w:r>
            <w:proofErr w:type="spellStart"/>
            <w:r w:rsidRPr="0055734B">
              <w:rPr>
                <w:i/>
                <w:iCs/>
                <w:sz w:val="22"/>
                <w:szCs w:val="22"/>
                <w:lang w:eastAsia="ru-RU"/>
              </w:rPr>
              <w:t>contractului</w:t>
            </w:r>
            <w:proofErr w:type="spellEnd"/>
            <w:r w:rsidRPr="0055734B">
              <w:rPr>
                <w:i/>
                <w:iCs/>
                <w:sz w:val="22"/>
                <w:szCs w:val="22"/>
                <w:lang w:eastAsia="ru-RU"/>
              </w:rPr>
              <w:t>:</w:t>
            </w:r>
          </w:p>
          <w:p w14:paraId="626B0CE6" w14:textId="77777777" w:rsidR="00190881" w:rsidRPr="0055734B" w:rsidRDefault="00190881" w:rsidP="00D32427">
            <w:pPr>
              <w:pStyle w:val="Listparagraf"/>
              <w:numPr>
                <w:ilvl w:val="0"/>
                <w:numId w:val="0"/>
              </w:numPr>
              <w:tabs>
                <w:tab w:val="left" w:pos="142"/>
                <w:tab w:val="left" w:pos="284"/>
                <w:tab w:val="left" w:pos="426"/>
              </w:tabs>
              <w:spacing w:after="120"/>
              <w:ind w:left="321"/>
              <w:rPr>
                <w:i/>
                <w:iCs/>
                <w:sz w:val="22"/>
                <w:szCs w:val="22"/>
                <w:lang w:eastAsia="ru-RU"/>
              </w:rPr>
            </w:pPr>
            <w:r w:rsidRPr="0055734B">
              <w:rPr>
                <w:i/>
                <w:iCs/>
                <w:sz w:val="22"/>
                <w:szCs w:val="22"/>
                <w:lang w:eastAsia="ru-RU"/>
              </w:rPr>
              <w:t xml:space="preserve">1) </w:t>
            </w:r>
            <w:proofErr w:type="spellStart"/>
            <w:r w:rsidRPr="0055734B">
              <w:rPr>
                <w:i/>
                <w:iCs/>
                <w:sz w:val="22"/>
                <w:szCs w:val="22"/>
                <w:lang w:eastAsia="ru-RU"/>
              </w:rPr>
              <w:t>executarea</w:t>
            </w:r>
            <w:proofErr w:type="spellEnd"/>
            <w:r w:rsidRPr="0055734B">
              <w:rPr>
                <w:i/>
                <w:iCs/>
                <w:sz w:val="22"/>
                <w:szCs w:val="22"/>
                <w:lang w:eastAsia="ru-RU"/>
              </w:rPr>
              <w:t xml:space="preserve"> </w:t>
            </w:r>
            <w:proofErr w:type="spellStart"/>
            <w:r w:rsidRPr="0055734B">
              <w:rPr>
                <w:i/>
                <w:iCs/>
                <w:sz w:val="22"/>
                <w:szCs w:val="22"/>
                <w:lang w:eastAsia="ru-RU"/>
              </w:rPr>
              <w:t>în</w:t>
            </w:r>
            <w:proofErr w:type="spellEnd"/>
            <w:r w:rsidRPr="0055734B">
              <w:rPr>
                <w:i/>
                <w:iCs/>
                <w:sz w:val="22"/>
                <w:szCs w:val="22"/>
                <w:lang w:eastAsia="ru-RU"/>
              </w:rPr>
              <w:t xml:space="preserve"> </w:t>
            </w:r>
            <w:proofErr w:type="spellStart"/>
            <w:r w:rsidRPr="0055734B">
              <w:rPr>
                <w:i/>
                <w:iCs/>
                <w:sz w:val="22"/>
                <w:szCs w:val="22"/>
                <w:lang w:eastAsia="ru-RU"/>
              </w:rPr>
              <w:t>ultimii</w:t>
            </w:r>
            <w:proofErr w:type="spellEnd"/>
            <w:r w:rsidRPr="0055734B">
              <w:rPr>
                <w:i/>
                <w:iCs/>
                <w:sz w:val="22"/>
                <w:szCs w:val="22"/>
                <w:lang w:eastAsia="ru-RU"/>
              </w:rPr>
              <w:t xml:space="preserve"> 5 ani a </w:t>
            </w:r>
            <w:proofErr w:type="spellStart"/>
            <w:r w:rsidRPr="0055734B">
              <w:rPr>
                <w:i/>
                <w:iCs/>
                <w:sz w:val="22"/>
                <w:szCs w:val="22"/>
                <w:lang w:eastAsia="ru-RU"/>
              </w:rPr>
              <w:t>cel</w:t>
            </w:r>
            <w:proofErr w:type="spellEnd"/>
            <w:r w:rsidRPr="0055734B">
              <w:rPr>
                <w:i/>
                <w:iCs/>
                <w:sz w:val="22"/>
                <w:szCs w:val="22"/>
                <w:lang w:eastAsia="ru-RU"/>
              </w:rPr>
              <w:t xml:space="preserve"> </w:t>
            </w:r>
            <w:proofErr w:type="spellStart"/>
            <w:r w:rsidRPr="0055734B">
              <w:rPr>
                <w:i/>
                <w:iCs/>
                <w:sz w:val="22"/>
                <w:szCs w:val="22"/>
                <w:lang w:eastAsia="ru-RU"/>
              </w:rPr>
              <w:t>puţin</w:t>
            </w:r>
            <w:proofErr w:type="spellEnd"/>
            <w:r w:rsidRPr="0055734B">
              <w:rPr>
                <w:i/>
                <w:iCs/>
                <w:sz w:val="22"/>
                <w:szCs w:val="22"/>
                <w:lang w:eastAsia="ru-RU"/>
              </w:rPr>
              <w:t xml:space="preserve"> a </w:t>
            </w:r>
            <w:proofErr w:type="spellStart"/>
            <w:r w:rsidRPr="0055734B">
              <w:rPr>
                <w:i/>
                <w:iCs/>
                <w:sz w:val="22"/>
                <w:szCs w:val="22"/>
                <w:lang w:eastAsia="ru-RU"/>
              </w:rPr>
              <w:t>unui</w:t>
            </w:r>
            <w:proofErr w:type="spellEnd"/>
            <w:r w:rsidRPr="0055734B">
              <w:rPr>
                <w:i/>
                <w:iCs/>
                <w:sz w:val="22"/>
                <w:szCs w:val="22"/>
                <w:lang w:eastAsia="ru-RU"/>
              </w:rPr>
              <w:t xml:space="preserve"> contract cu o </w:t>
            </w:r>
            <w:proofErr w:type="spellStart"/>
            <w:r w:rsidRPr="0055734B">
              <w:rPr>
                <w:i/>
                <w:iCs/>
                <w:sz w:val="22"/>
                <w:szCs w:val="22"/>
                <w:lang w:eastAsia="ru-RU"/>
              </w:rPr>
              <w:t>valoare</w:t>
            </w:r>
            <w:proofErr w:type="spellEnd"/>
            <w:r w:rsidRPr="0055734B">
              <w:rPr>
                <w:i/>
                <w:iCs/>
                <w:sz w:val="22"/>
                <w:szCs w:val="22"/>
                <w:lang w:eastAsia="ru-RU"/>
              </w:rPr>
              <w:t xml:space="preserve"> nu </w:t>
            </w:r>
            <w:proofErr w:type="spellStart"/>
            <w:r w:rsidRPr="0055734B">
              <w:rPr>
                <w:i/>
                <w:iCs/>
                <w:sz w:val="22"/>
                <w:szCs w:val="22"/>
                <w:lang w:eastAsia="ru-RU"/>
              </w:rPr>
              <w:t>mai</w:t>
            </w:r>
            <w:proofErr w:type="spellEnd"/>
            <w:r w:rsidRPr="0055734B">
              <w:rPr>
                <w:i/>
                <w:iCs/>
                <w:sz w:val="22"/>
                <w:szCs w:val="22"/>
                <w:lang w:eastAsia="ru-RU"/>
              </w:rPr>
              <w:t xml:space="preserve"> </w:t>
            </w:r>
            <w:proofErr w:type="spellStart"/>
            <w:r w:rsidRPr="0055734B">
              <w:rPr>
                <w:i/>
                <w:iCs/>
                <w:sz w:val="22"/>
                <w:szCs w:val="22"/>
                <w:lang w:eastAsia="ru-RU"/>
              </w:rPr>
              <w:t>mică</w:t>
            </w:r>
            <w:proofErr w:type="spellEnd"/>
            <w:r w:rsidRPr="0055734B">
              <w:rPr>
                <w:i/>
                <w:iCs/>
                <w:sz w:val="22"/>
                <w:szCs w:val="22"/>
                <w:lang w:eastAsia="ru-RU"/>
              </w:rPr>
              <w:t xml:space="preserve"> de 75% din </w:t>
            </w:r>
            <w:proofErr w:type="spellStart"/>
            <w:r w:rsidRPr="0055734B">
              <w:rPr>
                <w:i/>
                <w:iCs/>
                <w:sz w:val="22"/>
                <w:szCs w:val="22"/>
                <w:lang w:eastAsia="ru-RU"/>
              </w:rPr>
              <w:t>valoarea</w:t>
            </w:r>
            <w:proofErr w:type="spellEnd"/>
            <w:r w:rsidRPr="0055734B">
              <w:rPr>
                <w:i/>
                <w:iCs/>
                <w:sz w:val="22"/>
                <w:szCs w:val="22"/>
                <w:lang w:eastAsia="ru-RU"/>
              </w:rPr>
              <w:t xml:space="preserve"> </w:t>
            </w:r>
            <w:proofErr w:type="spellStart"/>
            <w:r w:rsidRPr="0055734B">
              <w:rPr>
                <w:i/>
                <w:iCs/>
                <w:sz w:val="22"/>
                <w:szCs w:val="22"/>
                <w:lang w:eastAsia="ru-RU"/>
              </w:rPr>
              <w:t>viitorului</w:t>
            </w:r>
            <w:proofErr w:type="spellEnd"/>
            <w:r w:rsidRPr="0055734B">
              <w:rPr>
                <w:i/>
                <w:iCs/>
                <w:sz w:val="22"/>
                <w:szCs w:val="22"/>
                <w:lang w:eastAsia="ru-RU"/>
              </w:rPr>
              <w:t xml:space="preserve"> contract, </w:t>
            </w:r>
            <w:proofErr w:type="spellStart"/>
            <w:r w:rsidRPr="0055734B">
              <w:rPr>
                <w:i/>
                <w:iCs/>
                <w:sz w:val="22"/>
                <w:szCs w:val="22"/>
                <w:lang w:eastAsia="ru-RU"/>
              </w:rPr>
              <w:t>confirmat</w:t>
            </w:r>
            <w:proofErr w:type="spellEnd"/>
            <w:r w:rsidRPr="0055734B">
              <w:rPr>
                <w:i/>
                <w:iCs/>
                <w:sz w:val="22"/>
                <w:szCs w:val="22"/>
                <w:lang w:eastAsia="ru-RU"/>
              </w:rPr>
              <w:t xml:space="preserve"> </w:t>
            </w:r>
            <w:proofErr w:type="spellStart"/>
            <w:r w:rsidRPr="0055734B">
              <w:rPr>
                <w:i/>
                <w:iCs/>
                <w:sz w:val="22"/>
                <w:szCs w:val="22"/>
                <w:lang w:eastAsia="ru-RU"/>
              </w:rPr>
              <w:t>prin</w:t>
            </w:r>
            <w:proofErr w:type="spellEnd"/>
            <w:r w:rsidRPr="0055734B">
              <w:rPr>
                <w:i/>
                <w:iCs/>
                <w:sz w:val="22"/>
                <w:szCs w:val="22"/>
                <w:lang w:eastAsia="ru-RU"/>
              </w:rPr>
              <w:t xml:space="preserve"> </w:t>
            </w:r>
            <w:proofErr w:type="spellStart"/>
            <w:r w:rsidRPr="0055734B">
              <w:rPr>
                <w:i/>
                <w:iCs/>
                <w:sz w:val="22"/>
                <w:szCs w:val="22"/>
                <w:lang w:eastAsia="ru-RU"/>
              </w:rPr>
              <w:t>prezentarea</w:t>
            </w:r>
            <w:proofErr w:type="spellEnd"/>
            <w:r w:rsidRPr="0055734B">
              <w:rPr>
                <w:i/>
                <w:iCs/>
                <w:sz w:val="22"/>
                <w:szCs w:val="22"/>
                <w:lang w:eastAsia="ru-RU"/>
              </w:rPr>
              <w:t xml:space="preserve"> </w:t>
            </w:r>
            <w:proofErr w:type="spellStart"/>
            <w:r w:rsidRPr="0055734B">
              <w:rPr>
                <w:i/>
                <w:iCs/>
                <w:sz w:val="22"/>
                <w:szCs w:val="22"/>
                <w:lang w:eastAsia="ru-RU"/>
              </w:rPr>
              <w:t>contractului</w:t>
            </w:r>
            <w:proofErr w:type="spellEnd"/>
            <w:r w:rsidRPr="0055734B">
              <w:rPr>
                <w:i/>
                <w:iCs/>
                <w:sz w:val="22"/>
                <w:szCs w:val="22"/>
                <w:lang w:eastAsia="ru-RU"/>
              </w:rPr>
              <w:t xml:space="preserve"> de </w:t>
            </w:r>
            <w:proofErr w:type="spellStart"/>
            <w:r w:rsidRPr="0055734B">
              <w:rPr>
                <w:i/>
                <w:iCs/>
                <w:sz w:val="22"/>
                <w:szCs w:val="22"/>
                <w:lang w:eastAsia="ru-RU"/>
              </w:rPr>
              <w:t>antrepriză</w:t>
            </w:r>
            <w:proofErr w:type="spellEnd"/>
            <w:r w:rsidRPr="0055734B">
              <w:rPr>
                <w:i/>
                <w:iCs/>
                <w:sz w:val="22"/>
                <w:szCs w:val="22"/>
                <w:lang w:eastAsia="ru-RU"/>
              </w:rPr>
              <w:t xml:space="preserve"> </w:t>
            </w:r>
            <w:proofErr w:type="spellStart"/>
            <w:r w:rsidRPr="0055734B">
              <w:rPr>
                <w:i/>
                <w:iCs/>
                <w:sz w:val="22"/>
                <w:szCs w:val="22"/>
                <w:lang w:eastAsia="ru-RU"/>
              </w:rPr>
              <w:t>sau</w:t>
            </w:r>
            <w:proofErr w:type="spellEnd"/>
            <w:r w:rsidRPr="0055734B">
              <w:rPr>
                <w:i/>
                <w:iCs/>
                <w:sz w:val="22"/>
                <w:szCs w:val="22"/>
                <w:lang w:eastAsia="ru-RU"/>
              </w:rPr>
              <w:t xml:space="preserve"> </w:t>
            </w:r>
            <w:proofErr w:type="spellStart"/>
            <w:r w:rsidRPr="0055734B">
              <w:rPr>
                <w:i/>
                <w:iCs/>
                <w:sz w:val="22"/>
                <w:szCs w:val="22"/>
                <w:lang w:eastAsia="ru-RU"/>
              </w:rPr>
              <w:t>subantrepriză</w:t>
            </w:r>
            <w:proofErr w:type="spellEnd"/>
            <w:r w:rsidRPr="0055734B">
              <w:rPr>
                <w:i/>
                <w:iCs/>
                <w:sz w:val="22"/>
                <w:szCs w:val="22"/>
                <w:lang w:eastAsia="ru-RU"/>
              </w:rPr>
              <w:t xml:space="preserve">, precum </w:t>
            </w:r>
            <w:proofErr w:type="spellStart"/>
            <w:r w:rsidRPr="0055734B">
              <w:rPr>
                <w:i/>
                <w:iCs/>
                <w:sz w:val="22"/>
                <w:szCs w:val="22"/>
                <w:lang w:eastAsia="ru-RU"/>
              </w:rPr>
              <w:t>şi</w:t>
            </w:r>
            <w:proofErr w:type="spellEnd"/>
            <w:r w:rsidRPr="0055734B">
              <w:rPr>
                <w:i/>
                <w:iCs/>
                <w:sz w:val="22"/>
                <w:szCs w:val="22"/>
                <w:lang w:eastAsia="ru-RU"/>
              </w:rPr>
              <w:t xml:space="preserve"> </w:t>
            </w:r>
            <w:proofErr w:type="spellStart"/>
            <w:r w:rsidRPr="0055734B">
              <w:rPr>
                <w:i/>
                <w:iCs/>
                <w:sz w:val="22"/>
                <w:szCs w:val="22"/>
                <w:lang w:eastAsia="ru-RU"/>
              </w:rPr>
              <w:t>prin</w:t>
            </w:r>
            <w:proofErr w:type="spellEnd"/>
            <w:r w:rsidRPr="0055734B">
              <w:rPr>
                <w:i/>
                <w:iCs/>
                <w:sz w:val="22"/>
                <w:szCs w:val="22"/>
                <w:lang w:eastAsia="ru-RU"/>
              </w:rPr>
              <w:t xml:space="preserve"> </w:t>
            </w:r>
            <w:proofErr w:type="spellStart"/>
            <w:r w:rsidRPr="0055734B">
              <w:rPr>
                <w:i/>
                <w:iCs/>
                <w:sz w:val="22"/>
                <w:szCs w:val="22"/>
                <w:lang w:eastAsia="ru-RU"/>
              </w:rPr>
              <w:t>procesul</w:t>
            </w:r>
            <w:proofErr w:type="spellEnd"/>
            <w:r w:rsidRPr="0055734B">
              <w:rPr>
                <w:i/>
                <w:iCs/>
                <w:sz w:val="22"/>
                <w:szCs w:val="22"/>
                <w:lang w:eastAsia="ru-RU"/>
              </w:rPr>
              <w:t xml:space="preserve">-verbal de </w:t>
            </w:r>
            <w:proofErr w:type="spellStart"/>
            <w:r w:rsidRPr="0055734B">
              <w:rPr>
                <w:i/>
                <w:iCs/>
                <w:sz w:val="22"/>
                <w:szCs w:val="22"/>
                <w:lang w:eastAsia="ru-RU"/>
              </w:rPr>
              <w:t>recepţie</w:t>
            </w:r>
            <w:proofErr w:type="spellEnd"/>
            <w:r w:rsidRPr="0055734B">
              <w:rPr>
                <w:i/>
                <w:iCs/>
                <w:sz w:val="22"/>
                <w:szCs w:val="22"/>
                <w:lang w:eastAsia="ru-RU"/>
              </w:rPr>
              <w:t xml:space="preserve"> la </w:t>
            </w:r>
            <w:proofErr w:type="spellStart"/>
            <w:r w:rsidRPr="0055734B">
              <w:rPr>
                <w:i/>
                <w:iCs/>
                <w:sz w:val="22"/>
                <w:szCs w:val="22"/>
                <w:lang w:eastAsia="ru-RU"/>
              </w:rPr>
              <w:t>terminarea</w:t>
            </w:r>
            <w:proofErr w:type="spellEnd"/>
            <w:r w:rsidRPr="0055734B">
              <w:rPr>
                <w:i/>
                <w:iCs/>
                <w:sz w:val="22"/>
                <w:szCs w:val="22"/>
                <w:lang w:eastAsia="ru-RU"/>
              </w:rPr>
              <w:t xml:space="preserve"> </w:t>
            </w:r>
            <w:proofErr w:type="spellStart"/>
            <w:r w:rsidRPr="0055734B">
              <w:rPr>
                <w:i/>
                <w:iCs/>
                <w:sz w:val="22"/>
                <w:szCs w:val="22"/>
                <w:lang w:eastAsia="ru-RU"/>
              </w:rPr>
              <w:t>lucrărilor</w:t>
            </w:r>
            <w:proofErr w:type="spellEnd"/>
            <w:r w:rsidRPr="0055734B">
              <w:rPr>
                <w:i/>
                <w:iCs/>
                <w:sz w:val="22"/>
                <w:szCs w:val="22"/>
                <w:lang w:eastAsia="ru-RU"/>
              </w:rPr>
              <w:t>/</w:t>
            </w:r>
            <w:proofErr w:type="spellStart"/>
            <w:r w:rsidRPr="0055734B">
              <w:rPr>
                <w:i/>
                <w:iCs/>
                <w:sz w:val="22"/>
                <w:szCs w:val="22"/>
                <w:lang w:eastAsia="ru-RU"/>
              </w:rPr>
              <w:t>procesul</w:t>
            </w:r>
            <w:proofErr w:type="spellEnd"/>
            <w:r w:rsidRPr="0055734B">
              <w:rPr>
                <w:i/>
                <w:iCs/>
                <w:sz w:val="22"/>
                <w:szCs w:val="22"/>
                <w:lang w:eastAsia="ru-RU"/>
              </w:rPr>
              <w:t xml:space="preserve">-verbal de </w:t>
            </w:r>
            <w:proofErr w:type="spellStart"/>
            <w:r w:rsidRPr="0055734B">
              <w:rPr>
                <w:i/>
                <w:iCs/>
                <w:sz w:val="22"/>
                <w:szCs w:val="22"/>
                <w:lang w:eastAsia="ru-RU"/>
              </w:rPr>
              <w:t>recepţie</w:t>
            </w:r>
            <w:proofErr w:type="spellEnd"/>
            <w:r w:rsidRPr="0055734B">
              <w:rPr>
                <w:i/>
                <w:iCs/>
                <w:sz w:val="22"/>
                <w:szCs w:val="22"/>
                <w:lang w:eastAsia="ru-RU"/>
              </w:rPr>
              <w:t xml:space="preserve"> </w:t>
            </w:r>
            <w:proofErr w:type="spellStart"/>
            <w:r w:rsidRPr="0055734B">
              <w:rPr>
                <w:i/>
                <w:iCs/>
                <w:sz w:val="22"/>
                <w:szCs w:val="22"/>
                <w:lang w:eastAsia="ru-RU"/>
              </w:rPr>
              <w:t>finală</w:t>
            </w:r>
            <w:proofErr w:type="spellEnd"/>
            <w:r w:rsidRPr="0055734B">
              <w:rPr>
                <w:i/>
                <w:iCs/>
                <w:sz w:val="22"/>
                <w:szCs w:val="22"/>
                <w:lang w:eastAsia="ru-RU"/>
              </w:rPr>
              <w:t xml:space="preserve"> la </w:t>
            </w:r>
            <w:proofErr w:type="spellStart"/>
            <w:r w:rsidRPr="0055734B">
              <w:rPr>
                <w:i/>
                <w:iCs/>
                <w:sz w:val="22"/>
                <w:szCs w:val="22"/>
                <w:lang w:eastAsia="ru-RU"/>
              </w:rPr>
              <w:t>expirarea</w:t>
            </w:r>
            <w:proofErr w:type="spellEnd"/>
            <w:r w:rsidRPr="0055734B">
              <w:rPr>
                <w:i/>
                <w:iCs/>
                <w:sz w:val="22"/>
                <w:szCs w:val="22"/>
                <w:lang w:eastAsia="ru-RU"/>
              </w:rPr>
              <w:t xml:space="preserve"> </w:t>
            </w:r>
            <w:proofErr w:type="spellStart"/>
            <w:r w:rsidRPr="0055734B">
              <w:rPr>
                <w:i/>
                <w:iCs/>
                <w:sz w:val="22"/>
                <w:szCs w:val="22"/>
                <w:lang w:eastAsia="ru-RU"/>
              </w:rPr>
              <w:t>perioadei</w:t>
            </w:r>
            <w:proofErr w:type="spellEnd"/>
            <w:r w:rsidRPr="0055734B">
              <w:rPr>
                <w:i/>
                <w:iCs/>
                <w:sz w:val="22"/>
                <w:szCs w:val="22"/>
                <w:lang w:eastAsia="ru-RU"/>
              </w:rPr>
              <w:t xml:space="preserve"> de </w:t>
            </w:r>
            <w:proofErr w:type="spellStart"/>
            <w:r w:rsidRPr="0055734B">
              <w:rPr>
                <w:i/>
                <w:iCs/>
                <w:sz w:val="22"/>
                <w:szCs w:val="22"/>
                <w:lang w:eastAsia="ru-RU"/>
              </w:rPr>
              <w:t>garanţie</w:t>
            </w:r>
            <w:proofErr w:type="spellEnd"/>
            <w:r w:rsidRPr="0055734B">
              <w:rPr>
                <w:i/>
                <w:iCs/>
                <w:sz w:val="22"/>
                <w:szCs w:val="22"/>
                <w:lang w:eastAsia="ru-RU"/>
              </w:rPr>
              <w:t xml:space="preserve">, </w:t>
            </w:r>
            <w:proofErr w:type="spellStart"/>
            <w:r w:rsidRPr="0055734B">
              <w:rPr>
                <w:i/>
                <w:iCs/>
                <w:sz w:val="22"/>
                <w:szCs w:val="22"/>
                <w:lang w:eastAsia="ru-RU"/>
              </w:rPr>
              <w:t>însoţit</w:t>
            </w:r>
            <w:proofErr w:type="spellEnd"/>
            <w:r w:rsidRPr="0055734B">
              <w:rPr>
                <w:i/>
                <w:iCs/>
                <w:sz w:val="22"/>
                <w:szCs w:val="22"/>
                <w:lang w:eastAsia="ru-RU"/>
              </w:rPr>
              <w:t xml:space="preserve"> de </w:t>
            </w:r>
            <w:proofErr w:type="spellStart"/>
            <w:r w:rsidRPr="0055734B">
              <w:rPr>
                <w:i/>
                <w:iCs/>
                <w:sz w:val="22"/>
                <w:szCs w:val="22"/>
                <w:lang w:eastAsia="ru-RU"/>
              </w:rPr>
              <w:t>certificări</w:t>
            </w:r>
            <w:proofErr w:type="spellEnd"/>
            <w:r w:rsidRPr="0055734B">
              <w:rPr>
                <w:i/>
                <w:iCs/>
                <w:sz w:val="22"/>
                <w:szCs w:val="22"/>
                <w:lang w:eastAsia="ru-RU"/>
              </w:rPr>
              <w:t xml:space="preserve"> de </w:t>
            </w:r>
            <w:proofErr w:type="spellStart"/>
            <w:r w:rsidRPr="0055734B">
              <w:rPr>
                <w:i/>
                <w:iCs/>
                <w:sz w:val="22"/>
                <w:szCs w:val="22"/>
                <w:lang w:eastAsia="ru-RU"/>
              </w:rPr>
              <w:t>bună</w:t>
            </w:r>
            <w:proofErr w:type="spellEnd"/>
            <w:r w:rsidRPr="0055734B">
              <w:rPr>
                <w:i/>
                <w:iCs/>
                <w:sz w:val="22"/>
                <w:szCs w:val="22"/>
                <w:lang w:eastAsia="ru-RU"/>
              </w:rPr>
              <w:t xml:space="preserve"> </w:t>
            </w:r>
            <w:proofErr w:type="spellStart"/>
            <w:r w:rsidRPr="0055734B">
              <w:rPr>
                <w:i/>
                <w:iCs/>
                <w:sz w:val="22"/>
                <w:szCs w:val="22"/>
                <w:lang w:eastAsia="ru-RU"/>
              </w:rPr>
              <w:t>execuţie</w:t>
            </w:r>
            <w:proofErr w:type="spellEnd"/>
            <w:r w:rsidRPr="0055734B">
              <w:rPr>
                <w:i/>
                <w:iCs/>
                <w:sz w:val="22"/>
                <w:szCs w:val="22"/>
                <w:lang w:eastAsia="ru-RU"/>
              </w:rPr>
              <w:t xml:space="preserve"> </w:t>
            </w:r>
            <w:proofErr w:type="spellStart"/>
            <w:r w:rsidRPr="0055734B">
              <w:rPr>
                <w:i/>
                <w:iCs/>
                <w:sz w:val="22"/>
                <w:szCs w:val="22"/>
                <w:lang w:eastAsia="ru-RU"/>
              </w:rPr>
              <w:t>pentru</w:t>
            </w:r>
            <w:proofErr w:type="spellEnd"/>
            <w:r w:rsidRPr="0055734B">
              <w:rPr>
                <w:i/>
                <w:iCs/>
                <w:sz w:val="22"/>
                <w:szCs w:val="22"/>
                <w:lang w:eastAsia="ru-RU"/>
              </w:rPr>
              <w:t xml:space="preserve"> </w:t>
            </w:r>
            <w:proofErr w:type="spellStart"/>
            <w:r w:rsidRPr="0055734B">
              <w:rPr>
                <w:i/>
                <w:iCs/>
                <w:sz w:val="22"/>
                <w:szCs w:val="22"/>
                <w:lang w:eastAsia="ru-RU"/>
              </w:rPr>
              <w:t>cele</w:t>
            </w:r>
            <w:proofErr w:type="spellEnd"/>
            <w:r w:rsidRPr="0055734B">
              <w:rPr>
                <w:i/>
                <w:iCs/>
                <w:sz w:val="22"/>
                <w:szCs w:val="22"/>
                <w:lang w:eastAsia="ru-RU"/>
              </w:rPr>
              <w:t xml:space="preserve"> </w:t>
            </w:r>
            <w:proofErr w:type="spellStart"/>
            <w:r w:rsidRPr="0055734B">
              <w:rPr>
                <w:i/>
                <w:iCs/>
                <w:sz w:val="22"/>
                <w:szCs w:val="22"/>
                <w:lang w:eastAsia="ru-RU"/>
              </w:rPr>
              <w:t>mai</w:t>
            </w:r>
            <w:proofErr w:type="spellEnd"/>
            <w:r w:rsidRPr="0055734B">
              <w:rPr>
                <w:i/>
                <w:iCs/>
                <w:sz w:val="22"/>
                <w:szCs w:val="22"/>
                <w:lang w:eastAsia="ru-RU"/>
              </w:rPr>
              <w:t xml:space="preserve"> </w:t>
            </w:r>
            <w:proofErr w:type="spellStart"/>
            <w:r w:rsidRPr="0055734B">
              <w:rPr>
                <w:i/>
                <w:iCs/>
                <w:sz w:val="22"/>
                <w:szCs w:val="22"/>
                <w:lang w:eastAsia="ru-RU"/>
              </w:rPr>
              <w:t>importante</w:t>
            </w:r>
            <w:proofErr w:type="spellEnd"/>
            <w:r w:rsidRPr="0055734B">
              <w:rPr>
                <w:i/>
                <w:iCs/>
                <w:sz w:val="22"/>
                <w:szCs w:val="22"/>
                <w:lang w:eastAsia="ru-RU"/>
              </w:rPr>
              <w:t xml:space="preserve"> </w:t>
            </w:r>
            <w:proofErr w:type="spellStart"/>
            <w:r w:rsidRPr="0055734B">
              <w:rPr>
                <w:i/>
                <w:iCs/>
                <w:sz w:val="22"/>
                <w:szCs w:val="22"/>
                <w:lang w:eastAsia="ru-RU"/>
              </w:rPr>
              <w:t>lucrări</w:t>
            </w:r>
            <w:proofErr w:type="spellEnd"/>
            <w:r w:rsidRPr="0055734B">
              <w:rPr>
                <w:i/>
                <w:iCs/>
                <w:sz w:val="22"/>
                <w:szCs w:val="22"/>
                <w:lang w:eastAsia="ru-RU"/>
              </w:rPr>
              <w:t xml:space="preserve"> din </w:t>
            </w:r>
            <w:proofErr w:type="spellStart"/>
            <w:r w:rsidRPr="0055734B">
              <w:rPr>
                <w:i/>
                <w:iCs/>
                <w:sz w:val="22"/>
                <w:szCs w:val="22"/>
                <w:lang w:eastAsia="ru-RU"/>
              </w:rPr>
              <w:t>partea</w:t>
            </w:r>
            <w:proofErr w:type="spellEnd"/>
            <w:r w:rsidRPr="0055734B">
              <w:rPr>
                <w:i/>
                <w:iCs/>
                <w:sz w:val="22"/>
                <w:szCs w:val="22"/>
                <w:lang w:eastAsia="ru-RU"/>
              </w:rPr>
              <w:t xml:space="preserve"> </w:t>
            </w:r>
            <w:proofErr w:type="spellStart"/>
            <w:r w:rsidRPr="0055734B">
              <w:rPr>
                <w:i/>
                <w:iCs/>
                <w:sz w:val="22"/>
                <w:szCs w:val="22"/>
                <w:lang w:eastAsia="ru-RU"/>
              </w:rPr>
              <w:t>Beneficiarului</w:t>
            </w:r>
            <w:proofErr w:type="spellEnd"/>
            <w:r w:rsidRPr="0055734B">
              <w:rPr>
                <w:i/>
                <w:iCs/>
                <w:sz w:val="22"/>
                <w:szCs w:val="22"/>
                <w:lang w:eastAsia="ru-RU"/>
              </w:rPr>
              <w:t xml:space="preserve"> (</w:t>
            </w:r>
            <w:proofErr w:type="spellStart"/>
            <w:r w:rsidRPr="0055734B">
              <w:rPr>
                <w:i/>
                <w:iCs/>
                <w:sz w:val="22"/>
                <w:szCs w:val="22"/>
                <w:lang w:eastAsia="ru-RU"/>
              </w:rPr>
              <w:t>informațiile</w:t>
            </w:r>
            <w:proofErr w:type="spellEnd"/>
            <w:r w:rsidRPr="0055734B">
              <w:rPr>
                <w:i/>
                <w:iCs/>
                <w:sz w:val="22"/>
                <w:szCs w:val="22"/>
                <w:lang w:eastAsia="ru-RU"/>
              </w:rPr>
              <w:t xml:space="preserve"> date se </w:t>
            </w:r>
            <w:proofErr w:type="spellStart"/>
            <w:r w:rsidRPr="0055734B">
              <w:rPr>
                <w:i/>
                <w:iCs/>
                <w:sz w:val="22"/>
                <w:szCs w:val="22"/>
                <w:lang w:eastAsia="ru-RU"/>
              </w:rPr>
              <w:t>vor</w:t>
            </w:r>
            <w:proofErr w:type="spellEnd"/>
            <w:r w:rsidRPr="0055734B">
              <w:rPr>
                <w:i/>
                <w:iCs/>
                <w:sz w:val="22"/>
                <w:szCs w:val="22"/>
                <w:lang w:eastAsia="ru-RU"/>
              </w:rPr>
              <w:t xml:space="preserve"> include </w:t>
            </w:r>
            <w:proofErr w:type="spellStart"/>
            <w:r w:rsidRPr="0055734B">
              <w:rPr>
                <w:i/>
                <w:iCs/>
                <w:sz w:val="22"/>
                <w:szCs w:val="22"/>
                <w:lang w:eastAsia="ru-RU"/>
              </w:rPr>
              <w:t>în</w:t>
            </w:r>
            <w:proofErr w:type="spellEnd"/>
            <w:r w:rsidRPr="0055734B">
              <w:rPr>
                <w:i/>
                <w:iCs/>
                <w:sz w:val="22"/>
                <w:szCs w:val="22"/>
                <w:lang w:eastAsia="ru-RU"/>
              </w:rPr>
              <w:t xml:space="preserve"> </w:t>
            </w:r>
            <w:proofErr w:type="spellStart"/>
            <w:r w:rsidRPr="0055734B">
              <w:rPr>
                <w:i/>
                <w:iCs/>
                <w:sz w:val="22"/>
                <w:szCs w:val="22"/>
                <w:lang w:eastAsia="ru-RU"/>
              </w:rPr>
              <w:t>anexele</w:t>
            </w:r>
            <w:proofErr w:type="spellEnd"/>
            <w:r w:rsidRPr="0055734B">
              <w:rPr>
                <w:i/>
                <w:iCs/>
                <w:sz w:val="22"/>
                <w:szCs w:val="22"/>
                <w:lang w:eastAsia="ru-RU"/>
              </w:rPr>
              <w:t xml:space="preserve"> nr. 12 </w:t>
            </w:r>
            <w:proofErr w:type="spellStart"/>
            <w:r w:rsidRPr="0055734B">
              <w:rPr>
                <w:i/>
                <w:iCs/>
                <w:sz w:val="22"/>
                <w:szCs w:val="22"/>
                <w:lang w:eastAsia="ru-RU"/>
              </w:rPr>
              <w:t>și</w:t>
            </w:r>
            <w:proofErr w:type="spellEnd"/>
            <w:r w:rsidRPr="0055734B">
              <w:rPr>
                <w:i/>
                <w:iCs/>
                <w:sz w:val="22"/>
                <w:szCs w:val="22"/>
                <w:lang w:eastAsia="ru-RU"/>
              </w:rPr>
              <w:t xml:space="preserve"> nr. 13); </w:t>
            </w:r>
            <w:proofErr w:type="spellStart"/>
            <w:r w:rsidRPr="0055734B">
              <w:rPr>
                <w:i/>
                <w:iCs/>
                <w:sz w:val="22"/>
                <w:szCs w:val="22"/>
                <w:lang w:eastAsia="ru-RU"/>
              </w:rPr>
              <w:t>sau</w:t>
            </w:r>
            <w:proofErr w:type="spellEnd"/>
            <w:r w:rsidRPr="0055734B">
              <w:rPr>
                <w:i/>
                <w:iCs/>
                <w:sz w:val="22"/>
                <w:szCs w:val="22"/>
                <w:lang w:eastAsia="ru-RU"/>
              </w:rPr>
              <w:t xml:space="preserve"> </w:t>
            </w:r>
          </w:p>
          <w:p w14:paraId="485F5222" w14:textId="244D1EAD" w:rsidR="00190881" w:rsidRPr="0055734B" w:rsidRDefault="00190881" w:rsidP="00F92671">
            <w:pPr>
              <w:pStyle w:val="Listparagraf"/>
              <w:numPr>
                <w:ilvl w:val="0"/>
                <w:numId w:val="0"/>
              </w:numPr>
              <w:tabs>
                <w:tab w:val="left" w:pos="142"/>
                <w:tab w:val="left" w:pos="284"/>
                <w:tab w:val="left" w:pos="426"/>
              </w:tabs>
              <w:spacing w:after="120"/>
              <w:ind w:left="321"/>
              <w:rPr>
                <w:i/>
                <w:iCs/>
                <w:sz w:val="22"/>
                <w:szCs w:val="22"/>
                <w:lang w:eastAsia="ru-RU"/>
              </w:rPr>
            </w:pPr>
            <w:r w:rsidRPr="0055734B">
              <w:rPr>
                <w:i/>
                <w:iCs/>
                <w:sz w:val="22"/>
                <w:szCs w:val="22"/>
                <w:lang w:eastAsia="ru-RU"/>
              </w:rPr>
              <w:t xml:space="preserve">2) </w:t>
            </w:r>
            <w:proofErr w:type="spellStart"/>
            <w:r w:rsidRPr="0055734B">
              <w:rPr>
                <w:i/>
                <w:iCs/>
                <w:sz w:val="22"/>
                <w:szCs w:val="22"/>
                <w:lang w:eastAsia="ru-RU"/>
              </w:rPr>
              <w:t>valoarea</w:t>
            </w:r>
            <w:proofErr w:type="spellEnd"/>
            <w:r w:rsidRPr="0055734B">
              <w:rPr>
                <w:i/>
                <w:iCs/>
                <w:sz w:val="22"/>
                <w:szCs w:val="22"/>
                <w:lang w:eastAsia="ru-RU"/>
              </w:rPr>
              <w:t xml:space="preserve"> </w:t>
            </w:r>
            <w:proofErr w:type="spellStart"/>
            <w:r w:rsidRPr="0055734B">
              <w:rPr>
                <w:i/>
                <w:iCs/>
                <w:sz w:val="22"/>
                <w:szCs w:val="22"/>
                <w:lang w:eastAsia="ru-RU"/>
              </w:rPr>
              <w:t>cumulată</w:t>
            </w:r>
            <w:proofErr w:type="spellEnd"/>
            <w:r w:rsidRPr="0055734B">
              <w:rPr>
                <w:i/>
                <w:iCs/>
                <w:sz w:val="22"/>
                <w:szCs w:val="22"/>
                <w:lang w:eastAsia="ru-RU"/>
              </w:rPr>
              <w:t xml:space="preserve"> a </w:t>
            </w:r>
            <w:proofErr w:type="spellStart"/>
            <w:r w:rsidRPr="0055734B">
              <w:rPr>
                <w:i/>
                <w:iCs/>
                <w:sz w:val="22"/>
                <w:szCs w:val="22"/>
                <w:lang w:eastAsia="ru-RU"/>
              </w:rPr>
              <w:t>tuturor</w:t>
            </w:r>
            <w:proofErr w:type="spellEnd"/>
            <w:r w:rsidRPr="0055734B">
              <w:rPr>
                <w:i/>
                <w:iCs/>
                <w:sz w:val="22"/>
                <w:szCs w:val="22"/>
                <w:lang w:eastAsia="ru-RU"/>
              </w:rPr>
              <w:t xml:space="preserve"> </w:t>
            </w:r>
            <w:proofErr w:type="spellStart"/>
            <w:r w:rsidRPr="0055734B">
              <w:rPr>
                <w:i/>
                <w:iCs/>
                <w:sz w:val="22"/>
                <w:szCs w:val="22"/>
                <w:lang w:eastAsia="ru-RU"/>
              </w:rPr>
              <w:t>contractelor</w:t>
            </w:r>
            <w:proofErr w:type="spellEnd"/>
            <w:r w:rsidRPr="0055734B">
              <w:rPr>
                <w:i/>
                <w:iCs/>
                <w:sz w:val="22"/>
                <w:szCs w:val="22"/>
                <w:lang w:eastAsia="ru-RU"/>
              </w:rPr>
              <w:t xml:space="preserve"> </w:t>
            </w:r>
            <w:proofErr w:type="spellStart"/>
            <w:r w:rsidRPr="0055734B">
              <w:rPr>
                <w:i/>
                <w:iCs/>
                <w:sz w:val="22"/>
                <w:szCs w:val="22"/>
                <w:lang w:eastAsia="ru-RU"/>
              </w:rPr>
              <w:t>executate</w:t>
            </w:r>
            <w:proofErr w:type="spellEnd"/>
            <w:r w:rsidRPr="0055734B">
              <w:rPr>
                <w:i/>
                <w:iCs/>
                <w:sz w:val="22"/>
                <w:szCs w:val="22"/>
                <w:lang w:eastAsia="ru-RU"/>
              </w:rPr>
              <w:t xml:space="preserve"> </w:t>
            </w:r>
            <w:proofErr w:type="spellStart"/>
            <w:r w:rsidRPr="0055734B">
              <w:rPr>
                <w:i/>
                <w:iCs/>
                <w:sz w:val="22"/>
                <w:szCs w:val="22"/>
                <w:lang w:eastAsia="ru-RU"/>
              </w:rPr>
              <w:t>în</w:t>
            </w:r>
            <w:proofErr w:type="spellEnd"/>
            <w:r w:rsidRPr="0055734B">
              <w:rPr>
                <w:i/>
                <w:iCs/>
                <w:sz w:val="22"/>
                <w:szCs w:val="22"/>
                <w:lang w:eastAsia="ru-RU"/>
              </w:rPr>
              <w:t xml:space="preserve"> </w:t>
            </w:r>
            <w:proofErr w:type="spellStart"/>
            <w:r w:rsidRPr="0055734B">
              <w:rPr>
                <w:i/>
                <w:iCs/>
                <w:sz w:val="22"/>
                <w:szCs w:val="22"/>
                <w:lang w:eastAsia="ru-RU"/>
              </w:rPr>
              <w:t>ultimul</w:t>
            </w:r>
            <w:proofErr w:type="spellEnd"/>
            <w:r w:rsidRPr="0055734B">
              <w:rPr>
                <w:i/>
                <w:iCs/>
                <w:sz w:val="22"/>
                <w:szCs w:val="22"/>
                <w:lang w:eastAsia="ru-RU"/>
              </w:rPr>
              <w:t xml:space="preserve"> an de </w:t>
            </w:r>
            <w:proofErr w:type="spellStart"/>
            <w:r w:rsidRPr="0055734B">
              <w:rPr>
                <w:i/>
                <w:iCs/>
                <w:sz w:val="22"/>
                <w:szCs w:val="22"/>
                <w:lang w:eastAsia="ru-RU"/>
              </w:rPr>
              <w:t>activitate</w:t>
            </w:r>
            <w:proofErr w:type="spellEnd"/>
            <w:r w:rsidRPr="0055734B">
              <w:rPr>
                <w:i/>
                <w:iCs/>
                <w:sz w:val="22"/>
                <w:szCs w:val="22"/>
                <w:lang w:eastAsia="ru-RU"/>
              </w:rPr>
              <w:t xml:space="preserve"> </w:t>
            </w:r>
            <w:proofErr w:type="spellStart"/>
            <w:r w:rsidRPr="0055734B">
              <w:rPr>
                <w:i/>
                <w:iCs/>
                <w:sz w:val="22"/>
                <w:szCs w:val="22"/>
                <w:lang w:eastAsia="ru-RU"/>
              </w:rPr>
              <w:t>să</w:t>
            </w:r>
            <w:proofErr w:type="spellEnd"/>
            <w:r w:rsidRPr="0055734B">
              <w:rPr>
                <w:i/>
                <w:iCs/>
                <w:sz w:val="22"/>
                <w:szCs w:val="22"/>
                <w:lang w:eastAsia="ru-RU"/>
              </w:rPr>
              <w:t xml:space="preserve"> fie </w:t>
            </w:r>
            <w:proofErr w:type="spellStart"/>
            <w:r w:rsidRPr="0055734B">
              <w:rPr>
                <w:i/>
                <w:iCs/>
                <w:sz w:val="22"/>
                <w:szCs w:val="22"/>
                <w:lang w:eastAsia="ru-RU"/>
              </w:rPr>
              <w:t>egală</w:t>
            </w:r>
            <w:proofErr w:type="spellEnd"/>
            <w:r w:rsidRPr="0055734B">
              <w:rPr>
                <w:i/>
                <w:iCs/>
                <w:sz w:val="22"/>
                <w:szCs w:val="22"/>
                <w:lang w:eastAsia="ru-RU"/>
              </w:rPr>
              <w:t xml:space="preserve"> </w:t>
            </w:r>
            <w:proofErr w:type="spellStart"/>
            <w:r w:rsidRPr="0055734B">
              <w:rPr>
                <w:i/>
                <w:iCs/>
                <w:sz w:val="22"/>
                <w:szCs w:val="22"/>
                <w:lang w:eastAsia="ru-RU"/>
              </w:rPr>
              <w:t>sau</w:t>
            </w:r>
            <w:proofErr w:type="spellEnd"/>
            <w:r w:rsidRPr="0055734B">
              <w:rPr>
                <w:i/>
                <w:iCs/>
                <w:sz w:val="22"/>
                <w:szCs w:val="22"/>
                <w:lang w:eastAsia="ru-RU"/>
              </w:rPr>
              <w:t xml:space="preserve"> </w:t>
            </w:r>
            <w:proofErr w:type="spellStart"/>
            <w:r w:rsidRPr="0055734B">
              <w:rPr>
                <w:i/>
                <w:iCs/>
                <w:sz w:val="22"/>
                <w:szCs w:val="22"/>
                <w:lang w:eastAsia="ru-RU"/>
              </w:rPr>
              <w:t>mai</w:t>
            </w:r>
            <w:proofErr w:type="spellEnd"/>
            <w:r w:rsidRPr="0055734B">
              <w:rPr>
                <w:i/>
                <w:iCs/>
                <w:sz w:val="22"/>
                <w:szCs w:val="22"/>
                <w:lang w:eastAsia="ru-RU"/>
              </w:rPr>
              <w:t xml:space="preserve"> mare </w:t>
            </w:r>
            <w:proofErr w:type="spellStart"/>
            <w:r w:rsidRPr="0055734B">
              <w:rPr>
                <w:i/>
                <w:iCs/>
                <w:sz w:val="22"/>
                <w:szCs w:val="22"/>
                <w:lang w:eastAsia="ru-RU"/>
              </w:rPr>
              <w:t>decât</w:t>
            </w:r>
            <w:proofErr w:type="spellEnd"/>
            <w:r w:rsidRPr="0055734B">
              <w:rPr>
                <w:i/>
                <w:iCs/>
                <w:sz w:val="22"/>
                <w:szCs w:val="22"/>
                <w:lang w:eastAsia="ru-RU"/>
              </w:rPr>
              <w:t xml:space="preserve"> </w:t>
            </w:r>
            <w:proofErr w:type="spellStart"/>
            <w:r w:rsidRPr="0055734B">
              <w:rPr>
                <w:i/>
                <w:iCs/>
                <w:sz w:val="22"/>
                <w:szCs w:val="22"/>
                <w:lang w:eastAsia="ru-RU"/>
              </w:rPr>
              <w:t>valoarea</w:t>
            </w:r>
            <w:proofErr w:type="spellEnd"/>
            <w:r w:rsidRPr="0055734B">
              <w:rPr>
                <w:i/>
                <w:iCs/>
                <w:sz w:val="22"/>
                <w:szCs w:val="22"/>
                <w:lang w:eastAsia="ru-RU"/>
              </w:rPr>
              <w:t xml:space="preserve"> </w:t>
            </w:r>
            <w:proofErr w:type="spellStart"/>
            <w:r w:rsidRPr="0055734B">
              <w:rPr>
                <w:i/>
                <w:iCs/>
                <w:sz w:val="22"/>
                <w:szCs w:val="22"/>
                <w:lang w:eastAsia="ru-RU"/>
              </w:rPr>
              <w:t>viitorului</w:t>
            </w:r>
            <w:proofErr w:type="spellEnd"/>
            <w:r w:rsidRPr="0055734B">
              <w:rPr>
                <w:i/>
                <w:iCs/>
                <w:sz w:val="22"/>
                <w:szCs w:val="22"/>
                <w:lang w:eastAsia="ru-RU"/>
              </w:rPr>
              <w:t xml:space="preserve"> contract, </w:t>
            </w:r>
            <w:proofErr w:type="spellStart"/>
            <w:r w:rsidRPr="0055734B">
              <w:rPr>
                <w:i/>
                <w:iCs/>
                <w:sz w:val="22"/>
                <w:szCs w:val="22"/>
                <w:lang w:eastAsia="ru-RU"/>
              </w:rPr>
              <w:t>procesele-verbale</w:t>
            </w:r>
            <w:proofErr w:type="spellEnd"/>
            <w:r w:rsidRPr="0055734B">
              <w:rPr>
                <w:i/>
                <w:iCs/>
                <w:sz w:val="22"/>
                <w:szCs w:val="22"/>
                <w:lang w:eastAsia="ru-RU"/>
              </w:rPr>
              <w:t xml:space="preserve"> de </w:t>
            </w:r>
            <w:proofErr w:type="spellStart"/>
            <w:r w:rsidRPr="0055734B">
              <w:rPr>
                <w:i/>
                <w:iCs/>
                <w:sz w:val="22"/>
                <w:szCs w:val="22"/>
                <w:lang w:eastAsia="ru-RU"/>
              </w:rPr>
              <w:t>recepţie</w:t>
            </w:r>
            <w:proofErr w:type="spellEnd"/>
            <w:r w:rsidRPr="0055734B">
              <w:rPr>
                <w:i/>
                <w:iCs/>
                <w:sz w:val="22"/>
                <w:szCs w:val="22"/>
                <w:lang w:eastAsia="ru-RU"/>
              </w:rPr>
              <w:t xml:space="preserve"> la </w:t>
            </w:r>
            <w:proofErr w:type="spellStart"/>
            <w:r w:rsidRPr="0055734B">
              <w:rPr>
                <w:i/>
                <w:iCs/>
                <w:sz w:val="22"/>
                <w:szCs w:val="22"/>
                <w:lang w:eastAsia="ru-RU"/>
              </w:rPr>
              <w:t>terminarea</w:t>
            </w:r>
            <w:proofErr w:type="spellEnd"/>
            <w:r w:rsidRPr="0055734B">
              <w:rPr>
                <w:i/>
                <w:iCs/>
                <w:sz w:val="22"/>
                <w:szCs w:val="22"/>
                <w:lang w:eastAsia="ru-RU"/>
              </w:rPr>
              <w:t xml:space="preserve"> </w:t>
            </w:r>
            <w:proofErr w:type="spellStart"/>
            <w:r w:rsidRPr="0055734B">
              <w:rPr>
                <w:i/>
                <w:iCs/>
                <w:sz w:val="22"/>
                <w:szCs w:val="22"/>
                <w:lang w:eastAsia="ru-RU"/>
              </w:rPr>
              <w:t>lucrărilor</w:t>
            </w:r>
            <w:proofErr w:type="spellEnd"/>
            <w:r w:rsidRPr="0055734B">
              <w:rPr>
                <w:i/>
                <w:iCs/>
                <w:sz w:val="22"/>
                <w:szCs w:val="22"/>
                <w:lang w:eastAsia="ru-RU"/>
              </w:rPr>
              <w:t xml:space="preserve">/ </w:t>
            </w:r>
            <w:proofErr w:type="spellStart"/>
            <w:r w:rsidRPr="0055734B">
              <w:rPr>
                <w:i/>
                <w:iCs/>
                <w:sz w:val="22"/>
                <w:szCs w:val="22"/>
                <w:lang w:eastAsia="ru-RU"/>
              </w:rPr>
              <w:t>procesele-verbale</w:t>
            </w:r>
            <w:proofErr w:type="spellEnd"/>
            <w:r w:rsidRPr="0055734B">
              <w:rPr>
                <w:i/>
                <w:iCs/>
                <w:sz w:val="22"/>
                <w:szCs w:val="22"/>
                <w:lang w:eastAsia="ru-RU"/>
              </w:rPr>
              <w:t xml:space="preserve"> de </w:t>
            </w:r>
            <w:proofErr w:type="spellStart"/>
            <w:r w:rsidRPr="0055734B">
              <w:rPr>
                <w:i/>
                <w:iCs/>
                <w:sz w:val="22"/>
                <w:szCs w:val="22"/>
                <w:lang w:eastAsia="ru-RU"/>
              </w:rPr>
              <w:t>recepţie</w:t>
            </w:r>
            <w:proofErr w:type="spellEnd"/>
            <w:r w:rsidRPr="0055734B">
              <w:rPr>
                <w:i/>
                <w:iCs/>
                <w:sz w:val="22"/>
                <w:szCs w:val="22"/>
                <w:lang w:eastAsia="ru-RU"/>
              </w:rPr>
              <w:t xml:space="preserve"> </w:t>
            </w:r>
            <w:proofErr w:type="spellStart"/>
            <w:r w:rsidRPr="0055734B">
              <w:rPr>
                <w:i/>
                <w:iCs/>
                <w:sz w:val="22"/>
                <w:szCs w:val="22"/>
                <w:lang w:eastAsia="ru-RU"/>
              </w:rPr>
              <w:t>finală</w:t>
            </w:r>
            <w:proofErr w:type="spellEnd"/>
            <w:r w:rsidRPr="0055734B">
              <w:rPr>
                <w:i/>
                <w:iCs/>
                <w:sz w:val="22"/>
                <w:szCs w:val="22"/>
                <w:lang w:eastAsia="ru-RU"/>
              </w:rPr>
              <w:t xml:space="preserve"> la </w:t>
            </w:r>
            <w:proofErr w:type="spellStart"/>
            <w:r w:rsidRPr="0055734B">
              <w:rPr>
                <w:i/>
                <w:iCs/>
                <w:sz w:val="22"/>
                <w:szCs w:val="22"/>
                <w:lang w:eastAsia="ru-RU"/>
              </w:rPr>
              <w:t>expirarea</w:t>
            </w:r>
            <w:proofErr w:type="spellEnd"/>
            <w:r w:rsidRPr="0055734B">
              <w:rPr>
                <w:i/>
                <w:iCs/>
                <w:sz w:val="22"/>
                <w:szCs w:val="22"/>
                <w:lang w:eastAsia="ru-RU"/>
              </w:rPr>
              <w:t xml:space="preserve"> </w:t>
            </w:r>
            <w:proofErr w:type="spellStart"/>
            <w:r w:rsidRPr="0055734B">
              <w:rPr>
                <w:i/>
                <w:iCs/>
                <w:sz w:val="22"/>
                <w:szCs w:val="22"/>
                <w:lang w:eastAsia="ru-RU"/>
              </w:rPr>
              <w:t>perioadei</w:t>
            </w:r>
            <w:proofErr w:type="spellEnd"/>
            <w:r w:rsidRPr="0055734B">
              <w:rPr>
                <w:i/>
                <w:iCs/>
                <w:sz w:val="22"/>
                <w:szCs w:val="22"/>
                <w:lang w:eastAsia="ru-RU"/>
              </w:rPr>
              <w:t xml:space="preserve"> de </w:t>
            </w:r>
            <w:proofErr w:type="spellStart"/>
            <w:r w:rsidRPr="0055734B">
              <w:rPr>
                <w:i/>
                <w:iCs/>
                <w:sz w:val="22"/>
                <w:szCs w:val="22"/>
                <w:lang w:eastAsia="ru-RU"/>
              </w:rPr>
              <w:t>garanţie</w:t>
            </w:r>
            <w:proofErr w:type="spellEnd"/>
            <w:r w:rsidRPr="0055734B">
              <w:rPr>
                <w:i/>
                <w:iCs/>
                <w:sz w:val="22"/>
                <w:szCs w:val="22"/>
                <w:lang w:eastAsia="ru-RU"/>
              </w:rPr>
              <w:t xml:space="preserve">, </w:t>
            </w:r>
            <w:proofErr w:type="spellStart"/>
            <w:r w:rsidRPr="0055734B">
              <w:rPr>
                <w:i/>
                <w:iCs/>
                <w:sz w:val="22"/>
                <w:szCs w:val="22"/>
                <w:lang w:eastAsia="ru-RU"/>
              </w:rPr>
              <w:t>însoţite</w:t>
            </w:r>
            <w:proofErr w:type="spellEnd"/>
            <w:r w:rsidRPr="0055734B">
              <w:rPr>
                <w:i/>
                <w:iCs/>
                <w:sz w:val="22"/>
                <w:szCs w:val="22"/>
                <w:lang w:eastAsia="ru-RU"/>
              </w:rPr>
              <w:t xml:space="preserve"> de </w:t>
            </w:r>
            <w:proofErr w:type="spellStart"/>
            <w:r w:rsidRPr="0055734B">
              <w:rPr>
                <w:i/>
                <w:iCs/>
                <w:sz w:val="22"/>
                <w:szCs w:val="22"/>
                <w:lang w:eastAsia="ru-RU"/>
              </w:rPr>
              <w:t>certificări</w:t>
            </w:r>
            <w:proofErr w:type="spellEnd"/>
            <w:r w:rsidRPr="0055734B">
              <w:rPr>
                <w:i/>
                <w:iCs/>
                <w:sz w:val="22"/>
                <w:szCs w:val="22"/>
                <w:lang w:eastAsia="ru-RU"/>
              </w:rPr>
              <w:t xml:space="preserve"> de </w:t>
            </w:r>
            <w:proofErr w:type="spellStart"/>
            <w:r w:rsidRPr="0055734B">
              <w:rPr>
                <w:i/>
                <w:iCs/>
                <w:sz w:val="22"/>
                <w:szCs w:val="22"/>
                <w:lang w:eastAsia="ru-RU"/>
              </w:rPr>
              <w:t>bună</w:t>
            </w:r>
            <w:proofErr w:type="spellEnd"/>
            <w:r w:rsidRPr="0055734B">
              <w:rPr>
                <w:i/>
                <w:iCs/>
                <w:sz w:val="22"/>
                <w:szCs w:val="22"/>
                <w:lang w:eastAsia="ru-RU"/>
              </w:rPr>
              <w:t xml:space="preserve"> </w:t>
            </w:r>
            <w:proofErr w:type="spellStart"/>
            <w:r w:rsidRPr="0055734B">
              <w:rPr>
                <w:i/>
                <w:iCs/>
                <w:sz w:val="22"/>
                <w:szCs w:val="22"/>
                <w:lang w:eastAsia="ru-RU"/>
              </w:rPr>
              <w:t>execuţie</w:t>
            </w:r>
            <w:proofErr w:type="spellEnd"/>
            <w:r w:rsidRPr="0055734B">
              <w:rPr>
                <w:i/>
                <w:iCs/>
                <w:sz w:val="22"/>
                <w:szCs w:val="22"/>
                <w:lang w:eastAsia="ru-RU"/>
              </w:rPr>
              <w:t xml:space="preserve"> </w:t>
            </w:r>
            <w:proofErr w:type="spellStart"/>
            <w:r w:rsidRPr="0055734B">
              <w:rPr>
                <w:i/>
                <w:iCs/>
                <w:sz w:val="22"/>
                <w:szCs w:val="22"/>
                <w:lang w:eastAsia="ru-RU"/>
              </w:rPr>
              <w:t>pentru</w:t>
            </w:r>
            <w:proofErr w:type="spellEnd"/>
            <w:r w:rsidRPr="0055734B">
              <w:rPr>
                <w:i/>
                <w:iCs/>
                <w:sz w:val="22"/>
                <w:szCs w:val="22"/>
                <w:lang w:eastAsia="ru-RU"/>
              </w:rPr>
              <w:t xml:space="preserve"> </w:t>
            </w:r>
            <w:proofErr w:type="spellStart"/>
            <w:r w:rsidRPr="0055734B">
              <w:rPr>
                <w:i/>
                <w:iCs/>
                <w:sz w:val="22"/>
                <w:szCs w:val="22"/>
                <w:lang w:eastAsia="ru-RU"/>
              </w:rPr>
              <w:t>cele</w:t>
            </w:r>
            <w:proofErr w:type="spellEnd"/>
            <w:r w:rsidRPr="0055734B">
              <w:rPr>
                <w:i/>
                <w:iCs/>
                <w:sz w:val="22"/>
                <w:szCs w:val="22"/>
                <w:lang w:eastAsia="ru-RU"/>
              </w:rPr>
              <w:t xml:space="preserve"> </w:t>
            </w:r>
            <w:proofErr w:type="spellStart"/>
            <w:r w:rsidRPr="0055734B">
              <w:rPr>
                <w:i/>
                <w:iCs/>
                <w:sz w:val="22"/>
                <w:szCs w:val="22"/>
                <w:lang w:eastAsia="ru-RU"/>
              </w:rPr>
              <w:t>mai</w:t>
            </w:r>
            <w:proofErr w:type="spellEnd"/>
            <w:r w:rsidRPr="0055734B">
              <w:rPr>
                <w:i/>
                <w:iCs/>
                <w:sz w:val="22"/>
                <w:szCs w:val="22"/>
                <w:lang w:eastAsia="ru-RU"/>
              </w:rPr>
              <w:t xml:space="preserve"> </w:t>
            </w:r>
            <w:proofErr w:type="spellStart"/>
            <w:r w:rsidRPr="0055734B">
              <w:rPr>
                <w:i/>
                <w:iCs/>
                <w:sz w:val="22"/>
                <w:szCs w:val="22"/>
                <w:lang w:eastAsia="ru-RU"/>
              </w:rPr>
              <w:t>importante</w:t>
            </w:r>
            <w:proofErr w:type="spellEnd"/>
            <w:r w:rsidRPr="0055734B">
              <w:rPr>
                <w:i/>
                <w:iCs/>
                <w:sz w:val="22"/>
                <w:szCs w:val="22"/>
                <w:lang w:eastAsia="ru-RU"/>
              </w:rPr>
              <w:t xml:space="preserve"> </w:t>
            </w:r>
            <w:proofErr w:type="spellStart"/>
            <w:r w:rsidRPr="0055734B">
              <w:rPr>
                <w:i/>
                <w:iCs/>
                <w:sz w:val="22"/>
                <w:szCs w:val="22"/>
                <w:lang w:eastAsia="ru-RU"/>
              </w:rPr>
              <w:t>lucrări</w:t>
            </w:r>
            <w:proofErr w:type="spellEnd"/>
            <w:r w:rsidRPr="0055734B">
              <w:rPr>
                <w:i/>
                <w:iCs/>
                <w:sz w:val="22"/>
                <w:szCs w:val="22"/>
                <w:lang w:eastAsia="ru-RU"/>
              </w:rPr>
              <w:t xml:space="preserve"> din </w:t>
            </w:r>
            <w:proofErr w:type="spellStart"/>
            <w:r w:rsidRPr="0055734B">
              <w:rPr>
                <w:i/>
                <w:iCs/>
                <w:sz w:val="22"/>
                <w:szCs w:val="22"/>
                <w:lang w:eastAsia="ru-RU"/>
              </w:rPr>
              <w:t>partea</w:t>
            </w:r>
            <w:proofErr w:type="spellEnd"/>
            <w:r w:rsidRPr="0055734B">
              <w:rPr>
                <w:i/>
                <w:iCs/>
                <w:sz w:val="22"/>
                <w:szCs w:val="22"/>
                <w:lang w:eastAsia="ru-RU"/>
              </w:rPr>
              <w:t xml:space="preserve"> </w:t>
            </w:r>
            <w:proofErr w:type="spellStart"/>
            <w:r w:rsidRPr="0055734B">
              <w:rPr>
                <w:i/>
                <w:iCs/>
                <w:sz w:val="22"/>
                <w:szCs w:val="22"/>
                <w:lang w:eastAsia="ru-RU"/>
              </w:rPr>
              <w:t>Beneficiarului</w:t>
            </w:r>
            <w:proofErr w:type="spellEnd"/>
            <w:r w:rsidRPr="0055734B">
              <w:rPr>
                <w:i/>
                <w:iCs/>
                <w:sz w:val="22"/>
                <w:szCs w:val="22"/>
                <w:lang w:eastAsia="ru-RU"/>
              </w:rPr>
              <w:t xml:space="preserve"> (</w:t>
            </w:r>
            <w:proofErr w:type="spellStart"/>
            <w:r w:rsidRPr="0055734B">
              <w:rPr>
                <w:i/>
                <w:iCs/>
                <w:sz w:val="22"/>
                <w:szCs w:val="22"/>
                <w:lang w:eastAsia="ru-RU"/>
              </w:rPr>
              <w:t>informațiile</w:t>
            </w:r>
            <w:proofErr w:type="spellEnd"/>
            <w:r w:rsidRPr="0055734B">
              <w:rPr>
                <w:i/>
                <w:iCs/>
                <w:sz w:val="22"/>
                <w:szCs w:val="22"/>
                <w:lang w:eastAsia="ru-RU"/>
              </w:rPr>
              <w:t xml:space="preserve"> date se </w:t>
            </w:r>
            <w:proofErr w:type="spellStart"/>
            <w:r w:rsidRPr="0055734B">
              <w:rPr>
                <w:i/>
                <w:iCs/>
                <w:sz w:val="22"/>
                <w:szCs w:val="22"/>
                <w:lang w:eastAsia="ru-RU"/>
              </w:rPr>
              <w:t>vor</w:t>
            </w:r>
            <w:proofErr w:type="spellEnd"/>
            <w:r w:rsidRPr="0055734B">
              <w:rPr>
                <w:i/>
                <w:iCs/>
                <w:sz w:val="22"/>
                <w:szCs w:val="22"/>
                <w:lang w:eastAsia="ru-RU"/>
              </w:rPr>
              <w:t xml:space="preserve"> include </w:t>
            </w:r>
            <w:proofErr w:type="spellStart"/>
            <w:r w:rsidRPr="0055734B">
              <w:rPr>
                <w:i/>
                <w:iCs/>
                <w:sz w:val="22"/>
                <w:szCs w:val="22"/>
                <w:lang w:eastAsia="ru-RU"/>
              </w:rPr>
              <w:t>în</w:t>
            </w:r>
            <w:proofErr w:type="spellEnd"/>
            <w:r w:rsidRPr="0055734B">
              <w:rPr>
                <w:i/>
                <w:iCs/>
                <w:sz w:val="22"/>
                <w:szCs w:val="22"/>
                <w:lang w:eastAsia="ru-RU"/>
              </w:rPr>
              <w:t xml:space="preserve"> </w:t>
            </w:r>
            <w:proofErr w:type="spellStart"/>
            <w:r w:rsidRPr="0055734B">
              <w:rPr>
                <w:i/>
                <w:iCs/>
                <w:sz w:val="22"/>
                <w:szCs w:val="22"/>
                <w:lang w:eastAsia="ru-RU"/>
              </w:rPr>
              <w:t>anexele</w:t>
            </w:r>
            <w:proofErr w:type="spellEnd"/>
            <w:r w:rsidRPr="0055734B">
              <w:rPr>
                <w:i/>
                <w:iCs/>
                <w:sz w:val="22"/>
                <w:szCs w:val="22"/>
                <w:lang w:eastAsia="ru-RU"/>
              </w:rPr>
              <w:t xml:space="preserve"> nr. 12 </w:t>
            </w:r>
            <w:proofErr w:type="spellStart"/>
            <w:r w:rsidRPr="0055734B">
              <w:rPr>
                <w:i/>
                <w:iCs/>
                <w:sz w:val="22"/>
                <w:szCs w:val="22"/>
                <w:lang w:eastAsia="ru-RU"/>
              </w:rPr>
              <w:t>și</w:t>
            </w:r>
            <w:proofErr w:type="spellEnd"/>
            <w:r w:rsidRPr="0055734B">
              <w:rPr>
                <w:i/>
                <w:iCs/>
                <w:sz w:val="22"/>
                <w:szCs w:val="22"/>
                <w:lang w:eastAsia="ru-RU"/>
              </w:rPr>
              <w:t xml:space="preserve"> nr. 13).</w:t>
            </w:r>
          </w:p>
        </w:tc>
        <w:tc>
          <w:tcPr>
            <w:tcW w:w="1616" w:type="dxa"/>
            <w:shd w:val="clear" w:color="auto" w:fill="auto"/>
          </w:tcPr>
          <w:p w14:paraId="0BDEB41A"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6018F04D" w14:textId="77777777" w:rsidTr="00747649">
        <w:tc>
          <w:tcPr>
            <w:tcW w:w="574" w:type="dxa"/>
            <w:shd w:val="clear" w:color="auto" w:fill="auto"/>
            <w:vAlign w:val="center"/>
          </w:tcPr>
          <w:p w14:paraId="7080D027" w14:textId="77777777" w:rsidR="00190881" w:rsidRPr="0055734B" w:rsidRDefault="00190881" w:rsidP="00747649">
            <w:pPr>
              <w:shd w:val="clear" w:color="auto" w:fill="FFFFFF" w:themeFill="background1"/>
              <w:tabs>
                <w:tab w:val="left" w:pos="612"/>
              </w:tabs>
              <w:spacing w:before="120" w:after="120"/>
              <w:ind w:right="-66"/>
              <w:jc w:val="center"/>
              <w:rPr>
                <w:iCs/>
                <w:sz w:val="22"/>
                <w:szCs w:val="22"/>
                <w:lang w:eastAsia="ru-RU"/>
              </w:rPr>
            </w:pPr>
            <w:r w:rsidRPr="0055734B">
              <w:rPr>
                <w:iCs/>
                <w:sz w:val="22"/>
                <w:szCs w:val="22"/>
                <w:lang w:eastAsia="ru-RU"/>
              </w:rPr>
              <w:t>8.</w:t>
            </w:r>
          </w:p>
        </w:tc>
        <w:tc>
          <w:tcPr>
            <w:tcW w:w="3107" w:type="dxa"/>
            <w:shd w:val="clear" w:color="auto" w:fill="auto"/>
          </w:tcPr>
          <w:p w14:paraId="59ABADCB" w14:textId="4725193E" w:rsidR="00190881" w:rsidRPr="0055734B" w:rsidRDefault="00D32427" w:rsidP="009E64A6">
            <w:pPr>
              <w:shd w:val="clear" w:color="auto" w:fill="FFFFFF" w:themeFill="background1"/>
              <w:tabs>
                <w:tab w:val="left" w:pos="612"/>
              </w:tabs>
              <w:spacing w:before="120" w:after="120"/>
              <w:ind w:right="-66"/>
              <w:rPr>
                <w:iCs/>
                <w:sz w:val="22"/>
                <w:szCs w:val="22"/>
                <w:lang w:val="ro-MD" w:eastAsia="ru-RU"/>
              </w:rPr>
            </w:pPr>
            <w:r w:rsidRPr="0055734B">
              <w:rPr>
                <w:rFonts w:eastAsia="PMingLiU"/>
                <w:bCs/>
                <w:noProof w:val="0"/>
                <w:sz w:val="22"/>
                <w:szCs w:val="22"/>
                <w:lang w:val="ro-MD"/>
              </w:rPr>
              <w:t>Declarația privind lista principalelor lucrări executate în ultimii 5 ani de activitate</w:t>
            </w:r>
          </w:p>
        </w:tc>
        <w:tc>
          <w:tcPr>
            <w:tcW w:w="4189" w:type="dxa"/>
            <w:shd w:val="clear" w:color="auto" w:fill="auto"/>
            <w:vAlign w:val="center"/>
          </w:tcPr>
          <w:p w14:paraId="2A373A3C" w14:textId="77777777" w:rsidR="00190881" w:rsidRPr="0055734B" w:rsidRDefault="00190881" w:rsidP="009E64A6">
            <w:pPr>
              <w:pStyle w:val="Listparagraf"/>
              <w:tabs>
                <w:tab w:val="left" w:pos="142"/>
                <w:tab w:val="left" w:pos="284"/>
                <w:tab w:val="left" w:pos="426"/>
              </w:tabs>
              <w:spacing w:after="120"/>
              <w:ind w:left="0"/>
              <w:rPr>
                <w:i/>
                <w:iCs/>
                <w:sz w:val="22"/>
                <w:szCs w:val="22"/>
                <w:lang w:eastAsia="ru-RU"/>
              </w:rPr>
            </w:pPr>
            <w:r w:rsidRPr="0055734B">
              <w:rPr>
                <w:i/>
                <w:iCs/>
                <w:sz w:val="22"/>
                <w:szCs w:val="22"/>
                <w:lang w:eastAsia="ru-RU"/>
              </w:rPr>
              <w:t xml:space="preserve">Original. </w:t>
            </w:r>
            <w:proofErr w:type="spellStart"/>
            <w:r w:rsidRPr="0055734B">
              <w:rPr>
                <w:i/>
                <w:iCs/>
                <w:sz w:val="22"/>
                <w:szCs w:val="22"/>
                <w:lang w:eastAsia="ru-RU"/>
              </w:rPr>
              <w:t>Semnat</w:t>
            </w:r>
            <w:proofErr w:type="spellEnd"/>
            <w:r w:rsidRPr="0055734B">
              <w:rPr>
                <w:i/>
                <w:iCs/>
                <w:sz w:val="22"/>
                <w:szCs w:val="22"/>
                <w:lang w:eastAsia="ru-RU"/>
              </w:rPr>
              <w:t xml:space="preserve"> electronic de </w:t>
            </w:r>
            <w:proofErr w:type="spellStart"/>
            <w:r w:rsidRPr="0055734B">
              <w:rPr>
                <w:i/>
                <w:iCs/>
                <w:sz w:val="22"/>
                <w:szCs w:val="22"/>
                <w:lang w:eastAsia="ru-RU"/>
              </w:rPr>
              <w:t>către</w:t>
            </w:r>
            <w:proofErr w:type="spellEnd"/>
            <w:r w:rsidRPr="0055734B">
              <w:rPr>
                <w:i/>
                <w:iCs/>
                <w:sz w:val="22"/>
                <w:szCs w:val="22"/>
                <w:lang w:eastAsia="ru-RU"/>
              </w:rPr>
              <w:t xml:space="preserve"> participant.</w:t>
            </w:r>
          </w:p>
        </w:tc>
        <w:tc>
          <w:tcPr>
            <w:tcW w:w="1616" w:type="dxa"/>
            <w:shd w:val="clear" w:color="auto" w:fill="auto"/>
            <w:vAlign w:val="center"/>
          </w:tcPr>
          <w:p w14:paraId="23C1E272"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557E48B9" w14:textId="77777777" w:rsidTr="00747649">
        <w:tc>
          <w:tcPr>
            <w:tcW w:w="574" w:type="dxa"/>
            <w:shd w:val="clear" w:color="auto" w:fill="auto"/>
            <w:vAlign w:val="center"/>
          </w:tcPr>
          <w:p w14:paraId="37C79F5A"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9.</w:t>
            </w:r>
          </w:p>
        </w:tc>
        <w:tc>
          <w:tcPr>
            <w:tcW w:w="3107" w:type="dxa"/>
            <w:shd w:val="clear" w:color="auto" w:fill="auto"/>
          </w:tcPr>
          <w:p w14:paraId="00391053"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Declaraţie privind dotările specifice, utilajul şi echipamentul necesar pentru îndeplinirea corespunzătoare a contractului (anexa nr. 14)</w:t>
            </w:r>
          </w:p>
        </w:tc>
        <w:tc>
          <w:tcPr>
            <w:tcW w:w="4189" w:type="dxa"/>
            <w:shd w:val="clear" w:color="auto" w:fill="auto"/>
            <w:vAlign w:val="center"/>
          </w:tcPr>
          <w:p w14:paraId="2833DE5A"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68E5DDE3"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4F30307D" w14:textId="77777777" w:rsidTr="00747649">
        <w:tc>
          <w:tcPr>
            <w:tcW w:w="574" w:type="dxa"/>
            <w:shd w:val="clear" w:color="auto" w:fill="auto"/>
            <w:vAlign w:val="center"/>
          </w:tcPr>
          <w:p w14:paraId="68B8B354"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10.</w:t>
            </w:r>
          </w:p>
        </w:tc>
        <w:tc>
          <w:tcPr>
            <w:tcW w:w="3107" w:type="dxa"/>
            <w:shd w:val="clear" w:color="auto" w:fill="auto"/>
          </w:tcPr>
          <w:p w14:paraId="10C47A5B"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Declaraţie privind personalul de specialitate propus pentru implementarea contractului (anexa nr. 15)</w:t>
            </w:r>
          </w:p>
        </w:tc>
        <w:tc>
          <w:tcPr>
            <w:tcW w:w="4189" w:type="dxa"/>
            <w:shd w:val="clear" w:color="auto" w:fill="auto"/>
            <w:vAlign w:val="center"/>
          </w:tcPr>
          <w:p w14:paraId="5C96AA8E"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1B19FDF4"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10758492" w14:textId="77777777" w:rsidTr="00747649">
        <w:tc>
          <w:tcPr>
            <w:tcW w:w="574" w:type="dxa"/>
            <w:shd w:val="clear" w:color="auto" w:fill="auto"/>
            <w:vAlign w:val="center"/>
          </w:tcPr>
          <w:p w14:paraId="06C103C1"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11.</w:t>
            </w:r>
          </w:p>
        </w:tc>
        <w:tc>
          <w:tcPr>
            <w:tcW w:w="3107" w:type="dxa"/>
            <w:shd w:val="clear" w:color="auto" w:fill="auto"/>
          </w:tcPr>
          <w:p w14:paraId="35B9BC82" w14:textId="14067E1E" w:rsidR="00190881" w:rsidRPr="0055734B" w:rsidRDefault="00190881" w:rsidP="00D32427">
            <w:pPr>
              <w:shd w:val="clear" w:color="auto" w:fill="FFFFFF" w:themeFill="background1"/>
              <w:tabs>
                <w:tab w:val="left" w:pos="612"/>
              </w:tabs>
              <w:spacing w:before="240" w:after="120"/>
              <w:rPr>
                <w:iCs/>
                <w:sz w:val="22"/>
                <w:szCs w:val="22"/>
                <w:lang w:eastAsia="ru-RU"/>
              </w:rPr>
            </w:pPr>
            <w:r w:rsidRPr="0055734B">
              <w:rPr>
                <w:iCs/>
                <w:sz w:val="22"/>
                <w:szCs w:val="22"/>
                <w:lang w:eastAsia="ru-RU"/>
              </w:rPr>
              <w:t xml:space="preserve">Aviz pentru participare la licitațiile publice de lucrări din </w:t>
            </w:r>
            <w:r w:rsidRPr="0055734B">
              <w:rPr>
                <w:iCs/>
                <w:sz w:val="22"/>
                <w:szCs w:val="22"/>
                <w:lang w:eastAsia="ru-RU"/>
              </w:rPr>
              <w:lastRenderedPageBreak/>
              <w:t>domeniul construcțiilor și instalațiilor (anexa nr. 22</w:t>
            </w:r>
            <w:r w:rsidR="00D32427" w:rsidRPr="0055734B">
              <w:rPr>
                <w:iCs/>
                <w:sz w:val="22"/>
                <w:szCs w:val="22"/>
                <w:lang w:eastAsia="ru-RU"/>
              </w:rPr>
              <w:t>)</w:t>
            </w:r>
          </w:p>
        </w:tc>
        <w:tc>
          <w:tcPr>
            <w:tcW w:w="4189" w:type="dxa"/>
            <w:shd w:val="clear" w:color="auto" w:fill="auto"/>
            <w:vAlign w:val="center"/>
          </w:tcPr>
          <w:p w14:paraId="3181A650"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lastRenderedPageBreak/>
              <w:t>Original. Semnat electronic de către participant.</w:t>
            </w:r>
          </w:p>
        </w:tc>
        <w:tc>
          <w:tcPr>
            <w:tcW w:w="1616" w:type="dxa"/>
            <w:shd w:val="clear" w:color="auto" w:fill="auto"/>
            <w:vAlign w:val="center"/>
          </w:tcPr>
          <w:p w14:paraId="55D611CB"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0FE76526" w14:textId="77777777" w:rsidTr="00747649">
        <w:tc>
          <w:tcPr>
            <w:tcW w:w="574" w:type="dxa"/>
            <w:shd w:val="clear" w:color="auto" w:fill="auto"/>
            <w:vAlign w:val="center"/>
          </w:tcPr>
          <w:p w14:paraId="076B9721"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12.</w:t>
            </w:r>
          </w:p>
        </w:tc>
        <w:tc>
          <w:tcPr>
            <w:tcW w:w="3107" w:type="dxa"/>
            <w:shd w:val="clear" w:color="auto" w:fill="auto"/>
            <w:vAlign w:val="center"/>
          </w:tcPr>
          <w:p w14:paraId="45918868"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Până la deschiderea ofertelor, operatorul economic urmează să se prezinte la șantier în vederea aprecierii obiectului ofertat.</w:t>
            </w:r>
          </w:p>
          <w:p w14:paraId="7B2AD931"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Pentru mai multe detalii se va telefona la nr. 079602071</w:t>
            </w:r>
          </w:p>
        </w:tc>
        <w:tc>
          <w:tcPr>
            <w:tcW w:w="4189" w:type="dxa"/>
            <w:shd w:val="clear" w:color="auto" w:fill="auto"/>
            <w:vAlign w:val="center"/>
          </w:tcPr>
          <w:p w14:paraId="35DB1DB8"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La etapa prezentării operatorului economic la obiectul ofertat se va întocmi un proces-verbal, în vederea confirmării prezenței acestuia.</w:t>
            </w:r>
          </w:p>
          <w:p w14:paraId="320FEB7E"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Lipsa unui asemenea proces-verbal va duce la respingerea ofertei propuse.</w:t>
            </w:r>
          </w:p>
        </w:tc>
        <w:tc>
          <w:tcPr>
            <w:tcW w:w="1616" w:type="dxa"/>
            <w:shd w:val="clear" w:color="auto" w:fill="auto"/>
            <w:vAlign w:val="center"/>
          </w:tcPr>
          <w:p w14:paraId="27CA1DD6"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603C7838" w14:textId="77777777" w:rsidTr="00747649">
        <w:tc>
          <w:tcPr>
            <w:tcW w:w="574" w:type="dxa"/>
            <w:shd w:val="clear" w:color="auto" w:fill="auto"/>
            <w:vAlign w:val="center"/>
          </w:tcPr>
          <w:p w14:paraId="3B202471"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13.</w:t>
            </w:r>
          </w:p>
        </w:tc>
        <w:tc>
          <w:tcPr>
            <w:tcW w:w="3107" w:type="dxa"/>
            <w:shd w:val="clear" w:color="auto" w:fill="auto"/>
            <w:vAlign w:val="center"/>
          </w:tcPr>
          <w:p w14:paraId="5B22E162"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Certificat de atestare tehnico-profesional a specialiștilor în construcții</w:t>
            </w:r>
          </w:p>
        </w:tc>
        <w:tc>
          <w:tcPr>
            <w:tcW w:w="4189" w:type="dxa"/>
            <w:shd w:val="clear" w:color="auto" w:fill="auto"/>
            <w:vAlign w:val="center"/>
          </w:tcPr>
          <w:p w14:paraId="642D60BD"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3BE52154"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190881" w:rsidRPr="009516C7" w14:paraId="7C4376B8" w14:textId="77777777" w:rsidTr="00747649">
        <w:tc>
          <w:tcPr>
            <w:tcW w:w="574" w:type="dxa"/>
            <w:shd w:val="clear" w:color="auto" w:fill="auto"/>
            <w:vAlign w:val="center"/>
          </w:tcPr>
          <w:p w14:paraId="0ADCDAFB" w14:textId="77777777"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14.</w:t>
            </w:r>
          </w:p>
        </w:tc>
        <w:tc>
          <w:tcPr>
            <w:tcW w:w="3107" w:type="dxa"/>
            <w:shd w:val="clear" w:color="auto" w:fill="auto"/>
            <w:vAlign w:val="center"/>
          </w:tcPr>
          <w:p w14:paraId="55C99278" w14:textId="77777777" w:rsidR="00190881" w:rsidRPr="0055734B" w:rsidRDefault="00190881" w:rsidP="009E64A6">
            <w:pPr>
              <w:shd w:val="clear" w:color="auto" w:fill="FFFFFF" w:themeFill="background1"/>
              <w:tabs>
                <w:tab w:val="left" w:pos="612"/>
              </w:tabs>
              <w:spacing w:before="120" w:after="120"/>
              <w:rPr>
                <w:iCs/>
                <w:sz w:val="22"/>
                <w:szCs w:val="22"/>
                <w:lang w:eastAsia="ru-RU"/>
              </w:rPr>
            </w:pPr>
            <w:r w:rsidRPr="0055734B">
              <w:rPr>
                <w:iCs/>
                <w:sz w:val="22"/>
                <w:szCs w:val="22"/>
                <w:lang w:eastAsia="ru-RU"/>
              </w:rPr>
              <w:t>Garanţia de bună execuție a contractului în valoare de 5% din suma contractului</w:t>
            </w:r>
          </w:p>
        </w:tc>
        <w:tc>
          <w:tcPr>
            <w:tcW w:w="4189" w:type="dxa"/>
            <w:shd w:val="clear" w:color="auto" w:fill="auto"/>
            <w:vAlign w:val="center"/>
          </w:tcPr>
          <w:p w14:paraId="3104E3C8" w14:textId="77777777" w:rsidR="00190881" w:rsidRPr="0055734B" w:rsidRDefault="00190881" w:rsidP="009E64A6">
            <w:pPr>
              <w:ind w:right="-107"/>
              <w:rPr>
                <w:i/>
                <w:iCs/>
                <w:sz w:val="22"/>
                <w:szCs w:val="22"/>
                <w:lang w:eastAsia="ru-RU"/>
              </w:rPr>
            </w:pPr>
            <w:r w:rsidRPr="0055734B">
              <w:rPr>
                <w:i/>
                <w:iCs/>
                <w:sz w:val="22"/>
                <w:szCs w:val="22"/>
                <w:lang w:eastAsia="ru-RU"/>
              </w:rPr>
              <w:t>Garanţia de bună execuție prin transfer la contul autorității contractante, conform următoarelor date bancare:</w:t>
            </w:r>
          </w:p>
          <w:p w14:paraId="23A32F7F" w14:textId="77777777" w:rsidR="00190881" w:rsidRPr="0055734B" w:rsidRDefault="00190881" w:rsidP="009E64A6">
            <w:pPr>
              <w:ind w:right="-107"/>
              <w:rPr>
                <w:i/>
                <w:iCs/>
                <w:sz w:val="22"/>
                <w:szCs w:val="22"/>
                <w:lang w:eastAsia="ru-RU"/>
              </w:rPr>
            </w:pPr>
            <w:r w:rsidRPr="0055734B">
              <w:rPr>
                <w:i/>
                <w:iCs/>
                <w:sz w:val="22"/>
                <w:szCs w:val="22"/>
                <w:lang w:eastAsia="ru-RU"/>
              </w:rPr>
              <w:t>AGENȚIA NAȚIONALĂ PENTRU SANATATE PUBLICĂ</w:t>
            </w:r>
          </w:p>
          <w:p w14:paraId="4661EBAF" w14:textId="77777777" w:rsidR="00190881" w:rsidRPr="0055734B" w:rsidRDefault="00190881" w:rsidP="009E64A6">
            <w:pPr>
              <w:ind w:right="-107"/>
              <w:rPr>
                <w:i/>
                <w:iCs/>
                <w:sz w:val="22"/>
                <w:szCs w:val="22"/>
                <w:lang w:eastAsia="ru-RU"/>
              </w:rPr>
            </w:pPr>
            <w:r w:rsidRPr="0055734B">
              <w:rPr>
                <w:i/>
                <w:iCs/>
                <w:sz w:val="22"/>
                <w:szCs w:val="22"/>
                <w:lang w:eastAsia="ru-RU"/>
              </w:rPr>
              <w:t xml:space="preserve">Chisinău str. Gh.Asachi,67A </w:t>
            </w:r>
          </w:p>
          <w:p w14:paraId="359B7C88" w14:textId="77777777" w:rsidR="00190881" w:rsidRPr="0055734B" w:rsidRDefault="00190881" w:rsidP="009E64A6">
            <w:pPr>
              <w:ind w:right="-107"/>
              <w:rPr>
                <w:i/>
                <w:iCs/>
                <w:sz w:val="22"/>
                <w:szCs w:val="22"/>
                <w:lang w:eastAsia="ru-RU"/>
              </w:rPr>
            </w:pPr>
            <w:r w:rsidRPr="0055734B">
              <w:rPr>
                <w:i/>
                <w:iCs/>
                <w:sz w:val="22"/>
                <w:szCs w:val="22"/>
                <w:lang w:eastAsia="ru-RU"/>
              </w:rPr>
              <w:t>Cod fiscal :1018601000021</w:t>
            </w:r>
          </w:p>
          <w:p w14:paraId="29052CB9" w14:textId="77777777" w:rsidR="00190881" w:rsidRPr="0055734B" w:rsidRDefault="00190881" w:rsidP="009E64A6">
            <w:pPr>
              <w:ind w:right="-107"/>
              <w:rPr>
                <w:i/>
                <w:iCs/>
                <w:sz w:val="22"/>
                <w:szCs w:val="22"/>
                <w:lang w:eastAsia="ru-RU"/>
              </w:rPr>
            </w:pPr>
            <w:r w:rsidRPr="0055734B">
              <w:rPr>
                <w:i/>
                <w:iCs/>
                <w:sz w:val="22"/>
                <w:szCs w:val="22"/>
                <w:lang w:eastAsia="ru-RU"/>
              </w:rPr>
              <w:t>CONT BANCAR:  226301</w:t>
            </w:r>
          </w:p>
          <w:p w14:paraId="46917B57" w14:textId="77777777" w:rsidR="00190881" w:rsidRPr="0055734B" w:rsidRDefault="00190881" w:rsidP="009E64A6">
            <w:pPr>
              <w:ind w:right="-107"/>
              <w:rPr>
                <w:i/>
                <w:iCs/>
                <w:sz w:val="22"/>
                <w:szCs w:val="22"/>
                <w:lang w:eastAsia="ru-RU"/>
              </w:rPr>
            </w:pPr>
            <w:r w:rsidRPr="0055734B">
              <w:rPr>
                <w:i/>
                <w:iCs/>
                <w:sz w:val="22"/>
                <w:szCs w:val="22"/>
                <w:lang w:eastAsia="ru-RU"/>
              </w:rPr>
              <w:t xml:space="preserve">IBAN: MD70TRPCAA518440B01513AA </w:t>
            </w:r>
          </w:p>
          <w:p w14:paraId="5635930B" w14:textId="77777777" w:rsidR="00190881" w:rsidRPr="0055734B" w:rsidRDefault="00190881" w:rsidP="009E64A6">
            <w:pPr>
              <w:ind w:right="-107"/>
              <w:rPr>
                <w:i/>
                <w:iCs/>
                <w:sz w:val="22"/>
                <w:szCs w:val="22"/>
                <w:lang w:eastAsia="ru-RU"/>
              </w:rPr>
            </w:pPr>
            <w:r w:rsidRPr="0055734B">
              <w:rPr>
                <w:i/>
                <w:iCs/>
                <w:sz w:val="22"/>
                <w:szCs w:val="22"/>
                <w:lang w:eastAsia="ru-RU"/>
              </w:rPr>
              <w:t>MF-TR Chișinău Bugetul de Stat</w:t>
            </w:r>
          </w:p>
          <w:p w14:paraId="6056F00D" w14:textId="77777777" w:rsidR="00190881" w:rsidRPr="0055734B" w:rsidRDefault="00190881" w:rsidP="009E64A6">
            <w:pPr>
              <w:ind w:right="-107"/>
              <w:rPr>
                <w:i/>
                <w:iCs/>
                <w:sz w:val="22"/>
                <w:szCs w:val="22"/>
                <w:lang w:eastAsia="ru-RU"/>
              </w:rPr>
            </w:pPr>
            <w:r w:rsidRPr="0055734B">
              <w:rPr>
                <w:i/>
                <w:iCs/>
                <w:sz w:val="22"/>
                <w:szCs w:val="22"/>
                <w:lang w:eastAsia="ru-RU"/>
              </w:rPr>
              <w:t>TREZMD2X.</w:t>
            </w:r>
          </w:p>
          <w:p w14:paraId="02440183"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Sau Garanția de bună execuție conform Anexei nr.10 din documentația standard (se va prezenta doar de către ofertantul declarant câștigător odată cu semnarea Contractului).</w:t>
            </w:r>
          </w:p>
        </w:tc>
        <w:tc>
          <w:tcPr>
            <w:tcW w:w="1616" w:type="dxa"/>
            <w:shd w:val="clear" w:color="auto" w:fill="auto"/>
            <w:vAlign w:val="center"/>
          </w:tcPr>
          <w:p w14:paraId="05FAA974"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p>
        </w:tc>
      </w:tr>
      <w:tr w:rsidR="004A4E3B" w:rsidRPr="009516C7" w14:paraId="3DCD60AD" w14:textId="77777777" w:rsidTr="00747649">
        <w:tc>
          <w:tcPr>
            <w:tcW w:w="574" w:type="dxa"/>
            <w:shd w:val="clear" w:color="auto" w:fill="auto"/>
            <w:vAlign w:val="center"/>
          </w:tcPr>
          <w:p w14:paraId="15B4E89A" w14:textId="000E604A" w:rsidR="004A4E3B" w:rsidRPr="0055734B" w:rsidRDefault="00747649"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15.</w:t>
            </w:r>
          </w:p>
        </w:tc>
        <w:tc>
          <w:tcPr>
            <w:tcW w:w="3107" w:type="dxa"/>
            <w:shd w:val="clear" w:color="auto" w:fill="auto"/>
            <w:vAlign w:val="center"/>
          </w:tcPr>
          <w:p w14:paraId="584C0C6C" w14:textId="785A7D32" w:rsidR="004A4E3B" w:rsidRPr="0055734B" w:rsidRDefault="004A4E3B" w:rsidP="004A4E3B">
            <w:pPr>
              <w:shd w:val="clear" w:color="auto" w:fill="FFFFFF" w:themeFill="background1"/>
              <w:tabs>
                <w:tab w:val="left" w:pos="612"/>
              </w:tabs>
              <w:spacing w:before="120" w:after="120"/>
              <w:rPr>
                <w:iCs/>
                <w:sz w:val="22"/>
                <w:szCs w:val="22"/>
                <w:lang w:eastAsia="ru-RU"/>
              </w:rPr>
            </w:pPr>
            <w:proofErr w:type="spellStart"/>
            <w:r w:rsidRPr="0055734B">
              <w:rPr>
                <w:iCs/>
                <w:noProof w:val="0"/>
                <w:sz w:val="22"/>
                <w:szCs w:val="22"/>
                <w:lang w:val="en-US" w:eastAsia="ru-RU"/>
              </w:rPr>
              <w:t>Certificat</w:t>
            </w:r>
            <w:proofErr w:type="spellEnd"/>
            <w:r w:rsidRPr="0055734B">
              <w:rPr>
                <w:iCs/>
                <w:noProof w:val="0"/>
                <w:sz w:val="22"/>
                <w:szCs w:val="22"/>
                <w:lang w:val="en-US" w:eastAsia="ru-RU"/>
              </w:rPr>
              <w:t xml:space="preserve"> de </w:t>
            </w:r>
            <w:proofErr w:type="spellStart"/>
            <w:r w:rsidRPr="0055734B">
              <w:rPr>
                <w:iCs/>
                <w:noProof w:val="0"/>
                <w:sz w:val="22"/>
                <w:szCs w:val="22"/>
                <w:lang w:val="en-US" w:eastAsia="ru-RU"/>
              </w:rPr>
              <w:t>înregistrare</w:t>
            </w:r>
            <w:proofErr w:type="spellEnd"/>
            <w:r w:rsidRPr="0055734B">
              <w:rPr>
                <w:iCs/>
                <w:noProof w:val="0"/>
                <w:sz w:val="22"/>
                <w:szCs w:val="22"/>
                <w:lang w:val="en-US" w:eastAsia="ru-RU"/>
              </w:rPr>
              <w:t xml:space="preserve"> a </w:t>
            </w:r>
            <w:proofErr w:type="spellStart"/>
            <w:r w:rsidRPr="0055734B">
              <w:rPr>
                <w:iCs/>
                <w:noProof w:val="0"/>
                <w:sz w:val="22"/>
                <w:szCs w:val="22"/>
                <w:lang w:val="en-US" w:eastAsia="ru-RU"/>
              </w:rPr>
              <w:t>întreprinderii</w:t>
            </w:r>
            <w:proofErr w:type="spellEnd"/>
            <w:r w:rsidRPr="0055734B">
              <w:rPr>
                <w:iCs/>
                <w:noProof w:val="0"/>
                <w:sz w:val="22"/>
                <w:szCs w:val="22"/>
                <w:lang w:val="en-US" w:eastAsia="ru-RU"/>
              </w:rPr>
              <w:t>/</w:t>
            </w:r>
            <w:proofErr w:type="spellStart"/>
            <w:r w:rsidRPr="0055734B">
              <w:rPr>
                <w:iCs/>
                <w:noProof w:val="0"/>
                <w:sz w:val="22"/>
                <w:szCs w:val="22"/>
                <w:lang w:val="en-US" w:eastAsia="ru-RU"/>
              </w:rPr>
              <w:t>decizie</w:t>
            </w:r>
            <w:proofErr w:type="spellEnd"/>
            <w:r w:rsidRPr="0055734B">
              <w:rPr>
                <w:iCs/>
                <w:noProof w:val="0"/>
                <w:sz w:val="22"/>
                <w:szCs w:val="22"/>
                <w:lang w:val="en-US" w:eastAsia="ru-RU"/>
              </w:rPr>
              <w:t xml:space="preserve"> de </w:t>
            </w:r>
            <w:proofErr w:type="spellStart"/>
            <w:r w:rsidRPr="0055734B">
              <w:rPr>
                <w:iCs/>
                <w:noProof w:val="0"/>
                <w:sz w:val="22"/>
                <w:szCs w:val="22"/>
                <w:lang w:val="en-US" w:eastAsia="ru-RU"/>
              </w:rPr>
              <w:t>înregistrare</w:t>
            </w:r>
            <w:proofErr w:type="spellEnd"/>
            <w:r w:rsidRPr="0055734B">
              <w:rPr>
                <w:iCs/>
                <w:noProof w:val="0"/>
                <w:sz w:val="22"/>
                <w:szCs w:val="22"/>
                <w:lang w:val="en-US" w:eastAsia="ru-RU"/>
              </w:rPr>
              <w:t xml:space="preserve">/Extras din </w:t>
            </w:r>
            <w:proofErr w:type="spellStart"/>
            <w:r w:rsidRPr="0055734B">
              <w:rPr>
                <w:iCs/>
                <w:noProof w:val="0"/>
                <w:sz w:val="22"/>
                <w:szCs w:val="22"/>
                <w:lang w:val="en-US" w:eastAsia="ru-RU"/>
              </w:rPr>
              <w:t>Registrul</w:t>
            </w:r>
            <w:proofErr w:type="spellEnd"/>
            <w:r w:rsidRPr="0055734B">
              <w:rPr>
                <w:iCs/>
                <w:noProof w:val="0"/>
                <w:sz w:val="22"/>
                <w:szCs w:val="22"/>
                <w:lang w:val="en-US" w:eastAsia="ru-RU"/>
              </w:rPr>
              <w:t xml:space="preserve"> de Stat al </w:t>
            </w:r>
            <w:proofErr w:type="spellStart"/>
            <w:r w:rsidRPr="0055734B">
              <w:rPr>
                <w:iCs/>
                <w:noProof w:val="0"/>
                <w:sz w:val="22"/>
                <w:szCs w:val="22"/>
                <w:lang w:val="en-US" w:eastAsia="ru-RU"/>
              </w:rPr>
              <w:t>persoanelor</w:t>
            </w:r>
            <w:proofErr w:type="spellEnd"/>
            <w:r w:rsidRPr="0055734B">
              <w:rPr>
                <w:iCs/>
                <w:noProof w:val="0"/>
                <w:sz w:val="22"/>
                <w:szCs w:val="22"/>
                <w:lang w:val="en-US" w:eastAsia="ru-RU"/>
              </w:rPr>
              <w:t xml:space="preserve"> </w:t>
            </w:r>
            <w:proofErr w:type="spellStart"/>
            <w:r w:rsidRPr="0055734B">
              <w:rPr>
                <w:iCs/>
                <w:noProof w:val="0"/>
                <w:sz w:val="22"/>
                <w:szCs w:val="22"/>
                <w:lang w:val="en-US" w:eastAsia="ru-RU"/>
              </w:rPr>
              <w:t>juridice</w:t>
            </w:r>
            <w:proofErr w:type="spellEnd"/>
            <w:r w:rsidRPr="0055734B">
              <w:rPr>
                <w:iCs/>
                <w:noProof w:val="0"/>
                <w:sz w:val="22"/>
                <w:szCs w:val="22"/>
                <w:lang w:val="en-US" w:eastAsia="ru-RU"/>
              </w:rPr>
              <w:t xml:space="preserve">/ Lista </w:t>
            </w:r>
            <w:proofErr w:type="spellStart"/>
            <w:r w:rsidRPr="0055734B">
              <w:rPr>
                <w:iCs/>
                <w:noProof w:val="0"/>
                <w:sz w:val="22"/>
                <w:szCs w:val="22"/>
                <w:lang w:val="en-US" w:eastAsia="ru-RU"/>
              </w:rPr>
              <w:t>fondatorilor</w:t>
            </w:r>
            <w:proofErr w:type="spellEnd"/>
            <w:r w:rsidRPr="0055734B">
              <w:rPr>
                <w:iCs/>
                <w:noProof w:val="0"/>
                <w:sz w:val="22"/>
                <w:szCs w:val="22"/>
                <w:lang w:val="en-US" w:eastAsia="ru-RU"/>
              </w:rPr>
              <w:t>.</w:t>
            </w:r>
          </w:p>
        </w:tc>
        <w:tc>
          <w:tcPr>
            <w:tcW w:w="4189" w:type="dxa"/>
            <w:shd w:val="clear" w:color="auto" w:fill="auto"/>
            <w:vAlign w:val="center"/>
          </w:tcPr>
          <w:p w14:paraId="78857913" w14:textId="7FBD2960" w:rsidR="004A4E3B" w:rsidRPr="0055734B" w:rsidRDefault="004A4E3B" w:rsidP="004A4E3B">
            <w:pPr>
              <w:ind w:right="-107"/>
              <w:rPr>
                <w:i/>
                <w:iCs/>
                <w:sz w:val="22"/>
                <w:szCs w:val="22"/>
                <w:lang w:eastAsia="ru-RU"/>
              </w:rPr>
            </w:pPr>
            <w:r w:rsidRPr="0055734B">
              <w:rPr>
                <w:i/>
                <w:iCs/>
                <w:sz w:val="22"/>
                <w:szCs w:val="22"/>
                <w:lang w:eastAsia="ru-RU"/>
              </w:rPr>
              <w:t>Original. Semnat electronic de către participant.</w:t>
            </w:r>
          </w:p>
        </w:tc>
        <w:tc>
          <w:tcPr>
            <w:tcW w:w="1616" w:type="dxa"/>
            <w:shd w:val="clear" w:color="auto" w:fill="auto"/>
            <w:vAlign w:val="center"/>
          </w:tcPr>
          <w:p w14:paraId="3382D90C" w14:textId="16E94109" w:rsidR="004A4E3B" w:rsidRPr="0055734B" w:rsidRDefault="004A4E3B" w:rsidP="004A4E3B">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r w:rsidR="00E3541F" w:rsidRPr="009516C7" w14:paraId="22663908" w14:textId="77777777" w:rsidTr="00747649">
        <w:tc>
          <w:tcPr>
            <w:tcW w:w="574" w:type="dxa"/>
            <w:shd w:val="clear" w:color="auto" w:fill="auto"/>
            <w:vAlign w:val="center"/>
          </w:tcPr>
          <w:p w14:paraId="42E0C202" w14:textId="2CE39220" w:rsidR="00E3541F" w:rsidRPr="0055734B" w:rsidRDefault="00747649"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16.</w:t>
            </w:r>
          </w:p>
        </w:tc>
        <w:tc>
          <w:tcPr>
            <w:tcW w:w="3107" w:type="dxa"/>
            <w:shd w:val="clear" w:color="auto" w:fill="auto"/>
            <w:vAlign w:val="center"/>
          </w:tcPr>
          <w:p w14:paraId="437F95B3" w14:textId="115A2B1D" w:rsidR="00E3541F" w:rsidRPr="0055734B" w:rsidRDefault="00E3541F" w:rsidP="00E3541F">
            <w:pPr>
              <w:shd w:val="clear" w:color="auto" w:fill="FFFFFF" w:themeFill="background1"/>
              <w:tabs>
                <w:tab w:val="left" w:pos="612"/>
              </w:tabs>
              <w:spacing w:before="120" w:after="120"/>
              <w:rPr>
                <w:iCs/>
                <w:noProof w:val="0"/>
                <w:sz w:val="22"/>
                <w:szCs w:val="22"/>
                <w:lang w:val="en-US" w:eastAsia="ru-RU"/>
              </w:rPr>
            </w:pPr>
            <w:r w:rsidRPr="0055734B">
              <w:rPr>
                <w:sz w:val="22"/>
                <w:szCs w:val="22"/>
              </w:rPr>
              <w:t>Certificatul de</w:t>
            </w:r>
            <w:r w:rsidR="00747649" w:rsidRPr="0055734B">
              <w:rPr>
                <w:sz w:val="22"/>
                <w:szCs w:val="22"/>
              </w:rPr>
              <w:t xml:space="preserve"> </w:t>
            </w:r>
            <w:r w:rsidRPr="0055734B">
              <w:rPr>
                <w:sz w:val="22"/>
                <w:szCs w:val="22"/>
              </w:rPr>
              <w:t xml:space="preserve">calitate/conformitate </w:t>
            </w:r>
            <w:r w:rsidRPr="0055734B">
              <w:rPr>
                <w:i/>
                <w:iCs/>
                <w:sz w:val="22"/>
                <w:szCs w:val="22"/>
              </w:rPr>
              <w:t>(sau alt act ce confirmă calitatea principalelor materiale utilizate la executarea contractului)</w:t>
            </w:r>
          </w:p>
        </w:tc>
        <w:tc>
          <w:tcPr>
            <w:tcW w:w="4189" w:type="dxa"/>
            <w:shd w:val="clear" w:color="auto" w:fill="auto"/>
            <w:vAlign w:val="center"/>
          </w:tcPr>
          <w:p w14:paraId="109EDF1A" w14:textId="3E4F46BD" w:rsidR="00E3541F" w:rsidRPr="0055734B" w:rsidRDefault="00E3541F" w:rsidP="00E3541F">
            <w:pPr>
              <w:ind w:right="-107"/>
              <w:rPr>
                <w:i/>
                <w:iCs/>
                <w:sz w:val="22"/>
                <w:szCs w:val="22"/>
                <w:lang w:eastAsia="ru-RU"/>
              </w:rPr>
            </w:pPr>
            <w:r w:rsidRPr="0055734B">
              <w:rPr>
                <w:i/>
                <w:sz w:val="22"/>
                <w:szCs w:val="22"/>
              </w:rPr>
              <w:t xml:space="preserve">Copie confirmată prin semnătura electronică a </w:t>
            </w:r>
            <w:r w:rsidR="00747649" w:rsidRPr="0055734B">
              <w:rPr>
                <w:i/>
                <w:sz w:val="22"/>
                <w:szCs w:val="22"/>
              </w:rPr>
              <w:t>p</w:t>
            </w:r>
            <w:r w:rsidRPr="0055734B">
              <w:rPr>
                <w:i/>
                <w:sz w:val="22"/>
                <w:szCs w:val="22"/>
              </w:rPr>
              <w:t>articipantului.</w:t>
            </w:r>
          </w:p>
        </w:tc>
        <w:tc>
          <w:tcPr>
            <w:tcW w:w="1616" w:type="dxa"/>
            <w:shd w:val="clear" w:color="auto" w:fill="auto"/>
            <w:vAlign w:val="center"/>
          </w:tcPr>
          <w:p w14:paraId="39E1B193" w14:textId="0F70B409" w:rsidR="00E3541F" w:rsidRPr="0055734B" w:rsidRDefault="00E3541F" w:rsidP="00E3541F">
            <w:pPr>
              <w:shd w:val="clear" w:color="auto" w:fill="FFFFFF" w:themeFill="background1"/>
              <w:tabs>
                <w:tab w:val="left" w:pos="612"/>
              </w:tabs>
              <w:spacing w:before="120" w:after="120"/>
              <w:rPr>
                <w:i/>
                <w:iCs/>
                <w:sz w:val="22"/>
                <w:szCs w:val="22"/>
                <w:lang w:eastAsia="ru-RU"/>
              </w:rPr>
            </w:pPr>
            <w:r w:rsidRPr="0055734B">
              <w:rPr>
                <w:iCs/>
                <w:noProof w:val="0"/>
                <w:sz w:val="22"/>
                <w:szCs w:val="22"/>
                <w:lang w:val="ro-MD" w:eastAsia="ru-RU"/>
              </w:rPr>
              <w:t>Obligatoriu</w:t>
            </w:r>
          </w:p>
        </w:tc>
      </w:tr>
      <w:tr w:rsidR="004A4E3B" w:rsidRPr="009516C7" w14:paraId="6A59176B" w14:textId="77777777" w:rsidTr="00747649">
        <w:tc>
          <w:tcPr>
            <w:tcW w:w="574" w:type="dxa"/>
            <w:shd w:val="clear" w:color="auto" w:fill="auto"/>
            <w:vAlign w:val="center"/>
          </w:tcPr>
          <w:p w14:paraId="66EEA5AF" w14:textId="0E893EEF" w:rsidR="004A4E3B" w:rsidRPr="0055734B" w:rsidRDefault="00747649"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17.</w:t>
            </w:r>
          </w:p>
        </w:tc>
        <w:tc>
          <w:tcPr>
            <w:tcW w:w="3107" w:type="dxa"/>
            <w:shd w:val="clear" w:color="auto" w:fill="auto"/>
            <w:vAlign w:val="center"/>
          </w:tcPr>
          <w:p w14:paraId="6C570695" w14:textId="7ECACD88" w:rsidR="004A4E3B" w:rsidRPr="0055734B" w:rsidRDefault="004A4E3B" w:rsidP="004A4E3B">
            <w:pPr>
              <w:shd w:val="clear" w:color="auto" w:fill="FFFFFF" w:themeFill="background1"/>
              <w:tabs>
                <w:tab w:val="left" w:pos="612"/>
              </w:tabs>
              <w:spacing w:before="120" w:after="120"/>
              <w:rPr>
                <w:iCs/>
                <w:noProof w:val="0"/>
                <w:sz w:val="22"/>
                <w:szCs w:val="22"/>
                <w:lang w:val="en-US" w:eastAsia="ru-RU"/>
              </w:rPr>
            </w:pPr>
            <w:proofErr w:type="spellStart"/>
            <w:r w:rsidRPr="0055734B">
              <w:rPr>
                <w:iCs/>
                <w:noProof w:val="0"/>
                <w:sz w:val="22"/>
                <w:szCs w:val="22"/>
                <w:lang w:val="en-US" w:eastAsia="ru-RU"/>
              </w:rPr>
              <w:t>Certificat</w:t>
            </w:r>
            <w:proofErr w:type="spellEnd"/>
            <w:r w:rsidRPr="0055734B">
              <w:rPr>
                <w:iCs/>
                <w:noProof w:val="0"/>
                <w:sz w:val="22"/>
                <w:szCs w:val="22"/>
                <w:lang w:val="en-US" w:eastAsia="ru-RU"/>
              </w:rPr>
              <w:t xml:space="preserve"> de </w:t>
            </w:r>
            <w:proofErr w:type="spellStart"/>
            <w:r w:rsidRPr="0055734B">
              <w:rPr>
                <w:iCs/>
                <w:noProof w:val="0"/>
                <w:sz w:val="22"/>
                <w:szCs w:val="22"/>
                <w:lang w:val="en-US" w:eastAsia="ru-RU"/>
              </w:rPr>
              <w:t>atribuire</w:t>
            </w:r>
            <w:proofErr w:type="spellEnd"/>
            <w:r w:rsidRPr="0055734B">
              <w:rPr>
                <w:iCs/>
                <w:noProof w:val="0"/>
                <w:sz w:val="22"/>
                <w:szCs w:val="22"/>
                <w:lang w:val="en-US" w:eastAsia="ru-RU"/>
              </w:rPr>
              <w:t xml:space="preserve"> a </w:t>
            </w:r>
            <w:proofErr w:type="spellStart"/>
            <w:r w:rsidRPr="0055734B">
              <w:rPr>
                <w:iCs/>
                <w:noProof w:val="0"/>
                <w:sz w:val="22"/>
                <w:szCs w:val="22"/>
                <w:lang w:val="en-US" w:eastAsia="ru-RU"/>
              </w:rPr>
              <w:t>contului</w:t>
            </w:r>
            <w:proofErr w:type="spellEnd"/>
            <w:r w:rsidRPr="0055734B">
              <w:rPr>
                <w:iCs/>
                <w:noProof w:val="0"/>
                <w:sz w:val="22"/>
                <w:szCs w:val="22"/>
                <w:lang w:val="en-US" w:eastAsia="ru-RU"/>
              </w:rPr>
              <w:t xml:space="preserve"> </w:t>
            </w:r>
            <w:proofErr w:type="spellStart"/>
            <w:r w:rsidRPr="0055734B">
              <w:rPr>
                <w:iCs/>
                <w:noProof w:val="0"/>
                <w:sz w:val="22"/>
                <w:szCs w:val="22"/>
                <w:lang w:val="en-US" w:eastAsia="ru-RU"/>
              </w:rPr>
              <w:t>bancar</w:t>
            </w:r>
            <w:proofErr w:type="spellEnd"/>
            <w:r w:rsidRPr="0055734B">
              <w:rPr>
                <w:iCs/>
                <w:noProof w:val="0"/>
                <w:sz w:val="22"/>
                <w:szCs w:val="22"/>
                <w:lang w:val="en-US" w:eastAsia="ru-RU"/>
              </w:rPr>
              <w:t xml:space="preserve">, </w:t>
            </w:r>
            <w:proofErr w:type="spellStart"/>
            <w:r w:rsidRPr="0055734B">
              <w:rPr>
                <w:iCs/>
                <w:noProof w:val="0"/>
                <w:sz w:val="22"/>
                <w:szCs w:val="22"/>
                <w:lang w:val="en-US" w:eastAsia="ru-RU"/>
              </w:rPr>
              <w:t>eliberat</w:t>
            </w:r>
            <w:proofErr w:type="spellEnd"/>
            <w:r w:rsidRPr="0055734B">
              <w:rPr>
                <w:iCs/>
                <w:noProof w:val="0"/>
                <w:sz w:val="22"/>
                <w:szCs w:val="22"/>
                <w:lang w:val="en-US" w:eastAsia="ru-RU"/>
              </w:rPr>
              <w:t xml:space="preserve"> de </w:t>
            </w:r>
            <w:proofErr w:type="spellStart"/>
            <w:r w:rsidRPr="0055734B">
              <w:rPr>
                <w:iCs/>
                <w:noProof w:val="0"/>
                <w:sz w:val="22"/>
                <w:szCs w:val="22"/>
                <w:lang w:val="en-US" w:eastAsia="ru-RU"/>
              </w:rPr>
              <w:t>bancă</w:t>
            </w:r>
            <w:proofErr w:type="spellEnd"/>
            <w:r w:rsidRPr="0055734B">
              <w:rPr>
                <w:iCs/>
                <w:noProof w:val="0"/>
                <w:sz w:val="22"/>
                <w:szCs w:val="22"/>
                <w:lang w:val="en-US" w:eastAsia="ru-RU"/>
              </w:rPr>
              <w:t>.</w:t>
            </w:r>
          </w:p>
        </w:tc>
        <w:tc>
          <w:tcPr>
            <w:tcW w:w="4189" w:type="dxa"/>
            <w:shd w:val="clear" w:color="auto" w:fill="auto"/>
            <w:vAlign w:val="center"/>
          </w:tcPr>
          <w:p w14:paraId="61A4846D" w14:textId="453BE1A7" w:rsidR="004A4E3B" w:rsidRPr="0055734B" w:rsidRDefault="004A4E3B" w:rsidP="004A4E3B">
            <w:pPr>
              <w:ind w:right="-107"/>
              <w:rPr>
                <w:i/>
                <w:iCs/>
                <w:sz w:val="22"/>
                <w:szCs w:val="22"/>
                <w:lang w:eastAsia="ru-RU"/>
              </w:rPr>
            </w:pPr>
            <w:r w:rsidRPr="0055734B">
              <w:rPr>
                <w:i/>
                <w:sz w:val="22"/>
                <w:szCs w:val="22"/>
              </w:rPr>
              <w:t>Varianta scanată de pe original  confirmată prin semnătura electronică.</w:t>
            </w:r>
          </w:p>
        </w:tc>
        <w:tc>
          <w:tcPr>
            <w:tcW w:w="1616" w:type="dxa"/>
            <w:shd w:val="clear" w:color="auto" w:fill="auto"/>
            <w:vAlign w:val="center"/>
          </w:tcPr>
          <w:p w14:paraId="7F794500" w14:textId="254C9844" w:rsidR="004A4E3B" w:rsidRPr="0055734B" w:rsidRDefault="004A4E3B" w:rsidP="004A4E3B">
            <w:pPr>
              <w:shd w:val="clear" w:color="auto" w:fill="FFFFFF" w:themeFill="background1"/>
              <w:tabs>
                <w:tab w:val="left" w:pos="612"/>
              </w:tabs>
              <w:spacing w:before="120" w:after="120"/>
              <w:rPr>
                <w:i/>
                <w:iCs/>
                <w:sz w:val="22"/>
                <w:szCs w:val="22"/>
                <w:lang w:eastAsia="ru-RU"/>
              </w:rPr>
            </w:pPr>
            <w:r w:rsidRPr="0055734B">
              <w:rPr>
                <w:i/>
                <w:iCs/>
                <w:noProof w:val="0"/>
                <w:sz w:val="22"/>
                <w:szCs w:val="22"/>
                <w:lang w:val="ro-MD" w:eastAsia="ru-RU"/>
              </w:rPr>
              <w:t>Obligatoriu</w:t>
            </w:r>
          </w:p>
        </w:tc>
      </w:tr>
      <w:tr w:rsidR="00190881" w:rsidRPr="009516C7" w14:paraId="4BA63409" w14:textId="77777777" w:rsidTr="00744C66">
        <w:trPr>
          <w:trHeight w:val="2261"/>
        </w:trPr>
        <w:tc>
          <w:tcPr>
            <w:tcW w:w="574" w:type="dxa"/>
            <w:shd w:val="clear" w:color="auto" w:fill="auto"/>
            <w:vAlign w:val="center"/>
          </w:tcPr>
          <w:p w14:paraId="432E6ECA" w14:textId="5096D729" w:rsidR="00190881" w:rsidRPr="0055734B" w:rsidRDefault="00190881" w:rsidP="00747649">
            <w:pPr>
              <w:shd w:val="clear" w:color="auto" w:fill="FFFFFF" w:themeFill="background1"/>
              <w:tabs>
                <w:tab w:val="left" w:pos="612"/>
              </w:tabs>
              <w:spacing w:before="120" w:after="120"/>
              <w:jc w:val="center"/>
              <w:rPr>
                <w:iCs/>
                <w:sz w:val="22"/>
                <w:szCs w:val="22"/>
                <w:lang w:eastAsia="ru-RU"/>
              </w:rPr>
            </w:pPr>
            <w:r w:rsidRPr="0055734B">
              <w:rPr>
                <w:iCs/>
                <w:sz w:val="22"/>
                <w:szCs w:val="22"/>
                <w:lang w:eastAsia="ru-RU"/>
              </w:rPr>
              <w:t>1</w:t>
            </w:r>
            <w:r w:rsidR="00747649" w:rsidRPr="0055734B">
              <w:rPr>
                <w:iCs/>
                <w:sz w:val="22"/>
                <w:szCs w:val="22"/>
                <w:lang w:eastAsia="ru-RU"/>
              </w:rPr>
              <w:t>8.</w:t>
            </w:r>
          </w:p>
        </w:tc>
        <w:tc>
          <w:tcPr>
            <w:tcW w:w="3107" w:type="dxa"/>
            <w:shd w:val="clear" w:color="auto" w:fill="auto"/>
          </w:tcPr>
          <w:p w14:paraId="78ADC141" w14:textId="53D63A6E" w:rsidR="00190881" w:rsidRPr="0055734B" w:rsidRDefault="00190881" w:rsidP="006046AF">
            <w:pPr>
              <w:tabs>
                <w:tab w:val="right" w:pos="426"/>
              </w:tabs>
              <w:spacing w:before="120"/>
              <w:rPr>
                <w:iCs/>
                <w:sz w:val="22"/>
                <w:szCs w:val="22"/>
                <w:lang w:eastAsia="ru-RU"/>
              </w:rPr>
            </w:pPr>
            <w:r w:rsidRPr="0055734B">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189" w:type="dxa"/>
            <w:shd w:val="clear" w:color="auto" w:fill="auto"/>
          </w:tcPr>
          <w:p w14:paraId="3CDBE2E9" w14:textId="77777777"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 xml:space="preserve">Ofertantul desemnat câștigător  va prezenta în termen de 5 zile de la data comunicării rezultatelor procedurii de achiziție publică </w:t>
            </w:r>
          </w:p>
        </w:tc>
        <w:tc>
          <w:tcPr>
            <w:tcW w:w="1616" w:type="dxa"/>
            <w:shd w:val="clear" w:color="auto" w:fill="auto"/>
            <w:vAlign w:val="center"/>
          </w:tcPr>
          <w:p w14:paraId="5A9CC7B4" w14:textId="067A1EF4" w:rsidR="00190881" w:rsidRPr="0055734B" w:rsidRDefault="00190881" w:rsidP="009E64A6">
            <w:pPr>
              <w:shd w:val="clear" w:color="auto" w:fill="FFFFFF" w:themeFill="background1"/>
              <w:tabs>
                <w:tab w:val="left" w:pos="612"/>
              </w:tabs>
              <w:spacing w:before="120" w:after="120"/>
              <w:rPr>
                <w:i/>
                <w:iCs/>
                <w:sz w:val="22"/>
                <w:szCs w:val="22"/>
                <w:lang w:eastAsia="ru-RU"/>
              </w:rPr>
            </w:pPr>
            <w:r w:rsidRPr="0055734B">
              <w:rPr>
                <w:i/>
                <w:iCs/>
                <w:sz w:val="22"/>
                <w:szCs w:val="22"/>
                <w:lang w:eastAsia="ru-RU"/>
              </w:rPr>
              <w:t>Obligatoriu</w:t>
            </w:r>
          </w:p>
        </w:tc>
      </w:tr>
    </w:tbl>
    <w:p w14:paraId="42270979" w14:textId="6F01F0F1"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sidRPr="009547FC">
        <w:rPr>
          <w:bCs/>
          <w:i/>
          <w:iCs/>
          <w:u w:val="single"/>
          <w:lang w:eastAsia="ru-RU"/>
        </w:rPr>
        <w:t>în formă de scrisoare de garanție bancară sau transfer pe contul autorității contractan</w:t>
      </w:r>
      <w:r>
        <w:rPr>
          <w:bCs/>
          <w:i/>
          <w:iCs/>
          <w:u w:val="single"/>
          <w:lang w:eastAsia="ru-RU"/>
        </w:rPr>
        <w:t>te</w:t>
      </w:r>
      <w:r w:rsidRPr="009547FC">
        <w:rPr>
          <w:bCs/>
          <w:i/>
          <w:iCs/>
          <w:u w:val="single"/>
        </w:rPr>
        <w:t xml:space="preserve">, </w:t>
      </w:r>
      <w:r>
        <w:rPr>
          <w:bCs/>
          <w:i/>
          <w:iCs/>
          <w:u w:val="single"/>
        </w:rPr>
        <w:t xml:space="preserve">în </w:t>
      </w:r>
      <w:r w:rsidRPr="009547FC">
        <w:rPr>
          <w:bCs/>
          <w:i/>
          <w:iCs/>
          <w:u w:val="single"/>
          <w:lang w:eastAsia="ru-RU"/>
        </w:rPr>
        <w:t xml:space="preserve">cuantumul </w:t>
      </w:r>
      <w:r w:rsidR="004A4E3B">
        <w:rPr>
          <w:bCs/>
          <w:i/>
          <w:iCs/>
          <w:u w:val="single"/>
          <w:lang w:eastAsia="ru-RU"/>
        </w:rPr>
        <w:t>1</w:t>
      </w:r>
      <w:r w:rsidRPr="009547FC">
        <w:rPr>
          <w:bCs/>
          <w:i/>
          <w:iCs/>
          <w:u w:val="single"/>
          <w:lang w:eastAsia="ru-RU"/>
        </w:rPr>
        <w:t>% din valoare ofertei fără TVA</w:t>
      </w:r>
      <w:r w:rsidRPr="00FF430B">
        <w:rPr>
          <w:b/>
          <w:lang w:eastAsia="ru-RU"/>
        </w:rPr>
        <w:t>.</w:t>
      </w:r>
    </w:p>
    <w:p w14:paraId="6EA33661" w14:textId="77777777"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w:t>
      </w:r>
      <w:r w:rsidRPr="009547FC">
        <w:rPr>
          <w:bCs/>
          <w:i/>
          <w:iCs/>
          <w:u w:val="single"/>
          <w:lang w:eastAsia="ru-RU"/>
        </w:rPr>
        <w:t>minim 5 ani</w:t>
      </w:r>
      <w:r>
        <w:rPr>
          <w:b/>
          <w:lang w:eastAsia="ru-RU"/>
        </w:rPr>
        <w:t xml:space="preserve"> </w:t>
      </w:r>
      <w:r w:rsidRPr="00FF430B">
        <w:rPr>
          <w:b/>
          <w:lang w:eastAsia="ru-RU"/>
        </w:rPr>
        <w:t>.</w:t>
      </w:r>
    </w:p>
    <w:p w14:paraId="066A15C3" w14:textId="77777777"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 xml:space="preserve">Garanția de bună execuție a contractului, </w:t>
      </w:r>
      <w:r w:rsidRPr="009547FC">
        <w:rPr>
          <w:bCs/>
          <w:i/>
          <w:iCs/>
          <w:u w:val="single"/>
          <w:lang w:eastAsia="ru-RU"/>
        </w:rPr>
        <w:t>în formă de scrisoare de garanție bancară sau transfer pe contul autorității contractant</w:t>
      </w:r>
      <w:r>
        <w:rPr>
          <w:bCs/>
          <w:i/>
          <w:iCs/>
          <w:u w:val="single"/>
          <w:lang w:eastAsia="ru-RU"/>
        </w:rPr>
        <w:t>e</w:t>
      </w:r>
      <w:r w:rsidRPr="009547FC">
        <w:rPr>
          <w:bCs/>
          <w:i/>
          <w:iCs/>
          <w:u w:val="single"/>
        </w:rPr>
        <w:t xml:space="preserve">, </w:t>
      </w:r>
      <w:r>
        <w:rPr>
          <w:bCs/>
          <w:i/>
          <w:iCs/>
          <w:u w:val="single"/>
        </w:rPr>
        <w:t xml:space="preserve">în </w:t>
      </w:r>
      <w:r w:rsidRPr="009547FC">
        <w:rPr>
          <w:bCs/>
          <w:i/>
          <w:iCs/>
          <w:u w:val="single"/>
          <w:lang w:eastAsia="ru-RU"/>
        </w:rPr>
        <w:t xml:space="preserve">cuantumul </w:t>
      </w:r>
      <w:r>
        <w:rPr>
          <w:bCs/>
          <w:i/>
          <w:iCs/>
          <w:u w:val="single"/>
          <w:lang w:eastAsia="ru-RU"/>
        </w:rPr>
        <w:t>5</w:t>
      </w:r>
      <w:r w:rsidRPr="009547FC">
        <w:rPr>
          <w:bCs/>
          <w:i/>
          <w:iCs/>
          <w:u w:val="single"/>
          <w:lang w:eastAsia="ru-RU"/>
        </w:rPr>
        <w:t xml:space="preserve">% din </w:t>
      </w:r>
      <w:r>
        <w:rPr>
          <w:bCs/>
          <w:i/>
          <w:iCs/>
          <w:u w:val="single"/>
          <w:lang w:eastAsia="ru-RU"/>
        </w:rPr>
        <w:t>valoarea totală a contractului de achiziții publice de lucrări</w:t>
      </w:r>
    </w:p>
    <w:p w14:paraId="355CC198" w14:textId="3B4F0C89" w:rsidR="00434C54" w:rsidRDefault="00190881" w:rsidP="004D2568">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sidR="00434C54">
        <w:rPr>
          <w:b/>
          <w:lang w:eastAsia="ru-RU"/>
        </w:rPr>
        <w:t xml:space="preserve">: </w:t>
      </w:r>
      <w:r w:rsidRPr="009547FC">
        <w:rPr>
          <w:bCs/>
          <w:i/>
          <w:iCs/>
          <w:u w:val="single"/>
          <w:lang w:eastAsia="ru-RU"/>
        </w:rPr>
        <w:t>Nu se aplică</w:t>
      </w:r>
    </w:p>
    <w:p w14:paraId="37B43346" w14:textId="27E253E4" w:rsidR="00190881" w:rsidRPr="00434C54" w:rsidRDefault="00190881" w:rsidP="00434C54">
      <w:pPr>
        <w:numPr>
          <w:ilvl w:val="0"/>
          <w:numId w:val="25"/>
        </w:numPr>
        <w:shd w:val="clear" w:color="auto" w:fill="FFFFFF" w:themeFill="background1"/>
        <w:tabs>
          <w:tab w:val="right" w:pos="426"/>
        </w:tabs>
        <w:spacing w:before="120"/>
        <w:ind w:left="360"/>
        <w:jc w:val="both"/>
        <w:rPr>
          <w:b/>
          <w:lang w:eastAsia="ru-RU"/>
        </w:rPr>
      </w:pPr>
      <w:r w:rsidRPr="00434C54">
        <w:rPr>
          <w:b/>
          <w:lang w:eastAsia="ru-RU"/>
        </w:rPr>
        <w:t>Tehnici și instrumente specifice de atribuire (dacă este cazul specificați dacă se va utiliza acordul-cadru, sistemul dinamic de achiziție sau licitația electronică):</w:t>
      </w:r>
      <w:r w:rsidR="006046AF">
        <w:rPr>
          <w:b/>
          <w:lang w:eastAsia="ru-RU"/>
        </w:rPr>
        <w:t xml:space="preserve"> </w:t>
      </w:r>
      <w:r w:rsidR="004D2568" w:rsidRPr="00434C54">
        <w:rPr>
          <w:bCs/>
          <w:i/>
          <w:iCs/>
          <w:noProof w:val="0"/>
          <w:lang w:val="it-IT" w:eastAsia="ru-RU"/>
        </w:rPr>
        <w:t>Licitație</w:t>
      </w:r>
      <w:r w:rsidR="00434C54">
        <w:rPr>
          <w:bCs/>
          <w:i/>
          <w:iCs/>
          <w:noProof w:val="0"/>
          <w:lang w:val="it-IT" w:eastAsia="ru-RU"/>
        </w:rPr>
        <w:t xml:space="preserve"> </w:t>
      </w:r>
      <w:r w:rsidR="004D2568" w:rsidRPr="00434C54">
        <w:rPr>
          <w:bCs/>
          <w:i/>
          <w:iCs/>
          <w:noProof w:val="0"/>
          <w:lang w:val="it-IT" w:eastAsia="ru-RU"/>
        </w:rPr>
        <w:t>electronică:</w:t>
      </w:r>
      <w:r w:rsidR="004D2568" w:rsidRPr="00434C54">
        <w:rPr>
          <w:bCs/>
          <w:i/>
          <w:iCs/>
          <w:noProof w:val="0"/>
          <w:sz w:val="22"/>
          <w:szCs w:val="22"/>
          <w:lang w:val="it-IT" w:eastAsia="ru-RU"/>
        </w:rPr>
        <w:t>3 runde</w:t>
      </w:r>
    </w:p>
    <w:p w14:paraId="3882BE13" w14:textId="536CC377" w:rsidR="00190881" w:rsidRPr="004D2568" w:rsidRDefault="00190881" w:rsidP="00190881">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Cs/>
          <w:i/>
          <w:iCs/>
          <w:u w:val="single"/>
          <w:lang w:eastAsia="ru-RU"/>
        </w:rPr>
        <w:t>Nu se aplică</w:t>
      </w:r>
    </w:p>
    <w:p w14:paraId="0AC29E12" w14:textId="77777777" w:rsidR="00190881" w:rsidRPr="00FF430B" w:rsidRDefault="00190881" w:rsidP="00190881">
      <w:pPr>
        <w:numPr>
          <w:ilvl w:val="0"/>
          <w:numId w:val="25"/>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w:t>
      </w:r>
      <w:r w:rsidRPr="00865690">
        <w:rPr>
          <w:bCs/>
          <w:i/>
          <w:iCs/>
          <w:u w:val="single"/>
          <w:lang w:eastAsia="ru-RU"/>
        </w:rPr>
        <w:t>MDL</w:t>
      </w:r>
    </w:p>
    <w:p w14:paraId="6736D0BC" w14:textId="60D0087B" w:rsidR="00190881" w:rsidRPr="00FF430B" w:rsidRDefault="00190881" w:rsidP="00190881">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r w:rsidRPr="00865690">
        <w:rPr>
          <w:bCs/>
          <w:i/>
          <w:iCs/>
          <w:u w:val="single"/>
          <w:lang w:eastAsia="ru-RU"/>
        </w:rPr>
        <w:t>preț</w:t>
      </w:r>
      <w:r w:rsidR="006046AF">
        <w:rPr>
          <w:bCs/>
          <w:i/>
          <w:iCs/>
          <w:u w:val="single"/>
          <w:lang w:eastAsia="ru-RU"/>
        </w:rPr>
        <w:t>ul cel mai scăzut.</w:t>
      </w:r>
    </w:p>
    <w:p w14:paraId="3CF29EFA" w14:textId="77777777" w:rsidR="00190881" w:rsidRPr="00FF430B" w:rsidRDefault="00190881" w:rsidP="00190881">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190881" w14:paraId="28CC3BD1" w14:textId="77777777" w:rsidTr="009E64A6">
        <w:tc>
          <w:tcPr>
            <w:tcW w:w="577" w:type="dxa"/>
            <w:shd w:val="clear" w:color="auto" w:fill="auto"/>
          </w:tcPr>
          <w:p w14:paraId="42C9BF20" w14:textId="77777777" w:rsidR="00190881" w:rsidRPr="00865690" w:rsidRDefault="00190881" w:rsidP="009E64A6">
            <w:pPr>
              <w:shd w:val="clear" w:color="auto" w:fill="FFFFFF" w:themeFill="background1"/>
              <w:tabs>
                <w:tab w:val="left" w:pos="612"/>
              </w:tabs>
              <w:spacing w:before="120" w:after="120"/>
              <w:rPr>
                <w:b/>
                <w:iCs/>
                <w:sz w:val="20"/>
                <w:szCs w:val="20"/>
                <w:lang w:eastAsia="ru-RU"/>
              </w:rPr>
            </w:pPr>
            <w:r w:rsidRPr="00865690">
              <w:rPr>
                <w:b/>
                <w:iCs/>
                <w:sz w:val="20"/>
                <w:szCs w:val="20"/>
                <w:lang w:eastAsia="ru-RU"/>
              </w:rPr>
              <w:t>Nr. d/o</w:t>
            </w:r>
          </w:p>
        </w:tc>
        <w:tc>
          <w:tcPr>
            <w:tcW w:w="7248" w:type="dxa"/>
            <w:shd w:val="clear" w:color="auto" w:fill="auto"/>
          </w:tcPr>
          <w:p w14:paraId="50B61474" w14:textId="77777777" w:rsidR="00190881" w:rsidRPr="00865690" w:rsidRDefault="00190881" w:rsidP="009E64A6">
            <w:pPr>
              <w:shd w:val="clear" w:color="auto" w:fill="FFFFFF" w:themeFill="background1"/>
              <w:tabs>
                <w:tab w:val="left" w:pos="612"/>
              </w:tabs>
              <w:spacing w:before="120" w:after="120"/>
              <w:jc w:val="center"/>
              <w:rPr>
                <w:b/>
                <w:iCs/>
                <w:sz w:val="20"/>
                <w:szCs w:val="20"/>
                <w:lang w:eastAsia="ru-RU"/>
              </w:rPr>
            </w:pPr>
            <w:r w:rsidRPr="00865690">
              <w:rPr>
                <w:b/>
                <w:iCs/>
                <w:sz w:val="20"/>
                <w:szCs w:val="20"/>
                <w:lang w:eastAsia="ru-RU"/>
              </w:rPr>
              <w:t>Denumirea factorului de evaluare</w:t>
            </w:r>
          </w:p>
        </w:tc>
        <w:tc>
          <w:tcPr>
            <w:tcW w:w="1800" w:type="dxa"/>
            <w:shd w:val="clear" w:color="auto" w:fill="auto"/>
          </w:tcPr>
          <w:p w14:paraId="743B7A35" w14:textId="77777777" w:rsidR="00190881" w:rsidRPr="00865690" w:rsidRDefault="00190881" w:rsidP="009E64A6">
            <w:pPr>
              <w:shd w:val="clear" w:color="auto" w:fill="FFFFFF" w:themeFill="background1"/>
              <w:tabs>
                <w:tab w:val="left" w:pos="612"/>
              </w:tabs>
              <w:spacing w:before="120" w:after="120"/>
              <w:jc w:val="center"/>
              <w:rPr>
                <w:b/>
                <w:iCs/>
                <w:sz w:val="20"/>
                <w:szCs w:val="20"/>
                <w:lang w:eastAsia="ru-RU"/>
              </w:rPr>
            </w:pPr>
            <w:r w:rsidRPr="00865690">
              <w:rPr>
                <w:b/>
                <w:iCs/>
                <w:sz w:val="20"/>
                <w:szCs w:val="20"/>
                <w:lang w:eastAsia="ru-RU"/>
              </w:rPr>
              <w:t>Ponderea%</w:t>
            </w:r>
          </w:p>
        </w:tc>
      </w:tr>
      <w:tr w:rsidR="00190881" w14:paraId="1E91F4C9" w14:textId="77777777" w:rsidTr="009E64A6">
        <w:tc>
          <w:tcPr>
            <w:tcW w:w="577" w:type="dxa"/>
            <w:shd w:val="clear" w:color="auto" w:fill="auto"/>
          </w:tcPr>
          <w:p w14:paraId="3E1F7E71" w14:textId="77777777" w:rsidR="00190881" w:rsidRPr="00FF430B" w:rsidRDefault="00190881" w:rsidP="009E64A6">
            <w:pPr>
              <w:shd w:val="clear" w:color="auto" w:fill="FFFFFF" w:themeFill="background1"/>
              <w:tabs>
                <w:tab w:val="left" w:pos="612"/>
              </w:tabs>
              <w:spacing w:before="120" w:after="120"/>
              <w:rPr>
                <w:iCs/>
                <w:lang w:eastAsia="ru-RU"/>
              </w:rPr>
            </w:pPr>
          </w:p>
        </w:tc>
        <w:tc>
          <w:tcPr>
            <w:tcW w:w="7248" w:type="dxa"/>
            <w:shd w:val="clear" w:color="auto" w:fill="auto"/>
          </w:tcPr>
          <w:p w14:paraId="594293C2" w14:textId="77777777" w:rsidR="00190881" w:rsidRPr="00FF430B" w:rsidRDefault="00190881" w:rsidP="009E64A6">
            <w:pPr>
              <w:shd w:val="clear" w:color="auto" w:fill="FFFFFF" w:themeFill="background1"/>
              <w:tabs>
                <w:tab w:val="left" w:pos="612"/>
              </w:tabs>
              <w:spacing w:before="120" w:after="120"/>
              <w:rPr>
                <w:iCs/>
                <w:lang w:eastAsia="ru-RU"/>
              </w:rPr>
            </w:pPr>
          </w:p>
        </w:tc>
        <w:tc>
          <w:tcPr>
            <w:tcW w:w="1800" w:type="dxa"/>
            <w:shd w:val="clear" w:color="auto" w:fill="auto"/>
          </w:tcPr>
          <w:p w14:paraId="6A2B6A17" w14:textId="77777777" w:rsidR="00190881" w:rsidRPr="00FF430B" w:rsidRDefault="00190881" w:rsidP="009E64A6">
            <w:pPr>
              <w:shd w:val="clear" w:color="auto" w:fill="FFFFFF" w:themeFill="background1"/>
              <w:tabs>
                <w:tab w:val="left" w:pos="612"/>
              </w:tabs>
              <w:spacing w:before="120" w:after="120"/>
              <w:rPr>
                <w:iCs/>
                <w:lang w:eastAsia="ru-RU"/>
              </w:rPr>
            </w:pPr>
          </w:p>
        </w:tc>
      </w:tr>
      <w:tr w:rsidR="00190881" w14:paraId="2425068E" w14:textId="77777777" w:rsidTr="009E64A6">
        <w:tc>
          <w:tcPr>
            <w:tcW w:w="577" w:type="dxa"/>
            <w:shd w:val="clear" w:color="auto" w:fill="auto"/>
          </w:tcPr>
          <w:p w14:paraId="6068833B" w14:textId="77777777" w:rsidR="00190881" w:rsidRPr="00FF430B" w:rsidRDefault="00190881" w:rsidP="009E64A6">
            <w:pPr>
              <w:shd w:val="clear" w:color="auto" w:fill="FFFFFF" w:themeFill="background1"/>
              <w:tabs>
                <w:tab w:val="left" w:pos="612"/>
              </w:tabs>
              <w:spacing w:before="120" w:after="120"/>
              <w:rPr>
                <w:iCs/>
                <w:lang w:eastAsia="ru-RU"/>
              </w:rPr>
            </w:pPr>
          </w:p>
        </w:tc>
        <w:tc>
          <w:tcPr>
            <w:tcW w:w="7248" w:type="dxa"/>
            <w:shd w:val="clear" w:color="auto" w:fill="auto"/>
          </w:tcPr>
          <w:p w14:paraId="247F61D3" w14:textId="77777777" w:rsidR="00190881" w:rsidRPr="00FF430B" w:rsidRDefault="00190881" w:rsidP="009E64A6">
            <w:pPr>
              <w:shd w:val="clear" w:color="auto" w:fill="FFFFFF" w:themeFill="background1"/>
              <w:tabs>
                <w:tab w:val="left" w:pos="612"/>
              </w:tabs>
              <w:spacing w:before="120" w:after="120"/>
              <w:rPr>
                <w:iCs/>
                <w:lang w:eastAsia="ru-RU"/>
              </w:rPr>
            </w:pPr>
          </w:p>
        </w:tc>
        <w:tc>
          <w:tcPr>
            <w:tcW w:w="1800" w:type="dxa"/>
            <w:shd w:val="clear" w:color="auto" w:fill="auto"/>
          </w:tcPr>
          <w:p w14:paraId="45D8AB00" w14:textId="77777777" w:rsidR="00190881" w:rsidRPr="00FF430B" w:rsidRDefault="00190881" w:rsidP="009E64A6">
            <w:pPr>
              <w:shd w:val="clear" w:color="auto" w:fill="FFFFFF" w:themeFill="background1"/>
              <w:tabs>
                <w:tab w:val="left" w:pos="612"/>
              </w:tabs>
              <w:spacing w:before="120" w:after="120"/>
              <w:rPr>
                <w:iCs/>
                <w:lang w:eastAsia="ru-RU"/>
              </w:rPr>
            </w:pPr>
          </w:p>
        </w:tc>
      </w:tr>
    </w:tbl>
    <w:p w14:paraId="3B792A1C" w14:textId="77777777" w:rsidR="00190881" w:rsidRPr="00FF430B" w:rsidRDefault="00190881" w:rsidP="00190881">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32515AAD" w14:textId="77777777" w:rsidR="00190881" w:rsidRPr="00865690" w:rsidRDefault="00190881" w:rsidP="00190881">
      <w:pPr>
        <w:numPr>
          <w:ilvl w:val="0"/>
          <w:numId w:val="27"/>
        </w:numPr>
        <w:shd w:val="clear" w:color="auto" w:fill="FFFFFF" w:themeFill="background1"/>
        <w:tabs>
          <w:tab w:val="right" w:pos="426"/>
        </w:tabs>
        <w:spacing w:before="120"/>
        <w:rPr>
          <w:bCs/>
          <w:i/>
          <w:iCs/>
          <w:u w:val="single"/>
          <w:lang w:eastAsia="ru-RU"/>
        </w:rPr>
      </w:pPr>
      <w:r w:rsidRPr="00865690">
        <w:rPr>
          <w:bCs/>
          <w:i/>
          <w:iCs/>
          <w:u w:val="single"/>
          <w:lang w:eastAsia="ru-RU"/>
        </w:rPr>
        <w:t xml:space="preserve">conform SIA RSAP </w:t>
      </w:r>
    </w:p>
    <w:p w14:paraId="761064E7" w14:textId="77777777" w:rsidR="00190881" w:rsidRPr="00FF430B" w:rsidRDefault="00190881" w:rsidP="00190881">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6DFBEBC0" w14:textId="77777777" w:rsidR="00190881" w:rsidRPr="00033728" w:rsidRDefault="00190881" w:rsidP="00190881">
      <w:pPr>
        <w:shd w:val="clear" w:color="auto" w:fill="FFFFFF" w:themeFill="background1"/>
        <w:tabs>
          <w:tab w:val="right" w:pos="426"/>
        </w:tabs>
        <w:spacing w:before="120"/>
        <w:ind w:left="450"/>
        <w:rPr>
          <w:bCs/>
          <w:lang w:eastAsia="ru-RU"/>
        </w:rPr>
      </w:pPr>
      <w:r w:rsidRPr="00033728">
        <w:rPr>
          <w:bCs/>
          <w:i/>
          <w:lang w:eastAsia="ru-RU"/>
        </w:rPr>
        <w:t>Ofertele sau cererile de participare vor fi depuse electronic prin intermediul SIA RSAP</w:t>
      </w:r>
    </w:p>
    <w:p w14:paraId="74900C13" w14:textId="77777777" w:rsidR="00190881" w:rsidRPr="00FF430B" w:rsidRDefault="00190881" w:rsidP="00190881">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sidRPr="00865690">
        <w:rPr>
          <w:bCs/>
          <w:i/>
          <w:iCs/>
          <w:u w:val="single"/>
          <w:lang w:eastAsia="ru-RU"/>
        </w:rPr>
        <w:t>60 zile</w:t>
      </w:r>
    </w:p>
    <w:p w14:paraId="552C2153" w14:textId="77777777" w:rsidR="00190881" w:rsidRPr="00865690" w:rsidRDefault="00190881" w:rsidP="00190881">
      <w:pPr>
        <w:numPr>
          <w:ilvl w:val="0"/>
          <w:numId w:val="25"/>
        </w:numPr>
        <w:tabs>
          <w:tab w:val="right" w:pos="426"/>
        </w:tabs>
        <w:spacing w:before="120"/>
        <w:ind w:left="0" w:firstLine="0"/>
        <w:rPr>
          <w:b/>
          <w:i/>
          <w:lang w:eastAsia="ru-RU"/>
        </w:rPr>
      </w:pPr>
      <w:r w:rsidRPr="00FF430B">
        <w:rPr>
          <w:b/>
          <w:lang w:eastAsia="ru-RU"/>
        </w:rPr>
        <w:t xml:space="preserve">Locul deschiderii ofertelor: </w:t>
      </w:r>
      <w:r w:rsidRPr="00E82F6C">
        <w:rPr>
          <w:bCs/>
          <w:i/>
          <w:iCs/>
          <w:u w:val="single"/>
          <w:lang w:eastAsia="ru-RU"/>
        </w:rPr>
        <w:t>conform SIA RSAP</w:t>
      </w:r>
      <w:r>
        <w:rPr>
          <w:bCs/>
          <w:i/>
          <w:iCs/>
          <w:u w:val="single"/>
          <w:lang w:eastAsia="ru-RU"/>
        </w:rPr>
        <w:t>, platforma achiziții.md</w:t>
      </w:r>
    </w:p>
    <w:p w14:paraId="190740B3" w14:textId="77777777" w:rsidR="00190881" w:rsidRPr="00865690" w:rsidRDefault="00190881" w:rsidP="00190881">
      <w:pPr>
        <w:tabs>
          <w:tab w:val="right" w:pos="426"/>
        </w:tabs>
        <w:spacing w:before="120"/>
        <w:rPr>
          <w:bCs/>
          <w:i/>
          <w:u w:val="single"/>
          <w:lang w:eastAsia="ru-RU"/>
        </w:rPr>
      </w:pPr>
      <w:r>
        <w:rPr>
          <w:b/>
          <w:lang w:eastAsia="ru-RU"/>
        </w:rPr>
        <w:t xml:space="preserve">       </w:t>
      </w:r>
      <w:r w:rsidRPr="00865690">
        <w:rPr>
          <w:bCs/>
          <w:i/>
          <w:u w:val="single"/>
          <w:lang w:eastAsia="ru-RU"/>
        </w:rPr>
        <w:t xml:space="preserve">Ofertele întârziate vor fi respinse. </w:t>
      </w:r>
    </w:p>
    <w:p w14:paraId="4649DACF" w14:textId="77777777" w:rsidR="00190881" w:rsidRPr="00E82F6C" w:rsidRDefault="00190881" w:rsidP="00190881">
      <w:pPr>
        <w:numPr>
          <w:ilvl w:val="0"/>
          <w:numId w:val="25"/>
        </w:numPr>
        <w:shd w:val="clear" w:color="auto" w:fill="FFFFFF" w:themeFill="background1"/>
        <w:tabs>
          <w:tab w:val="right" w:pos="426"/>
        </w:tabs>
        <w:spacing w:before="120"/>
        <w:ind w:left="450" w:hanging="450"/>
        <w:rPr>
          <w:bCs/>
          <w:u w:val="single"/>
          <w:lang w:eastAsia="ru-RU"/>
        </w:rPr>
      </w:pPr>
      <w:r w:rsidRPr="00FF430B">
        <w:rPr>
          <w:b/>
          <w:lang w:eastAsia="ru-RU"/>
        </w:rPr>
        <w:t xml:space="preserve">Persoanele autorizate să asiste la deschiderea ofertelor: </w:t>
      </w:r>
      <w:r w:rsidRPr="00FF430B">
        <w:rPr>
          <w:b/>
          <w:lang w:eastAsia="ru-RU"/>
        </w:rPr>
        <w:br/>
      </w:r>
      <w:r w:rsidRPr="00E82F6C">
        <w:rPr>
          <w:bCs/>
          <w:i/>
          <w:u w:val="single"/>
          <w:lang w:eastAsia="ru-RU"/>
        </w:rPr>
        <w:t>Ofertanții sau reprezentanții acestora au dreptul să participe la deschiderea ofertelor, cu excepția cazului când ofertele au fost depuse prin SIA RSAP</w:t>
      </w:r>
      <w:r w:rsidRPr="00E82F6C">
        <w:rPr>
          <w:bCs/>
          <w:u w:val="single"/>
          <w:lang w:eastAsia="ru-RU"/>
        </w:rPr>
        <w:t>.</w:t>
      </w:r>
    </w:p>
    <w:p w14:paraId="1A5C117E" w14:textId="77777777" w:rsidR="00190881" w:rsidRPr="00FF430B" w:rsidRDefault="00190881" w:rsidP="00190881">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sidRPr="00E82F6C">
        <w:rPr>
          <w:bCs/>
          <w:i/>
          <w:iCs/>
          <w:u w:val="single"/>
          <w:lang w:eastAsia="ru-RU"/>
        </w:rPr>
        <w:t>Română</w:t>
      </w:r>
    </w:p>
    <w:p w14:paraId="5917BD87" w14:textId="77777777" w:rsidR="00190881" w:rsidRPr="00FF430B" w:rsidRDefault="00190881" w:rsidP="00190881">
      <w:pPr>
        <w:numPr>
          <w:ilvl w:val="0"/>
          <w:numId w:val="25"/>
        </w:numPr>
        <w:shd w:val="clear" w:color="auto" w:fill="FFFFFF" w:themeFill="background1"/>
        <w:tabs>
          <w:tab w:val="right" w:pos="426"/>
        </w:tabs>
        <w:spacing w:before="120"/>
        <w:ind w:left="360"/>
        <w:rPr>
          <w:sz w:val="20"/>
          <w:lang w:eastAsia="ru-RU"/>
        </w:rPr>
      </w:pPr>
      <w:r w:rsidRPr="00FF430B">
        <w:rPr>
          <w:b/>
          <w:lang w:eastAsia="ru-RU"/>
        </w:rPr>
        <w:t>Respectivul contract se referă la un proiect și/sau program finanțat din fonduri ale Uniunii Europene:</w:t>
      </w:r>
      <w:r w:rsidRPr="00E82F6C">
        <w:rPr>
          <w:bCs/>
          <w:i/>
          <w:iCs/>
          <w:u w:val="single"/>
          <w:lang w:eastAsia="ru-RU"/>
        </w:rPr>
        <w:t xml:space="preserve"> Nu se aplică</w:t>
      </w:r>
    </w:p>
    <w:p w14:paraId="7ECECB11" w14:textId="77777777" w:rsidR="00190881" w:rsidRPr="00FF430B" w:rsidRDefault="00190881" w:rsidP="00190881">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E514203" w14:textId="77777777" w:rsidR="00190881" w:rsidRPr="00E82F6C" w:rsidRDefault="00190881" w:rsidP="00190881">
      <w:pPr>
        <w:shd w:val="clear" w:color="auto" w:fill="FFFFFF" w:themeFill="background1"/>
        <w:tabs>
          <w:tab w:val="right" w:pos="426"/>
        </w:tabs>
        <w:ind w:left="450"/>
        <w:rPr>
          <w:bCs/>
          <w:i/>
          <w:lang w:eastAsia="ru-RU"/>
        </w:rPr>
      </w:pPr>
      <w:r w:rsidRPr="00E82F6C">
        <w:rPr>
          <w:bCs/>
          <w:i/>
          <w:lang w:eastAsia="ru-RU"/>
        </w:rPr>
        <w:t>Agenția Națională pentru Soluționarea Contestațiilor</w:t>
      </w:r>
    </w:p>
    <w:p w14:paraId="6E5E4A39" w14:textId="77777777" w:rsidR="00190881" w:rsidRPr="00E82F6C" w:rsidRDefault="00190881" w:rsidP="00190881">
      <w:pPr>
        <w:shd w:val="clear" w:color="auto" w:fill="FFFFFF" w:themeFill="background1"/>
        <w:tabs>
          <w:tab w:val="right" w:pos="426"/>
        </w:tabs>
        <w:ind w:left="450"/>
        <w:rPr>
          <w:bCs/>
          <w:i/>
          <w:lang w:eastAsia="ru-RU"/>
        </w:rPr>
      </w:pPr>
      <w:r w:rsidRPr="00E82F6C">
        <w:rPr>
          <w:bCs/>
          <w:i/>
          <w:lang w:eastAsia="ru-RU"/>
        </w:rPr>
        <w:t>Adresa: mun. Chișinău, bd. Ștefan cel Mare și Sfânt nr.124 (et.4), MD 2001;</w:t>
      </w:r>
    </w:p>
    <w:p w14:paraId="32526472" w14:textId="77777777" w:rsidR="00190881" w:rsidRPr="00E82F6C" w:rsidRDefault="00190881" w:rsidP="00190881">
      <w:pPr>
        <w:shd w:val="clear" w:color="auto" w:fill="FFFFFF" w:themeFill="background1"/>
        <w:tabs>
          <w:tab w:val="right" w:pos="426"/>
        </w:tabs>
        <w:ind w:left="450"/>
        <w:rPr>
          <w:bCs/>
          <w:i/>
          <w:lang w:eastAsia="ru-RU"/>
        </w:rPr>
      </w:pPr>
      <w:r w:rsidRPr="00E82F6C">
        <w:rPr>
          <w:bCs/>
          <w:i/>
          <w:lang w:eastAsia="ru-RU"/>
        </w:rPr>
        <w:t>Tel/Fax/email: 022-820 652, 022 820-651, contestatii@ansc.md</w:t>
      </w:r>
    </w:p>
    <w:p w14:paraId="1DE42715" w14:textId="77777777"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sidRPr="00E82F6C">
        <w:rPr>
          <w:bCs/>
          <w:i/>
          <w:iCs/>
          <w:u w:val="single"/>
          <w:lang w:eastAsia="ru-RU"/>
        </w:rPr>
        <w:t>Nu se aplică</w:t>
      </w:r>
    </w:p>
    <w:p w14:paraId="54BC16E9" w14:textId="77777777" w:rsidR="00190881" w:rsidRPr="00FF430B" w:rsidRDefault="00190881" w:rsidP="00190881">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w:t>
      </w:r>
      <w:r w:rsidRPr="00E82F6C">
        <w:rPr>
          <w:bCs/>
          <w:i/>
          <w:iCs/>
          <w:u w:val="single"/>
          <w:shd w:val="clear" w:color="auto" w:fill="FFFFFF" w:themeFill="background1"/>
          <w:lang w:eastAsia="ru-RU"/>
        </w:rPr>
        <w:t>Nu se aplică</w:t>
      </w:r>
    </w:p>
    <w:p w14:paraId="4EC7D105" w14:textId="6AA842F3" w:rsidR="00190881" w:rsidRPr="00CE4142" w:rsidRDefault="00190881" w:rsidP="00190881">
      <w:pPr>
        <w:numPr>
          <w:ilvl w:val="0"/>
          <w:numId w:val="25"/>
        </w:numPr>
        <w:shd w:val="clear" w:color="auto" w:fill="FFFFFF" w:themeFill="background1"/>
        <w:tabs>
          <w:tab w:val="right" w:pos="426"/>
        </w:tabs>
        <w:spacing w:before="120"/>
        <w:ind w:left="360"/>
        <w:rPr>
          <w:b/>
          <w:lang w:eastAsia="ru-RU"/>
        </w:rPr>
      </w:pPr>
      <w:r w:rsidRPr="00CE4142">
        <w:rPr>
          <w:b/>
          <w:lang w:eastAsia="ru-RU"/>
        </w:rPr>
        <w:t xml:space="preserve">Data publicării anunțului de intenție sau, după caz, precizarea că nu a fost publicat un astfel de </w:t>
      </w:r>
      <w:r w:rsidRPr="00CE4142">
        <w:rPr>
          <w:b/>
          <w:shd w:val="clear" w:color="auto" w:fill="FFFFFF" w:themeFill="background1"/>
          <w:lang w:eastAsia="ru-RU"/>
        </w:rPr>
        <w:t>anunţ:</w:t>
      </w:r>
      <w:r w:rsidR="00C919C1">
        <w:rPr>
          <w:b/>
          <w:shd w:val="clear" w:color="auto" w:fill="FFFFFF" w:themeFill="background1"/>
          <w:lang w:eastAsia="ru-RU"/>
        </w:rPr>
        <w:t xml:space="preserve"> </w:t>
      </w:r>
      <w:hyperlink r:id="rId16" w:history="1">
        <w:r w:rsidR="00C919C1" w:rsidRPr="00692553">
          <w:rPr>
            <w:rStyle w:val="Hyperlink"/>
            <w:b/>
            <w:shd w:val="clear" w:color="auto" w:fill="FFFFFF" w:themeFill="background1"/>
            <w:lang w:eastAsia="ru-RU"/>
          </w:rPr>
          <w:t>https://tender.gov.md/ro/bap</w:t>
        </w:r>
      </w:hyperlink>
      <w:r w:rsidR="00C919C1">
        <w:rPr>
          <w:b/>
          <w:shd w:val="clear" w:color="auto" w:fill="FFFFFF" w:themeFill="background1"/>
          <w:lang w:eastAsia="ru-RU"/>
        </w:rPr>
        <w:t xml:space="preserve"> </w:t>
      </w:r>
      <w:bookmarkStart w:id="47" w:name="_GoBack"/>
      <w:bookmarkEnd w:id="47"/>
    </w:p>
    <w:p w14:paraId="62AA87A1" w14:textId="77777777" w:rsidR="00190881" w:rsidRPr="00FF430B" w:rsidRDefault="00190881" w:rsidP="00190881">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E82F6C">
        <w:rPr>
          <w:bCs/>
          <w:i/>
          <w:iCs/>
          <w:u w:val="single"/>
          <w:shd w:val="clear" w:color="auto" w:fill="FFFFFF" w:themeFill="background1"/>
          <w:lang w:eastAsia="ru-RU"/>
        </w:rPr>
        <w:t>conform SIA RSAP</w:t>
      </w:r>
      <w:r>
        <w:rPr>
          <w:b/>
          <w:shd w:val="clear" w:color="auto" w:fill="FFFFFF" w:themeFill="background1"/>
          <w:lang w:eastAsia="ru-RU"/>
        </w:rPr>
        <w:t xml:space="preserve"> </w:t>
      </w:r>
    </w:p>
    <w:p w14:paraId="43220B06" w14:textId="77777777" w:rsidR="00190881" w:rsidRDefault="00190881" w:rsidP="00190881">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C0DAF5D" w14:textId="77777777" w:rsidR="00190881" w:rsidRPr="00FF430B" w:rsidRDefault="00190881" w:rsidP="00190881">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90881" w14:paraId="4B7F6452" w14:textId="77777777" w:rsidTr="009E64A6">
        <w:tc>
          <w:tcPr>
            <w:tcW w:w="5305" w:type="dxa"/>
            <w:shd w:val="clear" w:color="auto" w:fill="FFFFFF"/>
          </w:tcPr>
          <w:p w14:paraId="040D2F85" w14:textId="77777777" w:rsidR="00190881" w:rsidRPr="00F445B3" w:rsidRDefault="00190881" w:rsidP="009E64A6">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8E4C5A8" w14:textId="77777777" w:rsidR="00190881" w:rsidRPr="00F445B3" w:rsidRDefault="00190881" w:rsidP="009E64A6">
            <w:pPr>
              <w:shd w:val="clear" w:color="auto" w:fill="FFFFFF" w:themeFill="background1"/>
              <w:tabs>
                <w:tab w:val="right" w:pos="426"/>
              </w:tabs>
              <w:rPr>
                <w:b/>
                <w:lang w:eastAsia="ru-RU"/>
              </w:rPr>
            </w:pPr>
            <w:r w:rsidRPr="00F445B3">
              <w:rPr>
                <w:b/>
                <w:lang w:eastAsia="ru-RU"/>
              </w:rPr>
              <w:t>Se va utiliza/accepta sau nu</w:t>
            </w:r>
          </w:p>
        </w:tc>
      </w:tr>
      <w:tr w:rsidR="00190881" w14:paraId="4206DF87" w14:textId="77777777" w:rsidTr="009E64A6">
        <w:tc>
          <w:tcPr>
            <w:tcW w:w="5305" w:type="dxa"/>
            <w:shd w:val="clear" w:color="auto" w:fill="FFFFFF"/>
          </w:tcPr>
          <w:p w14:paraId="713870A8" w14:textId="77777777" w:rsidR="00190881" w:rsidRPr="00F445B3" w:rsidRDefault="00190881" w:rsidP="009E64A6">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D46D931" w14:textId="77777777" w:rsidR="00190881" w:rsidRPr="00F445B3" w:rsidRDefault="00190881" w:rsidP="009E64A6">
            <w:pPr>
              <w:shd w:val="clear" w:color="auto" w:fill="FFFFFF" w:themeFill="background1"/>
              <w:tabs>
                <w:tab w:val="right" w:pos="426"/>
              </w:tabs>
              <w:rPr>
                <w:lang w:eastAsia="ru-RU"/>
              </w:rPr>
            </w:pPr>
            <w:r>
              <w:rPr>
                <w:lang w:eastAsia="ru-RU"/>
              </w:rPr>
              <w:t>Se acceptă</w:t>
            </w:r>
          </w:p>
        </w:tc>
      </w:tr>
      <w:tr w:rsidR="00190881" w14:paraId="0D10F2F6" w14:textId="77777777" w:rsidTr="009E64A6">
        <w:tc>
          <w:tcPr>
            <w:tcW w:w="5305" w:type="dxa"/>
            <w:shd w:val="clear" w:color="auto" w:fill="FFFFFF"/>
          </w:tcPr>
          <w:p w14:paraId="1CBA16C3" w14:textId="77777777" w:rsidR="00190881" w:rsidRPr="00F445B3" w:rsidRDefault="00190881" w:rsidP="009E64A6">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A07ECB7" w14:textId="77777777" w:rsidR="00190881" w:rsidRPr="00F445B3" w:rsidRDefault="00190881" w:rsidP="009E64A6">
            <w:pPr>
              <w:shd w:val="clear" w:color="auto" w:fill="FFFFFF" w:themeFill="background1"/>
              <w:tabs>
                <w:tab w:val="right" w:pos="426"/>
              </w:tabs>
              <w:rPr>
                <w:lang w:eastAsia="ru-RU"/>
              </w:rPr>
            </w:pPr>
            <w:r>
              <w:rPr>
                <w:lang w:eastAsia="ru-RU"/>
              </w:rPr>
              <w:t>Nu se acceptă</w:t>
            </w:r>
          </w:p>
        </w:tc>
      </w:tr>
      <w:tr w:rsidR="00190881" w14:paraId="7ECC1DA2" w14:textId="77777777" w:rsidTr="009E64A6">
        <w:tc>
          <w:tcPr>
            <w:tcW w:w="5305" w:type="dxa"/>
            <w:shd w:val="clear" w:color="auto" w:fill="FFFFFF"/>
          </w:tcPr>
          <w:p w14:paraId="5E458FF9" w14:textId="77777777" w:rsidR="00190881" w:rsidRPr="00F445B3" w:rsidRDefault="00190881" w:rsidP="009E64A6">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DB11DAC" w14:textId="77777777" w:rsidR="00190881" w:rsidRPr="00F445B3" w:rsidRDefault="00190881" w:rsidP="009E64A6">
            <w:pPr>
              <w:shd w:val="clear" w:color="auto" w:fill="FFFFFF" w:themeFill="background1"/>
              <w:tabs>
                <w:tab w:val="right" w:pos="426"/>
              </w:tabs>
              <w:rPr>
                <w:lang w:eastAsia="ru-RU"/>
              </w:rPr>
            </w:pPr>
            <w:r>
              <w:rPr>
                <w:lang w:eastAsia="ru-RU"/>
              </w:rPr>
              <w:t>Se acceptă</w:t>
            </w:r>
          </w:p>
        </w:tc>
      </w:tr>
      <w:tr w:rsidR="00190881" w14:paraId="4160C268" w14:textId="77777777" w:rsidTr="009E64A6">
        <w:trPr>
          <w:trHeight w:val="77"/>
        </w:trPr>
        <w:tc>
          <w:tcPr>
            <w:tcW w:w="5305" w:type="dxa"/>
            <w:shd w:val="clear" w:color="auto" w:fill="FFFFFF"/>
          </w:tcPr>
          <w:p w14:paraId="7799BAFF" w14:textId="77777777" w:rsidR="00190881" w:rsidRPr="00F445B3" w:rsidRDefault="00190881" w:rsidP="009E64A6">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5FA7BF3F" w14:textId="77777777" w:rsidR="00190881" w:rsidRPr="00F445B3" w:rsidRDefault="00190881" w:rsidP="009E64A6">
            <w:pPr>
              <w:shd w:val="clear" w:color="auto" w:fill="FFFFFF" w:themeFill="background1"/>
              <w:tabs>
                <w:tab w:val="right" w:pos="426"/>
              </w:tabs>
              <w:rPr>
                <w:lang w:eastAsia="ru-RU"/>
              </w:rPr>
            </w:pPr>
            <w:r>
              <w:rPr>
                <w:lang w:eastAsia="ru-RU"/>
              </w:rPr>
              <w:t>Se acceptă</w:t>
            </w:r>
          </w:p>
        </w:tc>
      </w:tr>
    </w:tbl>
    <w:p w14:paraId="380EE68D" w14:textId="77777777" w:rsidR="00190881" w:rsidRPr="00FF430B" w:rsidRDefault="00190881" w:rsidP="00190881">
      <w:pPr>
        <w:numPr>
          <w:ilvl w:val="0"/>
          <w:numId w:val="25"/>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82F6C">
        <w:rPr>
          <w:bCs/>
          <w:i/>
          <w:iCs/>
          <w:u w:val="single"/>
          <w:shd w:val="clear" w:color="auto" w:fill="FFFFFF" w:themeFill="background1"/>
          <w:lang w:eastAsia="ru-RU"/>
        </w:rPr>
        <w:t>Nu se aplică</w:t>
      </w:r>
    </w:p>
    <w:p w14:paraId="2EAF6FBD" w14:textId="77777777" w:rsidR="00190881" w:rsidRPr="00FF430B" w:rsidRDefault="00190881" w:rsidP="00190881">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1B5E6833" w14:textId="77777777" w:rsidR="00190881" w:rsidRPr="00FF430B" w:rsidRDefault="00190881" w:rsidP="00190881">
      <w:pPr>
        <w:shd w:val="clear" w:color="auto" w:fill="FFFFFF" w:themeFill="background1"/>
        <w:spacing w:before="120" w:after="120"/>
        <w:rPr>
          <w:b/>
          <w:lang w:eastAsia="ru-RU"/>
        </w:rPr>
      </w:pPr>
    </w:p>
    <w:p w14:paraId="0FD02B65" w14:textId="77777777" w:rsidR="00190881" w:rsidRPr="00FF430B" w:rsidRDefault="00190881" w:rsidP="00190881">
      <w:pPr>
        <w:shd w:val="clear" w:color="auto" w:fill="FFFFFF" w:themeFill="background1"/>
        <w:spacing w:before="120" w:after="120"/>
        <w:rPr>
          <w:b/>
          <w:lang w:eastAsia="ru-RU"/>
        </w:rPr>
      </w:pPr>
    </w:p>
    <w:p w14:paraId="401D8461" w14:textId="77777777" w:rsidR="00190881" w:rsidRPr="00FF430B" w:rsidRDefault="00190881" w:rsidP="00190881">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lang w:eastAsia="ru-RU"/>
        </w:rPr>
        <w:t xml:space="preserve">Nicolae Jelamschi </w:t>
      </w:r>
      <w:r w:rsidRPr="00FF430B">
        <w:rPr>
          <w:b/>
          <w:shd w:val="clear" w:color="auto" w:fill="FFFFFF" w:themeFill="background1"/>
          <w:lang w:eastAsia="ru-RU"/>
        </w:rPr>
        <w:t xml:space="preserve">______________________________  </w:t>
      </w:r>
      <w:r w:rsidRPr="00FF430B">
        <w:rPr>
          <w:b/>
        </w:rPr>
        <w:t>.</w:t>
      </w:r>
    </w:p>
    <w:p w14:paraId="198B73BE" w14:textId="10F4483A" w:rsidR="00507348" w:rsidRDefault="00507348" w:rsidP="00443BED">
      <w:pPr>
        <w:tabs>
          <w:tab w:val="decimal" w:pos="8364"/>
        </w:tabs>
        <w:spacing w:line="276" w:lineRule="auto"/>
        <w:ind w:right="-144"/>
        <w:jc w:val="center"/>
        <w:rPr>
          <w:b/>
          <w:bCs/>
          <w:color w:val="000000"/>
        </w:rPr>
      </w:pPr>
    </w:p>
    <w:p w14:paraId="0683905F" w14:textId="004641F1" w:rsidR="00DB651F" w:rsidRDefault="00DB651F" w:rsidP="00443BED">
      <w:pPr>
        <w:tabs>
          <w:tab w:val="decimal" w:pos="8364"/>
        </w:tabs>
        <w:spacing w:line="276" w:lineRule="auto"/>
        <w:ind w:right="-144"/>
        <w:jc w:val="center"/>
        <w:rPr>
          <w:b/>
          <w:bCs/>
          <w:color w:val="000000"/>
        </w:rPr>
      </w:pPr>
    </w:p>
    <w:p w14:paraId="225C5B39" w14:textId="4C2454AD" w:rsidR="00DB651F" w:rsidRDefault="00DB651F" w:rsidP="00443BED">
      <w:pPr>
        <w:tabs>
          <w:tab w:val="decimal" w:pos="8364"/>
        </w:tabs>
        <w:spacing w:line="276" w:lineRule="auto"/>
        <w:ind w:right="-144"/>
        <w:jc w:val="center"/>
        <w:rPr>
          <w:b/>
          <w:bCs/>
          <w:color w:val="000000"/>
        </w:rPr>
      </w:pPr>
    </w:p>
    <w:p w14:paraId="28D15734" w14:textId="020B1E04" w:rsidR="00DB651F" w:rsidRDefault="00DB651F" w:rsidP="00443BED">
      <w:pPr>
        <w:tabs>
          <w:tab w:val="decimal" w:pos="8364"/>
        </w:tabs>
        <w:spacing w:line="276" w:lineRule="auto"/>
        <w:ind w:right="-144"/>
        <w:jc w:val="center"/>
        <w:rPr>
          <w:b/>
          <w:bCs/>
          <w:color w:val="000000"/>
        </w:rPr>
      </w:pPr>
    </w:p>
    <w:p w14:paraId="7F8B34CC" w14:textId="1A7582E8" w:rsidR="00DB651F" w:rsidRDefault="00DB651F" w:rsidP="00443BED">
      <w:pPr>
        <w:tabs>
          <w:tab w:val="decimal" w:pos="8364"/>
        </w:tabs>
        <w:spacing w:line="276" w:lineRule="auto"/>
        <w:ind w:right="-144"/>
        <w:jc w:val="center"/>
        <w:rPr>
          <w:b/>
          <w:bCs/>
          <w:color w:val="000000"/>
        </w:rPr>
      </w:pPr>
    </w:p>
    <w:p w14:paraId="292BAE03" w14:textId="0BBF779E" w:rsidR="00DB651F" w:rsidRDefault="00DB651F" w:rsidP="00443BED">
      <w:pPr>
        <w:tabs>
          <w:tab w:val="decimal" w:pos="8364"/>
        </w:tabs>
        <w:spacing w:line="276" w:lineRule="auto"/>
        <w:ind w:right="-144"/>
        <w:jc w:val="center"/>
        <w:rPr>
          <w:b/>
          <w:bCs/>
          <w:color w:val="000000"/>
        </w:rPr>
      </w:pPr>
    </w:p>
    <w:p w14:paraId="4B5CA9A9" w14:textId="3CE59A40" w:rsidR="00DB651F" w:rsidRDefault="00DB651F" w:rsidP="00443BED">
      <w:pPr>
        <w:tabs>
          <w:tab w:val="decimal" w:pos="8364"/>
        </w:tabs>
        <w:spacing w:line="276" w:lineRule="auto"/>
        <w:ind w:right="-144"/>
        <w:jc w:val="center"/>
        <w:rPr>
          <w:b/>
          <w:bCs/>
          <w:color w:val="000000"/>
        </w:rPr>
      </w:pPr>
    </w:p>
    <w:p w14:paraId="4F5B6BA1" w14:textId="013CEC4A" w:rsidR="00DB651F" w:rsidRDefault="00DB651F" w:rsidP="00443BED">
      <w:pPr>
        <w:tabs>
          <w:tab w:val="decimal" w:pos="8364"/>
        </w:tabs>
        <w:spacing w:line="276" w:lineRule="auto"/>
        <w:ind w:right="-144"/>
        <w:jc w:val="center"/>
        <w:rPr>
          <w:b/>
          <w:bCs/>
          <w:color w:val="000000"/>
        </w:rPr>
      </w:pPr>
    </w:p>
    <w:p w14:paraId="19417C79" w14:textId="0050DA2C" w:rsidR="00DB651F" w:rsidRDefault="00DB651F" w:rsidP="00443BED">
      <w:pPr>
        <w:tabs>
          <w:tab w:val="decimal" w:pos="8364"/>
        </w:tabs>
        <w:spacing w:line="276" w:lineRule="auto"/>
        <w:ind w:right="-144"/>
        <w:jc w:val="center"/>
        <w:rPr>
          <w:b/>
          <w:bCs/>
          <w:color w:val="000000"/>
        </w:rPr>
      </w:pPr>
    </w:p>
    <w:p w14:paraId="38CE690B" w14:textId="61A09CC8" w:rsidR="00DB651F" w:rsidRDefault="00DB651F" w:rsidP="00443BED">
      <w:pPr>
        <w:tabs>
          <w:tab w:val="decimal" w:pos="8364"/>
        </w:tabs>
        <w:spacing w:line="276" w:lineRule="auto"/>
        <w:ind w:right="-144"/>
        <w:jc w:val="center"/>
        <w:rPr>
          <w:b/>
          <w:bCs/>
          <w:color w:val="000000"/>
        </w:rPr>
      </w:pPr>
    </w:p>
    <w:p w14:paraId="69AB83AA" w14:textId="73E6F6E2" w:rsidR="00DB651F" w:rsidRDefault="00DB651F" w:rsidP="00443BED">
      <w:pPr>
        <w:tabs>
          <w:tab w:val="decimal" w:pos="8364"/>
        </w:tabs>
        <w:spacing w:line="276" w:lineRule="auto"/>
        <w:ind w:right="-144"/>
        <w:jc w:val="center"/>
        <w:rPr>
          <w:b/>
          <w:bCs/>
          <w:color w:val="000000"/>
        </w:rPr>
      </w:pPr>
    </w:p>
    <w:p w14:paraId="7E9A2C0A" w14:textId="7B988A38" w:rsidR="00DB651F" w:rsidRDefault="00DB651F" w:rsidP="00443BED">
      <w:pPr>
        <w:tabs>
          <w:tab w:val="decimal" w:pos="8364"/>
        </w:tabs>
        <w:spacing w:line="276" w:lineRule="auto"/>
        <w:ind w:right="-144"/>
        <w:jc w:val="center"/>
        <w:rPr>
          <w:b/>
          <w:bCs/>
          <w:color w:val="000000"/>
        </w:rPr>
      </w:pPr>
    </w:p>
    <w:p w14:paraId="25FB79A9" w14:textId="3B7710DA" w:rsidR="00DB651F" w:rsidRDefault="00DB651F" w:rsidP="00443BED">
      <w:pPr>
        <w:tabs>
          <w:tab w:val="decimal" w:pos="8364"/>
        </w:tabs>
        <w:spacing w:line="276" w:lineRule="auto"/>
        <w:ind w:right="-144"/>
        <w:jc w:val="center"/>
        <w:rPr>
          <w:b/>
          <w:bCs/>
          <w:color w:val="000000"/>
        </w:rPr>
      </w:pPr>
    </w:p>
    <w:p w14:paraId="61CE4778" w14:textId="4198C359" w:rsidR="00DB651F" w:rsidRDefault="00DB651F" w:rsidP="00443BED">
      <w:pPr>
        <w:tabs>
          <w:tab w:val="decimal" w:pos="8364"/>
        </w:tabs>
        <w:spacing w:line="276" w:lineRule="auto"/>
        <w:ind w:right="-144"/>
        <w:jc w:val="center"/>
        <w:rPr>
          <w:b/>
          <w:bCs/>
          <w:color w:val="000000"/>
        </w:rPr>
      </w:pPr>
    </w:p>
    <w:p w14:paraId="1C8B17BC" w14:textId="1F1A3814" w:rsidR="00DB651F" w:rsidRDefault="00DB651F" w:rsidP="00443BED">
      <w:pPr>
        <w:tabs>
          <w:tab w:val="decimal" w:pos="8364"/>
        </w:tabs>
        <w:spacing w:line="276" w:lineRule="auto"/>
        <w:ind w:right="-144"/>
        <w:jc w:val="center"/>
        <w:rPr>
          <w:b/>
          <w:bCs/>
          <w:color w:val="000000"/>
        </w:rPr>
      </w:pPr>
    </w:p>
    <w:p w14:paraId="4BE61442" w14:textId="54A3FC45" w:rsidR="00DB651F" w:rsidRDefault="00DB651F" w:rsidP="00443BED">
      <w:pPr>
        <w:tabs>
          <w:tab w:val="decimal" w:pos="8364"/>
        </w:tabs>
        <w:spacing w:line="276" w:lineRule="auto"/>
        <w:ind w:right="-144"/>
        <w:jc w:val="center"/>
        <w:rPr>
          <w:b/>
          <w:bCs/>
          <w:color w:val="000000"/>
        </w:rPr>
      </w:pPr>
    </w:p>
    <w:p w14:paraId="3211CA2B" w14:textId="6F85AB0F" w:rsidR="00DB651F" w:rsidRDefault="00DB651F" w:rsidP="00443BED">
      <w:pPr>
        <w:tabs>
          <w:tab w:val="decimal" w:pos="8364"/>
        </w:tabs>
        <w:spacing w:line="276" w:lineRule="auto"/>
        <w:ind w:right="-144"/>
        <w:jc w:val="center"/>
        <w:rPr>
          <w:b/>
          <w:bCs/>
          <w:color w:val="000000"/>
        </w:rPr>
      </w:pPr>
    </w:p>
    <w:p w14:paraId="76005DAD" w14:textId="0716A02D" w:rsidR="00DB651F" w:rsidRDefault="00DB651F" w:rsidP="00443BED">
      <w:pPr>
        <w:tabs>
          <w:tab w:val="decimal" w:pos="8364"/>
        </w:tabs>
        <w:spacing w:line="276" w:lineRule="auto"/>
        <w:ind w:right="-144"/>
        <w:jc w:val="center"/>
        <w:rPr>
          <w:b/>
          <w:bCs/>
          <w:color w:val="000000"/>
        </w:rPr>
      </w:pPr>
    </w:p>
    <w:p w14:paraId="0A0B883C" w14:textId="37E339ED" w:rsidR="00DB651F" w:rsidRDefault="00DB651F" w:rsidP="00443BED">
      <w:pPr>
        <w:tabs>
          <w:tab w:val="decimal" w:pos="8364"/>
        </w:tabs>
        <w:spacing w:line="276" w:lineRule="auto"/>
        <w:ind w:right="-144"/>
        <w:jc w:val="center"/>
        <w:rPr>
          <w:b/>
          <w:bCs/>
          <w:color w:val="000000"/>
        </w:rPr>
      </w:pPr>
    </w:p>
    <w:p w14:paraId="233205AD" w14:textId="511089C0" w:rsidR="002C1B02" w:rsidRDefault="002C1B02" w:rsidP="00443BED">
      <w:pPr>
        <w:tabs>
          <w:tab w:val="decimal" w:pos="8364"/>
        </w:tabs>
        <w:spacing w:line="276" w:lineRule="auto"/>
        <w:ind w:right="-144"/>
        <w:jc w:val="center"/>
        <w:rPr>
          <w:b/>
          <w:bCs/>
          <w:color w:val="000000"/>
        </w:rPr>
      </w:pPr>
    </w:p>
    <w:p w14:paraId="028164AB" w14:textId="38FFA666" w:rsidR="002C1B02" w:rsidRDefault="002C1B02" w:rsidP="00443BED">
      <w:pPr>
        <w:tabs>
          <w:tab w:val="decimal" w:pos="8364"/>
        </w:tabs>
        <w:spacing w:line="276" w:lineRule="auto"/>
        <w:ind w:right="-144"/>
        <w:jc w:val="center"/>
        <w:rPr>
          <w:b/>
          <w:bCs/>
          <w:color w:val="000000"/>
        </w:rPr>
      </w:pPr>
    </w:p>
    <w:p w14:paraId="429F6C53" w14:textId="790B91C0" w:rsidR="002C1B02" w:rsidRDefault="002C1B02" w:rsidP="00443BED">
      <w:pPr>
        <w:tabs>
          <w:tab w:val="decimal" w:pos="8364"/>
        </w:tabs>
        <w:spacing w:line="276" w:lineRule="auto"/>
        <w:ind w:right="-144"/>
        <w:jc w:val="center"/>
        <w:rPr>
          <w:b/>
          <w:bCs/>
          <w:color w:val="000000"/>
        </w:rPr>
      </w:pPr>
    </w:p>
    <w:p w14:paraId="4BE37EA4" w14:textId="717E3836" w:rsidR="002C1B02" w:rsidRDefault="002C1B02" w:rsidP="00443BED">
      <w:pPr>
        <w:tabs>
          <w:tab w:val="decimal" w:pos="8364"/>
        </w:tabs>
        <w:spacing w:line="276" w:lineRule="auto"/>
        <w:ind w:right="-144"/>
        <w:jc w:val="center"/>
        <w:rPr>
          <w:b/>
          <w:bCs/>
          <w:color w:val="000000"/>
        </w:rPr>
      </w:pPr>
    </w:p>
    <w:p w14:paraId="123F5945" w14:textId="2350640A" w:rsidR="002C1B02" w:rsidRDefault="002C1B02" w:rsidP="00443BED">
      <w:pPr>
        <w:tabs>
          <w:tab w:val="decimal" w:pos="8364"/>
        </w:tabs>
        <w:spacing w:line="276" w:lineRule="auto"/>
        <w:ind w:right="-144"/>
        <w:jc w:val="center"/>
        <w:rPr>
          <w:b/>
          <w:bCs/>
          <w:color w:val="000000"/>
        </w:rPr>
      </w:pPr>
    </w:p>
    <w:p w14:paraId="5E1AA168" w14:textId="3EAF0173" w:rsidR="002C1B02" w:rsidRDefault="002C1B02" w:rsidP="00443BED">
      <w:pPr>
        <w:tabs>
          <w:tab w:val="decimal" w:pos="8364"/>
        </w:tabs>
        <w:spacing w:line="276" w:lineRule="auto"/>
        <w:ind w:right="-144"/>
        <w:jc w:val="center"/>
        <w:rPr>
          <w:b/>
          <w:bCs/>
          <w:color w:val="000000"/>
        </w:rPr>
      </w:pPr>
    </w:p>
    <w:p w14:paraId="5AD77D7B" w14:textId="77777777" w:rsidR="002C1B02" w:rsidRDefault="002C1B02" w:rsidP="00443BED">
      <w:pPr>
        <w:tabs>
          <w:tab w:val="decimal" w:pos="8364"/>
        </w:tabs>
        <w:spacing w:line="276" w:lineRule="auto"/>
        <w:ind w:right="-144"/>
        <w:jc w:val="center"/>
        <w:rPr>
          <w:b/>
          <w:bCs/>
          <w:color w:val="000000"/>
        </w:rPr>
      </w:pPr>
    </w:p>
    <w:p w14:paraId="0BCAE08A" w14:textId="0114D2D9" w:rsidR="00DB651F" w:rsidRDefault="00DB651F" w:rsidP="00443BED">
      <w:pPr>
        <w:tabs>
          <w:tab w:val="decimal" w:pos="8364"/>
        </w:tabs>
        <w:spacing w:line="276" w:lineRule="auto"/>
        <w:ind w:right="-144"/>
        <w:jc w:val="center"/>
        <w:rPr>
          <w:b/>
          <w:bCs/>
          <w:color w:val="000000"/>
        </w:rPr>
      </w:pPr>
    </w:p>
    <w:p w14:paraId="2F8F7986" w14:textId="77777777" w:rsidR="00B65C93" w:rsidRPr="00FF430B" w:rsidRDefault="00B65C93" w:rsidP="006046AF">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5A63F479" w:rsidR="00EF4276" w:rsidRDefault="00EF4276" w:rsidP="009A7C84">
      <w:pPr>
        <w:jc w:val="center"/>
        <w:rPr>
          <w:rFonts w:eastAsia="PMingLiU"/>
          <w:b/>
          <w:lang w:val="ro-MD" w:eastAsia="zh-CN"/>
        </w:rPr>
      </w:pPr>
    </w:p>
    <w:p w14:paraId="47A6B321" w14:textId="6132C56A" w:rsidR="006D27DC" w:rsidRDefault="006D27DC" w:rsidP="009A7C84">
      <w:pPr>
        <w:jc w:val="center"/>
        <w:rPr>
          <w:rFonts w:eastAsia="PMingLiU"/>
          <w:b/>
          <w:lang w:val="ro-MD" w:eastAsia="zh-CN"/>
        </w:rPr>
      </w:pPr>
    </w:p>
    <w:p w14:paraId="73CC57D5" w14:textId="01528EE7" w:rsidR="006D27DC" w:rsidRDefault="006D27DC" w:rsidP="009A7C84">
      <w:pPr>
        <w:jc w:val="center"/>
        <w:rPr>
          <w:rFonts w:eastAsia="PMingLiU"/>
          <w:b/>
          <w:lang w:val="ro-MD" w:eastAsia="zh-CN"/>
        </w:rPr>
      </w:pPr>
    </w:p>
    <w:p w14:paraId="5740E598" w14:textId="77777777" w:rsidR="006D27DC" w:rsidRPr="00FF430B" w:rsidRDefault="006D27DC"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6046AF" w:rsidRDefault="000E4D7D" w:rsidP="00196AB4">
      <w:pPr>
        <w:jc w:val="both"/>
        <w:rPr>
          <w:b/>
          <w:lang w:val="ro-MD"/>
        </w:rPr>
      </w:pPr>
    </w:p>
    <w:p w14:paraId="5E69819C" w14:textId="6760ED5B" w:rsidR="00B918FD" w:rsidRPr="006046AF" w:rsidRDefault="0003591A" w:rsidP="00B918FD">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6046AF">
        <w:rPr>
          <w:rFonts w:ascii="Times New Roman" w:hAnsi="Times New Roman" w:cs="Times New Roman"/>
          <w:color w:val="auto"/>
          <w:lang w:val="ro-MD"/>
        </w:rPr>
        <w:t xml:space="preserve">Formularul de deviz nr.1 – </w:t>
      </w:r>
      <w:r w:rsidR="005B24DA" w:rsidRPr="006046AF">
        <w:rPr>
          <w:rFonts w:ascii="Times New Roman" w:hAnsi="Times New Roman" w:cs="Times New Roman"/>
          <w:color w:val="auto"/>
          <w:lang w:val="ro-MD"/>
        </w:rPr>
        <w:t>L</w:t>
      </w:r>
      <w:r w:rsidRPr="006046AF">
        <w:rPr>
          <w:rFonts w:ascii="Times New Roman" w:hAnsi="Times New Roman" w:cs="Times New Roman"/>
          <w:color w:val="auto"/>
          <w:lang w:val="ro-MD"/>
        </w:rPr>
        <w:t>ista cu cantitățile de lucrări</w:t>
      </w:r>
    </w:p>
    <w:p w14:paraId="109E266D" w14:textId="77777777" w:rsidR="00B918FD" w:rsidRPr="008B47FF" w:rsidRDefault="00B918FD" w:rsidP="00B918FD">
      <w:pPr>
        <w:ind w:right="567"/>
        <w:jc w:val="center"/>
        <w:rPr>
          <w:b/>
          <w:bCs/>
          <w:sz w:val="28"/>
          <w:szCs w:val="28"/>
          <w:lang w:val="en-US"/>
        </w:rPr>
      </w:pPr>
    </w:p>
    <w:p w14:paraId="1E34D487" w14:textId="77777777" w:rsidR="00B918FD" w:rsidRPr="008B47FF" w:rsidRDefault="00B918FD" w:rsidP="00B918FD">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14:paraId="6BCA09F8" w14:textId="77777777" w:rsidR="00B918FD" w:rsidRPr="008B47FF" w:rsidRDefault="00B918FD" w:rsidP="00B918FD">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14:paraId="40ED6182" w14:textId="77A95B58" w:rsidR="00B918FD" w:rsidRPr="009261C8" w:rsidRDefault="00B918FD" w:rsidP="00B918FD">
      <w:pPr>
        <w:ind w:right="567"/>
        <w:rPr>
          <w:b/>
          <w:bCs/>
          <w:sz w:val="28"/>
          <w:szCs w:val="28"/>
          <w:u w:val="single"/>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009261C8">
        <w:rPr>
          <w:sz w:val="28"/>
          <w:szCs w:val="28"/>
          <w:lang w:val="en-US"/>
        </w:rPr>
        <w:t>:</w:t>
      </w:r>
      <w:r w:rsidRPr="008B47FF">
        <w:rPr>
          <w:sz w:val="28"/>
          <w:szCs w:val="28"/>
          <w:lang w:val="en-US"/>
        </w:rPr>
        <w:t xml:space="preserve"> </w:t>
      </w:r>
      <w:r w:rsidR="009261C8" w:rsidRPr="009261C8">
        <w:rPr>
          <w:b/>
          <w:bCs/>
          <w:i/>
          <w:iCs/>
          <w:u w:val="single"/>
          <w:shd w:val="clear" w:color="auto" w:fill="FFFFFF" w:themeFill="background1"/>
          <w:lang w:eastAsia="ru-RU"/>
        </w:rPr>
        <w:t>Lucrări de reparații capitale a Subdiviziunii Dondușeni a CSP Edineț, amplasat în or. Dondușeni, str.Păcii,5.</w:t>
      </w:r>
    </w:p>
    <w:p w14:paraId="4DD0EC43" w14:textId="6304A4E6" w:rsidR="006046AF" w:rsidRDefault="006046AF" w:rsidP="00B918FD">
      <w:pPr>
        <w:ind w:right="567"/>
        <w:rPr>
          <w:b/>
          <w:bCs/>
          <w:sz w:val="28"/>
          <w:szCs w:val="28"/>
          <w:lang w:val="en-US"/>
        </w:rPr>
      </w:pPr>
    </w:p>
    <w:tbl>
      <w:tblPr>
        <w:tblW w:w="0" w:type="auto"/>
        <w:tblLayout w:type="fixed"/>
        <w:tblLook w:val="04A0" w:firstRow="1" w:lastRow="0" w:firstColumn="1" w:lastColumn="0" w:noHBand="0" w:noVBand="1"/>
      </w:tblPr>
      <w:tblGrid>
        <w:gridCol w:w="4786"/>
        <w:gridCol w:w="5245"/>
      </w:tblGrid>
      <w:tr w:rsidR="006046AF" w14:paraId="35F51D9D" w14:textId="77777777" w:rsidTr="006046AF">
        <w:tc>
          <w:tcPr>
            <w:tcW w:w="4786" w:type="dxa"/>
            <w:tcBorders>
              <w:top w:val="nil"/>
              <w:left w:val="nil"/>
              <w:bottom w:val="single" w:sz="6" w:space="0" w:color="auto"/>
              <w:right w:val="nil"/>
            </w:tcBorders>
            <w:hideMark/>
          </w:tcPr>
          <w:p w14:paraId="7A4D22C9" w14:textId="77777777" w:rsidR="006046AF" w:rsidRDefault="006046AF">
            <w:pPr>
              <w:spacing w:line="276" w:lineRule="auto"/>
              <w:jc w:val="center"/>
              <w:rPr>
                <w:b/>
                <w:bCs/>
                <w:noProof w:val="0"/>
                <w:sz w:val="32"/>
                <w:szCs w:val="32"/>
                <w:lang w:val="en-US"/>
              </w:rPr>
            </w:pPr>
            <w:r>
              <w:rPr>
                <w:b/>
                <w:bCs/>
                <w:sz w:val="32"/>
                <w:szCs w:val="32"/>
                <w:lang w:val="en-US"/>
              </w:rPr>
              <w:t>Lucrari de reparatii curente Subdiviziunea Donduseni CSP Edinet, or. Donduseni, str. Pacii 5. 3401104.024.01 suprafata 343 m.p.</w:t>
            </w:r>
          </w:p>
        </w:tc>
        <w:tc>
          <w:tcPr>
            <w:tcW w:w="5245" w:type="dxa"/>
            <w:hideMark/>
          </w:tcPr>
          <w:p w14:paraId="7C3C722D" w14:textId="77777777" w:rsidR="006046AF" w:rsidRDefault="006046AF">
            <w:pPr>
              <w:spacing w:line="276" w:lineRule="auto"/>
              <w:jc w:val="center"/>
              <w:rPr>
                <w:sz w:val="22"/>
                <w:szCs w:val="22"/>
                <w:lang w:val="en-US"/>
              </w:rPr>
            </w:pPr>
            <w:r>
              <w:rPr>
                <w:sz w:val="22"/>
                <w:szCs w:val="22"/>
                <w:lang w:val="en-US"/>
              </w:rPr>
              <w:t>Formular Nr.1B</w:t>
            </w:r>
          </w:p>
        </w:tc>
      </w:tr>
      <w:tr w:rsidR="006046AF" w14:paraId="009CDAA5" w14:textId="77777777" w:rsidTr="006046AF">
        <w:tc>
          <w:tcPr>
            <w:tcW w:w="4786" w:type="dxa"/>
            <w:hideMark/>
          </w:tcPr>
          <w:p w14:paraId="177DCDDB" w14:textId="77777777" w:rsidR="006046AF" w:rsidRDefault="006046AF">
            <w:pPr>
              <w:spacing w:line="276" w:lineRule="auto"/>
              <w:jc w:val="center"/>
              <w:rPr>
                <w:sz w:val="22"/>
                <w:szCs w:val="22"/>
                <w:lang w:val="en-US"/>
              </w:rPr>
            </w:pPr>
            <w:r>
              <w:rPr>
                <w:sz w:val="22"/>
                <w:szCs w:val="22"/>
                <w:lang w:val="en-US"/>
              </w:rPr>
              <w:t>(denumirea obiectivului)</w:t>
            </w:r>
          </w:p>
        </w:tc>
        <w:tc>
          <w:tcPr>
            <w:tcW w:w="5245" w:type="dxa"/>
            <w:hideMark/>
          </w:tcPr>
          <w:p w14:paraId="504EF86A" w14:textId="77777777" w:rsidR="006046AF" w:rsidRDefault="006046AF">
            <w:pPr>
              <w:spacing w:line="276" w:lineRule="auto"/>
              <w:jc w:val="center"/>
              <w:rPr>
                <w:sz w:val="22"/>
                <w:szCs w:val="22"/>
                <w:lang w:val="en-US"/>
              </w:rPr>
            </w:pPr>
            <w:r>
              <w:rPr>
                <w:sz w:val="16"/>
                <w:szCs w:val="16"/>
                <w:lang w:val="en-US"/>
              </w:rPr>
              <w:t>WinCmeta</w:t>
            </w:r>
          </w:p>
        </w:tc>
      </w:tr>
    </w:tbl>
    <w:p w14:paraId="1C7CA125" w14:textId="77777777" w:rsidR="006046AF" w:rsidRDefault="006046AF" w:rsidP="006046AF">
      <w:pPr>
        <w:jc w:val="center"/>
        <w:rPr>
          <w:lang w:val="en-US" w:eastAsia="ru-RU"/>
        </w:rPr>
      </w:pPr>
      <w:r>
        <w:rPr>
          <w:b/>
          <w:bCs/>
          <w:sz w:val="40"/>
          <w:szCs w:val="40"/>
          <w:lang w:val="en-US"/>
        </w:rPr>
        <w:t>Deviz-oferta</w:t>
      </w:r>
      <w:r>
        <w:rPr>
          <w:b/>
          <w:bCs/>
          <w:sz w:val="28"/>
          <w:szCs w:val="28"/>
          <w:lang w:val="en-US"/>
        </w:rPr>
        <w:t xml:space="preserve"> </w:t>
      </w:r>
      <w:r>
        <w:rPr>
          <w:b/>
          <w:bCs/>
          <w:sz w:val="40"/>
          <w:szCs w:val="40"/>
          <w:lang w:val="en-US"/>
        </w:rPr>
        <w:t xml:space="preserve"> № 2-1-1</w:t>
      </w:r>
    </w:p>
    <w:p w14:paraId="743EBA91" w14:textId="77777777" w:rsidR="006046AF" w:rsidRDefault="006046AF" w:rsidP="006046AF">
      <w:pPr>
        <w:jc w:val="center"/>
        <w:rPr>
          <w:b/>
          <w:bCs/>
          <w:sz w:val="28"/>
          <w:szCs w:val="28"/>
        </w:rPr>
      </w:pPr>
      <w:r>
        <w:rPr>
          <w:b/>
          <w:bCs/>
          <w:sz w:val="28"/>
          <w:szCs w:val="28"/>
          <w:lang w:val="en-US"/>
        </w:rPr>
        <w:t>Reparatie</w:t>
      </w:r>
    </w:p>
    <w:p w14:paraId="258845E0" w14:textId="77777777" w:rsidR="006046AF" w:rsidRDefault="006046AF" w:rsidP="006046AF">
      <w:pPr>
        <w:jc w:val="center"/>
        <w:rPr>
          <w:sz w:val="22"/>
          <w:szCs w:val="22"/>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4252"/>
        <w:gridCol w:w="993"/>
        <w:gridCol w:w="1559"/>
      </w:tblGrid>
      <w:tr w:rsidR="006046AF" w14:paraId="35E8A422" w14:textId="77777777" w:rsidTr="006046AF">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77ED6189" w14:textId="77777777" w:rsidR="006046AF" w:rsidRDefault="006046AF">
            <w:pPr>
              <w:spacing w:line="276" w:lineRule="auto"/>
              <w:ind w:right="-108"/>
              <w:jc w:val="center"/>
              <w:rPr>
                <w:sz w:val="22"/>
                <w:szCs w:val="22"/>
                <w:lang w:val="en-US"/>
              </w:rPr>
            </w:pPr>
            <w:r>
              <w:rPr>
                <w:sz w:val="22"/>
                <w:szCs w:val="22"/>
                <w:lang w:val="en-US"/>
              </w:rPr>
              <w:t>№</w:t>
            </w:r>
          </w:p>
          <w:p w14:paraId="68C3C9B1" w14:textId="77777777" w:rsidR="006046AF" w:rsidRDefault="006046AF">
            <w:pPr>
              <w:spacing w:line="276" w:lineRule="auto"/>
              <w:ind w:right="-108"/>
              <w:jc w:val="center"/>
              <w:rPr>
                <w:sz w:val="22"/>
                <w:szCs w:val="22"/>
                <w:lang w:val="en-US"/>
              </w:rPr>
            </w:pPr>
            <w:r>
              <w:rPr>
                <w:sz w:val="22"/>
                <w:szCs w:val="22"/>
                <w:lang w:val="en-US"/>
              </w:rPr>
              <w:t xml:space="preserve"> crt.</w:t>
            </w:r>
          </w:p>
        </w:tc>
        <w:tc>
          <w:tcPr>
            <w:tcW w:w="1276" w:type="dxa"/>
            <w:tcBorders>
              <w:top w:val="single" w:sz="4" w:space="0" w:color="auto"/>
              <w:left w:val="single" w:sz="6" w:space="0" w:color="auto"/>
              <w:bottom w:val="single" w:sz="4" w:space="0" w:color="auto"/>
              <w:right w:val="single" w:sz="6" w:space="0" w:color="auto"/>
            </w:tcBorders>
            <w:shd w:val="pct5" w:color="auto" w:fill="auto"/>
            <w:hideMark/>
          </w:tcPr>
          <w:p w14:paraId="3A1D6E22" w14:textId="77777777" w:rsidR="006046AF" w:rsidRDefault="006046AF">
            <w:pPr>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left w:val="single" w:sz="6" w:space="0" w:color="auto"/>
              <w:bottom w:val="single" w:sz="4" w:space="0" w:color="auto"/>
              <w:right w:val="single" w:sz="6" w:space="0" w:color="auto"/>
            </w:tcBorders>
            <w:shd w:val="pct5" w:color="auto" w:fill="auto"/>
          </w:tcPr>
          <w:p w14:paraId="1616D83C" w14:textId="77777777" w:rsidR="006046AF" w:rsidRDefault="006046AF">
            <w:pPr>
              <w:spacing w:line="276" w:lineRule="auto"/>
              <w:jc w:val="center"/>
              <w:rPr>
                <w:sz w:val="22"/>
                <w:szCs w:val="22"/>
              </w:rPr>
            </w:pPr>
          </w:p>
          <w:p w14:paraId="05722D06" w14:textId="77777777" w:rsidR="006046AF" w:rsidRDefault="006046AF">
            <w:pPr>
              <w:spacing w:line="276" w:lineRule="auto"/>
              <w:jc w:val="center"/>
              <w:rPr>
                <w:sz w:val="22"/>
                <w:szCs w:val="22"/>
                <w:lang w:val="en-US"/>
              </w:rPr>
            </w:pPr>
            <w:r>
              <w:rPr>
                <w:sz w:val="22"/>
                <w:szCs w:val="22"/>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0835EDA4" w14:textId="77777777" w:rsidR="006046AF" w:rsidRDefault="006046AF">
            <w:pPr>
              <w:spacing w:line="276" w:lineRule="auto"/>
              <w:ind w:left="-108" w:right="-108"/>
              <w:jc w:val="center"/>
              <w:rPr>
                <w:sz w:val="22"/>
                <w:szCs w:val="22"/>
              </w:rPr>
            </w:pPr>
          </w:p>
          <w:p w14:paraId="17EA515F" w14:textId="77777777" w:rsidR="006046AF" w:rsidRDefault="006046AF">
            <w:pPr>
              <w:spacing w:line="276" w:lineRule="auto"/>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left w:val="single" w:sz="6" w:space="0" w:color="auto"/>
              <w:bottom w:val="single" w:sz="4" w:space="0" w:color="auto"/>
              <w:right w:val="single" w:sz="4" w:space="0" w:color="auto"/>
            </w:tcBorders>
            <w:shd w:val="pct5" w:color="auto" w:fill="auto"/>
            <w:hideMark/>
          </w:tcPr>
          <w:p w14:paraId="1340641C" w14:textId="77777777" w:rsidR="006046AF" w:rsidRDefault="006046AF">
            <w:pPr>
              <w:spacing w:line="276" w:lineRule="auto"/>
              <w:ind w:left="-108" w:right="-108"/>
              <w:jc w:val="center"/>
              <w:rPr>
                <w:sz w:val="22"/>
                <w:szCs w:val="22"/>
              </w:rPr>
            </w:pPr>
            <w:r>
              <w:rPr>
                <w:sz w:val="22"/>
                <w:szCs w:val="22"/>
              </w:rPr>
              <w:t xml:space="preserve">Cantitate conform datelor din </w:t>
            </w:r>
          </w:p>
          <w:p w14:paraId="284D3B4C" w14:textId="77777777" w:rsidR="006046AF" w:rsidRDefault="006046AF">
            <w:pPr>
              <w:spacing w:line="276" w:lineRule="auto"/>
              <w:ind w:left="-108" w:right="-108"/>
              <w:jc w:val="center"/>
              <w:rPr>
                <w:sz w:val="22"/>
                <w:szCs w:val="22"/>
                <w:lang w:val="en-US"/>
              </w:rPr>
            </w:pPr>
            <w:r>
              <w:rPr>
                <w:sz w:val="22"/>
                <w:szCs w:val="22"/>
              </w:rPr>
              <w:t>proiect</w:t>
            </w:r>
          </w:p>
        </w:tc>
      </w:tr>
    </w:tbl>
    <w:p w14:paraId="38ED77CE" w14:textId="77777777" w:rsidR="006046AF" w:rsidRDefault="006046AF" w:rsidP="006046AF">
      <w:pPr>
        <w:rPr>
          <w:sz w:val="2"/>
          <w:szCs w:val="2"/>
          <w:lang w:val="en-US" w:eastAsia="ru-RU"/>
        </w:rPr>
      </w:pPr>
    </w:p>
    <w:tbl>
      <w:tblPr>
        <w:tblW w:w="0" w:type="auto"/>
        <w:tblInd w:w="-459" w:type="dxa"/>
        <w:tblLook w:val="04A0" w:firstRow="1" w:lastRow="0" w:firstColumn="1" w:lastColumn="0" w:noHBand="0" w:noVBand="1"/>
      </w:tblPr>
      <w:tblGrid>
        <w:gridCol w:w="709"/>
        <w:gridCol w:w="846"/>
        <w:gridCol w:w="664"/>
        <w:gridCol w:w="709"/>
        <w:gridCol w:w="2693"/>
        <w:gridCol w:w="850"/>
        <w:gridCol w:w="284"/>
        <w:gridCol w:w="709"/>
        <w:gridCol w:w="425"/>
        <w:gridCol w:w="1134"/>
        <w:gridCol w:w="283"/>
      </w:tblGrid>
      <w:tr w:rsidR="006046AF" w14:paraId="2BF4B53F" w14:textId="77777777" w:rsidTr="006046A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919F04F" w14:textId="77777777" w:rsidR="006046AF" w:rsidRDefault="006046AF">
            <w:pPr>
              <w:spacing w:line="276" w:lineRule="auto"/>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14:paraId="4324AB57" w14:textId="77777777" w:rsidR="006046AF" w:rsidRDefault="006046AF">
            <w:pPr>
              <w:spacing w:line="276" w:lineRule="auto"/>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hideMark/>
          </w:tcPr>
          <w:p w14:paraId="70CDFBA0" w14:textId="77777777" w:rsidR="006046AF" w:rsidRDefault="006046AF">
            <w:pPr>
              <w:spacing w:line="276" w:lineRule="auto"/>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hideMark/>
          </w:tcPr>
          <w:p w14:paraId="293B0CDB" w14:textId="77777777" w:rsidR="006046AF" w:rsidRDefault="006046AF">
            <w:pPr>
              <w:spacing w:line="276" w:lineRule="auto"/>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hideMark/>
          </w:tcPr>
          <w:p w14:paraId="5968FE68" w14:textId="77777777" w:rsidR="006046AF" w:rsidRDefault="006046AF">
            <w:pPr>
              <w:spacing w:line="276" w:lineRule="auto"/>
              <w:ind w:left="-108" w:right="-108"/>
              <w:jc w:val="center"/>
              <w:rPr>
                <w:sz w:val="22"/>
                <w:szCs w:val="22"/>
                <w:lang w:val="en-US"/>
              </w:rPr>
            </w:pPr>
            <w:r>
              <w:rPr>
                <w:sz w:val="22"/>
                <w:szCs w:val="22"/>
                <w:lang w:val="en-US"/>
              </w:rPr>
              <w:t>5</w:t>
            </w:r>
          </w:p>
        </w:tc>
      </w:tr>
      <w:tr w:rsidR="006046AF" w14:paraId="39D37DED" w14:textId="77777777" w:rsidTr="006046AF">
        <w:tc>
          <w:tcPr>
            <w:tcW w:w="709" w:type="dxa"/>
            <w:tcBorders>
              <w:top w:val="nil"/>
              <w:left w:val="single" w:sz="6" w:space="0" w:color="auto"/>
              <w:bottom w:val="nil"/>
              <w:right w:val="nil"/>
            </w:tcBorders>
          </w:tcPr>
          <w:p w14:paraId="65DA0714" w14:textId="77777777" w:rsidR="006046AF" w:rsidRDefault="006046AF">
            <w:pPr>
              <w:spacing w:line="276" w:lineRule="auto"/>
              <w:jc w:val="center"/>
              <w:rPr>
                <w:lang w:val="en-US"/>
              </w:rPr>
            </w:pPr>
          </w:p>
        </w:tc>
        <w:tc>
          <w:tcPr>
            <w:tcW w:w="1276" w:type="dxa"/>
            <w:gridSpan w:val="2"/>
            <w:tcBorders>
              <w:top w:val="nil"/>
              <w:left w:val="single" w:sz="6" w:space="0" w:color="auto"/>
              <w:bottom w:val="nil"/>
              <w:right w:val="nil"/>
            </w:tcBorders>
          </w:tcPr>
          <w:p w14:paraId="784E7842"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hideMark/>
          </w:tcPr>
          <w:p w14:paraId="75686EB0" w14:textId="77777777" w:rsidR="006046AF" w:rsidRDefault="006046AF">
            <w:pPr>
              <w:spacing w:line="276" w:lineRule="auto"/>
              <w:rPr>
                <w:lang w:val="en-US"/>
              </w:rPr>
            </w:pPr>
            <w:r>
              <w:rPr>
                <w:b/>
                <w:bCs/>
                <w:sz w:val="22"/>
                <w:szCs w:val="22"/>
                <w:lang w:val="en-US"/>
              </w:rPr>
              <w:t>1. Demolari</w:t>
            </w:r>
          </w:p>
        </w:tc>
        <w:tc>
          <w:tcPr>
            <w:tcW w:w="993" w:type="dxa"/>
            <w:gridSpan w:val="2"/>
            <w:tcBorders>
              <w:top w:val="nil"/>
              <w:left w:val="single" w:sz="6" w:space="0" w:color="auto"/>
              <w:bottom w:val="nil"/>
              <w:right w:val="nil"/>
            </w:tcBorders>
          </w:tcPr>
          <w:p w14:paraId="426B59BD"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2B5E6E9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0C67DC3" w14:textId="77777777" w:rsidR="006046AF" w:rsidRDefault="006046AF">
            <w:pPr>
              <w:spacing w:line="276" w:lineRule="auto"/>
              <w:rPr>
                <w:lang w:val="en-US"/>
              </w:rPr>
            </w:pPr>
          </w:p>
        </w:tc>
      </w:tr>
      <w:tr w:rsidR="006046AF" w14:paraId="7C57A861"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192D002" w14:textId="77777777" w:rsidR="006046AF" w:rsidRDefault="006046AF">
            <w:pPr>
              <w:spacing w:line="276" w:lineRule="auto"/>
              <w:rPr>
                <w:lang w:val="en-US"/>
              </w:rPr>
            </w:pP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Pr>
          <w:p w14:paraId="78428735" w14:textId="77777777" w:rsidR="006046AF" w:rsidRDefault="006046AF">
            <w:pPr>
              <w:spacing w:line="276" w:lineRule="auto"/>
              <w:rPr>
                <w:lang w:val="en-US"/>
              </w:rPr>
            </w:pPr>
            <w:r>
              <w:rPr>
                <w:lang w:val="en-US"/>
              </w:rPr>
              <w:t>RpCK41A</w:t>
            </w:r>
          </w:p>
          <w:p w14:paraId="2B49FC1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058925C"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Desfacerea pardoselilor din dusumele din scindura, dulapi, etc</w:t>
            </w:r>
            <w:r>
              <w:rPr>
                <w:rFonts w:ascii="Times New Roman CYR" w:hAnsi="Times New Roman CYR" w:cs="Times New Roman CYR"/>
                <w:sz w:val="16"/>
                <w:szCs w:val="16"/>
                <w:lang w:val="en-US"/>
              </w:rPr>
              <w:t xml:space="preserve"> </w:t>
            </w:r>
          </w:p>
          <w:p w14:paraId="70F3C05D"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227B408"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83287AC" w14:textId="77777777" w:rsidR="006046AF" w:rsidRDefault="006046AF">
            <w:pPr>
              <w:spacing w:line="276" w:lineRule="auto"/>
              <w:jc w:val="center"/>
              <w:rPr>
                <w:lang w:val="en-US"/>
              </w:rPr>
            </w:pPr>
            <w:r>
              <w:rPr>
                <w:lang w:val="en-US"/>
              </w:rPr>
              <w:t>154,65</w:t>
            </w:r>
          </w:p>
        </w:tc>
        <w:tc>
          <w:tcPr>
            <w:tcW w:w="0" w:type="auto"/>
            <w:vAlign w:val="center"/>
            <w:hideMark/>
          </w:tcPr>
          <w:p w14:paraId="258BB97D" w14:textId="77777777" w:rsidR="006046AF" w:rsidRDefault="006046AF">
            <w:pPr>
              <w:spacing w:line="276" w:lineRule="auto"/>
              <w:rPr>
                <w:lang w:eastAsia="ro-RO"/>
              </w:rPr>
            </w:pPr>
          </w:p>
        </w:tc>
      </w:tr>
      <w:tr w:rsidR="006046AF" w14:paraId="0DACB93B" w14:textId="77777777" w:rsidTr="006046AF">
        <w:tc>
          <w:tcPr>
            <w:tcW w:w="709" w:type="dxa"/>
            <w:tcBorders>
              <w:top w:val="nil"/>
              <w:left w:val="single" w:sz="6" w:space="0" w:color="auto"/>
              <w:bottom w:val="single" w:sz="2" w:space="0" w:color="auto"/>
              <w:right w:val="single" w:sz="6" w:space="0" w:color="auto"/>
            </w:tcBorders>
          </w:tcPr>
          <w:p w14:paraId="49E3856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880A2B2" w14:textId="77777777" w:rsidR="006046AF" w:rsidRDefault="006046AF">
            <w:pPr>
              <w:spacing w:line="276" w:lineRule="auto"/>
              <w:jc w:val="center"/>
              <w:rPr>
                <w:sz w:val="16"/>
                <w:szCs w:val="16"/>
                <w:lang w:val="en-US"/>
              </w:rPr>
            </w:pPr>
            <w:r>
              <w:rPr>
                <w:sz w:val="16"/>
                <w:szCs w:val="16"/>
                <w:lang w:val="en-US"/>
              </w:rPr>
              <w:t>7132040012700</w:t>
            </w:r>
          </w:p>
        </w:tc>
        <w:tc>
          <w:tcPr>
            <w:tcW w:w="4252" w:type="dxa"/>
            <w:gridSpan w:val="3"/>
            <w:tcBorders>
              <w:top w:val="nil"/>
              <w:left w:val="single" w:sz="6" w:space="0" w:color="auto"/>
              <w:bottom w:val="single" w:sz="2" w:space="0" w:color="auto"/>
              <w:right w:val="single" w:sz="6" w:space="0" w:color="auto"/>
            </w:tcBorders>
            <w:hideMark/>
          </w:tcPr>
          <w:p w14:paraId="39EE52F1" w14:textId="77777777" w:rsidR="006046AF" w:rsidRDefault="006046AF">
            <w:pPr>
              <w:spacing w:line="276" w:lineRule="auto"/>
              <w:rPr>
                <w:lang w:val="en-US"/>
              </w:rPr>
            </w:pPr>
            <w:r>
              <w:rPr>
                <w:lang w:val="en-US"/>
              </w:rPr>
              <w:t>Parchetar</w:t>
            </w:r>
          </w:p>
        </w:tc>
        <w:tc>
          <w:tcPr>
            <w:tcW w:w="993" w:type="dxa"/>
            <w:gridSpan w:val="2"/>
            <w:tcBorders>
              <w:top w:val="nil"/>
              <w:left w:val="single" w:sz="6" w:space="0" w:color="auto"/>
              <w:bottom w:val="single" w:sz="2" w:space="0" w:color="auto"/>
              <w:right w:val="single" w:sz="6" w:space="0" w:color="auto"/>
            </w:tcBorders>
            <w:hideMark/>
          </w:tcPr>
          <w:p w14:paraId="06F0BDF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CB3B0F3" w14:textId="77777777" w:rsidR="006046AF" w:rsidRDefault="006046AF">
            <w:pPr>
              <w:spacing w:line="276" w:lineRule="auto"/>
              <w:rPr>
                <w:lang w:val="en-US"/>
              </w:rPr>
            </w:pPr>
            <w:r>
              <w:rPr>
                <w:lang w:val="en-US"/>
              </w:rPr>
              <w:t>17,01</w:t>
            </w:r>
          </w:p>
        </w:tc>
        <w:tc>
          <w:tcPr>
            <w:tcW w:w="0" w:type="auto"/>
            <w:vAlign w:val="center"/>
            <w:hideMark/>
          </w:tcPr>
          <w:p w14:paraId="7498316B" w14:textId="77777777" w:rsidR="006046AF" w:rsidRDefault="006046AF">
            <w:pPr>
              <w:spacing w:line="276" w:lineRule="auto"/>
              <w:rPr>
                <w:lang w:eastAsia="ro-RO"/>
              </w:rPr>
            </w:pPr>
          </w:p>
        </w:tc>
      </w:tr>
      <w:tr w:rsidR="006046AF" w14:paraId="7A905B27" w14:textId="77777777" w:rsidTr="006046AF">
        <w:tc>
          <w:tcPr>
            <w:tcW w:w="709" w:type="dxa"/>
            <w:tcBorders>
              <w:top w:val="nil"/>
              <w:left w:val="single" w:sz="6" w:space="0" w:color="auto"/>
              <w:bottom w:val="single" w:sz="2" w:space="0" w:color="auto"/>
              <w:right w:val="single" w:sz="6" w:space="0" w:color="auto"/>
            </w:tcBorders>
          </w:tcPr>
          <w:p w14:paraId="364ABA8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BE228A0"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E3D77B0"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72574A0"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2F80838" w14:textId="77777777" w:rsidR="006046AF" w:rsidRDefault="006046AF">
            <w:pPr>
              <w:spacing w:line="276" w:lineRule="auto"/>
              <w:rPr>
                <w:lang w:val="en-US"/>
              </w:rPr>
            </w:pPr>
            <w:r>
              <w:rPr>
                <w:lang w:val="en-US"/>
              </w:rPr>
              <w:t>17,01</w:t>
            </w:r>
          </w:p>
        </w:tc>
        <w:tc>
          <w:tcPr>
            <w:tcW w:w="0" w:type="auto"/>
            <w:vAlign w:val="center"/>
            <w:hideMark/>
          </w:tcPr>
          <w:p w14:paraId="30605457" w14:textId="77777777" w:rsidR="006046AF" w:rsidRDefault="006046AF">
            <w:pPr>
              <w:spacing w:line="276" w:lineRule="auto"/>
              <w:rPr>
                <w:lang w:eastAsia="ro-RO"/>
              </w:rPr>
            </w:pPr>
          </w:p>
        </w:tc>
      </w:tr>
      <w:tr w:rsidR="006046AF" w14:paraId="740F3696" w14:textId="77777777" w:rsidTr="006046AF">
        <w:tc>
          <w:tcPr>
            <w:tcW w:w="709" w:type="dxa"/>
            <w:tcBorders>
              <w:top w:val="nil"/>
              <w:left w:val="single" w:sz="6" w:space="0" w:color="auto"/>
              <w:bottom w:val="single" w:sz="2" w:space="0" w:color="auto"/>
              <w:right w:val="single" w:sz="6" w:space="0" w:color="auto"/>
            </w:tcBorders>
          </w:tcPr>
          <w:p w14:paraId="0F05E74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0871976"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09E8AF51"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3E9A7C2F"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479AF509" w14:textId="77777777" w:rsidR="006046AF" w:rsidRDefault="006046AF">
            <w:pPr>
              <w:spacing w:line="276" w:lineRule="auto"/>
              <w:rPr>
                <w:lang w:val="en-US"/>
              </w:rPr>
            </w:pPr>
            <w:r>
              <w:rPr>
                <w:lang w:val="en-US"/>
              </w:rPr>
              <w:t>4,64</w:t>
            </w:r>
          </w:p>
        </w:tc>
        <w:tc>
          <w:tcPr>
            <w:tcW w:w="0" w:type="auto"/>
            <w:vAlign w:val="center"/>
            <w:hideMark/>
          </w:tcPr>
          <w:p w14:paraId="1EB72B92" w14:textId="77777777" w:rsidR="006046AF" w:rsidRDefault="006046AF">
            <w:pPr>
              <w:spacing w:line="276" w:lineRule="auto"/>
              <w:rPr>
                <w:lang w:eastAsia="ro-RO"/>
              </w:rPr>
            </w:pPr>
          </w:p>
        </w:tc>
      </w:tr>
      <w:tr w:rsidR="006046AF" w14:paraId="43FE17FD" w14:textId="77777777" w:rsidTr="006046AF">
        <w:tc>
          <w:tcPr>
            <w:tcW w:w="709" w:type="dxa"/>
            <w:tcBorders>
              <w:top w:val="nil"/>
              <w:left w:val="single" w:sz="6" w:space="0" w:color="auto"/>
              <w:bottom w:val="single" w:sz="2" w:space="0" w:color="auto"/>
              <w:right w:val="single" w:sz="6" w:space="0" w:color="auto"/>
            </w:tcBorders>
          </w:tcPr>
          <w:p w14:paraId="06ADFB5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B8F691B" w14:textId="77777777" w:rsidR="006046AF" w:rsidRDefault="006046AF">
            <w:pPr>
              <w:spacing w:line="276" w:lineRule="auto"/>
              <w:jc w:val="center"/>
              <w:rPr>
                <w:sz w:val="16"/>
                <w:szCs w:val="16"/>
                <w:lang w:val="en-US"/>
              </w:rPr>
            </w:pPr>
            <w:r>
              <w:rPr>
                <w:sz w:val="16"/>
                <w:szCs w:val="16"/>
                <w:lang w:val="en-US"/>
              </w:rPr>
              <w:t>2922140006702</w:t>
            </w:r>
          </w:p>
        </w:tc>
        <w:tc>
          <w:tcPr>
            <w:tcW w:w="4252" w:type="dxa"/>
            <w:gridSpan w:val="3"/>
            <w:tcBorders>
              <w:top w:val="nil"/>
              <w:left w:val="single" w:sz="6" w:space="0" w:color="auto"/>
              <w:bottom w:val="single" w:sz="2" w:space="0" w:color="auto"/>
              <w:right w:val="single" w:sz="6" w:space="0" w:color="auto"/>
            </w:tcBorders>
            <w:hideMark/>
          </w:tcPr>
          <w:p w14:paraId="27C0155D" w14:textId="77777777" w:rsidR="006046AF" w:rsidRDefault="006046AF">
            <w:pPr>
              <w:spacing w:line="276" w:lineRule="auto"/>
              <w:rPr>
                <w:lang w:val="en-US"/>
              </w:rPr>
            </w:pPr>
            <w:r>
              <w:rPr>
                <w:lang w:val="en-US"/>
              </w:rPr>
              <w:t>Macara de fereastra</w:t>
            </w:r>
          </w:p>
        </w:tc>
        <w:tc>
          <w:tcPr>
            <w:tcW w:w="993" w:type="dxa"/>
            <w:gridSpan w:val="2"/>
            <w:tcBorders>
              <w:top w:val="nil"/>
              <w:left w:val="single" w:sz="6" w:space="0" w:color="auto"/>
              <w:bottom w:val="single" w:sz="2" w:space="0" w:color="auto"/>
              <w:right w:val="single" w:sz="6" w:space="0" w:color="auto"/>
            </w:tcBorders>
            <w:hideMark/>
          </w:tcPr>
          <w:p w14:paraId="0F00617C"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CA89D94" w14:textId="77777777" w:rsidR="006046AF" w:rsidRDefault="006046AF">
            <w:pPr>
              <w:spacing w:line="276" w:lineRule="auto"/>
              <w:rPr>
                <w:lang w:val="en-US"/>
              </w:rPr>
            </w:pPr>
            <w:r>
              <w:rPr>
                <w:lang w:val="en-US"/>
              </w:rPr>
              <w:t>4,64</w:t>
            </w:r>
          </w:p>
        </w:tc>
        <w:tc>
          <w:tcPr>
            <w:tcW w:w="0" w:type="auto"/>
            <w:vAlign w:val="center"/>
            <w:hideMark/>
          </w:tcPr>
          <w:p w14:paraId="0BB1EDD7" w14:textId="77777777" w:rsidR="006046AF" w:rsidRDefault="006046AF">
            <w:pPr>
              <w:spacing w:line="276" w:lineRule="auto"/>
              <w:rPr>
                <w:lang w:eastAsia="ro-RO"/>
              </w:rPr>
            </w:pPr>
          </w:p>
        </w:tc>
      </w:tr>
      <w:tr w:rsidR="006046AF" w14:paraId="698C7BB6" w14:textId="77777777" w:rsidTr="006046AF">
        <w:trPr>
          <w:trHeight w:val="340"/>
        </w:trPr>
        <w:tc>
          <w:tcPr>
            <w:tcW w:w="709" w:type="dxa"/>
            <w:tcBorders>
              <w:top w:val="nil"/>
              <w:left w:val="single" w:sz="6" w:space="0" w:color="auto"/>
              <w:bottom w:val="nil"/>
              <w:right w:val="nil"/>
            </w:tcBorders>
          </w:tcPr>
          <w:p w14:paraId="05EB184F"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710488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6BBDF07"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067E3E9"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C9F4FB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6C1F2CD" w14:textId="77777777" w:rsidR="006046AF" w:rsidRDefault="006046AF">
            <w:pPr>
              <w:spacing w:line="276" w:lineRule="auto"/>
              <w:rPr>
                <w:lang w:val="en-US"/>
              </w:rPr>
            </w:pPr>
          </w:p>
        </w:tc>
      </w:tr>
      <w:tr w:rsidR="006046AF" w14:paraId="66182402"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D72DBC5" w14:textId="77777777" w:rsidR="006046AF" w:rsidRDefault="006046AF">
            <w:pPr>
              <w:spacing w:line="276" w:lineRule="auto"/>
              <w:rPr>
                <w:lang w:val="en-US"/>
              </w:rPr>
            </w:pP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Pr>
          <w:p w14:paraId="4A65E890" w14:textId="77777777" w:rsidR="006046AF" w:rsidRDefault="006046AF">
            <w:pPr>
              <w:spacing w:line="276" w:lineRule="auto"/>
              <w:rPr>
                <w:lang w:val="en-US"/>
              </w:rPr>
            </w:pPr>
            <w:r>
              <w:rPr>
                <w:lang w:val="en-US"/>
              </w:rPr>
              <w:t>RpCJ35A</w:t>
            </w:r>
          </w:p>
          <w:p w14:paraId="4297A78A"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F03410F"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Desfaceri de tencuieli interioare sau exterioare driscuite la pereti</w:t>
            </w:r>
            <w:r>
              <w:rPr>
                <w:rFonts w:ascii="Times New Roman CYR" w:hAnsi="Times New Roman CYR" w:cs="Times New Roman CYR"/>
                <w:sz w:val="16"/>
                <w:szCs w:val="16"/>
                <w:lang w:val="en-US"/>
              </w:rPr>
              <w:t xml:space="preserve"> </w:t>
            </w:r>
          </w:p>
          <w:p w14:paraId="4AE3B3D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C762AD3"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C55A895" w14:textId="77777777" w:rsidR="006046AF" w:rsidRDefault="006046AF">
            <w:pPr>
              <w:spacing w:line="276" w:lineRule="auto"/>
              <w:jc w:val="center"/>
              <w:rPr>
                <w:lang w:val="en-US"/>
              </w:rPr>
            </w:pPr>
            <w:r>
              <w:rPr>
                <w:lang w:val="en-US"/>
              </w:rPr>
              <w:t>736,45</w:t>
            </w:r>
          </w:p>
        </w:tc>
        <w:tc>
          <w:tcPr>
            <w:tcW w:w="0" w:type="auto"/>
            <w:vAlign w:val="center"/>
            <w:hideMark/>
          </w:tcPr>
          <w:p w14:paraId="7D31445A" w14:textId="77777777" w:rsidR="006046AF" w:rsidRDefault="006046AF">
            <w:pPr>
              <w:spacing w:line="276" w:lineRule="auto"/>
              <w:rPr>
                <w:lang w:eastAsia="ro-RO"/>
              </w:rPr>
            </w:pPr>
          </w:p>
        </w:tc>
      </w:tr>
      <w:tr w:rsidR="006046AF" w14:paraId="068FBBA8" w14:textId="77777777" w:rsidTr="006046AF">
        <w:tc>
          <w:tcPr>
            <w:tcW w:w="709" w:type="dxa"/>
            <w:tcBorders>
              <w:top w:val="nil"/>
              <w:left w:val="single" w:sz="6" w:space="0" w:color="auto"/>
              <w:bottom w:val="single" w:sz="2" w:space="0" w:color="auto"/>
              <w:right w:val="single" w:sz="6" w:space="0" w:color="auto"/>
            </w:tcBorders>
          </w:tcPr>
          <w:p w14:paraId="472A4F8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D3A7A23"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076C671C"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64BC613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9EA0566" w14:textId="77777777" w:rsidR="006046AF" w:rsidRDefault="006046AF">
            <w:pPr>
              <w:spacing w:line="276" w:lineRule="auto"/>
              <w:rPr>
                <w:lang w:val="en-US"/>
              </w:rPr>
            </w:pPr>
            <w:r>
              <w:rPr>
                <w:lang w:val="en-US"/>
              </w:rPr>
              <w:t>88,37</w:t>
            </w:r>
          </w:p>
        </w:tc>
        <w:tc>
          <w:tcPr>
            <w:tcW w:w="0" w:type="auto"/>
            <w:vAlign w:val="center"/>
            <w:hideMark/>
          </w:tcPr>
          <w:p w14:paraId="11DDD70D" w14:textId="77777777" w:rsidR="006046AF" w:rsidRDefault="006046AF">
            <w:pPr>
              <w:spacing w:line="276" w:lineRule="auto"/>
              <w:rPr>
                <w:lang w:eastAsia="ro-RO"/>
              </w:rPr>
            </w:pPr>
          </w:p>
        </w:tc>
      </w:tr>
      <w:tr w:rsidR="006046AF" w14:paraId="409B110B" w14:textId="77777777" w:rsidTr="006046AF">
        <w:tc>
          <w:tcPr>
            <w:tcW w:w="709" w:type="dxa"/>
            <w:tcBorders>
              <w:top w:val="nil"/>
              <w:left w:val="single" w:sz="6" w:space="0" w:color="auto"/>
              <w:bottom w:val="single" w:sz="2" w:space="0" w:color="auto"/>
              <w:right w:val="single" w:sz="6" w:space="0" w:color="auto"/>
            </w:tcBorders>
          </w:tcPr>
          <w:p w14:paraId="531EDCC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084902"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72E5AA97"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FCE4D0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86DEE37" w14:textId="77777777" w:rsidR="006046AF" w:rsidRDefault="006046AF">
            <w:pPr>
              <w:spacing w:line="276" w:lineRule="auto"/>
              <w:rPr>
                <w:lang w:val="en-US"/>
              </w:rPr>
            </w:pPr>
            <w:r>
              <w:rPr>
                <w:lang w:val="en-US"/>
              </w:rPr>
              <w:t>110,47</w:t>
            </w:r>
          </w:p>
        </w:tc>
        <w:tc>
          <w:tcPr>
            <w:tcW w:w="0" w:type="auto"/>
            <w:vAlign w:val="center"/>
            <w:hideMark/>
          </w:tcPr>
          <w:p w14:paraId="0C58AABF" w14:textId="77777777" w:rsidR="006046AF" w:rsidRDefault="006046AF">
            <w:pPr>
              <w:spacing w:line="276" w:lineRule="auto"/>
              <w:rPr>
                <w:lang w:eastAsia="ro-RO"/>
              </w:rPr>
            </w:pPr>
          </w:p>
        </w:tc>
      </w:tr>
      <w:tr w:rsidR="006046AF" w14:paraId="64C5F3BB" w14:textId="77777777" w:rsidTr="006046AF">
        <w:tc>
          <w:tcPr>
            <w:tcW w:w="709" w:type="dxa"/>
            <w:tcBorders>
              <w:top w:val="nil"/>
              <w:left w:val="single" w:sz="6" w:space="0" w:color="auto"/>
              <w:bottom w:val="single" w:sz="2" w:space="0" w:color="auto"/>
              <w:right w:val="single" w:sz="6" w:space="0" w:color="auto"/>
            </w:tcBorders>
          </w:tcPr>
          <w:p w14:paraId="17E99A8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7DAFEF7"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27745194"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346A5A61"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F1A1D3E" w14:textId="77777777" w:rsidR="006046AF" w:rsidRDefault="006046AF">
            <w:pPr>
              <w:spacing w:line="276" w:lineRule="auto"/>
              <w:rPr>
                <w:lang w:val="en-US"/>
              </w:rPr>
            </w:pPr>
            <w:r>
              <w:rPr>
                <w:lang w:val="en-US"/>
              </w:rPr>
              <w:t>36,82</w:t>
            </w:r>
          </w:p>
        </w:tc>
        <w:tc>
          <w:tcPr>
            <w:tcW w:w="0" w:type="auto"/>
            <w:vAlign w:val="center"/>
            <w:hideMark/>
          </w:tcPr>
          <w:p w14:paraId="57E0C3D7" w14:textId="77777777" w:rsidR="006046AF" w:rsidRDefault="006046AF">
            <w:pPr>
              <w:spacing w:line="276" w:lineRule="auto"/>
              <w:rPr>
                <w:lang w:eastAsia="ro-RO"/>
              </w:rPr>
            </w:pPr>
          </w:p>
        </w:tc>
      </w:tr>
      <w:tr w:rsidR="006046AF" w14:paraId="24E03C43" w14:textId="77777777" w:rsidTr="006046AF">
        <w:tc>
          <w:tcPr>
            <w:tcW w:w="709" w:type="dxa"/>
            <w:tcBorders>
              <w:top w:val="nil"/>
              <w:left w:val="single" w:sz="6" w:space="0" w:color="auto"/>
              <w:bottom w:val="single" w:sz="2" w:space="0" w:color="auto"/>
              <w:right w:val="single" w:sz="6" w:space="0" w:color="auto"/>
            </w:tcBorders>
          </w:tcPr>
          <w:p w14:paraId="19244AF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05CAD24" w14:textId="77777777" w:rsidR="006046AF" w:rsidRDefault="006046A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1E6AF587" w14:textId="77777777" w:rsidR="006046AF" w:rsidRDefault="006046A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0859FF68"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FA7F791" w14:textId="77777777" w:rsidR="006046AF" w:rsidRDefault="006046AF">
            <w:pPr>
              <w:spacing w:line="276" w:lineRule="auto"/>
              <w:rPr>
                <w:lang w:val="en-US"/>
              </w:rPr>
            </w:pPr>
            <w:r>
              <w:rPr>
                <w:lang w:val="en-US"/>
              </w:rPr>
              <w:t>7,36</w:t>
            </w:r>
          </w:p>
        </w:tc>
        <w:tc>
          <w:tcPr>
            <w:tcW w:w="0" w:type="auto"/>
            <w:vAlign w:val="center"/>
            <w:hideMark/>
          </w:tcPr>
          <w:p w14:paraId="69D17E1E" w14:textId="77777777" w:rsidR="006046AF" w:rsidRDefault="006046AF">
            <w:pPr>
              <w:spacing w:line="276" w:lineRule="auto"/>
              <w:rPr>
                <w:lang w:eastAsia="ro-RO"/>
              </w:rPr>
            </w:pPr>
          </w:p>
        </w:tc>
      </w:tr>
      <w:tr w:rsidR="006046AF" w14:paraId="21B59381" w14:textId="77777777" w:rsidTr="006046AF">
        <w:trPr>
          <w:trHeight w:val="340"/>
        </w:trPr>
        <w:tc>
          <w:tcPr>
            <w:tcW w:w="709" w:type="dxa"/>
            <w:tcBorders>
              <w:top w:val="nil"/>
              <w:left w:val="single" w:sz="6" w:space="0" w:color="auto"/>
              <w:bottom w:val="nil"/>
              <w:right w:val="nil"/>
            </w:tcBorders>
          </w:tcPr>
          <w:p w14:paraId="49749761"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8E03131"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BCBED2E"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956E963"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6442F30"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0D3356D" w14:textId="77777777" w:rsidR="006046AF" w:rsidRDefault="006046AF">
            <w:pPr>
              <w:spacing w:line="276" w:lineRule="auto"/>
              <w:rPr>
                <w:lang w:val="en-US"/>
              </w:rPr>
            </w:pPr>
          </w:p>
        </w:tc>
      </w:tr>
      <w:tr w:rsidR="006046AF" w14:paraId="051A89EF"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DE88DD6" w14:textId="77777777" w:rsidR="006046AF" w:rsidRDefault="006046AF">
            <w:pPr>
              <w:spacing w:line="276" w:lineRule="auto"/>
              <w:rPr>
                <w:lang w:val="en-US"/>
              </w:rPr>
            </w:pP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Pr>
          <w:p w14:paraId="6D9619A4" w14:textId="77777777" w:rsidR="006046AF" w:rsidRDefault="006046AF">
            <w:pPr>
              <w:spacing w:line="276" w:lineRule="auto"/>
              <w:rPr>
                <w:lang w:val="en-US"/>
              </w:rPr>
            </w:pPr>
            <w:r>
              <w:rPr>
                <w:lang w:val="en-US"/>
              </w:rPr>
              <w:t>RpCJ35A</w:t>
            </w:r>
          </w:p>
          <w:p w14:paraId="32628CAF"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9BBE2D4"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Desfaceri de tencuieli interioare sau exterioare driscuite la tavane</w:t>
            </w:r>
            <w:r>
              <w:rPr>
                <w:rFonts w:ascii="Times New Roman CYR" w:hAnsi="Times New Roman CYR" w:cs="Times New Roman CYR"/>
                <w:sz w:val="16"/>
                <w:szCs w:val="16"/>
                <w:lang w:val="en-US"/>
              </w:rPr>
              <w:t xml:space="preserve"> </w:t>
            </w:r>
          </w:p>
          <w:p w14:paraId="07F99CE9"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E054B79"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C2D169A" w14:textId="77777777" w:rsidR="006046AF" w:rsidRDefault="006046AF">
            <w:pPr>
              <w:spacing w:line="276" w:lineRule="auto"/>
              <w:jc w:val="center"/>
              <w:rPr>
                <w:lang w:val="en-US"/>
              </w:rPr>
            </w:pPr>
            <w:r>
              <w:rPr>
                <w:lang w:val="en-US"/>
              </w:rPr>
              <w:t>30,70</w:t>
            </w:r>
          </w:p>
        </w:tc>
        <w:tc>
          <w:tcPr>
            <w:tcW w:w="0" w:type="auto"/>
            <w:vAlign w:val="center"/>
            <w:hideMark/>
          </w:tcPr>
          <w:p w14:paraId="68C9143E" w14:textId="77777777" w:rsidR="006046AF" w:rsidRDefault="006046AF">
            <w:pPr>
              <w:spacing w:line="276" w:lineRule="auto"/>
              <w:rPr>
                <w:lang w:eastAsia="ro-RO"/>
              </w:rPr>
            </w:pPr>
          </w:p>
        </w:tc>
      </w:tr>
      <w:tr w:rsidR="006046AF" w14:paraId="0F133856" w14:textId="77777777" w:rsidTr="006046AF">
        <w:tc>
          <w:tcPr>
            <w:tcW w:w="709" w:type="dxa"/>
            <w:tcBorders>
              <w:top w:val="nil"/>
              <w:left w:val="single" w:sz="6" w:space="0" w:color="auto"/>
              <w:bottom w:val="single" w:sz="2" w:space="0" w:color="auto"/>
              <w:right w:val="single" w:sz="6" w:space="0" w:color="auto"/>
            </w:tcBorders>
          </w:tcPr>
          <w:p w14:paraId="662A4F8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03975EA"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376D4842"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7679D2E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A9E0393" w14:textId="77777777" w:rsidR="006046AF" w:rsidRDefault="006046AF">
            <w:pPr>
              <w:spacing w:line="276" w:lineRule="auto"/>
              <w:rPr>
                <w:lang w:val="en-US"/>
              </w:rPr>
            </w:pPr>
            <w:r>
              <w:rPr>
                <w:lang w:val="en-US"/>
              </w:rPr>
              <w:t>3,68</w:t>
            </w:r>
          </w:p>
        </w:tc>
        <w:tc>
          <w:tcPr>
            <w:tcW w:w="0" w:type="auto"/>
            <w:vAlign w:val="center"/>
            <w:hideMark/>
          </w:tcPr>
          <w:p w14:paraId="5AFBF5D8" w14:textId="77777777" w:rsidR="006046AF" w:rsidRDefault="006046AF">
            <w:pPr>
              <w:spacing w:line="276" w:lineRule="auto"/>
              <w:rPr>
                <w:lang w:eastAsia="ro-RO"/>
              </w:rPr>
            </w:pPr>
          </w:p>
        </w:tc>
      </w:tr>
      <w:tr w:rsidR="006046AF" w14:paraId="60744DAA" w14:textId="77777777" w:rsidTr="006046AF">
        <w:tc>
          <w:tcPr>
            <w:tcW w:w="709" w:type="dxa"/>
            <w:tcBorders>
              <w:top w:val="nil"/>
              <w:left w:val="single" w:sz="6" w:space="0" w:color="auto"/>
              <w:bottom w:val="single" w:sz="2" w:space="0" w:color="auto"/>
              <w:right w:val="single" w:sz="6" w:space="0" w:color="auto"/>
            </w:tcBorders>
          </w:tcPr>
          <w:p w14:paraId="6F64FF0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997E53"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6B8FFF81"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E49F166"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5BEA182" w14:textId="77777777" w:rsidR="006046AF" w:rsidRDefault="006046AF">
            <w:pPr>
              <w:spacing w:line="276" w:lineRule="auto"/>
              <w:rPr>
                <w:lang w:val="en-US"/>
              </w:rPr>
            </w:pPr>
            <w:r>
              <w:rPr>
                <w:lang w:val="en-US"/>
              </w:rPr>
              <w:t>4,61</w:t>
            </w:r>
          </w:p>
        </w:tc>
        <w:tc>
          <w:tcPr>
            <w:tcW w:w="0" w:type="auto"/>
            <w:vAlign w:val="center"/>
            <w:hideMark/>
          </w:tcPr>
          <w:p w14:paraId="3D46CEB2" w14:textId="77777777" w:rsidR="006046AF" w:rsidRDefault="006046AF">
            <w:pPr>
              <w:spacing w:line="276" w:lineRule="auto"/>
              <w:rPr>
                <w:lang w:eastAsia="ro-RO"/>
              </w:rPr>
            </w:pPr>
          </w:p>
        </w:tc>
      </w:tr>
      <w:tr w:rsidR="006046AF" w14:paraId="0767D438" w14:textId="77777777" w:rsidTr="006046AF">
        <w:tc>
          <w:tcPr>
            <w:tcW w:w="709" w:type="dxa"/>
            <w:tcBorders>
              <w:top w:val="nil"/>
              <w:left w:val="single" w:sz="6" w:space="0" w:color="auto"/>
              <w:bottom w:val="single" w:sz="2" w:space="0" w:color="auto"/>
              <w:right w:val="single" w:sz="6" w:space="0" w:color="auto"/>
            </w:tcBorders>
          </w:tcPr>
          <w:p w14:paraId="68D46C2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84584CF"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5E04C9F8"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78C527F3"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E9A94F5" w14:textId="77777777" w:rsidR="006046AF" w:rsidRDefault="006046AF">
            <w:pPr>
              <w:spacing w:line="276" w:lineRule="auto"/>
              <w:rPr>
                <w:lang w:val="en-US"/>
              </w:rPr>
            </w:pPr>
            <w:r>
              <w:rPr>
                <w:lang w:val="en-US"/>
              </w:rPr>
              <w:t>1,54</w:t>
            </w:r>
          </w:p>
        </w:tc>
        <w:tc>
          <w:tcPr>
            <w:tcW w:w="0" w:type="auto"/>
            <w:vAlign w:val="center"/>
            <w:hideMark/>
          </w:tcPr>
          <w:p w14:paraId="4B514243" w14:textId="77777777" w:rsidR="006046AF" w:rsidRDefault="006046AF">
            <w:pPr>
              <w:spacing w:line="276" w:lineRule="auto"/>
              <w:rPr>
                <w:lang w:eastAsia="ro-RO"/>
              </w:rPr>
            </w:pPr>
          </w:p>
        </w:tc>
      </w:tr>
      <w:tr w:rsidR="006046AF" w14:paraId="78E0C267" w14:textId="77777777" w:rsidTr="006046AF">
        <w:tc>
          <w:tcPr>
            <w:tcW w:w="709" w:type="dxa"/>
            <w:tcBorders>
              <w:top w:val="nil"/>
              <w:left w:val="single" w:sz="6" w:space="0" w:color="auto"/>
              <w:bottom w:val="single" w:sz="2" w:space="0" w:color="auto"/>
              <w:right w:val="single" w:sz="6" w:space="0" w:color="auto"/>
            </w:tcBorders>
          </w:tcPr>
          <w:p w14:paraId="35450D9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26F189" w14:textId="77777777" w:rsidR="006046AF" w:rsidRDefault="006046A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320CD788" w14:textId="77777777" w:rsidR="006046AF" w:rsidRDefault="006046A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31B5502D"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3D1AB09" w14:textId="77777777" w:rsidR="006046AF" w:rsidRDefault="006046AF">
            <w:pPr>
              <w:spacing w:line="276" w:lineRule="auto"/>
              <w:rPr>
                <w:lang w:val="en-US"/>
              </w:rPr>
            </w:pPr>
            <w:r>
              <w:rPr>
                <w:lang w:val="en-US"/>
              </w:rPr>
              <w:t>0,31</w:t>
            </w:r>
          </w:p>
        </w:tc>
        <w:tc>
          <w:tcPr>
            <w:tcW w:w="0" w:type="auto"/>
            <w:vAlign w:val="center"/>
            <w:hideMark/>
          </w:tcPr>
          <w:p w14:paraId="6D9B4631" w14:textId="77777777" w:rsidR="006046AF" w:rsidRDefault="006046AF">
            <w:pPr>
              <w:spacing w:line="276" w:lineRule="auto"/>
              <w:rPr>
                <w:lang w:eastAsia="ro-RO"/>
              </w:rPr>
            </w:pPr>
          </w:p>
        </w:tc>
      </w:tr>
      <w:tr w:rsidR="006046AF" w14:paraId="7B85513D" w14:textId="77777777" w:rsidTr="006046AF">
        <w:trPr>
          <w:trHeight w:val="340"/>
        </w:trPr>
        <w:tc>
          <w:tcPr>
            <w:tcW w:w="709" w:type="dxa"/>
            <w:tcBorders>
              <w:top w:val="nil"/>
              <w:left w:val="single" w:sz="6" w:space="0" w:color="auto"/>
              <w:bottom w:val="nil"/>
              <w:right w:val="nil"/>
            </w:tcBorders>
          </w:tcPr>
          <w:p w14:paraId="618EEC51"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30CC5DA"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C0F21A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B8AB4E5"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34A9BFF"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04F4135" w14:textId="77777777" w:rsidR="006046AF" w:rsidRDefault="006046AF">
            <w:pPr>
              <w:spacing w:line="276" w:lineRule="auto"/>
              <w:rPr>
                <w:lang w:val="en-US"/>
              </w:rPr>
            </w:pPr>
          </w:p>
        </w:tc>
      </w:tr>
      <w:tr w:rsidR="006046AF" w14:paraId="7BAC00EB"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48A79D6" w14:textId="77777777" w:rsidR="006046AF" w:rsidRDefault="006046AF">
            <w:pPr>
              <w:spacing w:line="276" w:lineRule="auto"/>
              <w:rPr>
                <w:lang w:val="en-US"/>
              </w:rPr>
            </w:pP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Pr>
          <w:p w14:paraId="0F70E588" w14:textId="77777777" w:rsidR="006046AF" w:rsidRDefault="006046AF">
            <w:pPr>
              <w:spacing w:line="276" w:lineRule="auto"/>
              <w:rPr>
                <w:lang w:val="en-US"/>
              </w:rPr>
            </w:pPr>
            <w:r>
              <w:rPr>
                <w:lang w:val="en-US"/>
              </w:rPr>
              <w:t>RpCO56A</w:t>
            </w:r>
          </w:p>
          <w:p w14:paraId="79223D43"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1952FA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Demontari: timplarie din lemn (usi)</w:t>
            </w:r>
            <w:r>
              <w:rPr>
                <w:rFonts w:ascii="Times New Roman CYR" w:hAnsi="Times New Roman CYR" w:cs="Times New Roman CYR"/>
                <w:sz w:val="16"/>
                <w:szCs w:val="16"/>
                <w:lang w:val="en-US"/>
              </w:rPr>
              <w:t xml:space="preserve"> </w:t>
            </w:r>
          </w:p>
          <w:p w14:paraId="4351B3F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0720191"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0B2F4AA" w14:textId="77777777" w:rsidR="006046AF" w:rsidRDefault="006046AF">
            <w:pPr>
              <w:spacing w:line="276" w:lineRule="auto"/>
              <w:jc w:val="center"/>
              <w:rPr>
                <w:lang w:val="en-US"/>
              </w:rPr>
            </w:pPr>
            <w:r>
              <w:rPr>
                <w:lang w:val="en-US"/>
              </w:rPr>
              <w:t>3,40</w:t>
            </w:r>
          </w:p>
        </w:tc>
        <w:tc>
          <w:tcPr>
            <w:tcW w:w="0" w:type="auto"/>
            <w:vAlign w:val="center"/>
            <w:hideMark/>
          </w:tcPr>
          <w:p w14:paraId="0C60E132" w14:textId="77777777" w:rsidR="006046AF" w:rsidRDefault="006046AF">
            <w:pPr>
              <w:spacing w:line="276" w:lineRule="auto"/>
              <w:rPr>
                <w:lang w:eastAsia="ro-RO"/>
              </w:rPr>
            </w:pPr>
          </w:p>
        </w:tc>
      </w:tr>
      <w:tr w:rsidR="006046AF" w14:paraId="3F6CB3FC" w14:textId="77777777" w:rsidTr="006046AF">
        <w:tc>
          <w:tcPr>
            <w:tcW w:w="709" w:type="dxa"/>
            <w:tcBorders>
              <w:top w:val="nil"/>
              <w:left w:val="single" w:sz="6" w:space="0" w:color="auto"/>
              <w:bottom w:val="single" w:sz="2" w:space="0" w:color="auto"/>
              <w:right w:val="single" w:sz="6" w:space="0" w:color="auto"/>
            </w:tcBorders>
          </w:tcPr>
          <w:p w14:paraId="10AC3BB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7AED1D" w14:textId="77777777" w:rsidR="006046AF" w:rsidRDefault="006046AF">
            <w:pPr>
              <w:spacing w:line="276" w:lineRule="auto"/>
              <w:jc w:val="center"/>
              <w:rPr>
                <w:sz w:val="16"/>
                <w:szCs w:val="16"/>
                <w:lang w:val="en-US"/>
              </w:rPr>
            </w:pPr>
            <w:r>
              <w:rPr>
                <w:sz w:val="16"/>
                <w:szCs w:val="16"/>
                <w:lang w:val="en-US"/>
              </w:rPr>
              <w:t>7422010060100</w:t>
            </w:r>
          </w:p>
        </w:tc>
        <w:tc>
          <w:tcPr>
            <w:tcW w:w="4252" w:type="dxa"/>
            <w:gridSpan w:val="3"/>
            <w:tcBorders>
              <w:top w:val="nil"/>
              <w:left w:val="single" w:sz="6" w:space="0" w:color="auto"/>
              <w:bottom w:val="single" w:sz="2" w:space="0" w:color="auto"/>
              <w:right w:val="single" w:sz="6" w:space="0" w:color="auto"/>
            </w:tcBorders>
            <w:hideMark/>
          </w:tcPr>
          <w:p w14:paraId="18E73606" w14:textId="77777777" w:rsidR="006046AF" w:rsidRDefault="006046AF">
            <w:pPr>
              <w:spacing w:line="276" w:lineRule="auto"/>
              <w:rPr>
                <w:lang w:val="en-US"/>
              </w:rPr>
            </w:pPr>
            <w:r>
              <w:rPr>
                <w:lang w:val="en-US"/>
              </w:rPr>
              <w:t>Timplar</w:t>
            </w:r>
          </w:p>
        </w:tc>
        <w:tc>
          <w:tcPr>
            <w:tcW w:w="993" w:type="dxa"/>
            <w:gridSpan w:val="2"/>
            <w:tcBorders>
              <w:top w:val="nil"/>
              <w:left w:val="single" w:sz="6" w:space="0" w:color="auto"/>
              <w:bottom w:val="single" w:sz="2" w:space="0" w:color="auto"/>
              <w:right w:val="single" w:sz="6" w:space="0" w:color="auto"/>
            </w:tcBorders>
            <w:hideMark/>
          </w:tcPr>
          <w:p w14:paraId="7910386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E50B868" w14:textId="77777777" w:rsidR="006046AF" w:rsidRDefault="006046AF">
            <w:pPr>
              <w:spacing w:line="276" w:lineRule="auto"/>
              <w:rPr>
                <w:lang w:val="en-US"/>
              </w:rPr>
            </w:pPr>
            <w:r>
              <w:rPr>
                <w:lang w:val="en-US"/>
              </w:rPr>
              <w:t>0,71</w:t>
            </w:r>
          </w:p>
        </w:tc>
        <w:tc>
          <w:tcPr>
            <w:tcW w:w="0" w:type="auto"/>
            <w:vAlign w:val="center"/>
            <w:hideMark/>
          </w:tcPr>
          <w:p w14:paraId="79BF6AAF" w14:textId="77777777" w:rsidR="006046AF" w:rsidRDefault="006046AF">
            <w:pPr>
              <w:spacing w:line="276" w:lineRule="auto"/>
              <w:rPr>
                <w:lang w:eastAsia="ro-RO"/>
              </w:rPr>
            </w:pPr>
          </w:p>
        </w:tc>
      </w:tr>
      <w:tr w:rsidR="006046AF" w14:paraId="5B075DC0" w14:textId="77777777" w:rsidTr="006046AF">
        <w:tc>
          <w:tcPr>
            <w:tcW w:w="709" w:type="dxa"/>
            <w:tcBorders>
              <w:top w:val="nil"/>
              <w:left w:val="single" w:sz="6" w:space="0" w:color="auto"/>
              <w:bottom w:val="single" w:sz="2" w:space="0" w:color="auto"/>
              <w:right w:val="single" w:sz="6" w:space="0" w:color="auto"/>
            </w:tcBorders>
          </w:tcPr>
          <w:p w14:paraId="4841A07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B6C25D" w14:textId="77777777" w:rsidR="006046AF" w:rsidRDefault="006046A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364B334A" w14:textId="77777777" w:rsidR="006046AF" w:rsidRDefault="006046A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7DFB7EFD"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4439956" w14:textId="77777777" w:rsidR="006046AF" w:rsidRDefault="006046AF">
            <w:pPr>
              <w:spacing w:line="276" w:lineRule="auto"/>
              <w:rPr>
                <w:lang w:val="en-US"/>
              </w:rPr>
            </w:pPr>
            <w:r>
              <w:rPr>
                <w:lang w:val="en-US"/>
              </w:rPr>
              <w:t>0,71</w:t>
            </w:r>
          </w:p>
        </w:tc>
        <w:tc>
          <w:tcPr>
            <w:tcW w:w="0" w:type="auto"/>
            <w:vAlign w:val="center"/>
            <w:hideMark/>
          </w:tcPr>
          <w:p w14:paraId="205E4199" w14:textId="77777777" w:rsidR="006046AF" w:rsidRDefault="006046AF">
            <w:pPr>
              <w:spacing w:line="276" w:lineRule="auto"/>
              <w:rPr>
                <w:lang w:eastAsia="ro-RO"/>
              </w:rPr>
            </w:pPr>
          </w:p>
        </w:tc>
      </w:tr>
      <w:tr w:rsidR="006046AF" w14:paraId="0661FEAF" w14:textId="77777777" w:rsidTr="006046AF">
        <w:trPr>
          <w:trHeight w:val="340"/>
        </w:trPr>
        <w:tc>
          <w:tcPr>
            <w:tcW w:w="709" w:type="dxa"/>
            <w:tcBorders>
              <w:top w:val="nil"/>
              <w:left w:val="single" w:sz="6" w:space="0" w:color="auto"/>
              <w:bottom w:val="nil"/>
              <w:right w:val="nil"/>
            </w:tcBorders>
          </w:tcPr>
          <w:p w14:paraId="44A4806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5DF5166"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342AFAB"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059DF1C"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12D0DA31"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14F32EF" w14:textId="77777777" w:rsidR="006046AF" w:rsidRDefault="006046AF">
            <w:pPr>
              <w:spacing w:line="276" w:lineRule="auto"/>
              <w:rPr>
                <w:lang w:val="en-US"/>
              </w:rPr>
            </w:pPr>
          </w:p>
        </w:tc>
      </w:tr>
      <w:tr w:rsidR="006046AF" w14:paraId="5AB3F87B"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78742F00" w14:textId="77777777" w:rsidR="006046AF" w:rsidRDefault="006046AF">
            <w:pPr>
              <w:spacing w:line="276" w:lineRule="auto"/>
              <w:rPr>
                <w:lang w:val="en-US"/>
              </w:rPr>
            </w:pP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Pr>
          <w:p w14:paraId="1C3C1261" w14:textId="77777777" w:rsidR="006046AF" w:rsidRDefault="006046AF">
            <w:pPr>
              <w:spacing w:line="276" w:lineRule="auto"/>
              <w:rPr>
                <w:lang w:val="en-US"/>
              </w:rPr>
            </w:pPr>
            <w:r>
              <w:rPr>
                <w:lang w:val="en-US"/>
              </w:rPr>
              <w:t>RpCG29D</w:t>
            </w:r>
          </w:p>
          <w:p w14:paraId="4799E4FC"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5F277E7"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Demolarea peretilor de zidarie din spargeri pentru creeri de goluri in zidarie</w:t>
            </w:r>
            <w:r>
              <w:rPr>
                <w:rFonts w:ascii="Times New Roman CYR" w:hAnsi="Times New Roman CYR" w:cs="Times New Roman CYR"/>
                <w:sz w:val="16"/>
                <w:szCs w:val="16"/>
                <w:lang w:val="en-US"/>
              </w:rPr>
              <w:t xml:space="preserve"> </w:t>
            </w:r>
          </w:p>
          <w:p w14:paraId="71EEC962"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0B0A72A"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409EC1F" w14:textId="77777777" w:rsidR="006046AF" w:rsidRDefault="006046AF">
            <w:pPr>
              <w:spacing w:line="276" w:lineRule="auto"/>
              <w:jc w:val="center"/>
              <w:rPr>
                <w:lang w:val="en-US"/>
              </w:rPr>
            </w:pPr>
            <w:r>
              <w:rPr>
                <w:lang w:val="en-US"/>
              </w:rPr>
              <w:t>0,30</w:t>
            </w:r>
          </w:p>
        </w:tc>
        <w:tc>
          <w:tcPr>
            <w:tcW w:w="0" w:type="auto"/>
            <w:vAlign w:val="center"/>
            <w:hideMark/>
          </w:tcPr>
          <w:p w14:paraId="4BB43076" w14:textId="77777777" w:rsidR="006046AF" w:rsidRDefault="006046AF">
            <w:pPr>
              <w:spacing w:line="276" w:lineRule="auto"/>
              <w:rPr>
                <w:lang w:eastAsia="ro-RO"/>
              </w:rPr>
            </w:pPr>
          </w:p>
        </w:tc>
      </w:tr>
      <w:tr w:rsidR="006046AF" w14:paraId="4AC7485B" w14:textId="77777777" w:rsidTr="006046AF">
        <w:tc>
          <w:tcPr>
            <w:tcW w:w="709" w:type="dxa"/>
            <w:tcBorders>
              <w:top w:val="nil"/>
              <w:left w:val="single" w:sz="6" w:space="0" w:color="auto"/>
              <w:bottom w:val="single" w:sz="2" w:space="0" w:color="auto"/>
              <w:right w:val="single" w:sz="6" w:space="0" w:color="auto"/>
            </w:tcBorders>
          </w:tcPr>
          <w:p w14:paraId="455069D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8F83651"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25488E87"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6B90A75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77157DB" w14:textId="77777777" w:rsidR="006046AF" w:rsidRDefault="006046AF">
            <w:pPr>
              <w:spacing w:line="276" w:lineRule="auto"/>
              <w:rPr>
                <w:lang w:val="en-US"/>
              </w:rPr>
            </w:pPr>
            <w:r>
              <w:rPr>
                <w:lang w:val="en-US"/>
              </w:rPr>
              <w:t>0,14</w:t>
            </w:r>
          </w:p>
        </w:tc>
        <w:tc>
          <w:tcPr>
            <w:tcW w:w="0" w:type="auto"/>
            <w:vAlign w:val="center"/>
            <w:hideMark/>
          </w:tcPr>
          <w:p w14:paraId="42442188" w14:textId="77777777" w:rsidR="006046AF" w:rsidRDefault="006046AF">
            <w:pPr>
              <w:spacing w:line="276" w:lineRule="auto"/>
              <w:rPr>
                <w:lang w:eastAsia="ro-RO"/>
              </w:rPr>
            </w:pPr>
          </w:p>
        </w:tc>
      </w:tr>
      <w:tr w:rsidR="006046AF" w14:paraId="3A9F8610" w14:textId="77777777" w:rsidTr="006046AF">
        <w:tc>
          <w:tcPr>
            <w:tcW w:w="709" w:type="dxa"/>
            <w:tcBorders>
              <w:top w:val="nil"/>
              <w:left w:val="single" w:sz="6" w:space="0" w:color="auto"/>
              <w:bottom w:val="single" w:sz="2" w:space="0" w:color="auto"/>
              <w:right w:val="single" w:sz="6" w:space="0" w:color="auto"/>
            </w:tcBorders>
          </w:tcPr>
          <w:p w14:paraId="5A2F9EC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FEA27D4"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0506E86E"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50F738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CD05C15" w14:textId="77777777" w:rsidR="006046AF" w:rsidRDefault="006046AF">
            <w:pPr>
              <w:spacing w:line="276" w:lineRule="auto"/>
              <w:rPr>
                <w:lang w:val="en-US"/>
              </w:rPr>
            </w:pPr>
            <w:r>
              <w:rPr>
                <w:lang w:val="en-US"/>
              </w:rPr>
              <w:t>1,02</w:t>
            </w:r>
          </w:p>
        </w:tc>
        <w:tc>
          <w:tcPr>
            <w:tcW w:w="0" w:type="auto"/>
            <w:vAlign w:val="center"/>
            <w:hideMark/>
          </w:tcPr>
          <w:p w14:paraId="106981A6" w14:textId="77777777" w:rsidR="006046AF" w:rsidRDefault="006046AF">
            <w:pPr>
              <w:spacing w:line="276" w:lineRule="auto"/>
              <w:rPr>
                <w:lang w:eastAsia="ro-RO"/>
              </w:rPr>
            </w:pPr>
          </w:p>
        </w:tc>
      </w:tr>
      <w:tr w:rsidR="006046AF" w14:paraId="0E35FC0D" w14:textId="77777777" w:rsidTr="006046AF">
        <w:tc>
          <w:tcPr>
            <w:tcW w:w="709" w:type="dxa"/>
            <w:tcBorders>
              <w:top w:val="nil"/>
              <w:left w:val="single" w:sz="6" w:space="0" w:color="auto"/>
              <w:bottom w:val="single" w:sz="2" w:space="0" w:color="auto"/>
              <w:right w:val="single" w:sz="6" w:space="0" w:color="auto"/>
            </w:tcBorders>
          </w:tcPr>
          <w:p w14:paraId="14E6D59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69D3ADA"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08E7A919"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3A4EC6C6"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B2C7796" w14:textId="77777777" w:rsidR="006046AF" w:rsidRDefault="006046AF">
            <w:pPr>
              <w:spacing w:line="276" w:lineRule="auto"/>
              <w:rPr>
                <w:lang w:val="en-US"/>
              </w:rPr>
            </w:pPr>
            <w:r>
              <w:rPr>
                <w:lang w:val="en-US"/>
              </w:rPr>
              <w:t>0,04</w:t>
            </w:r>
          </w:p>
        </w:tc>
        <w:tc>
          <w:tcPr>
            <w:tcW w:w="0" w:type="auto"/>
            <w:vAlign w:val="center"/>
            <w:hideMark/>
          </w:tcPr>
          <w:p w14:paraId="73F4B7A4" w14:textId="77777777" w:rsidR="006046AF" w:rsidRDefault="006046AF">
            <w:pPr>
              <w:spacing w:line="276" w:lineRule="auto"/>
              <w:rPr>
                <w:lang w:eastAsia="ro-RO"/>
              </w:rPr>
            </w:pPr>
          </w:p>
        </w:tc>
      </w:tr>
      <w:tr w:rsidR="006046AF" w14:paraId="4CB508A7" w14:textId="77777777" w:rsidTr="006046AF">
        <w:tc>
          <w:tcPr>
            <w:tcW w:w="709" w:type="dxa"/>
            <w:tcBorders>
              <w:top w:val="nil"/>
              <w:left w:val="single" w:sz="6" w:space="0" w:color="auto"/>
              <w:bottom w:val="single" w:sz="2" w:space="0" w:color="auto"/>
              <w:right w:val="single" w:sz="6" w:space="0" w:color="auto"/>
            </w:tcBorders>
          </w:tcPr>
          <w:p w14:paraId="481340B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5A7471D" w14:textId="77777777" w:rsidR="006046AF" w:rsidRDefault="006046AF">
            <w:pPr>
              <w:spacing w:line="276" w:lineRule="auto"/>
              <w:jc w:val="center"/>
              <w:rPr>
                <w:sz w:val="16"/>
                <w:szCs w:val="16"/>
                <w:lang w:val="en-US"/>
              </w:rPr>
            </w:pPr>
            <w:r>
              <w:rPr>
                <w:sz w:val="16"/>
                <w:szCs w:val="16"/>
                <w:lang w:val="en-US"/>
              </w:rPr>
              <w:t>2922140006702</w:t>
            </w:r>
          </w:p>
        </w:tc>
        <w:tc>
          <w:tcPr>
            <w:tcW w:w="4252" w:type="dxa"/>
            <w:gridSpan w:val="3"/>
            <w:tcBorders>
              <w:top w:val="nil"/>
              <w:left w:val="single" w:sz="6" w:space="0" w:color="auto"/>
              <w:bottom w:val="single" w:sz="2" w:space="0" w:color="auto"/>
              <w:right w:val="single" w:sz="6" w:space="0" w:color="auto"/>
            </w:tcBorders>
            <w:hideMark/>
          </w:tcPr>
          <w:p w14:paraId="1D5FDCB5" w14:textId="77777777" w:rsidR="006046AF" w:rsidRDefault="006046AF">
            <w:pPr>
              <w:spacing w:line="276" w:lineRule="auto"/>
              <w:rPr>
                <w:lang w:val="en-US"/>
              </w:rPr>
            </w:pPr>
            <w:r>
              <w:rPr>
                <w:lang w:val="en-US"/>
              </w:rPr>
              <w:t>Macara de fereastra</w:t>
            </w:r>
          </w:p>
        </w:tc>
        <w:tc>
          <w:tcPr>
            <w:tcW w:w="993" w:type="dxa"/>
            <w:gridSpan w:val="2"/>
            <w:tcBorders>
              <w:top w:val="nil"/>
              <w:left w:val="single" w:sz="6" w:space="0" w:color="auto"/>
              <w:bottom w:val="single" w:sz="2" w:space="0" w:color="auto"/>
              <w:right w:val="single" w:sz="6" w:space="0" w:color="auto"/>
            </w:tcBorders>
            <w:hideMark/>
          </w:tcPr>
          <w:p w14:paraId="01A2D5F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EF604EB" w14:textId="77777777" w:rsidR="006046AF" w:rsidRDefault="006046AF">
            <w:pPr>
              <w:spacing w:line="276" w:lineRule="auto"/>
              <w:rPr>
                <w:lang w:val="en-US"/>
              </w:rPr>
            </w:pPr>
            <w:r>
              <w:rPr>
                <w:lang w:val="en-US"/>
              </w:rPr>
              <w:t>0,02</w:t>
            </w:r>
          </w:p>
        </w:tc>
        <w:tc>
          <w:tcPr>
            <w:tcW w:w="0" w:type="auto"/>
            <w:vAlign w:val="center"/>
            <w:hideMark/>
          </w:tcPr>
          <w:p w14:paraId="1F279613" w14:textId="77777777" w:rsidR="006046AF" w:rsidRDefault="006046AF">
            <w:pPr>
              <w:spacing w:line="276" w:lineRule="auto"/>
              <w:rPr>
                <w:lang w:eastAsia="ro-RO"/>
              </w:rPr>
            </w:pPr>
          </w:p>
        </w:tc>
      </w:tr>
      <w:tr w:rsidR="006046AF" w14:paraId="0161BD57" w14:textId="77777777" w:rsidTr="006046AF">
        <w:trPr>
          <w:trHeight w:val="340"/>
        </w:trPr>
        <w:tc>
          <w:tcPr>
            <w:tcW w:w="709" w:type="dxa"/>
            <w:tcBorders>
              <w:top w:val="nil"/>
              <w:left w:val="single" w:sz="6" w:space="0" w:color="auto"/>
              <w:bottom w:val="nil"/>
              <w:right w:val="nil"/>
            </w:tcBorders>
          </w:tcPr>
          <w:p w14:paraId="5819DFE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3AECC8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3EA02D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37B757B"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256A9D5"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1BE020E" w14:textId="77777777" w:rsidR="006046AF" w:rsidRDefault="006046AF">
            <w:pPr>
              <w:spacing w:line="276" w:lineRule="auto"/>
              <w:rPr>
                <w:lang w:val="en-US"/>
              </w:rPr>
            </w:pPr>
          </w:p>
        </w:tc>
      </w:tr>
      <w:tr w:rsidR="006046AF" w14:paraId="79B5403E"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1DA96C74" w14:textId="77777777" w:rsidR="006046AF" w:rsidRDefault="006046AF">
            <w:pPr>
              <w:spacing w:line="276" w:lineRule="auto"/>
              <w:rPr>
                <w:lang w:val="en-US"/>
              </w:rPr>
            </w:pP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Pr>
          <w:p w14:paraId="07B25A50" w14:textId="77777777" w:rsidR="006046AF" w:rsidRDefault="006046AF">
            <w:pPr>
              <w:spacing w:line="276" w:lineRule="auto"/>
              <w:rPr>
                <w:lang w:val="en-US"/>
              </w:rPr>
            </w:pPr>
            <w:r>
              <w:rPr>
                <w:lang w:val="en-US"/>
              </w:rPr>
              <w:t>RpCU10B</w:t>
            </w:r>
          </w:p>
          <w:p w14:paraId="603F6891"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B9B7F64"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Demontarea sobelor din zidarie pentru incalzit, inclusiv curatarea si stivuirea caramizilor</w:t>
            </w:r>
            <w:r>
              <w:rPr>
                <w:rFonts w:ascii="Times New Roman CYR" w:hAnsi="Times New Roman CYR" w:cs="Times New Roman CYR"/>
                <w:sz w:val="16"/>
                <w:szCs w:val="16"/>
                <w:lang w:val="en-US"/>
              </w:rPr>
              <w:t xml:space="preserve"> </w:t>
            </w:r>
          </w:p>
          <w:p w14:paraId="17731977"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5A4A0B4" w14:textId="77777777" w:rsidR="006046AF" w:rsidRDefault="006046A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7B5F542" w14:textId="77777777" w:rsidR="006046AF" w:rsidRDefault="006046AF">
            <w:pPr>
              <w:spacing w:line="276" w:lineRule="auto"/>
              <w:jc w:val="center"/>
              <w:rPr>
                <w:lang w:val="en-US"/>
              </w:rPr>
            </w:pPr>
            <w:r>
              <w:rPr>
                <w:lang w:val="en-US"/>
              </w:rPr>
              <w:t>1,00</w:t>
            </w:r>
          </w:p>
        </w:tc>
        <w:tc>
          <w:tcPr>
            <w:tcW w:w="0" w:type="auto"/>
            <w:vAlign w:val="center"/>
            <w:hideMark/>
          </w:tcPr>
          <w:p w14:paraId="6A8E8C9D" w14:textId="77777777" w:rsidR="006046AF" w:rsidRDefault="006046AF">
            <w:pPr>
              <w:spacing w:line="276" w:lineRule="auto"/>
              <w:rPr>
                <w:lang w:eastAsia="ro-RO"/>
              </w:rPr>
            </w:pPr>
          </w:p>
        </w:tc>
      </w:tr>
      <w:tr w:rsidR="006046AF" w14:paraId="0DBEF43B" w14:textId="77777777" w:rsidTr="006046AF">
        <w:tc>
          <w:tcPr>
            <w:tcW w:w="709" w:type="dxa"/>
            <w:tcBorders>
              <w:top w:val="nil"/>
              <w:left w:val="single" w:sz="6" w:space="0" w:color="auto"/>
              <w:bottom w:val="single" w:sz="2" w:space="0" w:color="auto"/>
              <w:right w:val="single" w:sz="6" w:space="0" w:color="auto"/>
            </w:tcBorders>
          </w:tcPr>
          <w:p w14:paraId="396E893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09355E7" w14:textId="77777777" w:rsidR="006046AF" w:rsidRDefault="006046AF">
            <w:pPr>
              <w:spacing w:line="276" w:lineRule="auto"/>
              <w:jc w:val="center"/>
              <w:rPr>
                <w:sz w:val="16"/>
                <w:szCs w:val="16"/>
                <w:lang w:val="en-US"/>
              </w:rPr>
            </w:pPr>
            <w:r>
              <w:rPr>
                <w:sz w:val="16"/>
                <w:szCs w:val="16"/>
                <w:lang w:val="en-US"/>
              </w:rPr>
              <w:t>7122010013050</w:t>
            </w:r>
          </w:p>
        </w:tc>
        <w:tc>
          <w:tcPr>
            <w:tcW w:w="4252" w:type="dxa"/>
            <w:gridSpan w:val="3"/>
            <w:tcBorders>
              <w:top w:val="nil"/>
              <w:left w:val="single" w:sz="6" w:space="0" w:color="auto"/>
              <w:bottom w:val="single" w:sz="2" w:space="0" w:color="auto"/>
              <w:right w:val="single" w:sz="6" w:space="0" w:color="auto"/>
            </w:tcBorders>
            <w:hideMark/>
          </w:tcPr>
          <w:p w14:paraId="0F5364F9" w14:textId="77777777" w:rsidR="006046AF" w:rsidRDefault="006046AF">
            <w:pPr>
              <w:spacing w:line="276" w:lineRule="auto"/>
              <w:rPr>
                <w:lang w:val="en-US"/>
              </w:rPr>
            </w:pPr>
            <w:r>
              <w:rPr>
                <w:lang w:val="en-US"/>
              </w:rPr>
              <w:t>Sobar</w:t>
            </w:r>
          </w:p>
        </w:tc>
        <w:tc>
          <w:tcPr>
            <w:tcW w:w="993" w:type="dxa"/>
            <w:gridSpan w:val="2"/>
            <w:tcBorders>
              <w:top w:val="nil"/>
              <w:left w:val="single" w:sz="6" w:space="0" w:color="auto"/>
              <w:bottom w:val="single" w:sz="2" w:space="0" w:color="auto"/>
              <w:right w:val="single" w:sz="6" w:space="0" w:color="auto"/>
            </w:tcBorders>
            <w:hideMark/>
          </w:tcPr>
          <w:p w14:paraId="0D55671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05FE360" w14:textId="77777777" w:rsidR="006046AF" w:rsidRDefault="006046AF">
            <w:pPr>
              <w:spacing w:line="276" w:lineRule="auto"/>
              <w:rPr>
                <w:lang w:val="en-US"/>
              </w:rPr>
            </w:pPr>
            <w:r>
              <w:rPr>
                <w:lang w:val="en-US"/>
              </w:rPr>
              <w:t>6,36</w:t>
            </w:r>
          </w:p>
        </w:tc>
        <w:tc>
          <w:tcPr>
            <w:tcW w:w="0" w:type="auto"/>
            <w:vAlign w:val="center"/>
            <w:hideMark/>
          </w:tcPr>
          <w:p w14:paraId="19A29871" w14:textId="77777777" w:rsidR="006046AF" w:rsidRDefault="006046AF">
            <w:pPr>
              <w:spacing w:line="276" w:lineRule="auto"/>
              <w:rPr>
                <w:lang w:eastAsia="ro-RO"/>
              </w:rPr>
            </w:pPr>
          </w:p>
        </w:tc>
      </w:tr>
      <w:tr w:rsidR="006046AF" w14:paraId="57D4C44E" w14:textId="77777777" w:rsidTr="006046AF">
        <w:tc>
          <w:tcPr>
            <w:tcW w:w="709" w:type="dxa"/>
            <w:tcBorders>
              <w:top w:val="nil"/>
              <w:left w:val="single" w:sz="6" w:space="0" w:color="auto"/>
              <w:bottom w:val="single" w:sz="2" w:space="0" w:color="auto"/>
              <w:right w:val="single" w:sz="6" w:space="0" w:color="auto"/>
            </w:tcBorders>
          </w:tcPr>
          <w:p w14:paraId="71AC325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614AC5D" w14:textId="77777777" w:rsidR="006046AF" w:rsidRDefault="006046A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12256DCA" w14:textId="77777777" w:rsidR="006046AF" w:rsidRDefault="006046A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40F1978E"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F4FECC5" w14:textId="77777777" w:rsidR="006046AF" w:rsidRDefault="006046AF">
            <w:pPr>
              <w:spacing w:line="276" w:lineRule="auto"/>
              <w:rPr>
                <w:lang w:val="en-US"/>
              </w:rPr>
            </w:pPr>
            <w:r>
              <w:rPr>
                <w:lang w:val="en-US"/>
              </w:rPr>
              <w:t>1,25</w:t>
            </w:r>
          </w:p>
        </w:tc>
        <w:tc>
          <w:tcPr>
            <w:tcW w:w="0" w:type="auto"/>
            <w:vAlign w:val="center"/>
            <w:hideMark/>
          </w:tcPr>
          <w:p w14:paraId="083AEE4D" w14:textId="77777777" w:rsidR="006046AF" w:rsidRDefault="006046AF">
            <w:pPr>
              <w:spacing w:line="276" w:lineRule="auto"/>
              <w:rPr>
                <w:lang w:eastAsia="ro-RO"/>
              </w:rPr>
            </w:pPr>
          </w:p>
        </w:tc>
      </w:tr>
      <w:tr w:rsidR="006046AF" w14:paraId="4F0A5E89" w14:textId="77777777" w:rsidTr="006046AF">
        <w:tc>
          <w:tcPr>
            <w:tcW w:w="709" w:type="dxa"/>
            <w:tcBorders>
              <w:top w:val="nil"/>
              <w:left w:val="single" w:sz="6" w:space="0" w:color="auto"/>
              <w:bottom w:val="single" w:sz="2" w:space="0" w:color="auto"/>
              <w:right w:val="single" w:sz="6" w:space="0" w:color="auto"/>
            </w:tcBorders>
          </w:tcPr>
          <w:p w14:paraId="187BD75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016A90"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6B621277"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2C6B5E9C"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E19586C" w14:textId="77777777" w:rsidR="006046AF" w:rsidRDefault="006046AF">
            <w:pPr>
              <w:spacing w:line="276" w:lineRule="auto"/>
              <w:rPr>
                <w:lang w:val="en-US"/>
              </w:rPr>
            </w:pPr>
            <w:r>
              <w:rPr>
                <w:lang w:val="en-US"/>
              </w:rPr>
              <w:t>0,05</w:t>
            </w:r>
          </w:p>
        </w:tc>
        <w:tc>
          <w:tcPr>
            <w:tcW w:w="0" w:type="auto"/>
            <w:vAlign w:val="center"/>
            <w:hideMark/>
          </w:tcPr>
          <w:p w14:paraId="1D61E13B" w14:textId="77777777" w:rsidR="006046AF" w:rsidRDefault="006046AF">
            <w:pPr>
              <w:spacing w:line="276" w:lineRule="auto"/>
              <w:rPr>
                <w:lang w:eastAsia="ro-RO"/>
              </w:rPr>
            </w:pPr>
          </w:p>
        </w:tc>
      </w:tr>
      <w:tr w:rsidR="006046AF" w14:paraId="423D6330" w14:textId="77777777" w:rsidTr="006046AF">
        <w:tc>
          <w:tcPr>
            <w:tcW w:w="709" w:type="dxa"/>
            <w:tcBorders>
              <w:top w:val="nil"/>
              <w:left w:val="single" w:sz="6" w:space="0" w:color="auto"/>
              <w:bottom w:val="single" w:sz="2" w:space="0" w:color="auto"/>
              <w:right w:val="single" w:sz="6" w:space="0" w:color="auto"/>
            </w:tcBorders>
          </w:tcPr>
          <w:p w14:paraId="5BD9A04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E5F2CC" w14:textId="77777777" w:rsidR="006046AF" w:rsidRDefault="006046AF">
            <w:pPr>
              <w:spacing w:line="276" w:lineRule="auto"/>
              <w:jc w:val="center"/>
              <w:rPr>
                <w:sz w:val="16"/>
                <w:szCs w:val="16"/>
                <w:lang w:val="en-US"/>
              </w:rPr>
            </w:pPr>
            <w:r>
              <w:rPr>
                <w:sz w:val="16"/>
                <w:szCs w:val="16"/>
                <w:lang w:val="en-US"/>
              </w:rPr>
              <w:t>2922140006702</w:t>
            </w:r>
          </w:p>
        </w:tc>
        <w:tc>
          <w:tcPr>
            <w:tcW w:w="4252" w:type="dxa"/>
            <w:gridSpan w:val="3"/>
            <w:tcBorders>
              <w:top w:val="nil"/>
              <w:left w:val="single" w:sz="6" w:space="0" w:color="auto"/>
              <w:bottom w:val="single" w:sz="2" w:space="0" w:color="auto"/>
              <w:right w:val="single" w:sz="6" w:space="0" w:color="auto"/>
            </w:tcBorders>
            <w:hideMark/>
          </w:tcPr>
          <w:p w14:paraId="7EA04862" w14:textId="77777777" w:rsidR="006046AF" w:rsidRDefault="006046AF">
            <w:pPr>
              <w:spacing w:line="276" w:lineRule="auto"/>
              <w:rPr>
                <w:lang w:val="en-US"/>
              </w:rPr>
            </w:pPr>
            <w:r>
              <w:rPr>
                <w:lang w:val="en-US"/>
              </w:rPr>
              <w:t>Macara de fereastra</w:t>
            </w:r>
          </w:p>
        </w:tc>
        <w:tc>
          <w:tcPr>
            <w:tcW w:w="993" w:type="dxa"/>
            <w:gridSpan w:val="2"/>
            <w:tcBorders>
              <w:top w:val="nil"/>
              <w:left w:val="single" w:sz="6" w:space="0" w:color="auto"/>
              <w:bottom w:val="single" w:sz="2" w:space="0" w:color="auto"/>
              <w:right w:val="single" w:sz="6" w:space="0" w:color="auto"/>
            </w:tcBorders>
            <w:hideMark/>
          </w:tcPr>
          <w:p w14:paraId="6605D45B"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8B09189" w14:textId="77777777" w:rsidR="006046AF" w:rsidRDefault="006046AF">
            <w:pPr>
              <w:spacing w:line="276" w:lineRule="auto"/>
              <w:rPr>
                <w:lang w:val="en-US"/>
              </w:rPr>
            </w:pPr>
            <w:r>
              <w:rPr>
                <w:lang w:val="en-US"/>
              </w:rPr>
              <w:t>0,10</w:t>
            </w:r>
          </w:p>
        </w:tc>
        <w:tc>
          <w:tcPr>
            <w:tcW w:w="0" w:type="auto"/>
            <w:vAlign w:val="center"/>
            <w:hideMark/>
          </w:tcPr>
          <w:p w14:paraId="78CBEC83" w14:textId="77777777" w:rsidR="006046AF" w:rsidRDefault="006046AF">
            <w:pPr>
              <w:spacing w:line="276" w:lineRule="auto"/>
              <w:rPr>
                <w:lang w:eastAsia="ro-RO"/>
              </w:rPr>
            </w:pPr>
          </w:p>
        </w:tc>
      </w:tr>
      <w:tr w:rsidR="006046AF" w14:paraId="38EAC69F" w14:textId="77777777" w:rsidTr="006046AF">
        <w:trPr>
          <w:trHeight w:val="340"/>
        </w:trPr>
        <w:tc>
          <w:tcPr>
            <w:tcW w:w="709" w:type="dxa"/>
            <w:tcBorders>
              <w:top w:val="nil"/>
              <w:left w:val="single" w:sz="6" w:space="0" w:color="auto"/>
              <w:bottom w:val="nil"/>
              <w:right w:val="nil"/>
            </w:tcBorders>
          </w:tcPr>
          <w:p w14:paraId="4812FD2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B87B843"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0B4A10E"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C93713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F6A869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4B96F2C" w14:textId="77777777" w:rsidR="006046AF" w:rsidRDefault="006046AF">
            <w:pPr>
              <w:spacing w:line="276" w:lineRule="auto"/>
              <w:rPr>
                <w:lang w:val="en-US"/>
              </w:rPr>
            </w:pPr>
          </w:p>
        </w:tc>
      </w:tr>
      <w:tr w:rsidR="006046AF" w14:paraId="4F22838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1D2A139" w14:textId="77777777" w:rsidR="006046AF" w:rsidRDefault="006046AF">
            <w:pPr>
              <w:spacing w:line="276" w:lineRule="auto"/>
              <w:rPr>
                <w:lang w:val="en-US"/>
              </w:rPr>
            </w:pP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Pr>
          <w:p w14:paraId="287FCAEB" w14:textId="77777777" w:rsidR="006046AF" w:rsidRDefault="006046AF">
            <w:pPr>
              <w:spacing w:line="276" w:lineRule="auto"/>
              <w:rPr>
                <w:lang w:val="en-US"/>
              </w:rPr>
            </w:pPr>
            <w:r>
              <w:rPr>
                <w:lang w:val="en-US"/>
              </w:rPr>
              <w:t>RpCO56B</w:t>
            </w:r>
          </w:p>
          <w:p w14:paraId="4998709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82414D0"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Demontari: lambriuri la pereti din placaj</w:t>
            </w:r>
            <w:r>
              <w:rPr>
                <w:rFonts w:ascii="Times New Roman CYR" w:hAnsi="Times New Roman CYR" w:cs="Times New Roman CYR"/>
                <w:sz w:val="16"/>
                <w:szCs w:val="16"/>
                <w:lang w:val="en-US"/>
              </w:rPr>
              <w:t xml:space="preserve"> </w:t>
            </w:r>
          </w:p>
          <w:p w14:paraId="1B3F661A"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A3CB4B5"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5ED659C" w14:textId="77777777" w:rsidR="006046AF" w:rsidRDefault="006046AF">
            <w:pPr>
              <w:spacing w:line="276" w:lineRule="auto"/>
              <w:jc w:val="center"/>
              <w:rPr>
                <w:lang w:val="en-US"/>
              </w:rPr>
            </w:pPr>
            <w:r>
              <w:rPr>
                <w:lang w:val="en-US"/>
              </w:rPr>
              <w:t>70,00</w:t>
            </w:r>
          </w:p>
        </w:tc>
        <w:tc>
          <w:tcPr>
            <w:tcW w:w="0" w:type="auto"/>
            <w:vAlign w:val="center"/>
            <w:hideMark/>
          </w:tcPr>
          <w:p w14:paraId="6F5FF40D" w14:textId="77777777" w:rsidR="006046AF" w:rsidRDefault="006046AF">
            <w:pPr>
              <w:spacing w:line="276" w:lineRule="auto"/>
              <w:rPr>
                <w:lang w:eastAsia="ro-RO"/>
              </w:rPr>
            </w:pPr>
          </w:p>
        </w:tc>
      </w:tr>
      <w:tr w:rsidR="006046AF" w14:paraId="0C424D60" w14:textId="77777777" w:rsidTr="006046AF">
        <w:tc>
          <w:tcPr>
            <w:tcW w:w="709" w:type="dxa"/>
            <w:tcBorders>
              <w:top w:val="nil"/>
              <w:left w:val="single" w:sz="6" w:space="0" w:color="auto"/>
              <w:bottom w:val="single" w:sz="2" w:space="0" w:color="auto"/>
              <w:right w:val="single" w:sz="6" w:space="0" w:color="auto"/>
            </w:tcBorders>
          </w:tcPr>
          <w:p w14:paraId="7A1C554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BFFE447" w14:textId="77777777" w:rsidR="006046AF" w:rsidRDefault="006046AF">
            <w:pPr>
              <w:spacing w:line="276" w:lineRule="auto"/>
              <w:jc w:val="center"/>
              <w:rPr>
                <w:sz w:val="16"/>
                <w:szCs w:val="16"/>
                <w:lang w:val="en-US"/>
              </w:rPr>
            </w:pPr>
            <w:r>
              <w:rPr>
                <w:sz w:val="16"/>
                <w:szCs w:val="16"/>
                <w:lang w:val="en-US"/>
              </w:rPr>
              <w:t>7422010060100</w:t>
            </w:r>
          </w:p>
        </w:tc>
        <w:tc>
          <w:tcPr>
            <w:tcW w:w="4252" w:type="dxa"/>
            <w:gridSpan w:val="3"/>
            <w:tcBorders>
              <w:top w:val="nil"/>
              <w:left w:val="single" w:sz="6" w:space="0" w:color="auto"/>
              <w:bottom w:val="single" w:sz="2" w:space="0" w:color="auto"/>
              <w:right w:val="single" w:sz="6" w:space="0" w:color="auto"/>
            </w:tcBorders>
            <w:hideMark/>
          </w:tcPr>
          <w:p w14:paraId="12E531DE" w14:textId="77777777" w:rsidR="006046AF" w:rsidRDefault="006046AF">
            <w:pPr>
              <w:spacing w:line="276" w:lineRule="auto"/>
              <w:rPr>
                <w:lang w:val="en-US"/>
              </w:rPr>
            </w:pPr>
            <w:r>
              <w:rPr>
                <w:lang w:val="en-US"/>
              </w:rPr>
              <w:t>Timplar</w:t>
            </w:r>
          </w:p>
        </w:tc>
        <w:tc>
          <w:tcPr>
            <w:tcW w:w="993" w:type="dxa"/>
            <w:gridSpan w:val="2"/>
            <w:tcBorders>
              <w:top w:val="nil"/>
              <w:left w:val="single" w:sz="6" w:space="0" w:color="auto"/>
              <w:bottom w:val="single" w:sz="2" w:space="0" w:color="auto"/>
              <w:right w:val="single" w:sz="6" w:space="0" w:color="auto"/>
            </w:tcBorders>
            <w:hideMark/>
          </w:tcPr>
          <w:p w14:paraId="7DB6BC5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664DD6D" w14:textId="77777777" w:rsidR="006046AF" w:rsidRDefault="006046AF">
            <w:pPr>
              <w:spacing w:line="276" w:lineRule="auto"/>
              <w:rPr>
                <w:lang w:val="en-US"/>
              </w:rPr>
            </w:pPr>
            <w:r>
              <w:rPr>
                <w:lang w:val="en-US"/>
              </w:rPr>
              <w:t>32,90</w:t>
            </w:r>
          </w:p>
        </w:tc>
        <w:tc>
          <w:tcPr>
            <w:tcW w:w="0" w:type="auto"/>
            <w:vAlign w:val="center"/>
            <w:hideMark/>
          </w:tcPr>
          <w:p w14:paraId="468F8DDE" w14:textId="77777777" w:rsidR="006046AF" w:rsidRDefault="006046AF">
            <w:pPr>
              <w:spacing w:line="276" w:lineRule="auto"/>
              <w:rPr>
                <w:lang w:eastAsia="ro-RO"/>
              </w:rPr>
            </w:pPr>
          </w:p>
        </w:tc>
      </w:tr>
      <w:tr w:rsidR="006046AF" w14:paraId="21D6AB58" w14:textId="77777777" w:rsidTr="006046AF">
        <w:tc>
          <w:tcPr>
            <w:tcW w:w="709" w:type="dxa"/>
            <w:tcBorders>
              <w:top w:val="nil"/>
              <w:left w:val="single" w:sz="6" w:space="0" w:color="auto"/>
              <w:bottom w:val="single" w:sz="2" w:space="0" w:color="auto"/>
              <w:right w:val="single" w:sz="6" w:space="0" w:color="auto"/>
            </w:tcBorders>
          </w:tcPr>
          <w:p w14:paraId="669F198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0A3AFC8" w14:textId="77777777" w:rsidR="006046AF" w:rsidRDefault="006046A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229B4DAC" w14:textId="77777777" w:rsidR="006046AF" w:rsidRDefault="006046A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3AFF73F0"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50F82DB" w14:textId="77777777" w:rsidR="006046AF" w:rsidRDefault="006046AF">
            <w:pPr>
              <w:spacing w:line="276" w:lineRule="auto"/>
              <w:rPr>
                <w:lang w:val="en-US"/>
              </w:rPr>
            </w:pPr>
            <w:r>
              <w:rPr>
                <w:lang w:val="en-US"/>
              </w:rPr>
              <w:t>32,90</w:t>
            </w:r>
          </w:p>
        </w:tc>
        <w:tc>
          <w:tcPr>
            <w:tcW w:w="0" w:type="auto"/>
            <w:vAlign w:val="center"/>
            <w:hideMark/>
          </w:tcPr>
          <w:p w14:paraId="6F1C0AC9" w14:textId="77777777" w:rsidR="006046AF" w:rsidRDefault="006046AF">
            <w:pPr>
              <w:spacing w:line="276" w:lineRule="auto"/>
              <w:rPr>
                <w:lang w:eastAsia="ro-RO"/>
              </w:rPr>
            </w:pPr>
          </w:p>
        </w:tc>
      </w:tr>
      <w:tr w:rsidR="006046AF" w14:paraId="042E70E6" w14:textId="77777777" w:rsidTr="006046AF">
        <w:trPr>
          <w:trHeight w:val="340"/>
        </w:trPr>
        <w:tc>
          <w:tcPr>
            <w:tcW w:w="709" w:type="dxa"/>
            <w:tcBorders>
              <w:top w:val="nil"/>
              <w:left w:val="single" w:sz="6" w:space="0" w:color="auto"/>
              <w:bottom w:val="nil"/>
              <w:right w:val="nil"/>
            </w:tcBorders>
          </w:tcPr>
          <w:p w14:paraId="43781F3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2526F6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F897865"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7DCA5C4"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6D01956"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868B683" w14:textId="77777777" w:rsidR="006046AF" w:rsidRDefault="006046AF">
            <w:pPr>
              <w:spacing w:line="276" w:lineRule="auto"/>
              <w:rPr>
                <w:lang w:val="en-US"/>
              </w:rPr>
            </w:pPr>
          </w:p>
        </w:tc>
      </w:tr>
      <w:tr w:rsidR="006046AF" w14:paraId="55417121"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4ADC89A" w14:textId="77777777" w:rsidR="006046AF" w:rsidRDefault="006046AF">
            <w:pPr>
              <w:spacing w:line="276" w:lineRule="auto"/>
              <w:rPr>
                <w:lang w:val="en-US"/>
              </w:rPr>
            </w:pP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Pr>
          <w:p w14:paraId="19F57365" w14:textId="77777777" w:rsidR="006046AF" w:rsidRDefault="006046AF">
            <w:pPr>
              <w:spacing w:line="276" w:lineRule="auto"/>
              <w:rPr>
                <w:lang w:val="en-US"/>
              </w:rPr>
            </w:pPr>
            <w:r>
              <w:rPr>
                <w:lang w:val="en-US"/>
              </w:rPr>
              <w:t>RpCO56B</w:t>
            </w:r>
          </w:p>
          <w:p w14:paraId="7858AD0D"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CF3B0DF"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Demontari: lambriuri la pereti si tavane in WC</w:t>
            </w:r>
            <w:r>
              <w:rPr>
                <w:rFonts w:ascii="Times New Roman CYR" w:hAnsi="Times New Roman CYR" w:cs="Times New Roman CYR"/>
                <w:sz w:val="16"/>
                <w:szCs w:val="16"/>
                <w:lang w:val="en-US"/>
              </w:rPr>
              <w:t xml:space="preserve"> </w:t>
            </w:r>
          </w:p>
          <w:p w14:paraId="2BD5639C"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45B103E"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48AF9AF" w14:textId="77777777" w:rsidR="006046AF" w:rsidRDefault="006046AF">
            <w:pPr>
              <w:spacing w:line="276" w:lineRule="auto"/>
              <w:jc w:val="center"/>
              <w:rPr>
                <w:lang w:val="en-US"/>
              </w:rPr>
            </w:pPr>
            <w:r>
              <w:rPr>
                <w:lang w:val="en-US"/>
              </w:rPr>
              <w:t>50,00</w:t>
            </w:r>
          </w:p>
        </w:tc>
        <w:tc>
          <w:tcPr>
            <w:tcW w:w="0" w:type="auto"/>
            <w:vAlign w:val="center"/>
            <w:hideMark/>
          </w:tcPr>
          <w:p w14:paraId="02997C47" w14:textId="77777777" w:rsidR="006046AF" w:rsidRDefault="006046AF">
            <w:pPr>
              <w:spacing w:line="276" w:lineRule="auto"/>
              <w:rPr>
                <w:lang w:eastAsia="ro-RO"/>
              </w:rPr>
            </w:pPr>
          </w:p>
        </w:tc>
      </w:tr>
      <w:tr w:rsidR="006046AF" w14:paraId="4665D01E" w14:textId="77777777" w:rsidTr="006046AF">
        <w:tc>
          <w:tcPr>
            <w:tcW w:w="709" w:type="dxa"/>
            <w:tcBorders>
              <w:top w:val="nil"/>
              <w:left w:val="single" w:sz="6" w:space="0" w:color="auto"/>
              <w:bottom w:val="single" w:sz="2" w:space="0" w:color="auto"/>
              <w:right w:val="single" w:sz="6" w:space="0" w:color="auto"/>
            </w:tcBorders>
          </w:tcPr>
          <w:p w14:paraId="4A9DE7D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D30BD4" w14:textId="77777777" w:rsidR="006046AF" w:rsidRDefault="006046AF">
            <w:pPr>
              <w:spacing w:line="276" w:lineRule="auto"/>
              <w:jc w:val="center"/>
              <w:rPr>
                <w:sz w:val="16"/>
                <w:szCs w:val="16"/>
                <w:lang w:val="en-US"/>
              </w:rPr>
            </w:pPr>
            <w:r>
              <w:rPr>
                <w:sz w:val="16"/>
                <w:szCs w:val="16"/>
                <w:lang w:val="en-US"/>
              </w:rPr>
              <w:t>7422010060100</w:t>
            </w:r>
          </w:p>
        </w:tc>
        <w:tc>
          <w:tcPr>
            <w:tcW w:w="4252" w:type="dxa"/>
            <w:gridSpan w:val="3"/>
            <w:tcBorders>
              <w:top w:val="nil"/>
              <w:left w:val="single" w:sz="6" w:space="0" w:color="auto"/>
              <w:bottom w:val="single" w:sz="2" w:space="0" w:color="auto"/>
              <w:right w:val="single" w:sz="6" w:space="0" w:color="auto"/>
            </w:tcBorders>
            <w:hideMark/>
          </w:tcPr>
          <w:p w14:paraId="097981C3" w14:textId="77777777" w:rsidR="006046AF" w:rsidRDefault="006046AF">
            <w:pPr>
              <w:spacing w:line="276" w:lineRule="auto"/>
              <w:rPr>
                <w:lang w:val="en-US"/>
              </w:rPr>
            </w:pPr>
            <w:r>
              <w:rPr>
                <w:lang w:val="en-US"/>
              </w:rPr>
              <w:t>Timplar</w:t>
            </w:r>
          </w:p>
        </w:tc>
        <w:tc>
          <w:tcPr>
            <w:tcW w:w="993" w:type="dxa"/>
            <w:gridSpan w:val="2"/>
            <w:tcBorders>
              <w:top w:val="nil"/>
              <w:left w:val="single" w:sz="6" w:space="0" w:color="auto"/>
              <w:bottom w:val="single" w:sz="2" w:space="0" w:color="auto"/>
              <w:right w:val="single" w:sz="6" w:space="0" w:color="auto"/>
            </w:tcBorders>
            <w:hideMark/>
          </w:tcPr>
          <w:p w14:paraId="1573BCB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41C0FD4" w14:textId="77777777" w:rsidR="006046AF" w:rsidRDefault="006046AF">
            <w:pPr>
              <w:spacing w:line="276" w:lineRule="auto"/>
              <w:rPr>
                <w:lang w:val="en-US"/>
              </w:rPr>
            </w:pPr>
            <w:r>
              <w:rPr>
                <w:lang w:val="en-US"/>
              </w:rPr>
              <w:t>23,50</w:t>
            </w:r>
          </w:p>
        </w:tc>
        <w:tc>
          <w:tcPr>
            <w:tcW w:w="0" w:type="auto"/>
            <w:vAlign w:val="center"/>
            <w:hideMark/>
          </w:tcPr>
          <w:p w14:paraId="1397ECD8" w14:textId="77777777" w:rsidR="006046AF" w:rsidRDefault="006046AF">
            <w:pPr>
              <w:spacing w:line="276" w:lineRule="auto"/>
              <w:rPr>
                <w:lang w:eastAsia="ro-RO"/>
              </w:rPr>
            </w:pPr>
          </w:p>
        </w:tc>
      </w:tr>
      <w:tr w:rsidR="006046AF" w14:paraId="469E572D" w14:textId="77777777" w:rsidTr="006046AF">
        <w:tc>
          <w:tcPr>
            <w:tcW w:w="709" w:type="dxa"/>
            <w:tcBorders>
              <w:top w:val="nil"/>
              <w:left w:val="single" w:sz="6" w:space="0" w:color="auto"/>
              <w:bottom w:val="single" w:sz="2" w:space="0" w:color="auto"/>
              <w:right w:val="single" w:sz="6" w:space="0" w:color="auto"/>
            </w:tcBorders>
          </w:tcPr>
          <w:p w14:paraId="4AEDEAD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56E8B6" w14:textId="77777777" w:rsidR="006046AF" w:rsidRDefault="006046A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352A6735" w14:textId="77777777" w:rsidR="006046AF" w:rsidRDefault="006046A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36C634F8"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CEAEA54" w14:textId="77777777" w:rsidR="006046AF" w:rsidRDefault="006046AF">
            <w:pPr>
              <w:spacing w:line="276" w:lineRule="auto"/>
              <w:rPr>
                <w:lang w:val="en-US"/>
              </w:rPr>
            </w:pPr>
            <w:r>
              <w:rPr>
                <w:lang w:val="en-US"/>
              </w:rPr>
              <w:t>23,50</w:t>
            </w:r>
          </w:p>
        </w:tc>
        <w:tc>
          <w:tcPr>
            <w:tcW w:w="0" w:type="auto"/>
            <w:vAlign w:val="center"/>
            <w:hideMark/>
          </w:tcPr>
          <w:p w14:paraId="0B2C895C" w14:textId="77777777" w:rsidR="006046AF" w:rsidRDefault="006046AF">
            <w:pPr>
              <w:spacing w:line="276" w:lineRule="auto"/>
              <w:rPr>
                <w:lang w:eastAsia="ro-RO"/>
              </w:rPr>
            </w:pPr>
          </w:p>
        </w:tc>
      </w:tr>
      <w:tr w:rsidR="006046AF" w14:paraId="09A56583" w14:textId="77777777" w:rsidTr="006046AF">
        <w:trPr>
          <w:trHeight w:val="340"/>
        </w:trPr>
        <w:tc>
          <w:tcPr>
            <w:tcW w:w="709" w:type="dxa"/>
            <w:tcBorders>
              <w:top w:val="nil"/>
              <w:left w:val="single" w:sz="6" w:space="0" w:color="auto"/>
              <w:bottom w:val="nil"/>
              <w:right w:val="nil"/>
            </w:tcBorders>
          </w:tcPr>
          <w:p w14:paraId="43834180"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D749169"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BFB2EAE"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E3A9245"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80A185C"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36558393" w14:textId="77777777" w:rsidR="006046AF" w:rsidRDefault="006046AF">
            <w:pPr>
              <w:spacing w:line="276" w:lineRule="auto"/>
              <w:rPr>
                <w:lang w:val="en-US"/>
              </w:rPr>
            </w:pPr>
          </w:p>
        </w:tc>
      </w:tr>
      <w:tr w:rsidR="006046AF" w14:paraId="45D32C2C"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9341487" w14:textId="77777777" w:rsidR="006046AF" w:rsidRDefault="006046AF">
            <w:pPr>
              <w:spacing w:line="276" w:lineRule="auto"/>
              <w:rPr>
                <w:lang w:val="en-US"/>
              </w:rPr>
            </w:pP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Pr>
          <w:p w14:paraId="4E0452E3" w14:textId="77777777" w:rsidR="006046AF" w:rsidRDefault="006046AF">
            <w:pPr>
              <w:spacing w:line="276" w:lineRule="auto"/>
              <w:rPr>
                <w:lang w:val="en-US"/>
              </w:rPr>
            </w:pPr>
            <w:r>
              <w:rPr>
                <w:lang w:val="en-US"/>
              </w:rPr>
              <w:t>RpCK42C</w:t>
            </w:r>
          </w:p>
          <w:p w14:paraId="16ECB21F"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17A191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Desfacerea pardoselilor reci din placi de ceramice</w:t>
            </w:r>
            <w:r>
              <w:rPr>
                <w:rFonts w:ascii="Times New Roman CYR" w:hAnsi="Times New Roman CYR" w:cs="Times New Roman CYR"/>
                <w:sz w:val="16"/>
                <w:szCs w:val="16"/>
                <w:lang w:val="en-US"/>
              </w:rPr>
              <w:t xml:space="preserve"> </w:t>
            </w:r>
          </w:p>
          <w:p w14:paraId="142077CC"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CA07FB0"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44F4DB7" w14:textId="77777777" w:rsidR="006046AF" w:rsidRDefault="006046AF">
            <w:pPr>
              <w:spacing w:line="276" w:lineRule="auto"/>
              <w:jc w:val="center"/>
              <w:rPr>
                <w:lang w:val="en-US"/>
              </w:rPr>
            </w:pPr>
            <w:r>
              <w:rPr>
                <w:lang w:val="en-US"/>
              </w:rPr>
              <w:t>16,80</w:t>
            </w:r>
          </w:p>
        </w:tc>
        <w:tc>
          <w:tcPr>
            <w:tcW w:w="0" w:type="auto"/>
            <w:vAlign w:val="center"/>
            <w:hideMark/>
          </w:tcPr>
          <w:p w14:paraId="216549F6" w14:textId="77777777" w:rsidR="006046AF" w:rsidRDefault="006046AF">
            <w:pPr>
              <w:spacing w:line="276" w:lineRule="auto"/>
              <w:rPr>
                <w:lang w:eastAsia="ro-RO"/>
              </w:rPr>
            </w:pPr>
          </w:p>
        </w:tc>
      </w:tr>
      <w:tr w:rsidR="006046AF" w14:paraId="1C3DEB49" w14:textId="77777777" w:rsidTr="006046AF">
        <w:tc>
          <w:tcPr>
            <w:tcW w:w="709" w:type="dxa"/>
            <w:tcBorders>
              <w:top w:val="nil"/>
              <w:left w:val="single" w:sz="6" w:space="0" w:color="auto"/>
              <w:bottom w:val="single" w:sz="2" w:space="0" w:color="auto"/>
              <w:right w:val="single" w:sz="6" w:space="0" w:color="auto"/>
            </w:tcBorders>
          </w:tcPr>
          <w:p w14:paraId="51526A9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D06EE2" w14:textId="77777777" w:rsidR="006046AF" w:rsidRDefault="006046AF">
            <w:pPr>
              <w:spacing w:line="276" w:lineRule="auto"/>
              <w:jc w:val="center"/>
              <w:rPr>
                <w:sz w:val="16"/>
                <w:szCs w:val="16"/>
                <w:lang w:val="en-US"/>
              </w:rPr>
            </w:pPr>
            <w:r>
              <w:rPr>
                <w:sz w:val="16"/>
                <w:szCs w:val="16"/>
                <w:lang w:val="en-US"/>
              </w:rPr>
              <w:t>7132040012700</w:t>
            </w:r>
          </w:p>
        </w:tc>
        <w:tc>
          <w:tcPr>
            <w:tcW w:w="4252" w:type="dxa"/>
            <w:gridSpan w:val="3"/>
            <w:tcBorders>
              <w:top w:val="nil"/>
              <w:left w:val="single" w:sz="6" w:space="0" w:color="auto"/>
              <w:bottom w:val="single" w:sz="2" w:space="0" w:color="auto"/>
              <w:right w:val="single" w:sz="6" w:space="0" w:color="auto"/>
            </w:tcBorders>
            <w:hideMark/>
          </w:tcPr>
          <w:p w14:paraId="143AC53F" w14:textId="77777777" w:rsidR="006046AF" w:rsidRDefault="006046AF">
            <w:pPr>
              <w:spacing w:line="276" w:lineRule="auto"/>
              <w:rPr>
                <w:lang w:val="en-US"/>
              </w:rPr>
            </w:pPr>
            <w:r>
              <w:rPr>
                <w:lang w:val="en-US"/>
              </w:rPr>
              <w:t>Parchetar</w:t>
            </w:r>
          </w:p>
        </w:tc>
        <w:tc>
          <w:tcPr>
            <w:tcW w:w="993" w:type="dxa"/>
            <w:gridSpan w:val="2"/>
            <w:tcBorders>
              <w:top w:val="nil"/>
              <w:left w:val="single" w:sz="6" w:space="0" w:color="auto"/>
              <w:bottom w:val="single" w:sz="2" w:space="0" w:color="auto"/>
              <w:right w:val="single" w:sz="6" w:space="0" w:color="auto"/>
            </w:tcBorders>
            <w:hideMark/>
          </w:tcPr>
          <w:p w14:paraId="2DADC00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DABB017" w14:textId="77777777" w:rsidR="006046AF" w:rsidRDefault="006046AF">
            <w:pPr>
              <w:spacing w:line="276" w:lineRule="auto"/>
              <w:rPr>
                <w:lang w:val="en-US"/>
              </w:rPr>
            </w:pPr>
            <w:r>
              <w:rPr>
                <w:lang w:val="en-US"/>
              </w:rPr>
              <w:t>6,55</w:t>
            </w:r>
          </w:p>
        </w:tc>
        <w:tc>
          <w:tcPr>
            <w:tcW w:w="0" w:type="auto"/>
            <w:vAlign w:val="center"/>
            <w:hideMark/>
          </w:tcPr>
          <w:p w14:paraId="3E8F585E" w14:textId="77777777" w:rsidR="006046AF" w:rsidRDefault="006046AF">
            <w:pPr>
              <w:spacing w:line="276" w:lineRule="auto"/>
              <w:rPr>
                <w:lang w:eastAsia="ro-RO"/>
              </w:rPr>
            </w:pPr>
          </w:p>
        </w:tc>
      </w:tr>
      <w:tr w:rsidR="006046AF" w14:paraId="2FD2C085" w14:textId="77777777" w:rsidTr="006046AF">
        <w:tc>
          <w:tcPr>
            <w:tcW w:w="709" w:type="dxa"/>
            <w:tcBorders>
              <w:top w:val="nil"/>
              <w:left w:val="single" w:sz="6" w:space="0" w:color="auto"/>
              <w:bottom w:val="single" w:sz="2" w:space="0" w:color="auto"/>
              <w:right w:val="single" w:sz="6" w:space="0" w:color="auto"/>
            </w:tcBorders>
          </w:tcPr>
          <w:p w14:paraId="0E7820E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92AEB5"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63453476"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0FA837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593061C" w14:textId="77777777" w:rsidR="006046AF" w:rsidRDefault="006046AF">
            <w:pPr>
              <w:spacing w:line="276" w:lineRule="auto"/>
              <w:rPr>
                <w:lang w:val="en-US"/>
              </w:rPr>
            </w:pPr>
            <w:r>
              <w:rPr>
                <w:lang w:val="en-US"/>
              </w:rPr>
              <w:t>6,55</w:t>
            </w:r>
          </w:p>
        </w:tc>
        <w:tc>
          <w:tcPr>
            <w:tcW w:w="0" w:type="auto"/>
            <w:vAlign w:val="center"/>
            <w:hideMark/>
          </w:tcPr>
          <w:p w14:paraId="045E46E7" w14:textId="77777777" w:rsidR="006046AF" w:rsidRDefault="006046AF">
            <w:pPr>
              <w:spacing w:line="276" w:lineRule="auto"/>
              <w:rPr>
                <w:lang w:eastAsia="ro-RO"/>
              </w:rPr>
            </w:pPr>
          </w:p>
        </w:tc>
      </w:tr>
      <w:tr w:rsidR="006046AF" w14:paraId="14B80D69" w14:textId="77777777" w:rsidTr="006046AF">
        <w:tc>
          <w:tcPr>
            <w:tcW w:w="709" w:type="dxa"/>
            <w:tcBorders>
              <w:top w:val="nil"/>
              <w:left w:val="single" w:sz="6" w:space="0" w:color="auto"/>
              <w:bottom w:val="single" w:sz="2" w:space="0" w:color="auto"/>
              <w:right w:val="single" w:sz="6" w:space="0" w:color="auto"/>
            </w:tcBorders>
          </w:tcPr>
          <w:p w14:paraId="4330756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159889"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1889939E"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70F0D1B0"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1A93D1A" w14:textId="77777777" w:rsidR="006046AF" w:rsidRDefault="006046AF">
            <w:pPr>
              <w:spacing w:line="276" w:lineRule="auto"/>
              <w:rPr>
                <w:lang w:val="en-US"/>
              </w:rPr>
            </w:pPr>
            <w:r>
              <w:rPr>
                <w:lang w:val="en-US"/>
              </w:rPr>
              <w:t>0,84</w:t>
            </w:r>
          </w:p>
        </w:tc>
        <w:tc>
          <w:tcPr>
            <w:tcW w:w="0" w:type="auto"/>
            <w:vAlign w:val="center"/>
            <w:hideMark/>
          </w:tcPr>
          <w:p w14:paraId="349A0B80" w14:textId="77777777" w:rsidR="006046AF" w:rsidRDefault="006046AF">
            <w:pPr>
              <w:spacing w:line="276" w:lineRule="auto"/>
              <w:rPr>
                <w:lang w:eastAsia="ro-RO"/>
              </w:rPr>
            </w:pPr>
          </w:p>
        </w:tc>
      </w:tr>
      <w:tr w:rsidR="006046AF" w14:paraId="3F06E5EC" w14:textId="77777777" w:rsidTr="006046AF">
        <w:tc>
          <w:tcPr>
            <w:tcW w:w="709" w:type="dxa"/>
            <w:tcBorders>
              <w:top w:val="nil"/>
              <w:left w:val="single" w:sz="6" w:space="0" w:color="auto"/>
              <w:bottom w:val="single" w:sz="2" w:space="0" w:color="auto"/>
              <w:right w:val="single" w:sz="6" w:space="0" w:color="auto"/>
            </w:tcBorders>
          </w:tcPr>
          <w:p w14:paraId="73E73BC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EE0C54" w14:textId="77777777" w:rsidR="006046AF" w:rsidRDefault="006046A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2F5BB8E0" w14:textId="77777777" w:rsidR="006046AF" w:rsidRDefault="006046A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6CD0325A"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A28A3C1" w14:textId="77777777" w:rsidR="006046AF" w:rsidRDefault="006046AF">
            <w:pPr>
              <w:spacing w:line="276" w:lineRule="auto"/>
              <w:rPr>
                <w:lang w:val="en-US"/>
              </w:rPr>
            </w:pPr>
            <w:r>
              <w:rPr>
                <w:lang w:val="en-US"/>
              </w:rPr>
              <w:t>0,84</w:t>
            </w:r>
          </w:p>
        </w:tc>
        <w:tc>
          <w:tcPr>
            <w:tcW w:w="0" w:type="auto"/>
            <w:vAlign w:val="center"/>
            <w:hideMark/>
          </w:tcPr>
          <w:p w14:paraId="541EDCBB" w14:textId="77777777" w:rsidR="006046AF" w:rsidRDefault="006046AF">
            <w:pPr>
              <w:spacing w:line="276" w:lineRule="auto"/>
              <w:rPr>
                <w:lang w:eastAsia="ro-RO"/>
              </w:rPr>
            </w:pPr>
          </w:p>
        </w:tc>
      </w:tr>
      <w:tr w:rsidR="006046AF" w14:paraId="0BBFBCD1" w14:textId="77777777" w:rsidTr="006046AF">
        <w:trPr>
          <w:trHeight w:val="340"/>
        </w:trPr>
        <w:tc>
          <w:tcPr>
            <w:tcW w:w="709" w:type="dxa"/>
            <w:tcBorders>
              <w:top w:val="nil"/>
              <w:left w:val="single" w:sz="6" w:space="0" w:color="auto"/>
              <w:bottom w:val="nil"/>
              <w:right w:val="nil"/>
            </w:tcBorders>
          </w:tcPr>
          <w:p w14:paraId="06AF6F7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354152E"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BBD3D3C"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5E2F120"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E4939A9"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A35C47D" w14:textId="77777777" w:rsidR="006046AF" w:rsidRDefault="006046AF">
            <w:pPr>
              <w:spacing w:line="276" w:lineRule="auto"/>
              <w:rPr>
                <w:lang w:val="en-US"/>
              </w:rPr>
            </w:pPr>
          </w:p>
        </w:tc>
      </w:tr>
      <w:tr w:rsidR="006046AF" w14:paraId="5F7B0202"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55BB4364" w14:textId="77777777" w:rsidR="006046AF" w:rsidRDefault="006046AF">
            <w:pPr>
              <w:spacing w:line="276" w:lineRule="auto"/>
              <w:rPr>
                <w:lang w:val="en-US"/>
              </w:rPr>
            </w:pPr>
            <w:r>
              <w:rPr>
                <w:lang w:val="en-US"/>
              </w:rPr>
              <w:t>10</w:t>
            </w:r>
          </w:p>
        </w:tc>
        <w:tc>
          <w:tcPr>
            <w:tcW w:w="1276" w:type="dxa"/>
            <w:gridSpan w:val="2"/>
            <w:tcBorders>
              <w:top w:val="single" w:sz="4" w:space="0" w:color="auto"/>
              <w:left w:val="single" w:sz="6" w:space="0" w:color="auto"/>
              <w:bottom w:val="single" w:sz="4" w:space="0" w:color="auto"/>
              <w:right w:val="single" w:sz="6" w:space="0" w:color="auto"/>
            </w:tcBorders>
          </w:tcPr>
          <w:p w14:paraId="0C152647" w14:textId="77777777" w:rsidR="006046AF" w:rsidRDefault="006046AF">
            <w:pPr>
              <w:spacing w:line="276" w:lineRule="auto"/>
              <w:rPr>
                <w:lang w:val="en-US"/>
              </w:rPr>
            </w:pPr>
            <w:r>
              <w:rPr>
                <w:lang w:val="en-US"/>
              </w:rPr>
              <w:t>RpCB18B</w:t>
            </w:r>
          </w:p>
          <w:p w14:paraId="226A2831"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D94B4B1"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 xml:space="preserve">Demolarea betoanelor vechi cu mijloace manuale, fundatii si elevatii cu dozaj de </w:t>
            </w:r>
            <w:r>
              <w:rPr>
                <w:lang w:val="en-US"/>
              </w:rPr>
              <w:lastRenderedPageBreak/>
              <w:t>ciment peste 150 kg/mc (praguri exterioare)</w:t>
            </w:r>
            <w:r>
              <w:rPr>
                <w:rFonts w:ascii="Times New Roman CYR" w:hAnsi="Times New Roman CYR" w:cs="Times New Roman CYR"/>
                <w:sz w:val="16"/>
                <w:szCs w:val="16"/>
                <w:lang w:val="en-US"/>
              </w:rPr>
              <w:t xml:space="preserve"> </w:t>
            </w:r>
          </w:p>
          <w:p w14:paraId="2CE4E2C9"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3DD15DB" w14:textId="77777777" w:rsidR="006046AF" w:rsidRDefault="006046AF">
            <w:pPr>
              <w:spacing w:line="276" w:lineRule="auto"/>
              <w:jc w:val="center"/>
              <w:rPr>
                <w:lang w:val="en-US"/>
              </w:rPr>
            </w:pPr>
            <w:r>
              <w:rPr>
                <w:lang w:val="en-US"/>
              </w:rPr>
              <w:lastRenderedPageBreak/>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39C4E6C" w14:textId="77777777" w:rsidR="006046AF" w:rsidRDefault="006046AF">
            <w:pPr>
              <w:spacing w:line="276" w:lineRule="auto"/>
              <w:jc w:val="center"/>
              <w:rPr>
                <w:lang w:val="en-US"/>
              </w:rPr>
            </w:pPr>
            <w:r>
              <w:rPr>
                <w:lang w:val="en-US"/>
              </w:rPr>
              <w:t>30,00</w:t>
            </w:r>
          </w:p>
        </w:tc>
        <w:tc>
          <w:tcPr>
            <w:tcW w:w="0" w:type="auto"/>
            <w:vAlign w:val="center"/>
            <w:hideMark/>
          </w:tcPr>
          <w:p w14:paraId="0E79533D" w14:textId="77777777" w:rsidR="006046AF" w:rsidRDefault="006046AF">
            <w:pPr>
              <w:spacing w:line="276" w:lineRule="auto"/>
              <w:rPr>
                <w:lang w:eastAsia="ro-RO"/>
              </w:rPr>
            </w:pPr>
          </w:p>
        </w:tc>
      </w:tr>
      <w:tr w:rsidR="006046AF" w14:paraId="41DCC351" w14:textId="77777777" w:rsidTr="006046AF">
        <w:tc>
          <w:tcPr>
            <w:tcW w:w="709" w:type="dxa"/>
            <w:tcBorders>
              <w:top w:val="nil"/>
              <w:left w:val="single" w:sz="6" w:space="0" w:color="auto"/>
              <w:bottom w:val="single" w:sz="2" w:space="0" w:color="auto"/>
              <w:right w:val="single" w:sz="6" w:space="0" w:color="auto"/>
            </w:tcBorders>
          </w:tcPr>
          <w:p w14:paraId="0D08DF1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626EF0" w14:textId="77777777" w:rsidR="006046AF" w:rsidRDefault="006046AF">
            <w:pPr>
              <w:spacing w:line="276" w:lineRule="auto"/>
              <w:jc w:val="center"/>
              <w:rPr>
                <w:sz w:val="16"/>
                <w:szCs w:val="16"/>
                <w:lang w:val="en-US"/>
              </w:rPr>
            </w:pPr>
            <w:r>
              <w:rPr>
                <w:sz w:val="16"/>
                <w:szCs w:val="16"/>
                <w:lang w:val="en-US"/>
              </w:rPr>
              <w:t>7123010010200</w:t>
            </w:r>
          </w:p>
        </w:tc>
        <w:tc>
          <w:tcPr>
            <w:tcW w:w="4252" w:type="dxa"/>
            <w:gridSpan w:val="3"/>
            <w:tcBorders>
              <w:top w:val="nil"/>
              <w:left w:val="single" w:sz="6" w:space="0" w:color="auto"/>
              <w:bottom w:val="single" w:sz="2" w:space="0" w:color="auto"/>
              <w:right w:val="single" w:sz="6" w:space="0" w:color="auto"/>
            </w:tcBorders>
            <w:hideMark/>
          </w:tcPr>
          <w:p w14:paraId="6346A5E8" w14:textId="77777777" w:rsidR="006046AF" w:rsidRDefault="006046AF">
            <w:pPr>
              <w:spacing w:line="276" w:lineRule="auto"/>
              <w:rPr>
                <w:lang w:val="en-US"/>
              </w:rPr>
            </w:pPr>
            <w:r>
              <w:rPr>
                <w:lang w:val="en-US"/>
              </w:rPr>
              <w:t>Betonist</w:t>
            </w:r>
          </w:p>
        </w:tc>
        <w:tc>
          <w:tcPr>
            <w:tcW w:w="993" w:type="dxa"/>
            <w:gridSpan w:val="2"/>
            <w:tcBorders>
              <w:top w:val="nil"/>
              <w:left w:val="single" w:sz="6" w:space="0" w:color="auto"/>
              <w:bottom w:val="single" w:sz="2" w:space="0" w:color="auto"/>
              <w:right w:val="single" w:sz="6" w:space="0" w:color="auto"/>
            </w:tcBorders>
            <w:hideMark/>
          </w:tcPr>
          <w:p w14:paraId="2857A26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4FD28B2" w14:textId="77777777" w:rsidR="006046AF" w:rsidRDefault="006046AF">
            <w:pPr>
              <w:spacing w:line="276" w:lineRule="auto"/>
              <w:rPr>
                <w:lang w:val="en-US"/>
              </w:rPr>
            </w:pPr>
            <w:r>
              <w:rPr>
                <w:lang w:val="en-US"/>
              </w:rPr>
              <w:t>237,00</w:t>
            </w:r>
          </w:p>
        </w:tc>
        <w:tc>
          <w:tcPr>
            <w:tcW w:w="0" w:type="auto"/>
            <w:vAlign w:val="center"/>
            <w:hideMark/>
          </w:tcPr>
          <w:p w14:paraId="3F0F1D1D" w14:textId="77777777" w:rsidR="006046AF" w:rsidRDefault="006046AF">
            <w:pPr>
              <w:spacing w:line="276" w:lineRule="auto"/>
              <w:rPr>
                <w:lang w:eastAsia="ro-RO"/>
              </w:rPr>
            </w:pPr>
          </w:p>
        </w:tc>
      </w:tr>
      <w:tr w:rsidR="006046AF" w14:paraId="035BC622" w14:textId="77777777" w:rsidTr="006046AF">
        <w:tc>
          <w:tcPr>
            <w:tcW w:w="709" w:type="dxa"/>
            <w:tcBorders>
              <w:top w:val="nil"/>
              <w:left w:val="single" w:sz="6" w:space="0" w:color="auto"/>
              <w:bottom w:val="single" w:sz="2" w:space="0" w:color="auto"/>
              <w:right w:val="single" w:sz="6" w:space="0" w:color="auto"/>
            </w:tcBorders>
          </w:tcPr>
          <w:p w14:paraId="4D3DD5D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84163A8"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F9919F7"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F86153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5E7A0F7" w14:textId="77777777" w:rsidR="006046AF" w:rsidRDefault="006046AF">
            <w:pPr>
              <w:spacing w:line="276" w:lineRule="auto"/>
              <w:rPr>
                <w:lang w:val="en-US"/>
              </w:rPr>
            </w:pPr>
            <w:r>
              <w:rPr>
                <w:lang w:val="en-US"/>
              </w:rPr>
              <w:t>101,10</w:t>
            </w:r>
          </w:p>
        </w:tc>
        <w:tc>
          <w:tcPr>
            <w:tcW w:w="0" w:type="auto"/>
            <w:vAlign w:val="center"/>
            <w:hideMark/>
          </w:tcPr>
          <w:p w14:paraId="4216E4FE" w14:textId="77777777" w:rsidR="006046AF" w:rsidRDefault="006046AF">
            <w:pPr>
              <w:spacing w:line="276" w:lineRule="auto"/>
              <w:rPr>
                <w:lang w:eastAsia="ro-RO"/>
              </w:rPr>
            </w:pPr>
          </w:p>
        </w:tc>
      </w:tr>
      <w:tr w:rsidR="006046AF" w14:paraId="06A177DC" w14:textId="77777777" w:rsidTr="006046AF">
        <w:tc>
          <w:tcPr>
            <w:tcW w:w="709" w:type="dxa"/>
            <w:tcBorders>
              <w:top w:val="nil"/>
              <w:left w:val="single" w:sz="6" w:space="0" w:color="auto"/>
              <w:bottom w:val="single" w:sz="2" w:space="0" w:color="auto"/>
              <w:right w:val="single" w:sz="6" w:space="0" w:color="auto"/>
            </w:tcBorders>
          </w:tcPr>
          <w:p w14:paraId="72CCC25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4497CF2"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024B1FDE"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171233DC"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05C38D8" w14:textId="77777777" w:rsidR="006046AF" w:rsidRDefault="006046AF">
            <w:pPr>
              <w:spacing w:line="276" w:lineRule="auto"/>
              <w:rPr>
                <w:lang w:val="en-US"/>
              </w:rPr>
            </w:pPr>
            <w:r>
              <w:rPr>
                <w:lang w:val="en-US"/>
              </w:rPr>
              <w:t>0,60</w:t>
            </w:r>
          </w:p>
        </w:tc>
        <w:tc>
          <w:tcPr>
            <w:tcW w:w="0" w:type="auto"/>
            <w:vAlign w:val="center"/>
            <w:hideMark/>
          </w:tcPr>
          <w:p w14:paraId="5CFD909B" w14:textId="77777777" w:rsidR="006046AF" w:rsidRDefault="006046AF">
            <w:pPr>
              <w:spacing w:line="276" w:lineRule="auto"/>
              <w:rPr>
                <w:lang w:eastAsia="ro-RO"/>
              </w:rPr>
            </w:pPr>
          </w:p>
        </w:tc>
      </w:tr>
      <w:tr w:rsidR="006046AF" w14:paraId="7C81D53D" w14:textId="77777777" w:rsidTr="006046AF">
        <w:tc>
          <w:tcPr>
            <w:tcW w:w="709" w:type="dxa"/>
            <w:tcBorders>
              <w:top w:val="nil"/>
              <w:left w:val="single" w:sz="6" w:space="0" w:color="auto"/>
              <w:bottom w:val="single" w:sz="2" w:space="0" w:color="auto"/>
              <w:right w:val="single" w:sz="6" w:space="0" w:color="auto"/>
            </w:tcBorders>
          </w:tcPr>
          <w:p w14:paraId="7B7FD57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22D05F4" w14:textId="77777777" w:rsidR="006046AF" w:rsidRDefault="006046AF">
            <w:pPr>
              <w:spacing w:line="276" w:lineRule="auto"/>
              <w:jc w:val="center"/>
              <w:rPr>
                <w:sz w:val="16"/>
                <w:szCs w:val="16"/>
                <w:lang w:val="en-US"/>
              </w:rPr>
            </w:pPr>
            <w:r>
              <w:rPr>
                <w:sz w:val="16"/>
                <w:szCs w:val="16"/>
                <w:lang w:val="en-US"/>
              </w:rPr>
              <w:t>2922140006702</w:t>
            </w:r>
          </w:p>
        </w:tc>
        <w:tc>
          <w:tcPr>
            <w:tcW w:w="4252" w:type="dxa"/>
            <w:gridSpan w:val="3"/>
            <w:tcBorders>
              <w:top w:val="nil"/>
              <w:left w:val="single" w:sz="6" w:space="0" w:color="auto"/>
              <w:bottom w:val="single" w:sz="2" w:space="0" w:color="auto"/>
              <w:right w:val="single" w:sz="6" w:space="0" w:color="auto"/>
            </w:tcBorders>
            <w:hideMark/>
          </w:tcPr>
          <w:p w14:paraId="444A45AC" w14:textId="77777777" w:rsidR="006046AF" w:rsidRDefault="006046AF">
            <w:pPr>
              <w:spacing w:line="276" w:lineRule="auto"/>
              <w:rPr>
                <w:lang w:val="en-US"/>
              </w:rPr>
            </w:pPr>
            <w:r>
              <w:rPr>
                <w:lang w:val="en-US"/>
              </w:rPr>
              <w:t>Macara de fereastra</w:t>
            </w:r>
          </w:p>
        </w:tc>
        <w:tc>
          <w:tcPr>
            <w:tcW w:w="993" w:type="dxa"/>
            <w:gridSpan w:val="2"/>
            <w:tcBorders>
              <w:top w:val="nil"/>
              <w:left w:val="single" w:sz="6" w:space="0" w:color="auto"/>
              <w:bottom w:val="single" w:sz="2" w:space="0" w:color="auto"/>
              <w:right w:val="single" w:sz="6" w:space="0" w:color="auto"/>
            </w:tcBorders>
            <w:hideMark/>
          </w:tcPr>
          <w:p w14:paraId="705F9DD7"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F373074" w14:textId="77777777" w:rsidR="006046AF" w:rsidRDefault="006046AF">
            <w:pPr>
              <w:spacing w:line="276" w:lineRule="auto"/>
              <w:rPr>
                <w:lang w:val="en-US"/>
              </w:rPr>
            </w:pPr>
            <w:r>
              <w:rPr>
                <w:lang w:val="en-US"/>
              </w:rPr>
              <w:t>4,50</w:t>
            </w:r>
          </w:p>
        </w:tc>
        <w:tc>
          <w:tcPr>
            <w:tcW w:w="0" w:type="auto"/>
            <w:vAlign w:val="center"/>
            <w:hideMark/>
          </w:tcPr>
          <w:p w14:paraId="234A829F" w14:textId="77777777" w:rsidR="006046AF" w:rsidRDefault="006046AF">
            <w:pPr>
              <w:spacing w:line="276" w:lineRule="auto"/>
              <w:rPr>
                <w:lang w:eastAsia="ro-RO"/>
              </w:rPr>
            </w:pPr>
          </w:p>
        </w:tc>
      </w:tr>
      <w:tr w:rsidR="006046AF" w14:paraId="107677CA" w14:textId="77777777" w:rsidTr="006046AF">
        <w:trPr>
          <w:trHeight w:val="340"/>
        </w:trPr>
        <w:tc>
          <w:tcPr>
            <w:tcW w:w="709" w:type="dxa"/>
            <w:tcBorders>
              <w:top w:val="nil"/>
              <w:left w:val="single" w:sz="6" w:space="0" w:color="auto"/>
              <w:bottom w:val="nil"/>
              <w:right w:val="nil"/>
            </w:tcBorders>
          </w:tcPr>
          <w:p w14:paraId="1BDE904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452BFA7"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58F2FCD"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129A5E9"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45CEBEB3"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776B7D0" w14:textId="77777777" w:rsidR="006046AF" w:rsidRDefault="006046AF">
            <w:pPr>
              <w:spacing w:line="276" w:lineRule="auto"/>
              <w:rPr>
                <w:lang w:val="en-US"/>
              </w:rPr>
            </w:pPr>
          </w:p>
        </w:tc>
      </w:tr>
      <w:tr w:rsidR="006046AF" w14:paraId="3928544C"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BDE2FF7" w14:textId="77777777" w:rsidR="006046AF" w:rsidRDefault="006046AF">
            <w:pPr>
              <w:spacing w:line="276" w:lineRule="auto"/>
              <w:rPr>
                <w:lang w:val="en-US"/>
              </w:rPr>
            </w:pPr>
            <w:r>
              <w:rPr>
                <w:lang w:val="en-US"/>
              </w:rPr>
              <w:t>11</w:t>
            </w:r>
          </w:p>
        </w:tc>
        <w:tc>
          <w:tcPr>
            <w:tcW w:w="1276" w:type="dxa"/>
            <w:gridSpan w:val="2"/>
            <w:tcBorders>
              <w:top w:val="single" w:sz="4" w:space="0" w:color="auto"/>
              <w:left w:val="single" w:sz="6" w:space="0" w:color="auto"/>
              <w:bottom w:val="single" w:sz="4" w:space="0" w:color="auto"/>
              <w:right w:val="single" w:sz="6" w:space="0" w:color="auto"/>
            </w:tcBorders>
          </w:tcPr>
          <w:p w14:paraId="05E2D753" w14:textId="77777777" w:rsidR="006046AF" w:rsidRDefault="006046AF">
            <w:pPr>
              <w:spacing w:line="276" w:lineRule="auto"/>
              <w:rPr>
                <w:lang w:val="en-US"/>
              </w:rPr>
            </w:pPr>
            <w:r>
              <w:rPr>
                <w:lang w:val="en-US"/>
              </w:rPr>
              <w:t>RpCH32E</w:t>
            </w:r>
          </w:p>
          <w:p w14:paraId="6A6B2E4B"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CDBD45B"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Desfacerea planseelor din lemn si a elementelor de acoperis - scheletul magaziilor, sprijinirilor etc.</w:t>
            </w:r>
            <w:r>
              <w:rPr>
                <w:rFonts w:ascii="Times New Roman CYR" w:hAnsi="Times New Roman CYR" w:cs="Times New Roman CYR"/>
                <w:sz w:val="16"/>
                <w:szCs w:val="16"/>
                <w:lang w:val="en-US"/>
              </w:rPr>
              <w:t xml:space="preserve"> </w:t>
            </w:r>
          </w:p>
          <w:p w14:paraId="086E6A20"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EE9F08B"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FBDD0B3" w14:textId="77777777" w:rsidR="006046AF" w:rsidRDefault="006046AF">
            <w:pPr>
              <w:spacing w:line="276" w:lineRule="auto"/>
              <w:jc w:val="center"/>
              <w:rPr>
                <w:lang w:val="en-US"/>
              </w:rPr>
            </w:pPr>
            <w:r>
              <w:rPr>
                <w:lang w:val="en-US"/>
              </w:rPr>
              <w:t>0,30</w:t>
            </w:r>
          </w:p>
        </w:tc>
        <w:tc>
          <w:tcPr>
            <w:tcW w:w="0" w:type="auto"/>
            <w:vAlign w:val="center"/>
            <w:hideMark/>
          </w:tcPr>
          <w:p w14:paraId="6FFC3273" w14:textId="77777777" w:rsidR="006046AF" w:rsidRDefault="006046AF">
            <w:pPr>
              <w:spacing w:line="276" w:lineRule="auto"/>
              <w:rPr>
                <w:lang w:eastAsia="ro-RO"/>
              </w:rPr>
            </w:pPr>
          </w:p>
        </w:tc>
      </w:tr>
      <w:tr w:rsidR="006046AF" w14:paraId="7ADA564B" w14:textId="77777777" w:rsidTr="006046AF">
        <w:tc>
          <w:tcPr>
            <w:tcW w:w="709" w:type="dxa"/>
            <w:tcBorders>
              <w:top w:val="nil"/>
              <w:left w:val="single" w:sz="6" w:space="0" w:color="auto"/>
              <w:bottom w:val="single" w:sz="2" w:space="0" w:color="auto"/>
              <w:right w:val="single" w:sz="6" w:space="0" w:color="auto"/>
            </w:tcBorders>
          </w:tcPr>
          <w:p w14:paraId="5B36BE7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352F9F" w14:textId="77777777" w:rsidR="006046AF" w:rsidRDefault="006046AF">
            <w:pPr>
              <w:spacing w:line="276" w:lineRule="auto"/>
              <w:jc w:val="center"/>
              <w:rPr>
                <w:sz w:val="16"/>
                <w:szCs w:val="16"/>
                <w:lang w:val="en-US"/>
              </w:rPr>
            </w:pPr>
            <w:r>
              <w:rPr>
                <w:sz w:val="16"/>
                <w:szCs w:val="16"/>
                <w:lang w:val="en-US"/>
              </w:rPr>
              <w:t>7124010010700</w:t>
            </w:r>
          </w:p>
        </w:tc>
        <w:tc>
          <w:tcPr>
            <w:tcW w:w="4252" w:type="dxa"/>
            <w:gridSpan w:val="3"/>
            <w:tcBorders>
              <w:top w:val="nil"/>
              <w:left w:val="single" w:sz="6" w:space="0" w:color="auto"/>
              <w:bottom w:val="single" w:sz="2" w:space="0" w:color="auto"/>
              <w:right w:val="single" w:sz="6" w:space="0" w:color="auto"/>
            </w:tcBorders>
            <w:hideMark/>
          </w:tcPr>
          <w:p w14:paraId="3970CB8A" w14:textId="77777777" w:rsidR="006046AF" w:rsidRDefault="006046AF">
            <w:pPr>
              <w:spacing w:line="276" w:lineRule="auto"/>
              <w:rPr>
                <w:lang w:val="en-US"/>
              </w:rPr>
            </w:pPr>
            <w:r>
              <w:rPr>
                <w:lang w:val="en-US"/>
              </w:rPr>
              <w:t>Dulgher</w:t>
            </w:r>
          </w:p>
        </w:tc>
        <w:tc>
          <w:tcPr>
            <w:tcW w:w="993" w:type="dxa"/>
            <w:gridSpan w:val="2"/>
            <w:tcBorders>
              <w:top w:val="nil"/>
              <w:left w:val="single" w:sz="6" w:space="0" w:color="auto"/>
              <w:bottom w:val="single" w:sz="2" w:space="0" w:color="auto"/>
              <w:right w:val="single" w:sz="6" w:space="0" w:color="auto"/>
            </w:tcBorders>
            <w:hideMark/>
          </w:tcPr>
          <w:p w14:paraId="373D52BD"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69BDBD3" w14:textId="77777777" w:rsidR="006046AF" w:rsidRDefault="006046AF">
            <w:pPr>
              <w:spacing w:line="276" w:lineRule="auto"/>
              <w:rPr>
                <w:lang w:val="en-US"/>
              </w:rPr>
            </w:pPr>
            <w:r>
              <w:rPr>
                <w:lang w:val="en-US"/>
              </w:rPr>
              <w:t>0,60</w:t>
            </w:r>
          </w:p>
        </w:tc>
        <w:tc>
          <w:tcPr>
            <w:tcW w:w="0" w:type="auto"/>
            <w:vAlign w:val="center"/>
            <w:hideMark/>
          </w:tcPr>
          <w:p w14:paraId="644D0C36" w14:textId="77777777" w:rsidR="006046AF" w:rsidRDefault="006046AF">
            <w:pPr>
              <w:spacing w:line="276" w:lineRule="auto"/>
              <w:rPr>
                <w:lang w:eastAsia="ro-RO"/>
              </w:rPr>
            </w:pPr>
          </w:p>
        </w:tc>
      </w:tr>
      <w:tr w:rsidR="006046AF" w14:paraId="5C7957EE" w14:textId="77777777" w:rsidTr="006046AF">
        <w:tc>
          <w:tcPr>
            <w:tcW w:w="709" w:type="dxa"/>
            <w:tcBorders>
              <w:top w:val="nil"/>
              <w:left w:val="single" w:sz="6" w:space="0" w:color="auto"/>
              <w:bottom w:val="single" w:sz="2" w:space="0" w:color="auto"/>
              <w:right w:val="single" w:sz="6" w:space="0" w:color="auto"/>
            </w:tcBorders>
          </w:tcPr>
          <w:p w14:paraId="252D83E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2A8DD5"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21901ED0"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30FAE3C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4006D48" w14:textId="77777777" w:rsidR="006046AF" w:rsidRDefault="006046AF">
            <w:pPr>
              <w:spacing w:line="276" w:lineRule="auto"/>
              <w:rPr>
                <w:lang w:val="en-US"/>
              </w:rPr>
            </w:pPr>
            <w:r>
              <w:rPr>
                <w:lang w:val="en-US"/>
              </w:rPr>
              <w:t>0,13</w:t>
            </w:r>
          </w:p>
        </w:tc>
        <w:tc>
          <w:tcPr>
            <w:tcW w:w="0" w:type="auto"/>
            <w:vAlign w:val="center"/>
            <w:hideMark/>
          </w:tcPr>
          <w:p w14:paraId="3F6D3AE6" w14:textId="77777777" w:rsidR="006046AF" w:rsidRDefault="006046AF">
            <w:pPr>
              <w:spacing w:line="276" w:lineRule="auto"/>
              <w:rPr>
                <w:lang w:eastAsia="ro-RO"/>
              </w:rPr>
            </w:pPr>
          </w:p>
        </w:tc>
      </w:tr>
      <w:tr w:rsidR="006046AF" w14:paraId="68B32674" w14:textId="77777777" w:rsidTr="006046AF">
        <w:trPr>
          <w:trHeight w:val="340"/>
        </w:trPr>
        <w:tc>
          <w:tcPr>
            <w:tcW w:w="709" w:type="dxa"/>
            <w:tcBorders>
              <w:top w:val="nil"/>
              <w:left w:val="single" w:sz="6" w:space="0" w:color="auto"/>
              <w:bottom w:val="nil"/>
              <w:right w:val="nil"/>
            </w:tcBorders>
          </w:tcPr>
          <w:p w14:paraId="362F1F27"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8CADEE7"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9D6258D"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76B5FB4"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D4328D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481F57A" w14:textId="77777777" w:rsidR="006046AF" w:rsidRDefault="006046AF">
            <w:pPr>
              <w:spacing w:line="276" w:lineRule="auto"/>
              <w:rPr>
                <w:lang w:val="en-US"/>
              </w:rPr>
            </w:pPr>
          </w:p>
        </w:tc>
      </w:tr>
      <w:tr w:rsidR="006046AF" w14:paraId="56C0FC9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BD727E0" w14:textId="77777777" w:rsidR="006046AF" w:rsidRDefault="006046AF">
            <w:pPr>
              <w:spacing w:line="276" w:lineRule="auto"/>
              <w:rPr>
                <w:lang w:val="en-US"/>
              </w:rPr>
            </w:pPr>
            <w:r>
              <w:rPr>
                <w:lang w:val="en-US"/>
              </w:rPr>
              <w:t>12</w:t>
            </w:r>
          </w:p>
        </w:tc>
        <w:tc>
          <w:tcPr>
            <w:tcW w:w="1276" w:type="dxa"/>
            <w:gridSpan w:val="2"/>
            <w:tcBorders>
              <w:top w:val="single" w:sz="4" w:space="0" w:color="auto"/>
              <w:left w:val="single" w:sz="6" w:space="0" w:color="auto"/>
              <w:bottom w:val="single" w:sz="4" w:space="0" w:color="auto"/>
              <w:right w:val="single" w:sz="6" w:space="0" w:color="auto"/>
            </w:tcBorders>
          </w:tcPr>
          <w:p w14:paraId="4821A041" w14:textId="77777777" w:rsidR="006046AF" w:rsidRDefault="006046AF">
            <w:pPr>
              <w:spacing w:line="276" w:lineRule="auto"/>
              <w:rPr>
                <w:lang w:val="en-US"/>
              </w:rPr>
            </w:pPr>
            <w:r>
              <w:rPr>
                <w:lang w:val="en-US"/>
              </w:rPr>
              <w:t>RpCI42B</w:t>
            </w:r>
          </w:p>
          <w:p w14:paraId="4D0DBC52"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2FE8669"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Demontarea elementelor de acoperis - invelitori din tabla, inclusiv tunsul tablei recuperabile</w:t>
            </w:r>
            <w:r>
              <w:rPr>
                <w:rFonts w:ascii="Times New Roman CYR" w:hAnsi="Times New Roman CYR" w:cs="Times New Roman CYR"/>
                <w:sz w:val="16"/>
                <w:szCs w:val="16"/>
                <w:lang w:val="en-US"/>
              </w:rPr>
              <w:t xml:space="preserve"> </w:t>
            </w:r>
          </w:p>
          <w:p w14:paraId="19771DD9"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9C0CE0D"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4AD6F63" w14:textId="77777777" w:rsidR="006046AF" w:rsidRDefault="006046AF">
            <w:pPr>
              <w:spacing w:line="276" w:lineRule="auto"/>
              <w:jc w:val="center"/>
              <w:rPr>
                <w:lang w:val="en-US"/>
              </w:rPr>
            </w:pPr>
            <w:r>
              <w:rPr>
                <w:lang w:val="en-US"/>
              </w:rPr>
              <w:t>36,00</w:t>
            </w:r>
          </w:p>
        </w:tc>
        <w:tc>
          <w:tcPr>
            <w:tcW w:w="0" w:type="auto"/>
            <w:vAlign w:val="center"/>
            <w:hideMark/>
          </w:tcPr>
          <w:p w14:paraId="4C96F850" w14:textId="77777777" w:rsidR="006046AF" w:rsidRDefault="006046AF">
            <w:pPr>
              <w:spacing w:line="276" w:lineRule="auto"/>
              <w:rPr>
                <w:lang w:eastAsia="ro-RO"/>
              </w:rPr>
            </w:pPr>
          </w:p>
        </w:tc>
      </w:tr>
      <w:tr w:rsidR="006046AF" w14:paraId="1F7DFC7D" w14:textId="77777777" w:rsidTr="006046AF">
        <w:tc>
          <w:tcPr>
            <w:tcW w:w="709" w:type="dxa"/>
            <w:tcBorders>
              <w:top w:val="nil"/>
              <w:left w:val="single" w:sz="6" w:space="0" w:color="auto"/>
              <w:bottom w:val="single" w:sz="2" w:space="0" w:color="auto"/>
              <w:right w:val="single" w:sz="6" w:space="0" w:color="auto"/>
            </w:tcBorders>
          </w:tcPr>
          <w:p w14:paraId="44A7EDE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95F5D3C" w14:textId="77777777" w:rsidR="006046AF" w:rsidRDefault="006046AF">
            <w:pPr>
              <w:spacing w:line="276" w:lineRule="auto"/>
              <w:jc w:val="center"/>
              <w:rPr>
                <w:sz w:val="16"/>
                <w:szCs w:val="16"/>
                <w:lang w:val="en-US"/>
              </w:rPr>
            </w:pPr>
            <w:r>
              <w:rPr>
                <w:sz w:val="16"/>
                <w:szCs w:val="16"/>
                <w:lang w:val="en-US"/>
              </w:rPr>
              <w:t>7213050013100</w:t>
            </w:r>
          </w:p>
        </w:tc>
        <w:tc>
          <w:tcPr>
            <w:tcW w:w="4252" w:type="dxa"/>
            <w:gridSpan w:val="3"/>
            <w:tcBorders>
              <w:top w:val="nil"/>
              <w:left w:val="single" w:sz="6" w:space="0" w:color="auto"/>
              <w:bottom w:val="single" w:sz="2" w:space="0" w:color="auto"/>
              <w:right w:val="single" w:sz="6" w:space="0" w:color="auto"/>
            </w:tcBorders>
            <w:hideMark/>
          </w:tcPr>
          <w:p w14:paraId="5A88B338" w14:textId="77777777" w:rsidR="006046AF" w:rsidRDefault="006046AF">
            <w:pPr>
              <w:spacing w:line="276" w:lineRule="auto"/>
              <w:rPr>
                <w:lang w:val="en-US"/>
              </w:rPr>
            </w:pPr>
            <w:r>
              <w:rPr>
                <w:lang w:val="en-US"/>
              </w:rPr>
              <w:t>Tinichigiu</w:t>
            </w:r>
          </w:p>
        </w:tc>
        <w:tc>
          <w:tcPr>
            <w:tcW w:w="993" w:type="dxa"/>
            <w:gridSpan w:val="2"/>
            <w:tcBorders>
              <w:top w:val="nil"/>
              <w:left w:val="single" w:sz="6" w:space="0" w:color="auto"/>
              <w:bottom w:val="single" w:sz="2" w:space="0" w:color="auto"/>
              <w:right w:val="single" w:sz="6" w:space="0" w:color="auto"/>
            </w:tcBorders>
            <w:hideMark/>
          </w:tcPr>
          <w:p w14:paraId="49503EE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689789C" w14:textId="77777777" w:rsidR="006046AF" w:rsidRDefault="006046AF">
            <w:pPr>
              <w:spacing w:line="276" w:lineRule="auto"/>
              <w:rPr>
                <w:lang w:val="en-US"/>
              </w:rPr>
            </w:pPr>
            <w:r>
              <w:rPr>
                <w:lang w:val="en-US"/>
              </w:rPr>
              <w:t>12,96</w:t>
            </w:r>
          </w:p>
        </w:tc>
        <w:tc>
          <w:tcPr>
            <w:tcW w:w="0" w:type="auto"/>
            <w:vAlign w:val="center"/>
            <w:hideMark/>
          </w:tcPr>
          <w:p w14:paraId="02E4D2F7" w14:textId="77777777" w:rsidR="006046AF" w:rsidRDefault="006046AF">
            <w:pPr>
              <w:spacing w:line="276" w:lineRule="auto"/>
              <w:rPr>
                <w:lang w:eastAsia="ro-RO"/>
              </w:rPr>
            </w:pPr>
          </w:p>
        </w:tc>
      </w:tr>
      <w:tr w:rsidR="006046AF" w14:paraId="42EC4FF3" w14:textId="77777777" w:rsidTr="006046AF">
        <w:tc>
          <w:tcPr>
            <w:tcW w:w="709" w:type="dxa"/>
            <w:tcBorders>
              <w:top w:val="nil"/>
              <w:left w:val="single" w:sz="6" w:space="0" w:color="auto"/>
              <w:bottom w:val="single" w:sz="2" w:space="0" w:color="auto"/>
              <w:right w:val="single" w:sz="6" w:space="0" w:color="auto"/>
            </w:tcBorders>
          </w:tcPr>
          <w:p w14:paraId="3F4C081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DEA860"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2EE6529"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5EAB9A2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845B636" w14:textId="77777777" w:rsidR="006046AF" w:rsidRDefault="006046AF">
            <w:pPr>
              <w:spacing w:line="276" w:lineRule="auto"/>
              <w:rPr>
                <w:lang w:val="en-US"/>
              </w:rPr>
            </w:pPr>
            <w:r>
              <w:rPr>
                <w:lang w:val="en-US"/>
              </w:rPr>
              <w:t>12,96</w:t>
            </w:r>
          </w:p>
        </w:tc>
        <w:tc>
          <w:tcPr>
            <w:tcW w:w="0" w:type="auto"/>
            <w:vAlign w:val="center"/>
            <w:hideMark/>
          </w:tcPr>
          <w:p w14:paraId="256C32F9" w14:textId="77777777" w:rsidR="006046AF" w:rsidRDefault="006046AF">
            <w:pPr>
              <w:spacing w:line="276" w:lineRule="auto"/>
              <w:rPr>
                <w:lang w:eastAsia="ro-RO"/>
              </w:rPr>
            </w:pPr>
          </w:p>
        </w:tc>
      </w:tr>
      <w:tr w:rsidR="006046AF" w14:paraId="1C6A3579" w14:textId="77777777" w:rsidTr="006046AF">
        <w:tc>
          <w:tcPr>
            <w:tcW w:w="709" w:type="dxa"/>
            <w:tcBorders>
              <w:top w:val="nil"/>
              <w:left w:val="single" w:sz="6" w:space="0" w:color="auto"/>
              <w:bottom w:val="single" w:sz="2" w:space="0" w:color="auto"/>
              <w:right w:val="single" w:sz="6" w:space="0" w:color="auto"/>
            </w:tcBorders>
          </w:tcPr>
          <w:p w14:paraId="7EC400C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5EDAE3" w14:textId="77777777" w:rsidR="006046AF" w:rsidRDefault="006046A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12001567" w14:textId="77777777" w:rsidR="006046AF" w:rsidRDefault="006046A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2841C937"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ED110AD" w14:textId="77777777" w:rsidR="006046AF" w:rsidRDefault="006046AF">
            <w:pPr>
              <w:spacing w:line="276" w:lineRule="auto"/>
              <w:rPr>
                <w:lang w:val="en-US"/>
              </w:rPr>
            </w:pPr>
            <w:r>
              <w:rPr>
                <w:lang w:val="en-US"/>
              </w:rPr>
              <w:t>0,72</w:t>
            </w:r>
          </w:p>
        </w:tc>
        <w:tc>
          <w:tcPr>
            <w:tcW w:w="0" w:type="auto"/>
            <w:vAlign w:val="center"/>
            <w:hideMark/>
          </w:tcPr>
          <w:p w14:paraId="3579CAEA" w14:textId="77777777" w:rsidR="006046AF" w:rsidRDefault="006046AF">
            <w:pPr>
              <w:spacing w:line="276" w:lineRule="auto"/>
              <w:rPr>
                <w:lang w:eastAsia="ro-RO"/>
              </w:rPr>
            </w:pPr>
          </w:p>
        </w:tc>
      </w:tr>
      <w:tr w:rsidR="006046AF" w14:paraId="1D0B1C17" w14:textId="77777777" w:rsidTr="006046AF">
        <w:trPr>
          <w:trHeight w:val="340"/>
        </w:trPr>
        <w:tc>
          <w:tcPr>
            <w:tcW w:w="709" w:type="dxa"/>
            <w:tcBorders>
              <w:top w:val="nil"/>
              <w:left w:val="single" w:sz="6" w:space="0" w:color="auto"/>
              <w:bottom w:val="nil"/>
              <w:right w:val="nil"/>
            </w:tcBorders>
          </w:tcPr>
          <w:p w14:paraId="31921AD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D1D0A5E"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E238493"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3A1DFBB"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410EB2A"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81A891E" w14:textId="77777777" w:rsidR="006046AF" w:rsidRDefault="006046AF">
            <w:pPr>
              <w:spacing w:line="276" w:lineRule="auto"/>
              <w:rPr>
                <w:lang w:val="en-US"/>
              </w:rPr>
            </w:pPr>
          </w:p>
        </w:tc>
      </w:tr>
      <w:tr w:rsidR="006046AF" w14:paraId="0B2F7F81"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E41702D" w14:textId="77777777" w:rsidR="006046AF" w:rsidRDefault="006046AF">
            <w:pPr>
              <w:spacing w:line="276" w:lineRule="auto"/>
              <w:rPr>
                <w:lang w:val="en-US"/>
              </w:rPr>
            </w:pPr>
            <w:r>
              <w:rPr>
                <w:lang w:val="en-US"/>
              </w:rPr>
              <w:t>13</w:t>
            </w:r>
          </w:p>
        </w:tc>
        <w:tc>
          <w:tcPr>
            <w:tcW w:w="1276" w:type="dxa"/>
            <w:gridSpan w:val="2"/>
            <w:tcBorders>
              <w:top w:val="single" w:sz="4" w:space="0" w:color="auto"/>
              <w:left w:val="single" w:sz="6" w:space="0" w:color="auto"/>
              <w:bottom w:val="single" w:sz="4" w:space="0" w:color="auto"/>
              <w:right w:val="single" w:sz="6" w:space="0" w:color="auto"/>
            </w:tcBorders>
          </w:tcPr>
          <w:p w14:paraId="3F7955AD" w14:textId="77777777" w:rsidR="006046AF" w:rsidRDefault="006046AF">
            <w:pPr>
              <w:spacing w:line="276" w:lineRule="auto"/>
              <w:rPr>
                <w:lang w:val="en-US"/>
              </w:rPr>
            </w:pPr>
            <w:r>
              <w:rPr>
                <w:lang w:val="en-US"/>
              </w:rPr>
              <w:t>TsA02B</w:t>
            </w:r>
          </w:p>
          <w:p w14:paraId="2CD893D5"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BAC1EE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(sapatura pentru pereu)</w:t>
            </w:r>
            <w:r>
              <w:rPr>
                <w:rFonts w:ascii="Times New Roman CYR" w:hAnsi="Times New Roman CYR" w:cs="Times New Roman CYR"/>
                <w:sz w:val="16"/>
                <w:szCs w:val="16"/>
                <w:lang w:val="en-US"/>
              </w:rPr>
              <w:t xml:space="preserve"> </w:t>
            </w:r>
          </w:p>
          <w:p w14:paraId="65298909"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57AFC4F"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A2E149A" w14:textId="77777777" w:rsidR="006046AF" w:rsidRDefault="006046AF">
            <w:pPr>
              <w:spacing w:line="276" w:lineRule="auto"/>
              <w:jc w:val="center"/>
              <w:rPr>
                <w:lang w:val="en-US"/>
              </w:rPr>
            </w:pPr>
            <w:r>
              <w:rPr>
                <w:lang w:val="en-US"/>
              </w:rPr>
              <w:t>4,00</w:t>
            </w:r>
          </w:p>
        </w:tc>
        <w:tc>
          <w:tcPr>
            <w:tcW w:w="0" w:type="auto"/>
            <w:vAlign w:val="center"/>
            <w:hideMark/>
          </w:tcPr>
          <w:p w14:paraId="34D930BD" w14:textId="77777777" w:rsidR="006046AF" w:rsidRDefault="006046AF">
            <w:pPr>
              <w:spacing w:line="276" w:lineRule="auto"/>
              <w:rPr>
                <w:lang w:eastAsia="ro-RO"/>
              </w:rPr>
            </w:pPr>
          </w:p>
        </w:tc>
      </w:tr>
      <w:tr w:rsidR="006046AF" w14:paraId="3D711AAA" w14:textId="77777777" w:rsidTr="006046AF">
        <w:tc>
          <w:tcPr>
            <w:tcW w:w="709" w:type="dxa"/>
            <w:tcBorders>
              <w:top w:val="nil"/>
              <w:left w:val="single" w:sz="6" w:space="0" w:color="auto"/>
              <w:bottom w:val="single" w:sz="2" w:space="0" w:color="auto"/>
              <w:right w:val="single" w:sz="6" w:space="0" w:color="auto"/>
            </w:tcBorders>
          </w:tcPr>
          <w:p w14:paraId="383B3E3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3CED9B0"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41820BA1"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3504FF66"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BC6B2B7" w14:textId="77777777" w:rsidR="006046AF" w:rsidRDefault="006046AF">
            <w:pPr>
              <w:spacing w:line="276" w:lineRule="auto"/>
              <w:rPr>
                <w:lang w:val="en-US"/>
              </w:rPr>
            </w:pPr>
            <w:r>
              <w:rPr>
                <w:lang w:val="en-US"/>
              </w:rPr>
              <w:t>4,76</w:t>
            </w:r>
          </w:p>
        </w:tc>
        <w:tc>
          <w:tcPr>
            <w:tcW w:w="0" w:type="auto"/>
            <w:vAlign w:val="center"/>
            <w:hideMark/>
          </w:tcPr>
          <w:p w14:paraId="30C2D4F9" w14:textId="77777777" w:rsidR="006046AF" w:rsidRDefault="006046AF">
            <w:pPr>
              <w:spacing w:line="276" w:lineRule="auto"/>
              <w:rPr>
                <w:lang w:eastAsia="ro-RO"/>
              </w:rPr>
            </w:pPr>
          </w:p>
        </w:tc>
      </w:tr>
      <w:tr w:rsidR="006046AF" w14:paraId="517773C9" w14:textId="77777777" w:rsidTr="006046AF">
        <w:trPr>
          <w:trHeight w:val="340"/>
        </w:trPr>
        <w:tc>
          <w:tcPr>
            <w:tcW w:w="709" w:type="dxa"/>
            <w:tcBorders>
              <w:top w:val="nil"/>
              <w:left w:val="single" w:sz="6" w:space="0" w:color="auto"/>
              <w:bottom w:val="nil"/>
              <w:right w:val="nil"/>
            </w:tcBorders>
          </w:tcPr>
          <w:p w14:paraId="3718CD2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D83A331"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E186DF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A3F441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82327E1"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7BDA533" w14:textId="77777777" w:rsidR="006046AF" w:rsidRDefault="006046AF">
            <w:pPr>
              <w:spacing w:line="276" w:lineRule="auto"/>
              <w:rPr>
                <w:lang w:val="en-US"/>
              </w:rPr>
            </w:pPr>
          </w:p>
        </w:tc>
      </w:tr>
      <w:tr w:rsidR="006046AF" w14:paraId="60C1A5C6"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EA1D330" w14:textId="77777777" w:rsidR="006046AF" w:rsidRDefault="006046AF">
            <w:pPr>
              <w:spacing w:line="276" w:lineRule="auto"/>
              <w:rPr>
                <w:lang w:val="en-US"/>
              </w:rPr>
            </w:pPr>
            <w:r>
              <w:rPr>
                <w:lang w:val="en-US"/>
              </w:rPr>
              <w:t>14</w:t>
            </w:r>
          </w:p>
        </w:tc>
        <w:tc>
          <w:tcPr>
            <w:tcW w:w="1276" w:type="dxa"/>
            <w:gridSpan w:val="2"/>
            <w:tcBorders>
              <w:top w:val="single" w:sz="4" w:space="0" w:color="auto"/>
              <w:left w:val="single" w:sz="6" w:space="0" w:color="auto"/>
              <w:bottom w:val="single" w:sz="4" w:space="0" w:color="auto"/>
              <w:right w:val="single" w:sz="6" w:space="0" w:color="auto"/>
            </w:tcBorders>
          </w:tcPr>
          <w:p w14:paraId="512FCB3A" w14:textId="77777777" w:rsidR="006046AF" w:rsidRDefault="006046AF">
            <w:pPr>
              <w:spacing w:line="276" w:lineRule="auto"/>
              <w:rPr>
                <w:lang w:val="en-US"/>
              </w:rPr>
            </w:pPr>
            <w:r>
              <w:rPr>
                <w:lang w:val="en-US"/>
              </w:rPr>
              <w:t>TrB01A2-5</w:t>
            </w:r>
          </w:p>
          <w:p w14:paraId="3194546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276AF3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14:paraId="3E2C8282"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C97918A"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DB72C94" w14:textId="77777777" w:rsidR="006046AF" w:rsidRDefault="006046AF">
            <w:pPr>
              <w:spacing w:line="276" w:lineRule="auto"/>
              <w:jc w:val="center"/>
              <w:rPr>
                <w:lang w:val="en-US"/>
              </w:rPr>
            </w:pPr>
            <w:r>
              <w:rPr>
                <w:lang w:val="en-US"/>
              </w:rPr>
              <w:t>80,00</w:t>
            </w:r>
          </w:p>
        </w:tc>
        <w:tc>
          <w:tcPr>
            <w:tcW w:w="0" w:type="auto"/>
            <w:vAlign w:val="center"/>
            <w:hideMark/>
          </w:tcPr>
          <w:p w14:paraId="2736149D" w14:textId="77777777" w:rsidR="006046AF" w:rsidRDefault="006046AF">
            <w:pPr>
              <w:spacing w:line="276" w:lineRule="auto"/>
              <w:rPr>
                <w:lang w:eastAsia="ro-RO"/>
              </w:rPr>
            </w:pPr>
          </w:p>
        </w:tc>
      </w:tr>
      <w:tr w:rsidR="006046AF" w14:paraId="4295E485" w14:textId="77777777" w:rsidTr="006046AF">
        <w:tc>
          <w:tcPr>
            <w:tcW w:w="709" w:type="dxa"/>
            <w:tcBorders>
              <w:top w:val="nil"/>
              <w:left w:val="single" w:sz="6" w:space="0" w:color="auto"/>
              <w:bottom w:val="single" w:sz="2" w:space="0" w:color="auto"/>
              <w:right w:val="single" w:sz="6" w:space="0" w:color="auto"/>
            </w:tcBorders>
          </w:tcPr>
          <w:p w14:paraId="0001758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3055770"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0EF8366A"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634C2FD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CD50354" w14:textId="77777777" w:rsidR="006046AF" w:rsidRDefault="006046AF">
            <w:pPr>
              <w:spacing w:line="276" w:lineRule="auto"/>
              <w:rPr>
                <w:lang w:val="en-US"/>
              </w:rPr>
            </w:pPr>
            <w:r>
              <w:rPr>
                <w:lang w:val="en-US"/>
              </w:rPr>
              <w:t>105,60</w:t>
            </w:r>
          </w:p>
        </w:tc>
        <w:tc>
          <w:tcPr>
            <w:tcW w:w="0" w:type="auto"/>
            <w:vAlign w:val="center"/>
            <w:hideMark/>
          </w:tcPr>
          <w:p w14:paraId="12EDA9C0" w14:textId="77777777" w:rsidR="006046AF" w:rsidRDefault="006046AF">
            <w:pPr>
              <w:spacing w:line="276" w:lineRule="auto"/>
              <w:rPr>
                <w:lang w:eastAsia="ro-RO"/>
              </w:rPr>
            </w:pPr>
          </w:p>
        </w:tc>
      </w:tr>
      <w:tr w:rsidR="006046AF" w14:paraId="17F40BB5" w14:textId="77777777" w:rsidTr="006046AF">
        <w:trPr>
          <w:trHeight w:val="340"/>
        </w:trPr>
        <w:tc>
          <w:tcPr>
            <w:tcW w:w="709" w:type="dxa"/>
            <w:tcBorders>
              <w:top w:val="nil"/>
              <w:left w:val="single" w:sz="6" w:space="0" w:color="auto"/>
              <w:bottom w:val="nil"/>
              <w:right w:val="nil"/>
            </w:tcBorders>
          </w:tcPr>
          <w:p w14:paraId="0B6C9DE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0F1993A"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F9033C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A1EBD0B"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18473CD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FF5E8E1" w14:textId="77777777" w:rsidR="006046AF" w:rsidRDefault="006046AF">
            <w:pPr>
              <w:spacing w:line="276" w:lineRule="auto"/>
              <w:rPr>
                <w:lang w:val="en-US"/>
              </w:rPr>
            </w:pPr>
          </w:p>
        </w:tc>
      </w:tr>
      <w:tr w:rsidR="006046AF" w14:paraId="5E6D1C31"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871DDEC" w14:textId="77777777" w:rsidR="006046AF" w:rsidRDefault="006046AF">
            <w:pPr>
              <w:spacing w:line="276" w:lineRule="auto"/>
              <w:rPr>
                <w:lang w:val="en-US"/>
              </w:rPr>
            </w:pPr>
            <w:r>
              <w:rPr>
                <w:lang w:val="en-US"/>
              </w:rPr>
              <w:t>15</w:t>
            </w:r>
          </w:p>
        </w:tc>
        <w:tc>
          <w:tcPr>
            <w:tcW w:w="1276" w:type="dxa"/>
            <w:gridSpan w:val="2"/>
            <w:tcBorders>
              <w:top w:val="single" w:sz="4" w:space="0" w:color="auto"/>
              <w:left w:val="single" w:sz="6" w:space="0" w:color="auto"/>
              <w:bottom w:val="single" w:sz="4" w:space="0" w:color="auto"/>
              <w:right w:val="single" w:sz="6" w:space="0" w:color="auto"/>
            </w:tcBorders>
          </w:tcPr>
          <w:p w14:paraId="135B5EEF" w14:textId="77777777" w:rsidR="006046AF" w:rsidRDefault="006046AF">
            <w:pPr>
              <w:spacing w:line="276" w:lineRule="auto"/>
              <w:rPr>
                <w:lang w:val="en-US"/>
              </w:rPr>
            </w:pPr>
            <w:r>
              <w:rPr>
                <w:lang w:val="en-US"/>
              </w:rPr>
              <w:t>TrI1AA02C3</w:t>
            </w:r>
          </w:p>
          <w:p w14:paraId="3355B325"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9C64E61"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47B9EB6E"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289AF1B"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70F77F9" w14:textId="77777777" w:rsidR="006046AF" w:rsidRDefault="006046AF">
            <w:pPr>
              <w:spacing w:line="276" w:lineRule="auto"/>
              <w:jc w:val="center"/>
              <w:rPr>
                <w:lang w:val="en-US"/>
              </w:rPr>
            </w:pPr>
            <w:r>
              <w:rPr>
                <w:lang w:val="en-US"/>
              </w:rPr>
              <w:t>80,00</w:t>
            </w:r>
          </w:p>
        </w:tc>
        <w:tc>
          <w:tcPr>
            <w:tcW w:w="0" w:type="auto"/>
            <w:vAlign w:val="center"/>
            <w:hideMark/>
          </w:tcPr>
          <w:p w14:paraId="677A6B23" w14:textId="77777777" w:rsidR="006046AF" w:rsidRDefault="006046AF">
            <w:pPr>
              <w:spacing w:line="276" w:lineRule="auto"/>
              <w:rPr>
                <w:lang w:eastAsia="ro-RO"/>
              </w:rPr>
            </w:pPr>
          </w:p>
        </w:tc>
      </w:tr>
      <w:tr w:rsidR="006046AF" w14:paraId="1F369D74" w14:textId="77777777" w:rsidTr="006046AF">
        <w:tc>
          <w:tcPr>
            <w:tcW w:w="709" w:type="dxa"/>
            <w:tcBorders>
              <w:top w:val="nil"/>
              <w:left w:val="single" w:sz="6" w:space="0" w:color="auto"/>
              <w:bottom w:val="single" w:sz="2" w:space="0" w:color="auto"/>
              <w:right w:val="single" w:sz="6" w:space="0" w:color="auto"/>
            </w:tcBorders>
          </w:tcPr>
          <w:p w14:paraId="1ADF750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99905E7"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4E843487"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40DFEF1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9E338B6" w14:textId="77777777" w:rsidR="006046AF" w:rsidRDefault="006046AF">
            <w:pPr>
              <w:spacing w:line="276" w:lineRule="auto"/>
              <w:rPr>
                <w:lang w:val="en-US"/>
              </w:rPr>
            </w:pPr>
            <w:r>
              <w:rPr>
                <w:lang w:val="en-US"/>
              </w:rPr>
              <w:t>36,00</w:t>
            </w:r>
          </w:p>
        </w:tc>
        <w:tc>
          <w:tcPr>
            <w:tcW w:w="0" w:type="auto"/>
            <w:vAlign w:val="center"/>
            <w:hideMark/>
          </w:tcPr>
          <w:p w14:paraId="4D03A0A4" w14:textId="77777777" w:rsidR="006046AF" w:rsidRDefault="006046AF">
            <w:pPr>
              <w:spacing w:line="276" w:lineRule="auto"/>
              <w:rPr>
                <w:lang w:eastAsia="ro-RO"/>
              </w:rPr>
            </w:pPr>
          </w:p>
        </w:tc>
      </w:tr>
      <w:tr w:rsidR="006046AF" w14:paraId="56A859BA" w14:textId="77777777" w:rsidTr="006046AF">
        <w:trPr>
          <w:trHeight w:val="340"/>
        </w:trPr>
        <w:tc>
          <w:tcPr>
            <w:tcW w:w="709" w:type="dxa"/>
            <w:tcBorders>
              <w:top w:val="nil"/>
              <w:left w:val="single" w:sz="6" w:space="0" w:color="auto"/>
              <w:bottom w:val="nil"/>
              <w:right w:val="nil"/>
            </w:tcBorders>
          </w:tcPr>
          <w:p w14:paraId="0D4337DF"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6C3197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5B5A21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417D906"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1ED630B"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AFD68C0" w14:textId="77777777" w:rsidR="006046AF" w:rsidRDefault="006046AF">
            <w:pPr>
              <w:spacing w:line="276" w:lineRule="auto"/>
              <w:rPr>
                <w:lang w:val="en-US"/>
              </w:rPr>
            </w:pPr>
          </w:p>
        </w:tc>
      </w:tr>
      <w:tr w:rsidR="006046AF" w14:paraId="55C0CD74"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13871575" w14:textId="77777777" w:rsidR="006046AF" w:rsidRDefault="006046AF">
            <w:pPr>
              <w:spacing w:line="276" w:lineRule="auto"/>
              <w:rPr>
                <w:lang w:val="en-US"/>
              </w:rPr>
            </w:pPr>
            <w:r>
              <w:rPr>
                <w:lang w:val="en-US"/>
              </w:rPr>
              <w:lastRenderedPageBreak/>
              <w:t>16</w:t>
            </w:r>
          </w:p>
        </w:tc>
        <w:tc>
          <w:tcPr>
            <w:tcW w:w="1276" w:type="dxa"/>
            <w:gridSpan w:val="2"/>
            <w:tcBorders>
              <w:top w:val="single" w:sz="4" w:space="0" w:color="auto"/>
              <w:left w:val="single" w:sz="6" w:space="0" w:color="auto"/>
              <w:bottom w:val="single" w:sz="4" w:space="0" w:color="auto"/>
              <w:right w:val="single" w:sz="6" w:space="0" w:color="auto"/>
            </w:tcBorders>
          </w:tcPr>
          <w:p w14:paraId="404ED7A9" w14:textId="77777777" w:rsidR="006046AF" w:rsidRDefault="006046AF">
            <w:pPr>
              <w:spacing w:line="276" w:lineRule="auto"/>
              <w:rPr>
                <w:lang w:val="en-US"/>
              </w:rPr>
            </w:pPr>
            <w:r>
              <w:rPr>
                <w:lang w:val="en-US"/>
              </w:rPr>
              <w:t>TsI50B5</w:t>
            </w:r>
          </w:p>
          <w:p w14:paraId="2BB4440A"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DA2FEB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Transportarea pamintului cu autobasculanta de 5 t la distanta  de 15 km</w:t>
            </w:r>
            <w:r>
              <w:rPr>
                <w:rFonts w:ascii="Times New Roman CYR" w:hAnsi="Times New Roman CYR" w:cs="Times New Roman CYR"/>
                <w:sz w:val="16"/>
                <w:szCs w:val="16"/>
                <w:lang w:val="en-US"/>
              </w:rPr>
              <w:t xml:space="preserve"> </w:t>
            </w:r>
          </w:p>
          <w:p w14:paraId="3112661B"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9E3F96B"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9E44F05" w14:textId="77777777" w:rsidR="006046AF" w:rsidRDefault="006046AF">
            <w:pPr>
              <w:spacing w:line="276" w:lineRule="auto"/>
              <w:jc w:val="center"/>
              <w:rPr>
                <w:lang w:val="en-US"/>
              </w:rPr>
            </w:pPr>
            <w:r>
              <w:rPr>
                <w:lang w:val="en-US"/>
              </w:rPr>
              <w:t>80,00</w:t>
            </w:r>
          </w:p>
        </w:tc>
        <w:tc>
          <w:tcPr>
            <w:tcW w:w="0" w:type="auto"/>
            <w:vAlign w:val="center"/>
            <w:hideMark/>
          </w:tcPr>
          <w:p w14:paraId="36B841CB" w14:textId="77777777" w:rsidR="006046AF" w:rsidRDefault="006046AF">
            <w:pPr>
              <w:spacing w:line="276" w:lineRule="auto"/>
              <w:rPr>
                <w:lang w:eastAsia="ro-RO"/>
              </w:rPr>
            </w:pPr>
          </w:p>
        </w:tc>
      </w:tr>
      <w:tr w:rsidR="006046AF" w14:paraId="0A6A9166" w14:textId="77777777" w:rsidTr="006046AF">
        <w:tc>
          <w:tcPr>
            <w:tcW w:w="709" w:type="dxa"/>
            <w:tcBorders>
              <w:top w:val="nil"/>
              <w:left w:val="single" w:sz="6" w:space="0" w:color="auto"/>
              <w:bottom w:val="single" w:sz="2" w:space="0" w:color="auto"/>
              <w:right w:val="single" w:sz="6" w:space="0" w:color="auto"/>
            </w:tcBorders>
          </w:tcPr>
          <w:p w14:paraId="6096CAA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3E88D7C" w14:textId="77777777" w:rsidR="006046AF" w:rsidRDefault="006046AF">
            <w:pPr>
              <w:spacing w:line="276" w:lineRule="auto"/>
              <w:jc w:val="center"/>
              <w:rPr>
                <w:sz w:val="16"/>
                <w:szCs w:val="16"/>
                <w:lang w:val="en-US"/>
              </w:rPr>
            </w:pPr>
            <w:r>
              <w:rPr>
                <w:sz w:val="16"/>
                <w:szCs w:val="16"/>
                <w:lang w:val="en-US"/>
              </w:rPr>
              <w:t>3410540000006</w:t>
            </w:r>
          </w:p>
        </w:tc>
        <w:tc>
          <w:tcPr>
            <w:tcW w:w="4252" w:type="dxa"/>
            <w:gridSpan w:val="3"/>
            <w:tcBorders>
              <w:top w:val="nil"/>
              <w:left w:val="single" w:sz="6" w:space="0" w:color="auto"/>
              <w:bottom w:val="single" w:sz="2" w:space="0" w:color="auto"/>
              <w:right w:val="single" w:sz="6" w:space="0" w:color="auto"/>
            </w:tcBorders>
            <w:hideMark/>
          </w:tcPr>
          <w:p w14:paraId="5B887F59" w14:textId="77777777" w:rsidR="006046AF" w:rsidRDefault="006046AF">
            <w:pPr>
              <w:spacing w:line="276" w:lineRule="auto"/>
              <w:rPr>
                <w:lang w:val="en-US"/>
              </w:rPr>
            </w:pPr>
            <w:r>
              <w:rPr>
                <w:lang w:val="en-US"/>
              </w:rPr>
              <w:t>Autobasculanta-5t</w:t>
            </w:r>
          </w:p>
        </w:tc>
        <w:tc>
          <w:tcPr>
            <w:tcW w:w="993" w:type="dxa"/>
            <w:gridSpan w:val="2"/>
            <w:tcBorders>
              <w:top w:val="nil"/>
              <w:left w:val="single" w:sz="6" w:space="0" w:color="auto"/>
              <w:bottom w:val="single" w:sz="2" w:space="0" w:color="auto"/>
              <w:right w:val="single" w:sz="6" w:space="0" w:color="auto"/>
            </w:tcBorders>
            <w:hideMark/>
          </w:tcPr>
          <w:p w14:paraId="1E8A671B"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EA22E42" w14:textId="77777777" w:rsidR="006046AF" w:rsidRDefault="006046AF">
            <w:pPr>
              <w:spacing w:line="276" w:lineRule="auto"/>
              <w:rPr>
                <w:lang w:val="en-US"/>
              </w:rPr>
            </w:pPr>
            <w:r>
              <w:rPr>
                <w:lang w:val="en-US"/>
              </w:rPr>
              <w:t>20,64</w:t>
            </w:r>
          </w:p>
        </w:tc>
        <w:tc>
          <w:tcPr>
            <w:tcW w:w="0" w:type="auto"/>
            <w:vAlign w:val="center"/>
            <w:hideMark/>
          </w:tcPr>
          <w:p w14:paraId="6ED55D56" w14:textId="77777777" w:rsidR="006046AF" w:rsidRDefault="006046AF">
            <w:pPr>
              <w:spacing w:line="276" w:lineRule="auto"/>
              <w:rPr>
                <w:lang w:eastAsia="ro-RO"/>
              </w:rPr>
            </w:pPr>
          </w:p>
        </w:tc>
      </w:tr>
      <w:tr w:rsidR="006046AF" w14:paraId="37F627FA" w14:textId="77777777" w:rsidTr="006046AF">
        <w:trPr>
          <w:trHeight w:val="340"/>
        </w:trPr>
        <w:tc>
          <w:tcPr>
            <w:tcW w:w="709" w:type="dxa"/>
            <w:tcBorders>
              <w:top w:val="nil"/>
              <w:left w:val="single" w:sz="6" w:space="0" w:color="auto"/>
              <w:bottom w:val="nil"/>
              <w:right w:val="nil"/>
            </w:tcBorders>
          </w:tcPr>
          <w:p w14:paraId="3558B1EC"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6AE8998"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0E1646A"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1D5E1F8"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54AA80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C1E0D6F" w14:textId="77777777" w:rsidR="006046AF" w:rsidRDefault="006046AF">
            <w:pPr>
              <w:spacing w:line="276" w:lineRule="auto"/>
              <w:rPr>
                <w:lang w:val="en-US"/>
              </w:rPr>
            </w:pPr>
          </w:p>
        </w:tc>
      </w:tr>
      <w:tr w:rsidR="006046AF" w14:paraId="7DB59A79" w14:textId="77777777" w:rsidTr="006046AF">
        <w:tc>
          <w:tcPr>
            <w:tcW w:w="709" w:type="dxa"/>
            <w:tcBorders>
              <w:top w:val="single" w:sz="4" w:space="0" w:color="auto"/>
              <w:left w:val="single" w:sz="6" w:space="0" w:color="auto"/>
              <w:bottom w:val="nil"/>
              <w:right w:val="nil"/>
            </w:tcBorders>
          </w:tcPr>
          <w:p w14:paraId="796874B0"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37518018"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4CABF1CF" w14:textId="77777777" w:rsidR="006046AF" w:rsidRDefault="006046AF">
            <w:pPr>
              <w:spacing w:line="276" w:lineRule="auto"/>
              <w:rPr>
                <w:sz w:val="8"/>
                <w:szCs w:val="8"/>
                <w:lang w:val="en-US"/>
              </w:rPr>
            </w:pPr>
          </w:p>
          <w:p w14:paraId="7B686AE9" w14:textId="77777777" w:rsidR="006046AF" w:rsidRDefault="006046AF">
            <w:pPr>
              <w:spacing w:line="276" w:lineRule="auto"/>
              <w:rPr>
                <w:sz w:val="8"/>
                <w:szCs w:val="8"/>
                <w:lang w:val="en-US"/>
              </w:rPr>
            </w:pPr>
          </w:p>
          <w:p w14:paraId="6FDA6F3E"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29EA8E71"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266754B4"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65293416" w14:textId="77777777" w:rsidR="006046AF" w:rsidRDefault="006046AF">
            <w:pPr>
              <w:spacing w:line="276" w:lineRule="auto"/>
              <w:rPr>
                <w:sz w:val="8"/>
                <w:szCs w:val="8"/>
                <w:lang w:val="en-US"/>
              </w:rPr>
            </w:pPr>
          </w:p>
        </w:tc>
        <w:tc>
          <w:tcPr>
            <w:tcW w:w="0" w:type="auto"/>
            <w:vAlign w:val="center"/>
            <w:hideMark/>
          </w:tcPr>
          <w:p w14:paraId="78C020C2" w14:textId="77777777" w:rsidR="006046AF" w:rsidRDefault="006046AF">
            <w:pPr>
              <w:spacing w:line="276" w:lineRule="auto"/>
              <w:rPr>
                <w:lang w:eastAsia="ro-RO"/>
              </w:rPr>
            </w:pPr>
          </w:p>
        </w:tc>
      </w:tr>
      <w:tr w:rsidR="006046AF" w14:paraId="080D14E0"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3AF418A8"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4162B2E2"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02755761"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6AA5DE75"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8540D83" w14:textId="77777777" w:rsidR="006046AF" w:rsidRDefault="006046AF">
            <w:pPr>
              <w:spacing w:line="276" w:lineRule="auto"/>
              <w:rPr>
                <w:lang w:val="en-US"/>
              </w:rPr>
            </w:pPr>
          </w:p>
        </w:tc>
        <w:tc>
          <w:tcPr>
            <w:tcW w:w="0" w:type="auto"/>
            <w:vAlign w:val="center"/>
            <w:hideMark/>
          </w:tcPr>
          <w:p w14:paraId="4B9757B8" w14:textId="77777777" w:rsidR="006046AF" w:rsidRDefault="006046AF">
            <w:pPr>
              <w:spacing w:line="276" w:lineRule="auto"/>
              <w:rPr>
                <w:lang w:eastAsia="ro-RO"/>
              </w:rPr>
            </w:pPr>
          </w:p>
        </w:tc>
      </w:tr>
      <w:tr w:rsidR="006046AF" w14:paraId="61D380CE" w14:textId="77777777" w:rsidTr="006046AF">
        <w:trPr>
          <w:trHeight w:val="160"/>
        </w:trPr>
        <w:tc>
          <w:tcPr>
            <w:tcW w:w="709" w:type="dxa"/>
            <w:tcBorders>
              <w:top w:val="single" w:sz="4" w:space="0" w:color="auto"/>
              <w:left w:val="single" w:sz="6" w:space="0" w:color="auto"/>
              <w:bottom w:val="single" w:sz="4" w:space="0" w:color="auto"/>
              <w:right w:val="nil"/>
            </w:tcBorders>
          </w:tcPr>
          <w:p w14:paraId="78E67F7B"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3DB59509"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7A233DC7"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3505EE62" w14:textId="77777777" w:rsidR="006046AF" w:rsidRDefault="006046AF">
            <w:pPr>
              <w:spacing w:line="276" w:lineRule="auto"/>
              <w:rPr>
                <w:sz w:val="8"/>
                <w:szCs w:val="8"/>
                <w:lang w:val="en-US"/>
              </w:rPr>
            </w:pPr>
            <w:r>
              <w:rPr>
                <w:b/>
                <w:bCs/>
                <w:lang w:val="en-US"/>
              </w:rPr>
              <w:t xml:space="preserve">Total </w:t>
            </w:r>
            <w:r>
              <w:rPr>
                <w:b/>
                <w:bCs/>
                <w:sz w:val="22"/>
                <w:szCs w:val="22"/>
                <w:lang w:val="en-US"/>
              </w:rPr>
              <w:t>Demolari</w:t>
            </w:r>
          </w:p>
        </w:tc>
        <w:tc>
          <w:tcPr>
            <w:tcW w:w="1134" w:type="dxa"/>
            <w:gridSpan w:val="2"/>
            <w:tcBorders>
              <w:top w:val="single" w:sz="4" w:space="0" w:color="auto"/>
              <w:left w:val="nil"/>
              <w:bottom w:val="single" w:sz="4" w:space="0" w:color="auto"/>
              <w:right w:val="nil"/>
            </w:tcBorders>
            <w:hideMark/>
          </w:tcPr>
          <w:p w14:paraId="3F96FF71"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1ED263BA" w14:textId="77777777" w:rsidR="006046AF" w:rsidRDefault="006046AF">
            <w:pPr>
              <w:spacing w:line="276" w:lineRule="auto"/>
              <w:rPr>
                <w:b/>
                <w:bCs/>
                <w:lang w:val="en-US"/>
              </w:rPr>
            </w:pPr>
          </w:p>
        </w:tc>
        <w:tc>
          <w:tcPr>
            <w:tcW w:w="0" w:type="auto"/>
            <w:vAlign w:val="center"/>
            <w:hideMark/>
          </w:tcPr>
          <w:p w14:paraId="0848899A" w14:textId="77777777" w:rsidR="006046AF" w:rsidRDefault="006046AF">
            <w:pPr>
              <w:spacing w:line="276" w:lineRule="auto"/>
              <w:rPr>
                <w:lang w:eastAsia="ro-RO"/>
              </w:rPr>
            </w:pPr>
          </w:p>
        </w:tc>
      </w:tr>
      <w:tr w:rsidR="006046AF" w14:paraId="1E7EE90E" w14:textId="77777777" w:rsidTr="006046AF">
        <w:tc>
          <w:tcPr>
            <w:tcW w:w="709" w:type="dxa"/>
            <w:tcBorders>
              <w:top w:val="nil"/>
              <w:left w:val="single" w:sz="6" w:space="0" w:color="auto"/>
              <w:bottom w:val="nil"/>
              <w:right w:val="nil"/>
            </w:tcBorders>
            <w:hideMark/>
          </w:tcPr>
          <w:p w14:paraId="0A0150F5"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F8B6C9E"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52D2CA48" w14:textId="77777777" w:rsidR="006046AF" w:rsidRDefault="006046AF">
            <w:pPr>
              <w:spacing w:line="276" w:lineRule="auto"/>
              <w:rPr>
                <w:b/>
                <w:bCs/>
                <w:sz w:val="22"/>
                <w:szCs w:val="22"/>
                <w:lang w:val="en-US"/>
              </w:rPr>
            </w:pPr>
            <w:r>
              <w:rPr>
                <w:b/>
                <w:bCs/>
                <w:sz w:val="22"/>
                <w:szCs w:val="22"/>
                <w:lang w:val="en-US"/>
              </w:rPr>
              <w:t>2. Pardoseli</w:t>
            </w:r>
          </w:p>
          <w:p w14:paraId="7BA700BF"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50D4A25C"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086590BF"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3B6EA363" w14:textId="77777777" w:rsidR="006046AF" w:rsidRDefault="006046AF">
            <w:pPr>
              <w:spacing w:line="276" w:lineRule="auto"/>
              <w:rPr>
                <w:lang w:val="en-US"/>
              </w:rPr>
            </w:pPr>
          </w:p>
        </w:tc>
      </w:tr>
      <w:tr w:rsidR="006046AF" w14:paraId="7081B76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5BF7AA2" w14:textId="77777777" w:rsidR="006046AF" w:rsidRDefault="006046AF">
            <w:pPr>
              <w:spacing w:line="276" w:lineRule="auto"/>
              <w:rPr>
                <w:lang w:val="en-US"/>
              </w:rPr>
            </w:pPr>
            <w:r>
              <w:rPr>
                <w:lang w:val="en-US"/>
              </w:rPr>
              <w:t>17</w:t>
            </w:r>
          </w:p>
        </w:tc>
        <w:tc>
          <w:tcPr>
            <w:tcW w:w="1276" w:type="dxa"/>
            <w:gridSpan w:val="2"/>
            <w:tcBorders>
              <w:top w:val="single" w:sz="4" w:space="0" w:color="auto"/>
              <w:left w:val="single" w:sz="6" w:space="0" w:color="auto"/>
              <w:bottom w:val="single" w:sz="4" w:space="0" w:color="auto"/>
              <w:right w:val="single" w:sz="6" w:space="0" w:color="auto"/>
            </w:tcBorders>
          </w:tcPr>
          <w:p w14:paraId="1DD04357" w14:textId="77777777" w:rsidR="006046AF" w:rsidRDefault="006046AF">
            <w:pPr>
              <w:spacing w:line="276" w:lineRule="auto"/>
              <w:rPr>
                <w:lang w:val="en-US"/>
              </w:rPr>
            </w:pPr>
            <w:r>
              <w:rPr>
                <w:lang w:val="en-US"/>
              </w:rPr>
              <w:t>TsC54C</w:t>
            </w:r>
          </w:p>
          <w:p w14:paraId="59B413B5"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C64DBF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7456C0E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F3376FF"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468F213" w14:textId="77777777" w:rsidR="006046AF" w:rsidRDefault="006046AF">
            <w:pPr>
              <w:spacing w:line="276" w:lineRule="auto"/>
              <w:jc w:val="center"/>
              <w:rPr>
                <w:lang w:val="en-US"/>
              </w:rPr>
            </w:pPr>
            <w:r>
              <w:rPr>
                <w:lang w:val="en-US"/>
              </w:rPr>
              <w:t>36,40</w:t>
            </w:r>
          </w:p>
        </w:tc>
        <w:tc>
          <w:tcPr>
            <w:tcW w:w="0" w:type="auto"/>
            <w:vAlign w:val="center"/>
            <w:hideMark/>
          </w:tcPr>
          <w:p w14:paraId="391B89C9" w14:textId="77777777" w:rsidR="006046AF" w:rsidRDefault="006046AF">
            <w:pPr>
              <w:spacing w:line="276" w:lineRule="auto"/>
              <w:rPr>
                <w:lang w:eastAsia="ro-RO"/>
              </w:rPr>
            </w:pPr>
          </w:p>
        </w:tc>
      </w:tr>
      <w:tr w:rsidR="006046AF" w14:paraId="10E78D12" w14:textId="77777777" w:rsidTr="006046AF">
        <w:tc>
          <w:tcPr>
            <w:tcW w:w="709" w:type="dxa"/>
            <w:tcBorders>
              <w:top w:val="nil"/>
              <w:left w:val="single" w:sz="6" w:space="0" w:color="auto"/>
              <w:bottom w:val="single" w:sz="2" w:space="0" w:color="auto"/>
              <w:right w:val="single" w:sz="6" w:space="0" w:color="auto"/>
            </w:tcBorders>
          </w:tcPr>
          <w:p w14:paraId="3B663DB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C5A7803"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15BADF76"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3D1B799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213CFB9" w14:textId="77777777" w:rsidR="006046AF" w:rsidRDefault="006046AF">
            <w:pPr>
              <w:spacing w:line="276" w:lineRule="auto"/>
              <w:rPr>
                <w:lang w:val="en-US"/>
              </w:rPr>
            </w:pPr>
            <w:r>
              <w:rPr>
                <w:lang w:val="en-US"/>
              </w:rPr>
              <w:t>36,04</w:t>
            </w:r>
          </w:p>
        </w:tc>
        <w:tc>
          <w:tcPr>
            <w:tcW w:w="0" w:type="auto"/>
            <w:vAlign w:val="center"/>
            <w:hideMark/>
          </w:tcPr>
          <w:p w14:paraId="2D14C573" w14:textId="77777777" w:rsidR="006046AF" w:rsidRDefault="006046AF">
            <w:pPr>
              <w:spacing w:line="276" w:lineRule="auto"/>
              <w:rPr>
                <w:lang w:eastAsia="ro-RO"/>
              </w:rPr>
            </w:pPr>
          </w:p>
        </w:tc>
      </w:tr>
      <w:tr w:rsidR="006046AF" w14:paraId="3707175F" w14:textId="77777777" w:rsidTr="006046AF">
        <w:tc>
          <w:tcPr>
            <w:tcW w:w="709" w:type="dxa"/>
            <w:tcBorders>
              <w:top w:val="nil"/>
              <w:left w:val="single" w:sz="6" w:space="0" w:color="auto"/>
              <w:bottom w:val="single" w:sz="2" w:space="0" w:color="auto"/>
              <w:right w:val="single" w:sz="6" w:space="0" w:color="auto"/>
            </w:tcBorders>
          </w:tcPr>
          <w:p w14:paraId="1E1B992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CFF837" w14:textId="77777777" w:rsidR="006046AF" w:rsidRDefault="006046AF">
            <w:pPr>
              <w:spacing w:line="276" w:lineRule="auto"/>
              <w:jc w:val="center"/>
              <w:rPr>
                <w:sz w:val="16"/>
                <w:szCs w:val="16"/>
                <w:lang w:val="en-US"/>
              </w:rPr>
            </w:pPr>
            <w:r>
              <w:rPr>
                <w:sz w:val="16"/>
                <w:szCs w:val="16"/>
                <w:lang w:val="en-US"/>
              </w:rPr>
              <w:t>1421102200068</w:t>
            </w:r>
          </w:p>
        </w:tc>
        <w:tc>
          <w:tcPr>
            <w:tcW w:w="4252" w:type="dxa"/>
            <w:gridSpan w:val="3"/>
            <w:tcBorders>
              <w:top w:val="nil"/>
              <w:left w:val="single" w:sz="6" w:space="0" w:color="auto"/>
              <w:bottom w:val="single" w:sz="2" w:space="0" w:color="auto"/>
              <w:right w:val="single" w:sz="6" w:space="0" w:color="auto"/>
            </w:tcBorders>
            <w:hideMark/>
          </w:tcPr>
          <w:p w14:paraId="7C72178A" w14:textId="77777777" w:rsidR="006046AF" w:rsidRDefault="006046AF">
            <w:pPr>
              <w:spacing w:line="276" w:lineRule="auto"/>
              <w:rPr>
                <w:lang w:val="en-US"/>
              </w:rPr>
            </w:pPr>
            <w:r>
              <w:rPr>
                <w:lang w:val="en-US"/>
              </w:rPr>
              <w:t>Pietris ciuruit nespalat de riu 7-15mm</w:t>
            </w:r>
          </w:p>
        </w:tc>
        <w:tc>
          <w:tcPr>
            <w:tcW w:w="993" w:type="dxa"/>
            <w:gridSpan w:val="2"/>
            <w:tcBorders>
              <w:top w:val="nil"/>
              <w:left w:val="single" w:sz="6" w:space="0" w:color="auto"/>
              <w:bottom w:val="single" w:sz="2" w:space="0" w:color="auto"/>
              <w:right w:val="single" w:sz="6" w:space="0" w:color="auto"/>
            </w:tcBorders>
            <w:hideMark/>
          </w:tcPr>
          <w:p w14:paraId="3FFE06DD"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F5A1E56" w14:textId="77777777" w:rsidR="006046AF" w:rsidRDefault="006046AF">
            <w:pPr>
              <w:spacing w:line="276" w:lineRule="auto"/>
              <w:rPr>
                <w:lang w:val="en-US"/>
              </w:rPr>
            </w:pPr>
            <w:r>
              <w:rPr>
                <w:lang w:val="en-US"/>
              </w:rPr>
              <w:t>41,86</w:t>
            </w:r>
          </w:p>
        </w:tc>
        <w:tc>
          <w:tcPr>
            <w:tcW w:w="0" w:type="auto"/>
            <w:vAlign w:val="center"/>
            <w:hideMark/>
          </w:tcPr>
          <w:p w14:paraId="0F4A78C0" w14:textId="77777777" w:rsidR="006046AF" w:rsidRDefault="006046AF">
            <w:pPr>
              <w:spacing w:line="276" w:lineRule="auto"/>
              <w:rPr>
                <w:lang w:eastAsia="ro-RO"/>
              </w:rPr>
            </w:pPr>
          </w:p>
        </w:tc>
      </w:tr>
      <w:tr w:rsidR="006046AF" w14:paraId="7DDAE0DB" w14:textId="77777777" w:rsidTr="006046AF">
        <w:tc>
          <w:tcPr>
            <w:tcW w:w="709" w:type="dxa"/>
            <w:tcBorders>
              <w:top w:val="nil"/>
              <w:left w:val="single" w:sz="6" w:space="0" w:color="auto"/>
              <w:bottom w:val="single" w:sz="2" w:space="0" w:color="auto"/>
              <w:right w:val="single" w:sz="6" w:space="0" w:color="auto"/>
            </w:tcBorders>
          </w:tcPr>
          <w:p w14:paraId="2618652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ECD073"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6805925C"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38CCB14F"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FBAEE08" w14:textId="77777777" w:rsidR="006046AF" w:rsidRDefault="006046AF">
            <w:pPr>
              <w:spacing w:line="276" w:lineRule="auto"/>
              <w:rPr>
                <w:lang w:val="en-US"/>
              </w:rPr>
            </w:pPr>
            <w:r>
              <w:rPr>
                <w:lang w:val="en-US"/>
              </w:rPr>
              <w:t>3,64</w:t>
            </w:r>
          </w:p>
        </w:tc>
        <w:tc>
          <w:tcPr>
            <w:tcW w:w="0" w:type="auto"/>
            <w:vAlign w:val="center"/>
            <w:hideMark/>
          </w:tcPr>
          <w:p w14:paraId="614A6393" w14:textId="77777777" w:rsidR="006046AF" w:rsidRDefault="006046AF">
            <w:pPr>
              <w:spacing w:line="276" w:lineRule="auto"/>
              <w:rPr>
                <w:lang w:eastAsia="ro-RO"/>
              </w:rPr>
            </w:pPr>
          </w:p>
        </w:tc>
      </w:tr>
      <w:tr w:rsidR="006046AF" w14:paraId="430FFD8E" w14:textId="77777777" w:rsidTr="006046AF">
        <w:tc>
          <w:tcPr>
            <w:tcW w:w="709" w:type="dxa"/>
            <w:tcBorders>
              <w:top w:val="nil"/>
              <w:left w:val="single" w:sz="6" w:space="0" w:color="auto"/>
              <w:bottom w:val="single" w:sz="2" w:space="0" w:color="auto"/>
              <w:right w:val="single" w:sz="6" w:space="0" w:color="auto"/>
            </w:tcBorders>
          </w:tcPr>
          <w:p w14:paraId="50F1255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E31AD0E" w14:textId="77777777" w:rsidR="006046AF" w:rsidRDefault="006046AF">
            <w:pPr>
              <w:spacing w:line="276" w:lineRule="auto"/>
              <w:jc w:val="center"/>
              <w:rPr>
                <w:sz w:val="16"/>
                <w:szCs w:val="16"/>
                <w:lang w:val="en-US"/>
              </w:rPr>
            </w:pPr>
            <w:r>
              <w:rPr>
                <w:sz w:val="16"/>
                <w:szCs w:val="16"/>
                <w:lang w:val="en-US"/>
              </w:rPr>
              <w:t>2912340002506</w:t>
            </w:r>
          </w:p>
        </w:tc>
        <w:tc>
          <w:tcPr>
            <w:tcW w:w="4252" w:type="dxa"/>
            <w:gridSpan w:val="3"/>
            <w:tcBorders>
              <w:top w:val="nil"/>
              <w:left w:val="single" w:sz="6" w:space="0" w:color="auto"/>
              <w:bottom w:val="single" w:sz="2" w:space="0" w:color="auto"/>
              <w:right w:val="single" w:sz="6" w:space="0" w:color="auto"/>
            </w:tcBorders>
            <w:hideMark/>
          </w:tcPr>
          <w:p w14:paraId="62C8CC00" w14:textId="77777777" w:rsidR="006046AF" w:rsidRDefault="006046AF">
            <w:pPr>
              <w:spacing w:line="276" w:lineRule="auto"/>
              <w:rPr>
                <w:lang w:val="en-US"/>
              </w:rPr>
            </w:pPr>
            <w:r>
              <w:rPr>
                <w:lang w:val="en-US"/>
              </w:rPr>
              <w:t>Compresor mobil motor ardere interna, presiunea pina la 686 kPa (7atm), 2,2 m3/min</w:t>
            </w:r>
          </w:p>
        </w:tc>
        <w:tc>
          <w:tcPr>
            <w:tcW w:w="993" w:type="dxa"/>
            <w:gridSpan w:val="2"/>
            <w:tcBorders>
              <w:top w:val="nil"/>
              <w:left w:val="single" w:sz="6" w:space="0" w:color="auto"/>
              <w:bottom w:val="single" w:sz="2" w:space="0" w:color="auto"/>
              <w:right w:val="single" w:sz="6" w:space="0" w:color="auto"/>
            </w:tcBorders>
            <w:hideMark/>
          </w:tcPr>
          <w:p w14:paraId="4C46F4A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9240CD8" w14:textId="77777777" w:rsidR="006046AF" w:rsidRDefault="006046AF">
            <w:pPr>
              <w:spacing w:line="276" w:lineRule="auto"/>
              <w:rPr>
                <w:lang w:val="en-US"/>
              </w:rPr>
            </w:pPr>
            <w:r>
              <w:rPr>
                <w:lang w:val="en-US"/>
              </w:rPr>
              <w:t>7,64</w:t>
            </w:r>
          </w:p>
        </w:tc>
        <w:tc>
          <w:tcPr>
            <w:tcW w:w="0" w:type="auto"/>
            <w:vAlign w:val="center"/>
            <w:hideMark/>
          </w:tcPr>
          <w:p w14:paraId="570DAF6E" w14:textId="77777777" w:rsidR="006046AF" w:rsidRDefault="006046AF">
            <w:pPr>
              <w:spacing w:line="276" w:lineRule="auto"/>
              <w:rPr>
                <w:lang w:eastAsia="ro-RO"/>
              </w:rPr>
            </w:pPr>
          </w:p>
        </w:tc>
      </w:tr>
      <w:tr w:rsidR="006046AF" w14:paraId="368BA4EC" w14:textId="77777777" w:rsidTr="006046AF">
        <w:tc>
          <w:tcPr>
            <w:tcW w:w="709" w:type="dxa"/>
            <w:tcBorders>
              <w:top w:val="nil"/>
              <w:left w:val="single" w:sz="6" w:space="0" w:color="auto"/>
              <w:bottom w:val="single" w:sz="2" w:space="0" w:color="auto"/>
              <w:right w:val="single" w:sz="6" w:space="0" w:color="auto"/>
            </w:tcBorders>
          </w:tcPr>
          <w:p w14:paraId="577F0E5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55428B" w14:textId="77777777" w:rsidR="006046AF" w:rsidRDefault="006046AF">
            <w:pPr>
              <w:spacing w:line="276" w:lineRule="auto"/>
              <w:jc w:val="center"/>
              <w:rPr>
                <w:sz w:val="16"/>
                <w:szCs w:val="16"/>
                <w:lang w:val="en-US"/>
              </w:rPr>
            </w:pPr>
            <w:r>
              <w:rPr>
                <w:sz w:val="16"/>
                <w:szCs w:val="16"/>
                <w:lang w:val="en-US"/>
              </w:rPr>
              <w:t>2592270004021</w:t>
            </w:r>
          </w:p>
        </w:tc>
        <w:tc>
          <w:tcPr>
            <w:tcW w:w="4252" w:type="dxa"/>
            <w:gridSpan w:val="3"/>
            <w:tcBorders>
              <w:top w:val="nil"/>
              <w:left w:val="single" w:sz="6" w:space="0" w:color="auto"/>
              <w:bottom w:val="single" w:sz="2" w:space="0" w:color="auto"/>
              <w:right w:val="single" w:sz="6" w:space="0" w:color="auto"/>
            </w:tcBorders>
            <w:hideMark/>
          </w:tcPr>
          <w:p w14:paraId="21E6B7C6" w14:textId="77777777" w:rsidR="006046AF" w:rsidRDefault="006046AF">
            <w:pPr>
              <w:spacing w:line="276" w:lineRule="auto"/>
              <w:rPr>
                <w:lang w:val="en-US"/>
              </w:rPr>
            </w:pPr>
            <w:r>
              <w:rPr>
                <w:lang w:val="en-US"/>
              </w:rPr>
              <w:t>Compactor pe pneuri sau mecanic 150 - 200 kg</w:t>
            </w:r>
          </w:p>
        </w:tc>
        <w:tc>
          <w:tcPr>
            <w:tcW w:w="993" w:type="dxa"/>
            <w:gridSpan w:val="2"/>
            <w:tcBorders>
              <w:top w:val="nil"/>
              <w:left w:val="single" w:sz="6" w:space="0" w:color="auto"/>
              <w:bottom w:val="single" w:sz="2" w:space="0" w:color="auto"/>
              <w:right w:val="single" w:sz="6" w:space="0" w:color="auto"/>
            </w:tcBorders>
            <w:hideMark/>
          </w:tcPr>
          <w:p w14:paraId="2B24E246"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1096BE0" w14:textId="77777777" w:rsidR="006046AF" w:rsidRDefault="006046AF">
            <w:pPr>
              <w:spacing w:line="276" w:lineRule="auto"/>
              <w:rPr>
                <w:lang w:val="en-US"/>
              </w:rPr>
            </w:pPr>
            <w:r>
              <w:rPr>
                <w:lang w:val="en-US"/>
              </w:rPr>
              <w:t>15,29</w:t>
            </w:r>
          </w:p>
        </w:tc>
        <w:tc>
          <w:tcPr>
            <w:tcW w:w="0" w:type="auto"/>
            <w:vAlign w:val="center"/>
            <w:hideMark/>
          </w:tcPr>
          <w:p w14:paraId="217C3F0D" w14:textId="77777777" w:rsidR="006046AF" w:rsidRDefault="006046AF">
            <w:pPr>
              <w:spacing w:line="276" w:lineRule="auto"/>
              <w:rPr>
                <w:lang w:eastAsia="ro-RO"/>
              </w:rPr>
            </w:pPr>
          </w:p>
        </w:tc>
      </w:tr>
      <w:tr w:rsidR="006046AF" w14:paraId="2A79B98B" w14:textId="77777777" w:rsidTr="006046AF">
        <w:trPr>
          <w:trHeight w:val="340"/>
        </w:trPr>
        <w:tc>
          <w:tcPr>
            <w:tcW w:w="709" w:type="dxa"/>
            <w:tcBorders>
              <w:top w:val="nil"/>
              <w:left w:val="single" w:sz="6" w:space="0" w:color="auto"/>
              <w:bottom w:val="nil"/>
              <w:right w:val="nil"/>
            </w:tcBorders>
          </w:tcPr>
          <w:p w14:paraId="2642CB5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B7FF876"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76BAC9F"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8CA1D03"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CC7E05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AF66B29" w14:textId="77777777" w:rsidR="006046AF" w:rsidRDefault="006046AF">
            <w:pPr>
              <w:spacing w:line="276" w:lineRule="auto"/>
              <w:rPr>
                <w:lang w:val="en-US"/>
              </w:rPr>
            </w:pPr>
          </w:p>
        </w:tc>
      </w:tr>
      <w:tr w:rsidR="006046AF" w14:paraId="4FA86FD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1ACFE570" w14:textId="77777777" w:rsidR="006046AF" w:rsidRDefault="006046AF">
            <w:pPr>
              <w:spacing w:line="276" w:lineRule="auto"/>
              <w:rPr>
                <w:lang w:val="en-US"/>
              </w:rPr>
            </w:pPr>
            <w:r>
              <w:rPr>
                <w:lang w:val="en-US"/>
              </w:rPr>
              <w:t>18</w:t>
            </w:r>
          </w:p>
        </w:tc>
        <w:tc>
          <w:tcPr>
            <w:tcW w:w="1276" w:type="dxa"/>
            <w:gridSpan w:val="2"/>
            <w:tcBorders>
              <w:top w:val="single" w:sz="4" w:space="0" w:color="auto"/>
              <w:left w:val="single" w:sz="6" w:space="0" w:color="auto"/>
              <w:bottom w:val="single" w:sz="4" w:space="0" w:color="auto"/>
              <w:right w:val="single" w:sz="6" w:space="0" w:color="auto"/>
            </w:tcBorders>
          </w:tcPr>
          <w:p w14:paraId="34A1A84B" w14:textId="77777777" w:rsidR="006046AF" w:rsidRDefault="006046AF">
            <w:pPr>
              <w:spacing w:line="276" w:lineRule="auto"/>
              <w:rPr>
                <w:lang w:val="en-US"/>
              </w:rPr>
            </w:pPr>
            <w:r>
              <w:rPr>
                <w:lang w:val="en-US"/>
              </w:rPr>
              <w:t>CG22A</w:t>
            </w:r>
          </w:p>
          <w:p w14:paraId="38C21E5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A12A1F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Pardoseli din beton simplu clasa C 10/8 (Bc 10/B 150) in grosime de 10 cm, in cimp continuu, driscuit, turnat pe loc, in incaperi cu suprafata mai mare de 16 mp</w:t>
            </w:r>
            <w:r>
              <w:rPr>
                <w:rFonts w:ascii="Times New Roman CYR" w:hAnsi="Times New Roman CYR" w:cs="Times New Roman CYR"/>
                <w:sz w:val="16"/>
                <w:szCs w:val="16"/>
                <w:lang w:val="en-US"/>
              </w:rPr>
              <w:t xml:space="preserve"> </w:t>
            </w:r>
          </w:p>
          <w:p w14:paraId="07DC103F"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067E501"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CC91FF8" w14:textId="77777777" w:rsidR="006046AF" w:rsidRDefault="006046AF">
            <w:pPr>
              <w:spacing w:line="276" w:lineRule="auto"/>
              <w:jc w:val="center"/>
              <w:rPr>
                <w:lang w:val="en-US"/>
              </w:rPr>
            </w:pPr>
            <w:r>
              <w:rPr>
                <w:lang w:val="en-US"/>
              </w:rPr>
              <w:t>181,95</w:t>
            </w:r>
          </w:p>
        </w:tc>
        <w:tc>
          <w:tcPr>
            <w:tcW w:w="0" w:type="auto"/>
            <w:vAlign w:val="center"/>
            <w:hideMark/>
          </w:tcPr>
          <w:p w14:paraId="5ADC474E" w14:textId="77777777" w:rsidR="006046AF" w:rsidRDefault="006046AF">
            <w:pPr>
              <w:spacing w:line="276" w:lineRule="auto"/>
              <w:rPr>
                <w:lang w:eastAsia="ro-RO"/>
              </w:rPr>
            </w:pPr>
          </w:p>
        </w:tc>
      </w:tr>
      <w:tr w:rsidR="006046AF" w14:paraId="025485BA" w14:textId="77777777" w:rsidTr="006046AF">
        <w:tc>
          <w:tcPr>
            <w:tcW w:w="709" w:type="dxa"/>
            <w:tcBorders>
              <w:top w:val="nil"/>
              <w:left w:val="single" w:sz="6" w:space="0" w:color="auto"/>
              <w:bottom w:val="single" w:sz="2" w:space="0" w:color="auto"/>
              <w:right w:val="single" w:sz="6" w:space="0" w:color="auto"/>
            </w:tcBorders>
          </w:tcPr>
          <w:p w14:paraId="0BD7C2F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F5FE748" w14:textId="77777777" w:rsidR="006046AF" w:rsidRDefault="006046AF">
            <w:pPr>
              <w:spacing w:line="276" w:lineRule="auto"/>
              <w:jc w:val="center"/>
              <w:rPr>
                <w:sz w:val="16"/>
                <w:szCs w:val="16"/>
                <w:lang w:val="en-US"/>
              </w:rPr>
            </w:pPr>
            <w:r>
              <w:rPr>
                <w:sz w:val="16"/>
                <w:szCs w:val="16"/>
                <w:lang w:val="en-US"/>
              </w:rPr>
              <w:t>7123010010200</w:t>
            </w:r>
          </w:p>
        </w:tc>
        <w:tc>
          <w:tcPr>
            <w:tcW w:w="4252" w:type="dxa"/>
            <w:gridSpan w:val="3"/>
            <w:tcBorders>
              <w:top w:val="nil"/>
              <w:left w:val="single" w:sz="6" w:space="0" w:color="auto"/>
              <w:bottom w:val="single" w:sz="2" w:space="0" w:color="auto"/>
              <w:right w:val="single" w:sz="6" w:space="0" w:color="auto"/>
            </w:tcBorders>
            <w:hideMark/>
          </w:tcPr>
          <w:p w14:paraId="4D3895AA" w14:textId="77777777" w:rsidR="006046AF" w:rsidRDefault="006046AF">
            <w:pPr>
              <w:spacing w:line="276" w:lineRule="auto"/>
              <w:rPr>
                <w:lang w:val="en-US"/>
              </w:rPr>
            </w:pPr>
            <w:r>
              <w:rPr>
                <w:lang w:val="en-US"/>
              </w:rPr>
              <w:t>Betonist</w:t>
            </w:r>
          </w:p>
        </w:tc>
        <w:tc>
          <w:tcPr>
            <w:tcW w:w="993" w:type="dxa"/>
            <w:gridSpan w:val="2"/>
            <w:tcBorders>
              <w:top w:val="nil"/>
              <w:left w:val="single" w:sz="6" w:space="0" w:color="auto"/>
              <w:bottom w:val="single" w:sz="2" w:space="0" w:color="auto"/>
              <w:right w:val="single" w:sz="6" w:space="0" w:color="auto"/>
            </w:tcBorders>
            <w:hideMark/>
          </w:tcPr>
          <w:p w14:paraId="0ED272CD"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A8AE65C" w14:textId="77777777" w:rsidR="006046AF" w:rsidRDefault="006046AF">
            <w:pPr>
              <w:spacing w:line="276" w:lineRule="auto"/>
              <w:rPr>
                <w:lang w:val="en-US"/>
              </w:rPr>
            </w:pPr>
            <w:r>
              <w:rPr>
                <w:lang w:val="en-US"/>
              </w:rPr>
              <w:t>145,56</w:t>
            </w:r>
          </w:p>
        </w:tc>
        <w:tc>
          <w:tcPr>
            <w:tcW w:w="0" w:type="auto"/>
            <w:vAlign w:val="center"/>
            <w:hideMark/>
          </w:tcPr>
          <w:p w14:paraId="7DB420A0" w14:textId="77777777" w:rsidR="006046AF" w:rsidRDefault="006046AF">
            <w:pPr>
              <w:spacing w:line="276" w:lineRule="auto"/>
              <w:rPr>
                <w:lang w:eastAsia="ro-RO"/>
              </w:rPr>
            </w:pPr>
          </w:p>
        </w:tc>
      </w:tr>
      <w:tr w:rsidR="006046AF" w14:paraId="1F796E4C" w14:textId="77777777" w:rsidTr="006046AF">
        <w:tc>
          <w:tcPr>
            <w:tcW w:w="709" w:type="dxa"/>
            <w:tcBorders>
              <w:top w:val="nil"/>
              <w:left w:val="single" w:sz="6" w:space="0" w:color="auto"/>
              <w:bottom w:val="single" w:sz="2" w:space="0" w:color="auto"/>
              <w:right w:val="single" w:sz="6" w:space="0" w:color="auto"/>
            </w:tcBorders>
          </w:tcPr>
          <w:p w14:paraId="7F9ADDC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39FCE5"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2A7CE90"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4AAC170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6FCEBB2" w14:textId="77777777" w:rsidR="006046AF" w:rsidRDefault="006046AF">
            <w:pPr>
              <w:spacing w:line="276" w:lineRule="auto"/>
              <w:rPr>
                <w:lang w:val="en-US"/>
              </w:rPr>
            </w:pPr>
            <w:r>
              <w:rPr>
                <w:lang w:val="en-US"/>
              </w:rPr>
              <w:t>18,20</w:t>
            </w:r>
          </w:p>
        </w:tc>
        <w:tc>
          <w:tcPr>
            <w:tcW w:w="0" w:type="auto"/>
            <w:vAlign w:val="center"/>
            <w:hideMark/>
          </w:tcPr>
          <w:p w14:paraId="6FEAD850" w14:textId="77777777" w:rsidR="006046AF" w:rsidRDefault="006046AF">
            <w:pPr>
              <w:spacing w:line="276" w:lineRule="auto"/>
              <w:rPr>
                <w:lang w:eastAsia="ro-RO"/>
              </w:rPr>
            </w:pPr>
          </w:p>
        </w:tc>
      </w:tr>
      <w:tr w:rsidR="006046AF" w14:paraId="24DAC6B9" w14:textId="77777777" w:rsidTr="006046AF">
        <w:tc>
          <w:tcPr>
            <w:tcW w:w="709" w:type="dxa"/>
            <w:tcBorders>
              <w:top w:val="nil"/>
              <w:left w:val="single" w:sz="6" w:space="0" w:color="auto"/>
              <w:bottom w:val="single" w:sz="2" w:space="0" w:color="auto"/>
              <w:right w:val="single" w:sz="6" w:space="0" w:color="auto"/>
            </w:tcBorders>
          </w:tcPr>
          <w:p w14:paraId="10892F8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9F21B2C" w14:textId="77777777" w:rsidR="006046AF" w:rsidRDefault="006046AF">
            <w:pPr>
              <w:spacing w:line="276" w:lineRule="auto"/>
              <w:jc w:val="center"/>
              <w:rPr>
                <w:sz w:val="16"/>
                <w:szCs w:val="16"/>
                <w:lang w:val="en-US"/>
              </w:rPr>
            </w:pPr>
            <w:r>
              <w:rPr>
                <w:sz w:val="16"/>
                <w:szCs w:val="16"/>
                <w:lang w:val="en-US"/>
              </w:rPr>
              <w:t>2663102100001</w:t>
            </w:r>
          </w:p>
        </w:tc>
        <w:tc>
          <w:tcPr>
            <w:tcW w:w="4252" w:type="dxa"/>
            <w:gridSpan w:val="3"/>
            <w:tcBorders>
              <w:top w:val="nil"/>
              <w:left w:val="single" w:sz="6" w:space="0" w:color="auto"/>
              <w:bottom w:val="single" w:sz="2" w:space="0" w:color="auto"/>
              <w:right w:val="single" w:sz="6" w:space="0" w:color="auto"/>
            </w:tcBorders>
            <w:hideMark/>
          </w:tcPr>
          <w:p w14:paraId="580956DA" w14:textId="77777777" w:rsidR="006046AF" w:rsidRDefault="006046AF">
            <w:pPr>
              <w:spacing w:line="276" w:lineRule="auto"/>
              <w:rPr>
                <w:lang w:val="en-US"/>
              </w:rPr>
            </w:pPr>
            <w:r>
              <w:rPr>
                <w:lang w:val="en-US"/>
              </w:rPr>
              <w:t>Beton clasa...(pt.informatie)</w:t>
            </w:r>
          </w:p>
        </w:tc>
        <w:tc>
          <w:tcPr>
            <w:tcW w:w="993" w:type="dxa"/>
            <w:gridSpan w:val="2"/>
            <w:tcBorders>
              <w:top w:val="nil"/>
              <w:left w:val="single" w:sz="6" w:space="0" w:color="auto"/>
              <w:bottom w:val="single" w:sz="2" w:space="0" w:color="auto"/>
              <w:right w:val="single" w:sz="6" w:space="0" w:color="auto"/>
            </w:tcBorders>
            <w:hideMark/>
          </w:tcPr>
          <w:p w14:paraId="7955CA60"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B41B544" w14:textId="77777777" w:rsidR="006046AF" w:rsidRDefault="006046AF">
            <w:pPr>
              <w:spacing w:line="276" w:lineRule="auto"/>
              <w:rPr>
                <w:lang w:val="en-US"/>
              </w:rPr>
            </w:pPr>
            <w:r>
              <w:rPr>
                <w:lang w:val="en-US"/>
              </w:rPr>
              <w:t>18,65</w:t>
            </w:r>
          </w:p>
        </w:tc>
        <w:tc>
          <w:tcPr>
            <w:tcW w:w="0" w:type="auto"/>
            <w:vAlign w:val="center"/>
            <w:hideMark/>
          </w:tcPr>
          <w:p w14:paraId="52D3DD39" w14:textId="77777777" w:rsidR="006046AF" w:rsidRDefault="006046AF">
            <w:pPr>
              <w:spacing w:line="276" w:lineRule="auto"/>
              <w:rPr>
                <w:lang w:eastAsia="ro-RO"/>
              </w:rPr>
            </w:pPr>
          </w:p>
        </w:tc>
      </w:tr>
      <w:tr w:rsidR="006046AF" w14:paraId="18A54B4C" w14:textId="77777777" w:rsidTr="006046AF">
        <w:tc>
          <w:tcPr>
            <w:tcW w:w="709" w:type="dxa"/>
            <w:tcBorders>
              <w:top w:val="nil"/>
              <w:left w:val="single" w:sz="6" w:space="0" w:color="auto"/>
              <w:bottom w:val="single" w:sz="2" w:space="0" w:color="auto"/>
              <w:right w:val="single" w:sz="6" w:space="0" w:color="auto"/>
            </w:tcBorders>
          </w:tcPr>
          <w:p w14:paraId="78067A1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B86270F" w14:textId="77777777" w:rsidR="006046AF" w:rsidRDefault="006046AF">
            <w:pPr>
              <w:spacing w:line="276" w:lineRule="auto"/>
              <w:jc w:val="center"/>
              <w:rPr>
                <w:sz w:val="16"/>
                <w:szCs w:val="16"/>
                <w:lang w:val="en-US"/>
              </w:rPr>
            </w:pPr>
            <w:r>
              <w:rPr>
                <w:sz w:val="16"/>
                <w:szCs w:val="16"/>
                <w:lang w:val="en-US"/>
              </w:rPr>
              <w:t>2651122100402</w:t>
            </w:r>
          </w:p>
        </w:tc>
        <w:tc>
          <w:tcPr>
            <w:tcW w:w="4252" w:type="dxa"/>
            <w:gridSpan w:val="3"/>
            <w:tcBorders>
              <w:top w:val="nil"/>
              <w:left w:val="single" w:sz="6" w:space="0" w:color="auto"/>
              <w:bottom w:val="single" w:sz="2" w:space="0" w:color="auto"/>
              <w:right w:val="single" w:sz="6" w:space="0" w:color="auto"/>
            </w:tcBorders>
            <w:hideMark/>
          </w:tcPr>
          <w:p w14:paraId="5495438A" w14:textId="77777777" w:rsidR="006046AF" w:rsidRDefault="006046AF">
            <w:pPr>
              <w:spacing w:line="276" w:lineRule="auto"/>
              <w:rPr>
                <w:lang w:val="en-US"/>
              </w:rPr>
            </w:pPr>
            <w:r>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hideMark/>
          </w:tcPr>
          <w:p w14:paraId="7D4CDDD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8E7AA13" w14:textId="77777777" w:rsidR="006046AF" w:rsidRDefault="006046AF">
            <w:pPr>
              <w:spacing w:line="276" w:lineRule="auto"/>
              <w:rPr>
                <w:lang w:val="en-US"/>
              </w:rPr>
            </w:pPr>
            <w:r>
              <w:rPr>
                <w:lang w:val="en-US"/>
              </w:rPr>
              <w:t>4 366,80</w:t>
            </w:r>
          </w:p>
        </w:tc>
        <w:tc>
          <w:tcPr>
            <w:tcW w:w="0" w:type="auto"/>
            <w:vAlign w:val="center"/>
            <w:hideMark/>
          </w:tcPr>
          <w:p w14:paraId="3A743F18" w14:textId="77777777" w:rsidR="006046AF" w:rsidRDefault="006046AF">
            <w:pPr>
              <w:spacing w:line="276" w:lineRule="auto"/>
              <w:rPr>
                <w:lang w:eastAsia="ro-RO"/>
              </w:rPr>
            </w:pPr>
          </w:p>
        </w:tc>
      </w:tr>
      <w:tr w:rsidR="006046AF" w14:paraId="44909C74" w14:textId="77777777" w:rsidTr="006046AF">
        <w:tc>
          <w:tcPr>
            <w:tcW w:w="709" w:type="dxa"/>
            <w:tcBorders>
              <w:top w:val="nil"/>
              <w:left w:val="single" w:sz="6" w:space="0" w:color="auto"/>
              <w:bottom w:val="single" w:sz="2" w:space="0" w:color="auto"/>
              <w:right w:val="single" w:sz="6" w:space="0" w:color="auto"/>
            </w:tcBorders>
          </w:tcPr>
          <w:p w14:paraId="1846525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CD1A221" w14:textId="77777777" w:rsidR="006046AF" w:rsidRDefault="006046AF">
            <w:pPr>
              <w:spacing w:line="276" w:lineRule="auto"/>
              <w:jc w:val="center"/>
              <w:rPr>
                <w:sz w:val="16"/>
                <w:szCs w:val="16"/>
                <w:lang w:val="en-US"/>
              </w:rPr>
            </w:pPr>
            <w:r>
              <w:rPr>
                <w:sz w:val="16"/>
                <w:szCs w:val="16"/>
                <w:lang w:val="en-US"/>
              </w:rPr>
              <w:t>1421102200525</w:t>
            </w:r>
          </w:p>
        </w:tc>
        <w:tc>
          <w:tcPr>
            <w:tcW w:w="4252" w:type="dxa"/>
            <w:gridSpan w:val="3"/>
            <w:tcBorders>
              <w:top w:val="nil"/>
              <w:left w:val="single" w:sz="6" w:space="0" w:color="auto"/>
              <w:bottom w:val="single" w:sz="2" w:space="0" w:color="auto"/>
              <w:right w:val="single" w:sz="6" w:space="0" w:color="auto"/>
            </w:tcBorders>
            <w:hideMark/>
          </w:tcPr>
          <w:p w14:paraId="7145B39D" w14:textId="77777777" w:rsidR="006046AF" w:rsidRDefault="006046AF">
            <w:pPr>
              <w:spacing w:line="276" w:lineRule="auto"/>
              <w:rPr>
                <w:lang w:val="en-US"/>
              </w:rPr>
            </w:pPr>
            <w:r>
              <w:rPr>
                <w:lang w:val="en-US"/>
              </w:rPr>
              <w:t>Nisip sortat nespalat de riu si lacuri 0,0-7,0 mm</w:t>
            </w:r>
          </w:p>
        </w:tc>
        <w:tc>
          <w:tcPr>
            <w:tcW w:w="993" w:type="dxa"/>
            <w:gridSpan w:val="2"/>
            <w:tcBorders>
              <w:top w:val="nil"/>
              <w:left w:val="single" w:sz="6" w:space="0" w:color="auto"/>
              <w:bottom w:val="single" w:sz="2" w:space="0" w:color="auto"/>
              <w:right w:val="single" w:sz="6" w:space="0" w:color="auto"/>
            </w:tcBorders>
            <w:hideMark/>
          </w:tcPr>
          <w:p w14:paraId="1A086FE5"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50B9605C" w14:textId="77777777" w:rsidR="006046AF" w:rsidRDefault="006046AF">
            <w:pPr>
              <w:spacing w:line="276" w:lineRule="auto"/>
              <w:rPr>
                <w:lang w:val="en-US"/>
              </w:rPr>
            </w:pPr>
            <w:r>
              <w:rPr>
                <w:lang w:val="en-US"/>
              </w:rPr>
              <w:t>11,83</w:t>
            </w:r>
          </w:p>
        </w:tc>
        <w:tc>
          <w:tcPr>
            <w:tcW w:w="0" w:type="auto"/>
            <w:vAlign w:val="center"/>
            <w:hideMark/>
          </w:tcPr>
          <w:p w14:paraId="72B27DCA" w14:textId="77777777" w:rsidR="006046AF" w:rsidRDefault="006046AF">
            <w:pPr>
              <w:spacing w:line="276" w:lineRule="auto"/>
              <w:rPr>
                <w:lang w:eastAsia="ro-RO"/>
              </w:rPr>
            </w:pPr>
          </w:p>
        </w:tc>
      </w:tr>
      <w:tr w:rsidR="006046AF" w14:paraId="6884CCB7" w14:textId="77777777" w:rsidTr="006046AF">
        <w:tc>
          <w:tcPr>
            <w:tcW w:w="709" w:type="dxa"/>
            <w:tcBorders>
              <w:top w:val="nil"/>
              <w:left w:val="single" w:sz="6" w:space="0" w:color="auto"/>
              <w:bottom w:val="single" w:sz="2" w:space="0" w:color="auto"/>
              <w:right w:val="single" w:sz="6" w:space="0" w:color="auto"/>
            </w:tcBorders>
          </w:tcPr>
          <w:p w14:paraId="7ACEE18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DAF24FA" w14:textId="77777777" w:rsidR="006046AF" w:rsidRDefault="006046AF">
            <w:pPr>
              <w:spacing w:line="276" w:lineRule="auto"/>
              <w:jc w:val="center"/>
              <w:rPr>
                <w:sz w:val="16"/>
                <w:szCs w:val="16"/>
                <w:lang w:val="en-US"/>
              </w:rPr>
            </w:pPr>
            <w:r>
              <w:rPr>
                <w:sz w:val="16"/>
                <w:szCs w:val="16"/>
                <w:lang w:val="en-US"/>
              </w:rPr>
              <w:t>1421102200161</w:t>
            </w:r>
          </w:p>
        </w:tc>
        <w:tc>
          <w:tcPr>
            <w:tcW w:w="4252" w:type="dxa"/>
            <w:gridSpan w:val="3"/>
            <w:tcBorders>
              <w:top w:val="nil"/>
              <w:left w:val="single" w:sz="6" w:space="0" w:color="auto"/>
              <w:bottom w:val="single" w:sz="2" w:space="0" w:color="auto"/>
              <w:right w:val="single" w:sz="6" w:space="0" w:color="auto"/>
            </w:tcBorders>
            <w:hideMark/>
          </w:tcPr>
          <w:p w14:paraId="732A6D59" w14:textId="77777777" w:rsidR="006046AF" w:rsidRDefault="006046AF">
            <w:pPr>
              <w:spacing w:line="276" w:lineRule="auto"/>
              <w:rPr>
                <w:lang w:val="en-US"/>
              </w:rPr>
            </w:pPr>
            <w:r>
              <w:rPr>
                <w:lang w:val="en-US"/>
              </w:rPr>
              <w:t>Pietris ciuruit spalat de riu 7-30 mm</w:t>
            </w:r>
          </w:p>
        </w:tc>
        <w:tc>
          <w:tcPr>
            <w:tcW w:w="993" w:type="dxa"/>
            <w:gridSpan w:val="2"/>
            <w:tcBorders>
              <w:top w:val="nil"/>
              <w:left w:val="single" w:sz="6" w:space="0" w:color="auto"/>
              <w:bottom w:val="single" w:sz="2" w:space="0" w:color="auto"/>
              <w:right w:val="single" w:sz="6" w:space="0" w:color="auto"/>
            </w:tcBorders>
            <w:hideMark/>
          </w:tcPr>
          <w:p w14:paraId="3DB1EA24"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D7035D3" w14:textId="77777777" w:rsidR="006046AF" w:rsidRDefault="006046AF">
            <w:pPr>
              <w:spacing w:line="276" w:lineRule="auto"/>
              <w:rPr>
                <w:lang w:val="en-US"/>
              </w:rPr>
            </w:pPr>
            <w:r>
              <w:rPr>
                <w:lang w:val="en-US"/>
              </w:rPr>
              <w:t>10,92</w:t>
            </w:r>
          </w:p>
        </w:tc>
        <w:tc>
          <w:tcPr>
            <w:tcW w:w="0" w:type="auto"/>
            <w:vAlign w:val="center"/>
            <w:hideMark/>
          </w:tcPr>
          <w:p w14:paraId="04CDDC30" w14:textId="77777777" w:rsidR="006046AF" w:rsidRDefault="006046AF">
            <w:pPr>
              <w:spacing w:line="276" w:lineRule="auto"/>
              <w:rPr>
                <w:lang w:eastAsia="ro-RO"/>
              </w:rPr>
            </w:pPr>
          </w:p>
        </w:tc>
      </w:tr>
      <w:tr w:rsidR="006046AF" w14:paraId="6CE572A5" w14:textId="77777777" w:rsidTr="006046AF">
        <w:tc>
          <w:tcPr>
            <w:tcW w:w="709" w:type="dxa"/>
            <w:tcBorders>
              <w:top w:val="nil"/>
              <w:left w:val="single" w:sz="6" w:space="0" w:color="auto"/>
              <w:bottom w:val="single" w:sz="2" w:space="0" w:color="auto"/>
              <w:right w:val="single" w:sz="6" w:space="0" w:color="auto"/>
            </w:tcBorders>
          </w:tcPr>
          <w:p w14:paraId="49AE79E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5882CB9"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142894D2"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73E1E712"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C6A92E1" w14:textId="77777777" w:rsidR="006046AF" w:rsidRDefault="006046AF">
            <w:pPr>
              <w:spacing w:line="276" w:lineRule="auto"/>
              <w:rPr>
                <w:lang w:val="en-US"/>
              </w:rPr>
            </w:pPr>
            <w:r>
              <w:rPr>
                <w:lang w:val="en-US"/>
              </w:rPr>
              <w:t>6,00</w:t>
            </w:r>
          </w:p>
        </w:tc>
        <w:tc>
          <w:tcPr>
            <w:tcW w:w="0" w:type="auto"/>
            <w:vAlign w:val="center"/>
            <w:hideMark/>
          </w:tcPr>
          <w:p w14:paraId="5F918699" w14:textId="77777777" w:rsidR="006046AF" w:rsidRDefault="006046AF">
            <w:pPr>
              <w:spacing w:line="276" w:lineRule="auto"/>
              <w:rPr>
                <w:lang w:eastAsia="ro-RO"/>
              </w:rPr>
            </w:pPr>
          </w:p>
        </w:tc>
      </w:tr>
      <w:tr w:rsidR="006046AF" w14:paraId="09216818" w14:textId="77777777" w:rsidTr="006046AF">
        <w:tc>
          <w:tcPr>
            <w:tcW w:w="709" w:type="dxa"/>
            <w:tcBorders>
              <w:top w:val="nil"/>
              <w:left w:val="single" w:sz="6" w:space="0" w:color="auto"/>
              <w:bottom w:val="single" w:sz="2" w:space="0" w:color="auto"/>
              <w:right w:val="single" w:sz="6" w:space="0" w:color="auto"/>
            </w:tcBorders>
          </w:tcPr>
          <w:p w14:paraId="396C26B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5152CCC" w14:textId="77777777" w:rsidR="006046AF" w:rsidRDefault="006046AF">
            <w:pPr>
              <w:spacing w:line="276" w:lineRule="auto"/>
              <w:jc w:val="center"/>
              <w:rPr>
                <w:sz w:val="16"/>
                <w:szCs w:val="16"/>
                <w:lang w:val="en-US"/>
              </w:rPr>
            </w:pPr>
            <w:r>
              <w:rPr>
                <w:sz w:val="16"/>
                <w:szCs w:val="16"/>
                <w:lang w:val="en-US"/>
              </w:rPr>
              <w:t>2952260003552</w:t>
            </w:r>
          </w:p>
        </w:tc>
        <w:tc>
          <w:tcPr>
            <w:tcW w:w="4252" w:type="dxa"/>
            <w:gridSpan w:val="3"/>
            <w:tcBorders>
              <w:top w:val="nil"/>
              <w:left w:val="single" w:sz="6" w:space="0" w:color="auto"/>
              <w:bottom w:val="single" w:sz="2" w:space="0" w:color="auto"/>
              <w:right w:val="single" w:sz="6" w:space="0" w:color="auto"/>
            </w:tcBorders>
            <w:hideMark/>
          </w:tcPr>
          <w:p w14:paraId="18642F15" w14:textId="77777777" w:rsidR="006046AF" w:rsidRDefault="006046AF">
            <w:pPr>
              <w:spacing w:line="276" w:lineRule="auto"/>
              <w:rPr>
                <w:lang w:val="en-US"/>
              </w:rPr>
            </w:pPr>
            <w:r>
              <w:rPr>
                <w:lang w:val="en-US"/>
              </w:rPr>
              <w:t>Buldozer pe senile pina la 60 CP</w:t>
            </w:r>
          </w:p>
        </w:tc>
        <w:tc>
          <w:tcPr>
            <w:tcW w:w="993" w:type="dxa"/>
            <w:gridSpan w:val="2"/>
            <w:tcBorders>
              <w:top w:val="nil"/>
              <w:left w:val="single" w:sz="6" w:space="0" w:color="auto"/>
              <w:bottom w:val="single" w:sz="2" w:space="0" w:color="auto"/>
              <w:right w:val="single" w:sz="6" w:space="0" w:color="auto"/>
            </w:tcBorders>
            <w:hideMark/>
          </w:tcPr>
          <w:p w14:paraId="566EE91B"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7F19EA6" w14:textId="77777777" w:rsidR="006046AF" w:rsidRDefault="006046AF">
            <w:pPr>
              <w:spacing w:line="276" w:lineRule="auto"/>
              <w:rPr>
                <w:lang w:val="en-US"/>
              </w:rPr>
            </w:pPr>
            <w:r>
              <w:rPr>
                <w:lang w:val="en-US"/>
              </w:rPr>
              <w:t>0,36</w:t>
            </w:r>
          </w:p>
        </w:tc>
        <w:tc>
          <w:tcPr>
            <w:tcW w:w="0" w:type="auto"/>
            <w:vAlign w:val="center"/>
            <w:hideMark/>
          </w:tcPr>
          <w:p w14:paraId="0B605173" w14:textId="77777777" w:rsidR="006046AF" w:rsidRDefault="006046AF">
            <w:pPr>
              <w:spacing w:line="276" w:lineRule="auto"/>
              <w:rPr>
                <w:lang w:eastAsia="ro-RO"/>
              </w:rPr>
            </w:pPr>
          </w:p>
        </w:tc>
      </w:tr>
      <w:tr w:rsidR="006046AF" w14:paraId="42518797" w14:textId="77777777" w:rsidTr="006046AF">
        <w:tc>
          <w:tcPr>
            <w:tcW w:w="709" w:type="dxa"/>
            <w:tcBorders>
              <w:top w:val="nil"/>
              <w:left w:val="single" w:sz="6" w:space="0" w:color="auto"/>
              <w:bottom w:val="single" w:sz="2" w:space="0" w:color="auto"/>
              <w:right w:val="single" w:sz="6" w:space="0" w:color="auto"/>
            </w:tcBorders>
          </w:tcPr>
          <w:p w14:paraId="61A326D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1653A2"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329350E8"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5893B31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5496466" w14:textId="77777777" w:rsidR="006046AF" w:rsidRDefault="006046AF">
            <w:pPr>
              <w:spacing w:line="276" w:lineRule="auto"/>
              <w:rPr>
                <w:lang w:val="en-US"/>
              </w:rPr>
            </w:pPr>
            <w:r>
              <w:rPr>
                <w:lang w:val="en-US"/>
              </w:rPr>
              <w:t>18,20</w:t>
            </w:r>
          </w:p>
        </w:tc>
        <w:tc>
          <w:tcPr>
            <w:tcW w:w="0" w:type="auto"/>
            <w:vAlign w:val="center"/>
            <w:hideMark/>
          </w:tcPr>
          <w:p w14:paraId="5B9D72FF" w14:textId="77777777" w:rsidR="006046AF" w:rsidRDefault="006046AF">
            <w:pPr>
              <w:spacing w:line="276" w:lineRule="auto"/>
              <w:rPr>
                <w:lang w:eastAsia="ro-RO"/>
              </w:rPr>
            </w:pPr>
          </w:p>
        </w:tc>
      </w:tr>
      <w:tr w:rsidR="006046AF" w14:paraId="062214F6" w14:textId="77777777" w:rsidTr="006046AF">
        <w:tc>
          <w:tcPr>
            <w:tcW w:w="709" w:type="dxa"/>
            <w:tcBorders>
              <w:top w:val="nil"/>
              <w:left w:val="single" w:sz="6" w:space="0" w:color="auto"/>
              <w:bottom w:val="single" w:sz="2" w:space="0" w:color="auto"/>
              <w:right w:val="single" w:sz="6" w:space="0" w:color="auto"/>
            </w:tcBorders>
          </w:tcPr>
          <w:p w14:paraId="4CCB755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4622B88" w14:textId="77777777" w:rsidR="006046AF" w:rsidRDefault="006046AF">
            <w:pPr>
              <w:spacing w:line="276" w:lineRule="auto"/>
              <w:jc w:val="center"/>
              <w:rPr>
                <w:sz w:val="16"/>
                <w:szCs w:val="16"/>
                <w:lang w:val="en-US"/>
              </w:rPr>
            </w:pPr>
            <w:r>
              <w:rPr>
                <w:sz w:val="16"/>
                <w:szCs w:val="16"/>
                <w:lang w:val="en-US"/>
              </w:rPr>
              <w:t>2952270003700</w:t>
            </w:r>
          </w:p>
        </w:tc>
        <w:tc>
          <w:tcPr>
            <w:tcW w:w="4252" w:type="dxa"/>
            <w:gridSpan w:val="3"/>
            <w:tcBorders>
              <w:top w:val="nil"/>
              <w:left w:val="single" w:sz="6" w:space="0" w:color="auto"/>
              <w:bottom w:val="single" w:sz="2" w:space="0" w:color="auto"/>
              <w:right w:val="single" w:sz="6" w:space="0" w:color="auto"/>
            </w:tcBorders>
            <w:hideMark/>
          </w:tcPr>
          <w:p w14:paraId="352CC378" w14:textId="77777777" w:rsidR="006046AF" w:rsidRDefault="006046AF">
            <w:pPr>
              <w:spacing w:line="276" w:lineRule="auto"/>
              <w:rPr>
                <w:lang w:val="en-US"/>
              </w:rPr>
            </w:pPr>
            <w:r>
              <w:rPr>
                <w:lang w:val="en-US"/>
              </w:rPr>
              <w:t>Centrala de beton</w:t>
            </w:r>
          </w:p>
        </w:tc>
        <w:tc>
          <w:tcPr>
            <w:tcW w:w="993" w:type="dxa"/>
            <w:gridSpan w:val="2"/>
            <w:tcBorders>
              <w:top w:val="nil"/>
              <w:left w:val="single" w:sz="6" w:space="0" w:color="auto"/>
              <w:bottom w:val="single" w:sz="2" w:space="0" w:color="auto"/>
              <w:right w:val="single" w:sz="6" w:space="0" w:color="auto"/>
            </w:tcBorders>
            <w:hideMark/>
          </w:tcPr>
          <w:p w14:paraId="11539BE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F8FAC94" w14:textId="77777777" w:rsidR="006046AF" w:rsidRDefault="006046AF">
            <w:pPr>
              <w:spacing w:line="276" w:lineRule="auto"/>
              <w:rPr>
                <w:lang w:val="en-US"/>
              </w:rPr>
            </w:pPr>
            <w:r>
              <w:rPr>
                <w:lang w:val="en-US"/>
              </w:rPr>
              <w:t>1,09</w:t>
            </w:r>
          </w:p>
        </w:tc>
        <w:tc>
          <w:tcPr>
            <w:tcW w:w="0" w:type="auto"/>
            <w:vAlign w:val="center"/>
            <w:hideMark/>
          </w:tcPr>
          <w:p w14:paraId="55DC7930" w14:textId="77777777" w:rsidR="006046AF" w:rsidRDefault="006046AF">
            <w:pPr>
              <w:spacing w:line="276" w:lineRule="auto"/>
              <w:rPr>
                <w:lang w:eastAsia="ro-RO"/>
              </w:rPr>
            </w:pPr>
          </w:p>
        </w:tc>
      </w:tr>
      <w:tr w:rsidR="006046AF" w14:paraId="48368B02" w14:textId="77777777" w:rsidTr="006046AF">
        <w:trPr>
          <w:trHeight w:val="340"/>
        </w:trPr>
        <w:tc>
          <w:tcPr>
            <w:tcW w:w="709" w:type="dxa"/>
            <w:tcBorders>
              <w:top w:val="nil"/>
              <w:left w:val="single" w:sz="6" w:space="0" w:color="auto"/>
              <w:bottom w:val="nil"/>
              <w:right w:val="nil"/>
            </w:tcBorders>
          </w:tcPr>
          <w:p w14:paraId="648AD1C5"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C9E597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1DA2CF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9FB4B81"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488C7CEA"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0A0E9CF" w14:textId="77777777" w:rsidR="006046AF" w:rsidRDefault="006046AF">
            <w:pPr>
              <w:spacing w:line="276" w:lineRule="auto"/>
              <w:rPr>
                <w:lang w:val="en-US"/>
              </w:rPr>
            </w:pPr>
          </w:p>
        </w:tc>
      </w:tr>
      <w:tr w:rsidR="006046AF" w14:paraId="3A13861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F7F9946" w14:textId="77777777" w:rsidR="006046AF" w:rsidRDefault="006046AF">
            <w:pPr>
              <w:spacing w:line="276" w:lineRule="auto"/>
              <w:rPr>
                <w:lang w:val="en-US"/>
              </w:rPr>
            </w:pPr>
            <w:r>
              <w:rPr>
                <w:lang w:val="en-US"/>
              </w:rPr>
              <w:t>19</w:t>
            </w:r>
          </w:p>
        </w:tc>
        <w:tc>
          <w:tcPr>
            <w:tcW w:w="1276" w:type="dxa"/>
            <w:gridSpan w:val="2"/>
            <w:tcBorders>
              <w:top w:val="single" w:sz="4" w:space="0" w:color="auto"/>
              <w:left w:val="single" w:sz="6" w:space="0" w:color="auto"/>
              <w:bottom w:val="single" w:sz="4" w:space="0" w:color="auto"/>
              <w:right w:val="single" w:sz="6" w:space="0" w:color="auto"/>
            </w:tcBorders>
          </w:tcPr>
          <w:p w14:paraId="0D28128F" w14:textId="77777777" w:rsidR="006046AF" w:rsidRDefault="006046AF">
            <w:pPr>
              <w:spacing w:line="276" w:lineRule="auto"/>
              <w:rPr>
                <w:lang w:val="en-US"/>
              </w:rPr>
            </w:pPr>
            <w:r>
              <w:rPr>
                <w:lang w:val="en-US"/>
              </w:rPr>
              <w:t>CC03C</w:t>
            </w:r>
          </w:p>
          <w:p w14:paraId="555CC2CD"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2AA1DEB"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Montare plase sudate la inaltimi mai mici sau egale cu 35 m, la placi (plasa VR 150*150*4mm)</w:t>
            </w:r>
            <w:r>
              <w:rPr>
                <w:rFonts w:ascii="Times New Roman CYR" w:hAnsi="Times New Roman CYR" w:cs="Times New Roman CYR"/>
                <w:sz w:val="16"/>
                <w:szCs w:val="16"/>
                <w:lang w:val="en-US"/>
              </w:rPr>
              <w:t xml:space="preserve"> </w:t>
            </w:r>
          </w:p>
          <w:p w14:paraId="334AAC5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2C27BFE" w14:textId="77777777" w:rsidR="006046AF" w:rsidRDefault="006046AF">
            <w:pPr>
              <w:spacing w:line="276" w:lineRule="auto"/>
              <w:jc w:val="center"/>
              <w:rPr>
                <w:lang w:val="en-US"/>
              </w:rPr>
            </w:pPr>
            <w:r>
              <w:rPr>
                <w:lang w:val="en-US"/>
              </w:rPr>
              <w:t>kg</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A1B98D1" w14:textId="77777777" w:rsidR="006046AF" w:rsidRDefault="006046AF">
            <w:pPr>
              <w:spacing w:line="276" w:lineRule="auto"/>
              <w:jc w:val="center"/>
              <w:rPr>
                <w:lang w:val="en-US"/>
              </w:rPr>
            </w:pPr>
            <w:r>
              <w:rPr>
                <w:lang w:val="en-US"/>
              </w:rPr>
              <w:t>546,00</w:t>
            </w:r>
          </w:p>
        </w:tc>
        <w:tc>
          <w:tcPr>
            <w:tcW w:w="0" w:type="auto"/>
            <w:vAlign w:val="center"/>
            <w:hideMark/>
          </w:tcPr>
          <w:p w14:paraId="5FC23FB9" w14:textId="77777777" w:rsidR="006046AF" w:rsidRDefault="006046AF">
            <w:pPr>
              <w:spacing w:line="276" w:lineRule="auto"/>
              <w:rPr>
                <w:lang w:eastAsia="ro-RO"/>
              </w:rPr>
            </w:pPr>
          </w:p>
        </w:tc>
      </w:tr>
      <w:tr w:rsidR="006046AF" w14:paraId="50111DEF" w14:textId="77777777" w:rsidTr="006046AF">
        <w:tc>
          <w:tcPr>
            <w:tcW w:w="709" w:type="dxa"/>
            <w:tcBorders>
              <w:top w:val="nil"/>
              <w:left w:val="single" w:sz="6" w:space="0" w:color="auto"/>
              <w:bottom w:val="single" w:sz="2" w:space="0" w:color="auto"/>
              <w:right w:val="single" w:sz="6" w:space="0" w:color="auto"/>
            </w:tcBorders>
          </w:tcPr>
          <w:p w14:paraId="1A0BA05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139CE6" w14:textId="77777777" w:rsidR="006046AF" w:rsidRDefault="006046AF">
            <w:pPr>
              <w:spacing w:line="276" w:lineRule="auto"/>
              <w:jc w:val="center"/>
              <w:rPr>
                <w:sz w:val="16"/>
                <w:szCs w:val="16"/>
                <w:lang w:val="en-US"/>
              </w:rPr>
            </w:pPr>
            <w:r>
              <w:rPr>
                <w:sz w:val="16"/>
                <w:szCs w:val="16"/>
                <w:lang w:val="en-US"/>
              </w:rPr>
              <w:t>7123020011140</w:t>
            </w:r>
          </w:p>
        </w:tc>
        <w:tc>
          <w:tcPr>
            <w:tcW w:w="4252" w:type="dxa"/>
            <w:gridSpan w:val="3"/>
            <w:tcBorders>
              <w:top w:val="nil"/>
              <w:left w:val="single" w:sz="6" w:space="0" w:color="auto"/>
              <w:bottom w:val="single" w:sz="2" w:space="0" w:color="auto"/>
              <w:right w:val="single" w:sz="6" w:space="0" w:color="auto"/>
            </w:tcBorders>
            <w:hideMark/>
          </w:tcPr>
          <w:p w14:paraId="4A76F53A" w14:textId="77777777" w:rsidR="006046AF" w:rsidRDefault="006046AF">
            <w:pPr>
              <w:spacing w:line="276" w:lineRule="auto"/>
              <w:rPr>
                <w:lang w:val="en-US"/>
              </w:rPr>
            </w:pPr>
            <w:r>
              <w:rPr>
                <w:lang w:val="en-US"/>
              </w:rPr>
              <w:t>Fierar beton</w:t>
            </w:r>
          </w:p>
        </w:tc>
        <w:tc>
          <w:tcPr>
            <w:tcW w:w="993" w:type="dxa"/>
            <w:gridSpan w:val="2"/>
            <w:tcBorders>
              <w:top w:val="nil"/>
              <w:left w:val="single" w:sz="6" w:space="0" w:color="auto"/>
              <w:bottom w:val="single" w:sz="2" w:space="0" w:color="auto"/>
              <w:right w:val="single" w:sz="6" w:space="0" w:color="auto"/>
            </w:tcBorders>
            <w:hideMark/>
          </w:tcPr>
          <w:p w14:paraId="50AA8B76"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9B4FC18" w14:textId="77777777" w:rsidR="006046AF" w:rsidRDefault="006046AF">
            <w:pPr>
              <w:spacing w:line="276" w:lineRule="auto"/>
              <w:rPr>
                <w:lang w:val="en-US"/>
              </w:rPr>
            </w:pPr>
            <w:r>
              <w:rPr>
                <w:lang w:val="en-US"/>
              </w:rPr>
              <w:t>13,65</w:t>
            </w:r>
          </w:p>
        </w:tc>
        <w:tc>
          <w:tcPr>
            <w:tcW w:w="0" w:type="auto"/>
            <w:vAlign w:val="center"/>
            <w:hideMark/>
          </w:tcPr>
          <w:p w14:paraId="6F37F078" w14:textId="77777777" w:rsidR="006046AF" w:rsidRDefault="006046AF">
            <w:pPr>
              <w:spacing w:line="276" w:lineRule="auto"/>
              <w:rPr>
                <w:lang w:eastAsia="ro-RO"/>
              </w:rPr>
            </w:pPr>
          </w:p>
        </w:tc>
      </w:tr>
      <w:tr w:rsidR="006046AF" w14:paraId="01B242AE" w14:textId="77777777" w:rsidTr="006046AF">
        <w:tc>
          <w:tcPr>
            <w:tcW w:w="709" w:type="dxa"/>
            <w:tcBorders>
              <w:top w:val="nil"/>
              <w:left w:val="single" w:sz="6" w:space="0" w:color="auto"/>
              <w:bottom w:val="single" w:sz="2" w:space="0" w:color="auto"/>
              <w:right w:val="single" w:sz="6" w:space="0" w:color="auto"/>
            </w:tcBorders>
          </w:tcPr>
          <w:p w14:paraId="3BB63AD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8FCC603"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744554DA"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22D5216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56EA5E9" w14:textId="77777777" w:rsidR="006046AF" w:rsidRDefault="006046AF">
            <w:pPr>
              <w:spacing w:line="276" w:lineRule="auto"/>
              <w:rPr>
                <w:lang w:val="en-US"/>
              </w:rPr>
            </w:pPr>
            <w:r>
              <w:rPr>
                <w:lang w:val="en-US"/>
              </w:rPr>
              <w:t>2,73</w:t>
            </w:r>
          </w:p>
        </w:tc>
        <w:tc>
          <w:tcPr>
            <w:tcW w:w="0" w:type="auto"/>
            <w:vAlign w:val="center"/>
            <w:hideMark/>
          </w:tcPr>
          <w:p w14:paraId="60DFB867" w14:textId="77777777" w:rsidR="006046AF" w:rsidRDefault="006046AF">
            <w:pPr>
              <w:spacing w:line="276" w:lineRule="auto"/>
              <w:rPr>
                <w:lang w:eastAsia="ro-RO"/>
              </w:rPr>
            </w:pPr>
          </w:p>
        </w:tc>
      </w:tr>
      <w:tr w:rsidR="006046AF" w14:paraId="6101CFF4" w14:textId="77777777" w:rsidTr="006046AF">
        <w:tc>
          <w:tcPr>
            <w:tcW w:w="709" w:type="dxa"/>
            <w:tcBorders>
              <w:top w:val="nil"/>
              <w:left w:val="single" w:sz="6" w:space="0" w:color="auto"/>
              <w:bottom w:val="single" w:sz="2" w:space="0" w:color="auto"/>
              <w:right w:val="single" w:sz="6" w:space="0" w:color="auto"/>
            </w:tcBorders>
          </w:tcPr>
          <w:p w14:paraId="2EB4B8F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628DEEE" w14:textId="77777777" w:rsidR="006046AF" w:rsidRDefault="006046AF">
            <w:pPr>
              <w:spacing w:line="276" w:lineRule="auto"/>
              <w:jc w:val="center"/>
              <w:rPr>
                <w:sz w:val="16"/>
                <w:szCs w:val="16"/>
                <w:lang w:val="en-US"/>
              </w:rPr>
            </w:pPr>
            <w:r>
              <w:rPr>
                <w:sz w:val="16"/>
                <w:szCs w:val="16"/>
                <w:lang w:val="en-US"/>
              </w:rPr>
              <w:t>2873122004100</w:t>
            </w:r>
          </w:p>
        </w:tc>
        <w:tc>
          <w:tcPr>
            <w:tcW w:w="4252" w:type="dxa"/>
            <w:gridSpan w:val="3"/>
            <w:tcBorders>
              <w:top w:val="nil"/>
              <w:left w:val="single" w:sz="6" w:space="0" w:color="auto"/>
              <w:bottom w:val="single" w:sz="2" w:space="0" w:color="auto"/>
              <w:right w:val="single" w:sz="6" w:space="0" w:color="auto"/>
            </w:tcBorders>
            <w:hideMark/>
          </w:tcPr>
          <w:p w14:paraId="48FD4353" w14:textId="77777777" w:rsidR="006046AF" w:rsidRDefault="006046AF">
            <w:pPr>
              <w:spacing w:line="276" w:lineRule="auto"/>
              <w:rPr>
                <w:lang w:val="en-US"/>
              </w:rPr>
            </w:pPr>
            <w:r>
              <w:rPr>
                <w:lang w:val="en-US"/>
              </w:rPr>
              <w:t xml:space="preserve">Plase sudate </w:t>
            </w:r>
          </w:p>
        </w:tc>
        <w:tc>
          <w:tcPr>
            <w:tcW w:w="993" w:type="dxa"/>
            <w:gridSpan w:val="2"/>
            <w:tcBorders>
              <w:top w:val="nil"/>
              <w:left w:val="single" w:sz="6" w:space="0" w:color="auto"/>
              <w:bottom w:val="single" w:sz="2" w:space="0" w:color="auto"/>
              <w:right w:val="single" w:sz="6" w:space="0" w:color="auto"/>
            </w:tcBorders>
            <w:hideMark/>
          </w:tcPr>
          <w:p w14:paraId="370CB27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D26C3CF" w14:textId="77777777" w:rsidR="006046AF" w:rsidRDefault="006046AF">
            <w:pPr>
              <w:spacing w:line="276" w:lineRule="auto"/>
              <w:rPr>
                <w:lang w:val="en-US"/>
              </w:rPr>
            </w:pPr>
            <w:r>
              <w:rPr>
                <w:lang w:val="en-US"/>
              </w:rPr>
              <w:t>551,46</w:t>
            </w:r>
          </w:p>
        </w:tc>
        <w:tc>
          <w:tcPr>
            <w:tcW w:w="0" w:type="auto"/>
            <w:vAlign w:val="center"/>
            <w:hideMark/>
          </w:tcPr>
          <w:p w14:paraId="5332DAD4" w14:textId="77777777" w:rsidR="006046AF" w:rsidRDefault="006046AF">
            <w:pPr>
              <w:spacing w:line="276" w:lineRule="auto"/>
              <w:rPr>
                <w:lang w:eastAsia="ro-RO"/>
              </w:rPr>
            </w:pPr>
          </w:p>
        </w:tc>
      </w:tr>
      <w:tr w:rsidR="006046AF" w14:paraId="5A4DC94B" w14:textId="77777777" w:rsidTr="006046AF">
        <w:tc>
          <w:tcPr>
            <w:tcW w:w="709" w:type="dxa"/>
            <w:tcBorders>
              <w:top w:val="nil"/>
              <w:left w:val="single" w:sz="6" w:space="0" w:color="auto"/>
              <w:bottom w:val="single" w:sz="2" w:space="0" w:color="auto"/>
              <w:right w:val="single" w:sz="6" w:space="0" w:color="auto"/>
            </w:tcBorders>
          </w:tcPr>
          <w:p w14:paraId="1D93B4C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8B4123" w14:textId="77777777" w:rsidR="006046AF" w:rsidRDefault="006046AF">
            <w:pPr>
              <w:spacing w:line="276" w:lineRule="auto"/>
              <w:jc w:val="center"/>
              <w:rPr>
                <w:sz w:val="16"/>
                <w:szCs w:val="16"/>
                <w:lang w:val="en-US"/>
              </w:rPr>
            </w:pPr>
            <w:r>
              <w:rPr>
                <w:sz w:val="16"/>
                <w:szCs w:val="16"/>
                <w:lang w:val="en-US"/>
              </w:rPr>
              <w:t>2710602100000</w:t>
            </w:r>
          </w:p>
        </w:tc>
        <w:tc>
          <w:tcPr>
            <w:tcW w:w="4252" w:type="dxa"/>
            <w:gridSpan w:val="3"/>
            <w:tcBorders>
              <w:top w:val="nil"/>
              <w:left w:val="single" w:sz="6" w:space="0" w:color="auto"/>
              <w:bottom w:val="single" w:sz="2" w:space="0" w:color="auto"/>
              <w:right w:val="single" w:sz="6" w:space="0" w:color="auto"/>
            </w:tcBorders>
            <w:hideMark/>
          </w:tcPr>
          <w:p w14:paraId="674EA571" w14:textId="77777777" w:rsidR="006046AF" w:rsidRDefault="006046AF">
            <w:pPr>
              <w:spacing w:line="276" w:lineRule="auto"/>
              <w:rPr>
                <w:lang w:val="en-US"/>
              </w:rPr>
            </w:pPr>
            <w:r>
              <w:rPr>
                <w:lang w:val="en-US"/>
              </w:rPr>
              <w:t>Otel beton OB 37 diam. mai mic sau egal de 8 mm</w:t>
            </w:r>
          </w:p>
        </w:tc>
        <w:tc>
          <w:tcPr>
            <w:tcW w:w="993" w:type="dxa"/>
            <w:gridSpan w:val="2"/>
            <w:tcBorders>
              <w:top w:val="nil"/>
              <w:left w:val="single" w:sz="6" w:space="0" w:color="auto"/>
              <w:bottom w:val="single" w:sz="2" w:space="0" w:color="auto"/>
              <w:right w:val="single" w:sz="6" w:space="0" w:color="auto"/>
            </w:tcBorders>
            <w:hideMark/>
          </w:tcPr>
          <w:p w14:paraId="4F2DD610"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C7A00E0" w14:textId="77777777" w:rsidR="006046AF" w:rsidRDefault="006046AF">
            <w:pPr>
              <w:spacing w:line="276" w:lineRule="auto"/>
              <w:rPr>
                <w:lang w:val="en-US"/>
              </w:rPr>
            </w:pPr>
            <w:r>
              <w:rPr>
                <w:lang w:val="en-US"/>
              </w:rPr>
              <w:t>2,73</w:t>
            </w:r>
          </w:p>
        </w:tc>
        <w:tc>
          <w:tcPr>
            <w:tcW w:w="0" w:type="auto"/>
            <w:vAlign w:val="center"/>
            <w:hideMark/>
          </w:tcPr>
          <w:p w14:paraId="5F805BC7" w14:textId="77777777" w:rsidR="006046AF" w:rsidRDefault="006046AF">
            <w:pPr>
              <w:spacing w:line="276" w:lineRule="auto"/>
              <w:rPr>
                <w:lang w:eastAsia="ro-RO"/>
              </w:rPr>
            </w:pPr>
          </w:p>
        </w:tc>
      </w:tr>
      <w:tr w:rsidR="006046AF" w14:paraId="39E45E66" w14:textId="77777777" w:rsidTr="006046AF">
        <w:tc>
          <w:tcPr>
            <w:tcW w:w="709" w:type="dxa"/>
            <w:tcBorders>
              <w:top w:val="nil"/>
              <w:left w:val="single" w:sz="6" w:space="0" w:color="auto"/>
              <w:bottom w:val="single" w:sz="2" w:space="0" w:color="auto"/>
              <w:right w:val="single" w:sz="6" w:space="0" w:color="auto"/>
            </w:tcBorders>
          </w:tcPr>
          <w:p w14:paraId="7530209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25EC1E7" w14:textId="77777777" w:rsidR="006046AF" w:rsidRDefault="006046AF">
            <w:pPr>
              <w:spacing w:line="276" w:lineRule="auto"/>
              <w:jc w:val="center"/>
              <w:rPr>
                <w:sz w:val="16"/>
                <w:szCs w:val="16"/>
                <w:lang w:val="en-US"/>
              </w:rPr>
            </w:pPr>
            <w:r>
              <w:rPr>
                <w:sz w:val="16"/>
                <w:szCs w:val="16"/>
                <w:lang w:val="en-US"/>
              </w:rPr>
              <w:t>2734113803881</w:t>
            </w:r>
          </w:p>
        </w:tc>
        <w:tc>
          <w:tcPr>
            <w:tcW w:w="4252" w:type="dxa"/>
            <w:gridSpan w:val="3"/>
            <w:tcBorders>
              <w:top w:val="nil"/>
              <w:left w:val="single" w:sz="6" w:space="0" w:color="auto"/>
              <w:bottom w:val="single" w:sz="2" w:space="0" w:color="auto"/>
              <w:right w:val="single" w:sz="6" w:space="0" w:color="auto"/>
            </w:tcBorders>
            <w:hideMark/>
          </w:tcPr>
          <w:p w14:paraId="1841A9BD" w14:textId="77777777" w:rsidR="006046AF" w:rsidRDefault="006046AF">
            <w:pPr>
              <w:spacing w:line="276" w:lineRule="auto"/>
              <w:rPr>
                <w:lang w:val="en-US"/>
              </w:rPr>
            </w:pPr>
            <w:r>
              <w:rPr>
                <w:lang w:val="en-US"/>
              </w:rPr>
              <w:t>Sirma din otel moale, neagra, D=1 mm</w:t>
            </w:r>
          </w:p>
        </w:tc>
        <w:tc>
          <w:tcPr>
            <w:tcW w:w="993" w:type="dxa"/>
            <w:gridSpan w:val="2"/>
            <w:tcBorders>
              <w:top w:val="nil"/>
              <w:left w:val="single" w:sz="6" w:space="0" w:color="auto"/>
              <w:bottom w:val="single" w:sz="2" w:space="0" w:color="auto"/>
              <w:right w:val="single" w:sz="6" w:space="0" w:color="auto"/>
            </w:tcBorders>
            <w:hideMark/>
          </w:tcPr>
          <w:p w14:paraId="2A1983F0"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FE76495" w14:textId="77777777" w:rsidR="006046AF" w:rsidRDefault="006046AF">
            <w:pPr>
              <w:spacing w:line="276" w:lineRule="auto"/>
              <w:rPr>
                <w:lang w:val="en-US"/>
              </w:rPr>
            </w:pPr>
            <w:r>
              <w:rPr>
                <w:lang w:val="en-US"/>
              </w:rPr>
              <w:t>5,46</w:t>
            </w:r>
          </w:p>
        </w:tc>
        <w:tc>
          <w:tcPr>
            <w:tcW w:w="0" w:type="auto"/>
            <w:vAlign w:val="center"/>
            <w:hideMark/>
          </w:tcPr>
          <w:p w14:paraId="5B0A6C2A" w14:textId="77777777" w:rsidR="006046AF" w:rsidRDefault="006046AF">
            <w:pPr>
              <w:spacing w:line="276" w:lineRule="auto"/>
              <w:rPr>
                <w:lang w:eastAsia="ro-RO"/>
              </w:rPr>
            </w:pPr>
          </w:p>
        </w:tc>
      </w:tr>
      <w:tr w:rsidR="006046AF" w14:paraId="12EE8A3A" w14:textId="77777777" w:rsidTr="006046AF">
        <w:tc>
          <w:tcPr>
            <w:tcW w:w="709" w:type="dxa"/>
            <w:tcBorders>
              <w:top w:val="nil"/>
              <w:left w:val="single" w:sz="6" w:space="0" w:color="auto"/>
              <w:bottom w:val="single" w:sz="2" w:space="0" w:color="auto"/>
              <w:right w:val="single" w:sz="6" w:space="0" w:color="auto"/>
            </w:tcBorders>
          </w:tcPr>
          <w:p w14:paraId="0906526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2945A70" w14:textId="77777777" w:rsidR="006046AF" w:rsidRDefault="006046AF">
            <w:pPr>
              <w:spacing w:line="276" w:lineRule="auto"/>
              <w:jc w:val="center"/>
              <w:rPr>
                <w:sz w:val="16"/>
                <w:szCs w:val="16"/>
                <w:lang w:val="en-US"/>
              </w:rPr>
            </w:pPr>
            <w:r>
              <w:rPr>
                <w:sz w:val="16"/>
                <w:szCs w:val="16"/>
                <w:lang w:val="en-US"/>
              </w:rPr>
              <w:t>2010237318750</w:t>
            </w:r>
          </w:p>
        </w:tc>
        <w:tc>
          <w:tcPr>
            <w:tcW w:w="4252" w:type="dxa"/>
            <w:gridSpan w:val="3"/>
            <w:tcBorders>
              <w:top w:val="nil"/>
              <w:left w:val="single" w:sz="6" w:space="0" w:color="auto"/>
              <w:bottom w:val="single" w:sz="2" w:space="0" w:color="auto"/>
              <w:right w:val="single" w:sz="6" w:space="0" w:color="auto"/>
            </w:tcBorders>
            <w:hideMark/>
          </w:tcPr>
          <w:p w14:paraId="205E61CB" w14:textId="77777777" w:rsidR="006046AF" w:rsidRDefault="006046AF">
            <w:pPr>
              <w:spacing w:line="276" w:lineRule="auto"/>
              <w:rPr>
                <w:lang w:val="en-US"/>
              </w:rPr>
            </w:pPr>
            <w:r>
              <w:rPr>
                <w:lang w:val="en-US"/>
              </w:rPr>
              <w:t xml:space="preserve">Distantieri </w:t>
            </w:r>
          </w:p>
        </w:tc>
        <w:tc>
          <w:tcPr>
            <w:tcW w:w="993" w:type="dxa"/>
            <w:gridSpan w:val="2"/>
            <w:tcBorders>
              <w:top w:val="nil"/>
              <w:left w:val="single" w:sz="6" w:space="0" w:color="auto"/>
              <w:bottom w:val="single" w:sz="2" w:space="0" w:color="auto"/>
              <w:right w:val="single" w:sz="6" w:space="0" w:color="auto"/>
            </w:tcBorders>
            <w:hideMark/>
          </w:tcPr>
          <w:p w14:paraId="5FDA59D3"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6B4CC84" w14:textId="77777777" w:rsidR="006046AF" w:rsidRDefault="006046AF">
            <w:pPr>
              <w:spacing w:line="276" w:lineRule="auto"/>
              <w:rPr>
                <w:lang w:val="en-US"/>
              </w:rPr>
            </w:pPr>
            <w:r>
              <w:rPr>
                <w:lang w:val="en-US"/>
              </w:rPr>
              <w:t>163,80</w:t>
            </w:r>
          </w:p>
        </w:tc>
        <w:tc>
          <w:tcPr>
            <w:tcW w:w="0" w:type="auto"/>
            <w:vAlign w:val="center"/>
            <w:hideMark/>
          </w:tcPr>
          <w:p w14:paraId="7116CE20" w14:textId="77777777" w:rsidR="006046AF" w:rsidRDefault="006046AF">
            <w:pPr>
              <w:spacing w:line="276" w:lineRule="auto"/>
              <w:rPr>
                <w:lang w:eastAsia="ro-RO"/>
              </w:rPr>
            </w:pPr>
          </w:p>
        </w:tc>
      </w:tr>
      <w:tr w:rsidR="006046AF" w14:paraId="0D2CF8E5" w14:textId="77777777" w:rsidTr="006046AF">
        <w:tc>
          <w:tcPr>
            <w:tcW w:w="709" w:type="dxa"/>
            <w:tcBorders>
              <w:top w:val="nil"/>
              <w:left w:val="single" w:sz="6" w:space="0" w:color="auto"/>
              <w:bottom w:val="single" w:sz="2" w:space="0" w:color="auto"/>
              <w:right w:val="single" w:sz="6" w:space="0" w:color="auto"/>
            </w:tcBorders>
          </w:tcPr>
          <w:p w14:paraId="64399C6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32D4C5" w14:textId="77777777" w:rsidR="006046AF" w:rsidRDefault="006046AF">
            <w:pPr>
              <w:spacing w:line="276" w:lineRule="auto"/>
              <w:jc w:val="center"/>
              <w:rPr>
                <w:sz w:val="16"/>
                <w:szCs w:val="16"/>
                <w:lang w:val="en-US"/>
              </w:rPr>
            </w:pPr>
            <w:r>
              <w:rPr>
                <w:sz w:val="16"/>
                <w:szCs w:val="16"/>
                <w:lang w:val="en-US"/>
              </w:rPr>
              <w:t>2922140007000</w:t>
            </w:r>
          </w:p>
        </w:tc>
        <w:tc>
          <w:tcPr>
            <w:tcW w:w="4252" w:type="dxa"/>
            <w:gridSpan w:val="3"/>
            <w:tcBorders>
              <w:top w:val="nil"/>
              <w:left w:val="single" w:sz="6" w:space="0" w:color="auto"/>
              <w:bottom w:val="single" w:sz="2" w:space="0" w:color="auto"/>
              <w:right w:val="single" w:sz="6" w:space="0" w:color="auto"/>
            </w:tcBorders>
            <w:hideMark/>
          </w:tcPr>
          <w:p w14:paraId="661954DE" w14:textId="77777777" w:rsidR="006046AF" w:rsidRDefault="006046AF">
            <w:pPr>
              <w:spacing w:line="276" w:lineRule="auto"/>
              <w:rPr>
                <w:lang w:val="en-US"/>
              </w:rPr>
            </w:pPr>
            <w:r>
              <w:rPr>
                <w:lang w:val="en-US"/>
              </w:rPr>
              <w:t xml:space="preserve">Macara </w:t>
            </w:r>
          </w:p>
        </w:tc>
        <w:tc>
          <w:tcPr>
            <w:tcW w:w="993" w:type="dxa"/>
            <w:gridSpan w:val="2"/>
            <w:tcBorders>
              <w:top w:val="nil"/>
              <w:left w:val="single" w:sz="6" w:space="0" w:color="auto"/>
              <w:bottom w:val="single" w:sz="2" w:space="0" w:color="auto"/>
              <w:right w:val="single" w:sz="6" w:space="0" w:color="auto"/>
            </w:tcBorders>
            <w:hideMark/>
          </w:tcPr>
          <w:p w14:paraId="74D9B78A"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F6322BD" w14:textId="77777777" w:rsidR="006046AF" w:rsidRDefault="006046AF">
            <w:pPr>
              <w:spacing w:line="276" w:lineRule="auto"/>
              <w:rPr>
                <w:lang w:val="en-US"/>
              </w:rPr>
            </w:pPr>
            <w:r>
              <w:rPr>
                <w:lang w:val="en-US"/>
              </w:rPr>
              <w:t>0,33</w:t>
            </w:r>
          </w:p>
        </w:tc>
        <w:tc>
          <w:tcPr>
            <w:tcW w:w="0" w:type="auto"/>
            <w:vAlign w:val="center"/>
            <w:hideMark/>
          </w:tcPr>
          <w:p w14:paraId="7938A55E" w14:textId="77777777" w:rsidR="006046AF" w:rsidRDefault="006046AF">
            <w:pPr>
              <w:spacing w:line="276" w:lineRule="auto"/>
              <w:rPr>
                <w:lang w:eastAsia="ro-RO"/>
              </w:rPr>
            </w:pPr>
          </w:p>
        </w:tc>
      </w:tr>
      <w:tr w:rsidR="006046AF" w14:paraId="4A3EB017" w14:textId="77777777" w:rsidTr="006046AF">
        <w:trPr>
          <w:trHeight w:val="340"/>
        </w:trPr>
        <w:tc>
          <w:tcPr>
            <w:tcW w:w="709" w:type="dxa"/>
            <w:tcBorders>
              <w:top w:val="nil"/>
              <w:left w:val="single" w:sz="6" w:space="0" w:color="auto"/>
              <w:bottom w:val="nil"/>
              <w:right w:val="nil"/>
            </w:tcBorders>
          </w:tcPr>
          <w:p w14:paraId="1155127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7B2AF63"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CFF0D01"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FA2C75E"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2C7191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B1B8809" w14:textId="77777777" w:rsidR="006046AF" w:rsidRDefault="006046AF">
            <w:pPr>
              <w:spacing w:line="276" w:lineRule="auto"/>
              <w:rPr>
                <w:lang w:val="en-US"/>
              </w:rPr>
            </w:pPr>
          </w:p>
        </w:tc>
      </w:tr>
      <w:tr w:rsidR="006046AF" w14:paraId="15052DD6"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1F62EA1" w14:textId="77777777" w:rsidR="006046AF" w:rsidRDefault="006046AF">
            <w:pPr>
              <w:spacing w:line="276" w:lineRule="auto"/>
              <w:rPr>
                <w:lang w:val="en-US"/>
              </w:rPr>
            </w:pPr>
            <w:r>
              <w:rPr>
                <w:lang w:val="en-US"/>
              </w:rPr>
              <w:t>20</w:t>
            </w:r>
          </w:p>
        </w:tc>
        <w:tc>
          <w:tcPr>
            <w:tcW w:w="1276" w:type="dxa"/>
            <w:gridSpan w:val="2"/>
            <w:tcBorders>
              <w:top w:val="single" w:sz="4" w:space="0" w:color="auto"/>
              <w:left w:val="single" w:sz="6" w:space="0" w:color="auto"/>
              <w:bottom w:val="single" w:sz="4" w:space="0" w:color="auto"/>
              <w:right w:val="single" w:sz="6" w:space="0" w:color="auto"/>
            </w:tcBorders>
          </w:tcPr>
          <w:p w14:paraId="3C67D33F" w14:textId="77777777" w:rsidR="006046AF" w:rsidRDefault="006046AF">
            <w:pPr>
              <w:spacing w:line="276" w:lineRule="auto"/>
              <w:rPr>
                <w:lang w:val="en-US"/>
              </w:rPr>
            </w:pPr>
            <w:r>
              <w:rPr>
                <w:lang w:val="en-US"/>
              </w:rPr>
              <w:t>CG01A</w:t>
            </w:r>
          </w:p>
          <w:p w14:paraId="761FDBEB"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F44C3E0"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Strat suport pentru pardoseli executat din mortar din ciment M 100-T de 3 cm grosime cu fata driscuita fin</w:t>
            </w:r>
            <w:r>
              <w:rPr>
                <w:rFonts w:ascii="Times New Roman CYR" w:hAnsi="Times New Roman CYR" w:cs="Times New Roman CYR"/>
                <w:sz w:val="16"/>
                <w:szCs w:val="16"/>
                <w:lang w:val="en-US"/>
              </w:rPr>
              <w:t xml:space="preserve"> </w:t>
            </w:r>
          </w:p>
          <w:p w14:paraId="4C1B4BCE"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E37F919"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45C1710" w14:textId="77777777" w:rsidR="006046AF" w:rsidRDefault="006046AF">
            <w:pPr>
              <w:spacing w:line="276" w:lineRule="auto"/>
              <w:jc w:val="center"/>
              <w:rPr>
                <w:lang w:val="en-US"/>
              </w:rPr>
            </w:pPr>
            <w:r>
              <w:rPr>
                <w:lang w:val="en-US"/>
              </w:rPr>
              <w:t>181,95</w:t>
            </w:r>
          </w:p>
        </w:tc>
        <w:tc>
          <w:tcPr>
            <w:tcW w:w="0" w:type="auto"/>
            <w:vAlign w:val="center"/>
            <w:hideMark/>
          </w:tcPr>
          <w:p w14:paraId="6BED98A0" w14:textId="77777777" w:rsidR="006046AF" w:rsidRDefault="006046AF">
            <w:pPr>
              <w:spacing w:line="276" w:lineRule="auto"/>
              <w:rPr>
                <w:lang w:eastAsia="ro-RO"/>
              </w:rPr>
            </w:pPr>
          </w:p>
        </w:tc>
      </w:tr>
      <w:tr w:rsidR="006046AF" w14:paraId="2A0DAF95" w14:textId="77777777" w:rsidTr="006046AF">
        <w:tc>
          <w:tcPr>
            <w:tcW w:w="709" w:type="dxa"/>
            <w:tcBorders>
              <w:top w:val="nil"/>
              <w:left w:val="single" w:sz="6" w:space="0" w:color="auto"/>
              <w:bottom w:val="single" w:sz="2" w:space="0" w:color="auto"/>
              <w:right w:val="single" w:sz="6" w:space="0" w:color="auto"/>
            </w:tcBorders>
          </w:tcPr>
          <w:p w14:paraId="02BC1A0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53F2343" w14:textId="77777777" w:rsidR="006046AF" w:rsidRDefault="006046AF">
            <w:pPr>
              <w:spacing w:line="276" w:lineRule="auto"/>
              <w:jc w:val="center"/>
              <w:rPr>
                <w:sz w:val="16"/>
                <w:szCs w:val="16"/>
                <w:lang w:val="en-US"/>
              </w:rPr>
            </w:pPr>
            <w:r>
              <w:rPr>
                <w:sz w:val="16"/>
                <w:szCs w:val="16"/>
                <w:lang w:val="en-US"/>
              </w:rPr>
              <w:t>7132030012600</w:t>
            </w:r>
          </w:p>
        </w:tc>
        <w:tc>
          <w:tcPr>
            <w:tcW w:w="4252" w:type="dxa"/>
            <w:gridSpan w:val="3"/>
            <w:tcBorders>
              <w:top w:val="nil"/>
              <w:left w:val="single" w:sz="6" w:space="0" w:color="auto"/>
              <w:bottom w:val="single" w:sz="2" w:space="0" w:color="auto"/>
              <w:right w:val="single" w:sz="6" w:space="0" w:color="auto"/>
            </w:tcBorders>
            <w:hideMark/>
          </w:tcPr>
          <w:p w14:paraId="623874F7" w14:textId="77777777" w:rsidR="006046AF" w:rsidRDefault="006046AF">
            <w:pPr>
              <w:spacing w:line="276" w:lineRule="auto"/>
              <w:rPr>
                <w:lang w:val="en-US"/>
              </w:rPr>
            </w:pPr>
            <w:r>
              <w:rPr>
                <w:lang w:val="en-US"/>
              </w:rPr>
              <w:t>Mozaicar</w:t>
            </w:r>
          </w:p>
        </w:tc>
        <w:tc>
          <w:tcPr>
            <w:tcW w:w="993" w:type="dxa"/>
            <w:gridSpan w:val="2"/>
            <w:tcBorders>
              <w:top w:val="nil"/>
              <w:left w:val="single" w:sz="6" w:space="0" w:color="auto"/>
              <w:bottom w:val="single" w:sz="2" w:space="0" w:color="auto"/>
              <w:right w:val="single" w:sz="6" w:space="0" w:color="auto"/>
            </w:tcBorders>
            <w:hideMark/>
          </w:tcPr>
          <w:p w14:paraId="2AEC1E56"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F54820A" w14:textId="77777777" w:rsidR="006046AF" w:rsidRDefault="006046AF">
            <w:pPr>
              <w:spacing w:line="276" w:lineRule="auto"/>
              <w:rPr>
                <w:lang w:val="en-US"/>
              </w:rPr>
            </w:pPr>
            <w:r>
              <w:rPr>
                <w:lang w:val="en-US"/>
              </w:rPr>
              <w:t>109,17</w:t>
            </w:r>
          </w:p>
        </w:tc>
        <w:tc>
          <w:tcPr>
            <w:tcW w:w="0" w:type="auto"/>
            <w:vAlign w:val="center"/>
            <w:hideMark/>
          </w:tcPr>
          <w:p w14:paraId="280D8756" w14:textId="77777777" w:rsidR="006046AF" w:rsidRDefault="006046AF">
            <w:pPr>
              <w:spacing w:line="276" w:lineRule="auto"/>
              <w:rPr>
                <w:lang w:eastAsia="ro-RO"/>
              </w:rPr>
            </w:pPr>
          </w:p>
        </w:tc>
      </w:tr>
      <w:tr w:rsidR="006046AF" w14:paraId="144A3047" w14:textId="77777777" w:rsidTr="006046AF">
        <w:tc>
          <w:tcPr>
            <w:tcW w:w="709" w:type="dxa"/>
            <w:tcBorders>
              <w:top w:val="nil"/>
              <w:left w:val="single" w:sz="6" w:space="0" w:color="auto"/>
              <w:bottom w:val="single" w:sz="2" w:space="0" w:color="auto"/>
              <w:right w:val="single" w:sz="6" w:space="0" w:color="auto"/>
            </w:tcBorders>
          </w:tcPr>
          <w:p w14:paraId="6A15A99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C17E41D"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B9719B5"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EC2012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3B4260A" w14:textId="77777777" w:rsidR="006046AF" w:rsidRDefault="006046AF">
            <w:pPr>
              <w:spacing w:line="276" w:lineRule="auto"/>
              <w:rPr>
                <w:lang w:val="en-US"/>
              </w:rPr>
            </w:pPr>
            <w:r>
              <w:rPr>
                <w:lang w:val="en-US"/>
              </w:rPr>
              <w:t>18,20</w:t>
            </w:r>
          </w:p>
        </w:tc>
        <w:tc>
          <w:tcPr>
            <w:tcW w:w="0" w:type="auto"/>
            <w:vAlign w:val="center"/>
            <w:hideMark/>
          </w:tcPr>
          <w:p w14:paraId="71242FC9" w14:textId="77777777" w:rsidR="006046AF" w:rsidRDefault="006046AF">
            <w:pPr>
              <w:spacing w:line="276" w:lineRule="auto"/>
              <w:rPr>
                <w:lang w:eastAsia="ro-RO"/>
              </w:rPr>
            </w:pPr>
          </w:p>
        </w:tc>
      </w:tr>
      <w:tr w:rsidR="006046AF" w14:paraId="05CF6384" w14:textId="77777777" w:rsidTr="006046AF">
        <w:tc>
          <w:tcPr>
            <w:tcW w:w="709" w:type="dxa"/>
            <w:tcBorders>
              <w:top w:val="nil"/>
              <w:left w:val="single" w:sz="6" w:space="0" w:color="auto"/>
              <w:bottom w:val="single" w:sz="2" w:space="0" w:color="auto"/>
              <w:right w:val="single" w:sz="6" w:space="0" w:color="auto"/>
            </w:tcBorders>
          </w:tcPr>
          <w:p w14:paraId="7D2AC9D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D8D2F57" w14:textId="77777777" w:rsidR="006046AF" w:rsidRDefault="006046AF">
            <w:pPr>
              <w:spacing w:line="276" w:lineRule="auto"/>
              <w:jc w:val="center"/>
              <w:rPr>
                <w:sz w:val="16"/>
                <w:szCs w:val="16"/>
                <w:lang w:val="en-US"/>
              </w:rPr>
            </w:pPr>
            <w:r>
              <w:rPr>
                <w:sz w:val="16"/>
                <w:szCs w:val="16"/>
                <w:lang w:val="en-US"/>
              </w:rPr>
              <w:t>2664102102010</w:t>
            </w:r>
          </w:p>
        </w:tc>
        <w:tc>
          <w:tcPr>
            <w:tcW w:w="4252" w:type="dxa"/>
            <w:gridSpan w:val="3"/>
            <w:tcBorders>
              <w:top w:val="nil"/>
              <w:left w:val="single" w:sz="6" w:space="0" w:color="auto"/>
              <w:bottom w:val="single" w:sz="2" w:space="0" w:color="auto"/>
              <w:right w:val="single" w:sz="6" w:space="0" w:color="auto"/>
            </w:tcBorders>
            <w:hideMark/>
          </w:tcPr>
          <w:p w14:paraId="5C5E0355" w14:textId="77777777" w:rsidR="006046AF" w:rsidRDefault="006046AF">
            <w:pPr>
              <w:spacing w:line="276" w:lineRule="auto"/>
              <w:rPr>
                <w:lang w:val="en-US"/>
              </w:rPr>
            </w:pPr>
            <w:r>
              <w:rPr>
                <w:lang w:val="en-US"/>
              </w:rPr>
              <w:t>Mortar ciment 100-T(pt.informatie)</w:t>
            </w:r>
          </w:p>
        </w:tc>
        <w:tc>
          <w:tcPr>
            <w:tcW w:w="993" w:type="dxa"/>
            <w:gridSpan w:val="2"/>
            <w:tcBorders>
              <w:top w:val="nil"/>
              <w:left w:val="single" w:sz="6" w:space="0" w:color="auto"/>
              <w:bottom w:val="single" w:sz="2" w:space="0" w:color="auto"/>
              <w:right w:val="single" w:sz="6" w:space="0" w:color="auto"/>
            </w:tcBorders>
            <w:hideMark/>
          </w:tcPr>
          <w:p w14:paraId="1DB2AEEB"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AED3B72" w14:textId="77777777" w:rsidR="006046AF" w:rsidRDefault="006046AF">
            <w:pPr>
              <w:spacing w:line="276" w:lineRule="auto"/>
              <w:rPr>
                <w:lang w:val="en-US"/>
              </w:rPr>
            </w:pPr>
            <w:r>
              <w:rPr>
                <w:lang w:val="en-US"/>
              </w:rPr>
              <w:t>6,00</w:t>
            </w:r>
          </w:p>
        </w:tc>
        <w:tc>
          <w:tcPr>
            <w:tcW w:w="0" w:type="auto"/>
            <w:vAlign w:val="center"/>
            <w:hideMark/>
          </w:tcPr>
          <w:p w14:paraId="2A0E6898" w14:textId="77777777" w:rsidR="006046AF" w:rsidRDefault="006046AF">
            <w:pPr>
              <w:spacing w:line="276" w:lineRule="auto"/>
              <w:rPr>
                <w:lang w:eastAsia="ro-RO"/>
              </w:rPr>
            </w:pPr>
          </w:p>
        </w:tc>
      </w:tr>
      <w:tr w:rsidR="006046AF" w14:paraId="0A939743" w14:textId="77777777" w:rsidTr="006046AF">
        <w:tc>
          <w:tcPr>
            <w:tcW w:w="709" w:type="dxa"/>
            <w:tcBorders>
              <w:top w:val="nil"/>
              <w:left w:val="single" w:sz="6" w:space="0" w:color="auto"/>
              <w:bottom w:val="single" w:sz="2" w:space="0" w:color="auto"/>
              <w:right w:val="single" w:sz="6" w:space="0" w:color="auto"/>
            </w:tcBorders>
          </w:tcPr>
          <w:p w14:paraId="00297FB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31480BE" w14:textId="77777777" w:rsidR="006046AF" w:rsidRDefault="006046AF">
            <w:pPr>
              <w:spacing w:line="276" w:lineRule="auto"/>
              <w:jc w:val="center"/>
              <w:rPr>
                <w:sz w:val="16"/>
                <w:szCs w:val="16"/>
                <w:lang w:val="en-US"/>
              </w:rPr>
            </w:pPr>
            <w:r>
              <w:rPr>
                <w:sz w:val="16"/>
                <w:szCs w:val="16"/>
                <w:lang w:val="en-US"/>
              </w:rPr>
              <w:t>2651122100402</w:t>
            </w:r>
          </w:p>
        </w:tc>
        <w:tc>
          <w:tcPr>
            <w:tcW w:w="4252" w:type="dxa"/>
            <w:gridSpan w:val="3"/>
            <w:tcBorders>
              <w:top w:val="nil"/>
              <w:left w:val="single" w:sz="6" w:space="0" w:color="auto"/>
              <w:bottom w:val="single" w:sz="2" w:space="0" w:color="auto"/>
              <w:right w:val="single" w:sz="6" w:space="0" w:color="auto"/>
            </w:tcBorders>
            <w:hideMark/>
          </w:tcPr>
          <w:p w14:paraId="549BD1E4" w14:textId="77777777" w:rsidR="006046AF" w:rsidRDefault="006046AF">
            <w:pPr>
              <w:spacing w:line="276" w:lineRule="auto"/>
              <w:rPr>
                <w:lang w:val="en-US"/>
              </w:rPr>
            </w:pPr>
            <w:r>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hideMark/>
          </w:tcPr>
          <w:p w14:paraId="78CFEA05"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B51CBFC" w14:textId="77777777" w:rsidR="006046AF" w:rsidRDefault="006046AF">
            <w:pPr>
              <w:spacing w:line="276" w:lineRule="auto"/>
              <w:rPr>
                <w:lang w:val="en-US"/>
              </w:rPr>
            </w:pPr>
            <w:r>
              <w:rPr>
                <w:lang w:val="en-US"/>
              </w:rPr>
              <w:t>2 365,35</w:t>
            </w:r>
          </w:p>
        </w:tc>
        <w:tc>
          <w:tcPr>
            <w:tcW w:w="0" w:type="auto"/>
            <w:vAlign w:val="center"/>
            <w:hideMark/>
          </w:tcPr>
          <w:p w14:paraId="6C0B5A49" w14:textId="77777777" w:rsidR="006046AF" w:rsidRDefault="006046AF">
            <w:pPr>
              <w:spacing w:line="276" w:lineRule="auto"/>
              <w:rPr>
                <w:lang w:eastAsia="ro-RO"/>
              </w:rPr>
            </w:pPr>
          </w:p>
        </w:tc>
      </w:tr>
      <w:tr w:rsidR="006046AF" w14:paraId="5E8EC4CE" w14:textId="77777777" w:rsidTr="006046AF">
        <w:tc>
          <w:tcPr>
            <w:tcW w:w="709" w:type="dxa"/>
            <w:tcBorders>
              <w:top w:val="nil"/>
              <w:left w:val="single" w:sz="6" w:space="0" w:color="auto"/>
              <w:bottom w:val="single" w:sz="2" w:space="0" w:color="auto"/>
              <w:right w:val="single" w:sz="6" w:space="0" w:color="auto"/>
            </w:tcBorders>
          </w:tcPr>
          <w:p w14:paraId="5B1E98D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FD95B99" w14:textId="77777777" w:rsidR="006046AF" w:rsidRDefault="006046A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109BD5FA" w14:textId="77777777" w:rsidR="006046AF" w:rsidRDefault="006046A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456C7FAF"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E6B2853" w14:textId="77777777" w:rsidR="006046AF" w:rsidRDefault="006046AF">
            <w:pPr>
              <w:spacing w:line="276" w:lineRule="auto"/>
              <w:rPr>
                <w:lang w:val="en-US"/>
              </w:rPr>
            </w:pPr>
            <w:r>
              <w:rPr>
                <w:lang w:val="en-US"/>
              </w:rPr>
              <w:t>7,64</w:t>
            </w:r>
          </w:p>
        </w:tc>
        <w:tc>
          <w:tcPr>
            <w:tcW w:w="0" w:type="auto"/>
            <w:vAlign w:val="center"/>
            <w:hideMark/>
          </w:tcPr>
          <w:p w14:paraId="1FF6EA7F" w14:textId="77777777" w:rsidR="006046AF" w:rsidRDefault="006046AF">
            <w:pPr>
              <w:spacing w:line="276" w:lineRule="auto"/>
              <w:rPr>
                <w:lang w:eastAsia="ro-RO"/>
              </w:rPr>
            </w:pPr>
          </w:p>
        </w:tc>
      </w:tr>
      <w:tr w:rsidR="006046AF" w14:paraId="418FC6A5" w14:textId="77777777" w:rsidTr="006046AF">
        <w:tc>
          <w:tcPr>
            <w:tcW w:w="709" w:type="dxa"/>
            <w:tcBorders>
              <w:top w:val="nil"/>
              <w:left w:val="single" w:sz="6" w:space="0" w:color="auto"/>
              <w:bottom w:val="single" w:sz="2" w:space="0" w:color="auto"/>
              <w:right w:val="single" w:sz="6" w:space="0" w:color="auto"/>
            </w:tcBorders>
          </w:tcPr>
          <w:p w14:paraId="2620F54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96F0BA5"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141EAB23"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77980A4B"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ECFE25F" w14:textId="77777777" w:rsidR="006046AF" w:rsidRDefault="006046AF">
            <w:pPr>
              <w:spacing w:line="276" w:lineRule="auto"/>
              <w:rPr>
                <w:lang w:val="en-US"/>
              </w:rPr>
            </w:pPr>
            <w:r>
              <w:rPr>
                <w:lang w:val="en-US"/>
              </w:rPr>
              <w:t>1,82</w:t>
            </w:r>
          </w:p>
        </w:tc>
        <w:tc>
          <w:tcPr>
            <w:tcW w:w="0" w:type="auto"/>
            <w:vAlign w:val="center"/>
            <w:hideMark/>
          </w:tcPr>
          <w:p w14:paraId="282C2B8F" w14:textId="77777777" w:rsidR="006046AF" w:rsidRDefault="006046AF">
            <w:pPr>
              <w:spacing w:line="276" w:lineRule="auto"/>
              <w:rPr>
                <w:lang w:eastAsia="ro-RO"/>
              </w:rPr>
            </w:pPr>
          </w:p>
        </w:tc>
      </w:tr>
      <w:tr w:rsidR="006046AF" w14:paraId="18B1A9F8" w14:textId="77777777" w:rsidTr="006046AF">
        <w:tc>
          <w:tcPr>
            <w:tcW w:w="709" w:type="dxa"/>
            <w:tcBorders>
              <w:top w:val="nil"/>
              <w:left w:val="single" w:sz="6" w:space="0" w:color="auto"/>
              <w:bottom w:val="single" w:sz="2" w:space="0" w:color="auto"/>
              <w:right w:val="single" w:sz="6" w:space="0" w:color="auto"/>
            </w:tcBorders>
          </w:tcPr>
          <w:p w14:paraId="43C47C8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3EA7061"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33E6268F"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1F621651"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0FED727" w14:textId="77777777" w:rsidR="006046AF" w:rsidRDefault="006046AF">
            <w:pPr>
              <w:spacing w:line="276" w:lineRule="auto"/>
              <w:rPr>
                <w:lang w:val="en-US"/>
              </w:rPr>
            </w:pPr>
            <w:r>
              <w:rPr>
                <w:lang w:val="en-US"/>
              </w:rPr>
              <w:t>5,46</w:t>
            </w:r>
          </w:p>
        </w:tc>
        <w:tc>
          <w:tcPr>
            <w:tcW w:w="0" w:type="auto"/>
            <w:vAlign w:val="center"/>
            <w:hideMark/>
          </w:tcPr>
          <w:p w14:paraId="1B90AFB6" w14:textId="77777777" w:rsidR="006046AF" w:rsidRDefault="006046AF">
            <w:pPr>
              <w:spacing w:line="276" w:lineRule="auto"/>
              <w:rPr>
                <w:lang w:eastAsia="ro-RO"/>
              </w:rPr>
            </w:pPr>
          </w:p>
        </w:tc>
      </w:tr>
      <w:tr w:rsidR="006046AF" w14:paraId="45881EF9" w14:textId="77777777" w:rsidTr="006046AF">
        <w:tc>
          <w:tcPr>
            <w:tcW w:w="709" w:type="dxa"/>
            <w:tcBorders>
              <w:top w:val="nil"/>
              <w:left w:val="single" w:sz="6" w:space="0" w:color="auto"/>
              <w:bottom w:val="single" w:sz="2" w:space="0" w:color="auto"/>
              <w:right w:val="single" w:sz="6" w:space="0" w:color="auto"/>
            </w:tcBorders>
          </w:tcPr>
          <w:p w14:paraId="72D2423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424D5C" w14:textId="77777777" w:rsidR="006046AF" w:rsidRDefault="006046A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159E8A22" w14:textId="77777777" w:rsidR="006046AF" w:rsidRDefault="006046A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7E25E74E"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F279AF1" w14:textId="77777777" w:rsidR="006046AF" w:rsidRDefault="006046AF">
            <w:pPr>
              <w:spacing w:line="276" w:lineRule="auto"/>
              <w:rPr>
                <w:lang w:val="en-US"/>
              </w:rPr>
            </w:pPr>
            <w:r>
              <w:rPr>
                <w:lang w:val="en-US"/>
              </w:rPr>
              <w:t>2,18</w:t>
            </w:r>
          </w:p>
        </w:tc>
        <w:tc>
          <w:tcPr>
            <w:tcW w:w="0" w:type="auto"/>
            <w:vAlign w:val="center"/>
            <w:hideMark/>
          </w:tcPr>
          <w:p w14:paraId="7D6FCFE9" w14:textId="77777777" w:rsidR="006046AF" w:rsidRDefault="006046AF">
            <w:pPr>
              <w:spacing w:line="276" w:lineRule="auto"/>
              <w:rPr>
                <w:lang w:eastAsia="ro-RO"/>
              </w:rPr>
            </w:pPr>
          </w:p>
        </w:tc>
      </w:tr>
      <w:tr w:rsidR="006046AF" w14:paraId="18E5395D" w14:textId="77777777" w:rsidTr="006046AF">
        <w:trPr>
          <w:trHeight w:val="340"/>
        </w:trPr>
        <w:tc>
          <w:tcPr>
            <w:tcW w:w="709" w:type="dxa"/>
            <w:tcBorders>
              <w:top w:val="nil"/>
              <w:left w:val="single" w:sz="6" w:space="0" w:color="auto"/>
              <w:bottom w:val="nil"/>
              <w:right w:val="nil"/>
            </w:tcBorders>
          </w:tcPr>
          <w:p w14:paraId="1218FDB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3CA255A"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D07DFA9"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21C3ACD"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0088D3B"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31F0A91" w14:textId="77777777" w:rsidR="006046AF" w:rsidRDefault="006046AF">
            <w:pPr>
              <w:spacing w:line="276" w:lineRule="auto"/>
              <w:rPr>
                <w:lang w:val="en-US"/>
              </w:rPr>
            </w:pPr>
          </w:p>
        </w:tc>
      </w:tr>
      <w:tr w:rsidR="006046AF" w14:paraId="19F6C452"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CD672B6" w14:textId="77777777" w:rsidR="006046AF" w:rsidRDefault="006046AF">
            <w:pPr>
              <w:spacing w:line="276" w:lineRule="auto"/>
              <w:rPr>
                <w:lang w:val="en-US"/>
              </w:rPr>
            </w:pPr>
            <w:r>
              <w:rPr>
                <w:lang w:val="en-US"/>
              </w:rPr>
              <w:t>21</w:t>
            </w:r>
          </w:p>
        </w:tc>
        <w:tc>
          <w:tcPr>
            <w:tcW w:w="1276" w:type="dxa"/>
            <w:gridSpan w:val="2"/>
            <w:tcBorders>
              <w:top w:val="single" w:sz="4" w:space="0" w:color="auto"/>
              <w:left w:val="single" w:sz="6" w:space="0" w:color="auto"/>
              <w:bottom w:val="single" w:sz="4" w:space="0" w:color="auto"/>
              <w:right w:val="single" w:sz="6" w:space="0" w:color="auto"/>
            </w:tcBorders>
          </w:tcPr>
          <w:p w14:paraId="39FB865C" w14:textId="77777777" w:rsidR="006046AF" w:rsidRDefault="006046AF">
            <w:pPr>
              <w:spacing w:line="276" w:lineRule="auto"/>
              <w:rPr>
                <w:lang w:val="en-US"/>
              </w:rPr>
            </w:pPr>
            <w:r>
              <w:rPr>
                <w:lang w:val="en-US"/>
              </w:rPr>
              <w:t>CG56A</w:t>
            </w:r>
          </w:p>
          <w:p w14:paraId="015E53E3"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AC4E47D"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Sapa din amestec de autonivelare "Nivelir": grosime 10mm (Coridor)</w:t>
            </w:r>
            <w:r>
              <w:rPr>
                <w:rFonts w:ascii="Times New Roman CYR" w:hAnsi="Times New Roman CYR" w:cs="Times New Roman CYR"/>
                <w:sz w:val="16"/>
                <w:szCs w:val="16"/>
                <w:lang w:val="en-US"/>
              </w:rPr>
              <w:t xml:space="preserve"> </w:t>
            </w:r>
          </w:p>
          <w:p w14:paraId="0E7E4BA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E292C82"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C9D4976" w14:textId="77777777" w:rsidR="006046AF" w:rsidRDefault="006046AF">
            <w:pPr>
              <w:spacing w:line="276" w:lineRule="auto"/>
              <w:jc w:val="center"/>
              <w:rPr>
                <w:lang w:val="en-US"/>
              </w:rPr>
            </w:pPr>
            <w:r>
              <w:rPr>
                <w:lang w:val="en-US"/>
              </w:rPr>
              <w:t>88,35</w:t>
            </w:r>
          </w:p>
        </w:tc>
        <w:tc>
          <w:tcPr>
            <w:tcW w:w="0" w:type="auto"/>
            <w:vAlign w:val="center"/>
            <w:hideMark/>
          </w:tcPr>
          <w:p w14:paraId="291807FA" w14:textId="77777777" w:rsidR="006046AF" w:rsidRDefault="006046AF">
            <w:pPr>
              <w:spacing w:line="276" w:lineRule="auto"/>
              <w:rPr>
                <w:lang w:eastAsia="ro-RO"/>
              </w:rPr>
            </w:pPr>
          </w:p>
        </w:tc>
      </w:tr>
      <w:tr w:rsidR="006046AF" w14:paraId="3DD8E807" w14:textId="77777777" w:rsidTr="006046AF">
        <w:tc>
          <w:tcPr>
            <w:tcW w:w="709" w:type="dxa"/>
            <w:tcBorders>
              <w:top w:val="nil"/>
              <w:left w:val="single" w:sz="6" w:space="0" w:color="auto"/>
              <w:bottom w:val="single" w:sz="2" w:space="0" w:color="auto"/>
              <w:right w:val="single" w:sz="6" w:space="0" w:color="auto"/>
            </w:tcBorders>
          </w:tcPr>
          <w:p w14:paraId="2AD64C5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3BF09F" w14:textId="77777777" w:rsidR="006046AF" w:rsidRDefault="006046AF">
            <w:pPr>
              <w:spacing w:line="276" w:lineRule="auto"/>
              <w:jc w:val="center"/>
              <w:rPr>
                <w:sz w:val="16"/>
                <w:szCs w:val="16"/>
                <w:lang w:val="en-US"/>
              </w:rPr>
            </w:pPr>
            <w:r>
              <w:rPr>
                <w:sz w:val="16"/>
                <w:szCs w:val="16"/>
                <w:lang w:val="en-US"/>
              </w:rPr>
              <w:t>7132030012600</w:t>
            </w:r>
          </w:p>
        </w:tc>
        <w:tc>
          <w:tcPr>
            <w:tcW w:w="4252" w:type="dxa"/>
            <w:gridSpan w:val="3"/>
            <w:tcBorders>
              <w:top w:val="nil"/>
              <w:left w:val="single" w:sz="6" w:space="0" w:color="auto"/>
              <w:bottom w:val="single" w:sz="2" w:space="0" w:color="auto"/>
              <w:right w:val="single" w:sz="6" w:space="0" w:color="auto"/>
            </w:tcBorders>
            <w:hideMark/>
          </w:tcPr>
          <w:p w14:paraId="688AF6BD" w14:textId="77777777" w:rsidR="006046AF" w:rsidRDefault="006046AF">
            <w:pPr>
              <w:spacing w:line="276" w:lineRule="auto"/>
              <w:rPr>
                <w:lang w:val="en-US"/>
              </w:rPr>
            </w:pPr>
            <w:r>
              <w:rPr>
                <w:lang w:val="en-US"/>
              </w:rPr>
              <w:t>Mozaicar</w:t>
            </w:r>
          </w:p>
        </w:tc>
        <w:tc>
          <w:tcPr>
            <w:tcW w:w="993" w:type="dxa"/>
            <w:gridSpan w:val="2"/>
            <w:tcBorders>
              <w:top w:val="nil"/>
              <w:left w:val="single" w:sz="6" w:space="0" w:color="auto"/>
              <w:bottom w:val="single" w:sz="2" w:space="0" w:color="auto"/>
              <w:right w:val="single" w:sz="6" w:space="0" w:color="auto"/>
            </w:tcBorders>
            <w:hideMark/>
          </w:tcPr>
          <w:p w14:paraId="3628935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DA952E9" w14:textId="77777777" w:rsidR="006046AF" w:rsidRDefault="006046AF">
            <w:pPr>
              <w:spacing w:line="276" w:lineRule="auto"/>
              <w:rPr>
                <w:lang w:val="en-US"/>
              </w:rPr>
            </w:pPr>
            <w:r>
              <w:rPr>
                <w:lang w:val="en-US"/>
              </w:rPr>
              <w:t>20,67</w:t>
            </w:r>
          </w:p>
        </w:tc>
        <w:tc>
          <w:tcPr>
            <w:tcW w:w="0" w:type="auto"/>
            <w:vAlign w:val="center"/>
            <w:hideMark/>
          </w:tcPr>
          <w:p w14:paraId="73DE9A78" w14:textId="77777777" w:rsidR="006046AF" w:rsidRDefault="006046AF">
            <w:pPr>
              <w:spacing w:line="276" w:lineRule="auto"/>
              <w:rPr>
                <w:lang w:eastAsia="ro-RO"/>
              </w:rPr>
            </w:pPr>
          </w:p>
        </w:tc>
      </w:tr>
      <w:tr w:rsidR="006046AF" w14:paraId="5290205F" w14:textId="77777777" w:rsidTr="006046AF">
        <w:tc>
          <w:tcPr>
            <w:tcW w:w="709" w:type="dxa"/>
            <w:tcBorders>
              <w:top w:val="nil"/>
              <w:left w:val="single" w:sz="6" w:space="0" w:color="auto"/>
              <w:bottom w:val="single" w:sz="2" w:space="0" w:color="auto"/>
              <w:right w:val="single" w:sz="6" w:space="0" w:color="auto"/>
            </w:tcBorders>
          </w:tcPr>
          <w:p w14:paraId="454A26E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C2C435" w14:textId="77777777" w:rsidR="006046AF" w:rsidRDefault="006046AF">
            <w:pPr>
              <w:spacing w:line="276" w:lineRule="auto"/>
              <w:jc w:val="center"/>
              <w:rPr>
                <w:sz w:val="16"/>
                <w:szCs w:val="16"/>
                <w:lang w:val="en-US"/>
              </w:rPr>
            </w:pPr>
            <w:r>
              <w:rPr>
                <w:sz w:val="16"/>
                <w:szCs w:val="16"/>
                <w:lang w:val="en-US"/>
              </w:rPr>
              <w:t>2653102100828</w:t>
            </w:r>
          </w:p>
        </w:tc>
        <w:tc>
          <w:tcPr>
            <w:tcW w:w="4252" w:type="dxa"/>
            <w:gridSpan w:val="3"/>
            <w:tcBorders>
              <w:top w:val="nil"/>
              <w:left w:val="single" w:sz="6" w:space="0" w:color="auto"/>
              <w:bottom w:val="single" w:sz="2" w:space="0" w:color="auto"/>
              <w:right w:val="single" w:sz="6" w:space="0" w:color="auto"/>
            </w:tcBorders>
            <w:hideMark/>
          </w:tcPr>
          <w:p w14:paraId="72EDF4C0" w14:textId="77777777" w:rsidR="006046AF" w:rsidRDefault="006046AF">
            <w:pPr>
              <w:spacing w:line="276" w:lineRule="auto"/>
              <w:rPr>
                <w:lang w:val="en-US"/>
              </w:rPr>
            </w:pPr>
            <w:r>
              <w:rPr>
                <w:lang w:val="en-US"/>
              </w:rPr>
              <w:t>Amestec "Nivelir-Rapid"</w:t>
            </w:r>
          </w:p>
        </w:tc>
        <w:tc>
          <w:tcPr>
            <w:tcW w:w="993" w:type="dxa"/>
            <w:gridSpan w:val="2"/>
            <w:tcBorders>
              <w:top w:val="nil"/>
              <w:left w:val="single" w:sz="6" w:space="0" w:color="auto"/>
              <w:bottom w:val="single" w:sz="2" w:space="0" w:color="auto"/>
              <w:right w:val="single" w:sz="6" w:space="0" w:color="auto"/>
            </w:tcBorders>
            <w:hideMark/>
          </w:tcPr>
          <w:p w14:paraId="2DD35F3D"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0F979CF" w14:textId="77777777" w:rsidR="006046AF" w:rsidRDefault="006046AF">
            <w:pPr>
              <w:spacing w:line="276" w:lineRule="auto"/>
              <w:rPr>
                <w:lang w:val="en-US"/>
              </w:rPr>
            </w:pPr>
            <w:r>
              <w:rPr>
                <w:lang w:val="en-US"/>
              </w:rPr>
              <w:t>1 351,76</w:t>
            </w:r>
          </w:p>
        </w:tc>
        <w:tc>
          <w:tcPr>
            <w:tcW w:w="0" w:type="auto"/>
            <w:vAlign w:val="center"/>
            <w:hideMark/>
          </w:tcPr>
          <w:p w14:paraId="1DC2BB17" w14:textId="77777777" w:rsidR="006046AF" w:rsidRDefault="006046AF">
            <w:pPr>
              <w:spacing w:line="276" w:lineRule="auto"/>
              <w:rPr>
                <w:lang w:eastAsia="ro-RO"/>
              </w:rPr>
            </w:pPr>
          </w:p>
        </w:tc>
      </w:tr>
      <w:tr w:rsidR="006046AF" w14:paraId="4BC15B47" w14:textId="77777777" w:rsidTr="006046AF">
        <w:tc>
          <w:tcPr>
            <w:tcW w:w="709" w:type="dxa"/>
            <w:tcBorders>
              <w:top w:val="nil"/>
              <w:left w:val="single" w:sz="6" w:space="0" w:color="auto"/>
              <w:bottom w:val="single" w:sz="2" w:space="0" w:color="auto"/>
              <w:right w:val="single" w:sz="6" w:space="0" w:color="auto"/>
            </w:tcBorders>
          </w:tcPr>
          <w:p w14:paraId="7E36AD2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9CDC47" w14:textId="77777777" w:rsidR="006046AF" w:rsidRDefault="006046AF">
            <w:pPr>
              <w:spacing w:line="276" w:lineRule="auto"/>
              <w:jc w:val="center"/>
              <w:rPr>
                <w:sz w:val="16"/>
                <w:szCs w:val="16"/>
                <w:lang w:val="en-US"/>
              </w:rPr>
            </w:pPr>
            <w:r>
              <w:rPr>
                <w:sz w:val="16"/>
                <w:szCs w:val="16"/>
                <w:lang w:val="en-US"/>
              </w:rPr>
              <w:t>2430226101017</w:t>
            </w:r>
          </w:p>
        </w:tc>
        <w:tc>
          <w:tcPr>
            <w:tcW w:w="4252" w:type="dxa"/>
            <w:gridSpan w:val="3"/>
            <w:tcBorders>
              <w:top w:val="nil"/>
              <w:left w:val="single" w:sz="6" w:space="0" w:color="auto"/>
              <w:bottom w:val="single" w:sz="2" w:space="0" w:color="auto"/>
              <w:right w:val="single" w:sz="6" w:space="0" w:color="auto"/>
            </w:tcBorders>
            <w:hideMark/>
          </w:tcPr>
          <w:p w14:paraId="26BB4B10" w14:textId="77777777" w:rsidR="006046AF" w:rsidRDefault="006046AF">
            <w:pPr>
              <w:spacing w:line="276" w:lineRule="auto"/>
              <w:rPr>
                <w:lang w:val="en-US"/>
              </w:rPr>
            </w:pPr>
            <w:r>
              <w:rPr>
                <w:lang w:val="en-US"/>
              </w:rPr>
              <w:t>Grund "Tifengrund"</w:t>
            </w:r>
          </w:p>
        </w:tc>
        <w:tc>
          <w:tcPr>
            <w:tcW w:w="993" w:type="dxa"/>
            <w:gridSpan w:val="2"/>
            <w:tcBorders>
              <w:top w:val="nil"/>
              <w:left w:val="single" w:sz="6" w:space="0" w:color="auto"/>
              <w:bottom w:val="single" w:sz="2" w:space="0" w:color="auto"/>
              <w:right w:val="single" w:sz="6" w:space="0" w:color="auto"/>
            </w:tcBorders>
            <w:hideMark/>
          </w:tcPr>
          <w:p w14:paraId="7A3B7249"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59C53AD" w14:textId="77777777" w:rsidR="006046AF" w:rsidRDefault="006046AF">
            <w:pPr>
              <w:spacing w:line="276" w:lineRule="auto"/>
              <w:rPr>
                <w:lang w:val="en-US"/>
              </w:rPr>
            </w:pPr>
            <w:r>
              <w:rPr>
                <w:lang w:val="en-US"/>
              </w:rPr>
              <w:t>7,95</w:t>
            </w:r>
          </w:p>
        </w:tc>
        <w:tc>
          <w:tcPr>
            <w:tcW w:w="0" w:type="auto"/>
            <w:vAlign w:val="center"/>
            <w:hideMark/>
          </w:tcPr>
          <w:p w14:paraId="6943091C" w14:textId="77777777" w:rsidR="006046AF" w:rsidRDefault="006046AF">
            <w:pPr>
              <w:spacing w:line="276" w:lineRule="auto"/>
              <w:rPr>
                <w:lang w:eastAsia="ro-RO"/>
              </w:rPr>
            </w:pPr>
          </w:p>
        </w:tc>
      </w:tr>
      <w:tr w:rsidR="006046AF" w14:paraId="60AF4A1E" w14:textId="77777777" w:rsidTr="006046AF">
        <w:tc>
          <w:tcPr>
            <w:tcW w:w="709" w:type="dxa"/>
            <w:tcBorders>
              <w:top w:val="nil"/>
              <w:left w:val="single" w:sz="6" w:space="0" w:color="auto"/>
              <w:bottom w:val="single" w:sz="2" w:space="0" w:color="auto"/>
              <w:right w:val="single" w:sz="6" w:space="0" w:color="auto"/>
            </w:tcBorders>
          </w:tcPr>
          <w:p w14:paraId="53D7800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D580A41"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058E1471"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36B2E8B3"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895F6F8" w14:textId="77777777" w:rsidR="006046AF" w:rsidRDefault="006046AF">
            <w:pPr>
              <w:spacing w:line="276" w:lineRule="auto"/>
              <w:rPr>
                <w:lang w:val="en-US"/>
              </w:rPr>
            </w:pPr>
            <w:r>
              <w:rPr>
                <w:lang w:val="en-US"/>
              </w:rPr>
              <w:t>0,35</w:t>
            </w:r>
          </w:p>
        </w:tc>
        <w:tc>
          <w:tcPr>
            <w:tcW w:w="0" w:type="auto"/>
            <w:vAlign w:val="center"/>
            <w:hideMark/>
          </w:tcPr>
          <w:p w14:paraId="7C3036B2" w14:textId="77777777" w:rsidR="006046AF" w:rsidRDefault="006046AF">
            <w:pPr>
              <w:spacing w:line="276" w:lineRule="auto"/>
              <w:rPr>
                <w:lang w:eastAsia="ro-RO"/>
              </w:rPr>
            </w:pPr>
          </w:p>
        </w:tc>
      </w:tr>
      <w:tr w:rsidR="006046AF" w14:paraId="69E6B269" w14:textId="77777777" w:rsidTr="006046AF">
        <w:tc>
          <w:tcPr>
            <w:tcW w:w="709" w:type="dxa"/>
            <w:tcBorders>
              <w:top w:val="nil"/>
              <w:left w:val="single" w:sz="6" w:space="0" w:color="auto"/>
              <w:bottom w:val="single" w:sz="2" w:space="0" w:color="auto"/>
              <w:right w:val="single" w:sz="6" w:space="0" w:color="auto"/>
            </w:tcBorders>
          </w:tcPr>
          <w:p w14:paraId="3FBB39B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A0F825" w14:textId="77777777" w:rsidR="006046AF" w:rsidRDefault="006046AF">
            <w:pPr>
              <w:spacing w:line="276" w:lineRule="auto"/>
              <w:jc w:val="center"/>
              <w:rPr>
                <w:sz w:val="16"/>
                <w:szCs w:val="16"/>
                <w:lang w:val="en-US"/>
              </w:rPr>
            </w:pPr>
            <w:r>
              <w:rPr>
                <w:sz w:val="16"/>
                <w:szCs w:val="16"/>
                <w:lang w:val="en-US"/>
              </w:rPr>
              <w:t>2952240004021</w:t>
            </w:r>
          </w:p>
        </w:tc>
        <w:tc>
          <w:tcPr>
            <w:tcW w:w="4252" w:type="dxa"/>
            <w:gridSpan w:val="3"/>
            <w:tcBorders>
              <w:top w:val="nil"/>
              <w:left w:val="single" w:sz="6" w:space="0" w:color="auto"/>
              <w:bottom w:val="single" w:sz="2" w:space="0" w:color="auto"/>
              <w:right w:val="single" w:sz="6" w:space="0" w:color="auto"/>
            </w:tcBorders>
            <w:hideMark/>
          </w:tcPr>
          <w:p w14:paraId="165C69CD" w14:textId="77777777" w:rsidR="006046AF" w:rsidRDefault="006046AF">
            <w:pPr>
              <w:spacing w:line="276" w:lineRule="auto"/>
              <w:rPr>
                <w:lang w:val="en-US"/>
              </w:rPr>
            </w:pPr>
            <w:r>
              <w:rPr>
                <w:lang w:val="en-US"/>
              </w:rPr>
              <w:t>Mixer electric</w:t>
            </w:r>
          </w:p>
        </w:tc>
        <w:tc>
          <w:tcPr>
            <w:tcW w:w="993" w:type="dxa"/>
            <w:gridSpan w:val="2"/>
            <w:tcBorders>
              <w:top w:val="nil"/>
              <w:left w:val="single" w:sz="6" w:space="0" w:color="auto"/>
              <w:bottom w:val="single" w:sz="2" w:space="0" w:color="auto"/>
              <w:right w:val="single" w:sz="6" w:space="0" w:color="auto"/>
            </w:tcBorders>
            <w:hideMark/>
          </w:tcPr>
          <w:p w14:paraId="7253A673"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E2586D6" w14:textId="77777777" w:rsidR="006046AF" w:rsidRDefault="006046AF">
            <w:pPr>
              <w:spacing w:line="276" w:lineRule="auto"/>
              <w:rPr>
                <w:lang w:val="en-US"/>
              </w:rPr>
            </w:pPr>
            <w:r>
              <w:rPr>
                <w:lang w:val="en-US"/>
              </w:rPr>
              <w:t>3,71</w:t>
            </w:r>
          </w:p>
        </w:tc>
        <w:tc>
          <w:tcPr>
            <w:tcW w:w="0" w:type="auto"/>
            <w:vAlign w:val="center"/>
            <w:hideMark/>
          </w:tcPr>
          <w:p w14:paraId="50B2795D" w14:textId="77777777" w:rsidR="006046AF" w:rsidRDefault="006046AF">
            <w:pPr>
              <w:spacing w:line="276" w:lineRule="auto"/>
              <w:rPr>
                <w:lang w:eastAsia="ro-RO"/>
              </w:rPr>
            </w:pPr>
          </w:p>
        </w:tc>
      </w:tr>
      <w:tr w:rsidR="006046AF" w14:paraId="67026657" w14:textId="77777777" w:rsidTr="006046AF">
        <w:tc>
          <w:tcPr>
            <w:tcW w:w="709" w:type="dxa"/>
            <w:tcBorders>
              <w:top w:val="nil"/>
              <w:left w:val="single" w:sz="6" w:space="0" w:color="auto"/>
              <w:bottom w:val="single" w:sz="2" w:space="0" w:color="auto"/>
              <w:right w:val="single" w:sz="6" w:space="0" w:color="auto"/>
            </w:tcBorders>
          </w:tcPr>
          <w:p w14:paraId="525746E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946EC51"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30E4E3AD"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57FF2E4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39E353F" w14:textId="77777777" w:rsidR="006046AF" w:rsidRDefault="006046AF">
            <w:pPr>
              <w:spacing w:line="276" w:lineRule="auto"/>
              <w:rPr>
                <w:lang w:val="en-US"/>
              </w:rPr>
            </w:pPr>
            <w:r>
              <w:rPr>
                <w:lang w:val="en-US"/>
              </w:rPr>
              <w:t>0,88</w:t>
            </w:r>
          </w:p>
        </w:tc>
        <w:tc>
          <w:tcPr>
            <w:tcW w:w="0" w:type="auto"/>
            <w:vAlign w:val="center"/>
            <w:hideMark/>
          </w:tcPr>
          <w:p w14:paraId="176DB696" w14:textId="77777777" w:rsidR="006046AF" w:rsidRDefault="006046AF">
            <w:pPr>
              <w:spacing w:line="276" w:lineRule="auto"/>
              <w:rPr>
                <w:lang w:eastAsia="ro-RO"/>
              </w:rPr>
            </w:pPr>
          </w:p>
        </w:tc>
      </w:tr>
      <w:tr w:rsidR="006046AF" w14:paraId="5A68FF71" w14:textId="77777777" w:rsidTr="006046AF">
        <w:trPr>
          <w:trHeight w:val="340"/>
        </w:trPr>
        <w:tc>
          <w:tcPr>
            <w:tcW w:w="709" w:type="dxa"/>
            <w:tcBorders>
              <w:top w:val="nil"/>
              <w:left w:val="single" w:sz="6" w:space="0" w:color="auto"/>
              <w:bottom w:val="nil"/>
              <w:right w:val="nil"/>
            </w:tcBorders>
          </w:tcPr>
          <w:p w14:paraId="621D0D3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F91E41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AE8BED1"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DED3E0D"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117268B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D2909C7" w14:textId="77777777" w:rsidR="006046AF" w:rsidRDefault="006046AF">
            <w:pPr>
              <w:spacing w:line="276" w:lineRule="auto"/>
              <w:rPr>
                <w:lang w:val="en-US"/>
              </w:rPr>
            </w:pPr>
          </w:p>
        </w:tc>
      </w:tr>
      <w:tr w:rsidR="006046AF" w14:paraId="5C359CA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91C7E7A" w14:textId="77777777" w:rsidR="006046AF" w:rsidRDefault="006046AF">
            <w:pPr>
              <w:spacing w:line="276" w:lineRule="auto"/>
              <w:rPr>
                <w:lang w:val="en-US"/>
              </w:rPr>
            </w:pPr>
            <w:r>
              <w:rPr>
                <w:lang w:val="en-US"/>
              </w:rPr>
              <w:t>22</w:t>
            </w:r>
          </w:p>
        </w:tc>
        <w:tc>
          <w:tcPr>
            <w:tcW w:w="1276" w:type="dxa"/>
            <w:gridSpan w:val="2"/>
            <w:tcBorders>
              <w:top w:val="single" w:sz="4" w:space="0" w:color="auto"/>
              <w:left w:val="single" w:sz="6" w:space="0" w:color="auto"/>
              <w:bottom w:val="single" w:sz="4" w:space="0" w:color="auto"/>
              <w:right w:val="single" w:sz="6" w:space="0" w:color="auto"/>
            </w:tcBorders>
          </w:tcPr>
          <w:p w14:paraId="252CBB6E" w14:textId="77777777" w:rsidR="006046AF" w:rsidRDefault="006046AF">
            <w:pPr>
              <w:spacing w:line="276" w:lineRule="auto"/>
              <w:rPr>
                <w:lang w:val="en-US"/>
              </w:rPr>
            </w:pPr>
            <w:r>
              <w:rPr>
                <w:lang w:val="en-US"/>
              </w:rPr>
              <w:t>CG47D</w:t>
            </w:r>
          </w:p>
          <w:p w14:paraId="401F2BC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6DF2958"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Pardoseli din placi de gresie ceramica, inclusiv stratul suport din adezivi (amestec uscat), dimensiuni  placi: peste 300 x 300 mm (gresie ceramica portelanat, minim 8mm grosime, culoarea si modelul se va consulta cu beneficiarul)</w:t>
            </w:r>
            <w:r>
              <w:rPr>
                <w:rFonts w:ascii="Times New Roman CYR" w:hAnsi="Times New Roman CYR" w:cs="Times New Roman CYR"/>
                <w:sz w:val="16"/>
                <w:szCs w:val="16"/>
                <w:lang w:val="en-US"/>
              </w:rPr>
              <w:t xml:space="preserve"> </w:t>
            </w:r>
          </w:p>
          <w:p w14:paraId="3A41C35A"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7F017E2"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0D0F7D2" w14:textId="77777777" w:rsidR="006046AF" w:rsidRDefault="006046AF">
            <w:pPr>
              <w:spacing w:line="276" w:lineRule="auto"/>
              <w:jc w:val="center"/>
              <w:rPr>
                <w:lang w:val="en-US"/>
              </w:rPr>
            </w:pPr>
            <w:r>
              <w:rPr>
                <w:lang w:val="en-US"/>
              </w:rPr>
              <w:t>133,50</w:t>
            </w:r>
          </w:p>
        </w:tc>
        <w:tc>
          <w:tcPr>
            <w:tcW w:w="0" w:type="auto"/>
            <w:vAlign w:val="center"/>
            <w:hideMark/>
          </w:tcPr>
          <w:p w14:paraId="0BBFE80B" w14:textId="77777777" w:rsidR="006046AF" w:rsidRDefault="006046AF">
            <w:pPr>
              <w:spacing w:line="276" w:lineRule="auto"/>
              <w:rPr>
                <w:lang w:eastAsia="ro-RO"/>
              </w:rPr>
            </w:pPr>
          </w:p>
        </w:tc>
      </w:tr>
      <w:tr w:rsidR="006046AF" w14:paraId="3F05F24B" w14:textId="77777777" w:rsidTr="006046AF">
        <w:tc>
          <w:tcPr>
            <w:tcW w:w="709" w:type="dxa"/>
            <w:tcBorders>
              <w:top w:val="nil"/>
              <w:left w:val="single" w:sz="6" w:space="0" w:color="auto"/>
              <w:bottom w:val="single" w:sz="2" w:space="0" w:color="auto"/>
              <w:right w:val="single" w:sz="6" w:space="0" w:color="auto"/>
            </w:tcBorders>
          </w:tcPr>
          <w:p w14:paraId="0FC878E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D330E1" w14:textId="77777777" w:rsidR="006046AF" w:rsidRDefault="006046AF">
            <w:pPr>
              <w:spacing w:line="276" w:lineRule="auto"/>
              <w:jc w:val="center"/>
              <w:rPr>
                <w:sz w:val="16"/>
                <w:szCs w:val="16"/>
                <w:lang w:val="en-US"/>
              </w:rPr>
            </w:pPr>
            <w:r>
              <w:rPr>
                <w:sz w:val="16"/>
                <w:szCs w:val="16"/>
                <w:lang w:val="en-US"/>
              </w:rPr>
              <w:t>7132030012600</w:t>
            </w:r>
          </w:p>
        </w:tc>
        <w:tc>
          <w:tcPr>
            <w:tcW w:w="4252" w:type="dxa"/>
            <w:gridSpan w:val="3"/>
            <w:tcBorders>
              <w:top w:val="nil"/>
              <w:left w:val="single" w:sz="6" w:space="0" w:color="auto"/>
              <w:bottom w:val="single" w:sz="2" w:space="0" w:color="auto"/>
              <w:right w:val="single" w:sz="6" w:space="0" w:color="auto"/>
            </w:tcBorders>
            <w:hideMark/>
          </w:tcPr>
          <w:p w14:paraId="7906DDFC" w14:textId="77777777" w:rsidR="006046AF" w:rsidRDefault="006046AF">
            <w:pPr>
              <w:spacing w:line="276" w:lineRule="auto"/>
              <w:rPr>
                <w:lang w:val="en-US"/>
              </w:rPr>
            </w:pPr>
            <w:r>
              <w:rPr>
                <w:lang w:val="en-US"/>
              </w:rPr>
              <w:t>Mozaicar</w:t>
            </w:r>
          </w:p>
        </w:tc>
        <w:tc>
          <w:tcPr>
            <w:tcW w:w="993" w:type="dxa"/>
            <w:gridSpan w:val="2"/>
            <w:tcBorders>
              <w:top w:val="nil"/>
              <w:left w:val="single" w:sz="6" w:space="0" w:color="auto"/>
              <w:bottom w:val="single" w:sz="2" w:space="0" w:color="auto"/>
              <w:right w:val="single" w:sz="6" w:space="0" w:color="auto"/>
            </w:tcBorders>
            <w:hideMark/>
          </w:tcPr>
          <w:p w14:paraId="177EF9D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D449415" w14:textId="77777777" w:rsidR="006046AF" w:rsidRDefault="006046AF">
            <w:pPr>
              <w:spacing w:line="276" w:lineRule="auto"/>
              <w:rPr>
                <w:lang w:val="en-US"/>
              </w:rPr>
            </w:pPr>
            <w:r>
              <w:rPr>
                <w:lang w:val="en-US"/>
              </w:rPr>
              <w:t>146,85</w:t>
            </w:r>
          </w:p>
        </w:tc>
        <w:tc>
          <w:tcPr>
            <w:tcW w:w="0" w:type="auto"/>
            <w:vAlign w:val="center"/>
            <w:hideMark/>
          </w:tcPr>
          <w:p w14:paraId="4AF1F30C" w14:textId="77777777" w:rsidR="006046AF" w:rsidRDefault="006046AF">
            <w:pPr>
              <w:spacing w:line="276" w:lineRule="auto"/>
              <w:rPr>
                <w:lang w:eastAsia="ro-RO"/>
              </w:rPr>
            </w:pPr>
          </w:p>
        </w:tc>
      </w:tr>
      <w:tr w:rsidR="006046AF" w14:paraId="7C8FB866" w14:textId="77777777" w:rsidTr="006046AF">
        <w:tc>
          <w:tcPr>
            <w:tcW w:w="709" w:type="dxa"/>
            <w:tcBorders>
              <w:top w:val="nil"/>
              <w:left w:val="single" w:sz="6" w:space="0" w:color="auto"/>
              <w:bottom w:val="single" w:sz="2" w:space="0" w:color="auto"/>
              <w:right w:val="single" w:sz="6" w:space="0" w:color="auto"/>
            </w:tcBorders>
          </w:tcPr>
          <w:p w14:paraId="622D066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5B917B" w14:textId="77777777" w:rsidR="006046AF" w:rsidRDefault="006046AF">
            <w:pPr>
              <w:spacing w:line="276" w:lineRule="auto"/>
              <w:jc w:val="center"/>
              <w:rPr>
                <w:sz w:val="16"/>
                <w:szCs w:val="16"/>
                <w:lang w:val="en-US"/>
              </w:rPr>
            </w:pPr>
            <w:r>
              <w:rPr>
                <w:sz w:val="16"/>
                <w:szCs w:val="16"/>
                <w:lang w:val="en-US"/>
              </w:rPr>
              <w:t>2661112800700</w:t>
            </w:r>
          </w:p>
        </w:tc>
        <w:tc>
          <w:tcPr>
            <w:tcW w:w="4252" w:type="dxa"/>
            <w:gridSpan w:val="3"/>
            <w:tcBorders>
              <w:top w:val="nil"/>
              <w:left w:val="single" w:sz="6" w:space="0" w:color="auto"/>
              <w:bottom w:val="single" w:sz="2" w:space="0" w:color="auto"/>
              <w:right w:val="single" w:sz="6" w:space="0" w:color="auto"/>
            </w:tcBorders>
            <w:hideMark/>
          </w:tcPr>
          <w:p w14:paraId="77E90362" w14:textId="77777777" w:rsidR="006046AF" w:rsidRDefault="006046AF">
            <w:pPr>
              <w:spacing w:line="276" w:lineRule="auto"/>
              <w:rPr>
                <w:lang w:val="en-US"/>
              </w:rPr>
            </w:pPr>
            <w:r>
              <w:rPr>
                <w:lang w:val="en-US"/>
              </w:rPr>
              <w:t>Placi sau piscoturi de gresie</w:t>
            </w:r>
          </w:p>
        </w:tc>
        <w:tc>
          <w:tcPr>
            <w:tcW w:w="993" w:type="dxa"/>
            <w:gridSpan w:val="2"/>
            <w:tcBorders>
              <w:top w:val="nil"/>
              <w:left w:val="single" w:sz="6" w:space="0" w:color="auto"/>
              <w:bottom w:val="single" w:sz="2" w:space="0" w:color="auto"/>
              <w:right w:val="single" w:sz="6" w:space="0" w:color="auto"/>
            </w:tcBorders>
            <w:hideMark/>
          </w:tcPr>
          <w:p w14:paraId="4133AF6D"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76DDC6EE" w14:textId="77777777" w:rsidR="006046AF" w:rsidRDefault="006046AF">
            <w:pPr>
              <w:spacing w:line="276" w:lineRule="auto"/>
              <w:rPr>
                <w:lang w:val="en-US"/>
              </w:rPr>
            </w:pPr>
            <w:r>
              <w:rPr>
                <w:lang w:val="en-US"/>
              </w:rPr>
              <w:t>138,88</w:t>
            </w:r>
          </w:p>
        </w:tc>
        <w:tc>
          <w:tcPr>
            <w:tcW w:w="0" w:type="auto"/>
            <w:vAlign w:val="center"/>
            <w:hideMark/>
          </w:tcPr>
          <w:p w14:paraId="35258C9A" w14:textId="77777777" w:rsidR="006046AF" w:rsidRDefault="006046AF">
            <w:pPr>
              <w:spacing w:line="276" w:lineRule="auto"/>
              <w:rPr>
                <w:lang w:eastAsia="ro-RO"/>
              </w:rPr>
            </w:pPr>
          </w:p>
        </w:tc>
      </w:tr>
      <w:tr w:rsidR="006046AF" w14:paraId="1118918D" w14:textId="77777777" w:rsidTr="006046AF">
        <w:tc>
          <w:tcPr>
            <w:tcW w:w="709" w:type="dxa"/>
            <w:tcBorders>
              <w:top w:val="nil"/>
              <w:left w:val="single" w:sz="6" w:space="0" w:color="auto"/>
              <w:bottom w:val="single" w:sz="2" w:space="0" w:color="auto"/>
              <w:right w:val="single" w:sz="6" w:space="0" w:color="auto"/>
            </w:tcBorders>
          </w:tcPr>
          <w:p w14:paraId="30A213B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4DA6A35" w14:textId="77777777" w:rsidR="006046AF" w:rsidRDefault="006046AF">
            <w:pPr>
              <w:spacing w:line="276" w:lineRule="auto"/>
              <w:jc w:val="center"/>
              <w:rPr>
                <w:sz w:val="16"/>
                <w:szCs w:val="16"/>
                <w:lang w:val="en-US"/>
              </w:rPr>
            </w:pPr>
            <w:r>
              <w:rPr>
                <w:sz w:val="16"/>
                <w:szCs w:val="16"/>
                <w:lang w:val="en-US"/>
              </w:rPr>
              <w:t>2664102102013</w:t>
            </w:r>
          </w:p>
        </w:tc>
        <w:tc>
          <w:tcPr>
            <w:tcW w:w="4252" w:type="dxa"/>
            <w:gridSpan w:val="3"/>
            <w:tcBorders>
              <w:top w:val="nil"/>
              <w:left w:val="single" w:sz="6" w:space="0" w:color="auto"/>
              <w:bottom w:val="single" w:sz="2" w:space="0" w:color="auto"/>
              <w:right w:val="single" w:sz="6" w:space="0" w:color="auto"/>
            </w:tcBorders>
            <w:hideMark/>
          </w:tcPr>
          <w:p w14:paraId="5A294539" w14:textId="77777777" w:rsidR="006046AF" w:rsidRDefault="006046AF">
            <w:pPr>
              <w:spacing w:line="276" w:lineRule="auto"/>
              <w:rPr>
                <w:lang w:val="en-US"/>
              </w:rPr>
            </w:pPr>
            <w:r>
              <w:rPr>
                <w:lang w:val="en-US"/>
              </w:rPr>
              <w:t>Adeziv pentru lucrari de placaj  (amestec uscat)</w:t>
            </w:r>
          </w:p>
        </w:tc>
        <w:tc>
          <w:tcPr>
            <w:tcW w:w="993" w:type="dxa"/>
            <w:gridSpan w:val="2"/>
            <w:tcBorders>
              <w:top w:val="nil"/>
              <w:left w:val="single" w:sz="6" w:space="0" w:color="auto"/>
              <w:bottom w:val="single" w:sz="2" w:space="0" w:color="auto"/>
              <w:right w:val="single" w:sz="6" w:space="0" w:color="auto"/>
            </w:tcBorders>
            <w:hideMark/>
          </w:tcPr>
          <w:p w14:paraId="7C5190F7"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0335E32" w14:textId="77777777" w:rsidR="006046AF" w:rsidRDefault="006046AF">
            <w:pPr>
              <w:spacing w:line="276" w:lineRule="auto"/>
              <w:rPr>
                <w:lang w:val="en-US"/>
              </w:rPr>
            </w:pPr>
            <w:r>
              <w:rPr>
                <w:lang w:val="en-US"/>
              </w:rPr>
              <w:t>862,94</w:t>
            </w:r>
          </w:p>
        </w:tc>
        <w:tc>
          <w:tcPr>
            <w:tcW w:w="0" w:type="auto"/>
            <w:vAlign w:val="center"/>
            <w:hideMark/>
          </w:tcPr>
          <w:p w14:paraId="2DB197C8" w14:textId="77777777" w:rsidR="006046AF" w:rsidRDefault="006046AF">
            <w:pPr>
              <w:spacing w:line="276" w:lineRule="auto"/>
              <w:rPr>
                <w:lang w:eastAsia="ro-RO"/>
              </w:rPr>
            </w:pPr>
          </w:p>
        </w:tc>
      </w:tr>
      <w:tr w:rsidR="006046AF" w14:paraId="1729A582" w14:textId="77777777" w:rsidTr="006046AF">
        <w:tc>
          <w:tcPr>
            <w:tcW w:w="709" w:type="dxa"/>
            <w:tcBorders>
              <w:top w:val="nil"/>
              <w:left w:val="single" w:sz="6" w:space="0" w:color="auto"/>
              <w:bottom w:val="single" w:sz="2" w:space="0" w:color="auto"/>
              <w:right w:val="single" w:sz="6" w:space="0" w:color="auto"/>
            </w:tcBorders>
          </w:tcPr>
          <w:p w14:paraId="7694830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743F5F" w14:textId="77777777" w:rsidR="006046AF" w:rsidRDefault="006046AF">
            <w:pPr>
              <w:spacing w:line="276" w:lineRule="auto"/>
              <w:jc w:val="center"/>
              <w:rPr>
                <w:sz w:val="16"/>
                <w:szCs w:val="16"/>
                <w:lang w:val="en-US"/>
              </w:rPr>
            </w:pPr>
            <w:r>
              <w:rPr>
                <w:sz w:val="16"/>
                <w:szCs w:val="16"/>
                <w:lang w:val="en-US"/>
              </w:rPr>
              <w:t>24302261000001</w:t>
            </w:r>
          </w:p>
        </w:tc>
        <w:tc>
          <w:tcPr>
            <w:tcW w:w="4252" w:type="dxa"/>
            <w:gridSpan w:val="3"/>
            <w:tcBorders>
              <w:top w:val="nil"/>
              <w:left w:val="single" w:sz="6" w:space="0" w:color="auto"/>
              <w:bottom w:val="single" w:sz="2" w:space="0" w:color="auto"/>
              <w:right w:val="single" w:sz="6" w:space="0" w:color="auto"/>
            </w:tcBorders>
            <w:hideMark/>
          </w:tcPr>
          <w:p w14:paraId="18AFFB74" w14:textId="77777777" w:rsidR="006046AF" w:rsidRDefault="006046AF">
            <w:pPr>
              <w:spacing w:line="276" w:lineRule="auto"/>
              <w:rPr>
                <w:lang w:val="en-US"/>
              </w:rPr>
            </w:pPr>
            <w:r>
              <w:rPr>
                <w:lang w:val="en-US"/>
              </w:rPr>
              <w:t>Fuga</w:t>
            </w:r>
          </w:p>
        </w:tc>
        <w:tc>
          <w:tcPr>
            <w:tcW w:w="993" w:type="dxa"/>
            <w:gridSpan w:val="2"/>
            <w:tcBorders>
              <w:top w:val="nil"/>
              <w:left w:val="single" w:sz="6" w:space="0" w:color="auto"/>
              <w:bottom w:val="single" w:sz="2" w:space="0" w:color="auto"/>
              <w:right w:val="single" w:sz="6" w:space="0" w:color="auto"/>
            </w:tcBorders>
            <w:hideMark/>
          </w:tcPr>
          <w:p w14:paraId="324E3FBF"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EF05B79" w14:textId="77777777" w:rsidR="006046AF" w:rsidRDefault="006046AF">
            <w:pPr>
              <w:spacing w:line="276" w:lineRule="auto"/>
              <w:rPr>
                <w:lang w:val="en-US"/>
              </w:rPr>
            </w:pPr>
            <w:r>
              <w:rPr>
                <w:lang w:val="en-US"/>
              </w:rPr>
              <w:t>55,28</w:t>
            </w:r>
          </w:p>
        </w:tc>
        <w:tc>
          <w:tcPr>
            <w:tcW w:w="0" w:type="auto"/>
            <w:vAlign w:val="center"/>
            <w:hideMark/>
          </w:tcPr>
          <w:p w14:paraId="65F23009" w14:textId="77777777" w:rsidR="006046AF" w:rsidRDefault="006046AF">
            <w:pPr>
              <w:spacing w:line="276" w:lineRule="auto"/>
              <w:rPr>
                <w:lang w:eastAsia="ro-RO"/>
              </w:rPr>
            </w:pPr>
          </w:p>
        </w:tc>
      </w:tr>
      <w:tr w:rsidR="006046AF" w14:paraId="73EC3A21" w14:textId="77777777" w:rsidTr="006046AF">
        <w:tc>
          <w:tcPr>
            <w:tcW w:w="709" w:type="dxa"/>
            <w:tcBorders>
              <w:top w:val="nil"/>
              <w:left w:val="single" w:sz="6" w:space="0" w:color="auto"/>
              <w:bottom w:val="single" w:sz="2" w:space="0" w:color="auto"/>
              <w:right w:val="single" w:sz="6" w:space="0" w:color="auto"/>
            </w:tcBorders>
          </w:tcPr>
          <w:p w14:paraId="33BF36B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9A2865C" w14:textId="77777777" w:rsidR="006046AF" w:rsidRDefault="006046AF">
            <w:pPr>
              <w:spacing w:line="276" w:lineRule="auto"/>
              <w:jc w:val="center"/>
              <w:rPr>
                <w:sz w:val="16"/>
                <w:szCs w:val="16"/>
                <w:lang w:val="en-US"/>
              </w:rPr>
            </w:pPr>
            <w:r>
              <w:rPr>
                <w:sz w:val="16"/>
                <w:szCs w:val="16"/>
                <w:lang w:val="en-US"/>
              </w:rPr>
              <w:t>2010237318700</w:t>
            </w:r>
          </w:p>
        </w:tc>
        <w:tc>
          <w:tcPr>
            <w:tcW w:w="4252" w:type="dxa"/>
            <w:gridSpan w:val="3"/>
            <w:tcBorders>
              <w:top w:val="nil"/>
              <w:left w:val="single" w:sz="6" w:space="0" w:color="auto"/>
              <w:bottom w:val="single" w:sz="2" w:space="0" w:color="auto"/>
              <w:right w:val="single" w:sz="6" w:space="0" w:color="auto"/>
            </w:tcBorders>
            <w:hideMark/>
          </w:tcPr>
          <w:p w14:paraId="7B0951A2" w14:textId="77777777" w:rsidR="006046AF" w:rsidRDefault="006046AF">
            <w:pPr>
              <w:spacing w:line="276" w:lineRule="auto"/>
              <w:rPr>
                <w:lang w:val="en-US"/>
              </w:rPr>
            </w:pPr>
            <w:r>
              <w:rPr>
                <w:lang w:val="en-US"/>
              </w:rPr>
              <w:t xml:space="preserve">Distantieri de rost </w:t>
            </w:r>
          </w:p>
        </w:tc>
        <w:tc>
          <w:tcPr>
            <w:tcW w:w="993" w:type="dxa"/>
            <w:gridSpan w:val="2"/>
            <w:tcBorders>
              <w:top w:val="nil"/>
              <w:left w:val="single" w:sz="6" w:space="0" w:color="auto"/>
              <w:bottom w:val="single" w:sz="2" w:space="0" w:color="auto"/>
              <w:right w:val="single" w:sz="6" w:space="0" w:color="auto"/>
            </w:tcBorders>
            <w:hideMark/>
          </w:tcPr>
          <w:p w14:paraId="2F8DA85E"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880E301" w14:textId="77777777" w:rsidR="006046AF" w:rsidRDefault="006046AF">
            <w:pPr>
              <w:spacing w:line="276" w:lineRule="auto"/>
              <w:rPr>
                <w:lang w:val="en-US"/>
              </w:rPr>
            </w:pPr>
            <w:r>
              <w:rPr>
                <w:lang w:val="en-US"/>
              </w:rPr>
              <w:t>2 696,70</w:t>
            </w:r>
          </w:p>
        </w:tc>
        <w:tc>
          <w:tcPr>
            <w:tcW w:w="0" w:type="auto"/>
            <w:vAlign w:val="center"/>
            <w:hideMark/>
          </w:tcPr>
          <w:p w14:paraId="33919ACB" w14:textId="77777777" w:rsidR="006046AF" w:rsidRDefault="006046AF">
            <w:pPr>
              <w:spacing w:line="276" w:lineRule="auto"/>
              <w:rPr>
                <w:lang w:eastAsia="ro-RO"/>
              </w:rPr>
            </w:pPr>
          </w:p>
        </w:tc>
      </w:tr>
      <w:tr w:rsidR="006046AF" w14:paraId="78D647DB" w14:textId="77777777" w:rsidTr="006046AF">
        <w:tc>
          <w:tcPr>
            <w:tcW w:w="709" w:type="dxa"/>
            <w:tcBorders>
              <w:top w:val="nil"/>
              <w:left w:val="single" w:sz="6" w:space="0" w:color="auto"/>
              <w:bottom w:val="single" w:sz="2" w:space="0" w:color="auto"/>
              <w:right w:val="single" w:sz="6" w:space="0" w:color="auto"/>
            </w:tcBorders>
          </w:tcPr>
          <w:p w14:paraId="487F02C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99FFEE"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6DFC286C"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7DA7A4B4"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36675C5" w14:textId="77777777" w:rsidR="006046AF" w:rsidRDefault="006046AF">
            <w:pPr>
              <w:spacing w:line="276" w:lineRule="auto"/>
              <w:rPr>
                <w:lang w:val="en-US"/>
              </w:rPr>
            </w:pPr>
            <w:r>
              <w:rPr>
                <w:lang w:val="en-US"/>
              </w:rPr>
              <w:t>0,40</w:t>
            </w:r>
          </w:p>
        </w:tc>
        <w:tc>
          <w:tcPr>
            <w:tcW w:w="0" w:type="auto"/>
            <w:vAlign w:val="center"/>
            <w:hideMark/>
          </w:tcPr>
          <w:p w14:paraId="2CC0BB18" w14:textId="77777777" w:rsidR="006046AF" w:rsidRDefault="006046AF">
            <w:pPr>
              <w:spacing w:line="276" w:lineRule="auto"/>
              <w:rPr>
                <w:lang w:eastAsia="ro-RO"/>
              </w:rPr>
            </w:pPr>
          </w:p>
        </w:tc>
      </w:tr>
      <w:tr w:rsidR="006046AF" w14:paraId="5086E16B" w14:textId="77777777" w:rsidTr="006046AF">
        <w:tc>
          <w:tcPr>
            <w:tcW w:w="709" w:type="dxa"/>
            <w:tcBorders>
              <w:top w:val="nil"/>
              <w:left w:val="single" w:sz="6" w:space="0" w:color="auto"/>
              <w:bottom w:val="single" w:sz="2" w:space="0" w:color="auto"/>
              <w:right w:val="single" w:sz="6" w:space="0" w:color="auto"/>
            </w:tcBorders>
          </w:tcPr>
          <w:p w14:paraId="4F8F88F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086D8BA"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603545B7"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76C057C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BF3F5AF" w14:textId="77777777" w:rsidR="006046AF" w:rsidRDefault="006046AF">
            <w:pPr>
              <w:spacing w:line="276" w:lineRule="auto"/>
              <w:rPr>
                <w:lang w:val="en-US"/>
              </w:rPr>
            </w:pPr>
            <w:r>
              <w:rPr>
                <w:lang w:val="en-US"/>
              </w:rPr>
              <w:t>0,24</w:t>
            </w:r>
          </w:p>
        </w:tc>
        <w:tc>
          <w:tcPr>
            <w:tcW w:w="0" w:type="auto"/>
            <w:vAlign w:val="center"/>
            <w:hideMark/>
          </w:tcPr>
          <w:p w14:paraId="69252199" w14:textId="77777777" w:rsidR="006046AF" w:rsidRDefault="006046AF">
            <w:pPr>
              <w:spacing w:line="276" w:lineRule="auto"/>
              <w:rPr>
                <w:lang w:eastAsia="ro-RO"/>
              </w:rPr>
            </w:pPr>
          </w:p>
        </w:tc>
      </w:tr>
      <w:tr w:rsidR="006046AF" w14:paraId="099A6559" w14:textId="77777777" w:rsidTr="006046AF">
        <w:tc>
          <w:tcPr>
            <w:tcW w:w="709" w:type="dxa"/>
            <w:tcBorders>
              <w:top w:val="nil"/>
              <w:left w:val="single" w:sz="6" w:space="0" w:color="auto"/>
              <w:bottom w:val="single" w:sz="2" w:space="0" w:color="auto"/>
              <w:right w:val="single" w:sz="6" w:space="0" w:color="auto"/>
            </w:tcBorders>
          </w:tcPr>
          <w:p w14:paraId="6182A2D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BAE955B" w14:textId="77777777" w:rsidR="006046AF" w:rsidRDefault="006046AF">
            <w:pPr>
              <w:spacing w:line="276" w:lineRule="auto"/>
              <w:jc w:val="center"/>
              <w:rPr>
                <w:sz w:val="16"/>
                <w:szCs w:val="16"/>
                <w:lang w:val="en-US"/>
              </w:rPr>
            </w:pPr>
            <w:r>
              <w:rPr>
                <w:sz w:val="16"/>
                <w:szCs w:val="16"/>
                <w:lang w:val="en-US"/>
              </w:rPr>
              <w:t>2952270003820</w:t>
            </w:r>
          </w:p>
        </w:tc>
        <w:tc>
          <w:tcPr>
            <w:tcW w:w="4252" w:type="dxa"/>
            <w:gridSpan w:val="3"/>
            <w:tcBorders>
              <w:top w:val="nil"/>
              <w:left w:val="single" w:sz="6" w:space="0" w:color="auto"/>
              <w:bottom w:val="single" w:sz="2" w:space="0" w:color="auto"/>
              <w:right w:val="single" w:sz="6" w:space="0" w:color="auto"/>
            </w:tcBorders>
            <w:hideMark/>
          </w:tcPr>
          <w:p w14:paraId="23A4B02F" w14:textId="77777777" w:rsidR="006046AF" w:rsidRDefault="006046AF">
            <w:pPr>
              <w:spacing w:line="276" w:lineRule="auto"/>
              <w:rPr>
                <w:lang w:val="en-US"/>
              </w:rPr>
            </w:pPr>
            <w:r>
              <w:rPr>
                <w:lang w:val="en-US"/>
              </w:rPr>
              <w:t>Malaxor mobil, electric</w:t>
            </w:r>
          </w:p>
        </w:tc>
        <w:tc>
          <w:tcPr>
            <w:tcW w:w="993" w:type="dxa"/>
            <w:gridSpan w:val="2"/>
            <w:tcBorders>
              <w:top w:val="nil"/>
              <w:left w:val="single" w:sz="6" w:space="0" w:color="auto"/>
              <w:bottom w:val="single" w:sz="2" w:space="0" w:color="auto"/>
              <w:right w:val="single" w:sz="6" w:space="0" w:color="auto"/>
            </w:tcBorders>
            <w:hideMark/>
          </w:tcPr>
          <w:p w14:paraId="0007B2C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26121A7" w14:textId="77777777" w:rsidR="006046AF" w:rsidRDefault="006046AF">
            <w:pPr>
              <w:spacing w:line="276" w:lineRule="auto"/>
              <w:rPr>
                <w:lang w:val="en-US"/>
              </w:rPr>
            </w:pPr>
            <w:r>
              <w:rPr>
                <w:lang w:val="en-US"/>
              </w:rPr>
              <w:t>2,24</w:t>
            </w:r>
          </w:p>
        </w:tc>
        <w:tc>
          <w:tcPr>
            <w:tcW w:w="0" w:type="auto"/>
            <w:vAlign w:val="center"/>
            <w:hideMark/>
          </w:tcPr>
          <w:p w14:paraId="2354DC76" w14:textId="77777777" w:rsidR="006046AF" w:rsidRDefault="006046AF">
            <w:pPr>
              <w:spacing w:line="276" w:lineRule="auto"/>
              <w:rPr>
                <w:lang w:eastAsia="ro-RO"/>
              </w:rPr>
            </w:pPr>
          </w:p>
        </w:tc>
      </w:tr>
      <w:tr w:rsidR="006046AF" w14:paraId="7E165044" w14:textId="77777777" w:rsidTr="006046AF">
        <w:tc>
          <w:tcPr>
            <w:tcW w:w="709" w:type="dxa"/>
            <w:tcBorders>
              <w:top w:val="nil"/>
              <w:left w:val="single" w:sz="6" w:space="0" w:color="auto"/>
              <w:bottom w:val="single" w:sz="2" w:space="0" w:color="auto"/>
              <w:right w:val="single" w:sz="6" w:space="0" w:color="auto"/>
            </w:tcBorders>
          </w:tcPr>
          <w:p w14:paraId="032ECFF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EC0467" w14:textId="77777777" w:rsidR="006046AF" w:rsidRDefault="006046AF">
            <w:pPr>
              <w:spacing w:line="276" w:lineRule="auto"/>
              <w:jc w:val="center"/>
              <w:rPr>
                <w:sz w:val="16"/>
                <w:szCs w:val="16"/>
                <w:lang w:val="en-US"/>
              </w:rPr>
            </w:pPr>
            <w:r>
              <w:rPr>
                <w:sz w:val="16"/>
                <w:szCs w:val="16"/>
                <w:lang w:val="en-US"/>
              </w:rPr>
              <w:t>2952240005106</w:t>
            </w:r>
          </w:p>
        </w:tc>
        <w:tc>
          <w:tcPr>
            <w:tcW w:w="4252" w:type="dxa"/>
            <w:gridSpan w:val="3"/>
            <w:tcBorders>
              <w:top w:val="nil"/>
              <w:left w:val="single" w:sz="6" w:space="0" w:color="auto"/>
              <w:bottom w:val="single" w:sz="2" w:space="0" w:color="auto"/>
              <w:right w:val="single" w:sz="6" w:space="0" w:color="auto"/>
            </w:tcBorders>
            <w:hideMark/>
          </w:tcPr>
          <w:p w14:paraId="3A71B192" w14:textId="77777777" w:rsidR="006046AF" w:rsidRDefault="006046AF">
            <w:pPr>
              <w:spacing w:line="276" w:lineRule="auto"/>
              <w:rPr>
                <w:lang w:val="en-US"/>
              </w:rPr>
            </w:pPr>
            <w:r>
              <w:rPr>
                <w:lang w:val="en-US"/>
              </w:rPr>
              <w:t>Aspirator industrial</w:t>
            </w:r>
          </w:p>
        </w:tc>
        <w:tc>
          <w:tcPr>
            <w:tcW w:w="993" w:type="dxa"/>
            <w:gridSpan w:val="2"/>
            <w:tcBorders>
              <w:top w:val="nil"/>
              <w:left w:val="single" w:sz="6" w:space="0" w:color="auto"/>
              <w:bottom w:val="single" w:sz="2" w:space="0" w:color="auto"/>
              <w:right w:val="single" w:sz="6" w:space="0" w:color="auto"/>
            </w:tcBorders>
            <w:hideMark/>
          </w:tcPr>
          <w:p w14:paraId="36B609D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0A3D10D" w14:textId="77777777" w:rsidR="006046AF" w:rsidRDefault="006046AF">
            <w:pPr>
              <w:spacing w:line="276" w:lineRule="auto"/>
              <w:rPr>
                <w:lang w:val="en-US"/>
              </w:rPr>
            </w:pPr>
            <w:r>
              <w:rPr>
                <w:lang w:val="en-US"/>
              </w:rPr>
              <w:t>8,41</w:t>
            </w:r>
          </w:p>
        </w:tc>
        <w:tc>
          <w:tcPr>
            <w:tcW w:w="0" w:type="auto"/>
            <w:vAlign w:val="center"/>
            <w:hideMark/>
          </w:tcPr>
          <w:p w14:paraId="27979AB1" w14:textId="77777777" w:rsidR="006046AF" w:rsidRDefault="006046AF">
            <w:pPr>
              <w:spacing w:line="276" w:lineRule="auto"/>
              <w:rPr>
                <w:lang w:eastAsia="ro-RO"/>
              </w:rPr>
            </w:pPr>
          </w:p>
        </w:tc>
      </w:tr>
      <w:tr w:rsidR="006046AF" w14:paraId="3E6A091D" w14:textId="77777777" w:rsidTr="006046AF">
        <w:trPr>
          <w:trHeight w:val="340"/>
        </w:trPr>
        <w:tc>
          <w:tcPr>
            <w:tcW w:w="709" w:type="dxa"/>
            <w:tcBorders>
              <w:top w:val="nil"/>
              <w:left w:val="single" w:sz="6" w:space="0" w:color="auto"/>
              <w:bottom w:val="nil"/>
              <w:right w:val="nil"/>
            </w:tcBorders>
          </w:tcPr>
          <w:p w14:paraId="39122F7C"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9B48423"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D3DEF41"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C1087D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137833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9B0CB09" w14:textId="77777777" w:rsidR="006046AF" w:rsidRDefault="006046AF">
            <w:pPr>
              <w:spacing w:line="276" w:lineRule="auto"/>
              <w:rPr>
                <w:lang w:val="en-US"/>
              </w:rPr>
            </w:pPr>
          </w:p>
        </w:tc>
      </w:tr>
      <w:tr w:rsidR="006046AF" w14:paraId="7F13EEF7"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4EC6625" w14:textId="77777777" w:rsidR="006046AF" w:rsidRDefault="006046AF">
            <w:pPr>
              <w:spacing w:line="276" w:lineRule="auto"/>
              <w:rPr>
                <w:lang w:val="en-US"/>
              </w:rPr>
            </w:pPr>
            <w:r>
              <w:rPr>
                <w:lang w:val="en-US"/>
              </w:rPr>
              <w:t>23</w:t>
            </w:r>
          </w:p>
        </w:tc>
        <w:tc>
          <w:tcPr>
            <w:tcW w:w="1276" w:type="dxa"/>
            <w:gridSpan w:val="2"/>
            <w:tcBorders>
              <w:top w:val="single" w:sz="4" w:space="0" w:color="auto"/>
              <w:left w:val="single" w:sz="6" w:space="0" w:color="auto"/>
              <w:bottom w:val="single" w:sz="4" w:space="0" w:color="auto"/>
              <w:right w:val="single" w:sz="6" w:space="0" w:color="auto"/>
            </w:tcBorders>
          </w:tcPr>
          <w:p w14:paraId="7C174D4A" w14:textId="77777777" w:rsidR="006046AF" w:rsidRDefault="006046AF">
            <w:pPr>
              <w:spacing w:line="276" w:lineRule="auto"/>
              <w:rPr>
                <w:lang w:val="en-US"/>
              </w:rPr>
            </w:pPr>
            <w:r>
              <w:rPr>
                <w:lang w:val="en-US"/>
              </w:rPr>
              <w:t>CI14B</w:t>
            </w:r>
          </w:p>
          <w:p w14:paraId="24FD046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99E81EB"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Elemente liniare din placi din gresie portelanata aplicate cu adeziv h=100mm</w:t>
            </w:r>
            <w:r>
              <w:rPr>
                <w:rFonts w:ascii="Times New Roman CYR" w:hAnsi="Times New Roman CYR" w:cs="Times New Roman CYR"/>
                <w:sz w:val="16"/>
                <w:szCs w:val="16"/>
                <w:lang w:val="en-US"/>
              </w:rPr>
              <w:t xml:space="preserve"> </w:t>
            </w:r>
          </w:p>
          <w:p w14:paraId="70EAC512"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9974649"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B705D60" w14:textId="77777777" w:rsidR="006046AF" w:rsidRDefault="006046AF">
            <w:pPr>
              <w:spacing w:line="276" w:lineRule="auto"/>
              <w:jc w:val="center"/>
              <w:rPr>
                <w:lang w:val="en-US"/>
              </w:rPr>
            </w:pPr>
            <w:r>
              <w:rPr>
                <w:lang w:val="en-US"/>
              </w:rPr>
              <w:t>112,00</w:t>
            </w:r>
          </w:p>
        </w:tc>
        <w:tc>
          <w:tcPr>
            <w:tcW w:w="0" w:type="auto"/>
            <w:vAlign w:val="center"/>
            <w:hideMark/>
          </w:tcPr>
          <w:p w14:paraId="60BAF348" w14:textId="77777777" w:rsidR="006046AF" w:rsidRDefault="006046AF">
            <w:pPr>
              <w:spacing w:line="276" w:lineRule="auto"/>
              <w:rPr>
                <w:lang w:eastAsia="ro-RO"/>
              </w:rPr>
            </w:pPr>
          </w:p>
        </w:tc>
      </w:tr>
      <w:tr w:rsidR="006046AF" w14:paraId="1BDA954E" w14:textId="77777777" w:rsidTr="006046AF">
        <w:tc>
          <w:tcPr>
            <w:tcW w:w="709" w:type="dxa"/>
            <w:tcBorders>
              <w:top w:val="nil"/>
              <w:left w:val="single" w:sz="6" w:space="0" w:color="auto"/>
              <w:bottom w:val="single" w:sz="2" w:space="0" w:color="auto"/>
              <w:right w:val="single" w:sz="6" w:space="0" w:color="auto"/>
            </w:tcBorders>
          </w:tcPr>
          <w:p w14:paraId="3AC3637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CB3E5E" w14:textId="77777777" w:rsidR="006046AF" w:rsidRDefault="006046AF">
            <w:pPr>
              <w:spacing w:line="276" w:lineRule="auto"/>
              <w:jc w:val="center"/>
              <w:rPr>
                <w:sz w:val="16"/>
                <w:szCs w:val="16"/>
                <w:lang w:val="en-US"/>
              </w:rPr>
            </w:pPr>
            <w:r>
              <w:rPr>
                <w:sz w:val="16"/>
                <w:szCs w:val="16"/>
                <w:lang w:val="en-US"/>
              </w:rPr>
              <w:t>7132010010900</w:t>
            </w:r>
          </w:p>
        </w:tc>
        <w:tc>
          <w:tcPr>
            <w:tcW w:w="4252" w:type="dxa"/>
            <w:gridSpan w:val="3"/>
            <w:tcBorders>
              <w:top w:val="nil"/>
              <w:left w:val="single" w:sz="6" w:space="0" w:color="auto"/>
              <w:bottom w:val="single" w:sz="2" w:space="0" w:color="auto"/>
              <w:right w:val="single" w:sz="6" w:space="0" w:color="auto"/>
            </w:tcBorders>
            <w:hideMark/>
          </w:tcPr>
          <w:p w14:paraId="34248533" w14:textId="77777777" w:rsidR="006046AF" w:rsidRDefault="006046AF">
            <w:pPr>
              <w:spacing w:line="276" w:lineRule="auto"/>
              <w:rPr>
                <w:lang w:val="en-US"/>
              </w:rPr>
            </w:pPr>
            <w:r>
              <w:rPr>
                <w:lang w:val="en-US"/>
              </w:rPr>
              <w:t>Faiantar</w:t>
            </w:r>
          </w:p>
        </w:tc>
        <w:tc>
          <w:tcPr>
            <w:tcW w:w="993" w:type="dxa"/>
            <w:gridSpan w:val="2"/>
            <w:tcBorders>
              <w:top w:val="nil"/>
              <w:left w:val="single" w:sz="6" w:space="0" w:color="auto"/>
              <w:bottom w:val="single" w:sz="2" w:space="0" w:color="auto"/>
              <w:right w:val="single" w:sz="6" w:space="0" w:color="auto"/>
            </w:tcBorders>
            <w:hideMark/>
          </w:tcPr>
          <w:p w14:paraId="7816C27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C2FB111" w14:textId="77777777" w:rsidR="006046AF" w:rsidRDefault="006046AF">
            <w:pPr>
              <w:spacing w:line="276" w:lineRule="auto"/>
              <w:rPr>
                <w:lang w:val="en-US"/>
              </w:rPr>
            </w:pPr>
            <w:r>
              <w:rPr>
                <w:lang w:val="en-US"/>
              </w:rPr>
              <w:t>33,60</w:t>
            </w:r>
          </w:p>
        </w:tc>
        <w:tc>
          <w:tcPr>
            <w:tcW w:w="0" w:type="auto"/>
            <w:vAlign w:val="center"/>
            <w:hideMark/>
          </w:tcPr>
          <w:p w14:paraId="6CA89EA2" w14:textId="77777777" w:rsidR="006046AF" w:rsidRDefault="006046AF">
            <w:pPr>
              <w:spacing w:line="276" w:lineRule="auto"/>
              <w:rPr>
                <w:lang w:eastAsia="ro-RO"/>
              </w:rPr>
            </w:pPr>
          </w:p>
        </w:tc>
      </w:tr>
      <w:tr w:rsidR="006046AF" w14:paraId="6A546171" w14:textId="77777777" w:rsidTr="006046AF">
        <w:tc>
          <w:tcPr>
            <w:tcW w:w="709" w:type="dxa"/>
            <w:tcBorders>
              <w:top w:val="nil"/>
              <w:left w:val="single" w:sz="6" w:space="0" w:color="auto"/>
              <w:bottom w:val="single" w:sz="2" w:space="0" w:color="auto"/>
              <w:right w:val="single" w:sz="6" w:space="0" w:color="auto"/>
            </w:tcBorders>
          </w:tcPr>
          <w:p w14:paraId="2B9E8CE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C906344"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4A3D1061"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23AA29A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20C283B" w14:textId="77777777" w:rsidR="006046AF" w:rsidRDefault="006046AF">
            <w:pPr>
              <w:spacing w:line="276" w:lineRule="auto"/>
              <w:rPr>
                <w:lang w:val="en-US"/>
              </w:rPr>
            </w:pPr>
            <w:r>
              <w:rPr>
                <w:lang w:val="en-US"/>
              </w:rPr>
              <w:t>11,20</w:t>
            </w:r>
          </w:p>
        </w:tc>
        <w:tc>
          <w:tcPr>
            <w:tcW w:w="0" w:type="auto"/>
            <w:vAlign w:val="center"/>
            <w:hideMark/>
          </w:tcPr>
          <w:p w14:paraId="37704D5B" w14:textId="77777777" w:rsidR="006046AF" w:rsidRDefault="006046AF">
            <w:pPr>
              <w:spacing w:line="276" w:lineRule="auto"/>
              <w:rPr>
                <w:lang w:eastAsia="ro-RO"/>
              </w:rPr>
            </w:pPr>
          </w:p>
        </w:tc>
      </w:tr>
      <w:tr w:rsidR="006046AF" w14:paraId="60886B44" w14:textId="77777777" w:rsidTr="006046AF">
        <w:tc>
          <w:tcPr>
            <w:tcW w:w="709" w:type="dxa"/>
            <w:tcBorders>
              <w:top w:val="nil"/>
              <w:left w:val="single" w:sz="6" w:space="0" w:color="auto"/>
              <w:bottom w:val="single" w:sz="2" w:space="0" w:color="auto"/>
              <w:right w:val="single" w:sz="6" w:space="0" w:color="auto"/>
            </w:tcBorders>
          </w:tcPr>
          <w:p w14:paraId="422B0D8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B30050" w14:textId="77777777" w:rsidR="006046AF" w:rsidRDefault="006046AF">
            <w:pPr>
              <w:spacing w:line="276" w:lineRule="auto"/>
              <w:jc w:val="center"/>
              <w:rPr>
                <w:sz w:val="16"/>
                <w:szCs w:val="16"/>
                <w:lang w:val="en-US"/>
              </w:rPr>
            </w:pPr>
            <w:r>
              <w:rPr>
                <w:sz w:val="16"/>
                <w:szCs w:val="16"/>
                <w:lang w:val="en-US"/>
              </w:rPr>
              <w:t>2874116312500</w:t>
            </w:r>
          </w:p>
        </w:tc>
        <w:tc>
          <w:tcPr>
            <w:tcW w:w="4252" w:type="dxa"/>
            <w:gridSpan w:val="3"/>
            <w:tcBorders>
              <w:top w:val="nil"/>
              <w:left w:val="single" w:sz="6" w:space="0" w:color="auto"/>
              <w:bottom w:val="single" w:sz="2" w:space="0" w:color="auto"/>
              <w:right w:val="single" w:sz="6" w:space="0" w:color="auto"/>
            </w:tcBorders>
            <w:hideMark/>
          </w:tcPr>
          <w:p w14:paraId="561FB1BC" w14:textId="77777777" w:rsidR="006046AF" w:rsidRDefault="006046AF">
            <w:pPr>
              <w:spacing w:line="276" w:lineRule="auto"/>
              <w:rPr>
                <w:lang w:val="en-US"/>
              </w:rPr>
            </w:pPr>
            <w:r>
              <w:rPr>
                <w:lang w:val="en-US"/>
              </w:rPr>
              <w:t>Elemente liniare din gresie ceramica, gresie portelanata sau faianta</w:t>
            </w:r>
          </w:p>
        </w:tc>
        <w:tc>
          <w:tcPr>
            <w:tcW w:w="993" w:type="dxa"/>
            <w:gridSpan w:val="2"/>
            <w:tcBorders>
              <w:top w:val="nil"/>
              <w:left w:val="single" w:sz="6" w:space="0" w:color="auto"/>
              <w:bottom w:val="single" w:sz="2" w:space="0" w:color="auto"/>
              <w:right w:val="single" w:sz="6" w:space="0" w:color="auto"/>
            </w:tcBorders>
            <w:hideMark/>
          </w:tcPr>
          <w:p w14:paraId="18F26DBD" w14:textId="77777777" w:rsidR="006046AF" w:rsidRDefault="006046A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2768A97A" w14:textId="77777777" w:rsidR="006046AF" w:rsidRDefault="006046AF">
            <w:pPr>
              <w:spacing w:line="276" w:lineRule="auto"/>
              <w:rPr>
                <w:lang w:val="en-US"/>
              </w:rPr>
            </w:pPr>
            <w:r>
              <w:rPr>
                <w:lang w:val="en-US"/>
              </w:rPr>
              <w:t>119,95</w:t>
            </w:r>
          </w:p>
        </w:tc>
        <w:tc>
          <w:tcPr>
            <w:tcW w:w="0" w:type="auto"/>
            <w:vAlign w:val="center"/>
            <w:hideMark/>
          </w:tcPr>
          <w:p w14:paraId="753A8189" w14:textId="77777777" w:rsidR="006046AF" w:rsidRDefault="006046AF">
            <w:pPr>
              <w:spacing w:line="276" w:lineRule="auto"/>
              <w:rPr>
                <w:lang w:eastAsia="ro-RO"/>
              </w:rPr>
            </w:pPr>
          </w:p>
        </w:tc>
      </w:tr>
      <w:tr w:rsidR="006046AF" w14:paraId="63475922" w14:textId="77777777" w:rsidTr="006046AF">
        <w:tc>
          <w:tcPr>
            <w:tcW w:w="709" w:type="dxa"/>
            <w:tcBorders>
              <w:top w:val="nil"/>
              <w:left w:val="single" w:sz="6" w:space="0" w:color="auto"/>
              <w:bottom w:val="single" w:sz="2" w:space="0" w:color="auto"/>
              <w:right w:val="single" w:sz="6" w:space="0" w:color="auto"/>
            </w:tcBorders>
          </w:tcPr>
          <w:p w14:paraId="6C87EB5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5C4811" w14:textId="77777777" w:rsidR="006046AF" w:rsidRDefault="006046AF">
            <w:pPr>
              <w:spacing w:line="276" w:lineRule="auto"/>
              <w:jc w:val="center"/>
              <w:rPr>
                <w:sz w:val="16"/>
                <w:szCs w:val="16"/>
                <w:lang w:val="en-US"/>
              </w:rPr>
            </w:pPr>
            <w:r>
              <w:rPr>
                <w:sz w:val="16"/>
                <w:szCs w:val="16"/>
                <w:lang w:val="en-US"/>
              </w:rPr>
              <w:t>2462106110400</w:t>
            </w:r>
          </w:p>
        </w:tc>
        <w:tc>
          <w:tcPr>
            <w:tcW w:w="4252" w:type="dxa"/>
            <w:gridSpan w:val="3"/>
            <w:tcBorders>
              <w:top w:val="nil"/>
              <w:left w:val="single" w:sz="6" w:space="0" w:color="auto"/>
              <w:bottom w:val="single" w:sz="2" w:space="0" w:color="auto"/>
              <w:right w:val="single" w:sz="6" w:space="0" w:color="auto"/>
            </w:tcBorders>
            <w:hideMark/>
          </w:tcPr>
          <w:p w14:paraId="3045778A" w14:textId="77777777" w:rsidR="006046AF" w:rsidRDefault="006046AF">
            <w:pPr>
              <w:spacing w:line="276" w:lineRule="auto"/>
              <w:rPr>
                <w:lang w:val="en-US"/>
              </w:rPr>
            </w:pPr>
            <w:r>
              <w:rPr>
                <w:lang w:val="en-US"/>
              </w:rPr>
              <w:t>Adeziv pentru placaje din gresie ceramica</w:t>
            </w:r>
          </w:p>
        </w:tc>
        <w:tc>
          <w:tcPr>
            <w:tcW w:w="993" w:type="dxa"/>
            <w:gridSpan w:val="2"/>
            <w:tcBorders>
              <w:top w:val="nil"/>
              <w:left w:val="single" w:sz="6" w:space="0" w:color="auto"/>
              <w:bottom w:val="single" w:sz="2" w:space="0" w:color="auto"/>
              <w:right w:val="single" w:sz="6" w:space="0" w:color="auto"/>
            </w:tcBorders>
            <w:hideMark/>
          </w:tcPr>
          <w:p w14:paraId="7407A7EB"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4C1EAD0" w14:textId="77777777" w:rsidR="006046AF" w:rsidRDefault="006046AF">
            <w:pPr>
              <w:spacing w:line="276" w:lineRule="auto"/>
              <w:rPr>
                <w:lang w:val="en-US"/>
              </w:rPr>
            </w:pPr>
            <w:r>
              <w:rPr>
                <w:lang w:val="en-US"/>
              </w:rPr>
              <w:t>41,16</w:t>
            </w:r>
          </w:p>
        </w:tc>
        <w:tc>
          <w:tcPr>
            <w:tcW w:w="0" w:type="auto"/>
            <w:vAlign w:val="center"/>
            <w:hideMark/>
          </w:tcPr>
          <w:p w14:paraId="7E5A24EB" w14:textId="77777777" w:rsidR="006046AF" w:rsidRDefault="006046AF">
            <w:pPr>
              <w:spacing w:line="276" w:lineRule="auto"/>
              <w:rPr>
                <w:lang w:eastAsia="ro-RO"/>
              </w:rPr>
            </w:pPr>
          </w:p>
        </w:tc>
      </w:tr>
      <w:tr w:rsidR="006046AF" w14:paraId="65B1008C" w14:textId="77777777" w:rsidTr="006046AF">
        <w:tc>
          <w:tcPr>
            <w:tcW w:w="709" w:type="dxa"/>
            <w:tcBorders>
              <w:top w:val="nil"/>
              <w:left w:val="single" w:sz="6" w:space="0" w:color="auto"/>
              <w:bottom w:val="single" w:sz="2" w:space="0" w:color="auto"/>
              <w:right w:val="single" w:sz="6" w:space="0" w:color="auto"/>
            </w:tcBorders>
          </w:tcPr>
          <w:p w14:paraId="433360A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5104881" w14:textId="77777777" w:rsidR="006046AF" w:rsidRDefault="006046AF">
            <w:pPr>
              <w:spacing w:line="276" w:lineRule="auto"/>
              <w:jc w:val="center"/>
              <w:rPr>
                <w:sz w:val="16"/>
                <w:szCs w:val="16"/>
                <w:lang w:val="en-US"/>
              </w:rPr>
            </w:pPr>
            <w:r>
              <w:rPr>
                <w:sz w:val="16"/>
                <w:szCs w:val="16"/>
                <w:lang w:val="en-US"/>
              </w:rPr>
              <w:t>2010237318700</w:t>
            </w:r>
          </w:p>
        </w:tc>
        <w:tc>
          <w:tcPr>
            <w:tcW w:w="4252" w:type="dxa"/>
            <w:gridSpan w:val="3"/>
            <w:tcBorders>
              <w:top w:val="nil"/>
              <w:left w:val="single" w:sz="6" w:space="0" w:color="auto"/>
              <w:bottom w:val="single" w:sz="2" w:space="0" w:color="auto"/>
              <w:right w:val="single" w:sz="6" w:space="0" w:color="auto"/>
            </w:tcBorders>
            <w:hideMark/>
          </w:tcPr>
          <w:p w14:paraId="7CBA422B" w14:textId="77777777" w:rsidR="006046AF" w:rsidRDefault="006046AF">
            <w:pPr>
              <w:spacing w:line="276" w:lineRule="auto"/>
              <w:rPr>
                <w:lang w:val="en-US"/>
              </w:rPr>
            </w:pPr>
            <w:r>
              <w:rPr>
                <w:lang w:val="en-US"/>
              </w:rPr>
              <w:t xml:space="preserve">Distantieri de rost </w:t>
            </w:r>
          </w:p>
        </w:tc>
        <w:tc>
          <w:tcPr>
            <w:tcW w:w="993" w:type="dxa"/>
            <w:gridSpan w:val="2"/>
            <w:tcBorders>
              <w:top w:val="nil"/>
              <w:left w:val="single" w:sz="6" w:space="0" w:color="auto"/>
              <w:bottom w:val="single" w:sz="2" w:space="0" w:color="auto"/>
              <w:right w:val="single" w:sz="6" w:space="0" w:color="auto"/>
            </w:tcBorders>
            <w:hideMark/>
          </w:tcPr>
          <w:p w14:paraId="10896C80"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3142E2A" w14:textId="77777777" w:rsidR="006046AF" w:rsidRDefault="006046AF">
            <w:pPr>
              <w:spacing w:line="276" w:lineRule="auto"/>
              <w:rPr>
                <w:lang w:val="en-US"/>
              </w:rPr>
            </w:pPr>
            <w:r>
              <w:rPr>
                <w:lang w:val="en-US"/>
              </w:rPr>
              <w:t>705,60</w:t>
            </w:r>
          </w:p>
        </w:tc>
        <w:tc>
          <w:tcPr>
            <w:tcW w:w="0" w:type="auto"/>
            <w:vAlign w:val="center"/>
            <w:hideMark/>
          </w:tcPr>
          <w:p w14:paraId="383BB58F" w14:textId="77777777" w:rsidR="006046AF" w:rsidRDefault="006046AF">
            <w:pPr>
              <w:spacing w:line="276" w:lineRule="auto"/>
              <w:rPr>
                <w:lang w:eastAsia="ro-RO"/>
              </w:rPr>
            </w:pPr>
          </w:p>
        </w:tc>
      </w:tr>
      <w:tr w:rsidR="006046AF" w14:paraId="29C35A4A" w14:textId="77777777" w:rsidTr="006046AF">
        <w:tc>
          <w:tcPr>
            <w:tcW w:w="709" w:type="dxa"/>
            <w:tcBorders>
              <w:top w:val="nil"/>
              <w:left w:val="single" w:sz="6" w:space="0" w:color="auto"/>
              <w:bottom w:val="single" w:sz="2" w:space="0" w:color="auto"/>
              <w:right w:val="single" w:sz="6" w:space="0" w:color="auto"/>
            </w:tcBorders>
          </w:tcPr>
          <w:p w14:paraId="526EE44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3388DCE" w14:textId="77777777" w:rsidR="006046AF" w:rsidRDefault="006046AF">
            <w:pPr>
              <w:spacing w:line="276" w:lineRule="auto"/>
              <w:jc w:val="center"/>
              <w:rPr>
                <w:sz w:val="16"/>
                <w:szCs w:val="16"/>
                <w:lang w:val="en-US"/>
              </w:rPr>
            </w:pPr>
            <w:r>
              <w:rPr>
                <w:sz w:val="16"/>
                <w:szCs w:val="16"/>
                <w:lang w:val="en-US"/>
              </w:rPr>
              <w:t>2430226101466</w:t>
            </w:r>
          </w:p>
        </w:tc>
        <w:tc>
          <w:tcPr>
            <w:tcW w:w="4252" w:type="dxa"/>
            <w:gridSpan w:val="3"/>
            <w:tcBorders>
              <w:top w:val="nil"/>
              <w:left w:val="single" w:sz="6" w:space="0" w:color="auto"/>
              <w:bottom w:val="single" w:sz="2" w:space="0" w:color="auto"/>
              <w:right w:val="single" w:sz="6" w:space="0" w:color="auto"/>
            </w:tcBorders>
            <w:hideMark/>
          </w:tcPr>
          <w:p w14:paraId="2BA4BDAD" w14:textId="77777777" w:rsidR="006046AF" w:rsidRDefault="006046AF">
            <w:pPr>
              <w:spacing w:line="276" w:lineRule="auto"/>
              <w:rPr>
                <w:lang w:val="en-US"/>
              </w:rPr>
            </w:pPr>
            <w:r>
              <w:rPr>
                <w:lang w:val="en-US"/>
              </w:rPr>
              <w:t>Chit mastic SR 1270 ntr 5005-78</w:t>
            </w:r>
          </w:p>
        </w:tc>
        <w:tc>
          <w:tcPr>
            <w:tcW w:w="993" w:type="dxa"/>
            <w:gridSpan w:val="2"/>
            <w:tcBorders>
              <w:top w:val="nil"/>
              <w:left w:val="single" w:sz="6" w:space="0" w:color="auto"/>
              <w:bottom w:val="single" w:sz="2" w:space="0" w:color="auto"/>
              <w:right w:val="single" w:sz="6" w:space="0" w:color="auto"/>
            </w:tcBorders>
            <w:hideMark/>
          </w:tcPr>
          <w:p w14:paraId="6A0D654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EF30D97" w14:textId="77777777" w:rsidR="006046AF" w:rsidRDefault="006046AF">
            <w:pPr>
              <w:spacing w:line="276" w:lineRule="auto"/>
              <w:rPr>
                <w:lang w:val="en-US"/>
              </w:rPr>
            </w:pPr>
            <w:r>
              <w:rPr>
                <w:lang w:val="en-US"/>
              </w:rPr>
              <w:t>11,76</w:t>
            </w:r>
          </w:p>
        </w:tc>
        <w:tc>
          <w:tcPr>
            <w:tcW w:w="0" w:type="auto"/>
            <w:vAlign w:val="center"/>
            <w:hideMark/>
          </w:tcPr>
          <w:p w14:paraId="6D5D278E" w14:textId="77777777" w:rsidR="006046AF" w:rsidRDefault="006046AF">
            <w:pPr>
              <w:spacing w:line="276" w:lineRule="auto"/>
              <w:rPr>
                <w:lang w:eastAsia="ro-RO"/>
              </w:rPr>
            </w:pPr>
          </w:p>
        </w:tc>
      </w:tr>
      <w:tr w:rsidR="006046AF" w14:paraId="755F0C1E" w14:textId="77777777" w:rsidTr="006046AF">
        <w:tc>
          <w:tcPr>
            <w:tcW w:w="709" w:type="dxa"/>
            <w:tcBorders>
              <w:top w:val="nil"/>
              <w:left w:val="single" w:sz="6" w:space="0" w:color="auto"/>
              <w:bottom w:val="single" w:sz="2" w:space="0" w:color="auto"/>
              <w:right w:val="single" w:sz="6" w:space="0" w:color="auto"/>
            </w:tcBorders>
          </w:tcPr>
          <w:p w14:paraId="466B8B5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CD8D3B" w14:textId="77777777" w:rsidR="006046AF" w:rsidRDefault="006046AF">
            <w:pPr>
              <w:spacing w:line="276" w:lineRule="auto"/>
              <w:jc w:val="center"/>
              <w:rPr>
                <w:sz w:val="16"/>
                <w:szCs w:val="16"/>
                <w:lang w:val="en-US"/>
              </w:rPr>
            </w:pPr>
            <w:r>
              <w:rPr>
                <w:sz w:val="16"/>
                <w:szCs w:val="16"/>
                <w:lang w:val="en-US"/>
              </w:rPr>
              <w:t>2952270003830</w:t>
            </w:r>
          </w:p>
        </w:tc>
        <w:tc>
          <w:tcPr>
            <w:tcW w:w="4252" w:type="dxa"/>
            <w:gridSpan w:val="3"/>
            <w:tcBorders>
              <w:top w:val="nil"/>
              <w:left w:val="single" w:sz="6" w:space="0" w:color="auto"/>
              <w:bottom w:val="single" w:sz="2" w:space="0" w:color="auto"/>
              <w:right w:val="single" w:sz="6" w:space="0" w:color="auto"/>
            </w:tcBorders>
            <w:hideMark/>
          </w:tcPr>
          <w:p w14:paraId="36AFD73E" w14:textId="77777777" w:rsidR="006046AF" w:rsidRDefault="006046AF">
            <w:pPr>
              <w:spacing w:line="276" w:lineRule="auto"/>
              <w:rPr>
                <w:lang w:val="en-US"/>
              </w:rPr>
            </w:pPr>
            <w:r>
              <w:rPr>
                <w:lang w:val="en-US"/>
              </w:rPr>
              <w:t>Dreptar de aluminiu   = 2,00 m</w:t>
            </w:r>
          </w:p>
        </w:tc>
        <w:tc>
          <w:tcPr>
            <w:tcW w:w="993" w:type="dxa"/>
            <w:gridSpan w:val="2"/>
            <w:tcBorders>
              <w:top w:val="nil"/>
              <w:left w:val="single" w:sz="6" w:space="0" w:color="auto"/>
              <w:bottom w:val="single" w:sz="2" w:space="0" w:color="auto"/>
              <w:right w:val="single" w:sz="6" w:space="0" w:color="auto"/>
            </w:tcBorders>
            <w:hideMark/>
          </w:tcPr>
          <w:p w14:paraId="12E131F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4461B9B" w14:textId="77777777" w:rsidR="006046AF" w:rsidRDefault="006046AF">
            <w:pPr>
              <w:spacing w:line="276" w:lineRule="auto"/>
              <w:rPr>
                <w:lang w:val="en-US"/>
              </w:rPr>
            </w:pPr>
            <w:r>
              <w:rPr>
                <w:lang w:val="en-US"/>
              </w:rPr>
              <w:t>33,60</w:t>
            </w:r>
          </w:p>
        </w:tc>
        <w:tc>
          <w:tcPr>
            <w:tcW w:w="0" w:type="auto"/>
            <w:vAlign w:val="center"/>
            <w:hideMark/>
          </w:tcPr>
          <w:p w14:paraId="709DEB76" w14:textId="77777777" w:rsidR="006046AF" w:rsidRDefault="006046AF">
            <w:pPr>
              <w:spacing w:line="276" w:lineRule="auto"/>
              <w:rPr>
                <w:lang w:eastAsia="ro-RO"/>
              </w:rPr>
            </w:pPr>
          </w:p>
        </w:tc>
      </w:tr>
      <w:tr w:rsidR="006046AF" w14:paraId="4D409FB4" w14:textId="77777777" w:rsidTr="006046AF">
        <w:tc>
          <w:tcPr>
            <w:tcW w:w="709" w:type="dxa"/>
            <w:tcBorders>
              <w:top w:val="nil"/>
              <w:left w:val="single" w:sz="6" w:space="0" w:color="auto"/>
              <w:bottom w:val="single" w:sz="2" w:space="0" w:color="auto"/>
              <w:right w:val="single" w:sz="6" w:space="0" w:color="auto"/>
            </w:tcBorders>
          </w:tcPr>
          <w:p w14:paraId="5A60DDA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12401CB" w14:textId="77777777" w:rsidR="006046AF" w:rsidRDefault="006046AF">
            <w:pPr>
              <w:spacing w:line="276" w:lineRule="auto"/>
              <w:jc w:val="center"/>
              <w:rPr>
                <w:sz w:val="16"/>
                <w:szCs w:val="16"/>
                <w:lang w:val="en-US"/>
              </w:rPr>
            </w:pPr>
            <w:r>
              <w:rPr>
                <w:sz w:val="16"/>
                <w:szCs w:val="16"/>
                <w:lang w:val="en-US"/>
              </w:rPr>
              <w:t>2952270003204</w:t>
            </w:r>
          </w:p>
        </w:tc>
        <w:tc>
          <w:tcPr>
            <w:tcW w:w="4252" w:type="dxa"/>
            <w:gridSpan w:val="3"/>
            <w:tcBorders>
              <w:top w:val="nil"/>
              <w:left w:val="single" w:sz="6" w:space="0" w:color="auto"/>
              <w:bottom w:val="single" w:sz="2" w:space="0" w:color="auto"/>
              <w:right w:val="single" w:sz="6" w:space="0" w:color="auto"/>
            </w:tcBorders>
            <w:hideMark/>
          </w:tcPr>
          <w:p w14:paraId="6D65B670" w14:textId="77777777" w:rsidR="006046AF" w:rsidRDefault="006046AF">
            <w:pPr>
              <w:spacing w:line="276" w:lineRule="auto"/>
              <w:rPr>
                <w:lang w:val="en-US"/>
              </w:rPr>
            </w:pPr>
            <w:r>
              <w:rPr>
                <w:lang w:val="en-US"/>
              </w:rPr>
              <w:t>Masina de taiat gresie, cu disc D=500 mm, de 5,5 Kw</w:t>
            </w:r>
          </w:p>
        </w:tc>
        <w:tc>
          <w:tcPr>
            <w:tcW w:w="993" w:type="dxa"/>
            <w:gridSpan w:val="2"/>
            <w:tcBorders>
              <w:top w:val="nil"/>
              <w:left w:val="single" w:sz="6" w:space="0" w:color="auto"/>
              <w:bottom w:val="single" w:sz="2" w:space="0" w:color="auto"/>
              <w:right w:val="single" w:sz="6" w:space="0" w:color="auto"/>
            </w:tcBorders>
            <w:hideMark/>
          </w:tcPr>
          <w:p w14:paraId="7214E3E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6778FC0" w14:textId="77777777" w:rsidR="006046AF" w:rsidRDefault="006046AF">
            <w:pPr>
              <w:spacing w:line="276" w:lineRule="auto"/>
              <w:rPr>
                <w:lang w:val="en-US"/>
              </w:rPr>
            </w:pPr>
            <w:r>
              <w:rPr>
                <w:lang w:val="en-US"/>
              </w:rPr>
              <w:t>5,60</w:t>
            </w:r>
          </w:p>
        </w:tc>
        <w:tc>
          <w:tcPr>
            <w:tcW w:w="0" w:type="auto"/>
            <w:vAlign w:val="center"/>
            <w:hideMark/>
          </w:tcPr>
          <w:p w14:paraId="53D27E35" w14:textId="77777777" w:rsidR="006046AF" w:rsidRDefault="006046AF">
            <w:pPr>
              <w:spacing w:line="276" w:lineRule="auto"/>
              <w:rPr>
                <w:lang w:eastAsia="ro-RO"/>
              </w:rPr>
            </w:pPr>
          </w:p>
        </w:tc>
      </w:tr>
      <w:tr w:rsidR="006046AF" w14:paraId="2DF33462" w14:textId="77777777" w:rsidTr="006046AF">
        <w:tc>
          <w:tcPr>
            <w:tcW w:w="709" w:type="dxa"/>
            <w:tcBorders>
              <w:top w:val="nil"/>
              <w:left w:val="single" w:sz="6" w:space="0" w:color="auto"/>
              <w:bottom w:val="single" w:sz="2" w:space="0" w:color="auto"/>
              <w:right w:val="single" w:sz="6" w:space="0" w:color="auto"/>
            </w:tcBorders>
          </w:tcPr>
          <w:p w14:paraId="433B9E2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2FD965" w14:textId="77777777" w:rsidR="006046AF" w:rsidRDefault="006046AF">
            <w:pPr>
              <w:spacing w:line="276" w:lineRule="auto"/>
              <w:jc w:val="center"/>
              <w:rPr>
                <w:sz w:val="16"/>
                <w:szCs w:val="16"/>
                <w:lang w:val="en-US"/>
              </w:rPr>
            </w:pPr>
            <w:r>
              <w:rPr>
                <w:sz w:val="16"/>
                <w:szCs w:val="16"/>
                <w:lang w:val="en-US"/>
              </w:rPr>
              <w:t>2952240004021</w:t>
            </w:r>
          </w:p>
        </w:tc>
        <w:tc>
          <w:tcPr>
            <w:tcW w:w="4252" w:type="dxa"/>
            <w:gridSpan w:val="3"/>
            <w:tcBorders>
              <w:top w:val="nil"/>
              <w:left w:val="single" w:sz="6" w:space="0" w:color="auto"/>
              <w:bottom w:val="single" w:sz="2" w:space="0" w:color="auto"/>
              <w:right w:val="single" w:sz="6" w:space="0" w:color="auto"/>
            </w:tcBorders>
            <w:hideMark/>
          </w:tcPr>
          <w:p w14:paraId="03B3E89D" w14:textId="77777777" w:rsidR="006046AF" w:rsidRDefault="006046AF">
            <w:pPr>
              <w:spacing w:line="276" w:lineRule="auto"/>
              <w:rPr>
                <w:lang w:val="en-US"/>
              </w:rPr>
            </w:pPr>
            <w:r>
              <w:rPr>
                <w:lang w:val="en-US"/>
              </w:rPr>
              <w:t>Mixer electric</w:t>
            </w:r>
          </w:p>
        </w:tc>
        <w:tc>
          <w:tcPr>
            <w:tcW w:w="993" w:type="dxa"/>
            <w:gridSpan w:val="2"/>
            <w:tcBorders>
              <w:top w:val="nil"/>
              <w:left w:val="single" w:sz="6" w:space="0" w:color="auto"/>
              <w:bottom w:val="single" w:sz="2" w:space="0" w:color="auto"/>
              <w:right w:val="single" w:sz="6" w:space="0" w:color="auto"/>
            </w:tcBorders>
            <w:hideMark/>
          </w:tcPr>
          <w:p w14:paraId="27EF783F"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8E4DEFB" w14:textId="77777777" w:rsidR="006046AF" w:rsidRDefault="006046AF">
            <w:pPr>
              <w:spacing w:line="276" w:lineRule="auto"/>
              <w:rPr>
                <w:lang w:val="en-US"/>
              </w:rPr>
            </w:pPr>
            <w:r>
              <w:rPr>
                <w:lang w:val="en-US"/>
              </w:rPr>
              <w:t>0,11</w:t>
            </w:r>
          </w:p>
        </w:tc>
        <w:tc>
          <w:tcPr>
            <w:tcW w:w="0" w:type="auto"/>
            <w:vAlign w:val="center"/>
            <w:hideMark/>
          </w:tcPr>
          <w:p w14:paraId="6F4B11B5" w14:textId="77777777" w:rsidR="006046AF" w:rsidRDefault="006046AF">
            <w:pPr>
              <w:spacing w:line="276" w:lineRule="auto"/>
              <w:rPr>
                <w:lang w:eastAsia="ro-RO"/>
              </w:rPr>
            </w:pPr>
          </w:p>
        </w:tc>
      </w:tr>
      <w:tr w:rsidR="006046AF" w14:paraId="2BB703FA" w14:textId="77777777" w:rsidTr="006046AF">
        <w:trPr>
          <w:trHeight w:val="340"/>
        </w:trPr>
        <w:tc>
          <w:tcPr>
            <w:tcW w:w="709" w:type="dxa"/>
            <w:tcBorders>
              <w:top w:val="nil"/>
              <w:left w:val="single" w:sz="6" w:space="0" w:color="auto"/>
              <w:bottom w:val="nil"/>
              <w:right w:val="nil"/>
            </w:tcBorders>
          </w:tcPr>
          <w:p w14:paraId="662D4F2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3430DF8"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E7BCBC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E4514F8"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B421DD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27EF62E" w14:textId="77777777" w:rsidR="006046AF" w:rsidRDefault="006046AF">
            <w:pPr>
              <w:spacing w:line="276" w:lineRule="auto"/>
              <w:rPr>
                <w:lang w:val="en-US"/>
              </w:rPr>
            </w:pPr>
          </w:p>
        </w:tc>
      </w:tr>
      <w:tr w:rsidR="006046AF" w14:paraId="56AC0196"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7204951" w14:textId="77777777" w:rsidR="006046AF" w:rsidRDefault="006046AF">
            <w:pPr>
              <w:spacing w:line="276" w:lineRule="auto"/>
              <w:rPr>
                <w:lang w:val="en-US"/>
              </w:rPr>
            </w:pPr>
            <w:r>
              <w:rPr>
                <w:lang w:val="en-US"/>
              </w:rPr>
              <w:t>24</w:t>
            </w:r>
          </w:p>
        </w:tc>
        <w:tc>
          <w:tcPr>
            <w:tcW w:w="1276" w:type="dxa"/>
            <w:gridSpan w:val="2"/>
            <w:tcBorders>
              <w:top w:val="single" w:sz="4" w:space="0" w:color="auto"/>
              <w:left w:val="single" w:sz="6" w:space="0" w:color="auto"/>
              <w:bottom w:val="single" w:sz="4" w:space="0" w:color="auto"/>
              <w:right w:val="single" w:sz="6" w:space="0" w:color="auto"/>
            </w:tcBorders>
          </w:tcPr>
          <w:p w14:paraId="1CA96472" w14:textId="77777777" w:rsidR="006046AF" w:rsidRDefault="006046AF">
            <w:pPr>
              <w:spacing w:line="276" w:lineRule="auto"/>
              <w:rPr>
                <w:lang w:val="en-US"/>
              </w:rPr>
            </w:pPr>
            <w:r>
              <w:rPr>
                <w:lang w:val="en-US"/>
              </w:rPr>
              <w:t>CG56A</w:t>
            </w:r>
          </w:p>
          <w:p w14:paraId="297F2FD9"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F5B67C9"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Sapa din amestec de autonivelare "Nivelir": grosime 10mm (Birourir)</w:t>
            </w:r>
            <w:r>
              <w:rPr>
                <w:rFonts w:ascii="Times New Roman CYR" w:hAnsi="Times New Roman CYR" w:cs="Times New Roman CYR"/>
                <w:sz w:val="16"/>
                <w:szCs w:val="16"/>
                <w:lang w:val="en-US"/>
              </w:rPr>
              <w:t xml:space="preserve"> </w:t>
            </w:r>
          </w:p>
          <w:p w14:paraId="40A9363A"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6922F5B"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12F7932" w14:textId="77777777" w:rsidR="006046AF" w:rsidRDefault="006046AF">
            <w:pPr>
              <w:spacing w:line="276" w:lineRule="auto"/>
              <w:jc w:val="center"/>
              <w:rPr>
                <w:lang w:val="en-US"/>
              </w:rPr>
            </w:pPr>
            <w:r>
              <w:rPr>
                <w:lang w:val="en-US"/>
              </w:rPr>
              <w:t>136,80</w:t>
            </w:r>
          </w:p>
        </w:tc>
        <w:tc>
          <w:tcPr>
            <w:tcW w:w="0" w:type="auto"/>
            <w:vAlign w:val="center"/>
            <w:hideMark/>
          </w:tcPr>
          <w:p w14:paraId="3549436A" w14:textId="77777777" w:rsidR="006046AF" w:rsidRDefault="006046AF">
            <w:pPr>
              <w:spacing w:line="276" w:lineRule="auto"/>
              <w:rPr>
                <w:lang w:eastAsia="ro-RO"/>
              </w:rPr>
            </w:pPr>
          </w:p>
        </w:tc>
      </w:tr>
      <w:tr w:rsidR="006046AF" w14:paraId="30AFFEEB" w14:textId="77777777" w:rsidTr="006046AF">
        <w:tc>
          <w:tcPr>
            <w:tcW w:w="709" w:type="dxa"/>
            <w:tcBorders>
              <w:top w:val="nil"/>
              <w:left w:val="single" w:sz="6" w:space="0" w:color="auto"/>
              <w:bottom w:val="single" w:sz="2" w:space="0" w:color="auto"/>
              <w:right w:val="single" w:sz="6" w:space="0" w:color="auto"/>
            </w:tcBorders>
          </w:tcPr>
          <w:p w14:paraId="1FC5CDA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26F6AAB" w14:textId="77777777" w:rsidR="006046AF" w:rsidRDefault="006046AF">
            <w:pPr>
              <w:spacing w:line="276" w:lineRule="auto"/>
              <w:jc w:val="center"/>
              <w:rPr>
                <w:sz w:val="16"/>
                <w:szCs w:val="16"/>
                <w:lang w:val="en-US"/>
              </w:rPr>
            </w:pPr>
            <w:r>
              <w:rPr>
                <w:sz w:val="16"/>
                <w:szCs w:val="16"/>
                <w:lang w:val="en-US"/>
              </w:rPr>
              <w:t>7132030012600</w:t>
            </w:r>
          </w:p>
        </w:tc>
        <w:tc>
          <w:tcPr>
            <w:tcW w:w="4252" w:type="dxa"/>
            <w:gridSpan w:val="3"/>
            <w:tcBorders>
              <w:top w:val="nil"/>
              <w:left w:val="single" w:sz="6" w:space="0" w:color="auto"/>
              <w:bottom w:val="single" w:sz="2" w:space="0" w:color="auto"/>
              <w:right w:val="single" w:sz="6" w:space="0" w:color="auto"/>
            </w:tcBorders>
            <w:hideMark/>
          </w:tcPr>
          <w:p w14:paraId="075BE449" w14:textId="77777777" w:rsidR="006046AF" w:rsidRDefault="006046AF">
            <w:pPr>
              <w:spacing w:line="276" w:lineRule="auto"/>
              <w:rPr>
                <w:lang w:val="en-US"/>
              </w:rPr>
            </w:pPr>
            <w:r>
              <w:rPr>
                <w:lang w:val="en-US"/>
              </w:rPr>
              <w:t>Mozaicar</w:t>
            </w:r>
          </w:p>
        </w:tc>
        <w:tc>
          <w:tcPr>
            <w:tcW w:w="993" w:type="dxa"/>
            <w:gridSpan w:val="2"/>
            <w:tcBorders>
              <w:top w:val="nil"/>
              <w:left w:val="single" w:sz="6" w:space="0" w:color="auto"/>
              <w:bottom w:val="single" w:sz="2" w:space="0" w:color="auto"/>
              <w:right w:val="single" w:sz="6" w:space="0" w:color="auto"/>
            </w:tcBorders>
            <w:hideMark/>
          </w:tcPr>
          <w:p w14:paraId="6B5186E8"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1B16091" w14:textId="77777777" w:rsidR="006046AF" w:rsidRDefault="006046AF">
            <w:pPr>
              <w:spacing w:line="276" w:lineRule="auto"/>
              <w:rPr>
                <w:lang w:val="en-US"/>
              </w:rPr>
            </w:pPr>
            <w:r>
              <w:rPr>
                <w:lang w:val="en-US"/>
              </w:rPr>
              <w:t>32,01</w:t>
            </w:r>
          </w:p>
        </w:tc>
        <w:tc>
          <w:tcPr>
            <w:tcW w:w="0" w:type="auto"/>
            <w:vAlign w:val="center"/>
            <w:hideMark/>
          </w:tcPr>
          <w:p w14:paraId="7CD273C3" w14:textId="77777777" w:rsidR="006046AF" w:rsidRDefault="006046AF">
            <w:pPr>
              <w:spacing w:line="276" w:lineRule="auto"/>
              <w:rPr>
                <w:lang w:eastAsia="ro-RO"/>
              </w:rPr>
            </w:pPr>
          </w:p>
        </w:tc>
      </w:tr>
      <w:tr w:rsidR="006046AF" w14:paraId="183A2034" w14:textId="77777777" w:rsidTr="006046AF">
        <w:tc>
          <w:tcPr>
            <w:tcW w:w="709" w:type="dxa"/>
            <w:tcBorders>
              <w:top w:val="nil"/>
              <w:left w:val="single" w:sz="6" w:space="0" w:color="auto"/>
              <w:bottom w:val="single" w:sz="2" w:space="0" w:color="auto"/>
              <w:right w:val="single" w:sz="6" w:space="0" w:color="auto"/>
            </w:tcBorders>
          </w:tcPr>
          <w:p w14:paraId="6AD3599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9218026" w14:textId="77777777" w:rsidR="006046AF" w:rsidRDefault="006046AF">
            <w:pPr>
              <w:spacing w:line="276" w:lineRule="auto"/>
              <w:jc w:val="center"/>
              <w:rPr>
                <w:sz w:val="16"/>
                <w:szCs w:val="16"/>
                <w:lang w:val="en-US"/>
              </w:rPr>
            </w:pPr>
            <w:r>
              <w:rPr>
                <w:sz w:val="16"/>
                <w:szCs w:val="16"/>
                <w:lang w:val="en-US"/>
              </w:rPr>
              <w:t>2653102100828</w:t>
            </w:r>
          </w:p>
        </w:tc>
        <w:tc>
          <w:tcPr>
            <w:tcW w:w="4252" w:type="dxa"/>
            <w:gridSpan w:val="3"/>
            <w:tcBorders>
              <w:top w:val="nil"/>
              <w:left w:val="single" w:sz="6" w:space="0" w:color="auto"/>
              <w:bottom w:val="single" w:sz="2" w:space="0" w:color="auto"/>
              <w:right w:val="single" w:sz="6" w:space="0" w:color="auto"/>
            </w:tcBorders>
            <w:hideMark/>
          </w:tcPr>
          <w:p w14:paraId="253E20ED" w14:textId="77777777" w:rsidR="006046AF" w:rsidRDefault="006046AF">
            <w:pPr>
              <w:spacing w:line="276" w:lineRule="auto"/>
              <w:rPr>
                <w:lang w:val="en-US"/>
              </w:rPr>
            </w:pPr>
            <w:r>
              <w:rPr>
                <w:lang w:val="en-US"/>
              </w:rPr>
              <w:t>Amestec "Nivelir-Rapid"</w:t>
            </w:r>
          </w:p>
        </w:tc>
        <w:tc>
          <w:tcPr>
            <w:tcW w:w="993" w:type="dxa"/>
            <w:gridSpan w:val="2"/>
            <w:tcBorders>
              <w:top w:val="nil"/>
              <w:left w:val="single" w:sz="6" w:space="0" w:color="auto"/>
              <w:bottom w:val="single" w:sz="2" w:space="0" w:color="auto"/>
              <w:right w:val="single" w:sz="6" w:space="0" w:color="auto"/>
            </w:tcBorders>
            <w:hideMark/>
          </w:tcPr>
          <w:p w14:paraId="5B81E5E2"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15CFB60" w14:textId="77777777" w:rsidR="006046AF" w:rsidRDefault="006046AF">
            <w:pPr>
              <w:spacing w:line="276" w:lineRule="auto"/>
              <w:rPr>
                <w:lang w:val="en-US"/>
              </w:rPr>
            </w:pPr>
            <w:r>
              <w:rPr>
                <w:lang w:val="en-US"/>
              </w:rPr>
              <w:t>2 093,04</w:t>
            </w:r>
          </w:p>
        </w:tc>
        <w:tc>
          <w:tcPr>
            <w:tcW w:w="0" w:type="auto"/>
            <w:vAlign w:val="center"/>
            <w:hideMark/>
          </w:tcPr>
          <w:p w14:paraId="0724576A" w14:textId="77777777" w:rsidR="006046AF" w:rsidRDefault="006046AF">
            <w:pPr>
              <w:spacing w:line="276" w:lineRule="auto"/>
              <w:rPr>
                <w:lang w:eastAsia="ro-RO"/>
              </w:rPr>
            </w:pPr>
          </w:p>
        </w:tc>
      </w:tr>
      <w:tr w:rsidR="006046AF" w14:paraId="781CA760" w14:textId="77777777" w:rsidTr="006046AF">
        <w:tc>
          <w:tcPr>
            <w:tcW w:w="709" w:type="dxa"/>
            <w:tcBorders>
              <w:top w:val="nil"/>
              <w:left w:val="single" w:sz="6" w:space="0" w:color="auto"/>
              <w:bottom w:val="single" w:sz="2" w:space="0" w:color="auto"/>
              <w:right w:val="single" w:sz="6" w:space="0" w:color="auto"/>
            </w:tcBorders>
          </w:tcPr>
          <w:p w14:paraId="08F2223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C166739" w14:textId="77777777" w:rsidR="006046AF" w:rsidRDefault="006046AF">
            <w:pPr>
              <w:spacing w:line="276" w:lineRule="auto"/>
              <w:jc w:val="center"/>
              <w:rPr>
                <w:sz w:val="16"/>
                <w:szCs w:val="16"/>
                <w:lang w:val="en-US"/>
              </w:rPr>
            </w:pPr>
            <w:r>
              <w:rPr>
                <w:sz w:val="16"/>
                <w:szCs w:val="16"/>
                <w:lang w:val="en-US"/>
              </w:rPr>
              <w:t>2430226101017</w:t>
            </w:r>
          </w:p>
        </w:tc>
        <w:tc>
          <w:tcPr>
            <w:tcW w:w="4252" w:type="dxa"/>
            <w:gridSpan w:val="3"/>
            <w:tcBorders>
              <w:top w:val="nil"/>
              <w:left w:val="single" w:sz="6" w:space="0" w:color="auto"/>
              <w:bottom w:val="single" w:sz="2" w:space="0" w:color="auto"/>
              <w:right w:val="single" w:sz="6" w:space="0" w:color="auto"/>
            </w:tcBorders>
            <w:hideMark/>
          </w:tcPr>
          <w:p w14:paraId="1282E31B" w14:textId="77777777" w:rsidR="006046AF" w:rsidRDefault="006046AF">
            <w:pPr>
              <w:spacing w:line="276" w:lineRule="auto"/>
              <w:rPr>
                <w:lang w:val="en-US"/>
              </w:rPr>
            </w:pPr>
            <w:r>
              <w:rPr>
                <w:lang w:val="en-US"/>
              </w:rPr>
              <w:t>Grund "Tifengrund"</w:t>
            </w:r>
          </w:p>
        </w:tc>
        <w:tc>
          <w:tcPr>
            <w:tcW w:w="993" w:type="dxa"/>
            <w:gridSpan w:val="2"/>
            <w:tcBorders>
              <w:top w:val="nil"/>
              <w:left w:val="single" w:sz="6" w:space="0" w:color="auto"/>
              <w:bottom w:val="single" w:sz="2" w:space="0" w:color="auto"/>
              <w:right w:val="single" w:sz="6" w:space="0" w:color="auto"/>
            </w:tcBorders>
            <w:hideMark/>
          </w:tcPr>
          <w:p w14:paraId="424F3DC7"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501D342" w14:textId="77777777" w:rsidR="006046AF" w:rsidRDefault="006046AF">
            <w:pPr>
              <w:spacing w:line="276" w:lineRule="auto"/>
              <w:rPr>
                <w:lang w:val="en-US"/>
              </w:rPr>
            </w:pPr>
            <w:r>
              <w:rPr>
                <w:lang w:val="en-US"/>
              </w:rPr>
              <w:t>12,31</w:t>
            </w:r>
          </w:p>
        </w:tc>
        <w:tc>
          <w:tcPr>
            <w:tcW w:w="0" w:type="auto"/>
            <w:vAlign w:val="center"/>
            <w:hideMark/>
          </w:tcPr>
          <w:p w14:paraId="62126E41" w14:textId="77777777" w:rsidR="006046AF" w:rsidRDefault="006046AF">
            <w:pPr>
              <w:spacing w:line="276" w:lineRule="auto"/>
              <w:rPr>
                <w:lang w:eastAsia="ro-RO"/>
              </w:rPr>
            </w:pPr>
          </w:p>
        </w:tc>
      </w:tr>
      <w:tr w:rsidR="006046AF" w14:paraId="284BF678" w14:textId="77777777" w:rsidTr="006046AF">
        <w:tc>
          <w:tcPr>
            <w:tcW w:w="709" w:type="dxa"/>
            <w:tcBorders>
              <w:top w:val="nil"/>
              <w:left w:val="single" w:sz="6" w:space="0" w:color="auto"/>
              <w:bottom w:val="single" w:sz="2" w:space="0" w:color="auto"/>
              <w:right w:val="single" w:sz="6" w:space="0" w:color="auto"/>
            </w:tcBorders>
          </w:tcPr>
          <w:p w14:paraId="7E4E001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655F20"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78FF0518"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6A736BF1"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900F110" w14:textId="77777777" w:rsidR="006046AF" w:rsidRDefault="006046AF">
            <w:pPr>
              <w:spacing w:line="276" w:lineRule="auto"/>
              <w:rPr>
                <w:lang w:val="en-US"/>
              </w:rPr>
            </w:pPr>
            <w:r>
              <w:rPr>
                <w:lang w:val="en-US"/>
              </w:rPr>
              <w:t>0,55</w:t>
            </w:r>
          </w:p>
        </w:tc>
        <w:tc>
          <w:tcPr>
            <w:tcW w:w="0" w:type="auto"/>
            <w:vAlign w:val="center"/>
            <w:hideMark/>
          </w:tcPr>
          <w:p w14:paraId="642CDDF5" w14:textId="77777777" w:rsidR="006046AF" w:rsidRDefault="006046AF">
            <w:pPr>
              <w:spacing w:line="276" w:lineRule="auto"/>
              <w:rPr>
                <w:lang w:eastAsia="ro-RO"/>
              </w:rPr>
            </w:pPr>
          </w:p>
        </w:tc>
      </w:tr>
      <w:tr w:rsidR="006046AF" w14:paraId="040D26A5" w14:textId="77777777" w:rsidTr="006046AF">
        <w:tc>
          <w:tcPr>
            <w:tcW w:w="709" w:type="dxa"/>
            <w:tcBorders>
              <w:top w:val="nil"/>
              <w:left w:val="single" w:sz="6" w:space="0" w:color="auto"/>
              <w:bottom w:val="single" w:sz="2" w:space="0" w:color="auto"/>
              <w:right w:val="single" w:sz="6" w:space="0" w:color="auto"/>
            </w:tcBorders>
          </w:tcPr>
          <w:p w14:paraId="053B13B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7111B3" w14:textId="77777777" w:rsidR="006046AF" w:rsidRDefault="006046AF">
            <w:pPr>
              <w:spacing w:line="276" w:lineRule="auto"/>
              <w:jc w:val="center"/>
              <w:rPr>
                <w:sz w:val="16"/>
                <w:szCs w:val="16"/>
                <w:lang w:val="en-US"/>
              </w:rPr>
            </w:pPr>
            <w:r>
              <w:rPr>
                <w:sz w:val="16"/>
                <w:szCs w:val="16"/>
                <w:lang w:val="en-US"/>
              </w:rPr>
              <w:t>2952240004021</w:t>
            </w:r>
          </w:p>
        </w:tc>
        <w:tc>
          <w:tcPr>
            <w:tcW w:w="4252" w:type="dxa"/>
            <w:gridSpan w:val="3"/>
            <w:tcBorders>
              <w:top w:val="nil"/>
              <w:left w:val="single" w:sz="6" w:space="0" w:color="auto"/>
              <w:bottom w:val="single" w:sz="2" w:space="0" w:color="auto"/>
              <w:right w:val="single" w:sz="6" w:space="0" w:color="auto"/>
            </w:tcBorders>
            <w:hideMark/>
          </w:tcPr>
          <w:p w14:paraId="7AC0EA46" w14:textId="77777777" w:rsidR="006046AF" w:rsidRDefault="006046AF">
            <w:pPr>
              <w:spacing w:line="276" w:lineRule="auto"/>
              <w:rPr>
                <w:lang w:val="en-US"/>
              </w:rPr>
            </w:pPr>
            <w:r>
              <w:rPr>
                <w:lang w:val="en-US"/>
              </w:rPr>
              <w:t>Mixer electric</w:t>
            </w:r>
          </w:p>
        </w:tc>
        <w:tc>
          <w:tcPr>
            <w:tcW w:w="993" w:type="dxa"/>
            <w:gridSpan w:val="2"/>
            <w:tcBorders>
              <w:top w:val="nil"/>
              <w:left w:val="single" w:sz="6" w:space="0" w:color="auto"/>
              <w:bottom w:val="single" w:sz="2" w:space="0" w:color="auto"/>
              <w:right w:val="single" w:sz="6" w:space="0" w:color="auto"/>
            </w:tcBorders>
            <w:hideMark/>
          </w:tcPr>
          <w:p w14:paraId="55E86EFF"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0F7184F" w14:textId="77777777" w:rsidR="006046AF" w:rsidRDefault="006046AF">
            <w:pPr>
              <w:spacing w:line="276" w:lineRule="auto"/>
              <w:rPr>
                <w:lang w:val="en-US"/>
              </w:rPr>
            </w:pPr>
            <w:r>
              <w:rPr>
                <w:lang w:val="en-US"/>
              </w:rPr>
              <w:t>5,75</w:t>
            </w:r>
          </w:p>
        </w:tc>
        <w:tc>
          <w:tcPr>
            <w:tcW w:w="0" w:type="auto"/>
            <w:vAlign w:val="center"/>
            <w:hideMark/>
          </w:tcPr>
          <w:p w14:paraId="326C6937" w14:textId="77777777" w:rsidR="006046AF" w:rsidRDefault="006046AF">
            <w:pPr>
              <w:spacing w:line="276" w:lineRule="auto"/>
              <w:rPr>
                <w:lang w:eastAsia="ro-RO"/>
              </w:rPr>
            </w:pPr>
          </w:p>
        </w:tc>
      </w:tr>
      <w:tr w:rsidR="006046AF" w14:paraId="73F17148" w14:textId="77777777" w:rsidTr="006046AF">
        <w:tc>
          <w:tcPr>
            <w:tcW w:w="709" w:type="dxa"/>
            <w:tcBorders>
              <w:top w:val="nil"/>
              <w:left w:val="single" w:sz="6" w:space="0" w:color="auto"/>
              <w:bottom w:val="single" w:sz="2" w:space="0" w:color="auto"/>
              <w:right w:val="single" w:sz="6" w:space="0" w:color="auto"/>
            </w:tcBorders>
          </w:tcPr>
          <w:p w14:paraId="07903C3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63E81F"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6ACCBFAE"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4BE26EEC"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8C61F30" w14:textId="77777777" w:rsidR="006046AF" w:rsidRDefault="006046AF">
            <w:pPr>
              <w:spacing w:line="276" w:lineRule="auto"/>
              <w:rPr>
                <w:lang w:val="en-US"/>
              </w:rPr>
            </w:pPr>
            <w:r>
              <w:rPr>
                <w:lang w:val="en-US"/>
              </w:rPr>
              <w:t>1,37</w:t>
            </w:r>
          </w:p>
        </w:tc>
        <w:tc>
          <w:tcPr>
            <w:tcW w:w="0" w:type="auto"/>
            <w:vAlign w:val="center"/>
            <w:hideMark/>
          </w:tcPr>
          <w:p w14:paraId="73A74AE7" w14:textId="77777777" w:rsidR="006046AF" w:rsidRDefault="006046AF">
            <w:pPr>
              <w:spacing w:line="276" w:lineRule="auto"/>
              <w:rPr>
                <w:lang w:eastAsia="ro-RO"/>
              </w:rPr>
            </w:pPr>
          </w:p>
        </w:tc>
      </w:tr>
      <w:tr w:rsidR="006046AF" w14:paraId="1F24853D" w14:textId="77777777" w:rsidTr="006046AF">
        <w:trPr>
          <w:trHeight w:val="340"/>
        </w:trPr>
        <w:tc>
          <w:tcPr>
            <w:tcW w:w="709" w:type="dxa"/>
            <w:tcBorders>
              <w:top w:val="nil"/>
              <w:left w:val="single" w:sz="6" w:space="0" w:color="auto"/>
              <w:bottom w:val="nil"/>
              <w:right w:val="nil"/>
            </w:tcBorders>
          </w:tcPr>
          <w:p w14:paraId="1093D09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1B701D0"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4CD35D2"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F96880A"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CEDBDC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79736F8" w14:textId="77777777" w:rsidR="006046AF" w:rsidRDefault="006046AF">
            <w:pPr>
              <w:spacing w:line="276" w:lineRule="auto"/>
              <w:rPr>
                <w:lang w:val="en-US"/>
              </w:rPr>
            </w:pPr>
          </w:p>
        </w:tc>
      </w:tr>
      <w:tr w:rsidR="006046AF" w14:paraId="2027743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57183107" w14:textId="77777777" w:rsidR="006046AF" w:rsidRDefault="006046AF">
            <w:pPr>
              <w:spacing w:line="276" w:lineRule="auto"/>
              <w:rPr>
                <w:lang w:val="en-US"/>
              </w:rPr>
            </w:pPr>
            <w:r>
              <w:rPr>
                <w:lang w:val="en-US"/>
              </w:rPr>
              <w:t>25</w:t>
            </w:r>
          </w:p>
        </w:tc>
        <w:tc>
          <w:tcPr>
            <w:tcW w:w="1276" w:type="dxa"/>
            <w:gridSpan w:val="2"/>
            <w:tcBorders>
              <w:top w:val="single" w:sz="4" w:space="0" w:color="auto"/>
              <w:left w:val="single" w:sz="6" w:space="0" w:color="auto"/>
              <w:bottom w:val="single" w:sz="4" w:space="0" w:color="auto"/>
              <w:right w:val="single" w:sz="6" w:space="0" w:color="auto"/>
            </w:tcBorders>
          </w:tcPr>
          <w:p w14:paraId="561DB867" w14:textId="77777777" w:rsidR="006046AF" w:rsidRDefault="006046AF">
            <w:pPr>
              <w:spacing w:line="276" w:lineRule="auto"/>
              <w:rPr>
                <w:lang w:val="en-US"/>
              </w:rPr>
            </w:pPr>
            <w:r>
              <w:rPr>
                <w:lang w:val="en-US"/>
              </w:rPr>
              <w:t>CG56A1 k=5</w:t>
            </w:r>
          </w:p>
          <w:p w14:paraId="4D381F9C"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D21757D"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Corectia la norma CG56A: se scade la 5mm grosime:</w:t>
            </w:r>
            <w:r>
              <w:rPr>
                <w:rFonts w:ascii="Times New Roman CYR" w:hAnsi="Times New Roman CYR" w:cs="Times New Roman CYR"/>
                <w:sz w:val="16"/>
                <w:szCs w:val="16"/>
                <w:lang w:val="en-US"/>
              </w:rPr>
              <w:t xml:space="preserve"> </w:t>
            </w:r>
          </w:p>
          <w:p w14:paraId="07A54A1A"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B188D80"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7F96156" w14:textId="77777777" w:rsidR="006046AF" w:rsidRDefault="006046AF">
            <w:pPr>
              <w:spacing w:line="276" w:lineRule="auto"/>
              <w:jc w:val="center"/>
              <w:rPr>
                <w:lang w:val="en-US"/>
              </w:rPr>
            </w:pPr>
            <w:r>
              <w:rPr>
                <w:lang w:val="en-US"/>
              </w:rPr>
              <w:t>-136,80</w:t>
            </w:r>
          </w:p>
        </w:tc>
        <w:tc>
          <w:tcPr>
            <w:tcW w:w="0" w:type="auto"/>
            <w:vAlign w:val="center"/>
            <w:hideMark/>
          </w:tcPr>
          <w:p w14:paraId="2517E135" w14:textId="77777777" w:rsidR="006046AF" w:rsidRDefault="006046AF">
            <w:pPr>
              <w:spacing w:line="276" w:lineRule="auto"/>
              <w:rPr>
                <w:lang w:eastAsia="ro-RO"/>
              </w:rPr>
            </w:pPr>
          </w:p>
        </w:tc>
      </w:tr>
      <w:tr w:rsidR="006046AF" w14:paraId="60F3BEC0" w14:textId="77777777" w:rsidTr="006046AF">
        <w:tc>
          <w:tcPr>
            <w:tcW w:w="709" w:type="dxa"/>
            <w:tcBorders>
              <w:top w:val="nil"/>
              <w:left w:val="single" w:sz="6" w:space="0" w:color="auto"/>
              <w:bottom w:val="single" w:sz="2" w:space="0" w:color="auto"/>
              <w:right w:val="single" w:sz="6" w:space="0" w:color="auto"/>
            </w:tcBorders>
          </w:tcPr>
          <w:p w14:paraId="24A314A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F5C82B2" w14:textId="77777777" w:rsidR="006046AF" w:rsidRDefault="006046AF">
            <w:pPr>
              <w:spacing w:line="276" w:lineRule="auto"/>
              <w:jc w:val="center"/>
              <w:rPr>
                <w:sz w:val="16"/>
                <w:szCs w:val="16"/>
                <w:lang w:val="en-US"/>
              </w:rPr>
            </w:pPr>
            <w:r>
              <w:rPr>
                <w:sz w:val="16"/>
                <w:szCs w:val="16"/>
                <w:lang w:val="en-US"/>
              </w:rPr>
              <w:t>7132030012600</w:t>
            </w:r>
          </w:p>
        </w:tc>
        <w:tc>
          <w:tcPr>
            <w:tcW w:w="4252" w:type="dxa"/>
            <w:gridSpan w:val="3"/>
            <w:tcBorders>
              <w:top w:val="nil"/>
              <w:left w:val="single" w:sz="6" w:space="0" w:color="auto"/>
              <w:bottom w:val="single" w:sz="2" w:space="0" w:color="auto"/>
              <w:right w:val="single" w:sz="6" w:space="0" w:color="auto"/>
            </w:tcBorders>
            <w:hideMark/>
          </w:tcPr>
          <w:p w14:paraId="3B0E9E56" w14:textId="77777777" w:rsidR="006046AF" w:rsidRDefault="006046AF">
            <w:pPr>
              <w:spacing w:line="276" w:lineRule="auto"/>
              <w:rPr>
                <w:lang w:val="en-US"/>
              </w:rPr>
            </w:pPr>
            <w:r>
              <w:rPr>
                <w:lang w:val="en-US"/>
              </w:rPr>
              <w:t>Mozaicar</w:t>
            </w:r>
          </w:p>
        </w:tc>
        <w:tc>
          <w:tcPr>
            <w:tcW w:w="993" w:type="dxa"/>
            <w:gridSpan w:val="2"/>
            <w:tcBorders>
              <w:top w:val="nil"/>
              <w:left w:val="single" w:sz="6" w:space="0" w:color="auto"/>
              <w:bottom w:val="single" w:sz="2" w:space="0" w:color="auto"/>
              <w:right w:val="single" w:sz="6" w:space="0" w:color="auto"/>
            </w:tcBorders>
            <w:hideMark/>
          </w:tcPr>
          <w:p w14:paraId="3ADD218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05B5104" w14:textId="77777777" w:rsidR="006046AF" w:rsidRDefault="006046AF">
            <w:pPr>
              <w:spacing w:line="276" w:lineRule="auto"/>
              <w:rPr>
                <w:lang w:val="en-US"/>
              </w:rPr>
            </w:pPr>
            <w:r>
              <w:rPr>
                <w:lang w:val="en-US"/>
              </w:rPr>
              <w:t>-15,73</w:t>
            </w:r>
          </w:p>
        </w:tc>
        <w:tc>
          <w:tcPr>
            <w:tcW w:w="0" w:type="auto"/>
            <w:vAlign w:val="center"/>
            <w:hideMark/>
          </w:tcPr>
          <w:p w14:paraId="5A3FE9A8" w14:textId="77777777" w:rsidR="006046AF" w:rsidRDefault="006046AF">
            <w:pPr>
              <w:spacing w:line="276" w:lineRule="auto"/>
              <w:rPr>
                <w:lang w:eastAsia="ro-RO"/>
              </w:rPr>
            </w:pPr>
          </w:p>
        </w:tc>
      </w:tr>
      <w:tr w:rsidR="006046AF" w14:paraId="6FFC38A9" w14:textId="77777777" w:rsidTr="006046AF">
        <w:tc>
          <w:tcPr>
            <w:tcW w:w="709" w:type="dxa"/>
            <w:tcBorders>
              <w:top w:val="nil"/>
              <w:left w:val="single" w:sz="6" w:space="0" w:color="auto"/>
              <w:bottom w:val="single" w:sz="2" w:space="0" w:color="auto"/>
              <w:right w:val="single" w:sz="6" w:space="0" w:color="auto"/>
            </w:tcBorders>
          </w:tcPr>
          <w:p w14:paraId="01E9BB1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EBB5E68" w14:textId="77777777" w:rsidR="006046AF" w:rsidRDefault="006046AF">
            <w:pPr>
              <w:spacing w:line="276" w:lineRule="auto"/>
              <w:jc w:val="center"/>
              <w:rPr>
                <w:sz w:val="16"/>
                <w:szCs w:val="16"/>
                <w:lang w:val="en-US"/>
              </w:rPr>
            </w:pPr>
            <w:r>
              <w:rPr>
                <w:sz w:val="16"/>
                <w:szCs w:val="16"/>
                <w:lang w:val="en-US"/>
              </w:rPr>
              <w:t>2653102100828</w:t>
            </w:r>
          </w:p>
        </w:tc>
        <w:tc>
          <w:tcPr>
            <w:tcW w:w="4252" w:type="dxa"/>
            <w:gridSpan w:val="3"/>
            <w:tcBorders>
              <w:top w:val="nil"/>
              <w:left w:val="single" w:sz="6" w:space="0" w:color="auto"/>
              <w:bottom w:val="single" w:sz="2" w:space="0" w:color="auto"/>
              <w:right w:val="single" w:sz="6" w:space="0" w:color="auto"/>
            </w:tcBorders>
            <w:hideMark/>
          </w:tcPr>
          <w:p w14:paraId="7521C20D" w14:textId="77777777" w:rsidR="006046AF" w:rsidRDefault="006046AF">
            <w:pPr>
              <w:spacing w:line="276" w:lineRule="auto"/>
              <w:rPr>
                <w:lang w:val="en-US"/>
              </w:rPr>
            </w:pPr>
            <w:r>
              <w:rPr>
                <w:lang w:val="en-US"/>
              </w:rPr>
              <w:t>Amestec "Nivelir-Rapid"</w:t>
            </w:r>
          </w:p>
        </w:tc>
        <w:tc>
          <w:tcPr>
            <w:tcW w:w="993" w:type="dxa"/>
            <w:gridSpan w:val="2"/>
            <w:tcBorders>
              <w:top w:val="nil"/>
              <w:left w:val="single" w:sz="6" w:space="0" w:color="auto"/>
              <w:bottom w:val="single" w:sz="2" w:space="0" w:color="auto"/>
              <w:right w:val="single" w:sz="6" w:space="0" w:color="auto"/>
            </w:tcBorders>
            <w:hideMark/>
          </w:tcPr>
          <w:p w14:paraId="2B1E70D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9DB0B1F" w14:textId="77777777" w:rsidR="006046AF" w:rsidRDefault="006046AF">
            <w:pPr>
              <w:spacing w:line="276" w:lineRule="auto"/>
              <w:rPr>
                <w:lang w:val="en-US"/>
              </w:rPr>
            </w:pPr>
            <w:r>
              <w:rPr>
                <w:lang w:val="en-US"/>
              </w:rPr>
              <w:t>-1 046,52</w:t>
            </w:r>
          </w:p>
        </w:tc>
        <w:tc>
          <w:tcPr>
            <w:tcW w:w="0" w:type="auto"/>
            <w:vAlign w:val="center"/>
            <w:hideMark/>
          </w:tcPr>
          <w:p w14:paraId="73466E23" w14:textId="77777777" w:rsidR="006046AF" w:rsidRDefault="006046AF">
            <w:pPr>
              <w:spacing w:line="276" w:lineRule="auto"/>
              <w:rPr>
                <w:lang w:eastAsia="ro-RO"/>
              </w:rPr>
            </w:pPr>
          </w:p>
        </w:tc>
      </w:tr>
      <w:tr w:rsidR="006046AF" w14:paraId="62FFD2E6" w14:textId="77777777" w:rsidTr="006046AF">
        <w:tc>
          <w:tcPr>
            <w:tcW w:w="709" w:type="dxa"/>
            <w:tcBorders>
              <w:top w:val="nil"/>
              <w:left w:val="single" w:sz="6" w:space="0" w:color="auto"/>
              <w:bottom w:val="single" w:sz="2" w:space="0" w:color="auto"/>
              <w:right w:val="single" w:sz="6" w:space="0" w:color="auto"/>
            </w:tcBorders>
          </w:tcPr>
          <w:p w14:paraId="3A16A6A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0426DE"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4453D017"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5E62DA18"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155BF76" w14:textId="77777777" w:rsidR="006046AF" w:rsidRDefault="006046AF">
            <w:pPr>
              <w:spacing w:line="276" w:lineRule="auto"/>
              <w:rPr>
                <w:lang w:val="en-US"/>
              </w:rPr>
            </w:pPr>
            <w:r>
              <w:rPr>
                <w:lang w:val="en-US"/>
              </w:rPr>
              <w:t>-0,68</w:t>
            </w:r>
          </w:p>
        </w:tc>
        <w:tc>
          <w:tcPr>
            <w:tcW w:w="0" w:type="auto"/>
            <w:vAlign w:val="center"/>
            <w:hideMark/>
          </w:tcPr>
          <w:p w14:paraId="219EC532" w14:textId="77777777" w:rsidR="006046AF" w:rsidRDefault="006046AF">
            <w:pPr>
              <w:spacing w:line="276" w:lineRule="auto"/>
              <w:rPr>
                <w:lang w:eastAsia="ro-RO"/>
              </w:rPr>
            </w:pPr>
          </w:p>
        </w:tc>
      </w:tr>
      <w:tr w:rsidR="006046AF" w14:paraId="1C48350C" w14:textId="77777777" w:rsidTr="006046AF">
        <w:tc>
          <w:tcPr>
            <w:tcW w:w="709" w:type="dxa"/>
            <w:tcBorders>
              <w:top w:val="nil"/>
              <w:left w:val="single" w:sz="6" w:space="0" w:color="auto"/>
              <w:bottom w:val="single" w:sz="2" w:space="0" w:color="auto"/>
              <w:right w:val="single" w:sz="6" w:space="0" w:color="auto"/>
            </w:tcBorders>
          </w:tcPr>
          <w:p w14:paraId="0B4AA33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96335EA" w14:textId="77777777" w:rsidR="006046AF" w:rsidRDefault="006046AF">
            <w:pPr>
              <w:spacing w:line="276" w:lineRule="auto"/>
              <w:jc w:val="center"/>
              <w:rPr>
                <w:sz w:val="16"/>
                <w:szCs w:val="16"/>
                <w:lang w:val="en-US"/>
              </w:rPr>
            </w:pPr>
            <w:r>
              <w:rPr>
                <w:sz w:val="16"/>
                <w:szCs w:val="16"/>
                <w:lang w:val="en-US"/>
              </w:rPr>
              <w:t>2952240004021</w:t>
            </w:r>
          </w:p>
        </w:tc>
        <w:tc>
          <w:tcPr>
            <w:tcW w:w="4252" w:type="dxa"/>
            <w:gridSpan w:val="3"/>
            <w:tcBorders>
              <w:top w:val="nil"/>
              <w:left w:val="single" w:sz="6" w:space="0" w:color="auto"/>
              <w:bottom w:val="single" w:sz="2" w:space="0" w:color="auto"/>
              <w:right w:val="single" w:sz="6" w:space="0" w:color="auto"/>
            </w:tcBorders>
            <w:hideMark/>
          </w:tcPr>
          <w:p w14:paraId="7E1824CD" w14:textId="77777777" w:rsidR="006046AF" w:rsidRDefault="006046AF">
            <w:pPr>
              <w:spacing w:line="276" w:lineRule="auto"/>
              <w:rPr>
                <w:lang w:val="en-US"/>
              </w:rPr>
            </w:pPr>
            <w:r>
              <w:rPr>
                <w:lang w:val="en-US"/>
              </w:rPr>
              <w:t>Mixer electric</w:t>
            </w:r>
          </w:p>
        </w:tc>
        <w:tc>
          <w:tcPr>
            <w:tcW w:w="993" w:type="dxa"/>
            <w:gridSpan w:val="2"/>
            <w:tcBorders>
              <w:top w:val="nil"/>
              <w:left w:val="single" w:sz="6" w:space="0" w:color="auto"/>
              <w:bottom w:val="single" w:sz="2" w:space="0" w:color="auto"/>
              <w:right w:val="single" w:sz="6" w:space="0" w:color="auto"/>
            </w:tcBorders>
            <w:hideMark/>
          </w:tcPr>
          <w:p w14:paraId="7F48C1A8"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53A4D88" w14:textId="77777777" w:rsidR="006046AF" w:rsidRDefault="006046AF">
            <w:pPr>
              <w:spacing w:line="276" w:lineRule="auto"/>
              <w:rPr>
                <w:lang w:val="en-US"/>
              </w:rPr>
            </w:pPr>
            <w:r>
              <w:rPr>
                <w:lang w:val="en-US"/>
              </w:rPr>
              <w:t>-2,74</w:t>
            </w:r>
          </w:p>
        </w:tc>
        <w:tc>
          <w:tcPr>
            <w:tcW w:w="0" w:type="auto"/>
            <w:vAlign w:val="center"/>
            <w:hideMark/>
          </w:tcPr>
          <w:p w14:paraId="48BD2BDA" w14:textId="77777777" w:rsidR="006046AF" w:rsidRDefault="006046AF">
            <w:pPr>
              <w:spacing w:line="276" w:lineRule="auto"/>
              <w:rPr>
                <w:lang w:eastAsia="ro-RO"/>
              </w:rPr>
            </w:pPr>
          </w:p>
        </w:tc>
      </w:tr>
      <w:tr w:rsidR="006046AF" w14:paraId="73631E8F" w14:textId="77777777" w:rsidTr="006046AF">
        <w:tc>
          <w:tcPr>
            <w:tcW w:w="709" w:type="dxa"/>
            <w:tcBorders>
              <w:top w:val="nil"/>
              <w:left w:val="single" w:sz="6" w:space="0" w:color="auto"/>
              <w:bottom w:val="single" w:sz="2" w:space="0" w:color="auto"/>
              <w:right w:val="single" w:sz="6" w:space="0" w:color="auto"/>
            </w:tcBorders>
          </w:tcPr>
          <w:p w14:paraId="1927C19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53A621F"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4BD315CE"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7BF851CE"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067411A" w14:textId="77777777" w:rsidR="006046AF" w:rsidRDefault="006046AF">
            <w:pPr>
              <w:spacing w:line="276" w:lineRule="auto"/>
              <w:rPr>
                <w:lang w:val="en-US"/>
              </w:rPr>
            </w:pPr>
            <w:r>
              <w:rPr>
                <w:lang w:val="en-US"/>
              </w:rPr>
              <w:t>-0,68</w:t>
            </w:r>
          </w:p>
        </w:tc>
        <w:tc>
          <w:tcPr>
            <w:tcW w:w="0" w:type="auto"/>
            <w:vAlign w:val="center"/>
            <w:hideMark/>
          </w:tcPr>
          <w:p w14:paraId="14394044" w14:textId="77777777" w:rsidR="006046AF" w:rsidRDefault="006046AF">
            <w:pPr>
              <w:spacing w:line="276" w:lineRule="auto"/>
              <w:rPr>
                <w:lang w:eastAsia="ro-RO"/>
              </w:rPr>
            </w:pPr>
          </w:p>
        </w:tc>
      </w:tr>
      <w:tr w:rsidR="006046AF" w14:paraId="63892C4A" w14:textId="77777777" w:rsidTr="006046AF">
        <w:trPr>
          <w:trHeight w:val="340"/>
        </w:trPr>
        <w:tc>
          <w:tcPr>
            <w:tcW w:w="709" w:type="dxa"/>
            <w:tcBorders>
              <w:top w:val="nil"/>
              <w:left w:val="single" w:sz="6" w:space="0" w:color="auto"/>
              <w:bottom w:val="nil"/>
              <w:right w:val="nil"/>
            </w:tcBorders>
          </w:tcPr>
          <w:p w14:paraId="3C984273"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83A146A"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72DE9CC"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76EEEEF"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5D106A9"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EF9784F" w14:textId="77777777" w:rsidR="006046AF" w:rsidRDefault="006046AF">
            <w:pPr>
              <w:spacing w:line="276" w:lineRule="auto"/>
              <w:rPr>
                <w:lang w:val="en-US"/>
              </w:rPr>
            </w:pPr>
          </w:p>
        </w:tc>
      </w:tr>
      <w:tr w:rsidR="006046AF" w14:paraId="49383F91"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074F890" w14:textId="77777777" w:rsidR="006046AF" w:rsidRDefault="006046AF">
            <w:pPr>
              <w:spacing w:line="276" w:lineRule="auto"/>
              <w:rPr>
                <w:lang w:val="en-US"/>
              </w:rPr>
            </w:pPr>
            <w:r>
              <w:rPr>
                <w:lang w:val="en-US"/>
              </w:rPr>
              <w:t>26</w:t>
            </w:r>
          </w:p>
        </w:tc>
        <w:tc>
          <w:tcPr>
            <w:tcW w:w="1276" w:type="dxa"/>
            <w:gridSpan w:val="2"/>
            <w:tcBorders>
              <w:top w:val="single" w:sz="4" w:space="0" w:color="auto"/>
              <w:left w:val="single" w:sz="6" w:space="0" w:color="auto"/>
              <w:bottom w:val="single" w:sz="4" w:space="0" w:color="auto"/>
              <w:right w:val="single" w:sz="6" w:space="0" w:color="auto"/>
            </w:tcBorders>
          </w:tcPr>
          <w:p w14:paraId="42707272" w14:textId="77777777" w:rsidR="006046AF" w:rsidRDefault="006046AF">
            <w:pPr>
              <w:spacing w:line="276" w:lineRule="auto"/>
              <w:rPr>
                <w:lang w:val="en-US"/>
              </w:rPr>
            </w:pPr>
            <w:r>
              <w:rPr>
                <w:lang w:val="en-US"/>
              </w:rPr>
              <w:t>CG36A</w:t>
            </w:r>
          </w:p>
          <w:p w14:paraId="6EE359DA"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2FAE341"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Pardoseli din placi laminat montale pe uscat cu pozarea stratului sintetic pe suport existent, inclusiv plintele de lemn si curatarea, in incaperii mai mare de 16 mp (Placi din laminat 10mm grosime, seria 33, rezistent la umiditate, montat pe strat sintetic minim 5mm, plinte PVC 80mm innaltime)</w:t>
            </w:r>
            <w:r>
              <w:rPr>
                <w:rFonts w:ascii="Times New Roman CYR" w:hAnsi="Times New Roman CYR" w:cs="Times New Roman CYR"/>
                <w:sz w:val="16"/>
                <w:szCs w:val="16"/>
                <w:lang w:val="en-US"/>
              </w:rPr>
              <w:t xml:space="preserve"> </w:t>
            </w:r>
          </w:p>
          <w:p w14:paraId="0DECED30"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554033B"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30CE280" w14:textId="77777777" w:rsidR="006046AF" w:rsidRDefault="006046AF">
            <w:pPr>
              <w:spacing w:line="276" w:lineRule="auto"/>
              <w:jc w:val="center"/>
              <w:rPr>
                <w:lang w:val="en-US"/>
              </w:rPr>
            </w:pPr>
            <w:r>
              <w:rPr>
                <w:lang w:val="en-US"/>
              </w:rPr>
              <w:t>136,80</w:t>
            </w:r>
          </w:p>
        </w:tc>
        <w:tc>
          <w:tcPr>
            <w:tcW w:w="0" w:type="auto"/>
            <w:vAlign w:val="center"/>
            <w:hideMark/>
          </w:tcPr>
          <w:p w14:paraId="705A09D6" w14:textId="77777777" w:rsidR="006046AF" w:rsidRDefault="006046AF">
            <w:pPr>
              <w:spacing w:line="276" w:lineRule="auto"/>
              <w:rPr>
                <w:lang w:eastAsia="ro-RO"/>
              </w:rPr>
            </w:pPr>
          </w:p>
        </w:tc>
      </w:tr>
      <w:tr w:rsidR="006046AF" w14:paraId="795DFD67" w14:textId="77777777" w:rsidTr="006046AF">
        <w:tc>
          <w:tcPr>
            <w:tcW w:w="709" w:type="dxa"/>
            <w:tcBorders>
              <w:top w:val="nil"/>
              <w:left w:val="single" w:sz="6" w:space="0" w:color="auto"/>
              <w:bottom w:val="single" w:sz="2" w:space="0" w:color="auto"/>
              <w:right w:val="single" w:sz="6" w:space="0" w:color="auto"/>
            </w:tcBorders>
          </w:tcPr>
          <w:p w14:paraId="0DEB7C0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E014CDE" w14:textId="77777777" w:rsidR="006046AF" w:rsidRDefault="006046AF">
            <w:pPr>
              <w:spacing w:line="276" w:lineRule="auto"/>
              <w:jc w:val="center"/>
              <w:rPr>
                <w:sz w:val="16"/>
                <w:szCs w:val="16"/>
                <w:lang w:val="en-US"/>
              </w:rPr>
            </w:pPr>
            <w:r>
              <w:rPr>
                <w:sz w:val="16"/>
                <w:szCs w:val="16"/>
                <w:lang w:val="en-US"/>
              </w:rPr>
              <w:t>7132040012700</w:t>
            </w:r>
          </w:p>
        </w:tc>
        <w:tc>
          <w:tcPr>
            <w:tcW w:w="4252" w:type="dxa"/>
            <w:gridSpan w:val="3"/>
            <w:tcBorders>
              <w:top w:val="nil"/>
              <w:left w:val="single" w:sz="6" w:space="0" w:color="auto"/>
              <w:bottom w:val="single" w:sz="2" w:space="0" w:color="auto"/>
              <w:right w:val="single" w:sz="6" w:space="0" w:color="auto"/>
            </w:tcBorders>
            <w:hideMark/>
          </w:tcPr>
          <w:p w14:paraId="32EEA8F5" w14:textId="77777777" w:rsidR="006046AF" w:rsidRDefault="006046AF">
            <w:pPr>
              <w:spacing w:line="276" w:lineRule="auto"/>
              <w:rPr>
                <w:lang w:val="en-US"/>
              </w:rPr>
            </w:pPr>
            <w:r>
              <w:rPr>
                <w:lang w:val="en-US"/>
              </w:rPr>
              <w:t>Parchetar</w:t>
            </w:r>
          </w:p>
        </w:tc>
        <w:tc>
          <w:tcPr>
            <w:tcW w:w="993" w:type="dxa"/>
            <w:gridSpan w:val="2"/>
            <w:tcBorders>
              <w:top w:val="nil"/>
              <w:left w:val="single" w:sz="6" w:space="0" w:color="auto"/>
              <w:bottom w:val="single" w:sz="2" w:space="0" w:color="auto"/>
              <w:right w:val="single" w:sz="6" w:space="0" w:color="auto"/>
            </w:tcBorders>
            <w:hideMark/>
          </w:tcPr>
          <w:p w14:paraId="08D47D59"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AD9779A" w14:textId="77777777" w:rsidR="006046AF" w:rsidRDefault="006046AF">
            <w:pPr>
              <w:spacing w:line="276" w:lineRule="auto"/>
              <w:rPr>
                <w:lang w:val="en-US"/>
              </w:rPr>
            </w:pPr>
            <w:r>
              <w:rPr>
                <w:lang w:val="en-US"/>
              </w:rPr>
              <w:t>157,32</w:t>
            </w:r>
          </w:p>
        </w:tc>
        <w:tc>
          <w:tcPr>
            <w:tcW w:w="0" w:type="auto"/>
            <w:vAlign w:val="center"/>
            <w:hideMark/>
          </w:tcPr>
          <w:p w14:paraId="63CE3898" w14:textId="77777777" w:rsidR="006046AF" w:rsidRDefault="006046AF">
            <w:pPr>
              <w:spacing w:line="276" w:lineRule="auto"/>
              <w:rPr>
                <w:lang w:eastAsia="ro-RO"/>
              </w:rPr>
            </w:pPr>
          </w:p>
        </w:tc>
      </w:tr>
      <w:tr w:rsidR="006046AF" w14:paraId="3E8E6A2D" w14:textId="77777777" w:rsidTr="006046AF">
        <w:tc>
          <w:tcPr>
            <w:tcW w:w="709" w:type="dxa"/>
            <w:tcBorders>
              <w:top w:val="nil"/>
              <w:left w:val="single" w:sz="6" w:space="0" w:color="auto"/>
              <w:bottom w:val="single" w:sz="2" w:space="0" w:color="auto"/>
              <w:right w:val="single" w:sz="6" w:space="0" w:color="auto"/>
            </w:tcBorders>
          </w:tcPr>
          <w:p w14:paraId="25CF3E9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AA22A50"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A3DFCA7"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17127859"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A9FB477" w14:textId="77777777" w:rsidR="006046AF" w:rsidRDefault="006046AF">
            <w:pPr>
              <w:spacing w:line="276" w:lineRule="auto"/>
              <w:rPr>
                <w:lang w:val="en-US"/>
              </w:rPr>
            </w:pPr>
            <w:r>
              <w:rPr>
                <w:lang w:val="en-US"/>
              </w:rPr>
              <w:t>20,52</w:t>
            </w:r>
          </w:p>
        </w:tc>
        <w:tc>
          <w:tcPr>
            <w:tcW w:w="0" w:type="auto"/>
            <w:vAlign w:val="center"/>
            <w:hideMark/>
          </w:tcPr>
          <w:p w14:paraId="1BDB13AC" w14:textId="77777777" w:rsidR="006046AF" w:rsidRDefault="006046AF">
            <w:pPr>
              <w:spacing w:line="276" w:lineRule="auto"/>
              <w:rPr>
                <w:lang w:eastAsia="ro-RO"/>
              </w:rPr>
            </w:pPr>
          </w:p>
        </w:tc>
      </w:tr>
      <w:tr w:rsidR="006046AF" w14:paraId="5D122120" w14:textId="77777777" w:rsidTr="006046AF">
        <w:tc>
          <w:tcPr>
            <w:tcW w:w="709" w:type="dxa"/>
            <w:tcBorders>
              <w:top w:val="nil"/>
              <w:left w:val="single" w:sz="6" w:space="0" w:color="auto"/>
              <w:bottom w:val="single" w:sz="2" w:space="0" w:color="auto"/>
              <w:right w:val="single" w:sz="6" w:space="0" w:color="auto"/>
            </w:tcBorders>
          </w:tcPr>
          <w:p w14:paraId="788C1F2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2932C93" w14:textId="77777777" w:rsidR="006046AF" w:rsidRDefault="006046AF">
            <w:pPr>
              <w:spacing w:line="276" w:lineRule="auto"/>
              <w:jc w:val="center"/>
              <w:rPr>
                <w:sz w:val="16"/>
                <w:szCs w:val="16"/>
                <w:lang w:val="en-US"/>
              </w:rPr>
            </w:pPr>
            <w:r>
              <w:rPr>
                <w:sz w:val="16"/>
                <w:szCs w:val="16"/>
                <w:lang w:val="en-US"/>
              </w:rPr>
              <w:t>2670112204051</w:t>
            </w:r>
          </w:p>
        </w:tc>
        <w:tc>
          <w:tcPr>
            <w:tcW w:w="4252" w:type="dxa"/>
            <w:gridSpan w:val="3"/>
            <w:tcBorders>
              <w:top w:val="nil"/>
              <w:left w:val="single" w:sz="6" w:space="0" w:color="auto"/>
              <w:bottom w:val="single" w:sz="2" w:space="0" w:color="auto"/>
              <w:right w:val="single" w:sz="6" w:space="0" w:color="auto"/>
            </w:tcBorders>
            <w:hideMark/>
          </w:tcPr>
          <w:p w14:paraId="5321D958" w14:textId="77777777" w:rsidR="006046AF" w:rsidRDefault="006046AF">
            <w:pPr>
              <w:spacing w:line="276" w:lineRule="auto"/>
              <w:rPr>
                <w:lang w:val="en-US"/>
              </w:rPr>
            </w:pPr>
            <w:r>
              <w:rPr>
                <w:lang w:val="en-US"/>
              </w:rPr>
              <w:t>Placi din laminat 10mm grosime, seria 33, rezistent la umiditate</w:t>
            </w:r>
          </w:p>
        </w:tc>
        <w:tc>
          <w:tcPr>
            <w:tcW w:w="993" w:type="dxa"/>
            <w:gridSpan w:val="2"/>
            <w:tcBorders>
              <w:top w:val="nil"/>
              <w:left w:val="single" w:sz="6" w:space="0" w:color="auto"/>
              <w:bottom w:val="single" w:sz="2" w:space="0" w:color="auto"/>
              <w:right w:val="single" w:sz="6" w:space="0" w:color="auto"/>
            </w:tcBorders>
            <w:hideMark/>
          </w:tcPr>
          <w:p w14:paraId="549BEBEB"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7CB6863C" w14:textId="77777777" w:rsidR="006046AF" w:rsidRDefault="006046AF">
            <w:pPr>
              <w:spacing w:line="276" w:lineRule="auto"/>
              <w:rPr>
                <w:lang w:val="en-US"/>
              </w:rPr>
            </w:pPr>
            <w:r>
              <w:rPr>
                <w:lang w:val="en-US"/>
              </w:rPr>
              <w:t>145,08</w:t>
            </w:r>
          </w:p>
        </w:tc>
        <w:tc>
          <w:tcPr>
            <w:tcW w:w="0" w:type="auto"/>
            <w:vAlign w:val="center"/>
            <w:hideMark/>
          </w:tcPr>
          <w:p w14:paraId="0148B345" w14:textId="77777777" w:rsidR="006046AF" w:rsidRDefault="006046AF">
            <w:pPr>
              <w:spacing w:line="276" w:lineRule="auto"/>
              <w:rPr>
                <w:lang w:eastAsia="ro-RO"/>
              </w:rPr>
            </w:pPr>
          </w:p>
        </w:tc>
      </w:tr>
      <w:tr w:rsidR="006046AF" w14:paraId="5A2FFF7F" w14:textId="77777777" w:rsidTr="006046AF">
        <w:tc>
          <w:tcPr>
            <w:tcW w:w="709" w:type="dxa"/>
            <w:tcBorders>
              <w:top w:val="nil"/>
              <w:left w:val="single" w:sz="6" w:space="0" w:color="auto"/>
              <w:bottom w:val="single" w:sz="2" w:space="0" w:color="auto"/>
              <w:right w:val="single" w:sz="6" w:space="0" w:color="auto"/>
            </w:tcBorders>
          </w:tcPr>
          <w:p w14:paraId="1B8DB84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E306BC" w14:textId="77777777" w:rsidR="006046AF" w:rsidRDefault="006046AF">
            <w:pPr>
              <w:spacing w:line="276" w:lineRule="auto"/>
              <w:jc w:val="center"/>
              <w:rPr>
                <w:sz w:val="16"/>
                <w:szCs w:val="16"/>
                <w:lang w:val="en-US"/>
              </w:rPr>
            </w:pPr>
            <w:r>
              <w:rPr>
                <w:sz w:val="16"/>
                <w:szCs w:val="16"/>
                <w:lang w:val="en-US"/>
              </w:rPr>
              <w:t>1111000100048</w:t>
            </w:r>
          </w:p>
        </w:tc>
        <w:tc>
          <w:tcPr>
            <w:tcW w:w="4252" w:type="dxa"/>
            <w:gridSpan w:val="3"/>
            <w:tcBorders>
              <w:top w:val="nil"/>
              <w:left w:val="single" w:sz="6" w:space="0" w:color="auto"/>
              <w:bottom w:val="single" w:sz="2" w:space="0" w:color="auto"/>
              <w:right w:val="single" w:sz="6" w:space="0" w:color="auto"/>
            </w:tcBorders>
            <w:hideMark/>
          </w:tcPr>
          <w:p w14:paraId="6E8621B3" w14:textId="77777777" w:rsidR="006046AF" w:rsidRDefault="006046AF">
            <w:pPr>
              <w:spacing w:line="276" w:lineRule="auto"/>
              <w:rPr>
                <w:lang w:val="en-US"/>
              </w:rPr>
            </w:pPr>
            <w:r>
              <w:rPr>
                <w:lang w:val="en-US"/>
              </w:rPr>
              <w:t>Strat sintetic 5mm</w:t>
            </w:r>
          </w:p>
        </w:tc>
        <w:tc>
          <w:tcPr>
            <w:tcW w:w="993" w:type="dxa"/>
            <w:gridSpan w:val="2"/>
            <w:tcBorders>
              <w:top w:val="nil"/>
              <w:left w:val="single" w:sz="6" w:space="0" w:color="auto"/>
              <w:bottom w:val="single" w:sz="2" w:space="0" w:color="auto"/>
              <w:right w:val="single" w:sz="6" w:space="0" w:color="auto"/>
            </w:tcBorders>
            <w:hideMark/>
          </w:tcPr>
          <w:p w14:paraId="2AC7D434"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4F249240" w14:textId="77777777" w:rsidR="006046AF" w:rsidRDefault="006046AF">
            <w:pPr>
              <w:spacing w:line="276" w:lineRule="auto"/>
              <w:rPr>
                <w:lang w:val="en-US"/>
              </w:rPr>
            </w:pPr>
            <w:r>
              <w:rPr>
                <w:lang w:val="en-US"/>
              </w:rPr>
              <w:t>145,08</w:t>
            </w:r>
          </w:p>
        </w:tc>
        <w:tc>
          <w:tcPr>
            <w:tcW w:w="0" w:type="auto"/>
            <w:vAlign w:val="center"/>
            <w:hideMark/>
          </w:tcPr>
          <w:p w14:paraId="490B8667" w14:textId="77777777" w:rsidR="006046AF" w:rsidRDefault="006046AF">
            <w:pPr>
              <w:spacing w:line="276" w:lineRule="auto"/>
              <w:rPr>
                <w:lang w:eastAsia="ro-RO"/>
              </w:rPr>
            </w:pPr>
          </w:p>
        </w:tc>
      </w:tr>
      <w:tr w:rsidR="006046AF" w14:paraId="0789F8BC" w14:textId="77777777" w:rsidTr="006046AF">
        <w:tc>
          <w:tcPr>
            <w:tcW w:w="709" w:type="dxa"/>
            <w:tcBorders>
              <w:top w:val="nil"/>
              <w:left w:val="single" w:sz="6" w:space="0" w:color="auto"/>
              <w:bottom w:val="single" w:sz="2" w:space="0" w:color="auto"/>
              <w:right w:val="single" w:sz="6" w:space="0" w:color="auto"/>
            </w:tcBorders>
          </w:tcPr>
          <w:p w14:paraId="7E69A26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88E9AB" w14:textId="77777777" w:rsidR="006046AF" w:rsidRDefault="006046AF">
            <w:pPr>
              <w:spacing w:line="276" w:lineRule="auto"/>
              <w:jc w:val="center"/>
              <w:rPr>
                <w:sz w:val="16"/>
                <w:szCs w:val="16"/>
                <w:lang w:val="en-US"/>
              </w:rPr>
            </w:pPr>
            <w:r>
              <w:rPr>
                <w:sz w:val="16"/>
                <w:szCs w:val="16"/>
                <w:lang w:val="en-US"/>
              </w:rPr>
              <w:t>2030122946766</w:t>
            </w:r>
          </w:p>
        </w:tc>
        <w:tc>
          <w:tcPr>
            <w:tcW w:w="4252" w:type="dxa"/>
            <w:gridSpan w:val="3"/>
            <w:tcBorders>
              <w:top w:val="nil"/>
              <w:left w:val="single" w:sz="6" w:space="0" w:color="auto"/>
              <w:bottom w:val="single" w:sz="2" w:space="0" w:color="auto"/>
              <w:right w:val="single" w:sz="6" w:space="0" w:color="auto"/>
            </w:tcBorders>
            <w:hideMark/>
          </w:tcPr>
          <w:p w14:paraId="60791644" w14:textId="77777777" w:rsidR="006046AF" w:rsidRDefault="006046AF">
            <w:pPr>
              <w:spacing w:line="276" w:lineRule="auto"/>
              <w:rPr>
                <w:lang w:val="en-US"/>
              </w:rPr>
            </w:pPr>
            <w:r>
              <w:rPr>
                <w:lang w:val="en-US"/>
              </w:rPr>
              <w:t>Plinte din lemn fag 30 x 20 x 800 mm</w:t>
            </w:r>
          </w:p>
        </w:tc>
        <w:tc>
          <w:tcPr>
            <w:tcW w:w="993" w:type="dxa"/>
            <w:gridSpan w:val="2"/>
            <w:tcBorders>
              <w:top w:val="nil"/>
              <w:left w:val="single" w:sz="6" w:space="0" w:color="auto"/>
              <w:bottom w:val="single" w:sz="2" w:space="0" w:color="auto"/>
              <w:right w:val="single" w:sz="6" w:space="0" w:color="auto"/>
            </w:tcBorders>
            <w:hideMark/>
          </w:tcPr>
          <w:p w14:paraId="2058240B" w14:textId="77777777" w:rsidR="006046AF" w:rsidRDefault="006046A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706B7EB4" w14:textId="77777777" w:rsidR="006046AF" w:rsidRDefault="006046AF">
            <w:pPr>
              <w:spacing w:line="276" w:lineRule="auto"/>
              <w:rPr>
                <w:lang w:val="en-US"/>
              </w:rPr>
            </w:pPr>
            <w:r>
              <w:rPr>
                <w:lang w:val="en-US"/>
              </w:rPr>
              <w:t>124,35</w:t>
            </w:r>
          </w:p>
        </w:tc>
        <w:tc>
          <w:tcPr>
            <w:tcW w:w="0" w:type="auto"/>
            <w:vAlign w:val="center"/>
            <w:hideMark/>
          </w:tcPr>
          <w:p w14:paraId="66E8AEE2" w14:textId="77777777" w:rsidR="006046AF" w:rsidRDefault="006046AF">
            <w:pPr>
              <w:spacing w:line="276" w:lineRule="auto"/>
              <w:rPr>
                <w:lang w:eastAsia="ro-RO"/>
              </w:rPr>
            </w:pPr>
          </w:p>
        </w:tc>
      </w:tr>
      <w:tr w:rsidR="006046AF" w14:paraId="5671CE66" w14:textId="77777777" w:rsidTr="006046AF">
        <w:tc>
          <w:tcPr>
            <w:tcW w:w="709" w:type="dxa"/>
            <w:tcBorders>
              <w:top w:val="nil"/>
              <w:left w:val="single" w:sz="6" w:space="0" w:color="auto"/>
              <w:bottom w:val="single" w:sz="2" w:space="0" w:color="auto"/>
              <w:right w:val="single" w:sz="6" w:space="0" w:color="auto"/>
            </w:tcBorders>
          </w:tcPr>
          <w:p w14:paraId="5317F59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935DC5A"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02534682"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4FC4AC96"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71DDBA6" w14:textId="77777777" w:rsidR="006046AF" w:rsidRDefault="006046AF">
            <w:pPr>
              <w:spacing w:line="276" w:lineRule="auto"/>
              <w:rPr>
                <w:lang w:val="en-US"/>
              </w:rPr>
            </w:pPr>
            <w:r>
              <w:rPr>
                <w:lang w:val="en-US"/>
              </w:rPr>
              <w:t>4,10</w:t>
            </w:r>
          </w:p>
        </w:tc>
        <w:tc>
          <w:tcPr>
            <w:tcW w:w="0" w:type="auto"/>
            <w:vAlign w:val="center"/>
            <w:hideMark/>
          </w:tcPr>
          <w:p w14:paraId="5F804206" w14:textId="77777777" w:rsidR="006046AF" w:rsidRDefault="006046AF">
            <w:pPr>
              <w:spacing w:line="276" w:lineRule="auto"/>
              <w:rPr>
                <w:lang w:eastAsia="ro-RO"/>
              </w:rPr>
            </w:pPr>
          </w:p>
        </w:tc>
      </w:tr>
      <w:tr w:rsidR="006046AF" w14:paraId="081A1FCB" w14:textId="77777777" w:rsidTr="006046AF">
        <w:trPr>
          <w:trHeight w:val="340"/>
        </w:trPr>
        <w:tc>
          <w:tcPr>
            <w:tcW w:w="709" w:type="dxa"/>
            <w:tcBorders>
              <w:top w:val="nil"/>
              <w:left w:val="single" w:sz="6" w:space="0" w:color="auto"/>
              <w:bottom w:val="nil"/>
              <w:right w:val="nil"/>
            </w:tcBorders>
          </w:tcPr>
          <w:p w14:paraId="6708004F"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900CE10"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EEDFCD9"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B0A0426"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A4DEE4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ABA4C9D" w14:textId="77777777" w:rsidR="006046AF" w:rsidRDefault="006046AF">
            <w:pPr>
              <w:spacing w:line="276" w:lineRule="auto"/>
              <w:rPr>
                <w:lang w:val="en-US"/>
              </w:rPr>
            </w:pPr>
          </w:p>
        </w:tc>
      </w:tr>
      <w:tr w:rsidR="006046AF" w14:paraId="494E9ECA" w14:textId="77777777" w:rsidTr="006046AF">
        <w:tc>
          <w:tcPr>
            <w:tcW w:w="709" w:type="dxa"/>
            <w:tcBorders>
              <w:top w:val="single" w:sz="4" w:space="0" w:color="auto"/>
              <w:left w:val="single" w:sz="6" w:space="0" w:color="auto"/>
              <w:bottom w:val="nil"/>
              <w:right w:val="nil"/>
            </w:tcBorders>
          </w:tcPr>
          <w:p w14:paraId="6D4272C7"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293A39CD"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39C82A8A" w14:textId="77777777" w:rsidR="006046AF" w:rsidRDefault="006046AF">
            <w:pPr>
              <w:spacing w:line="276" w:lineRule="auto"/>
              <w:rPr>
                <w:sz w:val="8"/>
                <w:szCs w:val="8"/>
                <w:lang w:val="en-US"/>
              </w:rPr>
            </w:pPr>
          </w:p>
          <w:p w14:paraId="4F14CB65" w14:textId="77777777" w:rsidR="006046AF" w:rsidRDefault="006046AF">
            <w:pPr>
              <w:spacing w:line="276" w:lineRule="auto"/>
              <w:rPr>
                <w:sz w:val="8"/>
                <w:szCs w:val="8"/>
                <w:lang w:val="en-US"/>
              </w:rPr>
            </w:pPr>
          </w:p>
          <w:p w14:paraId="6BCBC4AB"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0344D24E"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0244A952"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1F205E00" w14:textId="77777777" w:rsidR="006046AF" w:rsidRDefault="006046AF">
            <w:pPr>
              <w:spacing w:line="276" w:lineRule="auto"/>
              <w:rPr>
                <w:sz w:val="8"/>
                <w:szCs w:val="8"/>
                <w:lang w:val="en-US"/>
              </w:rPr>
            </w:pPr>
          </w:p>
        </w:tc>
        <w:tc>
          <w:tcPr>
            <w:tcW w:w="0" w:type="auto"/>
            <w:vAlign w:val="center"/>
            <w:hideMark/>
          </w:tcPr>
          <w:p w14:paraId="37C2DABF" w14:textId="77777777" w:rsidR="006046AF" w:rsidRDefault="006046AF">
            <w:pPr>
              <w:spacing w:line="276" w:lineRule="auto"/>
              <w:rPr>
                <w:lang w:eastAsia="ro-RO"/>
              </w:rPr>
            </w:pPr>
          </w:p>
        </w:tc>
      </w:tr>
      <w:tr w:rsidR="006046AF" w14:paraId="4D5767D2"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682E7735"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A02590"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6FCDE212"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4866C7CC"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2A0BAF4F" w14:textId="77777777" w:rsidR="006046AF" w:rsidRDefault="006046AF">
            <w:pPr>
              <w:spacing w:line="276" w:lineRule="auto"/>
              <w:rPr>
                <w:lang w:val="en-US"/>
              </w:rPr>
            </w:pPr>
          </w:p>
        </w:tc>
        <w:tc>
          <w:tcPr>
            <w:tcW w:w="0" w:type="auto"/>
            <w:vAlign w:val="center"/>
            <w:hideMark/>
          </w:tcPr>
          <w:p w14:paraId="1D512725" w14:textId="77777777" w:rsidR="006046AF" w:rsidRDefault="006046AF">
            <w:pPr>
              <w:spacing w:line="276" w:lineRule="auto"/>
              <w:rPr>
                <w:lang w:eastAsia="ro-RO"/>
              </w:rPr>
            </w:pPr>
          </w:p>
        </w:tc>
      </w:tr>
      <w:tr w:rsidR="006046AF" w14:paraId="4D795AA9" w14:textId="77777777" w:rsidTr="006046AF">
        <w:trPr>
          <w:trHeight w:val="160"/>
        </w:trPr>
        <w:tc>
          <w:tcPr>
            <w:tcW w:w="709" w:type="dxa"/>
            <w:tcBorders>
              <w:top w:val="single" w:sz="4" w:space="0" w:color="auto"/>
              <w:left w:val="single" w:sz="6" w:space="0" w:color="auto"/>
              <w:bottom w:val="single" w:sz="4" w:space="0" w:color="auto"/>
              <w:right w:val="nil"/>
            </w:tcBorders>
          </w:tcPr>
          <w:p w14:paraId="2D36B1AA"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264AA073"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17FA1F84"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7197C638" w14:textId="77777777" w:rsidR="006046AF" w:rsidRDefault="006046AF">
            <w:pPr>
              <w:spacing w:line="276" w:lineRule="auto"/>
              <w:rPr>
                <w:sz w:val="8"/>
                <w:szCs w:val="8"/>
                <w:lang w:val="en-US"/>
              </w:rPr>
            </w:pPr>
            <w:r>
              <w:rPr>
                <w:b/>
                <w:bCs/>
                <w:lang w:val="en-US"/>
              </w:rPr>
              <w:t xml:space="preserve">Total </w:t>
            </w:r>
            <w:r>
              <w:rPr>
                <w:b/>
                <w:bCs/>
                <w:sz w:val="22"/>
                <w:szCs w:val="22"/>
                <w:lang w:val="en-US"/>
              </w:rPr>
              <w:t>Pardoseli</w:t>
            </w:r>
          </w:p>
        </w:tc>
        <w:tc>
          <w:tcPr>
            <w:tcW w:w="1134" w:type="dxa"/>
            <w:gridSpan w:val="2"/>
            <w:tcBorders>
              <w:top w:val="single" w:sz="4" w:space="0" w:color="auto"/>
              <w:left w:val="nil"/>
              <w:bottom w:val="single" w:sz="4" w:space="0" w:color="auto"/>
              <w:right w:val="nil"/>
            </w:tcBorders>
            <w:hideMark/>
          </w:tcPr>
          <w:p w14:paraId="669C462E"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143D4C06" w14:textId="77777777" w:rsidR="006046AF" w:rsidRDefault="006046AF">
            <w:pPr>
              <w:spacing w:line="276" w:lineRule="auto"/>
              <w:rPr>
                <w:b/>
                <w:bCs/>
                <w:lang w:val="en-US"/>
              </w:rPr>
            </w:pPr>
          </w:p>
        </w:tc>
        <w:tc>
          <w:tcPr>
            <w:tcW w:w="0" w:type="auto"/>
            <w:vAlign w:val="center"/>
            <w:hideMark/>
          </w:tcPr>
          <w:p w14:paraId="0E9A3895" w14:textId="77777777" w:rsidR="006046AF" w:rsidRDefault="006046AF">
            <w:pPr>
              <w:spacing w:line="276" w:lineRule="auto"/>
              <w:rPr>
                <w:lang w:eastAsia="ro-RO"/>
              </w:rPr>
            </w:pPr>
          </w:p>
        </w:tc>
      </w:tr>
      <w:tr w:rsidR="006046AF" w14:paraId="49FA6E3F" w14:textId="77777777" w:rsidTr="006046AF">
        <w:tc>
          <w:tcPr>
            <w:tcW w:w="709" w:type="dxa"/>
            <w:tcBorders>
              <w:top w:val="nil"/>
              <w:left w:val="single" w:sz="6" w:space="0" w:color="auto"/>
              <w:bottom w:val="nil"/>
              <w:right w:val="nil"/>
            </w:tcBorders>
            <w:hideMark/>
          </w:tcPr>
          <w:p w14:paraId="4397D784"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333BFCA"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6351843E" w14:textId="77777777" w:rsidR="006046AF" w:rsidRDefault="006046AF">
            <w:pPr>
              <w:spacing w:line="276" w:lineRule="auto"/>
              <w:rPr>
                <w:b/>
                <w:bCs/>
                <w:sz w:val="22"/>
                <w:szCs w:val="22"/>
                <w:lang w:val="en-US"/>
              </w:rPr>
            </w:pPr>
            <w:r>
              <w:rPr>
                <w:b/>
                <w:bCs/>
                <w:sz w:val="22"/>
                <w:szCs w:val="22"/>
                <w:lang w:val="en-US"/>
              </w:rPr>
              <w:t>3. Consolidari</w:t>
            </w:r>
          </w:p>
          <w:p w14:paraId="494B32E3"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64EC0BAC"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4E88C430"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FDB4531" w14:textId="77777777" w:rsidR="006046AF" w:rsidRDefault="006046AF">
            <w:pPr>
              <w:spacing w:line="276" w:lineRule="auto"/>
              <w:rPr>
                <w:lang w:val="en-US"/>
              </w:rPr>
            </w:pPr>
          </w:p>
        </w:tc>
      </w:tr>
      <w:tr w:rsidR="006046AF" w14:paraId="5EFE013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764540F" w14:textId="77777777" w:rsidR="006046AF" w:rsidRDefault="006046AF">
            <w:pPr>
              <w:spacing w:line="276" w:lineRule="auto"/>
              <w:rPr>
                <w:lang w:val="en-US"/>
              </w:rPr>
            </w:pPr>
            <w:r>
              <w:rPr>
                <w:lang w:val="en-US"/>
              </w:rPr>
              <w:t>27</w:t>
            </w:r>
          </w:p>
        </w:tc>
        <w:tc>
          <w:tcPr>
            <w:tcW w:w="1276" w:type="dxa"/>
            <w:gridSpan w:val="2"/>
            <w:tcBorders>
              <w:top w:val="single" w:sz="4" w:space="0" w:color="auto"/>
              <w:left w:val="single" w:sz="6" w:space="0" w:color="auto"/>
              <w:bottom w:val="single" w:sz="4" w:space="0" w:color="auto"/>
              <w:right w:val="single" w:sz="6" w:space="0" w:color="auto"/>
            </w:tcBorders>
          </w:tcPr>
          <w:p w14:paraId="4EF98FE0" w14:textId="77777777" w:rsidR="006046AF" w:rsidRDefault="006046AF">
            <w:pPr>
              <w:spacing w:line="276" w:lineRule="auto"/>
              <w:rPr>
                <w:lang w:val="en-US"/>
              </w:rPr>
            </w:pPr>
            <w:r>
              <w:rPr>
                <w:lang w:val="en-US"/>
              </w:rPr>
              <w:t>CL18A</w:t>
            </w:r>
          </w:p>
          <w:p w14:paraId="571168B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1EAA38C"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Confectii metalice diverse din profile laminate, tabla, tabla striata, otel beton, tevi pentru sustineri sau acoperiri, inglobate total sau partial in beton (Consolidare treceri cu cornier 90mm, imbinate cu profil lat 40/4mm)</w:t>
            </w:r>
            <w:r>
              <w:rPr>
                <w:rFonts w:ascii="Times New Roman CYR" w:hAnsi="Times New Roman CYR" w:cs="Times New Roman CYR"/>
                <w:sz w:val="16"/>
                <w:szCs w:val="16"/>
                <w:lang w:val="en-US"/>
              </w:rPr>
              <w:t xml:space="preserve"> </w:t>
            </w:r>
          </w:p>
          <w:p w14:paraId="319109C0"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42FE710" w14:textId="77777777" w:rsidR="006046AF" w:rsidRDefault="006046AF">
            <w:pPr>
              <w:spacing w:line="276" w:lineRule="auto"/>
              <w:jc w:val="center"/>
              <w:rPr>
                <w:lang w:val="en-US"/>
              </w:rPr>
            </w:pPr>
            <w:r>
              <w:rPr>
                <w:lang w:val="en-US"/>
              </w:rPr>
              <w:t>kg</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CC02242" w14:textId="77777777" w:rsidR="006046AF" w:rsidRDefault="006046AF">
            <w:pPr>
              <w:spacing w:line="276" w:lineRule="auto"/>
              <w:jc w:val="center"/>
              <w:rPr>
                <w:lang w:val="en-US"/>
              </w:rPr>
            </w:pPr>
            <w:r>
              <w:rPr>
                <w:lang w:val="en-US"/>
              </w:rPr>
              <w:t>235,00</w:t>
            </w:r>
          </w:p>
        </w:tc>
        <w:tc>
          <w:tcPr>
            <w:tcW w:w="0" w:type="auto"/>
            <w:vAlign w:val="center"/>
            <w:hideMark/>
          </w:tcPr>
          <w:p w14:paraId="51EF28D3" w14:textId="77777777" w:rsidR="006046AF" w:rsidRDefault="006046AF">
            <w:pPr>
              <w:spacing w:line="276" w:lineRule="auto"/>
              <w:rPr>
                <w:lang w:eastAsia="ro-RO"/>
              </w:rPr>
            </w:pPr>
          </w:p>
        </w:tc>
      </w:tr>
      <w:tr w:rsidR="006046AF" w14:paraId="6289DB0C" w14:textId="77777777" w:rsidTr="006046AF">
        <w:tc>
          <w:tcPr>
            <w:tcW w:w="709" w:type="dxa"/>
            <w:tcBorders>
              <w:top w:val="nil"/>
              <w:left w:val="single" w:sz="6" w:space="0" w:color="auto"/>
              <w:bottom w:val="single" w:sz="2" w:space="0" w:color="auto"/>
              <w:right w:val="single" w:sz="6" w:space="0" w:color="auto"/>
            </w:tcBorders>
          </w:tcPr>
          <w:p w14:paraId="5182722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6218B7" w14:textId="77777777" w:rsidR="006046AF" w:rsidRDefault="006046AF">
            <w:pPr>
              <w:spacing w:line="276" w:lineRule="auto"/>
              <w:jc w:val="center"/>
              <w:rPr>
                <w:sz w:val="16"/>
                <w:szCs w:val="16"/>
                <w:lang w:val="en-US"/>
              </w:rPr>
            </w:pPr>
            <w:r>
              <w:rPr>
                <w:sz w:val="16"/>
                <w:szCs w:val="16"/>
                <w:lang w:val="en-US"/>
              </w:rPr>
              <w:t>7214240021810</w:t>
            </w:r>
          </w:p>
        </w:tc>
        <w:tc>
          <w:tcPr>
            <w:tcW w:w="4252" w:type="dxa"/>
            <w:gridSpan w:val="3"/>
            <w:tcBorders>
              <w:top w:val="nil"/>
              <w:left w:val="single" w:sz="6" w:space="0" w:color="auto"/>
              <w:bottom w:val="single" w:sz="2" w:space="0" w:color="auto"/>
              <w:right w:val="single" w:sz="6" w:space="0" w:color="auto"/>
            </w:tcBorders>
            <w:hideMark/>
          </w:tcPr>
          <w:p w14:paraId="125AD018" w14:textId="77777777" w:rsidR="006046AF" w:rsidRDefault="006046AF">
            <w:pPr>
              <w:spacing w:line="276" w:lineRule="auto"/>
              <w:rPr>
                <w:lang w:val="en-US"/>
              </w:rPr>
            </w:pPr>
            <w:r>
              <w:rPr>
                <w:lang w:val="en-US"/>
              </w:rPr>
              <w:t>Lacatus CM</w:t>
            </w:r>
          </w:p>
        </w:tc>
        <w:tc>
          <w:tcPr>
            <w:tcW w:w="993" w:type="dxa"/>
            <w:gridSpan w:val="2"/>
            <w:tcBorders>
              <w:top w:val="nil"/>
              <w:left w:val="single" w:sz="6" w:space="0" w:color="auto"/>
              <w:bottom w:val="single" w:sz="2" w:space="0" w:color="auto"/>
              <w:right w:val="single" w:sz="6" w:space="0" w:color="auto"/>
            </w:tcBorders>
            <w:hideMark/>
          </w:tcPr>
          <w:p w14:paraId="40EDD14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E818EB7" w14:textId="77777777" w:rsidR="006046AF" w:rsidRDefault="006046AF">
            <w:pPr>
              <w:spacing w:line="276" w:lineRule="auto"/>
              <w:rPr>
                <w:lang w:val="en-US"/>
              </w:rPr>
            </w:pPr>
            <w:r>
              <w:rPr>
                <w:lang w:val="en-US"/>
              </w:rPr>
              <w:t>44,65</w:t>
            </w:r>
          </w:p>
        </w:tc>
        <w:tc>
          <w:tcPr>
            <w:tcW w:w="0" w:type="auto"/>
            <w:vAlign w:val="center"/>
            <w:hideMark/>
          </w:tcPr>
          <w:p w14:paraId="4B4CF618" w14:textId="77777777" w:rsidR="006046AF" w:rsidRDefault="006046AF">
            <w:pPr>
              <w:spacing w:line="276" w:lineRule="auto"/>
              <w:rPr>
                <w:lang w:eastAsia="ro-RO"/>
              </w:rPr>
            </w:pPr>
          </w:p>
        </w:tc>
      </w:tr>
      <w:tr w:rsidR="006046AF" w14:paraId="31ACFB72" w14:textId="77777777" w:rsidTr="006046AF">
        <w:tc>
          <w:tcPr>
            <w:tcW w:w="709" w:type="dxa"/>
            <w:tcBorders>
              <w:top w:val="nil"/>
              <w:left w:val="single" w:sz="6" w:space="0" w:color="auto"/>
              <w:bottom w:val="single" w:sz="2" w:space="0" w:color="auto"/>
              <w:right w:val="single" w:sz="6" w:space="0" w:color="auto"/>
            </w:tcBorders>
          </w:tcPr>
          <w:p w14:paraId="5DA53D8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35C8D9"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566E2C8"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716E41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439A44A" w14:textId="77777777" w:rsidR="006046AF" w:rsidRDefault="006046AF">
            <w:pPr>
              <w:spacing w:line="276" w:lineRule="auto"/>
              <w:rPr>
                <w:lang w:val="en-US"/>
              </w:rPr>
            </w:pPr>
            <w:r>
              <w:rPr>
                <w:lang w:val="en-US"/>
              </w:rPr>
              <w:t>2,35</w:t>
            </w:r>
          </w:p>
        </w:tc>
        <w:tc>
          <w:tcPr>
            <w:tcW w:w="0" w:type="auto"/>
            <w:vAlign w:val="center"/>
            <w:hideMark/>
          </w:tcPr>
          <w:p w14:paraId="6260ABD5" w14:textId="77777777" w:rsidR="006046AF" w:rsidRDefault="006046AF">
            <w:pPr>
              <w:spacing w:line="276" w:lineRule="auto"/>
              <w:rPr>
                <w:lang w:eastAsia="ro-RO"/>
              </w:rPr>
            </w:pPr>
          </w:p>
        </w:tc>
      </w:tr>
      <w:tr w:rsidR="006046AF" w14:paraId="40879429" w14:textId="77777777" w:rsidTr="006046AF">
        <w:tc>
          <w:tcPr>
            <w:tcW w:w="709" w:type="dxa"/>
            <w:tcBorders>
              <w:top w:val="nil"/>
              <w:left w:val="single" w:sz="6" w:space="0" w:color="auto"/>
              <w:bottom w:val="single" w:sz="2" w:space="0" w:color="auto"/>
              <w:right w:val="single" w:sz="6" w:space="0" w:color="auto"/>
            </w:tcBorders>
          </w:tcPr>
          <w:p w14:paraId="543721E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1D4EF2" w14:textId="77777777" w:rsidR="006046AF" w:rsidRDefault="006046AF">
            <w:pPr>
              <w:spacing w:line="276" w:lineRule="auto"/>
              <w:jc w:val="center"/>
              <w:rPr>
                <w:sz w:val="16"/>
                <w:szCs w:val="16"/>
                <w:lang w:val="en-US"/>
              </w:rPr>
            </w:pPr>
            <w:r>
              <w:rPr>
                <w:sz w:val="16"/>
                <w:szCs w:val="16"/>
                <w:lang w:val="en-US"/>
              </w:rPr>
              <w:t>7212030022700</w:t>
            </w:r>
          </w:p>
        </w:tc>
        <w:tc>
          <w:tcPr>
            <w:tcW w:w="4252" w:type="dxa"/>
            <w:gridSpan w:val="3"/>
            <w:tcBorders>
              <w:top w:val="nil"/>
              <w:left w:val="single" w:sz="6" w:space="0" w:color="auto"/>
              <w:bottom w:val="single" w:sz="2" w:space="0" w:color="auto"/>
              <w:right w:val="single" w:sz="6" w:space="0" w:color="auto"/>
            </w:tcBorders>
            <w:hideMark/>
          </w:tcPr>
          <w:p w14:paraId="196A8F8E" w14:textId="77777777" w:rsidR="006046AF" w:rsidRDefault="006046AF">
            <w:pPr>
              <w:spacing w:line="276" w:lineRule="auto"/>
              <w:rPr>
                <w:lang w:val="en-US"/>
              </w:rPr>
            </w:pPr>
            <w:r>
              <w:rPr>
                <w:lang w:val="en-US"/>
              </w:rPr>
              <w:t>Sudor</w:t>
            </w:r>
          </w:p>
        </w:tc>
        <w:tc>
          <w:tcPr>
            <w:tcW w:w="993" w:type="dxa"/>
            <w:gridSpan w:val="2"/>
            <w:tcBorders>
              <w:top w:val="nil"/>
              <w:left w:val="single" w:sz="6" w:space="0" w:color="auto"/>
              <w:bottom w:val="single" w:sz="2" w:space="0" w:color="auto"/>
              <w:right w:val="single" w:sz="6" w:space="0" w:color="auto"/>
            </w:tcBorders>
            <w:hideMark/>
          </w:tcPr>
          <w:p w14:paraId="2811F4C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3E961D8" w14:textId="77777777" w:rsidR="006046AF" w:rsidRDefault="006046AF">
            <w:pPr>
              <w:spacing w:line="276" w:lineRule="auto"/>
              <w:rPr>
                <w:lang w:val="en-US"/>
              </w:rPr>
            </w:pPr>
            <w:r>
              <w:rPr>
                <w:lang w:val="en-US"/>
              </w:rPr>
              <w:t>2,35</w:t>
            </w:r>
          </w:p>
        </w:tc>
        <w:tc>
          <w:tcPr>
            <w:tcW w:w="0" w:type="auto"/>
            <w:vAlign w:val="center"/>
            <w:hideMark/>
          </w:tcPr>
          <w:p w14:paraId="3B5B8199" w14:textId="77777777" w:rsidR="006046AF" w:rsidRDefault="006046AF">
            <w:pPr>
              <w:spacing w:line="276" w:lineRule="auto"/>
              <w:rPr>
                <w:lang w:eastAsia="ro-RO"/>
              </w:rPr>
            </w:pPr>
          </w:p>
        </w:tc>
      </w:tr>
      <w:tr w:rsidR="006046AF" w14:paraId="65D0BA27" w14:textId="77777777" w:rsidTr="006046AF">
        <w:tc>
          <w:tcPr>
            <w:tcW w:w="709" w:type="dxa"/>
            <w:tcBorders>
              <w:top w:val="nil"/>
              <w:left w:val="single" w:sz="6" w:space="0" w:color="auto"/>
              <w:bottom w:val="single" w:sz="2" w:space="0" w:color="auto"/>
              <w:right w:val="single" w:sz="6" w:space="0" w:color="auto"/>
            </w:tcBorders>
          </w:tcPr>
          <w:p w14:paraId="2C4BD0F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9C9F65" w14:textId="77777777" w:rsidR="006046AF" w:rsidRDefault="006046AF">
            <w:pPr>
              <w:spacing w:line="276" w:lineRule="auto"/>
              <w:jc w:val="center"/>
              <w:rPr>
                <w:sz w:val="16"/>
                <w:szCs w:val="16"/>
                <w:lang w:val="en-US"/>
              </w:rPr>
            </w:pPr>
            <w:r>
              <w:rPr>
                <w:sz w:val="16"/>
                <w:szCs w:val="16"/>
                <w:lang w:val="en-US"/>
              </w:rPr>
              <w:t>2734113803207</w:t>
            </w:r>
          </w:p>
        </w:tc>
        <w:tc>
          <w:tcPr>
            <w:tcW w:w="4252" w:type="dxa"/>
            <w:gridSpan w:val="3"/>
            <w:tcBorders>
              <w:top w:val="nil"/>
              <w:left w:val="single" w:sz="6" w:space="0" w:color="auto"/>
              <w:bottom w:val="single" w:sz="2" w:space="0" w:color="auto"/>
              <w:right w:val="single" w:sz="6" w:space="0" w:color="auto"/>
            </w:tcBorders>
            <w:hideMark/>
          </w:tcPr>
          <w:p w14:paraId="5A9BD5B5" w14:textId="77777777" w:rsidR="006046AF" w:rsidRDefault="006046AF">
            <w:pPr>
              <w:spacing w:line="276" w:lineRule="auto"/>
              <w:rPr>
                <w:lang w:val="en-US"/>
              </w:rPr>
            </w:pPr>
            <w:r>
              <w:rPr>
                <w:lang w:val="en-US"/>
              </w:rPr>
              <w:t>Sirma neagra moale d = 2 mm</w:t>
            </w:r>
          </w:p>
        </w:tc>
        <w:tc>
          <w:tcPr>
            <w:tcW w:w="993" w:type="dxa"/>
            <w:gridSpan w:val="2"/>
            <w:tcBorders>
              <w:top w:val="nil"/>
              <w:left w:val="single" w:sz="6" w:space="0" w:color="auto"/>
              <w:bottom w:val="single" w:sz="2" w:space="0" w:color="auto"/>
              <w:right w:val="single" w:sz="6" w:space="0" w:color="auto"/>
            </w:tcBorders>
            <w:hideMark/>
          </w:tcPr>
          <w:p w14:paraId="27626FE0"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66AA62A" w14:textId="77777777" w:rsidR="006046AF" w:rsidRDefault="006046AF">
            <w:pPr>
              <w:spacing w:line="276" w:lineRule="auto"/>
              <w:rPr>
                <w:lang w:val="en-US"/>
              </w:rPr>
            </w:pPr>
            <w:r>
              <w:rPr>
                <w:lang w:val="en-US"/>
              </w:rPr>
              <w:t>2,35</w:t>
            </w:r>
          </w:p>
        </w:tc>
        <w:tc>
          <w:tcPr>
            <w:tcW w:w="0" w:type="auto"/>
            <w:vAlign w:val="center"/>
            <w:hideMark/>
          </w:tcPr>
          <w:p w14:paraId="44755F2A" w14:textId="77777777" w:rsidR="006046AF" w:rsidRDefault="006046AF">
            <w:pPr>
              <w:spacing w:line="276" w:lineRule="auto"/>
              <w:rPr>
                <w:lang w:eastAsia="ro-RO"/>
              </w:rPr>
            </w:pPr>
          </w:p>
        </w:tc>
      </w:tr>
      <w:tr w:rsidR="006046AF" w14:paraId="4F2F78ED" w14:textId="77777777" w:rsidTr="006046AF">
        <w:tc>
          <w:tcPr>
            <w:tcW w:w="709" w:type="dxa"/>
            <w:tcBorders>
              <w:top w:val="nil"/>
              <w:left w:val="single" w:sz="6" w:space="0" w:color="auto"/>
              <w:bottom w:val="single" w:sz="2" w:space="0" w:color="auto"/>
              <w:right w:val="single" w:sz="6" w:space="0" w:color="auto"/>
            </w:tcBorders>
          </w:tcPr>
          <w:p w14:paraId="1382599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AB3AD28" w14:textId="77777777" w:rsidR="006046AF" w:rsidRDefault="006046AF">
            <w:pPr>
              <w:spacing w:line="276" w:lineRule="auto"/>
              <w:jc w:val="center"/>
              <w:rPr>
                <w:sz w:val="16"/>
                <w:szCs w:val="16"/>
                <w:lang w:val="en-US"/>
              </w:rPr>
            </w:pPr>
            <w:r>
              <w:rPr>
                <w:sz w:val="16"/>
                <w:szCs w:val="16"/>
                <w:lang w:val="en-US"/>
              </w:rPr>
              <w:t>2775276309886</w:t>
            </w:r>
          </w:p>
        </w:tc>
        <w:tc>
          <w:tcPr>
            <w:tcW w:w="4252" w:type="dxa"/>
            <w:gridSpan w:val="3"/>
            <w:tcBorders>
              <w:top w:val="nil"/>
              <w:left w:val="single" w:sz="6" w:space="0" w:color="auto"/>
              <w:bottom w:val="single" w:sz="2" w:space="0" w:color="auto"/>
              <w:right w:val="single" w:sz="6" w:space="0" w:color="auto"/>
            </w:tcBorders>
            <w:hideMark/>
          </w:tcPr>
          <w:p w14:paraId="2A068CF5" w14:textId="77777777" w:rsidR="006046AF" w:rsidRDefault="006046AF">
            <w:pPr>
              <w:spacing w:line="276" w:lineRule="auto"/>
              <w:rPr>
                <w:lang w:val="en-US"/>
              </w:rPr>
            </w:pPr>
            <w:r>
              <w:rPr>
                <w:lang w:val="en-US"/>
              </w:rPr>
              <w:t>Confectii metalice inglobate in beton</w:t>
            </w:r>
          </w:p>
        </w:tc>
        <w:tc>
          <w:tcPr>
            <w:tcW w:w="993" w:type="dxa"/>
            <w:gridSpan w:val="2"/>
            <w:tcBorders>
              <w:top w:val="nil"/>
              <w:left w:val="single" w:sz="6" w:space="0" w:color="auto"/>
              <w:bottom w:val="single" w:sz="2" w:space="0" w:color="auto"/>
              <w:right w:val="single" w:sz="6" w:space="0" w:color="auto"/>
            </w:tcBorders>
            <w:hideMark/>
          </w:tcPr>
          <w:p w14:paraId="585A5A09"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D3CEC9B" w14:textId="77777777" w:rsidR="006046AF" w:rsidRDefault="006046AF">
            <w:pPr>
              <w:spacing w:line="276" w:lineRule="auto"/>
              <w:rPr>
                <w:lang w:val="en-US"/>
              </w:rPr>
            </w:pPr>
            <w:r>
              <w:rPr>
                <w:lang w:val="en-US"/>
              </w:rPr>
              <w:t>235,00</w:t>
            </w:r>
          </w:p>
        </w:tc>
        <w:tc>
          <w:tcPr>
            <w:tcW w:w="0" w:type="auto"/>
            <w:vAlign w:val="center"/>
            <w:hideMark/>
          </w:tcPr>
          <w:p w14:paraId="454DA7E9" w14:textId="77777777" w:rsidR="006046AF" w:rsidRDefault="006046AF">
            <w:pPr>
              <w:spacing w:line="276" w:lineRule="auto"/>
              <w:rPr>
                <w:lang w:eastAsia="ro-RO"/>
              </w:rPr>
            </w:pPr>
          </w:p>
        </w:tc>
      </w:tr>
      <w:tr w:rsidR="006046AF" w14:paraId="0E966A22" w14:textId="77777777" w:rsidTr="006046AF">
        <w:tc>
          <w:tcPr>
            <w:tcW w:w="709" w:type="dxa"/>
            <w:tcBorders>
              <w:top w:val="nil"/>
              <w:left w:val="single" w:sz="6" w:space="0" w:color="auto"/>
              <w:bottom w:val="single" w:sz="2" w:space="0" w:color="auto"/>
              <w:right w:val="single" w:sz="6" w:space="0" w:color="auto"/>
            </w:tcBorders>
          </w:tcPr>
          <w:p w14:paraId="6B3EE96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78DBF74" w14:textId="77777777" w:rsidR="006046AF" w:rsidRDefault="006046AF">
            <w:pPr>
              <w:spacing w:line="276" w:lineRule="auto"/>
              <w:jc w:val="center"/>
              <w:rPr>
                <w:sz w:val="16"/>
                <w:szCs w:val="16"/>
                <w:lang w:val="en-US"/>
              </w:rPr>
            </w:pPr>
            <w:r>
              <w:rPr>
                <w:sz w:val="16"/>
                <w:szCs w:val="16"/>
                <w:lang w:val="en-US"/>
              </w:rPr>
              <w:t>2873155901200</w:t>
            </w:r>
          </w:p>
        </w:tc>
        <w:tc>
          <w:tcPr>
            <w:tcW w:w="4252" w:type="dxa"/>
            <w:gridSpan w:val="3"/>
            <w:tcBorders>
              <w:top w:val="nil"/>
              <w:left w:val="single" w:sz="6" w:space="0" w:color="auto"/>
              <w:bottom w:val="single" w:sz="2" w:space="0" w:color="auto"/>
              <w:right w:val="single" w:sz="6" w:space="0" w:color="auto"/>
            </w:tcBorders>
            <w:hideMark/>
          </w:tcPr>
          <w:p w14:paraId="43F6C2A5" w14:textId="77777777" w:rsidR="006046AF" w:rsidRDefault="006046AF">
            <w:pPr>
              <w:spacing w:line="276" w:lineRule="auto"/>
              <w:rPr>
                <w:lang w:val="en-US"/>
              </w:rPr>
            </w:pPr>
            <w:r>
              <w:rPr>
                <w:lang w:val="en-US"/>
              </w:rPr>
              <w:t>Electrozi pentru sudura</w:t>
            </w:r>
          </w:p>
        </w:tc>
        <w:tc>
          <w:tcPr>
            <w:tcW w:w="993" w:type="dxa"/>
            <w:gridSpan w:val="2"/>
            <w:tcBorders>
              <w:top w:val="nil"/>
              <w:left w:val="single" w:sz="6" w:space="0" w:color="auto"/>
              <w:bottom w:val="single" w:sz="2" w:space="0" w:color="auto"/>
              <w:right w:val="single" w:sz="6" w:space="0" w:color="auto"/>
            </w:tcBorders>
            <w:hideMark/>
          </w:tcPr>
          <w:p w14:paraId="6C96174B"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50892E7" w14:textId="77777777" w:rsidR="006046AF" w:rsidRDefault="006046AF">
            <w:pPr>
              <w:spacing w:line="276" w:lineRule="auto"/>
              <w:rPr>
                <w:lang w:val="en-US"/>
              </w:rPr>
            </w:pPr>
            <w:r>
              <w:rPr>
                <w:lang w:val="en-US"/>
              </w:rPr>
              <w:t>1,17</w:t>
            </w:r>
          </w:p>
        </w:tc>
        <w:tc>
          <w:tcPr>
            <w:tcW w:w="0" w:type="auto"/>
            <w:vAlign w:val="center"/>
            <w:hideMark/>
          </w:tcPr>
          <w:p w14:paraId="44F88F18" w14:textId="77777777" w:rsidR="006046AF" w:rsidRDefault="006046AF">
            <w:pPr>
              <w:spacing w:line="276" w:lineRule="auto"/>
              <w:rPr>
                <w:lang w:eastAsia="ro-RO"/>
              </w:rPr>
            </w:pPr>
          </w:p>
        </w:tc>
      </w:tr>
      <w:tr w:rsidR="006046AF" w14:paraId="06D9EE74" w14:textId="77777777" w:rsidTr="006046AF">
        <w:tc>
          <w:tcPr>
            <w:tcW w:w="709" w:type="dxa"/>
            <w:tcBorders>
              <w:top w:val="nil"/>
              <w:left w:val="single" w:sz="6" w:space="0" w:color="auto"/>
              <w:bottom w:val="single" w:sz="2" w:space="0" w:color="auto"/>
              <w:right w:val="single" w:sz="6" w:space="0" w:color="auto"/>
            </w:tcBorders>
          </w:tcPr>
          <w:p w14:paraId="3B7248B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5D187C" w14:textId="77777777" w:rsidR="006046AF" w:rsidRDefault="006046AF">
            <w:pPr>
              <w:spacing w:line="276" w:lineRule="auto"/>
              <w:jc w:val="center"/>
              <w:rPr>
                <w:sz w:val="16"/>
                <w:szCs w:val="16"/>
                <w:lang w:val="en-US"/>
              </w:rPr>
            </w:pPr>
            <w:r>
              <w:rPr>
                <w:sz w:val="16"/>
                <w:szCs w:val="16"/>
                <w:lang w:val="en-US"/>
              </w:rPr>
              <w:t>4011106202741</w:t>
            </w:r>
          </w:p>
        </w:tc>
        <w:tc>
          <w:tcPr>
            <w:tcW w:w="4252" w:type="dxa"/>
            <w:gridSpan w:val="3"/>
            <w:tcBorders>
              <w:top w:val="nil"/>
              <w:left w:val="single" w:sz="6" w:space="0" w:color="auto"/>
              <w:bottom w:val="single" w:sz="2" w:space="0" w:color="auto"/>
              <w:right w:val="single" w:sz="6" w:space="0" w:color="auto"/>
            </w:tcBorders>
            <w:hideMark/>
          </w:tcPr>
          <w:p w14:paraId="50810BC3" w14:textId="77777777" w:rsidR="006046AF" w:rsidRDefault="006046AF">
            <w:pPr>
              <w:spacing w:line="276" w:lineRule="auto"/>
              <w:rPr>
                <w:lang w:val="en-US"/>
              </w:rPr>
            </w:pPr>
            <w:r>
              <w:rPr>
                <w:lang w:val="en-US"/>
              </w:rPr>
              <w:t>Energie electrica</w:t>
            </w:r>
          </w:p>
        </w:tc>
        <w:tc>
          <w:tcPr>
            <w:tcW w:w="993" w:type="dxa"/>
            <w:gridSpan w:val="2"/>
            <w:tcBorders>
              <w:top w:val="nil"/>
              <w:left w:val="single" w:sz="6" w:space="0" w:color="auto"/>
              <w:bottom w:val="single" w:sz="2" w:space="0" w:color="auto"/>
              <w:right w:val="single" w:sz="6" w:space="0" w:color="auto"/>
            </w:tcBorders>
            <w:hideMark/>
          </w:tcPr>
          <w:p w14:paraId="01AD12F5" w14:textId="77777777" w:rsidR="006046AF" w:rsidRDefault="006046AF">
            <w:pPr>
              <w:spacing w:line="276" w:lineRule="auto"/>
              <w:rPr>
                <w:lang w:val="en-US"/>
              </w:rPr>
            </w:pPr>
            <w:r>
              <w:rPr>
                <w:lang w:val="en-US"/>
              </w:rPr>
              <w:t>kw</w:t>
            </w:r>
          </w:p>
        </w:tc>
        <w:tc>
          <w:tcPr>
            <w:tcW w:w="1559" w:type="dxa"/>
            <w:gridSpan w:val="2"/>
            <w:tcBorders>
              <w:top w:val="nil"/>
              <w:left w:val="single" w:sz="6" w:space="0" w:color="auto"/>
              <w:bottom w:val="single" w:sz="2" w:space="0" w:color="auto"/>
              <w:right w:val="single" w:sz="6" w:space="0" w:color="auto"/>
            </w:tcBorders>
            <w:hideMark/>
          </w:tcPr>
          <w:p w14:paraId="67BCEFAF" w14:textId="77777777" w:rsidR="006046AF" w:rsidRDefault="006046AF">
            <w:pPr>
              <w:spacing w:line="276" w:lineRule="auto"/>
              <w:rPr>
                <w:lang w:val="en-US"/>
              </w:rPr>
            </w:pPr>
            <w:r>
              <w:rPr>
                <w:lang w:val="en-US"/>
              </w:rPr>
              <w:t>1,88</w:t>
            </w:r>
          </w:p>
        </w:tc>
        <w:tc>
          <w:tcPr>
            <w:tcW w:w="0" w:type="auto"/>
            <w:vAlign w:val="center"/>
            <w:hideMark/>
          </w:tcPr>
          <w:p w14:paraId="5643ECA2" w14:textId="77777777" w:rsidR="006046AF" w:rsidRDefault="006046AF">
            <w:pPr>
              <w:spacing w:line="276" w:lineRule="auto"/>
              <w:rPr>
                <w:lang w:eastAsia="ro-RO"/>
              </w:rPr>
            </w:pPr>
          </w:p>
        </w:tc>
      </w:tr>
      <w:tr w:rsidR="006046AF" w14:paraId="3DBB8038" w14:textId="77777777" w:rsidTr="006046AF">
        <w:tc>
          <w:tcPr>
            <w:tcW w:w="709" w:type="dxa"/>
            <w:tcBorders>
              <w:top w:val="nil"/>
              <w:left w:val="single" w:sz="6" w:space="0" w:color="auto"/>
              <w:bottom w:val="single" w:sz="2" w:space="0" w:color="auto"/>
              <w:right w:val="single" w:sz="6" w:space="0" w:color="auto"/>
            </w:tcBorders>
          </w:tcPr>
          <w:p w14:paraId="719D855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1088EF" w14:textId="77777777" w:rsidR="006046AF" w:rsidRDefault="006046AF">
            <w:pPr>
              <w:spacing w:line="276" w:lineRule="auto"/>
              <w:jc w:val="center"/>
              <w:rPr>
                <w:sz w:val="16"/>
                <w:szCs w:val="16"/>
                <w:lang w:val="en-US"/>
              </w:rPr>
            </w:pPr>
            <w:r>
              <w:rPr>
                <w:sz w:val="16"/>
                <w:szCs w:val="16"/>
                <w:lang w:val="en-US"/>
              </w:rPr>
              <w:t>1010126200341</w:t>
            </w:r>
          </w:p>
        </w:tc>
        <w:tc>
          <w:tcPr>
            <w:tcW w:w="4252" w:type="dxa"/>
            <w:gridSpan w:val="3"/>
            <w:tcBorders>
              <w:top w:val="nil"/>
              <w:left w:val="single" w:sz="6" w:space="0" w:color="auto"/>
              <w:bottom w:val="single" w:sz="2" w:space="0" w:color="auto"/>
              <w:right w:val="single" w:sz="6" w:space="0" w:color="auto"/>
            </w:tcBorders>
            <w:hideMark/>
          </w:tcPr>
          <w:p w14:paraId="6C621343" w14:textId="77777777" w:rsidR="006046AF" w:rsidRDefault="006046AF">
            <w:pPr>
              <w:spacing w:line="276" w:lineRule="auto"/>
              <w:rPr>
                <w:lang w:val="en-US"/>
              </w:rPr>
            </w:pPr>
            <w:r>
              <w:rPr>
                <w:lang w:val="en-US"/>
              </w:rPr>
              <w:t>Carbuni de forja (huila)</w:t>
            </w:r>
          </w:p>
        </w:tc>
        <w:tc>
          <w:tcPr>
            <w:tcW w:w="993" w:type="dxa"/>
            <w:gridSpan w:val="2"/>
            <w:tcBorders>
              <w:top w:val="nil"/>
              <w:left w:val="single" w:sz="6" w:space="0" w:color="auto"/>
              <w:bottom w:val="single" w:sz="2" w:space="0" w:color="auto"/>
              <w:right w:val="single" w:sz="6" w:space="0" w:color="auto"/>
            </w:tcBorders>
            <w:hideMark/>
          </w:tcPr>
          <w:p w14:paraId="0989D46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7A605A1" w14:textId="77777777" w:rsidR="006046AF" w:rsidRDefault="006046AF">
            <w:pPr>
              <w:spacing w:line="276" w:lineRule="auto"/>
              <w:rPr>
                <w:lang w:val="en-US"/>
              </w:rPr>
            </w:pPr>
            <w:r>
              <w:rPr>
                <w:lang w:val="en-US"/>
              </w:rPr>
              <w:t>3,52</w:t>
            </w:r>
          </w:p>
        </w:tc>
        <w:tc>
          <w:tcPr>
            <w:tcW w:w="0" w:type="auto"/>
            <w:vAlign w:val="center"/>
            <w:hideMark/>
          </w:tcPr>
          <w:p w14:paraId="0732AA4A" w14:textId="77777777" w:rsidR="006046AF" w:rsidRDefault="006046AF">
            <w:pPr>
              <w:spacing w:line="276" w:lineRule="auto"/>
              <w:rPr>
                <w:lang w:eastAsia="ro-RO"/>
              </w:rPr>
            </w:pPr>
          </w:p>
        </w:tc>
      </w:tr>
      <w:tr w:rsidR="006046AF" w14:paraId="7959C476" w14:textId="77777777" w:rsidTr="006046AF">
        <w:trPr>
          <w:trHeight w:val="340"/>
        </w:trPr>
        <w:tc>
          <w:tcPr>
            <w:tcW w:w="709" w:type="dxa"/>
            <w:tcBorders>
              <w:top w:val="nil"/>
              <w:left w:val="single" w:sz="6" w:space="0" w:color="auto"/>
              <w:bottom w:val="nil"/>
              <w:right w:val="nil"/>
            </w:tcBorders>
          </w:tcPr>
          <w:p w14:paraId="5D32CC0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0CAAAD3"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A08188C"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3A2A008"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30E22AF3"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F967029" w14:textId="77777777" w:rsidR="006046AF" w:rsidRDefault="006046AF">
            <w:pPr>
              <w:spacing w:line="276" w:lineRule="auto"/>
              <w:rPr>
                <w:lang w:val="en-US"/>
              </w:rPr>
            </w:pPr>
          </w:p>
        </w:tc>
      </w:tr>
      <w:tr w:rsidR="006046AF" w14:paraId="1C267B11"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3D2CE8B" w14:textId="77777777" w:rsidR="006046AF" w:rsidRDefault="006046AF">
            <w:pPr>
              <w:spacing w:line="276" w:lineRule="auto"/>
              <w:rPr>
                <w:lang w:val="en-US"/>
              </w:rPr>
            </w:pPr>
            <w:r>
              <w:rPr>
                <w:lang w:val="en-US"/>
              </w:rPr>
              <w:t>28</w:t>
            </w:r>
          </w:p>
        </w:tc>
        <w:tc>
          <w:tcPr>
            <w:tcW w:w="1276" w:type="dxa"/>
            <w:gridSpan w:val="2"/>
            <w:tcBorders>
              <w:top w:val="single" w:sz="4" w:space="0" w:color="auto"/>
              <w:left w:val="single" w:sz="6" w:space="0" w:color="auto"/>
              <w:bottom w:val="single" w:sz="4" w:space="0" w:color="auto"/>
              <w:right w:val="single" w:sz="6" w:space="0" w:color="auto"/>
            </w:tcBorders>
          </w:tcPr>
          <w:p w14:paraId="494A5EB9" w14:textId="77777777" w:rsidR="006046AF" w:rsidRDefault="006046AF">
            <w:pPr>
              <w:spacing w:line="276" w:lineRule="auto"/>
              <w:rPr>
                <w:lang w:val="en-US"/>
              </w:rPr>
            </w:pPr>
            <w:r>
              <w:rPr>
                <w:lang w:val="en-US"/>
              </w:rPr>
              <w:t>IzD10C</w:t>
            </w:r>
          </w:p>
          <w:p w14:paraId="4520A9D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1204D4A"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Vopsirea anticoroziva cu pensula de mina a confectiilor si constructiilor metalice cu un strat de grund anticoroziv ГФ-21 sau analog si doua straturi de email ПФ-115 sau analog</w:t>
            </w:r>
            <w:r>
              <w:rPr>
                <w:rFonts w:ascii="Times New Roman CYR" w:hAnsi="Times New Roman CYR" w:cs="Times New Roman CYR"/>
                <w:sz w:val="16"/>
                <w:szCs w:val="16"/>
                <w:lang w:val="en-US"/>
              </w:rPr>
              <w:t xml:space="preserve"> </w:t>
            </w:r>
          </w:p>
          <w:p w14:paraId="1F41BB7E"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7C29FAC"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0746D97" w14:textId="77777777" w:rsidR="006046AF" w:rsidRDefault="006046AF">
            <w:pPr>
              <w:spacing w:line="276" w:lineRule="auto"/>
              <w:jc w:val="center"/>
              <w:rPr>
                <w:lang w:val="en-US"/>
              </w:rPr>
            </w:pPr>
            <w:r>
              <w:rPr>
                <w:lang w:val="en-US"/>
              </w:rPr>
              <w:t>0,24</w:t>
            </w:r>
          </w:p>
        </w:tc>
        <w:tc>
          <w:tcPr>
            <w:tcW w:w="0" w:type="auto"/>
            <w:vAlign w:val="center"/>
            <w:hideMark/>
          </w:tcPr>
          <w:p w14:paraId="4D9D071B" w14:textId="77777777" w:rsidR="006046AF" w:rsidRDefault="006046AF">
            <w:pPr>
              <w:spacing w:line="276" w:lineRule="auto"/>
              <w:rPr>
                <w:lang w:eastAsia="ro-RO"/>
              </w:rPr>
            </w:pPr>
          </w:p>
        </w:tc>
      </w:tr>
      <w:tr w:rsidR="006046AF" w14:paraId="33A9D98A" w14:textId="77777777" w:rsidTr="006046AF">
        <w:tc>
          <w:tcPr>
            <w:tcW w:w="709" w:type="dxa"/>
            <w:tcBorders>
              <w:top w:val="nil"/>
              <w:left w:val="single" w:sz="6" w:space="0" w:color="auto"/>
              <w:bottom w:val="single" w:sz="2" w:space="0" w:color="auto"/>
              <w:right w:val="single" w:sz="6" w:space="0" w:color="auto"/>
            </w:tcBorders>
          </w:tcPr>
          <w:p w14:paraId="0B4BF00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B430C02" w14:textId="77777777" w:rsidR="006046AF" w:rsidRDefault="006046AF">
            <w:pPr>
              <w:spacing w:line="276" w:lineRule="auto"/>
              <w:jc w:val="center"/>
              <w:rPr>
                <w:sz w:val="16"/>
                <w:szCs w:val="16"/>
                <w:lang w:val="en-US"/>
              </w:rPr>
            </w:pPr>
            <w:r>
              <w:rPr>
                <w:sz w:val="16"/>
                <w:szCs w:val="16"/>
                <w:lang w:val="en-US"/>
              </w:rPr>
              <w:t>7141020013400</w:t>
            </w:r>
          </w:p>
        </w:tc>
        <w:tc>
          <w:tcPr>
            <w:tcW w:w="4252" w:type="dxa"/>
            <w:gridSpan w:val="3"/>
            <w:tcBorders>
              <w:top w:val="nil"/>
              <w:left w:val="single" w:sz="6" w:space="0" w:color="auto"/>
              <w:bottom w:val="single" w:sz="2" w:space="0" w:color="auto"/>
              <w:right w:val="single" w:sz="6" w:space="0" w:color="auto"/>
            </w:tcBorders>
            <w:hideMark/>
          </w:tcPr>
          <w:p w14:paraId="5630AB07" w14:textId="77777777" w:rsidR="006046AF" w:rsidRDefault="006046AF">
            <w:pPr>
              <w:spacing w:line="276" w:lineRule="auto"/>
              <w:rPr>
                <w:lang w:val="en-US"/>
              </w:rPr>
            </w:pPr>
            <w:r>
              <w:rPr>
                <w:lang w:val="en-US"/>
              </w:rPr>
              <w:t>Vopsitor industrial</w:t>
            </w:r>
          </w:p>
        </w:tc>
        <w:tc>
          <w:tcPr>
            <w:tcW w:w="993" w:type="dxa"/>
            <w:gridSpan w:val="2"/>
            <w:tcBorders>
              <w:top w:val="nil"/>
              <w:left w:val="single" w:sz="6" w:space="0" w:color="auto"/>
              <w:bottom w:val="single" w:sz="2" w:space="0" w:color="auto"/>
              <w:right w:val="single" w:sz="6" w:space="0" w:color="auto"/>
            </w:tcBorders>
            <w:hideMark/>
          </w:tcPr>
          <w:p w14:paraId="241E009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E095A8D" w14:textId="77777777" w:rsidR="006046AF" w:rsidRDefault="006046AF">
            <w:pPr>
              <w:spacing w:line="276" w:lineRule="auto"/>
              <w:rPr>
                <w:lang w:val="en-US"/>
              </w:rPr>
            </w:pPr>
            <w:r>
              <w:rPr>
                <w:lang w:val="en-US"/>
              </w:rPr>
              <w:t>1,75</w:t>
            </w:r>
          </w:p>
        </w:tc>
        <w:tc>
          <w:tcPr>
            <w:tcW w:w="0" w:type="auto"/>
            <w:vAlign w:val="center"/>
            <w:hideMark/>
          </w:tcPr>
          <w:p w14:paraId="37E3A7D1" w14:textId="77777777" w:rsidR="006046AF" w:rsidRDefault="006046AF">
            <w:pPr>
              <w:spacing w:line="276" w:lineRule="auto"/>
              <w:rPr>
                <w:lang w:eastAsia="ro-RO"/>
              </w:rPr>
            </w:pPr>
          </w:p>
        </w:tc>
      </w:tr>
      <w:tr w:rsidR="006046AF" w14:paraId="1F6945A4" w14:textId="77777777" w:rsidTr="006046AF">
        <w:tc>
          <w:tcPr>
            <w:tcW w:w="709" w:type="dxa"/>
            <w:tcBorders>
              <w:top w:val="nil"/>
              <w:left w:val="single" w:sz="6" w:space="0" w:color="auto"/>
              <w:bottom w:val="single" w:sz="2" w:space="0" w:color="auto"/>
              <w:right w:val="single" w:sz="6" w:space="0" w:color="auto"/>
            </w:tcBorders>
          </w:tcPr>
          <w:p w14:paraId="160B4A1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A262EB8" w14:textId="77777777" w:rsidR="006046AF" w:rsidRDefault="006046AF">
            <w:pPr>
              <w:spacing w:line="276" w:lineRule="auto"/>
              <w:jc w:val="center"/>
              <w:rPr>
                <w:sz w:val="16"/>
                <w:szCs w:val="16"/>
                <w:lang w:val="en-US"/>
              </w:rPr>
            </w:pPr>
            <w:r>
              <w:rPr>
                <w:sz w:val="16"/>
                <w:szCs w:val="16"/>
                <w:lang w:val="en-US"/>
              </w:rPr>
              <w:t>2430116100000</w:t>
            </w:r>
          </w:p>
        </w:tc>
        <w:tc>
          <w:tcPr>
            <w:tcW w:w="4252" w:type="dxa"/>
            <w:gridSpan w:val="3"/>
            <w:tcBorders>
              <w:top w:val="nil"/>
              <w:left w:val="single" w:sz="6" w:space="0" w:color="auto"/>
              <w:bottom w:val="single" w:sz="2" w:space="0" w:color="auto"/>
              <w:right w:val="single" w:sz="6" w:space="0" w:color="auto"/>
            </w:tcBorders>
            <w:hideMark/>
          </w:tcPr>
          <w:p w14:paraId="35DB24EE" w14:textId="77777777" w:rsidR="006046AF" w:rsidRDefault="006046AF">
            <w:pPr>
              <w:spacing w:line="276" w:lineRule="auto"/>
              <w:rPr>
                <w:lang w:val="en-US"/>
              </w:rPr>
            </w:pPr>
            <w:r>
              <w:rPr>
                <w:lang w:val="en-US"/>
              </w:rPr>
              <w:t>Email clorcauciuc</w:t>
            </w:r>
          </w:p>
        </w:tc>
        <w:tc>
          <w:tcPr>
            <w:tcW w:w="993" w:type="dxa"/>
            <w:gridSpan w:val="2"/>
            <w:tcBorders>
              <w:top w:val="nil"/>
              <w:left w:val="single" w:sz="6" w:space="0" w:color="auto"/>
              <w:bottom w:val="single" w:sz="2" w:space="0" w:color="auto"/>
              <w:right w:val="single" w:sz="6" w:space="0" w:color="auto"/>
            </w:tcBorders>
            <w:hideMark/>
          </w:tcPr>
          <w:p w14:paraId="3324A15E"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F4F6400" w14:textId="77777777" w:rsidR="006046AF" w:rsidRDefault="006046AF">
            <w:pPr>
              <w:spacing w:line="276" w:lineRule="auto"/>
              <w:rPr>
                <w:lang w:val="en-US"/>
              </w:rPr>
            </w:pPr>
            <w:r>
              <w:rPr>
                <w:lang w:val="en-US"/>
              </w:rPr>
              <w:t>2,88</w:t>
            </w:r>
          </w:p>
        </w:tc>
        <w:tc>
          <w:tcPr>
            <w:tcW w:w="0" w:type="auto"/>
            <w:vAlign w:val="center"/>
            <w:hideMark/>
          </w:tcPr>
          <w:p w14:paraId="43BC071A" w14:textId="77777777" w:rsidR="006046AF" w:rsidRDefault="006046AF">
            <w:pPr>
              <w:spacing w:line="276" w:lineRule="auto"/>
              <w:rPr>
                <w:lang w:eastAsia="ro-RO"/>
              </w:rPr>
            </w:pPr>
          </w:p>
        </w:tc>
      </w:tr>
      <w:tr w:rsidR="006046AF" w14:paraId="1333EB2A" w14:textId="77777777" w:rsidTr="006046AF">
        <w:tc>
          <w:tcPr>
            <w:tcW w:w="709" w:type="dxa"/>
            <w:tcBorders>
              <w:top w:val="nil"/>
              <w:left w:val="single" w:sz="6" w:space="0" w:color="auto"/>
              <w:bottom w:val="single" w:sz="2" w:space="0" w:color="auto"/>
              <w:right w:val="single" w:sz="6" w:space="0" w:color="auto"/>
            </w:tcBorders>
          </w:tcPr>
          <w:p w14:paraId="24A16C3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FC11FF8" w14:textId="77777777" w:rsidR="006046AF" w:rsidRDefault="006046AF">
            <w:pPr>
              <w:spacing w:line="276" w:lineRule="auto"/>
              <w:jc w:val="center"/>
              <w:rPr>
                <w:sz w:val="16"/>
                <w:szCs w:val="16"/>
                <w:lang w:val="en-US"/>
              </w:rPr>
            </w:pPr>
            <w:r>
              <w:rPr>
                <w:sz w:val="16"/>
                <w:szCs w:val="16"/>
                <w:lang w:val="en-US"/>
              </w:rPr>
              <w:t>2430226100814</w:t>
            </w:r>
          </w:p>
        </w:tc>
        <w:tc>
          <w:tcPr>
            <w:tcW w:w="4252" w:type="dxa"/>
            <w:gridSpan w:val="3"/>
            <w:tcBorders>
              <w:top w:val="nil"/>
              <w:left w:val="single" w:sz="6" w:space="0" w:color="auto"/>
              <w:bottom w:val="single" w:sz="2" w:space="0" w:color="auto"/>
              <w:right w:val="single" w:sz="6" w:space="0" w:color="auto"/>
            </w:tcBorders>
            <w:hideMark/>
          </w:tcPr>
          <w:p w14:paraId="0EF44A75" w14:textId="77777777" w:rsidR="006046AF" w:rsidRDefault="006046AF">
            <w:pPr>
              <w:spacing w:line="276" w:lineRule="auto"/>
              <w:rPr>
                <w:lang w:val="en-US"/>
              </w:rPr>
            </w:pPr>
            <w:r>
              <w:rPr>
                <w:lang w:val="en-US"/>
              </w:rPr>
              <w:t>Grund miniu de plumb G 355-6</w:t>
            </w:r>
          </w:p>
        </w:tc>
        <w:tc>
          <w:tcPr>
            <w:tcW w:w="993" w:type="dxa"/>
            <w:gridSpan w:val="2"/>
            <w:tcBorders>
              <w:top w:val="nil"/>
              <w:left w:val="single" w:sz="6" w:space="0" w:color="auto"/>
              <w:bottom w:val="single" w:sz="2" w:space="0" w:color="auto"/>
              <w:right w:val="single" w:sz="6" w:space="0" w:color="auto"/>
            </w:tcBorders>
            <w:hideMark/>
          </w:tcPr>
          <w:p w14:paraId="4CD92A6B"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23D2263" w14:textId="77777777" w:rsidR="006046AF" w:rsidRDefault="006046AF">
            <w:pPr>
              <w:spacing w:line="276" w:lineRule="auto"/>
              <w:rPr>
                <w:lang w:val="en-US"/>
              </w:rPr>
            </w:pPr>
            <w:r>
              <w:rPr>
                <w:lang w:val="en-US"/>
              </w:rPr>
              <w:t>1,44</w:t>
            </w:r>
          </w:p>
        </w:tc>
        <w:tc>
          <w:tcPr>
            <w:tcW w:w="0" w:type="auto"/>
            <w:vAlign w:val="center"/>
            <w:hideMark/>
          </w:tcPr>
          <w:p w14:paraId="3E5D0FCC" w14:textId="77777777" w:rsidR="006046AF" w:rsidRDefault="006046AF">
            <w:pPr>
              <w:spacing w:line="276" w:lineRule="auto"/>
              <w:rPr>
                <w:lang w:eastAsia="ro-RO"/>
              </w:rPr>
            </w:pPr>
          </w:p>
        </w:tc>
      </w:tr>
      <w:tr w:rsidR="006046AF" w14:paraId="4B30F521" w14:textId="77777777" w:rsidTr="006046AF">
        <w:tc>
          <w:tcPr>
            <w:tcW w:w="709" w:type="dxa"/>
            <w:tcBorders>
              <w:top w:val="nil"/>
              <w:left w:val="single" w:sz="6" w:space="0" w:color="auto"/>
              <w:bottom w:val="single" w:sz="2" w:space="0" w:color="auto"/>
              <w:right w:val="single" w:sz="6" w:space="0" w:color="auto"/>
            </w:tcBorders>
          </w:tcPr>
          <w:p w14:paraId="49D16CD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24A6CD9" w14:textId="77777777" w:rsidR="006046AF" w:rsidRDefault="006046AF">
            <w:pPr>
              <w:spacing w:line="276" w:lineRule="auto"/>
              <w:jc w:val="center"/>
              <w:rPr>
                <w:sz w:val="16"/>
                <w:szCs w:val="16"/>
                <w:lang w:val="en-US"/>
              </w:rPr>
            </w:pPr>
            <w:r>
              <w:rPr>
                <w:sz w:val="16"/>
                <w:szCs w:val="16"/>
                <w:lang w:val="en-US"/>
              </w:rPr>
              <w:t>2430226109420</w:t>
            </w:r>
          </w:p>
        </w:tc>
        <w:tc>
          <w:tcPr>
            <w:tcW w:w="4252" w:type="dxa"/>
            <w:gridSpan w:val="3"/>
            <w:tcBorders>
              <w:top w:val="nil"/>
              <w:left w:val="single" w:sz="6" w:space="0" w:color="auto"/>
              <w:bottom w:val="single" w:sz="2" w:space="0" w:color="auto"/>
              <w:right w:val="single" w:sz="6" w:space="0" w:color="auto"/>
            </w:tcBorders>
            <w:hideMark/>
          </w:tcPr>
          <w:p w14:paraId="7C3E7F65" w14:textId="77777777" w:rsidR="006046AF" w:rsidRDefault="006046AF">
            <w:pPr>
              <w:spacing w:line="276" w:lineRule="auto"/>
              <w:rPr>
                <w:lang w:val="en-US"/>
              </w:rPr>
            </w:pPr>
            <w:r>
              <w:rPr>
                <w:lang w:val="en-US"/>
              </w:rPr>
              <w:t>Diluant pt.lacuri anticorozive   D.006-1 NI 1708-61 A1</w:t>
            </w:r>
          </w:p>
        </w:tc>
        <w:tc>
          <w:tcPr>
            <w:tcW w:w="993" w:type="dxa"/>
            <w:gridSpan w:val="2"/>
            <w:tcBorders>
              <w:top w:val="nil"/>
              <w:left w:val="single" w:sz="6" w:space="0" w:color="auto"/>
              <w:bottom w:val="single" w:sz="2" w:space="0" w:color="auto"/>
              <w:right w:val="single" w:sz="6" w:space="0" w:color="auto"/>
            </w:tcBorders>
            <w:hideMark/>
          </w:tcPr>
          <w:p w14:paraId="04AA393D"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16280CD" w14:textId="77777777" w:rsidR="006046AF" w:rsidRDefault="006046AF">
            <w:pPr>
              <w:spacing w:line="276" w:lineRule="auto"/>
              <w:rPr>
                <w:lang w:val="en-US"/>
              </w:rPr>
            </w:pPr>
            <w:r>
              <w:rPr>
                <w:lang w:val="en-US"/>
              </w:rPr>
              <w:t>0,20</w:t>
            </w:r>
          </w:p>
        </w:tc>
        <w:tc>
          <w:tcPr>
            <w:tcW w:w="0" w:type="auto"/>
            <w:vAlign w:val="center"/>
            <w:hideMark/>
          </w:tcPr>
          <w:p w14:paraId="0AF3EF53" w14:textId="77777777" w:rsidR="006046AF" w:rsidRDefault="006046AF">
            <w:pPr>
              <w:spacing w:line="276" w:lineRule="auto"/>
              <w:rPr>
                <w:lang w:eastAsia="ro-RO"/>
              </w:rPr>
            </w:pPr>
          </w:p>
        </w:tc>
      </w:tr>
      <w:tr w:rsidR="006046AF" w14:paraId="5D5C54E4" w14:textId="77777777" w:rsidTr="006046AF">
        <w:tc>
          <w:tcPr>
            <w:tcW w:w="709" w:type="dxa"/>
            <w:tcBorders>
              <w:top w:val="nil"/>
              <w:left w:val="single" w:sz="6" w:space="0" w:color="auto"/>
              <w:bottom w:val="single" w:sz="2" w:space="0" w:color="auto"/>
              <w:right w:val="single" w:sz="6" w:space="0" w:color="auto"/>
            </w:tcBorders>
          </w:tcPr>
          <w:p w14:paraId="3038D2B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EF9C879" w14:textId="77777777" w:rsidR="006046AF" w:rsidRDefault="006046AF">
            <w:pPr>
              <w:spacing w:line="276" w:lineRule="auto"/>
              <w:jc w:val="center"/>
              <w:rPr>
                <w:sz w:val="16"/>
                <w:szCs w:val="16"/>
                <w:lang w:val="en-US"/>
              </w:rPr>
            </w:pPr>
            <w:r>
              <w:rPr>
                <w:sz w:val="16"/>
                <w:szCs w:val="16"/>
                <w:lang w:val="en-US"/>
              </w:rPr>
              <w:t>2320166200676</w:t>
            </w:r>
          </w:p>
        </w:tc>
        <w:tc>
          <w:tcPr>
            <w:tcW w:w="4252" w:type="dxa"/>
            <w:gridSpan w:val="3"/>
            <w:tcBorders>
              <w:top w:val="nil"/>
              <w:left w:val="single" w:sz="6" w:space="0" w:color="auto"/>
              <w:bottom w:val="single" w:sz="2" w:space="0" w:color="auto"/>
              <w:right w:val="single" w:sz="6" w:space="0" w:color="auto"/>
            </w:tcBorders>
            <w:hideMark/>
          </w:tcPr>
          <w:p w14:paraId="1F8C90B1" w14:textId="77777777" w:rsidR="006046AF" w:rsidRDefault="006046AF">
            <w:pPr>
              <w:spacing w:line="276" w:lineRule="auto"/>
              <w:rPr>
                <w:lang w:val="en-US"/>
              </w:rPr>
            </w:pPr>
            <w:r>
              <w:rPr>
                <w:lang w:val="en-US"/>
              </w:rPr>
              <w:t>White spirit</w:t>
            </w:r>
          </w:p>
        </w:tc>
        <w:tc>
          <w:tcPr>
            <w:tcW w:w="993" w:type="dxa"/>
            <w:gridSpan w:val="2"/>
            <w:tcBorders>
              <w:top w:val="nil"/>
              <w:left w:val="single" w:sz="6" w:space="0" w:color="auto"/>
              <w:bottom w:val="single" w:sz="2" w:space="0" w:color="auto"/>
              <w:right w:val="single" w:sz="6" w:space="0" w:color="auto"/>
            </w:tcBorders>
            <w:hideMark/>
          </w:tcPr>
          <w:p w14:paraId="6E979BC2"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93F49ED" w14:textId="77777777" w:rsidR="006046AF" w:rsidRDefault="006046AF">
            <w:pPr>
              <w:spacing w:line="276" w:lineRule="auto"/>
              <w:rPr>
                <w:lang w:val="en-US"/>
              </w:rPr>
            </w:pPr>
            <w:r>
              <w:rPr>
                <w:lang w:val="en-US"/>
              </w:rPr>
              <w:t>0,72</w:t>
            </w:r>
          </w:p>
        </w:tc>
        <w:tc>
          <w:tcPr>
            <w:tcW w:w="0" w:type="auto"/>
            <w:vAlign w:val="center"/>
            <w:hideMark/>
          </w:tcPr>
          <w:p w14:paraId="1C03EB08" w14:textId="77777777" w:rsidR="006046AF" w:rsidRDefault="006046AF">
            <w:pPr>
              <w:spacing w:line="276" w:lineRule="auto"/>
              <w:rPr>
                <w:lang w:eastAsia="ro-RO"/>
              </w:rPr>
            </w:pPr>
          </w:p>
        </w:tc>
      </w:tr>
      <w:tr w:rsidR="006046AF" w14:paraId="1097EF88" w14:textId="77777777" w:rsidTr="006046AF">
        <w:tc>
          <w:tcPr>
            <w:tcW w:w="709" w:type="dxa"/>
            <w:tcBorders>
              <w:top w:val="nil"/>
              <w:left w:val="single" w:sz="6" w:space="0" w:color="auto"/>
              <w:bottom w:val="single" w:sz="2" w:space="0" w:color="auto"/>
              <w:right w:val="single" w:sz="6" w:space="0" w:color="auto"/>
            </w:tcBorders>
          </w:tcPr>
          <w:p w14:paraId="3A31978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B8E0030" w14:textId="77777777" w:rsidR="006046AF" w:rsidRDefault="006046A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31AA007D" w14:textId="77777777" w:rsidR="006046AF" w:rsidRDefault="006046A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61E1871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408425E" w14:textId="77777777" w:rsidR="006046AF" w:rsidRDefault="006046AF">
            <w:pPr>
              <w:spacing w:line="276" w:lineRule="auto"/>
              <w:rPr>
                <w:lang w:val="en-US"/>
              </w:rPr>
            </w:pPr>
            <w:r>
              <w:rPr>
                <w:lang w:val="en-US"/>
              </w:rPr>
              <w:t>0,36</w:t>
            </w:r>
          </w:p>
        </w:tc>
        <w:tc>
          <w:tcPr>
            <w:tcW w:w="0" w:type="auto"/>
            <w:vAlign w:val="center"/>
            <w:hideMark/>
          </w:tcPr>
          <w:p w14:paraId="6BE6CEC9" w14:textId="77777777" w:rsidR="006046AF" w:rsidRDefault="006046AF">
            <w:pPr>
              <w:spacing w:line="276" w:lineRule="auto"/>
              <w:rPr>
                <w:lang w:eastAsia="ro-RO"/>
              </w:rPr>
            </w:pPr>
          </w:p>
        </w:tc>
      </w:tr>
      <w:tr w:rsidR="006046AF" w14:paraId="0B042BF5" w14:textId="77777777" w:rsidTr="006046AF">
        <w:trPr>
          <w:trHeight w:val="340"/>
        </w:trPr>
        <w:tc>
          <w:tcPr>
            <w:tcW w:w="709" w:type="dxa"/>
            <w:tcBorders>
              <w:top w:val="nil"/>
              <w:left w:val="single" w:sz="6" w:space="0" w:color="auto"/>
              <w:bottom w:val="nil"/>
              <w:right w:val="nil"/>
            </w:tcBorders>
          </w:tcPr>
          <w:p w14:paraId="2FCCE749"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2D19BCE"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E532832"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739D164"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022D14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2C2820E" w14:textId="77777777" w:rsidR="006046AF" w:rsidRDefault="006046AF">
            <w:pPr>
              <w:spacing w:line="276" w:lineRule="auto"/>
              <w:rPr>
                <w:lang w:val="en-US"/>
              </w:rPr>
            </w:pPr>
          </w:p>
        </w:tc>
      </w:tr>
      <w:tr w:rsidR="006046AF" w14:paraId="67C10B0E" w14:textId="77777777" w:rsidTr="006046AF">
        <w:tc>
          <w:tcPr>
            <w:tcW w:w="709" w:type="dxa"/>
            <w:tcBorders>
              <w:top w:val="single" w:sz="4" w:space="0" w:color="auto"/>
              <w:left w:val="single" w:sz="6" w:space="0" w:color="auto"/>
              <w:bottom w:val="nil"/>
              <w:right w:val="nil"/>
            </w:tcBorders>
          </w:tcPr>
          <w:p w14:paraId="3A1701D6"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1FAE528D"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7DA19C99" w14:textId="77777777" w:rsidR="006046AF" w:rsidRDefault="006046AF">
            <w:pPr>
              <w:spacing w:line="276" w:lineRule="auto"/>
              <w:rPr>
                <w:sz w:val="8"/>
                <w:szCs w:val="8"/>
                <w:lang w:val="en-US"/>
              </w:rPr>
            </w:pPr>
          </w:p>
          <w:p w14:paraId="3C018E52" w14:textId="77777777" w:rsidR="006046AF" w:rsidRDefault="006046AF">
            <w:pPr>
              <w:spacing w:line="276" w:lineRule="auto"/>
              <w:rPr>
                <w:sz w:val="8"/>
                <w:szCs w:val="8"/>
                <w:lang w:val="en-US"/>
              </w:rPr>
            </w:pPr>
          </w:p>
          <w:p w14:paraId="22BDB9A1"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63872729"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52F62948"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489AA3BF" w14:textId="77777777" w:rsidR="006046AF" w:rsidRDefault="006046AF">
            <w:pPr>
              <w:spacing w:line="276" w:lineRule="auto"/>
              <w:rPr>
                <w:sz w:val="8"/>
                <w:szCs w:val="8"/>
                <w:lang w:val="en-US"/>
              </w:rPr>
            </w:pPr>
          </w:p>
        </w:tc>
        <w:tc>
          <w:tcPr>
            <w:tcW w:w="0" w:type="auto"/>
            <w:vAlign w:val="center"/>
            <w:hideMark/>
          </w:tcPr>
          <w:p w14:paraId="6F88A223" w14:textId="77777777" w:rsidR="006046AF" w:rsidRDefault="006046AF">
            <w:pPr>
              <w:spacing w:line="276" w:lineRule="auto"/>
              <w:rPr>
                <w:lang w:eastAsia="ro-RO"/>
              </w:rPr>
            </w:pPr>
          </w:p>
        </w:tc>
      </w:tr>
      <w:tr w:rsidR="006046AF" w14:paraId="510EF5F5"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73D1F91E"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94ED65A"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0822E9C"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5D42F06F"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6C0EC363" w14:textId="77777777" w:rsidR="006046AF" w:rsidRDefault="006046AF">
            <w:pPr>
              <w:spacing w:line="276" w:lineRule="auto"/>
              <w:rPr>
                <w:lang w:val="en-US"/>
              </w:rPr>
            </w:pPr>
          </w:p>
        </w:tc>
        <w:tc>
          <w:tcPr>
            <w:tcW w:w="0" w:type="auto"/>
            <w:vAlign w:val="center"/>
            <w:hideMark/>
          </w:tcPr>
          <w:p w14:paraId="0D6AB0D8" w14:textId="77777777" w:rsidR="006046AF" w:rsidRDefault="006046AF">
            <w:pPr>
              <w:spacing w:line="276" w:lineRule="auto"/>
              <w:rPr>
                <w:lang w:eastAsia="ro-RO"/>
              </w:rPr>
            </w:pPr>
          </w:p>
        </w:tc>
      </w:tr>
      <w:tr w:rsidR="006046AF" w14:paraId="53346DD6" w14:textId="77777777" w:rsidTr="006046AF">
        <w:trPr>
          <w:trHeight w:val="160"/>
        </w:trPr>
        <w:tc>
          <w:tcPr>
            <w:tcW w:w="709" w:type="dxa"/>
            <w:tcBorders>
              <w:top w:val="single" w:sz="4" w:space="0" w:color="auto"/>
              <w:left w:val="single" w:sz="6" w:space="0" w:color="auto"/>
              <w:bottom w:val="single" w:sz="4" w:space="0" w:color="auto"/>
              <w:right w:val="nil"/>
            </w:tcBorders>
          </w:tcPr>
          <w:p w14:paraId="45FE8747"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50988F60"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07C134E3"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1A16A83B" w14:textId="77777777" w:rsidR="006046AF" w:rsidRDefault="006046AF">
            <w:pPr>
              <w:spacing w:line="276" w:lineRule="auto"/>
              <w:rPr>
                <w:sz w:val="8"/>
                <w:szCs w:val="8"/>
                <w:lang w:val="en-US"/>
              </w:rPr>
            </w:pPr>
            <w:r>
              <w:rPr>
                <w:b/>
                <w:bCs/>
                <w:lang w:val="en-US"/>
              </w:rPr>
              <w:t xml:space="preserve">Total </w:t>
            </w:r>
            <w:r>
              <w:rPr>
                <w:b/>
                <w:bCs/>
                <w:sz w:val="22"/>
                <w:szCs w:val="22"/>
                <w:lang w:val="en-US"/>
              </w:rPr>
              <w:t>Consolidari</w:t>
            </w:r>
          </w:p>
        </w:tc>
        <w:tc>
          <w:tcPr>
            <w:tcW w:w="1134" w:type="dxa"/>
            <w:gridSpan w:val="2"/>
            <w:tcBorders>
              <w:top w:val="single" w:sz="4" w:space="0" w:color="auto"/>
              <w:left w:val="nil"/>
              <w:bottom w:val="single" w:sz="4" w:space="0" w:color="auto"/>
              <w:right w:val="nil"/>
            </w:tcBorders>
            <w:hideMark/>
          </w:tcPr>
          <w:p w14:paraId="7240A903"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35A0C02B" w14:textId="77777777" w:rsidR="006046AF" w:rsidRDefault="006046AF">
            <w:pPr>
              <w:spacing w:line="276" w:lineRule="auto"/>
              <w:rPr>
                <w:b/>
                <w:bCs/>
                <w:lang w:val="en-US"/>
              </w:rPr>
            </w:pPr>
          </w:p>
        </w:tc>
        <w:tc>
          <w:tcPr>
            <w:tcW w:w="0" w:type="auto"/>
            <w:vAlign w:val="center"/>
            <w:hideMark/>
          </w:tcPr>
          <w:p w14:paraId="72F8F0A2" w14:textId="77777777" w:rsidR="006046AF" w:rsidRDefault="006046AF">
            <w:pPr>
              <w:spacing w:line="276" w:lineRule="auto"/>
              <w:rPr>
                <w:lang w:eastAsia="ro-RO"/>
              </w:rPr>
            </w:pPr>
          </w:p>
        </w:tc>
      </w:tr>
      <w:tr w:rsidR="006046AF" w14:paraId="67B90B18" w14:textId="77777777" w:rsidTr="006046AF">
        <w:tc>
          <w:tcPr>
            <w:tcW w:w="709" w:type="dxa"/>
            <w:tcBorders>
              <w:top w:val="nil"/>
              <w:left w:val="single" w:sz="6" w:space="0" w:color="auto"/>
              <w:bottom w:val="nil"/>
              <w:right w:val="nil"/>
            </w:tcBorders>
            <w:hideMark/>
          </w:tcPr>
          <w:p w14:paraId="1D6695AB"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3887C52"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2615F5EF" w14:textId="77777777" w:rsidR="006046AF" w:rsidRDefault="006046AF">
            <w:pPr>
              <w:spacing w:line="276" w:lineRule="auto"/>
              <w:rPr>
                <w:b/>
                <w:bCs/>
                <w:sz w:val="22"/>
                <w:szCs w:val="22"/>
                <w:lang w:val="en-US"/>
              </w:rPr>
            </w:pPr>
            <w:r>
              <w:rPr>
                <w:b/>
                <w:bCs/>
                <w:sz w:val="22"/>
                <w:szCs w:val="22"/>
                <w:lang w:val="en-US"/>
              </w:rPr>
              <w:t>4. Pereti</w:t>
            </w:r>
          </w:p>
          <w:p w14:paraId="3388A8BE"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1CBE4F7A"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4BFBB59D"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2732E04" w14:textId="77777777" w:rsidR="006046AF" w:rsidRDefault="006046AF">
            <w:pPr>
              <w:spacing w:line="276" w:lineRule="auto"/>
              <w:rPr>
                <w:lang w:val="en-US"/>
              </w:rPr>
            </w:pPr>
          </w:p>
        </w:tc>
      </w:tr>
      <w:tr w:rsidR="006046AF" w14:paraId="443B5EE4"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0EB8809" w14:textId="77777777" w:rsidR="006046AF" w:rsidRDefault="006046AF">
            <w:pPr>
              <w:spacing w:line="276" w:lineRule="auto"/>
              <w:rPr>
                <w:lang w:val="en-US"/>
              </w:rPr>
            </w:pPr>
            <w:r>
              <w:rPr>
                <w:lang w:val="en-US"/>
              </w:rPr>
              <w:lastRenderedPageBreak/>
              <w:t>29</w:t>
            </w:r>
          </w:p>
        </w:tc>
        <w:tc>
          <w:tcPr>
            <w:tcW w:w="1276" w:type="dxa"/>
            <w:gridSpan w:val="2"/>
            <w:tcBorders>
              <w:top w:val="single" w:sz="4" w:space="0" w:color="auto"/>
              <w:left w:val="single" w:sz="6" w:space="0" w:color="auto"/>
              <w:bottom w:val="single" w:sz="4" w:space="0" w:color="auto"/>
              <w:right w:val="single" w:sz="6" w:space="0" w:color="auto"/>
            </w:tcBorders>
          </w:tcPr>
          <w:p w14:paraId="26CEA5D3" w14:textId="77777777" w:rsidR="006046AF" w:rsidRDefault="006046AF">
            <w:pPr>
              <w:spacing w:line="276" w:lineRule="auto"/>
              <w:rPr>
                <w:lang w:val="en-US"/>
              </w:rPr>
            </w:pPr>
            <w:r>
              <w:rPr>
                <w:lang w:val="en-US"/>
              </w:rPr>
              <w:t>CN53A</w:t>
            </w:r>
          </w:p>
          <w:p w14:paraId="60BC6059"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5C92839"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Grunduirea suprafetelor interioare a peretilor cu betonocontact</w:t>
            </w:r>
            <w:r>
              <w:rPr>
                <w:rFonts w:ascii="Times New Roman CYR" w:hAnsi="Times New Roman CYR" w:cs="Times New Roman CYR"/>
                <w:sz w:val="16"/>
                <w:szCs w:val="16"/>
                <w:lang w:val="en-US"/>
              </w:rPr>
              <w:t xml:space="preserve"> </w:t>
            </w:r>
          </w:p>
          <w:p w14:paraId="0118F026"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4C18253"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EB17D8C" w14:textId="77777777" w:rsidR="006046AF" w:rsidRDefault="006046AF">
            <w:pPr>
              <w:spacing w:line="276" w:lineRule="auto"/>
              <w:jc w:val="center"/>
              <w:rPr>
                <w:lang w:val="en-US"/>
              </w:rPr>
            </w:pPr>
            <w:r>
              <w:rPr>
                <w:lang w:val="en-US"/>
              </w:rPr>
              <w:t>695,35</w:t>
            </w:r>
          </w:p>
        </w:tc>
        <w:tc>
          <w:tcPr>
            <w:tcW w:w="0" w:type="auto"/>
            <w:vAlign w:val="center"/>
            <w:hideMark/>
          </w:tcPr>
          <w:p w14:paraId="7A2A4F91" w14:textId="77777777" w:rsidR="006046AF" w:rsidRDefault="006046AF">
            <w:pPr>
              <w:spacing w:line="276" w:lineRule="auto"/>
              <w:rPr>
                <w:lang w:eastAsia="ro-RO"/>
              </w:rPr>
            </w:pPr>
          </w:p>
        </w:tc>
      </w:tr>
      <w:tr w:rsidR="006046AF" w14:paraId="394835B3" w14:textId="77777777" w:rsidTr="006046AF">
        <w:tc>
          <w:tcPr>
            <w:tcW w:w="709" w:type="dxa"/>
            <w:tcBorders>
              <w:top w:val="nil"/>
              <w:left w:val="single" w:sz="6" w:space="0" w:color="auto"/>
              <w:bottom w:val="single" w:sz="2" w:space="0" w:color="auto"/>
              <w:right w:val="single" w:sz="6" w:space="0" w:color="auto"/>
            </w:tcBorders>
          </w:tcPr>
          <w:p w14:paraId="34B43C5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17C1547" w14:textId="77777777" w:rsidR="006046AF" w:rsidRDefault="006046AF">
            <w:pPr>
              <w:spacing w:line="276" w:lineRule="auto"/>
              <w:jc w:val="center"/>
              <w:rPr>
                <w:sz w:val="16"/>
                <w:szCs w:val="16"/>
                <w:lang w:val="en-US"/>
              </w:rPr>
            </w:pPr>
            <w:r>
              <w:rPr>
                <w:sz w:val="16"/>
                <w:szCs w:val="16"/>
                <w:lang w:val="en-US"/>
              </w:rPr>
              <w:t>7141020013300</w:t>
            </w:r>
          </w:p>
        </w:tc>
        <w:tc>
          <w:tcPr>
            <w:tcW w:w="4252" w:type="dxa"/>
            <w:gridSpan w:val="3"/>
            <w:tcBorders>
              <w:top w:val="nil"/>
              <w:left w:val="single" w:sz="6" w:space="0" w:color="auto"/>
              <w:bottom w:val="single" w:sz="2" w:space="0" w:color="auto"/>
              <w:right w:val="single" w:sz="6" w:space="0" w:color="auto"/>
            </w:tcBorders>
            <w:hideMark/>
          </w:tcPr>
          <w:p w14:paraId="1048EA56" w14:textId="77777777" w:rsidR="006046AF" w:rsidRDefault="006046AF">
            <w:pPr>
              <w:spacing w:line="276" w:lineRule="auto"/>
              <w:rPr>
                <w:lang w:val="en-US"/>
              </w:rPr>
            </w:pPr>
            <w:r>
              <w:rPr>
                <w:lang w:val="en-US"/>
              </w:rPr>
              <w:t>Zugrav vopsitor</w:t>
            </w:r>
          </w:p>
        </w:tc>
        <w:tc>
          <w:tcPr>
            <w:tcW w:w="993" w:type="dxa"/>
            <w:gridSpan w:val="2"/>
            <w:tcBorders>
              <w:top w:val="nil"/>
              <w:left w:val="single" w:sz="6" w:space="0" w:color="auto"/>
              <w:bottom w:val="single" w:sz="2" w:space="0" w:color="auto"/>
              <w:right w:val="single" w:sz="6" w:space="0" w:color="auto"/>
            </w:tcBorders>
            <w:hideMark/>
          </w:tcPr>
          <w:p w14:paraId="585298C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3BC87E3" w14:textId="77777777" w:rsidR="006046AF" w:rsidRDefault="006046AF">
            <w:pPr>
              <w:spacing w:line="276" w:lineRule="auto"/>
              <w:rPr>
                <w:lang w:val="en-US"/>
              </w:rPr>
            </w:pPr>
            <w:r>
              <w:rPr>
                <w:lang w:val="en-US"/>
              </w:rPr>
              <w:t>20,86</w:t>
            </w:r>
          </w:p>
        </w:tc>
        <w:tc>
          <w:tcPr>
            <w:tcW w:w="0" w:type="auto"/>
            <w:vAlign w:val="center"/>
            <w:hideMark/>
          </w:tcPr>
          <w:p w14:paraId="22B5F36C" w14:textId="77777777" w:rsidR="006046AF" w:rsidRDefault="006046AF">
            <w:pPr>
              <w:spacing w:line="276" w:lineRule="auto"/>
              <w:rPr>
                <w:lang w:eastAsia="ro-RO"/>
              </w:rPr>
            </w:pPr>
          </w:p>
        </w:tc>
      </w:tr>
      <w:tr w:rsidR="006046AF" w14:paraId="3C86D708" w14:textId="77777777" w:rsidTr="006046AF">
        <w:tc>
          <w:tcPr>
            <w:tcW w:w="709" w:type="dxa"/>
            <w:tcBorders>
              <w:top w:val="nil"/>
              <w:left w:val="single" w:sz="6" w:space="0" w:color="auto"/>
              <w:bottom w:val="single" w:sz="2" w:space="0" w:color="auto"/>
              <w:right w:val="single" w:sz="6" w:space="0" w:color="auto"/>
            </w:tcBorders>
          </w:tcPr>
          <w:p w14:paraId="2240E81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F14D948" w14:textId="77777777" w:rsidR="006046AF" w:rsidRDefault="006046AF">
            <w:pPr>
              <w:spacing w:line="276" w:lineRule="auto"/>
              <w:jc w:val="center"/>
              <w:rPr>
                <w:sz w:val="16"/>
                <w:szCs w:val="16"/>
                <w:lang w:val="en-US"/>
              </w:rPr>
            </w:pPr>
            <w:r>
              <w:rPr>
                <w:sz w:val="16"/>
                <w:szCs w:val="16"/>
                <w:lang w:val="en-US"/>
              </w:rPr>
              <w:t>2416586105303-1</w:t>
            </w:r>
          </w:p>
        </w:tc>
        <w:tc>
          <w:tcPr>
            <w:tcW w:w="4252" w:type="dxa"/>
            <w:gridSpan w:val="3"/>
            <w:tcBorders>
              <w:top w:val="nil"/>
              <w:left w:val="single" w:sz="6" w:space="0" w:color="auto"/>
              <w:bottom w:val="single" w:sz="2" w:space="0" w:color="auto"/>
              <w:right w:val="single" w:sz="6" w:space="0" w:color="auto"/>
            </w:tcBorders>
            <w:hideMark/>
          </w:tcPr>
          <w:p w14:paraId="4DE05C99" w14:textId="77777777" w:rsidR="006046AF" w:rsidRDefault="006046AF">
            <w:pPr>
              <w:spacing w:line="276" w:lineRule="auto"/>
              <w:rPr>
                <w:lang w:val="en-US"/>
              </w:rPr>
            </w:pPr>
            <w:r>
              <w:rPr>
                <w:lang w:val="en-US"/>
              </w:rPr>
              <w:t>Betonocontact</w:t>
            </w:r>
          </w:p>
        </w:tc>
        <w:tc>
          <w:tcPr>
            <w:tcW w:w="993" w:type="dxa"/>
            <w:gridSpan w:val="2"/>
            <w:tcBorders>
              <w:top w:val="nil"/>
              <w:left w:val="single" w:sz="6" w:space="0" w:color="auto"/>
              <w:bottom w:val="single" w:sz="2" w:space="0" w:color="auto"/>
              <w:right w:val="single" w:sz="6" w:space="0" w:color="auto"/>
            </w:tcBorders>
            <w:hideMark/>
          </w:tcPr>
          <w:p w14:paraId="334D315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36A0B87" w14:textId="77777777" w:rsidR="006046AF" w:rsidRDefault="006046AF">
            <w:pPr>
              <w:spacing w:line="276" w:lineRule="auto"/>
              <w:rPr>
                <w:lang w:val="en-US"/>
              </w:rPr>
            </w:pPr>
            <w:r>
              <w:rPr>
                <w:lang w:val="en-US"/>
              </w:rPr>
              <w:t>104,30</w:t>
            </w:r>
          </w:p>
        </w:tc>
        <w:tc>
          <w:tcPr>
            <w:tcW w:w="0" w:type="auto"/>
            <w:vAlign w:val="center"/>
            <w:hideMark/>
          </w:tcPr>
          <w:p w14:paraId="064913BC" w14:textId="77777777" w:rsidR="006046AF" w:rsidRDefault="006046AF">
            <w:pPr>
              <w:spacing w:line="276" w:lineRule="auto"/>
              <w:rPr>
                <w:lang w:eastAsia="ro-RO"/>
              </w:rPr>
            </w:pPr>
          </w:p>
        </w:tc>
      </w:tr>
      <w:tr w:rsidR="006046AF" w14:paraId="60102665" w14:textId="77777777" w:rsidTr="006046AF">
        <w:tc>
          <w:tcPr>
            <w:tcW w:w="709" w:type="dxa"/>
            <w:tcBorders>
              <w:top w:val="nil"/>
              <w:left w:val="single" w:sz="6" w:space="0" w:color="auto"/>
              <w:bottom w:val="single" w:sz="2" w:space="0" w:color="auto"/>
              <w:right w:val="single" w:sz="6" w:space="0" w:color="auto"/>
            </w:tcBorders>
          </w:tcPr>
          <w:p w14:paraId="1BF42F8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1D08E9D" w14:textId="77777777" w:rsidR="006046AF" w:rsidRDefault="006046AF">
            <w:pPr>
              <w:spacing w:line="276" w:lineRule="auto"/>
              <w:jc w:val="center"/>
              <w:rPr>
                <w:sz w:val="16"/>
                <w:szCs w:val="16"/>
                <w:lang w:val="en-US"/>
              </w:rPr>
            </w:pPr>
            <w:r>
              <w:rPr>
                <w:sz w:val="16"/>
                <w:szCs w:val="16"/>
                <w:lang w:val="en-US"/>
              </w:rPr>
              <w:t>810741</w:t>
            </w:r>
          </w:p>
        </w:tc>
        <w:tc>
          <w:tcPr>
            <w:tcW w:w="4252" w:type="dxa"/>
            <w:gridSpan w:val="3"/>
            <w:tcBorders>
              <w:top w:val="nil"/>
              <w:left w:val="single" w:sz="6" w:space="0" w:color="auto"/>
              <w:bottom w:val="single" w:sz="2" w:space="0" w:color="auto"/>
              <w:right w:val="single" w:sz="6" w:space="0" w:color="auto"/>
            </w:tcBorders>
            <w:hideMark/>
          </w:tcPr>
          <w:p w14:paraId="38FBC978" w14:textId="77777777" w:rsidR="006046AF" w:rsidRDefault="006046AF">
            <w:pPr>
              <w:spacing w:line="276" w:lineRule="auto"/>
              <w:rPr>
                <w:lang w:val="en-US"/>
              </w:rPr>
            </w:pPr>
            <w:r>
              <w:rPr>
                <w:lang w:val="en-US"/>
              </w:rPr>
              <w:t>Hirtie pentru slefuit uscata</w:t>
            </w:r>
          </w:p>
        </w:tc>
        <w:tc>
          <w:tcPr>
            <w:tcW w:w="993" w:type="dxa"/>
            <w:gridSpan w:val="2"/>
            <w:tcBorders>
              <w:top w:val="nil"/>
              <w:left w:val="single" w:sz="6" w:space="0" w:color="auto"/>
              <w:bottom w:val="single" w:sz="2" w:space="0" w:color="auto"/>
              <w:right w:val="single" w:sz="6" w:space="0" w:color="auto"/>
            </w:tcBorders>
            <w:hideMark/>
          </w:tcPr>
          <w:p w14:paraId="2E6CCF6C"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F5E3003" w14:textId="77777777" w:rsidR="006046AF" w:rsidRDefault="006046AF">
            <w:pPr>
              <w:spacing w:line="276" w:lineRule="auto"/>
              <w:rPr>
                <w:lang w:val="en-US"/>
              </w:rPr>
            </w:pPr>
            <w:r>
              <w:rPr>
                <w:lang w:val="en-US"/>
              </w:rPr>
              <w:t>34,77</w:t>
            </w:r>
          </w:p>
        </w:tc>
        <w:tc>
          <w:tcPr>
            <w:tcW w:w="0" w:type="auto"/>
            <w:vAlign w:val="center"/>
            <w:hideMark/>
          </w:tcPr>
          <w:p w14:paraId="7B64AB64" w14:textId="77777777" w:rsidR="006046AF" w:rsidRDefault="006046AF">
            <w:pPr>
              <w:spacing w:line="276" w:lineRule="auto"/>
              <w:rPr>
                <w:lang w:eastAsia="ro-RO"/>
              </w:rPr>
            </w:pPr>
          </w:p>
        </w:tc>
      </w:tr>
      <w:tr w:rsidR="006046AF" w14:paraId="43A2596A" w14:textId="77777777" w:rsidTr="006046AF">
        <w:trPr>
          <w:trHeight w:val="340"/>
        </w:trPr>
        <w:tc>
          <w:tcPr>
            <w:tcW w:w="709" w:type="dxa"/>
            <w:tcBorders>
              <w:top w:val="nil"/>
              <w:left w:val="single" w:sz="6" w:space="0" w:color="auto"/>
              <w:bottom w:val="nil"/>
              <w:right w:val="nil"/>
            </w:tcBorders>
          </w:tcPr>
          <w:p w14:paraId="669DCF53"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F278CCD"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B5172A8"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EA87D3C"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0D9375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82D0EED" w14:textId="77777777" w:rsidR="006046AF" w:rsidRDefault="006046AF">
            <w:pPr>
              <w:spacing w:line="276" w:lineRule="auto"/>
              <w:rPr>
                <w:lang w:val="en-US"/>
              </w:rPr>
            </w:pPr>
          </w:p>
        </w:tc>
      </w:tr>
      <w:tr w:rsidR="006046AF" w14:paraId="27761B94"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64CFDA4" w14:textId="77777777" w:rsidR="006046AF" w:rsidRDefault="006046AF">
            <w:pPr>
              <w:spacing w:line="276" w:lineRule="auto"/>
              <w:rPr>
                <w:lang w:val="en-US"/>
              </w:rPr>
            </w:pPr>
            <w:r>
              <w:rPr>
                <w:lang w:val="en-US"/>
              </w:rPr>
              <w:t>30</w:t>
            </w:r>
          </w:p>
        </w:tc>
        <w:tc>
          <w:tcPr>
            <w:tcW w:w="1276" w:type="dxa"/>
            <w:gridSpan w:val="2"/>
            <w:tcBorders>
              <w:top w:val="single" w:sz="4" w:space="0" w:color="auto"/>
              <w:left w:val="single" w:sz="6" w:space="0" w:color="auto"/>
              <w:bottom w:val="single" w:sz="4" w:space="0" w:color="auto"/>
              <w:right w:val="single" w:sz="6" w:space="0" w:color="auto"/>
            </w:tcBorders>
          </w:tcPr>
          <w:p w14:paraId="12AB5705" w14:textId="77777777" w:rsidR="006046AF" w:rsidRDefault="006046AF">
            <w:pPr>
              <w:spacing w:line="276" w:lineRule="auto"/>
              <w:rPr>
                <w:lang w:val="en-US"/>
              </w:rPr>
            </w:pPr>
            <w:r>
              <w:rPr>
                <w:lang w:val="en-US"/>
              </w:rPr>
              <w:t>CF15A</w:t>
            </w:r>
          </w:p>
          <w:p w14:paraId="52361782"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030B504"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679D054F"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DE1A403"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45DAFB4" w14:textId="77777777" w:rsidR="006046AF" w:rsidRDefault="006046AF">
            <w:pPr>
              <w:spacing w:line="276" w:lineRule="auto"/>
              <w:jc w:val="center"/>
              <w:rPr>
                <w:lang w:val="en-US"/>
              </w:rPr>
            </w:pPr>
            <w:r>
              <w:rPr>
                <w:lang w:val="en-US"/>
              </w:rPr>
              <w:t>695,35</w:t>
            </w:r>
          </w:p>
        </w:tc>
        <w:tc>
          <w:tcPr>
            <w:tcW w:w="0" w:type="auto"/>
            <w:vAlign w:val="center"/>
            <w:hideMark/>
          </w:tcPr>
          <w:p w14:paraId="392A511A" w14:textId="77777777" w:rsidR="006046AF" w:rsidRDefault="006046AF">
            <w:pPr>
              <w:spacing w:line="276" w:lineRule="auto"/>
              <w:rPr>
                <w:lang w:eastAsia="ro-RO"/>
              </w:rPr>
            </w:pPr>
          </w:p>
        </w:tc>
      </w:tr>
      <w:tr w:rsidR="006046AF" w14:paraId="7FF91D5F" w14:textId="77777777" w:rsidTr="006046AF">
        <w:tc>
          <w:tcPr>
            <w:tcW w:w="709" w:type="dxa"/>
            <w:tcBorders>
              <w:top w:val="nil"/>
              <w:left w:val="single" w:sz="6" w:space="0" w:color="auto"/>
              <w:bottom w:val="single" w:sz="2" w:space="0" w:color="auto"/>
              <w:right w:val="single" w:sz="6" w:space="0" w:color="auto"/>
            </w:tcBorders>
          </w:tcPr>
          <w:p w14:paraId="790CBB0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86FF992"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7AC643F5"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2329F9D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C61FC2E" w14:textId="77777777" w:rsidR="006046AF" w:rsidRDefault="006046AF">
            <w:pPr>
              <w:spacing w:line="276" w:lineRule="auto"/>
              <w:rPr>
                <w:lang w:val="en-US"/>
              </w:rPr>
            </w:pPr>
            <w:r>
              <w:rPr>
                <w:lang w:val="en-US"/>
              </w:rPr>
              <w:t>973,49</w:t>
            </w:r>
          </w:p>
        </w:tc>
        <w:tc>
          <w:tcPr>
            <w:tcW w:w="0" w:type="auto"/>
            <w:vAlign w:val="center"/>
            <w:hideMark/>
          </w:tcPr>
          <w:p w14:paraId="76143318" w14:textId="77777777" w:rsidR="006046AF" w:rsidRDefault="006046AF">
            <w:pPr>
              <w:spacing w:line="276" w:lineRule="auto"/>
              <w:rPr>
                <w:lang w:eastAsia="ro-RO"/>
              </w:rPr>
            </w:pPr>
          </w:p>
        </w:tc>
      </w:tr>
      <w:tr w:rsidR="006046AF" w14:paraId="47A56B2F" w14:textId="77777777" w:rsidTr="006046AF">
        <w:tc>
          <w:tcPr>
            <w:tcW w:w="709" w:type="dxa"/>
            <w:tcBorders>
              <w:top w:val="nil"/>
              <w:left w:val="single" w:sz="6" w:space="0" w:color="auto"/>
              <w:bottom w:val="single" w:sz="2" w:space="0" w:color="auto"/>
              <w:right w:val="single" w:sz="6" w:space="0" w:color="auto"/>
            </w:tcBorders>
          </w:tcPr>
          <w:p w14:paraId="12E8B6E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4BCA8D6"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4A5DE13"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A4571E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530173E" w14:textId="77777777" w:rsidR="006046AF" w:rsidRDefault="006046AF">
            <w:pPr>
              <w:spacing w:line="276" w:lineRule="auto"/>
              <w:rPr>
                <w:lang w:val="en-US"/>
              </w:rPr>
            </w:pPr>
            <w:r>
              <w:rPr>
                <w:lang w:val="en-US"/>
              </w:rPr>
              <w:t>208,60</w:t>
            </w:r>
          </w:p>
        </w:tc>
        <w:tc>
          <w:tcPr>
            <w:tcW w:w="0" w:type="auto"/>
            <w:vAlign w:val="center"/>
            <w:hideMark/>
          </w:tcPr>
          <w:p w14:paraId="30F87B78" w14:textId="77777777" w:rsidR="006046AF" w:rsidRDefault="006046AF">
            <w:pPr>
              <w:spacing w:line="276" w:lineRule="auto"/>
              <w:rPr>
                <w:lang w:eastAsia="ro-RO"/>
              </w:rPr>
            </w:pPr>
          </w:p>
        </w:tc>
      </w:tr>
      <w:tr w:rsidR="006046AF" w14:paraId="7D3FA86C" w14:textId="77777777" w:rsidTr="006046AF">
        <w:tc>
          <w:tcPr>
            <w:tcW w:w="709" w:type="dxa"/>
            <w:tcBorders>
              <w:top w:val="nil"/>
              <w:left w:val="single" w:sz="6" w:space="0" w:color="auto"/>
              <w:bottom w:val="single" w:sz="2" w:space="0" w:color="auto"/>
              <w:right w:val="single" w:sz="6" w:space="0" w:color="auto"/>
            </w:tcBorders>
          </w:tcPr>
          <w:p w14:paraId="300DB39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AF15E0" w14:textId="77777777" w:rsidR="006046AF" w:rsidRDefault="006046AF">
            <w:pPr>
              <w:spacing w:line="276" w:lineRule="auto"/>
              <w:jc w:val="center"/>
              <w:rPr>
                <w:sz w:val="16"/>
                <w:szCs w:val="16"/>
                <w:lang w:val="en-US"/>
              </w:rPr>
            </w:pPr>
            <w:r>
              <w:rPr>
                <w:sz w:val="16"/>
                <w:szCs w:val="16"/>
                <w:lang w:val="en-US"/>
              </w:rPr>
              <w:t>2651122100402</w:t>
            </w:r>
          </w:p>
        </w:tc>
        <w:tc>
          <w:tcPr>
            <w:tcW w:w="4252" w:type="dxa"/>
            <w:gridSpan w:val="3"/>
            <w:tcBorders>
              <w:top w:val="nil"/>
              <w:left w:val="single" w:sz="6" w:space="0" w:color="auto"/>
              <w:bottom w:val="single" w:sz="2" w:space="0" w:color="auto"/>
              <w:right w:val="single" w:sz="6" w:space="0" w:color="auto"/>
            </w:tcBorders>
            <w:hideMark/>
          </w:tcPr>
          <w:p w14:paraId="0FE6F570" w14:textId="77777777" w:rsidR="006046AF" w:rsidRDefault="006046AF">
            <w:pPr>
              <w:spacing w:line="276" w:lineRule="auto"/>
              <w:rPr>
                <w:lang w:val="en-US"/>
              </w:rPr>
            </w:pPr>
            <w:r>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hideMark/>
          </w:tcPr>
          <w:p w14:paraId="2A6292F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2AD004C" w14:textId="77777777" w:rsidR="006046AF" w:rsidRDefault="006046AF">
            <w:pPr>
              <w:spacing w:line="276" w:lineRule="auto"/>
              <w:rPr>
                <w:lang w:val="en-US"/>
              </w:rPr>
            </w:pPr>
            <w:r>
              <w:rPr>
                <w:lang w:val="en-US"/>
              </w:rPr>
              <w:t>7 301,18</w:t>
            </w:r>
          </w:p>
        </w:tc>
        <w:tc>
          <w:tcPr>
            <w:tcW w:w="0" w:type="auto"/>
            <w:vAlign w:val="center"/>
            <w:hideMark/>
          </w:tcPr>
          <w:p w14:paraId="61F13308" w14:textId="77777777" w:rsidR="006046AF" w:rsidRDefault="006046AF">
            <w:pPr>
              <w:spacing w:line="276" w:lineRule="auto"/>
              <w:rPr>
                <w:lang w:eastAsia="ro-RO"/>
              </w:rPr>
            </w:pPr>
          </w:p>
        </w:tc>
      </w:tr>
      <w:tr w:rsidR="006046AF" w14:paraId="398AD212" w14:textId="77777777" w:rsidTr="006046AF">
        <w:tc>
          <w:tcPr>
            <w:tcW w:w="709" w:type="dxa"/>
            <w:tcBorders>
              <w:top w:val="nil"/>
              <w:left w:val="single" w:sz="6" w:space="0" w:color="auto"/>
              <w:bottom w:val="single" w:sz="2" w:space="0" w:color="auto"/>
              <w:right w:val="single" w:sz="6" w:space="0" w:color="auto"/>
            </w:tcBorders>
          </w:tcPr>
          <w:p w14:paraId="0E2D345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73EBACF" w14:textId="77777777" w:rsidR="006046AF" w:rsidRDefault="006046A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3C918E09" w14:textId="77777777" w:rsidR="006046AF" w:rsidRDefault="006046A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3702CC68"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1688328" w14:textId="77777777" w:rsidR="006046AF" w:rsidRDefault="006046AF">
            <w:pPr>
              <w:spacing w:line="276" w:lineRule="auto"/>
              <w:rPr>
                <w:lang w:val="en-US"/>
              </w:rPr>
            </w:pPr>
            <w:r>
              <w:rPr>
                <w:lang w:val="en-US"/>
              </w:rPr>
              <w:t>20,86</w:t>
            </w:r>
          </w:p>
        </w:tc>
        <w:tc>
          <w:tcPr>
            <w:tcW w:w="0" w:type="auto"/>
            <w:vAlign w:val="center"/>
            <w:hideMark/>
          </w:tcPr>
          <w:p w14:paraId="217C530D" w14:textId="77777777" w:rsidR="006046AF" w:rsidRDefault="006046AF">
            <w:pPr>
              <w:spacing w:line="276" w:lineRule="auto"/>
              <w:rPr>
                <w:lang w:eastAsia="ro-RO"/>
              </w:rPr>
            </w:pPr>
          </w:p>
        </w:tc>
      </w:tr>
      <w:tr w:rsidR="006046AF" w14:paraId="2C4500C1" w14:textId="77777777" w:rsidTr="006046AF">
        <w:tc>
          <w:tcPr>
            <w:tcW w:w="709" w:type="dxa"/>
            <w:tcBorders>
              <w:top w:val="nil"/>
              <w:left w:val="single" w:sz="6" w:space="0" w:color="auto"/>
              <w:bottom w:val="single" w:sz="2" w:space="0" w:color="auto"/>
              <w:right w:val="single" w:sz="6" w:space="0" w:color="auto"/>
            </w:tcBorders>
          </w:tcPr>
          <w:p w14:paraId="1DA9D24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F57000"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60D660ED"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1B515564"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A45A962" w14:textId="77777777" w:rsidR="006046AF" w:rsidRDefault="006046AF">
            <w:pPr>
              <w:spacing w:line="276" w:lineRule="auto"/>
              <w:rPr>
                <w:lang w:val="en-US"/>
              </w:rPr>
            </w:pPr>
            <w:r>
              <w:rPr>
                <w:lang w:val="en-US"/>
              </w:rPr>
              <w:t>4,87</w:t>
            </w:r>
          </w:p>
        </w:tc>
        <w:tc>
          <w:tcPr>
            <w:tcW w:w="0" w:type="auto"/>
            <w:vAlign w:val="center"/>
            <w:hideMark/>
          </w:tcPr>
          <w:p w14:paraId="7D7FD616" w14:textId="77777777" w:rsidR="006046AF" w:rsidRDefault="006046AF">
            <w:pPr>
              <w:spacing w:line="276" w:lineRule="auto"/>
              <w:rPr>
                <w:lang w:eastAsia="ro-RO"/>
              </w:rPr>
            </w:pPr>
          </w:p>
        </w:tc>
      </w:tr>
      <w:tr w:rsidR="006046AF" w14:paraId="6E1D1559" w14:textId="77777777" w:rsidTr="006046AF">
        <w:tc>
          <w:tcPr>
            <w:tcW w:w="709" w:type="dxa"/>
            <w:tcBorders>
              <w:top w:val="nil"/>
              <w:left w:val="single" w:sz="6" w:space="0" w:color="auto"/>
              <w:bottom w:val="single" w:sz="2" w:space="0" w:color="auto"/>
              <w:right w:val="single" w:sz="6" w:space="0" w:color="auto"/>
            </w:tcBorders>
          </w:tcPr>
          <w:p w14:paraId="6E3AC23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F3939C7"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316A6EEC"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5B2E0F3A"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10B0674" w14:textId="77777777" w:rsidR="006046AF" w:rsidRDefault="006046AF">
            <w:pPr>
              <w:spacing w:line="276" w:lineRule="auto"/>
              <w:rPr>
                <w:lang w:val="en-US"/>
              </w:rPr>
            </w:pPr>
            <w:r>
              <w:rPr>
                <w:lang w:val="en-US"/>
              </w:rPr>
              <w:t>2,78</w:t>
            </w:r>
          </w:p>
        </w:tc>
        <w:tc>
          <w:tcPr>
            <w:tcW w:w="0" w:type="auto"/>
            <w:vAlign w:val="center"/>
            <w:hideMark/>
          </w:tcPr>
          <w:p w14:paraId="6F035692" w14:textId="77777777" w:rsidR="006046AF" w:rsidRDefault="006046AF">
            <w:pPr>
              <w:spacing w:line="276" w:lineRule="auto"/>
              <w:rPr>
                <w:lang w:eastAsia="ro-RO"/>
              </w:rPr>
            </w:pPr>
          </w:p>
        </w:tc>
      </w:tr>
      <w:tr w:rsidR="006046AF" w14:paraId="054AE047" w14:textId="77777777" w:rsidTr="006046AF">
        <w:tc>
          <w:tcPr>
            <w:tcW w:w="709" w:type="dxa"/>
            <w:tcBorders>
              <w:top w:val="nil"/>
              <w:left w:val="single" w:sz="6" w:space="0" w:color="auto"/>
              <w:bottom w:val="single" w:sz="2" w:space="0" w:color="auto"/>
              <w:right w:val="single" w:sz="6" w:space="0" w:color="auto"/>
            </w:tcBorders>
          </w:tcPr>
          <w:p w14:paraId="6CC8F05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B920EE" w14:textId="77777777" w:rsidR="006046AF" w:rsidRDefault="006046A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203136E2" w14:textId="77777777" w:rsidR="006046AF" w:rsidRDefault="006046A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1B134FA6"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EE35B16" w14:textId="77777777" w:rsidR="006046AF" w:rsidRDefault="006046AF">
            <w:pPr>
              <w:spacing w:line="276" w:lineRule="auto"/>
              <w:rPr>
                <w:lang w:val="en-US"/>
              </w:rPr>
            </w:pPr>
            <w:r>
              <w:rPr>
                <w:lang w:val="en-US"/>
              </w:rPr>
              <w:t>5,56</w:t>
            </w:r>
          </w:p>
        </w:tc>
        <w:tc>
          <w:tcPr>
            <w:tcW w:w="0" w:type="auto"/>
            <w:vAlign w:val="center"/>
            <w:hideMark/>
          </w:tcPr>
          <w:p w14:paraId="032A3549" w14:textId="77777777" w:rsidR="006046AF" w:rsidRDefault="006046AF">
            <w:pPr>
              <w:spacing w:line="276" w:lineRule="auto"/>
              <w:rPr>
                <w:lang w:eastAsia="ro-RO"/>
              </w:rPr>
            </w:pPr>
          </w:p>
        </w:tc>
      </w:tr>
      <w:tr w:rsidR="006046AF" w14:paraId="12C02050" w14:textId="77777777" w:rsidTr="006046AF">
        <w:trPr>
          <w:trHeight w:val="340"/>
        </w:trPr>
        <w:tc>
          <w:tcPr>
            <w:tcW w:w="709" w:type="dxa"/>
            <w:tcBorders>
              <w:top w:val="nil"/>
              <w:left w:val="single" w:sz="6" w:space="0" w:color="auto"/>
              <w:bottom w:val="nil"/>
              <w:right w:val="nil"/>
            </w:tcBorders>
          </w:tcPr>
          <w:p w14:paraId="248AC476"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A9FA3F8"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9624C21"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B0F66EE"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8EC833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4739FA3" w14:textId="77777777" w:rsidR="006046AF" w:rsidRDefault="006046AF">
            <w:pPr>
              <w:spacing w:line="276" w:lineRule="auto"/>
              <w:rPr>
                <w:lang w:val="en-US"/>
              </w:rPr>
            </w:pPr>
          </w:p>
        </w:tc>
      </w:tr>
      <w:tr w:rsidR="006046AF" w14:paraId="709A4056"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FA44658" w14:textId="77777777" w:rsidR="006046AF" w:rsidRDefault="006046AF">
            <w:pPr>
              <w:spacing w:line="276" w:lineRule="auto"/>
              <w:rPr>
                <w:lang w:val="en-US"/>
              </w:rPr>
            </w:pPr>
            <w:r>
              <w:rPr>
                <w:lang w:val="en-US"/>
              </w:rPr>
              <w:t>31</w:t>
            </w:r>
          </w:p>
        </w:tc>
        <w:tc>
          <w:tcPr>
            <w:tcW w:w="1276" w:type="dxa"/>
            <w:gridSpan w:val="2"/>
            <w:tcBorders>
              <w:top w:val="single" w:sz="4" w:space="0" w:color="auto"/>
              <w:left w:val="single" w:sz="6" w:space="0" w:color="auto"/>
              <w:bottom w:val="single" w:sz="4" w:space="0" w:color="auto"/>
              <w:right w:val="single" w:sz="6" w:space="0" w:color="auto"/>
            </w:tcBorders>
          </w:tcPr>
          <w:p w14:paraId="0C2BA165" w14:textId="77777777" w:rsidR="006046AF" w:rsidRDefault="006046AF">
            <w:pPr>
              <w:spacing w:line="276" w:lineRule="auto"/>
              <w:rPr>
                <w:lang w:val="en-US"/>
              </w:rPr>
            </w:pPr>
            <w:r>
              <w:rPr>
                <w:lang w:val="en-US"/>
              </w:rPr>
              <w:t>CC03A</w:t>
            </w:r>
          </w:p>
          <w:p w14:paraId="00DB6A40"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C87C275"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7F3BFEF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BB0FD82" w14:textId="77777777" w:rsidR="006046AF" w:rsidRDefault="006046AF">
            <w:pPr>
              <w:spacing w:line="276" w:lineRule="auto"/>
              <w:jc w:val="center"/>
              <w:rPr>
                <w:lang w:val="en-US"/>
              </w:rPr>
            </w:pPr>
            <w:r>
              <w:rPr>
                <w:lang w:val="en-US"/>
              </w:rPr>
              <w:t>kg</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FFA2B7D" w14:textId="77777777" w:rsidR="006046AF" w:rsidRDefault="006046AF">
            <w:pPr>
              <w:spacing w:line="276" w:lineRule="auto"/>
              <w:jc w:val="center"/>
              <w:rPr>
                <w:lang w:val="en-US"/>
              </w:rPr>
            </w:pPr>
            <w:r>
              <w:rPr>
                <w:lang w:val="en-US"/>
              </w:rPr>
              <w:t>1 221,00</w:t>
            </w:r>
          </w:p>
        </w:tc>
        <w:tc>
          <w:tcPr>
            <w:tcW w:w="0" w:type="auto"/>
            <w:vAlign w:val="center"/>
            <w:hideMark/>
          </w:tcPr>
          <w:p w14:paraId="0B6303ED" w14:textId="77777777" w:rsidR="006046AF" w:rsidRDefault="006046AF">
            <w:pPr>
              <w:spacing w:line="276" w:lineRule="auto"/>
              <w:rPr>
                <w:lang w:eastAsia="ro-RO"/>
              </w:rPr>
            </w:pPr>
          </w:p>
        </w:tc>
      </w:tr>
      <w:tr w:rsidR="006046AF" w14:paraId="53B5A526" w14:textId="77777777" w:rsidTr="006046AF">
        <w:tc>
          <w:tcPr>
            <w:tcW w:w="709" w:type="dxa"/>
            <w:tcBorders>
              <w:top w:val="nil"/>
              <w:left w:val="single" w:sz="6" w:space="0" w:color="auto"/>
              <w:bottom w:val="single" w:sz="2" w:space="0" w:color="auto"/>
              <w:right w:val="single" w:sz="6" w:space="0" w:color="auto"/>
            </w:tcBorders>
          </w:tcPr>
          <w:p w14:paraId="68A307A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1692E11" w14:textId="77777777" w:rsidR="006046AF" w:rsidRDefault="006046AF">
            <w:pPr>
              <w:spacing w:line="276" w:lineRule="auto"/>
              <w:jc w:val="center"/>
              <w:rPr>
                <w:sz w:val="16"/>
                <w:szCs w:val="16"/>
                <w:lang w:val="en-US"/>
              </w:rPr>
            </w:pPr>
            <w:r>
              <w:rPr>
                <w:sz w:val="16"/>
                <w:szCs w:val="16"/>
                <w:lang w:val="en-US"/>
              </w:rPr>
              <w:t>7123020011140</w:t>
            </w:r>
          </w:p>
        </w:tc>
        <w:tc>
          <w:tcPr>
            <w:tcW w:w="4252" w:type="dxa"/>
            <w:gridSpan w:val="3"/>
            <w:tcBorders>
              <w:top w:val="nil"/>
              <w:left w:val="single" w:sz="6" w:space="0" w:color="auto"/>
              <w:bottom w:val="single" w:sz="2" w:space="0" w:color="auto"/>
              <w:right w:val="single" w:sz="6" w:space="0" w:color="auto"/>
            </w:tcBorders>
            <w:hideMark/>
          </w:tcPr>
          <w:p w14:paraId="4B1915F2" w14:textId="77777777" w:rsidR="006046AF" w:rsidRDefault="006046AF">
            <w:pPr>
              <w:spacing w:line="276" w:lineRule="auto"/>
              <w:rPr>
                <w:lang w:val="en-US"/>
              </w:rPr>
            </w:pPr>
            <w:r>
              <w:rPr>
                <w:lang w:val="en-US"/>
              </w:rPr>
              <w:t>Fierar beton</w:t>
            </w:r>
          </w:p>
        </w:tc>
        <w:tc>
          <w:tcPr>
            <w:tcW w:w="993" w:type="dxa"/>
            <w:gridSpan w:val="2"/>
            <w:tcBorders>
              <w:top w:val="nil"/>
              <w:left w:val="single" w:sz="6" w:space="0" w:color="auto"/>
              <w:bottom w:val="single" w:sz="2" w:space="0" w:color="auto"/>
              <w:right w:val="single" w:sz="6" w:space="0" w:color="auto"/>
            </w:tcBorders>
            <w:hideMark/>
          </w:tcPr>
          <w:p w14:paraId="1C6BC19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CEEFEDE" w14:textId="77777777" w:rsidR="006046AF" w:rsidRDefault="006046AF">
            <w:pPr>
              <w:spacing w:line="276" w:lineRule="auto"/>
              <w:rPr>
                <w:lang w:val="en-US"/>
              </w:rPr>
            </w:pPr>
            <w:r>
              <w:rPr>
                <w:lang w:val="en-US"/>
              </w:rPr>
              <w:t>48,84</w:t>
            </w:r>
          </w:p>
        </w:tc>
        <w:tc>
          <w:tcPr>
            <w:tcW w:w="0" w:type="auto"/>
            <w:vAlign w:val="center"/>
            <w:hideMark/>
          </w:tcPr>
          <w:p w14:paraId="27B48742" w14:textId="77777777" w:rsidR="006046AF" w:rsidRDefault="006046AF">
            <w:pPr>
              <w:spacing w:line="276" w:lineRule="auto"/>
              <w:rPr>
                <w:lang w:eastAsia="ro-RO"/>
              </w:rPr>
            </w:pPr>
          </w:p>
        </w:tc>
      </w:tr>
      <w:tr w:rsidR="006046AF" w14:paraId="27CD7586" w14:textId="77777777" w:rsidTr="006046AF">
        <w:tc>
          <w:tcPr>
            <w:tcW w:w="709" w:type="dxa"/>
            <w:tcBorders>
              <w:top w:val="nil"/>
              <w:left w:val="single" w:sz="6" w:space="0" w:color="auto"/>
              <w:bottom w:val="single" w:sz="2" w:space="0" w:color="auto"/>
              <w:right w:val="single" w:sz="6" w:space="0" w:color="auto"/>
            </w:tcBorders>
          </w:tcPr>
          <w:p w14:paraId="7A8D892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2D3A205"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2BFB4F3E"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31BC48E"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B505CEB" w14:textId="77777777" w:rsidR="006046AF" w:rsidRDefault="006046AF">
            <w:pPr>
              <w:spacing w:line="276" w:lineRule="auto"/>
              <w:rPr>
                <w:lang w:val="en-US"/>
              </w:rPr>
            </w:pPr>
            <w:r>
              <w:rPr>
                <w:lang w:val="en-US"/>
              </w:rPr>
              <w:t>6,10</w:t>
            </w:r>
          </w:p>
        </w:tc>
        <w:tc>
          <w:tcPr>
            <w:tcW w:w="0" w:type="auto"/>
            <w:vAlign w:val="center"/>
            <w:hideMark/>
          </w:tcPr>
          <w:p w14:paraId="15097B57" w14:textId="77777777" w:rsidR="006046AF" w:rsidRDefault="006046AF">
            <w:pPr>
              <w:spacing w:line="276" w:lineRule="auto"/>
              <w:rPr>
                <w:lang w:eastAsia="ro-RO"/>
              </w:rPr>
            </w:pPr>
          </w:p>
        </w:tc>
      </w:tr>
      <w:tr w:rsidR="006046AF" w14:paraId="5B5BA283" w14:textId="77777777" w:rsidTr="006046AF">
        <w:tc>
          <w:tcPr>
            <w:tcW w:w="709" w:type="dxa"/>
            <w:tcBorders>
              <w:top w:val="nil"/>
              <w:left w:val="single" w:sz="6" w:space="0" w:color="auto"/>
              <w:bottom w:val="single" w:sz="2" w:space="0" w:color="auto"/>
              <w:right w:val="single" w:sz="6" w:space="0" w:color="auto"/>
            </w:tcBorders>
          </w:tcPr>
          <w:p w14:paraId="1022630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3D0897" w14:textId="77777777" w:rsidR="006046AF" w:rsidRDefault="006046AF">
            <w:pPr>
              <w:spacing w:line="276" w:lineRule="auto"/>
              <w:jc w:val="center"/>
              <w:rPr>
                <w:sz w:val="16"/>
                <w:szCs w:val="16"/>
                <w:lang w:val="en-US"/>
              </w:rPr>
            </w:pPr>
            <w:r>
              <w:rPr>
                <w:sz w:val="16"/>
                <w:szCs w:val="16"/>
                <w:lang w:val="en-US"/>
              </w:rPr>
              <w:t>2873122004100</w:t>
            </w:r>
          </w:p>
        </w:tc>
        <w:tc>
          <w:tcPr>
            <w:tcW w:w="4252" w:type="dxa"/>
            <w:gridSpan w:val="3"/>
            <w:tcBorders>
              <w:top w:val="nil"/>
              <w:left w:val="single" w:sz="6" w:space="0" w:color="auto"/>
              <w:bottom w:val="single" w:sz="2" w:space="0" w:color="auto"/>
              <w:right w:val="single" w:sz="6" w:space="0" w:color="auto"/>
            </w:tcBorders>
            <w:hideMark/>
          </w:tcPr>
          <w:p w14:paraId="4A7F398F" w14:textId="77777777" w:rsidR="006046AF" w:rsidRDefault="006046AF">
            <w:pPr>
              <w:spacing w:line="276" w:lineRule="auto"/>
              <w:rPr>
                <w:lang w:val="en-US"/>
              </w:rPr>
            </w:pPr>
            <w:r>
              <w:rPr>
                <w:lang w:val="en-US"/>
              </w:rPr>
              <w:t xml:space="preserve">Plase sudate </w:t>
            </w:r>
          </w:p>
        </w:tc>
        <w:tc>
          <w:tcPr>
            <w:tcW w:w="993" w:type="dxa"/>
            <w:gridSpan w:val="2"/>
            <w:tcBorders>
              <w:top w:val="nil"/>
              <w:left w:val="single" w:sz="6" w:space="0" w:color="auto"/>
              <w:bottom w:val="single" w:sz="2" w:space="0" w:color="auto"/>
              <w:right w:val="single" w:sz="6" w:space="0" w:color="auto"/>
            </w:tcBorders>
            <w:hideMark/>
          </w:tcPr>
          <w:p w14:paraId="0DCFFF57"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F835EA7" w14:textId="77777777" w:rsidR="006046AF" w:rsidRDefault="006046AF">
            <w:pPr>
              <w:spacing w:line="276" w:lineRule="auto"/>
              <w:rPr>
                <w:lang w:val="en-US"/>
              </w:rPr>
            </w:pPr>
            <w:r>
              <w:rPr>
                <w:lang w:val="en-US"/>
              </w:rPr>
              <w:t>1 233,21</w:t>
            </w:r>
          </w:p>
        </w:tc>
        <w:tc>
          <w:tcPr>
            <w:tcW w:w="0" w:type="auto"/>
            <w:vAlign w:val="center"/>
            <w:hideMark/>
          </w:tcPr>
          <w:p w14:paraId="6DD339C1" w14:textId="77777777" w:rsidR="006046AF" w:rsidRDefault="006046AF">
            <w:pPr>
              <w:spacing w:line="276" w:lineRule="auto"/>
              <w:rPr>
                <w:lang w:eastAsia="ro-RO"/>
              </w:rPr>
            </w:pPr>
          </w:p>
        </w:tc>
      </w:tr>
      <w:tr w:rsidR="006046AF" w14:paraId="6CCED6EB" w14:textId="77777777" w:rsidTr="006046AF">
        <w:tc>
          <w:tcPr>
            <w:tcW w:w="709" w:type="dxa"/>
            <w:tcBorders>
              <w:top w:val="nil"/>
              <w:left w:val="single" w:sz="6" w:space="0" w:color="auto"/>
              <w:bottom w:val="single" w:sz="2" w:space="0" w:color="auto"/>
              <w:right w:val="single" w:sz="6" w:space="0" w:color="auto"/>
            </w:tcBorders>
          </w:tcPr>
          <w:p w14:paraId="6576701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B78099" w14:textId="77777777" w:rsidR="006046AF" w:rsidRDefault="006046AF">
            <w:pPr>
              <w:spacing w:line="276" w:lineRule="auto"/>
              <w:jc w:val="center"/>
              <w:rPr>
                <w:sz w:val="16"/>
                <w:szCs w:val="16"/>
                <w:lang w:val="en-US"/>
              </w:rPr>
            </w:pPr>
            <w:r>
              <w:rPr>
                <w:sz w:val="16"/>
                <w:szCs w:val="16"/>
                <w:lang w:val="en-US"/>
              </w:rPr>
              <w:t>2710602100000</w:t>
            </w:r>
          </w:p>
        </w:tc>
        <w:tc>
          <w:tcPr>
            <w:tcW w:w="4252" w:type="dxa"/>
            <w:gridSpan w:val="3"/>
            <w:tcBorders>
              <w:top w:val="nil"/>
              <w:left w:val="single" w:sz="6" w:space="0" w:color="auto"/>
              <w:bottom w:val="single" w:sz="2" w:space="0" w:color="auto"/>
              <w:right w:val="single" w:sz="6" w:space="0" w:color="auto"/>
            </w:tcBorders>
            <w:hideMark/>
          </w:tcPr>
          <w:p w14:paraId="19CD1752" w14:textId="77777777" w:rsidR="006046AF" w:rsidRDefault="006046AF">
            <w:pPr>
              <w:spacing w:line="276" w:lineRule="auto"/>
              <w:rPr>
                <w:lang w:val="en-US"/>
              </w:rPr>
            </w:pPr>
            <w:r>
              <w:rPr>
                <w:lang w:val="en-US"/>
              </w:rPr>
              <w:t>Otel beton OB 37 diam. mai mic sau egal de 8 mm</w:t>
            </w:r>
          </w:p>
        </w:tc>
        <w:tc>
          <w:tcPr>
            <w:tcW w:w="993" w:type="dxa"/>
            <w:gridSpan w:val="2"/>
            <w:tcBorders>
              <w:top w:val="nil"/>
              <w:left w:val="single" w:sz="6" w:space="0" w:color="auto"/>
              <w:bottom w:val="single" w:sz="2" w:space="0" w:color="auto"/>
              <w:right w:val="single" w:sz="6" w:space="0" w:color="auto"/>
            </w:tcBorders>
            <w:hideMark/>
          </w:tcPr>
          <w:p w14:paraId="6C045EEE"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EBACEDD" w14:textId="77777777" w:rsidR="006046AF" w:rsidRDefault="006046AF">
            <w:pPr>
              <w:spacing w:line="276" w:lineRule="auto"/>
              <w:rPr>
                <w:lang w:val="en-US"/>
              </w:rPr>
            </w:pPr>
            <w:r>
              <w:rPr>
                <w:lang w:val="en-US"/>
              </w:rPr>
              <w:t>6,10</w:t>
            </w:r>
          </w:p>
        </w:tc>
        <w:tc>
          <w:tcPr>
            <w:tcW w:w="0" w:type="auto"/>
            <w:vAlign w:val="center"/>
            <w:hideMark/>
          </w:tcPr>
          <w:p w14:paraId="5F9EDE9B" w14:textId="77777777" w:rsidR="006046AF" w:rsidRDefault="006046AF">
            <w:pPr>
              <w:spacing w:line="276" w:lineRule="auto"/>
              <w:rPr>
                <w:lang w:eastAsia="ro-RO"/>
              </w:rPr>
            </w:pPr>
          </w:p>
        </w:tc>
      </w:tr>
      <w:tr w:rsidR="006046AF" w14:paraId="6A3FB536" w14:textId="77777777" w:rsidTr="006046AF">
        <w:tc>
          <w:tcPr>
            <w:tcW w:w="709" w:type="dxa"/>
            <w:tcBorders>
              <w:top w:val="nil"/>
              <w:left w:val="single" w:sz="6" w:space="0" w:color="auto"/>
              <w:bottom w:val="single" w:sz="2" w:space="0" w:color="auto"/>
              <w:right w:val="single" w:sz="6" w:space="0" w:color="auto"/>
            </w:tcBorders>
          </w:tcPr>
          <w:p w14:paraId="5617E3D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D8B98DF" w14:textId="77777777" w:rsidR="006046AF" w:rsidRDefault="006046AF">
            <w:pPr>
              <w:spacing w:line="276" w:lineRule="auto"/>
              <w:jc w:val="center"/>
              <w:rPr>
                <w:sz w:val="16"/>
                <w:szCs w:val="16"/>
                <w:lang w:val="en-US"/>
              </w:rPr>
            </w:pPr>
            <w:r>
              <w:rPr>
                <w:sz w:val="16"/>
                <w:szCs w:val="16"/>
                <w:lang w:val="en-US"/>
              </w:rPr>
              <w:t>2734113803881</w:t>
            </w:r>
          </w:p>
        </w:tc>
        <w:tc>
          <w:tcPr>
            <w:tcW w:w="4252" w:type="dxa"/>
            <w:gridSpan w:val="3"/>
            <w:tcBorders>
              <w:top w:val="nil"/>
              <w:left w:val="single" w:sz="6" w:space="0" w:color="auto"/>
              <w:bottom w:val="single" w:sz="2" w:space="0" w:color="auto"/>
              <w:right w:val="single" w:sz="6" w:space="0" w:color="auto"/>
            </w:tcBorders>
            <w:hideMark/>
          </w:tcPr>
          <w:p w14:paraId="1F749BF3" w14:textId="77777777" w:rsidR="006046AF" w:rsidRDefault="006046AF">
            <w:pPr>
              <w:spacing w:line="276" w:lineRule="auto"/>
              <w:rPr>
                <w:lang w:val="en-US"/>
              </w:rPr>
            </w:pPr>
            <w:r>
              <w:rPr>
                <w:lang w:val="en-US"/>
              </w:rPr>
              <w:t>Sirma din otel moale, neagra, D=1 mm</w:t>
            </w:r>
          </w:p>
        </w:tc>
        <w:tc>
          <w:tcPr>
            <w:tcW w:w="993" w:type="dxa"/>
            <w:gridSpan w:val="2"/>
            <w:tcBorders>
              <w:top w:val="nil"/>
              <w:left w:val="single" w:sz="6" w:space="0" w:color="auto"/>
              <w:bottom w:val="single" w:sz="2" w:space="0" w:color="auto"/>
              <w:right w:val="single" w:sz="6" w:space="0" w:color="auto"/>
            </w:tcBorders>
            <w:hideMark/>
          </w:tcPr>
          <w:p w14:paraId="578F735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548EE68" w14:textId="77777777" w:rsidR="006046AF" w:rsidRDefault="006046AF">
            <w:pPr>
              <w:spacing w:line="276" w:lineRule="auto"/>
              <w:rPr>
                <w:lang w:val="en-US"/>
              </w:rPr>
            </w:pPr>
            <w:r>
              <w:rPr>
                <w:lang w:val="en-US"/>
              </w:rPr>
              <w:t>12,21</w:t>
            </w:r>
          </w:p>
        </w:tc>
        <w:tc>
          <w:tcPr>
            <w:tcW w:w="0" w:type="auto"/>
            <w:vAlign w:val="center"/>
            <w:hideMark/>
          </w:tcPr>
          <w:p w14:paraId="49EED3C9" w14:textId="77777777" w:rsidR="006046AF" w:rsidRDefault="006046AF">
            <w:pPr>
              <w:spacing w:line="276" w:lineRule="auto"/>
              <w:rPr>
                <w:lang w:eastAsia="ro-RO"/>
              </w:rPr>
            </w:pPr>
          </w:p>
        </w:tc>
      </w:tr>
      <w:tr w:rsidR="006046AF" w14:paraId="6DF0B189" w14:textId="77777777" w:rsidTr="006046AF">
        <w:tc>
          <w:tcPr>
            <w:tcW w:w="709" w:type="dxa"/>
            <w:tcBorders>
              <w:top w:val="nil"/>
              <w:left w:val="single" w:sz="6" w:space="0" w:color="auto"/>
              <w:bottom w:val="single" w:sz="2" w:space="0" w:color="auto"/>
              <w:right w:val="single" w:sz="6" w:space="0" w:color="auto"/>
            </w:tcBorders>
          </w:tcPr>
          <w:p w14:paraId="2917C7B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565F73" w14:textId="77777777" w:rsidR="006046AF" w:rsidRDefault="006046AF">
            <w:pPr>
              <w:spacing w:line="276" w:lineRule="auto"/>
              <w:jc w:val="center"/>
              <w:rPr>
                <w:sz w:val="16"/>
                <w:szCs w:val="16"/>
                <w:lang w:val="en-US"/>
              </w:rPr>
            </w:pPr>
            <w:r>
              <w:rPr>
                <w:sz w:val="16"/>
                <w:szCs w:val="16"/>
                <w:lang w:val="en-US"/>
              </w:rPr>
              <w:t>2010237318750</w:t>
            </w:r>
          </w:p>
        </w:tc>
        <w:tc>
          <w:tcPr>
            <w:tcW w:w="4252" w:type="dxa"/>
            <w:gridSpan w:val="3"/>
            <w:tcBorders>
              <w:top w:val="nil"/>
              <w:left w:val="single" w:sz="6" w:space="0" w:color="auto"/>
              <w:bottom w:val="single" w:sz="2" w:space="0" w:color="auto"/>
              <w:right w:val="single" w:sz="6" w:space="0" w:color="auto"/>
            </w:tcBorders>
            <w:hideMark/>
          </w:tcPr>
          <w:p w14:paraId="5C9884AF" w14:textId="77777777" w:rsidR="006046AF" w:rsidRDefault="006046AF">
            <w:pPr>
              <w:spacing w:line="276" w:lineRule="auto"/>
              <w:rPr>
                <w:lang w:val="en-US"/>
              </w:rPr>
            </w:pPr>
            <w:r>
              <w:rPr>
                <w:lang w:val="en-US"/>
              </w:rPr>
              <w:t xml:space="preserve">Distantieri </w:t>
            </w:r>
          </w:p>
        </w:tc>
        <w:tc>
          <w:tcPr>
            <w:tcW w:w="993" w:type="dxa"/>
            <w:gridSpan w:val="2"/>
            <w:tcBorders>
              <w:top w:val="nil"/>
              <w:left w:val="single" w:sz="6" w:space="0" w:color="auto"/>
              <w:bottom w:val="single" w:sz="2" w:space="0" w:color="auto"/>
              <w:right w:val="single" w:sz="6" w:space="0" w:color="auto"/>
            </w:tcBorders>
            <w:hideMark/>
          </w:tcPr>
          <w:p w14:paraId="62271978"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1090004" w14:textId="77777777" w:rsidR="006046AF" w:rsidRDefault="006046AF">
            <w:pPr>
              <w:spacing w:line="276" w:lineRule="auto"/>
              <w:rPr>
                <w:lang w:val="en-US"/>
              </w:rPr>
            </w:pPr>
            <w:r>
              <w:rPr>
                <w:lang w:val="en-US"/>
              </w:rPr>
              <w:t>366,30</w:t>
            </w:r>
          </w:p>
        </w:tc>
        <w:tc>
          <w:tcPr>
            <w:tcW w:w="0" w:type="auto"/>
            <w:vAlign w:val="center"/>
            <w:hideMark/>
          </w:tcPr>
          <w:p w14:paraId="215250C1" w14:textId="77777777" w:rsidR="006046AF" w:rsidRDefault="006046AF">
            <w:pPr>
              <w:spacing w:line="276" w:lineRule="auto"/>
              <w:rPr>
                <w:lang w:eastAsia="ro-RO"/>
              </w:rPr>
            </w:pPr>
          </w:p>
        </w:tc>
      </w:tr>
      <w:tr w:rsidR="006046AF" w14:paraId="5E2CCC39" w14:textId="77777777" w:rsidTr="006046AF">
        <w:tc>
          <w:tcPr>
            <w:tcW w:w="709" w:type="dxa"/>
            <w:tcBorders>
              <w:top w:val="nil"/>
              <w:left w:val="single" w:sz="6" w:space="0" w:color="auto"/>
              <w:bottom w:val="single" w:sz="2" w:space="0" w:color="auto"/>
              <w:right w:val="single" w:sz="6" w:space="0" w:color="auto"/>
            </w:tcBorders>
          </w:tcPr>
          <w:p w14:paraId="45D7C22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140A698" w14:textId="77777777" w:rsidR="006046AF" w:rsidRDefault="006046AF">
            <w:pPr>
              <w:spacing w:line="276" w:lineRule="auto"/>
              <w:jc w:val="center"/>
              <w:rPr>
                <w:sz w:val="16"/>
                <w:szCs w:val="16"/>
                <w:lang w:val="en-US"/>
              </w:rPr>
            </w:pPr>
            <w:r>
              <w:rPr>
                <w:sz w:val="16"/>
                <w:szCs w:val="16"/>
                <w:lang w:val="en-US"/>
              </w:rPr>
              <w:t>2922140007000</w:t>
            </w:r>
          </w:p>
        </w:tc>
        <w:tc>
          <w:tcPr>
            <w:tcW w:w="4252" w:type="dxa"/>
            <w:gridSpan w:val="3"/>
            <w:tcBorders>
              <w:top w:val="nil"/>
              <w:left w:val="single" w:sz="6" w:space="0" w:color="auto"/>
              <w:bottom w:val="single" w:sz="2" w:space="0" w:color="auto"/>
              <w:right w:val="single" w:sz="6" w:space="0" w:color="auto"/>
            </w:tcBorders>
            <w:hideMark/>
          </w:tcPr>
          <w:p w14:paraId="2843C6D3" w14:textId="77777777" w:rsidR="006046AF" w:rsidRDefault="006046AF">
            <w:pPr>
              <w:spacing w:line="276" w:lineRule="auto"/>
              <w:rPr>
                <w:lang w:val="en-US"/>
              </w:rPr>
            </w:pPr>
            <w:r>
              <w:rPr>
                <w:lang w:val="en-US"/>
              </w:rPr>
              <w:t xml:space="preserve">Macara </w:t>
            </w:r>
          </w:p>
        </w:tc>
        <w:tc>
          <w:tcPr>
            <w:tcW w:w="993" w:type="dxa"/>
            <w:gridSpan w:val="2"/>
            <w:tcBorders>
              <w:top w:val="nil"/>
              <w:left w:val="single" w:sz="6" w:space="0" w:color="auto"/>
              <w:bottom w:val="single" w:sz="2" w:space="0" w:color="auto"/>
              <w:right w:val="single" w:sz="6" w:space="0" w:color="auto"/>
            </w:tcBorders>
            <w:hideMark/>
          </w:tcPr>
          <w:p w14:paraId="4B2F4992"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0263EDD" w14:textId="77777777" w:rsidR="006046AF" w:rsidRDefault="006046AF">
            <w:pPr>
              <w:spacing w:line="276" w:lineRule="auto"/>
              <w:rPr>
                <w:lang w:val="en-US"/>
              </w:rPr>
            </w:pPr>
            <w:r>
              <w:rPr>
                <w:lang w:val="en-US"/>
              </w:rPr>
              <w:t>0,73</w:t>
            </w:r>
          </w:p>
        </w:tc>
        <w:tc>
          <w:tcPr>
            <w:tcW w:w="0" w:type="auto"/>
            <w:vAlign w:val="center"/>
            <w:hideMark/>
          </w:tcPr>
          <w:p w14:paraId="06469E1F" w14:textId="77777777" w:rsidR="006046AF" w:rsidRDefault="006046AF">
            <w:pPr>
              <w:spacing w:line="276" w:lineRule="auto"/>
              <w:rPr>
                <w:lang w:eastAsia="ro-RO"/>
              </w:rPr>
            </w:pPr>
          </w:p>
        </w:tc>
      </w:tr>
      <w:tr w:rsidR="006046AF" w14:paraId="539E9370" w14:textId="77777777" w:rsidTr="006046AF">
        <w:trPr>
          <w:trHeight w:val="340"/>
        </w:trPr>
        <w:tc>
          <w:tcPr>
            <w:tcW w:w="709" w:type="dxa"/>
            <w:tcBorders>
              <w:top w:val="nil"/>
              <w:left w:val="single" w:sz="6" w:space="0" w:color="auto"/>
              <w:bottom w:val="nil"/>
              <w:right w:val="nil"/>
            </w:tcBorders>
          </w:tcPr>
          <w:p w14:paraId="77A3930D"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94D4C96"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058001DE"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AD4604B"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07ECB07"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B3FA4B4" w14:textId="77777777" w:rsidR="006046AF" w:rsidRDefault="006046AF">
            <w:pPr>
              <w:spacing w:line="276" w:lineRule="auto"/>
              <w:rPr>
                <w:lang w:val="en-US"/>
              </w:rPr>
            </w:pPr>
          </w:p>
        </w:tc>
      </w:tr>
      <w:tr w:rsidR="006046AF" w14:paraId="4EC53AFA"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58B07E2" w14:textId="77777777" w:rsidR="006046AF" w:rsidRDefault="006046AF">
            <w:pPr>
              <w:spacing w:line="276" w:lineRule="auto"/>
              <w:rPr>
                <w:lang w:val="en-US"/>
              </w:rPr>
            </w:pPr>
            <w:r>
              <w:rPr>
                <w:lang w:val="en-US"/>
              </w:rPr>
              <w:t>32</w:t>
            </w:r>
          </w:p>
        </w:tc>
        <w:tc>
          <w:tcPr>
            <w:tcW w:w="1276" w:type="dxa"/>
            <w:gridSpan w:val="2"/>
            <w:tcBorders>
              <w:top w:val="single" w:sz="4" w:space="0" w:color="auto"/>
              <w:left w:val="single" w:sz="6" w:space="0" w:color="auto"/>
              <w:bottom w:val="single" w:sz="4" w:space="0" w:color="auto"/>
              <w:right w:val="single" w:sz="6" w:space="0" w:color="auto"/>
            </w:tcBorders>
          </w:tcPr>
          <w:p w14:paraId="41BA148F" w14:textId="77777777" w:rsidR="006046AF" w:rsidRDefault="006046AF">
            <w:pPr>
              <w:spacing w:line="276" w:lineRule="auto"/>
              <w:rPr>
                <w:lang w:val="en-US"/>
              </w:rPr>
            </w:pPr>
            <w:r>
              <w:rPr>
                <w:lang w:val="en-US"/>
              </w:rPr>
              <w:t>CF17B k=2</w:t>
            </w:r>
          </w:p>
          <w:p w14:paraId="1AB3994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70BFEC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2239E4CC"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20B2B1F"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18202E7" w14:textId="77777777" w:rsidR="006046AF" w:rsidRDefault="006046AF">
            <w:pPr>
              <w:spacing w:line="276" w:lineRule="auto"/>
              <w:jc w:val="center"/>
              <w:rPr>
                <w:lang w:val="en-US"/>
              </w:rPr>
            </w:pPr>
            <w:r>
              <w:rPr>
                <w:lang w:val="en-US"/>
              </w:rPr>
              <w:t>407,00</w:t>
            </w:r>
          </w:p>
        </w:tc>
        <w:tc>
          <w:tcPr>
            <w:tcW w:w="0" w:type="auto"/>
            <w:vAlign w:val="center"/>
            <w:hideMark/>
          </w:tcPr>
          <w:p w14:paraId="13B62C11" w14:textId="77777777" w:rsidR="006046AF" w:rsidRDefault="006046AF">
            <w:pPr>
              <w:spacing w:line="276" w:lineRule="auto"/>
              <w:rPr>
                <w:lang w:eastAsia="ro-RO"/>
              </w:rPr>
            </w:pPr>
          </w:p>
        </w:tc>
      </w:tr>
      <w:tr w:rsidR="006046AF" w14:paraId="1C7C66AC" w14:textId="77777777" w:rsidTr="006046AF">
        <w:tc>
          <w:tcPr>
            <w:tcW w:w="709" w:type="dxa"/>
            <w:tcBorders>
              <w:top w:val="nil"/>
              <w:left w:val="single" w:sz="6" w:space="0" w:color="auto"/>
              <w:bottom w:val="single" w:sz="2" w:space="0" w:color="auto"/>
              <w:right w:val="single" w:sz="6" w:space="0" w:color="auto"/>
            </w:tcBorders>
          </w:tcPr>
          <w:p w14:paraId="7F74688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FD9F4FB"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57980C09"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7F12A0B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8AC7875" w14:textId="77777777" w:rsidR="006046AF" w:rsidRDefault="006046AF">
            <w:pPr>
              <w:spacing w:line="276" w:lineRule="auto"/>
              <w:rPr>
                <w:lang w:val="en-US"/>
              </w:rPr>
            </w:pPr>
            <w:r>
              <w:rPr>
                <w:lang w:val="en-US"/>
              </w:rPr>
              <w:t>81,40</w:t>
            </w:r>
          </w:p>
        </w:tc>
        <w:tc>
          <w:tcPr>
            <w:tcW w:w="0" w:type="auto"/>
            <w:vAlign w:val="center"/>
            <w:hideMark/>
          </w:tcPr>
          <w:p w14:paraId="5B95CA3D" w14:textId="77777777" w:rsidR="006046AF" w:rsidRDefault="006046AF">
            <w:pPr>
              <w:spacing w:line="276" w:lineRule="auto"/>
              <w:rPr>
                <w:lang w:eastAsia="ro-RO"/>
              </w:rPr>
            </w:pPr>
          </w:p>
        </w:tc>
      </w:tr>
      <w:tr w:rsidR="006046AF" w14:paraId="3AC52A81" w14:textId="77777777" w:rsidTr="006046AF">
        <w:tc>
          <w:tcPr>
            <w:tcW w:w="709" w:type="dxa"/>
            <w:tcBorders>
              <w:top w:val="nil"/>
              <w:left w:val="single" w:sz="6" w:space="0" w:color="auto"/>
              <w:bottom w:val="single" w:sz="2" w:space="0" w:color="auto"/>
              <w:right w:val="single" w:sz="6" w:space="0" w:color="auto"/>
            </w:tcBorders>
          </w:tcPr>
          <w:p w14:paraId="6B7B862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CD6BD24"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522FDCC"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3A6F4E5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B1DCB54" w14:textId="77777777" w:rsidR="006046AF" w:rsidRDefault="006046AF">
            <w:pPr>
              <w:spacing w:line="276" w:lineRule="auto"/>
              <w:rPr>
                <w:lang w:val="en-US"/>
              </w:rPr>
            </w:pPr>
            <w:r>
              <w:rPr>
                <w:lang w:val="en-US"/>
              </w:rPr>
              <w:t>24,42</w:t>
            </w:r>
          </w:p>
        </w:tc>
        <w:tc>
          <w:tcPr>
            <w:tcW w:w="0" w:type="auto"/>
            <w:vAlign w:val="center"/>
            <w:hideMark/>
          </w:tcPr>
          <w:p w14:paraId="210E404A" w14:textId="77777777" w:rsidR="006046AF" w:rsidRDefault="006046AF">
            <w:pPr>
              <w:spacing w:line="276" w:lineRule="auto"/>
              <w:rPr>
                <w:lang w:eastAsia="ro-RO"/>
              </w:rPr>
            </w:pPr>
          </w:p>
        </w:tc>
      </w:tr>
      <w:tr w:rsidR="006046AF" w14:paraId="2D9132F7" w14:textId="77777777" w:rsidTr="006046AF">
        <w:tc>
          <w:tcPr>
            <w:tcW w:w="709" w:type="dxa"/>
            <w:tcBorders>
              <w:top w:val="nil"/>
              <w:left w:val="single" w:sz="6" w:space="0" w:color="auto"/>
              <w:bottom w:val="single" w:sz="2" w:space="0" w:color="auto"/>
              <w:right w:val="single" w:sz="6" w:space="0" w:color="auto"/>
            </w:tcBorders>
          </w:tcPr>
          <w:p w14:paraId="38FC659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5D30E34" w14:textId="77777777" w:rsidR="006046AF" w:rsidRDefault="006046AF">
            <w:pPr>
              <w:spacing w:line="276" w:lineRule="auto"/>
              <w:jc w:val="center"/>
              <w:rPr>
                <w:sz w:val="16"/>
                <w:szCs w:val="16"/>
                <w:lang w:val="en-US"/>
              </w:rPr>
            </w:pPr>
            <w:r>
              <w:rPr>
                <w:sz w:val="16"/>
                <w:szCs w:val="16"/>
                <w:lang w:val="en-US"/>
              </w:rPr>
              <w:t>2664102100000</w:t>
            </w:r>
          </w:p>
        </w:tc>
        <w:tc>
          <w:tcPr>
            <w:tcW w:w="4252" w:type="dxa"/>
            <w:gridSpan w:val="3"/>
            <w:tcBorders>
              <w:top w:val="nil"/>
              <w:left w:val="single" w:sz="6" w:space="0" w:color="auto"/>
              <w:bottom w:val="single" w:sz="2" w:space="0" w:color="auto"/>
              <w:right w:val="single" w:sz="6" w:space="0" w:color="auto"/>
            </w:tcBorders>
            <w:hideMark/>
          </w:tcPr>
          <w:p w14:paraId="4CD4B662" w14:textId="77777777" w:rsidR="006046AF" w:rsidRDefault="006046AF">
            <w:pPr>
              <w:spacing w:line="276" w:lineRule="auto"/>
              <w:rPr>
                <w:lang w:val="en-US"/>
              </w:rPr>
            </w:pPr>
            <w:r>
              <w:rPr>
                <w:lang w:val="en-US"/>
              </w:rPr>
              <w:t>Mortar</w:t>
            </w:r>
          </w:p>
        </w:tc>
        <w:tc>
          <w:tcPr>
            <w:tcW w:w="993" w:type="dxa"/>
            <w:gridSpan w:val="2"/>
            <w:tcBorders>
              <w:top w:val="nil"/>
              <w:left w:val="single" w:sz="6" w:space="0" w:color="auto"/>
              <w:bottom w:val="single" w:sz="2" w:space="0" w:color="auto"/>
              <w:right w:val="single" w:sz="6" w:space="0" w:color="auto"/>
            </w:tcBorders>
            <w:hideMark/>
          </w:tcPr>
          <w:p w14:paraId="1765B11C"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3483B0A" w14:textId="77777777" w:rsidR="006046AF" w:rsidRDefault="006046AF">
            <w:pPr>
              <w:spacing w:line="276" w:lineRule="auto"/>
              <w:rPr>
                <w:lang w:val="en-US"/>
              </w:rPr>
            </w:pPr>
            <w:r>
              <w:rPr>
                <w:lang w:val="en-US"/>
              </w:rPr>
              <w:t>4,88</w:t>
            </w:r>
          </w:p>
        </w:tc>
        <w:tc>
          <w:tcPr>
            <w:tcW w:w="0" w:type="auto"/>
            <w:vAlign w:val="center"/>
            <w:hideMark/>
          </w:tcPr>
          <w:p w14:paraId="750DCD7D" w14:textId="77777777" w:rsidR="006046AF" w:rsidRDefault="006046AF">
            <w:pPr>
              <w:spacing w:line="276" w:lineRule="auto"/>
              <w:rPr>
                <w:lang w:eastAsia="ro-RO"/>
              </w:rPr>
            </w:pPr>
          </w:p>
        </w:tc>
      </w:tr>
      <w:tr w:rsidR="006046AF" w14:paraId="6151D521" w14:textId="77777777" w:rsidTr="006046AF">
        <w:tc>
          <w:tcPr>
            <w:tcW w:w="709" w:type="dxa"/>
            <w:tcBorders>
              <w:top w:val="nil"/>
              <w:left w:val="single" w:sz="6" w:space="0" w:color="auto"/>
              <w:bottom w:val="single" w:sz="2" w:space="0" w:color="auto"/>
              <w:right w:val="single" w:sz="6" w:space="0" w:color="auto"/>
            </w:tcBorders>
          </w:tcPr>
          <w:p w14:paraId="365CFFA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C78B6C"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0A3C701A"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4BA53BF5"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CFA0DC8" w14:textId="77777777" w:rsidR="006046AF" w:rsidRDefault="006046AF">
            <w:pPr>
              <w:spacing w:line="276" w:lineRule="auto"/>
              <w:rPr>
                <w:lang w:val="en-US"/>
              </w:rPr>
            </w:pPr>
            <w:r>
              <w:rPr>
                <w:lang w:val="en-US"/>
              </w:rPr>
              <w:t>0,81</w:t>
            </w:r>
          </w:p>
        </w:tc>
        <w:tc>
          <w:tcPr>
            <w:tcW w:w="0" w:type="auto"/>
            <w:vAlign w:val="center"/>
            <w:hideMark/>
          </w:tcPr>
          <w:p w14:paraId="3FEF7B16" w14:textId="77777777" w:rsidR="006046AF" w:rsidRDefault="006046AF">
            <w:pPr>
              <w:spacing w:line="276" w:lineRule="auto"/>
              <w:rPr>
                <w:lang w:eastAsia="ro-RO"/>
              </w:rPr>
            </w:pPr>
          </w:p>
        </w:tc>
      </w:tr>
      <w:tr w:rsidR="006046AF" w14:paraId="4A1311A5" w14:textId="77777777" w:rsidTr="006046AF">
        <w:trPr>
          <w:trHeight w:val="340"/>
        </w:trPr>
        <w:tc>
          <w:tcPr>
            <w:tcW w:w="709" w:type="dxa"/>
            <w:tcBorders>
              <w:top w:val="nil"/>
              <w:left w:val="single" w:sz="6" w:space="0" w:color="auto"/>
              <w:bottom w:val="nil"/>
              <w:right w:val="nil"/>
            </w:tcBorders>
          </w:tcPr>
          <w:p w14:paraId="1B6A4089"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63A90A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FCD0C93"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868211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DC975D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4B9E1AA" w14:textId="77777777" w:rsidR="006046AF" w:rsidRDefault="006046AF">
            <w:pPr>
              <w:spacing w:line="276" w:lineRule="auto"/>
              <w:rPr>
                <w:lang w:val="en-US"/>
              </w:rPr>
            </w:pPr>
          </w:p>
        </w:tc>
      </w:tr>
      <w:tr w:rsidR="006046AF" w14:paraId="6C6CFBD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5898CD71" w14:textId="77777777" w:rsidR="006046AF" w:rsidRDefault="006046AF">
            <w:pPr>
              <w:spacing w:line="276" w:lineRule="auto"/>
              <w:rPr>
                <w:lang w:val="en-US"/>
              </w:rPr>
            </w:pPr>
            <w:r>
              <w:rPr>
                <w:lang w:val="en-US"/>
              </w:rPr>
              <w:lastRenderedPageBreak/>
              <w:t>33</w:t>
            </w:r>
          </w:p>
        </w:tc>
        <w:tc>
          <w:tcPr>
            <w:tcW w:w="1276" w:type="dxa"/>
            <w:gridSpan w:val="2"/>
            <w:tcBorders>
              <w:top w:val="single" w:sz="4" w:space="0" w:color="auto"/>
              <w:left w:val="single" w:sz="6" w:space="0" w:color="auto"/>
              <w:bottom w:val="single" w:sz="4" w:space="0" w:color="auto"/>
              <w:right w:val="single" w:sz="6" w:space="0" w:color="auto"/>
            </w:tcBorders>
          </w:tcPr>
          <w:p w14:paraId="790E5478" w14:textId="77777777" w:rsidR="006046AF" w:rsidRDefault="006046AF">
            <w:pPr>
              <w:spacing w:line="276" w:lineRule="auto"/>
              <w:rPr>
                <w:lang w:val="en-US"/>
              </w:rPr>
            </w:pPr>
            <w:r>
              <w:rPr>
                <w:lang w:val="en-US"/>
              </w:rPr>
              <w:t>RpCJ06B</w:t>
            </w:r>
          </w:p>
          <w:p w14:paraId="35CB796E"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9FE31EC"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lang w:val="en-US"/>
              </w:rPr>
              <w:t xml:space="preserve"> </w:t>
            </w:r>
          </w:p>
          <w:p w14:paraId="07CE1716"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8584D22"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E93D649" w14:textId="77777777" w:rsidR="006046AF" w:rsidRDefault="006046AF">
            <w:pPr>
              <w:spacing w:line="276" w:lineRule="auto"/>
              <w:jc w:val="center"/>
              <w:rPr>
                <w:lang w:val="en-US"/>
              </w:rPr>
            </w:pPr>
            <w:r>
              <w:rPr>
                <w:lang w:val="en-US"/>
              </w:rPr>
              <w:t>183,00</w:t>
            </w:r>
          </w:p>
        </w:tc>
        <w:tc>
          <w:tcPr>
            <w:tcW w:w="0" w:type="auto"/>
            <w:vAlign w:val="center"/>
            <w:hideMark/>
          </w:tcPr>
          <w:p w14:paraId="48908C8E" w14:textId="77777777" w:rsidR="006046AF" w:rsidRDefault="006046AF">
            <w:pPr>
              <w:spacing w:line="276" w:lineRule="auto"/>
              <w:rPr>
                <w:lang w:eastAsia="ro-RO"/>
              </w:rPr>
            </w:pPr>
          </w:p>
        </w:tc>
      </w:tr>
      <w:tr w:rsidR="006046AF" w14:paraId="2CB86D9D" w14:textId="77777777" w:rsidTr="006046AF">
        <w:tc>
          <w:tcPr>
            <w:tcW w:w="709" w:type="dxa"/>
            <w:tcBorders>
              <w:top w:val="nil"/>
              <w:left w:val="single" w:sz="6" w:space="0" w:color="auto"/>
              <w:bottom w:val="single" w:sz="2" w:space="0" w:color="auto"/>
              <w:right w:val="single" w:sz="6" w:space="0" w:color="auto"/>
            </w:tcBorders>
          </w:tcPr>
          <w:p w14:paraId="2C06B2F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0D50D4" w14:textId="77777777" w:rsidR="006046AF" w:rsidRDefault="006046AF">
            <w:pPr>
              <w:spacing w:line="276" w:lineRule="auto"/>
              <w:jc w:val="center"/>
              <w:rPr>
                <w:sz w:val="16"/>
                <w:szCs w:val="16"/>
                <w:lang w:val="en-US"/>
              </w:rPr>
            </w:pPr>
            <w:r>
              <w:rPr>
                <w:sz w:val="16"/>
                <w:szCs w:val="16"/>
                <w:lang w:val="en-US"/>
              </w:rPr>
              <w:t>7122050013442</w:t>
            </w:r>
          </w:p>
        </w:tc>
        <w:tc>
          <w:tcPr>
            <w:tcW w:w="4252" w:type="dxa"/>
            <w:gridSpan w:val="3"/>
            <w:tcBorders>
              <w:top w:val="nil"/>
              <w:left w:val="single" w:sz="6" w:space="0" w:color="auto"/>
              <w:bottom w:val="single" w:sz="2" w:space="0" w:color="auto"/>
              <w:right w:val="single" w:sz="6" w:space="0" w:color="auto"/>
            </w:tcBorders>
            <w:hideMark/>
          </w:tcPr>
          <w:p w14:paraId="51E2A257" w14:textId="77777777" w:rsidR="006046AF" w:rsidRDefault="006046AF">
            <w:pPr>
              <w:spacing w:line="276" w:lineRule="auto"/>
              <w:rPr>
                <w:lang w:val="en-US"/>
              </w:rPr>
            </w:pPr>
            <w:r>
              <w:rPr>
                <w:lang w:val="en-US"/>
              </w:rPr>
              <w:t>Tencuitor</w:t>
            </w:r>
          </w:p>
        </w:tc>
        <w:tc>
          <w:tcPr>
            <w:tcW w:w="993" w:type="dxa"/>
            <w:gridSpan w:val="2"/>
            <w:tcBorders>
              <w:top w:val="nil"/>
              <w:left w:val="single" w:sz="6" w:space="0" w:color="auto"/>
              <w:bottom w:val="single" w:sz="2" w:space="0" w:color="auto"/>
              <w:right w:val="single" w:sz="6" w:space="0" w:color="auto"/>
            </w:tcBorders>
            <w:hideMark/>
          </w:tcPr>
          <w:p w14:paraId="7E7ACED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85D7215" w14:textId="77777777" w:rsidR="006046AF" w:rsidRDefault="006046AF">
            <w:pPr>
              <w:spacing w:line="276" w:lineRule="auto"/>
              <w:rPr>
                <w:lang w:val="en-US"/>
              </w:rPr>
            </w:pPr>
            <w:r>
              <w:rPr>
                <w:lang w:val="en-US"/>
              </w:rPr>
              <w:t>80,52</w:t>
            </w:r>
          </w:p>
        </w:tc>
        <w:tc>
          <w:tcPr>
            <w:tcW w:w="0" w:type="auto"/>
            <w:vAlign w:val="center"/>
            <w:hideMark/>
          </w:tcPr>
          <w:p w14:paraId="43EE6C2A" w14:textId="77777777" w:rsidR="006046AF" w:rsidRDefault="006046AF">
            <w:pPr>
              <w:spacing w:line="276" w:lineRule="auto"/>
              <w:rPr>
                <w:lang w:eastAsia="ro-RO"/>
              </w:rPr>
            </w:pPr>
          </w:p>
        </w:tc>
      </w:tr>
      <w:tr w:rsidR="006046AF" w14:paraId="730CF9D1" w14:textId="77777777" w:rsidTr="006046AF">
        <w:tc>
          <w:tcPr>
            <w:tcW w:w="709" w:type="dxa"/>
            <w:tcBorders>
              <w:top w:val="nil"/>
              <w:left w:val="single" w:sz="6" w:space="0" w:color="auto"/>
              <w:bottom w:val="single" w:sz="2" w:space="0" w:color="auto"/>
              <w:right w:val="single" w:sz="6" w:space="0" w:color="auto"/>
            </w:tcBorders>
          </w:tcPr>
          <w:p w14:paraId="3A51D82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0DE523E"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C05FAF4"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2C7921C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E12BA65" w14:textId="77777777" w:rsidR="006046AF" w:rsidRDefault="006046AF">
            <w:pPr>
              <w:spacing w:line="276" w:lineRule="auto"/>
              <w:rPr>
                <w:lang w:val="en-US"/>
              </w:rPr>
            </w:pPr>
            <w:r>
              <w:rPr>
                <w:lang w:val="en-US"/>
              </w:rPr>
              <w:t>40,26</w:t>
            </w:r>
          </w:p>
        </w:tc>
        <w:tc>
          <w:tcPr>
            <w:tcW w:w="0" w:type="auto"/>
            <w:vAlign w:val="center"/>
            <w:hideMark/>
          </w:tcPr>
          <w:p w14:paraId="6F85975F" w14:textId="77777777" w:rsidR="006046AF" w:rsidRDefault="006046AF">
            <w:pPr>
              <w:spacing w:line="276" w:lineRule="auto"/>
              <w:rPr>
                <w:lang w:eastAsia="ro-RO"/>
              </w:rPr>
            </w:pPr>
          </w:p>
        </w:tc>
      </w:tr>
      <w:tr w:rsidR="006046AF" w14:paraId="49CC5701" w14:textId="77777777" w:rsidTr="006046AF">
        <w:tc>
          <w:tcPr>
            <w:tcW w:w="709" w:type="dxa"/>
            <w:tcBorders>
              <w:top w:val="nil"/>
              <w:left w:val="single" w:sz="6" w:space="0" w:color="auto"/>
              <w:bottom w:val="single" w:sz="2" w:space="0" w:color="auto"/>
              <w:right w:val="single" w:sz="6" w:space="0" w:color="auto"/>
            </w:tcBorders>
          </w:tcPr>
          <w:p w14:paraId="53D8ACC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683C42" w14:textId="77777777" w:rsidR="006046AF" w:rsidRDefault="006046AF">
            <w:pPr>
              <w:spacing w:line="276" w:lineRule="auto"/>
              <w:jc w:val="center"/>
              <w:rPr>
                <w:sz w:val="16"/>
                <w:szCs w:val="16"/>
                <w:lang w:val="en-US"/>
              </w:rPr>
            </w:pPr>
            <w:r>
              <w:rPr>
                <w:sz w:val="16"/>
                <w:szCs w:val="16"/>
                <w:lang w:val="en-US"/>
              </w:rPr>
              <w:t>2651122100402</w:t>
            </w:r>
          </w:p>
        </w:tc>
        <w:tc>
          <w:tcPr>
            <w:tcW w:w="4252" w:type="dxa"/>
            <w:gridSpan w:val="3"/>
            <w:tcBorders>
              <w:top w:val="nil"/>
              <w:left w:val="single" w:sz="6" w:space="0" w:color="auto"/>
              <w:bottom w:val="single" w:sz="2" w:space="0" w:color="auto"/>
              <w:right w:val="single" w:sz="6" w:space="0" w:color="auto"/>
            </w:tcBorders>
            <w:hideMark/>
          </w:tcPr>
          <w:p w14:paraId="4BDC8924" w14:textId="77777777" w:rsidR="006046AF" w:rsidRDefault="006046AF">
            <w:pPr>
              <w:spacing w:line="276" w:lineRule="auto"/>
              <w:rPr>
                <w:lang w:val="en-US"/>
              </w:rPr>
            </w:pPr>
            <w:r>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hideMark/>
          </w:tcPr>
          <w:p w14:paraId="668609C2"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F3155F5" w14:textId="77777777" w:rsidR="006046AF" w:rsidRDefault="006046AF">
            <w:pPr>
              <w:spacing w:line="276" w:lineRule="auto"/>
              <w:rPr>
                <w:lang w:val="en-US"/>
              </w:rPr>
            </w:pPr>
            <w:r>
              <w:rPr>
                <w:lang w:val="en-US"/>
              </w:rPr>
              <w:t>179,34</w:t>
            </w:r>
          </w:p>
        </w:tc>
        <w:tc>
          <w:tcPr>
            <w:tcW w:w="0" w:type="auto"/>
            <w:vAlign w:val="center"/>
            <w:hideMark/>
          </w:tcPr>
          <w:p w14:paraId="62BB62DB" w14:textId="77777777" w:rsidR="006046AF" w:rsidRDefault="006046AF">
            <w:pPr>
              <w:spacing w:line="276" w:lineRule="auto"/>
              <w:rPr>
                <w:lang w:eastAsia="ro-RO"/>
              </w:rPr>
            </w:pPr>
          </w:p>
        </w:tc>
      </w:tr>
      <w:tr w:rsidR="006046AF" w14:paraId="618015B3" w14:textId="77777777" w:rsidTr="006046AF">
        <w:tc>
          <w:tcPr>
            <w:tcW w:w="709" w:type="dxa"/>
            <w:tcBorders>
              <w:top w:val="nil"/>
              <w:left w:val="single" w:sz="6" w:space="0" w:color="auto"/>
              <w:bottom w:val="single" w:sz="2" w:space="0" w:color="auto"/>
              <w:right w:val="single" w:sz="6" w:space="0" w:color="auto"/>
            </w:tcBorders>
          </w:tcPr>
          <w:p w14:paraId="3F32AD5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308C45" w14:textId="77777777" w:rsidR="006046AF" w:rsidRDefault="006046AF">
            <w:pPr>
              <w:spacing w:line="276" w:lineRule="auto"/>
              <w:jc w:val="center"/>
              <w:rPr>
                <w:sz w:val="16"/>
                <w:szCs w:val="16"/>
                <w:lang w:val="en-US"/>
              </w:rPr>
            </w:pPr>
            <w:r>
              <w:rPr>
                <w:sz w:val="16"/>
                <w:szCs w:val="16"/>
                <w:lang w:val="en-US"/>
              </w:rPr>
              <w:t>2652102100713</w:t>
            </w:r>
          </w:p>
        </w:tc>
        <w:tc>
          <w:tcPr>
            <w:tcW w:w="4252" w:type="dxa"/>
            <w:gridSpan w:val="3"/>
            <w:tcBorders>
              <w:top w:val="nil"/>
              <w:left w:val="single" w:sz="6" w:space="0" w:color="auto"/>
              <w:bottom w:val="single" w:sz="2" w:space="0" w:color="auto"/>
              <w:right w:val="single" w:sz="6" w:space="0" w:color="auto"/>
            </w:tcBorders>
            <w:hideMark/>
          </w:tcPr>
          <w:p w14:paraId="5F81E63E" w14:textId="77777777" w:rsidR="006046AF" w:rsidRDefault="006046AF">
            <w:pPr>
              <w:spacing w:line="276" w:lineRule="auto"/>
              <w:rPr>
                <w:lang w:val="en-US"/>
              </w:rPr>
            </w:pPr>
            <w:r>
              <w:rPr>
                <w:lang w:val="en-US"/>
              </w:rPr>
              <w:t>Var pasta</w:t>
            </w:r>
          </w:p>
        </w:tc>
        <w:tc>
          <w:tcPr>
            <w:tcW w:w="993" w:type="dxa"/>
            <w:gridSpan w:val="2"/>
            <w:tcBorders>
              <w:top w:val="nil"/>
              <w:left w:val="single" w:sz="6" w:space="0" w:color="auto"/>
              <w:bottom w:val="single" w:sz="2" w:space="0" w:color="auto"/>
              <w:right w:val="single" w:sz="6" w:space="0" w:color="auto"/>
            </w:tcBorders>
            <w:hideMark/>
          </w:tcPr>
          <w:p w14:paraId="156AB4B0"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9A28773" w14:textId="77777777" w:rsidR="006046AF" w:rsidRDefault="006046AF">
            <w:pPr>
              <w:spacing w:line="276" w:lineRule="auto"/>
              <w:rPr>
                <w:lang w:val="en-US"/>
              </w:rPr>
            </w:pPr>
            <w:r>
              <w:rPr>
                <w:lang w:val="en-US"/>
              </w:rPr>
              <w:t>0,18</w:t>
            </w:r>
          </w:p>
        </w:tc>
        <w:tc>
          <w:tcPr>
            <w:tcW w:w="0" w:type="auto"/>
            <w:vAlign w:val="center"/>
            <w:hideMark/>
          </w:tcPr>
          <w:p w14:paraId="2B331381" w14:textId="77777777" w:rsidR="006046AF" w:rsidRDefault="006046AF">
            <w:pPr>
              <w:spacing w:line="276" w:lineRule="auto"/>
              <w:rPr>
                <w:lang w:eastAsia="ro-RO"/>
              </w:rPr>
            </w:pPr>
          </w:p>
        </w:tc>
      </w:tr>
      <w:tr w:rsidR="006046AF" w14:paraId="0E24812D" w14:textId="77777777" w:rsidTr="006046AF">
        <w:tc>
          <w:tcPr>
            <w:tcW w:w="709" w:type="dxa"/>
            <w:tcBorders>
              <w:top w:val="nil"/>
              <w:left w:val="single" w:sz="6" w:space="0" w:color="auto"/>
              <w:bottom w:val="single" w:sz="2" w:space="0" w:color="auto"/>
              <w:right w:val="single" w:sz="6" w:space="0" w:color="auto"/>
            </w:tcBorders>
          </w:tcPr>
          <w:p w14:paraId="09CD6C1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B77B34" w14:textId="77777777" w:rsidR="006046AF" w:rsidRDefault="006046AF">
            <w:pPr>
              <w:spacing w:line="276" w:lineRule="auto"/>
              <w:jc w:val="center"/>
              <w:rPr>
                <w:sz w:val="16"/>
                <w:szCs w:val="16"/>
                <w:lang w:val="en-US"/>
              </w:rPr>
            </w:pPr>
            <w:r>
              <w:rPr>
                <w:sz w:val="16"/>
                <w:szCs w:val="16"/>
                <w:lang w:val="en-US"/>
              </w:rPr>
              <w:t>2664102101000</w:t>
            </w:r>
          </w:p>
        </w:tc>
        <w:tc>
          <w:tcPr>
            <w:tcW w:w="4252" w:type="dxa"/>
            <w:gridSpan w:val="3"/>
            <w:tcBorders>
              <w:top w:val="nil"/>
              <w:left w:val="single" w:sz="6" w:space="0" w:color="auto"/>
              <w:bottom w:val="single" w:sz="2" w:space="0" w:color="auto"/>
              <w:right w:val="single" w:sz="6" w:space="0" w:color="auto"/>
            </w:tcBorders>
            <w:hideMark/>
          </w:tcPr>
          <w:p w14:paraId="21FE481E" w14:textId="77777777" w:rsidR="006046AF" w:rsidRDefault="006046AF">
            <w:pPr>
              <w:spacing w:line="276" w:lineRule="auto"/>
              <w:rPr>
                <w:lang w:val="en-US"/>
              </w:rPr>
            </w:pPr>
            <w:r>
              <w:rPr>
                <w:lang w:val="en-US"/>
              </w:rPr>
              <w:t>Mortar var-ciment M 25-T(pt.informatie)</w:t>
            </w:r>
          </w:p>
        </w:tc>
        <w:tc>
          <w:tcPr>
            <w:tcW w:w="993" w:type="dxa"/>
            <w:gridSpan w:val="2"/>
            <w:tcBorders>
              <w:top w:val="nil"/>
              <w:left w:val="single" w:sz="6" w:space="0" w:color="auto"/>
              <w:bottom w:val="single" w:sz="2" w:space="0" w:color="auto"/>
              <w:right w:val="single" w:sz="6" w:space="0" w:color="auto"/>
            </w:tcBorders>
            <w:hideMark/>
          </w:tcPr>
          <w:p w14:paraId="332172A7"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5383CA6" w14:textId="77777777" w:rsidR="006046AF" w:rsidRDefault="006046AF">
            <w:pPr>
              <w:spacing w:line="276" w:lineRule="auto"/>
              <w:rPr>
                <w:lang w:val="en-US"/>
              </w:rPr>
            </w:pPr>
            <w:r>
              <w:rPr>
                <w:lang w:val="en-US"/>
              </w:rPr>
              <w:t>0,92</w:t>
            </w:r>
          </w:p>
        </w:tc>
        <w:tc>
          <w:tcPr>
            <w:tcW w:w="0" w:type="auto"/>
            <w:vAlign w:val="center"/>
            <w:hideMark/>
          </w:tcPr>
          <w:p w14:paraId="797B66D2" w14:textId="77777777" w:rsidR="006046AF" w:rsidRDefault="006046AF">
            <w:pPr>
              <w:spacing w:line="276" w:lineRule="auto"/>
              <w:rPr>
                <w:lang w:eastAsia="ro-RO"/>
              </w:rPr>
            </w:pPr>
          </w:p>
        </w:tc>
      </w:tr>
      <w:tr w:rsidR="006046AF" w14:paraId="64172233" w14:textId="77777777" w:rsidTr="006046AF">
        <w:tc>
          <w:tcPr>
            <w:tcW w:w="709" w:type="dxa"/>
            <w:tcBorders>
              <w:top w:val="nil"/>
              <w:left w:val="single" w:sz="6" w:space="0" w:color="auto"/>
              <w:bottom w:val="single" w:sz="2" w:space="0" w:color="auto"/>
              <w:right w:val="single" w:sz="6" w:space="0" w:color="auto"/>
            </w:tcBorders>
          </w:tcPr>
          <w:p w14:paraId="297C4AA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047CD92" w14:textId="77777777" w:rsidR="006046AF" w:rsidRDefault="006046A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7DA60DA9" w14:textId="77777777" w:rsidR="006046AF" w:rsidRDefault="006046A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6667125D"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B38714C" w14:textId="77777777" w:rsidR="006046AF" w:rsidRDefault="006046AF">
            <w:pPr>
              <w:spacing w:line="276" w:lineRule="auto"/>
              <w:rPr>
                <w:lang w:val="en-US"/>
              </w:rPr>
            </w:pPr>
            <w:r>
              <w:rPr>
                <w:lang w:val="en-US"/>
              </w:rPr>
              <w:t>1,13</w:t>
            </w:r>
          </w:p>
        </w:tc>
        <w:tc>
          <w:tcPr>
            <w:tcW w:w="0" w:type="auto"/>
            <w:vAlign w:val="center"/>
            <w:hideMark/>
          </w:tcPr>
          <w:p w14:paraId="5F5F3F95" w14:textId="77777777" w:rsidR="006046AF" w:rsidRDefault="006046AF">
            <w:pPr>
              <w:spacing w:line="276" w:lineRule="auto"/>
              <w:rPr>
                <w:lang w:eastAsia="ro-RO"/>
              </w:rPr>
            </w:pPr>
          </w:p>
        </w:tc>
      </w:tr>
      <w:tr w:rsidR="006046AF" w14:paraId="52267610" w14:textId="77777777" w:rsidTr="006046AF">
        <w:tc>
          <w:tcPr>
            <w:tcW w:w="709" w:type="dxa"/>
            <w:tcBorders>
              <w:top w:val="nil"/>
              <w:left w:val="single" w:sz="6" w:space="0" w:color="auto"/>
              <w:bottom w:val="single" w:sz="2" w:space="0" w:color="auto"/>
              <w:right w:val="single" w:sz="6" w:space="0" w:color="auto"/>
            </w:tcBorders>
          </w:tcPr>
          <w:p w14:paraId="6687EE0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C31A73"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62DA5F14"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6E7E7008"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39CE715" w14:textId="77777777" w:rsidR="006046AF" w:rsidRDefault="006046AF">
            <w:pPr>
              <w:spacing w:line="276" w:lineRule="auto"/>
              <w:rPr>
                <w:lang w:val="en-US"/>
              </w:rPr>
            </w:pPr>
            <w:r>
              <w:rPr>
                <w:lang w:val="en-US"/>
              </w:rPr>
              <w:t>0,27</w:t>
            </w:r>
          </w:p>
        </w:tc>
        <w:tc>
          <w:tcPr>
            <w:tcW w:w="0" w:type="auto"/>
            <w:vAlign w:val="center"/>
            <w:hideMark/>
          </w:tcPr>
          <w:p w14:paraId="3559D3FE" w14:textId="77777777" w:rsidR="006046AF" w:rsidRDefault="006046AF">
            <w:pPr>
              <w:spacing w:line="276" w:lineRule="auto"/>
              <w:rPr>
                <w:lang w:eastAsia="ro-RO"/>
              </w:rPr>
            </w:pPr>
          </w:p>
        </w:tc>
      </w:tr>
      <w:tr w:rsidR="006046AF" w14:paraId="58472E8B" w14:textId="77777777" w:rsidTr="006046AF">
        <w:tc>
          <w:tcPr>
            <w:tcW w:w="709" w:type="dxa"/>
            <w:tcBorders>
              <w:top w:val="nil"/>
              <w:left w:val="single" w:sz="6" w:space="0" w:color="auto"/>
              <w:bottom w:val="single" w:sz="2" w:space="0" w:color="auto"/>
              <w:right w:val="single" w:sz="6" w:space="0" w:color="auto"/>
            </w:tcBorders>
          </w:tcPr>
          <w:p w14:paraId="288C25E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96931E" w14:textId="77777777" w:rsidR="006046AF" w:rsidRDefault="006046A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62969FF7" w14:textId="77777777" w:rsidR="006046AF" w:rsidRDefault="006046A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4783BE2B"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4233FA1" w14:textId="77777777" w:rsidR="006046AF" w:rsidRDefault="006046AF">
            <w:pPr>
              <w:spacing w:line="276" w:lineRule="auto"/>
              <w:rPr>
                <w:lang w:val="en-US"/>
              </w:rPr>
            </w:pPr>
            <w:r>
              <w:rPr>
                <w:lang w:val="en-US"/>
              </w:rPr>
              <w:t>0,18</w:t>
            </w:r>
          </w:p>
        </w:tc>
        <w:tc>
          <w:tcPr>
            <w:tcW w:w="0" w:type="auto"/>
            <w:vAlign w:val="center"/>
            <w:hideMark/>
          </w:tcPr>
          <w:p w14:paraId="774CCC51" w14:textId="77777777" w:rsidR="006046AF" w:rsidRDefault="006046AF">
            <w:pPr>
              <w:spacing w:line="276" w:lineRule="auto"/>
              <w:rPr>
                <w:lang w:eastAsia="ro-RO"/>
              </w:rPr>
            </w:pPr>
          </w:p>
        </w:tc>
      </w:tr>
      <w:tr w:rsidR="006046AF" w14:paraId="4F09D24D" w14:textId="77777777" w:rsidTr="006046AF">
        <w:tc>
          <w:tcPr>
            <w:tcW w:w="709" w:type="dxa"/>
            <w:tcBorders>
              <w:top w:val="nil"/>
              <w:left w:val="single" w:sz="6" w:space="0" w:color="auto"/>
              <w:bottom w:val="single" w:sz="2" w:space="0" w:color="auto"/>
              <w:right w:val="single" w:sz="6" w:space="0" w:color="auto"/>
            </w:tcBorders>
          </w:tcPr>
          <w:p w14:paraId="3DD172B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2AF016" w14:textId="77777777" w:rsidR="006046AF" w:rsidRDefault="006046AF">
            <w:pPr>
              <w:spacing w:line="276" w:lineRule="auto"/>
              <w:jc w:val="center"/>
              <w:rPr>
                <w:sz w:val="16"/>
                <w:szCs w:val="16"/>
                <w:lang w:val="en-US"/>
              </w:rPr>
            </w:pPr>
            <w:r>
              <w:rPr>
                <w:sz w:val="16"/>
                <w:szCs w:val="16"/>
                <w:lang w:val="en-US"/>
              </w:rPr>
              <w:t>2922140006702</w:t>
            </w:r>
          </w:p>
        </w:tc>
        <w:tc>
          <w:tcPr>
            <w:tcW w:w="4252" w:type="dxa"/>
            <w:gridSpan w:val="3"/>
            <w:tcBorders>
              <w:top w:val="nil"/>
              <w:left w:val="single" w:sz="6" w:space="0" w:color="auto"/>
              <w:bottom w:val="single" w:sz="2" w:space="0" w:color="auto"/>
              <w:right w:val="single" w:sz="6" w:space="0" w:color="auto"/>
            </w:tcBorders>
            <w:hideMark/>
          </w:tcPr>
          <w:p w14:paraId="35493D68" w14:textId="77777777" w:rsidR="006046AF" w:rsidRDefault="006046AF">
            <w:pPr>
              <w:spacing w:line="276" w:lineRule="auto"/>
              <w:rPr>
                <w:lang w:val="en-US"/>
              </w:rPr>
            </w:pPr>
            <w:r>
              <w:rPr>
                <w:lang w:val="en-US"/>
              </w:rPr>
              <w:t>Macara de fereastra</w:t>
            </w:r>
          </w:p>
        </w:tc>
        <w:tc>
          <w:tcPr>
            <w:tcW w:w="993" w:type="dxa"/>
            <w:gridSpan w:val="2"/>
            <w:tcBorders>
              <w:top w:val="nil"/>
              <w:left w:val="single" w:sz="6" w:space="0" w:color="auto"/>
              <w:bottom w:val="single" w:sz="2" w:space="0" w:color="auto"/>
              <w:right w:val="single" w:sz="6" w:space="0" w:color="auto"/>
            </w:tcBorders>
            <w:hideMark/>
          </w:tcPr>
          <w:p w14:paraId="55C58836"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60759C2" w14:textId="77777777" w:rsidR="006046AF" w:rsidRDefault="006046AF">
            <w:pPr>
              <w:spacing w:line="276" w:lineRule="auto"/>
              <w:rPr>
                <w:lang w:val="en-US"/>
              </w:rPr>
            </w:pPr>
            <w:r>
              <w:rPr>
                <w:lang w:val="en-US"/>
              </w:rPr>
              <w:t>0,18</w:t>
            </w:r>
          </w:p>
        </w:tc>
        <w:tc>
          <w:tcPr>
            <w:tcW w:w="0" w:type="auto"/>
            <w:vAlign w:val="center"/>
            <w:hideMark/>
          </w:tcPr>
          <w:p w14:paraId="330B2EA9" w14:textId="77777777" w:rsidR="006046AF" w:rsidRDefault="006046AF">
            <w:pPr>
              <w:spacing w:line="276" w:lineRule="auto"/>
              <w:rPr>
                <w:lang w:eastAsia="ro-RO"/>
              </w:rPr>
            </w:pPr>
          </w:p>
        </w:tc>
      </w:tr>
      <w:tr w:rsidR="006046AF" w14:paraId="5908ACB5" w14:textId="77777777" w:rsidTr="006046AF">
        <w:trPr>
          <w:trHeight w:val="340"/>
        </w:trPr>
        <w:tc>
          <w:tcPr>
            <w:tcW w:w="709" w:type="dxa"/>
            <w:tcBorders>
              <w:top w:val="nil"/>
              <w:left w:val="single" w:sz="6" w:space="0" w:color="auto"/>
              <w:bottom w:val="nil"/>
              <w:right w:val="nil"/>
            </w:tcBorders>
          </w:tcPr>
          <w:p w14:paraId="46D5A3B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CF5C7B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BFABDF2"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D55D549"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10E452B3"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2455633" w14:textId="77777777" w:rsidR="006046AF" w:rsidRDefault="006046AF">
            <w:pPr>
              <w:spacing w:line="276" w:lineRule="auto"/>
              <w:rPr>
                <w:lang w:val="en-US"/>
              </w:rPr>
            </w:pPr>
          </w:p>
        </w:tc>
      </w:tr>
      <w:tr w:rsidR="006046AF" w14:paraId="4EE4E94E"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CD66EDA" w14:textId="77777777" w:rsidR="006046AF" w:rsidRDefault="006046AF">
            <w:pPr>
              <w:spacing w:line="276" w:lineRule="auto"/>
              <w:rPr>
                <w:lang w:val="en-US"/>
              </w:rPr>
            </w:pPr>
            <w:r>
              <w:rPr>
                <w:lang w:val="en-US"/>
              </w:rPr>
              <w:t>34</w:t>
            </w:r>
          </w:p>
        </w:tc>
        <w:tc>
          <w:tcPr>
            <w:tcW w:w="1276" w:type="dxa"/>
            <w:gridSpan w:val="2"/>
            <w:tcBorders>
              <w:top w:val="single" w:sz="4" w:space="0" w:color="auto"/>
              <w:left w:val="single" w:sz="6" w:space="0" w:color="auto"/>
              <w:bottom w:val="single" w:sz="4" w:space="0" w:color="auto"/>
              <w:right w:val="single" w:sz="6" w:space="0" w:color="auto"/>
            </w:tcBorders>
          </w:tcPr>
          <w:p w14:paraId="09676589" w14:textId="77777777" w:rsidR="006046AF" w:rsidRDefault="006046AF">
            <w:pPr>
              <w:spacing w:line="276" w:lineRule="auto"/>
              <w:rPr>
                <w:lang w:val="en-US"/>
              </w:rPr>
            </w:pPr>
            <w:r>
              <w:rPr>
                <w:lang w:val="en-US"/>
              </w:rPr>
              <w:t>CI22B</w:t>
            </w:r>
          </w:p>
          <w:p w14:paraId="5EAEDF0E"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5B01551"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Placaj din placute de ceramica (la pereti, stilpi, pilastri si glafuri)  fixate de adeziv (amestec uscat),  dimensiuni  placute: pina la 200 x 200 mm</w:t>
            </w:r>
            <w:r>
              <w:rPr>
                <w:rFonts w:ascii="Times New Roman CYR" w:hAnsi="Times New Roman CYR" w:cs="Times New Roman CYR"/>
                <w:sz w:val="16"/>
                <w:szCs w:val="16"/>
                <w:lang w:val="en-US"/>
              </w:rPr>
              <w:t xml:space="preserve"> </w:t>
            </w:r>
          </w:p>
          <w:p w14:paraId="7F2EC094"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F9EED38"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EFF5622" w14:textId="77777777" w:rsidR="006046AF" w:rsidRDefault="006046AF">
            <w:pPr>
              <w:spacing w:line="276" w:lineRule="auto"/>
              <w:jc w:val="center"/>
              <w:rPr>
                <w:lang w:val="en-US"/>
              </w:rPr>
            </w:pPr>
            <w:r>
              <w:rPr>
                <w:lang w:val="en-US"/>
              </w:rPr>
              <w:t>45,60</w:t>
            </w:r>
          </w:p>
        </w:tc>
        <w:tc>
          <w:tcPr>
            <w:tcW w:w="0" w:type="auto"/>
            <w:vAlign w:val="center"/>
            <w:hideMark/>
          </w:tcPr>
          <w:p w14:paraId="3498398F" w14:textId="77777777" w:rsidR="006046AF" w:rsidRDefault="006046AF">
            <w:pPr>
              <w:spacing w:line="276" w:lineRule="auto"/>
              <w:rPr>
                <w:lang w:eastAsia="ro-RO"/>
              </w:rPr>
            </w:pPr>
          </w:p>
        </w:tc>
      </w:tr>
      <w:tr w:rsidR="006046AF" w14:paraId="7FCF9FF7" w14:textId="77777777" w:rsidTr="006046AF">
        <w:tc>
          <w:tcPr>
            <w:tcW w:w="709" w:type="dxa"/>
            <w:tcBorders>
              <w:top w:val="nil"/>
              <w:left w:val="single" w:sz="6" w:space="0" w:color="auto"/>
              <w:bottom w:val="single" w:sz="2" w:space="0" w:color="auto"/>
              <w:right w:val="single" w:sz="6" w:space="0" w:color="auto"/>
            </w:tcBorders>
          </w:tcPr>
          <w:p w14:paraId="3ED744A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3729DE7" w14:textId="77777777" w:rsidR="006046AF" w:rsidRDefault="006046AF">
            <w:pPr>
              <w:spacing w:line="276" w:lineRule="auto"/>
              <w:jc w:val="center"/>
              <w:rPr>
                <w:sz w:val="16"/>
                <w:szCs w:val="16"/>
                <w:lang w:val="en-US"/>
              </w:rPr>
            </w:pPr>
            <w:r>
              <w:rPr>
                <w:sz w:val="16"/>
                <w:szCs w:val="16"/>
                <w:lang w:val="en-US"/>
              </w:rPr>
              <w:t>9310060019930</w:t>
            </w:r>
          </w:p>
        </w:tc>
        <w:tc>
          <w:tcPr>
            <w:tcW w:w="4252" w:type="dxa"/>
            <w:gridSpan w:val="3"/>
            <w:tcBorders>
              <w:top w:val="nil"/>
              <w:left w:val="single" w:sz="6" w:space="0" w:color="auto"/>
              <w:bottom w:val="single" w:sz="2" w:space="0" w:color="auto"/>
              <w:right w:val="single" w:sz="6" w:space="0" w:color="auto"/>
            </w:tcBorders>
            <w:hideMark/>
          </w:tcPr>
          <w:p w14:paraId="3F2086D4" w14:textId="77777777" w:rsidR="006046AF" w:rsidRDefault="006046AF">
            <w:pPr>
              <w:spacing w:line="276" w:lineRule="auto"/>
              <w:rPr>
                <w:lang w:val="en-US"/>
              </w:rPr>
            </w:pPr>
            <w:r>
              <w:rPr>
                <w:lang w:val="en-US"/>
              </w:rPr>
              <w:t>Muncitor</w:t>
            </w:r>
          </w:p>
        </w:tc>
        <w:tc>
          <w:tcPr>
            <w:tcW w:w="993" w:type="dxa"/>
            <w:gridSpan w:val="2"/>
            <w:tcBorders>
              <w:top w:val="nil"/>
              <w:left w:val="single" w:sz="6" w:space="0" w:color="auto"/>
              <w:bottom w:val="single" w:sz="2" w:space="0" w:color="auto"/>
              <w:right w:val="single" w:sz="6" w:space="0" w:color="auto"/>
            </w:tcBorders>
            <w:hideMark/>
          </w:tcPr>
          <w:p w14:paraId="5DE139A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46E6057" w14:textId="77777777" w:rsidR="006046AF" w:rsidRDefault="006046AF">
            <w:pPr>
              <w:spacing w:line="276" w:lineRule="auto"/>
              <w:rPr>
                <w:lang w:val="en-US"/>
              </w:rPr>
            </w:pPr>
            <w:r>
              <w:rPr>
                <w:lang w:val="en-US"/>
              </w:rPr>
              <w:t>75,24</w:t>
            </w:r>
          </w:p>
        </w:tc>
        <w:tc>
          <w:tcPr>
            <w:tcW w:w="0" w:type="auto"/>
            <w:vAlign w:val="center"/>
            <w:hideMark/>
          </w:tcPr>
          <w:p w14:paraId="3972AFD0" w14:textId="77777777" w:rsidR="006046AF" w:rsidRDefault="006046AF">
            <w:pPr>
              <w:spacing w:line="276" w:lineRule="auto"/>
              <w:rPr>
                <w:lang w:eastAsia="ro-RO"/>
              </w:rPr>
            </w:pPr>
          </w:p>
        </w:tc>
      </w:tr>
      <w:tr w:rsidR="006046AF" w14:paraId="7E14F311" w14:textId="77777777" w:rsidTr="006046AF">
        <w:tc>
          <w:tcPr>
            <w:tcW w:w="709" w:type="dxa"/>
            <w:tcBorders>
              <w:top w:val="nil"/>
              <w:left w:val="single" w:sz="6" w:space="0" w:color="auto"/>
              <w:bottom w:val="single" w:sz="2" w:space="0" w:color="auto"/>
              <w:right w:val="single" w:sz="6" w:space="0" w:color="auto"/>
            </w:tcBorders>
          </w:tcPr>
          <w:p w14:paraId="5B38CC0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CF807C7" w14:textId="77777777" w:rsidR="006046AF" w:rsidRDefault="006046AF">
            <w:pPr>
              <w:spacing w:line="276" w:lineRule="auto"/>
              <w:jc w:val="center"/>
              <w:rPr>
                <w:sz w:val="16"/>
                <w:szCs w:val="16"/>
                <w:lang w:val="en-US"/>
              </w:rPr>
            </w:pPr>
            <w:r>
              <w:rPr>
                <w:sz w:val="16"/>
                <w:szCs w:val="16"/>
                <w:lang w:val="en-US"/>
              </w:rPr>
              <w:t>2661112800700</w:t>
            </w:r>
          </w:p>
        </w:tc>
        <w:tc>
          <w:tcPr>
            <w:tcW w:w="4252" w:type="dxa"/>
            <w:gridSpan w:val="3"/>
            <w:tcBorders>
              <w:top w:val="nil"/>
              <w:left w:val="single" w:sz="6" w:space="0" w:color="auto"/>
              <w:bottom w:val="single" w:sz="2" w:space="0" w:color="auto"/>
              <w:right w:val="single" w:sz="6" w:space="0" w:color="auto"/>
            </w:tcBorders>
            <w:hideMark/>
          </w:tcPr>
          <w:p w14:paraId="424F31F6" w14:textId="77777777" w:rsidR="006046AF" w:rsidRDefault="006046AF">
            <w:pPr>
              <w:spacing w:line="276" w:lineRule="auto"/>
              <w:rPr>
                <w:lang w:val="en-US"/>
              </w:rPr>
            </w:pPr>
            <w:r>
              <w:rPr>
                <w:lang w:val="en-US"/>
              </w:rPr>
              <w:t>Placi sau piscoturi de gresie</w:t>
            </w:r>
          </w:p>
        </w:tc>
        <w:tc>
          <w:tcPr>
            <w:tcW w:w="993" w:type="dxa"/>
            <w:gridSpan w:val="2"/>
            <w:tcBorders>
              <w:top w:val="nil"/>
              <w:left w:val="single" w:sz="6" w:space="0" w:color="auto"/>
              <w:bottom w:val="single" w:sz="2" w:space="0" w:color="auto"/>
              <w:right w:val="single" w:sz="6" w:space="0" w:color="auto"/>
            </w:tcBorders>
            <w:hideMark/>
          </w:tcPr>
          <w:p w14:paraId="733C8DF2"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751E661C" w14:textId="77777777" w:rsidR="006046AF" w:rsidRDefault="006046AF">
            <w:pPr>
              <w:spacing w:line="276" w:lineRule="auto"/>
              <w:rPr>
                <w:lang w:val="en-US"/>
              </w:rPr>
            </w:pPr>
            <w:r>
              <w:rPr>
                <w:lang w:val="en-US"/>
              </w:rPr>
              <w:t>46,98</w:t>
            </w:r>
          </w:p>
        </w:tc>
        <w:tc>
          <w:tcPr>
            <w:tcW w:w="0" w:type="auto"/>
            <w:vAlign w:val="center"/>
            <w:hideMark/>
          </w:tcPr>
          <w:p w14:paraId="2A404146" w14:textId="77777777" w:rsidR="006046AF" w:rsidRDefault="006046AF">
            <w:pPr>
              <w:spacing w:line="276" w:lineRule="auto"/>
              <w:rPr>
                <w:lang w:eastAsia="ro-RO"/>
              </w:rPr>
            </w:pPr>
          </w:p>
        </w:tc>
      </w:tr>
      <w:tr w:rsidR="006046AF" w14:paraId="5793B753" w14:textId="77777777" w:rsidTr="006046AF">
        <w:tc>
          <w:tcPr>
            <w:tcW w:w="709" w:type="dxa"/>
            <w:tcBorders>
              <w:top w:val="nil"/>
              <w:left w:val="single" w:sz="6" w:space="0" w:color="auto"/>
              <w:bottom w:val="single" w:sz="2" w:space="0" w:color="auto"/>
              <w:right w:val="single" w:sz="6" w:space="0" w:color="auto"/>
            </w:tcBorders>
          </w:tcPr>
          <w:p w14:paraId="04BDCED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0B3A9F4" w14:textId="77777777" w:rsidR="006046AF" w:rsidRDefault="006046AF">
            <w:pPr>
              <w:spacing w:line="276" w:lineRule="auto"/>
              <w:jc w:val="center"/>
              <w:rPr>
                <w:sz w:val="16"/>
                <w:szCs w:val="16"/>
                <w:lang w:val="en-US"/>
              </w:rPr>
            </w:pPr>
            <w:r>
              <w:rPr>
                <w:sz w:val="16"/>
                <w:szCs w:val="16"/>
                <w:lang w:val="en-US"/>
              </w:rPr>
              <w:t>2664102102013</w:t>
            </w:r>
          </w:p>
        </w:tc>
        <w:tc>
          <w:tcPr>
            <w:tcW w:w="4252" w:type="dxa"/>
            <w:gridSpan w:val="3"/>
            <w:tcBorders>
              <w:top w:val="nil"/>
              <w:left w:val="single" w:sz="6" w:space="0" w:color="auto"/>
              <w:bottom w:val="single" w:sz="2" w:space="0" w:color="auto"/>
              <w:right w:val="single" w:sz="6" w:space="0" w:color="auto"/>
            </w:tcBorders>
            <w:hideMark/>
          </w:tcPr>
          <w:p w14:paraId="078BA573" w14:textId="77777777" w:rsidR="006046AF" w:rsidRDefault="006046AF">
            <w:pPr>
              <w:spacing w:line="276" w:lineRule="auto"/>
              <w:rPr>
                <w:lang w:val="en-US"/>
              </w:rPr>
            </w:pPr>
            <w:r>
              <w:rPr>
                <w:lang w:val="en-US"/>
              </w:rPr>
              <w:t>Adeziv pentru lucrari de placaj  (amestec uscat)</w:t>
            </w:r>
          </w:p>
        </w:tc>
        <w:tc>
          <w:tcPr>
            <w:tcW w:w="993" w:type="dxa"/>
            <w:gridSpan w:val="2"/>
            <w:tcBorders>
              <w:top w:val="nil"/>
              <w:left w:val="single" w:sz="6" w:space="0" w:color="auto"/>
              <w:bottom w:val="single" w:sz="2" w:space="0" w:color="auto"/>
              <w:right w:val="single" w:sz="6" w:space="0" w:color="auto"/>
            </w:tcBorders>
            <w:hideMark/>
          </w:tcPr>
          <w:p w14:paraId="1356DBE9"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63F424B" w14:textId="77777777" w:rsidR="006046AF" w:rsidRDefault="006046AF">
            <w:pPr>
              <w:spacing w:line="276" w:lineRule="auto"/>
              <w:rPr>
                <w:lang w:val="en-US"/>
              </w:rPr>
            </w:pPr>
            <w:r>
              <w:rPr>
                <w:lang w:val="en-US"/>
              </w:rPr>
              <w:t>170,41</w:t>
            </w:r>
          </w:p>
        </w:tc>
        <w:tc>
          <w:tcPr>
            <w:tcW w:w="0" w:type="auto"/>
            <w:vAlign w:val="center"/>
            <w:hideMark/>
          </w:tcPr>
          <w:p w14:paraId="43DEDB66" w14:textId="77777777" w:rsidR="006046AF" w:rsidRDefault="006046AF">
            <w:pPr>
              <w:spacing w:line="276" w:lineRule="auto"/>
              <w:rPr>
                <w:lang w:eastAsia="ro-RO"/>
              </w:rPr>
            </w:pPr>
          </w:p>
        </w:tc>
      </w:tr>
      <w:tr w:rsidR="006046AF" w14:paraId="00D9891E" w14:textId="77777777" w:rsidTr="006046AF">
        <w:tc>
          <w:tcPr>
            <w:tcW w:w="709" w:type="dxa"/>
            <w:tcBorders>
              <w:top w:val="nil"/>
              <w:left w:val="single" w:sz="6" w:space="0" w:color="auto"/>
              <w:bottom w:val="single" w:sz="2" w:space="0" w:color="auto"/>
              <w:right w:val="single" w:sz="6" w:space="0" w:color="auto"/>
            </w:tcBorders>
          </w:tcPr>
          <w:p w14:paraId="58ECD67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EBD7D1" w14:textId="77777777" w:rsidR="006046AF" w:rsidRDefault="006046AF">
            <w:pPr>
              <w:spacing w:line="276" w:lineRule="auto"/>
              <w:jc w:val="center"/>
              <w:rPr>
                <w:sz w:val="16"/>
                <w:szCs w:val="16"/>
                <w:lang w:val="en-US"/>
              </w:rPr>
            </w:pPr>
            <w:r>
              <w:rPr>
                <w:sz w:val="16"/>
                <w:szCs w:val="16"/>
                <w:lang w:val="en-US"/>
              </w:rPr>
              <w:t>24302261000001</w:t>
            </w:r>
          </w:p>
        </w:tc>
        <w:tc>
          <w:tcPr>
            <w:tcW w:w="4252" w:type="dxa"/>
            <w:gridSpan w:val="3"/>
            <w:tcBorders>
              <w:top w:val="nil"/>
              <w:left w:val="single" w:sz="6" w:space="0" w:color="auto"/>
              <w:bottom w:val="single" w:sz="2" w:space="0" w:color="auto"/>
              <w:right w:val="single" w:sz="6" w:space="0" w:color="auto"/>
            </w:tcBorders>
            <w:hideMark/>
          </w:tcPr>
          <w:p w14:paraId="42C31ED4" w14:textId="77777777" w:rsidR="006046AF" w:rsidRDefault="006046AF">
            <w:pPr>
              <w:spacing w:line="276" w:lineRule="auto"/>
              <w:rPr>
                <w:lang w:val="en-US"/>
              </w:rPr>
            </w:pPr>
            <w:r>
              <w:rPr>
                <w:lang w:val="en-US"/>
              </w:rPr>
              <w:t>Fuga</w:t>
            </w:r>
          </w:p>
        </w:tc>
        <w:tc>
          <w:tcPr>
            <w:tcW w:w="993" w:type="dxa"/>
            <w:gridSpan w:val="2"/>
            <w:tcBorders>
              <w:top w:val="nil"/>
              <w:left w:val="single" w:sz="6" w:space="0" w:color="auto"/>
              <w:bottom w:val="single" w:sz="2" w:space="0" w:color="auto"/>
              <w:right w:val="single" w:sz="6" w:space="0" w:color="auto"/>
            </w:tcBorders>
            <w:hideMark/>
          </w:tcPr>
          <w:p w14:paraId="528283CE"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407590A" w14:textId="77777777" w:rsidR="006046AF" w:rsidRDefault="006046AF">
            <w:pPr>
              <w:spacing w:line="276" w:lineRule="auto"/>
              <w:rPr>
                <w:lang w:val="en-US"/>
              </w:rPr>
            </w:pPr>
            <w:r>
              <w:rPr>
                <w:lang w:val="en-US"/>
              </w:rPr>
              <w:t>21,65</w:t>
            </w:r>
          </w:p>
        </w:tc>
        <w:tc>
          <w:tcPr>
            <w:tcW w:w="0" w:type="auto"/>
            <w:vAlign w:val="center"/>
            <w:hideMark/>
          </w:tcPr>
          <w:p w14:paraId="58EFC15A" w14:textId="77777777" w:rsidR="006046AF" w:rsidRDefault="006046AF">
            <w:pPr>
              <w:spacing w:line="276" w:lineRule="auto"/>
              <w:rPr>
                <w:lang w:eastAsia="ro-RO"/>
              </w:rPr>
            </w:pPr>
          </w:p>
        </w:tc>
      </w:tr>
      <w:tr w:rsidR="006046AF" w14:paraId="68A7C3BD" w14:textId="77777777" w:rsidTr="006046AF">
        <w:tc>
          <w:tcPr>
            <w:tcW w:w="709" w:type="dxa"/>
            <w:tcBorders>
              <w:top w:val="nil"/>
              <w:left w:val="single" w:sz="6" w:space="0" w:color="auto"/>
              <w:bottom w:val="single" w:sz="2" w:space="0" w:color="auto"/>
              <w:right w:val="single" w:sz="6" w:space="0" w:color="auto"/>
            </w:tcBorders>
          </w:tcPr>
          <w:p w14:paraId="346DFB3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4A88F3" w14:textId="77777777" w:rsidR="006046AF" w:rsidRDefault="006046AF">
            <w:pPr>
              <w:spacing w:line="276" w:lineRule="auto"/>
              <w:jc w:val="center"/>
              <w:rPr>
                <w:sz w:val="16"/>
                <w:szCs w:val="16"/>
                <w:lang w:val="en-US"/>
              </w:rPr>
            </w:pPr>
            <w:r>
              <w:rPr>
                <w:sz w:val="16"/>
                <w:szCs w:val="16"/>
                <w:lang w:val="en-US"/>
              </w:rPr>
              <w:t>2010237318700</w:t>
            </w:r>
          </w:p>
        </w:tc>
        <w:tc>
          <w:tcPr>
            <w:tcW w:w="4252" w:type="dxa"/>
            <w:gridSpan w:val="3"/>
            <w:tcBorders>
              <w:top w:val="nil"/>
              <w:left w:val="single" w:sz="6" w:space="0" w:color="auto"/>
              <w:bottom w:val="single" w:sz="2" w:space="0" w:color="auto"/>
              <w:right w:val="single" w:sz="6" w:space="0" w:color="auto"/>
            </w:tcBorders>
            <w:hideMark/>
          </w:tcPr>
          <w:p w14:paraId="1874CB2D" w14:textId="77777777" w:rsidR="006046AF" w:rsidRDefault="006046AF">
            <w:pPr>
              <w:spacing w:line="276" w:lineRule="auto"/>
              <w:rPr>
                <w:lang w:val="en-US"/>
              </w:rPr>
            </w:pPr>
            <w:r>
              <w:rPr>
                <w:lang w:val="en-US"/>
              </w:rPr>
              <w:t xml:space="preserve">Distantieri de rost </w:t>
            </w:r>
          </w:p>
        </w:tc>
        <w:tc>
          <w:tcPr>
            <w:tcW w:w="993" w:type="dxa"/>
            <w:gridSpan w:val="2"/>
            <w:tcBorders>
              <w:top w:val="nil"/>
              <w:left w:val="single" w:sz="6" w:space="0" w:color="auto"/>
              <w:bottom w:val="single" w:sz="2" w:space="0" w:color="auto"/>
              <w:right w:val="single" w:sz="6" w:space="0" w:color="auto"/>
            </w:tcBorders>
            <w:hideMark/>
          </w:tcPr>
          <w:p w14:paraId="53A34700"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9E7BA0B" w14:textId="77777777" w:rsidR="006046AF" w:rsidRDefault="006046AF">
            <w:pPr>
              <w:spacing w:line="276" w:lineRule="auto"/>
              <w:rPr>
                <w:lang w:val="en-US"/>
              </w:rPr>
            </w:pPr>
            <w:r>
              <w:rPr>
                <w:lang w:val="en-US"/>
              </w:rPr>
              <w:t>921,12</w:t>
            </w:r>
          </w:p>
        </w:tc>
        <w:tc>
          <w:tcPr>
            <w:tcW w:w="0" w:type="auto"/>
            <w:vAlign w:val="center"/>
            <w:hideMark/>
          </w:tcPr>
          <w:p w14:paraId="09D9192F" w14:textId="77777777" w:rsidR="006046AF" w:rsidRDefault="006046AF">
            <w:pPr>
              <w:spacing w:line="276" w:lineRule="auto"/>
              <w:rPr>
                <w:lang w:eastAsia="ro-RO"/>
              </w:rPr>
            </w:pPr>
          </w:p>
        </w:tc>
      </w:tr>
      <w:tr w:rsidR="006046AF" w14:paraId="37918433" w14:textId="77777777" w:rsidTr="006046AF">
        <w:tc>
          <w:tcPr>
            <w:tcW w:w="709" w:type="dxa"/>
            <w:tcBorders>
              <w:top w:val="nil"/>
              <w:left w:val="single" w:sz="6" w:space="0" w:color="auto"/>
              <w:bottom w:val="single" w:sz="2" w:space="0" w:color="auto"/>
              <w:right w:val="single" w:sz="6" w:space="0" w:color="auto"/>
            </w:tcBorders>
          </w:tcPr>
          <w:p w14:paraId="070D153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BF278A7"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400B6A92"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11043CF5"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AA33547" w14:textId="77777777" w:rsidR="006046AF" w:rsidRDefault="006046AF">
            <w:pPr>
              <w:spacing w:line="276" w:lineRule="auto"/>
              <w:rPr>
                <w:lang w:val="en-US"/>
              </w:rPr>
            </w:pPr>
            <w:r>
              <w:rPr>
                <w:lang w:val="en-US"/>
              </w:rPr>
              <w:t>0,09</w:t>
            </w:r>
          </w:p>
        </w:tc>
        <w:tc>
          <w:tcPr>
            <w:tcW w:w="0" w:type="auto"/>
            <w:vAlign w:val="center"/>
            <w:hideMark/>
          </w:tcPr>
          <w:p w14:paraId="123FE06E" w14:textId="77777777" w:rsidR="006046AF" w:rsidRDefault="006046AF">
            <w:pPr>
              <w:spacing w:line="276" w:lineRule="auto"/>
              <w:rPr>
                <w:lang w:eastAsia="ro-RO"/>
              </w:rPr>
            </w:pPr>
          </w:p>
        </w:tc>
      </w:tr>
      <w:tr w:rsidR="006046AF" w14:paraId="00F52F22" w14:textId="77777777" w:rsidTr="006046AF">
        <w:tc>
          <w:tcPr>
            <w:tcW w:w="709" w:type="dxa"/>
            <w:tcBorders>
              <w:top w:val="nil"/>
              <w:left w:val="single" w:sz="6" w:space="0" w:color="auto"/>
              <w:bottom w:val="single" w:sz="2" w:space="0" w:color="auto"/>
              <w:right w:val="single" w:sz="6" w:space="0" w:color="auto"/>
            </w:tcBorders>
          </w:tcPr>
          <w:p w14:paraId="648960C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551D037"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2EAD8A60"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52A247C9"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6A8CBBA" w14:textId="77777777" w:rsidR="006046AF" w:rsidRDefault="006046AF">
            <w:pPr>
              <w:spacing w:line="276" w:lineRule="auto"/>
              <w:rPr>
                <w:lang w:val="en-US"/>
              </w:rPr>
            </w:pPr>
            <w:r>
              <w:rPr>
                <w:lang w:val="en-US"/>
              </w:rPr>
              <w:t>0,55</w:t>
            </w:r>
          </w:p>
        </w:tc>
        <w:tc>
          <w:tcPr>
            <w:tcW w:w="0" w:type="auto"/>
            <w:vAlign w:val="center"/>
            <w:hideMark/>
          </w:tcPr>
          <w:p w14:paraId="049C7305" w14:textId="77777777" w:rsidR="006046AF" w:rsidRDefault="006046AF">
            <w:pPr>
              <w:spacing w:line="276" w:lineRule="auto"/>
              <w:rPr>
                <w:lang w:eastAsia="ro-RO"/>
              </w:rPr>
            </w:pPr>
          </w:p>
        </w:tc>
      </w:tr>
      <w:tr w:rsidR="006046AF" w14:paraId="098C2C7A" w14:textId="77777777" w:rsidTr="006046AF">
        <w:tc>
          <w:tcPr>
            <w:tcW w:w="709" w:type="dxa"/>
            <w:tcBorders>
              <w:top w:val="nil"/>
              <w:left w:val="single" w:sz="6" w:space="0" w:color="auto"/>
              <w:bottom w:val="single" w:sz="2" w:space="0" w:color="auto"/>
              <w:right w:val="single" w:sz="6" w:space="0" w:color="auto"/>
            </w:tcBorders>
          </w:tcPr>
          <w:p w14:paraId="591DD43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8620F0D" w14:textId="77777777" w:rsidR="006046AF" w:rsidRDefault="006046AF">
            <w:pPr>
              <w:spacing w:line="276" w:lineRule="auto"/>
              <w:jc w:val="center"/>
              <w:rPr>
                <w:sz w:val="16"/>
                <w:szCs w:val="16"/>
                <w:lang w:val="en-US"/>
              </w:rPr>
            </w:pPr>
            <w:r>
              <w:rPr>
                <w:sz w:val="16"/>
                <w:szCs w:val="16"/>
                <w:lang w:val="en-US"/>
              </w:rPr>
              <w:t>2952270003820</w:t>
            </w:r>
          </w:p>
        </w:tc>
        <w:tc>
          <w:tcPr>
            <w:tcW w:w="4252" w:type="dxa"/>
            <w:gridSpan w:val="3"/>
            <w:tcBorders>
              <w:top w:val="nil"/>
              <w:left w:val="single" w:sz="6" w:space="0" w:color="auto"/>
              <w:bottom w:val="single" w:sz="2" w:space="0" w:color="auto"/>
              <w:right w:val="single" w:sz="6" w:space="0" w:color="auto"/>
            </w:tcBorders>
            <w:hideMark/>
          </w:tcPr>
          <w:p w14:paraId="14E85452" w14:textId="77777777" w:rsidR="006046AF" w:rsidRDefault="006046AF">
            <w:pPr>
              <w:spacing w:line="276" w:lineRule="auto"/>
              <w:rPr>
                <w:lang w:val="en-US"/>
              </w:rPr>
            </w:pPr>
            <w:r>
              <w:rPr>
                <w:lang w:val="en-US"/>
              </w:rPr>
              <w:t>Malaxor mobil, electric</w:t>
            </w:r>
          </w:p>
        </w:tc>
        <w:tc>
          <w:tcPr>
            <w:tcW w:w="993" w:type="dxa"/>
            <w:gridSpan w:val="2"/>
            <w:tcBorders>
              <w:top w:val="nil"/>
              <w:left w:val="single" w:sz="6" w:space="0" w:color="auto"/>
              <w:bottom w:val="single" w:sz="2" w:space="0" w:color="auto"/>
              <w:right w:val="single" w:sz="6" w:space="0" w:color="auto"/>
            </w:tcBorders>
            <w:hideMark/>
          </w:tcPr>
          <w:p w14:paraId="2FF7852A"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5BC58A6" w14:textId="77777777" w:rsidR="006046AF" w:rsidRDefault="006046AF">
            <w:pPr>
              <w:spacing w:line="276" w:lineRule="auto"/>
              <w:rPr>
                <w:lang w:val="en-US"/>
              </w:rPr>
            </w:pPr>
            <w:r>
              <w:rPr>
                <w:lang w:val="en-US"/>
              </w:rPr>
              <w:t>0,46</w:t>
            </w:r>
          </w:p>
        </w:tc>
        <w:tc>
          <w:tcPr>
            <w:tcW w:w="0" w:type="auto"/>
            <w:vAlign w:val="center"/>
            <w:hideMark/>
          </w:tcPr>
          <w:p w14:paraId="65A1C194" w14:textId="77777777" w:rsidR="006046AF" w:rsidRDefault="006046AF">
            <w:pPr>
              <w:spacing w:line="276" w:lineRule="auto"/>
              <w:rPr>
                <w:lang w:eastAsia="ro-RO"/>
              </w:rPr>
            </w:pPr>
          </w:p>
        </w:tc>
      </w:tr>
      <w:tr w:rsidR="006046AF" w14:paraId="4BABCFEB" w14:textId="77777777" w:rsidTr="006046AF">
        <w:trPr>
          <w:trHeight w:val="340"/>
        </w:trPr>
        <w:tc>
          <w:tcPr>
            <w:tcW w:w="709" w:type="dxa"/>
            <w:tcBorders>
              <w:top w:val="nil"/>
              <w:left w:val="single" w:sz="6" w:space="0" w:color="auto"/>
              <w:bottom w:val="nil"/>
              <w:right w:val="nil"/>
            </w:tcBorders>
          </w:tcPr>
          <w:p w14:paraId="6192F266"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D6A2817"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C90EFEB"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F50E3FC"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D471DA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C4A5BAC" w14:textId="77777777" w:rsidR="006046AF" w:rsidRDefault="006046AF">
            <w:pPr>
              <w:spacing w:line="276" w:lineRule="auto"/>
              <w:rPr>
                <w:lang w:val="en-US"/>
              </w:rPr>
            </w:pPr>
          </w:p>
        </w:tc>
      </w:tr>
      <w:tr w:rsidR="006046AF" w14:paraId="3216567A"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19543CB8" w14:textId="77777777" w:rsidR="006046AF" w:rsidRDefault="006046AF">
            <w:pPr>
              <w:spacing w:line="276" w:lineRule="auto"/>
              <w:rPr>
                <w:lang w:val="en-US"/>
              </w:rPr>
            </w:pPr>
            <w:r>
              <w:rPr>
                <w:lang w:val="en-US"/>
              </w:rPr>
              <w:t>35</w:t>
            </w:r>
          </w:p>
        </w:tc>
        <w:tc>
          <w:tcPr>
            <w:tcW w:w="1276" w:type="dxa"/>
            <w:gridSpan w:val="2"/>
            <w:tcBorders>
              <w:top w:val="single" w:sz="4" w:space="0" w:color="auto"/>
              <w:left w:val="single" w:sz="6" w:space="0" w:color="auto"/>
              <w:bottom w:val="single" w:sz="4" w:space="0" w:color="auto"/>
              <w:right w:val="single" w:sz="6" w:space="0" w:color="auto"/>
            </w:tcBorders>
          </w:tcPr>
          <w:p w14:paraId="4FAA2A39" w14:textId="77777777" w:rsidR="006046AF" w:rsidRDefault="006046AF">
            <w:pPr>
              <w:spacing w:line="276" w:lineRule="auto"/>
              <w:rPr>
                <w:lang w:val="en-US"/>
              </w:rPr>
            </w:pPr>
            <w:r>
              <w:rPr>
                <w:lang w:val="en-US"/>
              </w:rPr>
              <w:t>CN53A</w:t>
            </w:r>
          </w:p>
          <w:p w14:paraId="4E229C35"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0CF6C61"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507D97E2"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D38A059"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06C8214" w14:textId="77777777" w:rsidR="006046AF" w:rsidRDefault="006046AF">
            <w:pPr>
              <w:spacing w:line="276" w:lineRule="auto"/>
              <w:jc w:val="center"/>
              <w:rPr>
                <w:lang w:val="en-US"/>
              </w:rPr>
            </w:pPr>
            <w:r>
              <w:rPr>
                <w:lang w:val="en-US"/>
              </w:rPr>
              <w:t>649,75</w:t>
            </w:r>
          </w:p>
        </w:tc>
        <w:tc>
          <w:tcPr>
            <w:tcW w:w="0" w:type="auto"/>
            <w:vAlign w:val="center"/>
            <w:hideMark/>
          </w:tcPr>
          <w:p w14:paraId="5DC6E399" w14:textId="77777777" w:rsidR="006046AF" w:rsidRDefault="006046AF">
            <w:pPr>
              <w:spacing w:line="276" w:lineRule="auto"/>
              <w:rPr>
                <w:lang w:eastAsia="ro-RO"/>
              </w:rPr>
            </w:pPr>
          </w:p>
        </w:tc>
      </w:tr>
      <w:tr w:rsidR="006046AF" w14:paraId="03154C38" w14:textId="77777777" w:rsidTr="006046AF">
        <w:tc>
          <w:tcPr>
            <w:tcW w:w="709" w:type="dxa"/>
            <w:tcBorders>
              <w:top w:val="nil"/>
              <w:left w:val="single" w:sz="6" w:space="0" w:color="auto"/>
              <w:bottom w:val="single" w:sz="2" w:space="0" w:color="auto"/>
              <w:right w:val="single" w:sz="6" w:space="0" w:color="auto"/>
            </w:tcBorders>
          </w:tcPr>
          <w:p w14:paraId="1E0048D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F7DECA" w14:textId="77777777" w:rsidR="006046AF" w:rsidRDefault="006046AF">
            <w:pPr>
              <w:spacing w:line="276" w:lineRule="auto"/>
              <w:jc w:val="center"/>
              <w:rPr>
                <w:sz w:val="16"/>
                <w:szCs w:val="16"/>
                <w:lang w:val="en-US"/>
              </w:rPr>
            </w:pPr>
            <w:r>
              <w:rPr>
                <w:sz w:val="16"/>
                <w:szCs w:val="16"/>
                <w:lang w:val="en-US"/>
              </w:rPr>
              <w:t>7141020013300</w:t>
            </w:r>
          </w:p>
        </w:tc>
        <w:tc>
          <w:tcPr>
            <w:tcW w:w="4252" w:type="dxa"/>
            <w:gridSpan w:val="3"/>
            <w:tcBorders>
              <w:top w:val="nil"/>
              <w:left w:val="single" w:sz="6" w:space="0" w:color="auto"/>
              <w:bottom w:val="single" w:sz="2" w:space="0" w:color="auto"/>
              <w:right w:val="single" w:sz="6" w:space="0" w:color="auto"/>
            </w:tcBorders>
            <w:hideMark/>
          </w:tcPr>
          <w:p w14:paraId="3F2AAE12" w14:textId="77777777" w:rsidR="006046AF" w:rsidRDefault="006046AF">
            <w:pPr>
              <w:spacing w:line="276" w:lineRule="auto"/>
              <w:rPr>
                <w:lang w:val="en-US"/>
              </w:rPr>
            </w:pPr>
            <w:r>
              <w:rPr>
                <w:lang w:val="en-US"/>
              </w:rPr>
              <w:t>Zugrav vopsitor</w:t>
            </w:r>
          </w:p>
        </w:tc>
        <w:tc>
          <w:tcPr>
            <w:tcW w:w="993" w:type="dxa"/>
            <w:gridSpan w:val="2"/>
            <w:tcBorders>
              <w:top w:val="nil"/>
              <w:left w:val="single" w:sz="6" w:space="0" w:color="auto"/>
              <w:bottom w:val="single" w:sz="2" w:space="0" w:color="auto"/>
              <w:right w:val="single" w:sz="6" w:space="0" w:color="auto"/>
            </w:tcBorders>
            <w:hideMark/>
          </w:tcPr>
          <w:p w14:paraId="6364B55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98DAB6A" w14:textId="77777777" w:rsidR="006046AF" w:rsidRDefault="006046AF">
            <w:pPr>
              <w:spacing w:line="276" w:lineRule="auto"/>
              <w:rPr>
                <w:lang w:val="en-US"/>
              </w:rPr>
            </w:pPr>
            <w:r>
              <w:rPr>
                <w:lang w:val="en-US"/>
              </w:rPr>
              <w:t>19,49</w:t>
            </w:r>
          </w:p>
        </w:tc>
        <w:tc>
          <w:tcPr>
            <w:tcW w:w="0" w:type="auto"/>
            <w:vAlign w:val="center"/>
            <w:hideMark/>
          </w:tcPr>
          <w:p w14:paraId="3AF5CF0F" w14:textId="77777777" w:rsidR="006046AF" w:rsidRDefault="006046AF">
            <w:pPr>
              <w:spacing w:line="276" w:lineRule="auto"/>
              <w:rPr>
                <w:lang w:eastAsia="ro-RO"/>
              </w:rPr>
            </w:pPr>
          </w:p>
        </w:tc>
      </w:tr>
      <w:tr w:rsidR="006046AF" w14:paraId="540CDEE9" w14:textId="77777777" w:rsidTr="006046AF">
        <w:tc>
          <w:tcPr>
            <w:tcW w:w="709" w:type="dxa"/>
            <w:tcBorders>
              <w:top w:val="nil"/>
              <w:left w:val="single" w:sz="6" w:space="0" w:color="auto"/>
              <w:bottom w:val="single" w:sz="2" w:space="0" w:color="auto"/>
              <w:right w:val="single" w:sz="6" w:space="0" w:color="auto"/>
            </w:tcBorders>
          </w:tcPr>
          <w:p w14:paraId="6319A4A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9CFAB16" w14:textId="77777777" w:rsidR="006046AF" w:rsidRDefault="006046AF">
            <w:pPr>
              <w:spacing w:line="276" w:lineRule="auto"/>
              <w:jc w:val="center"/>
              <w:rPr>
                <w:sz w:val="16"/>
                <w:szCs w:val="16"/>
                <w:lang w:val="en-US"/>
              </w:rPr>
            </w:pPr>
            <w:r>
              <w:rPr>
                <w:sz w:val="16"/>
                <w:szCs w:val="16"/>
                <w:lang w:val="en-US"/>
              </w:rPr>
              <w:t>2416586105303</w:t>
            </w:r>
          </w:p>
        </w:tc>
        <w:tc>
          <w:tcPr>
            <w:tcW w:w="4252" w:type="dxa"/>
            <w:gridSpan w:val="3"/>
            <w:tcBorders>
              <w:top w:val="nil"/>
              <w:left w:val="single" w:sz="6" w:space="0" w:color="auto"/>
              <w:bottom w:val="single" w:sz="2" w:space="0" w:color="auto"/>
              <w:right w:val="single" w:sz="6" w:space="0" w:color="auto"/>
            </w:tcBorders>
            <w:hideMark/>
          </w:tcPr>
          <w:p w14:paraId="5EE34FD8" w14:textId="77777777" w:rsidR="006046AF" w:rsidRDefault="006046AF">
            <w:pPr>
              <w:spacing w:line="276" w:lineRule="auto"/>
              <w:rPr>
                <w:lang w:val="en-US"/>
              </w:rPr>
            </w:pPr>
            <w:r>
              <w:rPr>
                <w:lang w:val="en-US"/>
              </w:rPr>
              <w:t>Amorsa-grund</w:t>
            </w:r>
          </w:p>
        </w:tc>
        <w:tc>
          <w:tcPr>
            <w:tcW w:w="993" w:type="dxa"/>
            <w:gridSpan w:val="2"/>
            <w:tcBorders>
              <w:top w:val="nil"/>
              <w:left w:val="single" w:sz="6" w:space="0" w:color="auto"/>
              <w:bottom w:val="single" w:sz="2" w:space="0" w:color="auto"/>
              <w:right w:val="single" w:sz="6" w:space="0" w:color="auto"/>
            </w:tcBorders>
            <w:hideMark/>
          </w:tcPr>
          <w:p w14:paraId="517AFE0A"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670A709" w14:textId="77777777" w:rsidR="006046AF" w:rsidRDefault="006046AF">
            <w:pPr>
              <w:spacing w:line="276" w:lineRule="auto"/>
              <w:rPr>
                <w:lang w:val="en-US"/>
              </w:rPr>
            </w:pPr>
            <w:r>
              <w:rPr>
                <w:lang w:val="en-US"/>
              </w:rPr>
              <w:t>97,46</w:t>
            </w:r>
          </w:p>
        </w:tc>
        <w:tc>
          <w:tcPr>
            <w:tcW w:w="0" w:type="auto"/>
            <w:vAlign w:val="center"/>
            <w:hideMark/>
          </w:tcPr>
          <w:p w14:paraId="5AC50991" w14:textId="77777777" w:rsidR="006046AF" w:rsidRDefault="006046AF">
            <w:pPr>
              <w:spacing w:line="276" w:lineRule="auto"/>
              <w:rPr>
                <w:lang w:eastAsia="ro-RO"/>
              </w:rPr>
            </w:pPr>
          </w:p>
        </w:tc>
      </w:tr>
      <w:tr w:rsidR="006046AF" w14:paraId="388663B3" w14:textId="77777777" w:rsidTr="006046AF">
        <w:tc>
          <w:tcPr>
            <w:tcW w:w="709" w:type="dxa"/>
            <w:tcBorders>
              <w:top w:val="nil"/>
              <w:left w:val="single" w:sz="6" w:space="0" w:color="auto"/>
              <w:bottom w:val="single" w:sz="2" w:space="0" w:color="auto"/>
              <w:right w:val="single" w:sz="6" w:space="0" w:color="auto"/>
            </w:tcBorders>
          </w:tcPr>
          <w:p w14:paraId="0CD0655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CB91A5" w14:textId="77777777" w:rsidR="006046AF" w:rsidRDefault="006046AF">
            <w:pPr>
              <w:spacing w:line="276" w:lineRule="auto"/>
              <w:jc w:val="center"/>
              <w:rPr>
                <w:sz w:val="16"/>
                <w:szCs w:val="16"/>
                <w:lang w:val="en-US"/>
              </w:rPr>
            </w:pPr>
            <w:r>
              <w:rPr>
                <w:sz w:val="16"/>
                <w:szCs w:val="16"/>
                <w:lang w:val="en-US"/>
              </w:rPr>
              <w:t>810741</w:t>
            </w:r>
          </w:p>
        </w:tc>
        <w:tc>
          <w:tcPr>
            <w:tcW w:w="4252" w:type="dxa"/>
            <w:gridSpan w:val="3"/>
            <w:tcBorders>
              <w:top w:val="nil"/>
              <w:left w:val="single" w:sz="6" w:space="0" w:color="auto"/>
              <w:bottom w:val="single" w:sz="2" w:space="0" w:color="auto"/>
              <w:right w:val="single" w:sz="6" w:space="0" w:color="auto"/>
            </w:tcBorders>
            <w:hideMark/>
          </w:tcPr>
          <w:p w14:paraId="699F29C6" w14:textId="77777777" w:rsidR="006046AF" w:rsidRDefault="006046AF">
            <w:pPr>
              <w:spacing w:line="276" w:lineRule="auto"/>
              <w:rPr>
                <w:lang w:val="en-US"/>
              </w:rPr>
            </w:pPr>
            <w:r>
              <w:rPr>
                <w:lang w:val="en-US"/>
              </w:rPr>
              <w:t>Hirtie pentru slefuit uscata</w:t>
            </w:r>
          </w:p>
        </w:tc>
        <w:tc>
          <w:tcPr>
            <w:tcW w:w="993" w:type="dxa"/>
            <w:gridSpan w:val="2"/>
            <w:tcBorders>
              <w:top w:val="nil"/>
              <w:left w:val="single" w:sz="6" w:space="0" w:color="auto"/>
              <w:bottom w:val="single" w:sz="2" w:space="0" w:color="auto"/>
              <w:right w:val="single" w:sz="6" w:space="0" w:color="auto"/>
            </w:tcBorders>
            <w:hideMark/>
          </w:tcPr>
          <w:p w14:paraId="1A129209"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5791578" w14:textId="77777777" w:rsidR="006046AF" w:rsidRDefault="006046AF">
            <w:pPr>
              <w:spacing w:line="276" w:lineRule="auto"/>
              <w:rPr>
                <w:lang w:val="en-US"/>
              </w:rPr>
            </w:pPr>
            <w:r>
              <w:rPr>
                <w:lang w:val="en-US"/>
              </w:rPr>
              <w:t>32,49</w:t>
            </w:r>
          </w:p>
        </w:tc>
        <w:tc>
          <w:tcPr>
            <w:tcW w:w="0" w:type="auto"/>
            <w:vAlign w:val="center"/>
            <w:hideMark/>
          </w:tcPr>
          <w:p w14:paraId="21399142" w14:textId="77777777" w:rsidR="006046AF" w:rsidRDefault="006046AF">
            <w:pPr>
              <w:spacing w:line="276" w:lineRule="auto"/>
              <w:rPr>
                <w:lang w:eastAsia="ro-RO"/>
              </w:rPr>
            </w:pPr>
          </w:p>
        </w:tc>
      </w:tr>
      <w:tr w:rsidR="006046AF" w14:paraId="7E9C43DA" w14:textId="77777777" w:rsidTr="006046AF">
        <w:trPr>
          <w:trHeight w:val="340"/>
        </w:trPr>
        <w:tc>
          <w:tcPr>
            <w:tcW w:w="709" w:type="dxa"/>
            <w:tcBorders>
              <w:top w:val="nil"/>
              <w:left w:val="single" w:sz="6" w:space="0" w:color="auto"/>
              <w:bottom w:val="nil"/>
              <w:right w:val="nil"/>
            </w:tcBorders>
          </w:tcPr>
          <w:p w14:paraId="16AB91E3"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F086C5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131D66C"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FFBAE46"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3559806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59EF7FB" w14:textId="77777777" w:rsidR="006046AF" w:rsidRDefault="006046AF">
            <w:pPr>
              <w:spacing w:line="276" w:lineRule="auto"/>
              <w:rPr>
                <w:lang w:val="en-US"/>
              </w:rPr>
            </w:pPr>
          </w:p>
        </w:tc>
      </w:tr>
      <w:tr w:rsidR="006046AF" w14:paraId="15306AC2"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BE40312" w14:textId="77777777" w:rsidR="006046AF" w:rsidRDefault="006046AF">
            <w:pPr>
              <w:spacing w:line="276" w:lineRule="auto"/>
              <w:rPr>
                <w:lang w:val="en-US"/>
              </w:rPr>
            </w:pPr>
            <w:r>
              <w:rPr>
                <w:lang w:val="en-US"/>
              </w:rPr>
              <w:t>36</w:t>
            </w:r>
          </w:p>
        </w:tc>
        <w:tc>
          <w:tcPr>
            <w:tcW w:w="1276" w:type="dxa"/>
            <w:gridSpan w:val="2"/>
            <w:tcBorders>
              <w:top w:val="single" w:sz="4" w:space="0" w:color="auto"/>
              <w:left w:val="single" w:sz="6" w:space="0" w:color="auto"/>
              <w:bottom w:val="single" w:sz="4" w:space="0" w:color="auto"/>
              <w:right w:val="single" w:sz="6" w:space="0" w:color="auto"/>
            </w:tcBorders>
          </w:tcPr>
          <w:p w14:paraId="0556B391" w14:textId="77777777" w:rsidR="006046AF" w:rsidRDefault="006046AF">
            <w:pPr>
              <w:spacing w:line="276" w:lineRule="auto"/>
              <w:rPr>
                <w:lang w:val="en-US"/>
              </w:rPr>
            </w:pPr>
            <w:r>
              <w:rPr>
                <w:lang w:val="en-US"/>
              </w:rPr>
              <w:t>CF50B</w:t>
            </w:r>
          </w:p>
          <w:p w14:paraId="6A3375F9"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341C96B"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14:paraId="1DD8E04B"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4216F98"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1C2E599" w14:textId="77777777" w:rsidR="006046AF" w:rsidRDefault="006046AF">
            <w:pPr>
              <w:spacing w:line="276" w:lineRule="auto"/>
              <w:jc w:val="center"/>
              <w:rPr>
                <w:lang w:val="en-US"/>
              </w:rPr>
            </w:pPr>
            <w:r>
              <w:rPr>
                <w:lang w:val="en-US"/>
              </w:rPr>
              <w:t>649,75</w:t>
            </w:r>
          </w:p>
        </w:tc>
        <w:tc>
          <w:tcPr>
            <w:tcW w:w="0" w:type="auto"/>
            <w:vAlign w:val="center"/>
            <w:hideMark/>
          </w:tcPr>
          <w:p w14:paraId="1CEEEE15" w14:textId="77777777" w:rsidR="006046AF" w:rsidRDefault="006046AF">
            <w:pPr>
              <w:spacing w:line="276" w:lineRule="auto"/>
              <w:rPr>
                <w:lang w:eastAsia="ro-RO"/>
              </w:rPr>
            </w:pPr>
          </w:p>
        </w:tc>
      </w:tr>
      <w:tr w:rsidR="006046AF" w14:paraId="1EA9EEFC" w14:textId="77777777" w:rsidTr="006046AF">
        <w:tc>
          <w:tcPr>
            <w:tcW w:w="709" w:type="dxa"/>
            <w:tcBorders>
              <w:top w:val="nil"/>
              <w:left w:val="single" w:sz="6" w:space="0" w:color="auto"/>
              <w:bottom w:val="single" w:sz="2" w:space="0" w:color="auto"/>
              <w:right w:val="single" w:sz="6" w:space="0" w:color="auto"/>
            </w:tcBorders>
          </w:tcPr>
          <w:p w14:paraId="7D7C40C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2CD39BB" w14:textId="77777777" w:rsidR="006046AF" w:rsidRDefault="006046AF">
            <w:pPr>
              <w:spacing w:line="276" w:lineRule="auto"/>
              <w:jc w:val="center"/>
              <w:rPr>
                <w:sz w:val="16"/>
                <w:szCs w:val="16"/>
                <w:lang w:val="en-US"/>
              </w:rPr>
            </w:pPr>
            <w:r>
              <w:rPr>
                <w:sz w:val="16"/>
                <w:szCs w:val="16"/>
                <w:lang w:val="en-US"/>
              </w:rPr>
              <w:t>7122050013442</w:t>
            </w:r>
          </w:p>
        </w:tc>
        <w:tc>
          <w:tcPr>
            <w:tcW w:w="4252" w:type="dxa"/>
            <w:gridSpan w:val="3"/>
            <w:tcBorders>
              <w:top w:val="nil"/>
              <w:left w:val="single" w:sz="6" w:space="0" w:color="auto"/>
              <w:bottom w:val="single" w:sz="2" w:space="0" w:color="auto"/>
              <w:right w:val="single" w:sz="6" w:space="0" w:color="auto"/>
            </w:tcBorders>
            <w:hideMark/>
          </w:tcPr>
          <w:p w14:paraId="362C7A19" w14:textId="77777777" w:rsidR="006046AF" w:rsidRDefault="006046AF">
            <w:pPr>
              <w:spacing w:line="276" w:lineRule="auto"/>
              <w:rPr>
                <w:lang w:val="en-US"/>
              </w:rPr>
            </w:pPr>
            <w:r>
              <w:rPr>
                <w:lang w:val="en-US"/>
              </w:rPr>
              <w:t>Tencuitor</w:t>
            </w:r>
          </w:p>
        </w:tc>
        <w:tc>
          <w:tcPr>
            <w:tcW w:w="993" w:type="dxa"/>
            <w:gridSpan w:val="2"/>
            <w:tcBorders>
              <w:top w:val="nil"/>
              <w:left w:val="single" w:sz="6" w:space="0" w:color="auto"/>
              <w:bottom w:val="single" w:sz="2" w:space="0" w:color="auto"/>
              <w:right w:val="single" w:sz="6" w:space="0" w:color="auto"/>
            </w:tcBorders>
            <w:hideMark/>
          </w:tcPr>
          <w:p w14:paraId="6354EFA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C7A4942" w14:textId="77777777" w:rsidR="006046AF" w:rsidRDefault="006046AF">
            <w:pPr>
              <w:spacing w:line="276" w:lineRule="auto"/>
              <w:rPr>
                <w:lang w:val="en-US"/>
              </w:rPr>
            </w:pPr>
            <w:r>
              <w:rPr>
                <w:lang w:val="en-US"/>
              </w:rPr>
              <w:t>792,70</w:t>
            </w:r>
          </w:p>
        </w:tc>
        <w:tc>
          <w:tcPr>
            <w:tcW w:w="0" w:type="auto"/>
            <w:vAlign w:val="center"/>
            <w:hideMark/>
          </w:tcPr>
          <w:p w14:paraId="0A594B49" w14:textId="77777777" w:rsidR="006046AF" w:rsidRDefault="006046AF">
            <w:pPr>
              <w:spacing w:line="276" w:lineRule="auto"/>
              <w:rPr>
                <w:lang w:eastAsia="ro-RO"/>
              </w:rPr>
            </w:pPr>
          </w:p>
        </w:tc>
      </w:tr>
      <w:tr w:rsidR="006046AF" w14:paraId="11DC4843" w14:textId="77777777" w:rsidTr="006046AF">
        <w:tc>
          <w:tcPr>
            <w:tcW w:w="709" w:type="dxa"/>
            <w:tcBorders>
              <w:top w:val="nil"/>
              <w:left w:val="single" w:sz="6" w:space="0" w:color="auto"/>
              <w:bottom w:val="single" w:sz="2" w:space="0" w:color="auto"/>
              <w:right w:val="single" w:sz="6" w:space="0" w:color="auto"/>
            </w:tcBorders>
          </w:tcPr>
          <w:p w14:paraId="78420D9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113899" w14:textId="77777777" w:rsidR="006046AF" w:rsidRDefault="006046AF">
            <w:pPr>
              <w:spacing w:line="276" w:lineRule="auto"/>
              <w:jc w:val="center"/>
              <w:rPr>
                <w:sz w:val="16"/>
                <w:szCs w:val="16"/>
                <w:lang w:val="en-US"/>
              </w:rPr>
            </w:pPr>
            <w:r>
              <w:rPr>
                <w:sz w:val="16"/>
                <w:szCs w:val="16"/>
                <w:lang w:val="en-US"/>
              </w:rPr>
              <w:t>2653102100831</w:t>
            </w:r>
          </w:p>
        </w:tc>
        <w:tc>
          <w:tcPr>
            <w:tcW w:w="4252" w:type="dxa"/>
            <w:gridSpan w:val="3"/>
            <w:tcBorders>
              <w:top w:val="nil"/>
              <w:left w:val="single" w:sz="6" w:space="0" w:color="auto"/>
              <w:bottom w:val="single" w:sz="2" w:space="0" w:color="auto"/>
              <w:right w:val="single" w:sz="6" w:space="0" w:color="auto"/>
            </w:tcBorders>
            <w:hideMark/>
          </w:tcPr>
          <w:p w14:paraId="44B50319" w14:textId="77777777" w:rsidR="006046AF" w:rsidRDefault="006046AF">
            <w:pPr>
              <w:spacing w:line="276" w:lineRule="auto"/>
              <w:rPr>
                <w:lang w:val="en-US"/>
              </w:rPr>
            </w:pPr>
            <w:r>
              <w:rPr>
                <w:lang w:val="en-US"/>
              </w:rPr>
              <w:t>Amestec uscat</w:t>
            </w:r>
          </w:p>
        </w:tc>
        <w:tc>
          <w:tcPr>
            <w:tcW w:w="993" w:type="dxa"/>
            <w:gridSpan w:val="2"/>
            <w:tcBorders>
              <w:top w:val="nil"/>
              <w:left w:val="single" w:sz="6" w:space="0" w:color="auto"/>
              <w:bottom w:val="single" w:sz="2" w:space="0" w:color="auto"/>
              <w:right w:val="single" w:sz="6" w:space="0" w:color="auto"/>
            </w:tcBorders>
            <w:hideMark/>
          </w:tcPr>
          <w:p w14:paraId="6F44B4CA"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9D89A00" w14:textId="77777777" w:rsidR="006046AF" w:rsidRDefault="006046AF">
            <w:pPr>
              <w:spacing w:line="276" w:lineRule="auto"/>
              <w:rPr>
                <w:lang w:val="en-US"/>
              </w:rPr>
            </w:pPr>
            <w:r>
              <w:rPr>
                <w:lang w:val="en-US"/>
              </w:rPr>
              <w:t>4 639,22</w:t>
            </w:r>
          </w:p>
        </w:tc>
        <w:tc>
          <w:tcPr>
            <w:tcW w:w="0" w:type="auto"/>
            <w:vAlign w:val="center"/>
            <w:hideMark/>
          </w:tcPr>
          <w:p w14:paraId="4598CC24" w14:textId="77777777" w:rsidR="006046AF" w:rsidRDefault="006046AF">
            <w:pPr>
              <w:spacing w:line="276" w:lineRule="auto"/>
              <w:rPr>
                <w:lang w:eastAsia="ro-RO"/>
              </w:rPr>
            </w:pPr>
          </w:p>
        </w:tc>
      </w:tr>
      <w:tr w:rsidR="006046AF" w14:paraId="6752F5D4" w14:textId="77777777" w:rsidTr="006046AF">
        <w:tc>
          <w:tcPr>
            <w:tcW w:w="709" w:type="dxa"/>
            <w:tcBorders>
              <w:top w:val="nil"/>
              <w:left w:val="single" w:sz="6" w:space="0" w:color="auto"/>
              <w:bottom w:val="single" w:sz="2" w:space="0" w:color="auto"/>
              <w:right w:val="single" w:sz="6" w:space="0" w:color="auto"/>
            </w:tcBorders>
          </w:tcPr>
          <w:p w14:paraId="4ACCFB3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4CF6F9D"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14F997B4"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463D9AAC"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4463A0DC" w14:textId="77777777" w:rsidR="006046AF" w:rsidRDefault="006046AF">
            <w:pPr>
              <w:spacing w:line="276" w:lineRule="auto"/>
              <w:rPr>
                <w:lang w:val="en-US"/>
              </w:rPr>
            </w:pPr>
            <w:r>
              <w:rPr>
                <w:lang w:val="en-US"/>
              </w:rPr>
              <w:t>2,60</w:t>
            </w:r>
          </w:p>
        </w:tc>
        <w:tc>
          <w:tcPr>
            <w:tcW w:w="0" w:type="auto"/>
            <w:vAlign w:val="center"/>
            <w:hideMark/>
          </w:tcPr>
          <w:p w14:paraId="3D1EF2BC" w14:textId="77777777" w:rsidR="006046AF" w:rsidRDefault="006046AF">
            <w:pPr>
              <w:spacing w:line="276" w:lineRule="auto"/>
              <w:rPr>
                <w:lang w:eastAsia="ro-RO"/>
              </w:rPr>
            </w:pPr>
          </w:p>
        </w:tc>
      </w:tr>
      <w:tr w:rsidR="006046AF" w14:paraId="67A0DAF3" w14:textId="77777777" w:rsidTr="006046AF">
        <w:tc>
          <w:tcPr>
            <w:tcW w:w="709" w:type="dxa"/>
            <w:tcBorders>
              <w:top w:val="nil"/>
              <w:left w:val="single" w:sz="6" w:space="0" w:color="auto"/>
              <w:bottom w:val="single" w:sz="2" w:space="0" w:color="auto"/>
              <w:right w:val="single" w:sz="6" w:space="0" w:color="auto"/>
            </w:tcBorders>
          </w:tcPr>
          <w:p w14:paraId="74ADB68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415F0B"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31E813C5"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2F4B403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4EA402F" w14:textId="77777777" w:rsidR="006046AF" w:rsidRDefault="006046AF">
            <w:pPr>
              <w:spacing w:line="276" w:lineRule="auto"/>
              <w:rPr>
                <w:lang w:val="en-US"/>
              </w:rPr>
            </w:pPr>
            <w:r>
              <w:rPr>
                <w:lang w:val="en-US"/>
              </w:rPr>
              <w:t>51,33</w:t>
            </w:r>
          </w:p>
        </w:tc>
        <w:tc>
          <w:tcPr>
            <w:tcW w:w="0" w:type="auto"/>
            <w:vAlign w:val="center"/>
            <w:hideMark/>
          </w:tcPr>
          <w:p w14:paraId="59AD479B" w14:textId="77777777" w:rsidR="006046AF" w:rsidRDefault="006046AF">
            <w:pPr>
              <w:spacing w:line="276" w:lineRule="auto"/>
              <w:rPr>
                <w:lang w:eastAsia="ro-RO"/>
              </w:rPr>
            </w:pPr>
          </w:p>
        </w:tc>
      </w:tr>
      <w:tr w:rsidR="006046AF" w14:paraId="3C9161E8" w14:textId="77777777" w:rsidTr="006046AF">
        <w:tc>
          <w:tcPr>
            <w:tcW w:w="709" w:type="dxa"/>
            <w:tcBorders>
              <w:top w:val="nil"/>
              <w:left w:val="single" w:sz="6" w:space="0" w:color="auto"/>
              <w:bottom w:val="single" w:sz="2" w:space="0" w:color="auto"/>
              <w:right w:val="single" w:sz="6" w:space="0" w:color="auto"/>
            </w:tcBorders>
          </w:tcPr>
          <w:p w14:paraId="20FC8DB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3D5A5D6" w14:textId="77777777" w:rsidR="006046AF" w:rsidRDefault="006046AF">
            <w:pPr>
              <w:spacing w:line="276" w:lineRule="auto"/>
              <w:jc w:val="center"/>
              <w:rPr>
                <w:sz w:val="16"/>
                <w:szCs w:val="16"/>
                <w:lang w:val="en-US"/>
              </w:rPr>
            </w:pPr>
            <w:r>
              <w:rPr>
                <w:sz w:val="16"/>
                <w:szCs w:val="16"/>
                <w:lang w:val="en-US"/>
              </w:rPr>
              <w:t>2952240004021</w:t>
            </w:r>
          </w:p>
        </w:tc>
        <w:tc>
          <w:tcPr>
            <w:tcW w:w="4252" w:type="dxa"/>
            <w:gridSpan w:val="3"/>
            <w:tcBorders>
              <w:top w:val="nil"/>
              <w:left w:val="single" w:sz="6" w:space="0" w:color="auto"/>
              <w:bottom w:val="single" w:sz="2" w:space="0" w:color="auto"/>
              <w:right w:val="single" w:sz="6" w:space="0" w:color="auto"/>
            </w:tcBorders>
            <w:hideMark/>
          </w:tcPr>
          <w:p w14:paraId="0647BBFE" w14:textId="77777777" w:rsidR="006046AF" w:rsidRDefault="006046AF">
            <w:pPr>
              <w:spacing w:line="276" w:lineRule="auto"/>
              <w:rPr>
                <w:lang w:val="en-US"/>
              </w:rPr>
            </w:pPr>
            <w:r>
              <w:rPr>
                <w:lang w:val="en-US"/>
              </w:rPr>
              <w:t>Mixer electric</w:t>
            </w:r>
          </w:p>
        </w:tc>
        <w:tc>
          <w:tcPr>
            <w:tcW w:w="993" w:type="dxa"/>
            <w:gridSpan w:val="2"/>
            <w:tcBorders>
              <w:top w:val="nil"/>
              <w:left w:val="single" w:sz="6" w:space="0" w:color="auto"/>
              <w:bottom w:val="single" w:sz="2" w:space="0" w:color="auto"/>
              <w:right w:val="single" w:sz="6" w:space="0" w:color="auto"/>
            </w:tcBorders>
            <w:hideMark/>
          </w:tcPr>
          <w:p w14:paraId="0903AA1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C9FD06C" w14:textId="77777777" w:rsidR="006046AF" w:rsidRDefault="006046AF">
            <w:pPr>
              <w:spacing w:line="276" w:lineRule="auto"/>
              <w:rPr>
                <w:lang w:val="en-US"/>
              </w:rPr>
            </w:pPr>
            <w:r>
              <w:rPr>
                <w:lang w:val="en-US"/>
              </w:rPr>
              <w:t>10,40</w:t>
            </w:r>
          </w:p>
        </w:tc>
        <w:tc>
          <w:tcPr>
            <w:tcW w:w="0" w:type="auto"/>
            <w:vAlign w:val="center"/>
            <w:hideMark/>
          </w:tcPr>
          <w:p w14:paraId="4A0BAA4E" w14:textId="77777777" w:rsidR="006046AF" w:rsidRDefault="006046AF">
            <w:pPr>
              <w:spacing w:line="276" w:lineRule="auto"/>
              <w:rPr>
                <w:lang w:eastAsia="ro-RO"/>
              </w:rPr>
            </w:pPr>
          </w:p>
        </w:tc>
      </w:tr>
      <w:tr w:rsidR="006046AF" w14:paraId="7B9F33CB" w14:textId="77777777" w:rsidTr="006046AF">
        <w:trPr>
          <w:trHeight w:val="340"/>
        </w:trPr>
        <w:tc>
          <w:tcPr>
            <w:tcW w:w="709" w:type="dxa"/>
            <w:tcBorders>
              <w:top w:val="nil"/>
              <w:left w:val="single" w:sz="6" w:space="0" w:color="auto"/>
              <w:bottom w:val="nil"/>
              <w:right w:val="nil"/>
            </w:tcBorders>
          </w:tcPr>
          <w:p w14:paraId="3065C684"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B7D897F"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A10BB48"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EED9371"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B3E518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0CAB570" w14:textId="77777777" w:rsidR="006046AF" w:rsidRDefault="006046AF">
            <w:pPr>
              <w:spacing w:line="276" w:lineRule="auto"/>
              <w:rPr>
                <w:lang w:val="en-US"/>
              </w:rPr>
            </w:pPr>
          </w:p>
        </w:tc>
      </w:tr>
      <w:tr w:rsidR="006046AF" w14:paraId="6849D53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592F619" w14:textId="77777777" w:rsidR="006046AF" w:rsidRDefault="006046AF">
            <w:pPr>
              <w:spacing w:line="276" w:lineRule="auto"/>
              <w:rPr>
                <w:lang w:val="en-US"/>
              </w:rPr>
            </w:pPr>
            <w:r>
              <w:rPr>
                <w:lang w:val="en-US"/>
              </w:rPr>
              <w:t>37</w:t>
            </w:r>
          </w:p>
        </w:tc>
        <w:tc>
          <w:tcPr>
            <w:tcW w:w="1276" w:type="dxa"/>
            <w:gridSpan w:val="2"/>
            <w:tcBorders>
              <w:top w:val="single" w:sz="4" w:space="0" w:color="auto"/>
              <w:left w:val="single" w:sz="6" w:space="0" w:color="auto"/>
              <w:bottom w:val="single" w:sz="4" w:space="0" w:color="auto"/>
              <w:right w:val="single" w:sz="6" w:space="0" w:color="auto"/>
            </w:tcBorders>
          </w:tcPr>
          <w:p w14:paraId="11F7EC22" w14:textId="77777777" w:rsidR="006046AF" w:rsidRDefault="006046AF">
            <w:pPr>
              <w:spacing w:line="276" w:lineRule="auto"/>
              <w:rPr>
                <w:lang w:val="en-US"/>
              </w:rPr>
            </w:pPr>
          </w:p>
          <w:p w14:paraId="6F2AA00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14A17EA"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Cornier perforat din aluminiu</w:t>
            </w:r>
            <w:r>
              <w:rPr>
                <w:rFonts w:ascii="Times New Roman CYR" w:hAnsi="Times New Roman CYR" w:cs="Times New Roman CYR"/>
                <w:sz w:val="16"/>
                <w:szCs w:val="16"/>
                <w:lang w:val="en-US"/>
              </w:rPr>
              <w:t xml:space="preserve"> </w:t>
            </w:r>
          </w:p>
          <w:p w14:paraId="22845117"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927941B"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E69A4DB" w14:textId="77777777" w:rsidR="006046AF" w:rsidRDefault="006046AF">
            <w:pPr>
              <w:spacing w:line="276" w:lineRule="auto"/>
              <w:jc w:val="center"/>
              <w:rPr>
                <w:lang w:val="en-US"/>
              </w:rPr>
            </w:pPr>
            <w:r>
              <w:rPr>
                <w:lang w:val="en-US"/>
              </w:rPr>
              <w:t>230,00</w:t>
            </w:r>
          </w:p>
        </w:tc>
        <w:tc>
          <w:tcPr>
            <w:tcW w:w="0" w:type="auto"/>
            <w:vAlign w:val="center"/>
            <w:hideMark/>
          </w:tcPr>
          <w:p w14:paraId="05E61F42" w14:textId="77777777" w:rsidR="006046AF" w:rsidRDefault="006046AF">
            <w:pPr>
              <w:spacing w:line="276" w:lineRule="auto"/>
              <w:rPr>
                <w:lang w:eastAsia="ro-RO"/>
              </w:rPr>
            </w:pPr>
          </w:p>
        </w:tc>
      </w:tr>
      <w:tr w:rsidR="006046AF" w14:paraId="00C073AD" w14:textId="77777777" w:rsidTr="006046AF">
        <w:tc>
          <w:tcPr>
            <w:tcW w:w="709" w:type="dxa"/>
            <w:tcBorders>
              <w:top w:val="nil"/>
              <w:left w:val="single" w:sz="6" w:space="0" w:color="auto"/>
              <w:bottom w:val="single" w:sz="2" w:space="0" w:color="auto"/>
              <w:right w:val="single" w:sz="6" w:space="0" w:color="auto"/>
            </w:tcBorders>
          </w:tcPr>
          <w:p w14:paraId="73852ED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763C19B" w14:textId="77777777" w:rsidR="006046AF" w:rsidRDefault="006046AF">
            <w:pPr>
              <w:spacing w:line="276" w:lineRule="auto"/>
              <w:jc w:val="center"/>
              <w:rPr>
                <w:sz w:val="16"/>
                <w:szCs w:val="16"/>
                <w:lang w:val="en-US"/>
              </w:rPr>
            </w:pPr>
            <w:r>
              <w:rPr>
                <w:sz w:val="16"/>
                <w:szCs w:val="16"/>
                <w:lang w:val="en-US"/>
              </w:rPr>
              <w:t>35453335</w:t>
            </w:r>
          </w:p>
        </w:tc>
        <w:tc>
          <w:tcPr>
            <w:tcW w:w="4252" w:type="dxa"/>
            <w:gridSpan w:val="3"/>
            <w:tcBorders>
              <w:top w:val="nil"/>
              <w:left w:val="single" w:sz="6" w:space="0" w:color="auto"/>
              <w:bottom w:val="single" w:sz="2" w:space="0" w:color="auto"/>
              <w:right w:val="single" w:sz="6" w:space="0" w:color="auto"/>
            </w:tcBorders>
            <w:hideMark/>
          </w:tcPr>
          <w:p w14:paraId="290731C0" w14:textId="77777777" w:rsidR="006046AF" w:rsidRDefault="006046AF">
            <w:pPr>
              <w:spacing w:line="276" w:lineRule="auto"/>
              <w:rPr>
                <w:lang w:val="en-US"/>
              </w:rPr>
            </w:pPr>
            <w:r>
              <w:rPr>
                <w:lang w:val="en-US"/>
              </w:rPr>
              <w:t>Cornier perforat din aluminiu</w:t>
            </w:r>
          </w:p>
        </w:tc>
        <w:tc>
          <w:tcPr>
            <w:tcW w:w="993" w:type="dxa"/>
            <w:gridSpan w:val="2"/>
            <w:tcBorders>
              <w:top w:val="nil"/>
              <w:left w:val="single" w:sz="6" w:space="0" w:color="auto"/>
              <w:bottom w:val="single" w:sz="2" w:space="0" w:color="auto"/>
              <w:right w:val="single" w:sz="6" w:space="0" w:color="auto"/>
            </w:tcBorders>
            <w:hideMark/>
          </w:tcPr>
          <w:p w14:paraId="140C4F72" w14:textId="77777777" w:rsidR="006046AF" w:rsidRDefault="006046A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375080D6" w14:textId="77777777" w:rsidR="006046AF" w:rsidRDefault="006046AF">
            <w:pPr>
              <w:spacing w:line="276" w:lineRule="auto"/>
              <w:rPr>
                <w:lang w:val="en-US"/>
              </w:rPr>
            </w:pPr>
            <w:r>
              <w:rPr>
                <w:lang w:val="en-US"/>
              </w:rPr>
              <w:t>230,00</w:t>
            </w:r>
          </w:p>
        </w:tc>
        <w:tc>
          <w:tcPr>
            <w:tcW w:w="0" w:type="auto"/>
            <w:vAlign w:val="center"/>
            <w:hideMark/>
          </w:tcPr>
          <w:p w14:paraId="266B62F7" w14:textId="77777777" w:rsidR="006046AF" w:rsidRDefault="006046AF">
            <w:pPr>
              <w:spacing w:line="276" w:lineRule="auto"/>
              <w:rPr>
                <w:lang w:eastAsia="ro-RO"/>
              </w:rPr>
            </w:pPr>
          </w:p>
        </w:tc>
      </w:tr>
      <w:tr w:rsidR="006046AF" w14:paraId="1A60245C" w14:textId="77777777" w:rsidTr="006046AF">
        <w:trPr>
          <w:trHeight w:val="340"/>
        </w:trPr>
        <w:tc>
          <w:tcPr>
            <w:tcW w:w="709" w:type="dxa"/>
            <w:tcBorders>
              <w:top w:val="nil"/>
              <w:left w:val="single" w:sz="6" w:space="0" w:color="auto"/>
              <w:bottom w:val="nil"/>
              <w:right w:val="nil"/>
            </w:tcBorders>
          </w:tcPr>
          <w:p w14:paraId="7222746F"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ED9B63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12F6285"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1E377A9"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4E72653C"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5A29CA5" w14:textId="77777777" w:rsidR="006046AF" w:rsidRDefault="006046AF">
            <w:pPr>
              <w:spacing w:line="276" w:lineRule="auto"/>
              <w:rPr>
                <w:lang w:val="en-US"/>
              </w:rPr>
            </w:pPr>
          </w:p>
        </w:tc>
      </w:tr>
      <w:tr w:rsidR="006046AF" w14:paraId="4FD0E664"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755F9CA9" w14:textId="77777777" w:rsidR="006046AF" w:rsidRDefault="006046AF">
            <w:pPr>
              <w:spacing w:line="276" w:lineRule="auto"/>
              <w:rPr>
                <w:lang w:val="en-US"/>
              </w:rPr>
            </w:pPr>
            <w:r>
              <w:rPr>
                <w:lang w:val="en-US"/>
              </w:rPr>
              <w:t>38</w:t>
            </w:r>
          </w:p>
        </w:tc>
        <w:tc>
          <w:tcPr>
            <w:tcW w:w="1276" w:type="dxa"/>
            <w:gridSpan w:val="2"/>
            <w:tcBorders>
              <w:top w:val="single" w:sz="4" w:space="0" w:color="auto"/>
              <w:left w:val="single" w:sz="6" w:space="0" w:color="auto"/>
              <w:bottom w:val="single" w:sz="4" w:space="0" w:color="auto"/>
              <w:right w:val="single" w:sz="6" w:space="0" w:color="auto"/>
            </w:tcBorders>
          </w:tcPr>
          <w:p w14:paraId="7009E4EB" w14:textId="77777777" w:rsidR="006046AF" w:rsidRDefault="006046AF">
            <w:pPr>
              <w:spacing w:line="276" w:lineRule="auto"/>
              <w:rPr>
                <w:lang w:val="en-US"/>
              </w:rPr>
            </w:pPr>
            <w:r>
              <w:rPr>
                <w:lang w:val="en-US"/>
              </w:rPr>
              <w:t>CF61A</w:t>
            </w:r>
          </w:p>
          <w:p w14:paraId="46A0105E"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5A0CFE0"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Driscuire continua a suprafetei (tencuiala de un strat) cu amestec uscat de ipsos: glafuri de ferestre si usi plane</w:t>
            </w:r>
            <w:r>
              <w:rPr>
                <w:rFonts w:ascii="Times New Roman CYR" w:hAnsi="Times New Roman CYR" w:cs="Times New Roman CYR"/>
                <w:sz w:val="16"/>
                <w:szCs w:val="16"/>
                <w:lang w:val="en-US"/>
              </w:rPr>
              <w:t xml:space="preserve"> </w:t>
            </w:r>
          </w:p>
          <w:p w14:paraId="0553832B"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FDBC456"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D080E87" w14:textId="77777777" w:rsidR="006046AF" w:rsidRDefault="006046AF">
            <w:pPr>
              <w:spacing w:line="276" w:lineRule="auto"/>
              <w:jc w:val="center"/>
              <w:rPr>
                <w:lang w:val="en-US"/>
              </w:rPr>
            </w:pPr>
            <w:r>
              <w:rPr>
                <w:lang w:val="en-US"/>
              </w:rPr>
              <w:t>55,00</w:t>
            </w:r>
          </w:p>
        </w:tc>
        <w:tc>
          <w:tcPr>
            <w:tcW w:w="0" w:type="auto"/>
            <w:vAlign w:val="center"/>
            <w:hideMark/>
          </w:tcPr>
          <w:p w14:paraId="1922317A" w14:textId="77777777" w:rsidR="006046AF" w:rsidRDefault="006046AF">
            <w:pPr>
              <w:spacing w:line="276" w:lineRule="auto"/>
              <w:rPr>
                <w:lang w:eastAsia="ro-RO"/>
              </w:rPr>
            </w:pPr>
          </w:p>
        </w:tc>
      </w:tr>
      <w:tr w:rsidR="006046AF" w14:paraId="37376AC4" w14:textId="77777777" w:rsidTr="006046AF">
        <w:tc>
          <w:tcPr>
            <w:tcW w:w="709" w:type="dxa"/>
            <w:tcBorders>
              <w:top w:val="nil"/>
              <w:left w:val="single" w:sz="6" w:space="0" w:color="auto"/>
              <w:bottom w:val="single" w:sz="2" w:space="0" w:color="auto"/>
              <w:right w:val="single" w:sz="6" w:space="0" w:color="auto"/>
            </w:tcBorders>
          </w:tcPr>
          <w:p w14:paraId="1C2378B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DA33DC" w14:textId="77777777" w:rsidR="006046AF" w:rsidRDefault="006046AF">
            <w:pPr>
              <w:spacing w:line="276" w:lineRule="auto"/>
              <w:jc w:val="center"/>
              <w:rPr>
                <w:sz w:val="16"/>
                <w:szCs w:val="16"/>
                <w:lang w:val="en-US"/>
              </w:rPr>
            </w:pPr>
            <w:r>
              <w:rPr>
                <w:sz w:val="16"/>
                <w:szCs w:val="16"/>
                <w:lang w:val="en-US"/>
              </w:rPr>
              <w:t>9310060019930</w:t>
            </w:r>
          </w:p>
        </w:tc>
        <w:tc>
          <w:tcPr>
            <w:tcW w:w="4252" w:type="dxa"/>
            <w:gridSpan w:val="3"/>
            <w:tcBorders>
              <w:top w:val="nil"/>
              <w:left w:val="single" w:sz="6" w:space="0" w:color="auto"/>
              <w:bottom w:val="single" w:sz="2" w:space="0" w:color="auto"/>
              <w:right w:val="single" w:sz="6" w:space="0" w:color="auto"/>
            </w:tcBorders>
            <w:hideMark/>
          </w:tcPr>
          <w:p w14:paraId="290447AE" w14:textId="77777777" w:rsidR="006046AF" w:rsidRDefault="006046AF">
            <w:pPr>
              <w:spacing w:line="276" w:lineRule="auto"/>
              <w:rPr>
                <w:lang w:val="en-US"/>
              </w:rPr>
            </w:pPr>
            <w:r>
              <w:rPr>
                <w:lang w:val="en-US"/>
              </w:rPr>
              <w:t>Muncitor</w:t>
            </w:r>
          </w:p>
        </w:tc>
        <w:tc>
          <w:tcPr>
            <w:tcW w:w="993" w:type="dxa"/>
            <w:gridSpan w:val="2"/>
            <w:tcBorders>
              <w:top w:val="nil"/>
              <w:left w:val="single" w:sz="6" w:space="0" w:color="auto"/>
              <w:bottom w:val="single" w:sz="2" w:space="0" w:color="auto"/>
              <w:right w:val="single" w:sz="6" w:space="0" w:color="auto"/>
            </w:tcBorders>
            <w:hideMark/>
          </w:tcPr>
          <w:p w14:paraId="243EA000"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18CE5E9" w14:textId="77777777" w:rsidR="006046AF" w:rsidRDefault="006046AF">
            <w:pPr>
              <w:spacing w:line="276" w:lineRule="auto"/>
              <w:rPr>
                <w:lang w:val="en-US"/>
              </w:rPr>
            </w:pPr>
            <w:r>
              <w:rPr>
                <w:lang w:val="en-US"/>
              </w:rPr>
              <w:t>81,73</w:t>
            </w:r>
          </w:p>
        </w:tc>
        <w:tc>
          <w:tcPr>
            <w:tcW w:w="0" w:type="auto"/>
            <w:vAlign w:val="center"/>
            <w:hideMark/>
          </w:tcPr>
          <w:p w14:paraId="655CE12D" w14:textId="77777777" w:rsidR="006046AF" w:rsidRDefault="006046AF">
            <w:pPr>
              <w:spacing w:line="276" w:lineRule="auto"/>
              <w:rPr>
                <w:lang w:eastAsia="ro-RO"/>
              </w:rPr>
            </w:pPr>
          </w:p>
        </w:tc>
      </w:tr>
      <w:tr w:rsidR="006046AF" w14:paraId="2E668433" w14:textId="77777777" w:rsidTr="006046AF">
        <w:tc>
          <w:tcPr>
            <w:tcW w:w="709" w:type="dxa"/>
            <w:tcBorders>
              <w:top w:val="nil"/>
              <w:left w:val="single" w:sz="6" w:space="0" w:color="auto"/>
              <w:bottom w:val="single" w:sz="2" w:space="0" w:color="auto"/>
              <w:right w:val="single" w:sz="6" w:space="0" w:color="auto"/>
            </w:tcBorders>
          </w:tcPr>
          <w:p w14:paraId="6407BED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320013" w14:textId="77777777" w:rsidR="006046AF" w:rsidRDefault="006046AF">
            <w:pPr>
              <w:spacing w:line="276" w:lineRule="auto"/>
              <w:jc w:val="center"/>
              <w:rPr>
                <w:sz w:val="16"/>
                <w:szCs w:val="16"/>
                <w:lang w:val="en-US"/>
              </w:rPr>
            </w:pPr>
            <w:r>
              <w:rPr>
                <w:sz w:val="16"/>
                <w:szCs w:val="16"/>
                <w:lang w:val="en-US"/>
              </w:rPr>
              <w:t>2430226101021</w:t>
            </w:r>
          </w:p>
        </w:tc>
        <w:tc>
          <w:tcPr>
            <w:tcW w:w="4252" w:type="dxa"/>
            <w:gridSpan w:val="3"/>
            <w:tcBorders>
              <w:top w:val="nil"/>
              <w:left w:val="single" w:sz="6" w:space="0" w:color="auto"/>
              <w:bottom w:val="single" w:sz="2" w:space="0" w:color="auto"/>
              <w:right w:val="single" w:sz="6" w:space="0" w:color="auto"/>
            </w:tcBorders>
            <w:hideMark/>
          </w:tcPr>
          <w:p w14:paraId="51399FEF" w14:textId="77777777" w:rsidR="006046AF" w:rsidRDefault="006046AF">
            <w:pPr>
              <w:spacing w:line="276" w:lineRule="auto"/>
              <w:rPr>
                <w:lang w:val="en-US"/>
              </w:rPr>
            </w:pPr>
            <w:r>
              <w:rPr>
                <w:lang w:val="en-US"/>
              </w:rPr>
              <w:t>Grund sub tencuiala (Betoncontact, Tifengrund, Grundirmitteli)</w:t>
            </w:r>
          </w:p>
        </w:tc>
        <w:tc>
          <w:tcPr>
            <w:tcW w:w="993" w:type="dxa"/>
            <w:gridSpan w:val="2"/>
            <w:tcBorders>
              <w:top w:val="nil"/>
              <w:left w:val="single" w:sz="6" w:space="0" w:color="auto"/>
              <w:bottom w:val="single" w:sz="2" w:space="0" w:color="auto"/>
              <w:right w:val="single" w:sz="6" w:space="0" w:color="auto"/>
            </w:tcBorders>
            <w:hideMark/>
          </w:tcPr>
          <w:p w14:paraId="2AB9752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7D05780" w14:textId="77777777" w:rsidR="006046AF" w:rsidRDefault="006046AF">
            <w:pPr>
              <w:spacing w:line="276" w:lineRule="auto"/>
              <w:rPr>
                <w:lang w:val="en-US"/>
              </w:rPr>
            </w:pPr>
            <w:r>
              <w:rPr>
                <w:lang w:val="en-US"/>
              </w:rPr>
              <w:t>16,50</w:t>
            </w:r>
          </w:p>
        </w:tc>
        <w:tc>
          <w:tcPr>
            <w:tcW w:w="0" w:type="auto"/>
            <w:vAlign w:val="center"/>
            <w:hideMark/>
          </w:tcPr>
          <w:p w14:paraId="7EB9866A" w14:textId="77777777" w:rsidR="006046AF" w:rsidRDefault="006046AF">
            <w:pPr>
              <w:spacing w:line="276" w:lineRule="auto"/>
              <w:rPr>
                <w:lang w:eastAsia="ro-RO"/>
              </w:rPr>
            </w:pPr>
          </w:p>
        </w:tc>
      </w:tr>
      <w:tr w:rsidR="006046AF" w14:paraId="58CB481F" w14:textId="77777777" w:rsidTr="006046AF">
        <w:tc>
          <w:tcPr>
            <w:tcW w:w="709" w:type="dxa"/>
            <w:tcBorders>
              <w:top w:val="nil"/>
              <w:left w:val="single" w:sz="6" w:space="0" w:color="auto"/>
              <w:bottom w:val="single" w:sz="2" w:space="0" w:color="auto"/>
              <w:right w:val="single" w:sz="6" w:space="0" w:color="auto"/>
            </w:tcBorders>
          </w:tcPr>
          <w:p w14:paraId="2DEA5D6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30D7609" w14:textId="77777777" w:rsidR="006046AF" w:rsidRDefault="006046AF">
            <w:pPr>
              <w:spacing w:line="276" w:lineRule="auto"/>
              <w:jc w:val="center"/>
              <w:rPr>
                <w:sz w:val="16"/>
                <w:szCs w:val="16"/>
                <w:lang w:val="en-US"/>
              </w:rPr>
            </w:pPr>
            <w:r>
              <w:rPr>
                <w:sz w:val="16"/>
                <w:szCs w:val="16"/>
                <w:lang w:val="en-US"/>
              </w:rPr>
              <w:t>2653102100834</w:t>
            </w:r>
          </w:p>
        </w:tc>
        <w:tc>
          <w:tcPr>
            <w:tcW w:w="4252" w:type="dxa"/>
            <w:gridSpan w:val="3"/>
            <w:tcBorders>
              <w:top w:val="nil"/>
              <w:left w:val="single" w:sz="6" w:space="0" w:color="auto"/>
              <w:bottom w:val="single" w:sz="2" w:space="0" w:color="auto"/>
              <w:right w:val="single" w:sz="6" w:space="0" w:color="auto"/>
            </w:tcBorders>
            <w:hideMark/>
          </w:tcPr>
          <w:p w14:paraId="0675ED4C" w14:textId="77777777" w:rsidR="006046AF" w:rsidRDefault="006046AF">
            <w:pPr>
              <w:spacing w:line="276" w:lineRule="auto"/>
              <w:rPr>
                <w:lang w:val="en-US"/>
              </w:rPr>
            </w:pPr>
            <w:r>
              <w:rPr>
                <w:lang w:val="en-US"/>
              </w:rPr>
              <w:t>Amestec uscat pe baza de ipsos pentru tencuiala, cu grosime 10 mm</w:t>
            </w:r>
          </w:p>
        </w:tc>
        <w:tc>
          <w:tcPr>
            <w:tcW w:w="993" w:type="dxa"/>
            <w:gridSpan w:val="2"/>
            <w:tcBorders>
              <w:top w:val="nil"/>
              <w:left w:val="single" w:sz="6" w:space="0" w:color="auto"/>
              <w:bottom w:val="single" w:sz="2" w:space="0" w:color="auto"/>
              <w:right w:val="single" w:sz="6" w:space="0" w:color="auto"/>
            </w:tcBorders>
            <w:hideMark/>
          </w:tcPr>
          <w:p w14:paraId="751D2EA9"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B93F01E" w14:textId="77777777" w:rsidR="006046AF" w:rsidRDefault="006046AF">
            <w:pPr>
              <w:spacing w:line="276" w:lineRule="auto"/>
              <w:rPr>
                <w:lang w:val="en-US"/>
              </w:rPr>
            </w:pPr>
            <w:r>
              <w:rPr>
                <w:lang w:val="en-US"/>
              </w:rPr>
              <w:t>803,55</w:t>
            </w:r>
          </w:p>
        </w:tc>
        <w:tc>
          <w:tcPr>
            <w:tcW w:w="0" w:type="auto"/>
            <w:vAlign w:val="center"/>
            <w:hideMark/>
          </w:tcPr>
          <w:p w14:paraId="756FB04C" w14:textId="77777777" w:rsidR="006046AF" w:rsidRDefault="006046AF">
            <w:pPr>
              <w:spacing w:line="276" w:lineRule="auto"/>
              <w:rPr>
                <w:lang w:eastAsia="ro-RO"/>
              </w:rPr>
            </w:pPr>
          </w:p>
        </w:tc>
      </w:tr>
      <w:tr w:rsidR="006046AF" w14:paraId="57029D9E" w14:textId="77777777" w:rsidTr="006046AF">
        <w:tc>
          <w:tcPr>
            <w:tcW w:w="709" w:type="dxa"/>
            <w:tcBorders>
              <w:top w:val="nil"/>
              <w:left w:val="single" w:sz="6" w:space="0" w:color="auto"/>
              <w:bottom w:val="single" w:sz="2" w:space="0" w:color="auto"/>
              <w:right w:val="single" w:sz="6" w:space="0" w:color="auto"/>
            </w:tcBorders>
          </w:tcPr>
          <w:p w14:paraId="099AB87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FA4441E"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2BD5E8EC"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48557E26"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2D55E89" w14:textId="77777777" w:rsidR="006046AF" w:rsidRDefault="006046AF">
            <w:pPr>
              <w:spacing w:line="276" w:lineRule="auto"/>
              <w:rPr>
                <w:lang w:val="en-US"/>
              </w:rPr>
            </w:pPr>
            <w:r>
              <w:rPr>
                <w:lang w:val="en-US"/>
              </w:rPr>
              <w:t>0,62</w:t>
            </w:r>
          </w:p>
        </w:tc>
        <w:tc>
          <w:tcPr>
            <w:tcW w:w="0" w:type="auto"/>
            <w:vAlign w:val="center"/>
            <w:hideMark/>
          </w:tcPr>
          <w:p w14:paraId="1E98625F" w14:textId="77777777" w:rsidR="006046AF" w:rsidRDefault="006046AF">
            <w:pPr>
              <w:spacing w:line="276" w:lineRule="auto"/>
              <w:rPr>
                <w:lang w:eastAsia="ro-RO"/>
              </w:rPr>
            </w:pPr>
          </w:p>
        </w:tc>
      </w:tr>
      <w:tr w:rsidR="006046AF" w14:paraId="098ED5C7" w14:textId="77777777" w:rsidTr="006046AF">
        <w:tc>
          <w:tcPr>
            <w:tcW w:w="709" w:type="dxa"/>
            <w:tcBorders>
              <w:top w:val="nil"/>
              <w:left w:val="single" w:sz="6" w:space="0" w:color="auto"/>
              <w:bottom w:val="single" w:sz="2" w:space="0" w:color="auto"/>
              <w:right w:val="single" w:sz="6" w:space="0" w:color="auto"/>
            </w:tcBorders>
          </w:tcPr>
          <w:p w14:paraId="1A659EB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860CDF"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7CA8AAAA"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6DA82BEC"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7A9F9CA" w14:textId="77777777" w:rsidR="006046AF" w:rsidRDefault="006046AF">
            <w:pPr>
              <w:spacing w:line="276" w:lineRule="auto"/>
              <w:rPr>
                <w:lang w:val="en-US"/>
              </w:rPr>
            </w:pPr>
            <w:r>
              <w:rPr>
                <w:lang w:val="en-US"/>
              </w:rPr>
              <w:t>4,34</w:t>
            </w:r>
          </w:p>
        </w:tc>
        <w:tc>
          <w:tcPr>
            <w:tcW w:w="0" w:type="auto"/>
            <w:vAlign w:val="center"/>
            <w:hideMark/>
          </w:tcPr>
          <w:p w14:paraId="7EE09A5D" w14:textId="77777777" w:rsidR="006046AF" w:rsidRDefault="006046AF">
            <w:pPr>
              <w:spacing w:line="276" w:lineRule="auto"/>
              <w:rPr>
                <w:lang w:eastAsia="ro-RO"/>
              </w:rPr>
            </w:pPr>
          </w:p>
        </w:tc>
      </w:tr>
      <w:tr w:rsidR="006046AF" w14:paraId="72EAAFB1" w14:textId="77777777" w:rsidTr="006046AF">
        <w:tc>
          <w:tcPr>
            <w:tcW w:w="709" w:type="dxa"/>
            <w:tcBorders>
              <w:top w:val="nil"/>
              <w:left w:val="single" w:sz="6" w:space="0" w:color="auto"/>
              <w:bottom w:val="single" w:sz="2" w:space="0" w:color="auto"/>
              <w:right w:val="single" w:sz="6" w:space="0" w:color="auto"/>
            </w:tcBorders>
          </w:tcPr>
          <w:p w14:paraId="47ABEDA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C95958" w14:textId="77777777" w:rsidR="006046AF" w:rsidRDefault="006046AF">
            <w:pPr>
              <w:spacing w:line="276" w:lineRule="auto"/>
              <w:jc w:val="center"/>
              <w:rPr>
                <w:sz w:val="16"/>
                <w:szCs w:val="16"/>
                <w:lang w:val="en-US"/>
              </w:rPr>
            </w:pPr>
            <w:r>
              <w:rPr>
                <w:sz w:val="16"/>
                <w:szCs w:val="16"/>
                <w:lang w:val="en-US"/>
              </w:rPr>
              <w:t>2952270007608</w:t>
            </w:r>
          </w:p>
        </w:tc>
        <w:tc>
          <w:tcPr>
            <w:tcW w:w="4252" w:type="dxa"/>
            <w:gridSpan w:val="3"/>
            <w:tcBorders>
              <w:top w:val="nil"/>
              <w:left w:val="single" w:sz="6" w:space="0" w:color="auto"/>
              <w:bottom w:val="single" w:sz="2" w:space="0" w:color="auto"/>
              <w:right w:val="single" w:sz="6" w:space="0" w:color="auto"/>
            </w:tcBorders>
            <w:hideMark/>
          </w:tcPr>
          <w:p w14:paraId="2C753C7E" w14:textId="77777777" w:rsidR="006046AF" w:rsidRDefault="006046AF">
            <w:pPr>
              <w:spacing w:line="276" w:lineRule="auto"/>
              <w:rPr>
                <w:lang w:val="en-US"/>
              </w:rPr>
            </w:pPr>
            <w:r>
              <w:rPr>
                <w:lang w:val="en-US"/>
              </w:rPr>
              <w:t>Masina de gaurit manuala electrica cu prelungitor de snec (mixer de tencuire)</w:t>
            </w:r>
          </w:p>
        </w:tc>
        <w:tc>
          <w:tcPr>
            <w:tcW w:w="993" w:type="dxa"/>
            <w:gridSpan w:val="2"/>
            <w:tcBorders>
              <w:top w:val="nil"/>
              <w:left w:val="single" w:sz="6" w:space="0" w:color="auto"/>
              <w:bottom w:val="single" w:sz="2" w:space="0" w:color="auto"/>
              <w:right w:val="single" w:sz="6" w:space="0" w:color="auto"/>
            </w:tcBorders>
            <w:hideMark/>
          </w:tcPr>
          <w:p w14:paraId="289E781B"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2725E7A" w14:textId="77777777" w:rsidR="006046AF" w:rsidRDefault="006046AF">
            <w:pPr>
              <w:spacing w:line="276" w:lineRule="auto"/>
              <w:rPr>
                <w:lang w:val="en-US"/>
              </w:rPr>
            </w:pPr>
            <w:r>
              <w:rPr>
                <w:lang w:val="en-US"/>
              </w:rPr>
              <w:t>1,63</w:t>
            </w:r>
          </w:p>
        </w:tc>
        <w:tc>
          <w:tcPr>
            <w:tcW w:w="0" w:type="auto"/>
            <w:vAlign w:val="center"/>
            <w:hideMark/>
          </w:tcPr>
          <w:p w14:paraId="589F50C6" w14:textId="77777777" w:rsidR="006046AF" w:rsidRDefault="006046AF">
            <w:pPr>
              <w:spacing w:line="276" w:lineRule="auto"/>
              <w:rPr>
                <w:lang w:eastAsia="ro-RO"/>
              </w:rPr>
            </w:pPr>
          </w:p>
        </w:tc>
      </w:tr>
      <w:tr w:rsidR="006046AF" w14:paraId="7C5C62D9" w14:textId="77777777" w:rsidTr="006046AF">
        <w:trPr>
          <w:trHeight w:val="340"/>
        </w:trPr>
        <w:tc>
          <w:tcPr>
            <w:tcW w:w="709" w:type="dxa"/>
            <w:tcBorders>
              <w:top w:val="nil"/>
              <w:left w:val="single" w:sz="6" w:space="0" w:color="auto"/>
              <w:bottom w:val="nil"/>
              <w:right w:val="nil"/>
            </w:tcBorders>
          </w:tcPr>
          <w:p w14:paraId="30630B7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2BCB3B8"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C47769A"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C9DED33"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31A1B617"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3D34DCC" w14:textId="77777777" w:rsidR="006046AF" w:rsidRDefault="006046AF">
            <w:pPr>
              <w:spacing w:line="276" w:lineRule="auto"/>
              <w:rPr>
                <w:lang w:val="en-US"/>
              </w:rPr>
            </w:pPr>
          </w:p>
        </w:tc>
      </w:tr>
      <w:tr w:rsidR="006046AF" w14:paraId="1006A40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7F491391" w14:textId="77777777" w:rsidR="006046AF" w:rsidRDefault="006046AF">
            <w:pPr>
              <w:spacing w:line="276" w:lineRule="auto"/>
              <w:rPr>
                <w:lang w:val="en-US"/>
              </w:rPr>
            </w:pPr>
            <w:r>
              <w:rPr>
                <w:lang w:val="en-US"/>
              </w:rPr>
              <w:t>39</w:t>
            </w:r>
          </w:p>
        </w:tc>
        <w:tc>
          <w:tcPr>
            <w:tcW w:w="1276" w:type="dxa"/>
            <w:gridSpan w:val="2"/>
            <w:tcBorders>
              <w:top w:val="single" w:sz="4" w:space="0" w:color="auto"/>
              <w:left w:val="single" w:sz="6" w:space="0" w:color="auto"/>
              <w:bottom w:val="single" w:sz="4" w:space="0" w:color="auto"/>
              <w:right w:val="single" w:sz="6" w:space="0" w:color="auto"/>
            </w:tcBorders>
          </w:tcPr>
          <w:p w14:paraId="3180A1E1" w14:textId="77777777" w:rsidR="006046AF" w:rsidRDefault="006046AF">
            <w:pPr>
              <w:spacing w:line="276" w:lineRule="auto"/>
              <w:rPr>
                <w:lang w:val="en-US"/>
              </w:rPr>
            </w:pPr>
            <w:r>
              <w:rPr>
                <w:lang w:val="en-US"/>
              </w:rPr>
              <w:t>CF17C</w:t>
            </w:r>
          </w:p>
          <w:p w14:paraId="2ECF067D"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738A367"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p w14:paraId="32E196E3"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3664E98"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6E1E5AC" w14:textId="77777777" w:rsidR="006046AF" w:rsidRDefault="006046AF">
            <w:pPr>
              <w:spacing w:line="276" w:lineRule="auto"/>
              <w:jc w:val="center"/>
              <w:rPr>
                <w:lang w:val="en-US"/>
              </w:rPr>
            </w:pPr>
            <w:r>
              <w:rPr>
                <w:lang w:val="en-US"/>
              </w:rPr>
              <w:t>704,75</w:t>
            </w:r>
          </w:p>
        </w:tc>
        <w:tc>
          <w:tcPr>
            <w:tcW w:w="0" w:type="auto"/>
            <w:vAlign w:val="center"/>
            <w:hideMark/>
          </w:tcPr>
          <w:p w14:paraId="3334EA20" w14:textId="77777777" w:rsidR="006046AF" w:rsidRDefault="006046AF">
            <w:pPr>
              <w:spacing w:line="276" w:lineRule="auto"/>
              <w:rPr>
                <w:lang w:eastAsia="ro-RO"/>
              </w:rPr>
            </w:pPr>
          </w:p>
        </w:tc>
      </w:tr>
      <w:tr w:rsidR="006046AF" w14:paraId="05D890B5" w14:textId="77777777" w:rsidTr="006046AF">
        <w:tc>
          <w:tcPr>
            <w:tcW w:w="709" w:type="dxa"/>
            <w:tcBorders>
              <w:top w:val="nil"/>
              <w:left w:val="single" w:sz="6" w:space="0" w:color="auto"/>
              <w:bottom w:val="single" w:sz="2" w:space="0" w:color="auto"/>
              <w:right w:val="single" w:sz="6" w:space="0" w:color="auto"/>
            </w:tcBorders>
          </w:tcPr>
          <w:p w14:paraId="69CF17D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D2DD56"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5C820F98"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049D34E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E025C7B" w14:textId="77777777" w:rsidR="006046AF" w:rsidRDefault="006046AF">
            <w:pPr>
              <w:spacing w:line="276" w:lineRule="auto"/>
              <w:rPr>
                <w:lang w:val="en-US"/>
              </w:rPr>
            </w:pPr>
            <w:r>
              <w:rPr>
                <w:lang w:val="en-US"/>
              </w:rPr>
              <w:t>140,95</w:t>
            </w:r>
          </w:p>
        </w:tc>
        <w:tc>
          <w:tcPr>
            <w:tcW w:w="0" w:type="auto"/>
            <w:vAlign w:val="center"/>
            <w:hideMark/>
          </w:tcPr>
          <w:p w14:paraId="5BA28BC3" w14:textId="77777777" w:rsidR="006046AF" w:rsidRDefault="006046AF">
            <w:pPr>
              <w:spacing w:line="276" w:lineRule="auto"/>
              <w:rPr>
                <w:lang w:eastAsia="ro-RO"/>
              </w:rPr>
            </w:pPr>
          </w:p>
        </w:tc>
      </w:tr>
      <w:tr w:rsidR="006046AF" w14:paraId="0EDD0AAF" w14:textId="77777777" w:rsidTr="006046AF">
        <w:tc>
          <w:tcPr>
            <w:tcW w:w="709" w:type="dxa"/>
            <w:tcBorders>
              <w:top w:val="nil"/>
              <w:left w:val="single" w:sz="6" w:space="0" w:color="auto"/>
              <w:bottom w:val="single" w:sz="2" w:space="0" w:color="auto"/>
              <w:right w:val="single" w:sz="6" w:space="0" w:color="auto"/>
            </w:tcBorders>
          </w:tcPr>
          <w:p w14:paraId="6034339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DAB03E9" w14:textId="77777777" w:rsidR="006046AF" w:rsidRDefault="006046AF">
            <w:pPr>
              <w:spacing w:line="276" w:lineRule="auto"/>
              <w:jc w:val="center"/>
              <w:rPr>
                <w:sz w:val="16"/>
                <w:szCs w:val="16"/>
                <w:lang w:val="en-US"/>
              </w:rPr>
            </w:pPr>
            <w:r>
              <w:rPr>
                <w:sz w:val="16"/>
                <w:szCs w:val="16"/>
                <w:lang w:val="en-US"/>
              </w:rPr>
              <w:t>2614122601913</w:t>
            </w:r>
          </w:p>
        </w:tc>
        <w:tc>
          <w:tcPr>
            <w:tcW w:w="4252" w:type="dxa"/>
            <w:gridSpan w:val="3"/>
            <w:tcBorders>
              <w:top w:val="nil"/>
              <w:left w:val="single" w:sz="6" w:space="0" w:color="auto"/>
              <w:bottom w:val="single" w:sz="2" w:space="0" w:color="auto"/>
              <w:right w:val="single" w:sz="6" w:space="0" w:color="auto"/>
            </w:tcBorders>
            <w:hideMark/>
          </w:tcPr>
          <w:p w14:paraId="34C1F15D" w14:textId="77777777" w:rsidR="006046AF" w:rsidRDefault="006046AF">
            <w:pPr>
              <w:spacing w:line="276" w:lineRule="auto"/>
              <w:rPr>
                <w:lang w:val="en-US"/>
              </w:rPr>
            </w:pPr>
            <w:r>
              <w:rPr>
                <w:lang w:val="en-US"/>
              </w:rPr>
              <w:t>Impaslitura din fibra de sticla tip 160gr/m2</w:t>
            </w:r>
          </w:p>
        </w:tc>
        <w:tc>
          <w:tcPr>
            <w:tcW w:w="993" w:type="dxa"/>
            <w:gridSpan w:val="2"/>
            <w:tcBorders>
              <w:top w:val="nil"/>
              <w:left w:val="single" w:sz="6" w:space="0" w:color="auto"/>
              <w:bottom w:val="single" w:sz="2" w:space="0" w:color="auto"/>
              <w:right w:val="single" w:sz="6" w:space="0" w:color="auto"/>
            </w:tcBorders>
            <w:hideMark/>
          </w:tcPr>
          <w:p w14:paraId="0F554FF5"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56E9354E" w14:textId="77777777" w:rsidR="006046AF" w:rsidRDefault="006046AF">
            <w:pPr>
              <w:spacing w:line="276" w:lineRule="auto"/>
              <w:rPr>
                <w:lang w:val="en-US"/>
              </w:rPr>
            </w:pPr>
            <w:r>
              <w:rPr>
                <w:lang w:val="en-US"/>
              </w:rPr>
              <w:t>775,22</w:t>
            </w:r>
          </w:p>
        </w:tc>
        <w:tc>
          <w:tcPr>
            <w:tcW w:w="0" w:type="auto"/>
            <w:vAlign w:val="center"/>
            <w:hideMark/>
          </w:tcPr>
          <w:p w14:paraId="4BAEE03B" w14:textId="77777777" w:rsidR="006046AF" w:rsidRDefault="006046AF">
            <w:pPr>
              <w:spacing w:line="276" w:lineRule="auto"/>
              <w:rPr>
                <w:lang w:eastAsia="ro-RO"/>
              </w:rPr>
            </w:pPr>
          </w:p>
        </w:tc>
      </w:tr>
      <w:tr w:rsidR="006046AF" w14:paraId="5603C0EA" w14:textId="77777777" w:rsidTr="006046AF">
        <w:tc>
          <w:tcPr>
            <w:tcW w:w="709" w:type="dxa"/>
            <w:tcBorders>
              <w:top w:val="nil"/>
              <w:left w:val="single" w:sz="6" w:space="0" w:color="auto"/>
              <w:bottom w:val="single" w:sz="2" w:space="0" w:color="auto"/>
              <w:right w:val="single" w:sz="6" w:space="0" w:color="auto"/>
            </w:tcBorders>
          </w:tcPr>
          <w:p w14:paraId="50EF877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2D6476" w14:textId="77777777" w:rsidR="006046AF" w:rsidRDefault="006046AF">
            <w:pPr>
              <w:spacing w:line="276" w:lineRule="auto"/>
              <w:jc w:val="center"/>
              <w:rPr>
                <w:sz w:val="16"/>
                <w:szCs w:val="16"/>
                <w:lang w:val="en-US"/>
              </w:rPr>
            </w:pPr>
            <w:r>
              <w:rPr>
                <w:sz w:val="16"/>
                <w:szCs w:val="16"/>
                <w:lang w:val="en-US"/>
              </w:rPr>
              <w:t>2462106110132</w:t>
            </w:r>
          </w:p>
        </w:tc>
        <w:tc>
          <w:tcPr>
            <w:tcW w:w="4252" w:type="dxa"/>
            <w:gridSpan w:val="3"/>
            <w:tcBorders>
              <w:top w:val="nil"/>
              <w:left w:val="single" w:sz="6" w:space="0" w:color="auto"/>
              <w:bottom w:val="single" w:sz="2" w:space="0" w:color="auto"/>
              <w:right w:val="single" w:sz="6" w:space="0" w:color="auto"/>
            </w:tcBorders>
            <w:hideMark/>
          </w:tcPr>
          <w:p w14:paraId="3873B020" w14:textId="77777777" w:rsidR="006046AF" w:rsidRDefault="006046AF">
            <w:pPr>
              <w:spacing w:line="276" w:lineRule="auto"/>
              <w:rPr>
                <w:lang w:val="en-US"/>
              </w:rPr>
            </w:pPr>
            <w:r>
              <w:rPr>
                <w:lang w:val="en-US"/>
              </w:rPr>
              <w:t>Aracet CPMB</w:t>
            </w:r>
          </w:p>
        </w:tc>
        <w:tc>
          <w:tcPr>
            <w:tcW w:w="993" w:type="dxa"/>
            <w:gridSpan w:val="2"/>
            <w:tcBorders>
              <w:top w:val="nil"/>
              <w:left w:val="single" w:sz="6" w:space="0" w:color="auto"/>
              <w:bottom w:val="single" w:sz="2" w:space="0" w:color="auto"/>
              <w:right w:val="single" w:sz="6" w:space="0" w:color="auto"/>
            </w:tcBorders>
            <w:hideMark/>
          </w:tcPr>
          <w:p w14:paraId="49388A60"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9215B0C" w14:textId="77777777" w:rsidR="006046AF" w:rsidRDefault="006046AF">
            <w:pPr>
              <w:spacing w:line="276" w:lineRule="auto"/>
              <w:rPr>
                <w:lang w:val="en-US"/>
              </w:rPr>
            </w:pPr>
            <w:r>
              <w:rPr>
                <w:lang w:val="en-US"/>
              </w:rPr>
              <w:t>105,71</w:t>
            </w:r>
          </w:p>
        </w:tc>
        <w:tc>
          <w:tcPr>
            <w:tcW w:w="0" w:type="auto"/>
            <w:vAlign w:val="center"/>
            <w:hideMark/>
          </w:tcPr>
          <w:p w14:paraId="2FAE8A7E" w14:textId="77777777" w:rsidR="006046AF" w:rsidRDefault="006046AF">
            <w:pPr>
              <w:spacing w:line="276" w:lineRule="auto"/>
              <w:rPr>
                <w:lang w:eastAsia="ro-RO"/>
              </w:rPr>
            </w:pPr>
          </w:p>
        </w:tc>
      </w:tr>
      <w:tr w:rsidR="006046AF" w14:paraId="40B118BD" w14:textId="77777777" w:rsidTr="006046AF">
        <w:tc>
          <w:tcPr>
            <w:tcW w:w="709" w:type="dxa"/>
            <w:tcBorders>
              <w:top w:val="nil"/>
              <w:left w:val="single" w:sz="6" w:space="0" w:color="auto"/>
              <w:bottom w:val="single" w:sz="2" w:space="0" w:color="auto"/>
              <w:right w:val="single" w:sz="6" w:space="0" w:color="auto"/>
            </w:tcBorders>
          </w:tcPr>
          <w:p w14:paraId="690CB33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450A05"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1E9E3A02"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3724308D"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2675231" w14:textId="77777777" w:rsidR="006046AF" w:rsidRDefault="006046AF">
            <w:pPr>
              <w:spacing w:line="276" w:lineRule="auto"/>
              <w:rPr>
                <w:lang w:val="en-US"/>
              </w:rPr>
            </w:pPr>
            <w:r>
              <w:rPr>
                <w:lang w:val="en-US"/>
              </w:rPr>
              <w:t>0,21</w:t>
            </w:r>
          </w:p>
        </w:tc>
        <w:tc>
          <w:tcPr>
            <w:tcW w:w="0" w:type="auto"/>
            <w:vAlign w:val="center"/>
            <w:hideMark/>
          </w:tcPr>
          <w:p w14:paraId="50C8C16B" w14:textId="77777777" w:rsidR="006046AF" w:rsidRDefault="006046AF">
            <w:pPr>
              <w:spacing w:line="276" w:lineRule="auto"/>
              <w:rPr>
                <w:lang w:eastAsia="ro-RO"/>
              </w:rPr>
            </w:pPr>
          </w:p>
        </w:tc>
      </w:tr>
      <w:tr w:rsidR="006046AF" w14:paraId="50B45D12" w14:textId="77777777" w:rsidTr="006046AF">
        <w:trPr>
          <w:trHeight w:val="340"/>
        </w:trPr>
        <w:tc>
          <w:tcPr>
            <w:tcW w:w="709" w:type="dxa"/>
            <w:tcBorders>
              <w:top w:val="nil"/>
              <w:left w:val="single" w:sz="6" w:space="0" w:color="auto"/>
              <w:bottom w:val="nil"/>
              <w:right w:val="nil"/>
            </w:tcBorders>
          </w:tcPr>
          <w:p w14:paraId="650EE69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7B1508E"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86C0A50"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3D477C8"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903E98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622D0E3" w14:textId="77777777" w:rsidR="006046AF" w:rsidRDefault="006046AF">
            <w:pPr>
              <w:spacing w:line="276" w:lineRule="auto"/>
              <w:rPr>
                <w:lang w:val="en-US"/>
              </w:rPr>
            </w:pPr>
          </w:p>
        </w:tc>
      </w:tr>
      <w:tr w:rsidR="006046AF" w14:paraId="5CB7A2C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26355C1" w14:textId="77777777" w:rsidR="006046AF" w:rsidRDefault="006046AF">
            <w:pPr>
              <w:spacing w:line="276" w:lineRule="auto"/>
              <w:rPr>
                <w:lang w:val="en-US"/>
              </w:rPr>
            </w:pPr>
            <w:r>
              <w:rPr>
                <w:lang w:val="en-US"/>
              </w:rPr>
              <w:t>40</w:t>
            </w:r>
          </w:p>
        </w:tc>
        <w:tc>
          <w:tcPr>
            <w:tcW w:w="1276" w:type="dxa"/>
            <w:gridSpan w:val="2"/>
            <w:tcBorders>
              <w:top w:val="single" w:sz="4" w:space="0" w:color="auto"/>
              <w:left w:val="single" w:sz="6" w:space="0" w:color="auto"/>
              <w:bottom w:val="single" w:sz="4" w:space="0" w:color="auto"/>
              <w:right w:val="single" w:sz="6" w:space="0" w:color="auto"/>
            </w:tcBorders>
          </w:tcPr>
          <w:p w14:paraId="27DD9B44" w14:textId="77777777" w:rsidR="006046AF" w:rsidRDefault="006046AF">
            <w:pPr>
              <w:spacing w:line="276" w:lineRule="auto"/>
              <w:rPr>
                <w:lang w:val="en-US"/>
              </w:rPr>
            </w:pPr>
            <w:r>
              <w:rPr>
                <w:lang w:val="en-US"/>
              </w:rPr>
              <w:t>CN53A</w:t>
            </w:r>
          </w:p>
          <w:p w14:paraId="7B9A447C"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8423F8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508B3ECF"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8F56A36"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9F85962" w14:textId="77777777" w:rsidR="006046AF" w:rsidRDefault="006046AF">
            <w:pPr>
              <w:spacing w:line="276" w:lineRule="auto"/>
              <w:jc w:val="center"/>
              <w:rPr>
                <w:lang w:val="en-US"/>
              </w:rPr>
            </w:pPr>
            <w:r>
              <w:rPr>
                <w:lang w:val="en-US"/>
              </w:rPr>
              <w:t>704,75</w:t>
            </w:r>
          </w:p>
        </w:tc>
        <w:tc>
          <w:tcPr>
            <w:tcW w:w="0" w:type="auto"/>
            <w:vAlign w:val="center"/>
            <w:hideMark/>
          </w:tcPr>
          <w:p w14:paraId="5789CE2E" w14:textId="77777777" w:rsidR="006046AF" w:rsidRDefault="006046AF">
            <w:pPr>
              <w:spacing w:line="276" w:lineRule="auto"/>
              <w:rPr>
                <w:lang w:eastAsia="ro-RO"/>
              </w:rPr>
            </w:pPr>
          </w:p>
        </w:tc>
      </w:tr>
      <w:tr w:rsidR="006046AF" w14:paraId="2CF9375D" w14:textId="77777777" w:rsidTr="006046AF">
        <w:tc>
          <w:tcPr>
            <w:tcW w:w="709" w:type="dxa"/>
            <w:tcBorders>
              <w:top w:val="nil"/>
              <w:left w:val="single" w:sz="6" w:space="0" w:color="auto"/>
              <w:bottom w:val="single" w:sz="2" w:space="0" w:color="auto"/>
              <w:right w:val="single" w:sz="6" w:space="0" w:color="auto"/>
            </w:tcBorders>
          </w:tcPr>
          <w:p w14:paraId="0BECDE5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19DFCF" w14:textId="77777777" w:rsidR="006046AF" w:rsidRDefault="006046AF">
            <w:pPr>
              <w:spacing w:line="276" w:lineRule="auto"/>
              <w:jc w:val="center"/>
              <w:rPr>
                <w:sz w:val="16"/>
                <w:szCs w:val="16"/>
                <w:lang w:val="en-US"/>
              </w:rPr>
            </w:pPr>
            <w:r>
              <w:rPr>
                <w:sz w:val="16"/>
                <w:szCs w:val="16"/>
                <w:lang w:val="en-US"/>
              </w:rPr>
              <w:t>7141020013300</w:t>
            </w:r>
          </w:p>
        </w:tc>
        <w:tc>
          <w:tcPr>
            <w:tcW w:w="4252" w:type="dxa"/>
            <w:gridSpan w:val="3"/>
            <w:tcBorders>
              <w:top w:val="nil"/>
              <w:left w:val="single" w:sz="6" w:space="0" w:color="auto"/>
              <w:bottom w:val="single" w:sz="2" w:space="0" w:color="auto"/>
              <w:right w:val="single" w:sz="6" w:space="0" w:color="auto"/>
            </w:tcBorders>
            <w:hideMark/>
          </w:tcPr>
          <w:p w14:paraId="10ABD0E2" w14:textId="77777777" w:rsidR="006046AF" w:rsidRDefault="006046AF">
            <w:pPr>
              <w:spacing w:line="276" w:lineRule="auto"/>
              <w:rPr>
                <w:lang w:val="en-US"/>
              </w:rPr>
            </w:pPr>
            <w:r>
              <w:rPr>
                <w:lang w:val="en-US"/>
              </w:rPr>
              <w:t>Zugrav vopsitor</w:t>
            </w:r>
          </w:p>
        </w:tc>
        <w:tc>
          <w:tcPr>
            <w:tcW w:w="993" w:type="dxa"/>
            <w:gridSpan w:val="2"/>
            <w:tcBorders>
              <w:top w:val="nil"/>
              <w:left w:val="single" w:sz="6" w:space="0" w:color="auto"/>
              <w:bottom w:val="single" w:sz="2" w:space="0" w:color="auto"/>
              <w:right w:val="single" w:sz="6" w:space="0" w:color="auto"/>
            </w:tcBorders>
            <w:hideMark/>
          </w:tcPr>
          <w:p w14:paraId="2A7928E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523AFC4" w14:textId="77777777" w:rsidR="006046AF" w:rsidRDefault="006046AF">
            <w:pPr>
              <w:spacing w:line="276" w:lineRule="auto"/>
              <w:rPr>
                <w:lang w:val="en-US"/>
              </w:rPr>
            </w:pPr>
            <w:r>
              <w:rPr>
                <w:lang w:val="en-US"/>
              </w:rPr>
              <w:t>21,14</w:t>
            </w:r>
          </w:p>
        </w:tc>
        <w:tc>
          <w:tcPr>
            <w:tcW w:w="0" w:type="auto"/>
            <w:vAlign w:val="center"/>
            <w:hideMark/>
          </w:tcPr>
          <w:p w14:paraId="451AB75D" w14:textId="77777777" w:rsidR="006046AF" w:rsidRDefault="006046AF">
            <w:pPr>
              <w:spacing w:line="276" w:lineRule="auto"/>
              <w:rPr>
                <w:lang w:eastAsia="ro-RO"/>
              </w:rPr>
            </w:pPr>
          </w:p>
        </w:tc>
      </w:tr>
      <w:tr w:rsidR="006046AF" w14:paraId="00BC7F04" w14:textId="77777777" w:rsidTr="006046AF">
        <w:tc>
          <w:tcPr>
            <w:tcW w:w="709" w:type="dxa"/>
            <w:tcBorders>
              <w:top w:val="nil"/>
              <w:left w:val="single" w:sz="6" w:space="0" w:color="auto"/>
              <w:bottom w:val="single" w:sz="2" w:space="0" w:color="auto"/>
              <w:right w:val="single" w:sz="6" w:space="0" w:color="auto"/>
            </w:tcBorders>
          </w:tcPr>
          <w:p w14:paraId="6FCDB6A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1E657DA" w14:textId="77777777" w:rsidR="006046AF" w:rsidRDefault="006046AF">
            <w:pPr>
              <w:spacing w:line="276" w:lineRule="auto"/>
              <w:jc w:val="center"/>
              <w:rPr>
                <w:sz w:val="16"/>
                <w:szCs w:val="16"/>
                <w:lang w:val="en-US"/>
              </w:rPr>
            </w:pPr>
            <w:r>
              <w:rPr>
                <w:sz w:val="16"/>
                <w:szCs w:val="16"/>
                <w:lang w:val="en-US"/>
              </w:rPr>
              <w:t>2416586105303</w:t>
            </w:r>
          </w:p>
        </w:tc>
        <w:tc>
          <w:tcPr>
            <w:tcW w:w="4252" w:type="dxa"/>
            <w:gridSpan w:val="3"/>
            <w:tcBorders>
              <w:top w:val="nil"/>
              <w:left w:val="single" w:sz="6" w:space="0" w:color="auto"/>
              <w:bottom w:val="single" w:sz="2" w:space="0" w:color="auto"/>
              <w:right w:val="single" w:sz="6" w:space="0" w:color="auto"/>
            </w:tcBorders>
            <w:hideMark/>
          </w:tcPr>
          <w:p w14:paraId="3CC51ED6" w14:textId="77777777" w:rsidR="006046AF" w:rsidRDefault="006046AF">
            <w:pPr>
              <w:spacing w:line="276" w:lineRule="auto"/>
              <w:rPr>
                <w:lang w:val="en-US"/>
              </w:rPr>
            </w:pPr>
            <w:r>
              <w:rPr>
                <w:lang w:val="en-US"/>
              </w:rPr>
              <w:t>Amorsa-grund</w:t>
            </w:r>
          </w:p>
        </w:tc>
        <w:tc>
          <w:tcPr>
            <w:tcW w:w="993" w:type="dxa"/>
            <w:gridSpan w:val="2"/>
            <w:tcBorders>
              <w:top w:val="nil"/>
              <w:left w:val="single" w:sz="6" w:space="0" w:color="auto"/>
              <w:bottom w:val="single" w:sz="2" w:space="0" w:color="auto"/>
              <w:right w:val="single" w:sz="6" w:space="0" w:color="auto"/>
            </w:tcBorders>
            <w:hideMark/>
          </w:tcPr>
          <w:p w14:paraId="713CCD02"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491BAB1" w14:textId="77777777" w:rsidR="006046AF" w:rsidRDefault="006046AF">
            <w:pPr>
              <w:spacing w:line="276" w:lineRule="auto"/>
              <w:rPr>
                <w:lang w:val="en-US"/>
              </w:rPr>
            </w:pPr>
            <w:r>
              <w:rPr>
                <w:lang w:val="en-US"/>
              </w:rPr>
              <w:t>105,71</w:t>
            </w:r>
          </w:p>
        </w:tc>
        <w:tc>
          <w:tcPr>
            <w:tcW w:w="0" w:type="auto"/>
            <w:vAlign w:val="center"/>
            <w:hideMark/>
          </w:tcPr>
          <w:p w14:paraId="25B3E09C" w14:textId="77777777" w:rsidR="006046AF" w:rsidRDefault="006046AF">
            <w:pPr>
              <w:spacing w:line="276" w:lineRule="auto"/>
              <w:rPr>
                <w:lang w:eastAsia="ro-RO"/>
              </w:rPr>
            </w:pPr>
          </w:p>
        </w:tc>
      </w:tr>
      <w:tr w:rsidR="006046AF" w14:paraId="228861AB" w14:textId="77777777" w:rsidTr="006046AF">
        <w:tc>
          <w:tcPr>
            <w:tcW w:w="709" w:type="dxa"/>
            <w:tcBorders>
              <w:top w:val="nil"/>
              <w:left w:val="single" w:sz="6" w:space="0" w:color="auto"/>
              <w:bottom w:val="single" w:sz="2" w:space="0" w:color="auto"/>
              <w:right w:val="single" w:sz="6" w:space="0" w:color="auto"/>
            </w:tcBorders>
          </w:tcPr>
          <w:p w14:paraId="5A6174B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7C7C6DB" w14:textId="77777777" w:rsidR="006046AF" w:rsidRDefault="006046AF">
            <w:pPr>
              <w:spacing w:line="276" w:lineRule="auto"/>
              <w:jc w:val="center"/>
              <w:rPr>
                <w:sz w:val="16"/>
                <w:szCs w:val="16"/>
                <w:lang w:val="en-US"/>
              </w:rPr>
            </w:pPr>
            <w:r>
              <w:rPr>
                <w:sz w:val="16"/>
                <w:szCs w:val="16"/>
                <w:lang w:val="en-US"/>
              </w:rPr>
              <w:t>810741</w:t>
            </w:r>
          </w:p>
        </w:tc>
        <w:tc>
          <w:tcPr>
            <w:tcW w:w="4252" w:type="dxa"/>
            <w:gridSpan w:val="3"/>
            <w:tcBorders>
              <w:top w:val="nil"/>
              <w:left w:val="single" w:sz="6" w:space="0" w:color="auto"/>
              <w:bottom w:val="single" w:sz="2" w:space="0" w:color="auto"/>
              <w:right w:val="single" w:sz="6" w:space="0" w:color="auto"/>
            </w:tcBorders>
            <w:hideMark/>
          </w:tcPr>
          <w:p w14:paraId="7624A934" w14:textId="77777777" w:rsidR="006046AF" w:rsidRDefault="006046AF">
            <w:pPr>
              <w:spacing w:line="276" w:lineRule="auto"/>
              <w:rPr>
                <w:lang w:val="en-US"/>
              </w:rPr>
            </w:pPr>
            <w:r>
              <w:rPr>
                <w:lang w:val="en-US"/>
              </w:rPr>
              <w:t>Hirtie pentru slefuit uscata</w:t>
            </w:r>
          </w:p>
        </w:tc>
        <w:tc>
          <w:tcPr>
            <w:tcW w:w="993" w:type="dxa"/>
            <w:gridSpan w:val="2"/>
            <w:tcBorders>
              <w:top w:val="nil"/>
              <w:left w:val="single" w:sz="6" w:space="0" w:color="auto"/>
              <w:bottom w:val="single" w:sz="2" w:space="0" w:color="auto"/>
              <w:right w:val="single" w:sz="6" w:space="0" w:color="auto"/>
            </w:tcBorders>
            <w:hideMark/>
          </w:tcPr>
          <w:p w14:paraId="777C3470"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2F492F6" w14:textId="77777777" w:rsidR="006046AF" w:rsidRDefault="006046AF">
            <w:pPr>
              <w:spacing w:line="276" w:lineRule="auto"/>
              <w:rPr>
                <w:lang w:val="en-US"/>
              </w:rPr>
            </w:pPr>
            <w:r>
              <w:rPr>
                <w:lang w:val="en-US"/>
              </w:rPr>
              <w:t>35,24</w:t>
            </w:r>
          </w:p>
        </w:tc>
        <w:tc>
          <w:tcPr>
            <w:tcW w:w="0" w:type="auto"/>
            <w:vAlign w:val="center"/>
            <w:hideMark/>
          </w:tcPr>
          <w:p w14:paraId="2BB6E553" w14:textId="77777777" w:rsidR="006046AF" w:rsidRDefault="006046AF">
            <w:pPr>
              <w:spacing w:line="276" w:lineRule="auto"/>
              <w:rPr>
                <w:lang w:eastAsia="ro-RO"/>
              </w:rPr>
            </w:pPr>
          </w:p>
        </w:tc>
      </w:tr>
      <w:tr w:rsidR="006046AF" w14:paraId="5F64563B" w14:textId="77777777" w:rsidTr="006046AF">
        <w:trPr>
          <w:trHeight w:val="340"/>
        </w:trPr>
        <w:tc>
          <w:tcPr>
            <w:tcW w:w="709" w:type="dxa"/>
            <w:tcBorders>
              <w:top w:val="nil"/>
              <w:left w:val="single" w:sz="6" w:space="0" w:color="auto"/>
              <w:bottom w:val="nil"/>
              <w:right w:val="nil"/>
            </w:tcBorders>
          </w:tcPr>
          <w:p w14:paraId="65179FA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654D54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0F862E08"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9A08F59"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FA803C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3BA5B6D8" w14:textId="77777777" w:rsidR="006046AF" w:rsidRDefault="006046AF">
            <w:pPr>
              <w:spacing w:line="276" w:lineRule="auto"/>
              <w:rPr>
                <w:lang w:val="en-US"/>
              </w:rPr>
            </w:pPr>
          </w:p>
        </w:tc>
      </w:tr>
      <w:tr w:rsidR="006046AF" w14:paraId="392494C6"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74D0681" w14:textId="77777777" w:rsidR="006046AF" w:rsidRDefault="006046AF">
            <w:pPr>
              <w:spacing w:line="276" w:lineRule="auto"/>
              <w:rPr>
                <w:lang w:val="en-US"/>
              </w:rPr>
            </w:pPr>
            <w:r>
              <w:rPr>
                <w:lang w:val="en-US"/>
              </w:rPr>
              <w:t>41</w:t>
            </w:r>
          </w:p>
        </w:tc>
        <w:tc>
          <w:tcPr>
            <w:tcW w:w="1276" w:type="dxa"/>
            <w:gridSpan w:val="2"/>
            <w:tcBorders>
              <w:top w:val="single" w:sz="4" w:space="0" w:color="auto"/>
              <w:left w:val="single" w:sz="6" w:space="0" w:color="auto"/>
              <w:bottom w:val="single" w:sz="4" w:space="0" w:color="auto"/>
              <w:right w:val="single" w:sz="6" w:space="0" w:color="auto"/>
            </w:tcBorders>
          </w:tcPr>
          <w:p w14:paraId="50FF3A03" w14:textId="77777777" w:rsidR="006046AF" w:rsidRDefault="006046AF">
            <w:pPr>
              <w:spacing w:line="276" w:lineRule="auto"/>
              <w:rPr>
                <w:lang w:val="en-US"/>
              </w:rPr>
            </w:pPr>
            <w:r>
              <w:rPr>
                <w:lang w:val="en-US"/>
              </w:rPr>
              <w:t>CF57A</w:t>
            </w:r>
          </w:p>
          <w:p w14:paraId="6A6152F0"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2B7B6D3"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p w14:paraId="4CED9D3C"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2B5E5CE"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73DF5F7" w14:textId="77777777" w:rsidR="006046AF" w:rsidRDefault="006046AF">
            <w:pPr>
              <w:spacing w:line="276" w:lineRule="auto"/>
              <w:jc w:val="center"/>
              <w:rPr>
                <w:lang w:val="en-US"/>
              </w:rPr>
            </w:pPr>
            <w:r>
              <w:rPr>
                <w:lang w:val="en-US"/>
              </w:rPr>
              <w:t>704,75</w:t>
            </w:r>
          </w:p>
        </w:tc>
        <w:tc>
          <w:tcPr>
            <w:tcW w:w="0" w:type="auto"/>
            <w:vAlign w:val="center"/>
            <w:hideMark/>
          </w:tcPr>
          <w:p w14:paraId="0F11CE50" w14:textId="77777777" w:rsidR="006046AF" w:rsidRDefault="006046AF">
            <w:pPr>
              <w:spacing w:line="276" w:lineRule="auto"/>
              <w:rPr>
                <w:lang w:eastAsia="ro-RO"/>
              </w:rPr>
            </w:pPr>
          </w:p>
        </w:tc>
      </w:tr>
      <w:tr w:rsidR="006046AF" w14:paraId="6416241D" w14:textId="77777777" w:rsidTr="006046AF">
        <w:tc>
          <w:tcPr>
            <w:tcW w:w="709" w:type="dxa"/>
            <w:tcBorders>
              <w:top w:val="nil"/>
              <w:left w:val="single" w:sz="6" w:space="0" w:color="auto"/>
              <w:bottom w:val="single" w:sz="2" w:space="0" w:color="auto"/>
              <w:right w:val="single" w:sz="6" w:space="0" w:color="auto"/>
            </w:tcBorders>
          </w:tcPr>
          <w:p w14:paraId="4B6C553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0EA874" w14:textId="77777777" w:rsidR="006046AF" w:rsidRDefault="006046AF">
            <w:pPr>
              <w:spacing w:line="276" w:lineRule="auto"/>
              <w:jc w:val="center"/>
              <w:rPr>
                <w:sz w:val="16"/>
                <w:szCs w:val="16"/>
                <w:lang w:val="en-US"/>
              </w:rPr>
            </w:pPr>
            <w:r>
              <w:rPr>
                <w:sz w:val="16"/>
                <w:szCs w:val="16"/>
                <w:lang w:val="en-US"/>
              </w:rPr>
              <w:t>7122050013401</w:t>
            </w:r>
          </w:p>
        </w:tc>
        <w:tc>
          <w:tcPr>
            <w:tcW w:w="4252" w:type="dxa"/>
            <w:gridSpan w:val="3"/>
            <w:tcBorders>
              <w:top w:val="nil"/>
              <w:left w:val="single" w:sz="6" w:space="0" w:color="auto"/>
              <w:bottom w:val="single" w:sz="2" w:space="0" w:color="auto"/>
              <w:right w:val="single" w:sz="6" w:space="0" w:color="auto"/>
            </w:tcBorders>
            <w:hideMark/>
          </w:tcPr>
          <w:p w14:paraId="4B6132D2" w14:textId="77777777" w:rsidR="006046AF" w:rsidRDefault="006046AF">
            <w:pPr>
              <w:spacing w:line="276" w:lineRule="auto"/>
              <w:rPr>
                <w:lang w:val="en-US"/>
              </w:rPr>
            </w:pPr>
            <w:r>
              <w:rPr>
                <w:lang w:val="en-US"/>
              </w:rPr>
              <w:t>Zidar cat.4</w:t>
            </w:r>
          </w:p>
        </w:tc>
        <w:tc>
          <w:tcPr>
            <w:tcW w:w="993" w:type="dxa"/>
            <w:gridSpan w:val="2"/>
            <w:tcBorders>
              <w:top w:val="nil"/>
              <w:left w:val="single" w:sz="6" w:space="0" w:color="auto"/>
              <w:bottom w:val="single" w:sz="2" w:space="0" w:color="auto"/>
              <w:right w:val="single" w:sz="6" w:space="0" w:color="auto"/>
            </w:tcBorders>
            <w:hideMark/>
          </w:tcPr>
          <w:p w14:paraId="6AE78378"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EAB82FC" w14:textId="77777777" w:rsidR="006046AF" w:rsidRDefault="006046AF">
            <w:pPr>
              <w:spacing w:line="276" w:lineRule="auto"/>
              <w:rPr>
                <w:lang w:val="en-US"/>
              </w:rPr>
            </w:pPr>
            <w:r>
              <w:rPr>
                <w:lang w:val="en-US"/>
              </w:rPr>
              <w:t>317,14</w:t>
            </w:r>
          </w:p>
        </w:tc>
        <w:tc>
          <w:tcPr>
            <w:tcW w:w="0" w:type="auto"/>
            <w:vAlign w:val="center"/>
            <w:hideMark/>
          </w:tcPr>
          <w:p w14:paraId="24CCE912" w14:textId="77777777" w:rsidR="006046AF" w:rsidRDefault="006046AF">
            <w:pPr>
              <w:spacing w:line="276" w:lineRule="auto"/>
              <w:rPr>
                <w:lang w:eastAsia="ro-RO"/>
              </w:rPr>
            </w:pPr>
          </w:p>
        </w:tc>
      </w:tr>
      <w:tr w:rsidR="006046AF" w14:paraId="3CA899F9" w14:textId="77777777" w:rsidTr="006046AF">
        <w:tc>
          <w:tcPr>
            <w:tcW w:w="709" w:type="dxa"/>
            <w:tcBorders>
              <w:top w:val="nil"/>
              <w:left w:val="single" w:sz="6" w:space="0" w:color="auto"/>
              <w:bottom w:val="single" w:sz="2" w:space="0" w:color="auto"/>
              <w:right w:val="single" w:sz="6" w:space="0" w:color="auto"/>
            </w:tcBorders>
          </w:tcPr>
          <w:p w14:paraId="40745EC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65B863"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85F869C"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23BBBD9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464A55D" w14:textId="77777777" w:rsidR="006046AF" w:rsidRDefault="006046AF">
            <w:pPr>
              <w:spacing w:line="276" w:lineRule="auto"/>
              <w:rPr>
                <w:lang w:val="en-US"/>
              </w:rPr>
            </w:pPr>
            <w:r>
              <w:rPr>
                <w:lang w:val="en-US"/>
              </w:rPr>
              <w:t>70,48</w:t>
            </w:r>
          </w:p>
        </w:tc>
        <w:tc>
          <w:tcPr>
            <w:tcW w:w="0" w:type="auto"/>
            <w:vAlign w:val="center"/>
            <w:hideMark/>
          </w:tcPr>
          <w:p w14:paraId="5428CF61" w14:textId="77777777" w:rsidR="006046AF" w:rsidRDefault="006046AF">
            <w:pPr>
              <w:spacing w:line="276" w:lineRule="auto"/>
              <w:rPr>
                <w:lang w:eastAsia="ro-RO"/>
              </w:rPr>
            </w:pPr>
          </w:p>
        </w:tc>
      </w:tr>
      <w:tr w:rsidR="006046AF" w14:paraId="574988CA" w14:textId="77777777" w:rsidTr="006046AF">
        <w:tc>
          <w:tcPr>
            <w:tcW w:w="709" w:type="dxa"/>
            <w:tcBorders>
              <w:top w:val="nil"/>
              <w:left w:val="single" w:sz="6" w:space="0" w:color="auto"/>
              <w:bottom w:val="single" w:sz="2" w:space="0" w:color="auto"/>
              <w:right w:val="single" w:sz="6" w:space="0" w:color="auto"/>
            </w:tcBorders>
          </w:tcPr>
          <w:p w14:paraId="2B27C83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038A8E5" w14:textId="77777777" w:rsidR="006046AF" w:rsidRDefault="006046AF">
            <w:pPr>
              <w:spacing w:line="276" w:lineRule="auto"/>
              <w:jc w:val="center"/>
              <w:rPr>
                <w:sz w:val="16"/>
                <w:szCs w:val="16"/>
                <w:lang w:val="en-US"/>
              </w:rPr>
            </w:pPr>
            <w:r>
              <w:rPr>
                <w:sz w:val="16"/>
                <w:szCs w:val="16"/>
                <w:lang w:val="en-US"/>
              </w:rPr>
              <w:t>2653102100833</w:t>
            </w:r>
          </w:p>
        </w:tc>
        <w:tc>
          <w:tcPr>
            <w:tcW w:w="4252" w:type="dxa"/>
            <w:gridSpan w:val="3"/>
            <w:tcBorders>
              <w:top w:val="nil"/>
              <w:left w:val="single" w:sz="6" w:space="0" w:color="auto"/>
              <w:bottom w:val="single" w:sz="2" w:space="0" w:color="auto"/>
              <w:right w:val="single" w:sz="6" w:space="0" w:color="auto"/>
            </w:tcBorders>
            <w:hideMark/>
          </w:tcPr>
          <w:p w14:paraId="08B4148A" w14:textId="77777777" w:rsidR="006046AF" w:rsidRDefault="006046AF">
            <w:pPr>
              <w:spacing w:line="276" w:lineRule="auto"/>
              <w:rPr>
                <w:lang w:val="en-US"/>
              </w:rPr>
            </w:pPr>
            <w:r>
              <w:rPr>
                <w:lang w:val="en-US"/>
              </w:rPr>
              <w:t>Chit pe baza de ipsos "Eurofin"</w:t>
            </w:r>
          </w:p>
        </w:tc>
        <w:tc>
          <w:tcPr>
            <w:tcW w:w="993" w:type="dxa"/>
            <w:gridSpan w:val="2"/>
            <w:tcBorders>
              <w:top w:val="nil"/>
              <w:left w:val="single" w:sz="6" w:space="0" w:color="auto"/>
              <w:bottom w:val="single" w:sz="2" w:space="0" w:color="auto"/>
              <w:right w:val="single" w:sz="6" w:space="0" w:color="auto"/>
            </w:tcBorders>
            <w:hideMark/>
          </w:tcPr>
          <w:p w14:paraId="7F84A03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E032CA8" w14:textId="77777777" w:rsidR="006046AF" w:rsidRDefault="006046AF">
            <w:pPr>
              <w:spacing w:line="276" w:lineRule="auto"/>
              <w:rPr>
                <w:lang w:val="en-US"/>
              </w:rPr>
            </w:pPr>
            <w:r>
              <w:rPr>
                <w:lang w:val="en-US"/>
              </w:rPr>
              <w:t>743,44</w:t>
            </w:r>
          </w:p>
        </w:tc>
        <w:tc>
          <w:tcPr>
            <w:tcW w:w="0" w:type="auto"/>
            <w:vAlign w:val="center"/>
            <w:hideMark/>
          </w:tcPr>
          <w:p w14:paraId="7AD4F861" w14:textId="77777777" w:rsidR="006046AF" w:rsidRDefault="006046AF">
            <w:pPr>
              <w:spacing w:line="276" w:lineRule="auto"/>
              <w:rPr>
                <w:lang w:eastAsia="ro-RO"/>
              </w:rPr>
            </w:pPr>
          </w:p>
        </w:tc>
      </w:tr>
      <w:tr w:rsidR="006046AF" w14:paraId="0C508F49" w14:textId="77777777" w:rsidTr="006046AF">
        <w:tc>
          <w:tcPr>
            <w:tcW w:w="709" w:type="dxa"/>
            <w:tcBorders>
              <w:top w:val="nil"/>
              <w:left w:val="single" w:sz="6" w:space="0" w:color="auto"/>
              <w:bottom w:val="single" w:sz="2" w:space="0" w:color="auto"/>
              <w:right w:val="single" w:sz="6" w:space="0" w:color="auto"/>
            </w:tcBorders>
          </w:tcPr>
          <w:p w14:paraId="3B11886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AB6550"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0C5A6BE2"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03E96AF6"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CB91923" w14:textId="77777777" w:rsidR="006046AF" w:rsidRDefault="006046AF">
            <w:pPr>
              <w:spacing w:line="276" w:lineRule="auto"/>
              <w:rPr>
                <w:lang w:val="en-US"/>
              </w:rPr>
            </w:pPr>
            <w:r>
              <w:rPr>
                <w:lang w:val="en-US"/>
              </w:rPr>
              <w:t>0,70</w:t>
            </w:r>
          </w:p>
        </w:tc>
        <w:tc>
          <w:tcPr>
            <w:tcW w:w="0" w:type="auto"/>
            <w:vAlign w:val="center"/>
            <w:hideMark/>
          </w:tcPr>
          <w:p w14:paraId="54062F47" w14:textId="77777777" w:rsidR="006046AF" w:rsidRDefault="006046AF">
            <w:pPr>
              <w:spacing w:line="276" w:lineRule="auto"/>
              <w:rPr>
                <w:lang w:eastAsia="ro-RO"/>
              </w:rPr>
            </w:pPr>
          </w:p>
        </w:tc>
      </w:tr>
      <w:tr w:rsidR="006046AF" w14:paraId="3513E014" w14:textId="77777777" w:rsidTr="006046AF">
        <w:tc>
          <w:tcPr>
            <w:tcW w:w="709" w:type="dxa"/>
            <w:tcBorders>
              <w:top w:val="nil"/>
              <w:left w:val="single" w:sz="6" w:space="0" w:color="auto"/>
              <w:bottom w:val="single" w:sz="2" w:space="0" w:color="auto"/>
              <w:right w:val="single" w:sz="6" w:space="0" w:color="auto"/>
            </w:tcBorders>
          </w:tcPr>
          <w:p w14:paraId="0995AAD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DC84409"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16E6FB1E"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363C6C51"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7141EAA" w14:textId="77777777" w:rsidR="006046AF" w:rsidRDefault="006046AF">
            <w:pPr>
              <w:spacing w:line="276" w:lineRule="auto"/>
              <w:rPr>
                <w:lang w:val="en-US"/>
              </w:rPr>
            </w:pPr>
            <w:r>
              <w:rPr>
                <w:lang w:val="en-US"/>
              </w:rPr>
              <w:t>0,70</w:t>
            </w:r>
          </w:p>
        </w:tc>
        <w:tc>
          <w:tcPr>
            <w:tcW w:w="0" w:type="auto"/>
            <w:vAlign w:val="center"/>
            <w:hideMark/>
          </w:tcPr>
          <w:p w14:paraId="69E94549" w14:textId="77777777" w:rsidR="006046AF" w:rsidRDefault="006046AF">
            <w:pPr>
              <w:spacing w:line="276" w:lineRule="auto"/>
              <w:rPr>
                <w:lang w:eastAsia="ro-RO"/>
              </w:rPr>
            </w:pPr>
          </w:p>
        </w:tc>
      </w:tr>
      <w:tr w:rsidR="006046AF" w14:paraId="381E1E1C" w14:textId="77777777" w:rsidTr="006046AF">
        <w:trPr>
          <w:trHeight w:val="340"/>
        </w:trPr>
        <w:tc>
          <w:tcPr>
            <w:tcW w:w="709" w:type="dxa"/>
            <w:tcBorders>
              <w:top w:val="nil"/>
              <w:left w:val="single" w:sz="6" w:space="0" w:color="auto"/>
              <w:bottom w:val="nil"/>
              <w:right w:val="nil"/>
            </w:tcBorders>
          </w:tcPr>
          <w:p w14:paraId="568841F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456C338"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F8C212C"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DE1690E"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B88104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DE57DF7" w14:textId="77777777" w:rsidR="006046AF" w:rsidRDefault="006046AF">
            <w:pPr>
              <w:spacing w:line="276" w:lineRule="auto"/>
              <w:rPr>
                <w:lang w:val="en-US"/>
              </w:rPr>
            </w:pPr>
          </w:p>
        </w:tc>
      </w:tr>
      <w:tr w:rsidR="006046AF" w14:paraId="6151399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7675E68B" w14:textId="77777777" w:rsidR="006046AF" w:rsidRDefault="006046AF">
            <w:pPr>
              <w:spacing w:line="276" w:lineRule="auto"/>
              <w:rPr>
                <w:lang w:val="en-US"/>
              </w:rPr>
            </w:pPr>
            <w:r>
              <w:rPr>
                <w:lang w:val="en-US"/>
              </w:rPr>
              <w:t>42</w:t>
            </w:r>
          </w:p>
        </w:tc>
        <w:tc>
          <w:tcPr>
            <w:tcW w:w="1276" w:type="dxa"/>
            <w:gridSpan w:val="2"/>
            <w:tcBorders>
              <w:top w:val="single" w:sz="4" w:space="0" w:color="auto"/>
              <w:left w:val="single" w:sz="6" w:space="0" w:color="auto"/>
              <w:bottom w:val="single" w:sz="4" w:space="0" w:color="auto"/>
              <w:right w:val="single" w:sz="6" w:space="0" w:color="auto"/>
            </w:tcBorders>
          </w:tcPr>
          <w:p w14:paraId="241A628D" w14:textId="77777777" w:rsidR="006046AF" w:rsidRDefault="006046AF">
            <w:pPr>
              <w:spacing w:line="276" w:lineRule="auto"/>
              <w:rPr>
                <w:lang w:val="en-US"/>
              </w:rPr>
            </w:pPr>
            <w:r>
              <w:rPr>
                <w:lang w:val="en-US"/>
              </w:rPr>
              <w:t>CN53A</w:t>
            </w:r>
          </w:p>
          <w:p w14:paraId="23437F09"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F6D3E81"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Grunduirea suprafetelor interioare a peretilor</w:t>
            </w:r>
            <w:r>
              <w:rPr>
                <w:rFonts w:ascii="Times New Roman CYR" w:hAnsi="Times New Roman CYR" w:cs="Times New Roman CYR"/>
                <w:sz w:val="16"/>
                <w:szCs w:val="16"/>
                <w:lang w:val="en-US"/>
              </w:rPr>
              <w:t xml:space="preserve"> </w:t>
            </w:r>
          </w:p>
          <w:p w14:paraId="4D03CA9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57F8960"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8C5FA26" w14:textId="77777777" w:rsidR="006046AF" w:rsidRDefault="006046AF">
            <w:pPr>
              <w:spacing w:line="276" w:lineRule="auto"/>
              <w:jc w:val="center"/>
              <w:rPr>
                <w:lang w:val="en-US"/>
              </w:rPr>
            </w:pPr>
            <w:r>
              <w:rPr>
                <w:lang w:val="en-US"/>
              </w:rPr>
              <w:t>745,85</w:t>
            </w:r>
          </w:p>
        </w:tc>
        <w:tc>
          <w:tcPr>
            <w:tcW w:w="0" w:type="auto"/>
            <w:vAlign w:val="center"/>
            <w:hideMark/>
          </w:tcPr>
          <w:p w14:paraId="4E1A4837" w14:textId="77777777" w:rsidR="006046AF" w:rsidRDefault="006046AF">
            <w:pPr>
              <w:spacing w:line="276" w:lineRule="auto"/>
              <w:rPr>
                <w:lang w:eastAsia="ro-RO"/>
              </w:rPr>
            </w:pPr>
          </w:p>
        </w:tc>
      </w:tr>
      <w:tr w:rsidR="006046AF" w14:paraId="1D372704" w14:textId="77777777" w:rsidTr="006046AF">
        <w:tc>
          <w:tcPr>
            <w:tcW w:w="709" w:type="dxa"/>
            <w:tcBorders>
              <w:top w:val="nil"/>
              <w:left w:val="single" w:sz="6" w:space="0" w:color="auto"/>
              <w:bottom w:val="single" w:sz="2" w:space="0" w:color="auto"/>
              <w:right w:val="single" w:sz="6" w:space="0" w:color="auto"/>
            </w:tcBorders>
          </w:tcPr>
          <w:p w14:paraId="041B97B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975DD5" w14:textId="77777777" w:rsidR="006046AF" w:rsidRDefault="006046AF">
            <w:pPr>
              <w:spacing w:line="276" w:lineRule="auto"/>
              <w:jc w:val="center"/>
              <w:rPr>
                <w:sz w:val="16"/>
                <w:szCs w:val="16"/>
                <w:lang w:val="en-US"/>
              </w:rPr>
            </w:pPr>
            <w:r>
              <w:rPr>
                <w:sz w:val="16"/>
                <w:szCs w:val="16"/>
                <w:lang w:val="en-US"/>
              </w:rPr>
              <w:t>7141020013300</w:t>
            </w:r>
          </w:p>
        </w:tc>
        <w:tc>
          <w:tcPr>
            <w:tcW w:w="4252" w:type="dxa"/>
            <w:gridSpan w:val="3"/>
            <w:tcBorders>
              <w:top w:val="nil"/>
              <w:left w:val="single" w:sz="6" w:space="0" w:color="auto"/>
              <w:bottom w:val="single" w:sz="2" w:space="0" w:color="auto"/>
              <w:right w:val="single" w:sz="6" w:space="0" w:color="auto"/>
            </w:tcBorders>
            <w:hideMark/>
          </w:tcPr>
          <w:p w14:paraId="16F789E0" w14:textId="77777777" w:rsidR="006046AF" w:rsidRDefault="006046AF">
            <w:pPr>
              <w:spacing w:line="276" w:lineRule="auto"/>
              <w:rPr>
                <w:lang w:val="en-US"/>
              </w:rPr>
            </w:pPr>
            <w:r>
              <w:rPr>
                <w:lang w:val="en-US"/>
              </w:rPr>
              <w:t>Zugrav vopsitor</w:t>
            </w:r>
          </w:p>
        </w:tc>
        <w:tc>
          <w:tcPr>
            <w:tcW w:w="993" w:type="dxa"/>
            <w:gridSpan w:val="2"/>
            <w:tcBorders>
              <w:top w:val="nil"/>
              <w:left w:val="single" w:sz="6" w:space="0" w:color="auto"/>
              <w:bottom w:val="single" w:sz="2" w:space="0" w:color="auto"/>
              <w:right w:val="single" w:sz="6" w:space="0" w:color="auto"/>
            </w:tcBorders>
            <w:hideMark/>
          </w:tcPr>
          <w:p w14:paraId="31711385"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A06912F" w14:textId="77777777" w:rsidR="006046AF" w:rsidRDefault="006046AF">
            <w:pPr>
              <w:spacing w:line="276" w:lineRule="auto"/>
              <w:rPr>
                <w:lang w:val="en-US"/>
              </w:rPr>
            </w:pPr>
            <w:r>
              <w:rPr>
                <w:lang w:val="en-US"/>
              </w:rPr>
              <w:t>22,38</w:t>
            </w:r>
          </w:p>
        </w:tc>
        <w:tc>
          <w:tcPr>
            <w:tcW w:w="0" w:type="auto"/>
            <w:vAlign w:val="center"/>
            <w:hideMark/>
          </w:tcPr>
          <w:p w14:paraId="48FC96EF" w14:textId="77777777" w:rsidR="006046AF" w:rsidRDefault="006046AF">
            <w:pPr>
              <w:spacing w:line="276" w:lineRule="auto"/>
              <w:rPr>
                <w:lang w:eastAsia="ro-RO"/>
              </w:rPr>
            </w:pPr>
          </w:p>
        </w:tc>
      </w:tr>
      <w:tr w:rsidR="006046AF" w14:paraId="60AA1D0B" w14:textId="77777777" w:rsidTr="006046AF">
        <w:tc>
          <w:tcPr>
            <w:tcW w:w="709" w:type="dxa"/>
            <w:tcBorders>
              <w:top w:val="nil"/>
              <w:left w:val="single" w:sz="6" w:space="0" w:color="auto"/>
              <w:bottom w:val="single" w:sz="2" w:space="0" w:color="auto"/>
              <w:right w:val="single" w:sz="6" w:space="0" w:color="auto"/>
            </w:tcBorders>
          </w:tcPr>
          <w:p w14:paraId="67E0964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DF1E2C2" w14:textId="77777777" w:rsidR="006046AF" w:rsidRDefault="006046AF">
            <w:pPr>
              <w:spacing w:line="276" w:lineRule="auto"/>
              <w:jc w:val="center"/>
              <w:rPr>
                <w:sz w:val="16"/>
                <w:szCs w:val="16"/>
                <w:lang w:val="en-US"/>
              </w:rPr>
            </w:pPr>
            <w:r>
              <w:rPr>
                <w:sz w:val="16"/>
                <w:szCs w:val="16"/>
                <w:lang w:val="en-US"/>
              </w:rPr>
              <w:t>2416586105303</w:t>
            </w:r>
          </w:p>
        </w:tc>
        <w:tc>
          <w:tcPr>
            <w:tcW w:w="4252" w:type="dxa"/>
            <w:gridSpan w:val="3"/>
            <w:tcBorders>
              <w:top w:val="nil"/>
              <w:left w:val="single" w:sz="6" w:space="0" w:color="auto"/>
              <w:bottom w:val="single" w:sz="2" w:space="0" w:color="auto"/>
              <w:right w:val="single" w:sz="6" w:space="0" w:color="auto"/>
            </w:tcBorders>
            <w:hideMark/>
          </w:tcPr>
          <w:p w14:paraId="3394F276" w14:textId="77777777" w:rsidR="006046AF" w:rsidRDefault="006046AF">
            <w:pPr>
              <w:spacing w:line="276" w:lineRule="auto"/>
              <w:rPr>
                <w:lang w:val="en-US"/>
              </w:rPr>
            </w:pPr>
            <w:r>
              <w:rPr>
                <w:lang w:val="en-US"/>
              </w:rPr>
              <w:t>Amorsa-grund</w:t>
            </w:r>
          </w:p>
        </w:tc>
        <w:tc>
          <w:tcPr>
            <w:tcW w:w="993" w:type="dxa"/>
            <w:gridSpan w:val="2"/>
            <w:tcBorders>
              <w:top w:val="nil"/>
              <w:left w:val="single" w:sz="6" w:space="0" w:color="auto"/>
              <w:bottom w:val="single" w:sz="2" w:space="0" w:color="auto"/>
              <w:right w:val="single" w:sz="6" w:space="0" w:color="auto"/>
            </w:tcBorders>
            <w:hideMark/>
          </w:tcPr>
          <w:p w14:paraId="7426655E"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00BB273" w14:textId="77777777" w:rsidR="006046AF" w:rsidRDefault="006046AF">
            <w:pPr>
              <w:spacing w:line="276" w:lineRule="auto"/>
              <w:rPr>
                <w:lang w:val="en-US"/>
              </w:rPr>
            </w:pPr>
            <w:r>
              <w:rPr>
                <w:lang w:val="en-US"/>
              </w:rPr>
              <w:t>111,88</w:t>
            </w:r>
          </w:p>
        </w:tc>
        <w:tc>
          <w:tcPr>
            <w:tcW w:w="0" w:type="auto"/>
            <w:vAlign w:val="center"/>
            <w:hideMark/>
          </w:tcPr>
          <w:p w14:paraId="5BC99D73" w14:textId="77777777" w:rsidR="006046AF" w:rsidRDefault="006046AF">
            <w:pPr>
              <w:spacing w:line="276" w:lineRule="auto"/>
              <w:rPr>
                <w:lang w:eastAsia="ro-RO"/>
              </w:rPr>
            </w:pPr>
          </w:p>
        </w:tc>
      </w:tr>
      <w:tr w:rsidR="006046AF" w14:paraId="4A108DD5" w14:textId="77777777" w:rsidTr="006046AF">
        <w:tc>
          <w:tcPr>
            <w:tcW w:w="709" w:type="dxa"/>
            <w:tcBorders>
              <w:top w:val="nil"/>
              <w:left w:val="single" w:sz="6" w:space="0" w:color="auto"/>
              <w:bottom w:val="single" w:sz="2" w:space="0" w:color="auto"/>
              <w:right w:val="single" w:sz="6" w:space="0" w:color="auto"/>
            </w:tcBorders>
          </w:tcPr>
          <w:p w14:paraId="7929156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827B5B0" w14:textId="77777777" w:rsidR="006046AF" w:rsidRDefault="006046AF">
            <w:pPr>
              <w:spacing w:line="276" w:lineRule="auto"/>
              <w:jc w:val="center"/>
              <w:rPr>
                <w:sz w:val="16"/>
                <w:szCs w:val="16"/>
                <w:lang w:val="en-US"/>
              </w:rPr>
            </w:pPr>
            <w:r>
              <w:rPr>
                <w:sz w:val="16"/>
                <w:szCs w:val="16"/>
                <w:lang w:val="en-US"/>
              </w:rPr>
              <w:t>810741</w:t>
            </w:r>
          </w:p>
        </w:tc>
        <w:tc>
          <w:tcPr>
            <w:tcW w:w="4252" w:type="dxa"/>
            <w:gridSpan w:val="3"/>
            <w:tcBorders>
              <w:top w:val="nil"/>
              <w:left w:val="single" w:sz="6" w:space="0" w:color="auto"/>
              <w:bottom w:val="single" w:sz="2" w:space="0" w:color="auto"/>
              <w:right w:val="single" w:sz="6" w:space="0" w:color="auto"/>
            </w:tcBorders>
            <w:hideMark/>
          </w:tcPr>
          <w:p w14:paraId="6671F8AD" w14:textId="77777777" w:rsidR="006046AF" w:rsidRDefault="006046AF">
            <w:pPr>
              <w:spacing w:line="276" w:lineRule="auto"/>
              <w:rPr>
                <w:lang w:val="en-US"/>
              </w:rPr>
            </w:pPr>
            <w:r>
              <w:rPr>
                <w:lang w:val="en-US"/>
              </w:rPr>
              <w:t>Hirtie pentru slefuit uscata</w:t>
            </w:r>
          </w:p>
        </w:tc>
        <w:tc>
          <w:tcPr>
            <w:tcW w:w="993" w:type="dxa"/>
            <w:gridSpan w:val="2"/>
            <w:tcBorders>
              <w:top w:val="nil"/>
              <w:left w:val="single" w:sz="6" w:space="0" w:color="auto"/>
              <w:bottom w:val="single" w:sz="2" w:space="0" w:color="auto"/>
              <w:right w:val="single" w:sz="6" w:space="0" w:color="auto"/>
            </w:tcBorders>
            <w:hideMark/>
          </w:tcPr>
          <w:p w14:paraId="3D5DF996"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93CC92E" w14:textId="77777777" w:rsidR="006046AF" w:rsidRDefault="006046AF">
            <w:pPr>
              <w:spacing w:line="276" w:lineRule="auto"/>
              <w:rPr>
                <w:lang w:val="en-US"/>
              </w:rPr>
            </w:pPr>
            <w:r>
              <w:rPr>
                <w:lang w:val="en-US"/>
              </w:rPr>
              <w:t>37,29</w:t>
            </w:r>
          </w:p>
        </w:tc>
        <w:tc>
          <w:tcPr>
            <w:tcW w:w="0" w:type="auto"/>
            <w:vAlign w:val="center"/>
            <w:hideMark/>
          </w:tcPr>
          <w:p w14:paraId="0BFED3D0" w14:textId="77777777" w:rsidR="006046AF" w:rsidRDefault="006046AF">
            <w:pPr>
              <w:spacing w:line="276" w:lineRule="auto"/>
              <w:rPr>
                <w:lang w:eastAsia="ro-RO"/>
              </w:rPr>
            </w:pPr>
          </w:p>
        </w:tc>
      </w:tr>
      <w:tr w:rsidR="006046AF" w14:paraId="2AA75999" w14:textId="77777777" w:rsidTr="006046AF">
        <w:trPr>
          <w:trHeight w:val="340"/>
        </w:trPr>
        <w:tc>
          <w:tcPr>
            <w:tcW w:w="709" w:type="dxa"/>
            <w:tcBorders>
              <w:top w:val="nil"/>
              <w:left w:val="single" w:sz="6" w:space="0" w:color="auto"/>
              <w:bottom w:val="nil"/>
              <w:right w:val="nil"/>
            </w:tcBorders>
          </w:tcPr>
          <w:p w14:paraId="781DF1D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FD4315B"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A763EF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55A211C"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DB4FC6D"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3449F7C" w14:textId="77777777" w:rsidR="006046AF" w:rsidRDefault="006046AF">
            <w:pPr>
              <w:spacing w:line="276" w:lineRule="auto"/>
              <w:rPr>
                <w:lang w:val="en-US"/>
              </w:rPr>
            </w:pPr>
          </w:p>
        </w:tc>
      </w:tr>
      <w:tr w:rsidR="006046AF" w14:paraId="36CBB248"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71251EAB" w14:textId="77777777" w:rsidR="006046AF" w:rsidRDefault="006046AF">
            <w:pPr>
              <w:spacing w:line="276" w:lineRule="auto"/>
              <w:rPr>
                <w:lang w:val="en-US"/>
              </w:rPr>
            </w:pPr>
            <w:r>
              <w:rPr>
                <w:lang w:val="en-US"/>
              </w:rPr>
              <w:t>43</w:t>
            </w:r>
          </w:p>
        </w:tc>
        <w:tc>
          <w:tcPr>
            <w:tcW w:w="1276" w:type="dxa"/>
            <w:gridSpan w:val="2"/>
            <w:tcBorders>
              <w:top w:val="single" w:sz="4" w:space="0" w:color="auto"/>
              <w:left w:val="single" w:sz="6" w:space="0" w:color="auto"/>
              <w:bottom w:val="single" w:sz="4" w:space="0" w:color="auto"/>
              <w:right w:val="single" w:sz="6" w:space="0" w:color="auto"/>
            </w:tcBorders>
          </w:tcPr>
          <w:p w14:paraId="38166907" w14:textId="77777777" w:rsidR="006046AF" w:rsidRDefault="006046AF">
            <w:pPr>
              <w:spacing w:line="276" w:lineRule="auto"/>
              <w:rPr>
                <w:lang w:val="en-US"/>
              </w:rPr>
            </w:pPr>
            <w:r>
              <w:rPr>
                <w:lang w:val="en-US"/>
              </w:rPr>
              <w:t>CN06A</w:t>
            </w:r>
          </w:p>
          <w:p w14:paraId="4EC8026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A108FCA"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Vopsitorii interioare cu vopsea pe baza de copolimeri vinilici in emulsie apoasa,  aplicate in 2 straturi pe glet existent, executate manual / (Vopsea Mattlatex sau analog culoarea se va consulta cu beneficiarul)</w:t>
            </w:r>
            <w:r>
              <w:rPr>
                <w:rFonts w:ascii="Times New Roman CYR" w:hAnsi="Times New Roman CYR" w:cs="Times New Roman CYR"/>
                <w:sz w:val="16"/>
                <w:szCs w:val="16"/>
                <w:lang w:val="en-US"/>
              </w:rPr>
              <w:t xml:space="preserve"> </w:t>
            </w:r>
          </w:p>
          <w:p w14:paraId="186933F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6FA6C2F"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015136E" w14:textId="77777777" w:rsidR="006046AF" w:rsidRDefault="006046AF">
            <w:pPr>
              <w:spacing w:line="276" w:lineRule="auto"/>
              <w:jc w:val="center"/>
              <w:rPr>
                <w:lang w:val="en-US"/>
              </w:rPr>
            </w:pPr>
            <w:r>
              <w:rPr>
                <w:lang w:val="en-US"/>
              </w:rPr>
              <w:t>745,85</w:t>
            </w:r>
          </w:p>
        </w:tc>
        <w:tc>
          <w:tcPr>
            <w:tcW w:w="0" w:type="auto"/>
            <w:vAlign w:val="center"/>
            <w:hideMark/>
          </w:tcPr>
          <w:p w14:paraId="639719F5" w14:textId="77777777" w:rsidR="006046AF" w:rsidRDefault="006046AF">
            <w:pPr>
              <w:spacing w:line="276" w:lineRule="auto"/>
              <w:rPr>
                <w:lang w:eastAsia="ro-RO"/>
              </w:rPr>
            </w:pPr>
          </w:p>
        </w:tc>
      </w:tr>
      <w:tr w:rsidR="006046AF" w14:paraId="4F45DB1F" w14:textId="77777777" w:rsidTr="006046AF">
        <w:tc>
          <w:tcPr>
            <w:tcW w:w="709" w:type="dxa"/>
            <w:tcBorders>
              <w:top w:val="nil"/>
              <w:left w:val="single" w:sz="6" w:space="0" w:color="auto"/>
              <w:bottom w:val="single" w:sz="2" w:space="0" w:color="auto"/>
              <w:right w:val="single" w:sz="6" w:space="0" w:color="auto"/>
            </w:tcBorders>
          </w:tcPr>
          <w:p w14:paraId="3F834BA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FAE552" w14:textId="77777777" w:rsidR="006046AF" w:rsidRDefault="006046AF">
            <w:pPr>
              <w:spacing w:line="276" w:lineRule="auto"/>
              <w:jc w:val="center"/>
              <w:rPr>
                <w:sz w:val="16"/>
                <w:szCs w:val="16"/>
                <w:lang w:val="en-US"/>
              </w:rPr>
            </w:pPr>
            <w:r>
              <w:rPr>
                <w:sz w:val="16"/>
                <w:szCs w:val="16"/>
                <w:lang w:val="en-US"/>
              </w:rPr>
              <w:t>7141020013300</w:t>
            </w:r>
          </w:p>
        </w:tc>
        <w:tc>
          <w:tcPr>
            <w:tcW w:w="4252" w:type="dxa"/>
            <w:gridSpan w:val="3"/>
            <w:tcBorders>
              <w:top w:val="nil"/>
              <w:left w:val="single" w:sz="6" w:space="0" w:color="auto"/>
              <w:bottom w:val="single" w:sz="2" w:space="0" w:color="auto"/>
              <w:right w:val="single" w:sz="6" w:space="0" w:color="auto"/>
            </w:tcBorders>
            <w:hideMark/>
          </w:tcPr>
          <w:p w14:paraId="763C3A7A" w14:textId="77777777" w:rsidR="006046AF" w:rsidRDefault="006046AF">
            <w:pPr>
              <w:spacing w:line="276" w:lineRule="auto"/>
              <w:rPr>
                <w:lang w:val="en-US"/>
              </w:rPr>
            </w:pPr>
            <w:r>
              <w:rPr>
                <w:lang w:val="en-US"/>
              </w:rPr>
              <w:t>Zugrav vopsitor</w:t>
            </w:r>
          </w:p>
        </w:tc>
        <w:tc>
          <w:tcPr>
            <w:tcW w:w="993" w:type="dxa"/>
            <w:gridSpan w:val="2"/>
            <w:tcBorders>
              <w:top w:val="nil"/>
              <w:left w:val="single" w:sz="6" w:space="0" w:color="auto"/>
              <w:bottom w:val="single" w:sz="2" w:space="0" w:color="auto"/>
              <w:right w:val="single" w:sz="6" w:space="0" w:color="auto"/>
            </w:tcBorders>
            <w:hideMark/>
          </w:tcPr>
          <w:p w14:paraId="7F9C434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8CE8085" w14:textId="77777777" w:rsidR="006046AF" w:rsidRDefault="006046AF">
            <w:pPr>
              <w:spacing w:line="276" w:lineRule="auto"/>
              <w:rPr>
                <w:lang w:val="en-US"/>
              </w:rPr>
            </w:pPr>
            <w:r>
              <w:rPr>
                <w:lang w:val="en-US"/>
              </w:rPr>
              <w:t>410,22</w:t>
            </w:r>
          </w:p>
        </w:tc>
        <w:tc>
          <w:tcPr>
            <w:tcW w:w="0" w:type="auto"/>
            <w:vAlign w:val="center"/>
            <w:hideMark/>
          </w:tcPr>
          <w:p w14:paraId="152533ED" w14:textId="77777777" w:rsidR="006046AF" w:rsidRDefault="006046AF">
            <w:pPr>
              <w:spacing w:line="276" w:lineRule="auto"/>
              <w:rPr>
                <w:lang w:eastAsia="ro-RO"/>
              </w:rPr>
            </w:pPr>
          </w:p>
        </w:tc>
      </w:tr>
      <w:tr w:rsidR="006046AF" w14:paraId="6B4C882A" w14:textId="77777777" w:rsidTr="006046AF">
        <w:tc>
          <w:tcPr>
            <w:tcW w:w="709" w:type="dxa"/>
            <w:tcBorders>
              <w:top w:val="nil"/>
              <w:left w:val="single" w:sz="6" w:space="0" w:color="auto"/>
              <w:bottom w:val="single" w:sz="2" w:space="0" w:color="auto"/>
              <w:right w:val="single" w:sz="6" w:space="0" w:color="auto"/>
            </w:tcBorders>
          </w:tcPr>
          <w:p w14:paraId="45F40DC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EC24DA3" w14:textId="77777777" w:rsidR="006046AF" w:rsidRDefault="006046AF">
            <w:pPr>
              <w:spacing w:line="276" w:lineRule="auto"/>
              <w:jc w:val="center"/>
              <w:rPr>
                <w:sz w:val="16"/>
                <w:szCs w:val="16"/>
                <w:lang w:val="en-US"/>
              </w:rPr>
            </w:pPr>
            <w:r>
              <w:rPr>
                <w:sz w:val="16"/>
                <w:szCs w:val="16"/>
                <w:lang w:val="en-US"/>
              </w:rPr>
              <w:t>2430116103800-1</w:t>
            </w:r>
          </w:p>
        </w:tc>
        <w:tc>
          <w:tcPr>
            <w:tcW w:w="4252" w:type="dxa"/>
            <w:gridSpan w:val="3"/>
            <w:tcBorders>
              <w:top w:val="nil"/>
              <w:left w:val="single" w:sz="6" w:space="0" w:color="auto"/>
              <w:bottom w:val="single" w:sz="2" w:space="0" w:color="auto"/>
              <w:right w:val="single" w:sz="6" w:space="0" w:color="auto"/>
            </w:tcBorders>
            <w:hideMark/>
          </w:tcPr>
          <w:p w14:paraId="3F2929BA" w14:textId="77777777" w:rsidR="006046AF" w:rsidRDefault="006046AF">
            <w:pPr>
              <w:spacing w:line="276" w:lineRule="auto"/>
              <w:rPr>
                <w:lang w:val="en-US"/>
              </w:rPr>
            </w:pPr>
            <w:r>
              <w:rPr>
                <w:lang w:val="en-US"/>
              </w:rPr>
              <w:t>Vopsea Mattlatex sau analog</w:t>
            </w:r>
          </w:p>
        </w:tc>
        <w:tc>
          <w:tcPr>
            <w:tcW w:w="993" w:type="dxa"/>
            <w:gridSpan w:val="2"/>
            <w:tcBorders>
              <w:top w:val="nil"/>
              <w:left w:val="single" w:sz="6" w:space="0" w:color="auto"/>
              <w:bottom w:val="single" w:sz="2" w:space="0" w:color="auto"/>
              <w:right w:val="single" w:sz="6" w:space="0" w:color="auto"/>
            </w:tcBorders>
            <w:hideMark/>
          </w:tcPr>
          <w:p w14:paraId="2932914C"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3FCEA74" w14:textId="77777777" w:rsidR="006046AF" w:rsidRDefault="006046AF">
            <w:pPr>
              <w:spacing w:line="276" w:lineRule="auto"/>
              <w:rPr>
                <w:lang w:val="en-US"/>
              </w:rPr>
            </w:pPr>
            <w:r>
              <w:rPr>
                <w:lang w:val="en-US"/>
              </w:rPr>
              <w:t>298,34</w:t>
            </w:r>
          </w:p>
        </w:tc>
        <w:tc>
          <w:tcPr>
            <w:tcW w:w="0" w:type="auto"/>
            <w:vAlign w:val="center"/>
            <w:hideMark/>
          </w:tcPr>
          <w:p w14:paraId="68BB0F72" w14:textId="77777777" w:rsidR="006046AF" w:rsidRDefault="006046AF">
            <w:pPr>
              <w:spacing w:line="276" w:lineRule="auto"/>
              <w:rPr>
                <w:lang w:eastAsia="ro-RO"/>
              </w:rPr>
            </w:pPr>
          </w:p>
        </w:tc>
      </w:tr>
      <w:tr w:rsidR="006046AF" w14:paraId="26A2EE33" w14:textId="77777777" w:rsidTr="006046AF">
        <w:tc>
          <w:tcPr>
            <w:tcW w:w="709" w:type="dxa"/>
            <w:tcBorders>
              <w:top w:val="nil"/>
              <w:left w:val="single" w:sz="6" w:space="0" w:color="auto"/>
              <w:bottom w:val="single" w:sz="2" w:space="0" w:color="auto"/>
              <w:right w:val="single" w:sz="6" w:space="0" w:color="auto"/>
            </w:tcBorders>
          </w:tcPr>
          <w:p w14:paraId="7210A7D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403FB97" w14:textId="77777777" w:rsidR="006046AF" w:rsidRDefault="006046A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27D7758C" w14:textId="77777777" w:rsidR="006046AF" w:rsidRDefault="006046A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0FC53D5A"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CCF4FBC" w14:textId="77777777" w:rsidR="006046AF" w:rsidRDefault="006046AF">
            <w:pPr>
              <w:spacing w:line="276" w:lineRule="auto"/>
              <w:rPr>
                <w:lang w:val="en-US"/>
              </w:rPr>
            </w:pPr>
            <w:r>
              <w:rPr>
                <w:lang w:val="en-US"/>
              </w:rPr>
              <w:t>44,75</w:t>
            </w:r>
          </w:p>
        </w:tc>
        <w:tc>
          <w:tcPr>
            <w:tcW w:w="0" w:type="auto"/>
            <w:vAlign w:val="center"/>
            <w:hideMark/>
          </w:tcPr>
          <w:p w14:paraId="58328EF3" w14:textId="77777777" w:rsidR="006046AF" w:rsidRDefault="006046AF">
            <w:pPr>
              <w:spacing w:line="276" w:lineRule="auto"/>
              <w:rPr>
                <w:lang w:eastAsia="ro-RO"/>
              </w:rPr>
            </w:pPr>
          </w:p>
        </w:tc>
      </w:tr>
      <w:tr w:rsidR="006046AF" w14:paraId="264AC527" w14:textId="77777777" w:rsidTr="006046AF">
        <w:tc>
          <w:tcPr>
            <w:tcW w:w="709" w:type="dxa"/>
            <w:tcBorders>
              <w:top w:val="nil"/>
              <w:left w:val="single" w:sz="6" w:space="0" w:color="auto"/>
              <w:bottom w:val="single" w:sz="2" w:space="0" w:color="auto"/>
              <w:right w:val="single" w:sz="6" w:space="0" w:color="auto"/>
            </w:tcBorders>
          </w:tcPr>
          <w:p w14:paraId="5398DFE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D2CF21" w14:textId="77777777" w:rsidR="006046AF" w:rsidRDefault="006046AF">
            <w:pPr>
              <w:spacing w:line="276" w:lineRule="auto"/>
              <w:jc w:val="center"/>
              <w:rPr>
                <w:sz w:val="16"/>
                <w:szCs w:val="16"/>
                <w:lang w:val="en-US"/>
              </w:rPr>
            </w:pPr>
            <w:r>
              <w:rPr>
                <w:sz w:val="16"/>
                <w:szCs w:val="16"/>
                <w:lang w:val="en-US"/>
              </w:rPr>
              <w:t>2681126001472</w:t>
            </w:r>
          </w:p>
        </w:tc>
        <w:tc>
          <w:tcPr>
            <w:tcW w:w="4252" w:type="dxa"/>
            <w:gridSpan w:val="3"/>
            <w:tcBorders>
              <w:top w:val="nil"/>
              <w:left w:val="single" w:sz="6" w:space="0" w:color="auto"/>
              <w:bottom w:val="single" w:sz="2" w:space="0" w:color="auto"/>
              <w:right w:val="single" w:sz="6" w:space="0" w:color="auto"/>
            </w:tcBorders>
            <w:hideMark/>
          </w:tcPr>
          <w:p w14:paraId="7460E486" w14:textId="77777777" w:rsidR="006046AF" w:rsidRDefault="006046AF">
            <w:pPr>
              <w:spacing w:line="276" w:lineRule="auto"/>
              <w:rPr>
                <w:lang w:val="en-US"/>
              </w:rPr>
            </w:pPr>
            <w:r>
              <w:rPr>
                <w:lang w:val="en-US"/>
              </w:rPr>
              <w:t>Hirtie slefuita uscata 23x30 gr 6</w:t>
            </w:r>
          </w:p>
        </w:tc>
        <w:tc>
          <w:tcPr>
            <w:tcW w:w="993" w:type="dxa"/>
            <w:gridSpan w:val="2"/>
            <w:tcBorders>
              <w:top w:val="nil"/>
              <w:left w:val="single" w:sz="6" w:space="0" w:color="auto"/>
              <w:bottom w:val="single" w:sz="2" w:space="0" w:color="auto"/>
              <w:right w:val="single" w:sz="6" w:space="0" w:color="auto"/>
            </w:tcBorders>
            <w:hideMark/>
          </w:tcPr>
          <w:p w14:paraId="442BEA15"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3BFF5C7" w14:textId="77777777" w:rsidR="006046AF" w:rsidRDefault="006046AF">
            <w:pPr>
              <w:spacing w:line="276" w:lineRule="auto"/>
              <w:rPr>
                <w:lang w:val="en-US"/>
              </w:rPr>
            </w:pPr>
            <w:r>
              <w:rPr>
                <w:lang w:val="en-US"/>
              </w:rPr>
              <w:t>372,92</w:t>
            </w:r>
          </w:p>
        </w:tc>
        <w:tc>
          <w:tcPr>
            <w:tcW w:w="0" w:type="auto"/>
            <w:vAlign w:val="center"/>
            <w:hideMark/>
          </w:tcPr>
          <w:p w14:paraId="5644BE70" w14:textId="77777777" w:rsidR="006046AF" w:rsidRDefault="006046AF">
            <w:pPr>
              <w:spacing w:line="276" w:lineRule="auto"/>
              <w:rPr>
                <w:lang w:eastAsia="ro-RO"/>
              </w:rPr>
            </w:pPr>
          </w:p>
        </w:tc>
      </w:tr>
      <w:tr w:rsidR="006046AF" w14:paraId="728E5295" w14:textId="77777777" w:rsidTr="006046AF">
        <w:tc>
          <w:tcPr>
            <w:tcW w:w="709" w:type="dxa"/>
            <w:tcBorders>
              <w:top w:val="nil"/>
              <w:left w:val="single" w:sz="6" w:space="0" w:color="auto"/>
              <w:bottom w:val="single" w:sz="2" w:space="0" w:color="auto"/>
              <w:right w:val="single" w:sz="6" w:space="0" w:color="auto"/>
            </w:tcBorders>
          </w:tcPr>
          <w:p w14:paraId="1D7A235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1A98C1A" w14:textId="77777777" w:rsidR="006046AF" w:rsidRDefault="006046A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1070ABB2" w14:textId="77777777" w:rsidR="006046AF" w:rsidRDefault="006046A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4D779505"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F9CB3FC" w14:textId="77777777" w:rsidR="006046AF" w:rsidRDefault="006046AF">
            <w:pPr>
              <w:spacing w:line="276" w:lineRule="auto"/>
              <w:rPr>
                <w:lang w:val="en-US"/>
              </w:rPr>
            </w:pPr>
            <w:r>
              <w:rPr>
                <w:lang w:val="en-US"/>
              </w:rPr>
              <w:t>37,29</w:t>
            </w:r>
          </w:p>
        </w:tc>
        <w:tc>
          <w:tcPr>
            <w:tcW w:w="0" w:type="auto"/>
            <w:vAlign w:val="center"/>
            <w:hideMark/>
          </w:tcPr>
          <w:p w14:paraId="39B1BC37" w14:textId="77777777" w:rsidR="006046AF" w:rsidRDefault="006046AF">
            <w:pPr>
              <w:spacing w:line="276" w:lineRule="auto"/>
              <w:rPr>
                <w:lang w:eastAsia="ro-RO"/>
              </w:rPr>
            </w:pPr>
          </w:p>
        </w:tc>
      </w:tr>
      <w:tr w:rsidR="006046AF" w14:paraId="399D3936" w14:textId="77777777" w:rsidTr="006046AF">
        <w:tc>
          <w:tcPr>
            <w:tcW w:w="709" w:type="dxa"/>
            <w:tcBorders>
              <w:top w:val="nil"/>
              <w:left w:val="single" w:sz="6" w:space="0" w:color="auto"/>
              <w:bottom w:val="single" w:sz="2" w:space="0" w:color="auto"/>
              <w:right w:val="single" w:sz="6" w:space="0" w:color="auto"/>
            </w:tcBorders>
          </w:tcPr>
          <w:p w14:paraId="59031EB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7BDD3E7"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78773010"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0F7BCC47"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B587A04" w14:textId="77777777" w:rsidR="006046AF" w:rsidRDefault="006046AF">
            <w:pPr>
              <w:spacing w:line="276" w:lineRule="auto"/>
              <w:rPr>
                <w:lang w:val="en-US"/>
              </w:rPr>
            </w:pPr>
            <w:r>
              <w:rPr>
                <w:lang w:val="en-US"/>
              </w:rPr>
              <w:t>1,49</w:t>
            </w:r>
          </w:p>
        </w:tc>
        <w:tc>
          <w:tcPr>
            <w:tcW w:w="0" w:type="auto"/>
            <w:vAlign w:val="center"/>
            <w:hideMark/>
          </w:tcPr>
          <w:p w14:paraId="2C4DA41A" w14:textId="77777777" w:rsidR="006046AF" w:rsidRDefault="006046AF">
            <w:pPr>
              <w:spacing w:line="276" w:lineRule="auto"/>
              <w:rPr>
                <w:lang w:eastAsia="ro-RO"/>
              </w:rPr>
            </w:pPr>
          </w:p>
        </w:tc>
      </w:tr>
      <w:tr w:rsidR="006046AF" w14:paraId="5B02E231" w14:textId="77777777" w:rsidTr="006046AF">
        <w:trPr>
          <w:trHeight w:val="340"/>
        </w:trPr>
        <w:tc>
          <w:tcPr>
            <w:tcW w:w="709" w:type="dxa"/>
            <w:tcBorders>
              <w:top w:val="nil"/>
              <w:left w:val="single" w:sz="6" w:space="0" w:color="auto"/>
              <w:bottom w:val="nil"/>
              <w:right w:val="nil"/>
            </w:tcBorders>
          </w:tcPr>
          <w:p w14:paraId="5FA8963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196E43D"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4BEDD7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942E7E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6C6B83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096247F" w14:textId="77777777" w:rsidR="006046AF" w:rsidRDefault="006046AF">
            <w:pPr>
              <w:spacing w:line="276" w:lineRule="auto"/>
              <w:rPr>
                <w:lang w:val="en-US"/>
              </w:rPr>
            </w:pPr>
          </w:p>
        </w:tc>
      </w:tr>
      <w:tr w:rsidR="006046AF" w14:paraId="24D9CD08" w14:textId="77777777" w:rsidTr="006046AF">
        <w:tc>
          <w:tcPr>
            <w:tcW w:w="709" w:type="dxa"/>
            <w:tcBorders>
              <w:top w:val="single" w:sz="4" w:space="0" w:color="auto"/>
              <w:left w:val="single" w:sz="6" w:space="0" w:color="auto"/>
              <w:bottom w:val="nil"/>
              <w:right w:val="nil"/>
            </w:tcBorders>
          </w:tcPr>
          <w:p w14:paraId="18AC6BA3"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29AA0D08"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7BC2A3F3" w14:textId="77777777" w:rsidR="006046AF" w:rsidRDefault="006046AF">
            <w:pPr>
              <w:spacing w:line="276" w:lineRule="auto"/>
              <w:rPr>
                <w:sz w:val="8"/>
                <w:szCs w:val="8"/>
                <w:lang w:val="en-US"/>
              </w:rPr>
            </w:pPr>
          </w:p>
          <w:p w14:paraId="75189C62" w14:textId="77777777" w:rsidR="006046AF" w:rsidRDefault="006046AF">
            <w:pPr>
              <w:spacing w:line="276" w:lineRule="auto"/>
              <w:rPr>
                <w:sz w:val="8"/>
                <w:szCs w:val="8"/>
                <w:lang w:val="en-US"/>
              </w:rPr>
            </w:pPr>
          </w:p>
          <w:p w14:paraId="4C344639"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0C76E4D5"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483576FA"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4622261E" w14:textId="77777777" w:rsidR="006046AF" w:rsidRDefault="006046AF">
            <w:pPr>
              <w:spacing w:line="276" w:lineRule="auto"/>
              <w:rPr>
                <w:sz w:val="8"/>
                <w:szCs w:val="8"/>
                <w:lang w:val="en-US"/>
              </w:rPr>
            </w:pPr>
          </w:p>
        </w:tc>
        <w:tc>
          <w:tcPr>
            <w:tcW w:w="0" w:type="auto"/>
            <w:vAlign w:val="center"/>
            <w:hideMark/>
          </w:tcPr>
          <w:p w14:paraId="271D29D0" w14:textId="77777777" w:rsidR="006046AF" w:rsidRDefault="006046AF">
            <w:pPr>
              <w:spacing w:line="276" w:lineRule="auto"/>
              <w:rPr>
                <w:lang w:eastAsia="ro-RO"/>
              </w:rPr>
            </w:pPr>
          </w:p>
        </w:tc>
      </w:tr>
      <w:tr w:rsidR="006046AF" w14:paraId="61A566FF"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529B75C9"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1027D9B"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7997821"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65A25524"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FA9270A" w14:textId="77777777" w:rsidR="006046AF" w:rsidRDefault="006046AF">
            <w:pPr>
              <w:spacing w:line="276" w:lineRule="auto"/>
              <w:rPr>
                <w:lang w:val="en-US"/>
              </w:rPr>
            </w:pPr>
          </w:p>
        </w:tc>
        <w:tc>
          <w:tcPr>
            <w:tcW w:w="0" w:type="auto"/>
            <w:vAlign w:val="center"/>
            <w:hideMark/>
          </w:tcPr>
          <w:p w14:paraId="374B5FC2" w14:textId="77777777" w:rsidR="006046AF" w:rsidRDefault="006046AF">
            <w:pPr>
              <w:spacing w:line="276" w:lineRule="auto"/>
              <w:rPr>
                <w:lang w:eastAsia="ro-RO"/>
              </w:rPr>
            </w:pPr>
          </w:p>
        </w:tc>
      </w:tr>
      <w:tr w:rsidR="006046AF" w14:paraId="6584522C" w14:textId="77777777" w:rsidTr="006046AF">
        <w:trPr>
          <w:trHeight w:val="160"/>
        </w:trPr>
        <w:tc>
          <w:tcPr>
            <w:tcW w:w="709" w:type="dxa"/>
            <w:tcBorders>
              <w:top w:val="single" w:sz="4" w:space="0" w:color="auto"/>
              <w:left w:val="single" w:sz="6" w:space="0" w:color="auto"/>
              <w:bottom w:val="single" w:sz="4" w:space="0" w:color="auto"/>
              <w:right w:val="nil"/>
            </w:tcBorders>
          </w:tcPr>
          <w:p w14:paraId="216D3674"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75CED69B"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1B0BE9AD"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331064F2" w14:textId="77777777" w:rsidR="006046AF" w:rsidRDefault="006046AF">
            <w:pPr>
              <w:spacing w:line="276" w:lineRule="auto"/>
              <w:rPr>
                <w:sz w:val="8"/>
                <w:szCs w:val="8"/>
                <w:lang w:val="en-US"/>
              </w:rPr>
            </w:pPr>
            <w:r>
              <w:rPr>
                <w:b/>
                <w:bCs/>
                <w:lang w:val="en-US"/>
              </w:rPr>
              <w:t xml:space="preserve">Total </w:t>
            </w:r>
            <w:r>
              <w:rPr>
                <w:b/>
                <w:bCs/>
                <w:sz w:val="22"/>
                <w:szCs w:val="22"/>
                <w:lang w:val="en-US"/>
              </w:rPr>
              <w:t>Pereti</w:t>
            </w:r>
          </w:p>
        </w:tc>
        <w:tc>
          <w:tcPr>
            <w:tcW w:w="1134" w:type="dxa"/>
            <w:gridSpan w:val="2"/>
            <w:tcBorders>
              <w:top w:val="single" w:sz="4" w:space="0" w:color="auto"/>
              <w:left w:val="nil"/>
              <w:bottom w:val="single" w:sz="4" w:space="0" w:color="auto"/>
              <w:right w:val="nil"/>
            </w:tcBorders>
            <w:hideMark/>
          </w:tcPr>
          <w:p w14:paraId="16FD5C40"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10C8CFE8" w14:textId="77777777" w:rsidR="006046AF" w:rsidRDefault="006046AF">
            <w:pPr>
              <w:spacing w:line="276" w:lineRule="auto"/>
              <w:rPr>
                <w:b/>
                <w:bCs/>
                <w:lang w:val="en-US"/>
              </w:rPr>
            </w:pPr>
          </w:p>
        </w:tc>
        <w:tc>
          <w:tcPr>
            <w:tcW w:w="0" w:type="auto"/>
            <w:vAlign w:val="center"/>
            <w:hideMark/>
          </w:tcPr>
          <w:p w14:paraId="02DCA3CB" w14:textId="77777777" w:rsidR="006046AF" w:rsidRDefault="006046AF">
            <w:pPr>
              <w:spacing w:line="276" w:lineRule="auto"/>
              <w:rPr>
                <w:lang w:eastAsia="ro-RO"/>
              </w:rPr>
            </w:pPr>
          </w:p>
        </w:tc>
      </w:tr>
      <w:tr w:rsidR="006046AF" w14:paraId="4CC0E3FA" w14:textId="77777777" w:rsidTr="006046AF">
        <w:tc>
          <w:tcPr>
            <w:tcW w:w="709" w:type="dxa"/>
            <w:tcBorders>
              <w:top w:val="nil"/>
              <w:left w:val="single" w:sz="6" w:space="0" w:color="auto"/>
              <w:bottom w:val="nil"/>
              <w:right w:val="nil"/>
            </w:tcBorders>
            <w:hideMark/>
          </w:tcPr>
          <w:p w14:paraId="2051615E"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D111588"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43740010" w14:textId="77777777" w:rsidR="006046AF" w:rsidRDefault="006046AF">
            <w:pPr>
              <w:spacing w:line="276" w:lineRule="auto"/>
              <w:rPr>
                <w:b/>
                <w:bCs/>
                <w:sz w:val="22"/>
                <w:szCs w:val="22"/>
                <w:lang w:val="en-US"/>
              </w:rPr>
            </w:pPr>
            <w:r>
              <w:rPr>
                <w:b/>
                <w:bCs/>
                <w:sz w:val="22"/>
                <w:szCs w:val="22"/>
                <w:lang w:val="en-US"/>
              </w:rPr>
              <w:t>5. Tavane</w:t>
            </w:r>
          </w:p>
          <w:p w14:paraId="543330D1"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4AE494F2"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3E32EBA5"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286E9B7" w14:textId="77777777" w:rsidR="006046AF" w:rsidRDefault="006046AF">
            <w:pPr>
              <w:spacing w:line="276" w:lineRule="auto"/>
              <w:rPr>
                <w:lang w:val="en-US"/>
              </w:rPr>
            </w:pPr>
          </w:p>
        </w:tc>
      </w:tr>
      <w:tr w:rsidR="006046AF" w14:paraId="66B82AEF"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1EF6C723" w14:textId="77777777" w:rsidR="006046AF" w:rsidRDefault="006046AF">
            <w:pPr>
              <w:spacing w:line="276" w:lineRule="auto"/>
              <w:rPr>
                <w:lang w:val="en-US"/>
              </w:rPr>
            </w:pPr>
            <w:r>
              <w:rPr>
                <w:lang w:val="en-US"/>
              </w:rPr>
              <w:t>44</w:t>
            </w:r>
          </w:p>
        </w:tc>
        <w:tc>
          <w:tcPr>
            <w:tcW w:w="1276" w:type="dxa"/>
            <w:gridSpan w:val="2"/>
            <w:tcBorders>
              <w:top w:val="single" w:sz="4" w:space="0" w:color="auto"/>
              <w:left w:val="single" w:sz="6" w:space="0" w:color="auto"/>
              <w:bottom w:val="single" w:sz="4" w:space="0" w:color="auto"/>
              <w:right w:val="single" w:sz="6" w:space="0" w:color="auto"/>
            </w:tcBorders>
          </w:tcPr>
          <w:p w14:paraId="7C4250F8" w14:textId="77777777" w:rsidR="006046AF" w:rsidRDefault="006046AF">
            <w:pPr>
              <w:spacing w:line="276" w:lineRule="auto"/>
              <w:rPr>
                <w:lang w:val="en-US"/>
              </w:rPr>
            </w:pPr>
            <w:r>
              <w:rPr>
                <w:lang w:val="en-US"/>
              </w:rPr>
              <w:t>CK28C</w:t>
            </w:r>
          </w:p>
          <w:p w14:paraId="17293055"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22FF8A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Tavane suspendate executate pe santier din placi OSB 10mm (Coeficient la salariu K=0.5)</w:t>
            </w:r>
            <w:r>
              <w:rPr>
                <w:rFonts w:ascii="Times New Roman CYR" w:hAnsi="Times New Roman CYR" w:cs="Times New Roman CYR"/>
                <w:sz w:val="16"/>
                <w:szCs w:val="16"/>
                <w:lang w:val="en-US"/>
              </w:rPr>
              <w:t xml:space="preserve"> </w:t>
            </w:r>
          </w:p>
          <w:p w14:paraId="25622AD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211E7E6"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3FA3713" w14:textId="77777777" w:rsidR="006046AF" w:rsidRDefault="006046AF">
            <w:pPr>
              <w:spacing w:line="276" w:lineRule="auto"/>
              <w:jc w:val="center"/>
              <w:rPr>
                <w:lang w:val="en-US"/>
              </w:rPr>
            </w:pPr>
            <w:r>
              <w:rPr>
                <w:lang w:val="en-US"/>
              </w:rPr>
              <w:t>30,70</w:t>
            </w:r>
          </w:p>
        </w:tc>
        <w:tc>
          <w:tcPr>
            <w:tcW w:w="0" w:type="auto"/>
            <w:vAlign w:val="center"/>
            <w:hideMark/>
          </w:tcPr>
          <w:p w14:paraId="711FA98B" w14:textId="77777777" w:rsidR="006046AF" w:rsidRDefault="006046AF">
            <w:pPr>
              <w:spacing w:line="276" w:lineRule="auto"/>
              <w:rPr>
                <w:lang w:eastAsia="ro-RO"/>
              </w:rPr>
            </w:pPr>
          </w:p>
        </w:tc>
      </w:tr>
      <w:tr w:rsidR="006046AF" w14:paraId="5874948C" w14:textId="77777777" w:rsidTr="006046AF">
        <w:tc>
          <w:tcPr>
            <w:tcW w:w="709" w:type="dxa"/>
            <w:tcBorders>
              <w:top w:val="nil"/>
              <w:left w:val="single" w:sz="6" w:space="0" w:color="auto"/>
              <w:bottom w:val="single" w:sz="2" w:space="0" w:color="auto"/>
              <w:right w:val="single" w:sz="6" w:space="0" w:color="auto"/>
            </w:tcBorders>
          </w:tcPr>
          <w:p w14:paraId="4254135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E7644B3" w14:textId="77777777" w:rsidR="006046AF" w:rsidRDefault="006046AF">
            <w:pPr>
              <w:spacing w:line="276" w:lineRule="auto"/>
              <w:jc w:val="center"/>
              <w:rPr>
                <w:sz w:val="16"/>
                <w:szCs w:val="16"/>
                <w:lang w:val="en-US"/>
              </w:rPr>
            </w:pPr>
            <w:r>
              <w:rPr>
                <w:sz w:val="16"/>
                <w:szCs w:val="16"/>
                <w:lang w:val="en-US"/>
              </w:rPr>
              <w:t>2852107335349</w:t>
            </w:r>
          </w:p>
        </w:tc>
        <w:tc>
          <w:tcPr>
            <w:tcW w:w="4252" w:type="dxa"/>
            <w:gridSpan w:val="3"/>
            <w:tcBorders>
              <w:top w:val="nil"/>
              <w:left w:val="single" w:sz="6" w:space="0" w:color="auto"/>
              <w:bottom w:val="single" w:sz="2" w:space="0" w:color="auto"/>
              <w:right w:val="single" w:sz="6" w:space="0" w:color="auto"/>
            </w:tcBorders>
            <w:hideMark/>
          </w:tcPr>
          <w:p w14:paraId="0A364FF0" w14:textId="77777777" w:rsidR="006046AF" w:rsidRDefault="006046AF">
            <w:pPr>
              <w:spacing w:line="276" w:lineRule="auto"/>
              <w:rPr>
                <w:lang w:val="en-US"/>
              </w:rPr>
            </w:pPr>
            <w:r>
              <w:rPr>
                <w:lang w:val="en-US"/>
              </w:rPr>
              <w:t xml:space="preserve">Lucru la masina </w:t>
            </w:r>
          </w:p>
        </w:tc>
        <w:tc>
          <w:tcPr>
            <w:tcW w:w="993" w:type="dxa"/>
            <w:gridSpan w:val="2"/>
            <w:tcBorders>
              <w:top w:val="nil"/>
              <w:left w:val="single" w:sz="6" w:space="0" w:color="auto"/>
              <w:bottom w:val="single" w:sz="2" w:space="0" w:color="auto"/>
              <w:right w:val="single" w:sz="6" w:space="0" w:color="auto"/>
            </w:tcBorders>
            <w:hideMark/>
          </w:tcPr>
          <w:p w14:paraId="60A5538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18305E4" w14:textId="77777777" w:rsidR="006046AF" w:rsidRDefault="006046AF">
            <w:pPr>
              <w:spacing w:line="276" w:lineRule="auto"/>
              <w:rPr>
                <w:lang w:val="en-US"/>
              </w:rPr>
            </w:pPr>
            <w:r>
              <w:rPr>
                <w:lang w:val="en-US"/>
              </w:rPr>
              <w:t>0,77</w:t>
            </w:r>
          </w:p>
        </w:tc>
        <w:tc>
          <w:tcPr>
            <w:tcW w:w="0" w:type="auto"/>
            <w:vAlign w:val="center"/>
            <w:hideMark/>
          </w:tcPr>
          <w:p w14:paraId="5A85C21C" w14:textId="77777777" w:rsidR="006046AF" w:rsidRDefault="006046AF">
            <w:pPr>
              <w:spacing w:line="276" w:lineRule="auto"/>
              <w:rPr>
                <w:lang w:eastAsia="ro-RO"/>
              </w:rPr>
            </w:pPr>
          </w:p>
        </w:tc>
      </w:tr>
      <w:tr w:rsidR="006046AF" w14:paraId="75D3C423" w14:textId="77777777" w:rsidTr="006046AF">
        <w:tc>
          <w:tcPr>
            <w:tcW w:w="709" w:type="dxa"/>
            <w:tcBorders>
              <w:top w:val="nil"/>
              <w:left w:val="single" w:sz="6" w:space="0" w:color="auto"/>
              <w:bottom w:val="single" w:sz="2" w:space="0" w:color="auto"/>
              <w:right w:val="single" w:sz="6" w:space="0" w:color="auto"/>
            </w:tcBorders>
          </w:tcPr>
          <w:p w14:paraId="0B7399A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DB3B04" w14:textId="77777777" w:rsidR="006046AF" w:rsidRDefault="006046AF">
            <w:pPr>
              <w:spacing w:line="276" w:lineRule="auto"/>
              <w:jc w:val="center"/>
              <w:rPr>
                <w:sz w:val="16"/>
                <w:szCs w:val="16"/>
                <w:lang w:val="en-US"/>
              </w:rPr>
            </w:pPr>
            <w:r>
              <w:rPr>
                <w:sz w:val="16"/>
                <w:szCs w:val="16"/>
                <w:lang w:val="en-US"/>
              </w:rPr>
              <w:t>7422010060100</w:t>
            </w:r>
          </w:p>
        </w:tc>
        <w:tc>
          <w:tcPr>
            <w:tcW w:w="4252" w:type="dxa"/>
            <w:gridSpan w:val="3"/>
            <w:tcBorders>
              <w:top w:val="nil"/>
              <w:left w:val="single" w:sz="6" w:space="0" w:color="auto"/>
              <w:bottom w:val="single" w:sz="2" w:space="0" w:color="auto"/>
              <w:right w:val="single" w:sz="6" w:space="0" w:color="auto"/>
            </w:tcBorders>
            <w:hideMark/>
          </w:tcPr>
          <w:p w14:paraId="3173F8FF" w14:textId="77777777" w:rsidR="006046AF" w:rsidRDefault="006046AF">
            <w:pPr>
              <w:spacing w:line="276" w:lineRule="auto"/>
              <w:rPr>
                <w:lang w:val="en-US"/>
              </w:rPr>
            </w:pPr>
            <w:r>
              <w:rPr>
                <w:lang w:val="en-US"/>
              </w:rPr>
              <w:t>Timplar</w:t>
            </w:r>
          </w:p>
        </w:tc>
        <w:tc>
          <w:tcPr>
            <w:tcW w:w="993" w:type="dxa"/>
            <w:gridSpan w:val="2"/>
            <w:tcBorders>
              <w:top w:val="nil"/>
              <w:left w:val="single" w:sz="6" w:space="0" w:color="auto"/>
              <w:bottom w:val="single" w:sz="2" w:space="0" w:color="auto"/>
              <w:right w:val="single" w:sz="6" w:space="0" w:color="auto"/>
            </w:tcBorders>
            <w:hideMark/>
          </w:tcPr>
          <w:p w14:paraId="492421E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A34AD60" w14:textId="77777777" w:rsidR="006046AF" w:rsidRDefault="006046AF">
            <w:pPr>
              <w:spacing w:line="276" w:lineRule="auto"/>
              <w:rPr>
                <w:lang w:val="en-US"/>
              </w:rPr>
            </w:pPr>
            <w:r>
              <w:rPr>
                <w:lang w:val="en-US"/>
              </w:rPr>
              <w:t>35,30</w:t>
            </w:r>
          </w:p>
        </w:tc>
        <w:tc>
          <w:tcPr>
            <w:tcW w:w="0" w:type="auto"/>
            <w:vAlign w:val="center"/>
            <w:hideMark/>
          </w:tcPr>
          <w:p w14:paraId="21EC0049" w14:textId="77777777" w:rsidR="006046AF" w:rsidRDefault="006046AF">
            <w:pPr>
              <w:spacing w:line="276" w:lineRule="auto"/>
              <w:rPr>
                <w:lang w:eastAsia="ro-RO"/>
              </w:rPr>
            </w:pPr>
          </w:p>
        </w:tc>
      </w:tr>
      <w:tr w:rsidR="006046AF" w14:paraId="3C135D51" w14:textId="77777777" w:rsidTr="006046AF">
        <w:tc>
          <w:tcPr>
            <w:tcW w:w="709" w:type="dxa"/>
            <w:tcBorders>
              <w:top w:val="nil"/>
              <w:left w:val="single" w:sz="6" w:space="0" w:color="auto"/>
              <w:bottom w:val="single" w:sz="2" w:space="0" w:color="auto"/>
              <w:right w:val="single" w:sz="6" w:space="0" w:color="auto"/>
            </w:tcBorders>
          </w:tcPr>
          <w:p w14:paraId="581867D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B540642"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2180EE71"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A481E1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BB67B24" w14:textId="77777777" w:rsidR="006046AF" w:rsidRDefault="006046AF">
            <w:pPr>
              <w:spacing w:line="276" w:lineRule="auto"/>
              <w:rPr>
                <w:lang w:val="en-US"/>
              </w:rPr>
            </w:pPr>
            <w:r>
              <w:rPr>
                <w:lang w:val="en-US"/>
              </w:rPr>
              <w:t>2,30</w:t>
            </w:r>
          </w:p>
        </w:tc>
        <w:tc>
          <w:tcPr>
            <w:tcW w:w="0" w:type="auto"/>
            <w:vAlign w:val="center"/>
            <w:hideMark/>
          </w:tcPr>
          <w:p w14:paraId="529F15C7" w14:textId="77777777" w:rsidR="006046AF" w:rsidRDefault="006046AF">
            <w:pPr>
              <w:spacing w:line="276" w:lineRule="auto"/>
              <w:rPr>
                <w:lang w:eastAsia="ro-RO"/>
              </w:rPr>
            </w:pPr>
          </w:p>
        </w:tc>
      </w:tr>
      <w:tr w:rsidR="006046AF" w14:paraId="4536E1B4" w14:textId="77777777" w:rsidTr="006046AF">
        <w:tc>
          <w:tcPr>
            <w:tcW w:w="709" w:type="dxa"/>
            <w:tcBorders>
              <w:top w:val="nil"/>
              <w:left w:val="single" w:sz="6" w:space="0" w:color="auto"/>
              <w:bottom w:val="single" w:sz="2" w:space="0" w:color="auto"/>
              <w:right w:val="single" w:sz="6" w:space="0" w:color="auto"/>
            </w:tcBorders>
          </w:tcPr>
          <w:p w14:paraId="4DEFC71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2B58EF5" w14:textId="77777777" w:rsidR="006046AF" w:rsidRDefault="006046AF">
            <w:pPr>
              <w:spacing w:line="276" w:lineRule="auto"/>
              <w:jc w:val="center"/>
              <w:rPr>
                <w:sz w:val="16"/>
                <w:szCs w:val="16"/>
                <w:lang w:val="en-US"/>
              </w:rPr>
            </w:pPr>
            <w:r>
              <w:rPr>
                <w:sz w:val="16"/>
                <w:szCs w:val="16"/>
                <w:lang w:val="en-US"/>
              </w:rPr>
              <w:t>2670112204050-1</w:t>
            </w:r>
          </w:p>
        </w:tc>
        <w:tc>
          <w:tcPr>
            <w:tcW w:w="4252" w:type="dxa"/>
            <w:gridSpan w:val="3"/>
            <w:tcBorders>
              <w:top w:val="nil"/>
              <w:left w:val="single" w:sz="6" w:space="0" w:color="auto"/>
              <w:bottom w:val="single" w:sz="2" w:space="0" w:color="auto"/>
              <w:right w:val="single" w:sz="6" w:space="0" w:color="auto"/>
            </w:tcBorders>
            <w:hideMark/>
          </w:tcPr>
          <w:p w14:paraId="0A39F911" w14:textId="77777777" w:rsidR="006046AF" w:rsidRDefault="006046AF">
            <w:pPr>
              <w:spacing w:line="276" w:lineRule="auto"/>
              <w:rPr>
                <w:lang w:val="en-US"/>
              </w:rPr>
            </w:pPr>
            <w:r>
              <w:rPr>
                <w:lang w:val="en-US"/>
              </w:rPr>
              <w:t>Placi OSB 10mm</w:t>
            </w:r>
          </w:p>
        </w:tc>
        <w:tc>
          <w:tcPr>
            <w:tcW w:w="993" w:type="dxa"/>
            <w:gridSpan w:val="2"/>
            <w:tcBorders>
              <w:top w:val="nil"/>
              <w:left w:val="single" w:sz="6" w:space="0" w:color="auto"/>
              <w:bottom w:val="single" w:sz="2" w:space="0" w:color="auto"/>
              <w:right w:val="single" w:sz="6" w:space="0" w:color="auto"/>
            </w:tcBorders>
            <w:hideMark/>
          </w:tcPr>
          <w:p w14:paraId="6D14AD29"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4D43E044" w14:textId="77777777" w:rsidR="006046AF" w:rsidRDefault="006046AF">
            <w:pPr>
              <w:spacing w:line="276" w:lineRule="auto"/>
              <w:rPr>
                <w:lang w:val="en-US"/>
              </w:rPr>
            </w:pPr>
            <w:r>
              <w:rPr>
                <w:lang w:val="en-US"/>
              </w:rPr>
              <w:t>33,20</w:t>
            </w:r>
          </w:p>
        </w:tc>
        <w:tc>
          <w:tcPr>
            <w:tcW w:w="0" w:type="auto"/>
            <w:vAlign w:val="center"/>
            <w:hideMark/>
          </w:tcPr>
          <w:p w14:paraId="3FFF6E4A" w14:textId="77777777" w:rsidR="006046AF" w:rsidRDefault="006046AF">
            <w:pPr>
              <w:spacing w:line="276" w:lineRule="auto"/>
              <w:rPr>
                <w:lang w:eastAsia="ro-RO"/>
              </w:rPr>
            </w:pPr>
          </w:p>
        </w:tc>
      </w:tr>
      <w:tr w:rsidR="006046AF" w14:paraId="5109EFBC" w14:textId="77777777" w:rsidTr="006046AF">
        <w:tc>
          <w:tcPr>
            <w:tcW w:w="709" w:type="dxa"/>
            <w:tcBorders>
              <w:top w:val="nil"/>
              <w:left w:val="single" w:sz="6" w:space="0" w:color="auto"/>
              <w:bottom w:val="single" w:sz="2" w:space="0" w:color="auto"/>
              <w:right w:val="single" w:sz="6" w:space="0" w:color="auto"/>
            </w:tcBorders>
          </w:tcPr>
          <w:p w14:paraId="657D818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ADF9275" w14:textId="77777777" w:rsidR="006046AF" w:rsidRDefault="006046AF">
            <w:pPr>
              <w:spacing w:line="276" w:lineRule="auto"/>
              <w:jc w:val="center"/>
              <w:rPr>
                <w:sz w:val="16"/>
                <w:szCs w:val="16"/>
                <w:lang w:val="en-US"/>
              </w:rPr>
            </w:pPr>
            <w:r>
              <w:rPr>
                <w:sz w:val="16"/>
                <w:szCs w:val="16"/>
                <w:lang w:val="en-US"/>
              </w:rPr>
              <w:t>2670112202900</w:t>
            </w:r>
          </w:p>
        </w:tc>
        <w:tc>
          <w:tcPr>
            <w:tcW w:w="4252" w:type="dxa"/>
            <w:gridSpan w:val="3"/>
            <w:tcBorders>
              <w:top w:val="nil"/>
              <w:left w:val="single" w:sz="6" w:space="0" w:color="auto"/>
              <w:bottom w:val="single" w:sz="2" w:space="0" w:color="auto"/>
              <w:right w:val="single" w:sz="6" w:space="0" w:color="auto"/>
            </w:tcBorders>
            <w:hideMark/>
          </w:tcPr>
          <w:p w14:paraId="0E0247A2" w14:textId="77777777" w:rsidR="006046AF" w:rsidRDefault="006046AF">
            <w:pPr>
              <w:spacing w:line="276" w:lineRule="auto"/>
              <w:rPr>
                <w:lang w:val="en-US"/>
              </w:rPr>
            </w:pPr>
            <w:r>
              <w:rPr>
                <w:lang w:val="en-US"/>
              </w:rPr>
              <w:t>Baghete din lemn</w:t>
            </w:r>
          </w:p>
        </w:tc>
        <w:tc>
          <w:tcPr>
            <w:tcW w:w="993" w:type="dxa"/>
            <w:gridSpan w:val="2"/>
            <w:tcBorders>
              <w:top w:val="nil"/>
              <w:left w:val="single" w:sz="6" w:space="0" w:color="auto"/>
              <w:bottom w:val="single" w:sz="2" w:space="0" w:color="auto"/>
              <w:right w:val="single" w:sz="6" w:space="0" w:color="auto"/>
            </w:tcBorders>
            <w:hideMark/>
          </w:tcPr>
          <w:p w14:paraId="0882BD04" w14:textId="77777777" w:rsidR="006046AF" w:rsidRDefault="006046A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1A99E78C" w14:textId="77777777" w:rsidR="006046AF" w:rsidRDefault="006046AF">
            <w:pPr>
              <w:spacing w:line="276" w:lineRule="auto"/>
              <w:rPr>
                <w:lang w:val="en-US"/>
              </w:rPr>
            </w:pPr>
            <w:r>
              <w:rPr>
                <w:lang w:val="en-US"/>
              </w:rPr>
              <w:t>80,63</w:t>
            </w:r>
          </w:p>
        </w:tc>
        <w:tc>
          <w:tcPr>
            <w:tcW w:w="0" w:type="auto"/>
            <w:vAlign w:val="center"/>
            <w:hideMark/>
          </w:tcPr>
          <w:p w14:paraId="1D5495F7" w14:textId="77777777" w:rsidR="006046AF" w:rsidRDefault="006046AF">
            <w:pPr>
              <w:spacing w:line="276" w:lineRule="auto"/>
              <w:rPr>
                <w:lang w:eastAsia="ro-RO"/>
              </w:rPr>
            </w:pPr>
          </w:p>
        </w:tc>
      </w:tr>
      <w:tr w:rsidR="006046AF" w14:paraId="32315E9C" w14:textId="77777777" w:rsidTr="006046AF">
        <w:tc>
          <w:tcPr>
            <w:tcW w:w="709" w:type="dxa"/>
            <w:tcBorders>
              <w:top w:val="nil"/>
              <w:left w:val="single" w:sz="6" w:space="0" w:color="auto"/>
              <w:bottom w:val="single" w:sz="2" w:space="0" w:color="auto"/>
              <w:right w:val="single" w:sz="6" w:space="0" w:color="auto"/>
            </w:tcBorders>
          </w:tcPr>
          <w:p w14:paraId="053ED25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6175128"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57913C4E"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79C34ED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4B41AB1" w14:textId="77777777" w:rsidR="006046AF" w:rsidRDefault="006046AF">
            <w:pPr>
              <w:spacing w:line="276" w:lineRule="auto"/>
              <w:rPr>
                <w:lang w:val="en-US"/>
              </w:rPr>
            </w:pPr>
            <w:r>
              <w:rPr>
                <w:lang w:val="en-US"/>
              </w:rPr>
              <w:t>0,31</w:t>
            </w:r>
          </w:p>
        </w:tc>
        <w:tc>
          <w:tcPr>
            <w:tcW w:w="0" w:type="auto"/>
            <w:vAlign w:val="center"/>
            <w:hideMark/>
          </w:tcPr>
          <w:p w14:paraId="1C70E5EC" w14:textId="77777777" w:rsidR="006046AF" w:rsidRDefault="006046AF">
            <w:pPr>
              <w:spacing w:line="276" w:lineRule="auto"/>
              <w:rPr>
                <w:lang w:eastAsia="ro-RO"/>
              </w:rPr>
            </w:pPr>
          </w:p>
        </w:tc>
      </w:tr>
      <w:tr w:rsidR="006046AF" w14:paraId="0C9E47B2" w14:textId="77777777" w:rsidTr="006046AF">
        <w:trPr>
          <w:trHeight w:val="340"/>
        </w:trPr>
        <w:tc>
          <w:tcPr>
            <w:tcW w:w="709" w:type="dxa"/>
            <w:tcBorders>
              <w:top w:val="nil"/>
              <w:left w:val="single" w:sz="6" w:space="0" w:color="auto"/>
              <w:bottom w:val="nil"/>
              <w:right w:val="nil"/>
            </w:tcBorders>
          </w:tcPr>
          <w:p w14:paraId="2B075247"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2EC2BD5"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95A7381"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E0DEFA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7AEF689"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3E34DA0F" w14:textId="77777777" w:rsidR="006046AF" w:rsidRDefault="006046AF">
            <w:pPr>
              <w:spacing w:line="276" w:lineRule="auto"/>
              <w:rPr>
                <w:lang w:val="en-US"/>
              </w:rPr>
            </w:pPr>
          </w:p>
        </w:tc>
      </w:tr>
      <w:tr w:rsidR="006046AF" w14:paraId="4894B0F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F312DC3" w14:textId="77777777" w:rsidR="006046AF" w:rsidRDefault="006046AF">
            <w:pPr>
              <w:spacing w:line="276" w:lineRule="auto"/>
              <w:rPr>
                <w:lang w:val="en-US"/>
              </w:rPr>
            </w:pPr>
            <w:r>
              <w:rPr>
                <w:lang w:val="en-US"/>
              </w:rPr>
              <w:t>45</w:t>
            </w:r>
          </w:p>
        </w:tc>
        <w:tc>
          <w:tcPr>
            <w:tcW w:w="1276" w:type="dxa"/>
            <w:gridSpan w:val="2"/>
            <w:tcBorders>
              <w:top w:val="single" w:sz="4" w:space="0" w:color="auto"/>
              <w:left w:val="single" w:sz="6" w:space="0" w:color="auto"/>
              <w:bottom w:val="single" w:sz="4" w:space="0" w:color="auto"/>
              <w:right w:val="single" w:sz="6" w:space="0" w:color="auto"/>
            </w:tcBorders>
          </w:tcPr>
          <w:p w14:paraId="0CB5713A" w14:textId="77777777" w:rsidR="006046AF" w:rsidRDefault="006046AF">
            <w:pPr>
              <w:spacing w:line="276" w:lineRule="auto"/>
              <w:rPr>
                <w:lang w:val="en-US"/>
              </w:rPr>
            </w:pPr>
            <w:r>
              <w:rPr>
                <w:lang w:val="en-US"/>
              </w:rPr>
              <w:t>CK29F</w:t>
            </w:r>
          </w:p>
          <w:p w14:paraId="27C57A51"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DF22A6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Tavane suspendate din panouri prefabricate "Armstrong", inclusiv sistemul-grila</w:t>
            </w:r>
            <w:r>
              <w:rPr>
                <w:rFonts w:ascii="Times New Roman CYR" w:hAnsi="Times New Roman CYR" w:cs="Times New Roman CYR"/>
                <w:sz w:val="16"/>
                <w:szCs w:val="16"/>
                <w:lang w:val="en-US"/>
              </w:rPr>
              <w:t xml:space="preserve"> </w:t>
            </w:r>
          </w:p>
          <w:p w14:paraId="2E51750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6027B10"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837C42B" w14:textId="77777777" w:rsidR="006046AF" w:rsidRDefault="006046AF">
            <w:pPr>
              <w:spacing w:line="276" w:lineRule="auto"/>
              <w:jc w:val="center"/>
              <w:rPr>
                <w:lang w:val="en-US"/>
              </w:rPr>
            </w:pPr>
            <w:r>
              <w:rPr>
                <w:lang w:val="en-US"/>
              </w:rPr>
              <w:t>270,30</w:t>
            </w:r>
          </w:p>
        </w:tc>
        <w:tc>
          <w:tcPr>
            <w:tcW w:w="0" w:type="auto"/>
            <w:vAlign w:val="center"/>
            <w:hideMark/>
          </w:tcPr>
          <w:p w14:paraId="7E6D77AA" w14:textId="77777777" w:rsidR="006046AF" w:rsidRDefault="006046AF">
            <w:pPr>
              <w:spacing w:line="276" w:lineRule="auto"/>
              <w:rPr>
                <w:lang w:eastAsia="ro-RO"/>
              </w:rPr>
            </w:pPr>
          </w:p>
        </w:tc>
      </w:tr>
      <w:tr w:rsidR="006046AF" w14:paraId="7EE5A2F7" w14:textId="77777777" w:rsidTr="006046AF">
        <w:tc>
          <w:tcPr>
            <w:tcW w:w="709" w:type="dxa"/>
            <w:tcBorders>
              <w:top w:val="nil"/>
              <w:left w:val="single" w:sz="6" w:space="0" w:color="auto"/>
              <w:bottom w:val="single" w:sz="2" w:space="0" w:color="auto"/>
              <w:right w:val="single" w:sz="6" w:space="0" w:color="auto"/>
            </w:tcBorders>
          </w:tcPr>
          <w:p w14:paraId="0B56BA0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2C1390"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4AF72D70"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7970F6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935F971" w14:textId="77777777" w:rsidR="006046AF" w:rsidRDefault="006046AF">
            <w:pPr>
              <w:spacing w:line="276" w:lineRule="auto"/>
              <w:rPr>
                <w:lang w:val="en-US"/>
              </w:rPr>
            </w:pPr>
            <w:r>
              <w:rPr>
                <w:lang w:val="en-US"/>
              </w:rPr>
              <w:t>40,54</w:t>
            </w:r>
          </w:p>
        </w:tc>
        <w:tc>
          <w:tcPr>
            <w:tcW w:w="0" w:type="auto"/>
            <w:vAlign w:val="center"/>
            <w:hideMark/>
          </w:tcPr>
          <w:p w14:paraId="36AF51E6" w14:textId="77777777" w:rsidR="006046AF" w:rsidRDefault="006046AF">
            <w:pPr>
              <w:spacing w:line="276" w:lineRule="auto"/>
              <w:rPr>
                <w:lang w:eastAsia="ro-RO"/>
              </w:rPr>
            </w:pPr>
          </w:p>
        </w:tc>
      </w:tr>
      <w:tr w:rsidR="006046AF" w14:paraId="3E395D3E" w14:textId="77777777" w:rsidTr="006046AF">
        <w:tc>
          <w:tcPr>
            <w:tcW w:w="709" w:type="dxa"/>
            <w:tcBorders>
              <w:top w:val="nil"/>
              <w:left w:val="single" w:sz="6" w:space="0" w:color="auto"/>
              <w:bottom w:val="single" w:sz="2" w:space="0" w:color="auto"/>
              <w:right w:val="single" w:sz="6" w:space="0" w:color="auto"/>
            </w:tcBorders>
          </w:tcPr>
          <w:p w14:paraId="4AA9E9B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773730" w14:textId="77777777" w:rsidR="006046AF" w:rsidRDefault="006046AF">
            <w:pPr>
              <w:spacing w:line="276" w:lineRule="auto"/>
              <w:jc w:val="center"/>
              <w:rPr>
                <w:sz w:val="16"/>
                <w:szCs w:val="16"/>
                <w:lang w:val="en-US"/>
              </w:rPr>
            </w:pPr>
            <w:r>
              <w:rPr>
                <w:sz w:val="16"/>
                <w:szCs w:val="16"/>
                <w:lang w:val="en-US"/>
              </w:rPr>
              <w:t>7422010060100</w:t>
            </w:r>
          </w:p>
        </w:tc>
        <w:tc>
          <w:tcPr>
            <w:tcW w:w="4252" w:type="dxa"/>
            <w:gridSpan w:val="3"/>
            <w:tcBorders>
              <w:top w:val="nil"/>
              <w:left w:val="single" w:sz="6" w:space="0" w:color="auto"/>
              <w:bottom w:val="single" w:sz="2" w:space="0" w:color="auto"/>
              <w:right w:val="single" w:sz="6" w:space="0" w:color="auto"/>
            </w:tcBorders>
            <w:hideMark/>
          </w:tcPr>
          <w:p w14:paraId="3F8D315C" w14:textId="77777777" w:rsidR="006046AF" w:rsidRDefault="006046AF">
            <w:pPr>
              <w:spacing w:line="276" w:lineRule="auto"/>
              <w:rPr>
                <w:lang w:val="en-US"/>
              </w:rPr>
            </w:pPr>
            <w:r>
              <w:rPr>
                <w:lang w:val="en-US"/>
              </w:rPr>
              <w:t>Timplar</w:t>
            </w:r>
          </w:p>
        </w:tc>
        <w:tc>
          <w:tcPr>
            <w:tcW w:w="993" w:type="dxa"/>
            <w:gridSpan w:val="2"/>
            <w:tcBorders>
              <w:top w:val="nil"/>
              <w:left w:val="single" w:sz="6" w:space="0" w:color="auto"/>
              <w:bottom w:val="single" w:sz="2" w:space="0" w:color="auto"/>
              <w:right w:val="single" w:sz="6" w:space="0" w:color="auto"/>
            </w:tcBorders>
            <w:hideMark/>
          </w:tcPr>
          <w:p w14:paraId="26AB794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B577C7F" w14:textId="77777777" w:rsidR="006046AF" w:rsidRDefault="006046AF">
            <w:pPr>
              <w:spacing w:line="276" w:lineRule="auto"/>
              <w:rPr>
                <w:lang w:val="en-US"/>
              </w:rPr>
            </w:pPr>
            <w:r>
              <w:rPr>
                <w:lang w:val="en-US"/>
              </w:rPr>
              <w:t>554,12</w:t>
            </w:r>
          </w:p>
        </w:tc>
        <w:tc>
          <w:tcPr>
            <w:tcW w:w="0" w:type="auto"/>
            <w:vAlign w:val="center"/>
            <w:hideMark/>
          </w:tcPr>
          <w:p w14:paraId="064FCB5D" w14:textId="77777777" w:rsidR="006046AF" w:rsidRDefault="006046AF">
            <w:pPr>
              <w:spacing w:line="276" w:lineRule="auto"/>
              <w:rPr>
                <w:lang w:eastAsia="ro-RO"/>
              </w:rPr>
            </w:pPr>
          </w:p>
        </w:tc>
      </w:tr>
      <w:tr w:rsidR="006046AF" w14:paraId="616087FF" w14:textId="77777777" w:rsidTr="006046AF">
        <w:tc>
          <w:tcPr>
            <w:tcW w:w="709" w:type="dxa"/>
            <w:tcBorders>
              <w:top w:val="nil"/>
              <w:left w:val="single" w:sz="6" w:space="0" w:color="auto"/>
              <w:bottom w:val="single" w:sz="2" w:space="0" w:color="auto"/>
              <w:right w:val="single" w:sz="6" w:space="0" w:color="auto"/>
            </w:tcBorders>
          </w:tcPr>
          <w:p w14:paraId="39BADEA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0FD73CE" w14:textId="77777777" w:rsidR="006046AF" w:rsidRDefault="006046AF">
            <w:pPr>
              <w:spacing w:line="276" w:lineRule="auto"/>
              <w:jc w:val="center"/>
              <w:rPr>
                <w:sz w:val="16"/>
                <w:szCs w:val="16"/>
                <w:lang w:val="en-US"/>
              </w:rPr>
            </w:pPr>
            <w:r>
              <w:rPr>
                <w:sz w:val="16"/>
                <w:szCs w:val="16"/>
                <w:lang w:val="en-US"/>
              </w:rPr>
              <w:t>2874136313300</w:t>
            </w:r>
          </w:p>
        </w:tc>
        <w:tc>
          <w:tcPr>
            <w:tcW w:w="4252" w:type="dxa"/>
            <w:gridSpan w:val="3"/>
            <w:tcBorders>
              <w:top w:val="nil"/>
              <w:left w:val="single" w:sz="6" w:space="0" w:color="auto"/>
              <w:bottom w:val="single" w:sz="2" w:space="0" w:color="auto"/>
              <w:right w:val="single" w:sz="6" w:space="0" w:color="auto"/>
            </w:tcBorders>
            <w:hideMark/>
          </w:tcPr>
          <w:p w14:paraId="26508153" w14:textId="77777777" w:rsidR="006046AF" w:rsidRDefault="006046AF">
            <w:pPr>
              <w:spacing w:line="276" w:lineRule="auto"/>
              <w:rPr>
                <w:lang w:val="en-US"/>
              </w:rPr>
            </w:pPr>
            <w:r>
              <w:rPr>
                <w:lang w:val="en-US"/>
              </w:rPr>
              <w:t>Diblu din metal</w:t>
            </w:r>
          </w:p>
        </w:tc>
        <w:tc>
          <w:tcPr>
            <w:tcW w:w="993" w:type="dxa"/>
            <w:gridSpan w:val="2"/>
            <w:tcBorders>
              <w:top w:val="nil"/>
              <w:left w:val="single" w:sz="6" w:space="0" w:color="auto"/>
              <w:bottom w:val="single" w:sz="2" w:space="0" w:color="auto"/>
              <w:right w:val="single" w:sz="6" w:space="0" w:color="auto"/>
            </w:tcBorders>
            <w:hideMark/>
          </w:tcPr>
          <w:p w14:paraId="797E1EAC"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66B9E4C" w14:textId="77777777" w:rsidR="006046AF" w:rsidRDefault="006046AF">
            <w:pPr>
              <w:spacing w:line="276" w:lineRule="auto"/>
              <w:rPr>
                <w:lang w:val="en-US"/>
              </w:rPr>
            </w:pPr>
            <w:r>
              <w:rPr>
                <w:lang w:val="en-US"/>
              </w:rPr>
              <w:t>1 081,20</w:t>
            </w:r>
          </w:p>
        </w:tc>
        <w:tc>
          <w:tcPr>
            <w:tcW w:w="0" w:type="auto"/>
            <w:vAlign w:val="center"/>
            <w:hideMark/>
          </w:tcPr>
          <w:p w14:paraId="19A4C684" w14:textId="77777777" w:rsidR="006046AF" w:rsidRDefault="006046AF">
            <w:pPr>
              <w:spacing w:line="276" w:lineRule="auto"/>
              <w:rPr>
                <w:lang w:eastAsia="ro-RO"/>
              </w:rPr>
            </w:pPr>
          </w:p>
        </w:tc>
      </w:tr>
      <w:tr w:rsidR="006046AF" w14:paraId="0D5D5E0F" w14:textId="77777777" w:rsidTr="006046AF">
        <w:tc>
          <w:tcPr>
            <w:tcW w:w="709" w:type="dxa"/>
            <w:tcBorders>
              <w:top w:val="nil"/>
              <w:left w:val="single" w:sz="6" w:space="0" w:color="auto"/>
              <w:bottom w:val="single" w:sz="2" w:space="0" w:color="auto"/>
              <w:right w:val="single" w:sz="6" w:space="0" w:color="auto"/>
            </w:tcBorders>
          </w:tcPr>
          <w:p w14:paraId="4F4E3DD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A84DA3" w14:textId="77777777" w:rsidR="006046AF" w:rsidRDefault="006046AF">
            <w:pPr>
              <w:spacing w:line="276" w:lineRule="auto"/>
              <w:jc w:val="center"/>
              <w:rPr>
                <w:sz w:val="16"/>
                <w:szCs w:val="16"/>
                <w:lang w:val="en-US"/>
              </w:rPr>
            </w:pPr>
            <w:r>
              <w:rPr>
                <w:sz w:val="16"/>
                <w:szCs w:val="16"/>
                <w:lang w:val="en-US"/>
              </w:rPr>
              <w:t>2732103646151</w:t>
            </w:r>
          </w:p>
        </w:tc>
        <w:tc>
          <w:tcPr>
            <w:tcW w:w="4252" w:type="dxa"/>
            <w:gridSpan w:val="3"/>
            <w:tcBorders>
              <w:top w:val="nil"/>
              <w:left w:val="single" w:sz="6" w:space="0" w:color="auto"/>
              <w:bottom w:val="single" w:sz="2" w:space="0" w:color="auto"/>
              <w:right w:val="single" w:sz="6" w:space="0" w:color="auto"/>
            </w:tcBorders>
            <w:hideMark/>
          </w:tcPr>
          <w:p w14:paraId="5EB70D7A" w14:textId="77777777" w:rsidR="006046AF" w:rsidRDefault="006046AF">
            <w:pPr>
              <w:spacing w:line="276" w:lineRule="auto"/>
              <w:rPr>
                <w:lang w:val="en-US"/>
              </w:rPr>
            </w:pPr>
            <w:r>
              <w:rPr>
                <w:lang w:val="en-US"/>
              </w:rPr>
              <w:t>Panouri "Armstrong" cu sistem grila (aparenta sau ascunsa) pentru suspendarea panourilor prefabricate</w:t>
            </w:r>
          </w:p>
        </w:tc>
        <w:tc>
          <w:tcPr>
            <w:tcW w:w="993" w:type="dxa"/>
            <w:gridSpan w:val="2"/>
            <w:tcBorders>
              <w:top w:val="nil"/>
              <w:left w:val="single" w:sz="6" w:space="0" w:color="auto"/>
              <w:bottom w:val="single" w:sz="2" w:space="0" w:color="auto"/>
              <w:right w:val="single" w:sz="6" w:space="0" w:color="auto"/>
            </w:tcBorders>
            <w:hideMark/>
          </w:tcPr>
          <w:p w14:paraId="2F8CE20E"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4AC8F9AB" w14:textId="77777777" w:rsidR="006046AF" w:rsidRDefault="006046AF">
            <w:pPr>
              <w:spacing w:line="276" w:lineRule="auto"/>
              <w:rPr>
                <w:lang w:val="en-US"/>
              </w:rPr>
            </w:pPr>
            <w:r>
              <w:rPr>
                <w:lang w:val="en-US"/>
              </w:rPr>
              <w:t>283,81</w:t>
            </w:r>
          </w:p>
        </w:tc>
        <w:tc>
          <w:tcPr>
            <w:tcW w:w="0" w:type="auto"/>
            <w:vAlign w:val="center"/>
            <w:hideMark/>
          </w:tcPr>
          <w:p w14:paraId="1B1EF302" w14:textId="77777777" w:rsidR="006046AF" w:rsidRDefault="006046AF">
            <w:pPr>
              <w:spacing w:line="276" w:lineRule="auto"/>
              <w:rPr>
                <w:lang w:eastAsia="ro-RO"/>
              </w:rPr>
            </w:pPr>
          </w:p>
        </w:tc>
      </w:tr>
      <w:tr w:rsidR="006046AF" w14:paraId="173D1639" w14:textId="77777777" w:rsidTr="006046AF">
        <w:tc>
          <w:tcPr>
            <w:tcW w:w="709" w:type="dxa"/>
            <w:tcBorders>
              <w:top w:val="nil"/>
              <w:left w:val="single" w:sz="6" w:space="0" w:color="auto"/>
              <w:bottom w:val="single" w:sz="2" w:space="0" w:color="auto"/>
              <w:right w:val="single" w:sz="6" w:space="0" w:color="auto"/>
            </w:tcBorders>
          </w:tcPr>
          <w:p w14:paraId="51EE201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53015B"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0667CD77"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5741F3B2"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82EC69D" w14:textId="77777777" w:rsidR="006046AF" w:rsidRDefault="006046AF">
            <w:pPr>
              <w:spacing w:line="276" w:lineRule="auto"/>
              <w:rPr>
                <w:lang w:val="en-US"/>
              </w:rPr>
            </w:pPr>
            <w:r>
              <w:rPr>
                <w:lang w:val="en-US"/>
              </w:rPr>
              <w:t>4,05</w:t>
            </w:r>
          </w:p>
        </w:tc>
        <w:tc>
          <w:tcPr>
            <w:tcW w:w="0" w:type="auto"/>
            <w:vAlign w:val="center"/>
            <w:hideMark/>
          </w:tcPr>
          <w:p w14:paraId="55862B6F" w14:textId="77777777" w:rsidR="006046AF" w:rsidRDefault="006046AF">
            <w:pPr>
              <w:spacing w:line="276" w:lineRule="auto"/>
              <w:rPr>
                <w:lang w:eastAsia="ro-RO"/>
              </w:rPr>
            </w:pPr>
          </w:p>
        </w:tc>
      </w:tr>
      <w:tr w:rsidR="006046AF" w14:paraId="124AC8EE" w14:textId="77777777" w:rsidTr="006046AF">
        <w:trPr>
          <w:trHeight w:val="340"/>
        </w:trPr>
        <w:tc>
          <w:tcPr>
            <w:tcW w:w="709" w:type="dxa"/>
            <w:tcBorders>
              <w:top w:val="nil"/>
              <w:left w:val="single" w:sz="6" w:space="0" w:color="auto"/>
              <w:bottom w:val="nil"/>
              <w:right w:val="nil"/>
            </w:tcBorders>
          </w:tcPr>
          <w:p w14:paraId="1D8A347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A0B9611"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0988E60B"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3EDDBA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370FB310"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0554526" w14:textId="77777777" w:rsidR="006046AF" w:rsidRDefault="006046AF">
            <w:pPr>
              <w:spacing w:line="276" w:lineRule="auto"/>
              <w:rPr>
                <w:lang w:val="en-US"/>
              </w:rPr>
            </w:pPr>
          </w:p>
        </w:tc>
      </w:tr>
      <w:tr w:rsidR="006046AF" w14:paraId="673CFD3F" w14:textId="77777777" w:rsidTr="006046AF">
        <w:tc>
          <w:tcPr>
            <w:tcW w:w="709" w:type="dxa"/>
            <w:tcBorders>
              <w:top w:val="single" w:sz="4" w:space="0" w:color="auto"/>
              <w:left w:val="single" w:sz="6" w:space="0" w:color="auto"/>
              <w:bottom w:val="nil"/>
              <w:right w:val="nil"/>
            </w:tcBorders>
          </w:tcPr>
          <w:p w14:paraId="5A0B0B55"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74BE908C"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4DBC2E70" w14:textId="77777777" w:rsidR="006046AF" w:rsidRDefault="006046AF">
            <w:pPr>
              <w:spacing w:line="276" w:lineRule="auto"/>
              <w:rPr>
                <w:sz w:val="8"/>
                <w:szCs w:val="8"/>
                <w:lang w:val="en-US"/>
              </w:rPr>
            </w:pPr>
          </w:p>
          <w:p w14:paraId="474E67F6" w14:textId="77777777" w:rsidR="006046AF" w:rsidRDefault="006046AF">
            <w:pPr>
              <w:spacing w:line="276" w:lineRule="auto"/>
              <w:rPr>
                <w:sz w:val="8"/>
                <w:szCs w:val="8"/>
                <w:lang w:val="en-US"/>
              </w:rPr>
            </w:pPr>
          </w:p>
          <w:p w14:paraId="25F72A13"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1615EF59"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628BF801"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2EB633ED" w14:textId="77777777" w:rsidR="006046AF" w:rsidRDefault="006046AF">
            <w:pPr>
              <w:spacing w:line="276" w:lineRule="auto"/>
              <w:rPr>
                <w:sz w:val="8"/>
                <w:szCs w:val="8"/>
                <w:lang w:val="en-US"/>
              </w:rPr>
            </w:pPr>
          </w:p>
        </w:tc>
        <w:tc>
          <w:tcPr>
            <w:tcW w:w="0" w:type="auto"/>
            <w:vAlign w:val="center"/>
            <w:hideMark/>
          </w:tcPr>
          <w:p w14:paraId="1EF2E4B7" w14:textId="77777777" w:rsidR="006046AF" w:rsidRDefault="006046AF">
            <w:pPr>
              <w:spacing w:line="276" w:lineRule="auto"/>
              <w:rPr>
                <w:lang w:eastAsia="ro-RO"/>
              </w:rPr>
            </w:pPr>
          </w:p>
        </w:tc>
      </w:tr>
      <w:tr w:rsidR="006046AF" w14:paraId="34508DF8"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29CC3FA4"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BB243AF"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0DB4088"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16475E7A"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4B002338" w14:textId="77777777" w:rsidR="006046AF" w:rsidRDefault="006046AF">
            <w:pPr>
              <w:spacing w:line="276" w:lineRule="auto"/>
              <w:rPr>
                <w:lang w:val="en-US"/>
              </w:rPr>
            </w:pPr>
          </w:p>
        </w:tc>
        <w:tc>
          <w:tcPr>
            <w:tcW w:w="0" w:type="auto"/>
            <w:vAlign w:val="center"/>
            <w:hideMark/>
          </w:tcPr>
          <w:p w14:paraId="5F53FE53" w14:textId="77777777" w:rsidR="006046AF" w:rsidRDefault="006046AF">
            <w:pPr>
              <w:spacing w:line="276" w:lineRule="auto"/>
              <w:rPr>
                <w:lang w:eastAsia="ro-RO"/>
              </w:rPr>
            </w:pPr>
          </w:p>
        </w:tc>
      </w:tr>
      <w:tr w:rsidR="006046AF" w14:paraId="0DB566B4" w14:textId="77777777" w:rsidTr="006046AF">
        <w:trPr>
          <w:trHeight w:val="160"/>
        </w:trPr>
        <w:tc>
          <w:tcPr>
            <w:tcW w:w="709" w:type="dxa"/>
            <w:tcBorders>
              <w:top w:val="single" w:sz="4" w:space="0" w:color="auto"/>
              <w:left w:val="single" w:sz="6" w:space="0" w:color="auto"/>
              <w:bottom w:val="single" w:sz="4" w:space="0" w:color="auto"/>
              <w:right w:val="nil"/>
            </w:tcBorders>
          </w:tcPr>
          <w:p w14:paraId="11633871"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2678F642"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098C0617"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5BD2581A" w14:textId="77777777" w:rsidR="006046AF" w:rsidRDefault="006046AF">
            <w:pPr>
              <w:spacing w:line="276" w:lineRule="auto"/>
              <w:rPr>
                <w:sz w:val="8"/>
                <w:szCs w:val="8"/>
                <w:lang w:val="en-US"/>
              </w:rPr>
            </w:pPr>
            <w:r>
              <w:rPr>
                <w:b/>
                <w:bCs/>
                <w:lang w:val="en-US"/>
              </w:rPr>
              <w:t xml:space="preserve">Total </w:t>
            </w:r>
            <w:r>
              <w:rPr>
                <w:b/>
                <w:bCs/>
                <w:sz w:val="22"/>
                <w:szCs w:val="22"/>
                <w:lang w:val="en-US"/>
              </w:rPr>
              <w:t>Tavane</w:t>
            </w:r>
          </w:p>
        </w:tc>
        <w:tc>
          <w:tcPr>
            <w:tcW w:w="1134" w:type="dxa"/>
            <w:gridSpan w:val="2"/>
            <w:tcBorders>
              <w:top w:val="single" w:sz="4" w:space="0" w:color="auto"/>
              <w:left w:val="nil"/>
              <w:bottom w:val="single" w:sz="4" w:space="0" w:color="auto"/>
              <w:right w:val="nil"/>
            </w:tcBorders>
            <w:hideMark/>
          </w:tcPr>
          <w:p w14:paraId="2F8ABCAE"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787533E0" w14:textId="77777777" w:rsidR="006046AF" w:rsidRDefault="006046AF">
            <w:pPr>
              <w:spacing w:line="276" w:lineRule="auto"/>
              <w:rPr>
                <w:b/>
                <w:bCs/>
                <w:lang w:val="en-US"/>
              </w:rPr>
            </w:pPr>
          </w:p>
        </w:tc>
        <w:tc>
          <w:tcPr>
            <w:tcW w:w="0" w:type="auto"/>
            <w:vAlign w:val="center"/>
            <w:hideMark/>
          </w:tcPr>
          <w:p w14:paraId="43542251" w14:textId="77777777" w:rsidR="006046AF" w:rsidRDefault="006046AF">
            <w:pPr>
              <w:spacing w:line="276" w:lineRule="auto"/>
              <w:rPr>
                <w:lang w:eastAsia="ro-RO"/>
              </w:rPr>
            </w:pPr>
          </w:p>
        </w:tc>
      </w:tr>
      <w:tr w:rsidR="006046AF" w14:paraId="2EFF36D3" w14:textId="77777777" w:rsidTr="006046AF">
        <w:tc>
          <w:tcPr>
            <w:tcW w:w="709" w:type="dxa"/>
            <w:tcBorders>
              <w:top w:val="nil"/>
              <w:left w:val="single" w:sz="6" w:space="0" w:color="auto"/>
              <w:bottom w:val="nil"/>
              <w:right w:val="nil"/>
            </w:tcBorders>
            <w:hideMark/>
          </w:tcPr>
          <w:p w14:paraId="0331C2BD"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7087ABE"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0B5999B4" w14:textId="77777777" w:rsidR="006046AF" w:rsidRDefault="006046AF">
            <w:pPr>
              <w:spacing w:line="276" w:lineRule="auto"/>
              <w:rPr>
                <w:b/>
                <w:bCs/>
                <w:sz w:val="22"/>
                <w:szCs w:val="22"/>
                <w:lang w:val="en-US"/>
              </w:rPr>
            </w:pPr>
            <w:r>
              <w:rPr>
                <w:b/>
                <w:bCs/>
                <w:sz w:val="22"/>
                <w:szCs w:val="22"/>
                <w:lang w:val="en-US"/>
              </w:rPr>
              <w:t>6. Timplarie</w:t>
            </w:r>
          </w:p>
          <w:p w14:paraId="076A4E3C"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1447FDFC"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28E76A2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0DFA664" w14:textId="77777777" w:rsidR="006046AF" w:rsidRDefault="006046AF">
            <w:pPr>
              <w:spacing w:line="276" w:lineRule="auto"/>
              <w:rPr>
                <w:lang w:val="en-US"/>
              </w:rPr>
            </w:pPr>
          </w:p>
        </w:tc>
      </w:tr>
      <w:tr w:rsidR="006046AF" w14:paraId="400F680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FE71718" w14:textId="77777777" w:rsidR="006046AF" w:rsidRDefault="006046AF">
            <w:pPr>
              <w:spacing w:line="276" w:lineRule="auto"/>
              <w:rPr>
                <w:lang w:val="en-US"/>
              </w:rPr>
            </w:pPr>
            <w:r>
              <w:rPr>
                <w:lang w:val="en-US"/>
              </w:rPr>
              <w:t>46</w:t>
            </w:r>
          </w:p>
        </w:tc>
        <w:tc>
          <w:tcPr>
            <w:tcW w:w="1276" w:type="dxa"/>
            <w:gridSpan w:val="2"/>
            <w:tcBorders>
              <w:top w:val="single" w:sz="4" w:space="0" w:color="auto"/>
              <w:left w:val="single" w:sz="6" w:space="0" w:color="auto"/>
              <w:bottom w:val="single" w:sz="4" w:space="0" w:color="auto"/>
              <w:right w:val="single" w:sz="6" w:space="0" w:color="auto"/>
            </w:tcBorders>
          </w:tcPr>
          <w:p w14:paraId="2F6DB069" w14:textId="77777777" w:rsidR="006046AF" w:rsidRDefault="006046AF">
            <w:pPr>
              <w:spacing w:line="276" w:lineRule="auto"/>
              <w:rPr>
                <w:lang w:val="en-US"/>
              </w:rPr>
            </w:pPr>
            <w:r>
              <w:rPr>
                <w:lang w:val="en-US"/>
              </w:rPr>
              <w:t>CK25A</w:t>
            </w:r>
          </w:p>
          <w:p w14:paraId="1E158AEE"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B7F9DAF"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 (Usa PVC 2000x800-1buc; 2000x900-1 buc)</w:t>
            </w:r>
            <w:r>
              <w:rPr>
                <w:rFonts w:ascii="Times New Roman CYR" w:hAnsi="Times New Roman CYR" w:cs="Times New Roman CYR"/>
                <w:sz w:val="16"/>
                <w:szCs w:val="16"/>
                <w:lang w:val="en-US"/>
              </w:rPr>
              <w:t xml:space="preserve"> </w:t>
            </w:r>
          </w:p>
          <w:p w14:paraId="29D1188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5A666E7"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BC69BC9" w14:textId="77777777" w:rsidR="006046AF" w:rsidRDefault="006046AF">
            <w:pPr>
              <w:spacing w:line="276" w:lineRule="auto"/>
              <w:jc w:val="center"/>
              <w:rPr>
                <w:lang w:val="en-US"/>
              </w:rPr>
            </w:pPr>
            <w:r>
              <w:rPr>
                <w:lang w:val="en-US"/>
              </w:rPr>
              <w:t>3,40</w:t>
            </w:r>
          </w:p>
        </w:tc>
        <w:tc>
          <w:tcPr>
            <w:tcW w:w="0" w:type="auto"/>
            <w:vAlign w:val="center"/>
            <w:hideMark/>
          </w:tcPr>
          <w:p w14:paraId="3D534F21" w14:textId="77777777" w:rsidR="006046AF" w:rsidRDefault="006046AF">
            <w:pPr>
              <w:spacing w:line="276" w:lineRule="auto"/>
              <w:rPr>
                <w:lang w:eastAsia="ro-RO"/>
              </w:rPr>
            </w:pPr>
          </w:p>
        </w:tc>
      </w:tr>
      <w:tr w:rsidR="006046AF" w14:paraId="1EC167EB" w14:textId="77777777" w:rsidTr="006046AF">
        <w:tc>
          <w:tcPr>
            <w:tcW w:w="709" w:type="dxa"/>
            <w:tcBorders>
              <w:top w:val="nil"/>
              <w:left w:val="single" w:sz="6" w:space="0" w:color="auto"/>
              <w:bottom w:val="single" w:sz="2" w:space="0" w:color="auto"/>
              <w:right w:val="single" w:sz="6" w:space="0" w:color="auto"/>
            </w:tcBorders>
          </w:tcPr>
          <w:p w14:paraId="2A17840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32FE690" w14:textId="77777777" w:rsidR="006046AF" w:rsidRDefault="006046AF">
            <w:pPr>
              <w:spacing w:line="276" w:lineRule="auto"/>
              <w:jc w:val="center"/>
              <w:rPr>
                <w:sz w:val="16"/>
                <w:szCs w:val="16"/>
                <w:lang w:val="en-US"/>
              </w:rPr>
            </w:pPr>
            <w:r>
              <w:rPr>
                <w:sz w:val="16"/>
                <w:szCs w:val="16"/>
                <w:lang w:val="en-US"/>
              </w:rPr>
              <w:t>7129200011200</w:t>
            </w:r>
          </w:p>
        </w:tc>
        <w:tc>
          <w:tcPr>
            <w:tcW w:w="4252" w:type="dxa"/>
            <w:gridSpan w:val="3"/>
            <w:tcBorders>
              <w:top w:val="nil"/>
              <w:left w:val="single" w:sz="6" w:space="0" w:color="auto"/>
              <w:bottom w:val="single" w:sz="2" w:space="0" w:color="auto"/>
              <w:right w:val="single" w:sz="6" w:space="0" w:color="auto"/>
            </w:tcBorders>
            <w:hideMark/>
          </w:tcPr>
          <w:p w14:paraId="3FAD181A" w14:textId="77777777" w:rsidR="006046AF" w:rsidRDefault="006046AF">
            <w:pPr>
              <w:spacing w:line="276" w:lineRule="auto"/>
              <w:rPr>
                <w:lang w:val="en-US"/>
              </w:rPr>
            </w:pPr>
            <w:r>
              <w:rPr>
                <w:lang w:val="en-US"/>
              </w:rPr>
              <w:t>Finisor MP</w:t>
            </w:r>
          </w:p>
        </w:tc>
        <w:tc>
          <w:tcPr>
            <w:tcW w:w="993" w:type="dxa"/>
            <w:gridSpan w:val="2"/>
            <w:tcBorders>
              <w:top w:val="nil"/>
              <w:left w:val="single" w:sz="6" w:space="0" w:color="auto"/>
              <w:bottom w:val="single" w:sz="2" w:space="0" w:color="auto"/>
              <w:right w:val="single" w:sz="6" w:space="0" w:color="auto"/>
            </w:tcBorders>
            <w:hideMark/>
          </w:tcPr>
          <w:p w14:paraId="6E826599"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B809BB7" w14:textId="77777777" w:rsidR="006046AF" w:rsidRDefault="006046AF">
            <w:pPr>
              <w:spacing w:line="276" w:lineRule="auto"/>
              <w:rPr>
                <w:lang w:val="en-US"/>
              </w:rPr>
            </w:pPr>
            <w:r>
              <w:rPr>
                <w:lang w:val="en-US"/>
              </w:rPr>
              <w:t>2,48</w:t>
            </w:r>
          </w:p>
        </w:tc>
        <w:tc>
          <w:tcPr>
            <w:tcW w:w="0" w:type="auto"/>
            <w:vAlign w:val="center"/>
            <w:hideMark/>
          </w:tcPr>
          <w:p w14:paraId="2FE27C25" w14:textId="77777777" w:rsidR="006046AF" w:rsidRDefault="006046AF">
            <w:pPr>
              <w:spacing w:line="276" w:lineRule="auto"/>
              <w:rPr>
                <w:lang w:eastAsia="ro-RO"/>
              </w:rPr>
            </w:pPr>
          </w:p>
        </w:tc>
      </w:tr>
      <w:tr w:rsidR="006046AF" w14:paraId="171C40ED" w14:textId="77777777" w:rsidTr="006046AF">
        <w:tc>
          <w:tcPr>
            <w:tcW w:w="709" w:type="dxa"/>
            <w:tcBorders>
              <w:top w:val="nil"/>
              <w:left w:val="single" w:sz="6" w:space="0" w:color="auto"/>
              <w:bottom w:val="single" w:sz="2" w:space="0" w:color="auto"/>
              <w:right w:val="single" w:sz="6" w:space="0" w:color="auto"/>
            </w:tcBorders>
          </w:tcPr>
          <w:p w14:paraId="7CBC58F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0AEF212"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328988A9"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14C995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2A4095B" w14:textId="77777777" w:rsidR="006046AF" w:rsidRDefault="006046AF">
            <w:pPr>
              <w:spacing w:line="276" w:lineRule="auto"/>
              <w:rPr>
                <w:lang w:val="en-US"/>
              </w:rPr>
            </w:pPr>
            <w:r>
              <w:rPr>
                <w:lang w:val="en-US"/>
              </w:rPr>
              <w:t>0,27</w:t>
            </w:r>
          </w:p>
        </w:tc>
        <w:tc>
          <w:tcPr>
            <w:tcW w:w="0" w:type="auto"/>
            <w:vAlign w:val="center"/>
            <w:hideMark/>
          </w:tcPr>
          <w:p w14:paraId="7A07C4F7" w14:textId="77777777" w:rsidR="006046AF" w:rsidRDefault="006046AF">
            <w:pPr>
              <w:spacing w:line="276" w:lineRule="auto"/>
              <w:rPr>
                <w:lang w:eastAsia="ro-RO"/>
              </w:rPr>
            </w:pPr>
          </w:p>
        </w:tc>
      </w:tr>
      <w:tr w:rsidR="006046AF" w14:paraId="5D7153F0" w14:textId="77777777" w:rsidTr="006046AF">
        <w:tc>
          <w:tcPr>
            <w:tcW w:w="709" w:type="dxa"/>
            <w:tcBorders>
              <w:top w:val="nil"/>
              <w:left w:val="single" w:sz="6" w:space="0" w:color="auto"/>
              <w:bottom w:val="single" w:sz="2" w:space="0" w:color="auto"/>
              <w:right w:val="single" w:sz="6" w:space="0" w:color="auto"/>
            </w:tcBorders>
          </w:tcPr>
          <w:p w14:paraId="31F38E0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79D6D46" w14:textId="77777777" w:rsidR="006046AF" w:rsidRDefault="006046AF">
            <w:pPr>
              <w:spacing w:line="276" w:lineRule="auto"/>
              <w:jc w:val="center"/>
              <w:rPr>
                <w:sz w:val="16"/>
                <w:szCs w:val="16"/>
                <w:lang w:val="en-US"/>
              </w:rPr>
            </w:pPr>
            <w:r>
              <w:rPr>
                <w:sz w:val="16"/>
                <w:szCs w:val="16"/>
                <w:lang w:val="en-US"/>
              </w:rPr>
              <w:t>2030112939150</w:t>
            </w:r>
          </w:p>
        </w:tc>
        <w:tc>
          <w:tcPr>
            <w:tcW w:w="4252" w:type="dxa"/>
            <w:gridSpan w:val="3"/>
            <w:tcBorders>
              <w:top w:val="nil"/>
              <w:left w:val="single" w:sz="6" w:space="0" w:color="auto"/>
              <w:bottom w:val="single" w:sz="2" w:space="0" w:color="auto"/>
              <w:right w:val="single" w:sz="6" w:space="0" w:color="auto"/>
            </w:tcBorders>
            <w:hideMark/>
          </w:tcPr>
          <w:p w14:paraId="1D760D7E" w14:textId="77777777" w:rsidR="006046AF" w:rsidRDefault="006046AF">
            <w:pPr>
              <w:spacing w:line="276" w:lineRule="auto"/>
              <w:rPr>
                <w:lang w:val="en-US"/>
              </w:rPr>
            </w:pPr>
            <w:r>
              <w:rPr>
                <w:lang w:val="en-US"/>
              </w:rPr>
              <w:t>Usi din profiluri din  mase plastice inclusiv armaturile si accesoriile necesare</w:t>
            </w:r>
          </w:p>
        </w:tc>
        <w:tc>
          <w:tcPr>
            <w:tcW w:w="993" w:type="dxa"/>
            <w:gridSpan w:val="2"/>
            <w:tcBorders>
              <w:top w:val="nil"/>
              <w:left w:val="single" w:sz="6" w:space="0" w:color="auto"/>
              <w:bottom w:val="single" w:sz="2" w:space="0" w:color="auto"/>
              <w:right w:val="single" w:sz="6" w:space="0" w:color="auto"/>
            </w:tcBorders>
            <w:hideMark/>
          </w:tcPr>
          <w:p w14:paraId="54F0664D"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25917569" w14:textId="77777777" w:rsidR="006046AF" w:rsidRDefault="006046AF">
            <w:pPr>
              <w:spacing w:line="276" w:lineRule="auto"/>
              <w:rPr>
                <w:lang w:val="en-US"/>
              </w:rPr>
            </w:pPr>
            <w:r>
              <w:rPr>
                <w:lang w:val="en-US"/>
              </w:rPr>
              <w:t>3,40</w:t>
            </w:r>
          </w:p>
        </w:tc>
        <w:tc>
          <w:tcPr>
            <w:tcW w:w="0" w:type="auto"/>
            <w:vAlign w:val="center"/>
            <w:hideMark/>
          </w:tcPr>
          <w:p w14:paraId="58520407" w14:textId="77777777" w:rsidR="006046AF" w:rsidRDefault="006046AF">
            <w:pPr>
              <w:spacing w:line="276" w:lineRule="auto"/>
              <w:rPr>
                <w:lang w:eastAsia="ro-RO"/>
              </w:rPr>
            </w:pPr>
          </w:p>
        </w:tc>
      </w:tr>
      <w:tr w:rsidR="006046AF" w14:paraId="2ADCBE0F" w14:textId="77777777" w:rsidTr="006046AF">
        <w:tc>
          <w:tcPr>
            <w:tcW w:w="709" w:type="dxa"/>
            <w:tcBorders>
              <w:top w:val="nil"/>
              <w:left w:val="single" w:sz="6" w:space="0" w:color="auto"/>
              <w:bottom w:val="single" w:sz="2" w:space="0" w:color="auto"/>
              <w:right w:val="single" w:sz="6" w:space="0" w:color="auto"/>
            </w:tcBorders>
          </w:tcPr>
          <w:p w14:paraId="5FADFE6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054B39" w14:textId="77777777" w:rsidR="006046AF" w:rsidRDefault="006046AF">
            <w:pPr>
              <w:spacing w:line="276" w:lineRule="auto"/>
              <w:jc w:val="center"/>
              <w:rPr>
                <w:sz w:val="16"/>
                <w:szCs w:val="16"/>
                <w:lang w:val="en-US"/>
              </w:rPr>
            </w:pPr>
            <w:r>
              <w:rPr>
                <w:sz w:val="16"/>
                <w:szCs w:val="16"/>
                <w:lang w:val="en-US"/>
              </w:rPr>
              <w:t>2874115829126</w:t>
            </w:r>
          </w:p>
        </w:tc>
        <w:tc>
          <w:tcPr>
            <w:tcW w:w="4252" w:type="dxa"/>
            <w:gridSpan w:val="3"/>
            <w:tcBorders>
              <w:top w:val="nil"/>
              <w:left w:val="single" w:sz="6" w:space="0" w:color="auto"/>
              <w:bottom w:val="single" w:sz="2" w:space="0" w:color="auto"/>
              <w:right w:val="single" w:sz="6" w:space="0" w:color="auto"/>
            </w:tcBorders>
            <w:hideMark/>
          </w:tcPr>
          <w:p w14:paraId="33239E14" w14:textId="77777777" w:rsidR="006046AF" w:rsidRDefault="006046AF">
            <w:pPr>
              <w:spacing w:line="276" w:lineRule="auto"/>
              <w:rPr>
                <w:lang w:val="en-US"/>
              </w:rPr>
            </w:pPr>
            <w:r>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hideMark/>
          </w:tcPr>
          <w:p w14:paraId="78742CF8"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BEE1FC8" w14:textId="77777777" w:rsidR="006046AF" w:rsidRDefault="006046AF">
            <w:pPr>
              <w:spacing w:line="276" w:lineRule="auto"/>
              <w:rPr>
                <w:lang w:val="en-US"/>
              </w:rPr>
            </w:pPr>
            <w:r>
              <w:rPr>
                <w:lang w:val="en-US"/>
              </w:rPr>
              <w:t>13,60</w:t>
            </w:r>
          </w:p>
        </w:tc>
        <w:tc>
          <w:tcPr>
            <w:tcW w:w="0" w:type="auto"/>
            <w:vAlign w:val="center"/>
            <w:hideMark/>
          </w:tcPr>
          <w:p w14:paraId="1945EE89" w14:textId="77777777" w:rsidR="006046AF" w:rsidRDefault="006046AF">
            <w:pPr>
              <w:spacing w:line="276" w:lineRule="auto"/>
              <w:rPr>
                <w:lang w:eastAsia="ro-RO"/>
              </w:rPr>
            </w:pPr>
          </w:p>
        </w:tc>
      </w:tr>
      <w:tr w:rsidR="006046AF" w14:paraId="52B5AA6C" w14:textId="77777777" w:rsidTr="006046AF">
        <w:tc>
          <w:tcPr>
            <w:tcW w:w="709" w:type="dxa"/>
            <w:tcBorders>
              <w:top w:val="nil"/>
              <w:left w:val="single" w:sz="6" w:space="0" w:color="auto"/>
              <w:bottom w:val="single" w:sz="2" w:space="0" w:color="auto"/>
              <w:right w:val="single" w:sz="6" w:space="0" w:color="auto"/>
            </w:tcBorders>
          </w:tcPr>
          <w:p w14:paraId="7174197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E00F5A5" w14:textId="77777777" w:rsidR="006046AF" w:rsidRDefault="006046AF">
            <w:pPr>
              <w:spacing w:line="276" w:lineRule="auto"/>
              <w:jc w:val="center"/>
              <w:rPr>
                <w:sz w:val="16"/>
                <w:szCs w:val="16"/>
                <w:lang w:val="en-US"/>
              </w:rPr>
            </w:pPr>
            <w:r>
              <w:rPr>
                <w:sz w:val="16"/>
                <w:szCs w:val="16"/>
                <w:lang w:val="en-US"/>
              </w:rPr>
              <w:t>2416566101572</w:t>
            </w:r>
          </w:p>
        </w:tc>
        <w:tc>
          <w:tcPr>
            <w:tcW w:w="4252" w:type="dxa"/>
            <w:gridSpan w:val="3"/>
            <w:tcBorders>
              <w:top w:val="nil"/>
              <w:left w:val="single" w:sz="6" w:space="0" w:color="auto"/>
              <w:bottom w:val="single" w:sz="2" w:space="0" w:color="auto"/>
              <w:right w:val="single" w:sz="6" w:space="0" w:color="auto"/>
            </w:tcBorders>
            <w:hideMark/>
          </w:tcPr>
          <w:p w14:paraId="55DC7C81" w14:textId="77777777" w:rsidR="006046AF" w:rsidRDefault="006046AF">
            <w:pPr>
              <w:spacing w:line="276" w:lineRule="auto"/>
              <w:rPr>
                <w:lang w:val="en-US"/>
              </w:rPr>
            </w:pPr>
            <w:r>
              <w:rPr>
                <w:lang w:val="en-US"/>
              </w:rPr>
              <w:t>Spuma de poliuretan</w:t>
            </w:r>
          </w:p>
        </w:tc>
        <w:tc>
          <w:tcPr>
            <w:tcW w:w="993" w:type="dxa"/>
            <w:gridSpan w:val="2"/>
            <w:tcBorders>
              <w:top w:val="nil"/>
              <w:left w:val="single" w:sz="6" w:space="0" w:color="auto"/>
              <w:bottom w:val="single" w:sz="2" w:space="0" w:color="auto"/>
              <w:right w:val="single" w:sz="6" w:space="0" w:color="auto"/>
            </w:tcBorders>
            <w:hideMark/>
          </w:tcPr>
          <w:p w14:paraId="06A1383C"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1F70154" w14:textId="77777777" w:rsidR="006046AF" w:rsidRDefault="006046AF">
            <w:pPr>
              <w:spacing w:line="276" w:lineRule="auto"/>
              <w:rPr>
                <w:lang w:val="en-US"/>
              </w:rPr>
            </w:pPr>
            <w:r>
              <w:rPr>
                <w:lang w:val="en-US"/>
              </w:rPr>
              <w:t>1,70</w:t>
            </w:r>
          </w:p>
        </w:tc>
        <w:tc>
          <w:tcPr>
            <w:tcW w:w="0" w:type="auto"/>
            <w:vAlign w:val="center"/>
            <w:hideMark/>
          </w:tcPr>
          <w:p w14:paraId="2BFAE1D0" w14:textId="77777777" w:rsidR="006046AF" w:rsidRDefault="006046AF">
            <w:pPr>
              <w:spacing w:line="276" w:lineRule="auto"/>
              <w:rPr>
                <w:lang w:eastAsia="ro-RO"/>
              </w:rPr>
            </w:pPr>
          </w:p>
        </w:tc>
      </w:tr>
      <w:tr w:rsidR="006046AF" w14:paraId="18BEC177" w14:textId="77777777" w:rsidTr="006046AF">
        <w:tc>
          <w:tcPr>
            <w:tcW w:w="709" w:type="dxa"/>
            <w:tcBorders>
              <w:top w:val="nil"/>
              <w:left w:val="single" w:sz="6" w:space="0" w:color="auto"/>
              <w:bottom w:val="single" w:sz="2" w:space="0" w:color="auto"/>
              <w:right w:val="single" w:sz="6" w:space="0" w:color="auto"/>
            </w:tcBorders>
          </w:tcPr>
          <w:p w14:paraId="1E57E47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CE4DDBC" w14:textId="77777777" w:rsidR="006046AF" w:rsidRDefault="006046AF">
            <w:pPr>
              <w:spacing w:line="276" w:lineRule="auto"/>
              <w:jc w:val="center"/>
              <w:rPr>
                <w:sz w:val="16"/>
                <w:szCs w:val="16"/>
                <w:lang w:val="en-US"/>
              </w:rPr>
            </w:pPr>
            <w:r>
              <w:rPr>
                <w:sz w:val="16"/>
                <w:szCs w:val="16"/>
                <w:lang w:val="en-US"/>
              </w:rPr>
              <w:t>2430226101600</w:t>
            </w:r>
          </w:p>
        </w:tc>
        <w:tc>
          <w:tcPr>
            <w:tcW w:w="4252" w:type="dxa"/>
            <w:gridSpan w:val="3"/>
            <w:tcBorders>
              <w:top w:val="nil"/>
              <w:left w:val="single" w:sz="6" w:space="0" w:color="auto"/>
              <w:bottom w:val="single" w:sz="2" w:space="0" w:color="auto"/>
              <w:right w:val="single" w:sz="6" w:space="0" w:color="auto"/>
            </w:tcBorders>
            <w:hideMark/>
          </w:tcPr>
          <w:p w14:paraId="631B3EBA" w14:textId="77777777" w:rsidR="006046AF" w:rsidRDefault="006046AF">
            <w:pPr>
              <w:spacing w:line="276" w:lineRule="auto"/>
              <w:rPr>
                <w:lang w:val="en-US"/>
              </w:rPr>
            </w:pPr>
            <w:r>
              <w:rPr>
                <w:lang w:val="en-US"/>
              </w:rPr>
              <w:t>Chit siliconic</w:t>
            </w:r>
          </w:p>
        </w:tc>
        <w:tc>
          <w:tcPr>
            <w:tcW w:w="993" w:type="dxa"/>
            <w:gridSpan w:val="2"/>
            <w:tcBorders>
              <w:top w:val="nil"/>
              <w:left w:val="single" w:sz="6" w:space="0" w:color="auto"/>
              <w:bottom w:val="single" w:sz="2" w:space="0" w:color="auto"/>
              <w:right w:val="single" w:sz="6" w:space="0" w:color="auto"/>
            </w:tcBorders>
            <w:hideMark/>
          </w:tcPr>
          <w:p w14:paraId="27423FB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392F04D" w14:textId="77777777" w:rsidR="006046AF" w:rsidRDefault="006046AF">
            <w:pPr>
              <w:spacing w:line="276" w:lineRule="auto"/>
              <w:rPr>
                <w:lang w:val="en-US"/>
              </w:rPr>
            </w:pPr>
            <w:r>
              <w:rPr>
                <w:lang w:val="en-US"/>
              </w:rPr>
              <w:t>0,60</w:t>
            </w:r>
          </w:p>
        </w:tc>
        <w:tc>
          <w:tcPr>
            <w:tcW w:w="0" w:type="auto"/>
            <w:vAlign w:val="center"/>
            <w:hideMark/>
          </w:tcPr>
          <w:p w14:paraId="271982E1" w14:textId="77777777" w:rsidR="006046AF" w:rsidRDefault="006046AF">
            <w:pPr>
              <w:spacing w:line="276" w:lineRule="auto"/>
              <w:rPr>
                <w:lang w:eastAsia="ro-RO"/>
              </w:rPr>
            </w:pPr>
          </w:p>
        </w:tc>
      </w:tr>
      <w:tr w:rsidR="006046AF" w14:paraId="2B255BEE" w14:textId="77777777" w:rsidTr="006046AF">
        <w:tc>
          <w:tcPr>
            <w:tcW w:w="709" w:type="dxa"/>
            <w:tcBorders>
              <w:top w:val="nil"/>
              <w:left w:val="single" w:sz="6" w:space="0" w:color="auto"/>
              <w:bottom w:val="single" w:sz="2" w:space="0" w:color="auto"/>
              <w:right w:val="single" w:sz="6" w:space="0" w:color="auto"/>
            </w:tcBorders>
          </w:tcPr>
          <w:p w14:paraId="6910AFE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38D0D6" w14:textId="77777777" w:rsidR="006046AF" w:rsidRDefault="006046AF">
            <w:pPr>
              <w:spacing w:line="276" w:lineRule="auto"/>
              <w:jc w:val="center"/>
              <w:rPr>
                <w:sz w:val="16"/>
                <w:szCs w:val="16"/>
                <w:lang w:val="en-US"/>
              </w:rPr>
            </w:pPr>
            <w:r>
              <w:rPr>
                <w:sz w:val="16"/>
                <w:szCs w:val="16"/>
                <w:lang w:val="en-US"/>
              </w:rPr>
              <w:t>2681126001472</w:t>
            </w:r>
          </w:p>
        </w:tc>
        <w:tc>
          <w:tcPr>
            <w:tcW w:w="4252" w:type="dxa"/>
            <w:gridSpan w:val="3"/>
            <w:tcBorders>
              <w:top w:val="nil"/>
              <w:left w:val="single" w:sz="6" w:space="0" w:color="auto"/>
              <w:bottom w:val="single" w:sz="2" w:space="0" w:color="auto"/>
              <w:right w:val="single" w:sz="6" w:space="0" w:color="auto"/>
            </w:tcBorders>
            <w:hideMark/>
          </w:tcPr>
          <w:p w14:paraId="5EB08A1E" w14:textId="77777777" w:rsidR="006046AF" w:rsidRDefault="006046AF">
            <w:pPr>
              <w:spacing w:line="276" w:lineRule="auto"/>
              <w:rPr>
                <w:lang w:val="en-US"/>
              </w:rPr>
            </w:pPr>
            <w:r>
              <w:rPr>
                <w:lang w:val="en-US"/>
              </w:rPr>
              <w:t>Hirtie slefuita uscata 23x30 gr 6</w:t>
            </w:r>
          </w:p>
        </w:tc>
        <w:tc>
          <w:tcPr>
            <w:tcW w:w="993" w:type="dxa"/>
            <w:gridSpan w:val="2"/>
            <w:tcBorders>
              <w:top w:val="nil"/>
              <w:left w:val="single" w:sz="6" w:space="0" w:color="auto"/>
              <w:bottom w:val="single" w:sz="2" w:space="0" w:color="auto"/>
              <w:right w:val="single" w:sz="6" w:space="0" w:color="auto"/>
            </w:tcBorders>
            <w:hideMark/>
          </w:tcPr>
          <w:p w14:paraId="35AF7BB6"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829D4A7" w14:textId="77777777" w:rsidR="006046AF" w:rsidRDefault="006046AF">
            <w:pPr>
              <w:spacing w:line="276" w:lineRule="auto"/>
              <w:rPr>
                <w:lang w:val="en-US"/>
              </w:rPr>
            </w:pPr>
            <w:r>
              <w:rPr>
                <w:lang w:val="en-US"/>
              </w:rPr>
              <w:t>2,04</w:t>
            </w:r>
          </w:p>
        </w:tc>
        <w:tc>
          <w:tcPr>
            <w:tcW w:w="0" w:type="auto"/>
            <w:vAlign w:val="center"/>
            <w:hideMark/>
          </w:tcPr>
          <w:p w14:paraId="67CFD4D8" w14:textId="77777777" w:rsidR="006046AF" w:rsidRDefault="006046AF">
            <w:pPr>
              <w:spacing w:line="276" w:lineRule="auto"/>
              <w:rPr>
                <w:lang w:eastAsia="ro-RO"/>
              </w:rPr>
            </w:pPr>
          </w:p>
        </w:tc>
      </w:tr>
      <w:tr w:rsidR="006046AF" w14:paraId="6BF18E6F" w14:textId="77777777" w:rsidTr="006046AF">
        <w:tc>
          <w:tcPr>
            <w:tcW w:w="709" w:type="dxa"/>
            <w:tcBorders>
              <w:top w:val="nil"/>
              <w:left w:val="single" w:sz="6" w:space="0" w:color="auto"/>
              <w:bottom w:val="single" w:sz="2" w:space="0" w:color="auto"/>
              <w:right w:val="single" w:sz="6" w:space="0" w:color="auto"/>
            </w:tcBorders>
          </w:tcPr>
          <w:p w14:paraId="53447DC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59AC7C4" w14:textId="77777777" w:rsidR="006046AF" w:rsidRDefault="006046AF">
            <w:pPr>
              <w:spacing w:line="276" w:lineRule="auto"/>
              <w:jc w:val="center"/>
              <w:rPr>
                <w:sz w:val="16"/>
                <w:szCs w:val="16"/>
                <w:lang w:val="en-US"/>
              </w:rPr>
            </w:pPr>
            <w:r>
              <w:rPr>
                <w:sz w:val="16"/>
                <w:szCs w:val="16"/>
                <w:lang w:val="en-US"/>
              </w:rPr>
              <w:t>4011106202741</w:t>
            </w:r>
          </w:p>
        </w:tc>
        <w:tc>
          <w:tcPr>
            <w:tcW w:w="4252" w:type="dxa"/>
            <w:gridSpan w:val="3"/>
            <w:tcBorders>
              <w:top w:val="nil"/>
              <w:left w:val="single" w:sz="6" w:space="0" w:color="auto"/>
              <w:bottom w:val="single" w:sz="2" w:space="0" w:color="auto"/>
              <w:right w:val="single" w:sz="6" w:space="0" w:color="auto"/>
            </w:tcBorders>
            <w:hideMark/>
          </w:tcPr>
          <w:p w14:paraId="1DEE56B7" w14:textId="77777777" w:rsidR="006046AF" w:rsidRDefault="006046AF">
            <w:pPr>
              <w:spacing w:line="276" w:lineRule="auto"/>
              <w:rPr>
                <w:lang w:val="en-US"/>
              </w:rPr>
            </w:pPr>
            <w:r>
              <w:rPr>
                <w:lang w:val="en-US"/>
              </w:rPr>
              <w:t>Energie electrica</w:t>
            </w:r>
          </w:p>
        </w:tc>
        <w:tc>
          <w:tcPr>
            <w:tcW w:w="993" w:type="dxa"/>
            <w:gridSpan w:val="2"/>
            <w:tcBorders>
              <w:top w:val="nil"/>
              <w:left w:val="single" w:sz="6" w:space="0" w:color="auto"/>
              <w:bottom w:val="single" w:sz="2" w:space="0" w:color="auto"/>
              <w:right w:val="single" w:sz="6" w:space="0" w:color="auto"/>
            </w:tcBorders>
            <w:hideMark/>
          </w:tcPr>
          <w:p w14:paraId="5B8159E9" w14:textId="77777777" w:rsidR="006046AF" w:rsidRDefault="006046AF">
            <w:pPr>
              <w:spacing w:line="276" w:lineRule="auto"/>
              <w:rPr>
                <w:lang w:val="en-US"/>
              </w:rPr>
            </w:pPr>
            <w:r>
              <w:rPr>
                <w:lang w:val="en-US"/>
              </w:rPr>
              <w:t>kw</w:t>
            </w:r>
          </w:p>
        </w:tc>
        <w:tc>
          <w:tcPr>
            <w:tcW w:w="1559" w:type="dxa"/>
            <w:gridSpan w:val="2"/>
            <w:tcBorders>
              <w:top w:val="nil"/>
              <w:left w:val="single" w:sz="6" w:space="0" w:color="auto"/>
              <w:bottom w:val="single" w:sz="2" w:space="0" w:color="auto"/>
              <w:right w:val="single" w:sz="6" w:space="0" w:color="auto"/>
            </w:tcBorders>
            <w:hideMark/>
          </w:tcPr>
          <w:p w14:paraId="0C6318AA" w14:textId="77777777" w:rsidR="006046AF" w:rsidRDefault="006046AF">
            <w:pPr>
              <w:spacing w:line="276" w:lineRule="auto"/>
              <w:rPr>
                <w:lang w:val="en-US"/>
              </w:rPr>
            </w:pPr>
            <w:r>
              <w:rPr>
                <w:lang w:val="en-US"/>
              </w:rPr>
              <w:t>3,40</w:t>
            </w:r>
          </w:p>
        </w:tc>
        <w:tc>
          <w:tcPr>
            <w:tcW w:w="0" w:type="auto"/>
            <w:vAlign w:val="center"/>
            <w:hideMark/>
          </w:tcPr>
          <w:p w14:paraId="50B5DD24" w14:textId="77777777" w:rsidR="006046AF" w:rsidRDefault="006046AF">
            <w:pPr>
              <w:spacing w:line="276" w:lineRule="auto"/>
              <w:rPr>
                <w:lang w:eastAsia="ro-RO"/>
              </w:rPr>
            </w:pPr>
          </w:p>
        </w:tc>
      </w:tr>
      <w:tr w:rsidR="006046AF" w14:paraId="20EBDFE7" w14:textId="77777777" w:rsidTr="006046AF">
        <w:tc>
          <w:tcPr>
            <w:tcW w:w="709" w:type="dxa"/>
            <w:tcBorders>
              <w:top w:val="nil"/>
              <w:left w:val="single" w:sz="6" w:space="0" w:color="auto"/>
              <w:bottom w:val="single" w:sz="2" w:space="0" w:color="auto"/>
              <w:right w:val="single" w:sz="6" w:space="0" w:color="auto"/>
            </w:tcBorders>
          </w:tcPr>
          <w:p w14:paraId="2CF228C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13BFF2"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4DB79CB3"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18036D8D"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68E6AA0" w14:textId="77777777" w:rsidR="006046AF" w:rsidRDefault="006046AF">
            <w:pPr>
              <w:spacing w:line="276" w:lineRule="auto"/>
              <w:rPr>
                <w:lang w:val="en-US"/>
              </w:rPr>
            </w:pPr>
            <w:r>
              <w:rPr>
                <w:lang w:val="en-US"/>
              </w:rPr>
              <w:t>0,07</w:t>
            </w:r>
          </w:p>
        </w:tc>
        <w:tc>
          <w:tcPr>
            <w:tcW w:w="0" w:type="auto"/>
            <w:vAlign w:val="center"/>
            <w:hideMark/>
          </w:tcPr>
          <w:p w14:paraId="309D6301" w14:textId="77777777" w:rsidR="006046AF" w:rsidRDefault="006046AF">
            <w:pPr>
              <w:spacing w:line="276" w:lineRule="auto"/>
              <w:rPr>
                <w:lang w:eastAsia="ro-RO"/>
              </w:rPr>
            </w:pPr>
          </w:p>
        </w:tc>
      </w:tr>
      <w:tr w:rsidR="006046AF" w14:paraId="1FFBE5E3" w14:textId="77777777" w:rsidTr="006046AF">
        <w:trPr>
          <w:trHeight w:val="340"/>
        </w:trPr>
        <w:tc>
          <w:tcPr>
            <w:tcW w:w="709" w:type="dxa"/>
            <w:tcBorders>
              <w:top w:val="nil"/>
              <w:left w:val="single" w:sz="6" w:space="0" w:color="auto"/>
              <w:bottom w:val="nil"/>
              <w:right w:val="nil"/>
            </w:tcBorders>
          </w:tcPr>
          <w:p w14:paraId="13F95FC9"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0DC64B4"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0210408F"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4896865"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676B83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387134A" w14:textId="77777777" w:rsidR="006046AF" w:rsidRDefault="006046AF">
            <w:pPr>
              <w:spacing w:line="276" w:lineRule="auto"/>
              <w:rPr>
                <w:lang w:val="en-US"/>
              </w:rPr>
            </w:pPr>
          </w:p>
        </w:tc>
      </w:tr>
      <w:tr w:rsidR="006046AF" w14:paraId="6AB24BA4"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1DAEED70" w14:textId="77777777" w:rsidR="006046AF" w:rsidRDefault="006046AF">
            <w:pPr>
              <w:spacing w:line="276" w:lineRule="auto"/>
              <w:rPr>
                <w:lang w:val="en-US"/>
              </w:rPr>
            </w:pPr>
            <w:r>
              <w:rPr>
                <w:lang w:val="en-US"/>
              </w:rPr>
              <w:t>47</w:t>
            </w:r>
          </w:p>
        </w:tc>
        <w:tc>
          <w:tcPr>
            <w:tcW w:w="1276" w:type="dxa"/>
            <w:gridSpan w:val="2"/>
            <w:tcBorders>
              <w:top w:val="single" w:sz="4" w:space="0" w:color="auto"/>
              <w:left w:val="single" w:sz="6" w:space="0" w:color="auto"/>
              <w:bottom w:val="single" w:sz="4" w:space="0" w:color="auto"/>
              <w:right w:val="single" w:sz="6" w:space="0" w:color="auto"/>
            </w:tcBorders>
          </w:tcPr>
          <w:p w14:paraId="5AD7AF76" w14:textId="77777777" w:rsidR="006046AF" w:rsidRDefault="006046AF">
            <w:pPr>
              <w:spacing w:line="276" w:lineRule="auto"/>
              <w:rPr>
                <w:lang w:val="en-US"/>
              </w:rPr>
            </w:pPr>
            <w:r>
              <w:rPr>
                <w:lang w:val="en-US"/>
              </w:rPr>
              <w:t>CK25A</w:t>
            </w:r>
          </w:p>
          <w:p w14:paraId="1F73308A"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119DC7A"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 (Usa PVC in cerdac 700x700mm)</w:t>
            </w:r>
            <w:r>
              <w:rPr>
                <w:rFonts w:ascii="Times New Roman CYR" w:hAnsi="Times New Roman CYR" w:cs="Times New Roman CYR"/>
                <w:sz w:val="16"/>
                <w:szCs w:val="16"/>
                <w:lang w:val="en-US"/>
              </w:rPr>
              <w:t xml:space="preserve"> </w:t>
            </w:r>
          </w:p>
          <w:p w14:paraId="782BEC97"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8204681"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93DA133" w14:textId="77777777" w:rsidR="006046AF" w:rsidRDefault="006046AF">
            <w:pPr>
              <w:spacing w:line="276" w:lineRule="auto"/>
              <w:jc w:val="center"/>
              <w:rPr>
                <w:lang w:val="en-US"/>
              </w:rPr>
            </w:pPr>
            <w:r>
              <w:rPr>
                <w:lang w:val="en-US"/>
              </w:rPr>
              <w:t>0,49</w:t>
            </w:r>
          </w:p>
        </w:tc>
        <w:tc>
          <w:tcPr>
            <w:tcW w:w="0" w:type="auto"/>
            <w:vAlign w:val="center"/>
            <w:hideMark/>
          </w:tcPr>
          <w:p w14:paraId="6C5DEF4D" w14:textId="77777777" w:rsidR="006046AF" w:rsidRDefault="006046AF">
            <w:pPr>
              <w:spacing w:line="276" w:lineRule="auto"/>
              <w:rPr>
                <w:lang w:eastAsia="ro-RO"/>
              </w:rPr>
            </w:pPr>
          </w:p>
        </w:tc>
      </w:tr>
      <w:tr w:rsidR="006046AF" w14:paraId="4F93653F" w14:textId="77777777" w:rsidTr="006046AF">
        <w:tc>
          <w:tcPr>
            <w:tcW w:w="709" w:type="dxa"/>
            <w:tcBorders>
              <w:top w:val="nil"/>
              <w:left w:val="single" w:sz="6" w:space="0" w:color="auto"/>
              <w:bottom w:val="single" w:sz="2" w:space="0" w:color="auto"/>
              <w:right w:val="single" w:sz="6" w:space="0" w:color="auto"/>
            </w:tcBorders>
          </w:tcPr>
          <w:p w14:paraId="550CB75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3E303A9" w14:textId="77777777" w:rsidR="006046AF" w:rsidRDefault="006046AF">
            <w:pPr>
              <w:spacing w:line="276" w:lineRule="auto"/>
              <w:jc w:val="center"/>
              <w:rPr>
                <w:sz w:val="16"/>
                <w:szCs w:val="16"/>
                <w:lang w:val="en-US"/>
              </w:rPr>
            </w:pPr>
            <w:r>
              <w:rPr>
                <w:sz w:val="16"/>
                <w:szCs w:val="16"/>
                <w:lang w:val="en-US"/>
              </w:rPr>
              <w:t>7129200011200</w:t>
            </w:r>
          </w:p>
        </w:tc>
        <w:tc>
          <w:tcPr>
            <w:tcW w:w="4252" w:type="dxa"/>
            <w:gridSpan w:val="3"/>
            <w:tcBorders>
              <w:top w:val="nil"/>
              <w:left w:val="single" w:sz="6" w:space="0" w:color="auto"/>
              <w:bottom w:val="single" w:sz="2" w:space="0" w:color="auto"/>
              <w:right w:val="single" w:sz="6" w:space="0" w:color="auto"/>
            </w:tcBorders>
            <w:hideMark/>
          </w:tcPr>
          <w:p w14:paraId="17104FED" w14:textId="77777777" w:rsidR="006046AF" w:rsidRDefault="006046AF">
            <w:pPr>
              <w:spacing w:line="276" w:lineRule="auto"/>
              <w:rPr>
                <w:lang w:val="en-US"/>
              </w:rPr>
            </w:pPr>
            <w:r>
              <w:rPr>
                <w:lang w:val="en-US"/>
              </w:rPr>
              <w:t>Finisor MP</w:t>
            </w:r>
          </w:p>
        </w:tc>
        <w:tc>
          <w:tcPr>
            <w:tcW w:w="993" w:type="dxa"/>
            <w:gridSpan w:val="2"/>
            <w:tcBorders>
              <w:top w:val="nil"/>
              <w:left w:val="single" w:sz="6" w:space="0" w:color="auto"/>
              <w:bottom w:val="single" w:sz="2" w:space="0" w:color="auto"/>
              <w:right w:val="single" w:sz="6" w:space="0" w:color="auto"/>
            </w:tcBorders>
            <w:hideMark/>
          </w:tcPr>
          <w:p w14:paraId="67D6EF4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BA6F2ED" w14:textId="77777777" w:rsidR="006046AF" w:rsidRDefault="006046AF">
            <w:pPr>
              <w:spacing w:line="276" w:lineRule="auto"/>
              <w:rPr>
                <w:lang w:val="en-US"/>
              </w:rPr>
            </w:pPr>
            <w:r>
              <w:rPr>
                <w:lang w:val="en-US"/>
              </w:rPr>
              <w:t>0,36</w:t>
            </w:r>
          </w:p>
        </w:tc>
        <w:tc>
          <w:tcPr>
            <w:tcW w:w="0" w:type="auto"/>
            <w:vAlign w:val="center"/>
            <w:hideMark/>
          </w:tcPr>
          <w:p w14:paraId="0EC25068" w14:textId="77777777" w:rsidR="006046AF" w:rsidRDefault="006046AF">
            <w:pPr>
              <w:spacing w:line="276" w:lineRule="auto"/>
              <w:rPr>
                <w:lang w:eastAsia="ro-RO"/>
              </w:rPr>
            </w:pPr>
          </w:p>
        </w:tc>
      </w:tr>
      <w:tr w:rsidR="006046AF" w14:paraId="7663B154" w14:textId="77777777" w:rsidTr="006046AF">
        <w:tc>
          <w:tcPr>
            <w:tcW w:w="709" w:type="dxa"/>
            <w:tcBorders>
              <w:top w:val="nil"/>
              <w:left w:val="single" w:sz="6" w:space="0" w:color="auto"/>
              <w:bottom w:val="single" w:sz="2" w:space="0" w:color="auto"/>
              <w:right w:val="single" w:sz="6" w:space="0" w:color="auto"/>
            </w:tcBorders>
          </w:tcPr>
          <w:p w14:paraId="649FF5F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7AB8A33"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3AE1AA55"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E50569E"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B17E022" w14:textId="77777777" w:rsidR="006046AF" w:rsidRDefault="006046AF">
            <w:pPr>
              <w:spacing w:line="276" w:lineRule="auto"/>
              <w:rPr>
                <w:lang w:val="en-US"/>
              </w:rPr>
            </w:pPr>
            <w:r>
              <w:rPr>
                <w:lang w:val="en-US"/>
              </w:rPr>
              <w:t>0,04</w:t>
            </w:r>
          </w:p>
        </w:tc>
        <w:tc>
          <w:tcPr>
            <w:tcW w:w="0" w:type="auto"/>
            <w:vAlign w:val="center"/>
            <w:hideMark/>
          </w:tcPr>
          <w:p w14:paraId="0DFE788F" w14:textId="77777777" w:rsidR="006046AF" w:rsidRDefault="006046AF">
            <w:pPr>
              <w:spacing w:line="276" w:lineRule="auto"/>
              <w:rPr>
                <w:lang w:eastAsia="ro-RO"/>
              </w:rPr>
            </w:pPr>
          </w:p>
        </w:tc>
      </w:tr>
      <w:tr w:rsidR="006046AF" w14:paraId="68069876" w14:textId="77777777" w:rsidTr="006046AF">
        <w:tc>
          <w:tcPr>
            <w:tcW w:w="709" w:type="dxa"/>
            <w:tcBorders>
              <w:top w:val="nil"/>
              <w:left w:val="single" w:sz="6" w:space="0" w:color="auto"/>
              <w:bottom w:val="single" w:sz="2" w:space="0" w:color="auto"/>
              <w:right w:val="single" w:sz="6" w:space="0" w:color="auto"/>
            </w:tcBorders>
          </w:tcPr>
          <w:p w14:paraId="6996EA3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DA4F06A" w14:textId="77777777" w:rsidR="006046AF" w:rsidRDefault="006046AF">
            <w:pPr>
              <w:spacing w:line="276" w:lineRule="auto"/>
              <w:jc w:val="center"/>
              <w:rPr>
                <w:sz w:val="16"/>
                <w:szCs w:val="16"/>
                <w:lang w:val="en-US"/>
              </w:rPr>
            </w:pPr>
            <w:r>
              <w:rPr>
                <w:sz w:val="16"/>
                <w:szCs w:val="16"/>
                <w:lang w:val="en-US"/>
              </w:rPr>
              <w:t>2030112939150</w:t>
            </w:r>
          </w:p>
        </w:tc>
        <w:tc>
          <w:tcPr>
            <w:tcW w:w="4252" w:type="dxa"/>
            <w:gridSpan w:val="3"/>
            <w:tcBorders>
              <w:top w:val="nil"/>
              <w:left w:val="single" w:sz="6" w:space="0" w:color="auto"/>
              <w:bottom w:val="single" w:sz="2" w:space="0" w:color="auto"/>
              <w:right w:val="single" w:sz="6" w:space="0" w:color="auto"/>
            </w:tcBorders>
            <w:hideMark/>
          </w:tcPr>
          <w:p w14:paraId="1BA7EC93" w14:textId="77777777" w:rsidR="006046AF" w:rsidRDefault="006046AF">
            <w:pPr>
              <w:spacing w:line="276" w:lineRule="auto"/>
              <w:rPr>
                <w:lang w:val="en-US"/>
              </w:rPr>
            </w:pPr>
            <w:r>
              <w:rPr>
                <w:lang w:val="en-US"/>
              </w:rPr>
              <w:t>Usi din profiluri din  mase plastice inclusiv armaturile si accesoriile necesare</w:t>
            </w:r>
          </w:p>
        </w:tc>
        <w:tc>
          <w:tcPr>
            <w:tcW w:w="993" w:type="dxa"/>
            <w:gridSpan w:val="2"/>
            <w:tcBorders>
              <w:top w:val="nil"/>
              <w:left w:val="single" w:sz="6" w:space="0" w:color="auto"/>
              <w:bottom w:val="single" w:sz="2" w:space="0" w:color="auto"/>
              <w:right w:val="single" w:sz="6" w:space="0" w:color="auto"/>
            </w:tcBorders>
            <w:hideMark/>
          </w:tcPr>
          <w:p w14:paraId="142B839E"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6465116C" w14:textId="77777777" w:rsidR="006046AF" w:rsidRDefault="006046AF">
            <w:pPr>
              <w:spacing w:line="276" w:lineRule="auto"/>
              <w:rPr>
                <w:lang w:val="en-US"/>
              </w:rPr>
            </w:pPr>
            <w:r>
              <w:rPr>
                <w:lang w:val="en-US"/>
              </w:rPr>
              <w:t>0,49</w:t>
            </w:r>
          </w:p>
        </w:tc>
        <w:tc>
          <w:tcPr>
            <w:tcW w:w="0" w:type="auto"/>
            <w:vAlign w:val="center"/>
            <w:hideMark/>
          </w:tcPr>
          <w:p w14:paraId="145A51F3" w14:textId="77777777" w:rsidR="006046AF" w:rsidRDefault="006046AF">
            <w:pPr>
              <w:spacing w:line="276" w:lineRule="auto"/>
              <w:rPr>
                <w:lang w:eastAsia="ro-RO"/>
              </w:rPr>
            </w:pPr>
          </w:p>
        </w:tc>
      </w:tr>
      <w:tr w:rsidR="006046AF" w14:paraId="5C4C0B5E" w14:textId="77777777" w:rsidTr="006046AF">
        <w:tc>
          <w:tcPr>
            <w:tcW w:w="709" w:type="dxa"/>
            <w:tcBorders>
              <w:top w:val="nil"/>
              <w:left w:val="single" w:sz="6" w:space="0" w:color="auto"/>
              <w:bottom w:val="single" w:sz="2" w:space="0" w:color="auto"/>
              <w:right w:val="single" w:sz="6" w:space="0" w:color="auto"/>
            </w:tcBorders>
          </w:tcPr>
          <w:p w14:paraId="6013E81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6BCAD66" w14:textId="77777777" w:rsidR="006046AF" w:rsidRDefault="006046AF">
            <w:pPr>
              <w:spacing w:line="276" w:lineRule="auto"/>
              <w:jc w:val="center"/>
              <w:rPr>
                <w:sz w:val="16"/>
                <w:szCs w:val="16"/>
                <w:lang w:val="en-US"/>
              </w:rPr>
            </w:pPr>
            <w:r>
              <w:rPr>
                <w:sz w:val="16"/>
                <w:szCs w:val="16"/>
                <w:lang w:val="en-US"/>
              </w:rPr>
              <w:t>2874115829126</w:t>
            </w:r>
          </w:p>
        </w:tc>
        <w:tc>
          <w:tcPr>
            <w:tcW w:w="4252" w:type="dxa"/>
            <w:gridSpan w:val="3"/>
            <w:tcBorders>
              <w:top w:val="nil"/>
              <w:left w:val="single" w:sz="6" w:space="0" w:color="auto"/>
              <w:bottom w:val="single" w:sz="2" w:space="0" w:color="auto"/>
              <w:right w:val="single" w:sz="6" w:space="0" w:color="auto"/>
            </w:tcBorders>
            <w:hideMark/>
          </w:tcPr>
          <w:p w14:paraId="3F550E7A" w14:textId="77777777" w:rsidR="006046AF" w:rsidRDefault="006046AF">
            <w:pPr>
              <w:spacing w:line="276" w:lineRule="auto"/>
              <w:rPr>
                <w:lang w:val="en-US"/>
              </w:rPr>
            </w:pPr>
            <w:r>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hideMark/>
          </w:tcPr>
          <w:p w14:paraId="3D1931DE"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A9AD96F" w14:textId="77777777" w:rsidR="006046AF" w:rsidRDefault="006046AF">
            <w:pPr>
              <w:spacing w:line="276" w:lineRule="auto"/>
              <w:rPr>
                <w:lang w:val="en-US"/>
              </w:rPr>
            </w:pPr>
            <w:r>
              <w:rPr>
                <w:lang w:val="en-US"/>
              </w:rPr>
              <w:t>1,96</w:t>
            </w:r>
          </w:p>
        </w:tc>
        <w:tc>
          <w:tcPr>
            <w:tcW w:w="0" w:type="auto"/>
            <w:vAlign w:val="center"/>
            <w:hideMark/>
          </w:tcPr>
          <w:p w14:paraId="71942B3F" w14:textId="77777777" w:rsidR="006046AF" w:rsidRDefault="006046AF">
            <w:pPr>
              <w:spacing w:line="276" w:lineRule="auto"/>
              <w:rPr>
                <w:lang w:eastAsia="ro-RO"/>
              </w:rPr>
            </w:pPr>
          </w:p>
        </w:tc>
      </w:tr>
      <w:tr w:rsidR="006046AF" w14:paraId="340AB8E0" w14:textId="77777777" w:rsidTr="006046AF">
        <w:tc>
          <w:tcPr>
            <w:tcW w:w="709" w:type="dxa"/>
            <w:tcBorders>
              <w:top w:val="nil"/>
              <w:left w:val="single" w:sz="6" w:space="0" w:color="auto"/>
              <w:bottom w:val="single" w:sz="2" w:space="0" w:color="auto"/>
              <w:right w:val="single" w:sz="6" w:space="0" w:color="auto"/>
            </w:tcBorders>
          </w:tcPr>
          <w:p w14:paraId="6C5CFC2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431AD2" w14:textId="77777777" w:rsidR="006046AF" w:rsidRDefault="006046AF">
            <w:pPr>
              <w:spacing w:line="276" w:lineRule="auto"/>
              <w:jc w:val="center"/>
              <w:rPr>
                <w:sz w:val="16"/>
                <w:szCs w:val="16"/>
                <w:lang w:val="en-US"/>
              </w:rPr>
            </w:pPr>
            <w:r>
              <w:rPr>
                <w:sz w:val="16"/>
                <w:szCs w:val="16"/>
                <w:lang w:val="en-US"/>
              </w:rPr>
              <w:t>2416566101572</w:t>
            </w:r>
          </w:p>
        </w:tc>
        <w:tc>
          <w:tcPr>
            <w:tcW w:w="4252" w:type="dxa"/>
            <w:gridSpan w:val="3"/>
            <w:tcBorders>
              <w:top w:val="nil"/>
              <w:left w:val="single" w:sz="6" w:space="0" w:color="auto"/>
              <w:bottom w:val="single" w:sz="2" w:space="0" w:color="auto"/>
              <w:right w:val="single" w:sz="6" w:space="0" w:color="auto"/>
            </w:tcBorders>
            <w:hideMark/>
          </w:tcPr>
          <w:p w14:paraId="1768C76D" w14:textId="77777777" w:rsidR="006046AF" w:rsidRDefault="006046AF">
            <w:pPr>
              <w:spacing w:line="276" w:lineRule="auto"/>
              <w:rPr>
                <w:lang w:val="en-US"/>
              </w:rPr>
            </w:pPr>
            <w:r>
              <w:rPr>
                <w:lang w:val="en-US"/>
              </w:rPr>
              <w:t>Spuma de poliuretan</w:t>
            </w:r>
          </w:p>
        </w:tc>
        <w:tc>
          <w:tcPr>
            <w:tcW w:w="993" w:type="dxa"/>
            <w:gridSpan w:val="2"/>
            <w:tcBorders>
              <w:top w:val="nil"/>
              <w:left w:val="single" w:sz="6" w:space="0" w:color="auto"/>
              <w:bottom w:val="single" w:sz="2" w:space="0" w:color="auto"/>
              <w:right w:val="single" w:sz="6" w:space="0" w:color="auto"/>
            </w:tcBorders>
            <w:hideMark/>
          </w:tcPr>
          <w:p w14:paraId="29B771F9"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D9C1AF8" w14:textId="77777777" w:rsidR="006046AF" w:rsidRDefault="006046AF">
            <w:pPr>
              <w:spacing w:line="276" w:lineRule="auto"/>
              <w:rPr>
                <w:lang w:val="en-US"/>
              </w:rPr>
            </w:pPr>
            <w:r>
              <w:rPr>
                <w:lang w:val="en-US"/>
              </w:rPr>
              <w:t>0,24</w:t>
            </w:r>
          </w:p>
        </w:tc>
        <w:tc>
          <w:tcPr>
            <w:tcW w:w="0" w:type="auto"/>
            <w:vAlign w:val="center"/>
            <w:hideMark/>
          </w:tcPr>
          <w:p w14:paraId="68C3A12A" w14:textId="77777777" w:rsidR="006046AF" w:rsidRDefault="006046AF">
            <w:pPr>
              <w:spacing w:line="276" w:lineRule="auto"/>
              <w:rPr>
                <w:lang w:eastAsia="ro-RO"/>
              </w:rPr>
            </w:pPr>
          </w:p>
        </w:tc>
      </w:tr>
      <w:tr w:rsidR="006046AF" w14:paraId="16F848D3" w14:textId="77777777" w:rsidTr="006046AF">
        <w:tc>
          <w:tcPr>
            <w:tcW w:w="709" w:type="dxa"/>
            <w:tcBorders>
              <w:top w:val="nil"/>
              <w:left w:val="single" w:sz="6" w:space="0" w:color="auto"/>
              <w:bottom w:val="single" w:sz="2" w:space="0" w:color="auto"/>
              <w:right w:val="single" w:sz="6" w:space="0" w:color="auto"/>
            </w:tcBorders>
          </w:tcPr>
          <w:p w14:paraId="1A63437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D1F0643" w14:textId="77777777" w:rsidR="006046AF" w:rsidRDefault="006046AF">
            <w:pPr>
              <w:spacing w:line="276" w:lineRule="auto"/>
              <w:jc w:val="center"/>
              <w:rPr>
                <w:sz w:val="16"/>
                <w:szCs w:val="16"/>
                <w:lang w:val="en-US"/>
              </w:rPr>
            </w:pPr>
            <w:r>
              <w:rPr>
                <w:sz w:val="16"/>
                <w:szCs w:val="16"/>
                <w:lang w:val="en-US"/>
              </w:rPr>
              <w:t>2430226101600</w:t>
            </w:r>
          </w:p>
        </w:tc>
        <w:tc>
          <w:tcPr>
            <w:tcW w:w="4252" w:type="dxa"/>
            <w:gridSpan w:val="3"/>
            <w:tcBorders>
              <w:top w:val="nil"/>
              <w:left w:val="single" w:sz="6" w:space="0" w:color="auto"/>
              <w:bottom w:val="single" w:sz="2" w:space="0" w:color="auto"/>
              <w:right w:val="single" w:sz="6" w:space="0" w:color="auto"/>
            </w:tcBorders>
            <w:hideMark/>
          </w:tcPr>
          <w:p w14:paraId="5A402BBA" w14:textId="77777777" w:rsidR="006046AF" w:rsidRDefault="006046AF">
            <w:pPr>
              <w:spacing w:line="276" w:lineRule="auto"/>
              <w:rPr>
                <w:lang w:val="en-US"/>
              </w:rPr>
            </w:pPr>
            <w:r>
              <w:rPr>
                <w:lang w:val="en-US"/>
              </w:rPr>
              <w:t>Chit siliconic</w:t>
            </w:r>
          </w:p>
        </w:tc>
        <w:tc>
          <w:tcPr>
            <w:tcW w:w="993" w:type="dxa"/>
            <w:gridSpan w:val="2"/>
            <w:tcBorders>
              <w:top w:val="nil"/>
              <w:left w:val="single" w:sz="6" w:space="0" w:color="auto"/>
              <w:bottom w:val="single" w:sz="2" w:space="0" w:color="auto"/>
              <w:right w:val="single" w:sz="6" w:space="0" w:color="auto"/>
            </w:tcBorders>
            <w:hideMark/>
          </w:tcPr>
          <w:p w14:paraId="6ADA744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9ABD5B5" w14:textId="77777777" w:rsidR="006046AF" w:rsidRDefault="006046AF">
            <w:pPr>
              <w:spacing w:line="276" w:lineRule="auto"/>
              <w:rPr>
                <w:lang w:val="en-US"/>
              </w:rPr>
            </w:pPr>
            <w:r>
              <w:rPr>
                <w:lang w:val="en-US"/>
              </w:rPr>
              <w:t>0,09</w:t>
            </w:r>
          </w:p>
        </w:tc>
        <w:tc>
          <w:tcPr>
            <w:tcW w:w="0" w:type="auto"/>
            <w:vAlign w:val="center"/>
            <w:hideMark/>
          </w:tcPr>
          <w:p w14:paraId="30325BCB" w14:textId="77777777" w:rsidR="006046AF" w:rsidRDefault="006046AF">
            <w:pPr>
              <w:spacing w:line="276" w:lineRule="auto"/>
              <w:rPr>
                <w:lang w:eastAsia="ro-RO"/>
              </w:rPr>
            </w:pPr>
          </w:p>
        </w:tc>
      </w:tr>
      <w:tr w:rsidR="006046AF" w14:paraId="26CC5AC9" w14:textId="77777777" w:rsidTr="006046AF">
        <w:tc>
          <w:tcPr>
            <w:tcW w:w="709" w:type="dxa"/>
            <w:tcBorders>
              <w:top w:val="nil"/>
              <w:left w:val="single" w:sz="6" w:space="0" w:color="auto"/>
              <w:bottom w:val="single" w:sz="2" w:space="0" w:color="auto"/>
              <w:right w:val="single" w:sz="6" w:space="0" w:color="auto"/>
            </w:tcBorders>
          </w:tcPr>
          <w:p w14:paraId="4E0E847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DFCC3D1" w14:textId="77777777" w:rsidR="006046AF" w:rsidRDefault="006046AF">
            <w:pPr>
              <w:spacing w:line="276" w:lineRule="auto"/>
              <w:jc w:val="center"/>
              <w:rPr>
                <w:sz w:val="16"/>
                <w:szCs w:val="16"/>
                <w:lang w:val="en-US"/>
              </w:rPr>
            </w:pPr>
            <w:r>
              <w:rPr>
                <w:sz w:val="16"/>
                <w:szCs w:val="16"/>
                <w:lang w:val="en-US"/>
              </w:rPr>
              <w:t>2681126001472</w:t>
            </w:r>
          </w:p>
        </w:tc>
        <w:tc>
          <w:tcPr>
            <w:tcW w:w="4252" w:type="dxa"/>
            <w:gridSpan w:val="3"/>
            <w:tcBorders>
              <w:top w:val="nil"/>
              <w:left w:val="single" w:sz="6" w:space="0" w:color="auto"/>
              <w:bottom w:val="single" w:sz="2" w:space="0" w:color="auto"/>
              <w:right w:val="single" w:sz="6" w:space="0" w:color="auto"/>
            </w:tcBorders>
            <w:hideMark/>
          </w:tcPr>
          <w:p w14:paraId="04F0E2B3" w14:textId="77777777" w:rsidR="006046AF" w:rsidRDefault="006046AF">
            <w:pPr>
              <w:spacing w:line="276" w:lineRule="auto"/>
              <w:rPr>
                <w:lang w:val="en-US"/>
              </w:rPr>
            </w:pPr>
            <w:r>
              <w:rPr>
                <w:lang w:val="en-US"/>
              </w:rPr>
              <w:t>Hirtie slefuita uscata 23x30 gr 6</w:t>
            </w:r>
          </w:p>
        </w:tc>
        <w:tc>
          <w:tcPr>
            <w:tcW w:w="993" w:type="dxa"/>
            <w:gridSpan w:val="2"/>
            <w:tcBorders>
              <w:top w:val="nil"/>
              <w:left w:val="single" w:sz="6" w:space="0" w:color="auto"/>
              <w:bottom w:val="single" w:sz="2" w:space="0" w:color="auto"/>
              <w:right w:val="single" w:sz="6" w:space="0" w:color="auto"/>
            </w:tcBorders>
            <w:hideMark/>
          </w:tcPr>
          <w:p w14:paraId="2835A23A"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C9D6390" w14:textId="77777777" w:rsidR="006046AF" w:rsidRDefault="006046AF">
            <w:pPr>
              <w:spacing w:line="276" w:lineRule="auto"/>
              <w:rPr>
                <w:lang w:val="en-US"/>
              </w:rPr>
            </w:pPr>
            <w:r>
              <w:rPr>
                <w:lang w:val="en-US"/>
              </w:rPr>
              <w:t>0,29</w:t>
            </w:r>
          </w:p>
        </w:tc>
        <w:tc>
          <w:tcPr>
            <w:tcW w:w="0" w:type="auto"/>
            <w:vAlign w:val="center"/>
            <w:hideMark/>
          </w:tcPr>
          <w:p w14:paraId="2D0152A5" w14:textId="77777777" w:rsidR="006046AF" w:rsidRDefault="006046AF">
            <w:pPr>
              <w:spacing w:line="276" w:lineRule="auto"/>
              <w:rPr>
                <w:lang w:eastAsia="ro-RO"/>
              </w:rPr>
            </w:pPr>
          </w:p>
        </w:tc>
      </w:tr>
      <w:tr w:rsidR="006046AF" w14:paraId="4B3191E3" w14:textId="77777777" w:rsidTr="006046AF">
        <w:tc>
          <w:tcPr>
            <w:tcW w:w="709" w:type="dxa"/>
            <w:tcBorders>
              <w:top w:val="nil"/>
              <w:left w:val="single" w:sz="6" w:space="0" w:color="auto"/>
              <w:bottom w:val="single" w:sz="2" w:space="0" w:color="auto"/>
              <w:right w:val="single" w:sz="6" w:space="0" w:color="auto"/>
            </w:tcBorders>
          </w:tcPr>
          <w:p w14:paraId="08C3988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2BE4B47" w14:textId="77777777" w:rsidR="006046AF" w:rsidRDefault="006046AF">
            <w:pPr>
              <w:spacing w:line="276" w:lineRule="auto"/>
              <w:jc w:val="center"/>
              <w:rPr>
                <w:sz w:val="16"/>
                <w:szCs w:val="16"/>
                <w:lang w:val="en-US"/>
              </w:rPr>
            </w:pPr>
            <w:r>
              <w:rPr>
                <w:sz w:val="16"/>
                <w:szCs w:val="16"/>
                <w:lang w:val="en-US"/>
              </w:rPr>
              <w:t>4011106202741</w:t>
            </w:r>
          </w:p>
        </w:tc>
        <w:tc>
          <w:tcPr>
            <w:tcW w:w="4252" w:type="dxa"/>
            <w:gridSpan w:val="3"/>
            <w:tcBorders>
              <w:top w:val="nil"/>
              <w:left w:val="single" w:sz="6" w:space="0" w:color="auto"/>
              <w:bottom w:val="single" w:sz="2" w:space="0" w:color="auto"/>
              <w:right w:val="single" w:sz="6" w:space="0" w:color="auto"/>
            </w:tcBorders>
            <w:hideMark/>
          </w:tcPr>
          <w:p w14:paraId="695AC865" w14:textId="77777777" w:rsidR="006046AF" w:rsidRDefault="006046AF">
            <w:pPr>
              <w:spacing w:line="276" w:lineRule="auto"/>
              <w:rPr>
                <w:lang w:val="en-US"/>
              </w:rPr>
            </w:pPr>
            <w:r>
              <w:rPr>
                <w:lang w:val="en-US"/>
              </w:rPr>
              <w:t>Energie electrica</w:t>
            </w:r>
          </w:p>
        </w:tc>
        <w:tc>
          <w:tcPr>
            <w:tcW w:w="993" w:type="dxa"/>
            <w:gridSpan w:val="2"/>
            <w:tcBorders>
              <w:top w:val="nil"/>
              <w:left w:val="single" w:sz="6" w:space="0" w:color="auto"/>
              <w:bottom w:val="single" w:sz="2" w:space="0" w:color="auto"/>
              <w:right w:val="single" w:sz="6" w:space="0" w:color="auto"/>
            </w:tcBorders>
            <w:hideMark/>
          </w:tcPr>
          <w:p w14:paraId="5AC6B038" w14:textId="77777777" w:rsidR="006046AF" w:rsidRDefault="006046AF">
            <w:pPr>
              <w:spacing w:line="276" w:lineRule="auto"/>
              <w:rPr>
                <w:lang w:val="en-US"/>
              </w:rPr>
            </w:pPr>
            <w:r>
              <w:rPr>
                <w:lang w:val="en-US"/>
              </w:rPr>
              <w:t>kw</w:t>
            </w:r>
          </w:p>
        </w:tc>
        <w:tc>
          <w:tcPr>
            <w:tcW w:w="1559" w:type="dxa"/>
            <w:gridSpan w:val="2"/>
            <w:tcBorders>
              <w:top w:val="nil"/>
              <w:left w:val="single" w:sz="6" w:space="0" w:color="auto"/>
              <w:bottom w:val="single" w:sz="2" w:space="0" w:color="auto"/>
              <w:right w:val="single" w:sz="6" w:space="0" w:color="auto"/>
            </w:tcBorders>
            <w:hideMark/>
          </w:tcPr>
          <w:p w14:paraId="136332E8" w14:textId="77777777" w:rsidR="006046AF" w:rsidRDefault="006046AF">
            <w:pPr>
              <w:spacing w:line="276" w:lineRule="auto"/>
              <w:rPr>
                <w:lang w:val="en-US"/>
              </w:rPr>
            </w:pPr>
            <w:r>
              <w:rPr>
                <w:lang w:val="en-US"/>
              </w:rPr>
              <w:t>0,49</w:t>
            </w:r>
          </w:p>
        </w:tc>
        <w:tc>
          <w:tcPr>
            <w:tcW w:w="0" w:type="auto"/>
            <w:vAlign w:val="center"/>
            <w:hideMark/>
          </w:tcPr>
          <w:p w14:paraId="5FA4AA99" w14:textId="77777777" w:rsidR="006046AF" w:rsidRDefault="006046AF">
            <w:pPr>
              <w:spacing w:line="276" w:lineRule="auto"/>
              <w:rPr>
                <w:lang w:eastAsia="ro-RO"/>
              </w:rPr>
            </w:pPr>
          </w:p>
        </w:tc>
      </w:tr>
      <w:tr w:rsidR="006046AF" w14:paraId="72541B93" w14:textId="77777777" w:rsidTr="006046AF">
        <w:tc>
          <w:tcPr>
            <w:tcW w:w="709" w:type="dxa"/>
            <w:tcBorders>
              <w:top w:val="nil"/>
              <w:left w:val="single" w:sz="6" w:space="0" w:color="auto"/>
              <w:bottom w:val="single" w:sz="2" w:space="0" w:color="auto"/>
              <w:right w:val="single" w:sz="6" w:space="0" w:color="auto"/>
            </w:tcBorders>
          </w:tcPr>
          <w:p w14:paraId="47B6974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D6EC51"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4A34B19F"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628F049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3AF066B" w14:textId="77777777" w:rsidR="006046AF" w:rsidRDefault="006046AF">
            <w:pPr>
              <w:spacing w:line="276" w:lineRule="auto"/>
              <w:rPr>
                <w:lang w:val="en-US"/>
              </w:rPr>
            </w:pPr>
            <w:r>
              <w:rPr>
                <w:lang w:val="en-US"/>
              </w:rPr>
              <w:t>0,01</w:t>
            </w:r>
          </w:p>
        </w:tc>
        <w:tc>
          <w:tcPr>
            <w:tcW w:w="0" w:type="auto"/>
            <w:vAlign w:val="center"/>
            <w:hideMark/>
          </w:tcPr>
          <w:p w14:paraId="0C960540" w14:textId="77777777" w:rsidR="006046AF" w:rsidRDefault="006046AF">
            <w:pPr>
              <w:spacing w:line="276" w:lineRule="auto"/>
              <w:rPr>
                <w:lang w:eastAsia="ro-RO"/>
              </w:rPr>
            </w:pPr>
          </w:p>
        </w:tc>
      </w:tr>
      <w:tr w:rsidR="006046AF" w14:paraId="40457FE5" w14:textId="77777777" w:rsidTr="006046AF">
        <w:trPr>
          <w:trHeight w:val="340"/>
        </w:trPr>
        <w:tc>
          <w:tcPr>
            <w:tcW w:w="709" w:type="dxa"/>
            <w:tcBorders>
              <w:top w:val="nil"/>
              <w:left w:val="single" w:sz="6" w:space="0" w:color="auto"/>
              <w:bottom w:val="nil"/>
              <w:right w:val="nil"/>
            </w:tcBorders>
          </w:tcPr>
          <w:p w14:paraId="1FB2C081"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78FD02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33075D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52518D1"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B35B26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6095D1A" w14:textId="77777777" w:rsidR="006046AF" w:rsidRDefault="006046AF">
            <w:pPr>
              <w:spacing w:line="276" w:lineRule="auto"/>
              <w:rPr>
                <w:lang w:val="en-US"/>
              </w:rPr>
            </w:pPr>
          </w:p>
        </w:tc>
      </w:tr>
      <w:tr w:rsidR="006046AF" w14:paraId="69FD2CF6"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54838AD" w14:textId="77777777" w:rsidR="006046AF" w:rsidRDefault="006046AF">
            <w:pPr>
              <w:spacing w:line="276" w:lineRule="auto"/>
              <w:rPr>
                <w:lang w:val="en-US"/>
              </w:rPr>
            </w:pPr>
            <w:r>
              <w:rPr>
                <w:lang w:val="en-US"/>
              </w:rPr>
              <w:t>48</w:t>
            </w:r>
          </w:p>
        </w:tc>
        <w:tc>
          <w:tcPr>
            <w:tcW w:w="1276" w:type="dxa"/>
            <w:gridSpan w:val="2"/>
            <w:tcBorders>
              <w:top w:val="single" w:sz="4" w:space="0" w:color="auto"/>
              <w:left w:val="single" w:sz="6" w:space="0" w:color="auto"/>
              <w:bottom w:val="single" w:sz="4" w:space="0" w:color="auto"/>
              <w:right w:val="single" w:sz="6" w:space="0" w:color="auto"/>
            </w:tcBorders>
          </w:tcPr>
          <w:p w14:paraId="7EB31F6F" w14:textId="77777777" w:rsidR="006046AF" w:rsidRDefault="006046AF">
            <w:pPr>
              <w:spacing w:line="276" w:lineRule="auto"/>
              <w:rPr>
                <w:lang w:val="en-US"/>
              </w:rPr>
            </w:pPr>
            <w:r>
              <w:rPr>
                <w:lang w:val="en-US"/>
              </w:rPr>
              <w:t>CK23A</w:t>
            </w:r>
          </w:p>
          <w:p w14:paraId="38C9D651"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22FB7F8"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Ferestre din mase plastice cu unul sau mai multe canaturi la constructii cu inaltimi pina la 35 m inclusiv, avind suprafata tocului pina la 1,00 mp inclusiv (Ferestre PVC in cerdac, fara deschidere, rotunde d=800mm- 2 buc)</w:t>
            </w:r>
            <w:r>
              <w:rPr>
                <w:rFonts w:ascii="Times New Roman CYR" w:hAnsi="Times New Roman CYR" w:cs="Times New Roman CYR"/>
                <w:sz w:val="16"/>
                <w:szCs w:val="16"/>
                <w:lang w:val="en-US"/>
              </w:rPr>
              <w:t xml:space="preserve"> </w:t>
            </w:r>
          </w:p>
          <w:p w14:paraId="6BB17710"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2319614"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3573B16" w14:textId="77777777" w:rsidR="006046AF" w:rsidRDefault="006046AF">
            <w:pPr>
              <w:spacing w:line="276" w:lineRule="auto"/>
              <w:jc w:val="center"/>
              <w:rPr>
                <w:lang w:val="en-US"/>
              </w:rPr>
            </w:pPr>
            <w:r>
              <w:rPr>
                <w:lang w:val="en-US"/>
              </w:rPr>
              <w:t>1,00</w:t>
            </w:r>
          </w:p>
        </w:tc>
        <w:tc>
          <w:tcPr>
            <w:tcW w:w="0" w:type="auto"/>
            <w:vAlign w:val="center"/>
            <w:hideMark/>
          </w:tcPr>
          <w:p w14:paraId="148268DA" w14:textId="77777777" w:rsidR="006046AF" w:rsidRDefault="006046AF">
            <w:pPr>
              <w:spacing w:line="276" w:lineRule="auto"/>
              <w:rPr>
                <w:lang w:eastAsia="ro-RO"/>
              </w:rPr>
            </w:pPr>
          </w:p>
        </w:tc>
      </w:tr>
      <w:tr w:rsidR="006046AF" w14:paraId="2DCDEACC" w14:textId="77777777" w:rsidTr="006046AF">
        <w:tc>
          <w:tcPr>
            <w:tcW w:w="709" w:type="dxa"/>
            <w:tcBorders>
              <w:top w:val="nil"/>
              <w:left w:val="single" w:sz="6" w:space="0" w:color="auto"/>
              <w:bottom w:val="single" w:sz="2" w:space="0" w:color="auto"/>
              <w:right w:val="single" w:sz="6" w:space="0" w:color="auto"/>
            </w:tcBorders>
          </w:tcPr>
          <w:p w14:paraId="30B2DB4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893A4BC" w14:textId="77777777" w:rsidR="006046AF" w:rsidRDefault="006046AF">
            <w:pPr>
              <w:spacing w:line="276" w:lineRule="auto"/>
              <w:jc w:val="center"/>
              <w:rPr>
                <w:sz w:val="16"/>
                <w:szCs w:val="16"/>
                <w:lang w:val="en-US"/>
              </w:rPr>
            </w:pPr>
            <w:r>
              <w:rPr>
                <w:sz w:val="16"/>
                <w:szCs w:val="16"/>
                <w:lang w:val="en-US"/>
              </w:rPr>
              <w:t>7129200011200</w:t>
            </w:r>
          </w:p>
        </w:tc>
        <w:tc>
          <w:tcPr>
            <w:tcW w:w="4252" w:type="dxa"/>
            <w:gridSpan w:val="3"/>
            <w:tcBorders>
              <w:top w:val="nil"/>
              <w:left w:val="single" w:sz="6" w:space="0" w:color="auto"/>
              <w:bottom w:val="single" w:sz="2" w:space="0" w:color="auto"/>
              <w:right w:val="single" w:sz="6" w:space="0" w:color="auto"/>
            </w:tcBorders>
            <w:hideMark/>
          </w:tcPr>
          <w:p w14:paraId="3323ADFE" w14:textId="77777777" w:rsidR="006046AF" w:rsidRDefault="006046AF">
            <w:pPr>
              <w:spacing w:line="276" w:lineRule="auto"/>
              <w:rPr>
                <w:lang w:val="en-US"/>
              </w:rPr>
            </w:pPr>
            <w:r>
              <w:rPr>
                <w:lang w:val="en-US"/>
              </w:rPr>
              <w:t>Finisor MP</w:t>
            </w:r>
          </w:p>
        </w:tc>
        <w:tc>
          <w:tcPr>
            <w:tcW w:w="993" w:type="dxa"/>
            <w:gridSpan w:val="2"/>
            <w:tcBorders>
              <w:top w:val="nil"/>
              <w:left w:val="single" w:sz="6" w:space="0" w:color="auto"/>
              <w:bottom w:val="single" w:sz="2" w:space="0" w:color="auto"/>
              <w:right w:val="single" w:sz="6" w:space="0" w:color="auto"/>
            </w:tcBorders>
            <w:hideMark/>
          </w:tcPr>
          <w:p w14:paraId="7AD6C01D"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B950662" w14:textId="77777777" w:rsidR="006046AF" w:rsidRDefault="006046AF">
            <w:pPr>
              <w:spacing w:line="276" w:lineRule="auto"/>
              <w:rPr>
                <w:lang w:val="en-US"/>
              </w:rPr>
            </w:pPr>
            <w:r>
              <w:rPr>
                <w:lang w:val="en-US"/>
              </w:rPr>
              <w:t>0,85</w:t>
            </w:r>
          </w:p>
        </w:tc>
        <w:tc>
          <w:tcPr>
            <w:tcW w:w="0" w:type="auto"/>
            <w:vAlign w:val="center"/>
            <w:hideMark/>
          </w:tcPr>
          <w:p w14:paraId="3F229C2B" w14:textId="77777777" w:rsidR="006046AF" w:rsidRDefault="006046AF">
            <w:pPr>
              <w:spacing w:line="276" w:lineRule="auto"/>
              <w:rPr>
                <w:lang w:eastAsia="ro-RO"/>
              </w:rPr>
            </w:pPr>
          </w:p>
        </w:tc>
      </w:tr>
      <w:tr w:rsidR="006046AF" w14:paraId="306C762D" w14:textId="77777777" w:rsidTr="006046AF">
        <w:tc>
          <w:tcPr>
            <w:tcW w:w="709" w:type="dxa"/>
            <w:tcBorders>
              <w:top w:val="nil"/>
              <w:left w:val="single" w:sz="6" w:space="0" w:color="auto"/>
              <w:bottom w:val="single" w:sz="2" w:space="0" w:color="auto"/>
              <w:right w:val="single" w:sz="6" w:space="0" w:color="auto"/>
            </w:tcBorders>
          </w:tcPr>
          <w:p w14:paraId="4FB5716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ECC0EFF"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75684EA2"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3D9DA2C0"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3796A01" w14:textId="77777777" w:rsidR="006046AF" w:rsidRDefault="006046AF">
            <w:pPr>
              <w:spacing w:line="276" w:lineRule="auto"/>
              <w:rPr>
                <w:lang w:val="en-US"/>
              </w:rPr>
            </w:pPr>
            <w:r>
              <w:rPr>
                <w:lang w:val="en-US"/>
              </w:rPr>
              <w:t>0,09</w:t>
            </w:r>
          </w:p>
        </w:tc>
        <w:tc>
          <w:tcPr>
            <w:tcW w:w="0" w:type="auto"/>
            <w:vAlign w:val="center"/>
            <w:hideMark/>
          </w:tcPr>
          <w:p w14:paraId="43E4826D" w14:textId="77777777" w:rsidR="006046AF" w:rsidRDefault="006046AF">
            <w:pPr>
              <w:spacing w:line="276" w:lineRule="auto"/>
              <w:rPr>
                <w:lang w:eastAsia="ro-RO"/>
              </w:rPr>
            </w:pPr>
          </w:p>
        </w:tc>
      </w:tr>
      <w:tr w:rsidR="006046AF" w14:paraId="4E5FD900" w14:textId="77777777" w:rsidTr="006046AF">
        <w:tc>
          <w:tcPr>
            <w:tcW w:w="709" w:type="dxa"/>
            <w:tcBorders>
              <w:top w:val="nil"/>
              <w:left w:val="single" w:sz="6" w:space="0" w:color="auto"/>
              <w:bottom w:val="single" w:sz="2" w:space="0" w:color="auto"/>
              <w:right w:val="single" w:sz="6" w:space="0" w:color="auto"/>
            </w:tcBorders>
          </w:tcPr>
          <w:p w14:paraId="4BFE696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1D5739" w14:textId="77777777" w:rsidR="006046AF" w:rsidRDefault="006046AF">
            <w:pPr>
              <w:spacing w:line="276" w:lineRule="auto"/>
              <w:jc w:val="center"/>
              <w:rPr>
                <w:sz w:val="16"/>
                <w:szCs w:val="16"/>
                <w:lang w:val="en-US"/>
              </w:rPr>
            </w:pPr>
            <w:r>
              <w:rPr>
                <w:sz w:val="16"/>
                <w:szCs w:val="16"/>
                <w:lang w:val="en-US"/>
              </w:rPr>
              <w:t>2030112938150</w:t>
            </w:r>
          </w:p>
        </w:tc>
        <w:tc>
          <w:tcPr>
            <w:tcW w:w="4252" w:type="dxa"/>
            <w:gridSpan w:val="3"/>
            <w:tcBorders>
              <w:top w:val="nil"/>
              <w:left w:val="single" w:sz="6" w:space="0" w:color="auto"/>
              <w:bottom w:val="single" w:sz="2" w:space="0" w:color="auto"/>
              <w:right w:val="single" w:sz="6" w:space="0" w:color="auto"/>
            </w:tcBorders>
            <w:hideMark/>
          </w:tcPr>
          <w:p w14:paraId="52A80D42" w14:textId="77777777" w:rsidR="006046AF" w:rsidRDefault="006046AF">
            <w:pPr>
              <w:spacing w:line="276" w:lineRule="auto"/>
              <w:rPr>
                <w:lang w:val="en-US"/>
              </w:rPr>
            </w:pPr>
            <w:r>
              <w:rPr>
                <w:lang w:val="en-US"/>
              </w:rPr>
              <w:t xml:space="preserve">Ferestre  din mase plastice </w:t>
            </w:r>
          </w:p>
        </w:tc>
        <w:tc>
          <w:tcPr>
            <w:tcW w:w="993" w:type="dxa"/>
            <w:gridSpan w:val="2"/>
            <w:tcBorders>
              <w:top w:val="nil"/>
              <w:left w:val="single" w:sz="6" w:space="0" w:color="auto"/>
              <w:bottom w:val="single" w:sz="2" w:space="0" w:color="auto"/>
              <w:right w:val="single" w:sz="6" w:space="0" w:color="auto"/>
            </w:tcBorders>
            <w:hideMark/>
          </w:tcPr>
          <w:p w14:paraId="14117804"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7D35FF86" w14:textId="77777777" w:rsidR="006046AF" w:rsidRDefault="006046AF">
            <w:pPr>
              <w:spacing w:line="276" w:lineRule="auto"/>
              <w:rPr>
                <w:lang w:val="en-US"/>
              </w:rPr>
            </w:pPr>
            <w:r>
              <w:rPr>
                <w:lang w:val="en-US"/>
              </w:rPr>
              <w:t>1,00</w:t>
            </w:r>
          </w:p>
        </w:tc>
        <w:tc>
          <w:tcPr>
            <w:tcW w:w="0" w:type="auto"/>
            <w:vAlign w:val="center"/>
            <w:hideMark/>
          </w:tcPr>
          <w:p w14:paraId="1B98C23A" w14:textId="77777777" w:rsidR="006046AF" w:rsidRDefault="006046AF">
            <w:pPr>
              <w:spacing w:line="276" w:lineRule="auto"/>
              <w:rPr>
                <w:lang w:eastAsia="ro-RO"/>
              </w:rPr>
            </w:pPr>
          </w:p>
        </w:tc>
      </w:tr>
      <w:tr w:rsidR="006046AF" w14:paraId="5CF2A694" w14:textId="77777777" w:rsidTr="006046AF">
        <w:tc>
          <w:tcPr>
            <w:tcW w:w="709" w:type="dxa"/>
            <w:tcBorders>
              <w:top w:val="nil"/>
              <w:left w:val="single" w:sz="6" w:space="0" w:color="auto"/>
              <w:bottom w:val="single" w:sz="2" w:space="0" w:color="auto"/>
              <w:right w:val="single" w:sz="6" w:space="0" w:color="auto"/>
            </w:tcBorders>
          </w:tcPr>
          <w:p w14:paraId="4E14BC1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8108E4" w14:textId="77777777" w:rsidR="006046AF" w:rsidRDefault="006046AF">
            <w:pPr>
              <w:spacing w:line="276" w:lineRule="auto"/>
              <w:jc w:val="center"/>
              <w:rPr>
                <w:sz w:val="16"/>
                <w:szCs w:val="16"/>
                <w:lang w:val="en-US"/>
              </w:rPr>
            </w:pPr>
            <w:r>
              <w:rPr>
                <w:sz w:val="16"/>
                <w:szCs w:val="16"/>
                <w:lang w:val="en-US"/>
              </w:rPr>
              <w:t>2874115829126</w:t>
            </w:r>
          </w:p>
        </w:tc>
        <w:tc>
          <w:tcPr>
            <w:tcW w:w="4252" w:type="dxa"/>
            <w:gridSpan w:val="3"/>
            <w:tcBorders>
              <w:top w:val="nil"/>
              <w:left w:val="single" w:sz="6" w:space="0" w:color="auto"/>
              <w:bottom w:val="single" w:sz="2" w:space="0" w:color="auto"/>
              <w:right w:val="single" w:sz="6" w:space="0" w:color="auto"/>
            </w:tcBorders>
            <w:hideMark/>
          </w:tcPr>
          <w:p w14:paraId="4D3EC554" w14:textId="77777777" w:rsidR="006046AF" w:rsidRDefault="006046AF">
            <w:pPr>
              <w:spacing w:line="276" w:lineRule="auto"/>
              <w:rPr>
                <w:lang w:val="en-US"/>
              </w:rPr>
            </w:pPr>
            <w:r>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hideMark/>
          </w:tcPr>
          <w:p w14:paraId="7C2511B0"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524758A" w14:textId="77777777" w:rsidR="006046AF" w:rsidRDefault="006046AF">
            <w:pPr>
              <w:spacing w:line="276" w:lineRule="auto"/>
              <w:rPr>
                <w:lang w:val="en-US"/>
              </w:rPr>
            </w:pPr>
            <w:r>
              <w:rPr>
                <w:lang w:val="en-US"/>
              </w:rPr>
              <w:t>6,00</w:t>
            </w:r>
          </w:p>
        </w:tc>
        <w:tc>
          <w:tcPr>
            <w:tcW w:w="0" w:type="auto"/>
            <w:vAlign w:val="center"/>
            <w:hideMark/>
          </w:tcPr>
          <w:p w14:paraId="52BDF87D" w14:textId="77777777" w:rsidR="006046AF" w:rsidRDefault="006046AF">
            <w:pPr>
              <w:spacing w:line="276" w:lineRule="auto"/>
              <w:rPr>
                <w:lang w:eastAsia="ro-RO"/>
              </w:rPr>
            </w:pPr>
          </w:p>
        </w:tc>
      </w:tr>
      <w:tr w:rsidR="006046AF" w14:paraId="24DC0580" w14:textId="77777777" w:rsidTr="006046AF">
        <w:tc>
          <w:tcPr>
            <w:tcW w:w="709" w:type="dxa"/>
            <w:tcBorders>
              <w:top w:val="nil"/>
              <w:left w:val="single" w:sz="6" w:space="0" w:color="auto"/>
              <w:bottom w:val="single" w:sz="2" w:space="0" w:color="auto"/>
              <w:right w:val="single" w:sz="6" w:space="0" w:color="auto"/>
            </w:tcBorders>
          </w:tcPr>
          <w:p w14:paraId="63ED6D6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8C03DB" w14:textId="77777777" w:rsidR="006046AF" w:rsidRDefault="006046AF">
            <w:pPr>
              <w:spacing w:line="276" w:lineRule="auto"/>
              <w:jc w:val="center"/>
              <w:rPr>
                <w:sz w:val="16"/>
                <w:szCs w:val="16"/>
                <w:lang w:val="en-US"/>
              </w:rPr>
            </w:pPr>
            <w:r>
              <w:rPr>
                <w:sz w:val="16"/>
                <w:szCs w:val="16"/>
                <w:lang w:val="en-US"/>
              </w:rPr>
              <w:t>2416566101572</w:t>
            </w:r>
          </w:p>
        </w:tc>
        <w:tc>
          <w:tcPr>
            <w:tcW w:w="4252" w:type="dxa"/>
            <w:gridSpan w:val="3"/>
            <w:tcBorders>
              <w:top w:val="nil"/>
              <w:left w:val="single" w:sz="6" w:space="0" w:color="auto"/>
              <w:bottom w:val="single" w:sz="2" w:space="0" w:color="auto"/>
              <w:right w:val="single" w:sz="6" w:space="0" w:color="auto"/>
            </w:tcBorders>
            <w:hideMark/>
          </w:tcPr>
          <w:p w14:paraId="647CBBCD" w14:textId="77777777" w:rsidR="006046AF" w:rsidRDefault="006046AF">
            <w:pPr>
              <w:spacing w:line="276" w:lineRule="auto"/>
              <w:rPr>
                <w:lang w:val="en-US"/>
              </w:rPr>
            </w:pPr>
            <w:r>
              <w:rPr>
                <w:lang w:val="en-US"/>
              </w:rPr>
              <w:t>Spuma de poliuretan</w:t>
            </w:r>
          </w:p>
        </w:tc>
        <w:tc>
          <w:tcPr>
            <w:tcW w:w="993" w:type="dxa"/>
            <w:gridSpan w:val="2"/>
            <w:tcBorders>
              <w:top w:val="nil"/>
              <w:left w:val="single" w:sz="6" w:space="0" w:color="auto"/>
              <w:bottom w:val="single" w:sz="2" w:space="0" w:color="auto"/>
              <w:right w:val="single" w:sz="6" w:space="0" w:color="auto"/>
            </w:tcBorders>
            <w:hideMark/>
          </w:tcPr>
          <w:p w14:paraId="203DA01C"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7341694" w14:textId="77777777" w:rsidR="006046AF" w:rsidRDefault="006046AF">
            <w:pPr>
              <w:spacing w:line="276" w:lineRule="auto"/>
              <w:rPr>
                <w:lang w:val="en-US"/>
              </w:rPr>
            </w:pPr>
            <w:r>
              <w:rPr>
                <w:lang w:val="en-US"/>
              </w:rPr>
              <w:t>0,70</w:t>
            </w:r>
          </w:p>
        </w:tc>
        <w:tc>
          <w:tcPr>
            <w:tcW w:w="0" w:type="auto"/>
            <w:vAlign w:val="center"/>
            <w:hideMark/>
          </w:tcPr>
          <w:p w14:paraId="245325C0" w14:textId="77777777" w:rsidR="006046AF" w:rsidRDefault="006046AF">
            <w:pPr>
              <w:spacing w:line="276" w:lineRule="auto"/>
              <w:rPr>
                <w:lang w:eastAsia="ro-RO"/>
              </w:rPr>
            </w:pPr>
          </w:p>
        </w:tc>
      </w:tr>
      <w:tr w:rsidR="006046AF" w14:paraId="5E91E9EA" w14:textId="77777777" w:rsidTr="006046AF">
        <w:tc>
          <w:tcPr>
            <w:tcW w:w="709" w:type="dxa"/>
            <w:tcBorders>
              <w:top w:val="nil"/>
              <w:left w:val="single" w:sz="6" w:space="0" w:color="auto"/>
              <w:bottom w:val="single" w:sz="2" w:space="0" w:color="auto"/>
              <w:right w:val="single" w:sz="6" w:space="0" w:color="auto"/>
            </w:tcBorders>
          </w:tcPr>
          <w:p w14:paraId="27CBD5A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1D0D69D" w14:textId="77777777" w:rsidR="006046AF" w:rsidRDefault="006046AF">
            <w:pPr>
              <w:spacing w:line="276" w:lineRule="auto"/>
              <w:jc w:val="center"/>
              <w:rPr>
                <w:sz w:val="16"/>
                <w:szCs w:val="16"/>
                <w:lang w:val="en-US"/>
              </w:rPr>
            </w:pPr>
            <w:r>
              <w:rPr>
                <w:sz w:val="16"/>
                <w:szCs w:val="16"/>
                <w:lang w:val="en-US"/>
              </w:rPr>
              <w:t>2430226101600</w:t>
            </w:r>
          </w:p>
        </w:tc>
        <w:tc>
          <w:tcPr>
            <w:tcW w:w="4252" w:type="dxa"/>
            <w:gridSpan w:val="3"/>
            <w:tcBorders>
              <w:top w:val="nil"/>
              <w:left w:val="single" w:sz="6" w:space="0" w:color="auto"/>
              <w:bottom w:val="single" w:sz="2" w:space="0" w:color="auto"/>
              <w:right w:val="single" w:sz="6" w:space="0" w:color="auto"/>
            </w:tcBorders>
            <w:hideMark/>
          </w:tcPr>
          <w:p w14:paraId="53C6288A" w14:textId="77777777" w:rsidR="006046AF" w:rsidRDefault="006046AF">
            <w:pPr>
              <w:spacing w:line="276" w:lineRule="auto"/>
              <w:rPr>
                <w:lang w:val="en-US"/>
              </w:rPr>
            </w:pPr>
            <w:r>
              <w:rPr>
                <w:lang w:val="en-US"/>
              </w:rPr>
              <w:t>Chit siliconic</w:t>
            </w:r>
          </w:p>
        </w:tc>
        <w:tc>
          <w:tcPr>
            <w:tcW w:w="993" w:type="dxa"/>
            <w:gridSpan w:val="2"/>
            <w:tcBorders>
              <w:top w:val="nil"/>
              <w:left w:val="single" w:sz="6" w:space="0" w:color="auto"/>
              <w:bottom w:val="single" w:sz="2" w:space="0" w:color="auto"/>
              <w:right w:val="single" w:sz="6" w:space="0" w:color="auto"/>
            </w:tcBorders>
            <w:hideMark/>
          </w:tcPr>
          <w:p w14:paraId="740E185C"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BC986A5" w14:textId="77777777" w:rsidR="006046AF" w:rsidRDefault="006046AF">
            <w:pPr>
              <w:spacing w:line="276" w:lineRule="auto"/>
              <w:rPr>
                <w:lang w:val="en-US"/>
              </w:rPr>
            </w:pPr>
            <w:r>
              <w:rPr>
                <w:lang w:val="en-US"/>
              </w:rPr>
              <w:t>0,25</w:t>
            </w:r>
          </w:p>
        </w:tc>
        <w:tc>
          <w:tcPr>
            <w:tcW w:w="0" w:type="auto"/>
            <w:vAlign w:val="center"/>
            <w:hideMark/>
          </w:tcPr>
          <w:p w14:paraId="5D3F4048" w14:textId="77777777" w:rsidR="006046AF" w:rsidRDefault="006046AF">
            <w:pPr>
              <w:spacing w:line="276" w:lineRule="auto"/>
              <w:rPr>
                <w:lang w:eastAsia="ro-RO"/>
              </w:rPr>
            </w:pPr>
          </w:p>
        </w:tc>
      </w:tr>
      <w:tr w:rsidR="006046AF" w14:paraId="219CCF1F" w14:textId="77777777" w:rsidTr="006046AF">
        <w:tc>
          <w:tcPr>
            <w:tcW w:w="709" w:type="dxa"/>
            <w:tcBorders>
              <w:top w:val="nil"/>
              <w:left w:val="single" w:sz="6" w:space="0" w:color="auto"/>
              <w:bottom w:val="single" w:sz="2" w:space="0" w:color="auto"/>
              <w:right w:val="single" w:sz="6" w:space="0" w:color="auto"/>
            </w:tcBorders>
          </w:tcPr>
          <w:p w14:paraId="1EC7951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9AF8073" w14:textId="77777777" w:rsidR="006046AF" w:rsidRDefault="006046AF">
            <w:pPr>
              <w:spacing w:line="276" w:lineRule="auto"/>
              <w:jc w:val="center"/>
              <w:rPr>
                <w:sz w:val="16"/>
                <w:szCs w:val="16"/>
                <w:lang w:val="en-US"/>
              </w:rPr>
            </w:pPr>
            <w:r>
              <w:rPr>
                <w:sz w:val="16"/>
                <w:szCs w:val="16"/>
                <w:lang w:val="en-US"/>
              </w:rPr>
              <w:t>2681126001472</w:t>
            </w:r>
          </w:p>
        </w:tc>
        <w:tc>
          <w:tcPr>
            <w:tcW w:w="4252" w:type="dxa"/>
            <w:gridSpan w:val="3"/>
            <w:tcBorders>
              <w:top w:val="nil"/>
              <w:left w:val="single" w:sz="6" w:space="0" w:color="auto"/>
              <w:bottom w:val="single" w:sz="2" w:space="0" w:color="auto"/>
              <w:right w:val="single" w:sz="6" w:space="0" w:color="auto"/>
            </w:tcBorders>
            <w:hideMark/>
          </w:tcPr>
          <w:p w14:paraId="0CDFA79A" w14:textId="77777777" w:rsidR="006046AF" w:rsidRDefault="006046AF">
            <w:pPr>
              <w:spacing w:line="276" w:lineRule="auto"/>
              <w:rPr>
                <w:lang w:val="en-US"/>
              </w:rPr>
            </w:pPr>
            <w:r>
              <w:rPr>
                <w:lang w:val="en-US"/>
              </w:rPr>
              <w:t>Hirtie slefuita uscata 23x30 gr 6</w:t>
            </w:r>
          </w:p>
        </w:tc>
        <w:tc>
          <w:tcPr>
            <w:tcW w:w="993" w:type="dxa"/>
            <w:gridSpan w:val="2"/>
            <w:tcBorders>
              <w:top w:val="nil"/>
              <w:left w:val="single" w:sz="6" w:space="0" w:color="auto"/>
              <w:bottom w:val="single" w:sz="2" w:space="0" w:color="auto"/>
              <w:right w:val="single" w:sz="6" w:space="0" w:color="auto"/>
            </w:tcBorders>
            <w:hideMark/>
          </w:tcPr>
          <w:p w14:paraId="7B2D8107"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BBBF1B1" w14:textId="77777777" w:rsidR="006046AF" w:rsidRDefault="006046AF">
            <w:pPr>
              <w:spacing w:line="276" w:lineRule="auto"/>
              <w:rPr>
                <w:lang w:val="en-US"/>
              </w:rPr>
            </w:pPr>
            <w:r>
              <w:rPr>
                <w:lang w:val="en-US"/>
              </w:rPr>
              <w:t>0,60</w:t>
            </w:r>
          </w:p>
        </w:tc>
        <w:tc>
          <w:tcPr>
            <w:tcW w:w="0" w:type="auto"/>
            <w:vAlign w:val="center"/>
            <w:hideMark/>
          </w:tcPr>
          <w:p w14:paraId="1433C86E" w14:textId="77777777" w:rsidR="006046AF" w:rsidRDefault="006046AF">
            <w:pPr>
              <w:spacing w:line="276" w:lineRule="auto"/>
              <w:rPr>
                <w:lang w:eastAsia="ro-RO"/>
              </w:rPr>
            </w:pPr>
          </w:p>
        </w:tc>
      </w:tr>
      <w:tr w:rsidR="006046AF" w14:paraId="1E804F00" w14:textId="77777777" w:rsidTr="006046AF">
        <w:tc>
          <w:tcPr>
            <w:tcW w:w="709" w:type="dxa"/>
            <w:tcBorders>
              <w:top w:val="nil"/>
              <w:left w:val="single" w:sz="6" w:space="0" w:color="auto"/>
              <w:bottom w:val="single" w:sz="2" w:space="0" w:color="auto"/>
              <w:right w:val="single" w:sz="6" w:space="0" w:color="auto"/>
            </w:tcBorders>
          </w:tcPr>
          <w:p w14:paraId="17C2A3B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10F79F3" w14:textId="77777777" w:rsidR="006046AF" w:rsidRDefault="006046AF">
            <w:pPr>
              <w:spacing w:line="276" w:lineRule="auto"/>
              <w:jc w:val="center"/>
              <w:rPr>
                <w:sz w:val="16"/>
                <w:szCs w:val="16"/>
                <w:lang w:val="en-US"/>
              </w:rPr>
            </w:pPr>
            <w:r>
              <w:rPr>
                <w:sz w:val="16"/>
                <w:szCs w:val="16"/>
                <w:lang w:val="en-US"/>
              </w:rPr>
              <w:t>4011106202741</w:t>
            </w:r>
          </w:p>
        </w:tc>
        <w:tc>
          <w:tcPr>
            <w:tcW w:w="4252" w:type="dxa"/>
            <w:gridSpan w:val="3"/>
            <w:tcBorders>
              <w:top w:val="nil"/>
              <w:left w:val="single" w:sz="6" w:space="0" w:color="auto"/>
              <w:bottom w:val="single" w:sz="2" w:space="0" w:color="auto"/>
              <w:right w:val="single" w:sz="6" w:space="0" w:color="auto"/>
            </w:tcBorders>
            <w:hideMark/>
          </w:tcPr>
          <w:p w14:paraId="69C62A47" w14:textId="77777777" w:rsidR="006046AF" w:rsidRDefault="006046AF">
            <w:pPr>
              <w:spacing w:line="276" w:lineRule="auto"/>
              <w:rPr>
                <w:lang w:val="en-US"/>
              </w:rPr>
            </w:pPr>
            <w:r>
              <w:rPr>
                <w:lang w:val="en-US"/>
              </w:rPr>
              <w:t>Energie electrica</w:t>
            </w:r>
          </w:p>
        </w:tc>
        <w:tc>
          <w:tcPr>
            <w:tcW w:w="993" w:type="dxa"/>
            <w:gridSpan w:val="2"/>
            <w:tcBorders>
              <w:top w:val="nil"/>
              <w:left w:val="single" w:sz="6" w:space="0" w:color="auto"/>
              <w:bottom w:val="single" w:sz="2" w:space="0" w:color="auto"/>
              <w:right w:val="single" w:sz="6" w:space="0" w:color="auto"/>
            </w:tcBorders>
            <w:hideMark/>
          </w:tcPr>
          <w:p w14:paraId="7250DF2D" w14:textId="77777777" w:rsidR="006046AF" w:rsidRDefault="006046AF">
            <w:pPr>
              <w:spacing w:line="276" w:lineRule="auto"/>
              <w:rPr>
                <w:lang w:val="en-US"/>
              </w:rPr>
            </w:pPr>
            <w:r>
              <w:rPr>
                <w:lang w:val="en-US"/>
              </w:rPr>
              <w:t>kw</w:t>
            </w:r>
          </w:p>
        </w:tc>
        <w:tc>
          <w:tcPr>
            <w:tcW w:w="1559" w:type="dxa"/>
            <w:gridSpan w:val="2"/>
            <w:tcBorders>
              <w:top w:val="nil"/>
              <w:left w:val="single" w:sz="6" w:space="0" w:color="auto"/>
              <w:bottom w:val="single" w:sz="2" w:space="0" w:color="auto"/>
              <w:right w:val="single" w:sz="6" w:space="0" w:color="auto"/>
            </w:tcBorders>
            <w:hideMark/>
          </w:tcPr>
          <w:p w14:paraId="238EA514" w14:textId="77777777" w:rsidR="006046AF" w:rsidRDefault="006046AF">
            <w:pPr>
              <w:spacing w:line="276" w:lineRule="auto"/>
              <w:rPr>
                <w:lang w:val="en-US"/>
              </w:rPr>
            </w:pPr>
            <w:r>
              <w:rPr>
                <w:lang w:val="en-US"/>
              </w:rPr>
              <w:t>1,00</w:t>
            </w:r>
          </w:p>
        </w:tc>
        <w:tc>
          <w:tcPr>
            <w:tcW w:w="0" w:type="auto"/>
            <w:vAlign w:val="center"/>
            <w:hideMark/>
          </w:tcPr>
          <w:p w14:paraId="325FC11D" w14:textId="77777777" w:rsidR="006046AF" w:rsidRDefault="006046AF">
            <w:pPr>
              <w:spacing w:line="276" w:lineRule="auto"/>
              <w:rPr>
                <w:lang w:eastAsia="ro-RO"/>
              </w:rPr>
            </w:pPr>
          </w:p>
        </w:tc>
      </w:tr>
      <w:tr w:rsidR="006046AF" w14:paraId="0EF33FDF" w14:textId="77777777" w:rsidTr="006046AF">
        <w:tc>
          <w:tcPr>
            <w:tcW w:w="709" w:type="dxa"/>
            <w:tcBorders>
              <w:top w:val="nil"/>
              <w:left w:val="single" w:sz="6" w:space="0" w:color="auto"/>
              <w:bottom w:val="single" w:sz="2" w:space="0" w:color="auto"/>
              <w:right w:val="single" w:sz="6" w:space="0" w:color="auto"/>
            </w:tcBorders>
          </w:tcPr>
          <w:p w14:paraId="3B63883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6CADCB"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08543777"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21E0874E"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DB38238" w14:textId="77777777" w:rsidR="006046AF" w:rsidRDefault="006046AF">
            <w:pPr>
              <w:spacing w:line="276" w:lineRule="auto"/>
              <w:rPr>
                <w:lang w:val="en-US"/>
              </w:rPr>
            </w:pPr>
            <w:r>
              <w:rPr>
                <w:lang w:val="en-US"/>
              </w:rPr>
              <w:t>0,02</w:t>
            </w:r>
          </w:p>
        </w:tc>
        <w:tc>
          <w:tcPr>
            <w:tcW w:w="0" w:type="auto"/>
            <w:vAlign w:val="center"/>
            <w:hideMark/>
          </w:tcPr>
          <w:p w14:paraId="2A9771BE" w14:textId="77777777" w:rsidR="006046AF" w:rsidRDefault="006046AF">
            <w:pPr>
              <w:spacing w:line="276" w:lineRule="auto"/>
              <w:rPr>
                <w:lang w:eastAsia="ro-RO"/>
              </w:rPr>
            </w:pPr>
          </w:p>
        </w:tc>
      </w:tr>
      <w:tr w:rsidR="006046AF" w14:paraId="4ED6CF85" w14:textId="77777777" w:rsidTr="006046AF">
        <w:trPr>
          <w:trHeight w:val="340"/>
        </w:trPr>
        <w:tc>
          <w:tcPr>
            <w:tcW w:w="709" w:type="dxa"/>
            <w:tcBorders>
              <w:top w:val="nil"/>
              <w:left w:val="single" w:sz="6" w:space="0" w:color="auto"/>
              <w:bottom w:val="nil"/>
              <w:right w:val="nil"/>
            </w:tcBorders>
          </w:tcPr>
          <w:p w14:paraId="24E60A2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8215B15"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2AFFC5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4704290"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1B6678D"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DAF72DF" w14:textId="77777777" w:rsidR="006046AF" w:rsidRDefault="006046AF">
            <w:pPr>
              <w:spacing w:line="276" w:lineRule="auto"/>
              <w:rPr>
                <w:lang w:val="en-US"/>
              </w:rPr>
            </w:pPr>
          </w:p>
        </w:tc>
      </w:tr>
      <w:tr w:rsidR="006046AF" w14:paraId="00564A34"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1E3FA8F" w14:textId="77777777" w:rsidR="006046AF" w:rsidRDefault="006046AF">
            <w:pPr>
              <w:spacing w:line="276" w:lineRule="auto"/>
              <w:rPr>
                <w:lang w:val="en-US"/>
              </w:rPr>
            </w:pPr>
            <w:r>
              <w:rPr>
                <w:lang w:val="en-US"/>
              </w:rPr>
              <w:t>49</w:t>
            </w:r>
          </w:p>
        </w:tc>
        <w:tc>
          <w:tcPr>
            <w:tcW w:w="1276" w:type="dxa"/>
            <w:gridSpan w:val="2"/>
            <w:tcBorders>
              <w:top w:val="single" w:sz="4" w:space="0" w:color="auto"/>
              <w:left w:val="single" w:sz="6" w:space="0" w:color="auto"/>
              <w:bottom w:val="single" w:sz="4" w:space="0" w:color="auto"/>
              <w:right w:val="single" w:sz="6" w:space="0" w:color="auto"/>
            </w:tcBorders>
          </w:tcPr>
          <w:p w14:paraId="4210003D" w14:textId="77777777" w:rsidR="006046AF" w:rsidRDefault="006046AF">
            <w:pPr>
              <w:spacing w:line="276" w:lineRule="auto"/>
              <w:rPr>
                <w:lang w:val="en-US"/>
              </w:rPr>
            </w:pPr>
            <w:r>
              <w:rPr>
                <w:lang w:val="en-US"/>
              </w:rPr>
              <w:t>CK23A</w:t>
            </w:r>
          </w:p>
          <w:p w14:paraId="7AE5F82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36DE1C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Ferestre din mase plastice cu unul sau mai multe canaturi la constructii cu inaltimi pina la 35 m inclusiv, avind suprafata tocului pina la 1,00 mp inclusiv (Ferestre PVC 1000x700mm cu deschidere)</w:t>
            </w:r>
            <w:r>
              <w:rPr>
                <w:rFonts w:ascii="Times New Roman CYR" w:hAnsi="Times New Roman CYR" w:cs="Times New Roman CYR"/>
                <w:sz w:val="16"/>
                <w:szCs w:val="16"/>
                <w:lang w:val="en-US"/>
              </w:rPr>
              <w:t xml:space="preserve"> </w:t>
            </w:r>
          </w:p>
          <w:p w14:paraId="097AB76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3DAC1C9"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A490DEB" w14:textId="77777777" w:rsidR="006046AF" w:rsidRDefault="006046AF">
            <w:pPr>
              <w:spacing w:line="276" w:lineRule="auto"/>
              <w:jc w:val="center"/>
              <w:rPr>
                <w:lang w:val="en-US"/>
              </w:rPr>
            </w:pPr>
            <w:r>
              <w:rPr>
                <w:lang w:val="en-US"/>
              </w:rPr>
              <w:t>1,40</w:t>
            </w:r>
          </w:p>
        </w:tc>
        <w:tc>
          <w:tcPr>
            <w:tcW w:w="0" w:type="auto"/>
            <w:vAlign w:val="center"/>
            <w:hideMark/>
          </w:tcPr>
          <w:p w14:paraId="1FA7B84E" w14:textId="77777777" w:rsidR="006046AF" w:rsidRDefault="006046AF">
            <w:pPr>
              <w:spacing w:line="276" w:lineRule="auto"/>
              <w:rPr>
                <w:lang w:eastAsia="ro-RO"/>
              </w:rPr>
            </w:pPr>
          </w:p>
        </w:tc>
      </w:tr>
      <w:tr w:rsidR="006046AF" w14:paraId="324DB7C9" w14:textId="77777777" w:rsidTr="006046AF">
        <w:tc>
          <w:tcPr>
            <w:tcW w:w="709" w:type="dxa"/>
            <w:tcBorders>
              <w:top w:val="nil"/>
              <w:left w:val="single" w:sz="6" w:space="0" w:color="auto"/>
              <w:bottom w:val="single" w:sz="2" w:space="0" w:color="auto"/>
              <w:right w:val="single" w:sz="6" w:space="0" w:color="auto"/>
            </w:tcBorders>
          </w:tcPr>
          <w:p w14:paraId="0969536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B17E32" w14:textId="77777777" w:rsidR="006046AF" w:rsidRDefault="006046AF">
            <w:pPr>
              <w:spacing w:line="276" w:lineRule="auto"/>
              <w:jc w:val="center"/>
              <w:rPr>
                <w:sz w:val="16"/>
                <w:szCs w:val="16"/>
                <w:lang w:val="en-US"/>
              </w:rPr>
            </w:pPr>
            <w:r>
              <w:rPr>
                <w:sz w:val="16"/>
                <w:szCs w:val="16"/>
                <w:lang w:val="en-US"/>
              </w:rPr>
              <w:t>7129200011200</w:t>
            </w:r>
          </w:p>
        </w:tc>
        <w:tc>
          <w:tcPr>
            <w:tcW w:w="4252" w:type="dxa"/>
            <w:gridSpan w:val="3"/>
            <w:tcBorders>
              <w:top w:val="nil"/>
              <w:left w:val="single" w:sz="6" w:space="0" w:color="auto"/>
              <w:bottom w:val="single" w:sz="2" w:space="0" w:color="auto"/>
              <w:right w:val="single" w:sz="6" w:space="0" w:color="auto"/>
            </w:tcBorders>
            <w:hideMark/>
          </w:tcPr>
          <w:p w14:paraId="3C431BF9" w14:textId="77777777" w:rsidR="006046AF" w:rsidRDefault="006046AF">
            <w:pPr>
              <w:spacing w:line="276" w:lineRule="auto"/>
              <w:rPr>
                <w:lang w:val="en-US"/>
              </w:rPr>
            </w:pPr>
            <w:r>
              <w:rPr>
                <w:lang w:val="en-US"/>
              </w:rPr>
              <w:t>Finisor MP</w:t>
            </w:r>
          </w:p>
        </w:tc>
        <w:tc>
          <w:tcPr>
            <w:tcW w:w="993" w:type="dxa"/>
            <w:gridSpan w:val="2"/>
            <w:tcBorders>
              <w:top w:val="nil"/>
              <w:left w:val="single" w:sz="6" w:space="0" w:color="auto"/>
              <w:bottom w:val="single" w:sz="2" w:space="0" w:color="auto"/>
              <w:right w:val="single" w:sz="6" w:space="0" w:color="auto"/>
            </w:tcBorders>
            <w:hideMark/>
          </w:tcPr>
          <w:p w14:paraId="7594E58D"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C373C52" w14:textId="77777777" w:rsidR="006046AF" w:rsidRDefault="006046AF">
            <w:pPr>
              <w:spacing w:line="276" w:lineRule="auto"/>
              <w:rPr>
                <w:lang w:val="en-US"/>
              </w:rPr>
            </w:pPr>
            <w:r>
              <w:rPr>
                <w:lang w:val="en-US"/>
              </w:rPr>
              <w:t>1,19</w:t>
            </w:r>
          </w:p>
        </w:tc>
        <w:tc>
          <w:tcPr>
            <w:tcW w:w="0" w:type="auto"/>
            <w:vAlign w:val="center"/>
            <w:hideMark/>
          </w:tcPr>
          <w:p w14:paraId="1E11F76C" w14:textId="77777777" w:rsidR="006046AF" w:rsidRDefault="006046AF">
            <w:pPr>
              <w:spacing w:line="276" w:lineRule="auto"/>
              <w:rPr>
                <w:lang w:eastAsia="ro-RO"/>
              </w:rPr>
            </w:pPr>
          </w:p>
        </w:tc>
      </w:tr>
      <w:tr w:rsidR="006046AF" w14:paraId="668EC277" w14:textId="77777777" w:rsidTr="006046AF">
        <w:tc>
          <w:tcPr>
            <w:tcW w:w="709" w:type="dxa"/>
            <w:tcBorders>
              <w:top w:val="nil"/>
              <w:left w:val="single" w:sz="6" w:space="0" w:color="auto"/>
              <w:bottom w:val="single" w:sz="2" w:space="0" w:color="auto"/>
              <w:right w:val="single" w:sz="6" w:space="0" w:color="auto"/>
            </w:tcBorders>
          </w:tcPr>
          <w:p w14:paraId="6A9073C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B6B0B9"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75A686B7"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108B0EB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1BF9203" w14:textId="77777777" w:rsidR="006046AF" w:rsidRDefault="006046AF">
            <w:pPr>
              <w:spacing w:line="276" w:lineRule="auto"/>
              <w:rPr>
                <w:lang w:val="en-US"/>
              </w:rPr>
            </w:pPr>
            <w:r>
              <w:rPr>
                <w:lang w:val="en-US"/>
              </w:rPr>
              <w:t>0,13</w:t>
            </w:r>
          </w:p>
        </w:tc>
        <w:tc>
          <w:tcPr>
            <w:tcW w:w="0" w:type="auto"/>
            <w:vAlign w:val="center"/>
            <w:hideMark/>
          </w:tcPr>
          <w:p w14:paraId="6D5164A3" w14:textId="77777777" w:rsidR="006046AF" w:rsidRDefault="006046AF">
            <w:pPr>
              <w:spacing w:line="276" w:lineRule="auto"/>
              <w:rPr>
                <w:lang w:eastAsia="ro-RO"/>
              </w:rPr>
            </w:pPr>
          </w:p>
        </w:tc>
      </w:tr>
      <w:tr w:rsidR="006046AF" w14:paraId="3FC64543" w14:textId="77777777" w:rsidTr="006046AF">
        <w:tc>
          <w:tcPr>
            <w:tcW w:w="709" w:type="dxa"/>
            <w:tcBorders>
              <w:top w:val="nil"/>
              <w:left w:val="single" w:sz="6" w:space="0" w:color="auto"/>
              <w:bottom w:val="single" w:sz="2" w:space="0" w:color="auto"/>
              <w:right w:val="single" w:sz="6" w:space="0" w:color="auto"/>
            </w:tcBorders>
          </w:tcPr>
          <w:p w14:paraId="0DC735D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E68133A" w14:textId="77777777" w:rsidR="006046AF" w:rsidRDefault="006046AF">
            <w:pPr>
              <w:spacing w:line="276" w:lineRule="auto"/>
              <w:jc w:val="center"/>
              <w:rPr>
                <w:sz w:val="16"/>
                <w:szCs w:val="16"/>
                <w:lang w:val="en-US"/>
              </w:rPr>
            </w:pPr>
            <w:r>
              <w:rPr>
                <w:sz w:val="16"/>
                <w:szCs w:val="16"/>
                <w:lang w:val="en-US"/>
              </w:rPr>
              <w:t>2030112938150</w:t>
            </w:r>
          </w:p>
        </w:tc>
        <w:tc>
          <w:tcPr>
            <w:tcW w:w="4252" w:type="dxa"/>
            <w:gridSpan w:val="3"/>
            <w:tcBorders>
              <w:top w:val="nil"/>
              <w:left w:val="single" w:sz="6" w:space="0" w:color="auto"/>
              <w:bottom w:val="single" w:sz="2" w:space="0" w:color="auto"/>
              <w:right w:val="single" w:sz="6" w:space="0" w:color="auto"/>
            </w:tcBorders>
            <w:hideMark/>
          </w:tcPr>
          <w:p w14:paraId="69B6676B" w14:textId="77777777" w:rsidR="006046AF" w:rsidRDefault="006046AF">
            <w:pPr>
              <w:spacing w:line="276" w:lineRule="auto"/>
              <w:rPr>
                <w:lang w:val="en-US"/>
              </w:rPr>
            </w:pPr>
            <w:r>
              <w:rPr>
                <w:lang w:val="en-US"/>
              </w:rPr>
              <w:t xml:space="preserve">Ferestre  din mase plastice </w:t>
            </w:r>
          </w:p>
        </w:tc>
        <w:tc>
          <w:tcPr>
            <w:tcW w:w="993" w:type="dxa"/>
            <w:gridSpan w:val="2"/>
            <w:tcBorders>
              <w:top w:val="nil"/>
              <w:left w:val="single" w:sz="6" w:space="0" w:color="auto"/>
              <w:bottom w:val="single" w:sz="2" w:space="0" w:color="auto"/>
              <w:right w:val="single" w:sz="6" w:space="0" w:color="auto"/>
            </w:tcBorders>
            <w:hideMark/>
          </w:tcPr>
          <w:p w14:paraId="15AA5B6D"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4382191F" w14:textId="77777777" w:rsidR="006046AF" w:rsidRDefault="006046AF">
            <w:pPr>
              <w:spacing w:line="276" w:lineRule="auto"/>
              <w:rPr>
                <w:lang w:val="en-US"/>
              </w:rPr>
            </w:pPr>
            <w:r>
              <w:rPr>
                <w:lang w:val="en-US"/>
              </w:rPr>
              <w:t>1,40</w:t>
            </w:r>
          </w:p>
        </w:tc>
        <w:tc>
          <w:tcPr>
            <w:tcW w:w="0" w:type="auto"/>
            <w:vAlign w:val="center"/>
            <w:hideMark/>
          </w:tcPr>
          <w:p w14:paraId="710AA0C3" w14:textId="77777777" w:rsidR="006046AF" w:rsidRDefault="006046AF">
            <w:pPr>
              <w:spacing w:line="276" w:lineRule="auto"/>
              <w:rPr>
                <w:lang w:eastAsia="ro-RO"/>
              </w:rPr>
            </w:pPr>
          </w:p>
        </w:tc>
      </w:tr>
      <w:tr w:rsidR="006046AF" w14:paraId="261A4CC4" w14:textId="77777777" w:rsidTr="006046AF">
        <w:tc>
          <w:tcPr>
            <w:tcW w:w="709" w:type="dxa"/>
            <w:tcBorders>
              <w:top w:val="nil"/>
              <w:left w:val="single" w:sz="6" w:space="0" w:color="auto"/>
              <w:bottom w:val="single" w:sz="2" w:space="0" w:color="auto"/>
              <w:right w:val="single" w:sz="6" w:space="0" w:color="auto"/>
            </w:tcBorders>
          </w:tcPr>
          <w:p w14:paraId="345BEEE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5E8423F" w14:textId="77777777" w:rsidR="006046AF" w:rsidRDefault="006046AF">
            <w:pPr>
              <w:spacing w:line="276" w:lineRule="auto"/>
              <w:jc w:val="center"/>
              <w:rPr>
                <w:sz w:val="16"/>
                <w:szCs w:val="16"/>
                <w:lang w:val="en-US"/>
              </w:rPr>
            </w:pPr>
            <w:r>
              <w:rPr>
                <w:sz w:val="16"/>
                <w:szCs w:val="16"/>
                <w:lang w:val="en-US"/>
              </w:rPr>
              <w:t>2874115829126</w:t>
            </w:r>
          </w:p>
        </w:tc>
        <w:tc>
          <w:tcPr>
            <w:tcW w:w="4252" w:type="dxa"/>
            <w:gridSpan w:val="3"/>
            <w:tcBorders>
              <w:top w:val="nil"/>
              <w:left w:val="single" w:sz="6" w:space="0" w:color="auto"/>
              <w:bottom w:val="single" w:sz="2" w:space="0" w:color="auto"/>
              <w:right w:val="single" w:sz="6" w:space="0" w:color="auto"/>
            </w:tcBorders>
            <w:hideMark/>
          </w:tcPr>
          <w:p w14:paraId="7A42452C" w14:textId="77777777" w:rsidR="006046AF" w:rsidRDefault="006046AF">
            <w:pPr>
              <w:spacing w:line="276" w:lineRule="auto"/>
              <w:rPr>
                <w:lang w:val="en-US"/>
              </w:rPr>
            </w:pPr>
            <w:r>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hideMark/>
          </w:tcPr>
          <w:p w14:paraId="5B64A477"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F065042" w14:textId="77777777" w:rsidR="006046AF" w:rsidRDefault="006046AF">
            <w:pPr>
              <w:spacing w:line="276" w:lineRule="auto"/>
              <w:rPr>
                <w:lang w:val="en-US"/>
              </w:rPr>
            </w:pPr>
            <w:r>
              <w:rPr>
                <w:lang w:val="en-US"/>
              </w:rPr>
              <w:t>8,40</w:t>
            </w:r>
          </w:p>
        </w:tc>
        <w:tc>
          <w:tcPr>
            <w:tcW w:w="0" w:type="auto"/>
            <w:vAlign w:val="center"/>
            <w:hideMark/>
          </w:tcPr>
          <w:p w14:paraId="7041C472" w14:textId="77777777" w:rsidR="006046AF" w:rsidRDefault="006046AF">
            <w:pPr>
              <w:spacing w:line="276" w:lineRule="auto"/>
              <w:rPr>
                <w:lang w:eastAsia="ro-RO"/>
              </w:rPr>
            </w:pPr>
          </w:p>
        </w:tc>
      </w:tr>
      <w:tr w:rsidR="006046AF" w14:paraId="7F77184A" w14:textId="77777777" w:rsidTr="006046AF">
        <w:tc>
          <w:tcPr>
            <w:tcW w:w="709" w:type="dxa"/>
            <w:tcBorders>
              <w:top w:val="nil"/>
              <w:left w:val="single" w:sz="6" w:space="0" w:color="auto"/>
              <w:bottom w:val="single" w:sz="2" w:space="0" w:color="auto"/>
              <w:right w:val="single" w:sz="6" w:space="0" w:color="auto"/>
            </w:tcBorders>
          </w:tcPr>
          <w:p w14:paraId="59FFBEB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443F35" w14:textId="77777777" w:rsidR="006046AF" w:rsidRDefault="006046AF">
            <w:pPr>
              <w:spacing w:line="276" w:lineRule="auto"/>
              <w:jc w:val="center"/>
              <w:rPr>
                <w:sz w:val="16"/>
                <w:szCs w:val="16"/>
                <w:lang w:val="en-US"/>
              </w:rPr>
            </w:pPr>
            <w:r>
              <w:rPr>
                <w:sz w:val="16"/>
                <w:szCs w:val="16"/>
                <w:lang w:val="en-US"/>
              </w:rPr>
              <w:t>2416566101572</w:t>
            </w:r>
          </w:p>
        </w:tc>
        <w:tc>
          <w:tcPr>
            <w:tcW w:w="4252" w:type="dxa"/>
            <w:gridSpan w:val="3"/>
            <w:tcBorders>
              <w:top w:val="nil"/>
              <w:left w:val="single" w:sz="6" w:space="0" w:color="auto"/>
              <w:bottom w:val="single" w:sz="2" w:space="0" w:color="auto"/>
              <w:right w:val="single" w:sz="6" w:space="0" w:color="auto"/>
            </w:tcBorders>
            <w:hideMark/>
          </w:tcPr>
          <w:p w14:paraId="2C39AE18" w14:textId="77777777" w:rsidR="006046AF" w:rsidRDefault="006046AF">
            <w:pPr>
              <w:spacing w:line="276" w:lineRule="auto"/>
              <w:rPr>
                <w:lang w:val="en-US"/>
              </w:rPr>
            </w:pPr>
            <w:r>
              <w:rPr>
                <w:lang w:val="en-US"/>
              </w:rPr>
              <w:t>Spuma de poliuretan</w:t>
            </w:r>
          </w:p>
        </w:tc>
        <w:tc>
          <w:tcPr>
            <w:tcW w:w="993" w:type="dxa"/>
            <w:gridSpan w:val="2"/>
            <w:tcBorders>
              <w:top w:val="nil"/>
              <w:left w:val="single" w:sz="6" w:space="0" w:color="auto"/>
              <w:bottom w:val="single" w:sz="2" w:space="0" w:color="auto"/>
              <w:right w:val="single" w:sz="6" w:space="0" w:color="auto"/>
            </w:tcBorders>
            <w:hideMark/>
          </w:tcPr>
          <w:p w14:paraId="3BD8A064"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08DF5B9" w14:textId="77777777" w:rsidR="006046AF" w:rsidRDefault="006046AF">
            <w:pPr>
              <w:spacing w:line="276" w:lineRule="auto"/>
              <w:rPr>
                <w:lang w:val="en-US"/>
              </w:rPr>
            </w:pPr>
            <w:r>
              <w:rPr>
                <w:lang w:val="en-US"/>
              </w:rPr>
              <w:t>0,99</w:t>
            </w:r>
          </w:p>
        </w:tc>
        <w:tc>
          <w:tcPr>
            <w:tcW w:w="0" w:type="auto"/>
            <w:vAlign w:val="center"/>
            <w:hideMark/>
          </w:tcPr>
          <w:p w14:paraId="61186211" w14:textId="77777777" w:rsidR="006046AF" w:rsidRDefault="006046AF">
            <w:pPr>
              <w:spacing w:line="276" w:lineRule="auto"/>
              <w:rPr>
                <w:lang w:eastAsia="ro-RO"/>
              </w:rPr>
            </w:pPr>
          </w:p>
        </w:tc>
      </w:tr>
      <w:tr w:rsidR="006046AF" w14:paraId="0BF0FFC4" w14:textId="77777777" w:rsidTr="006046AF">
        <w:tc>
          <w:tcPr>
            <w:tcW w:w="709" w:type="dxa"/>
            <w:tcBorders>
              <w:top w:val="nil"/>
              <w:left w:val="single" w:sz="6" w:space="0" w:color="auto"/>
              <w:bottom w:val="single" w:sz="2" w:space="0" w:color="auto"/>
              <w:right w:val="single" w:sz="6" w:space="0" w:color="auto"/>
            </w:tcBorders>
          </w:tcPr>
          <w:p w14:paraId="16EBCCB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F1854E0" w14:textId="77777777" w:rsidR="006046AF" w:rsidRDefault="006046AF">
            <w:pPr>
              <w:spacing w:line="276" w:lineRule="auto"/>
              <w:jc w:val="center"/>
              <w:rPr>
                <w:sz w:val="16"/>
                <w:szCs w:val="16"/>
                <w:lang w:val="en-US"/>
              </w:rPr>
            </w:pPr>
            <w:r>
              <w:rPr>
                <w:sz w:val="16"/>
                <w:szCs w:val="16"/>
                <w:lang w:val="en-US"/>
              </w:rPr>
              <w:t>2430226101600</w:t>
            </w:r>
          </w:p>
        </w:tc>
        <w:tc>
          <w:tcPr>
            <w:tcW w:w="4252" w:type="dxa"/>
            <w:gridSpan w:val="3"/>
            <w:tcBorders>
              <w:top w:val="nil"/>
              <w:left w:val="single" w:sz="6" w:space="0" w:color="auto"/>
              <w:bottom w:val="single" w:sz="2" w:space="0" w:color="auto"/>
              <w:right w:val="single" w:sz="6" w:space="0" w:color="auto"/>
            </w:tcBorders>
            <w:hideMark/>
          </w:tcPr>
          <w:p w14:paraId="137D0685" w14:textId="77777777" w:rsidR="006046AF" w:rsidRDefault="006046AF">
            <w:pPr>
              <w:spacing w:line="276" w:lineRule="auto"/>
              <w:rPr>
                <w:lang w:val="en-US"/>
              </w:rPr>
            </w:pPr>
            <w:r>
              <w:rPr>
                <w:lang w:val="en-US"/>
              </w:rPr>
              <w:t>Chit siliconic</w:t>
            </w:r>
          </w:p>
        </w:tc>
        <w:tc>
          <w:tcPr>
            <w:tcW w:w="993" w:type="dxa"/>
            <w:gridSpan w:val="2"/>
            <w:tcBorders>
              <w:top w:val="nil"/>
              <w:left w:val="single" w:sz="6" w:space="0" w:color="auto"/>
              <w:bottom w:val="single" w:sz="2" w:space="0" w:color="auto"/>
              <w:right w:val="single" w:sz="6" w:space="0" w:color="auto"/>
            </w:tcBorders>
            <w:hideMark/>
          </w:tcPr>
          <w:p w14:paraId="3E6FDA95"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4215DCB" w14:textId="77777777" w:rsidR="006046AF" w:rsidRDefault="006046AF">
            <w:pPr>
              <w:spacing w:line="276" w:lineRule="auto"/>
              <w:rPr>
                <w:lang w:val="en-US"/>
              </w:rPr>
            </w:pPr>
            <w:r>
              <w:rPr>
                <w:lang w:val="en-US"/>
              </w:rPr>
              <w:t>0,35</w:t>
            </w:r>
          </w:p>
        </w:tc>
        <w:tc>
          <w:tcPr>
            <w:tcW w:w="0" w:type="auto"/>
            <w:vAlign w:val="center"/>
            <w:hideMark/>
          </w:tcPr>
          <w:p w14:paraId="6F182283" w14:textId="77777777" w:rsidR="006046AF" w:rsidRDefault="006046AF">
            <w:pPr>
              <w:spacing w:line="276" w:lineRule="auto"/>
              <w:rPr>
                <w:lang w:eastAsia="ro-RO"/>
              </w:rPr>
            </w:pPr>
          </w:p>
        </w:tc>
      </w:tr>
      <w:tr w:rsidR="006046AF" w14:paraId="252746FC" w14:textId="77777777" w:rsidTr="006046AF">
        <w:tc>
          <w:tcPr>
            <w:tcW w:w="709" w:type="dxa"/>
            <w:tcBorders>
              <w:top w:val="nil"/>
              <w:left w:val="single" w:sz="6" w:space="0" w:color="auto"/>
              <w:bottom w:val="single" w:sz="2" w:space="0" w:color="auto"/>
              <w:right w:val="single" w:sz="6" w:space="0" w:color="auto"/>
            </w:tcBorders>
          </w:tcPr>
          <w:p w14:paraId="3790C59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F80A77" w14:textId="77777777" w:rsidR="006046AF" w:rsidRDefault="006046AF">
            <w:pPr>
              <w:spacing w:line="276" w:lineRule="auto"/>
              <w:jc w:val="center"/>
              <w:rPr>
                <w:sz w:val="16"/>
                <w:szCs w:val="16"/>
                <w:lang w:val="en-US"/>
              </w:rPr>
            </w:pPr>
            <w:r>
              <w:rPr>
                <w:sz w:val="16"/>
                <w:szCs w:val="16"/>
                <w:lang w:val="en-US"/>
              </w:rPr>
              <w:t>2681126001472</w:t>
            </w:r>
          </w:p>
        </w:tc>
        <w:tc>
          <w:tcPr>
            <w:tcW w:w="4252" w:type="dxa"/>
            <w:gridSpan w:val="3"/>
            <w:tcBorders>
              <w:top w:val="nil"/>
              <w:left w:val="single" w:sz="6" w:space="0" w:color="auto"/>
              <w:bottom w:val="single" w:sz="2" w:space="0" w:color="auto"/>
              <w:right w:val="single" w:sz="6" w:space="0" w:color="auto"/>
            </w:tcBorders>
            <w:hideMark/>
          </w:tcPr>
          <w:p w14:paraId="11B65951" w14:textId="77777777" w:rsidR="006046AF" w:rsidRDefault="006046AF">
            <w:pPr>
              <w:spacing w:line="276" w:lineRule="auto"/>
              <w:rPr>
                <w:lang w:val="en-US"/>
              </w:rPr>
            </w:pPr>
            <w:r>
              <w:rPr>
                <w:lang w:val="en-US"/>
              </w:rPr>
              <w:t>Hirtie slefuita uscata 23x30 gr 6</w:t>
            </w:r>
          </w:p>
        </w:tc>
        <w:tc>
          <w:tcPr>
            <w:tcW w:w="993" w:type="dxa"/>
            <w:gridSpan w:val="2"/>
            <w:tcBorders>
              <w:top w:val="nil"/>
              <w:left w:val="single" w:sz="6" w:space="0" w:color="auto"/>
              <w:bottom w:val="single" w:sz="2" w:space="0" w:color="auto"/>
              <w:right w:val="single" w:sz="6" w:space="0" w:color="auto"/>
            </w:tcBorders>
            <w:hideMark/>
          </w:tcPr>
          <w:p w14:paraId="1B8D22FD"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083FDFC" w14:textId="77777777" w:rsidR="006046AF" w:rsidRDefault="006046AF">
            <w:pPr>
              <w:spacing w:line="276" w:lineRule="auto"/>
              <w:rPr>
                <w:lang w:val="en-US"/>
              </w:rPr>
            </w:pPr>
            <w:r>
              <w:rPr>
                <w:lang w:val="en-US"/>
              </w:rPr>
              <w:t>0,84</w:t>
            </w:r>
          </w:p>
        </w:tc>
        <w:tc>
          <w:tcPr>
            <w:tcW w:w="0" w:type="auto"/>
            <w:vAlign w:val="center"/>
            <w:hideMark/>
          </w:tcPr>
          <w:p w14:paraId="32B35742" w14:textId="77777777" w:rsidR="006046AF" w:rsidRDefault="006046AF">
            <w:pPr>
              <w:spacing w:line="276" w:lineRule="auto"/>
              <w:rPr>
                <w:lang w:eastAsia="ro-RO"/>
              </w:rPr>
            </w:pPr>
          </w:p>
        </w:tc>
      </w:tr>
      <w:tr w:rsidR="006046AF" w14:paraId="2A210939" w14:textId="77777777" w:rsidTr="006046AF">
        <w:tc>
          <w:tcPr>
            <w:tcW w:w="709" w:type="dxa"/>
            <w:tcBorders>
              <w:top w:val="nil"/>
              <w:left w:val="single" w:sz="6" w:space="0" w:color="auto"/>
              <w:bottom w:val="single" w:sz="2" w:space="0" w:color="auto"/>
              <w:right w:val="single" w:sz="6" w:space="0" w:color="auto"/>
            </w:tcBorders>
          </w:tcPr>
          <w:p w14:paraId="6EDAFA6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C423FE" w14:textId="77777777" w:rsidR="006046AF" w:rsidRDefault="006046AF">
            <w:pPr>
              <w:spacing w:line="276" w:lineRule="auto"/>
              <w:jc w:val="center"/>
              <w:rPr>
                <w:sz w:val="16"/>
                <w:szCs w:val="16"/>
                <w:lang w:val="en-US"/>
              </w:rPr>
            </w:pPr>
            <w:r>
              <w:rPr>
                <w:sz w:val="16"/>
                <w:szCs w:val="16"/>
                <w:lang w:val="en-US"/>
              </w:rPr>
              <w:t>4011106202741</w:t>
            </w:r>
          </w:p>
        </w:tc>
        <w:tc>
          <w:tcPr>
            <w:tcW w:w="4252" w:type="dxa"/>
            <w:gridSpan w:val="3"/>
            <w:tcBorders>
              <w:top w:val="nil"/>
              <w:left w:val="single" w:sz="6" w:space="0" w:color="auto"/>
              <w:bottom w:val="single" w:sz="2" w:space="0" w:color="auto"/>
              <w:right w:val="single" w:sz="6" w:space="0" w:color="auto"/>
            </w:tcBorders>
            <w:hideMark/>
          </w:tcPr>
          <w:p w14:paraId="3CA5AF80" w14:textId="77777777" w:rsidR="006046AF" w:rsidRDefault="006046AF">
            <w:pPr>
              <w:spacing w:line="276" w:lineRule="auto"/>
              <w:rPr>
                <w:lang w:val="en-US"/>
              </w:rPr>
            </w:pPr>
            <w:r>
              <w:rPr>
                <w:lang w:val="en-US"/>
              </w:rPr>
              <w:t>Energie electrica</w:t>
            </w:r>
          </w:p>
        </w:tc>
        <w:tc>
          <w:tcPr>
            <w:tcW w:w="993" w:type="dxa"/>
            <w:gridSpan w:val="2"/>
            <w:tcBorders>
              <w:top w:val="nil"/>
              <w:left w:val="single" w:sz="6" w:space="0" w:color="auto"/>
              <w:bottom w:val="single" w:sz="2" w:space="0" w:color="auto"/>
              <w:right w:val="single" w:sz="6" w:space="0" w:color="auto"/>
            </w:tcBorders>
            <w:hideMark/>
          </w:tcPr>
          <w:p w14:paraId="3B4A8E61" w14:textId="77777777" w:rsidR="006046AF" w:rsidRDefault="006046AF">
            <w:pPr>
              <w:spacing w:line="276" w:lineRule="auto"/>
              <w:rPr>
                <w:lang w:val="en-US"/>
              </w:rPr>
            </w:pPr>
            <w:r>
              <w:rPr>
                <w:lang w:val="en-US"/>
              </w:rPr>
              <w:t>kw</w:t>
            </w:r>
          </w:p>
        </w:tc>
        <w:tc>
          <w:tcPr>
            <w:tcW w:w="1559" w:type="dxa"/>
            <w:gridSpan w:val="2"/>
            <w:tcBorders>
              <w:top w:val="nil"/>
              <w:left w:val="single" w:sz="6" w:space="0" w:color="auto"/>
              <w:bottom w:val="single" w:sz="2" w:space="0" w:color="auto"/>
              <w:right w:val="single" w:sz="6" w:space="0" w:color="auto"/>
            </w:tcBorders>
            <w:hideMark/>
          </w:tcPr>
          <w:p w14:paraId="3644E0A7" w14:textId="77777777" w:rsidR="006046AF" w:rsidRDefault="006046AF">
            <w:pPr>
              <w:spacing w:line="276" w:lineRule="auto"/>
              <w:rPr>
                <w:lang w:val="en-US"/>
              </w:rPr>
            </w:pPr>
            <w:r>
              <w:rPr>
                <w:lang w:val="en-US"/>
              </w:rPr>
              <w:t>1,40</w:t>
            </w:r>
          </w:p>
        </w:tc>
        <w:tc>
          <w:tcPr>
            <w:tcW w:w="0" w:type="auto"/>
            <w:vAlign w:val="center"/>
            <w:hideMark/>
          </w:tcPr>
          <w:p w14:paraId="0B6B301A" w14:textId="77777777" w:rsidR="006046AF" w:rsidRDefault="006046AF">
            <w:pPr>
              <w:spacing w:line="276" w:lineRule="auto"/>
              <w:rPr>
                <w:lang w:eastAsia="ro-RO"/>
              </w:rPr>
            </w:pPr>
          </w:p>
        </w:tc>
      </w:tr>
      <w:tr w:rsidR="006046AF" w14:paraId="5CEBDA59" w14:textId="77777777" w:rsidTr="006046AF">
        <w:tc>
          <w:tcPr>
            <w:tcW w:w="709" w:type="dxa"/>
            <w:tcBorders>
              <w:top w:val="nil"/>
              <w:left w:val="single" w:sz="6" w:space="0" w:color="auto"/>
              <w:bottom w:val="single" w:sz="2" w:space="0" w:color="auto"/>
              <w:right w:val="single" w:sz="6" w:space="0" w:color="auto"/>
            </w:tcBorders>
          </w:tcPr>
          <w:p w14:paraId="506B96E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A8871BC"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6F800905"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1DE6E8D9"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E7F9331" w14:textId="77777777" w:rsidR="006046AF" w:rsidRDefault="006046AF">
            <w:pPr>
              <w:spacing w:line="276" w:lineRule="auto"/>
              <w:rPr>
                <w:lang w:val="en-US"/>
              </w:rPr>
            </w:pPr>
            <w:r>
              <w:rPr>
                <w:lang w:val="en-US"/>
              </w:rPr>
              <w:t>0,03</w:t>
            </w:r>
          </w:p>
        </w:tc>
        <w:tc>
          <w:tcPr>
            <w:tcW w:w="0" w:type="auto"/>
            <w:vAlign w:val="center"/>
            <w:hideMark/>
          </w:tcPr>
          <w:p w14:paraId="3F3E87C8" w14:textId="77777777" w:rsidR="006046AF" w:rsidRDefault="006046AF">
            <w:pPr>
              <w:spacing w:line="276" w:lineRule="auto"/>
              <w:rPr>
                <w:lang w:eastAsia="ro-RO"/>
              </w:rPr>
            </w:pPr>
          </w:p>
        </w:tc>
      </w:tr>
      <w:tr w:rsidR="006046AF" w14:paraId="08912B0F" w14:textId="77777777" w:rsidTr="006046AF">
        <w:trPr>
          <w:trHeight w:val="340"/>
        </w:trPr>
        <w:tc>
          <w:tcPr>
            <w:tcW w:w="709" w:type="dxa"/>
            <w:tcBorders>
              <w:top w:val="nil"/>
              <w:left w:val="single" w:sz="6" w:space="0" w:color="auto"/>
              <w:bottom w:val="nil"/>
              <w:right w:val="nil"/>
            </w:tcBorders>
          </w:tcPr>
          <w:p w14:paraId="5F24683D"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2BFD92F"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4FB9E90"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3FEE6E3"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4EC4D83"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78665328" w14:textId="77777777" w:rsidR="006046AF" w:rsidRDefault="006046AF">
            <w:pPr>
              <w:spacing w:line="276" w:lineRule="auto"/>
              <w:rPr>
                <w:lang w:val="en-US"/>
              </w:rPr>
            </w:pPr>
          </w:p>
        </w:tc>
      </w:tr>
      <w:tr w:rsidR="006046AF" w14:paraId="7628E2D2"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42D85F0" w14:textId="77777777" w:rsidR="006046AF" w:rsidRDefault="006046AF">
            <w:pPr>
              <w:spacing w:line="276" w:lineRule="auto"/>
              <w:rPr>
                <w:lang w:val="en-US"/>
              </w:rPr>
            </w:pPr>
            <w:r>
              <w:rPr>
                <w:lang w:val="en-US"/>
              </w:rPr>
              <w:t>50</w:t>
            </w:r>
          </w:p>
        </w:tc>
        <w:tc>
          <w:tcPr>
            <w:tcW w:w="1276" w:type="dxa"/>
            <w:gridSpan w:val="2"/>
            <w:tcBorders>
              <w:top w:val="single" w:sz="4" w:space="0" w:color="auto"/>
              <w:left w:val="single" w:sz="6" w:space="0" w:color="auto"/>
              <w:bottom w:val="single" w:sz="4" w:space="0" w:color="auto"/>
              <w:right w:val="single" w:sz="6" w:space="0" w:color="auto"/>
            </w:tcBorders>
          </w:tcPr>
          <w:p w14:paraId="21781777" w14:textId="77777777" w:rsidR="006046AF" w:rsidRDefault="006046AF">
            <w:pPr>
              <w:spacing w:line="276" w:lineRule="auto"/>
              <w:rPr>
                <w:lang w:val="en-US"/>
              </w:rPr>
            </w:pPr>
            <w:r>
              <w:rPr>
                <w:lang w:val="en-US"/>
              </w:rPr>
              <w:t>CK26B</w:t>
            </w:r>
          </w:p>
          <w:p w14:paraId="1728EA7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7B71CCA"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Glafuri montate la ferestre din aluminiu 150mm</w:t>
            </w:r>
            <w:r>
              <w:rPr>
                <w:rFonts w:ascii="Times New Roman CYR" w:hAnsi="Times New Roman CYR" w:cs="Times New Roman CYR"/>
                <w:sz w:val="16"/>
                <w:szCs w:val="16"/>
                <w:lang w:val="en-US"/>
              </w:rPr>
              <w:t xml:space="preserve"> </w:t>
            </w:r>
          </w:p>
          <w:p w14:paraId="66D8312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EE24863"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9FFBFAE" w14:textId="77777777" w:rsidR="006046AF" w:rsidRDefault="006046AF">
            <w:pPr>
              <w:spacing w:line="276" w:lineRule="auto"/>
              <w:jc w:val="center"/>
              <w:rPr>
                <w:lang w:val="en-US"/>
              </w:rPr>
            </w:pPr>
            <w:r>
              <w:rPr>
                <w:lang w:val="en-US"/>
              </w:rPr>
              <w:t>1,00</w:t>
            </w:r>
          </w:p>
        </w:tc>
        <w:tc>
          <w:tcPr>
            <w:tcW w:w="0" w:type="auto"/>
            <w:vAlign w:val="center"/>
            <w:hideMark/>
          </w:tcPr>
          <w:p w14:paraId="03693528" w14:textId="77777777" w:rsidR="006046AF" w:rsidRDefault="006046AF">
            <w:pPr>
              <w:spacing w:line="276" w:lineRule="auto"/>
              <w:rPr>
                <w:lang w:eastAsia="ro-RO"/>
              </w:rPr>
            </w:pPr>
          </w:p>
        </w:tc>
      </w:tr>
      <w:tr w:rsidR="006046AF" w14:paraId="3CDC5911" w14:textId="77777777" w:rsidTr="006046AF">
        <w:tc>
          <w:tcPr>
            <w:tcW w:w="709" w:type="dxa"/>
            <w:tcBorders>
              <w:top w:val="nil"/>
              <w:left w:val="single" w:sz="6" w:space="0" w:color="auto"/>
              <w:bottom w:val="single" w:sz="2" w:space="0" w:color="auto"/>
              <w:right w:val="single" w:sz="6" w:space="0" w:color="auto"/>
            </w:tcBorders>
          </w:tcPr>
          <w:p w14:paraId="1992815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787B36" w14:textId="77777777" w:rsidR="006046AF" w:rsidRDefault="006046AF">
            <w:pPr>
              <w:spacing w:line="276" w:lineRule="auto"/>
              <w:jc w:val="center"/>
              <w:rPr>
                <w:sz w:val="16"/>
                <w:szCs w:val="16"/>
                <w:lang w:val="en-US"/>
              </w:rPr>
            </w:pPr>
            <w:r>
              <w:rPr>
                <w:sz w:val="16"/>
                <w:szCs w:val="16"/>
                <w:lang w:val="en-US"/>
              </w:rPr>
              <w:t>7422010060100</w:t>
            </w:r>
          </w:p>
        </w:tc>
        <w:tc>
          <w:tcPr>
            <w:tcW w:w="4252" w:type="dxa"/>
            <w:gridSpan w:val="3"/>
            <w:tcBorders>
              <w:top w:val="nil"/>
              <w:left w:val="single" w:sz="6" w:space="0" w:color="auto"/>
              <w:bottom w:val="single" w:sz="2" w:space="0" w:color="auto"/>
              <w:right w:val="single" w:sz="6" w:space="0" w:color="auto"/>
            </w:tcBorders>
            <w:hideMark/>
          </w:tcPr>
          <w:p w14:paraId="3D1B9E95" w14:textId="77777777" w:rsidR="006046AF" w:rsidRDefault="006046AF">
            <w:pPr>
              <w:spacing w:line="276" w:lineRule="auto"/>
              <w:rPr>
                <w:lang w:val="en-US"/>
              </w:rPr>
            </w:pPr>
            <w:r>
              <w:rPr>
                <w:lang w:val="en-US"/>
              </w:rPr>
              <w:t>Timplar</w:t>
            </w:r>
          </w:p>
        </w:tc>
        <w:tc>
          <w:tcPr>
            <w:tcW w:w="993" w:type="dxa"/>
            <w:gridSpan w:val="2"/>
            <w:tcBorders>
              <w:top w:val="nil"/>
              <w:left w:val="single" w:sz="6" w:space="0" w:color="auto"/>
              <w:bottom w:val="single" w:sz="2" w:space="0" w:color="auto"/>
              <w:right w:val="single" w:sz="6" w:space="0" w:color="auto"/>
            </w:tcBorders>
            <w:hideMark/>
          </w:tcPr>
          <w:p w14:paraId="679F9D68"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1669278" w14:textId="77777777" w:rsidR="006046AF" w:rsidRDefault="006046AF">
            <w:pPr>
              <w:spacing w:line="276" w:lineRule="auto"/>
              <w:rPr>
                <w:lang w:val="en-US"/>
              </w:rPr>
            </w:pPr>
            <w:r>
              <w:rPr>
                <w:lang w:val="en-US"/>
              </w:rPr>
              <w:t>0,32</w:t>
            </w:r>
          </w:p>
        </w:tc>
        <w:tc>
          <w:tcPr>
            <w:tcW w:w="0" w:type="auto"/>
            <w:vAlign w:val="center"/>
            <w:hideMark/>
          </w:tcPr>
          <w:p w14:paraId="070DF0D2" w14:textId="77777777" w:rsidR="006046AF" w:rsidRDefault="006046AF">
            <w:pPr>
              <w:spacing w:line="276" w:lineRule="auto"/>
              <w:rPr>
                <w:lang w:eastAsia="ro-RO"/>
              </w:rPr>
            </w:pPr>
          </w:p>
        </w:tc>
      </w:tr>
      <w:tr w:rsidR="006046AF" w14:paraId="16C1B6C6" w14:textId="77777777" w:rsidTr="006046AF">
        <w:tc>
          <w:tcPr>
            <w:tcW w:w="709" w:type="dxa"/>
            <w:tcBorders>
              <w:top w:val="nil"/>
              <w:left w:val="single" w:sz="6" w:space="0" w:color="auto"/>
              <w:bottom w:val="single" w:sz="2" w:space="0" w:color="auto"/>
              <w:right w:val="single" w:sz="6" w:space="0" w:color="auto"/>
            </w:tcBorders>
          </w:tcPr>
          <w:p w14:paraId="6C51C48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ED69B4"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09FCDF35"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450BAC4D"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BDDDAB7" w14:textId="77777777" w:rsidR="006046AF" w:rsidRDefault="006046AF">
            <w:pPr>
              <w:spacing w:line="276" w:lineRule="auto"/>
              <w:rPr>
                <w:lang w:val="en-US"/>
              </w:rPr>
            </w:pPr>
            <w:r>
              <w:rPr>
                <w:lang w:val="en-US"/>
              </w:rPr>
              <w:t>0,08</w:t>
            </w:r>
          </w:p>
        </w:tc>
        <w:tc>
          <w:tcPr>
            <w:tcW w:w="0" w:type="auto"/>
            <w:vAlign w:val="center"/>
            <w:hideMark/>
          </w:tcPr>
          <w:p w14:paraId="391C8907" w14:textId="77777777" w:rsidR="006046AF" w:rsidRDefault="006046AF">
            <w:pPr>
              <w:spacing w:line="276" w:lineRule="auto"/>
              <w:rPr>
                <w:lang w:eastAsia="ro-RO"/>
              </w:rPr>
            </w:pPr>
          </w:p>
        </w:tc>
      </w:tr>
      <w:tr w:rsidR="006046AF" w14:paraId="700526C1" w14:textId="77777777" w:rsidTr="006046AF">
        <w:tc>
          <w:tcPr>
            <w:tcW w:w="709" w:type="dxa"/>
            <w:tcBorders>
              <w:top w:val="nil"/>
              <w:left w:val="single" w:sz="6" w:space="0" w:color="auto"/>
              <w:bottom w:val="single" w:sz="2" w:space="0" w:color="auto"/>
              <w:right w:val="single" w:sz="6" w:space="0" w:color="auto"/>
            </w:tcBorders>
          </w:tcPr>
          <w:p w14:paraId="208D8C9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1585632" w14:textId="77777777" w:rsidR="006046AF" w:rsidRDefault="006046AF">
            <w:pPr>
              <w:spacing w:line="276" w:lineRule="auto"/>
              <w:jc w:val="center"/>
              <w:rPr>
                <w:sz w:val="16"/>
                <w:szCs w:val="16"/>
                <w:lang w:val="en-US"/>
              </w:rPr>
            </w:pPr>
            <w:r>
              <w:rPr>
                <w:sz w:val="16"/>
                <w:szCs w:val="16"/>
                <w:lang w:val="en-US"/>
              </w:rPr>
              <w:t>2743123549026</w:t>
            </w:r>
          </w:p>
        </w:tc>
        <w:tc>
          <w:tcPr>
            <w:tcW w:w="4252" w:type="dxa"/>
            <w:gridSpan w:val="3"/>
            <w:tcBorders>
              <w:top w:val="nil"/>
              <w:left w:val="single" w:sz="6" w:space="0" w:color="auto"/>
              <w:bottom w:val="single" w:sz="2" w:space="0" w:color="auto"/>
              <w:right w:val="single" w:sz="6" w:space="0" w:color="auto"/>
            </w:tcBorders>
            <w:hideMark/>
          </w:tcPr>
          <w:p w14:paraId="64EFC355" w14:textId="77777777" w:rsidR="006046AF" w:rsidRDefault="006046AF">
            <w:pPr>
              <w:spacing w:line="276" w:lineRule="auto"/>
              <w:rPr>
                <w:lang w:val="en-US"/>
              </w:rPr>
            </w:pPr>
            <w:r>
              <w:rPr>
                <w:lang w:val="en-US"/>
              </w:rPr>
              <w:t>Glafuri din aluminiu pentru ferestre 150mm</w:t>
            </w:r>
          </w:p>
        </w:tc>
        <w:tc>
          <w:tcPr>
            <w:tcW w:w="993" w:type="dxa"/>
            <w:gridSpan w:val="2"/>
            <w:tcBorders>
              <w:top w:val="nil"/>
              <w:left w:val="single" w:sz="6" w:space="0" w:color="auto"/>
              <w:bottom w:val="single" w:sz="2" w:space="0" w:color="auto"/>
              <w:right w:val="single" w:sz="6" w:space="0" w:color="auto"/>
            </w:tcBorders>
            <w:hideMark/>
          </w:tcPr>
          <w:p w14:paraId="5D2587CB" w14:textId="77777777" w:rsidR="006046AF" w:rsidRDefault="006046A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03D75084" w14:textId="77777777" w:rsidR="006046AF" w:rsidRDefault="006046AF">
            <w:pPr>
              <w:spacing w:line="276" w:lineRule="auto"/>
              <w:rPr>
                <w:lang w:val="en-US"/>
              </w:rPr>
            </w:pPr>
            <w:r>
              <w:rPr>
                <w:lang w:val="en-US"/>
              </w:rPr>
              <w:t>1,00</w:t>
            </w:r>
          </w:p>
        </w:tc>
        <w:tc>
          <w:tcPr>
            <w:tcW w:w="0" w:type="auto"/>
            <w:vAlign w:val="center"/>
            <w:hideMark/>
          </w:tcPr>
          <w:p w14:paraId="76387C4A" w14:textId="77777777" w:rsidR="006046AF" w:rsidRDefault="006046AF">
            <w:pPr>
              <w:spacing w:line="276" w:lineRule="auto"/>
              <w:rPr>
                <w:lang w:eastAsia="ro-RO"/>
              </w:rPr>
            </w:pPr>
          </w:p>
        </w:tc>
      </w:tr>
      <w:tr w:rsidR="006046AF" w14:paraId="57963459" w14:textId="77777777" w:rsidTr="006046AF">
        <w:tc>
          <w:tcPr>
            <w:tcW w:w="709" w:type="dxa"/>
            <w:tcBorders>
              <w:top w:val="nil"/>
              <w:left w:val="single" w:sz="6" w:space="0" w:color="auto"/>
              <w:bottom w:val="single" w:sz="2" w:space="0" w:color="auto"/>
              <w:right w:val="single" w:sz="6" w:space="0" w:color="auto"/>
            </w:tcBorders>
          </w:tcPr>
          <w:p w14:paraId="10ACAE5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A89BDD" w14:textId="77777777" w:rsidR="006046AF" w:rsidRDefault="006046AF">
            <w:pPr>
              <w:spacing w:line="276" w:lineRule="auto"/>
              <w:jc w:val="center"/>
              <w:rPr>
                <w:sz w:val="16"/>
                <w:szCs w:val="16"/>
                <w:lang w:val="en-US"/>
              </w:rPr>
            </w:pPr>
            <w:r>
              <w:rPr>
                <w:sz w:val="16"/>
                <w:szCs w:val="16"/>
                <w:lang w:val="en-US"/>
              </w:rPr>
              <w:t>2874115829126</w:t>
            </w:r>
          </w:p>
        </w:tc>
        <w:tc>
          <w:tcPr>
            <w:tcW w:w="4252" w:type="dxa"/>
            <w:gridSpan w:val="3"/>
            <w:tcBorders>
              <w:top w:val="nil"/>
              <w:left w:val="single" w:sz="6" w:space="0" w:color="auto"/>
              <w:bottom w:val="single" w:sz="2" w:space="0" w:color="auto"/>
              <w:right w:val="single" w:sz="6" w:space="0" w:color="auto"/>
            </w:tcBorders>
            <w:hideMark/>
          </w:tcPr>
          <w:p w14:paraId="1E7054D7" w14:textId="77777777" w:rsidR="006046AF" w:rsidRDefault="006046AF">
            <w:pPr>
              <w:spacing w:line="276" w:lineRule="auto"/>
              <w:rPr>
                <w:lang w:val="en-US"/>
              </w:rPr>
            </w:pPr>
            <w:r>
              <w:rPr>
                <w:lang w:val="en-US"/>
              </w:rPr>
              <w:t>Suruburi cu cap inecat crestat 6 x 30 mm</w:t>
            </w:r>
          </w:p>
        </w:tc>
        <w:tc>
          <w:tcPr>
            <w:tcW w:w="993" w:type="dxa"/>
            <w:gridSpan w:val="2"/>
            <w:tcBorders>
              <w:top w:val="nil"/>
              <w:left w:val="single" w:sz="6" w:space="0" w:color="auto"/>
              <w:bottom w:val="single" w:sz="2" w:space="0" w:color="auto"/>
              <w:right w:val="single" w:sz="6" w:space="0" w:color="auto"/>
            </w:tcBorders>
            <w:hideMark/>
          </w:tcPr>
          <w:p w14:paraId="567370A1"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5B4B6FE" w14:textId="77777777" w:rsidR="006046AF" w:rsidRDefault="006046AF">
            <w:pPr>
              <w:spacing w:line="276" w:lineRule="auto"/>
              <w:rPr>
                <w:lang w:val="en-US"/>
              </w:rPr>
            </w:pPr>
            <w:r>
              <w:rPr>
                <w:lang w:val="en-US"/>
              </w:rPr>
              <w:t>4,00</w:t>
            </w:r>
          </w:p>
        </w:tc>
        <w:tc>
          <w:tcPr>
            <w:tcW w:w="0" w:type="auto"/>
            <w:vAlign w:val="center"/>
            <w:hideMark/>
          </w:tcPr>
          <w:p w14:paraId="20DCF455" w14:textId="77777777" w:rsidR="006046AF" w:rsidRDefault="006046AF">
            <w:pPr>
              <w:spacing w:line="276" w:lineRule="auto"/>
              <w:rPr>
                <w:lang w:eastAsia="ro-RO"/>
              </w:rPr>
            </w:pPr>
          </w:p>
        </w:tc>
      </w:tr>
      <w:tr w:rsidR="006046AF" w14:paraId="4D2D5C09" w14:textId="77777777" w:rsidTr="006046AF">
        <w:tc>
          <w:tcPr>
            <w:tcW w:w="709" w:type="dxa"/>
            <w:tcBorders>
              <w:top w:val="nil"/>
              <w:left w:val="single" w:sz="6" w:space="0" w:color="auto"/>
              <w:bottom w:val="single" w:sz="2" w:space="0" w:color="auto"/>
              <w:right w:val="single" w:sz="6" w:space="0" w:color="auto"/>
            </w:tcBorders>
          </w:tcPr>
          <w:p w14:paraId="3863218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E0956A3"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574D7FF5"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5332C48D"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DAB3A4D" w14:textId="77777777" w:rsidR="006046AF" w:rsidRDefault="006046AF">
            <w:pPr>
              <w:spacing w:line="276" w:lineRule="auto"/>
              <w:rPr>
                <w:lang w:val="en-US"/>
              </w:rPr>
            </w:pPr>
            <w:r>
              <w:rPr>
                <w:lang w:val="en-US"/>
              </w:rPr>
              <w:t>0,01</w:t>
            </w:r>
          </w:p>
        </w:tc>
        <w:tc>
          <w:tcPr>
            <w:tcW w:w="0" w:type="auto"/>
            <w:vAlign w:val="center"/>
            <w:hideMark/>
          </w:tcPr>
          <w:p w14:paraId="0CE87717" w14:textId="77777777" w:rsidR="006046AF" w:rsidRDefault="006046AF">
            <w:pPr>
              <w:spacing w:line="276" w:lineRule="auto"/>
              <w:rPr>
                <w:lang w:eastAsia="ro-RO"/>
              </w:rPr>
            </w:pPr>
          </w:p>
        </w:tc>
      </w:tr>
      <w:tr w:rsidR="006046AF" w14:paraId="731F9EDF" w14:textId="77777777" w:rsidTr="006046AF">
        <w:trPr>
          <w:trHeight w:val="340"/>
        </w:trPr>
        <w:tc>
          <w:tcPr>
            <w:tcW w:w="709" w:type="dxa"/>
            <w:tcBorders>
              <w:top w:val="nil"/>
              <w:left w:val="single" w:sz="6" w:space="0" w:color="auto"/>
              <w:bottom w:val="nil"/>
              <w:right w:val="nil"/>
            </w:tcBorders>
          </w:tcPr>
          <w:p w14:paraId="6030A553"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5435C1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4317AC9"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94037FA"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FB04C2E"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9678329" w14:textId="77777777" w:rsidR="006046AF" w:rsidRDefault="006046AF">
            <w:pPr>
              <w:spacing w:line="276" w:lineRule="auto"/>
              <w:rPr>
                <w:lang w:val="en-US"/>
              </w:rPr>
            </w:pPr>
          </w:p>
        </w:tc>
      </w:tr>
      <w:tr w:rsidR="006046AF" w14:paraId="7FFB1426" w14:textId="77777777" w:rsidTr="006046AF">
        <w:tc>
          <w:tcPr>
            <w:tcW w:w="709" w:type="dxa"/>
            <w:tcBorders>
              <w:top w:val="single" w:sz="4" w:space="0" w:color="auto"/>
              <w:left w:val="single" w:sz="6" w:space="0" w:color="auto"/>
              <w:bottom w:val="nil"/>
              <w:right w:val="nil"/>
            </w:tcBorders>
          </w:tcPr>
          <w:p w14:paraId="1F1ECF31"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7BFF6024"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0F184103" w14:textId="77777777" w:rsidR="006046AF" w:rsidRDefault="006046AF">
            <w:pPr>
              <w:spacing w:line="276" w:lineRule="auto"/>
              <w:rPr>
                <w:sz w:val="8"/>
                <w:szCs w:val="8"/>
                <w:lang w:val="en-US"/>
              </w:rPr>
            </w:pPr>
          </w:p>
          <w:p w14:paraId="3082D45A" w14:textId="77777777" w:rsidR="006046AF" w:rsidRDefault="006046AF">
            <w:pPr>
              <w:spacing w:line="276" w:lineRule="auto"/>
              <w:rPr>
                <w:sz w:val="8"/>
                <w:szCs w:val="8"/>
                <w:lang w:val="en-US"/>
              </w:rPr>
            </w:pPr>
          </w:p>
          <w:p w14:paraId="26194661"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32ADCE3B"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50CD82DA"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7721C1BB" w14:textId="77777777" w:rsidR="006046AF" w:rsidRDefault="006046AF">
            <w:pPr>
              <w:spacing w:line="276" w:lineRule="auto"/>
              <w:rPr>
                <w:sz w:val="8"/>
                <w:szCs w:val="8"/>
                <w:lang w:val="en-US"/>
              </w:rPr>
            </w:pPr>
          </w:p>
        </w:tc>
        <w:tc>
          <w:tcPr>
            <w:tcW w:w="0" w:type="auto"/>
            <w:vAlign w:val="center"/>
            <w:hideMark/>
          </w:tcPr>
          <w:p w14:paraId="65120949" w14:textId="77777777" w:rsidR="006046AF" w:rsidRDefault="006046AF">
            <w:pPr>
              <w:spacing w:line="276" w:lineRule="auto"/>
              <w:rPr>
                <w:lang w:eastAsia="ro-RO"/>
              </w:rPr>
            </w:pPr>
          </w:p>
        </w:tc>
      </w:tr>
      <w:tr w:rsidR="006046AF" w14:paraId="18963541"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5E4105D1"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F890142"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602351E"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5DBC885A"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24C7D756" w14:textId="77777777" w:rsidR="006046AF" w:rsidRDefault="006046AF">
            <w:pPr>
              <w:spacing w:line="276" w:lineRule="auto"/>
              <w:rPr>
                <w:lang w:val="en-US"/>
              </w:rPr>
            </w:pPr>
          </w:p>
        </w:tc>
        <w:tc>
          <w:tcPr>
            <w:tcW w:w="0" w:type="auto"/>
            <w:vAlign w:val="center"/>
            <w:hideMark/>
          </w:tcPr>
          <w:p w14:paraId="219CD4A3" w14:textId="77777777" w:rsidR="006046AF" w:rsidRDefault="006046AF">
            <w:pPr>
              <w:spacing w:line="276" w:lineRule="auto"/>
              <w:rPr>
                <w:lang w:eastAsia="ro-RO"/>
              </w:rPr>
            </w:pPr>
          </w:p>
        </w:tc>
      </w:tr>
      <w:tr w:rsidR="006046AF" w14:paraId="343DDA7C" w14:textId="77777777" w:rsidTr="006046AF">
        <w:trPr>
          <w:trHeight w:val="160"/>
        </w:trPr>
        <w:tc>
          <w:tcPr>
            <w:tcW w:w="709" w:type="dxa"/>
            <w:tcBorders>
              <w:top w:val="single" w:sz="4" w:space="0" w:color="auto"/>
              <w:left w:val="single" w:sz="6" w:space="0" w:color="auto"/>
              <w:bottom w:val="single" w:sz="4" w:space="0" w:color="auto"/>
              <w:right w:val="nil"/>
            </w:tcBorders>
          </w:tcPr>
          <w:p w14:paraId="5585AF64"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04A672B0"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008A77DF"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5B2566C0" w14:textId="77777777" w:rsidR="006046AF" w:rsidRDefault="006046AF">
            <w:pPr>
              <w:spacing w:line="276" w:lineRule="auto"/>
              <w:rPr>
                <w:sz w:val="8"/>
                <w:szCs w:val="8"/>
                <w:lang w:val="en-US"/>
              </w:rPr>
            </w:pPr>
            <w:r>
              <w:rPr>
                <w:b/>
                <w:bCs/>
                <w:lang w:val="en-US"/>
              </w:rPr>
              <w:t xml:space="preserve">Total </w:t>
            </w:r>
            <w:r>
              <w:rPr>
                <w:b/>
                <w:bCs/>
                <w:sz w:val="22"/>
                <w:szCs w:val="22"/>
                <w:lang w:val="en-US"/>
              </w:rPr>
              <w:t>Timplarie</w:t>
            </w:r>
          </w:p>
        </w:tc>
        <w:tc>
          <w:tcPr>
            <w:tcW w:w="1134" w:type="dxa"/>
            <w:gridSpan w:val="2"/>
            <w:tcBorders>
              <w:top w:val="single" w:sz="4" w:space="0" w:color="auto"/>
              <w:left w:val="nil"/>
              <w:bottom w:val="single" w:sz="4" w:space="0" w:color="auto"/>
              <w:right w:val="nil"/>
            </w:tcBorders>
            <w:hideMark/>
          </w:tcPr>
          <w:p w14:paraId="44E3AB31"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6D2B5B21" w14:textId="77777777" w:rsidR="006046AF" w:rsidRDefault="006046AF">
            <w:pPr>
              <w:spacing w:line="276" w:lineRule="auto"/>
              <w:rPr>
                <w:b/>
                <w:bCs/>
                <w:lang w:val="en-US"/>
              </w:rPr>
            </w:pPr>
          </w:p>
        </w:tc>
        <w:tc>
          <w:tcPr>
            <w:tcW w:w="0" w:type="auto"/>
            <w:vAlign w:val="center"/>
            <w:hideMark/>
          </w:tcPr>
          <w:p w14:paraId="3353E325" w14:textId="77777777" w:rsidR="006046AF" w:rsidRDefault="006046AF">
            <w:pPr>
              <w:spacing w:line="276" w:lineRule="auto"/>
              <w:rPr>
                <w:lang w:eastAsia="ro-RO"/>
              </w:rPr>
            </w:pPr>
          </w:p>
        </w:tc>
      </w:tr>
      <w:tr w:rsidR="006046AF" w14:paraId="5BAE5656" w14:textId="77777777" w:rsidTr="006046AF">
        <w:tc>
          <w:tcPr>
            <w:tcW w:w="709" w:type="dxa"/>
            <w:tcBorders>
              <w:top w:val="nil"/>
              <w:left w:val="single" w:sz="6" w:space="0" w:color="auto"/>
              <w:bottom w:val="nil"/>
              <w:right w:val="nil"/>
            </w:tcBorders>
            <w:hideMark/>
          </w:tcPr>
          <w:p w14:paraId="43F38AEF"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125BC07"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4FAB4424" w14:textId="77777777" w:rsidR="006046AF" w:rsidRDefault="006046AF">
            <w:pPr>
              <w:spacing w:line="276" w:lineRule="auto"/>
              <w:rPr>
                <w:b/>
                <w:bCs/>
                <w:sz w:val="22"/>
                <w:szCs w:val="22"/>
                <w:lang w:val="en-US"/>
              </w:rPr>
            </w:pPr>
            <w:r>
              <w:rPr>
                <w:b/>
                <w:bCs/>
                <w:sz w:val="22"/>
                <w:szCs w:val="22"/>
                <w:lang w:val="en-US"/>
              </w:rPr>
              <w:t>7. Termoizolare tavan</w:t>
            </w:r>
          </w:p>
          <w:p w14:paraId="7861EC9F"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5FBF7DE8"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504E07B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C8B00E6" w14:textId="77777777" w:rsidR="006046AF" w:rsidRDefault="006046AF">
            <w:pPr>
              <w:spacing w:line="276" w:lineRule="auto"/>
              <w:rPr>
                <w:lang w:val="en-US"/>
              </w:rPr>
            </w:pPr>
          </w:p>
        </w:tc>
      </w:tr>
      <w:tr w:rsidR="006046AF" w14:paraId="3FF299B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A3318D4" w14:textId="77777777" w:rsidR="006046AF" w:rsidRDefault="006046AF">
            <w:pPr>
              <w:spacing w:line="276" w:lineRule="auto"/>
              <w:rPr>
                <w:lang w:val="en-US"/>
              </w:rPr>
            </w:pPr>
            <w:r>
              <w:rPr>
                <w:lang w:val="en-US"/>
              </w:rPr>
              <w:t>51</w:t>
            </w:r>
          </w:p>
        </w:tc>
        <w:tc>
          <w:tcPr>
            <w:tcW w:w="1276" w:type="dxa"/>
            <w:gridSpan w:val="2"/>
            <w:tcBorders>
              <w:top w:val="single" w:sz="4" w:space="0" w:color="auto"/>
              <w:left w:val="single" w:sz="6" w:space="0" w:color="auto"/>
              <w:bottom w:val="single" w:sz="4" w:space="0" w:color="auto"/>
              <w:right w:val="single" w:sz="6" w:space="0" w:color="auto"/>
            </w:tcBorders>
          </w:tcPr>
          <w:p w14:paraId="254C52F6" w14:textId="77777777" w:rsidR="006046AF" w:rsidRDefault="006046AF">
            <w:pPr>
              <w:spacing w:line="276" w:lineRule="auto"/>
              <w:rPr>
                <w:lang w:val="en-US"/>
              </w:rPr>
            </w:pPr>
            <w:r>
              <w:rPr>
                <w:lang w:val="en-US"/>
              </w:rPr>
              <w:t>TsA20B</w:t>
            </w:r>
          </w:p>
          <w:p w14:paraId="7C1767F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8FBEB83"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 (Eliminarea umpluturii tavanului din zgura si argila)</w:t>
            </w:r>
            <w:r>
              <w:rPr>
                <w:rFonts w:ascii="Times New Roman CYR" w:hAnsi="Times New Roman CYR" w:cs="Times New Roman CYR"/>
                <w:sz w:val="16"/>
                <w:szCs w:val="16"/>
                <w:lang w:val="en-US"/>
              </w:rPr>
              <w:t xml:space="preserve"> </w:t>
            </w:r>
          </w:p>
          <w:p w14:paraId="6386BB6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2D0752D"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22C0481" w14:textId="77777777" w:rsidR="006046AF" w:rsidRDefault="006046AF">
            <w:pPr>
              <w:spacing w:line="276" w:lineRule="auto"/>
              <w:jc w:val="center"/>
              <w:rPr>
                <w:lang w:val="en-US"/>
              </w:rPr>
            </w:pPr>
            <w:r>
              <w:rPr>
                <w:lang w:val="en-US"/>
              </w:rPr>
              <w:t>15,00</w:t>
            </w:r>
          </w:p>
        </w:tc>
        <w:tc>
          <w:tcPr>
            <w:tcW w:w="0" w:type="auto"/>
            <w:vAlign w:val="center"/>
            <w:hideMark/>
          </w:tcPr>
          <w:p w14:paraId="7DB5BBCD" w14:textId="77777777" w:rsidR="006046AF" w:rsidRDefault="006046AF">
            <w:pPr>
              <w:spacing w:line="276" w:lineRule="auto"/>
              <w:rPr>
                <w:lang w:eastAsia="ro-RO"/>
              </w:rPr>
            </w:pPr>
          </w:p>
        </w:tc>
      </w:tr>
      <w:tr w:rsidR="006046AF" w14:paraId="7980AA33" w14:textId="77777777" w:rsidTr="006046AF">
        <w:tc>
          <w:tcPr>
            <w:tcW w:w="709" w:type="dxa"/>
            <w:tcBorders>
              <w:top w:val="nil"/>
              <w:left w:val="single" w:sz="6" w:space="0" w:color="auto"/>
              <w:bottom w:val="single" w:sz="2" w:space="0" w:color="auto"/>
              <w:right w:val="single" w:sz="6" w:space="0" w:color="auto"/>
            </w:tcBorders>
          </w:tcPr>
          <w:p w14:paraId="5900C1A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D11DCEB"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0154CE29"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2D75A38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50E76F1" w14:textId="77777777" w:rsidR="006046AF" w:rsidRDefault="006046AF">
            <w:pPr>
              <w:spacing w:line="276" w:lineRule="auto"/>
              <w:rPr>
                <w:lang w:val="en-US"/>
              </w:rPr>
            </w:pPr>
            <w:r>
              <w:rPr>
                <w:lang w:val="en-US"/>
              </w:rPr>
              <w:t>30,90</w:t>
            </w:r>
          </w:p>
        </w:tc>
        <w:tc>
          <w:tcPr>
            <w:tcW w:w="0" w:type="auto"/>
            <w:vAlign w:val="center"/>
            <w:hideMark/>
          </w:tcPr>
          <w:p w14:paraId="66F5A9D1" w14:textId="77777777" w:rsidR="006046AF" w:rsidRDefault="006046AF">
            <w:pPr>
              <w:spacing w:line="276" w:lineRule="auto"/>
              <w:rPr>
                <w:lang w:eastAsia="ro-RO"/>
              </w:rPr>
            </w:pPr>
          </w:p>
        </w:tc>
      </w:tr>
      <w:tr w:rsidR="006046AF" w14:paraId="3B4606CB" w14:textId="77777777" w:rsidTr="006046AF">
        <w:trPr>
          <w:trHeight w:val="340"/>
        </w:trPr>
        <w:tc>
          <w:tcPr>
            <w:tcW w:w="709" w:type="dxa"/>
            <w:tcBorders>
              <w:top w:val="nil"/>
              <w:left w:val="single" w:sz="6" w:space="0" w:color="auto"/>
              <w:bottom w:val="nil"/>
              <w:right w:val="nil"/>
            </w:tcBorders>
          </w:tcPr>
          <w:p w14:paraId="580E6501"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B45C895"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F2CC13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2FD2096"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3D810F3"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30F4139" w14:textId="77777777" w:rsidR="006046AF" w:rsidRDefault="006046AF">
            <w:pPr>
              <w:spacing w:line="276" w:lineRule="auto"/>
              <w:rPr>
                <w:lang w:val="en-US"/>
              </w:rPr>
            </w:pPr>
          </w:p>
        </w:tc>
      </w:tr>
      <w:tr w:rsidR="006046AF" w14:paraId="6AF6F6D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087F607B" w14:textId="77777777" w:rsidR="006046AF" w:rsidRDefault="006046AF">
            <w:pPr>
              <w:spacing w:line="276" w:lineRule="auto"/>
              <w:rPr>
                <w:lang w:val="en-US"/>
              </w:rPr>
            </w:pPr>
            <w:r>
              <w:rPr>
                <w:lang w:val="en-US"/>
              </w:rPr>
              <w:t>52</w:t>
            </w:r>
          </w:p>
        </w:tc>
        <w:tc>
          <w:tcPr>
            <w:tcW w:w="1276" w:type="dxa"/>
            <w:gridSpan w:val="2"/>
            <w:tcBorders>
              <w:top w:val="single" w:sz="4" w:space="0" w:color="auto"/>
              <w:left w:val="single" w:sz="6" w:space="0" w:color="auto"/>
              <w:bottom w:val="single" w:sz="4" w:space="0" w:color="auto"/>
              <w:right w:val="single" w:sz="6" w:space="0" w:color="auto"/>
            </w:tcBorders>
          </w:tcPr>
          <w:p w14:paraId="19A51425" w14:textId="77777777" w:rsidR="006046AF" w:rsidRDefault="006046AF">
            <w:pPr>
              <w:spacing w:line="276" w:lineRule="auto"/>
              <w:rPr>
                <w:lang w:val="en-US"/>
              </w:rPr>
            </w:pPr>
            <w:r>
              <w:rPr>
                <w:lang w:val="en-US"/>
              </w:rPr>
              <w:t>TrB01A2-5</w:t>
            </w:r>
          </w:p>
          <w:p w14:paraId="6D02918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695C9D4"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Transportul materialelor din grupa 4 (incarcare, asezare, descarcare, asezare), cu roabe pe pneuri, pe distanta de 50 m</w:t>
            </w:r>
            <w:r>
              <w:rPr>
                <w:rFonts w:ascii="Times New Roman CYR" w:hAnsi="Times New Roman CYR" w:cs="Times New Roman CYR"/>
                <w:sz w:val="16"/>
                <w:szCs w:val="16"/>
                <w:lang w:val="en-US"/>
              </w:rPr>
              <w:t xml:space="preserve"> </w:t>
            </w:r>
          </w:p>
          <w:p w14:paraId="0B6C7F2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C565999"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7B83465" w14:textId="77777777" w:rsidR="006046AF" w:rsidRDefault="006046AF">
            <w:pPr>
              <w:spacing w:line="276" w:lineRule="auto"/>
              <w:jc w:val="center"/>
              <w:rPr>
                <w:lang w:val="en-US"/>
              </w:rPr>
            </w:pPr>
            <w:r>
              <w:rPr>
                <w:lang w:val="en-US"/>
              </w:rPr>
              <w:t>10,00</w:t>
            </w:r>
          </w:p>
        </w:tc>
        <w:tc>
          <w:tcPr>
            <w:tcW w:w="0" w:type="auto"/>
            <w:vAlign w:val="center"/>
            <w:hideMark/>
          </w:tcPr>
          <w:p w14:paraId="70BF0385" w14:textId="77777777" w:rsidR="006046AF" w:rsidRDefault="006046AF">
            <w:pPr>
              <w:spacing w:line="276" w:lineRule="auto"/>
              <w:rPr>
                <w:lang w:eastAsia="ro-RO"/>
              </w:rPr>
            </w:pPr>
          </w:p>
        </w:tc>
      </w:tr>
      <w:tr w:rsidR="006046AF" w14:paraId="3C7AEAEE" w14:textId="77777777" w:rsidTr="006046AF">
        <w:tc>
          <w:tcPr>
            <w:tcW w:w="709" w:type="dxa"/>
            <w:tcBorders>
              <w:top w:val="nil"/>
              <w:left w:val="single" w:sz="6" w:space="0" w:color="auto"/>
              <w:bottom w:val="single" w:sz="2" w:space="0" w:color="auto"/>
              <w:right w:val="single" w:sz="6" w:space="0" w:color="auto"/>
            </w:tcBorders>
          </w:tcPr>
          <w:p w14:paraId="1F682A6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2FE0AC"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19CB2138"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20C6293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D276AC8" w14:textId="77777777" w:rsidR="006046AF" w:rsidRDefault="006046AF">
            <w:pPr>
              <w:spacing w:line="276" w:lineRule="auto"/>
              <w:rPr>
                <w:lang w:val="en-US"/>
              </w:rPr>
            </w:pPr>
            <w:r>
              <w:rPr>
                <w:lang w:val="en-US"/>
              </w:rPr>
              <w:t>13,20</w:t>
            </w:r>
          </w:p>
        </w:tc>
        <w:tc>
          <w:tcPr>
            <w:tcW w:w="0" w:type="auto"/>
            <w:vAlign w:val="center"/>
            <w:hideMark/>
          </w:tcPr>
          <w:p w14:paraId="1C387205" w14:textId="77777777" w:rsidR="006046AF" w:rsidRDefault="006046AF">
            <w:pPr>
              <w:spacing w:line="276" w:lineRule="auto"/>
              <w:rPr>
                <w:lang w:eastAsia="ro-RO"/>
              </w:rPr>
            </w:pPr>
          </w:p>
        </w:tc>
      </w:tr>
      <w:tr w:rsidR="006046AF" w14:paraId="4691C9B6" w14:textId="77777777" w:rsidTr="006046AF">
        <w:trPr>
          <w:trHeight w:val="340"/>
        </w:trPr>
        <w:tc>
          <w:tcPr>
            <w:tcW w:w="709" w:type="dxa"/>
            <w:tcBorders>
              <w:top w:val="nil"/>
              <w:left w:val="single" w:sz="6" w:space="0" w:color="auto"/>
              <w:bottom w:val="nil"/>
              <w:right w:val="nil"/>
            </w:tcBorders>
          </w:tcPr>
          <w:p w14:paraId="52938061"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FB0F3D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2882AF8"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CE5433B"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251382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0E4049E" w14:textId="77777777" w:rsidR="006046AF" w:rsidRDefault="006046AF">
            <w:pPr>
              <w:spacing w:line="276" w:lineRule="auto"/>
              <w:rPr>
                <w:lang w:val="en-US"/>
              </w:rPr>
            </w:pPr>
          </w:p>
        </w:tc>
      </w:tr>
      <w:tr w:rsidR="006046AF" w14:paraId="2441021C"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1F43150" w14:textId="77777777" w:rsidR="006046AF" w:rsidRDefault="006046AF">
            <w:pPr>
              <w:spacing w:line="276" w:lineRule="auto"/>
              <w:rPr>
                <w:lang w:val="en-US"/>
              </w:rPr>
            </w:pPr>
            <w:r>
              <w:rPr>
                <w:lang w:val="en-US"/>
              </w:rPr>
              <w:t>53</w:t>
            </w:r>
          </w:p>
        </w:tc>
        <w:tc>
          <w:tcPr>
            <w:tcW w:w="1276" w:type="dxa"/>
            <w:gridSpan w:val="2"/>
            <w:tcBorders>
              <w:top w:val="single" w:sz="4" w:space="0" w:color="auto"/>
              <w:left w:val="single" w:sz="6" w:space="0" w:color="auto"/>
              <w:bottom w:val="single" w:sz="4" w:space="0" w:color="auto"/>
              <w:right w:val="single" w:sz="6" w:space="0" w:color="auto"/>
            </w:tcBorders>
          </w:tcPr>
          <w:p w14:paraId="7014ADDD" w14:textId="77777777" w:rsidR="006046AF" w:rsidRDefault="006046AF">
            <w:pPr>
              <w:spacing w:line="276" w:lineRule="auto"/>
              <w:rPr>
                <w:lang w:val="en-US"/>
              </w:rPr>
            </w:pPr>
            <w:r>
              <w:rPr>
                <w:lang w:val="en-US"/>
              </w:rPr>
              <w:t>TrI1AA02C3</w:t>
            </w:r>
          </w:p>
          <w:p w14:paraId="645EF563"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9F8CBC8"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14:paraId="48AE71F3"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7565D41"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744689E" w14:textId="77777777" w:rsidR="006046AF" w:rsidRDefault="006046AF">
            <w:pPr>
              <w:spacing w:line="276" w:lineRule="auto"/>
              <w:jc w:val="center"/>
              <w:rPr>
                <w:lang w:val="en-US"/>
              </w:rPr>
            </w:pPr>
            <w:r>
              <w:rPr>
                <w:lang w:val="en-US"/>
              </w:rPr>
              <w:t>10,00</w:t>
            </w:r>
          </w:p>
        </w:tc>
        <w:tc>
          <w:tcPr>
            <w:tcW w:w="0" w:type="auto"/>
            <w:vAlign w:val="center"/>
            <w:hideMark/>
          </w:tcPr>
          <w:p w14:paraId="166E65B8" w14:textId="77777777" w:rsidR="006046AF" w:rsidRDefault="006046AF">
            <w:pPr>
              <w:spacing w:line="276" w:lineRule="auto"/>
              <w:rPr>
                <w:lang w:eastAsia="ro-RO"/>
              </w:rPr>
            </w:pPr>
          </w:p>
        </w:tc>
      </w:tr>
      <w:tr w:rsidR="006046AF" w14:paraId="6D5531A1" w14:textId="77777777" w:rsidTr="006046AF">
        <w:tc>
          <w:tcPr>
            <w:tcW w:w="709" w:type="dxa"/>
            <w:tcBorders>
              <w:top w:val="nil"/>
              <w:left w:val="single" w:sz="6" w:space="0" w:color="auto"/>
              <w:bottom w:val="single" w:sz="2" w:space="0" w:color="auto"/>
              <w:right w:val="single" w:sz="6" w:space="0" w:color="auto"/>
            </w:tcBorders>
          </w:tcPr>
          <w:p w14:paraId="6CFAC3D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B37D683"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582D3D79"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5A9C3BB9"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6AC1035" w14:textId="77777777" w:rsidR="006046AF" w:rsidRDefault="006046AF">
            <w:pPr>
              <w:spacing w:line="276" w:lineRule="auto"/>
              <w:rPr>
                <w:lang w:val="en-US"/>
              </w:rPr>
            </w:pPr>
            <w:r>
              <w:rPr>
                <w:lang w:val="en-US"/>
              </w:rPr>
              <w:t>4,50</w:t>
            </w:r>
          </w:p>
        </w:tc>
        <w:tc>
          <w:tcPr>
            <w:tcW w:w="0" w:type="auto"/>
            <w:vAlign w:val="center"/>
            <w:hideMark/>
          </w:tcPr>
          <w:p w14:paraId="01F69F98" w14:textId="77777777" w:rsidR="006046AF" w:rsidRDefault="006046AF">
            <w:pPr>
              <w:spacing w:line="276" w:lineRule="auto"/>
              <w:rPr>
                <w:lang w:eastAsia="ro-RO"/>
              </w:rPr>
            </w:pPr>
          </w:p>
        </w:tc>
      </w:tr>
      <w:tr w:rsidR="006046AF" w14:paraId="1F5F898A" w14:textId="77777777" w:rsidTr="006046AF">
        <w:trPr>
          <w:trHeight w:val="340"/>
        </w:trPr>
        <w:tc>
          <w:tcPr>
            <w:tcW w:w="709" w:type="dxa"/>
            <w:tcBorders>
              <w:top w:val="nil"/>
              <w:left w:val="single" w:sz="6" w:space="0" w:color="auto"/>
              <w:bottom w:val="nil"/>
              <w:right w:val="nil"/>
            </w:tcBorders>
          </w:tcPr>
          <w:p w14:paraId="785DDC2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3D3E63D"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33487CE"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14AB4EB"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A0B4F00"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EE26C40" w14:textId="77777777" w:rsidR="006046AF" w:rsidRDefault="006046AF">
            <w:pPr>
              <w:spacing w:line="276" w:lineRule="auto"/>
              <w:rPr>
                <w:lang w:val="en-US"/>
              </w:rPr>
            </w:pPr>
          </w:p>
        </w:tc>
      </w:tr>
      <w:tr w:rsidR="006046AF" w14:paraId="304BB3A7"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F2C2A65" w14:textId="77777777" w:rsidR="006046AF" w:rsidRDefault="006046AF">
            <w:pPr>
              <w:spacing w:line="276" w:lineRule="auto"/>
              <w:rPr>
                <w:lang w:val="en-US"/>
              </w:rPr>
            </w:pPr>
            <w:r>
              <w:rPr>
                <w:lang w:val="en-US"/>
              </w:rPr>
              <w:t>54</w:t>
            </w:r>
          </w:p>
        </w:tc>
        <w:tc>
          <w:tcPr>
            <w:tcW w:w="1276" w:type="dxa"/>
            <w:gridSpan w:val="2"/>
            <w:tcBorders>
              <w:top w:val="single" w:sz="4" w:space="0" w:color="auto"/>
              <w:left w:val="single" w:sz="6" w:space="0" w:color="auto"/>
              <w:bottom w:val="single" w:sz="4" w:space="0" w:color="auto"/>
              <w:right w:val="single" w:sz="6" w:space="0" w:color="auto"/>
            </w:tcBorders>
          </w:tcPr>
          <w:p w14:paraId="4C6329D0" w14:textId="77777777" w:rsidR="006046AF" w:rsidRDefault="006046AF">
            <w:pPr>
              <w:spacing w:line="276" w:lineRule="auto"/>
              <w:rPr>
                <w:lang w:val="en-US"/>
              </w:rPr>
            </w:pPr>
            <w:r>
              <w:rPr>
                <w:lang w:val="en-US"/>
              </w:rPr>
              <w:t>TsI50B5</w:t>
            </w:r>
          </w:p>
          <w:p w14:paraId="1347ECD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955AED9"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Transportarea pamintului cu autobasculanta de 5 t la distanta  de 15 km</w:t>
            </w:r>
            <w:r>
              <w:rPr>
                <w:rFonts w:ascii="Times New Roman CYR" w:hAnsi="Times New Roman CYR" w:cs="Times New Roman CYR"/>
                <w:sz w:val="16"/>
                <w:szCs w:val="16"/>
                <w:lang w:val="en-US"/>
              </w:rPr>
              <w:t xml:space="preserve"> </w:t>
            </w:r>
          </w:p>
          <w:p w14:paraId="7721A44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0A74141" w14:textId="77777777" w:rsidR="006046AF" w:rsidRDefault="006046AF">
            <w:pPr>
              <w:spacing w:line="276" w:lineRule="auto"/>
              <w:jc w:val="center"/>
              <w:rPr>
                <w:lang w:val="en-US"/>
              </w:rPr>
            </w:pPr>
            <w:r>
              <w:rPr>
                <w:lang w:val="en-US"/>
              </w:rPr>
              <w:t>t</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B7F4D55" w14:textId="77777777" w:rsidR="006046AF" w:rsidRDefault="006046AF">
            <w:pPr>
              <w:spacing w:line="276" w:lineRule="auto"/>
              <w:jc w:val="center"/>
              <w:rPr>
                <w:lang w:val="en-US"/>
              </w:rPr>
            </w:pPr>
            <w:r>
              <w:rPr>
                <w:lang w:val="en-US"/>
              </w:rPr>
              <w:t>10,00</w:t>
            </w:r>
          </w:p>
        </w:tc>
        <w:tc>
          <w:tcPr>
            <w:tcW w:w="0" w:type="auto"/>
            <w:vAlign w:val="center"/>
            <w:hideMark/>
          </w:tcPr>
          <w:p w14:paraId="2DC66CE1" w14:textId="77777777" w:rsidR="006046AF" w:rsidRDefault="006046AF">
            <w:pPr>
              <w:spacing w:line="276" w:lineRule="auto"/>
              <w:rPr>
                <w:lang w:eastAsia="ro-RO"/>
              </w:rPr>
            </w:pPr>
          </w:p>
        </w:tc>
      </w:tr>
      <w:tr w:rsidR="006046AF" w14:paraId="344AE952" w14:textId="77777777" w:rsidTr="006046AF">
        <w:tc>
          <w:tcPr>
            <w:tcW w:w="709" w:type="dxa"/>
            <w:tcBorders>
              <w:top w:val="nil"/>
              <w:left w:val="single" w:sz="6" w:space="0" w:color="auto"/>
              <w:bottom w:val="single" w:sz="2" w:space="0" w:color="auto"/>
              <w:right w:val="single" w:sz="6" w:space="0" w:color="auto"/>
            </w:tcBorders>
          </w:tcPr>
          <w:p w14:paraId="6337E52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2601BE8" w14:textId="77777777" w:rsidR="006046AF" w:rsidRDefault="006046AF">
            <w:pPr>
              <w:spacing w:line="276" w:lineRule="auto"/>
              <w:jc w:val="center"/>
              <w:rPr>
                <w:sz w:val="16"/>
                <w:szCs w:val="16"/>
                <w:lang w:val="en-US"/>
              </w:rPr>
            </w:pPr>
            <w:r>
              <w:rPr>
                <w:sz w:val="16"/>
                <w:szCs w:val="16"/>
                <w:lang w:val="en-US"/>
              </w:rPr>
              <w:t>3410540000006</w:t>
            </w:r>
          </w:p>
        </w:tc>
        <w:tc>
          <w:tcPr>
            <w:tcW w:w="4252" w:type="dxa"/>
            <w:gridSpan w:val="3"/>
            <w:tcBorders>
              <w:top w:val="nil"/>
              <w:left w:val="single" w:sz="6" w:space="0" w:color="auto"/>
              <w:bottom w:val="single" w:sz="2" w:space="0" w:color="auto"/>
              <w:right w:val="single" w:sz="6" w:space="0" w:color="auto"/>
            </w:tcBorders>
            <w:hideMark/>
          </w:tcPr>
          <w:p w14:paraId="6C1B7955" w14:textId="77777777" w:rsidR="006046AF" w:rsidRDefault="006046AF">
            <w:pPr>
              <w:spacing w:line="276" w:lineRule="auto"/>
              <w:rPr>
                <w:lang w:val="en-US"/>
              </w:rPr>
            </w:pPr>
            <w:r>
              <w:rPr>
                <w:lang w:val="en-US"/>
              </w:rPr>
              <w:t>Autobasculanta-5t</w:t>
            </w:r>
          </w:p>
        </w:tc>
        <w:tc>
          <w:tcPr>
            <w:tcW w:w="993" w:type="dxa"/>
            <w:gridSpan w:val="2"/>
            <w:tcBorders>
              <w:top w:val="nil"/>
              <w:left w:val="single" w:sz="6" w:space="0" w:color="auto"/>
              <w:bottom w:val="single" w:sz="2" w:space="0" w:color="auto"/>
              <w:right w:val="single" w:sz="6" w:space="0" w:color="auto"/>
            </w:tcBorders>
            <w:hideMark/>
          </w:tcPr>
          <w:p w14:paraId="750A9B00"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2E94936" w14:textId="77777777" w:rsidR="006046AF" w:rsidRDefault="006046AF">
            <w:pPr>
              <w:spacing w:line="276" w:lineRule="auto"/>
              <w:rPr>
                <w:lang w:val="en-US"/>
              </w:rPr>
            </w:pPr>
            <w:r>
              <w:rPr>
                <w:lang w:val="en-US"/>
              </w:rPr>
              <w:t>2,58</w:t>
            </w:r>
          </w:p>
        </w:tc>
        <w:tc>
          <w:tcPr>
            <w:tcW w:w="0" w:type="auto"/>
            <w:vAlign w:val="center"/>
            <w:hideMark/>
          </w:tcPr>
          <w:p w14:paraId="3AAA59FC" w14:textId="77777777" w:rsidR="006046AF" w:rsidRDefault="006046AF">
            <w:pPr>
              <w:spacing w:line="276" w:lineRule="auto"/>
              <w:rPr>
                <w:lang w:eastAsia="ro-RO"/>
              </w:rPr>
            </w:pPr>
          </w:p>
        </w:tc>
      </w:tr>
      <w:tr w:rsidR="006046AF" w14:paraId="56F9E0D5" w14:textId="77777777" w:rsidTr="006046AF">
        <w:trPr>
          <w:trHeight w:val="340"/>
        </w:trPr>
        <w:tc>
          <w:tcPr>
            <w:tcW w:w="709" w:type="dxa"/>
            <w:tcBorders>
              <w:top w:val="nil"/>
              <w:left w:val="single" w:sz="6" w:space="0" w:color="auto"/>
              <w:bottom w:val="nil"/>
              <w:right w:val="nil"/>
            </w:tcBorders>
          </w:tcPr>
          <w:p w14:paraId="38E5C149"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134E6D5"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5886700"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CE43AE0"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AB36EF9"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0B55139" w14:textId="77777777" w:rsidR="006046AF" w:rsidRDefault="006046AF">
            <w:pPr>
              <w:spacing w:line="276" w:lineRule="auto"/>
              <w:rPr>
                <w:lang w:val="en-US"/>
              </w:rPr>
            </w:pPr>
          </w:p>
        </w:tc>
      </w:tr>
      <w:tr w:rsidR="006046AF" w14:paraId="5A04759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B331F26" w14:textId="77777777" w:rsidR="006046AF" w:rsidRDefault="006046AF">
            <w:pPr>
              <w:spacing w:line="276" w:lineRule="auto"/>
              <w:rPr>
                <w:lang w:val="en-US"/>
              </w:rPr>
            </w:pPr>
            <w:r>
              <w:rPr>
                <w:lang w:val="en-US"/>
              </w:rPr>
              <w:t>55</w:t>
            </w:r>
          </w:p>
        </w:tc>
        <w:tc>
          <w:tcPr>
            <w:tcW w:w="1276" w:type="dxa"/>
            <w:gridSpan w:val="2"/>
            <w:tcBorders>
              <w:top w:val="single" w:sz="4" w:space="0" w:color="auto"/>
              <w:left w:val="single" w:sz="6" w:space="0" w:color="auto"/>
              <w:bottom w:val="single" w:sz="4" w:space="0" w:color="auto"/>
              <w:right w:val="single" w:sz="6" w:space="0" w:color="auto"/>
            </w:tcBorders>
          </w:tcPr>
          <w:p w14:paraId="033ED17F" w14:textId="77777777" w:rsidR="006046AF" w:rsidRDefault="006046AF">
            <w:pPr>
              <w:spacing w:line="276" w:lineRule="auto"/>
              <w:rPr>
                <w:lang w:val="en-US"/>
              </w:rPr>
            </w:pPr>
            <w:r>
              <w:rPr>
                <w:lang w:val="en-US"/>
              </w:rPr>
              <w:t>CE17A</w:t>
            </w:r>
          </w:p>
          <w:p w14:paraId="1BF79CB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5435547"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Strat suplimentar polimeric tip ondutiss montat sub stratul de invelitoare de tigla, placi ondulate sau amprentate (Pelicula antidifuzie)</w:t>
            </w:r>
            <w:r>
              <w:rPr>
                <w:rFonts w:ascii="Times New Roman CYR" w:hAnsi="Times New Roman CYR" w:cs="Times New Roman CYR"/>
                <w:sz w:val="16"/>
                <w:szCs w:val="16"/>
                <w:lang w:val="en-US"/>
              </w:rPr>
              <w:t xml:space="preserve"> </w:t>
            </w:r>
          </w:p>
          <w:p w14:paraId="032B2B89"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A31D6BA"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5075AA3" w14:textId="77777777" w:rsidR="006046AF" w:rsidRDefault="006046AF">
            <w:pPr>
              <w:spacing w:line="276" w:lineRule="auto"/>
              <w:jc w:val="center"/>
              <w:rPr>
                <w:lang w:val="en-US"/>
              </w:rPr>
            </w:pPr>
            <w:r>
              <w:rPr>
                <w:lang w:val="en-US"/>
              </w:rPr>
              <w:t>340,00</w:t>
            </w:r>
          </w:p>
        </w:tc>
        <w:tc>
          <w:tcPr>
            <w:tcW w:w="0" w:type="auto"/>
            <w:vAlign w:val="center"/>
            <w:hideMark/>
          </w:tcPr>
          <w:p w14:paraId="162D117C" w14:textId="77777777" w:rsidR="006046AF" w:rsidRDefault="006046AF">
            <w:pPr>
              <w:spacing w:line="276" w:lineRule="auto"/>
              <w:rPr>
                <w:lang w:eastAsia="ro-RO"/>
              </w:rPr>
            </w:pPr>
          </w:p>
        </w:tc>
      </w:tr>
      <w:tr w:rsidR="006046AF" w14:paraId="2DE666EE" w14:textId="77777777" w:rsidTr="006046AF">
        <w:tc>
          <w:tcPr>
            <w:tcW w:w="709" w:type="dxa"/>
            <w:tcBorders>
              <w:top w:val="nil"/>
              <w:left w:val="single" w:sz="6" w:space="0" w:color="auto"/>
              <w:bottom w:val="single" w:sz="2" w:space="0" w:color="auto"/>
              <w:right w:val="single" w:sz="6" w:space="0" w:color="auto"/>
            </w:tcBorders>
          </w:tcPr>
          <w:p w14:paraId="7820473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9592AFB" w14:textId="77777777" w:rsidR="006046AF" w:rsidRDefault="006046AF">
            <w:pPr>
              <w:spacing w:line="276" w:lineRule="auto"/>
              <w:jc w:val="center"/>
              <w:rPr>
                <w:sz w:val="16"/>
                <w:szCs w:val="16"/>
                <w:lang w:val="en-US"/>
              </w:rPr>
            </w:pPr>
            <w:r>
              <w:rPr>
                <w:sz w:val="16"/>
                <w:szCs w:val="16"/>
                <w:lang w:val="en-US"/>
              </w:rPr>
              <w:t>7134030012200</w:t>
            </w:r>
          </w:p>
        </w:tc>
        <w:tc>
          <w:tcPr>
            <w:tcW w:w="4252" w:type="dxa"/>
            <w:gridSpan w:val="3"/>
            <w:tcBorders>
              <w:top w:val="nil"/>
              <w:left w:val="single" w:sz="6" w:space="0" w:color="auto"/>
              <w:bottom w:val="single" w:sz="2" w:space="0" w:color="auto"/>
              <w:right w:val="single" w:sz="6" w:space="0" w:color="auto"/>
            </w:tcBorders>
            <w:hideMark/>
          </w:tcPr>
          <w:p w14:paraId="3CD28792" w14:textId="77777777" w:rsidR="006046AF" w:rsidRDefault="006046AF">
            <w:pPr>
              <w:spacing w:line="276" w:lineRule="auto"/>
              <w:rPr>
                <w:lang w:val="en-US"/>
              </w:rPr>
            </w:pPr>
            <w:r>
              <w:rPr>
                <w:lang w:val="en-US"/>
              </w:rPr>
              <w:t>Izolator hidrofug</w:t>
            </w:r>
          </w:p>
        </w:tc>
        <w:tc>
          <w:tcPr>
            <w:tcW w:w="993" w:type="dxa"/>
            <w:gridSpan w:val="2"/>
            <w:tcBorders>
              <w:top w:val="nil"/>
              <w:left w:val="single" w:sz="6" w:space="0" w:color="auto"/>
              <w:bottom w:val="single" w:sz="2" w:space="0" w:color="auto"/>
              <w:right w:val="single" w:sz="6" w:space="0" w:color="auto"/>
            </w:tcBorders>
            <w:hideMark/>
          </w:tcPr>
          <w:p w14:paraId="73A7C23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5D240C0" w14:textId="77777777" w:rsidR="006046AF" w:rsidRDefault="006046AF">
            <w:pPr>
              <w:spacing w:line="276" w:lineRule="auto"/>
              <w:rPr>
                <w:lang w:val="en-US"/>
              </w:rPr>
            </w:pPr>
            <w:r>
              <w:rPr>
                <w:lang w:val="en-US"/>
              </w:rPr>
              <w:t>68,00</w:t>
            </w:r>
          </w:p>
        </w:tc>
        <w:tc>
          <w:tcPr>
            <w:tcW w:w="0" w:type="auto"/>
            <w:vAlign w:val="center"/>
            <w:hideMark/>
          </w:tcPr>
          <w:p w14:paraId="6E0AC2F7" w14:textId="77777777" w:rsidR="006046AF" w:rsidRDefault="006046AF">
            <w:pPr>
              <w:spacing w:line="276" w:lineRule="auto"/>
              <w:rPr>
                <w:lang w:eastAsia="ro-RO"/>
              </w:rPr>
            </w:pPr>
          </w:p>
        </w:tc>
      </w:tr>
      <w:tr w:rsidR="006046AF" w14:paraId="09F6EE2D" w14:textId="77777777" w:rsidTr="006046AF">
        <w:tc>
          <w:tcPr>
            <w:tcW w:w="709" w:type="dxa"/>
            <w:tcBorders>
              <w:top w:val="nil"/>
              <w:left w:val="single" w:sz="6" w:space="0" w:color="auto"/>
              <w:bottom w:val="single" w:sz="2" w:space="0" w:color="auto"/>
              <w:right w:val="single" w:sz="6" w:space="0" w:color="auto"/>
            </w:tcBorders>
          </w:tcPr>
          <w:p w14:paraId="7B07933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A6E417"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9893B2B"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0AFC15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19986A3" w14:textId="77777777" w:rsidR="006046AF" w:rsidRDefault="006046AF">
            <w:pPr>
              <w:spacing w:line="276" w:lineRule="auto"/>
              <w:rPr>
                <w:lang w:val="en-US"/>
              </w:rPr>
            </w:pPr>
            <w:r>
              <w:rPr>
                <w:lang w:val="en-US"/>
              </w:rPr>
              <w:t>17,00</w:t>
            </w:r>
          </w:p>
        </w:tc>
        <w:tc>
          <w:tcPr>
            <w:tcW w:w="0" w:type="auto"/>
            <w:vAlign w:val="center"/>
            <w:hideMark/>
          </w:tcPr>
          <w:p w14:paraId="29CF1F77" w14:textId="77777777" w:rsidR="006046AF" w:rsidRDefault="006046AF">
            <w:pPr>
              <w:spacing w:line="276" w:lineRule="auto"/>
              <w:rPr>
                <w:lang w:eastAsia="ro-RO"/>
              </w:rPr>
            </w:pPr>
          </w:p>
        </w:tc>
      </w:tr>
      <w:tr w:rsidR="006046AF" w14:paraId="0BB676E2" w14:textId="77777777" w:rsidTr="006046AF">
        <w:tc>
          <w:tcPr>
            <w:tcW w:w="709" w:type="dxa"/>
            <w:tcBorders>
              <w:top w:val="nil"/>
              <w:left w:val="single" w:sz="6" w:space="0" w:color="auto"/>
              <w:bottom w:val="single" w:sz="2" w:space="0" w:color="auto"/>
              <w:right w:val="single" w:sz="6" w:space="0" w:color="auto"/>
            </w:tcBorders>
          </w:tcPr>
          <w:p w14:paraId="611BF4E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9064B2" w14:textId="77777777" w:rsidR="006046AF" w:rsidRDefault="006046AF">
            <w:pPr>
              <w:spacing w:line="276" w:lineRule="auto"/>
              <w:jc w:val="center"/>
              <w:rPr>
                <w:sz w:val="16"/>
                <w:szCs w:val="16"/>
                <w:lang w:val="en-US"/>
              </w:rPr>
            </w:pPr>
            <w:r>
              <w:rPr>
                <w:sz w:val="16"/>
                <w:szCs w:val="16"/>
                <w:lang w:val="en-US"/>
              </w:rPr>
              <w:t>2682132600465-1</w:t>
            </w:r>
          </w:p>
        </w:tc>
        <w:tc>
          <w:tcPr>
            <w:tcW w:w="4252" w:type="dxa"/>
            <w:gridSpan w:val="3"/>
            <w:tcBorders>
              <w:top w:val="nil"/>
              <w:left w:val="single" w:sz="6" w:space="0" w:color="auto"/>
              <w:bottom w:val="single" w:sz="2" w:space="0" w:color="auto"/>
              <w:right w:val="single" w:sz="6" w:space="0" w:color="auto"/>
            </w:tcBorders>
            <w:hideMark/>
          </w:tcPr>
          <w:p w14:paraId="2673BB69" w14:textId="77777777" w:rsidR="006046AF" w:rsidRDefault="006046AF">
            <w:pPr>
              <w:spacing w:line="276" w:lineRule="auto"/>
              <w:rPr>
                <w:lang w:val="en-US"/>
              </w:rPr>
            </w:pPr>
            <w:r>
              <w:rPr>
                <w:lang w:val="en-US"/>
              </w:rPr>
              <w:t>Pelicula antidifuzie</w:t>
            </w:r>
          </w:p>
        </w:tc>
        <w:tc>
          <w:tcPr>
            <w:tcW w:w="993" w:type="dxa"/>
            <w:gridSpan w:val="2"/>
            <w:tcBorders>
              <w:top w:val="nil"/>
              <w:left w:val="single" w:sz="6" w:space="0" w:color="auto"/>
              <w:bottom w:val="single" w:sz="2" w:space="0" w:color="auto"/>
              <w:right w:val="single" w:sz="6" w:space="0" w:color="auto"/>
            </w:tcBorders>
            <w:hideMark/>
          </w:tcPr>
          <w:p w14:paraId="40E96E35"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5635B088" w14:textId="77777777" w:rsidR="006046AF" w:rsidRDefault="006046AF">
            <w:pPr>
              <w:spacing w:line="276" w:lineRule="auto"/>
              <w:rPr>
                <w:lang w:val="en-US"/>
              </w:rPr>
            </w:pPr>
            <w:r>
              <w:rPr>
                <w:lang w:val="en-US"/>
              </w:rPr>
              <w:t>402,73</w:t>
            </w:r>
          </w:p>
        </w:tc>
        <w:tc>
          <w:tcPr>
            <w:tcW w:w="0" w:type="auto"/>
            <w:vAlign w:val="center"/>
            <w:hideMark/>
          </w:tcPr>
          <w:p w14:paraId="64C243F8" w14:textId="77777777" w:rsidR="006046AF" w:rsidRDefault="006046AF">
            <w:pPr>
              <w:spacing w:line="276" w:lineRule="auto"/>
              <w:rPr>
                <w:lang w:eastAsia="ro-RO"/>
              </w:rPr>
            </w:pPr>
          </w:p>
        </w:tc>
      </w:tr>
      <w:tr w:rsidR="006046AF" w14:paraId="1C1DBACC" w14:textId="77777777" w:rsidTr="006046AF">
        <w:tc>
          <w:tcPr>
            <w:tcW w:w="709" w:type="dxa"/>
            <w:tcBorders>
              <w:top w:val="nil"/>
              <w:left w:val="single" w:sz="6" w:space="0" w:color="auto"/>
              <w:bottom w:val="single" w:sz="2" w:space="0" w:color="auto"/>
              <w:right w:val="single" w:sz="6" w:space="0" w:color="auto"/>
            </w:tcBorders>
          </w:tcPr>
          <w:p w14:paraId="71FB844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90DAEBE" w14:textId="77777777" w:rsidR="006046AF" w:rsidRDefault="006046AF">
            <w:pPr>
              <w:spacing w:line="276" w:lineRule="auto"/>
              <w:jc w:val="center"/>
              <w:rPr>
                <w:sz w:val="16"/>
                <w:szCs w:val="16"/>
                <w:lang w:val="en-US"/>
              </w:rPr>
            </w:pPr>
            <w:r>
              <w:rPr>
                <w:sz w:val="16"/>
                <w:szCs w:val="16"/>
                <w:lang w:val="en-US"/>
              </w:rPr>
              <w:t>28752763120001</w:t>
            </w:r>
          </w:p>
        </w:tc>
        <w:tc>
          <w:tcPr>
            <w:tcW w:w="4252" w:type="dxa"/>
            <w:gridSpan w:val="3"/>
            <w:tcBorders>
              <w:top w:val="nil"/>
              <w:left w:val="single" w:sz="6" w:space="0" w:color="auto"/>
              <w:bottom w:val="single" w:sz="2" w:space="0" w:color="auto"/>
              <w:right w:val="single" w:sz="6" w:space="0" w:color="auto"/>
            </w:tcBorders>
            <w:hideMark/>
          </w:tcPr>
          <w:p w14:paraId="7CF5960C" w14:textId="77777777" w:rsidR="006046AF" w:rsidRDefault="006046AF">
            <w:pPr>
              <w:spacing w:line="276" w:lineRule="auto"/>
              <w:rPr>
                <w:lang w:val="en-US"/>
              </w:rPr>
            </w:pPr>
            <w:r>
              <w:rPr>
                <w:lang w:val="en-US"/>
              </w:rPr>
              <w:t>Шпильки (fise)</w:t>
            </w:r>
          </w:p>
        </w:tc>
        <w:tc>
          <w:tcPr>
            <w:tcW w:w="993" w:type="dxa"/>
            <w:gridSpan w:val="2"/>
            <w:tcBorders>
              <w:top w:val="nil"/>
              <w:left w:val="single" w:sz="6" w:space="0" w:color="auto"/>
              <w:bottom w:val="single" w:sz="2" w:space="0" w:color="auto"/>
              <w:right w:val="single" w:sz="6" w:space="0" w:color="auto"/>
            </w:tcBorders>
            <w:hideMark/>
          </w:tcPr>
          <w:p w14:paraId="748A4131"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6F3F84C" w14:textId="77777777" w:rsidR="006046AF" w:rsidRDefault="006046AF">
            <w:pPr>
              <w:spacing w:line="276" w:lineRule="auto"/>
              <w:rPr>
                <w:lang w:val="en-US"/>
              </w:rPr>
            </w:pPr>
            <w:r>
              <w:rPr>
                <w:lang w:val="en-US"/>
              </w:rPr>
              <w:t>4 202,40</w:t>
            </w:r>
          </w:p>
        </w:tc>
        <w:tc>
          <w:tcPr>
            <w:tcW w:w="0" w:type="auto"/>
            <w:vAlign w:val="center"/>
            <w:hideMark/>
          </w:tcPr>
          <w:p w14:paraId="0889736C" w14:textId="77777777" w:rsidR="006046AF" w:rsidRDefault="006046AF">
            <w:pPr>
              <w:spacing w:line="276" w:lineRule="auto"/>
              <w:rPr>
                <w:lang w:eastAsia="ro-RO"/>
              </w:rPr>
            </w:pPr>
          </w:p>
        </w:tc>
      </w:tr>
      <w:tr w:rsidR="006046AF" w14:paraId="2AB445CE" w14:textId="77777777" w:rsidTr="006046AF">
        <w:tc>
          <w:tcPr>
            <w:tcW w:w="709" w:type="dxa"/>
            <w:tcBorders>
              <w:top w:val="nil"/>
              <w:left w:val="single" w:sz="6" w:space="0" w:color="auto"/>
              <w:bottom w:val="single" w:sz="2" w:space="0" w:color="auto"/>
              <w:right w:val="single" w:sz="6" w:space="0" w:color="auto"/>
            </w:tcBorders>
          </w:tcPr>
          <w:p w14:paraId="3B93DF4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2EA79D8"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68512A62"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0CD3E66B"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83B512B" w14:textId="77777777" w:rsidR="006046AF" w:rsidRDefault="006046AF">
            <w:pPr>
              <w:spacing w:line="276" w:lineRule="auto"/>
              <w:rPr>
                <w:lang w:val="en-US"/>
              </w:rPr>
            </w:pPr>
            <w:r>
              <w:rPr>
                <w:lang w:val="en-US"/>
              </w:rPr>
              <w:t>3,40</w:t>
            </w:r>
          </w:p>
        </w:tc>
        <w:tc>
          <w:tcPr>
            <w:tcW w:w="0" w:type="auto"/>
            <w:vAlign w:val="center"/>
            <w:hideMark/>
          </w:tcPr>
          <w:p w14:paraId="56A59E3C" w14:textId="77777777" w:rsidR="006046AF" w:rsidRDefault="006046AF">
            <w:pPr>
              <w:spacing w:line="276" w:lineRule="auto"/>
              <w:rPr>
                <w:lang w:eastAsia="ro-RO"/>
              </w:rPr>
            </w:pPr>
          </w:p>
        </w:tc>
      </w:tr>
      <w:tr w:rsidR="006046AF" w14:paraId="5BEB2965" w14:textId="77777777" w:rsidTr="006046AF">
        <w:trPr>
          <w:trHeight w:val="340"/>
        </w:trPr>
        <w:tc>
          <w:tcPr>
            <w:tcW w:w="709" w:type="dxa"/>
            <w:tcBorders>
              <w:top w:val="nil"/>
              <w:left w:val="single" w:sz="6" w:space="0" w:color="auto"/>
              <w:bottom w:val="nil"/>
              <w:right w:val="nil"/>
            </w:tcBorders>
          </w:tcPr>
          <w:p w14:paraId="60E6B9C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0E725EF1"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4B0EDE2"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2A2E8FF"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ED135B5"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B064E00" w14:textId="77777777" w:rsidR="006046AF" w:rsidRDefault="006046AF">
            <w:pPr>
              <w:spacing w:line="276" w:lineRule="auto"/>
              <w:rPr>
                <w:lang w:val="en-US"/>
              </w:rPr>
            </w:pPr>
          </w:p>
        </w:tc>
      </w:tr>
      <w:tr w:rsidR="006046AF" w14:paraId="76187758"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79FE7E6" w14:textId="77777777" w:rsidR="006046AF" w:rsidRDefault="006046AF">
            <w:pPr>
              <w:spacing w:line="276" w:lineRule="auto"/>
              <w:rPr>
                <w:lang w:val="en-US"/>
              </w:rPr>
            </w:pPr>
            <w:r>
              <w:rPr>
                <w:lang w:val="en-US"/>
              </w:rPr>
              <w:t>56</w:t>
            </w:r>
          </w:p>
        </w:tc>
        <w:tc>
          <w:tcPr>
            <w:tcW w:w="1276" w:type="dxa"/>
            <w:gridSpan w:val="2"/>
            <w:tcBorders>
              <w:top w:val="single" w:sz="4" w:space="0" w:color="auto"/>
              <w:left w:val="single" w:sz="6" w:space="0" w:color="auto"/>
              <w:bottom w:val="single" w:sz="4" w:space="0" w:color="auto"/>
              <w:right w:val="single" w:sz="6" w:space="0" w:color="auto"/>
            </w:tcBorders>
          </w:tcPr>
          <w:p w14:paraId="7C904515" w14:textId="77777777" w:rsidR="006046AF" w:rsidRDefault="006046AF">
            <w:pPr>
              <w:spacing w:line="276" w:lineRule="auto"/>
              <w:rPr>
                <w:lang w:val="en-US"/>
              </w:rPr>
            </w:pPr>
            <w:r>
              <w:rPr>
                <w:lang w:val="en-US"/>
              </w:rPr>
              <w:t>IzF14D</w:t>
            </w:r>
          </w:p>
          <w:p w14:paraId="45B7315D"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FED84A5"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 xml:space="preserve">Strat fonoizolant la tavane suspendate executate cu placi din vata minerala </w:t>
            </w:r>
            <w:r>
              <w:rPr>
                <w:lang w:val="en-US"/>
              </w:rPr>
              <w:lastRenderedPageBreak/>
              <w:t>pentru izolatii generale, simplu asezate pe extradosul tavanului suspendat (vata minerala 20cm grosime asezata in cerdac, Vata minerala densitatea 45kg\m3- 150mm; Vata minerala densitatea 45kg\m3- 50mm)</w:t>
            </w:r>
            <w:r>
              <w:rPr>
                <w:rFonts w:ascii="Times New Roman CYR" w:hAnsi="Times New Roman CYR" w:cs="Times New Roman CYR"/>
                <w:sz w:val="16"/>
                <w:szCs w:val="16"/>
                <w:lang w:val="en-US"/>
              </w:rPr>
              <w:t xml:space="preserve"> </w:t>
            </w:r>
          </w:p>
          <w:p w14:paraId="760668D5"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EF0AABD" w14:textId="77777777" w:rsidR="006046AF" w:rsidRDefault="006046AF">
            <w:pPr>
              <w:spacing w:line="276" w:lineRule="auto"/>
              <w:jc w:val="center"/>
              <w:rPr>
                <w:lang w:val="en-US"/>
              </w:rPr>
            </w:pPr>
            <w:r>
              <w:rPr>
                <w:lang w:val="en-US"/>
              </w:rPr>
              <w:lastRenderedPageBreak/>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1D2FC23" w14:textId="77777777" w:rsidR="006046AF" w:rsidRDefault="006046AF">
            <w:pPr>
              <w:spacing w:line="276" w:lineRule="auto"/>
              <w:jc w:val="center"/>
              <w:rPr>
                <w:lang w:val="en-US"/>
              </w:rPr>
            </w:pPr>
            <w:r>
              <w:rPr>
                <w:lang w:val="en-US"/>
              </w:rPr>
              <w:t>340,00</w:t>
            </w:r>
          </w:p>
        </w:tc>
        <w:tc>
          <w:tcPr>
            <w:tcW w:w="0" w:type="auto"/>
            <w:vAlign w:val="center"/>
            <w:hideMark/>
          </w:tcPr>
          <w:p w14:paraId="361F9EB6" w14:textId="77777777" w:rsidR="006046AF" w:rsidRDefault="006046AF">
            <w:pPr>
              <w:spacing w:line="276" w:lineRule="auto"/>
              <w:rPr>
                <w:lang w:eastAsia="ro-RO"/>
              </w:rPr>
            </w:pPr>
          </w:p>
        </w:tc>
      </w:tr>
      <w:tr w:rsidR="006046AF" w14:paraId="6E3F5067" w14:textId="77777777" w:rsidTr="006046AF">
        <w:tc>
          <w:tcPr>
            <w:tcW w:w="709" w:type="dxa"/>
            <w:tcBorders>
              <w:top w:val="nil"/>
              <w:left w:val="single" w:sz="6" w:space="0" w:color="auto"/>
              <w:bottom w:val="single" w:sz="2" w:space="0" w:color="auto"/>
              <w:right w:val="single" w:sz="6" w:space="0" w:color="auto"/>
            </w:tcBorders>
          </w:tcPr>
          <w:p w14:paraId="23A752E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523F2A1" w14:textId="77777777" w:rsidR="006046AF" w:rsidRDefault="006046AF">
            <w:pPr>
              <w:spacing w:line="276" w:lineRule="auto"/>
              <w:jc w:val="center"/>
              <w:rPr>
                <w:sz w:val="16"/>
                <w:szCs w:val="16"/>
                <w:lang w:val="en-US"/>
              </w:rPr>
            </w:pPr>
            <w:r>
              <w:rPr>
                <w:sz w:val="16"/>
                <w:szCs w:val="16"/>
                <w:lang w:val="en-US"/>
              </w:rPr>
              <w:t>7132040012700</w:t>
            </w:r>
          </w:p>
        </w:tc>
        <w:tc>
          <w:tcPr>
            <w:tcW w:w="4252" w:type="dxa"/>
            <w:gridSpan w:val="3"/>
            <w:tcBorders>
              <w:top w:val="nil"/>
              <w:left w:val="single" w:sz="6" w:space="0" w:color="auto"/>
              <w:bottom w:val="single" w:sz="2" w:space="0" w:color="auto"/>
              <w:right w:val="single" w:sz="6" w:space="0" w:color="auto"/>
            </w:tcBorders>
            <w:hideMark/>
          </w:tcPr>
          <w:p w14:paraId="2F2009B8" w14:textId="77777777" w:rsidR="006046AF" w:rsidRDefault="006046AF">
            <w:pPr>
              <w:spacing w:line="276" w:lineRule="auto"/>
              <w:rPr>
                <w:lang w:val="en-US"/>
              </w:rPr>
            </w:pPr>
            <w:r>
              <w:rPr>
                <w:lang w:val="en-US"/>
              </w:rPr>
              <w:t>Parchetar</w:t>
            </w:r>
          </w:p>
        </w:tc>
        <w:tc>
          <w:tcPr>
            <w:tcW w:w="993" w:type="dxa"/>
            <w:gridSpan w:val="2"/>
            <w:tcBorders>
              <w:top w:val="nil"/>
              <w:left w:val="single" w:sz="6" w:space="0" w:color="auto"/>
              <w:bottom w:val="single" w:sz="2" w:space="0" w:color="auto"/>
              <w:right w:val="single" w:sz="6" w:space="0" w:color="auto"/>
            </w:tcBorders>
            <w:hideMark/>
          </w:tcPr>
          <w:p w14:paraId="7B219BA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35D3E44" w14:textId="77777777" w:rsidR="006046AF" w:rsidRDefault="006046AF">
            <w:pPr>
              <w:spacing w:line="276" w:lineRule="auto"/>
              <w:rPr>
                <w:lang w:val="en-US"/>
              </w:rPr>
            </w:pPr>
            <w:r>
              <w:rPr>
                <w:lang w:val="en-US"/>
              </w:rPr>
              <w:t>47,60</w:t>
            </w:r>
          </w:p>
        </w:tc>
        <w:tc>
          <w:tcPr>
            <w:tcW w:w="0" w:type="auto"/>
            <w:vAlign w:val="center"/>
            <w:hideMark/>
          </w:tcPr>
          <w:p w14:paraId="3B2AA66C" w14:textId="77777777" w:rsidR="006046AF" w:rsidRDefault="006046AF">
            <w:pPr>
              <w:spacing w:line="276" w:lineRule="auto"/>
              <w:rPr>
                <w:lang w:eastAsia="ro-RO"/>
              </w:rPr>
            </w:pPr>
          </w:p>
        </w:tc>
      </w:tr>
      <w:tr w:rsidR="006046AF" w14:paraId="23BD9D7A" w14:textId="77777777" w:rsidTr="006046AF">
        <w:tc>
          <w:tcPr>
            <w:tcW w:w="709" w:type="dxa"/>
            <w:tcBorders>
              <w:top w:val="nil"/>
              <w:left w:val="single" w:sz="6" w:space="0" w:color="auto"/>
              <w:bottom w:val="single" w:sz="2" w:space="0" w:color="auto"/>
              <w:right w:val="single" w:sz="6" w:space="0" w:color="auto"/>
            </w:tcBorders>
          </w:tcPr>
          <w:p w14:paraId="0DFC711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8B2199" w14:textId="77777777" w:rsidR="006046AF" w:rsidRDefault="006046AF">
            <w:pPr>
              <w:spacing w:line="276" w:lineRule="auto"/>
              <w:jc w:val="center"/>
              <w:rPr>
                <w:sz w:val="16"/>
                <w:szCs w:val="16"/>
                <w:lang w:val="en-US"/>
              </w:rPr>
            </w:pPr>
            <w:r>
              <w:rPr>
                <w:sz w:val="16"/>
                <w:szCs w:val="16"/>
                <w:lang w:val="en-US"/>
              </w:rPr>
              <w:t>3543535</w:t>
            </w:r>
          </w:p>
        </w:tc>
        <w:tc>
          <w:tcPr>
            <w:tcW w:w="4252" w:type="dxa"/>
            <w:gridSpan w:val="3"/>
            <w:tcBorders>
              <w:top w:val="nil"/>
              <w:left w:val="single" w:sz="6" w:space="0" w:color="auto"/>
              <w:bottom w:val="single" w:sz="2" w:space="0" w:color="auto"/>
              <w:right w:val="single" w:sz="6" w:space="0" w:color="auto"/>
            </w:tcBorders>
            <w:hideMark/>
          </w:tcPr>
          <w:p w14:paraId="7C94C4CB" w14:textId="77777777" w:rsidR="006046AF" w:rsidRDefault="006046AF">
            <w:pPr>
              <w:spacing w:line="276" w:lineRule="auto"/>
              <w:rPr>
                <w:lang w:val="en-US"/>
              </w:rPr>
            </w:pPr>
            <w:r>
              <w:rPr>
                <w:lang w:val="en-US"/>
              </w:rPr>
              <w:t>Placi vata minerala pentru izolatii generale 45kg/m3-50mm</w:t>
            </w:r>
          </w:p>
        </w:tc>
        <w:tc>
          <w:tcPr>
            <w:tcW w:w="993" w:type="dxa"/>
            <w:gridSpan w:val="2"/>
            <w:tcBorders>
              <w:top w:val="nil"/>
              <w:left w:val="single" w:sz="6" w:space="0" w:color="auto"/>
              <w:bottom w:val="single" w:sz="2" w:space="0" w:color="auto"/>
              <w:right w:val="single" w:sz="6" w:space="0" w:color="auto"/>
            </w:tcBorders>
            <w:hideMark/>
          </w:tcPr>
          <w:p w14:paraId="724E9442"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4B9A9333" w14:textId="77777777" w:rsidR="006046AF" w:rsidRDefault="006046AF">
            <w:pPr>
              <w:spacing w:line="276" w:lineRule="auto"/>
              <w:rPr>
                <w:lang w:val="en-US"/>
              </w:rPr>
            </w:pPr>
            <w:r>
              <w:rPr>
                <w:lang w:val="en-US"/>
              </w:rPr>
              <w:t>346,80</w:t>
            </w:r>
          </w:p>
        </w:tc>
        <w:tc>
          <w:tcPr>
            <w:tcW w:w="0" w:type="auto"/>
            <w:vAlign w:val="center"/>
            <w:hideMark/>
          </w:tcPr>
          <w:p w14:paraId="040DE2AC" w14:textId="77777777" w:rsidR="006046AF" w:rsidRDefault="006046AF">
            <w:pPr>
              <w:spacing w:line="276" w:lineRule="auto"/>
              <w:rPr>
                <w:lang w:eastAsia="ro-RO"/>
              </w:rPr>
            </w:pPr>
          </w:p>
        </w:tc>
      </w:tr>
      <w:tr w:rsidR="006046AF" w14:paraId="66ED03D1" w14:textId="77777777" w:rsidTr="006046AF">
        <w:tc>
          <w:tcPr>
            <w:tcW w:w="709" w:type="dxa"/>
            <w:tcBorders>
              <w:top w:val="nil"/>
              <w:left w:val="single" w:sz="6" w:space="0" w:color="auto"/>
              <w:bottom w:val="single" w:sz="2" w:space="0" w:color="auto"/>
              <w:right w:val="single" w:sz="6" w:space="0" w:color="auto"/>
            </w:tcBorders>
          </w:tcPr>
          <w:p w14:paraId="3C4F259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62DF23" w14:textId="77777777" w:rsidR="006046AF" w:rsidRDefault="006046AF">
            <w:pPr>
              <w:spacing w:line="276" w:lineRule="auto"/>
              <w:jc w:val="center"/>
              <w:rPr>
                <w:sz w:val="16"/>
                <w:szCs w:val="16"/>
                <w:lang w:val="en-US"/>
              </w:rPr>
            </w:pPr>
            <w:r>
              <w:rPr>
                <w:sz w:val="16"/>
                <w:szCs w:val="16"/>
                <w:lang w:val="en-US"/>
              </w:rPr>
              <w:t>2682162611371-1</w:t>
            </w:r>
          </w:p>
        </w:tc>
        <w:tc>
          <w:tcPr>
            <w:tcW w:w="4252" w:type="dxa"/>
            <w:gridSpan w:val="3"/>
            <w:tcBorders>
              <w:top w:val="nil"/>
              <w:left w:val="single" w:sz="6" w:space="0" w:color="auto"/>
              <w:bottom w:val="single" w:sz="2" w:space="0" w:color="auto"/>
              <w:right w:val="single" w:sz="6" w:space="0" w:color="auto"/>
            </w:tcBorders>
            <w:hideMark/>
          </w:tcPr>
          <w:p w14:paraId="43171928" w14:textId="77777777" w:rsidR="006046AF" w:rsidRDefault="006046AF">
            <w:pPr>
              <w:spacing w:line="276" w:lineRule="auto"/>
              <w:rPr>
                <w:lang w:val="en-US"/>
              </w:rPr>
            </w:pPr>
            <w:r>
              <w:rPr>
                <w:lang w:val="en-US"/>
              </w:rPr>
              <w:t>Placi vata minerala pentru izolatii generale 45kg/m3-150mm</w:t>
            </w:r>
          </w:p>
        </w:tc>
        <w:tc>
          <w:tcPr>
            <w:tcW w:w="993" w:type="dxa"/>
            <w:gridSpan w:val="2"/>
            <w:tcBorders>
              <w:top w:val="nil"/>
              <w:left w:val="single" w:sz="6" w:space="0" w:color="auto"/>
              <w:bottom w:val="single" w:sz="2" w:space="0" w:color="auto"/>
              <w:right w:val="single" w:sz="6" w:space="0" w:color="auto"/>
            </w:tcBorders>
            <w:hideMark/>
          </w:tcPr>
          <w:p w14:paraId="682CEC65"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1E75C8DE" w14:textId="77777777" w:rsidR="006046AF" w:rsidRDefault="006046AF">
            <w:pPr>
              <w:spacing w:line="276" w:lineRule="auto"/>
              <w:rPr>
                <w:lang w:val="en-US"/>
              </w:rPr>
            </w:pPr>
            <w:r>
              <w:rPr>
                <w:lang w:val="en-US"/>
              </w:rPr>
              <w:t>346,80</w:t>
            </w:r>
          </w:p>
        </w:tc>
        <w:tc>
          <w:tcPr>
            <w:tcW w:w="0" w:type="auto"/>
            <w:vAlign w:val="center"/>
            <w:hideMark/>
          </w:tcPr>
          <w:p w14:paraId="27A7AEE3" w14:textId="77777777" w:rsidR="006046AF" w:rsidRDefault="006046AF">
            <w:pPr>
              <w:spacing w:line="276" w:lineRule="auto"/>
              <w:rPr>
                <w:lang w:eastAsia="ro-RO"/>
              </w:rPr>
            </w:pPr>
          </w:p>
        </w:tc>
      </w:tr>
      <w:tr w:rsidR="006046AF" w14:paraId="182E4EB9" w14:textId="77777777" w:rsidTr="006046AF">
        <w:trPr>
          <w:trHeight w:val="340"/>
        </w:trPr>
        <w:tc>
          <w:tcPr>
            <w:tcW w:w="709" w:type="dxa"/>
            <w:tcBorders>
              <w:top w:val="nil"/>
              <w:left w:val="single" w:sz="6" w:space="0" w:color="auto"/>
              <w:bottom w:val="nil"/>
              <w:right w:val="nil"/>
            </w:tcBorders>
          </w:tcPr>
          <w:p w14:paraId="2DB86276"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5A6142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F60A48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9942F32"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4E389CD"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82A41E2" w14:textId="77777777" w:rsidR="006046AF" w:rsidRDefault="006046AF">
            <w:pPr>
              <w:spacing w:line="276" w:lineRule="auto"/>
              <w:rPr>
                <w:lang w:val="en-US"/>
              </w:rPr>
            </w:pPr>
          </w:p>
        </w:tc>
      </w:tr>
      <w:tr w:rsidR="006046AF" w14:paraId="63077AC3"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38EDDF5" w14:textId="77777777" w:rsidR="006046AF" w:rsidRDefault="006046AF">
            <w:pPr>
              <w:spacing w:line="276" w:lineRule="auto"/>
              <w:rPr>
                <w:lang w:val="en-US"/>
              </w:rPr>
            </w:pPr>
            <w:r>
              <w:rPr>
                <w:lang w:val="en-US"/>
              </w:rPr>
              <w:t>57</w:t>
            </w:r>
          </w:p>
        </w:tc>
        <w:tc>
          <w:tcPr>
            <w:tcW w:w="1276" w:type="dxa"/>
            <w:gridSpan w:val="2"/>
            <w:tcBorders>
              <w:top w:val="single" w:sz="4" w:space="0" w:color="auto"/>
              <w:left w:val="single" w:sz="6" w:space="0" w:color="auto"/>
              <w:bottom w:val="single" w:sz="4" w:space="0" w:color="auto"/>
              <w:right w:val="single" w:sz="6" w:space="0" w:color="auto"/>
            </w:tcBorders>
          </w:tcPr>
          <w:p w14:paraId="5AE5D62C" w14:textId="77777777" w:rsidR="006046AF" w:rsidRDefault="006046AF">
            <w:pPr>
              <w:spacing w:line="276" w:lineRule="auto"/>
              <w:rPr>
                <w:lang w:val="en-US"/>
              </w:rPr>
            </w:pPr>
            <w:r>
              <w:rPr>
                <w:lang w:val="en-US"/>
              </w:rPr>
              <w:t>CE17A</w:t>
            </w:r>
          </w:p>
          <w:p w14:paraId="3E562B7A"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ACECAD4"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Strat suplimentar polimeric tip ondutiss montat sub stratul de invelitoare de tigla, placi ondulate sau amprentate (Pelicula anticondens)</w:t>
            </w:r>
            <w:r>
              <w:rPr>
                <w:rFonts w:ascii="Times New Roman CYR" w:hAnsi="Times New Roman CYR" w:cs="Times New Roman CYR"/>
                <w:sz w:val="16"/>
                <w:szCs w:val="16"/>
                <w:lang w:val="en-US"/>
              </w:rPr>
              <w:t xml:space="preserve"> </w:t>
            </w:r>
          </w:p>
          <w:p w14:paraId="3A47E2E2"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2D7D6F5"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D5E738E" w14:textId="77777777" w:rsidR="006046AF" w:rsidRDefault="006046AF">
            <w:pPr>
              <w:spacing w:line="276" w:lineRule="auto"/>
              <w:jc w:val="center"/>
              <w:rPr>
                <w:lang w:val="en-US"/>
              </w:rPr>
            </w:pPr>
            <w:r>
              <w:rPr>
                <w:lang w:val="en-US"/>
              </w:rPr>
              <w:t>340,00</w:t>
            </w:r>
          </w:p>
        </w:tc>
        <w:tc>
          <w:tcPr>
            <w:tcW w:w="0" w:type="auto"/>
            <w:vAlign w:val="center"/>
            <w:hideMark/>
          </w:tcPr>
          <w:p w14:paraId="0B8406D9" w14:textId="77777777" w:rsidR="006046AF" w:rsidRDefault="006046AF">
            <w:pPr>
              <w:spacing w:line="276" w:lineRule="auto"/>
              <w:rPr>
                <w:lang w:eastAsia="ro-RO"/>
              </w:rPr>
            </w:pPr>
          </w:p>
        </w:tc>
      </w:tr>
      <w:tr w:rsidR="006046AF" w14:paraId="1C555AE5" w14:textId="77777777" w:rsidTr="006046AF">
        <w:tc>
          <w:tcPr>
            <w:tcW w:w="709" w:type="dxa"/>
            <w:tcBorders>
              <w:top w:val="nil"/>
              <w:left w:val="single" w:sz="6" w:space="0" w:color="auto"/>
              <w:bottom w:val="single" w:sz="2" w:space="0" w:color="auto"/>
              <w:right w:val="single" w:sz="6" w:space="0" w:color="auto"/>
            </w:tcBorders>
          </w:tcPr>
          <w:p w14:paraId="30FD731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34200E" w14:textId="77777777" w:rsidR="006046AF" w:rsidRDefault="006046AF">
            <w:pPr>
              <w:spacing w:line="276" w:lineRule="auto"/>
              <w:jc w:val="center"/>
              <w:rPr>
                <w:sz w:val="16"/>
                <w:szCs w:val="16"/>
                <w:lang w:val="en-US"/>
              </w:rPr>
            </w:pPr>
            <w:r>
              <w:rPr>
                <w:sz w:val="16"/>
                <w:szCs w:val="16"/>
                <w:lang w:val="en-US"/>
              </w:rPr>
              <w:t>7134030012200</w:t>
            </w:r>
          </w:p>
        </w:tc>
        <w:tc>
          <w:tcPr>
            <w:tcW w:w="4252" w:type="dxa"/>
            <w:gridSpan w:val="3"/>
            <w:tcBorders>
              <w:top w:val="nil"/>
              <w:left w:val="single" w:sz="6" w:space="0" w:color="auto"/>
              <w:bottom w:val="single" w:sz="2" w:space="0" w:color="auto"/>
              <w:right w:val="single" w:sz="6" w:space="0" w:color="auto"/>
            </w:tcBorders>
            <w:hideMark/>
          </w:tcPr>
          <w:p w14:paraId="18BE7A80" w14:textId="77777777" w:rsidR="006046AF" w:rsidRDefault="006046AF">
            <w:pPr>
              <w:spacing w:line="276" w:lineRule="auto"/>
              <w:rPr>
                <w:lang w:val="en-US"/>
              </w:rPr>
            </w:pPr>
            <w:r>
              <w:rPr>
                <w:lang w:val="en-US"/>
              </w:rPr>
              <w:t>Izolator hidrofug</w:t>
            </w:r>
          </w:p>
        </w:tc>
        <w:tc>
          <w:tcPr>
            <w:tcW w:w="993" w:type="dxa"/>
            <w:gridSpan w:val="2"/>
            <w:tcBorders>
              <w:top w:val="nil"/>
              <w:left w:val="single" w:sz="6" w:space="0" w:color="auto"/>
              <w:bottom w:val="single" w:sz="2" w:space="0" w:color="auto"/>
              <w:right w:val="single" w:sz="6" w:space="0" w:color="auto"/>
            </w:tcBorders>
            <w:hideMark/>
          </w:tcPr>
          <w:p w14:paraId="5E6E49EE"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8170999" w14:textId="77777777" w:rsidR="006046AF" w:rsidRDefault="006046AF">
            <w:pPr>
              <w:spacing w:line="276" w:lineRule="auto"/>
              <w:rPr>
                <w:lang w:val="en-US"/>
              </w:rPr>
            </w:pPr>
            <w:r>
              <w:rPr>
                <w:lang w:val="en-US"/>
              </w:rPr>
              <w:t>68,00</w:t>
            </w:r>
          </w:p>
        </w:tc>
        <w:tc>
          <w:tcPr>
            <w:tcW w:w="0" w:type="auto"/>
            <w:vAlign w:val="center"/>
            <w:hideMark/>
          </w:tcPr>
          <w:p w14:paraId="36D82021" w14:textId="77777777" w:rsidR="006046AF" w:rsidRDefault="006046AF">
            <w:pPr>
              <w:spacing w:line="276" w:lineRule="auto"/>
              <w:rPr>
                <w:lang w:eastAsia="ro-RO"/>
              </w:rPr>
            </w:pPr>
          </w:p>
        </w:tc>
      </w:tr>
      <w:tr w:rsidR="006046AF" w14:paraId="2361C92D" w14:textId="77777777" w:rsidTr="006046AF">
        <w:tc>
          <w:tcPr>
            <w:tcW w:w="709" w:type="dxa"/>
            <w:tcBorders>
              <w:top w:val="nil"/>
              <w:left w:val="single" w:sz="6" w:space="0" w:color="auto"/>
              <w:bottom w:val="single" w:sz="2" w:space="0" w:color="auto"/>
              <w:right w:val="single" w:sz="6" w:space="0" w:color="auto"/>
            </w:tcBorders>
          </w:tcPr>
          <w:p w14:paraId="118CD2E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843F09"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067328EB"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AF5816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771676B" w14:textId="77777777" w:rsidR="006046AF" w:rsidRDefault="006046AF">
            <w:pPr>
              <w:spacing w:line="276" w:lineRule="auto"/>
              <w:rPr>
                <w:lang w:val="en-US"/>
              </w:rPr>
            </w:pPr>
            <w:r>
              <w:rPr>
                <w:lang w:val="en-US"/>
              </w:rPr>
              <w:t>17,00</w:t>
            </w:r>
          </w:p>
        </w:tc>
        <w:tc>
          <w:tcPr>
            <w:tcW w:w="0" w:type="auto"/>
            <w:vAlign w:val="center"/>
            <w:hideMark/>
          </w:tcPr>
          <w:p w14:paraId="24992D0B" w14:textId="77777777" w:rsidR="006046AF" w:rsidRDefault="006046AF">
            <w:pPr>
              <w:spacing w:line="276" w:lineRule="auto"/>
              <w:rPr>
                <w:lang w:eastAsia="ro-RO"/>
              </w:rPr>
            </w:pPr>
          </w:p>
        </w:tc>
      </w:tr>
      <w:tr w:rsidR="006046AF" w14:paraId="5C14D408" w14:textId="77777777" w:rsidTr="006046AF">
        <w:tc>
          <w:tcPr>
            <w:tcW w:w="709" w:type="dxa"/>
            <w:tcBorders>
              <w:top w:val="nil"/>
              <w:left w:val="single" w:sz="6" w:space="0" w:color="auto"/>
              <w:bottom w:val="single" w:sz="2" w:space="0" w:color="auto"/>
              <w:right w:val="single" w:sz="6" w:space="0" w:color="auto"/>
            </w:tcBorders>
          </w:tcPr>
          <w:p w14:paraId="796F967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EB57C0" w14:textId="77777777" w:rsidR="006046AF" w:rsidRDefault="006046AF">
            <w:pPr>
              <w:spacing w:line="276" w:lineRule="auto"/>
              <w:jc w:val="center"/>
              <w:rPr>
                <w:sz w:val="16"/>
                <w:szCs w:val="16"/>
                <w:lang w:val="en-US"/>
              </w:rPr>
            </w:pPr>
            <w:r>
              <w:rPr>
                <w:sz w:val="16"/>
                <w:szCs w:val="16"/>
                <w:lang w:val="en-US"/>
              </w:rPr>
              <w:t>2682132600465-2</w:t>
            </w:r>
          </w:p>
        </w:tc>
        <w:tc>
          <w:tcPr>
            <w:tcW w:w="4252" w:type="dxa"/>
            <w:gridSpan w:val="3"/>
            <w:tcBorders>
              <w:top w:val="nil"/>
              <w:left w:val="single" w:sz="6" w:space="0" w:color="auto"/>
              <w:bottom w:val="single" w:sz="2" w:space="0" w:color="auto"/>
              <w:right w:val="single" w:sz="6" w:space="0" w:color="auto"/>
            </w:tcBorders>
            <w:hideMark/>
          </w:tcPr>
          <w:p w14:paraId="07922D68" w14:textId="77777777" w:rsidR="006046AF" w:rsidRDefault="006046AF">
            <w:pPr>
              <w:spacing w:line="276" w:lineRule="auto"/>
              <w:rPr>
                <w:lang w:val="en-US"/>
              </w:rPr>
            </w:pPr>
            <w:r>
              <w:rPr>
                <w:lang w:val="en-US"/>
              </w:rPr>
              <w:t>Pelicula anticondens</w:t>
            </w:r>
          </w:p>
        </w:tc>
        <w:tc>
          <w:tcPr>
            <w:tcW w:w="993" w:type="dxa"/>
            <w:gridSpan w:val="2"/>
            <w:tcBorders>
              <w:top w:val="nil"/>
              <w:left w:val="single" w:sz="6" w:space="0" w:color="auto"/>
              <w:bottom w:val="single" w:sz="2" w:space="0" w:color="auto"/>
              <w:right w:val="single" w:sz="6" w:space="0" w:color="auto"/>
            </w:tcBorders>
            <w:hideMark/>
          </w:tcPr>
          <w:p w14:paraId="0DE49B4B"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16263BAE" w14:textId="77777777" w:rsidR="006046AF" w:rsidRDefault="006046AF">
            <w:pPr>
              <w:spacing w:line="276" w:lineRule="auto"/>
              <w:rPr>
                <w:lang w:val="en-US"/>
              </w:rPr>
            </w:pPr>
            <w:r>
              <w:rPr>
                <w:lang w:val="en-US"/>
              </w:rPr>
              <w:t>402,73</w:t>
            </w:r>
          </w:p>
        </w:tc>
        <w:tc>
          <w:tcPr>
            <w:tcW w:w="0" w:type="auto"/>
            <w:vAlign w:val="center"/>
            <w:hideMark/>
          </w:tcPr>
          <w:p w14:paraId="53CC34DD" w14:textId="77777777" w:rsidR="006046AF" w:rsidRDefault="006046AF">
            <w:pPr>
              <w:spacing w:line="276" w:lineRule="auto"/>
              <w:rPr>
                <w:lang w:eastAsia="ro-RO"/>
              </w:rPr>
            </w:pPr>
          </w:p>
        </w:tc>
      </w:tr>
      <w:tr w:rsidR="006046AF" w14:paraId="4B407219" w14:textId="77777777" w:rsidTr="006046AF">
        <w:tc>
          <w:tcPr>
            <w:tcW w:w="709" w:type="dxa"/>
            <w:tcBorders>
              <w:top w:val="nil"/>
              <w:left w:val="single" w:sz="6" w:space="0" w:color="auto"/>
              <w:bottom w:val="single" w:sz="2" w:space="0" w:color="auto"/>
              <w:right w:val="single" w:sz="6" w:space="0" w:color="auto"/>
            </w:tcBorders>
          </w:tcPr>
          <w:p w14:paraId="2617174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E455CE" w14:textId="77777777" w:rsidR="006046AF" w:rsidRDefault="006046AF">
            <w:pPr>
              <w:spacing w:line="276" w:lineRule="auto"/>
              <w:jc w:val="center"/>
              <w:rPr>
                <w:sz w:val="16"/>
                <w:szCs w:val="16"/>
                <w:lang w:val="en-US"/>
              </w:rPr>
            </w:pPr>
            <w:r>
              <w:rPr>
                <w:sz w:val="16"/>
                <w:szCs w:val="16"/>
                <w:lang w:val="en-US"/>
              </w:rPr>
              <w:t>28752763120001</w:t>
            </w:r>
          </w:p>
        </w:tc>
        <w:tc>
          <w:tcPr>
            <w:tcW w:w="4252" w:type="dxa"/>
            <w:gridSpan w:val="3"/>
            <w:tcBorders>
              <w:top w:val="nil"/>
              <w:left w:val="single" w:sz="6" w:space="0" w:color="auto"/>
              <w:bottom w:val="single" w:sz="2" w:space="0" w:color="auto"/>
              <w:right w:val="single" w:sz="6" w:space="0" w:color="auto"/>
            </w:tcBorders>
            <w:hideMark/>
          </w:tcPr>
          <w:p w14:paraId="78BCB253" w14:textId="77777777" w:rsidR="006046AF" w:rsidRDefault="006046AF">
            <w:pPr>
              <w:spacing w:line="276" w:lineRule="auto"/>
              <w:rPr>
                <w:lang w:val="en-US"/>
              </w:rPr>
            </w:pPr>
            <w:r>
              <w:rPr>
                <w:lang w:val="en-US"/>
              </w:rPr>
              <w:t>Шпильки (fise)</w:t>
            </w:r>
          </w:p>
        </w:tc>
        <w:tc>
          <w:tcPr>
            <w:tcW w:w="993" w:type="dxa"/>
            <w:gridSpan w:val="2"/>
            <w:tcBorders>
              <w:top w:val="nil"/>
              <w:left w:val="single" w:sz="6" w:space="0" w:color="auto"/>
              <w:bottom w:val="single" w:sz="2" w:space="0" w:color="auto"/>
              <w:right w:val="single" w:sz="6" w:space="0" w:color="auto"/>
            </w:tcBorders>
            <w:hideMark/>
          </w:tcPr>
          <w:p w14:paraId="7A1208F8"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0EF04D0" w14:textId="77777777" w:rsidR="006046AF" w:rsidRDefault="006046AF">
            <w:pPr>
              <w:spacing w:line="276" w:lineRule="auto"/>
              <w:rPr>
                <w:lang w:val="en-US"/>
              </w:rPr>
            </w:pPr>
            <w:r>
              <w:rPr>
                <w:lang w:val="en-US"/>
              </w:rPr>
              <w:t>4 202,40</w:t>
            </w:r>
          </w:p>
        </w:tc>
        <w:tc>
          <w:tcPr>
            <w:tcW w:w="0" w:type="auto"/>
            <w:vAlign w:val="center"/>
            <w:hideMark/>
          </w:tcPr>
          <w:p w14:paraId="0C9856A3" w14:textId="77777777" w:rsidR="006046AF" w:rsidRDefault="006046AF">
            <w:pPr>
              <w:spacing w:line="276" w:lineRule="auto"/>
              <w:rPr>
                <w:lang w:eastAsia="ro-RO"/>
              </w:rPr>
            </w:pPr>
          </w:p>
        </w:tc>
      </w:tr>
      <w:tr w:rsidR="006046AF" w14:paraId="7A50B241" w14:textId="77777777" w:rsidTr="006046AF">
        <w:tc>
          <w:tcPr>
            <w:tcW w:w="709" w:type="dxa"/>
            <w:tcBorders>
              <w:top w:val="nil"/>
              <w:left w:val="single" w:sz="6" w:space="0" w:color="auto"/>
              <w:bottom w:val="single" w:sz="2" w:space="0" w:color="auto"/>
              <w:right w:val="single" w:sz="6" w:space="0" w:color="auto"/>
            </w:tcBorders>
          </w:tcPr>
          <w:p w14:paraId="0265FC7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D93B488"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46818193"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7154CFC6"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DB3C3EE" w14:textId="77777777" w:rsidR="006046AF" w:rsidRDefault="006046AF">
            <w:pPr>
              <w:spacing w:line="276" w:lineRule="auto"/>
              <w:rPr>
                <w:lang w:val="en-US"/>
              </w:rPr>
            </w:pPr>
            <w:r>
              <w:rPr>
                <w:lang w:val="en-US"/>
              </w:rPr>
              <w:t>3,40</w:t>
            </w:r>
          </w:p>
        </w:tc>
        <w:tc>
          <w:tcPr>
            <w:tcW w:w="0" w:type="auto"/>
            <w:vAlign w:val="center"/>
            <w:hideMark/>
          </w:tcPr>
          <w:p w14:paraId="54707BF8" w14:textId="77777777" w:rsidR="006046AF" w:rsidRDefault="006046AF">
            <w:pPr>
              <w:spacing w:line="276" w:lineRule="auto"/>
              <w:rPr>
                <w:lang w:eastAsia="ro-RO"/>
              </w:rPr>
            </w:pPr>
          </w:p>
        </w:tc>
      </w:tr>
      <w:tr w:rsidR="006046AF" w14:paraId="2D1FCA9C" w14:textId="77777777" w:rsidTr="006046AF">
        <w:trPr>
          <w:trHeight w:val="340"/>
        </w:trPr>
        <w:tc>
          <w:tcPr>
            <w:tcW w:w="709" w:type="dxa"/>
            <w:tcBorders>
              <w:top w:val="nil"/>
              <w:left w:val="single" w:sz="6" w:space="0" w:color="auto"/>
              <w:bottom w:val="nil"/>
              <w:right w:val="nil"/>
            </w:tcBorders>
          </w:tcPr>
          <w:p w14:paraId="04D36DA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E22C496"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6DC8050"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4336463"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29F1650"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C27C790" w14:textId="77777777" w:rsidR="006046AF" w:rsidRDefault="006046AF">
            <w:pPr>
              <w:spacing w:line="276" w:lineRule="auto"/>
              <w:rPr>
                <w:lang w:val="en-US"/>
              </w:rPr>
            </w:pPr>
          </w:p>
        </w:tc>
      </w:tr>
      <w:tr w:rsidR="006046AF" w14:paraId="3CCB0611" w14:textId="77777777" w:rsidTr="006046AF">
        <w:tc>
          <w:tcPr>
            <w:tcW w:w="709" w:type="dxa"/>
            <w:tcBorders>
              <w:top w:val="single" w:sz="4" w:space="0" w:color="auto"/>
              <w:left w:val="single" w:sz="6" w:space="0" w:color="auto"/>
              <w:bottom w:val="nil"/>
              <w:right w:val="nil"/>
            </w:tcBorders>
          </w:tcPr>
          <w:p w14:paraId="37ACA0B5"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749E1804"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700C509B" w14:textId="77777777" w:rsidR="006046AF" w:rsidRDefault="006046AF">
            <w:pPr>
              <w:spacing w:line="276" w:lineRule="auto"/>
              <w:rPr>
                <w:sz w:val="8"/>
                <w:szCs w:val="8"/>
                <w:lang w:val="en-US"/>
              </w:rPr>
            </w:pPr>
          </w:p>
          <w:p w14:paraId="237D2D97" w14:textId="77777777" w:rsidR="006046AF" w:rsidRDefault="006046AF">
            <w:pPr>
              <w:spacing w:line="276" w:lineRule="auto"/>
              <w:rPr>
                <w:sz w:val="8"/>
                <w:szCs w:val="8"/>
                <w:lang w:val="en-US"/>
              </w:rPr>
            </w:pPr>
          </w:p>
          <w:p w14:paraId="144AC742"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13CAFACF"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6D0483C7"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61406C6A" w14:textId="77777777" w:rsidR="006046AF" w:rsidRDefault="006046AF">
            <w:pPr>
              <w:spacing w:line="276" w:lineRule="auto"/>
              <w:rPr>
                <w:sz w:val="8"/>
                <w:szCs w:val="8"/>
                <w:lang w:val="en-US"/>
              </w:rPr>
            </w:pPr>
          </w:p>
        </w:tc>
        <w:tc>
          <w:tcPr>
            <w:tcW w:w="0" w:type="auto"/>
            <w:vAlign w:val="center"/>
            <w:hideMark/>
          </w:tcPr>
          <w:p w14:paraId="7F8C19E9" w14:textId="77777777" w:rsidR="006046AF" w:rsidRDefault="006046AF">
            <w:pPr>
              <w:spacing w:line="276" w:lineRule="auto"/>
              <w:rPr>
                <w:lang w:eastAsia="ro-RO"/>
              </w:rPr>
            </w:pPr>
          </w:p>
        </w:tc>
      </w:tr>
      <w:tr w:rsidR="006046AF" w14:paraId="7549B221"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53B48EEB"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0DBB7EB"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182B9774"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5B5DF1E4"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3E158CDF" w14:textId="77777777" w:rsidR="006046AF" w:rsidRDefault="006046AF">
            <w:pPr>
              <w:spacing w:line="276" w:lineRule="auto"/>
              <w:rPr>
                <w:lang w:val="en-US"/>
              </w:rPr>
            </w:pPr>
          </w:p>
        </w:tc>
        <w:tc>
          <w:tcPr>
            <w:tcW w:w="0" w:type="auto"/>
            <w:vAlign w:val="center"/>
            <w:hideMark/>
          </w:tcPr>
          <w:p w14:paraId="5BCA2712" w14:textId="77777777" w:rsidR="006046AF" w:rsidRDefault="006046AF">
            <w:pPr>
              <w:spacing w:line="276" w:lineRule="auto"/>
              <w:rPr>
                <w:lang w:eastAsia="ro-RO"/>
              </w:rPr>
            </w:pPr>
          </w:p>
        </w:tc>
      </w:tr>
      <w:tr w:rsidR="006046AF" w14:paraId="672A810D" w14:textId="77777777" w:rsidTr="006046AF">
        <w:trPr>
          <w:trHeight w:val="160"/>
        </w:trPr>
        <w:tc>
          <w:tcPr>
            <w:tcW w:w="709" w:type="dxa"/>
            <w:tcBorders>
              <w:top w:val="single" w:sz="4" w:space="0" w:color="auto"/>
              <w:left w:val="single" w:sz="6" w:space="0" w:color="auto"/>
              <w:bottom w:val="single" w:sz="4" w:space="0" w:color="auto"/>
              <w:right w:val="nil"/>
            </w:tcBorders>
          </w:tcPr>
          <w:p w14:paraId="27439EF7"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683630AF"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01F6AA4E"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6EF0280F" w14:textId="77777777" w:rsidR="006046AF" w:rsidRDefault="006046AF">
            <w:pPr>
              <w:spacing w:line="276" w:lineRule="auto"/>
              <w:rPr>
                <w:sz w:val="8"/>
                <w:szCs w:val="8"/>
                <w:lang w:val="en-US"/>
              </w:rPr>
            </w:pPr>
            <w:r>
              <w:rPr>
                <w:b/>
                <w:bCs/>
                <w:lang w:val="en-US"/>
              </w:rPr>
              <w:t xml:space="preserve">Total </w:t>
            </w:r>
            <w:r>
              <w:rPr>
                <w:b/>
                <w:bCs/>
                <w:sz w:val="22"/>
                <w:szCs w:val="22"/>
                <w:lang w:val="en-US"/>
              </w:rPr>
              <w:t>Termoizolare tavan</w:t>
            </w:r>
          </w:p>
        </w:tc>
        <w:tc>
          <w:tcPr>
            <w:tcW w:w="1134" w:type="dxa"/>
            <w:gridSpan w:val="2"/>
            <w:tcBorders>
              <w:top w:val="single" w:sz="4" w:space="0" w:color="auto"/>
              <w:left w:val="nil"/>
              <w:bottom w:val="single" w:sz="4" w:space="0" w:color="auto"/>
              <w:right w:val="nil"/>
            </w:tcBorders>
            <w:hideMark/>
          </w:tcPr>
          <w:p w14:paraId="0E3DAA5C"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6EBD4CFB" w14:textId="77777777" w:rsidR="006046AF" w:rsidRDefault="006046AF">
            <w:pPr>
              <w:spacing w:line="276" w:lineRule="auto"/>
              <w:rPr>
                <w:b/>
                <w:bCs/>
                <w:lang w:val="en-US"/>
              </w:rPr>
            </w:pPr>
          </w:p>
        </w:tc>
        <w:tc>
          <w:tcPr>
            <w:tcW w:w="0" w:type="auto"/>
            <w:vAlign w:val="center"/>
            <w:hideMark/>
          </w:tcPr>
          <w:p w14:paraId="6F3F36E9" w14:textId="77777777" w:rsidR="006046AF" w:rsidRDefault="006046AF">
            <w:pPr>
              <w:spacing w:line="276" w:lineRule="auto"/>
              <w:rPr>
                <w:lang w:eastAsia="ro-RO"/>
              </w:rPr>
            </w:pPr>
          </w:p>
        </w:tc>
      </w:tr>
      <w:tr w:rsidR="006046AF" w14:paraId="73053ED8" w14:textId="77777777" w:rsidTr="006046AF">
        <w:tc>
          <w:tcPr>
            <w:tcW w:w="709" w:type="dxa"/>
            <w:tcBorders>
              <w:top w:val="nil"/>
              <w:left w:val="single" w:sz="6" w:space="0" w:color="auto"/>
              <w:bottom w:val="nil"/>
              <w:right w:val="nil"/>
            </w:tcBorders>
            <w:hideMark/>
          </w:tcPr>
          <w:p w14:paraId="64A5CC07"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7910F7F"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230C44A5" w14:textId="77777777" w:rsidR="006046AF" w:rsidRDefault="006046AF">
            <w:pPr>
              <w:spacing w:line="276" w:lineRule="auto"/>
              <w:rPr>
                <w:b/>
                <w:bCs/>
                <w:sz w:val="22"/>
                <w:szCs w:val="22"/>
                <w:lang w:val="en-US"/>
              </w:rPr>
            </w:pPr>
            <w:r>
              <w:rPr>
                <w:b/>
                <w:bCs/>
                <w:sz w:val="22"/>
                <w:szCs w:val="22"/>
                <w:lang w:val="en-US"/>
              </w:rPr>
              <w:t>8. Reparatie acoperis</w:t>
            </w:r>
          </w:p>
          <w:p w14:paraId="28B228B0"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55CFAAFF"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1ADFE84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1ADEDE5C" w14:textId="77777777" w:rsidR="006046AF" w:rsidRDefault="006046AF">
            <w:pPr>
              <w:spacing w:line="276" w:lineRule="auto"/>
              <w:rPr>
                <w:lang w:val="en-US"/>
              </w:rPr>
            </w:pPr>
          </w:p>
        </w:tc>
      </w:tr>
      <w:tr w:rsidR="006046AF" w14:paraId="57AC6099"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B48D2FD" w14:textId="77777777" w:rsidR="006046AF" w:rsidRDefault="006046AF">
            <w:pPr>
              <w:spacing w:line="276" w:lineRule="auto"/>
              <w:rPr>
                <w:lang w:val="en-US"/>
              </w:rPr>
            </w:pPr>
            <w:r>
              <w:rPr>
                <w:lang w:val="en-US"/>
              </w:rPr>
              <w:t>58</w:t>
            </w:r>
          </w:p>
        </w:tc>
        <w:tc>
          <w:tcPr>
            <w:tcW w:w="1276" w:type="dxa"/>
            <w:gridSpan w:val="2"/>
            <w:tcBorders>
              <w:top w:val="single" w:sz="4" w:space="0" w:color="auto"/>
              <w:left w:val="single" w:sz="6" w:space="0" w:color="auto"/>
              <w:bottom w:val="single" w:sz="4" w:space="0" w:color="auto"/>
              <w:right w:val="single" w:sz="6" w:space="0" w:color="auto"/>
            </w:tcBorders>
          </w:tcPr>
          <w:p w14:paraId="23D30AC1" w14:textId="77777777" w:rsidR="006046AF" w:rsidRDefault="006046AF">
            <w:pPr>
              <w:spacing w:line="276" w:lineRule="auto"/>
              <w:rPr>
                <w:lang w:val="en-US"/>
              </w:rPr>
            </w:pPr>
            <w:r>
              <w:rPr>
                <w:lang w:val="en-US"/>
              </w:rPr>
              <w:t>RpCH05A</w:t>
            </w:r>
          </w:p>
          <w:p w14:paraId="72505598"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EF08D00"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Inlocuirea elementelor de sarpanta deteriorate, cu altele noi - capriori prin dublare intre 2 reazeme din rigle</w:t>
            </w:r>
            <w:r>
              <w:rPr>
                <w:rFonts w:ascii="Times New Roman CYR" w:hAnsi="Times New Roman CYR" w:cs="Times New Roman CYR"/>
                <w:sz w:val="16"/>
                <w:szCs w:val="16"/>
                <w:lang w:val="en-US"/>
              </w:rPr>
              <w:t xml:space="preserve"> </w:t>
            </w:r>
          </w:p>
          <w:p w14:paraId="3D5DF85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90C018F"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CA4A563" w14:textId="77777777" w:rsidR="006046AF" w:rsidRDefault="006046AF">
            <w:pPr>
              <w:spacing w:line="276" w:lineRule="auto"/>
              <w:jc w:val="center"/>
              <w:rPr>
                <w:lang w:val="en-US"/>
              </w:rPr>
            </w:pPr>
            <w:r>
              <w:rPr>
                <w:lang w:val="en-US"/>
              </w:rPr>
              <w:t>36,00</w:t>
            </w:r>
          </w:p>
        </w:tc>
        <w:tc>
          <w:tcPr>
            <w:tcW w:w="0" w:type="auto"/>
            <w:vAlign w:val="center"/>
            <w:hideMark/>
          </w:tcPr>
          <w:p w14:paraId="1369AA06" w14:textId="77777777" w:rsidR="006046AF" w:rsidRDefault="006046AF">
            <w:pPr>
              <w:spacing w:line="276" w:lineRule="auto"/>
              <w:rPr>
                <w:lang w:eastAsia="ro-RO"/>
              </w:rPr>
            </w:pPr>
          </w:p>
        </w:tc>
      </w:tr>
      <w:tr w:rsidR="006046AF" w14:paraId="3FAD8901" w14:textId="77777777" w:rsidTr="006046AF">
        <w:tc>
          <w:tcPr>
            <w:tcW w:w="709" w:type="dxa"/>
            <w:tcBorders>
              <w:top w:val="nil"/>
              <w:left w:val="single" w:sz="6" w:space="0" w:color="auto"/>
              <w:bottom w:val="single" w:sz="2" w:space="0" w:color="auto"/>
              <w:right w:val="single" w:sz="6" w:space="0" w:color="auto"/>
            </w:tcBorders>
          </w:tcPr>
          <w:p w14:paraId="0B02C52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452D891" w14:textId="77777777" w:rsidR="006046AF" w:rsidRDefault="006046AF">
            <w:pPr>
              <w:spacing w:line="276" w:lineRule="auto"/>
              <w:jc w:val="center"/>
              <w:rPr>
                <w:sz w:val="16"/>
                <w:szCs w:val="16"/>
                <w:lang w:val="en-US"/>
              </w:rPr>
            </w:pPr>
            <w:r>
              <w:rPr>
                <w:sz w:val="16"/>
                <w:szCs w:val="16"/>
                <w:lang w:val="en-US"/>
              </w:rPr>
              <w:t>71240100107001</w:t>
            </w:r>
          </w:p>
        </w:tc>
        <w:tc>
          <w:tcPr>
            <w:tcW w:w="4252" w:type="dxa"/>
            <w:gridSpan w:val="3"/>
            <w:tcBorders>
              <w:top w:val="nil"/>
              <w:left w:val="single" w:sz="6" w:space="0" w:color="auto"/>
              <w:bottom w:val="single" w:sz="2" w:space="0" w:color="auto"/>
              <w:right w:val="single" w:sz="6" w:space="0" w:color="auto"/>
            </w:tcBorders>
            <w:hideMark/>
          </w:tcPr>
          <w:p w14:paraId="794AF343" w14:textId="77777777" w:rsidR="006046AF" w:rsidRDefault="006046AF">
            <w:pPr>
              <w:spacing w:line="276" w:lineRule="auto"/>
              <w:rPr>
                <w:lang w:val="en-US"/>
              </w:rPr>
            </w:pPr>
            <w:r>
              <w:rPr>
                <w:lang w:val="en-US"/>
              </w:rPr>
              <w:t>Dulgher</w:t>
            </w:r>
          </w:p>
        </w:tc>
        <w:tc>
          <w:tcPr>
            <w:tcW w:w="993" w:type="dxa"/>
            <w:gridSpan w:val="2"/>
            <w:tcBorders>
              <w:top w:val="nil"/>
              <w:left w:val="single" w:sz="6" w:space="0" w:color="auto"/>
              <w:bottom w:val="single" w:sz="2" w:space="0" w:color="auto"/>
              <w:right w:val="single" w:sz="6" w:space="0" w:color="auto"/>
            </w:tcBorders>
            <w:hideMark/>
          </w:tcPr>
          <w:p w14:paraId="4B634135"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9C96F70" w14:textId="77777777" w:rsidR="006046AF" w:rsidRDefault="006046AF">
            <w:pPr>
              <w:spacing w:line="276" w:lineRule="auto"/>
              <w:rPr>
                <w:lang w:val="en-US"/>
              </w:rPr>
            </w:pPr>
            <w:r>
              <w:rPr>
                <w:lang w:val="en-US"/>
              </w:rPr>
              <w:t>20,52</w:t>
            </w:r>
          </w:p>
        </w:tc>
        <w:tc>
          <w:tcPr>
            <w:tcW w:w="0" w:type="auto"/>
            <w:vAlign w:val="center"/>
            <w:hideMark/>
          </w:tcPr>
          <w:p w14:paraId="7FC4E5B7" w14:textId="77777777" w:rsidR="006046AF" w:rsidRDefault="006046AF">
            <w:pPr>
              <w:spacing w:line="276" w:lineRule="auto"/>
              <w:rPr>
                <w:lang w:eastAsia="ro-RO"/>
              </w:rPr>
            </w:pPr>
          </w:p>
        </w:tc>
      </w:tr>
      <w:tr w:rsidR="006046AF" w14:paraId="20C71DE1" w14:textId="77777777" w:rsidTr="006046AF">
        <w:tc>
          <w:tcPr>
            <w:tcW w:w="709" w:type="dxa"/>
            <w:tcBorders>
              <w:top w:val="nil"/>
              <w:left w:val="single" w:sz="6" w:space="0" w:color="auto"/>
              <w:bottom w:val="single" w:sz="2" w:space="0" w:color="auto"/>
              <w:right w:val="single" w:sz="6" w:space="0" w:color="auto"/>
            </w:tcBorders>
          </w:tcPr>
          <w:p w14:paraId="7F6DB80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F394453"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42FEFA18"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4ACD51AB"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1C2FCFD" w14:textId="77777777" w:rsidR="006046AF" w:rsidRDefault="006046AF">
            <w:pPr>
              <w:spacing w:line="276" w:lineRule="auto"/>
              <w:rPr>
                <w:lang w:val="en-US"/>
              </w:rPr>
            </w:pPr>
            <w:r>
              <w:rPr>
                <w:lang w:val="en-US"/>
              </w:rPr>
              <w:t>14,04</w:t>
            </w:r>
          </w:p>
        </w:tc>
        <w:tc>
          <w:tcPr>
            <w:tcW w:w="0" w:type="auto"/>
            <w:vAlign w:val="center"/>
            <w:hideMark/>
          </w:tcPr>
          <w:p w14:paraId="70705704" w14:textId="77777777" w:rsidR="006046AF" w:rsidRDefault="006046AF">
            <w:pPr>
              <w:spacing w:line="276" w:lineRule="auto"/>
              <w:rPr>
                <w:lang w:eastAsia="ro-RO"/>
              </w:rPr>
            </w:pPr>
          </w:p>
        </w:tc>
      </w:tr>
      <w:tr w:rsidR="006046AF" w14:paraId="17FEBEDF" w14:textId="77777777" w:rsidTr="006046AF">
        <w:tc>
          <w:tcPr>
            <w:tcW w:w="709" w:type="dxa"/>
            <w:tcBorders>
              <w:top w:val="nil"/>
              <w:left w:val="single" w:sz="6" w:space="0" w:color="auto"/>
              <w:bottom w:val="single" w:sz="2" w:space="0" w:color="auto"/>
              <w:right w:val="single" w:sz="6" w:space="0" w:color="auto"/>
            </w:tcBorders>
          </w:tcPr>
          <w:p w14:paraId="11D20A1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1DA0DE4" w14:textId="77777777" w:rsidR="006046AF" w:rsidRDefault="006046AF">
            <w:pPr>
              <w:spacing w:line="276" w:lineRule="auto"/>
              <w:jc w:val="center"/>
              <w:rPr>
                <w:sz w:val="16"/>
                <w:szCs w:val="16"/>
                <w:lang w:val="en-US"/>
              </w:rPr>
            </w:pPr>
            <w:r>
              <w:rPr>
                <w:sz w:val="16"/>
                <w:szCs w:val="16"/>
                <w:lang w:val="en-US"/>
              </w:rPr>
              <w:t>2010102906900</w:t>
            </w:r>
          </w:p>
        </w:tc>
        <w:tc>
          <w:tcPr>
            <w:tcW w:w="4252" w:type="dxa"/>
            <w:gridSpan w:val="3"/>
            <w:tcBorders>
              <w:top w:val="nil"/>
              <w:left w:val="single" w:sz="6" w:space="0" w:color="auto"/>
              <w:bottom w:val="single" w:sz="2" w:space="0" w:color="auto"/>
              <w:right w:val="single" w:sz="6" w:space="0" w:color="auto"/>
            </w:tcBorders>
            <w:hideMark/>
          </w:tcPr>
          <w:p w14:paraId="6553AF21" w14:textId="77777777" w:rsidR="006046AF" w:rsidRDefault="006046AF">
            <w:pPr>
              <w:spacing w:line="276" w:lineRule="auto"/>
              <w:rPr>
                <w:lang w:val="en-US"/>
              </w:rPr>
            </w:pPr>
            <w:r>
              <w:rPr>
                <w:lang w:val="en-US"/>
              </w:rPr>
              <w:t>Rigle de rasinoase</w:t>
            </w:r>
          </w:p>
        </w:tc>
        <w:tc>
          <w:tcPr>
            <w:tcW w:w="993" w:type="dxa"/>
            <w:gridSpan w:val="2"/>
            <w:tcBorders>
              <w:top w:val="nil"/>
              <w:left w:val="single" w:sz="6" w:space="0" w:color="auto"/>
              <w:bottom w:val="single" w:sz="2" w:space="0" w:color="auto"/>
              <w:right w:val="single" w:sz="6" w:space="0" w:color="auto"/>
            </w:tcBorders>
            <w:hideMark/>
          </w:tcPr>
          <w:p w14:paraId="567273E2"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FD47858" w14:textId="77777777" w:rsidR="006046AF" w:rsidRDefault="006046AF">
            <w:pPr>
              <w:spacing w:line="276" w:lineRule="auto"/>
              <w:rPr>
                <w:lang w:val="en-US"/>
              </w:rPr>
            </w:pPr>
            <w:r>
              <w:rPr>
                <w:lang w:val="en-US"/>
              </w:rPr>
              <w:t>0,29</w:t>
            </w:r>
          </w:p>
        </w:tc>
        <w:tc>
          <w:tcPr>
            <w:tcW w:w="0" w:type="auto"/>
            <w:vAlign w:val="center"/>
            <w:hideMark/>
          </w:tcPr>
          <w:p w14:paraId="1519C09B" w14:textId="77777777" w:rsidR="006046AF" w:rsidRDefault="006046AF">
            <w:pPr>
              <w:spacing w:line="276" w:lineRule="auto"/>
              <w:rPr>
                <w:lang w:eastAsia="ro-RO"/>
              </w:rPr>
            </w:pPr>
          </w:p>
        </w:tc>
      </w:tr>
      <w:tr w:rsidR="006046AF" w14:paraId="58EB785C" w14:textId="77777777" w:rsidTr="006046AF">
        <w:tc>
          <w:tcPr>
            <w:tcW w:w="709" w:type="dxa"/>
            <w:tcBorders>
              <w:top w:val="nil"/>
              <w:left w:val="single" w:sz="6" w:space="0" w:color="auto"/>
              <w:bottom w:val="single" w:sz="2" w:space="0" w:color="auto"/>
              <w:right w:val="single" w:sz="6" w:space="0" w:color="auto"/>
            </w:tcBorders>
          </w:tcPr>
          <w:p w14:paraId="22ED2C3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FC5B3C2" w14:textId="77777777" w:rsidR="006046AF" w:rsidRDefault="006046AF">
            <w:pPr>
              <w:spacing w:line="276" w:lineRule="auto"/>
              <w:jc w:val="center"/>
              <w:rPr>
                <w:sz w:val="16"/>
                <w:szCs w:val="16"/>
                <w:lang w:val="en-US"/>
              </w:rPr>
            </w:pPr>
            <w:r>
              <w:rPr>
                <w:sz w:val="16"/>
                <w:szCs w:val="16"/>
                <w:lang w:val="en-US"/>
              </w:rPr>
              <w:t>2875276311528</w:t>
            </w:r>
          </w:p>
        </w:tc>
        <w:tc>
          <w:tcPr>
            <w:tcW w:w="4252" w:type="dxa"/>
            <w:gridSpan w:val="3"/>
            <w:tcBorders>
              <w:top w:val="nil"/>
              <w:left w:val="single" w:sz="6" w:space="0" w:color="auto"/>
              <w:bottom w:val="single" w:sz="2" w:space="0" w:color="auto"/>
              <w:right w:val="single" w:sz="6" w:space="0" w:color="auto"/>
            </w:tcBorders>
            <w:hideMark/>
          </w:tcPr>
          <w:p w14:paraId="5E8E16C1" w14:textId="77777777" w:rsidR="006046AF" w:rsidRDefault="006046AF">
            <w:pPr>
              <w:spacing w:line="276" w:lineRule="auto"/>
              <w:rPr>
                <w:lang w:val="en-US"/>
              </w:rPr>
            </w:pPr>
            <w:r>
              <w:rPr>
                <w:lang w:val="en-US"/>
              </w:rPr>
              <w:t>Scoabe din otel</w:t>
            </w:r>
          </w:p>
        </w:tc>
        <w:tc>
          <w:tcPr>
            <w:tcW w:w="993" w:type="dxa"/>
            <w:gridSpan w:val="2"/>
            <w:tcBorders>
              <w:top w:val="nil"/>
              <w:left w:val="single" w:sz="6" w:space="0" w:color="auto"/>
              <w:bottom w:val="single" w:sz="2" w:space="0" w:color="auto"/>
              <w:right w:val="single" w:sz="6" w:space="0" w:color="auto"/>
            </w:tcBorders>
            <w:hideMark/>
          </w:tcPr>
          <w:p w14:paraId="0C0BDEEE"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E740AC1" w14:textId="77777777" w:rsidR="006046AF" w:rsidRDefault="006046AF">
            <w:pPr>
              <w:spacing w:line="276" w:lineRule="auto"/>
              <w:rPr>
                <w:lang w:val="en-US"/>
              </w:rPr>
            </w:pPr>
            <w:r>
              <w:rPr>
                <w:lang w:val="en-US"/>
              </w:rPr>
              <w:t>7,20</w:t>
            </w:r>
          </w:p>
        </w:tc>
        <w:tc>
          <w:tcPr>
            <w:tcW w:w="0" w:type="auto"/>
            <w:vAlign w:val="center"/>
            <w:hideMark/>
          </w:tcPr>
          <w:p w14:paraId="04CD7418" w14:textId="77777777" w:rsidR="006046AF" w:rsidRDefault="006046AF">
            <w:pPr>
              <w:spacing w:line="276" w:lineRule="auto"/>
              <w:rPr>
                <w:lang w:eastAsia="ro-RO"/>
              </w:rPr>
            </w:pPr>
          </w:p>
        </w:tc>
      </w:tr>
      <w:tr w:rsidR="006046AF" w14:paraId="5D8C7020" w14:textId="77777777" w:rsidTr="006046AF">
        <w:tc>
          <w:tcPr>
            <w:tcW w:w="709" w:type="dxa"/>
            <w:tcBorders>
              <w:top w:val="nil"/>
              <w:left w:val="single" w:sz="6" w:space="0" w:color="auto"/>
              <w:bottom w:val="single" w:sz="2" w:space="0" w:color="auto"/>
              <w:right w:val="single" w:sz="6" w:space="0" w:color="auto"/>
            </w:tcBorders>
          </w:tcPr>
          <w:p w14:paraId="5C7551B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BCDA437" w14:textId="77777777" w:rsidR="006046AF" w:rsidRDefault="006046AF">
            <w:pPr>
              <w:spacing w:line="276" w:lineRule="auto"/>
              <w:jc w:val="center"/>
              <w:rPr>
                <w:sz w:val="16"/>
                <w:szCs w:val="16"/>
                <w:lang w:val="en-US"/>
              </w:rPr>
            </w:pPr>
            <w:r>
              <w:rPr>
                <w:sz w:val="16"/>
                <w:szCs w:val="16"/>
                <w:lang w:val="en-US"/>
              </w:rPr>
              <w:t>2940420007679</w:t>
            </w:r>
          </w:p>
        </w:tc>
        <w:tc>
          <w:tcPr>
            <w:tcW w:w="4252" w:type="dxa"/>
            <w:gridSpan w:val="3"/>
            <w:tcBorders>
              <w:top w:val="nil"/>
              <w:left w:val="single" w:sz="6" w:space="0" w:color="auto"/>
              <w:bottom w:val="single" w:sz="2" w:space="0" w:color="auto"/>
              <w:right w:val="single" w:sz="6" w:space="0" w:color="auto"/>
            </w:tcBorders>
            <w:hideMark/>
          </w:tcPr>
          <w:p w14:paraId="3B21A2AE" w14:textId="77777777" w:rsidR="006046AF" w:rsidRDefault="006046AF">
            <w:pPr>
              <w:spacing w:line="276" w:lineRule="auto"/>
              <w:rPr>
                <w:lang w:val="en-US"/>
              </w:rPr>
            </w:pPr>
            <w:r>
              <w:rPr>
                <w:lang w:val="en-US"/>
              </w:rPr>
              <w:t>Fierastrau mecanic</w:t>
            </w:r>
          </w:p>
        </w:tc>
        <w:tc>
          <w:tcPr>
            <w:tcW w:w="993" w:type="dxa"/>
            <w:gridSpan w:val="2"/>
            <w:tcBorders>
              <w:top w:val="nil"/>
              <w:left w:val="single" w:sz="6" w:space="0" w:color="auto"/>
              <w:bottom w:val="single" w:sz="2" w:space="0" w:color="auto"/>
              <w:right w:val="single" w:sz="6" w:space="0" w:color="auto"/>
            </w:tcBorders>
            <w:hideMark/>
          </w:tcPr>
          <w:p w14:paraId="146AB8BE"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D3E0818" w14:textId="77777777" w:rsidR="006046AF" w:rsidRDefault="006046AF">
            <w:pPr>
              <w:spacing w:line="276" w:lineRule="auto"/>
              <w:rPr>
                <w:lang w:val="en-US"/>
              </w:rPr>
            </w:pPr>
            <w:r>
              <w:rPr>
                <w:lang w:val="en-US"/>
              </w:rPr>
              <w:t>0,54</w:t>
            </w:r>
          </w:p>
        </w:tc>
        <w:tc>
          <w:tcPr>
            <w:tcW w:w="0" w:type="auto"/>
            <w:vAlign w:val="center"/>
            <w:hideMark/>
          </w:tcPr>
          <w:p w14:paraId="2FC96DF7" w14:textId="77777777" w:rsidR="006046AF" w:rsidRDefault="006046AF">
            <w:pPr>
              <w:spacing w:line="276" w:lineRule="auto"/>
              <w:rPr>
                <w:lang w:eastAsia="ro-RO"/>
              </w:rPr>
            </w:pPr>
          </w:p>
        </w:tc>
      </w:tr>
      <w:tr w:rsidR="006046AF" w14:paraId="5969B55D" w14:textId="77777777" w:rsidTr="006046AF">
        <w:tc>
          <w:tcPr>
            <w:tcW w:w="709" w:type="dxa"/>
            <w:tcBorders>
              <w:top w:val="nil"/>
              <w:left w:val="single" w:sz="6" w:space="0" w:color="auto"/>
              <w:bottom w:val="single" w:sz="2" w:space="0" w:color="auto"/>
              <w:right w:val="single" w:sz="6" w:space="0" w:color="auto"/>
            </w:tcBorders>
          </w:tcPr>
          <w:p w14:paraId="6FB65BD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1EDDCE9" w14:textId="77777777" w:rsidR="006046AF" w:rsidRDefault="006046AF">
            <w:pPr>
              <w:spacing w:line="276" w:lineRule="auto"/>
              <w:jc w:val="center"/>
              <w:rPr>
                <w:sz w:val="16"/>
                <w:szCs w:val="16"/>
                <w:lang w:val="en-US"/>
              </w:rPr>
            </w:pPr>
            <w:r>
              <w:rPr>
                <w:sz w:val="16"/>
                <w:szCs w:val="16"/>
                <w:lang w:val="en-US"/>
              </w:rPr>
              <w:t>2922140006702</w:t>
            </w:r>
          </w:p>
        </w:tc>
        <w:tc>
          <w:tcPr>
            <w:tcW w:w="4252" w:type="dxa"/>
            <w:gridSpan w:val="3"/>
            <w:tcBorders>
              <w:top w:val="nil"/>
              <w:left w:val="single" w:sz="6" w:space="0" w:color="auto"/>
              <w:bottom w:val="single" w:sz="2" w:space="0" w:color="auto"/>
              <w:right w:val="single" w:sz="6" w:space="0" w:color="auto"/>
            </w:tcBorders>
            <w:hideMark/>
          </w:tcPr>
          <w:p w14:paraId="5D40AB16" w14:textId="77777777" w:rsidR="006046AF" w:rsidRDefault="006046AF">
            <w:pPr>
              <w:spacing w:line="276" w:lineRule="auto"/>
              <w:rPr>
                <w:lang w:val="en-US"/>
              </w:rPr>
            </w:pPr>
            <w:r>
              <w:rPr>
                <w:lang w:val="en-US"/>
              </w:rPr>
              <w:t>Macara de fereastra</w:t>
            </w:r>
          </w:p>
        </w:tc>
        <w:tc>
          <w:tcPr>
            <w:tcW w:w="993" w:type="dxa"/>
            <w:gridSpan w:val="2"/>
            <w:tcBorders>
              <w:top w:val="nil"/>
              <w:left w:val="single" w:sz="6" w:space="0" w:color="auto"/>
              <w:bottom w:val="single" w:sz="2" w:space="0" w:color="auto"/>
              <w:right w:val="single" w:sz="6" w:space="0" w:color="auto"/>
            </w:tcBorders>
            <w:hideMark/>
          </w:tcPr>
          <w:p w14:paraId="14F06008"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4A0E21B" w14:textId="77777777" w:rsidR="006046AF" w:rsidRDefault="006046AF">
            <w:pPr>
              <w:spacing w:line="276" w:lineRule="auto"/>
              <w:rPr>
                <w:lang w:val="en-US"/>
              </w:rPr>
            </w:pPr>
            <w:r>
              <w:rPr>
                <w:lang w:val="en-US"/>
              </w:rPr>
              <w:t>0,54</w:t>
            </w:r>
          </w:p>
        </w:tc>
        <w:tc>
          <w:tcPr>
            <w:tcW w:w="0" w:type="auto"/>
            <w:vAlign w:val="center"/>
            <w:hideMark/>
          </w:tcPr>
          <w:p w14:paraId="0B0EFF6D" w14:textId="77777777" w:rsidR="006046AF" w:rsidRDefault="006046AF">
            <w:pPr>
              <w:spacing w:line="276" w:lineRule="auto"/>
              <w:rPr>
                <w:lang w:eastAsia="ro-RO"/>
              </w:rPr>
            </w:pPr>
          </w:p>
        </w:tc>
      </w:tr>
      <w:tr w:rsidR="006046AF" w14:paraId="2A135452" w14:textId="77777777" w:rsidTr="006046AF">
        <w:trPr>
          <w:trHeight w:val="340"/>
        </w:trPr>
        <w:tc>
          <w:tcPr>
            <w:tcW w:w="709" w:type="dxa"/>
            <w:tcBorders>
              <w:top w:val="nil"/>
              <w:left w:val="single" w:sz="6" w:space="0" w:color="auto"/>
              <w:bottom w:val="nil"/>
              <w:right w:val="nil"/>
            </w:tcBorders>
          </w:tcPr>
          <w:p w14:paraId="475F968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91EF93C"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44C491D"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D9DC0F7"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18009F1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AE3391F" w14:textId="77777777" w:rsidR="006046AF" w:rsidRDefault="006046AF">
            <w:pPr>
              <w:spacing w:line="276" w:lineRule="auto"/>
              <w:rPr>
                <w:lang w:val="en-US"/>
              </w:rPr>
            </w:pPr>
          </w:p>
        </w:tc>
      </w:tr>
      <w:tr w:rsidR="006046AF" w14:paraId="0E9A8F9A"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296A395" w14:textId="77777777" w:rsidR="006046AF" w:rsidRDefault="006046AF">
            <w:pPr>
              <w:spacing w:line="276" w:lineRule="auto"/>
              <w:rPr>
                <w:lang w:val="en-US"/>
              </w:rPr>
            </w:pPr>
            <w:r>
              <w:rPr>
                <w:lang w:val="en-US"/>
              </w:rPr>
              <w:t>59</w:t>
            </w:r>
          </w:p>
        </w:tc>
        <w:tc>
          <w:tcPr>
            <w:tcW w:w="1276" w:type="dxa"/>
            <w:gridSpan w:val="2"/>
            <w:tcBorders>
              <w:top w:val="single" w:sz="4" w:space="0" w:color="auto"/>
              <w:left w:val="single" w:sz="6" w:space="0" w:color="auto"/>
              <w:bottom w:val="single" w:sz="4" w:space="0" w:color="auto"/>
              <w:right w:val="single" w:sz="6" w:space="0" w:color="auto"/>
            </w:tcBorders>
          </w:tcPr>
          <w:p w14:paraId="280E6425" w14:textId="77777777" w:rsidR="006046AF" w:rsidRDefault="006046AF">
            <w:pPr>
              <w:spacing w:line="276" w:lineRule="auto"/>
              <w:rPr>
                <w:lang w:val="en-US"/>
              </w:rPr>
            </w:pPr>
            <w:r>
              <w:rPr>
                <w:lang w:val="en-US"/>
              </w:rPr>
              <w:t>RpCI22E</w:t>
            </w:r>
          </w:p>
          <w:p w14:paraId="4B24B130"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9AE5ECB"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r>
              <w:rPr>
                <w:rFonts w:ascii="Times New Roman CYR" w:hAnsi="Times New Roman CYR" w:cs="Times New Roman CYR"/>
                <w:sz w:val="16"/>
                <w:szCs w:val="16"/>
                <w:lang w:val="en-US"/>
              </w:rPr>
              <w:t xml:space="preserve"> </w:t>
            </w:r>
          </w:p>
          <w:p w14:paraId="11778237"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0CB441C" w14:textId="77777777" w:rsidR="006046AF" w:rsidRDefault="006046AF">
            <w:pPr>
              <w:spacing w:line="276" w:lineRule="auto"/>
              <w:jc w:val="center"/>
              <w:rPr>
                <w:lang w:val="en-US"/>
              </w:rPr>
            </w:pPr>
            <w:r>
              <w:rPr>
                <w:lang w:val="en-US"/>
              </w:rPr>
              <w:lastRenderedPageBreak/>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100AEA2" w14:textId="77777777" w:rsidR="006046AF" w:rsidRDefault="006046AF">
            <w:pPr>
              <w:spacing w:line="276" w:lineRule="auto"/>
              <w:jc w:val="center"/>
              <w:rPr>
                <w:lang w:val="en-US"/>
              </w:rPr>
            </w:pPr>
            <w:r>
              <w:rPr>
                <w:lang w:val="en-US"/>
              </w:rPr>
              <w:t>20,00</w:t>
            </w:r>
          </w:p>
        </w:tc>
        <w:tc>
          <w:tcPr>
            <w:tcW w:w="0" w:type="auto"/>
            <w:vAlign w:val="center"/>
            <w:hideMark/>
          </w:tcPr>
          <w:p w14:paraId="123822C5" w14:textId="77777777" w:rsidR="006046AF" w:rsidRDefault="006046AF">
            <w:pPr>
              <w:spacing w:line="276" w:lineRule="auto"/>
              <w:rPr>
                <w:lang w:eastAsia="ro-RO"/>
              </w:rPr>
            </w:pPr>
          </w:p>
        </w:tc>
      </w:tr>
      <w:tr w:rsidR="006046AF" w14:paraId="5BEF333D" w14:textId="77777777" w:rsidTr="006046AF">
        <w:tc>
          <w:tcPr>
            <w:tcW w:w="709" w:type="dxa"/>
            <w:tcBorders>
              <w:top w:val="nil"/>
              <w:left w:val="single" w:sz="6" w:space="0" w:color="auto"/>
              <w:bottom w:val="single" w:sz="2" w:space="0" w:color="auto"/>
              <w:right w:val="single" w:sz="6" w:space="0" w:color="auto"/>
            </w:tcBorders>
          </w:tcPr>
          <w:p w14:paraId="5A83B01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90854B1" w14:textId="77777777" w:rsidR="006046AF" w:rsidRDefault="006046AF">
            <w:pPr>
              <w:spacing w:line="276" w:lineRule="auto"/>
              <w:jc w:val="center"/>
              <w:rPr>
                <w:sz w:val="16"/>
                <w:szCs w:val="16"/>
                <w:lang w:val="en-US"/>
              </w:rPr>
            </w:pPr>
            <w:r>
              <w:rPr>
                <w:sz w:val="16"/>
                <w:szCs w:val="16"/>
                <w:lang w:val="en-US"/>
              </w:rPr>
              <w:t>7213050013100</w:t>
            </w:r>
          </w:p>
        </w:tc>
        <w:tc>
          <w:tcPr>
            <w:tcW w:w="4252" w:type="dxa"/>
            <w:gridSpan w:val="3"/>
            <w:tcBorders>
              <w:top w:val="nil"/>
              <w:left w:val="single" w:sz="6" w:space="0" w:color="auto"/>
              <w:bottom w:val="single" w:sz="2" w:space="0" w:color="auto"/>
              <w:right w:val="single" w:sz="6" w:space="0" w:color="auto"/>
            </w:tcBorders>
            <w:hideMark/>
          </w:tcPr>
          <w:p w14:paraId="1FA5C7BF" w14:textId="77777777" w:rsidR="006046AF" w:rsidRDefault="006046AF">
            <w:pPr>
              <w:spacing w:line="276" w:lineRule="auto"/>
              <w:rPr>
                <w:lang w:val="en-US"/>
              </w:rPr>
            </w:pPr>
            <w:r>
              <w:rPr>
                <w:lang w:val="en-US"/>
              </w:rPr>
              <w:t>Tinichigiu</w:t>
            </w:r>
          </w:p>
        </w:tc>
        <w:tc>
          <w:tcPr>
            <w:tcW w:w="993" w:type="dxa"/>
            <w:gridSpan w:val="2"/>
            <w:tcBorders>
              <w:top w:val="nil"/>
              <w:left w:val="single" w:sz="6" w:space="0" w:color="auto"/>
              <w:bottom w:val="single" w:sz="2" w:space="0" w:color="auto"/>
              <w:right w:val="single" w:sz="6" w:space="0" w:color="auto"/>
            </w:tcBorders>
            <w:hideMark/>
          </w:tcPr>
          <w:p w14:paraId="35EC9BC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1207C94" w14:textId="77777777" w:rsidR="006046AF" w:rsidRDefault="006046AF">
            <w:pPr>
              <w:spacing w:line="276" w:lineRule="auto"/>
              <w:rPr>
                <w:lang w:val="en-US"/>
              </w:rPr>
            </w:pPr>
            <w:r>
              <w:rPr>
                <w:lang w:val="en-US"/>
              </w:rPr>
              <w:t>17,80</w:t>
            </w:r>
          </w:p>
        </w:tc>
        <w:tc>
          <w:tcPr>
            <w:tcW w:w="0" w:type="auto"/>
            <w:vAlign w:val="center"/>
            <w:hideMark/>
          </w:tcPr>
          <w:p w14:paraId="66581374" w14:textId="77777777" w:rsidR="006046AF" w:rsidRDefault="006046AF">
            <w:pPr>
              <w:spacing w:line="276" w:lineRule="auto"/>
              <w:rPr>
                <w:lang w:eastAsia="ro-RO"/>
              </w:rPr>
            </w:pPr>
          </w:p>
        </w:tc>
      </w:tr>
      <w:tr w:rsidR="006046AF" w14:paraId="7BE351E5" w14:textId="77777777" w:rsidTr="006046AF">
        <w:tc>
          <w:tcPr>
            <w:tcW w:w="709" w:type="dxa"/>
            <w:tcBorders>
              <w:top w:val="nil"/>
              <w:left w:val="single" w:sz="6" w:space="0" w:color="auto"/>
              <w:bottom w:val="single" w:sz="2" w:space="0" w:color="auto"/>
              <w:right w:val="single" w:sz="6" w:space="0" w:color="auto"/>
            </w:tcBorders>
          </w:tcPr>
          <w:p w14:paraId="028D8CC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5F153A"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9BDFE81"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8D980AE"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B2A7E5B" w14:textId="77777777" w:rsidR="006046AF" w:rsidRDefault="006046AF">
            <w:pPr>
              <w:spacing w:line="276" w:lineRule="auto"/>
              <w:rPr>
                <w:lang w:val="en-US"/>
              </w:rPr>
            </w:pPr>
            <w:r>
              <w:rPr>
                <w:lang w:val="en-US"/>
              </w:rPr>
              <w:t>5,00</w:t>
            </w:r>
          </w:p>
        </w:tc>
        <w:tc>
          <w:tcPr>
            <w:tcW w:w="0" w:type="auto"/>
            <w:vAlign w:val="center"/>
            <w:hideMark/>
          </w:tcPr>
          <w:p w14:paraId="283E5F86" w14:textId="77777777" w:rsidR="006046AF" w:rsidRDefault="006046AF">
            <w:pPr>
              <w:spacing w:line="276" w:lineRule="auto"/>
              <w:rPr>
                <w:lang w:eastAsia="ro-RO"/>
              </w:rPr>
            </w:pPr>
          </w:p>
        </w:tc>
      </w:tr>
      <w:tr w:rsidR="006046AF" w14:paraId="07497AC5" w14:textId="77777777" w:rsidTr="006046AF">
        <w:tc>
          <w:tcPr>
            <w:tcW w:w="709" w:type="dxa"/>
            <w:tcBorders>
              <w:top w:val="nil"/>
              <w:left w:val="single" w:sz="6" w:space="0" w:color="auto"/>
              <w:bottom w:val="single" w:sz="2" w:space="0" w:color="auto"/>
              <w:right w:val="single" w:sz="6" w:space="0" w:color="auto"/>
            </w:tcBorders>
          </w:tcPr>
          <w:p w14:paraId="5AC9C39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9605172" w14:textId="77777777" w:rsidR="006046AF" w:rsidRDefault="006046AF">
            <w:pPr>
              <w:spacing w:line="276" w:lineRule="auto"/>
              <w:jc w:val="center"/>
              <w:rPr>
                <w:sz w:val="16"/>
                <w:szCs w:val="16"/>
                <w:lang w:val="en-US"/>
              </w:rPr>
            </w:pPr>
            <w:r>
              <w:rPr>
                <w:sz w:val="16"/>
                <w:szCs w:val="16"/>
                <w:lang w:val="en-US"/>
              </w:rPr>
              <w:t>2710403642287</w:t>
            </w:r>
          </w:p>
        </w:tc>
        <w:tc>
          <w:tcPr>
            <w:tcW w:w="4252" w:type="dxa"/>
            <w:gridSpan w:val="3"/>
            <w:tcBorders>
              <w:top w:val="nil"/>
              <w:left w:val="single" w:sz="6" w:space="0" w:color="auto"/>
              <w:bottom w:val="single" w:sz="2" w:space="0" w:color="auto"/>
              <w:right w:val="single" w:sz="6" w:space="0" w:color="auto"/>
            </w:tcBorders>
            <w:hideMark/>
          </w:tcPr>
          <w:p w14:paraId="4F2125A1" w14:textId="77777777" w:rsidR="006046AF" w:rsidRDefault="006046AF">
            <w:pPr>
              <w:spacing w:line="276" w:lineRule="auto"/>
              <w:rPr>
                <w:lang w:val="en-US"/>
              </w:rPr>
            </w:pPr>
            <w:r>
              <w:rPr>
                <w:lang w:val="en-US"/>
              </w:rPr>
              <w:t>Tabla zincata de 0,5 x 650 x1000 mm</w:t>
            </w:r>
          </w:p>
        </w:tc>
        <w:tc>
          <w:tcPr>
            <w:tcW w:w="993" w:type="dxa"/>
            <w:gridSpan w:val="2"/>
            <w:tcBorders>
              <w:top w:val="nil"/>
              <w:left w:val="single" w:sz="6" w:space="0" w:color="auto"/>
              <w:bottom w:val="single" w:sz="2" w:space="0" w:color="auto"/>
              <w:right w:val="single" w:sz="6" w:space="0" w:color="auto"/>
            </w:tcBorders>
            <w:hideMark/>
          </w:tcPr>
          <w:p w14:paraId="45AD7990"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B1D6E9E" w14:textId="77777777" w:rsidR="006046AF" w:rsidRDefault="006046AF">
            <w:pPr>
              <w:spacing w:line="276" w:lineRule="auto"/>
              <w:rPr>
                <w:lang w:val="en-US"/>
              </w:rPr>
            </w:pPr>
            <w:r>
              <w:rPr>
                <w:lang w:val="en-US"/>
              </w:rPr>
              <w:t>38,48</w:t>
            </w:r>
          </w:p>
        </w:tc>
        <w:tc>
          <w:tcPr>
            <w:tcW w:w="0" w:type="auto"/>
            <w:vAlign w:val="center"/>
            <w:hideMark/>
          </w:tcPr>
          <w:p w14:paraId="23296D0E" w14:textId="77777777" w:rsidR="006046AF" w:rsidRDefault="006046AF">
            <w:pPr>
              <w:spacing w:line="276" w:lineRule="auto"/>
              <w:rPr>
                <w:lang w:eastAsia="ro-RO"/>
              </w:rPr>
            </w:pPr>
          </w:p>
        </w:tc>
      </w:tr>
      <w:tr w:rsidR="006046AF" w14:paraId="482DEF3D" w14:textId="77777777" w:rsidTr="006046AF">
        <w:tc>
          <w:tcPr>
            <w:tcW w:w="709" w:type="dxa"/>
            <w:tcBorders>
              <w:top w:val="nil"/>
              <w:left w:val="single" w:sz="6" w:space="0" w:color="auto"/>
              <w:bottom w:val="single" w:sz="2" w:space="0" w:color="auto"/>
              <w:right w:val="single" w:sz="6" w:space="0" w:color="auto"/>
            </w:tcBorders>
          </w:tcPr>
          <w:p w14:paraId="28F7926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CB7A9FF" w14:textId="77777777" w:rsidR="006046AF" w:rsidRDefault="006046AF">
            <w:pPr>
              <w:spacing w:line="276" w:lineRule="auto"/>
              <w:jc w:val="center"/>
              <w:rPr>
                <w:sz w:val="16"/>
                <w:szCs w:val="16"/>
                <w:lang w:val="en-US"/>
              </w:rPr>
            </w:pPr>
            <w:r>
              <w:rPr>
                <w:sz w:val="16"/>
                <w:szCs w:val="16"/>
                <w:lang w:val="en-US"/>
              </w:rPr>
              <w:t>2682132600933</w:t>
            </w:r>
          </w:p>
        </w:tc>
        <w:tc>
          <w:tcPr>
            <w:tcW w:w="4252" w:type="dxa"/>
            <w:gridSpan w:val="3"/>
            <w:tcBorders>
              <w:top w:val="nil"/>
              <w:left w:val="single" w:sz="6" w:space="0" w:color="auto"/>
              <w:bottom w:val="single" w:sz="2" w:space="0" w:color="auto"/>
              <w:right w:val="single" w:sz="6" w:space="0" w:color="auto"/>
            </w:tcBorders>
            <w:hideMark/>
          </w:tcPr>
          <w:p w14:paraId="6D0160CB" w14:textId="77777777" w:rsidR="006046AF" w:rsidRDefault="006046AF">
            <w:pPr>
              <w:spacing w:line="276" w:lineRule="auto"/>
              <w:rPr>
                <w:lang w:val="en-US"/>
              </w:rPr>
            </w:pPr>
            <w:r>
              <w:rPr>
                <w:lang w:val="en-US"/>
              </w:rPr>
              <w:t>Carton bitumat tip CA 400</w:t>
            </w:r>
          </w:p>
        </w:tc>
        <w:tc>
          <w:tcPr>
            <w:tcW w:w="993" w:type="dxa"/>
            <w:gridSpan w:val="2"/>
            <w:tcBorders>
              <w:top w:val="nil"/>
              <w:left w:val="single" w:sz="6" w:space="0" w:color="auto"/>
              <w:bottom w:val="single" w:sz="2" w:space="0" w:color="auto"/>
              <w:right w:val="single" w:sz="6" w:space="0" w:color="auto"/>
            </w:tcBorders>
            <w:hideMark/>
          </w:tcPr>
          <w:p w14:paraId="68EB3EAF"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23D0B1FE" w14:textId="77777777" w:rsidR="006046AF" w:rsidRDefault="006046AF">
            <w:pPr>
              <w:spacing w:line="276" w:lineRule="auto"/>
              <w:rPr>
                <w:lang w:val="en-US"/>
              </w:rPr>
            </w:pPr>
            <w:r>
              <w:rPr>
                <w:lang w:val="en-US"/>
              </w:rPr>
              <w:t>10,40</w:t>
            </w:r>
          </w:p>
        </w:tc>
        <w:tc>
          <w:tcPr>
            <w:tcW w:w="0" w:type="auto"/>
            <w:vAlign w:val="center"/>
            <w:hideMark/>
          </w:tcPr>
          <w:p w14:paraId="18491EC3" w14:textId="77777777" w:rsidR="006046AF" w:rsidRDefault="006046AF">
            <w:pPr>
              <w:spacing w:line="276" w:lineRule="auto"/>
              <w:rPr>
                <w:lang w:eastAsia="ro-RO"/>
              </w:rPr>
            </w:pPr>
          </w:p>
        </w:tc>
      </w:tr>
      <w:tr w:rsidR="006046AF" w14:paraId="38BC295E" w14:textId="77777777" w:rsidTr="006046AF">
        <w:tc>
          <w:tcPr>
            <w:tcW w:w="709" w:type="dxa"/>
            <w:tcBorders>
              <w:top w:val="nil"/>
              <w:left w:val="single" w:sz="6" w:space="0" w:color="auto"/>
              <w:bottom w:val="single" w:sz="2" w:space="0" w:color="auto"/>
              <w:right w:val="single" w:sz="6" w:space="0" w:color="auto"/>
            </w:tcBorders>
          </w:tcPr>
          <w:p w14:paraId="253FCD2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BAF2545" w14:textId="77777777" w:rsidR="006046AF" w:rsidRDefault="006046AF">
            <w:pPr>
              <w:spacing w:line="276" w:lineRule="auto"/>
              <w:jc w:val="center"/>
              <w:rPr>
                <w:sz w:val="16"/>
                <w:szCs w:val="16"/>
                <w:lang w:val="en-US"/>
              </w:rPr>
            </w:pPr>
            <w:r>
              <w:rPr>
                <w:sz w:val="16"/>
                <w:szCs w:val="16"/>
                <w:lang w:val="en-US"/>
              </w:rPr>
              <w:t>2744125904770</w:t>
            </w:r>
          </w:p>
        </w:tc>
        <w:tc>
          <w:tcPr>
            <w:tcW w:w="4252" w:type="dxa"/>
            <w:gridSpan w:val="3"/>
            <w:tcBorders>
              <w:top w:val="nil"/>
              <w:left w:val="single" w:sz="6" w:space="0" w:color="auto"/>
              <w:bottom w:val="single" w:sz="2" w:space="0" w:color="auto"/>
              <w:right w:val="single" w:sz="6" w:space="0" w:color="auto"/>
            </w:tcBorders>
            <w:hideMark/>
          </w:tcPr>
          <w:p w14:paraId="29358D74" w14:textId="77777777" w:rsidR="006046AF" w:rsidRDefault="006046AF">
            <w:pPr>
              <w:spacing w:line="276" w:lineRule="auto"/>
              <w:rPr>
                <w:lang w:val="en-US"/>
              </w:rPr>
            </w:pPr>
            <w:r>
              <w:rPr>
                <w:lang w:val="en-US"/>
              </w:rPr>
              <w:t>Aliaj de lipit staniu-plumb LP-30 % G</w:t>
            </w:r>
          </w:p>
        </w:tc>
        <w:tc>
          <w:tcPr>
            <w:tcW w:w="993" w:type="dxa"/>
            <w:gridSpan w:val="2"/>
            <w:tcBorders>
              <w:top w:val="nil"/>
              <w:left w:val="single" w:sz="6" w:space="0" w:color="auto"/>
              <w:bottom w:val="single" w:sz="2" w:space="0" w:color="auto"/>
              <w:right w:val="single" w:sz="6" w:space="0" w:color="auto"/>
            </w:tcBorders>
            <w:hideMark/>
          </w:tcPr>
          <w:p w14:paraId="0680564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47A07E2" w14:textId="77777777" w:rsidR="006046AF" w:rsidRDefault="006046AF">
            <w:pPr>
              <w:spacing w:line="276" w:lineRule="auto"/>
              <w:rPr>
                <w:lang w:val="en-US"/>
              </w:rPr>
            </w:pPr>
            <w:r>
              <w:rPr>
                <w:lang w:val="en-US"/>
              </w:rPr>
              <w:t>1,04</w:t>
            </w:r>
          </w:p>
        </w:tc>
        <w:tc>
          <w:tcPr>
            <w:tcW w:w="0" w:type="auto"/>
            <w:vAlign w:val="center"/>
            <w:hideMark/>
          </w:tcPr>
          <w:p w14:paraId="588D1DC6" w14:textId="77777777" w:rsidR="006046AF" w:rsidRDefault="006046AF">
            <w:pPr>
              <w:spacing w:line="276" w:lineRule="auto"/>
              <w:rPr>
                <w:lang w:eastAsia="ro-RO"/>
              </w:rPr>
            </w:pPr>
          </w:p>
        </w:tc>
      </w:tr>
      <w:tr w:rsidR="006046AF" w14:paraId="4E99F6C7" w14:textId="77777777" w:rsidTr="006046AF">
        <w:tc>
          <w:tcPr>
            <w:tcW w:w="709" w:type="dxa"/>
            <w:tcBorders>
              <w:top w:val="nil"/>
              <w:left w:val="single" w:sz="6" w:space="0" w:color="auto"/>
              <w:bottom w:val="single" w:sz="2" w:space="0" w:color="auto"/>
              <w:right w:val="single" w:sz="6" w:space="0" w:color="auto"/>
            </w:tcBorders>
          </w:tcPr>
          <w:p w14:paraId="258BDF5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2036DBD" w14:textId="77777777" w:rsidR="006046AF" w:rsidRDefault="006046AF">
            <w:pPr>
              <w:spacing w:line="276" w:lineRule="auto"/>
              <w:jc w:val="center"/>
              <w:rPr>
                <w:sz w:val="16"/>
                <w:szCs w:val="16"/>
                <w:lang w:val="en-US"/>
              </w:rPr>
            </w:pPr>
            <w:r>
              <w:rPr>
                <w:sz w:val="16"/>
                <w:szCs w:val="16"/>
                <w:lang w:val="en-US"/>
              </w:rPr>
              <w:t>2873145886851</w:t>
            </w:r>
          </w:p>
        </w:tc>
        <w:tc>
          <w:tcPr>
            <w:tcW w:w="4252" w:type="dxa"/>
            <w:gridSpan w:val="3"/>
            <w:tcBorders>
              <w:top w:val="nil"/>
              <w:left w:val="single" w:sz="6" w:space="0" w:color="auto"/>
              <w:bottom w:val="single" w:sz="2" w:space="0" w:color="auto"/>
              <w:right w:val="single" w:sz="6" w:space="0" w:color="auto"/>
            </w:tcBorders>
            <w:hideMark/>
          </w:tcPr>
          <w:p w14:paraId="5895A56E" w14:textId="77777777" w:rsidR="006046AF" w:rsidRDefault="006046AF">
            <w:pPr>
              <w:spacing w:line="276" w:lineRule="auto"/>
              <w:rPr>
                <w:lang w:val="en-US"/>
              </w:rPr>
            </w:pPr>
            <w:r>
              <w:rPr>
                <w:lang w:val="en-US"/>
              </w:rPr>
              <w:t>Cuie cu cap con. Tip A 1 2,5 x 60 OL34 S2111</w:t>
            </w:r>
          </w:p>
        </w:tc>
        <w:tc>
          <w:tcPr>
            <w:tcW w:w="993" w:type="dxa"/>
            <w:gridSpan w:val="2"/>
            <w:tcBorders>
              <w:top w:val="nil"/>
              <w:left w:val="single" w:sz="6" w:space="0" w:color="auto"/>
              <w:bottom w:val="single" w:sz="2" w:space="0" w:color="auto"/>
              <w:right w:val="single" w:sz="6" w:space="0" w:color="auto"/>
            </w:tcBorders>
            <w:hideMark/>
          </w:tcPr>
          <w:p w14:paraId="7FF8488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3032C2C" w14:textId="77777777" w:rsidR="006046AF" w:rsidRDefault="006046AF">
            <w:pPr>
              <w:spacing w:line="276" w:lineRule="auto"/>
              <w:rPr>
                <w:lang w:val="en-US"/>
              </w:rPr>
            </w:pPr>
            <w:r>
              <w:rPr>
                <w:lang w:val="en-US"/>
              </w:rPr>
              <w:t>0,62</w:t>
            </w:r>
          </w:p>
        </w:tc>
        <w:tc>
          <w:tcPr>
            <w:tcW w:w="0" w:type="auto"/>
            <w:vAlign w:val="center"/>
            <w:hideMark/>
          </w:tcPr>
          <w:p w14:paraId="5BC2789D" w14:textId="77777777" w:rsidR="006046AF" w:rsidRDefault="006046AF">
            <w:pPr>
              <w:spacing w:line="276" w:lineRule="auto"/>
              <w:rPr>
                <w:lang w:eastAsia="ro-RO"/>
              </w:rPr>
            </w:pPr>
          </w:p>
        </w:tc>
      </w:tr>
      <w:tr w:rsidR="006046AF" w14:paraId="58EE37D3" w14:textId="77777777" w:rsidTr="006046AF">
        <w:tc>
          <w:tcPr>
            <w:tcW w:w="709" w:type="dxa"/>
            <w:tcBorders>
              <w:top w:val="nil"/>
              <w:left w:val="single" w:sz="6" w:space="0" w:color="auto"/>
              <w:bottom w:val="single" w:sz="2" w:space="0" w:color="auto"/>
              <w:right w:val="single" w:sz="6" w:space="0" w:color="auto"/>
            </w:tcBorders>
          </w:tcPr>
          <w:p w14:paraId="039CFEA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8E2BFD0" w14:textId="77777777" w:rsidR="006046AF" w:rsidRDefault="006046AF">
            <w:pPr>
              <w:spacing w:line="276" w:lineRule="auto"/>
              <w:jc w:val="center"/>
              <w:rPr>
                <w:sz w:val="16"/>
                <w:szCs w:val="16"/>
                <w:lang w:val="en-US"/>
              </w:rPr>
            </w:pPr>
            <w:r>
              <w:rPr>
                <w:sz w:val="16"/>
                <w:szCs w:val="16"/>
                <w:lang w:val="en-US"/>
              </w:rPr>
              <w:t>2051142950716</w:t>
            </w:r>
          </w:p>
        </w:tc>
        <w:tc>
          <w:tcPr>
            <w:tcW w:w="4252" w:type="dxa"/>
            <w:gridSpan w:val="3"/>
            <w:tcBorders>
              <w:top w:val="nil"/>
              <w:left w:val="single" w:sz="6" w:space="0" w:color="auto"/>
              <w:bottom w:val="single" w:sz="2" w:space="0" w:color="auto"/>
              <w:right w:val="single" w:sz="6" w:space="0" w:color="auto"/>
            </w:tcBorders>
            <w:hideMark/>
          </w:tcPr>
          <w:p w14:paraId="6DE5524C" w14:textId="77777777" w:rsidR="006046AF" w:rsidRDefault="006046AF">
            <w:pPr>
              <w:spacing w:line="276" w:lineRule="auto"/>
              <w:rPr>
                <w:lang w:val="en-US"/>
              </w:rPr>
            </w:pPr>
            <w:r>
              <w:rPr>
                <w:lang w:val="en-US"/>
              </w:rPr>
              <w:t>Diblu din lemn</w:t>
            </w:r>
          </w:p>
        </w:tc>
        <w:tc>
          <w:tcPr>
            <w:tcW w:w="993" w:type="dxa"/>
            <w:gridSpan w:val="2"/>
            <w:tcBorders>
              <w:top w:val="nil"/>
              <w:left w:val="single" w:sz="6" w:space="0" w:color="auto"/>
              <w:bottom w:val="single" w:sz="2" w:space="0" w:color="auto"/>
              <w:right w:val="single" w:sz="6" w:space="0" w:color="auto"/>
            </w:tcBorders>
            <w:hideMark/>
          </w:tcPr>
          <w:p w14:paraId="11930F3E"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1BC8B13" w14:textId="77777777" w:rsidR="006046AF" w:rsidRDefault="006046AF">
            <w:pPr>
              <w:spacing w:line="276" w:lineRule="auto"/>
              <w:rPr>
                <w:lang w:val="en-US"/>
              </w:rPr>
            </w:pPr>
            <w:r>
              <w:rPr>
                <w:lang w:val="en-US"/>
              </w:rPr>
              <w:t>41,60</w:t>
            </w:r>
          </w:p>
        </w:tc>
        <w:tc>
          <w:tcPr>
            <w:tcW w:w="0" w:type="auto"/>
            <w:vAlign w:val="center"/>
            <w:hideMark/>
          </w:tcPr>
          <w:p w14:paraId="493031AB" w14:textId="77777777" w:rsidR="006046AF" w:rsidRDefault="006046AF">
            <w:pPr>
              <w:spacing w:line="276" w:lineRule="auto"/>
              <w:rPr>
                <w:lang w:eastAsia="ro-RO"/>
              </w:rPr>
            </w:pPr>
          </w:p>
        </w:tc>
      </w:tr>
      <w:tr w:rsidR="006046AF" w14:paraId="5403771E" w14:textId="77777777" w:rsidTr="006046AF">
        <w:tc>
          <w:tcPr>
            <w:tcW w:w="709" w:type="dxa"/>
            <w:tcBorders>
              <w:top w:val="nil"/>
              <w:left w:val="single" w:sz="6" w:space="0" w:color="auto"/>
              <w:bottom w:val="single" w:sz="2" w:space="0" w:color="auto"/>
              <w:right w:val="single" w:sz="6" w:space="0" w:color="auto"/>
            </w:tcBorders>
          </w:tcPr>
          <w:p w14:paraId="45E0772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F48541C" w14:textId="77777777" w:rsidR="006046AF" w:rsidRDefault="006046AF">
            <w:pPr>
              <w:spacing w:line="276" w:lineRule="auto"/>
              <w:jc w:val="center"/>
              <w:rPr>
                <w:sz w:val="16"/>
                <w:szCs w:val="16"/>
                <w:lang w:val="en-US"/>
              </w:rPr>
            </w:pPr>
            <w:r>
              <w:rPr>
                <w:sz w:val="16"/>
                <w:szCs w:val="16"/>
                <w:lang w:val="en-US"/>
              </w:rPr>
              <w:t>3410520005702</w:t>
            </w:r>
          </w:p>
        </w:tc>
        <w:tc>
          <w:tcPr>
            <w:tcW w:w="4252" w:type="dxa"/>
            <w:gridSpan w:val="3"/>
            <w:tcBorders>
              <w:top w:val="nil"/>
              <w:left w:val="single" w:sz="6" w:space="0" w:color="auto"/>
              <w:bottom w:val="single" w:sz="2" w:space="0" w:color="auto"/>
              <w:right w:val="single" w:sz="6" w:space="0" w:color="auto"/>
            </w:tcBorders>
            <w:hideMark/>
          </w:tcPr>
          <w:p w14:paraId="24CF8573" w14:textId="77777777" w:rsidR="006046AF" w:rsidRDefault="006046AF">
            <w:pPr>
              <w:spacing w:line="276" w:lineRule="auto"/>
              <w:rPr>
                <w:lang w:val="en-US"/>
              </w:rPr>
            </w:pPr>
            <w:r>
              <w:rPr>
                <w:lang w:val="en-US"/>
              </w:rPr>
              <w:t>Platforma telescopica pe auto</w:t>
            </w:r>
          </w:p>
        </w:tc>
        <w:tc>
          <w:tcPr>
            <w:tcW w:w="993" w:type="dxa"/>
            <w:gridSpan w:val="2"/>
            <w:tcBorders>
              <w:top w:val="nil"/>
              <w:left w:val="single" w:sz="6" w:space="0" w:color="auto"/>
              <w:bottom w:val="single" w:sz="2" w:space="0" w:color="auto"/>
              <w:right w:val="single" w:sz="6" w:space="0" w:color="auto"/>
            </w:tcBorders>
            <w:hideMark/>
          </w:tcPr>
          <w:p w14:paraId="483F46FF"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E9383A5" w14:textId="77777777" w:rsidR="006046AF" w:rsidRDefault="006046AF">
            <w:pPr>
              <w:spacing w:line="276" w:lineRule="auto"/>
              <w:rPr>
                <w:lang w:val="en-US"/>
              </w:rPr>
            </w:pPr>
            <w:r>
              <w:rPr>
                <w:lang w:val="en-US"/>
              </w:rPr>
              <w:t>2,00</w:t>
            </w:r>
          </w:p>
        </w:tc>
        <w:tc>
          <w:tcPr>
            <w:tcW w:w="0" w:type="auto"/>
            <w:vAlign w:val="center"/>
            <w:hideMark/>
          </w:tcPr>
          <w:p w14:paraId="3C2E3712" w14:textId="77777777" w:rsidR="006046AF" w:rsidRDefault="006046AF">
            <w:pPr>
              <w:spacing w:line="276" w:lineRule="auto"/>
              <w:rPr>
                <w:lang w:eastAsia="ro-RO"/>
              </w:rPr>
            </w:pPr>
          </w:p>
        </w:tc>
      </w:tr>
      <w:tr w:rsidR="006046AF" w14:paraId="6E37A30D" w14:textId="77777777" w:rsidTr="006046AF">
        <w:trPr>
          <w:trHeight w:val="340"/>
        </w:trPr>
        <w:tc>
          <w:tcPr>
            <w:tcW w:w="709" w:type="dxa"/>
            <w:tcBorders>
              <w:top w:val="nil"/>
              <w:left w:val="single" w:sz="6" w:space="0" w:color="auto"/>
              <w:bottom w:val="nil"/>
              <w:right w:val="nil"/>
            </w:tcBorders>
          </w:tcPr>
          <w:p w14:paraId="23FDA1F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43BB2C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145AC7F"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8F74CD1"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24ACF1D"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AF82F34" w14:textId="77777777" w:rsidR="006046AF" w:rsidRDefault="006046AF">
            <w:pPr>
              <w:spacing w:line="276" w:lineRule="auto"/>
              <w:rPr>
                <w:lang w:val="en-US"/>
              </w:rPr>
            </w:pPr>
          </w:p>
        </w:tc>
      </w:tr>
      <w:tr w:rsidR="006046AF" w14:paraId="3300630F"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7770D4A" w14:textId="77777777" w:rsidR="006046AF" w:rsidRDefault="006046AF">
            <w:pPr>
              <w:spacing w:line="276" w:lineRule="auto"/>
              <w:rPr>
                <w:lang w:val="en-US"/>
              </w:rPr>
            </w:pPr>
            <w:r>
              <w:rPr>
                <w:lang w:val="en-US"/>
              </w:rPr>
              <w:t>60</w:t>
            </w:r>
          </w:p>
        </w:tc>
        <w:tc>
          <w:tcPr>
            <w:tcW w:w="1276" w:type="dxa"/>
            <w:gridSpan w:val="2"/>
            <w:tcBorders>
              <w:top w:val="single" w:sz="4" w:space="0" w:color="auto"/>
              <w:left w:val="single" w:sz="6" w:space="0" w:color="auto"/>
              <w:bottom w:val="single" w:sz="4" w:space="0" w:color="auto"/>
              <w:right w:val="single" w:sz="6" w:space="0" w:color="auto"/>
            </w:tcBorders>
          </w:tcPr>
          <w:p w14:paraId="5D45D03C" w14:textId="77777777" w:rsidR="006046AF" w:rsidRDefault="006046AF">
            <w:pPr>
              <w:spacing w:line="276" w:lineRule="auto"/>
              <w:rPr>
                <w:lang w:val="en-US"/>
              </w:rPr>
            </w:pPr>
            <w:r>
              <w:rPr>
                <w:lang w:val="en-US"/>
              </w:rPr>
              <w:t>CE25A</w:t>
            </w:r>
          </w:p>
          <w:p w14:paraId="5A526D67"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73BFFEE"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Etansarea suplimentara pe contur, la strapungeri sau rosturi cu mastica pentru lucrari exterioare</w:t>
            </w:r>
            <w:r>
              <w:rPr>
                <w:rFonts w:ascii="Times New Roman CYR" w:hAnsi="Times New Roman CYR" w:cs="Times New Roman CYR"/>
                <w:sz w:val="16"/>
                <w:szCs w:val="16"/>
                <w:lang w:val="en-US"/>
              </w:rPr>
              <w:t xml:space="preserve"> </w:t>
            </w:r>
          </w:p>
          <w:p w14:paraId="43D61C6F"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80DB967"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18E4730" w14:textId="77777777" w:rsidR="006046AF" w:rsidRDefault="006046AF">
            <w:pPr>
              <w:spacing w:line="276" w:lineRule="auto"/>
              <w:jc w:val="center"/>
              <w:rPr>
                <w:lang w:val="en-US"/>
              </w:rPr>
            </w:pPr>
            <w:r>
              <w:rPr>
                <w:lang w:val="en-US"/>
              </w:rPr>
              <w:t>20,00</w:t>
            </w:r>
          </w:p>
        </w:tc>
        <w:tc>
          <w:tcPr>
            <w:tcW w:w="0" w:type="auto"/>
            <w:vAlign w:val="center"/>
            <w:hideMark/>
          </w:tcPr>
          <w:p w14:paraId="1A4DBAB5" w14:textId="77777777" w:rsidR="006046AF" w:rsidRDefault="006046AF">
            <w:pPr>
              <w:spacing w:line="276" w:lineRule="auto"/>
              <w:rPr>
                <w:lang w:eastAsia="ro-RO"/>
              </w:rPr>
            </w:pPr>
          </w:p>
        </w:tc>
      </w:tr>
      <w:tr w:rsidR="006046AF" w14:paraId="147ECD35" w14:textId="77777777" w:rsidTr="006046AF">
        <w:tc>
          <w:tcPr>
            <w:tcW w:w="709" w:type="dxa"/>
            <w:tcBorders>
              <w:top w:val="nil"/>
              <w:left w:val="single" w:sz="6" w:space="0" w:color="auto"/>
              <w:bottom w:val="single" w:sz="2" w:space="0" w:color="auto"/>
              <w:right w:val="single" w:sz="6" w:space="0" w:color="auto"/>
            </w:tcBorders>
          </w:tcPr>
          <w:p w14:paraId="30E4FDD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BEB985E" w14:textId="77777777" w:rsidR="006046AF" w:rsidRDefault="006046AF">
            <w:pPr>
              <w:spacing w:line="276" w:lineRule="auto"/>
              <w:jc w:val="center"/>
              <w:rPr>
                <w:sz w:val="16"/>
                <w:szCs w:val="16"/>
                <w:lang w:val="en-US"/>
              </w:rPr>
            </w:pPr>
            <w:r>
              <w:rPr>
                <w:sz w:val="16"/>
                <w:szCs w:val="16"/>
                <w:lang w:val="en-US"/>
              </w:rPr>
              <w:t>7134030012200</w:t>
            </w:r>
          </w:p>
        </w:tc>
        <w:tc>
          <w:tcPr>
            <w:tcW w:w="4252" w:type="dxa"/>
            <w:gridSpan w:val="3"/>
            <w:tcBorders>
              <w:top w:val="nil"/>
              <w:left w:val="single" w:sz="6" w:space="0" w:color="auto"/>
              <w:bottom w:val="single" w:sz="2" w:space="0" w:color="auto"/>
              <w:right w:val="single" w:sz="6" w:space="0" w:color="auto"/>
            </w:tcBorders>
            <w:hideMark/>
          </w:tcPr>
          <w:p w14:paraId="784137DF" w14:textId="77777777" w:rsidR="006046AF" w:rsidRDefault="006046AF">
            <w:pPr>
              <w:spacing w:line="276" w:lineRule="auto"/>
              <w:rPr>
                <w:lang w:val="en-US"/>
              </w:rPr>
            </w:pPr>
            <w:r>
              <w:rPr>
                <w:lang w:val="en-US"/>
              </w:rPr>
              <w:t>Izolator hidrofug</w:t>
            </w:r>
          </w:p>
        </w:tc>
        <w:tc>
          <w:tcPr>
            <w:tcW w:w="993" w:type="dxa"/>
            <w:gridSpan w:val="2"/>
            <w:tcBorders>
              <w:top w:val="nil"/>
              <w:left w:val="single" w:sz="6" w:space="0" w:color="auto"/>
              <w:bottom w:val="single" w:sz="2" w:space="0" w:color="auto"/>
              <w:right w:val="single" w:sz="6" w:space="0" w:color="auto"/>
            </w:tcBorders>
            <w:hideMark/>
          </w:tcPr>
          <w:p w14:paraId="79094B29"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4956C7C" w14:textId="77777777" w:rsidR="006046AF" w:rsidRDefault="006046AF">
            <w:pPr>
              <w:spacing w:line="276" w:lineRule="auto"/>
              <w:rPr>
                <w:lang w:val="en-US"/>
              </w:rPr>
            </w:pPr>
            <w:r>
              <w:rPr>
                <w:lang w:val="en-US"/>
              </w:rPr>
              <w:t>6,00</w:t>
            </w:r>
          </w:p>
        </w:tc>
        <w:tc>
          <w:tcPr>
            <w:tcW w:w="0" w:type="auto"/>
            <w:vAlign w:val="center"/>
            <w:hideMark/>
          </w:tcPr>
          <w:p w14:paraId="236FD659" w14:textId="77777777" w:rsidR="006046AF" w:rsidRDefault="006046AF">
            <w:pPr>
              <w:spacing w:line="276" w:lineRule="auto"/>
              <w:rPr>
                <w:lang w:eastAsia="ro-RO"/>
              </w:rPr>
            </w:pPr>
          </w:p>
        </w:tc>
      </w:tr>
      <w:tr w:rsidR="006046AF" w14:paraId="52E814D9" w14:textId="77777777" w:rsidTr="006046AF">
        <w:tc>
          <w:tcPr>
            <w:tcW w:w="709" w:type="dxa"/>
            <w:tcBorders>
              <w:top w:val="nil"/>
              <w:left w:val="single" w:sz="6" w:space="0" w:color="auto"/>
              <w:bottom w:val="single" w:sz="2" w:space="0" w:color="auto"/>
              <w:right w:val="single" w:sz="6" w:space="0" w:color="auto"/>
            </w:tcBorders>
          </w:tcPr>
          <w:p w14:paraId="5F93188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220988"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9D4693F"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4D64A44"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BEBC4E8" w14:textId="77777777" w:rsidR="006046AF" w:rsidRDefault="006046AF">
            <w:pPr>
              <w:spacing w:line="276" w:lineRule="auto"/>
              <w:rPr>
                <w:lang w:val="en-US"/>
              </w:rPr>
            </w:pPr>
            <w:r>
              <w:rPr>
                <w:lang w:val="en-US"/>
              </w:rPr>
              <w:t>1,00</w:t>
            </w:r>
          </w:p>
        </w:tc>
        <w:tc>
          <w:tcPr>
            <w:tcW w:w="0" w:type="auto"/>
            <w:vAlign w:val="center"/>
            <w:hideMark/>
          </w:tcPr>
          <w:p w14:paraId="0EEDC696" w14:textId="77777777" w:rsidR="006046AF" w:rsidRDefault="006046AF">
            <w:pPr>
              <w:spacing w:line="276" w:lineRule="auto"/>
              <w:rPr>
                <w:lang w:eastAsia="ro-RO"/>
              </w:rPr>
            </w:pPr>
          </w:p>
        </w:tc>
      </w:tr>
      <w:tr w:rsidR="006046AF" w14:paraId="20CDB4ED" w14:textId="77777777" w:rsidTr="006046AF">
        <w:tc>
          <w:tcPr>
            <w:tcW w:w="709" w:type="dxa"/>
            <w:tcBorders>
              <w:top w:val="nil"/>
              <w:left w:val="single" w:sz="6" w:space="0" w:color="auto"/>
              <w:bottom w:val="single" w:sz="2" w:space="0" w:color="auto"/>
              <w:right w:val="single" w:sz="6" w:space="0" w:color="auto"/>
            </w:tcBorders>
          </w:tcPr>
          <w:p w14:paraId="2C74B70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9F4EFC" w14:textId="77777777" w:rsidR="006046AF" w:rsidRDefault="006046AF">
            <w:pPr>
              <w:spacing w:line="276" w:lineRule="auto"/>
              <w:jc w:val="center"/>
              <w:rPr>
                <w:sz w:val="16"/>
                <w:szCs w:val="16"/>
                <w:lang w:val="en-US"/>
              </w:rPr>
            </w:pPr>
            <w:r>
              <w:rPr>
                <w:sz w:val="16"/>
                <w:szCs w:val="16"/>
                <w:lang w:val="en-US"/>
              </w:rPr>
              <w:t>2430226103000</w:t>
            </w:r>
          </w:p>
        </w:tc>
        <w:tc>
          <w:tcPr>
            <w:tcW w:w="4252" w:type="dxa"/>
            <w:gridSpan w:val="3"/>
            <w:tcBorders>
              <w:top w:val="nil"/>
              <w:left w:val="single" w:sz="6" w:space="0" w:color="auto"/>
              <w:bottom w:val="single" w:sz="2" w:space="0" w:color="auto"/>
              <w:right w:val="single" w:sz="6" w:space="0" w:color="auto"/>
            </w:tcBorders>
            <w:hideMark/>
          </w:tcPr>
          <w:p w14:paraId="3EA5C42E" w14:textId="77777777" w:rsidR="006046AF" w:rsidRDefault="006046AF">
            <w:pPr>
              <w:spacing w:line="276" w:lineRule="auto"/>
              <w:rPr>
                <w:lang w:val="en-US"/>
              </w:rPr>
            </w:pPr>
            <w:r>
              <w:rPr>
                <w:lang w:val="en-US"/>
              </w:rPr>
              <w:t>mastica pentru lucrari exterioare</w:t>
            </w:r>
          </w:p>
        </w:tc>
        <w:tc>
          <w:tcPr>
            <w:tcW w:w="993" w:type="dxa"/>
            <w:gridSpan w:val="2"/>
            <w:tcBorders>
              <w:top w:val="nil"/>
              <w:left w:val="single" w:sz="6" w:space="0" w:color="auto"/>
              <w:bottom w:val="single" w:sz="2" w:space="0" w:color="auto"/>
              <w:right w:val="single" w:sz="6" w:space="0" w:color="auto"/>
            </w:tcBorders>
            <w:hideMark/>
          </w:tcPr>
          <w:p w14:paraId="7864001C"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F65257D" w14:textId="77777777" w:rsidR="006046AF" w:rsidRDefault="006046AF">
            <w:pPr>
              <w:spacing w:line="276" w:lineRule="auto"/>
              <w:rPr>
                <w:lang w:val="en-US"/>
              </w:rPr>
            </w:pPr>
            <w:r>
              <w:rPr>
                <w:lang w:val="en-US"/>
              </w:rPr>
              <w:t>3,15</w:t>
            </w:r>
          </w:p>
        </w:tc>
        <w:tc>
          <w:tcPr>
            <w:tcW w:w="0" w:type="auto"/>
            <w:vAlign w:val="center"/>
            <w:hideMark/>
          </w:tcPr>
          <w:p w14:paraId="565BF4DD" w14:textId="77777777" w:rsidR="006046AF" w:rsidRDefault="006046AF">
            <w:pPr>
              <w:spacing w:line="276" w:lineRule="auto"/>
              <w:rPr>
                <w:lang w:eastAsia="ro-RO"/>
              </w:rPr>
            </w:pPr>
          </w:p>
        </w:tc>
      </w:tr>
      <w:tr w:rsidR="006046AF" w14:paraId="3B407194" w14:textId="77777777" w:rsidTr="006046AF">
        <w:tc>
          <w:tcPr>
            <w:tcW w:w="709" w:type="dxa"/>
            <w:tcBorders>
              <w:top w:val="nil"/>
              <w:left w:val="single" w:sz="6" w:space="0" w:color="auto"/>
              <w:bottom w:val="single" w:sz="2" w:space="0" w:color="auto"/>
              <w:right w:val="single" w:sz="6" w:space="0" w:color="auto"/>
            </w:tcBorders>
          </w:tcPr>
          <w:p w14:paraId="0EA2BE7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72ABD0" w14:textId="77777777" w:rsidR="006046AF" w:rsidRDefault="006046AF">
            <w:pPr>
              <w:spacing w:line="276" w:lineRule="auto"/>
              <w:jc w:val="center"/>
              <w:rPr>
                <w:sz w:val="16"/>
                <w:szCs w:val="16"/>
                <w:lang w:val="en-US"/>
              </w:rPr>
            </w:pPr>
            <w:r>
              <w:rPr>
                <w:sz w:val="16"/>
                <w:szCs w:val="16"/>
                <w:lang w:val="en-US"/>
              </w:rPr>
              <w:t>2413337345800</w:t>
            </w:r>
          </w:p>
        </w:tc>
        <w:tc>
          <w:tcPr>
            <w:tcW w:w="4252" w:type="dxa"/>
            <w:gridSpan w:val="3"/>
            <w:tcBorders>
              <w:top w:val="nil"/>
              <w:left w:val="single" w:sz="6" w:space="0" w:color="auto"/>
              <w:bottom w:val="single" w:sz="2" w:space="0" w:color="auto"/>
              <w:right w:val="single" w:sz="6" w:space="0" w:color="auto"/>
            </w:tcBorders>
            <w:hideMark/>
          </w:tcPr>
          <w:p w14:paraId="0E35FB58" w14:textId="77777777" w:rsidR="006046AF" w:rsidRDefault="006046AF">
            <w:pPr>
              <w:spacing w:line="276" w:lineRule="auto"/>
              <w:rPr>
                <w:lang w:val="en-US"/>
              </w:rPr>
            </w:pPr>
            <w:r>
              <w:rPr>
                <w:lang w:val="en-US"/>
              </w:rPr>
              <w:t>Solutie de amorsaj</w:t>
            </w:r>
          </w:p>
        </w:tc>
        <w:tc>
          <w:tcPr>
            <w:tcW w:w="993" w:type="dxa"/>
            <w:gridSpan w:val="2"/>
            <w:tcBorders>
              <w:top w:val="nil"/>
              <w:left w:val="single" w:sz="6" w:space="0" w:color="auto"/>
              <w:bottom w:val="single" w:sz="2" w:space="0" w:color="auto"/>
              <w:right w:val="single" w:sz="6" w:space="0" w:color="auto"/>
            </w:tcBorders>
            <w:hideMark/>
          </w:tcPr>
          <w:p w14:paraId="47F81BF6" w14:textId="77777777" w:rsidR="006046AF" w:rsidRDefault="006046AF">
            <w:pPr>
              <w:spacing w:line="276" w:lineRule="auto"/>
              <w:rPr>
                <w:lang w:val="en-US"/>
              </w:rPr>
            </w:pPr>
            <w:r>
              <w:rPr>
                <w:lang w:val="en-US"/>
              </w:rPr>
              <w:t>l</w:t>
            </w:r>
          </w:p>
        </w:tc>
        <w:tc>
          <w:tcPr>
            <w:tcW w:w="1559" w:type="dxa"/>
            <w:gridSpan w:val="2"/>
            <w:tcBorders>
              <w:top w:val="nil"/>
              <w:left w:val="single" w:sz="6" w:space="0" w:color="auto"/>
              <w:bottom w:val="single" w:sz="2" w:space="0" w:color="auto"/>
              <w:right w:val="single" w:sz="6" w:space="0" w:color="auto"/>
            </w:tcBorders>
            <w:hideMark/>
          </w:tcPr>
          <w:p w14:paraId="145580AA" w14:textId="77777777" w:rsidR="006046AF" w:rsidRDefault="006046AF">
            <w:pPr>
              <w:spacing w:line="276" w:lineRule="auto"/>
              <w:rPr>
                <w:lang w:val="en-US"/>
              </w:rPr>
            </w:pPr>
            <w:r>
              <w:rPr>
                <w:lang w:val="en-US"/>
              </w:rPr>
              <w:t>0,21</w:t>
            </w:r>
          </w:p>
        </w:tc>
        <w:tc>
          <w:tcPr>
            <w:tcW w:w="0" w:type="auto"/>
            <w:vAlign w:val="center"/>
            <w:hideMark/>
          </w:tcPr>
          <w:p w14:paraId="2F35BA7F" w14:textId="77777777" w:rsidR="006046AF" w:rsidRDefault="006046AF">
            <w:pPr>
              <w:spacing w:line="276" w:lineRule="auto"/>
              <w:rPr>
                <w:lang w:eastAsia="ro-RO"/>
              </w:rPr>
            </w:pPr>
          </w:p>
        </w:tc>
      </w:tr>
      <w:tr w:rsidR="006046AF" w14:paraId="3F0E3960" w14:textId="77777777" w:rsidTr="006046AF">
        <w:trPr>
          <w:trHeight w:val="340"/>
        </w:trPr>
        <w:tc>
          <w:tcPr>
            <w:tcW w:w="709" w:type="dxa"/>
            <w:tcBorders>
              <w:top w:val="nil"/>
              <w:left w:val="single" w:sz="6" w:space="0" w:color="auto"/>
              <w:bottom w:val="nil"/>
              <w:right w:val="nil"/>
            </w:tcBorders>
          </w:tcPr>
          <w:p w14:paraId="325213A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11C7F1AA"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3E8EC8FF"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6C1A7FF"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4E568E71"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9A376B7" w14:textId="77777777" w:rsidR="006046AF" w:rsidRDefault="006046AF">
            <w:pPr>
              <w:spacing w:line="276" w:lineRule="auto"/>
              <w:rPr>
                <w:lang w:val="en-US"/>
              </w:rPr>
            </w:pPr>
          </w:p>
        </w:tc>
      </w:tr>
      <w:tr w:rsidR="006046AF" w14:paraId="62979090" w14:textId="77777777" w:rsidTr="006046AF">
        <w:tc>
          <w:tcPr>
            <w:tcW w:w="709" w:type="dxa"/>
            <w:tcBorders>
              <w:top w:val="single" w:sz="4" w:space="0" w:color="auto"/>
              <w:left w:val="single" w:sz="6" w:space="0" w:color="auto"/>
              <w:bottom w:val="nil"/>
              <w:right w:val="nil"/>
            </w:tcBorders>
          </w:tcPr>
          <w:p w14:paraId="1FBBEB1F"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0737D689"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042E0A2F" w14:textId="77777777" w:rsidR="006046AF" w:rsidRDefault="006046AF">
            <w:pPr>
              <w:spacing w:line="276" w:lineRule="auto"/>
              <w:rPr>
                <w:sz w:val="8"/>
                <w:szCs w:val="8"/>
                <w:lang w:val="en-US"/>
              </w:rPr>
            </w:pPr>
          </w:p>
          <w:p w14:paraId="75495A54" w14:textId="77777777" w:rsidR="006046AF" w:rsidRDefault="006046AF">
            <w:pPr>
              <w:spacing w:line="276" w:lineRule="auto"/>
              <w:rPr>
                <w:sz w:val="8"/>
                <w:szCs w:val="8"/>
                <w:lang w:val="en-US"/>
              </w:rPr>
            </w:pPr>
          </w:p>
          <w:p w14:paraId="1A1B3DA2"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22181FBC"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12862566"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3F557313" w14:textId="77777777" w:rsidR="006046AF" w:rsidRDefault="006046AF">
            <w:pPr>
              <w:spacing w:line="276" w:lineRule="auto"/>
              <w:rPr>
                <w:sz w:val="8"/>
                <w:szCs w:val="8"/>
                <w:lang w:val="en-US"/>
              </w:rPr>
            </w:pPr>
          </w:p>
        </w:tc>
        <w:tc>
          <w:tcPr>
            <w:tcW w:w="0" w:type="auto"/>
            <w:vAlign w:val="center"/>
            <w:hideMark/>
          </w:tcPr>
          <w:p w14:paraId="4C2C8282" w14:textId="77777777" w:rsidR="006046AF" w:rsidRDefault="006046AF">
            <w:pPr>
              <w:spacing w:line="276" w:lineRule="auto"/>
              <w:rPr>
                <w:lang w:eastAsia="ro-RO"/>
              </w:rPr>
            </w:pPr>
          </w:p>
        </w:tc>
      </w:tr>
      <w:tr w:rsidR="006046AF" w14:paraId="5ADF82A1"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6B91CE42"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3A2B409"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3E19311"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1FD3A5D4"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58D87C4" w14:textId="77777777" w:rsidR="006046AF" w:rsidRDefault="006046AF">
            <w:pPr>
              <w:spacing w:line="276" w:lineRule="auto"/>
              <w:rPr>
                <w:lang w:val="en-US"/>
              </w:rPr>
            </w:pPr>
          </w:p>
        </w:tc>
        <w:tc>
          <w:tcPr>
            <w:tcW w:w="0" w:type="auto"/>
            <w:vAlign w:val="center"/>
            <w:hideMark/>
          </w:tcPr>
          <w:p w14:paraId="719E2432" w14:textId="77777777" w:rsidR="006046AF" w:rsidRDefault="006046AF">
            <w:pPr>
              <w:spacing w:line="276" w:lineRule="auto"/>
              <w:rPr>
                <w:lang w:eastAsia="ro-RO"/>
              </w:rPr>
            </w:pPr>
          </w:p>
        </w:tc>
      </w:tr>
      <w:tr w:rsidR="006046AF" w14:paraId="4BAE4CFF" w14:textId="77777777" w:rsidTr="006046AF">
        <w:trPr>
          <w:trHeight w:val="160"/>
        </w:trPr>
        <w:tc>
          <w:tcPr>
            <w:tcW w:w="709" w:type="dxa"/>
            <w:tcBorders>
              <w:top w:val="single" w:sz="4" w:space="0" w:color="auto"/>
              <w:left w:val="single" w:sz="6" w:space="0" w:color="auto"/>
              <w:bottom w:val="single" w:sz="4" w:space="0" w:color="auto"/>
              <w:right w:val="nil"/>
            </w:tcBorders>
          </w:tcPr>
          <w:p w14:paraId="4BA34D0E"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52CFE182"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0C0B26C0"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22DA4428" w14:textId="77777777" w:rsidR="006046AF" w:rsidRDefault="006046AF">
            <w:pPr>
              <w:spacing w:line="276" w:lineRule="auto"/>
              <w:rPr>
                <w:sz w:val="8"/>
                <w:szCs w:val="8"/>
                <w:lang w:val="en-US"/>
              </w:rPr>
            </w:pPr>
            <w:r>
              <w:rPr>
                <w:b/>
                <w:bCs/>
                <w:lang w:val="en-US"/>
              </w:rPr>
              <w:t xml:space="preserve">Total </w:t>
            </w:r>
            <w:r>
              <w:rPr>
                <w:b/>
                <w:bCs/>
                <w:sz w:val="22"/>
                <w:szCs w:val="22"/>
                <w:lang w:val="en-US"/>
              </w:rPr>
              <w:t>Reparatie acoperis</w:t>
            </w:r>
          </w:p>
        </w:tc>
        <w:tc>
          <w:tcPr>
            <w:tcW w:w="1134" w:type="dxa"/>
            <w:gridSpan w:val="2"/>
            <w:tcBorders>
              <w:top w:val="single" w:sz="4" w:space="0" w:color="auto"/>
              <w:left w:val="nil"/>
              <w:bottom w:val="single" w:sz="4" w:space="0" w:color="auto"/>
              <w:right w:val="nil"/>
            </w:tcBorders>
            <w:hideMark/>
          </w:tcPr>
          <w:p w14:paraId="2A75730C"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76CB55E5" w14:textId="77777777" w:rsidR="006046AF" w:rsidRDefault="006046AF">
            <w:pPr>
              <w:spacing w:line="276" w:lineRule="auto"/>
              <w:rPr>
                <w:b/>
                <w:bCs/>
                <w:lang w:val="en-US"/>
              </w:rPr>
            </w:pPr>
          </w:p>
        </w:tc>
        <w:tc>
          <w:tcPr>
            <w:tcW w:w="0" w:type="auto"/>
            <w:vAlign w:val="center"/>
            <w:hideMark/>
          </w:tcPr>
          <w:p w14:paraId="71AB176B" w14:textId="77777777" w:rsidR="006046AF" w:rsidRDefault="006046AF">
            <w:pPr>
              <w:spacing w:line="276" w:lineRule="auto"/>
              <w:rPr>
                <w:lang w:eastAsia="ro-RO"/>
              </w:rPr>
            </w:pPr>
          </w:p>
        </w:tc>
      </w:tr>
      <w:tr w:rsidR="006046AF" w14:paraId="3D20DF45" w14:textId="77777777" w:rsidTr="006046AF">
        <w:tc>
          <w:tcPr>
            <w:tcW w:w="709" w:type="dxa"/>
            <w:tcBorders>
              <w:top w:val="nil"/>
              <w:left w:val="single" w:sz="6" w:space="0" w:color="auto"/>
              <w:bottom w:val="nil"/>
              <w:right w:val="nil"/>
            </w:tcBorders>
            <w:hideMark/>
          </w:tcPr>
          <w:p w14:paraId="78CCA67A" w14:textId="77777777" w:rsidR="006046AF" w:rsidRDefault="006046A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E1BA056" w14:textId="77777777" w:rsidR="006046AF" w:rsidRDefault="006046AF">
            <w:pPr>
              <w:spacing w:line="276" w:lineRule="auto"/>
              <w:rPr>
                <w:lang w:val="en-US"/>
              </w:rPr>
            </w:pPr>
          </w:p>
        </w:tc>
        <w:tc>
          <w:tcPr>
            <w:tcW w:w="4252" w:type="dxa"/>
            <w:gridSpan w:val="3"/>
            <w:tcBorders>
              <w:top w:val="nil"/>
              <w:left w:val="single" w:sz="6" w:space="0" w:color="auto"/>
              <w:bottom w:val="nil"/>
              <w:right w:val="single" w:sz="6" w:space="0" w:color="auto"/>
            </w:tcBorders>
          </w:tcPr>
          <w:p w14:paraId="64E2F38F" w14:textId="77777777" w:rsidR="006046AF" w:rsidRDefault="006046AF">
            <w:pPr>
              <w:spacing w:line="276" w:lineRule="auto"/>
              <w:rPr>
                <w:b/>
                <w:bCs/>
                <w:sz w:val="22"/>
                <w:szCs w:val="22"/>
                <w:lang w:val="en-US"/>
              </w:rPr>
            </w:pPr>
            <w:r>
              <w:rPr>
                <w:b/>
                <w:bCs/>
                <w:sz w:val="22"/>
                <w:szCs w:val="22"/>
                <w:lang w:val="en-US"/>
              </w:rPr>
              <w:t>9. Amenajare</w:t>
            </w:r>
          </w:p>
          <w:p w14:paraId="71A69980" w14:textId="77777777" w:rsidR="006046AF" w:rsidRDefault="006046AF">
            <w:pPr>
              <w:spacing w:line="276" w:lineRule="auto"/>
              <w:rPr>
                <w:lang w:val="en-US"/>
              </w:rPr>
            </w:pPr>
          </w:p>
        </w:tc>
        <w:tc>
          <w:tcPr>
            <w:tcW w:w="993" w:type="dxa"/>
            <w:gridSpan w:val="2"/>
            <w:tcBorders>
              <w:top w:val="nil"/>
              <w:left w:val="single" w:sz="6" w:space="0" w:color="auto"/>
              <w:bottom w:val="nil"/>
              <w:right w:val="nil"/>
            </w:tcBorders>
          </w:tcPr>
          <w:p w14:paraId="1F5BBA90" w14:textId="77777777" w:rsidR="006046AF" w:rsidRDefault="006046A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1D10F1EB"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E1D826A" w14:textId="77777777" w:rsidR="006046AF" w:rsidRDefault="006046AF">
            <w:pPr>
              <w:spacing w:line="276" w:lineRule="auto"/>
              <w:rPr>
                <w:lang w:val="en-US"/>
              </w:rPr>
            </w:pPr>
          </w:p>
        </w:tc>
      </w:tr>
      <w:tr w:rsidR="006046AF" w14:paraId="1E9C73B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1222DD6" w14:textId="77777777" w:rsidR="006046AF" w:rsidRDefault="006046AF">
            <w:pPr>
              <w:spacing w:line="276" w:lineRule="auto"/>
              <w:rPr>
                <w:lang w:val="en-US"/>
              </w:rPr>
            </w:pPr>
            <w:r>
              <w:rPr>
                <w:lang w:val="en-US"/>
              </w:rPr>
              <w:t>61</w:t>
            </w:r>
          </w:p>
        </w:tc>
        <w:tc>
          <w:tcPr>
            <w:tcW w:w="1276" w:type="dxa"/>
            <w:gridSpan w:val="2"/>
            <w:tcBorders>
              <w:top w:val="single" w:sz="4" w:space="0" w:color="auto"/>
              <w:left w:val="single" w:sz="6" w:space="0" w:color="auto"/>
              <w:bottom w:val="single" w:sz="4" w:space="0" w:color="auto"/>
              <w:right w:val="single" w:sz="6" w:space="0" w:color="auto"/>
            </w:tcBorders>
          </w:tcPr>
          <w:p w14:paraId="0745476F" w14:textId="77777777" w:rsidR="006046AF" w:rsidRDefault="006046AF">
            <w:pPr>
              <w:spacing w:line="276" w:lineRule="auto"/>
              <w:rPr>
                <w:lang w:val="en-US"/>
              </w:rPr>
            </w:pPr>
            <w:r>
              <w:rPr>
                <w:lang w:val="en-US"/>
              </w:rPr>
              <w:t>TsC54C</w:t>
            </w:r>
          </w:p>
          <w:p w14:paraId="07D214E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1781EB6"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Strat de fundatie din pietris</w:t>
            </w:r>
            <w:r>
              <w:rPr>
                <w:rFonts w:ascii="Times New Roman CYR" w:hAnsi="Times New Roman CYR" w:cs="Times New Roman CYR"/>
                <w:sz w:val="16"/>
                <w:szCs w:val="16"/>
                <w:lang w:val="en-US"/>
              </w:rPr>
              <w:t xml:space="preserve"> </w:t>
            </w:r>
          </w:p>
          <w:p w14:paraId="183EE23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F79375D"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84DCD64" w14:textId="77777777" w:rsidR="006046AF" w:rsidRDefault="006046AF">
            <w:pPr>
              <w:spacing w:line="276" w:lineRule="auto"/>
              <w:jc w:val="center"/>
              <w:rPr>
                <w:lang w:val="en-US"/>
              </w:rPr>
            </w:pPr>
            <w:r>
              <w:rPr>
                <w:lang w:val="en-US"/>
              </w:rPr>
              <w:t>4,00</w:t>
            </w:r>
          </w:p>
        </w:tc>
        <w:tc>
          <w:tcPr>
            <w:tcW w:w="0" w:type="auto"/>
            <w:vAlign w:val="center"/>
            <w:hideMark/>
          </w:tcPr>
          <w:p w14:paraId="4BCD50AA" w14:textId="77777777" w:rsidR="006046AF" w:rsidRDefault="006046AF">
            <w:pPr>
              <w:spacing w:line="276" w:lineRule="auto"/>
              <w:rPr>
                <w:lang w:eastAsia="ro-RO"/>
              </w:rPr>
            </w:pPr>
          </w:p>
        </w:tc>
      </w:tr>
      <w:tr w:rsidR="006046AF" w14:paraId="772ACA6C" w14:textId="77777777" w:rsidTr="006046AF">
        <w:tc>
          <w:tcPr>
            <w:tcW w:w="709" w:type="dxa"/>
            <w:tcBorders>
              <w:top w:val="nil"/>
              <w:left w:val="single" w:sz="6" w:space="0" w:color="auto"/>
              <w:bottom w:val="single" w:sz="2" w:space="0" w:color="auto"/>
              <w:right w:val="single" w:sz="6" w:space="0" w:color="auto"/>
            </w:tcBorders>
          </w:tcPr>
          <w:p w14:paraId="730FBA7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D70A37F"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253D112F"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32C90DF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628B688" w14:textId="77777777" w:rsidR="006046AF" w:rsidRDefault="006046AF">
            <w:pPr>
              <w:spacing w:line="276" w:lineRule="auto"/>
              <w:rPr>
                <w:lang w:val="en-US"/>
              </w:rPr>
            </w:pPr>
            <w:r>
              <w:rPr>
                <w:lang w:val="en-US"/>
              </w:rPr>
              <w:t>3,96</w:t>
            </w:r>
          </w:p>
        </w:tc>
        <w:tc>
          <w:tcPr>
            <w:tcW w:w="0" w:type="auto"/>
            <w:vAlign w:val="center"/>
            <w:hideMark/>
          </w:tcPr>
          <w:p w14:paraId="42EF7365" w14:textId="77777777" w:rsidR="006046AF" w:rsidRDefault="006046AF">
            <w:pPr>
              <w:spacing w:line="276" w:lineRule="auto"/>
              <w:rPr>
                <w:lang w:eastAsia="ro-RO"/>
              </w:rPr>
            </w:pPr>
          </w:p>
        </w:tc>
      </w:tr>
      <w:tr w:rsidR="006046AF" w14:paraId="6937DA4C" w14:textId="77777777" w:rsidTr="006046AF">
        <w:tc>
          <w:tcPr>
            <w:tcW w:w="709" w:type="dxa"/>
            <w:tcBorders>
              <w:top w:val="nil"/>
              <w:left w:val="single" w:sz="6" w:space="0" w:color="auto"/>
              <w:bottom w:val="single" w:sz="2" w:space="0" w:color="auto"/>
              <w:right w:val="single" w:sz="6" w:space="0" w:color="auto"/>
            </w:tcBorders>
          </w:tcPr>
          <w:p w14:paraId="3FA47E2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8988BF" w14:textId="77777777" w:rsidR="006046AF" w:rsidRDefault="006046AF">
            <w:pPr>
              <w:spacing w:line="276" w:lineRule="auto"/>
              <w:jc w:val="center"/>
              <w:rPr>
                <w:sz w:val="16"/>
                <w:szCs w:val="16"/>
                <w:lang w:val="en-US"/>
              </w:rPr>
            </w:pPr>
            <w:r>
              <w:rPr>
                <w:sz w:val="16"/>
                <w:szCs w:val="16"/>
                <w:lang w:val="en-US"/>
              </w:rPr>
              <w:t>1421102200068</w:t>
            </w:r>
          </w:p>
        </w:tc>
        <w:tc>
          <w:tcPr>
            <w:tcW w:w="4252" w:type="dxa"/>
            <w:gridSpan w:val="3"/>
            <w:tcBorders>
              <w:top w:val="nil"/>
              <w:left w:val="single" w:sz="6" w:space="0" w:color="auto"/>
              <w:bottom w:val="single" w:sz="2" w:space="0" w:color="auto"/>
              <w:right w:val="single" w:sz="6" w:space="0" w:color="auto"/>
            </w:tcBorders>
            <w:hideMark/>
          </w:tcPr>
          <w:p w14:paraId="4B4FDFA7" w14:textId="77777777" w:rsidR="006046AF" w:rsidRDefault="006046AF">
            <w:pPr>
              <w:spacing w:line="276" w:lineRule="auto"/>
              <w:rPr>
                <w:lang w:val="en-US"/>
              </w:rPr>
            </w:pPr>
            <w:r>
              <w:rPr>
                <w:lang w:val="en-US"/>
              </w:rPr>
              <w:t>Pietris ciuruit nespalat de riu 7-15mm</w:t>
            </w:r>
          </w:p>
        </w:tc>
        <w:tc>
          <w:tcPr>
            <w:tcW w:w="993" w:type="dxa"/>
            <w:gridSpan w:val="2"/>
            <w:tcBorders>
              <w:top w:val="nil"/>
              <w:left w:val="single" w:sz="6" w:space="0" w:color="auto"/>
              <w:bottom w:val="single" w:sz="2" w:space="0" w:color="auto"/>
              <w:right w:val="single" w:sz="6" w:space="0" w:color="auto"/>
            </w:tcBorders>
            <w:hideMark/>
          </w:tcPr>
          <w:p w14:paraId="5243E275"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15385B6" w14:textId="77777777" w:rsidR="006046AF" w:rsidRDefault="006046AF">
            <w:pPr>
              <w:spacing w:line="276" w:lineRule="auto"/>
              <w:rPr>
                <w:lang w:val="en-US"/>
              </w:rPr>
            </w:pPr>
            <w:r>
              <w:rPr>
                <w:lang w:val="en-US"/>
              </w:rPr>
              <w:t>4,60</w:t>
            </w:r>
          </w:p>
        </w:tc>
        <w:tc>
          <w:tcPr>
            <w:tcW w:w="0" w:type="auto"/>
            <w:vAlign w:val="center"/>
            <w:hideMark/>
          </w:tcPr>
          <w:p w14:paraId="4C3D5D79" w14:textId="77777777" w:rsidR="006046AF" w:rsidRDefault="006046AF">
            <w:pPr>
              <w:spacing w:line="276" w:lineRule="auto"/>
              <w:rPr>
                <w:lang w:eastAsia="ro-RO"/>
              </w:rPr>
            </w:pPr>
          </w:p>
        </w:tc>
      </w:tr>
      <w:tr w:rsidR="006046AF" w14:paraId="465DF701" w14:textId="77777777" w:rsidTr="006046AF">
        <w:tc>
          <w:tcPr>
            <w:tcW w:w="709" w:type="dxa"/>
            <w:tcBorders>
              <w:top w:val="nil"/>
              <w:left w:val="single" w:sz="6" w:space="0" w:color="auto"/>
              <w:bottom w:val="single" w:sz="2" w:space="0" w:color="auto"/>
              <w:right w:val="single" w:sz="6" w:space="0" w:color="auto"/>
            </w:tcBorders>
          </w:tcPr>
          <w:p w14:paraId="1EBE92A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0D63AB"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6CB55DC7"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04DB8027"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3CFF829" w14:textId="77777777" w:rsidR="006046AF" w:rsidRDefault="006046AF">
            <w:pPr>
              <w:spacing w:line="276" w:lineRule="auto"/>
              <w:rPr>
                <w:lang w:val="en-US"/>
              </w:rPr>
            </w:pPr>
            <w:r>
              <w:rPr>
                <w:lang w:val="en-US"/>
              </w:rPr>
              <w:t>0,40</w:t>
            </w:r>
          </w:p>
        </w:tc>
        <w:tc>
          <w:tcPr>
            <w:tcW w:w="0" w:type="auto"/>
            <w:vAlign w:val="center"/>
            <w:hideMark/>
          </w:tcPr>
          <w:p w14:paraId="0C702C3E" w14:textId="77777777" w:rsidR="006046AF" w:rsidRDefault="006046AF">
            <w:pPr>
              <w:spacing w:line="276" w:lineRule="auto"/>
              <w:rPr>
                <w:lang w:eastAsia="ro-RO"/>
              </w:rPr>
            </w:pPr>
          </w:p>
        </w:tc>
      </w:tr>
      <w:tr w:rsidR="006046AF" w14:paraId="6558AA7B" w14:textId="77777777" w:rsidTr="006046AF">
        <w:tc>
          <w:tcPr>
            <w:tcW w:w="709" w:type="dxa"/>
            <w:tcBorders>
              <w:top w:val="nil"/>
              <w:left w:val="single" w:sz="6" w:space="0" w:color="auto"/>
              <w:bottom w:val="single" w:sz="2" w:space="0" w:color="auto"/>
              <w:right w:val="single" w:sz="6" w:space="0" w:color="auto"/>
            </w:tcBorders>
          </w:tcPr>
          <w:p w14:paraId="1DD9A8D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2F4B3F" w14:textId="77777777" w:rsidR="006046AF" w:rsidRDefault="006046AF">
            <w:pPr>
              <w:spacing w:line="276" w:lineRule="auto"/>
              <w:jc w:val="center"/>
              <w:rPr>
                <w:sz w:val="16"/>
                <w:szCs w:val="16"/>
                <w:lang w:val="en-US"/>
              </w:rPr>
            </w:pPr>
            <w:r>
              <w:rPr>
                <w:sz w:val="16"/>
                <w:szCs w:val="16"/>
                <w:lang w:val="en-US"/>
              </w:rPr>
              <w:t>2912340002506</w:t>
            </w:r>
          </w:p>
        </w:tc>
        <w:tc>
          <w:tcPr>
            <w:tcW w:w="4252" w:type="dxa"/>
            <w:gridSpan w:val="3"/>
            <w:tcBorders>
              <w:top w:val="nil"/>
              <w:left w:val="single" w:sz="6" w:space="0" w:color="auto"/>
              <w:bottom w:val="single" w:sz="2" w:space="0" w:color="auto"/>
              <w:right w:val="single" w:sz="6" w:space="0" w:color="auto"/>
            </w:tcBorders>
            <w:hideMark/>
          </w:tcPr>
          <w:p w14:paraId="2B66957E" w14:textId="77777777" w:rsidR="006046AF" w:rsidRDefault="006046AF">
            <w:pPr>
              <w:spacing w:line="276" w:lineRule="auto"/>
              <w:rPr>
                <w:lang w:val="en-US"/>
              </w:rPr>
            </w:pPr>
            <w:r>
              <w:rPr>
                <w:lang w:val="en-US"/>
              </w:rPr>
              <w:t>Compresor mobil motor ardere interna, presiunea pina la 686 kPa (7atm), 2,2 m3/min</w:t>
            </w:r>
          </w:p>
        </w:tc>
        <w:tc>
          <w:tcPr>
            <w:tcW w:w="993" w:type="dxa"/>
            <w:gridSpan w:val="2"/>
            <w:tcBorders>
              <w:top w:val="nil"/>
              <w:left w:val="single" w:sz="6" w:space="0" w:color="auto"/>
              <w:bottom w:val="single" w:sz="2" w:space="0" w:color="auto"/>
              <w:right w:val="single" w:sz="6" w:space="0" w:color="auto"/>
            </w:tcBorders>
            <w:hideMark/>
          </w:tcPr>
          <w:p w14:paraId="1981C1F1"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1F9F2C0" w14:textId="77777777" w:rsidR="006046AF" w:rsidRDefault="006046AF">
            <w:pPr>
              <w:spacing w:line="276" w:lineRule="auto"/>
              <w:rPr>
                <w:lang w:val="en-US"/>
              </w:rPr>
            </w:pPr>
            <w:r>
              <w:rPr>
                <w:lang w:val="en-US"/>
              </w:rPr>
              <w:t>0,84</w:t>
            </w:r>
          </w:p>
        </w:tc>
        <w:tc>
          <w:tcPr>
            <w:tcW w:w="0" w:type="auto"/>
            <w:vAlign w:val="center"/>
            <w:hideMark/>
          </w:tcPr>
          <w:p w14:paraId="0CE26C12" w14:textId="77777777" w:rsidR="006046AF" w:rsidRDefault="006046AF">
            <w:pPr>
              <w:spacing w:line="276" w:lineRule="auto"/>
              <w:rPr>
                <w:lang w:eastAsia="ro-RO"/>
              </w:rPr>
            </w:pPr>
          </w:p>
        </w:tc>
      </w:tr>
      <w:tr w:rsidR="006046AF" w14:paraId="4F6C583F" w14:textId="77777777" w:rsidTr="006046AF">
        <w:tc>
          <w:tcPr>
            <w:tcW w:w="709" w:type="dxa"/>
            <w:tcBorders>
              <w:top w:val="nil"/>
              <w:left w:val="single" w:sz="6" w:space="0" w:color="auto"/>
              <w:bottom w:val="single" w:sz="2" w:space="0" w:color="auto"/>
              <w:right w:val="single" w:sz="6" w:space="0" w:color="auto"/>
            </w:tcBorders>
          </w:tcPr>
          <w:p w14:paraId="1591168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1973A8" w14:textId="77777777" w:rsidR="006046AF" w:rsidRDefault="006046AF">
            <w:pPr>
              <w:spacing w:line="276" w:lineRule="auto"/>
              <w:jc w:val="center"/>
              <w:rPr>
                <w:sz w:val="16"/>
                <w:szCs w:val="16"/>
                <w:lang w:val="en-US"/>
              </w:rPr>
            </w:pPr>
            <w:r>
              <w:rPr>
                <w:sz w:val="16"/>
                <w:szCs w:val="16"/>
                <w:lang w:val="en-US"/>
              </w:rPr>
              <w:t>2592270004021</w:t>
            </w:r>
          </w:p>
        </w:tc>
        <w:tc>
          <w:tcPr>
            <w:tcW w:w="4252" w:type="dxa"/>
            <w:gridSpan w:val="3"/>
            <w:tcBorders>
              <w:top w:val="nil"/>
              <w:left w:val="single" w:sz="6" w:space="0" w:color="auto"/>
              <w:bottom w:val="single" w:sz="2" w:space="0" w:color="auto"/>
              <w:right w:val="single" w:sz="6" w:space="0" w:color="auto"/>
            </w:tcBorders>
            <w:hideMark/>
          </w:tcPr>
          <w:p w14:paraId="3D76EC97" w14:textId="77777777" w:rsidR="006046AF" w:rsidRDefault="006046AF">
            <w:pPr>
              <w:spacing w:line="276" w:lineRule="auto"/>
              <w:rPr>
                <w:lang w:val="en-US"/>
              </w:rPr>
            </w:pPr>
            <w:r>
              <w:rPr>
                <w:lang w:val="en-US"/>
              </w:rPr>
              <w:t>Compactor pe pneuri sau mecanic 150 - 200 kg</w:t>
            </w:r>
          </w:p>
        </w:tc>
        <w:tc>
          <w:tcPr>
            <w:tcW w:w="993" w:type="dxa"/>
            <w:gridSpan w:val="2"/>
            <w:tcBorders>
              <w:top w:val="nil"/>
              <w:left w:val="single" w:sz="6" w:space="0" w:color="auto"/>
              <w:bottom w:val="single" w:sz="2" w:space="0" w:color="auto"/>
              <w:right w:val="single" w:sz="6" w:space="0" w:color="auto"/>
            </w:tcBorders>
            <w:hideMark/>
          </w:tcPr>
          <w:p w14:paraId="165F40BD"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F434B01" w14:textId="77777777" w:rsidR="006046AF" w:rsidRDefault="006046AF">
            <w:pPr>
              <w:spacing w:line="276" w:lineRule="auto"/>
              <w:rPr>
                <w:lang w:val="en-US"/>
              </w:rPr>
            </w:pPr>
            <w:r>
              <w:rPr>
                <w:lang w:val="en-US"/>
              </w:rPr>
              <w:t>1,68</w:t>
            </w:r>
          </w:p>
        </w:tc>
        <w:tc>
          <w:tcPr>
            <w:tcW w:w="0" w:type="auto"/>
            <w:vAlign w:val="center"/>
            <w:hideMark/>
          </w:tcPr>
          <w:p w14:paraId="33A155FB" w14:textId="77777777" w:rsidR="006046AF" w:rsidRDefault="006046AF">
            <w:pPr>
              <w:spacing w:line="276" w:lineRule="auto"/>
              <w:rPr>
                <w:lang w:eastAsia="ro-RO"/>
              </w:rPr>
            </w:pPr>
          </w:p>
        </w:tc>
      </w:tr>
      <w:tr w:rsidR="006046AF" w14:paraId="272C46AB" w14:textId="77777777" w:rsidTr="006046AF">
        <w:trPr>
          <w:trHeight w:val="340"/>
        </w:trPr>
        <w:tc>
          <w:tcPr>
            <w:tcW w:w="709" w:type="dxa"/>
            <w:tcBorders>
              <w:top w:val="nil"/>
              <w:left w:val="single" w:sz="6" w:space="0" w:color="auto"/>
              <w:bottom w:val="nil"/>
              <w:right w:val="nil"/>
            </w:tcBorders>
          </w:tcPr>
          <w:p w14:paraId="0A824F78"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42F554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66E69453"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6D51BB4"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894A348"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6948C14B" w14:textId="77777777" w:rsidR="006046AF" w:rsidRDefault="006046AF">
            <w:pPr>
              <w:spacing w:line="276" w:lineRule="auto"/>
              <w:rPr>
                <w:lang w:val="en-US"/>
              </w:rPr>
            </w:pPr>
          </w:p>
        </w:tc>
      </w:tr>
      <w:tr w:rsidR="006046AF" w14:paraId="049989CE"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89FE197" w14:textId="77777777" w:rsidR="006046AF" w:rsidRDefault="006046AF">
            <w:pPr>
              <w:spacing w:line="276" w:lineRule="auto"/>
              <w:rPr>
                <w:lang w:val="en-US"/>
              </w:rPr>
            </w:pPr>
            <w:r>
              <w:rPr>
                <w:lang w:val="en-US"/>
              </w:rPr>
              <w:t>62</w:t>
            </w:r>
          </w:p>
        </w:tc>
        <w:tc>
          <w:tcPr>
            <w:tcW w:w="1276" w:type="dxa"/>
            <w:gridSpan w:val="2"/>
            <w:tcBorders>
              <w:top w:val="single" w:sz="4" w:space="0" w:color="auto"/>
              <w:left w:val="single" w:sz="6" w:space="0" w:color="auto"/>
              <w:bottom w:val="single" w:sz="4" w:space="0" w:color="auto"/>
              <w:right w:val="single" w:sz="6" w:space="0" w:color="auto"/>
            </w:tcBorders>
          </w:tcPr>
          <w:p w14:paraId="589E4508" w14:textId="77777777" w:rsidR="006046AF" w:rsidRDefault="006046AF">
            <w:pPr>
              <w:spacing w:line="276" w:lineRule="auto"/>
              <w:rPr>
                <w:lang w:val="en-US"/>
              </w:rPr>
            </w:pPr>
            <w:r>
              <w:rPr>
                <w:lang w:val="en-US"/>
              </w:rPr>
              <w:t>CB03A</w:t>
            </w:r>
          </w:p>
          <w:p w14:paraId="4ACB2251"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DF0522B"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p w14:paraId="378D262C"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CFE24DA"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CD881E1" w14:textId="77777777" w:rsidR="006046AF" w:rsidRDefault="006046AF">
            <w:pPr>
              <w:spacing w:line="276" w:lineRule="auto"/>
              <w:jc w:val="center"/>
              <w:rPr>
                <w:lang w:val="en-US"/>
              </w:rPr>
            </w:pPr>
            <w:r>
              <w:rPr>
                <w:lang w:val="en-US"/>
              </w:rPr>
              <w:t>10,00</w:t>
            </w:r>
          </w:p>
        </w:tc>
        <w:tc>
          <w:tcPr>
            <w:tcW w:w="0" w:type="auto"/>
            <w:vAlign w:val="center"/>
            <w:hideMark/>
          </w:tcPr>
          <w:p w14:paraId="18FB87E8" w14:textId="77777777" w:rsidR="006046AF" w:rsidRDefault="006046AF">
            <w:pPr>
              <w:spacing w:line="276" w:lineRule="auto"/>
              <w:rPr>
                <w:lang w:eastAsia="ro-RO"/>
              </w:rPr>
            </w:pPr>
          </w:p>
        </w:tc>
      </w:tr>
      <w:tr w:rsidR="006046AF" w14:paraId="0AEC8DDB" w14:textId="77777777" w:rsidTr="006046AF">
        <w:tc>
          <w:tcPr>
            <w:tcW w:w="709" w:type="dxa"/>
            <w:tcBorders>
              <w:top w:val="nil"/>
              <w:left w:val="single" w:sz="6" w:space="0" w:color="auto"/>
              <w:bottom w:val="single" w:sz="2" w:space="0" w:color="auto"/>
              <w:right w:val="single" w:sz="6" w:space="0" w:color="auto"/>
            </w:tcBorders>
          </w:tcPr>
          <w:p w14:paraId="114851F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E7E52EB"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6F3FCC72"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D9331C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2E90BE4" w14:textId="77777777" w:rsidR="006046AF" w:rsidRDefault="006046AF">
            <w:pPr>
              <w:spacing w:line="276" w:lineRule="auto"/>
              <w:rPr>
                <w:lang w:val="en-US"/>
              </w:rPr>
            </w:pPr>
            <w:r>
              <w:rPr>
                <w:lang w:val="en-US"/>
              </w:rPr>
              <w:t>1,00</w:t>
            </w:r>
          </w:p>
        </w:tc>
        <w:tc>
          <w:tcPr>
            <w:tcW w:w="0" w:type="auto"/>
            <w:vAlign w:val="center"/>
            <w:hideMark/>
          </w:tcPr>
          <w:p w14:paraId="1179DBA9" w14:textId="77777777" w:rsidR="006046AF" w:rsidRDefault="006046AF">
            <w:pPr>
              <w:spacing w:line="276" w:lineRule="auto"/>
              <w:rPr>
                <w:lang w:eastAsia="ro-RO"/>
              </w:rPr>
            </w:pPr>
          </w:p>
        </w:tc>
      </w:tr>
      <w:tr w:rsidR="006046AF" w14:paraId="088B0315" w14:textId="77777777" w:rsidTr="006046AF">
        <w:tc>
          <w:tcPr>
            <w:tcW w:w="709" w:type="dxa"/>
            <w:tcBorders>
              <w:top w:val="nil"/>
              <w:left w:val="single" w:sz="6" w:space="0" w:color="auto"/>
              <w:bottom w:val="single" w:sz="2" w:space="0" w:color="auto"/>
              <w:right w:val="single" w:sz="6" w:space="0" w:color="auto"/>
            </w:tcBorders>
          </w:tcPr>
          <w:p w14:paraId="300ACB8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2E99AA" w14:textId="77777777" w:rsidR="006046AF" w:rsidRDefault="006046AF">
            <w:pPr>
              <w:spacing w:line="276" w:lineRule="auto"/>
              <w:jc w:val="center"/>
              <w:rPr>
                <w:sz w:val="16"/>
                <w:szCs w:val="16"/>
                <w:lang w:val="en-US"/>
              </w:rPr>
            </w:pPr>
            <w:r>
              <w:rPr>
                <w:sz w:val="16"/>
                <w:szCs w:val="16"/>
                <w:lang w:val="en-US"/>
              </w:rPr>
              <w:t>71240100107001</w:t>
            </w:r>
          </w:p>
        </w:tc>
        <w:tc>
          <w:tcPr>
            <w:tcW w:w="4252" w:type="dxa"/>
            <w:gridSpan w:val="3"/>
            <w:tcBorders>
              <w:top w:val="nil"/>
              <w:left w:val="single" w:sz="6" w:space="0" w:color="auto"/>
              <w:bottom w:val="single" w:sz="2" w:space="0" w:color="auto"/>
              <w:right w:val="single" w:sz="6" w:space="0" w:color="auto"/>
            </w:tcBorders>
            <w:hideMark/>
          </w:tcPr>
          <w:p w14:paraId="7BC9DB42" w14:textId="77777777" w:rsidR="006046AF" w:rsidRDefault="006046AF">
            <w:pPr>
              <w:spacing w:line="276" w:lineRule="auto"/>
              <w:rPr>
                <w:lang w:val="en-US"/>
              </w:rPr>
            </w:pPr>
            <w:r>
              <w:rPr>
                <w:lang w:val="en-US"/>
              </w:rPr>
              <w:t>Dulgher</w:t>
            </w:r>
          </w:p>
        </w:tc>
        <w:tc>
          <w:tcPr>
            <w:tcW w:w="993" w:type="dxa"/>
            <w:gridSpan w:val="2"/>
            <w:tcBorders>
              <w:top w:val="nil"/>
              <w:left w:val="single" w:sz="6" w:space="0" w:color="auto"/>
              <w:bottom w:val="single" w:sz="2" w:space="0" w:color="auto"/>
              <w:right w:val="single" w:sz="6" w:space="0" w:color="auto"/>
            </w:tcBorders>
            <w:hideMark/>
          </w:tcPr>
          <w:p w14:paraId="09ED5E4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2468176" w14:textId="77777777" w:rsidR="006046AF" w:rsidRDefault="006046AF">
            <w:pPr>
              <w:spacing w:line="276" w:lineRule="auto"/>
              <w:rPr>
                <w:lang w:val="en-US"/>
              </w:rPr>
            </w:pPr>
            <w:r>
              <w:rPr>
                <w:lang w:val="en-US"/>
              </w:rPr>
              <w:t>9,50</w:t>
            </w:r>
          </w:p>
        </w:tc>
        <w:tc>
          <w:tcPr>
            <w:tcW w:w="0" w:type="auto"/>
            <w:vAlign w:val="center"/>
            <w:hideMark/>
          </w:tcPr>
          <w:p w14:paraId="15E18A80" w14:textId="77777777" w:rsidR="006046AF" w:rsidRDefault="006046AF">
            <w:pPr>
              <w:spacing w:line="276" w:lineRule="auto"/>
              <w:rPr>
                <w:lang w:eastAsia="ro-RO"/>
              </w:rPr>
            </w:pPr>
          </w:p>
        </w:tc>
      </w:tr>
      <w:tr w:rsidR="006046AF" w14:paraId="641BF5BA" w14:textId="77777777" w:rsidTr="006046AF">
        <w:tc>
          <w:tcPr>
            <w:tcW w:w="709" w:type="dxa"/>
            <w:tcBorders>
              <w:top w:val="nil"/>
              <w:left w:val="single" w:sz="6" w:space="0" w:color="auto"/>
              <w:bottom w:val="single" w:sz="2" w:space="0" w:color="auto"/>
              <w:right w:val="single" w:sz="6" w:space="0" w:color="auto"/>
            </w:tcBorders>
          </w:tcPr>
          <w:p w14:paraId="5801E10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B234779" w14:textId="77777777" w:rsidR="006046AF" w:rsidRDefault="006046AF">
            <w:pPr>
              <w:spacing w:line="276" w:lineRule="auto"/>
              <w:jc w:val="center"/>
              <w:rPr>
                <w:sz w:val="16"/>
                <w:szCs w:val="16"/>
                <w:lang w:val="en-US"/>
              </w:rPr>
            </w:pPr>
            <w:r>
              <w:rPr>
                <w:sz w:val="16"/>
                <w:szCs w:val="16"/>
                <w:lang w:val="en-US"/>
              </w:rPr>
              <w:t>2734113803233</w:t>
            </w:r>
          </w:p>
        </w:tc>
        <w:tc>
          <w:tcPr>
            <w:tcW w:w="4252" w:type="dxa"/>
            <w:gridSpan w:val="3"/>
            <w:tcBorders>
              <w:top w:val="nil"/>
              <w:left w:val="single" w:sz="6" w:space="0" w:color="auto"/>
              <w:bottom w:val="single" w:sz="2" w:space="0" w:color="auto"/>
              <w:right w:val="single" w:sz="6" w:space="0" w:color="auto"/>
            </w:tcBorders>
            <w:hideMark/>
          </w:tcPr>
          <w:p w14:paraId="7379DD0C" w14:textId="77777777" w:rsidR="006046AF" w:rsidRDefault="006046AF">
            <w:pPr>
              <w:spacing w:line="276" w:lineRule="auto"/>
              <w:rPr>
                <w:lang w:val="en-US"/>
              </w:rPr>
            </w:pPr>
            <w:r>
              <w:rPr>
                <w:lang w:val="en-US"/>
              </w:rPr>
              <w:t>Sirma neagra moale d = 2,5 mm</w:t>
            </w:r>
          </w:p>
        </w:tc>
        <w:tc>
          <w:tcPr>
            <w:tcW w:w="993" w:type="dxa"/>
            <w:gridSpan w:val="2"/>
            <w:tcBorders>
              <w:top w:val="nil"/>
              <w:left w:val="single" w:sz="6" w:space="0" w:color="auto"/>
              <w:bottom w:val="single" w:sz="2" w:space="0" w:color="auto"/>
              <w:right w:val="single" w:sz="6" w:space="0" w:color="auto"/>
            </w:tcBorders>
            <w:hideMark/>
          </w:tcPr>
          <w:p w14:paraId="25220B60"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61B18A6" w14:textId="77777777" w:rsidR="006046AF" w:rsidRDefault="006046AF">
            <w:pPr>
              <w:spacing w:line="276" w:lineRule="auto"/>
              <w:rPr>
                <w:lang w:val="en-US"/>
              </w:rPr>
            </w:pPr>
            <w:r>
              <w:rPr>
                <w:lang w:val="en-US"/>
              </w:rPr>
              <w:t>0,50</w:t>
            </w:r>
          </w:p>
        </w:tc>
        <w:tc>
          <w:tcPr>
            <w:tcW w:w="0" w:type="auto"/>
            <w:vAlign w:val="center"/>
            <w:hideMark/>
          </w:tcPr>
          <w:p w14:paraId="788D69AC" w14:textId="77777777" w:rsidR="006046AF" w:rsidRDefault="006046AF">
            <w:pPr>
              <w:spacing w:line="276" w:lineRule="auto"/>
              <w:rPr>
                <w:lang w:eastAsia="ro-RO"/>
              </w:rPr>
            </w:pPr>
          </w:p>
        </w:tc>
      </w:tr>
      <w:tr w:rsidR="006046AF" w14:paraId="7B3F16B1" w14:textId="77777777" w:rsidTr="006046AF">
        <w:tc>
          <w:tcPr>
            <w:tcW w:w="709" w:type="dxa"/>
            <w:tcBorders>
              <w:top w:val="nil"/>
              <w:left w:val="single" w:sz="6" w:space="0" w:color="auto"/>
              <w:bottom w:val="single" w:sz="2" w:space="0" w:color="auto"/>
              <w:right w:val="single" w:sz="6" w:space="0" w:color="auto"/>
            </w:tcBorders>
          </w:tcPr>
          <w:p w14:paraId="1FAEBF5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DEFD749" w14:textId="77777777" w:rsidR="006046AF" w:rsidRDefault="006046AF">
            <w:pPr>
              <w:spacing w:line="276" w:lineRule="auto"/>
              <w:jc w:val="center"/>
              <w:rPr>
                <w:sz w:val="16"/>
                <w:szCs w:val="16"/>
                <w:lang w:val="en-US"/>
              </w:rPr>
            </w:pPr>
            <w:r>
              <w:rPr>
                <w:sz w:val="16"/>
                <w:szCs w:val="16"/>
                <w:lang w:val="en-US"/>
              </w:rPr>
              <w:t>2873145887000</w:t>
            </w:r>
          </w:p>
        </w:tc>
        <w:tc>
          <w:tcPr>
            <w:tcW w:w="4252" w:type="dxa"/>
            <w:gridSpan w:val="3"/>
            <w:tcBorders>
              <w:top w:val="nil"/>
              <w:left w:val="single" w:sz="6" w:space="0" w:color="auto"/>
              <w:bottom w:val="single" w:sz="2" w:space="0" w:color="auto"/>
              <w:right w:val="single" w:sz="6" w:space="0" w:color="auto"/>
            </w:tcBorders>
            <w:hideMark/>
          </w:tcPr>
          <w:p w14:paraId="4522BB19" w14:textId="77777777" w:rsidR="006046AF" w:rsidRDefault="006046AF">
            <w:pPr>
              <w:spacing w:line="276" w:lineRule="auto"/>
              <w:rPr>
                <w:lang w:val="en-US"/>
              </w:rPr>
            </w:pPr>
            <w:r>
              <w:rPr>
                <w:lang w:val="en-US"/>
              </w:rPr>
              <w:t>Cuie cu cap conic tip A pentru constructii</w:t>
            </w:r>
          </w:p>
        </w:tc>
        <w:tc>
          <w:tcPr>
            <w:tcW w:w="993" w:type="dxa"/>
            <w:gridSpan w:val="2"/>
            <w:tcBorders>
              <w:top w:val="nil"/>
              <w:left w:val="single" w:sz="6" w:space="0" w:color="auto"/>
              <w:bottom w:val="single" w:sz="2" w:space="0" w:color="auto"/>
              <w:right w:val="single" w:sz="6" w:space="0" w:color="auto"/>
            </w:tcBorders>
            <w:hideMark/>
          </w:tcPr>
          <w:p w14:paraId="6070950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A1243C6" w14:textId="77777777" w:rsidR="006046AF" w:rsidRDefault="006046AF">
            <w:pPr>
              <w:spacing w:line="276" w:lineRule="auto"/>
              <w:rPr>
                <w:lang w:val="en-US"/>
              </w:rPr>
            </w:pPr>
            <w:r>
              <w:rPr>
                <w:lang w:val="en-US"/>
              </w:rPr>
              <w:t>0,80</w:t>
            </w:r>
          </w:p>
        </w:tc>
        <w:tc>
          <w:tcPr>
            <w:tcW w:w="0" w:type="auto"/>
            <w:vAlign w:val="center"/>
            <w:hideMark/>
          </w:tcPr>
          <w:p w14:paraId="09BEE40A" w14:textId="77777777" w:rsidR="006046AF" w:rsidRDefault="006046AF">
            <w:pPr>
              <w:spacing w:line="276" w:lineRule="auto"/>
              <w:rPr>
                <w:lang w:eastAsia="ro-RO"/>
              </w:rPr>
            </w:pPr>
          </w:p>
        </w:tc>
      </w:tr>
      <w:tr w:rsidR="006046AF" w14:paraId="00D66C86" w14:textId="77777777" w:rsidTr="006046AF">
        <w:tc>
          <w:tcPr>
            <w:tcW w:w="709" w:type="dxa"/>
            <w:tcBorders>
              <w:top w:val="nil"/>
              <w:left w:val="single" w:sz="6" w:space="0" w:color="auto"/>
              <w:bottom w:val="single" w:sz="2" w:space="0" w:color="auto"/>
              <w:right w:val="single" w:sz="6" w:space="0" w:color="auto"/>
            </w:tcBorders>
          </w:tcPr>
          <w:p w14:paraId="3E5673F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5AAD745" w14:textId="77777777" w:rsidR="006046AF" w:rsidRDefault="006046AF">
            <w:pPr>
              <w:spacing w:line="276" w:lineRule="auto"/>
              <w:jc w:val="center"/>
              <w:rPr>
                <w:sz w:val="16"/>
                <w:szCs w:val="16"/>
                <w:lang w:val="en-US"/>
              </w:rPr>
            </w:pPr>
            <w:r>
              <w:rPr>
                <w:sz w:val="16"/>
                <w:szCs w:val="16"/>
                <w:lang w:val="en-US"/>
              </w:rPr>
              <w:t>2030122928385</w:t>
            </w:r>
          </w:p>
        </w:tc>
        <w:tc>
          <w:tcPr>
            <w:tcW w:w="4252" w:type="dxa"/>
            <w:gridSpan w:val="3"/>
            <w:tcBorders>
              <w:top w:val="nil"/>
              <w:left w:val="single" w:sz="6" w:space="0" w:color="auto"/>
              <w:bottom w:val="single" w:sz="2" w:space="0" w:color="auto"/>
              <w:right w:val="single" w:sz="6" w:space="0" w:color="auto"/>
            </w:tcBorders>
            <w:hideMark/>
          </w:tcPr>
          <w:p w14:paraId="56112910" w14:textId="77777777" w:rsidR="006046AF" w:rsidRDefault="006046AF">
            <w:pPr>
              <w:spacing w:line="276" w:lineRule="auto"/>
              <w:rPr>
                <w:lang w:val="en-US"/>
              </w:rPr>
            </w:pPr>
            <w:r>
              <w:rPr>
                <w:lang w:val="en-US"/>
              </w:rPr>
              <w:t xml:space="preserve">Panou de cofraj cu placaj de 15 mm  </w:t>
            </w:r>
          </w:p>
        </w:tc>
        <w:tc>
          <w:tcPr>
            <w:tcW w:w="993" w:type="dxa"/>
            <w:gridSpan w:val="2"/>
            <w:tcBorders>
              <w:top w:val="nil"/>
              <w:left w:val="single" w:sz="6" w:space="0" w:color="auto"/>
              <w:bottom w:val="single" w:sz="2" w:space="0" w:color="auto"/>
              <w:right w:val="single" w:sz="6" w:space="0" w:color="auto"/>
            </w:tcBorders>
            <w:hideMark/>
          </w:tcPr>
          <w:p w14:paraId="6B613116"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0AA516E0" w14:textId="77777777" w:rsidR="006046AF" w:rsidRDefault="006046AF">
            <w:pPr>
              <w:spacing w:line="276" w:lineRule="auto"/>
              <w:rPr>
                <w:lang w:val="en-US"/>
              </w:rPr>
            </w:pPr>
            <w:r>
              <w:rPr>
                <w:lang w:val="en-US"/>
              </w:rPr>
              <w:t>0,90</w:t>
            </w:r>
          </w:p>
        </w:tc>
        <w:tc>
          <w:tcPr>
            <w:tcW w:w="0" w:type="auto"/>
            <w:vAlign w:val="center"/>
            <w:hideMark/>
          </w:tcPr>
          <w:p w14:paraId="7A6B48D7" w14:textId="77777777" w:rsidR="006046AF" w:rsidRDefault="006046AF">
            <w:pPr>
              <w:spacing w:line="276" w:lineRule="auto"/>
              <w:rPr>
                <w:lang w:eastAsia="ro-RO"/>
              </w:rPr>
            </w:pPr>
          </w:p>
        </w:tc>
      </w:tr>
      <w:tr w:rsidR="006046AF" w14:paraId="1903C71F" w14:textId="77777777" w:rsidTr="006046AF">
        <w:tc>
          <w:tcPr>
            <w:tcW w:w="709" w:type="dxa"/>
            <w:tcBorders>
              <w:top w:val="nil"/>
              <w:left w:val="single" w:sz="6" w:space="0" w:color="auto"/>
              <w:bottom w:val="single" w:sz="2" w:space="0" w:color="auto"/>
              <w:right w:val="single" w:sz="6" w:space="0" w:color="auto"/>
            </w:tcBorders>
          </w:tcPr>
          <w:p w14:paraId="3D0E137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00CA9D2" w14:textId="77777777" w:rsidR="006046AF" w:rsidRDefault="006046AF">
            <w:pPr>
              <w:spacing w:line="276" w:lineRule="auto"/>
              <w:jc w:val="center"/>
              <w:rPr>
                <w:sz w:val="16"/>
                <w:szCs w:val="16"/>
                <w:lang w:val="en-US"/>
              </w:rPr>
            </w:pPr>
            <w:r>
              <w:rPr>
                <w:sz w:val="16"/>
                <w:szCs w:val="16"/>
                <w:lang w:val="en-US"/>
              </w:rPr>
              <w:t>2010102903495</w:t>
            </w:r>
          </w:p>
        </w:tc>
        <w:tc>
          <w:tcPr>
            <w:tcW w:w="4252" w:type="dxa"/>
            <w:gridSpan w:val="3"/>
            <w:tcBorders>
              <w:top w:val="nil"/>
              <w:left w:val="single" w:sz="6" w:space="0" w:color="auto"/>
              <w:bottom w:val="single" w:sz="2" w:space="0" w:color="auto"/>
              <w:right w:val="single" w:sz="6" w:space="0" w:color="auto"/>
            </w:tcBorders>
            <w:hideMark/>
          </w:tcPr>
          <w:p w14:paraId="60DBC570" w14:textId="77777777" w:rsidR="006046AF" w:rsidRDefault="006046AF">
            <w:pPr>
              <w:spacing w:line="276" w:lineRule="auto"/>
              <w:rPr>
                <w:lang w:val="en-US"/>
              </w:rPr>
            </w:pPr>
            <w:r>
              <w:rPr>
                <w:lang w:val="en-US"/>
              </w:rPr>
              <w:t>Scinduri de rasinoase</w:t>
            </w:r>
          </w:p>
        </w:tc>
        <w:tc>
          <w:tcPr>
            <w:tcW w:w="993" w:type="dxa"/>
            <w:gridSpan w:val="2"/>
            <w:tcBorders>
              <w:top w:val="nil"/>
              <w:left w:val="single" w:sz="6" w:space="0" w:color="auto"/>
              <w:bottom w:val="single" w:sz="2" w:space="0" w:color="auto"/>
              <w:right w:val="single" w:sz="6" w:space="0" w:color="auto"/>
            </w:tcBorders>
            <w:hideMark/>
          </w:tcPr>
          <w:p w14:paraId="6A3245F5"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5B2B3E7" w14:textId="77777777" w:rsidR="006046AF" w:rsidRDefault="006046AF">
            <w:pPr>
              <w:spacing w:line="276" w:lineRule="auto"/>
              <w:rPr>
                <w:lang w:val="en-US"/>
              </w:rPr>
            </w:pPr>
            <w:r>
              <w:rPr>
                <w:lang w:val="en-US"/>
              </w:rPr>
              <w:t>0,04</w:t>
            </w:r>
          </w:p>
        </w:tc>
        <w:tc>
          <w:tcPr>
            <w:tcW w:w="0" w:type="auto"/>
            <w:vAlign w:val="center"/>
            <w:hideMark/>
          </w:tcPr>
          <w:p w14:paraId="53AC6DF9" w14:textId="77777777" w:rsidR="006046AF" w:rsidRDefault="006046AF">
            <w:pPr>
              <w:spacing w:line="276" w:lineRule="auto"/>
              <w:rPr>
                <w:lang w:eastAsia="ro-RO"/>
              </w:rPr>
            </w:pPr>
          </w:p>
        </w:tc>
      </w:tr>
      <w:tr w:rsidR="006046AF" w14:paraId="332FED80" w14:textId="77777777" w:rsidTr="006046AF">
        <w:tc>
          <w:tcPr>
            <w:tcW w:w="709" w:type="dxa"/>
            <w:tcBorders>
              <w:top w:val="nil"/>
              <w:left w:val="single" w:sz="6" w:space="0" w:color="auto"/>
              <w:bottom w:val="single" w:sz="2" w:space="0" w:color="auto"/>
              <w:right w:val="single" w:sz="6" w:space="0" w:color="auto"/>
            </w:tcBorders>
          </w:tcPr>
          <w:p w14:paraId="40FAA5B0"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AB317F8" w14:textId="77777777" w:rsidR="006046AF" w:rsidRDefault="006046AF">
            <w:pPr>
              <w:spacing w:line="276" w:lineRule="auto"/>
              <w:jc w:val="center"/>
              <w:rPr>
                <w:sz w:val="16"/>
                <w:szCs w:val="16"/>
                <w:lang w:val="en-US"/>
              </w:rPr>
            </w:pPr>
            <w:r>
              <w:rPr>
                <w:sz w:val="16"/>
                <w:szCs w:val="16"/>
                <w:lang w:val="en-US"/>
              </w:rPr>
              <w:t>2010102900900</w:t>
            </w:r>
          </w:p>
        </w:tc>
        <w:tc>
          <w:tcPr>
            <w:tcW w:w="4252" w:type="dxa"/>
            <w:gridSpan w:val="3"/>
            <w:tcBorders>
              <w:top w:val="nil"/>
              <w:left w:val="single" w:sz="6" w:space="0" w:color="auto"/>
              <w:bottom w:val="single" w:sz="2" w:space="0" w:color="auto"/>
              <w:right w:val="single" w:sz="6" w:space="0" w:color="auto"/>
            </w:tcBorders>
            <w:hideMark/>
          </w:tcPr>
          <w:p w14:paraId="73AB666C" w14:textId="77777777" w:rsidR="006046AF" w:rsidRDefault="006046AF">
            <w:pPr>
              <w:spacing w:line="276" w:lineRule="auto"/>
              <w:rPr>
                <w:lang w:val="en-US"/>
              </w:rPr>
            </w:pPr>
            <w:r>
              <w:rPr>
                <w:lang w:val="en-US"/>
              </w:rPr>
              <w:t>Lemn rotund de rasinoase</w:t>
            </w:r>
          </w:p>
        </w:tc>
        <w:tc>
          <w:tcPr>
            <w:tcW w:w="993" w:type="dxa"/>
            <w:gridSpan w:val="2"/>
            <w:tcBorders>
              <w:top w:val="nil"/>
              <w:left w:val="single" w:sz="6" w:space="0" w:color="auto"/>
              <w:bottom w:val="single" w:sz="2" w:space="0" w:color="auto"/>
              <w:right w:val="single" w:sz="6" w:space="0" w:color="auto"/>
            </w:tcBorders>
            <w:hideMark/>
          </w:tcPr>
          <w:p w14:paraId="11853B91"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F4AE6BE" w14:textId="77777777" w:rsidR="006046AF" w:rsidRDefault="006046AF">
            <w:pPr>
              <w:spacing w:line="276" w:lineRule="auto"/>
              <w:rPr>
                <w:lang w:val="en-US"/>
              </w:rPr>
            </w:pPr>
            <w:r>
              <w:rPr>
                <w:lang w:val="en-US"/>
              </w:rPr>
              <w:t>0,00</w:t>
            </w:r>
          </w:p>
        </w:tc>
        <w:tc>
          <w:tcPr>
            <w:tcW w:w="0" w:type="auto"/>
            <w:vAlign w:val="center"/>
            <w:hideMark/>
          </w:tcPr>
          <w:p w14:paraId="3782E249" w14:textId="77777777" w:rsidR="006046AF" w:rsidRDefault="006046AF">
            <w:pPr>
              <w:spacing w:line="276" w:lineRule="auto"/>
              <w:rPr>
                <w:lang w:eastAsia="ro-RO"/>
              </w:rPr>
            </w:pPr>
          </w:p>
        </w:tc>
      </w:tr>
      <w:tr w:rsidR="006046AF" w14:paraId="03CEB5A6" w14:textId="77777777" w:rsidTr="006046AF">
        <w:tc>
          <w:tcPr>
            <w:tcW w:w="709" w:type="dxa"/>
            <w:tcBorders>
              <w:top w:val="nil"/>
              <w:left w:val="single" w:sz="6" w:space="0" w:color="auto"/>
              <w:bottom w:val="single" w:sz="2" w:space="0" w:color="auto"/>
              <w:right w:val="single" w:sz="6" w:space="0" w:color="auto"/>
            </w:tcBorders>
          </w:tcPr>
          <w:p w14:paraId="50B71F5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C393BC6" w14:textId="77777777" w:rsidR="006046AF" w:rsidRDefault="006046AF">
            <w:pPr>
              <w:spacing w:line="276" w:lineRule="auto"/>
              <w:jc w:val="center"/>
              <w:rPr>
                <w:sz w:val="16"/>
                <w:szCs w:val="16"/>
                <w:lang w:val="en-US"/>
              </w:rPr>
            </w:pPr>
            <w:r>
              <w:rPr>
                <w:sz w:val="16"/>
                <w:szCs w:val="16"/>
                <w:lang w:val="en-US"/>
              </w:rPr>
              <w:t>2320187315789</w:t>
            </w:r>
          </w:p>
        </w:tc>
        <w:tc>
          <w:tcPr>
            <w:tcW w:w="4252" w:type="dxa"/>
            <w:gridSpan w:val="3"/>
            <w:tcBorders>
              <w:top w:val="nil"/>
              <w:left w:val="single" w:sz="6" w:space="0" w:color="auto"/>
              <w:bottom w:val="single" w:sz="2" w:space="0" w:color="auto"/>
              <w:right w:val="single" w:sz="6" w:space="0" w:color="auto"/>
            </w:tcBorders>
            <w:hideMark/>
          </w:tcPr>
          <w:p w14:paraId="5AB6CA22" w14:textId="77777777" w:rsidR="006046AF" w:rsidRDefault="006046AF">
            <w:pPr>
              <w:spacing w:line="276" w:lineRule="auto"/>
              <w:rPr>
                <w:lang w:val="en-US"/>
              </w:rPr>
            </w:pPr>
            <w:r>
              <w:rPr>
                <w:lang w:val="en-US"/>
              </w:rPr>
              <w:t>Decofrol</w:t>
            </w:r>
          </w:p>
        </w:tc>
        <w:tc>
          <w:tcPr>
            <w:tcW w:w="993" w:type="dxa"/>
            <w:gridSpan w:val="2"/>
            <w:tcBorders>
              <w:top w:val="nil"/>
              <w:left w:val="single" w:sz="6" w:space="0" w:color="auto"/>
              <w:bottom w:val="single" w:sz="2" w:space="0" w:color="auto"/>
              <w:right w:val="single" w:sz="6" w:space="0" w:color="auto"/>
            </w:tcBorders>
            <w:hideMark/>
          </w:tcPr>
          <w:p w14:paraId="317564D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FA9D0C2" w14:textId="77777777" w:rsidR="006046AF" w:rsidRDefault="006046AF">
            <w:pPr>
              <w:spacing w:line="276" w:lineRule="auto"/>
              <w:rPr>
                <w:lang w:val="en-US"/>
              </w:rPr>
            </w:pPr>
            <w:r>
              <w:rPr>
                <w:lang w:val="en-US"/>
              </w:rPr>
              <w:t>1,20</w:t>
            </w:r>
          </w:p>
        </w:tc>
        <w:tc>
          <w:tcPr>
            <w:tcW w:w="0" w:type="auto"/>
            <w:vAlign w:val="center"/>
            <w:hideMark/>
          </w:tcPr>
          <w:p w14:paraId="30BAA813" w14:textId="77777777" w:rsidR="006046AF" w:rsidRDefault="006046AF">
            <w:pPr>
              <w:spacing w:line="276" w:lineRule="auto"/>
              <w:rPr>
                <w:lang w:eastAsia="ro-RO"/>
              </w:rPr>
            </w:pPr>
          </w:p>
        </w:tc>
      </w:tr>
      <w:tr w:rsidR="006046AF" w14:paraId="525C3238" w14:textId="77777777" w:rsidTr="006046AF">
        <w:trPr>
          <w:trHeight w:val="340"/>
        </w:trPr>
        <w:tc>
          <w:tcPr>
            <w:tcW w:w="709" w:type="dxa"/>
            <w:tcBorders>
              <w:top w:val="nil"/>
              <w:left w:val="single" w:sz="6" w:space="0" w:color="auto"/>
              <w:bottom w:val="nil"/>
              <w:right w:val="nil"/>
            </w:tcBorders>
          </w:tcPr>
          <w:p w14:paraId="2C1B657E"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211517D"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D70038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D4400BA"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4DC994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3DF09A4C" w14:textId="77777777" w:rsidR="006046AF" w:rsidRDefault="006046AF">
            <w:pPr>
              <w:spacing w:line="276" w:lineRule="auto"/>
              <w:rPr>
                <w:lang w:val="en-US"/>
              </w:rPr>
            </w:pPr>
          </w:p>
        </w:tc>
      </w:tr>
      <w:tr w:rsidR="006046AF" w14:paraId="0B43556C"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5FF7BAA" w14:textId="77777777" w:rsidR="006046AF" w:rsidRDefault="006046AF">
            <w:pPr>
              <w:spacing w:line="276" w:lineRule="auto"/>
              <w:rPr>
                <w:lang w:val="en-US"/>
              </w:rPr>
            </w:pPr>
            <w:r>
              <w:rPr>
                <w:lang w:val="en-US"/>
              </w:rPr>
              <w:t>63</w:t>
            </w:r>
          </w:p>
        </w:tc>
        <w:tc>
          <w:tcPr>
            <w:tcW w:w="1276" w:type="dxa"/>
            <w:gridSpan w:val="2"/>
            <w:tcBorders>
              <w:top w:val="single" w:sz="4" w:space="0" w:color="auto"/>
              <w:left w:val="single" w:sz="6" w:space="0" w:color="auto"/>
              <w:bottom w:val="single" w:sz="4" w:space="0" w:color="auto"/>
              <w:right w:val="single" w:sz="6" w:space="0" w:color="auto"/>
            </w:tcBorders>
          </w:tcPr>
          <w:p w14:paraId="25380320" w14:textId="77777777" w:rsidR="006046AF" w:rsidRDefault="006046AF">
            <w:pPr>
              <w:spacing w:line="276" w:lineRule="auto"/>
              <w:rPr>
                <w:lang w:val="en-US"/>
              </w:rPr>
            </w:pPr>
            <w:r>
              <w:rPr>
                <w:lang w:val="en-US"/>
              </w:rPr>
              <w:t>CC03C</w:t>
            </w:r>
          </w:p>
          <w:p w14:paraId="70DC9859"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9CD713C"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Montare plase sudate la inaltimi mai mici sau egale cu 35 m, la placi (plasa VR 150*150*4mm)</w:t>
            </w:r>
            <w:r>
              <w:rPr>
                <w:rFonts w:ascii="Times New Roman CYR" w:hAnsi="Times New Roman CYR" w:cs="Times New Roman CYR"/>
                <w:sz w:val="16"/>
                <w:szCs w:val="16"/>
                <w:lang w:val="en-US"/>
              </w:rPr>
              <w:t xml:space="preserve"> </w:t>
            </w:r>
          </w:p>
          <w:p w14:paraId="397E0202"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21FE031" w14:textId="77777777" w:rsidR="006046AF" w:rsidRDefault="006046AF">
            <w:pPr>
              <w:spacing w:line="276" w:lineRule="auto"/>
              <w:jc w:val="center"/>
              <w:rPr>
                <w:lang w:val="en-US"/>
              </w:rPr>
            </w:pPr>
            <w:r>
              <w:rPr>
                <w:lang w:val="en-US"/>
              </w:rPr>
              <w:t>kg</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BE88CFF" w14:textId="77777777" w:rsidR="006046AF" w:rsidRDefault="006046AF">
            <w:pPr>
              <w:spacing w:line="276" w:lineRule="auto"/>
              <w:jc w:val="center"/>
              <w:rPr>
                <w:lang w:val="en-US"/>
              </w:rPr>
            </w:pPr>
            <w:r>
              <w:rPr>
                <w:lang w:val="en-US"/>
              </w:rPr>
              <w:t>117,00</w:t>
            </w:r>
          </w:p>
        </w:tc>
        <w:tc>
          <w:tcPr>
            <w:tcW w:w="0" w:type="auto"/>
            <w:vAlign w:val="center"/>
            <w:hideMark/>
          </w:tcPr>
          <w:p w14:paraId="7375DA44" w14:textId="77777777" w:rsidR="006046AF" w:rsidRDefault="006046AF">
            <w:pPr>
              <w:spacing w:line="276" w:lineRule="auto"/>
              <w:rPr>
                <w:lang w:eastAsia="ro-RO"/>
              </w:rPr>
            </w:pPr>
          </w:p>
        </w:tc>
      </w:tr>
      <w:tr w:rsidR="006046AF" w14:paraId="620C0C6E" w14:textId="77777777" w:rsidTr="006046AF">
        <w:tc>
          <w:tcPr>
            <w:tcW w:w="709" w:type="dxa"/>
            <w:tcBorders>
              <w:top w:val="nil"/>
              <w:left w:val="single" w:sz="6" w:space="0" w:color="auto"/>
              <w:bottom w:val="single" w:sz="2" w:space="0" w:color="auto"/>
              <w:right w:val="single" w:sz="6" w:space="0" w:color="auto"/>
            </w:tcBorders>
          </w:tcPr>
          <w:p w14:paraId="3130C74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5AE895" w14:textId="77777777" w:rsidR="006046AF" w:rsidRDefault="006046AF">
            <w:pPr>
              <w:spacing w:line="276" w:lineRule="auto"/>
              <w:jc w:val="center"/>
              <w:rPr>
                <w:sz w:val="16"/>
                <w:szCs w:val="16"/>
                <w:lang w:val="en-US"/>
              </w:rPr>
            </w:pPr>
            <w:r>
              <w:rPr>
                <w:sz w:val="16"/>
                <w:szCs w:val="16"/>
                <w:lang w:val="en-US"/>
              </w:rPr>
              <w:t>7123020011140</w:t>
            </w:r>
          </w:p>
        </w:tc>
        <w:tc>
          <w:tcPr>
            <w:tcW w:w="4252" w:type="dxa"/>
            <w:gridSpan w:val="3"/>
            <w:tcBorders>
              <w:top w:val="nil"/>
              <w:left w:val="single" w:sz="6" w:space="0" w:color="auto"/>
              <w:bottom w:val="single" w:sz="2" w:space="0" w:color="auto"/>
              <w:right w:val="single" w:sz="6" w:space="0" w:color="auto"/>
            </w:tcBorders>
            <w:hideMark/>
          </w:tcPr>
          <w:p w14:paraId="35996F86" w14:textId="77777777" w:rsidR="006046AF" w:rsidRDefault="006046AF">
            <w:pPr>
              <w:spacing w:line="276" w:lineRule="auto"/>
              <w:rPr>
                <w:lang w:val="en-US"/>
              </w:rPr>
            </w:pPr>
            <w:r>
              <w:rPr>
                <w:lang w:val="en-US"/>
              </w:rPr>
              <w:t>Fierar beton</w:t>
            </w:r>
          </w:p>
        </w:tc>
        <w:tc>
          <w:tcPr>
            <w:tcW w:w="993" w:type="dxa"/>
            <w:gridSpan w:val="2"/>
            <w:tcBorders>
              <w:top w:val="nil"/>
              <w:left w:val="single" w:sz="6" w:space="0" w:color="auto"/>
              <w:bottom w:val="single" w:sz="2" w:space="0" w:color="auto"/>
              <w:right w:val="single" w:sz="6" w:space="0" w:color="auto"/>
            </w:tcBorders>
            <w:hideMark/>
          </w:tcPr>
          <w:p w14:paraId="5A5847E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7CAB200" w14:textId="77777777" w:rsidR="006046AF" w:rsidRDefault="006046AF">
            <w:pPr>
              <w:spacing w:line="276" w:lineRule="auto"/>
              <w:rPr>
                <w:lang w:val="en-US"/>
              </w:rPr>
            </w:pPr>
            <w:r>
              <w:rPr>
                <w:lang w:val="en-US"/>
              </w:rPr>
              <w:t>2,92</w:t>
            </w:r>
          </w:p>
        </w:tc>
        <w:tc>
          <w:tcPr>
            <w:tcW w:w="0" w:type="auto"/>
            <w:vAlign w:val="center"/>
            <w:hideMark/>
          </w:tcPr>
          <w:p w14:paraId="061B5803" w14:textId="77777777" w:rsidR="006046AF" w:rsidRDefault="006046AF">
            <w:pPr>
              <w:spacing w:line="276" w:lineRule="auto"/>
              <w:rPr>
                <w:lang w:eastAsia="ro-RO"/>
              </w:rPr>
            </w:pPr>
          </w:p>
        </w:tc>
      </w:tr>
      <w:tr w:rsidR="006046AF" w14:paraId="23930508" w14:textId="77777777" w:rsidTr="006046AF">
        <w:tc>
          <w:tcPr>
            <w:tcW w:w="709" w:type="dxa"/>
            <w:tcBorders>
              <w:top w:val="nil"/>
              <w:left w:val="single" w:sz="6" w:space="0" w:color="auto"/>
              <w:bottom w:val="single" w:sz="2" w:space="0" w:color="auto"/>
              <w:right w:val="single" w:sz="6" w:space="0" w:color="auto"/>
            </w:tcBorders>
          </w:tcPr>
          <w:p w14:paraId="0345D1A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88802F"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7AA4B5E"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7B1A19C8"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35BF62F" w14:textId="77777777" w:rsidR="006046AF" w:rsidRDefault="006046AF">
            <w:pPr>
              <w:spacing w:line="276" w:lineRule="auto"/>
              <w:rPr>
                <w:lang w:val="en-US"/>
              </w:rPr>
            </w:pPr>
            <w:r>
              <w:rPr>
                <w:lang w:val="en-US"/>
              </w:rPr>
              <w:t>0,58</w:t>
            </w:r>
          </w:p>
        </w:tc>
        <w:tc>
          <w:tcPr>
            <w:tcW w:w="0" w:type="auto"/>
            <w:vAlign w:val="center"/>
            <w:hideMark/>
          </w:tcPr>
          <w:p w14:paraId="6A002B89" w14:textId="77777777" w:rsidR="006046AF" w:rsidRDefault="006046AF">
            <w:pPr>
              <w:spacing w:line="276" w:lineRule="auto"/>
              <w:rPr>
                <w:lang w:eastAsia="ro-RO"/>
              </w:rPr>
            </w:pPr>
          </w:p>
        </w:tc>
      </w:tr>
      <w:tr w:rsidR="006046AF" w14:paraId="15590C9A" w14:textId="77777777" w:rsidTr="006046AF">
        <w:tc>
          <w:tcPr>
            <w:tcW w:w="709" w:type="dxa"/>
            <w:tcBorders>
              <w:top w:val="nil"/>
              <w:left w:val="single" w:sz="6" w:space="0" w:color="auto"/>
              <w:bottom w:val="single" w:sz="2" w:space="0" w:color="auto"/>
              <w:right w:val="single" w:sz="6" w:space="0" w:color="auto"/>
            </w:tcBorders>
          </w:tcPr>
          <w:p w14:paraId="5A34CAB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519AE9" w14:textId="77777777" w:rsidR="006046AF" w:rsidRDefault="006046AF">
            <w:pPr>
              <w:spacing w:line="276" w:lineRule="auto"/>
              <w:jc w:val="center"/>
              <w:rPr>
                <w:sz w:val="16"/>
                <w:szCs w:val="16"/>
                <w:lang w:val="en-US"/>
              </w:rPr>
            </w:pPr>
            <w:r>
              <w:rPr>
                <w:sz w:val="16"/>
                <w:szCs w:val="16"/>
                <w:lang w:val="en-US"/>
              </w:rPr>
              <w:t>2873122004100</w:t>
            </w:r>
          </w:p>
        </w:tc>
        <w:tc>
          <w:tcPr>
            <w:tcW w:w="4252" w:type="dxa"/>
            <w:gridSpan w:val="3"/>
            <w:tcBorders>
              <w:top w:val="nil"/>
              <w:left w:val="single" w:sz="6" w:space="0" w:color="auto"/>
              <w:bottom w:val="single" w:sz="2" w:space="0" w:color="auto"/>
              <w:right w:val="single" w:sz="6" w:space="0" w:color="auto"/>
            </w:tcBorders>
            <w:hideMark/>
          </w:tcPr>
          <w:p w14:paraId="73B09A9B" w14:textId="77777777" w:rsidR="006046AF" w:rsidRDefault="006046AF">
            <w:pPr>
              <w:spacing w:line="276" w:lineRule="auto"/>
              <w:rPr>
                <w:lang w:val="en-US"/>
              </w:rPr>
            </w:pPr>
            <w:r>
              <w:rPr>
                <w:lang w:val="en-US"/>
              </w:rPr>
              <w:t xml:space="preserve">Plase sudate </w:t>
            </w:r>
          </w:p>
        </w:tc>
        <w:tc>
          <w:tcPr>
            <w:tcW w:w="993" w:type="dxa"/>
            <w:gridSpan w:val="2"/>
            <w:tcBorders>
              <w:top w:val="nil"/>
              <w:left w:val="single" w:sz="6" w:space="0" w:color="auto"/>
              <w:bottom w:val="single" w:sz="2" w:space="0" w:color="auto"/>
              <w:right w:val="single" w:sz="6" w:space="0" w:color="auto"/>
            </w:tcBorders>
            <w:hideMark/>
          </w:tcPr>
          <w:p w14:paraId="592834D4"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67F810E" w14:textId="77777777" w:rsidR="006046AF" w:rsidRDefault="006046AF">
            <w:pPr>
              <w:spacing w:line="276" w:lineRule="auto"/>
              <w:rPr>
                <w:lang w:val="en-US"/>
              </w:rPr>
            </w:pPr>
            <w:r>
              <w:rPr>
                <w:lang w:val="en-US"/>
              </w:rPr>
              <w:t>118,17</w:t>
            </w:r>
          </w:p>
        </w:tc>
        <w:tc>
          <w:tcPr>
            <w:tcW w:w="0" w:type="auto"/>
            <w:vAlign w:val="center"/>
            <w:hideMark/>
          </w:tcPr>
          <w:p w14:paraId="1486E056" w14:textId="77777777" w:rsidR="006046AF" w:rsidRDefault="006046AF">
            <w:pPr>
              <w:spacing w:line="276" w:lineRule="auto"/>
              <w:rPr>
                <w:lang w:eastAsia="ro-RO"/>
              </w:rPr>
            </w:pPr>
          </w:p>
        </w:tc>
      </w:tr>
      <w:tr w:rsidR="006046AF" w14:paraId="6E86DA15" w14:textId="77777777" w:rsidTr="006046AF">
        <w:tc>
          <w:tcPr>
            <w:tcW w:w="709" w:type="dxa"/>
            <w:tcBorders>
              <w:top w:val="nil"/>
              <w:left w:val="single" w:sz="6" w:space="0" w:color="auto"/>
              <w:bottom w:val="single" w:sz="2" w:space="0" w:color="auto"/>
              <w:right w:val="single" w:sz="6" w:space="0" w:color="auto"/>
            </w:tcBorders>
          </w:tcPr>
          <w:p w14:paraId="14451CC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A6CE36B" w14:textId="77777777" w:rsidR="006046AF" w:rsidRDefault="006046AF">
            <w:pPr>
              <w:spacing w:line="276" w:lineRule="auto"/>
              <w:jc w:val="center"/>
              <w:rPr>
                <w:sz w:val="16"/>
                <w:szCs w:val="16"/>
                <w:lang w:val="en-US"/>
              </w:rPr>
            </w:pPr>
            <w:r>
              <w:rPr>
                <w:sz w:val="16"/>
                <w:szCs w:val="16"/>
                <w:lang w:val="en-US"/>
              </w:rPr>
              <w:t>2710602100000</w:t>
            </w:r>
          </w:p>
        </w:tc>
        <w:tc>
          <w:tcPr>
            <w:tcW w:w="4252" w:type="dxa"/>
            <w:gridSpan w:val="3"/>
            <w:tcBorders>
              <w:top w:val="nil"/>
              <w:left w:val="single" w:sz="6" w:space="0" w:color="auto"/>
              <w:bottom w:val="single" w:sz="2" w:space="0" w:color="auto"/>
              <w:right w:val="single" w:sz="6" w:space="0" w:color="auto"/>
            </w:tcBorders>
            <w:hideMark/>
          </w:tcPr>
          <w:p w14:paraId="7E5D4866" w14:textId="77777777" w:rsidR="006046AF" w:rsidRDefault="006046AF">
            <w:pPr>
              <w:spacing w:line="276" w:lineRule="auto"/>
              <w:rPr>
                <w:lang w:val="en-US"/>
              </w:rPr>
            </w:pPr>
            <w:r>
              <w:rPr>
                <w:lang w:val="en-US"/>
              </w:rPr>
              <w:t>Otel beton OB 37 diam. mai mic sau egal de 8 mm</w:t>
            </w:r>
          </w:p>
        </w:tc>
        <w:tc>
          <w:tcPr>
            <w:tcW w:w="993" w:type="dxa"/>
            <w:gridSpan w:val="2"/>
            <w:tcBorders>
              <w:top w:val="nil"/>
              <w:left w:val="single" w:sz="6" w:space="0" w:color="auto"/>
              <w:bottom w:val="single" w:sz="2" w:space="0" w:color="auto"/>
              <w:right w:val="single" w:sz="6" w:space="0" w:color="auto"/>
            </w:tcBorders>
            <w:hideMark/>
          </w:tcPr>
          <w:p w14:paraId="5BAF6AA9"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39BCE1A" w14:textId="77777777" w:rsidR="006046AF" w:rsidRDefault="006046AF">
            <w:pPr>
              <w:spacing w:line="276" w:lineRule="auto"/>
              <w:rPr>
                <w:lang w:val="en-US"/>
              </w:rPr>
            </w:pPr>
            <w:r>
              <w:rPr>
                <w:lang w:val="en-US"/>
              </w:rPr>
              <w:t>0,58</w:t>
            </w:r>
          </w:p>
        </w:tc>
        <w:tc>
          <w:tcPr>
            <w:tcW w:w="0" w:type="auto"/>
            <w:vAlign w:val="center"/>
            <w:hideMark/>
          </w:tcPr>
          <w:p w14:paraId="3B3EAD30" w14:textId="77777777" w:rsidR="006046AF" w:rsidRDefault="006046AF">
            <w:pPr>
              <w:spacing w:line="276" w:lineRule="auto"/>
              <w:rPr>
                <w:lang w:eastAsia="ro-RO"/>
              </w:rPr>
            </w:pPr>
          </w:p>
        </w:tc>
      </w:tr>
      <w:tr w:rsidR="006046AF" w14:paraId="3E6B7894" w14:textId="77777777" w:rsidTr="006046AF">
        <w:tc>
          <w:tcPr>
            <w:tcW w:w="709" w:type="dxa"/>
            <w:tcBorders>
              <w:top w:val="nil"/>
              <w:left w:val="single" w:sz="6" w:space="0" w:color="auto"/>
              <w:bottom w:val="single" w:sz="2" w:space="0" w:color="auto"/>
              <w:right w:val="single" w:sz="6" w:space="0" w:color="auto"/>
            </w:tcBorders>
          </w:tcPr>
          <w:p w14:paraId="46695B0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2D6F2A4" w14:textId="77777777" w:rsidR="006046AF" w:rsidRDefault="006046AF">
            <w:pPr>
              <w:spacing w:line="276" w:lineRule="auto"/>
              <w:jc w:val="center"/>
              <w:rPr>
                <w:sz w:val="16"/>
                <w:szCs w:val="16"/>
                <w:lang w:val="en-US"/>
              </w:rPr>
            </w:pPr>
            <w:r>
              <w:rPr>
                <w:sz w:val="16"/>
                <w:szCs w:val="16"/>
                <w:lang w:val="en-US"/>
              </w:rPr>
              <w:t>2734113803881</w:t>
            </w:r>
          </w:p>
        </w:tc>
        <w:tc>
          <w:tcPr>
            <w:tcW w:w="4252" w:type="dxa"/>
            <w:gridSpan w:val="3"/>
            <w:tcBorders>
              <w:top w:val="nil"/>
              <w:left w:val="single" w:sz="6" w:space="0" w:color="auto"/>
              <w:bottom w:val="single" w:sz="2" w:space="0" w:color="auto"/>
              <w:right w:val="single" w:sz="6" w:space="0" w:color="auto"/>
            </w:tcBorders>
            <w:hideMark/>
          </w:tcPr>
          <w:p w14:paraId="1B274D28" w14:textId="77777777" w:rsidR="006046AF" w:rsidRDefault="006046AF">
            <w:pPr>
              <w:spacing w:line="276" w:lineRule="auto"/>
              <w:rPr>
                <w:lang w:val="en-US"/>
              </w:rPr>
            </w:pPr>
            <w:r>
              <w:rPr>
                <w:lang w:val="en-US"/>
              </w:rPr>
              <w:t>Sirma din otel moale, neagra, D=1 mm</w:t>
            </w:r>
          </w:p>
        </w:tc>
        <w:tc>
          <w:tcPr>
            <w:tcW w:w="993" w:type="dxa"/>
            <w:gridSpan w:val="2"/>
            <w:tcBorders>
              <w:top w:val="nil"/>
              <w:left w:val="single" w:sz="6" w:space="0" w:color="auto"/>
              <w:bottom w:val="single" w:sz="2" w:space="0" w:color="auto"/>
              <w:right w:val="single" w:sz="6" w:space="0" w:color="auto"/>
            </w:tcBorders>
            <w:hideMark/>
          </w:tcPr>
          <w:p w14:paraId="4DC7A74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F6883DC" w14:textId="77777777" w:rsidR="006046AF" w:rsidRDefault="006046AF">
            <w:pPr>
              <w:spacing w:line="276" w:lineRule="auto"/>
              <w:rPr>
                <w:lang w:val="en-US"/>
              </w:rPr>
            </w:pPr>
            <w:r>
              <w:rPr>
                <w:lang w:val="en-US"/>
              </w:rPr>
              <w:t>1,17</w:t>
            </w:r>
          </w:p>
        </w:tc>
        <w:tc>
          <w:tcPr>
            <w:tcW w:w="0" w:type="auto"/>
            <w:vAlign w:val="center"/>
            <w:hideMark/>
          </w:tcPr>
          <w:p w14:paraId="67979CE9" w14:textId="77777777" w:rsidR="006046AF" w:rsidRDefault="006046AF">
            <w:pPr>
              <w:spacing w:line="276" w:lineRule="auto"/>
              <w:rPr>
                <w:lang w:eastAsia="ro-RO"/>
              </w:rPr>
            </w:pPr>
          </w:p>
        </w:tc>
      </w:tr>
      <w:tr w:rsidR="006046AF" w14:paraId="65139F45" w14:textId="77777777" w:rsidTr="006046AF">
        <w:tc>
          <w:tcPr>
            <w:tcW w:w="709" w:type="dxa"/>
            <w:tcBorders>
              <w:top w:val="nil"/>
              <w:left w:val="single" w:sz="6" w:space="0" w:color="auto"/>
              <w:bottom w:val="single" w:sz="2" w:space="0" w:color="auto"/>
              <w:right w:val="single" w:sz="6" w:space="0" w:color="auto"/>
            </w:tcBorders>
          </w:tcPr>
          <w:p w14:paraId="3BFD88C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74166E" w14:textId="77777777" w:rsidR="006046AF" w:rsidRDefault="006046AF">
            <w:pPr>
              <w:spacing w:line="276" w:lineRule="auto"/>
              <w:jc w:val="center"/>
              <w:rPr>
                <w:sz w:val="16"/>
                <w:szCs w:val="16"/>
                <w:lang w:val="en-US"/>
              </w:rPr>
            </w:pPr>
            <w:r>
              <w:rPr>
                <w:sz w:val="16"/>
                <w:szCs w:val="16"/>
                <w:lang w:val="en-US"/>
              </w:rPr>
              <w:t>2010237318750</w:t>
            </w:r>
          </w:p>
        </w:tc>
        <w:tc>
          <w:tcPr>
            <w:tcW w:w="4252" w:type="dxa"/>
            <w:gridSpan w:val="3"/>
            <w:tcBorders>
              <w:top w:val="nil"/>
              <w:left w:val="single" w:sz="6" w:space="0" w:color="auto"/>
              <w:bottom w:val="single" w:sz="2" w:space="0" w:color="auto"/>
              <w:right w:val="single" w:sz="6" w:space="0" w:color="auto"/>
            </w:tcBorders>
            <w:hideMark/>
          </w:tcPr>
          <w:p w14:paraId="688D23EB" w14:textId="77777777" w:rsidR="006046AF" w:rsidRDefault="006046AF">
            <w:pPr>
              <w:spacing w:line="276" w:lineRule="auto"/>
              <w:rPr>
                <w:lang w:val="en-US"/>
              </w:rPr>
            </w:pPr>
            <w:r>
              <w:rPr>
                <w:lang w:val="en-US"/>
              </w:rPr>
              <w:t xml:space="preserve">Distantieri </w:t>
            </w:r>
          </w:p>
        </w:tc>
        <w:tc>
          <w:tcPr>
            <w:tcW w:w="993" w:type="dxa"/>
            <w:gridSpan w:val="2"/>
            <w:tcBorders>
              <w:top w:val="nil"/>
              <w:left w:val="single" w:sz="6" w:space="0" w:color="auto"/>
              <w:bottom w:val="single" w:sz="2" w:space="0" w:color="auto"/>
              <w:right w:val="single" w:sz="6" w:space="0" w:color="auto"/>
            </w:tcBorders>
            <w:hideMark/>
          </w:tcPr>
          <w:p w14:paraId="09A7E3CA"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8DA61B3" w14:textId="77777777" w:rsidR="006046AF" w:rsidRDefault="006046AF">
            <w:pPr>
              <w:spacing w:line="276" w:lineRule="auto"/>
              <w:rPr>
                <w:lang w:val="en-US"/>
              </w:rPr>
            </w:pPr>
            <w:r>
              <w:rPr>
                <w:lang w:val="en-US"/>
              </w:rPr>
              <w:t>35,10</w:t>
            </w:r>
          </w:p>
        </w:tc>
        <w:tc>
          <w:tcPr>
            <w:tcW w:w="0" w:type="auto"/>
            <w:vAlign w:val="center"/>
            <w:hideMark/>
          </w:tcPr>
          <w:p w14:paraId="3CE2D509" w14:textId="77777777" w:rsidR="006046AF" w:rsidRDefault="006046AF">
            <w:pPr>
              <w:spacing w:line="276" w:lineRule="auto"/>
              <w:rPr>
                <w:lang w:eastAsia="ro-RO"/>
              </w:rPr>
            </w:pPr>
          </w:p>
        </w:tc>
      </w:tr>
      <w:tr w:rsidR="006046AF" w14:paraId="695F9D3E" w14:textId="77777777" w:rsidTr="006046AF">
        <w:tc>
          <w:tcPr>
            <w:tcW w:w="709" w:type="dxa"/>
            <w:tcBorders>
              <w:top w:val="nil"/>
              <w:left w:val="single" w:sz="6" w:space="0" w:color="auto"/>
              <w:bottom w:val="single" w:sz="2" w:space="0" w:color="auto"/>
              <w:right w:val="single" w:sz="6" w:space="0" w:color="auto"/>
            </w:tcBorders>
          </w:tcPr>
          <w:p w14:paraId="3CD2149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6C2491" w14:textId="77777777" w:rsidR="006046AF" w:rsidRDefault="006046AF">
            <w:pPr>
              <w:spacing w:line="276" w:lineRule="auto"/>
              <w:jc w:val="center"/>
              <w:rPr>
                <w:sz w:val="16"/>
                <w:szCs w:val="16"/>
                <w:lang w:val="en-US"/>
              </w:rPr>
            </w:pPr>
            <w:r>
              <w:rPr>
                <w:sz w:val="16"/>
                <w:szCs w:val="16"/>
                <w:lang w:val="en-US"/>
              </w:rPr>
              <w:t>2922140007000</w:t>
            </w:r>
          </w:p>
        </w:tc>
        <w:tc>
          <w:tcPr>
            <w:tcW w:w="4252" w:type="dxa"/>
            <w:gridSpan w:val="3"/>
            <w:tcBorders>
              <w:top w:val="nil"/>
              <w:left w:val="single" w:sz="6" w:space="0" w:color="auto"/>
              <w:bottom w:val="single" w:sz="2" w:space="0" w:color="auto"/>
              <w:right w:val="single" w:sz="6" w:space="0" w:color="auto"/>
            </w:tcBorders>
            <w:hideMark/>
          </w:tcPr>
          <w:p w14:paraId="69C3AE5B" w14:textId="77777777" w:rsidR="006046AF" w:rsidRDefault="006046AF">
            <w:pPr>
              <w:spacing w:line="276" w:lineRule="auto"/>
              <w:rPr>
                <w:lang w:val="en-US"/>
              </w:rPr>
            </w:pPr>
            <w:r>
              <w:rPr>
                <w:lang w:val="en-US"/>
              </w:rPr>
              <w:t xml:space="preserve">Macara </w:t>
            </w:r>
          </w:p>
        </w:tc>
        <w:tc>
          <w:tcPr>
            <w:tcW w:w="993" w:type="dxa"/>
            <w:gridSpan w:val="2"/>
            <w:tcBorders>
              <w:top w:val="nil"/>
              <w:left w:val="single" w:sz="6" w:space="0" w:color="auto"/>
              <w:bottom w:val="single" w:sz="2" w:space="0" w:color="auto"/>
              <w:right w:val="single" w:sz="6" w:space="0" w:color="auto"/>
            </w:tcBorders>
            <w:hideMark/>
          </w:tcPr>
          <w:p w14:paraId="1304D78A"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BCD93FD" w14:textId="77777777" w:rsidR="006046AF" w:rsidRDefault="006046AF">
            <w:pPr>
              <w:spacing w:line="276" w:lineRule="auto"/>
              <w:rPr>
                <w:lang w:val="en-US"/>
              </w:rPr>
            </w:pPr>
            <w:r>
              <w:rPr>
                <w:lang w:val="en-US"/>
              </w:rPr>
              <w:t>0,07</w:t>
            </w:r>
          </w:p>
        </w:tc>
        <w:tc>
          <w:tcPr>
            <w:tcW w:w="0" w:type="auto"/>
            <w:vAlign w:val="center"/>
            <w:hideMark/>
          </w:tcPr>
          <w:p w14:paraId="58B315FE" w14:textId="77777777" w:rsidR="006046AF" w:rsidRDefault="006046AF">
            <w:pPr>
              <w:spacing w:line="276" w:lineRule="auto"/>
              <w:rPr>
                <w:lang w:eastAsia="ro-RO"/>
              </w:rPr>
            </w:pPr>
          </w:p>
        </w:tc>
      </w:tr>
      <w:tr w:rsidR="006046AF" w14:paraId="23060141" w14:textId="77777777" w:rsidTr="006046AF">
        <w:trPr>
          <w:trHeight w:val="340"/>
        </w:trPr>
        <w:tc>
          <w:tcPr>
            <w:tcW w:w="709" w:type="dxa"/>
            <w:tcBorders>
              <w:top w:val="nil"/>
              <w:left w:val="single" w:sz="6" w:space="0" w:color="auto"/>
              <w:bottom w:val="nil"/>
              <w:right w:val="nil"/>
            </w:tcBorders>
          </w:tcPr>
          <w:p w14:paraId="142049EA"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5C0492F"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2CC46C3D"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67923AD"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705A4A35"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2DDD375" w14:textId="77777777" w:rsidR="006046AF" w:rsidRDefault="006046AF">
            <w:pPr>
              <w:spacing w:line="276" w:lineRule="auto"/>
              <w:rPr>
                <w:lang w:val="en-US"/>
              </w:rPr>
            </w:pPr>
          </w:p>
        </w:tc>
      </w:tr>
      <w:tr w:rsidR="006046AF" w14:paraId="444381B5"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86AD49C" w14:textId="77777777" w:rsidR="006046AF" w:rsidRDefault="006046AF">
            <w:pPr>
              <w:spacing w:line="276" w:lineRule="auto"/>
              <w:rPr>
                <w:lang w:val="en-US"/>
              </w:rPr>
            </w:pPr>
            <w:r>
              <w:rPr>
                <w:lang w:val="en-US"/>
              </w:rPr>
              <w:t>64</w:t>
            </w:r>
          </w:p>
        </w:tc>
        <w:tc>
          <w:tcPr>
            <w:tcW w:w="1276" w:type="dxa"/>
            <w:gridSpan w:val="2"/>
            <w:tcBorders>
              <w:top w:val="single" w:sz="4" w:space="0" w:color="auto"/>
              <w:left w:val="single" w:sz="6" w:space="0" w:color="auto"/>
              <w:bottom w:val="single" w:sz="4" w:space="0" w:color="auto"/>
              <w:right w:val="single" w:sz="6" w:space="0" w:color="auto"/>
            </w:tcBorders>
          </w:tcPr>
          <w:p w14:paraId="756B2EC6" w14:textId="77777777" w:rsidR="006046AF" w:rsidRDefault="006046AF">
            <w:pPr>
              <w:spacing w:line="276" w:lineRule="auto"/>
              <w:rPr>
                <w:lang w:val="en-US"/>
              </w:rPr>
            </w:pPr>
            <w:r>
              <w:rPr>
                <w:lang w:val="en-US"/>
              </w:rPr>
              <w:t>CA02C</w:t>
            </w:r>
          </w:p>
          <w:p w14:paraId="2BEE546C"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1297BB0"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Beton simplu turnat  in egalizari, pante, sape la inaltimi pina la 35 m inclusiv, preparat cu centrala de betoane conform art. CA01 sau beton marfa, turnare cu mijloace clasice B15</w:t>
            </w:r>
            <w:r>
              <w:rPr>
                <w:rFonts w:ascii="Times New Roman CYR" w:hAnsi="Times New Roman CYR" w:cs="Times New Roman CYR"/>
                <w:sz w:val="16"/>
                <w:szCs w:val="16"/>
                <w:lang w:val="en-US"/>
              </w:rPr>
              <w:t xml:space="preserve"> </w:t>
            </w:r>
          </w:p>
          <w:p w14:paraId="5F7B0194"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CF86150"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FB9E5AC" w14:textId="77777777" w:rsidR="006046AF" w:rsidRDefault="006046AF">
            <w:pPr>
              <w:spacing w:line="276" w:lineRule="auto"/>
              <w:jc w:val="center"/>
              <w:rPr>
                <w:lang w:val="en-US"/>
              </w:rPr>
            </w:pPr>
            <w:r>
              <w:rPr>
                <w:lang w:val="en-US"/>
              </w:rPr>
              <w:t>4,00</w:t>
            </w:r>
          </w:p>
        </w:tc>
        <w:tc>
          <w:tcPr>
            <w:tcW w:w="0" w:type="auto"/>
            <w:vAlign w:val="center"/>
            <w:hideMark/>
          </w:tcPr>
          <w:p w14:paraId="09ACC663" w14:textId="77777777" w:rsidR="006046AF" w:rsidRDefault="006046AF">
            <w:pPr>
              <w:spacing w:line="276" w:lineRule="auto"/>
              <w:rPr>
                <w:lang w:eastAsia="ro-RO"/>
              </w:rPr>
            </w:pPr>
          </w:p>
        </w:tc>
      </w:tr>
      <w:tr w:rsidR="006046AF" w14:paraId="4F7A11E1" w14:textId="77777777" w:rsidTr="006046AF">
        <w:tc>
          <w:tcPr>
            <w:tcW w:w="709" w:type="dxa"/>
            <w:tcBorders>
              <w:top w:val="nil"/>
              <w:left w:val="single" w:sz="6" w:space="0" w:color="auto"/>
              <w:bottom w:val="single" w:sz="2" w:space="0" w:color="auto"/>
              <w:right w:val="single" w:sz="6" w:space="0" w:color="auto"/>
            </w:tcBorders>
          </w:tcPr>
          <w:p w14:paraId="6CD3CA0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3F96C9F" w14:textId="77777777" w:rsidR="006046AF" w:rsidRDefault="006046AF">
            <w:pPr>
              <w:spacing w:line="276" w:lineRule="auto"/>
              <w:jc w:val="center"/>
              <w:rPr>
                <w:sz w:val="16"/>
                <w:szCs w:val="16"/>
                <w:lang w:val="en-US"/>
              </w:rPr>
            </w:pPr>
            <w:r>
              <w:rPr>
                <w:sz w:val="16"/>
                <w:szCs w:val="16"/>
                <w:lang w:val="en-US"/>
              </w:rPr>
              <w:t>7123010010200</w:t>
            </w:r>
          </w:p>
        </w:tc>
        <w:tc>
          <w:tcPr>
            <w:tcW w:w="4252" w:type="dxa"/>
            <w:gridSpan w:val="3"/>
            <w:tcBorders>
              <w:top w:val="nil"/>
              <w:left w:val="single" w:sz="6" w:space="0" w:color="auto"/>
              <w:bottom w:val="single" w:sz="2" w:space="0" w:color="auto"/>
              <w:right w:val="single" w:sz="6" w:space="0" w:color="auto"/>
            </w:tcBorders>
            <w:hideMark/>
          </w:tcPr>
          <w:p w14:paraId="62C8C4BC" w14:textId="77777777" w:rsidR="006046AF" w:rsidRDefault="006046AF">
            <w:pPr>
              <w:spacing w:line="276" w:lineRule="auto"/>
              <w:rPr>
                <w:lang w:val="en-US"/>
              </w:rPr>
            </w:pPr>
            <w:r>
              <w:rPr>
                <w:lang w:val="en-US"/>
              </w:rPr>
              <w:t>Betonist</w:t>
            </w:r>
          </w:p>
        </w:tc>
        <w:tc>
          <w:tcPr>
            <w:tcW w:w="993" w:type="dxa"/>
            <w:gridSpan w:val="2"/>
            <w:tcBorders>
              <w:top w:val="nil"/>
              <w:left w:val="single" w:sz="6" w:space="0" w:color="auto"/>
              <w:bottom w:val="single" w:sz="2" w:space="0" w:color="auto"/>
              <w:right w:val="single" w:sz="6" w:space="0" w:color="auto"/>
            </w:tcBorders>
            <w:hideMark/>
          </w:tcPr>
          <w:p w14:paraId="4B304A3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69D2696" w14:textId="77777777" w:rsidR="006046AF" w:rsidRDefault="006046AF">
            <w:pPr>
              <w:spacing w:line="276" w:lineRule="auto"/>
              <w:rPr>
                <w:lang w:val="en-US"/>
              </w:rPr>
            </w:pPr>
            <w:r>
              <w:rPr>
                <w:lang w:val="en-US"/>
              </w:rPr>
              <w:t>15,40</w:t>
            </w:r>
          </w:p>
        </w:tc>
        <w:tc>
          <w:tcPr>
            <w:tcW w:w="0" w:type="auto"/>
            <w:vAlign w:val="center"/>
            <w:hideMark/>
          </w:tcPr>
          <w:p w14:paraId="25DDF7D9" w14:textId="77777777" w:rsidR="006046AF" w:rsidRDefault="006046AF">
            <w:pPr>
              <w:spacing w:line="276" w:lineRule="auto"/>
              <w:rPr>
                <w:lang w:eastAsia="ro-RO"/>
              </w:rPr>
            </w:pPr>
          </w:p>
        </w:tc>
      </w:tr>
      <w:tr w:rsidR="006046AF" w14:paraId="70821C83" w14:textId="77777777" w:rsidTr="006046AF">
        <w:tc>
          <w:tcPr>
            <w:tcW w:w="709" w:type="dxa"/>
            <w:tcBorders>
              <w:top w:val="nil"/>
              <w:left w:val="single" w:sz="6" w:space="0" w:color="auto"/>
              <w:bottom w:val="single" w:sz="2" w:space="0" w:color="auto"/>
              <w:right w:val="single" w:sz="6" w:space="0" w:color="auto"/>
            </w:tcBorders>
          </w:tcPr>
          <w:p w14:paraId="190CBA9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5FAC4B"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296186E0"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1D7FF9BF"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19CDAF8" w14:textId="77777777" w:rsidR="006046AF" w:rsidRDefault="006046AF">
            <w:pPr>
              <w:spacing w:line="276" w:lineRule="auto"/>
              <w:rPr>
                <w:lang w:val="en-US"/>
              </w:rPr>
            </w:pPr>
            <w:r>
              <w:rPr>
                <w:lang w:val="en-US"/>
              </w:rPr>
              <w:t>2,60</w:t>
            </w:r>
          </w:p>
        </w:tc>
        <w:tc>
          <w:tcPr>
            <w:tcW w:w="0" w:type="auto"/>
            <w:vAlign w:val="center"/>
            <w:hideMark/>
          </w:tcPr>
          <w:p w14:paraId="098939FC" w14:textId="77777777" w:rsidR="006046AF" w:rsidRDefault="006046AF">
            <w:pPr>
              <w:spacing w:line="276" w:lineRule="auto"/>
              <w:rPr>
                <w:lang w:eastAsia="ro-RO"/>
              </w:rPr>
            </w:pPr>
          </w:p>
        </w:tc>
      </w:tr>
      <w:tr w:rsidR="006046AF" w14:paraId="4FED2219" w14:textId="77777777" w:rsidTr="006046AF">
        <w:tc>
          <w:tcPr>
            <w:tcW w:w="709" w:type="dxa"/>
            <w:tcBorders>
              <w:top w:val="nil"/>
              <w:left w:val="single" w:sz="6" w:space="0" w:color="auto"/>
              <w:bottom w:val="single" w:sz="2" w:space="0" w:color="auto"/>
              <w:right w:val="single" w:sz="6" w:space="0" w:color="auto"/>
            </w:tcBorders>
          </w:tcPr>
          <w:p w14:paraId="4A8CAE9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13EC4C" w14:textId="77777777" w:rsidR="006046AF" w:rsidRDefault="006046AF">
            <w:pPr>
              <w:spacing w:line="276" w:lineRule="auto"/>
              <w:jc w:val="center"/>
              <w:rPr>
                <w:sz w:val="16"/>
                <w:szCs w:val="16"/>
                <w:lang w:val="en-US"/>
              </w:rPr>
            </w:pPr>
            <w:r>
              <w:rPr>
                <w:sz w:val="16"/>
                <w:szCs w:val="16"/>
                <w:lang w:val="en-US"/>
              </w:rPr>
              <w:t>2663102100000</w:t>
            </w:r>
          </w:p>
        </w:tc>
        <w:tc>
          <w:tcPr>
            <w:tcW w:w="4252" w:type="dxa"/>
            <w:gridSpan w:val="3"/>
            <w:tcBorders>
              <w:top w:val="nil"/>
              <w:left w:val="single" w:sz="6" w:space="0" w:color="auto"/>
              <w:bottom w:val="single" w:sz="2" w:space="0" w:color="auto"/>
              <w:right w:val="single" w:sz="6" w:space="0" w:color="auto"/>
            </w:tcBorders>
            <w:hideMark/>
          </w:tcPr>
          <w:p w14:paraId="215CCD9E" w14:textId="77777777" w:rsidR="006046AF" w:rsidRDefault="006046AF">
            <w:pPr>
              <w:spacing w:line="276" w:lineRule="auto"/>
              <w:rPr>
                <w:lang w:val="en-US"/>
              </w:rPr>
            </w:pPr>
            <w:r>
              <w:rPr>
                <w:lang w:val="en-US"/>
              </w:rPr>
              <w:t>Beton B15</w:t>
            </w:r>
          </w:p>
        </w:tc>
        <w:tc>
          <w:tcPr>
            <w:tcW w:w="993" w:type="dxa"/>
            <w:gridSpan w:val="2"/>
            <w:tcBorders>
              <w:top w:val="nil"/>
              <w:left w:val="single" w:sz="6" w:space="0" w:color="auto"/>
              <w:bottom w:val="single" w:sz="2" w:space="0" w:color="auto"/>
              <w:right w:val="single" w:sz="6" w:space="0" w:color="auto"/>
            </w:tcBorders>
            <w:hideMark/>
          </w:tcPr>
          <w:p w14:paraId="0048EE1C"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8E35522" w14:textId="77777777" w:rsidR="006046AF" w:rsidRDefault="006046AF">
            <w:pPr>
              <w:spacing w:line="276" w:lineRule="auto"/>
              <w:rPr>
                <w:lang w:val="en-US"/>
              </w:rPr>
            </w:pPr>
            <w:r>
              <w:rPr>
                <w:lang w:val="en-US"/>
              </w:rPr>
              <w:t>4,14</w:t>
            </w:r>
          </w:p>
        </w:tc>
        <w:tc>
          <w:tcPr>
            <w:tcW w:w="0" w:type="auto"/>
            <w:vAlign w:val="center"/>
            <w:hideMark/>
          </w:tcPr>
          <w:p w14:paraId="1445AC3B" w14:textId="77777777" w:rsidR="006046AF" w:rsidRDefault="006046AF">
            <w:pPr>
              <w:spacing w:line="276" w:lineRule="auto"/>
              <w:rPr>
                <w:lang w:eastAsia="ro-RO"/>
              </w:rPr>
            </w:pPr>
          </w:p>
        </w:tc>
      </w:tr>
      <w:tr w:rsidR="006046AF" w14:paraId="740B598E" w14:textId="77777777" w:rsidTr="006046AF">
        <w:tc>
          <w:tcPr>
            <w:tcW w:w="709" w:type="dxa"/>
            <w:tcBorders>
              <w:top w:val="nil"/>
              <w:left w:val="single" w:sz="6" w:space="0" w:color="auto"/>
              <w:bottom w:val="single" w:sz="2" w:space="0" w:color="auto"/>
              <w:right w:val="single" w:sz="6" w:space="0" w:color="auto"/>
            </w:tcBorders>
          </w:tcPr>
          <w:p w14:paraId="5741FF6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EFB3D7"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1BD2F309"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06C24F07"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75E8034" w14:textId="77777777" w:rsidR="006046AF" w:rsidRDefault="006046AF">
            <w:pPr>
              <w:spacing w:line="276" w:lineRule="auto"/>
              <w:rPr>
                <w:lang w:val="en-US"/>
              </w:rPr>
            </w:pPr>
            <w:r>
              <w:rPr>
                <w:lang w:val="en-US"/>
              </w:rPr>
              <w:t>0,40</w:t>
            </w:r>
          </w:p>
        </w:tc>
        <w:tc>
          <w:tcPr>
            <w:tcW w:w="0" w:type="auto"/>
            <w:vAlign w:val="center"/>
            <w:hideMark/>
          </w:tcPr>
          <w:p w14:paraId="2F6941BA" w14:textId="77777777" w:rsidR="006046AF" w:rsidRDefault="006046AF">
            <w:pPr>
              <w:spacing w:line="276" w:lineRule="auto"/>
              <w:rPr>
                <w:lang w:eastAsia="ro-RO"/>
              </w:rPr>
            </w:pPr>
          </w:p>
        </w:tc>
      </w:tr>
      <w:tr w:rsidR="006046AF" w14:paraId="3E88315D" w14:textId="77777777" w:rsidTr="006046AF">
        <w:tc>
          <w:tcPr>
            <w:tcW w:w="709" w:type="dxa"/>
            <w:tcBorders>
              <w:top w:val="nil"/>
              <w:left w:val="single" w:sz="6" w:space="0" w:color="auto"/>
              <w:bottom w:val="single" w:sz="2" w:space="0" w:color="auto"/>
              <w:right w:val="single" w:sz="6" w:space="0" w:color="auto"/>
            </w:tcBorders>
          </w:tcPr>
          <w:p w14:paraId="7277866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E6B49B8" w14:textId="77777777" w:rsidR="006046AF" w:rsidRDefault="006046AF">
            <w:pPr>
              <w:spacing w:line="276" w:lineRule="auto"/>
              <w:jc w:val="center"/>
              <w:rPr>
                <w:sz w:val="16"/>
                <w:szCs w:val="16"/>
                <w:lang w:val="en-US"/>
              </w:rPr>
            </w:pPr>
            <w:r>
              <w:rPr>
                <w:sz w:val="16"/>
                <w:szCs w:val="16"/>
                <w:lang w:val="en-US"/>
              </w:rPr>
              <w:t>2922140007000</w:t>
            </w:r>
          </w:p>
        </w:tc>
        <w:tc>
          <w:tcPr>
            <w:tcW w:w="4252" w:type="dxa"/>
            <w:gridSpan w:val="3"/>
            <w:tcBorders>
              <w:top w:val="nil"/>
              <w:left w:val="single" w:sz="6" w:space="0" w:color="auto"/>
              <w:bottom w:val="single" w:sz="2" w:space="0" w:color="auto"/>
              <w:right w:val="single" w:sz="6" w:space="0" w:color="auto"/>
            </w:tcBorders>
            <w:hideMark/>
          </w:tcPr>
          <w:p w14:paraId="24F81C3E" w14:textId="77777777" w:rsidR="006046AF" w:rsidRDefault="006046AF">
            <w:pPr>
              <w:spacing w:line="276" w:lineRule="auto"/>
              <w:rPr>
                <w:lang w:val="en-US"/>
              </w:rPr>
            </w:pPr>
            <w:r>
              <w:rPr>
                <w:lang w:val="en-US"/>
              </w:rPr>
              <w:t xml:space="preserve">Macara </w:t>
            </w:r>
          </w:p>
        </w:tc>
        <w:tc>
          <w:tcPr>
            <w:tcW w:w="993" w:type="dxa"/>
            <w:gridSpan w:val="2"/>
            <w:tcBorders>
              <w:top w:val="nil"/>
              <w:left w:val="single" w:sz="6" w:space="0" w:color="auto"/>
              <w:bottom w:val="single" w:sz="2" w:space="0" w:color="auto"/>
              <w:right w:val="single" w:sz="6" w:space="0" w:color="auto"/>
            </w:tcBorders>
            <w:hideMark/>
          </w:tcPr>
          <w:p w14:paraId="5D604EDD"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2BE540B" w14:textId="77777777" w:rsidR="006046AF" w:rsidRDefault="006046AF">
            <w:pPr>
              <w:spacing w:line="276" w:lineRule="auto"/>
              <w:rPr>
                <w:lang w:val="en-US"/>
              </w:rPr>
            </w:pPr>
            <w:r>
              <w:rPr>
                <w:lang w:val="en-US"/>
              </w:rPr>
              <w:t>1,00</w:t>
            </w:r>
          </w:p>
        </w:tc>
        <w:tc>
          <w:tcPr>
            <w:tcW w:w="0" w:type="auto"/>
            <w:vAlign w:val="center"/>
            <w:hideMark/>
          </w:tcPr>
          <w:p w14:paraId="6AAB0914" w14:textId="77777777" w:rsidR="006046AF" w:rsidRDefault="006046AF">
            <w:pPr>
              <w:spacing w:line="276" w:lineRule="auto"/>
              <w:rPr>
                <w:lang w:eastAsia="ro-RO"/>
              </w:rPr>
            </w:pPr>
          </w:p>
        </w:tc>
      </w:tr>
      <w:tr w:rsidR="006046AF" w14:paraId="37A473BB" w14:textId="77777777" w:rsidTr="006046AF">
        <w:tc>
          <w:tcPr>
            <w:tcW w:w="709" w:type="dxa"/>
            <w:tcBorders>
              <w:top w:val="nil"/>
              <w:left w:val="single" w:sz="6" w:space="0" w:color="auto"/>
              <w:bottom w:val="single" w:sz="2" w:space="0" w:color="auto"/>
              <w:right w:val="single" w:sz="6" w:space="0" w:color="auto"/>
            </w:tcBorders>
          </w:tcPr>
          <w:p w14:paraId="09DA823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EC36CFA" w14:textId="77777777" w:rsidR="006046AF" w:rsidRDefault="006046AF">
            <w:pPr>
              <w:spacing w:line="276" w:lineRule="auto"/>
              <w:jc w:val="center"/>
              <w:rPr>
                <w:sz w:val="16"/>
                <w:szCs w:val="16"/>
                <w:lang w:val="en-US"/>
              </w:rPr>
            </w:pPr>
            <w:r>
              <w:rPr>
                <w:sz w:val="16"/>
                <w:szCs w:val="16"/>
                <w:lang w:val="en-US"/>
              </w:rPr>
              <w:t>2952270003000</w:t>
            </w:r>
          </w:p>
        </w:tc>
        <w:tc>
          <w:tcPr>
            <w:tcW w:w="4252" w:type="dxa"/>
            <w:gridSpan w:val="3"/>
            <w:tcBorders>
              <w:top w:val="nil"/>
              <w:left w:val="single" w:sz="6" w:space="0" w:color="auto"/>
              <w:bottom w:val="single" w:sz="2" w:space="0" w:color="auto"/>
              <w:right w:val="single" w:sz="6" w:space="0" w:color="auto"/>
            </w:tcBorders>
            <w:hideMark/>
          </w:tcPr>
          <w:p w14:paraId="4A386E3D" w14:textId="77777777" w:rsidR="006046AF" w:rsidRDefault="006046AF">
            <w:pPr>
              <w:spacing w:line="276" w:lineRule="auto"/>
              <w:rPr>
                <w:lang w:val="en-US"/>
              </w:rPr>
            </w:pPr>
            <w:r>
              <w:rPr>
                <w:lang w:val="en-US"/>
              </w:rPr>
              <w:t>Vibrator de suprafata</w:t>
            </w:r>
          </w:p>
        </w:tc>
        <w:tc>
          <w:tcPr>
            <w:tcW w:w="993" w:type="dxa"/>
            <w:gridSpan w:val="2"/>
            <w:tcBorders>
              <w:top w:val="nil"/>
              <w:left w:val="single" w:sz="6" w:space="0" w:color="auto"/>
              <w:bottom w:val="single" w:sz="2" w:space="0" w:color="auto"/>
              <w:right w:val="single" w:sz="6" w:space="0" w:color="auto"/>
            </w:tcBorders>
            <w:hideMark/>
          </w:tcPr>
          <w:p w14:paraId="71E9F592"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77ED2F5" w14:textId="77777777" w:rsidR="006046AF" w:rsidRDefault="006046AF">
            <w:pPr>
              <w:spacing w:line="276" w:lineRule="auto"/>
              <w:rPr>
                <w:lang w:val="en-US"/>
              </w:rPr>
            </w:pPr>
            <w:r>
              <w:rPr>
                <w:lang w:val="en-US"/>
              </w:rPr>
              <w:t>1,60</w:t>
            </w:r>
          </w:p>
        </w:tc>
        <w:tc>
          <w:tcPr>
            <w:tcW w:w="0" w:type="auto"/>
            <w:vAlign w:val="center"/>
            <w:hideMark/>
          </w:tcPr>
          <w:p w14:paraId="176FD0A8" w14:textId="77777777" w:rsidR="006046AF" w:rsidRDefault="006046AF">
            <w:pPr>
              <w:spacing w:line="276" w:lineRule="auto"/>
              <w:rPr>
                <w:lang w:eastAsia="ro-RO"/>
              </w:rPr>
            </w:pPr>
          </w:p>
        </w:tc>
      </w:tr>
      <w:tr w:rsidR="006046AF" w14:paraId="5B13E1F7" w14:textId="77777777" w:rsidTr="006046AF">
        <w:trPr>
          <w:trHeight w:val="340"/>
        </w:trPr>
        <w:tc>
          <w:tcPr>
            <w:tcW w:w="709" w:type="dxa"/>
            <w:tcBorders>
              <w:top w:val="nil"/>
              <w:left w:val="single" w:sz="6" w:space="0" w:color="auto"/>
              <w:bottom w:val="nil"/>
              <w:right w:val="nil"/>
            </w:tcBorders>
          </w:tcPr>
          <w:p w14:paraId="3AF89757"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6DD2A63D"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54076DC"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51CA3C5"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46C3B23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C985579" w14:textId="77777777" w:rsidR="006046AF" w:rsidRDefault="006046AF">
            <w:pPr>
              <w:spacing w:line="276" w:lineRule="auto"/>
              <w:rPr>
                <w:lang w:val="en-US"/>
              </w:rPr>
            </w:pPr>
          </w:p>
        </w:tc>
      </w:tr>
      <w:tr w:rsidR="006046AF" w14:paraId="6652A3FE"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24D0A6DC" w14:textId="77777777" w:rsidR="006046AF" w:rsidRDefault="006046AF">
            <w:pPr>
              <w:spacing w:line="276" w:lineRule="auto"/>
              <w:rPr>
                <w:lang w:val="en-US"/>
              </w:rPr>
            </w:pPr>
            <w:r>
              <w:rPr>
                <w:lang w:val="en-US"/>
              </w:rPr>
              <w:t>65</w:t>
            </w:r>
          </w:p>
        </w:tc>
        <w:tc>
          <w:tcPr>
            <w:tcW w:w="1276" w:type="dxa"/>
            <w:gridSpan w:val="2"/>
            <w:tcBorders>
              <w:top w:val="single" w:sz="4" w:space="0" w:color="auto"/>
              <w:left w:val="single" w:sz="6" w:space="0" w:color="auto"/>
              <w:bottom w:val="single" w:sz="4" w:space="0" w:color="auto"/>
              <w:right w:val="single" w:sz="6" w:space="0" w:color="auto"/>
            </w:tcBorders>
          </w:tcPr>
          <w:p w14:paraId="739E0F80" w14:textId="77777777" w:rsidR="006046AF" w:rsidRDefault="006046AF">
            <w:pPr>
              <w:spacing w:line="276" w:lineRule="auto"/>
              <w:rPr>
                <w:lang w:val="en-US"/>
              </w:rPr>
            </w:pPr>
            <w:r>
              <w:rPr>
                <w:lang w:val="en-US"/>
              </w:rPr>
              <w:t>CN53A</w:t>
            </w:r>
          </w:p>
          <w:p w14:paraId="11C58994"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23BB1C7"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Grunduirea suprafetelor interioare a peretilor cu betonocontact</w:t>
            </w:r>
            <w:r>
              <w:rPr>
                <w:rFonts w:ascii="Times New Roman CYR" w:hAnsi="Times New Roman CYR" w:cs="Times New Roman CYR"/>
                <w:sz w:val="16"/>
                <w:szCs w:val="16"/>
                <w:lang w:val="en-US"/>
              </w:rPr>
              <w:t xml:space="preserve"> </w:t>
            </w:r>
          </w:p>
          <w:p w14:paraId="27201648"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5038CB8"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43A2A0A" w14:textId="77777777" w:rsidR="006046AF" w:rsidRDefault="006046AF">
            <w:pPr>
              <w:spacing w:line="276" w:lineRule="auto"/>
              <w:jc w:val="center"/>
              <w:rPr>
                <w:lang w:val="en-US"/>
              </w:rPr>
            </w:pPr>
            <w:r>
              <w:rPr>
                <w:lang w:val="en-US"/>
              </w:rPr>
              <w:t>10,00</w:t>
            </w:r>
          </w:p>
        </w:tc>
        <w:tc>
          <w:tcPr>
            <w:tcW w:w="0" w:type="auto"/>
            <w:vAlign w:val="center"/>
            <w:hideMark/>
          </w:tcPr>
          <w:p w14:paraId="066B8825" w14:textId="77777777" w:rsidR="006046AF" w:rsidRDefault="006046AF">
            <w:pPr>
              <w:spacing w:line="276" w:lineRule="auto"/>
              <w:rPr>
                <w:lang w:eastAsia="ro-RO"/>
              </w:rPr>
            </w:pPr>
          </w:p>
        </w:tc>
      </w:tr>
      <w:tr w:rsidR="006046AF" w14:paraId="69570BAE" w14:textId="77777777" w:rsidTr="006046AF">
        <w:tc>
          <w:tcPr>
            <w:tcW w:w="709" w:type="dxa"/>
            <w:tcBorders>
              <w:top w:val="nil"/>
              <w:left w:val="single" w:sz="6" w:space="0" w:color="auto"/>
              <w:bottom w:val="single" w:sz="2" w:space="0" w:color="auto"/>
              <w:right w:val="single" w:sz="6" w:space="0" w:color="auto"/>
            </w:tcBorders>
          </w:tcPr>
          <w:p w14:paraId="0B6A3C1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58FF8A7" w14:textId="77777777" w:rsidR="006046AF" w:rsidRDefault="006046AF">
            <w:pPr>
              <w:spacing w:line="276" w:lineRule="auto"/>
              <w:jc w:val="center"/>
              <w:rPr>
                <w:sz w:val="16"/>
                <w:szCs w:val="16"/>
                <w:lang w:val="en-US"/>
              </w:rPr>
            </w:pPr>
            <w:r>
              <w:rPr>
                <w:sz w:val="16"/>
                <w:szCs w:val="16"/>
                <w:lang w:val="en-US"/>
              </w:rPr>
              <w:t>7141020013300</w:t>
            </w:r>
          </w:p>
        </w:tc>
        <w:tc>
          <w:tcPr>
            <w:tcW w:w="4252" w:type="dxa"/>
            <w:gridSpan w:val="3"/>
            <w:tcBorders>
              <w:top w:val="nil"/>
              <w:left w:val="single" w:sz="6" w:space="0" w:color="auto"/>
              <w:bottom w:val="single" w:sz="2" w:space="0" w:color="auto"/>
              <w:right w:val="single" w:sz="6" w:space="0" w:color="auto"/>
            </w:tcBorders>
            <w:hideMark/>
          </w:tcPr>
          <w:p w14:paraId="7F42DE47" w14:textId="77777777" w:rsidR="006046AF" w:rsidRDefault="006046AF">
            <w:pPr>
              <w:spacing w:line="276" w:lineRule="auto"/>
              <w:rPr>
                <w:lang w:val="en-US"/>
              </w:rPr>
            </w:pPr>
            <w:r>
              <w:rPr>
                <w:lang w:val="en-US"/>
              </w:rPr>
              <w:t>Zugrav vopsitor</w:t>
            </w:r>
          </w:p>
        </w:tc>
        <w:tc>
          <w:tcPr>
            <w:tcW w:w="993" w:type="dxa"/>
            <w:gridSpan w:val="2"/>
            <w:tcBorders>
              <w:top w:val="nil"/>
              <w:left w:val="single" w:sz="6" w:space="0" w:color="auto"/>
              <w:bottom w:val="single" w:sz="2" w:space="0" w:color="auto"/>
              <w:right w:val="single" w:sz="6" w:space="0" w:color="auto"/>
            </w:tcBorders>
            <w:hideMark/>
          </w:tcPr>
          <w:p w14:paraId="4356522A"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19ADF36" w14:textId="77777777" w:rsidR="006046AF" w:rsidRDefault="006046AF">
            <w:pPr>
              <w:spacing w:line="276" w:lineRule="auto"/>
              <w:rPr>
                <w:lang w:val="en-US"/>
              </w:rPr>
            </w:pPr>
            <w:r>
              <w:rPr>
                <w:lang w:val="en-US"/>
              </w:rPr>
              <w:t>0,30</w:t>
            </w:r>
          </w:p>
        </w:tc>
        <w:tc>
          <w:tcPr>
            <w:tcW w:w="0" w:type="auto"/>
            <w:vAlign w:val="center"/>
            <w:hideMark/>
          </w:tcPr>
          <w:p w14:paraId="0D71FF2D" w14:textId="77777777" w:rsidR="006046AF" w:rsidRDefault="006046AF">
            <w:pPr>
              <w:spacing w:line="276" w:lineRule="auto"/>
              <w:rPr>
                <w:lang w:eastAsia="ro-RO"/>
              </w:rPr>
            </w:pPr>
          </w:p>
        </w:tc>
      </w:tr>
      <w:tr w:rsidR="006046AF" w14:paraId="53223780" w14:textId="77777777" w:rsidTr="006046AF">
        <w:tc>
          <w:tcPr>
            <w:tcW w:w="709" w:type="dxa"/>
            <w:tcBorders>
              <w:top w:val="nil"/>
              <w:left w:val="single" w:sz="6" w:space="0" w:color="auto"/>
              <w:bottom w:val="single" w:sz="2" w:space="0" w:color="auto"/>
              <w:right w:val="single" w:sz="6" w:space="0" w:color="auto"/>
            </w:tcBorders>
          </w:tcPr>
          <w:p w14:paraId="4B68041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07236E1" w14:textId="77777777" w:rsidR="006046AF" w:rsidRDefault="006046AF">
            <w:pPr>
              <w:spacing w:line="276" w:lineRule="auto"/>
              <w:jc w:val="center"/>
              <w:rPr>
                <w:sz w:val="16"/>
                <w:szCs w:val="16"/>
                <w:lang w:val="en-US"/>
              </w:rPr>
            </w:pPr>
            <w:r>
              <w:rPr>
                <w:sz w:val="16"/>
                <w:szCs w:val="16"/>
                <w:lang w:val="en-US"/>
              </w:rPr>
              <w:t>2416586105303-1</w:t>
            </w:r>
          </w:p>
        </w:tc>
        <w:tc>
          <w:tcPr>
            <w:tcW w:w="4252" w:type="dxa"/>
            <w:gridSpan w:val="3"/>
            <w:tcBorders>
              <w:top w:val="nil"/>
              <w:left w:val="single" w:sz="6" w:space="0" w:color="auto"/>
              <w:bottom w:val="single" w:sz="2" w:space="0" w:color="auto"/>
              <w:right w:val="single" w:sz="6" w:space="0" w:color="auto"/>
            </w:tcBorders>
            <w:hideMark/>
          </w:tcPr>
          <w:p w14:paraId="68B042FB" w14:textId="77777777" w:rsidR="006046AF" w:rsidRDefault="006046AF">
            <w:pPr>
              <w:spacing w:line="276" w:lineRule="auto"/>
              <w:rPr>
                <w:lang w:val="en-US"/>
              </w:rPr>
            </w:pPr>
            <w:r>
              <w:rPr>
                <w:lang w:val="en-US"/>
              </w:rPr>
              <w:t>Betonocontact</w:t>
            </w:r>
          </w:p>
        </w:tc>
        <w:tc>
          <w:tcPr>
            <w:tcW w:w="993" w:type="dxa"/>
            <w:gridSpan w:val="2"/>
            <w:tcBorders>
              <w:top w:val="nil"/>
              <w:left w:val="single" w:sz="6" w:space="0" w:color="auto"/>
              <w:bottom w:val="single" w:sz="2" w:space="0" w:color="auto"/>
              <w:right w:val="single" w:sz="6" w:space="0" w:color="auto"/>
            </w:tcBorders>
            <w:hideMark/>
          </w:tcPr>
          <w:p w14:paraId="4D069117"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FF90D81" w14:textId="77777777" w:rsidR="006046AF" w:rsidRDefault="006046AF">
            <w:pPr>
              <w:spacing w:line="276" w:lineRule="auto"/>
              <w:rPr>
                <w:lang w:val="en-US"/>
              </w:rPr>
            </w:pPr>
            <w:r>
              <w:rPr>
                <w:lang w:val="en-US"/>
              </w:rPr>
              <w:t>1,50</w:t>
            </w:r>
          </w:p>
        </w:tc>
        <w:tc>
          <w:tcPr>
            <w:tcW w:w="0" w:type="auto"/>
            <w:vAlign w:val="center"/>
            <w:hideMark/>
          </w:tcPr>
          <w:p w14:paraId="6087C1C9" w14:textId="77777777" w:rsidR="006046AF" w:rsidRDefault="006046AF">
            <w:pPr>
              <w:spacing w:line="276" w:lineRule="auto"/>
              <w:rPr>
                <w:lang w:eastAsia="ro-RO"/>
              </w:rPr>
            </w:pPr>
          </w:p>
        </w:tc>
      </w:tr>
      <w:tr w:rsidR="006046AF" w14:paraId="00F926EE" w14:textId="77777777" w:rsidTr="006046AF">
        <w:tc>
          <w:tcPr>
            <w:tcW w:w="709" w:type="dxa"/>
            <w:tcBorders>
              <w:top w:val="nil"/>
              <w:left w:val="single" w:sz="6" w:space="0" w:color="auto"/>
              <w:bottom w:val="single" w:sz="2" w:space="0" w:color="auto"/>
              <w:right w:val="single" w:sz="6" w:space="0" w:color="auto"/>
            </w:tcBorders>
          </w:tcPr>
          <w:p w14:paraId="62B8108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A5EDB84" w14:textId="77777777" w:rsidR="006046AF" w:rsidRDefault="006046AF">
            <w:pPr>
              <w:spacing w:line="276" w:lineRule="auto"/>
              <w:jc w:val="center"/>
              <w:rPr>
                <w:sz w:val="16"/>
                <w:szCs w:val="16"/>
                <w:lang w:val="en-US"/>
              </w:rPr>
            </w:pPr>
            <w:r>
              <w:rPr>
                <w:sz w:val="16"/>
                <w:szCs w:val="16"/>
                <w:lang w:val="en-US"/>
              </w:rPr>
              <w:t>810741</w:t>
            </w:r>
          </w:p>
        </w:tc>
        <w:tc>
          <w:tcPr>
            <w:tcW w:w="4252" w:type="dxa"/>
            <w:gridSpan w:val="3"/>
            <w:tcBorders>
              <w:top w:val="nil"/>
              <w:left w:val="single" w:sz="6" w:space="0" w:color="auto"/>
              <w:bottom w:val="single" w:sz="2" w:space="0" w:color="auto"/>
              <w:right w:val="single" w:sz="6" w:space="0" w:color="auto"/>
            </w:tcBorders>
            <w:hideMark/>
          </w:tcPr>
          <w:p w14:paraId="341833F1" w14:textId="77777777" w:rsidR="006046AF" w:rsidRDefault="006046AF">
            <w:pPr>
              <w:spacing w:line="276" w:lineRule="auto"/>
              <w:rPr>
                <w:lang w:val="en-US"/>
              </w:rPr>
            </w:pPr>
            <w:r>
              <w:rPr>
                <w:lang w:val="en-US"/>
              </w:rPr>
              <w:t>Hirtie pentru slefuit uscata</w:t>
            </w:r>
          </w:p>
        </w:tc>
        <w:tc>
          <w:tcPr>
            <w:tcW w:w="993" w:type="dxa"/>
            <w:gridSpan w:val="2"/>
            <w:tcBorders>
              <w:top w:val="nil"/>
              <w:left w:val="single" w:sz="6" w:space="0" w:color="auto"/>
              <w:bottom w:val="single" w:sz="2" w:space="0" w:color="auto"/>
              <w:right w:val="single" w:sz="6" w:space="0" w:color="auto"/>
            </w:tcBorders>
            <w:hideMark/>
          </w:tcPr>
          <w:p w14:paraId="1F8D67FD"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EDB1AAC" w14:textId="77777777" w:rsidR="006046AF" w:rsidRDefault="006046AF">
            <w:pPr>
              <w:spacing w:line="276" w:lineRule="auto"/>
              <w:rPr>
                <w:lang w:val="en-US"/>
              </w:rPr>
            </w:pPr>
            <w:r>
              <w:rPr>
                <w:lang w:val="en-US"/>
              </w:rPr>
              <w:t>0,50</w:t>
            </w:r>
          </w:p>
        </w:tc>
        <w:tc>
          <w:tcPr>
            <w:tcW w:w="0" w:type="auto"/>
            <w:vAlign w:val="center"/>
            <w:hideMark/>
          </w:tcPr>
          <w:p w14:paraId="069AF016" w14:textId="77777777" w:rsidR="006046AF" w:rsidRDefault="006046AF">
            <w:pPr>
              <w:spacing w:line="276" w:lineRule="auto"/>
              <w:rPr>
                <w:lang w:eastAsia="ro-RO"/>
              </w:rPr>
            </w:pPr>
          </w:p>
        </w:tc>
      </w:tr>
      <w:tr w:rsidR="006046AF" w14:paraId="5E6E7F35" w14:textId="77777777" w:rsidTr="006046AF">
        <w:trPr>
          <w:trHeight w:val="340"/>
        </w:trPr>
        <w:tc>
          <w:tcPr>
            <w:tcW w:w="709" w:type="dxa"/>
            <w:tcBorders>
              <w:top w:val="nil"/>
              <w:left w:val="single" w:sz="6" w:space="0" w:color="auto"/>
              <w:bottom w:val="nil"/>
              <w:right w:val="nil"/>
            </w:tcBorders>
          </w:tcPr>
          <w:p w14:paraId="71572F02"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8B3428F"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00D3D71"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6FAFB8F"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059158D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340928C9" w14:textId="77777777" w:rsidR="006046AF" w:rsidRDefault="006046AF">
            <w:pPr>
              <w:spacing w:line="276" w:lineRule="auto"/>
              <w:rPr>
                <w:lang w:val="en-US"/>
              </w:rPr>
            </w:pPr>
          </w:p>
        </w:tc>
      </w:tr>
      <w:tr w:rsidR="006046AF" w14:paraId="7C264DA3"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50130C70" w14:textId="77777777" w:rsidR="006046AF" w:rsidRDefault="006046AF">
            <w:pPr>
              <w:spacing w:line="276" w:lineRule="auto"/>
              <w:rPr>
                <w:lang w:val="en-US"/>
              </w:rPr>
            </w:pPr>
            <w:r>
              <w:rPr>
                <w:lang w:val="en-US"/>
              </w:rPr>
              <w:t>66</w:t>
            </w:r>
          </w:p>
        </w:tc>
        <w:tc>
          <w:tcPr>
            <w:tcW w:w="1276" w:type="dxa"/>
            <w:gridSpan w:val="2"/>
            <w:tcBorders>
              <w:top w:val="single" w:sz="4" w:space="0" w:color="auto"/>
              <w:left w:val="single" w:sz="6" w:space="0" w:color="auto"/>
              <w:bottom w:val="single" w:sz="4" w:space="0" w:color="auto"/>
              <w:right w:val="single" w:sz="6" w:space="0" w:color="auto"/>
            </w:tcBorders>
          </w:tcPr>
          <w:p w14:paraId="05D10C04" w14:textId="77777777" w:rsidR="006046AF" w:rsidRDefault="006046AF">
            <w:pPr>
              <w:spacing w:line="276" w:lineRule="auto"/>
              <w:rPr>
                <w:lang w:val="en-US"/>
              </w:rPr>
            </w:pPr>
            <w:r>
              <w:rPr>
                <w:lang w:val="en-US"/>
              </w:rPr>
              <w:t>CF15A</w:t>
            </w:r>
          </w:p>
          <w:p w14:paraId="3FC6BB70"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6118430"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lang w:val="en-US"/>
              </w:rPr>
              <w:t xml:space="preserve"> </w:t>
            </w:r>
          </w:p>
          <w:p w14:paraId="290910BD"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BD3DA55"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96BC724" w14:textId="77777777" w:rsidR="006046AF" w:rsidRDefault="006046AF">
            <w:pPr>
              <w:spacing w:line="276" w:lineRule="auto"/>
              <w:jc w:val="center"/>
              <w:rPr>
                <w:lang w:val="en-US"/>
              </w:rPr>
            </w:pPr>
            <w:r>
              <w:rPr>
                <w:lang w:val="en-US"/>
              </w:rPr>
              <w:t>10,00</w:t>
            </w:r>
          </w:p>
        </w:tc>
        <w:tc>
          <w:tcPr>
            <w:tcW w:w="0" w:type="auto"/>
            <w:vAlign w:val="center"/>
            <w:hideMark/>
          </w:tcPr>
          <w:p w14:paraId="66C3AF3B" w14:textId="77777777" w:rsidR="006046AF" w:rsidRDefault="006046AF">
            <w:pPr>
              <w:spacing w:line="276" w:lineRule="auto"/>
              <w:rPr>
                <w:lang w:eastAsia="ro-RO"/>
              </w:rPr>
            </w:pPr>
          </w:p>
        </w:tc>
      </w:tr>
      <w:tr w:rsidR="006046AF" w14:paraId="20331385" w14:textId="77777777" w:rsidTr="006046AF">
        <w:tc>
          <w:tcPr>
            <w:tcW w:w="709" w:type="dxa"/>
            <w:tcBorders>
              <w:top w:val="nil"/>
              <w:left w:val="single" w:sz="6" w:space="0" w:color="auto"/>
              <w:bottom w:val="single" w:sz="2" w:space="0" w:color="auto"/>
              <w:right w:val="single" w:sz="6" w:space="0" w:color="auto"/>
            </w:tcBorders>
          </w:tcPr>
          <w:p w14:paraId="647D52E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E38A3E"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523B4A2F"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4799C8D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1BB8D51" w14:textId="77777777" w:rsidR="006046AF" w:rsidRDefault="006046AF">
            <w:pPr>
              <w:spacing w:line="276" w:lineRule="auto"/>
              <w:rPr>
                <w:lang w:val="en-US"/>
              </w:rPr>
            </w:pPr>
            <w:r>
              <w:rPr>
                <w:lang w:val="en-US"/>
              </w:rPr>
              <w:t>14,00</w:t>
            </w:r>
          </w:p>
        </w:tc>
        <w:tc>
          <w:tcPr>
            <w:tcW w:w="0" w:type="auto"/>
            <w:vAlign w:val="center"/>
            <w:hideMark/>
          </w:tcPr>
          <w:p w14:paraId="43293DC2" w14:textId="77777777" w:rsidR="006046AF" w:rsidRDefault="006046AF">
            <w:pPr>
              <w:spacing w:line="276" w:lineRule="auto"/>
              <w:rPr>
                <w:lang w:eastAsia="ro-RO"/>
              </w:rPr>
            </w:pPr>
          </w:p>
        </w:tc>
      </w:tr>
      <w:tr w:rsidR="006046AF" w14:paraId="48031FF0" w14:textId="77777777" w:rsidTr="006046AF">
        <w:tc>
          <w:tcPr>
            <w:tcW w:w="709" w:type="dxa"/>
            <w:tcBorders>
              <w:top w:val="nil"/>
              <w:left w:val="single" w:sz="6" w:space="0" w:color="auto"/>
              <w:bottom w:val="single" w:sz="2" w:space="0" w:color="auto"/>
              <w:right w:val="single" w:sz="6" w:space="0" w:color="auto"/>
            </w:tcBorders>
          </w:tcPr>
          <w:p w14:paraId="6280993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822918"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6E6F6950"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43281BF9"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4C5E74F" w14:textId="77777777" w:rsidR="006046AF" w:rsidRDefault="006046AF">
            <w:pPr>
              <w:spacing w:line="276" w:lineRule="auto"/>
              <w:rPr>
                <w:lang w:val="en-US"/>
              </w:rPr>
            </w:pPr>
            <w:r>
              <w:rPr>
                <w:lang w:val="en-US"/>
              </w:rPr>
              <w:t>3,00</w:t>
            </w:r>
          </w:p>
        </w:tc>
        <w:tc>
          <w:tcPr>
            <w:tcW w:w="0" w:type="auto"/>
            <w:vAlign w:val="center"/>
            <w:hideMark/>
          </w:tcPr>
          <w:p w14:paraId="6747C951" w14:textId="77777777" w:rsidR="006046AF" w:rsidRDefault="006046AF">
            <w:pPr>
              <w:spacing w:line="276" w:lineRule="auto"/>
              <w:rPr>
                <w:lang w:eastAsia="ro-RO"/>
              </w:rPr>
            </w:pPr>
          </w:p>
        </w:tc>
      </w:tr>
      <w:tr w:rsidR="006046AF" w14:paraId="5221D688" w14:textId="77777777" w:rsidTr="006046AF">
        <w:tc>
          <w:tcPr>
            <w:tcW w:w="709" w:type="dxa"/>
            <w:tcBorders>
              <w:top w:val="nil"/>
              <w:left w:val="single" w:sz="6" w:space="0" w:color="auto"/>
              <w:bottom w:val="single" w:sz="2" w:space="0" w:color="auto"/>
              <w:right w:val="single" w:sz="6" w:space="0" w:color="auto"/>
            </w:tcBorders>
          </w:tcPr>
          <w:p w14:paraId="3AED092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28554F8" w14:textId="77777777" w:rsidR="006046AF" w:rsidRDefault="006046AF">
            <w:pPr>
              <w:spacing w:line="276" w:lineRule="auto"/>
              <w:jc w:val="center"/>
              <w:rPr>
                <w:sz w:val="16"/>
                <w:szCs w:val="16"/>
                <w:lang w:val="en-US"/>
              </w:rPr>
            </w:pPr>
            <w:r>
              <w:rPr>
                <w:sz w:val="16"/>
                <w:szCs w:val="16"/>
                <w:lang w:val="en-US"/>
              </w:rPr>
              <w:t>2651122100402</w:t>
            </w:r>
          </w:p>
        </w:tc>
        <w:tc>
          <w:tcPr>
            <w:tcW w:w="4252" w:type="dxa"/>
            <w:gridSpan w:val="3"/>
            <w:tcBorders>
              <w:top w:val="nil"/>
              <w:left w:val="single" w:sz="6" w:space="0" w:color="auto"/>
              <w:bottom w:val="single" w:sz="2" w:space="0" w:color="auto"/>
              <w:right w:val="single" w:sz="6" w:space="0" w:color="auto"/>
            </w:tcBorders>
            <w:hideMark/>
          </w:tcPr>
          <w:p w14:paraId="40197739" w14:textId="77777777" w:rsidR="006046AF" w:rsidRDefault="006046AF">
            <w:pPr>
              <w:spacing w:line="276" w:lineRule="auto"/>
              <w:rPr>
                <w:lang w:val="en-US"/>
              </w:rPr>
            </w:pPr>
            <w:r>
              <w:rPr>
                <w:lang w:val="en-US"/>
              </w:rPr>
              <w:t>Ciment metalurgic cu adaosuri M 30 saci S1500</w:t>
            </w:r>
          </w:p>
        </w:tc>
        <w:tc>
          <w:tcPr>
            <w:tcW w:w="993" w:type="dxa"/>
            <w:gridSpan w:val="2"/>
            <w:tcBorders>
              <w:top w:val="nil"/>
              <w:left w:val="single" w:sz="6" w:space="0" w:color="auto"/>
              <w:bottom w:val="single" w:sz="2" w:space="0" w:color="auto"/>
              <w:right w:val="single" w:sz="6" w:space="0" w:color="auto"/>
            </w:tcBorders>
            <w:hideMark/>
          </w:tcPr>
          <w:p w14:paraId="2BFFAA5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A367CE9" w14:textId="77777777" w:rsidR="006046AF" w:rsidRDefault="006046AF">
            <w:pPr>
              <w:spacing w:line="276" w:lineRule="auto"/>
              <w:rPr>
                <w:lang w:val="en-US"/>
              </w:rPr>
            </w:pPr>
            <w:r>
              <w:rPr>
                <w:lang w:val="en-US"/>
              </w:rPr>
              <w:t>105,00</w:t>
            </w:r>
          </w:p>
        </w:tc>
        <w:tc>
          <w:tcPr>
            <w:tcW w:w="0" w:type="auto"/>
            <w:vAlign w:val="center"/>
            <w:hideMark/>
          </w:tcPr>
          <w:p w14:paraId="6762BE0D" w14:textId="77777777" w:rsidR="006046AF" w:rsidRDefault="006046AF">
            <w:pPr>
              <w:spacing w:line="276" w:lineRule="auto"/>
              <w:rPr>
                <w:lang w:eastAsia="ro-RO"/>
              </w:rPr>
            </w:pPr>
          </w:p>
        </w:tc>
      </w:tr>
      <w:tr w:rsidR="006046AF" w14:paraId="76315EE1" w14:textId="77777777" w:rsidTr="006046AF">
        <w:tc>
          <w:tcPr>
            <w:tcW w:w="709" w:type="dxa"/>
            <w:tcBorders>
              <w:top w:val="nil"/>
              <w:left w:val="single" w:sz="6" w:space="0" w:color="auto"/>
              <w:bottom w:val="single" w:sz="2" w:space="0" w:color="auto"/>
              <w:right w:val="single" w:sz="6" w:space="0" w:color="auto"/>
            </w:tcBorders>
          </w:tcPr>
          <w:p w14:paraId="7730092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DB1C25" w14:textId="77777777" w:rsidR="006046AF" w:rsidRDefault="006046A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58D3734F" w14:textId="77777777" w:rsidR="006046AF" w:rsidRDefault="006046A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42FB7C8F"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44E65224" w14:textId="77777777" w:rsidR="006046AF" w:rsidRDefault="006046AF">
            <w:pPr>
              <w:spacing w:line="276" w:lineRule="auto"/>
              <w:rPr>
                <w:lang w:val="en-US"/>
              </w:rPr>
            </w:pPr>
            <w:r>
              <w:rPr>
                <w:lang w:val="en-US"/>
              </w:rPr>
              <w:t>0,30</w:t>
            </w:r>
          </w:p>
        </w:tc>
        <w:tc>
          <w:tcPr>
            <w:tcW w:w="0" w:type="auto"/>
            <w:vAlign w:val="center"/>
            <w:hideMark/>
          </w:tcPr>
          <w:p w14:paraId="52EA00E6" w14:textId="77777777" w:rsidR="006046AF" w:rsidRDefault="006046AF">
            <w:pPr>
              <w:spacing w:line="276" w:lineRule="auto"/>
              <w:rPr>
                <w:lang w:eastAsia="ro-RO"/>
              </w:rPr>
            </w:pPr>
          </w:p>
        </w:tc>
      </w:tr>
      <w:tr w:rsidR="006046AF" w14:paraId="7B6C21A9" w14:textId="77777777" w:rsidTr="006046AF">
        <w:tc>
          <w:tcPr>
            <w:tcW w:w="709" w:type="dxa"/>
            <w:tcBorders>
              <w:top w:val="nil"/>
              <w:left w:val="single" w:sz="6" w:space="0" w:color="auto"/>
              <w:bottom w:val="single" w:sz="2" w:space="0" w:color="auto"/>
              <w:right w:val="single" w:sz="6" w:space="0" w:color="auto"/>
            </w:tcBorders>
          </w:tcPr>
          <w:p w14:paraId="5F11CA1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827AA5"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50A7DED0"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531BA75B"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6F02712" w14:textId="77777777" w:rsidR="006046AF" w:rsidRDefault="006046AF">
            <w:pPr>
              <w:spacing w:line="276" w:lineRule="auto"/>
              <w:rPr>
                <w:lang w:val="en-US"/>
              </w:rPr>
            </w:pPr>
            <w:r>
              <w:rPr>
                <w:lang w:val="en-US"/>
              </w:rPr>
              <w:t>0,07</w:t>
            </w:r>
          </w:p>
        </w:tc>
        <w:tc>
          <w:tcPr>
            <w:tcW w:w="0" w:type="auto"/>
            <w:vAlign w:val="center"/>
            <w:hideMark/>
          </w:tcPr>
          <w:p w14:paraId="2617D5A7" w14:textId="77777777" w:rsidR="006046AF" w:rsidRDefault="006046AF">
            <w:pPr>
              <w:spacing w:line="276" w:lineRule="auto"/>
              <w:rPr>
                <w:lang w:eastAsia="ro-RO"/>
              </w:rPr>
            </w:pPr>
          </w:p>
        </w:tc>
      </w:tr>
      <w:tr w:rsidR="006046AF" w14:paraId="7D656FA6" w14:textId="77777777" w:rsidTr="006046AF">
        <w:tc>
          <w:tcPr>
            <w:tcW w:w="709" w:type="dxa"/>
            <w:tcBorders>
              <w:top w:val="nil"/>
              <w:left w:val="single" w:sz="6" w:space="0" w:color="auto"/>
              <w:bottom w:val="single" w:sz="2" w:space="0" w:color="auto"/>
              <w:right w:val="single" w:sz="6" w:space="0" w:color="auto"/>
            </w:tcBorders>
          </w:tcPr>
          <w:p w14:paraId="7E5440D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1492A7E"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6EEFCCE8"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0094D5C6"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8D9C4C0" w14:textId="77777777" w:rsidR="006046AF" w:rsidRDefault="006046AF">
            <w:pPr>
              <w:spacing w:line="276" w:lineRule="auto"/>
              <w:rPr>
                <w:lang w:val="en-US"/>
              </w:rPr>
            </w:pPr>
            <w:r>
              <w:rPr>
                <w:lang w:val="en-US"/>
              </w:rPr>
              <w:t>0,04</w:t>
            </w:r>
          </w:p>
        </w:tc>
        <w:tc>
          <w:tcPr>
            <w:tcW w:w="0" w:type="auto"/>
            <w:vAlign w:val="center"/>
            <w:hideMark/>
          </w:tcPr>
          <w:p w14:paraId="055DDFF5" w14:textId="77777777" w:rsidR="006046AF" w:rsidRDefault="006046AF">
            <w:pPr>
              <w:spacing w:line="276" w:lineRule="auto"/>
              <w:rPr>
                <w:lang w:eastAsia="ro-RO"/>
              </w:rPr>
            </w:pPr>
          </w:p>
        </w:tc>
      </w:tr>
      <w:tr w:rsidR="006046AF" w14:paraId="29B7F72C" w14:textId="77777777" w:rsidTr="006046AF">
        <w:tc>
          <w:tcPr>
            <w:tcW w:w="709" w:type="dxa"/>
            <w:tcBorders>
              <w:top w:val="nil"/>
              <w:left w:val="single" w:sz="6" w:space="0" w:color="auto"/>
              <w:bottom w:val="single" w:sz="2" w:space="0" w:color="auto"/>
              <w:right w:val="single" w:sz="6" w:space="0" w:color="auto"/>
            </w:tcBorders>
          </w:tcPr>
          <w:p w14:paraId="3779359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0A505A" w14:textId="77777777" w:rsidR="006046AF" w:rsidRDefault="006046A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66B96CC0" w14:textId="77777777" w:rsidR="006046AF" w:rsidRDefault="006046A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728DFCB4"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4C24885D" w14:textId="77777777" w:rsidR="006046AF" w:rsidRDefault="006046AF">
            <w:pPr>
              <w:spacing w:line="276" w:lineRule="auto"/>
              <w:rPr>
                <w:lang w:val="en-US"/>
              </w:rPr>
            </w:pPr>
            <w:r>
              <w:rPr>
                <w:lang w:val="en-US"/>
              </w:rPr>
              <w:t>0,08</w:t>
            </w:r>
          </w:p>
        </w:tc>
        <w:tc>
          <w:tcPr>
            <w:tcW w:w="0" w:type="auto"/>
            <w:vAlign w:val="center"/>
            <w:hideMark/>
          </w:tcPr>
          <w:p w14:paraId="3090451B" w14:textId="77777777" w:rsidR="006046AF" w:rsidRDefault="006046AF">
            <w:pPr>
              <w:spacing w:line="276" w:lineRule="auto"/>
              <w:rPr>
                <w:lang w:eastAsia="ro-RO"/>
              </w:rPr>
            </w:pPr>
          </w:p>
        </w:tc>
      </w:tr>
      <w:tr w:rsidR="006046AF" w14:paraId="01925D7D" w14:textId="77777777" w:rsidTr="006046AF">
        <w:trPr>
          <w:trHeight w:val="340"/>
        </w:trPr>
        <w:tc>
          <w:tcPr>
            <w:tcW w:w="709" w:type="dxa"/>
            <w:tcBorders>
              <w:top w:val="nil"/>
              <w:left w:val="single" w:sz="6" w:space="0" w:color="auto"/>
              <w:bottom w:val="nil"/>
              <w:right w:val="nil"/>
            </w:tcBorders>
          </w:tcPr>
          <w:p w14:paraId="11922F13"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3024A872"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095EEE44"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9E759CF"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B6D0907"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01003F8B" w14:textId="77777777" w:rsidR="006046AF" w:rsidRDefault="006046AF">
            <w:pPr>
              <w:spacing w:line="276" w:lineRule="auto"/>
              <w:rPr>
                <w:lang w:val="en-US"/>
              </w:rPr>
            </w:pPr>
          </w:p>
        </w:tc>
      </w:tr>
      <w:tr w:rsidR="006046AF" w14:paraId="58E2133E"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7193B68" w14:textId="77777777" w:rsidR="006046AF" w:rsidRDefault="006046AF">
            <w:pPr>
              <w:spacing w:line="276" w:lineRule="auto"/>
              <w:rPr>
                <w:lang w:val="en-US"/>
              </w:rPr>
            </w:pPr>
            <w:r>
              <w:rPr>
                <w:lang w:val="en-US"/>
              </w:rPr>
              <w:t>67</w:t>
            </w:r>
          </w:p>
        </w:tc>
        <w:tc>
          <w:tcPr>
            <w:tcW w:w="1276" w:type="dxa"/>
            <w:gridSpan w:val="2"/>
            <w:tcBorders>
              <w:top w:val="single" w:sz="4" w:space="0" w:color="auto"/>
              <w:left w:val="single" w:sz="6" w:space="0" w:color="auto"/>
              <w:bottom w:val="single" w:sz="4" w:space="0" w:color="auto"/>
              <w:right w:val="single" w:sz="6" w:space="0" w:color="auto"/>
            </w:tcBorders>
          </w:tcPr>
          <w:p w14:paraId="4E08F68F" w14:textId="77777777" w:rsidR="006046AF" w:rsidRDefault="006046AF">
            <w:pPr>
              <w:spacing w:line="276" w:lineRule="auto"/>
              <w:rPr>
                <w:lang w:val="en-US"/>
              </w:rPr>
            </w:pPr>
            <w:r>
              <w:rPr>
                <w:lang w:val="en-US"/>
              </w:rPr>
              <w:t>CC03A</w:t>
            </w:r>
          </w:p>
          <w:p w14:paraId="48E79B26"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837DA6A"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Montare plase sudate la inaltimi mai mici sau egale cu 35 m, la pereti si diafragme, cu greutatea plaselor pina la 3 kg/mp</w:t>
            </w:r>
            <w:r>
              <w:rPr>
                <w:rFonts w:ascii="Times New Roman CYR" w:hAnsi="Times New Roman CYR" w:cs="Times New Roman CYR"/>
                <w:sz w:val="16"/>
                <w:szCs w:val="16"/>
                <w:lang w:val="en-US"/>
              </w:rPr>
              <w:t xml:space="preserve"> </w:t>
            </w:r>
          </w:p>
          <w:p w14:paraId="11C31E0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562CBD5" w14:textId="77777777" w:rsidR="006046AF" w:rsidRDefault="006046AF">
            <w:pPr>
              <w:spacing w:line="276" w:lineRule="auto"/>
              <w:jc w:val="center"/>
              <w:rPr>
                <w:lang w:val="en-US"/>
              </w:rPr>
            </w:pPr>
            <w:r>
              <w:rPr>
                <w:lang w:val="en-US"/>
              </w:rPr>
              <w:t>kg</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A325816" w14:textId="77777777" w:rsidR="006046AF" w:rsidRDefault="006046AF">
            <w:pPr>
              <w:spacing w:line="276" w:lineRule="auto"/>
              <w:jc w:val="center"/>
              <w:rPr>
                <w:lang w:val="en-US"/>
              </w:rPr>
            </w:pPr>
            <w:r>
              <w:rPr>
                <w:lang w:val="en-US"/>
              </w:rPr>
              <w:t>30,00</w:t>
            </w:r>
          </w:p>
        </w:tc>
        <w:tc>
          <w:tcPr>
            <w:tcW w:w="0" w:type="auto"/>
            <w:vAlign w:val="center"/>
            <w:hideMark/>
          </w:tcPr>
          <w:p w14:paraId="386A1630" w14:textId="77777777" w:rsidR="006046AF" w:rsidRDefault="006046AF">
            <w:pPr>
              <w:spacing w:line="276" w:lineRule="auto"/>
              <w:rPr>
                <w:lang w:eastAsia="ro-RO"/>
              </w:rPr>
            </w:pPr>
          </w:p>
        </w:tc>
      </w:tr>
      <w:tr w:rsidR="006046AF" w14:paraId="743E5EBD" w14:textId="77777777" w:rsidTr="006046AF">
        <w:tc>
          <w:tcPr>
            <w:tcW w:w="709" w:type="dxa"/>
            <w:tcBorders>
              <w:top w:val="nil"/>
              <w:left w:val="single" w:sz="6" w:space="0" w:color="auto"/>
              <w:bottom w:val="single" w:sz="2" w:space="0" w:color="auto"/>
              <w:right w:val="single" w:sz="6" w:space="0" w:color="auto"/>
            </w:tcBorders>
          </w:tcPr>
          <w:p w14:paraId="7409094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B54415" w14:textId="77777777" w:rsidR="006046AF" w:rsidRDefault="006046AF">
            <w:pPr>
              <w:spacing w:line="276" w:lineRule="auto"/>
              <w:jc w:val="center"/>
              <w:rPr>
                <w:sz w:val="16"/>
                <w:szCs w:val="16"/>
                <w:lang w:val="en-US"/>
              </w:rPr>
            </w:pPr>
            <w:r>
              <w:rPr>
                <w:sz w:val="16"/>
                <w:szCs w:val="16"/>
                <w:lang w:val="en-US"/>
              </w:rPr>
              <w:t>7123020011140</w:t>
            </w:r>
          </w:p>
        </w:tc>
        <w:tc>
          <w:tcPr>
            <w:tcW w:w="4252" w:type="dxa"/>
            <w:gridSpan w:val="3"/>
            <w:tcBorders>
              <w:top w:val="nil"/>
              <w:left w:val="single" w:sz="6" w:space="0" w:color="auto"/>
              <w:bottom w:val="single" w:sz="2" w:space="0" w:color="auto"/>
              <w:right w:val="single" w:sz="6" w:space="0" w:color="auto"/>
            </w:tcBorders>
            <w:hideMark/>
          </w:tcPr>
          <w:p w14:paraId="5A018D1A" w14:textId="77777777" w:rsidR="006046AF" w:rsidRDefault="006046AF">
            <w:pPr>
              <w:spacing w:line="276" w:lineRule="auto"/>
              <w:rPr>
                <w:lang w:val="en-US"/>
              </w:rPr>
            </w:pPr>
            <w:r>
              <w:rPr>
                <w:lang w:val="en-US"/>
              </w:rPr>
              <w:t>Fierar beton</w:t>
            </w:r>
          </w:p>
        </w:tc>
        <w:tc>
          <w:tcPr>
            <w:tcW w:w="993" w:type="dxa"/>
            <w:gridSpan w:val="2"/>
            <w:tcBorders>
              <w:top w:val="nil"/>
              <w:left w:val="single" w:sz="6" w:space="0" w:color="auto"/>
              <w:bottom w:val="single" w:sz="2" w:space="0" w:color="auto"/>
              <w:right w:val="single" w:sz="6" w:space="0" w:color="auto"/>
            </w:tcBorders>
            <w:hideMark/>
          </w:tcPr>
          <w:p w14:paraId="088F167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45E4612" w14:textId="77777777" w:rsidR="006046AF" w:rsidRDefault="006046AF">
            <w:pPr>
              <w:spacing w:line="276" w:lineRule="auto"/>
              <w:rPr>
                <w:lang w:val="en-US"/>
              </w:rPr>
            </w:pPr>
            <w:r>
              <w:rPr>
                <w:lang w:val="en-US"/>
              </w:rPr>
              <w:t>1,20</w:t>
            </w:r>
          </w:p>
        </w:tc>
        <w:tc>
          <w:tcPr>
            <w:tcW w:w="0" w:type="auto"/>
            <w:vAlign w:val="center"/>
            <w:hideMark/>
          </w:tcPr>
          <w:p w14:paraId="5FB31520" w14:textId="77777777" w:rsidR="006046AF" w:rsidRDefault="006046AF">
            <w:pPr>
              <w:spacing w:line="276" w:lineRule="auto"/>
              <w:rPr>
                <w:lang w:eastAsia="ro-RO"/>
              </w:rPr>
            </w:pPr>
          </w:p>
        </w:tc>
      </w:tr>
      <w:tr w:rsidR="006046AF" w14:paraId="75EE0F23" w14:textId="77777777" w:rsidTr="006046AF">
        <w:tc>
          <w:tcPr>
            <w:tcW w:w="709" w:type="dxa"/>
            <w:tcBorders>
              <w:top w:val="nil"/>
              <w:left w:val="single" w:sz="6" w:space="0" w:color="auto"/>
              <w:bottom w:val="single" w:sz="2" w:space="0" w:color="auto"/>
              <w:right w:val="single" w:sz="6" w:space="0" w:color="auto"/>
            </w:tcBorders>
          </w:tcPr>
          <w:p w14:paraId="17C56B0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A6C009"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1721D55D"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08031E31"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AA9E343" w14:textId="77777777" w:rsidR="006046AF" w:rsidRDefault="006046AF">
            <w:pPr>
              <w:spacing w:line="276" w:lineRule="auto"/>
              <w:rPr>
                <w:lang w:val="en-US"/>
              </w:rPr>
            </w:pPr>
            <w:r>
              <w:rPr>
                <w:lang w:val="en-US"/>
              </w:rPr>
              <w:t>0,15</w:t>
            </w:r>
          </w:p>
        </w:tc>
        <w:tc>
          <w:tcPr>
            <w:tcW w:w="0" w:type="auto"/>
            <w:vAlign w:val="center"/>
            <w:hideMark/>
          </w:tcPr>
          <w:p w14:paraId="62807AA6" w14:textId="77777777" w:rsidR="006046AF" w:rsidRDefault="006046AF">
            <w:pPr>
              <w:spacing w:line="276" w:lineRule="auto"/>
              <w:rPr>
                <w:lang w:eastAsia="ro-RO"/>
              </w:rPr>
            </w:pPr>
          </w:p>
        </w:tc>
      </w:tr>
      <w:tr w:rsidR="006046AF" w14:paraId="46F6222E" w14:textId="77777777" w:rsidTr="006046AF">
        <w:tc>
          <w:tcPr>
            <w:tcW w:w="709" w:type="dxa"/>
            <w:tcBorders>
              <w:top w:val="nil"/>
              <w:left w:val="single" w:sz="6" w:space="0" w:color="auto"/>
              <w:bottom w:val="single" w:sz="2" w:space="0" w:color="auto"/>
              <w:right w:val="single" w:sz="6" w:space="0" w:color="auto"/>
            </w:tcBorders>
          </w:tcPr>
          <w:p w14:paraId="48C7B3F1"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04EF2B4" w14:textId="77777777" w:rsidR="006046AF" w:rsidRDefault="006046AF">
            <w:pPr>
              <w:spacing w:line="276" w:lineRule="auto"/>
              <w:jc w:val="center"/>
              <w:rPr>
                <w:sz w:val="16"/>
                <w:szCs w:val="16"/>
                <w:lang w:val="en-US"/>
              </w:rPr>
            </w:pPr>
            <w:r>
              <w:rPr>
                <w:sz w:val="16"/>
                <w:szCs w:val="16"/>
                <w:lang w:val="en-US"/>
              </w:rPr>
              <w:t>2873122004100</w:t>
            </w:r>
          </w:p>
        </w:tc>
        <w:tc>
          <w:tcPr>
            <w:tcW w:w="4252" w:type="dxa"/>
            <w:gridSpan w:val="3"/>
            <w:tcBorders>
              <w:top w:val="nil"/>
              <w:left w:val="single" w:sz="6" w:space="0" w:color="auto"/>
              <w:bottom w:val="single" w:sz="2" w:space="0" w:color="auto"/>
              <w:right w:val="single" w:sz="6" w:space="0" w:color="auto"/>
            </w:tcBorders>
            <w:hideMark/>
          </w:tcPr>
          <w:p w14:paraId="5FC1A82C" w14:textId="77777777" w:rsidR="006046AF" w:rsidRDefault="006046AF">
            <w:pPr>
              <w:spacing w:line="276" w:lineRule="auto"/>
              <w:rPr>
                <w:lang w:val="en-US"/>
              </w:rPr>
            </w:pPr>
            <w:r>
              <w:rPr>
                <w:lang w:val="en-US"/>
              </w:rPr>
              <w:t xml:space="preserve">Plase sudate </w:t>
            </w:r>
          </w:p>
        </w:tc>
        <w:tc>
          <w:tcPr>
            <w:tcW w:w="993" w:type="dxa"/>
            <w:gridSpan w:val="2"/>
            <w:tcBorders>
              <w:top w:val="nil"/>
              <w:left w:val="single" w:sz="6" w:space="0" w:color="auto"/>
              <w:bottom w:val="single" w:sz="2" w:space="0" w:color="auto"/>
              <w:right w:val="single" w:sz="6" w:space="0" w:color="auto"/>
            </w:tcBorders>
            <w:hideMark/>
          </w:tcPr>
          <w:p w14:paraId="235D9673"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86173EC" w14:textId="77777777" w:rsidR="006046AF" w:rsidRDefault="006046AF">
            <w:pPr>
              <w:spacing w:line="276" w:lineRule="auto"/>
              <w:rPr>
                <w:lang w:val="en-US"/>
              </w:rPr>
            </w:pPr>
            <w:r>
              <w:rPr>
                <w:lang w:val="en-US"/>
              </w:rPr>
              <w:t>30,30</w:t>
            </w:r>
          </w:p>
        </w:tc>
        <w:tc>
          <w:tcPr>
            <w:tcW w:w="0" w:type="auto"/>
            <w:vAlign w:val="center"/>
            <w:hideMark/>
          </w:tcPr>
          <w:p w14:paraId="2DA8FCC7" w14:textId="77777777" w:rsidR="006046AF" w:rsidRDefault="006046AF">
            <w:pPr>
              <w:spacing w:line="276" w:lineRule="auto"/>
              <w:rPr>
                <w:lang w:eastAsia="ro-RO"/>
              </w:rPr>
            </w:pPr>
          </w:p>
        </w:tc>
      </w:tr>
      <w:tr w:rsidR="006046AF" w14:paraId="41845BBA" w14:textId="77777777" w:rsidTr="006046AF">
        <w:tc>
          <w:tcPr>
            <w:tcW w:w="709" w:type="dxa"/>
            <w:tcBorders>
              <w:top w:val="nil"/>
              <w:left w:val="single" w:sz="6" w:space="0" w:color="auto"/>
              <w:bottom w:val="single" w:sz="2" w:space="0" w:color="auto"/>
              <w:right w:val="single" w:sz="6" w:space="0" w:color="auto"/>
            </w:tcBorders>
          </w:tcPr>
          <w:p w14:paraId="6B8A07E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5E879B" w14:textId="77777777" w:rsidR="006046AF" w:rsidRDefault="006046AF">
            <w:pPr>
              <w:spacing w:line="276" w:lineRule="auto"/>
              <w:jc w:val="center"/>
              <w:rPr>
                <w:sz w:val="16"/>
                <w:szCs w:val="16"/>
                <w:lang w:val="en-US"/>
              </w:rPr>
            </w:pPr>
            <w:r>
              <w:rPr>
                <w:sz w:val="16"/>
                <w:szCs w:val="16"/>
                <w:lang w:val="en-US"/>
              </w:rPr>
              <w:t>2710602100000</w:t>
            </w:r>
          </w:p>
        </w:tc>
        <w:tc>
          <w:tcPr>
            <w:tcW w:w="4252" w:type="dxa"/>
            <w:gridSpan w:val="3"/>
            <w:tcBorders>
              <w:top w:val="nil"/>
              <w:left w:val="single" w:sz="6" w:space="0" w:color="auto"/>
              <w:bottom w:val="single" w:sz="2" w:space="0" w:color="auto"/>
              <w:right w:val="single" w:sz="6" w:space="0" w:color="auto"/>
            </w:tcBorders>
            <w:hideMark/>
          </w:tcPr>
          <w:p w14:paraId="2A8518DB" w14:textId="77777777" w:rsidR="006046AF" w:rsidRDefault="006046AF">
            <w:pPr>
              <w:spacing w:line="276" w:lineRule="auto"/>
              <w:rPr>
                <w:lang w:val="en-US"/>
              </w:rPr>
            </w:pPr>
            <w:r>
              <w:rPr>
                <w:lang w:val="en-US"/>
              </w:rPr>
              <w:t>Otel beton OB 37 diam. mai mic sau egal de 8 mm</w:t>
            </w:r>
          </w:p>
        </w:tc>
        <w:tc>
          <w:tcPr>
            <w:tcW w:w="993" w:type="dxa"/>
            <w:gridSpan w:val="2"/>
            <w:tcBorders>
              <w:top w:val="nil"/>
              <w:left w:val="single" w:sz="6" w:space="0" w:color="auto"/>
              <w:bottom w:val="single" w:sz="2" w:space="0" w:color="auto"/>
              <w:right w:val="single" w:sz="6" w:space="0" w:color="auto"/>
            </w:tcBorders>
            <w:hideMark/>
          </w:tcPr>
          <w:p w14:paraId="4F175157"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C9850E5" w14:textId="77777777" w:rsidR="006046AF" w:rsidRDefault="006046AF">
            <w:pPr>
              <w:spacing w:line="276" w:lineRule="auto"/>
              <w:rPr>
                <w:lang w:val="en-US"/>
              </w:rPr>
            </w:pPr>
            <w:r>
              <w:rPr>
                <w:lang w:val="en-US"/>
              </w:rPr>
              <w:t>0,15</w:t>
            </w:r>
          </w:p>
        </w:tc>
        <w:tc>
          <w:tcPr>
            <w:tcW w:w="0" w:type="auto"/>
            <w:vAlign w:val="center"/>
            <w:hideMark/>
          </w:tcPr>
          <w:p w14:paraId="0A643650" w14:textId="77777777" w:rsidR="006046AF" w:rsidRDefault="006046AF">
            <w:pPr>
              <w:spacing w:line="276" w:lineRule="auto"/>
              <w:rPr>
                <w:lang w:eastAsia="ro-RO"/>
              </w:rPr>
            </w:pPr>
          </w:p>
        </w:tc>
      </w:tr>
      <w:tr w:rsidR="006046AF" w14:paraId="761760F3" w14:textId="77777777" w:rsidTr="006046AF">
        <w:tc>
          <w:tcPr>
            <w:tcW w:w="709" w:type="dxa"/>
            <w:tcBorders>
              <w:top w:val="nil"/>
              <w:left w:val="single" w:sz="6" w:space="0" w:color="auto"/>
              <w:bottom w:val="single" w:sz="2" w:space="0" w:color="auto"/>
              <w:right w:val="single" w:sz="6" w:space="0" w:color="auto"/>
            </w:tcBorders>
          </w:tcPr>
          <w:p w14:paraId="0DBFBF0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10E5FC" w14:textId="77777777" w:rsidR="006046AF" w:rsidRDefault="006046AF">
            <w:pPr>
              <w:spacing w:line="276" w:lineRule="auto"/>
              <w:jc w:val="center"/>
              <w:rPr>
                <w:sz w:val="16"/>
                <w:szCs w:val="16"/>
                <w:lang w:val="en-US"/>
              </w:rPr>
            </w:pPr>
            <w:r>
              <w:rPr>
                <w:sz w:val="16"/>
                <w:szCs w:val="16"/>
                <w:lang w:val="en-US"/>
              </w:rPr>
              <w:t>2734113803881</w:t>
            </w:r>
          </w:p>
        </w:tc>
        <w:tc>
          <w:tcPr>
            <w:tcW w:w="4252" w:type="dxa"/>
            <w:gridSpan w:val="3"/>
            <w:tcBorders>
              <w:top w:val="nil"/>
              <w:left w:val="single" w:sz="6" w:space="0" w:color="auto"/>
              <w:bottom w:val="single" w:sz="2" w:space="0" w:color="auto"/>
              <w:right w:val="single" w:sz="6" w:space="0" w:color="auto"/>
            </w:tcBorders>
            <w:hideMark/>
          </w:tcPr>
          <w:p w14:paraId="7353B7FB" w14:textId="77777777" w:rsidR="006046AF" w:rsidRDefault="006046AF">
            <w:pPr>
              <w:spacing w:line="276" w:lineRule="auto"/>
              <w:rPr>
                <w:lang w:val="en-US"/>
              </w:rPr>
            </w:pPr>
            <w:r>
              <w:rPr>
                <w:lang w:val="en-US"/>
              </w:rPr>
              <w:t>Sirma din otel moale, neagra, D=1 mm</w:t>
            </w:r>
          </w:p>
        </w:tc>
        <w:tc>
          <w:tcPr>
            <w:tcW w:w="993" w:type="dxa"/>
            <w:gridSpan w:val="2"/>
            <w:tcBorders>
              <w:top w:val="nil"/>
              <w:left w:val="single" w:sz="6" w:space="0" w:color="auto"/>
              <w:bottom w:val="single" w:sz="2" w:space="0" w:color="auto"/>
              <w:right w:val="single" w:sz="6" w:space="0" w:color="auto"/>
            </w:tcBorders>
            <w:hideMark/>
          </w:tcPr>
          <w:p w14:paraId="6DC6044D"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0A0025F" w14:textId="77777777" w:rsidR="006046AF" w:rsidRDefault="006046AF">
            <w:pPr>
              <w:spacing w:line="276" w:lineRule="auto"/>
              <w:rPr>
                <w:lang w:val="en-US"/>
              </w:rPr>
            </w:pPr>
            <w:r>
              <w:rPr>
                <w:lang w:val="en-US"/>
              </w:rPr>
              <w:t>0,30</w:t>
            </w:r>
          </w:p>
        </w:tc>
        <w:tc>
          <w:tcPr>
            <w:tcW w:w="0" w:type="auto"/>
            <w:vAlign w:val="center"/>
            <w:hideMark/>
          </w:tcPr>
          <w:p w14:paraId="7587CED9" w14:textId="77777777" w:rsidR="006046AF" w:rsidRDefault="006046AF">
            <w:pPr>
              <w:spacing w:line="276" w:lineRule="auto"/>
              <w:rPr>
                <w:lang w:eastAsia="ro-RO"/>
              </w:rPr>
            </w:pPr>
          </w:p>
        </w:tc>
      </w:tr>
      <w:tr w:rsidR="006046AF" w14:paraId="26C5B3DC" w14:textId="77777777" w:rsidTr="006046AF">
        <w:tc>
          <w:tcPr>
            <w:tcW w:w="709" w:type="dxa"/>
            <w:tcBorders>
              <w:top w:val="nil"/>
              <w:left w:val="single" w:sz="6" w:space="0" w:color="auto"/>
              <w:bottom w:val="single" w:sz="2" w:space="0" w:color="auto"/>
              <w:right w:val="single" w:sz="6" w:space="0" w:color="auto"/>
            </w:tcBorders>
          </w:tcPr>
          <w:p w14:paraId="79EF4FD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D8191E" w14:textId="77777777" w:rsidR="006046AF" w:rsidRDefault="006046AF">
            <w:pPr>
              <w:spacing w:line="276" w:lineRule="auto"/>
              <w:jc w:val="center"/>
              <w:rPr>
                <w:sz w:val="16"/>
                <w:szCs w:val="16"/>
                <w:lang w:val="en-US"/>
              </w:rPr>
            </w:pPr>
            <w:r>
              <w:rPr>
                <w:sz w:val="16"/>
                <w:szCs w:val="16"/>
                <w:lang w:val="en-US"/>
              </w:rPr>
              <w:t>2010237318750</w:t>
            </w:r>
          </w:p>
        </w:tc>
        <w:tc>
          <w:tcPr>
            <w:tcW w:w="4252" w:type="dxa"/>
            <w:gridSpan w:val="3"/>
            <w:tcBorders>
              <w:top w:val="nil"/>
              <w:left w:val="single" w:sz="6" w:space="0" w:color="auto"/>
              <w:bottom w:val="single" w:sz="2" w:space="0" w:color="auto"/>
              <w:right w:val="single" w:sz="6" w:space="0" w:color="auto"/>
            </w:tcBorders>
            <w:hideMark/>
          </w:tcPr>
          <w:p w14:paraId="39487E86" w14:textId="77777777" w:rsidR="006046AF" w:rsidRDefault="006046AF">
            <w:pPr>
              <w:spacing w:line="276" w:lineRule="auto"/>
              <w:rPr>
                <w:lang w:val="en-US"/>
              </w:rPr>
            </w:pPr>
            <w:r>
              <w:rPr>
                <w:lang w:val="en-US"/>
              </w:rPr>
              <w:t xml:space="preserve">Distantieri </w:t>
            </w:r>
          </w:p>
        </w:tc>
        <w:tc>
          <w:tcPr>
            <w:tcW w:w="993" w:type="dxa"/>
            <w:gridSpan w:val="2"/>
            <w:tcBorders>
              <w:top w:val="nil"/>
              <w:left w:val="single" w:sz="6" w:space="0" w:color="auto"/>
              <w:bottom w:val="single" w:sz="2" w:space="0" w:color="auto"/>
              <w:right w:val="single" w:sz="6" w:space="0" w:color="auto"/>
            </w:tcBorders>
            <w:hideMark/>
          </w:tcPr>
          <w:p w14:paraId="2D2AA070"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759C6A5" w14:textId="77777777" w:rsidR="006046AF" w:rsidRDefault="006046AF">
            <w:pPr>
              <w:spacing w:line="276" w:lineRule="auto"/>
              <w:rPr>
                <w:lang w:val="en-US"/>
              </w:rPr>
            </w:pPr>
            <w:r>
              <w:rPr>
                <w:lang w:val="en-US"/>
              </w:rPr>
              <w:t>9,00</w:t>
            </w:r>
          </w:p>
        </w:tc>
        <w:tc>
          <w:tcPr>
            <w:tcW w:w="0" w:type="auto"/>
            <w:vAlign w:val="center"/>
            <w:hideMark/>
          </w:tcPr>
          <w:p w14:paraId="2A269F9B" w14:textId="77777777" w:rsidR="006046AF" w:rsidRDefault="006046AF">
            <w:pPr>
              <w:spacing w:line="276" w:lineRule="auto"/>
              <w:rPr>
                <w:lang w:eastAsia="ro-RO"/>
              </w:rPr>
            </w:pPr>
          </w:p>
        </w:tc>
      </w:tr>
      <w:tr w:rsidR="006046AF" w14:paraId="24B866BE" w14:textId="77777777" w:rsidTr="006046AF">
        <w:tc>
          <w:tcPr>
            <w:tcW w:w="709" w:type="dxa"/>
            <w:tcBorders>
              <w:top w:val="nil"/>
              <w:left w:val="single" w:sz="6" w:space="0" w:color="auto"/>
              <w:bottom w:val="single" w:sz="2" w:space="0" w:color="auto"/>
              <w:right w:val="single" w:sz="6" w:space="0" w:color="auto"/>
            </w:tcBorders>
          </w:tcPr>
          <w:p w14:paraId="0991BB6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CEB535" w14:textId="77777777" w:rsidR="006046AF" w:rsidRDefault="006046AF">
            <w:pPr>
              <w:spacing w:line="276" w:lineRule="auto"/>
              <w:jc w:val="center"/>
              <w:rPr>
                <w:sz w:val="16"/>
                <w:szCs w:val="16"/>
                <w:lang w:val="en-US"/>
              </w:rPr>
            </w:pPr>
            <w:r>
              <w:rPr>
                <w:sz w:val="16"/>
                <w:szCs w:val="16"/>
                <w:lang w:val="en-US"/>
              </w:rPr>
              <w:t>2922140007000</w:t>
            </w:r>
          </w:p>
        </w:tc>
        <w:tc>
          <w:tcPr>
            <w:tcW w:w="4252" w:type="dxa"/>
            <w:gridSpan w:val="3"/>
            <w:tcBorders>
              <w:top w:val="nil"/>
              <w:left w:val="single" w:sz="6" w:space="0" w:color="auto"/>
              <w:bottom w:val="single" w:sz="2" w:space="0" w:color="auto"/>
              <w:right w:val="single" w:sz="6" w:space="0" w:color="auto"/>
            </w:tcBorders>
            <w:hideMark/>
          </w:tcPr>
          <w:p w14:paraId="330A8FD7" w14:textId="77777777" w:rsidR="006046AF" w:rsidRDefault="006046AF">
            <w:pPr>
              <w:spacing w:line="276" w:lineRule="auto"/>
              <w:rPr>
                <w:lang w:val="en-US"/>
              </w:rPr>
            </w:pPr>
            <w:r>
              <w:rPr>
                <w:lang w:val="en-US"/>
              </w:rPr>
              <w:t xml:space="preserve">Macara </w:t>
            </w:r>
          </w:p>
        </w:tc>
        <w:tc>
          <w:tcPr>
            <w:tcW w:w="993" w:type="dxa"/>
            <w:gridSpan w:val="2"/>
            <w:tcBorders>
              <w:top w:val="nil"/>
              <w:left w:val="single" w:sz="6" w:space="0" w:color="auto"/>
              <w:bottom w:val="single" w:sz="2" w:space="0" w:color="auto"/>
              <w:right w:val="single" w:sz="6" w:space="0" w:color="auto"/>
            </w:tcBorders>
            <w:hideMark/>
          </w:tcPr>
          <w:p w14:paraId="373CFFED"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A32F240" w14:textId="77777777" w:rsidR="006046AF" w:rsidRDefault="006046AF">
            <w:pPr>
              <w:spacing w:line="276" w:lineRule="auto"/>
              <w:rPr>
                <w:lang w:val="en-US"/>
              </w:rPr>
            </w:pPr>
            <w:r>
              <w:rPr>
                <w:lang w:val="en-US"/>
              </w:rPr>
              <w:t>0,02</w:t>
            </w:r>
          </w:p>
        </w:tc>
        <w:tc>
          <w:tcPr>
            <w:tcW w:w="0" w:type="auto"/>
            <w:vAlign w:val="center"/>
            <w:hideMark/>
          </w:tcPr>
          <w:p w14:paraId="4F846235" w14:textId="77777777" w:rsidR="006046AF" w:rsidRDefault="006046AF">
            <w:pPr>
              <w:spacing w:line="276" w:lineRule="auto"/>
              <w:rPr>
                <w:lang w:eastAsia="ro-RO"/>
              </w:rPr>
            </w:pPr>
          </w:p>
        </w:tc>
      </w:tr>
      <w:tr w:rsidR="006046AF" w14:paraId="1B9BBCAF" w14:textId="77777777" w:rsidTr="006046AF">
        <w:trPr>
          <w:trHeight w:val="340"/>
        </w:trPr>
        <w:tc>
          <w:tcPr>
            <w:tcW w:w="709" w:type="dxa"/>
            <w:tcBorders>
              <w:top w:val="nil"/>
              <w:left w:val="single" w:sz="6" w:space="0" w:color="auto"/>
              <w:bottom w:val="nil"/>
              <w:right w:val="nil"/>
            </w:tcBorders>
          </w:tcPr>
          <w:p w14:paraId="514A588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C33BE50"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818D987"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C5E0169"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4D68EC2A"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D38EAFD" w14:textId="77777777" w:rsidR="006046AF" w:rsidRDefault="006046AF">
            <w:pPr>
              <w:spacing w:line="276" w:lineRule="auto"/>
              <w:rPr>
                <w:lang w:val="en-US"/>
              </w:rPr>
            </w:pPr>
          </w:p>
        </w:tc>
      </w:tr>
      <w:tr w:rsidR="006046AF" w14:paraId="3B902CED"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40A25812" w14:textId="77777777" w:rsidR="006046AF" w:rsidRDefault="006046AF">
            <w:pPr>
              <w:spacing w:line="276" w:lineRule="auto"/>
              <w:rPr>
                <w:lang w:val="en-US"/>
              </w:rPr>
            </w:pPr>
            <w:r>
              <w:rPr>
                <w:lang w:val="en-US"/>
              </w:rPr>
              <w:t>68</w:t>
            </w:r>
          </w:p>
        </w:tc>
        <w:tc>
          <w:tcPr>
            <w:tcW w:w="1276" w:type="dxa"/>
            <w:gridSpan w:val="2"/>
            <w:tcBorders>
              <w:top w:val="single" w:sz="4" w:space="0" w:color="auto"/>
              <w:left w:val="single" w:sz="6" w:space="0" w:color="auto"/>
              <w:bottom w:val="single" w:sz="4" w:space="0" w:color="auto"/>
              <w:right w:val="single" w:sz="6" w:space="0" w:color="auto"/>
            </w:tcBorders>
          </w:tcPr>
          <w:p w14:paraId="2F1983DB" w14:textId="77777777" w:rsidR="006046AF" w:rsidRDefault="006046AF">
            <w:pPr>
              <w:spacing w:line="276" w:lineRule="auto"/>
              <w:rPr>
                <w:lang w:val="en-US"/>
              </w:rPr>
            </w:pPr>
            <w:r>
              <w:rPr>
                <w:lang w:val="en-US"/>
              </w:rPr>
              <w:t>CF17B k=2</w:t>
            </w:r>
          </w:p>
          <w:p w14:paraId="00E42FD2"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D0B34CD"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Diverse lucrari - diferenta de grosime, +- 5 mm la stratul de grund aplicat la pereti, executat cu mortar</w:t>
            </w:r>
            <w:r>
              <w:rPr>
                <w:rFonts w:ascii="Times New Roman CYR" w:hAnsi="Times New Roman CYR" w:cs="Times New Roman CYR"/>
                <w:sz w:val="16"/>
                <w:szCs w:val="16"/>
                <w:lang w:val="en-US"/>
              </w:rPr>
              <w:t xml:space="preserve"> </w:t>
            </w:r>
          </w:p>
          <w:p w14:paraId="41F56814"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EA690C4"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70CB6AC" w14:textId="77777777" w:rsidR="006046AF" w:rsidRDefault="006046AF">
            <w:pPr>
              <w:spacing w:line="276" w:lineRule="auto"/>
              <w:jc w:val="center"/>
              <w:rPr>
                <w:lang w:val="en-US"/>
              </w:rPr>
            </w:pPr>
            <w:r>
              <w:rPr>
                <w:lang w:val="en-US"/>
              </w:rPr>
              <w:t>10,00</w:t>
            </w:r>
          </w:p>
        </w:tc>
        <w:tc>
          <w:tcPr>
            <w:tcW w:w="0" w:type="auto"/>
            <w:vAlign w:val="center"/>
            <w:hideMark/>
          </w:tcPr>
          <w:p w14:paraId="1DC8CDE9" w14:textId="77777777" w:rsidR="006046AF" w:rsidRDefault="006046AF">
            <w:pPr>
              <w:spacing w:line="276" w:lineRule="auto"/>
              <w:rPr>
                <w:lang w:eastAsia="ro-RO"/>
              </w:rPr>
            </w:pPr>
          </w:p>
        </w:tc>
      </w:tr>
      <w:tr w:rsidR="006046AF" w14:paraId="0D363493" w14:textId="77777777" w:rsidTr="006046AF">
        <w:tc>
          <w:tcPr>
            <w:tcW w:w="709" w:type="dxa"/>
            <w:tcBorders>
              <w:top w:val="nil"/>
              <w:left w:val="single" w:sz="6" w:space="0" w:color="auto"/>
              <w:bottom w:val="single" w:sz="2" w:space="0" w:color="auto"/>
              <w:right w:val="single" w:sz="6" w:space="0" w:color="auto"/>
            </w:tcBorders>
          </w:tcPr>
          <w:p w14:paraId="25184C4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033F566" w14:textId="77777777" w:rsidR="006046AF" w:rsidRDefault="006046A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545A1236" w14:textId="77777777" w:rsidR="006046AF" w:rsidRDefault="006046A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1E797863"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50C2E7B" w14:textId="77777777" w:rsidR="006046AF" w:rsidRDefault="006046AF">
            <w:pPr>
              <w:spacing w:line="276" w:lineRule="auto"/>
              <w:rPr>
                <w:lang w:val="en-US"/>
              </w:rPr>
            </w:pPr>
            <w:r>
              <w:rPr>
                <w:lang w:val="en-US"/>
              </w:rPr>
              <w:t>2,00</w:t>
            </w:r>
          </w:p>
        </w:tc>
        <w:tc>
          <w:tcPr>
            <w:tcW w:w="0" w:type="auto"/>
            <w:vAlign w:val="center"/>
            <w:hideMark/>
          </w:tcPr>
          <w:p w14:paraId="2F5FE739" w14:textId="77777777" w:rsidR="006046AF" w:rsidRDefault="006046AF">
            <w:pPr>
              <w:spacing w:line="276" w:lineRule="auto"/>
              <w:rPr>
                <w:lang w:eastAsia="ro-RO"/>
              </w:rPr>
            </w:pPr>
          </w:p>
        </w:tc>
      </w:tr>
      <w:tr w:rsidR="006046AF" w14:paraId="5C8692F1" w14:textId="77777777" w:rsidTr="006046AF">
        <w:tc>
          <w:tcPr>
            <w:tcW w:w="709" w:type="dxa"/>
            <w:tcBorders>
              <w:top w:val="nil"/>
              <w:left w:val="single" w:sz="6" w:space="0" w:color="auto"/>
              <w:bottom w:val="single" w:sz="2" w:space="0" w:color="auto"/>
              <w:right w:val="single" w:sz="6" w:space="0" w:color="auto"/>
            </w:tcBorders>
          </w:tcPr>
          <w:p w14:paraId="738BAE1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0A27528" w14:textId="77777777" w:rsidR="006046AF" w:rsidRDefault="006046A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0375606B" w14:textId="77777777" w:rsidR="006046AF" w:rsidRDefault="006046A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49009707"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6AEBD30" w14:textId="77777777" w:rsidR="006046AF" w:rsidRDefault="006046AF">
            <w:pPr>
              <w:spacing w:line="276" w:lineRule="auto"/>
              <w:rPr>
                <w:lang w:val="en-US"/>
              </w:rPr>
            </w:pPr>
            <w:r>
              <w:rPr>
                <w:lang w:val="en-US"/>
              </w:rPr>
              <w:t>0,60</w:t>
            </w:r>
          </w:p>
        </w:tc>
        <w:tc>
          <w:tcPr>
            <w:tcW w:w="0" w:type="auto"/>
            <w:vAlign w:val="center"/>
            <w:hideMark/>
          </w:tcPr>
          <w:p w14:paraId="689CA583" w14:textId="77777777" w:rsidR="006046AF" w:rsidRDefault="006046AF">
            <w:pPr>
              <w:spacing w:line="276" w:lineRule="auto"/>
              <w:rPr>
                <w:lang w:eastAsia="ro-RO"/>
              </w:rPr>
            </w:pPr>
          </w:p>
        </w:tc>
      </w:tr>
      <w:tr w:rsidR="006046AF" w14:paraId="76E636E7" w14:textId="77777777" w:rsidTr="006046AF">
        <w:tc>
          <w:tcPr>
            <w:tcW w:w="709" w:type="dxa"/>
            <w:tcBorders>
              <w:top w:val="nil"/>
              <w:left w:val="single" w:sz="6" w:space="0" w:color="auto"/>
              <w:bottom w:val="single" w:sz="2" w:space="0" w:color="auto"/>
              <w:right w:val="single" w:sz="6" w:space="0" w:color="auto"/>
            </w:tcBorders>
          </w:tcPr>
          <w:p w14:paraId="31C00729"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EDF810B" w14:textId="77777777" w:rsidR="006046AF" w:rsidRDefault="006046AF">
            <w:pPr>
              <w:spacing w:line="276" w:lineRule="auto"/>
              <w:jc w:val="center"/>
              <w:rPr>
                <w:sz w:val="16"/>
                <w:szCs w:val="16"/>
                <w:lang w:val="en-US"/>
              </w:rPr>
            </w:pPr>
            <w:r>
              <w:rPr>
                <w:sz w:val="16"/>
                <w:szCs w:val="16"/>
                <w:lang w:val="en-US"/>
              </w:rPr>
              <w:t>2664102100000</w:t>
            </w:r>
          </w:p>
        </w:tc>
        <w:tc>
          <w:tcPr>
            <w:tcW w:w="4252" w:type="dxa"/>
            <w:gridSpan w:val="3"/>
            <w:tcBorders>
              <w:top w:val="nil"/>
              <w:left w:val="single" w:sz="6" w:space="0" w:color="auto"/>
              <w:bottom w:val="single" w:sz="2" w:space="0" w:color="auto"/>
              <w:right w:val="single" w:sz="6" w:space="0" w:color="auto"/>
            </w:tcBorders>
            <w:hideMark/>
          </w:tcPr>
          <w:p w14:paraId="4F6651F8" w14:textId="77777777" w:rsidR="006046AF" w:rsidRDefault="006046AF">
            <w:pPr>
              <w:spacing w:line="276" w:lineRule="auto"/>
              <w:rPr>
                <w:lang w:val="en-US"/>
              </w:rPr>
            </w:pPr>
            <w:r>
              <w:rPr>
                <w:lang w:val="en-US"/>
              </w:rPr>
              <w:t>Mortar</w:t>
            </w:r>
          </w:p>
        </w:tc>
        <w:tc>
          <w:tcPr>
            <w:tcW w:w="993" w:type="dxa"/>
            <w:gridSpan w:val="2"/>
            <w:tcBorders>
              <w:top w:val="nil"/>
              <w:left w:val="single" w:sz="6" w:space="0" w:color="auto"/>
              <w:bottom w:val="single" w:sz="2" w:space="0" w:color="auto"/>
              <w:right w:val="single" w:sz="6" w:space="0" w:color="auto"/>
            </w:tcBorders>
            <w:hideMark/>
          </w:tcPr>
          <w:p w14:paraId="2363822B"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B8574C0" w14:textId="77777777" w:rsidR="006046AF" w:rsidRDefault="006046AF">
            <w:pPr>
              <w:spacing w:line="276" w:lineRule="auto"/>
              <w:rPr>
                <w:lang w:val="en-US"/>
              </w:rPr>
            </w:pPr>
            <w:r>
              <w:rPr>
                <w:lang w:val="en-US"/>
              </w:rPr>
              <w:t>0,12</w:t>
            </w:r>
          </w:p>
        </w:tc>
        <w:tc>
          <w:tcPr>
            <w:tcW w:w="0" w:type="auto"/>
            <w:vAlign w:val="center"/>
            <w:hideMark/>
          </w:tcPr>
          <w:p w14:paraId="09DCCE62" w14:textId="77777777" w:rsidR="006046AF" w:rsidRDefault="006046AF">
            <w:pPr>
              <w:spacing w:line="276" w:lineRule="auto"/>
              <w:rPr>
                <w:lang w:eastAsia="ro-RO"/>
              </w:rPr>
            </w:pPr>
          </w:p>
        </w:tc>
      </w:tr>
      <w:tr w:rsidR="006046AF" w14:paraId="32B08B8E" w14:textId="77777777" w:rsidTr="006046AF">
        <w:tc>
          <w:tcPr>
            <w:tcW w:w="709" w:type="dxa"/>
            <w:tcBorders>
              <w:top w:val="nil"/>
              <w:left w:val="single" w:sz="6" w:space="0" w:color="auto"/>
              <w:bottom w:val="single" w:sz="2" w:space="0" w:color="auto"/>
              <w:right w:val="single" w:sz="6" w:space="0" w:color="auto"/>
            </w:tcBorders>
          </w:tcPr>
          <w:p w14:paraId="78D529A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AD22D3" w14:textId="77777777" w:rsidR="006046AF" w:rsidRDefault="006046AF">
            <w:pPr>
              <w:spacing w:line="276" w:lineRule="auto"/>
              <w:jc w:val="center"/>
              <w:rPr>
                <w:sz w:val="16"/>
                <w:szCs w:val="16"/>
                <w:lang w:val="en-US"/>
              </w:rPr>
            </w:pPr>
            <w:r>
              <w:rPr>
                <w:sz w:val="16"/>
                <w:szCs w:val="16"/>
                <w:lang w:val="en-US"/>
              </w:rPr>
              <w:t>2952160007200</w:t>
            </w:r>
          </w:p>
        </w:tc>
        <w:tc>
          <w:tcPr>
            <w:tcW w:w="4252" w:type="dxa"/>
            <w:gridSpan w:val="3"/>
            <w:tcBorders>
              <w:top w:val="nil"/>
              <w:left w:val="single" w:sz="6" w:space="0" w:color="auto"/>
              <w:bottom w:val="single" w:sz="2" w:space="0" w:color="auto"/>
              <w:right w:val="single" w:sz="6" w:space="0" w:color="auto"/>
            </w:tcBorders>
            <w:hideMark/>
          </w:tcPr>
          <w:p w14:paraId="211DC30F" w14:textId="77777777" w:rsidR="006046AF" w:rsidRDefault="006046AF">
            <w:pPr>
              <w:spacing w:line="276" w:lineRule="auto"/>
              <w:rPr>
                <w:lang w:val="en-US"/>
              </w:rPr>
            </w:pPr>
            <w:r>
              <w:rPr>
                <w:lang w:val="en-US"/>
              </w:rPr>
              <w:t>Utilaj de ridicat pentru lucrari de finisaj</w:t>
            </w:r>
          </w:p>
        </w:tc>
        <w:tc>
          <w:tcPr>
            <w:tcW w:w="993" w:type="dxa"/>
            <w:gridSpan w:val="2"/>
            <w:tcBorders>
              <w:top w:val="nil"/>
              <w:left w:val="single" w:sz="6" w:space="0" w:color="auto"/>
              <w:bottom w:val="single" w:sz="2" w:space="0" w:color="auto"/>
              <w:right w:val="single" w:sz="6" w:space="0" w:color="auto"/>
            </w:tcBorders>
            <w:hideMark/>
          </w:tcPr>
          <w:p w14:paraId="0DD0D817"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FFEA254" w14:textId="77777777" w:rsidR="006046AF" w:rsidRDefault="006046AF">
            <w:pPr>
              <w:spacing w:line="276" w:lineRule="auto"/>
              <w:rPr>
                <w:lang w:val="en-US"/>
              </w:rPr>
            </w:pPr>
            <w:r>
              <w:rPr>
                <w:lang w:val="en-US"/>
              </w:rPr>
              <w:t>0,02</w:t>
            </w:r>
          </w:p>
        </w:tc>
        <w:tc>
          <w:tcPr>
            <w:tcW w:w="0" w:type="auto"/>
            <w:vAlign w:val="center"/>
            <w:hideMark/>
          </w:tcPr>
          <w:p w14:paraId="06A63E4C" w14:textId="77777777" w:rsidR="006046AF" w:rsidRDefault="006046AF">
            <w:pPr>
              <w:spacing w:line="276" w:lineRule="auto"/>
              <w:rPr>
                <w:lang w:eastAsia="ro-RO"/>
              </w:rPr>
            </w:pPr>
          </w:p>
        </w:tc>
      </w:tr>
      <w:tr w:rsidR="006046AF" w14:paraId="7792CA34" w14:textId="77777777" w:rsidTr="006046AF">
        <w:trPr>
          <w:trHeight w:val="340"/>
        </w:trPr>
        <w:tc>
          <w:tcPr>
            <w:tcW w:w="709" w:type="dxa"/>
            <w:tcBorders>
              <w:top w:val="nil"/>
              <w:left w:val="single" w:sz="6" w:space="0" w:color="auto"/>
              <w:bottom w:val="nil"/>
              <w:right w:val="nil"/>
            </w:tcBorders>
          </w:tcPr>
          <w:p w14:paraId="39E684ED"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5B8656BB"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4BBA2D95"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0738B50"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BB4624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422A9B40" w14:textId="77777777" w:rsidR="006046AF" w:rsidRDefault="006046AF">
            <w:pPr>
              <w:spacing w:line="276" w:lineRule="auto"/>
              <w:rPr>
                <w:lang w:val="en-US"/>
              </w:rPr>
            </w:pPr>
          </w:p>
        </w:tc>
      </w:tr>
      <w:tr w:rsidR="006046AF" w14:paraId="503CDA9F"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55641291" w14:textId="77777777" w:rsidR="006046AF" w:rsidRDefault="006046AF">
            <w:pPr>
              <w:spacing w:line="276" w:lineRule="auto"/>
              <w:rPr>
                <w:lang w:val="en-US"/>
              </w:rPr>
            </w:pPr>
            <w:r>
              <w:rPr>
                <w:lang w:val="en-US"/>
              </w:rPr>
              <w:t>69</w:t>
            </w:r>
          </w:p>
        </w:tc>
        <w:tc>
          <w:tcPr>
            <w:tcW w:w="1276" w:type="dxa"/>
            <w:gridSpan w:val="2"/>
            <w:tcBorders>
              <w:top w:val="single" w:sz="4" w:space="0" w:color="auto"/>
              <w:left w:val="single" w:sz="6" w:space="0" w:color="auto"/>
              <w:bottom w:val="single" w:sz="4" w:space="0" w:color="auto"/>
              <w:right w:val="single" w:sz="6" w:space="0" w:color="auto"/>
            </w:tcBorders>
          </w:tcPr>
          <w:p w14:paraId="7B29313E" w14:textId="77777777" w:rsidR="006046AF" w:rsidRDefault="006046AF">
            <w:pPr>
              <w:spacing w:line="276" w:lineRule="auto"/>
              <w:rPr>
                <w:lang w:val="en-US"/>
              </w:rPr>
            </w:pPr>
            <w:r>
              <w:rPr>
                <w:lang w:val="en-US"/>
              </w:rPr>
              <w:t>TsC54C</w:t>
            </w:r>
          </w:p>
          <w:p w14:paraId="76531F4A"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DE45F2E"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Strat de fundatie din pietris (sub pavaj)</w:t>
            </w:r>
            <w:r>
              <w:rPr>
                <w:rFonts w:ascii="Times New Roman CYR" w:hAnsi="Times New Roman CYR" w:cs="Times New Roman CYR"/>
                <w:sz w:val="16"/>
                <w:szCs w:val="16"/>
                <w:lang w:val="en-US"/>
              </w:rPr>
              <w:t xml:space="preserve"> </w:t>
            </w:r>
          </w:p>
          <w:p w14:paraId="6D2446F1"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3C286A9" w14:textId="77777777" w:rsidR="006046AF" w:rsidRDefault="006046A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8B4C5A7" w14:textId="77777777" w:rsidR="006046AF" w:rsidRDefault="006046AF">
            <w:pPr>
              <w:spacing w:line="276" w:lineRule="auto"/>
              <w:jc w:val="center"/>
              <w:rPr>
                <w:lang w:val="en-US"/>
              </w:rPr>
            </w:pPr>
            <w:r>
              <w:rPr>
                <w:lang w:val="en-US"/>
              </w:rPr>
              <w:t>1,00</w:t>
            </w:r>
          </w:p>
        </w:tc>
        <w:tc>
          <w:tcPr>
            <w:tcW w:w="0" w:type="auto"/>
            <w:vAlign w:val="center"/>
            <w:hideMark/>
          </w:tcPr>
          <w:p w14:paraId="4A0F83B7" w14:textId="77777777" w:rsidR="006046AF" w:rsidRDefault="006046AF">
            <w:pPr>
              <w:spacing w:line="276" w:lineRule="auto"/>
              <w:rPr>
                <w:lang w:eastAsia="ro-RO"/>
              </w:rPr>
            </w:pPr>
          </w:p>
        </w:tc>
      </w:tr>
      <w:tr w:rsidR="006046AF" w14:paraId="740651E6" w14:textId="77777777" w:rsidTr="006046AF">
        <w:tc>
          <w:tcPr>
            <w:tcW w:w="709" w:type="dxa"/>
            <w:tcBorders>
              <w:top w:val="nil"/>
              <w:left w:val="single" w:sz="6" w:space="0" w:color="auto"/>
              <w:bottom w:val="single" w:sz="2" w:space="0" w:color="auto"/>
              <w:right w:val="single" w:sz="6" w:space="0" w:color="auto"/>
            </w:tcBorders>
          </w:tcPr>
          <w:p w14:paraId="499BE91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D4AF830"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402056E7"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33B2B35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997A949" w14:textId="77777777" w:rsidR="006046AF" w:rsidRDefault="006046AF">
            <w:pPr>
              <w:spacing w:line="276" w:lineRule="auto"/>
              <w:rPr>
                <w:lang w:val="en-US"/>
              </w:rPr>
            </w:pPr>
            <w:r>
              <w:rPr>
                <w:lang w:val="en-US"/>
              </w:rPr>
              <w:t>0,99</w:t>
            </w:r>
          </w:p>
        </w:tc>
        <w:tc>
          <w:tcPr>
            <w:tcW w:w="0" w:type="auto"/>
            <w:vAlign w:val="center"/>
            <w:hideMark/>
          </w:tcPr>
          <w:p w14:paraId="7A463FB1" w14:textId="77777777" w:rsidR="006046AF" w:rsidRDefault="006046AF">
            <w:pPr>
              <w:spacing w:line="276" w:lineRule="auto"/>
              <w:rPr>
                <w:lang w:eastAsia="ro-RO"/>
              </w:rPr>
            </w:pPr>
          </w:p>
        </w:tc>
      </w:tr>
      <w:tr w:rsidR="006046AF" w14:paraId="2EA2201E" w14:textId="77777777" w:rsidTr="006046AF">
        <w:tc>
          <w:tcPr>
            <w:tcW w:w="709" w:type="dxa"/>
            <w:tcBorders>
              <w:top w:val="nil"/>
              <w:left w:val="single" w:sz="6" w:space="0" w:color="auto"/>
              <w:bottom w:val="single" w:sz="2" w:space="0" w:color="auto"/>
              <w:right w:val="single" w:sz="6" w:space="0" w:color="auto"/>
            </w:tcBorders>
          </w:tcPr>
          <w:p w14:paraId="3180D44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5C54AD" w14:textId="77777777" w:rsidR="006046AF" w:rsidRDefault="006046AF">
            <w:pPr>
              <w:spacing w:line="276" w:lineRule="auto"/>
              <w:jc w:val="center"/>
              <w:rPr>
                <w:sz w:val="16"/>
                <w:szCs w:val="16"/>
                <w:lang w:val="en-US"/>
              </w:rPr>
            </w:pPr>
            <w:r>
              <w:rPr>
                <w:sz w:val="16"/>
                <w:szCs w:val="16"/>
                <w:lang w:val="en-US"/>
              </w:rPr>
              <w:t>1421102200068</w:t>
            </w:r>
          </w:p>
        </w:tc>
        <w:tc>
          <w:tcPr>
            <w:tcW w:w="4252" w:type="dxa"/>
            <w:gridSpan w:val="3"/>
            <w:tcBorders>
              <w:top w:val="nil"/>
              <w:left w:val="single" w:sz="6" w:space="0" w:color="auto"/>
              <w:bottom w:val="single" w:sz="2" w:space="0" w:color="auto"/>
              <w:right w:val="single" w:sz="6" w:space="0" w:color="auto"/>
            </w:tcBorders>
            <w:hideMark/>
          </w:tcPr>
          <w:p w14:paraId="0F29431F" w14:textId="77777777" w:rsidR="006046AF" w:rsidRDefault="006046AF">
            <w:pPr>
              <w:spacing w:line="276" w:lineRule="auto"/>
              <w:rPr>
                <w:lang w:val="en-US"/>
              </w:rPr>
            </w:pPr>
            <w:r>
              <w:rPr>
                <w:lang w:val="en-US"/>
              </w:rPr>
              <w:t>Pietris ciuruit nespalat de riu 7-15mm</w:t>
            </w:r>
          </w:p>
        </w:tc>
        <w:tc>
          <w:tcPr>
            <w:tcW w:w="993" w:type="dxa"/>
            <w:gridSpan w:val="2"/>
            <w:tcBorders>
              <w:top w:val="nil"/>
              <w:left w:val="single" w:sz="6" w:space="0" w:color="auto"/>
              <w:bottom w:val="single" w:sz="2" w:space="0" w:color="auto"/>
              <w:right w:val="single" w:sz="6" w:space="0" w:color="auto"/>
            </w:tcBorders>
            <w:hideMark/>
          </w:tcPr>
          <w:p w14:paraId="3D00C0AC"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0EC5A1A" w14:textId="77777777" w:rsidR="006046AF" w:rsidRDefault="006046AF">
            <w:pPr>
              <w:spacing w:line="276" w:lineRule="auto"/>
              <w:rPr>
                <w:lang w:val="en-US"/>
              </w:rPr>
            </w:pPr>
            <w:r>
              <w:rPr>
                <w:lang w:val="en-US"/>
              </w:rPr>
              <w:t>1,15</w:t>
            </w:r>
          </w:p>
        </w:tc>
        <w:tc>
          <w:tcPr>
            <w:tcW w:w="0" w:type="auto"/>
            <w:vAlign w:val="center"/>
            <w:hideMark/>
          </w:tcPr>
          <w:p w14:paraId="66498C8E" w14:textId="77777777" w:rsidR="006046AF" w:rsidRDefault="006046AF">
            <w:pPr>
              <w:spacing w:line="276" w:lineRule="auto"/>
              <w:rPr>
                <w:lang w:eastAsia="ro-RO"/>
              </w:rPr>
            </w:pPr>
          </w:p>
        </w:tc>
      </w:tr>
      <w:tr w:rsidR="006046AF" w14:paraId="174B399E" w14:textId="77777777" w:rsidTr="006046AF">
        <w:tc>
          <w:tcPr>
            <w:tcW w:w="709" w:type="dxa"/>
            <w:tcBorders>
              <w:top w:val="nil"/>
              <w:left w:val="single" w:sz="6" w:space="0" w:color="auto"/>
              <w:bottom w:val="single" w:sz="2" w:space="0" w:color="auto"/>
              <w:right w:val="single" w:sz="6" w:space="0" w:color="auto"/>
            </w:tcBorders>
          </w:tcPr>
          <w:p w14:paraId="1CB6F46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CA83D6" w14:textId="77777777" w:rsidR="006046AF" w:rsidRDefault="006046A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4130649C" w14:textId="77777777" w:rsidR="006046AF" w:rsidRDefault="006046A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78909387"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5D78A098" w14:textId="77777777" w:rsidR="006046AF" w:rsidRDefault="006046AF">
            <w:pPr>
              <w:spacing w:line="276" w:lineRule="auto"/>
              <w:rPr>
                <w:lang w:val="en-US"/>
              </w:rPr>
            </w:pPr>
            <w:r>
              <w:rPr>
                <w:lang w:val="en-US"/>
              </w:rPr>
              <w:t>0,10</w:t>
            </w:r>
          </w:p>
        </w:tc>
        <w:tc>
          <w:tcPr>
            <w:tcW w:w="0" w:type="auto"/>
            <w:vAlign w:val="center"/>
            <w:hideMark/>
          </w:tcPr>
          <w:p w14:paraId="77B5DF7A" w14:textId="77777777" w:rsidR="006046AF" w:rsidRDefault="006046AF">
            <w:pPr>
              <w:spacing w:line="276" w:lineRule="auto"/>
              <w:rPr>
                <w:lang w:eastAsia="ro-RO"/>
              </w:rPr>
            </w:pPr>
          </w:p>
        </w:tc>
      </w:tr>
      <w:tr w:rsidR="006046AF" w14:paraId="24C948EE" w14:textId="77777777" w:rsidTr="006046AF">
        <w:tc>
          <w:tcPr>
            <w:tcW w:w="709" w:type="dxa"/>
            <w:tcBorders>
              <w:top w:val="nil"/>
              <w:left w:val="single" w:sz="6" w:space="0" w:color="auto"/>
              <w:bottom w:val="single" w:sz="2" w:space="0" w:color="auto"/>
              <w:right w:val="single" w:sz="6" w:space="0" w:color="auto"/>
            </w:tcBorders>
          </w:tcPr>
          <w:p w14:paraId="3BEE2443"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9F1EB38" w14:textId="77777777" w:rsidR="006046AF" w:rsidRDefault="006046AF">
            <w:pPr>
              <w:spacing w:line="276" w:lineRule="auto"/>
              <w:jc w:val="center"/>
              <w:rPr>
                <w:sz w:val="16"/>
                <w:szCs w:val="16"/>
                <w:lang w:val="en-US"/>
              </w:rPr>
            </w:pPr>
            <w:r>
              <w:rPr>
                <w:sz w:val="16"/>
                <w:szCs w:val="16"/>
                <w:lang w:val="en-US"/>
              </w:rPr>
              <w:t>2912340002506</w:t>
            </w:r>
          </w:p>
        </w:tc>
        <w:tc>
          <w:tcPr>
            <w:tcW w:w="4252" w:type="dxa"/>
            <w:gridSpan w:val="3"/>
            <w:tcBorders>
              <w:top w:val="nil"/>
              <w:left w:val="single" w:sz="6" w:space="0" w:color="auto"/>
              <w:bottom w:val="single" w:sz="2" w:space="0" w:color="auto"/>
              <w:right w:val="single" w:sz="6" w:space="0" w:color="auto"/>
            </w:tcBorders>
            <w:hideMark/>
          </w:tcPr>
          <w:p w14:paraId="10D984C2" w14:textId="77777777" w:rsidR="006046AF" w:rsidRDefault="006046AF">
            <w:pPr>
              <w:spacing w:line="276" w:lineRule="auto"/>
              <w:rPr>
                <w:lang w:val="en-US"/>
              </w:rPr>
            </w:pPr>
            <w:r>
              <w:rPr>
                <w:lang w:val="en-US"/>
              </w:rPr>
              <w:t>Compresor mobil motor ardere interna, presiunea pina la 686 kPa (7atm), 2,2 m3/min</w:t>
            </w:r>
          </w:p>
        </w:tc>
        <w:tc>
          <w:tcPr>
            <w:tcW w:w="993" w:type="dxa"/>
            <w:gridSpan w:val="2"/>
            <w:tcBorders>
              <w:top w:val="nil"/>
              <w:left w:val="single" w:sz="6" w:space="0" w:color="auto"/>
              <w:bottom w:val="single" w:sz="2" w:space="0" w:color="auto"/>
              <w:right w:val="single" w:sz="6" w:space="0" w:color="auto"/>
            </w:tcBorders>
            <w:hideMark/>
          </w:tcPr>
          <w:p w14:paraId="03C6CFE9"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D22D16B" w14:textId="77777777" w:rsidR="006046AF" w:rsidRDefault="006046AF">
            <w:pPr>
              <w:spacing w:line="276" w:lineRule="auto"/>
              <w:rPr>
                <w:lang w:val="en-US"/>
              </w:rPr>
            </w:pPr>
            <w:r>
              <w:rPr>
                <w:lang w:val="en-US"/>
              </w:rPr>
              <w:t>0,21</w:t>
            </w:r>
          </w:p>
        </w:tc>
        <w:tc>
          <w:tcPr>
            <w:tcW w:w="0" w:type="auto"/>
            <w:vAlign w:val="center"/>
            <w:hideMark/>
          </w:tcPr>
          <w:p w14:paraId="3BC8E36B" w14:textId="77777777" w:rsidR="006046AF" w:rsidRDefault="006046AF">
            <w:pPr>
              <w:spacing w:line="276" w:lineRule="auto"/>
              <w:rPr>
                <w:lang w:eastAsia="ro-RO"/>
              </w:rPr>
            </w:pPr>
          </w:p>
        </w:tc>
      </w:tr>
      <w:tr w:rsidR="006046AF" w14:paraId="42B2D9F4" w14:textId="77777777" w:rsidTr="006046AF">
        <w:tc>
          <w:tcPr>
            <w:tcW w:w="709" w:type="dxa"/>
            <w:tcBorders>
              <w:top w:val="nil"/>
              <w:left w:val="single" w:sz="6" w:space="0" w:color="auto"/>
              <w:bottom w:val="single" w:sz="2" w:space="0" w:color="auto"/>
              <w:right w:val="single" w:sz="6" w:space="0" w:color="auto"/>
            </w:tcBorders>
          </w:tcPr>
          <w:p w14:paraId="58FF89C2"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54B343" w14:textId="77777777" w:rsidR="006046AF" w:rsidRDefault="006046AF">
            <w:pPr>
              <w:spacing w:line="276" w:lineRule="auto"/>
              <w:jc w:val="center"/>
              <w:rPr>
                <w:sz w:val="16"/>
                <w:szCs w:val="16"/>
                <w:lang w:val="en-US"/>
              </w:rPr>
            </w:pPr>
            <w:r>
              <w:rPr>
                <w:sz w:val="16"/>
                <w:szCs w:val="16"/>
                <w:lang w:val="en-US"/>
              </w:rPr>
              <w:t>2592270004021</w:t>
            </w:r>
          </w:p>
        </w:tc>
        <w:tc>
          <w:tcPr>
            <w:tcW w:w="4252" w:type="dxa"/>
            <w:gridSpan w:val="3"/>
            <w:tcBorders>
              <w:top w:val="nil"/>
              <w:left w:val="single" w:sz="6" w:space="0" w:color="auto"/>
              <w:bottom w:val="single" w:sz="2" w:space="0" w:color="auto"/>
              <w:right w:val="single" w:sz="6" w:space="0" w:color="auto"/>
            </w:tcBorders>
            <w:hideMark/>
          </w:tcPr>
          <w:p w14:paraId="726DFEBB" w14:textId="77777777" w:rsidR="006046AF" w:rsidRDefault="006046AF">
            <w:pPr>
              <w:spacing w:line="276" w:lineRule="auto"/>
              <w:rPr>
                <w:lang w:val="en-US"/>
              </w:rPr>
            </w:pPr>
            <w:r>
              <w:rPr>
                <w:lang w:val="en-US"/>
              </w:rPr>
              <w:t>Compactor pe pneuri sau mecanic 150 - 200 kg</w:t>
            </w:r>
          </w:p>
        </w:tc>
        <w:tc>
          <w:tcPr>
            <w:tcW w:w="993" w:type="dxa"/>
            <w:gridSpan w:val="2"/>
            <w:tcBorders>
              <w:top w:val="nil"/>
              <w:left w:val="single" w:sz="6" w:space="0" w:color="auto"/>
              <w:bottom w:val="single" w:sz="2" w:space="0" w:color="auto"/>
              <w:right w:val="single" w:sz="6" w:space="0" w:color="auto"/>
            </w:tcBorders>
            <w:hideMark/>
          </w:tcPr>
          <w:p w14:paraId="00D253A2" w14:textId="77777777" w:rsidR="006046AF" w:rsidRDefault="006046A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FDF1F88" w14:textId="77777777" w:rsidR="006046AF" w:rsidRDefault="006046AF">
            <w:pPr>
              <w:spacing w:line="276" w:lineRule="auto"/>
              <w:rPr>
                <w:lang w:val="en-US"/>
              </w:rPr>
            </w:pPr>
            <w:r>
              <w:rPr>
                <w:lang w:val="en-US"/>
              </w:rPr>
              <w:t>0,42</w:t>
            </w:r>
          </w:p>
        </w:tc>
        <w:tc>
          <w:tcPr>
            <w:tcW w:w="0" w:type="auto"/>
            <w:vAlign w:val="center"/>
            <w:hideMark/>
          </w:tcPr>
          <w:p w14:paraId="4DC9684B" w14:textId="77777777" w:rsidR="006046AF" w:rsidRDefault="006046AF">
            <w:pPr>
              <w:spacing w:line="276" w:lineRule="auto"/>
              <w:rPr>
                <w:lang w:eastAsia="ro-RO"/>
              </w:rPr>
            </w:pPr>
          </w:p>
        </w:tc>
      </w:tr>
      <w:tr w:rsidR="006046AF" w14:paraId="7E4CDF0D" w14:textId="77777777" w:rsidTr="006046AF">
        <w:trPr>
          <w:trHeight w:val="340"/>
        </w:trPr>
        <w:tc>
          <w:tcPr>
            <w:tcW w:w="709" w:type="dxa"/>
            <w:tcBorders>
              <w:top w:val="nil"/>
              <w:left w:val="single" w:sz="6" w:space="0" w:color="auto"/>
              <w:bottom w:val="nil"/>
              <w:right w:val="nil"/>
            </w:tcBorders>
          </w:tcPr>
          <w:p w14:paraId="6260398F"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208D0D93"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5E4E8616"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57AD0FD"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53B028F7"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8206845" w14:textId="77777777" w:rsidR="006046AF" w:rsidRDefault="006046AF">
            <w:pPr>
              <w:spacing w:line="276" w:lineRule="auto"/>
              <w:rPr>
                <w:lang w:val="en-US"/>
              </w:rPr>
            </w:pPr>
          </w:p>
        </w:tc>
      </w:tr>
      <w:tr w:rsidR="006046AF" w14:paraId="0D4EBADE"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6615FA92" w14:textId="77777777" w:rsidR="006046AF" w:rsidRDefault="006046AF">
            <w:pPr>
              <w:spacing w:line="276" w:lineRule="auto"/>
              <w:rPr>
                <w:lang w:val="en-US"/>
              </w:rPr>
            </w:pPr>
            <w:r>
              <w:rPr>
                <w:lang w:val="en-US"/>
              </w:rPr>
              <w:t>70</w:t>
            </w:r>
          </w:p>
        </w:tc>
        <w:tc>
          <w:tcPr>
            <w:tcW w:w="1276" w:type="dxa"/>
            <w:gridSpan w:val="2"/>
            <w:tcBorders>
              <w:top w:val="single" w:sz="4" w:space="0" w:color="auto"/>
              <w:left w:val="single" w:sz="6" w:space="0" w:color="auto"/>
              <w:bottom w:val="single" w:sz="4" w:space="0" w:color="auto"/>
              <w:right w:val="single" w:sz="6" w:space="0" w:color="auto"/>
            </w:tcBorders>
          </w:tcPr>
          <w:p w14:paraId="743A8ED3" w14:textId="77777777" w:rsidR="006046AF" w:rsidRDefault="006046AF">
            <w:pPr>
              <w:spacing w:line="276" w:lineRule="auto"/>
              <w:rPr>
                <w:lang w:val="en-US"/>
              </w:rPr>
            </w:pPr>
            <w:r>
              <w:rPr>
                <w:lang w:val="en-US"/>
              </w:rPr>
              <w:t>DE11A</w:t>
            </w:r>
          </w:p>
          <w:p w14:paraId="0586220D"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5D507B2"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Borduri mici, prefabricate din beton cu sectiunea de 10x15 cm, pnetu incadrarea spatiilor verzi, trotuarelor, aleilor, etc., asezate pe o fundatie din beton, de 10x20 cm (Bordure mici B4 100х20x8 см,  pe fundatie de beton B7.5)</w:t>
            </w:r>
            <w:r>
              <w:rPr>
                <w:rFonts w:ascii="Times New Roman CYR" w:hAnsi="Times New Roman CYR" w:cs="Times New Roman CYR"/>
                <w:sz w:val="16"/>
                <w:szCs w:val="16"/>
                <w:lang w:val="en-US"/>
              </w:rPr>
              <w:t xml:space="preserve"> </w:t>
            </w:r>
          </w:p>
          <w:p w14:paraId="5894E944"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3C5B8FB" w14:textId="77777777" w:rsidR="006046AF" w:rsidRDefault="006046A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35668E0" w14:textId="77777777" w:rsidR="006046AF" w:rsidRDefault="006046AF">
            <w:pPr>
              <w:spacing w:line="276" w:lineRule="auto"/>
              <w:jc w:val="center"/>
              <w:rPr>
                <w:lang w:val="en-US"/>
              </w:rPr>
            </w:pPr>
            <w:r>
              <w:rPr>
                <w:lang w:val="en-US"/>
              </w:rPr>
              <w:t>6,40</w:t>
            </w:r>
          </w:p>
        </w:tc>
        <w:tc>
          <w:tcPr>
            <w:tcW w:w="0" w:type="auto"/>
            <w:vAlign w:val="center"/>
            <w:hideMark/>
          </w:tcPr>
          <w:p w14:paraId="15021E3D" w14:textId="77777777" w:rsidR="006046AF" w:rsidRDefault="006046AF">
            <w:pPr>
              <w:spacing w:line="276" w:lineRule="auto"/>
              <w:rPr>
                <w:lang w:eastAsia="ro-RO"/>
              </w:rPr>
            </w:pPr>
          </w:p>
        </w:tc>
      </w:tr>
      <w:tr w:rsidR="006046AF" w14:paraId="51270A9F" w14:textId="77777777" w:rsidTr="006046AF">
        <w:tc>
          <w:tcPr>
            <w:tcW w:w="709" w:type="dxa"/>
            <w:tcBorders>
              <w:top w:val="nil"/>
              <w:left w:val="single" w:sz="6" w:space="0" w:color="auto"/>
              <w:bottom w:val="single" w:sz="2" w:space="0" w:color="auto"/>
              <w:right w:val="single" w:sz="6" w:space="0" w:color="auto"/>
            </w:tcBorders>
          </w:tcPr>
          <w:p w14:paraId="20638CA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187AE7" w14:textId="77777777" w:rsidR="006046AF" w:rsidRDefault="006046A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142FB049" w14:textId="77777777" w:rsidR="006046AF" w:rsidRDefault="006046A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048A9520"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3878D5E" w14:textId="77777777" w:rsidR="006046AF" w:rsidRDefault="006046AF">
            <w:pPr>
              <w:spacing w:line="276" w:lineRule="auto"/>
              <w:rPr>
                <w:lang w:val="en-US"/>
              </w:rPr>
            </w:pPr>
            <w:r>
              <w:rPr>
                <w:lang w:val="en-US"/>
              </w:rPr>
              <w:t>0,77</w:t>
            </w:r>
          </w:p>
        </w:tc>
        <w:tc>
          <w:tcPr>
            <w:tcW w:w="0" w:type="auto"/>
            <w:vAlign w:val="center"/>
            <w:hideMark/>
          </w:tcPr>
          <w:p w14:paraId="12473774" w14:textId="77777777" w:rsidR="006046AF" w:rsidRDefault="006046AF">
            <w:pPr>
              <w:spacing w:line="276" w:lineRule="auto"/>
              <w:rPr>
                <w:lang w:eastAsia="ro-RO"/>
              </w:rPr>
            </w:pPr>
          </w:p>
        </w:tc>
      </w:tr>
      <w:tr w:rsidR="006046AF" w14:paraId="3BD1BAD1" w14:textId="77777777" w:rsidTr="006046AF">
        <w:tc>
          <w:tcPr>
            <w:tcW w:w="709" w:type="dxa"/>
            <w:tcBorders>
              <w:top w:val="nil"/>
              <w:left w:val="single" w:sz="6" w:space="0" w:color="auto"/>
              <w:bottom w:val="single" w:sz="2" w:space="0" w:color="auto"/>
              <w:right w:val="single" w:sz="6" w:space="0" w:color="auto"/>
            </w:tcBorders>
          </w:tcPr>
          <w:p w14:paraId="61CF596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AA627AC" w14:textId="77777777" w:rsidR="006046AF" w:rsidRDefault="006046AF">
            <w:pPr>
              <w:spacing w:line="276" w:lineRule="auto"/>
              <w:jc w:val="center"/>
              <w:rPr>
                <w:sz w:val="16"/>
                <w:szCs w:val="16"/>
                <w:lang w:val="en-US"/>
              </w:rPr>
            </w:pPr>
            <w:r>
              <w:rPr>
                <w:sz w:val="16"/>
                <w:szCs w:val="16"/>
                <w:lang w:val="en-US"/>
              </w:rPr>
              <w:t>7129020012800</w:t>
            </w:r>
          </w:p>
        </w:tc>
        <w:tc>
          <w:tcPr>
            <w:tcW w:w="4252" w:type="dxa"/>
            <w:gridSpan w:val="3"/>
            <w:tcBorders>
              <w:top w:val="nil"/>
              <w:left w:val="single" w:sz="6" w:space="0" w:color="auto"/>
              <w:bottom w:val="single" w:sz="2" w:space="0" w:color="auto"/>
              <w:right w:val="single" w:sz="6" w:space="0" w:color="auto"/>
            </w:tcBorders>
            <w:hideMark/>
          </w:tcPr>
          <w:p w14:paraId="034CEE78" w14:textId="77777777" w:rsidR="006046AF" w:rsidRDefault="006046AF">
            <w:pPr>
              <w:spacing w:line="276" w:lineRule="auto"/>
              <w:rPr>
                <w:lang w:val="en-US"/>
              </w:rPr>
            </w:pPr>
            <w:r>
              <w:rPr>
                <w:lang w:val="en-US"/>
              </w:rPr>
              <w:t>Pavator</w:t>
            </w:r>
          </w:p>
        </w:tc>
        <w:tc>
          <w:tcPr>
            <w:tcW w:w="993" w:type="dxa"/>
            <w:gridSpan w:val="2"/>
            <w:tcBorders>
              <w:top w:val="nil"/>
              <w:left w:val="single" w:sz="6" w:space="0" w:color="auto"/>
              <w:bottom w:val="single" w:sz="2" w:space="0" w:color="auto"/>
              <w:right w:val="single" w:sz="6" w:space="0" w:color="auto"/>
            </w:tcBorders>
            <w:hideMark/>
          </w:tcPr>
          <w:p w14:paraId="3965242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82976C3" w14:textId="77777777" w:rsidR="006046AF" w:rsidRDefault="006046AF">
            <w:pPr>
              <w:spacing w:line="276" w:lineRule="auto"/>
              <w:rPr>
                <w:lang w:val="en-US"/>
              </w:rPr>
            </w:pPr>
            <w:r>
              <w:rPr>
                <w:lang w:val="en-US"/>
              </w:rPr>
              <w:t>1,15</w:t>
            </w:r>
          </w:p>
        </w:tc>
        <w:tc>
          <w:tcPr>
            <w:tcW w:w="0" w:type="auto"/>
            <w:vAlign w:val="center"/>
            <w:hideMark/>
          </w:tcPr>
          <w:p w14:paraId="69BE1252" w14:textId="77777777" w:rsidR="006046AF" w:rsidRDefault="006046AF">
            <w:pPr>
              <w:spacing w:line="276" w:lineRule="auto"/>
              <w:rPr>
                <w:lang w:eastAsia="ro-RO"/>
              </w:rPr>
            </w:pPr>
          </w:p>
        </w:tc>
      </w:tr>
      <w:tr w:rsidR="006046AF" w14:paraId="31A2B452" w14:textId="77777777" w:rsidTr="006046AF">
        <w:tc>
          <w:tcPr>
            <w:tcW w:w="709" w:type="dxa"/>
            <w:tcBorders>
              <w:top w:val="nil"/>
              <w:left w:val="single" w:sz="6" w:space="0" w:color="auto"/>
              <w:bottom w:val="single" w:sz="2" w:space="0" w:color="auto"/>
              <w:right w:val="single" w:sz="6" w:space="0" w:color="auto"/>
            </w:tcBorders>
          </w:tcPr>
          <w:p w14:paraId="77F8B46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B2D8A0B" w14:textId="77777777" w:rsidR="006046AF" w:rsidRDefault="006046AF">
            <w:pPr>
              <w:spacing w:line="276" w:lineRule="auto"/>
              <w:jc w:val="center"/>
              <w:rPr>
                <w:sz w:val="16"/>
                <w:szCs w:val="16"/>
                <w:lang w:val="en-US"/>
              </w:rPr>
            </w:pPr>
            <w:r>
              <w:rPr>
                <w:sz w:val="16"/>
                <w:szCs w:val="16"/>
                <w:lang w:val="en-US"/>
              </w:rPr>
              <w:t>2663102100001</w:t>
            </w:r>
          </w:p>
        </w:tc>
        <w:tc>
          <w:tcPr>
            <w:tcW w:w="4252" w:type="dxa"/>
            <w:gridSpan w:val="3"/>
            <w:tcBorders>
              <w:top w:val="nil"/>
              <w:left w:val="single" w:sz="6" w:space="0" w:color="auto"/>
              <w:bottom w:val="single" w:sz="2" w:space="0" w:color="auto"/>
              <w:right w:val="single" w:sz="6" w:space="0" w:color="auto"/>
            </w:tcBorders>
            <w:hideMark/>
          </w:tcPr>
          <w:p w14:paraId="3D158B82" w14:textId="77777777" w:rsidR="006046AF" w:rsidRDefault="006046AF">
            <w:pPr>
              <w:spacing w:line="276" w:lineRule="auto"/>
              <w:rPr>
                <w:lang w:val="en-US"/>
              </w:rPr>
            </w:pPr>
            <w:r>
              <w:rPr>
                <w:lang w:val="en-US"/>
              </w:rPr>
              <w:t>Beton clasa...(pt.informatie)</w:t>
            </w:r>
          </w:p>
        </w:tc>
        <w:tc>
          <w:tcPr>
            <w:tcW w:w="993" w:type="dxa"/>
            <w:gridSpan w:val="2"/>
            <w:tcBorders>
              <w:top w:val="nil"/>
              <w:left w:val="single" w:sz="6" w:space="0" w:color="auto"/>
              <w:bottom w:val="single" w:sz="2" w:space="0" w:color="auto"/>
              <w:right w:val="single" w:sz="6" w:space="0" w:color="auto"/>
            </w:tcBorders>
            <w:hideMark/>
          </w:tcPr>
          <w:p w14:paraId="7E95C6F3"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52FE587B" w14:textId="77777777" w:rsidR="006046AF" w:rsidRDefault="006046AF">
            <w:pPr>
              <w:spacing w:line="276" w:lineRule="auto"/>
              <w:rPr>
                <w:lang w:val="en-US"/>
              </w:rPr>
            </w:pPr>
            <w:r>
              <w:rPr>
                <w:lang w:val="en-US"/>
              </w:rPr>
              <w:t>0,31</w:t>
            </w:r>
          </w:p>
        </w:tc>
        <w:tc>
          <w:tcPr>
            <w:tcW w:w="0" w:type="auto"/>
            <w:vAlign w:val="center"/>
            <w:hideMark/>
          </w:tcPr>
          <w:p w14:paraId="0295386F" w14:textId="77777777" w:rsidR="006046AF" w:rsidRDefault="006046AF">
            <w:pPr>
              <w:spacing w:line="276" w:lineRule="auto"/>
              <w:rPr>
                <w:lang w:eastAsia="ro-RO"/>
              </w:rPr>
            </w:pPr>
          </w:p>
        </w:tc>
      </w:tr>
      <w:tr w:rsidR="006046AF" w14:paraId="3060B2D0" w14:textId="77777777" w:rsidTr="006046AF">
        <w:tc>
          <w:tcPr>
            <w:tcW w:w="709" w:type="dxa"/>
            <w:tcBorders>
              <w:top w:val="nil"/>
              <w:left w:val="single" w:sz="6" w:space="0" w:color="auto"/>
              <w:bottom w:val="single" w:sz="2" w:space="0" w:color="auto"/>
              <w:right w:val="single" w:sz="6" w:space="0" w:color="auto"/>
            </w:tcBorders>
          </w:tcPr>
          <w:p w14:paraId="49EC77E5"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FC06F53" w14:textId="77777777" w:rsidR="006046AF" w:rsidRDefault="006046AF">
            <w:pPr>
              <w:spacing w:line="276" w:lineRule="auto"/>
              <w:jc w:val="center"/>
              <w:rPr>
                <w:sz w:val="16"/>
                <w:szCs w:val="16"/>
                <w:lang w:val="en-US"/>
              </w:rPr>
            </w:pPr>
            <w:r>
              <w:rPr>
                <w:sz w:val="16"/>
                <w:szCs w:val="16"/>
                <w:lang w:val="en-US"/>
              </w:rPr>
              <w:t>2651122100024</w:t>
            </w:r>
          </w:p>
        </w:tc>
        <w:tc>
          <w:tcPr>
            <w:tcW w:w="4252" w:type="dxa"/>
            <w:gridSpan w:val="3"/>
            <w:tcBorders>
              <w:top w:val="nil"/>
              <w:left w:val="single" w:sz="6" w:space="0" w:color="auto"/>
              <w:bottom w:val="single" w:sz="2" w:space="0" w:color="auto"/>
              <w:right w:val="single" w:sz="6" w:space="0" w:color="auto"/>
            </w:tcBorders>
            <w:hideMark/>
          </w:tcPr>
          <w:p w14:paraId="647B828A" w14:textId="77777777" w:rsidR="006046AF" w:rsidRDefault="006046AF">
            <w:pPr>
              <w:spacing w:line="276" w:lineRule="auto"/>
              <w:rPr>
                <w:lang w:val="en-US"/>
              </w:rPr>
            </w:pPr>
            <w:r>
              <w:rPr>
                <w:lang w:val="en-US"/>
              </w:rPr>
              <w:t>Ciment portland P 40 saci S388</w:t>
            </w:r>
          </w:p>
        </w:tc>
        <w:tc>
          <w:tcPr>
            <w:tcW w:w="993" w:type="dxa"/>
            <w:gridSpan w:val="2"/>
            <w:tcBorders>
              <w:top w:val="nil"/>
              <w:left w:val="single" w:sz="6" w:space="0" w:color="auto"/>
              <w:bottom w:val="single" w:sz="2" w:space="0" w:color="auto"/>
              <w:right w:val="single" w:sz="6" w:space="0" w:color="auto"/>
            </w:tcBorders>
            <w:hideMark/>
          </w:tcPr>
          <w:p w14:paraId="714BDB98"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63452E7" w14:textId="77777777" w:rsidR="006046AF" w:rsidRDefault="006046AF">
            <w:pPr>
              <w:spacing w:line="276" w:lineRule="auto"/>
              <w:rPr>
                <w:lang w:val="en-US"/>
              </w:rPr>
            </w:pPr>
            <w:r>
              <w:rPr>
                <w:lang w:val="en-US"/>
              </w:rPr>
              <w:t>6,53</w:t>
            </w:r>
          </w:p>
        </w:tc>
        <w:tc>
          <w:tcPr>
            <w:tcW w:w="0" w:type="auto"/>
            <w:vAlign w:val="center"/>
            <w:hideMark/>
          </w:tcPr>
          <w:p w14:paraId="205D24FD" w14:textId="77777777" w:rsidR="006046AF" w:rsidRDefault="006046AF">
            <w:pPr>
              <w:spacing w:line="276" w:lineRule="auto"/>
              <w:rPr>
                <w:lang w:eastAsia="ro-RO"/>
              </w:rPr>
            </w:pPr>
          </w:p>
        </w:tc>
      </w:tr>
      <w:tr w:rsidR="006046AF" w14:paraId="47461D11" w14:textId="77777777" w:rsidTr="006046AF">
        <w:tc>
          <w:tcPr>
            <w:tcW w:w="709" w:type="dxa"/>
            <w:tcBorders>
              <w:top w:val="nil"/>
              <w:left w:val="single" w:sz="6" w:space="0" w:color="auto"/>
              <w:bottom w:val="single" w:sz="2" w:space="0" w:color="auto"/>
              <w:right w:val="single" w:sz="6" w:space="0" w:color="auto"/>
            </w:tcBorders>
          </w:tcPr>
          <w:p w14:paraId="08B8922F"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BCCC687" w14:textId="77777777" w:rsidR="006046AF" w:rsidRDefault="006046A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69E8FE62" w14:textId="77777777" w:rsidR="006046AF" w:rsidRDefault="006046A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2A73F189"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D05D8E1" w14:textId="77777777" w:rsidR="006046AF" w:rsidRDefault="006046AF">
            <w:pPr>
              <w:spacing w:line="276" w:lineRule="auto"/>
              <w:rPr>
                <w:lang w:val="en-US"/>
              </w:rPr>
            </w:pPr>
            <w:r>
              <w:rPr>
                <w:lang w:val="en-US"/>
              </w:rPr>
              <w:t>0,02</w:t>
            </w:r>
          </w:p>
        </w:tc>
        <w:tc>
          <w:tcPr>
            <w:tcW w:w="0" w:type="auto"/>
            <w:vAlign w:val="center"/>
            <w:hideMark/>
          </w:tcPr>
          <w:p w14:paraId="245E0DDA" w14:textId="77777777" w:rsidR="006046AF" w:rsidRDefault="006046AF">
            <w:pPr>
              <w:spacing w:line="276" w:lineRule="auto"/>
              <w:rPr>
                <w:lang w:eastAsia="ro-RO"/>
              </w:rPr>
            </w:pPr>
          </w:p>
        </w:tc>
      </w:tr>
      <w:tr w:rsidR="006046AF" w14:paraId="40AD3F05" w14:textId="77777777" w:rsidTr="006046AF">
        <w:tc>
          <w:tcPr>
            <w:tcW w:w="709" w:type="dxa"/>
            <w:tcBorders>
              <w:top w:val="nil"/>
              <w:left w:val="single" w:sz="6" w:space="0" w:color="auto"/>
              <w:bottom w:val="single" w:sz="2" w:space="0" w:color="auto"/>
              <w:right w:val="single" w:sz="6" w:space="0" w:color="auto"/>
            </w:tcBorders>
          </w:tcPr>
          <w:p w14:paraId="67D5E9D8"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78E70D" w14:textId="77777777" w:rsidR="006046AF" w:rsidRDefault="006046AF">
            <w:pPr>
              <w:spacing w:line="276" w:lineRule="auto"/>
              <w:jc w:val="center"/>
              <w:rPr>
                <w:sz w:val="16"/>
                <w:szCs w:val="16"/>
                <w:lang w:val="en-US"/>
              </w:rPr>
            </w:pPr>
            <w:r>
              <w:rPr>
                <w:sz w:val="16"/>
                <w:szCs w:val="16"/>
                <w:lang w:val="en-US"/>
              </w:rPr>
              <w:t>2666122800325-1</w:t>
            </w:r>
          </w:p>
        </w:tc>
        <w:tc>
          <w:tcPr>
            <w:tcW w:w="4252" w:type="dxa"/>
            <w:gridSpan w:val="3"/>
            <w:tcBorders>
              <w:top w:val="nil"/>
              <w:left w:val="single" w:sz="6" w:space="0" w:color="auto"/>
              <w:bottom w:val="single" w:sz="2" w:space="0" w:color="auto"/>
              <w:right w:val="single" w:sz="6" w:space="0" w:color="auto"/>
            </w:tcBorders>
            <w:hideMark/>
          </w:tcPr>
          <w:p w14:paraId="7D44A08E" w14:textId="77777777" w:rsidR="006046AF" w:rsidRDefault="006046AF">
            <w:pPr>
              <w:spacing w:line="276" w:lineRule="auto"/>
              <w:rPr>
                <w:lang w:val="en-US"/>
              </w:rPr>
            </w:pPr>
            <w:r>
              <w:rPr>
                <w:lang w:val="en-US"/>
              </w:rPr>
              <w:t>Bordure mici B4 100х20x8 см</w:t>
            </w:r>
          </w:p>
        </w:tc>
        <w:tc>
          <w:tcPr>
            <w:tcW w:w="993" w:type="dxa"/>
            <w:gridSpan w:val="2"/>
            <w:tcBorders>
              <w:top w:val="nil"/>
              <w:left w:val="single" w:sz="6" w:space="0" w:color="auto"/>
              <w:bottom w:val="single" w:sz="2" w:space="0" w:color="auto"/>
              <w:right w:val="single" w:sz="6" w:space="0" w:color="auto"/>
            </w:tcBorders>
            <w:hideMark/>
          </w:tcPr>
          <w:p w14:paraId="4CD068B0" w14:textId="77777777" w:rsidR="006046AF" w:rsidRDefault="006046A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724D0093" w14:textId="77777777" w:rsidR="006046AF" w:rsidRDefault="006046AF">
            <w:pPr>
              <w:spacing w:line="276" w:lineRule="auto"/>
              <w:rPr>
                <w:lang w:val="en-US"/>
              </w:rPr>
            </w:pPr>
            <w:r>
              <w:rPr>
                <w:lang w:val="en-US"/>
              </w:rPr>
              <w:t>6,43</w:t>
            </w:r>
          </w:p>
        </w:tc>
        <w:tc>
          <w:tcPr>
            <w:tcW w:w="0" w:type="auto"/>
            <w:vAlign w:val="center"/>
            <w:hideMark/>
          </w:tcPr>
          <w:p w14:paraId="0F1C030A" w14:textId="77777777" w:rsidR="006046AF" w:rsidRDefault="006046AF">
            <w:pPr>
              <w:spacing w:line="276" w:lineRule="auto"/>
              <w:rPr>
                <w:lang w:eastAsia="ro-RO"/>
              </w:rPr>
            </w:pPr>
          </w:p>
        </w:tc>
      </w:tr>
      <w:tr w:rsidR="006046AF" w14:paraId="353C56FA" w14:textId="77777777" w:rsidTr="006046AF">
        <w:tc>
          <w:tcPr>
            <w:tcW w:w="709" w:type="dxa"/>
            <w:tcBorders>
              <w:top w:val="nil"/>
              <w:left w:val="single" w:sz="6" w:space="0" w:color="auto"/>
              <w:bottom w:val="single" w:sz="2" w:space="0" w:color="auto"/>
              <w:right w:val="single" w:sz="6" w:space="0" w:color="auto"/>
            </w:tcBorders>
          </w:tcPr>
          <w:p w14:paraId="515778FC"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C9310B" w14:textId="77777777" w:rsidR="006046AF" w:rsidRDefault="006046A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786B3022" w14:textId="77777777" w:rsidR="006046AF" w:rsidRDefault="006046A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432290F2"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01F72DA" w14:textId="77777777" w:rsidR="006046AF" w:rsidRDefault="006046AF">
            <w:pPr>
              <w:spacing w:line="276" w:lineRule="auto"/>
              <w:rPr>
                <w:lang w:val="en-US"/>
              </w:rPr>
            </w:pPr>
            <w:r>
              <w:rPr>
                <w:lang w:val="en-US"/>
              </w:rPr>
              <w:t>0,02</w:t>
            </w:r>
          </w:p>
        </w:tc>
        <w:tc>
          <w:tcPr>
            <w:tcW w:w="0" w:type="auto"/>
            <w:vAlign w:val="center"/>
            <w:hideMark/>
          </w:tcPr>
          <w:p w14:paraId="7185CDFD" w14:textId="77777777" w:rsidR="006046AF" w:rsidRDefault="006046AF">
            <w:pPr>
              <w:spacing w:line="276" w:lineRule="auto"/>
              <w:rPr>
                <w:lang w:eastAsia="ro-RO"/>
              </w:rPr>
            </w:pPr>
          </w:p>
        </w:tc>
      </w:tr>
      <w:tr w:rsidR="006046AF" w14:paraId="7AB64EA3" w14:textId="77777777" w:rsidTr="006046AF">
        <w:trPr>
          <w:trHeight w:val="340"/>
        </w:trPr>
        <w:tc>
          <w:tcPr>
            <w:tcW w:w="709" w:type="dxa"/>
            <w:tcBorders>
              <w:top w:val="nil"/>
              <w:left w:val="single" w:sz="6" w:space="0" w:color="auto"/>
              <w:bottom w:val="nil"/>
              <w:right w:val="nil"/>
            </w:tcBorders>
          </w:tcPr>
          <w:p w14:paraId="66E1763B"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7281A539"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72AC7C35"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E25EADF"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6FB06352"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5CDF39B9" w14:textId="77777777" w:rsidR="006046AF" w:rsidRDefault="006046AF">
            <w:pPr>
              <w:spacing w:line="276" w:lineRule="auto"/>
              <w:rPr>
                <w:lang w:val="en-US"/>
              </w:rPr>
            </w:pPr>
          </w:p>
        </w:tc>
      </w:tr>
      <w:tr w:rsidR="006046AF" w14:paraId="0B18464C" w14:textId="77777777" w:rsidTr="006046AF">
        <w:tc>
          <w:tcPr>
            <w:tcW w:w="709" w:type="dxa"/>
            <w:tcBorders>
              <w:top w:val="single" w:sz="4" w:space="0" w:color="auto"/>
              <w:left w:val="single" w:sz="6" w:space="0" w:color="auto"/>
              <w:bottom w:val="single" w:sz="4" w:space="0" w:color="auto"/>
              <w:right w:val="single" w:sz="6" w:space="0" w:color="auto"/>
            </w:tcBorders>
            <w:hideMark/>
          </w:tcPr>
          <w:p w14:paraId="3EF3BAA7" w14:textId="77777777" w:rsidR="006046AF" w:rsidRDefault="006046AF">
            <w:pPr>
              <w:spacing w:line="276" w:lineRule="auto"/>
              <w:rPr>
                <w:lang w:val="en-US"/>
              </w:rPr>
            </w:pPr>
            <w:r>
              <w:rPr>
                <w:lang w:val="en-US"/>
              </w:rPr>
              <w:t>71</w:t>
            </w:r>
          </w:p>
        </w:tc>
        <w:tc>
          <w:tcPr>
            <w:tcW w:w="1276" w:type="dxa"/>
            <w:gridSpan w:val="2"/>
            <w:tcBorders>
              <w:top w:val="single" w:sz="4" w:space="0" w:color="auto"/>
              <w:left w:val="single" w:sz="6" w:space="0" w:color="auto"/>
              <w:bottom w:val="single" w:sz="4" w:space="0" w:color="auto"/>
              <w:right w:val="single" w:sz="6" w:space="0" w:color="auto"/>
            </w:tcBorders>
          </w:tcPr>
          <w:p w14:paraId="274C60D3" w14:textId="77777777" w:rsidR="006046AF" w:rsidRDefault="006046AF">
            <w:pPr>
              <w:spacing w:line="276" w:lineRule="auto"/>
              <w:rPr>
                <w:lang w:val="en-US"/>
              </w:rPr>
            </w:pPr>
            <w:r>
              <w:rPr>
                <w:lang w:val="en-US"/>
              </w:rPr>
              <w:t>DE18A</w:t>
            </w:r>
          </w:p>
          <w:p w14:paraId="382B556C" w14:textId="77777777" w:rsidR="006046AF" w:rsidRDefault="006046A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178D0BF" w14:textId="77777777" w:rsidR="006046AF" w:rsidRDefault="006046AF">
            <w:pPr>
              <w:adjustRightInd w:val="0"/>
              <w:spacing w:line="276" w:lineRule="auto"/>
              <w:rPr>
                <w:rFonts w:ascii="Times New Roman CYR" w:hAnsi="Times New Roman CYR" w:cs="Times New Roman CYR"/>
                <w:sz w:val="16"/>
                <w:szCs w:val="16"/>
                <w:lang w:val="en-US"/>
              </w:rPr>
            </w:pPr>
            <w:r>
              <w:rPr>
                <w:lang w:val="en-US"/>
              </w:rPr>
              <w:t>Pavaje executate din placi de trotuare din beton prefabricat asezate pe un strat din amestec uscat de ciment si nisip, in proportie 1:6, rostuit cu amestec uscat de ciment si nisip, grosime strat de 5 cm (pavaj vibropresat, tip caramida, 40mm)</w:t>
            </w:r>
            <w:r>
              <w:rPr>
                <w:rFonts w:ascii="Times New Roman CYR" w:hAnsi="Times New Roman CYR" w:cs="Times New Roman CYR"/>
                <w:sz w:val="16"/>
                <w:szCs w:val="16"/>
                <w:lang w:val="en-US"/>
              </w:rPr>
              <w:t xml:space="preserve"> </w:t>
            </w:r>
          </w:p>
          <w:p w14:paraId="42ED1849" w14:textId="77777777" w:rsidR="006046AF" w:rsidRDefault="006046A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CC98DC0" w14:textId="77777777" w:rsidR="006046AF" w:rsidRDefault="006046A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B4FC16F" w14:textId="77777777" w:rsidR="006046AF" w:rsidRDefault="006046AF">
            <w:pPr>
              <w:spacing w:line="276" w:lineRule="auto"/>
              <w:jc w:val="center"/>
              <w:rPr>
                <w:lang w:val="en-US"/>
              </w:rPr>
            </w:pPr>
            <w:r>
              <w:rPr>
                <w:lang w:val="en-US"/>
              </w:rPr>
              <w:t>10,00</w:t>
            </w:r>
          </w:p>
        </w:tc>
        <w:tc>
          <w:tcPr>
            <w:tcW w:w="0" w:type="auto"/>
            <w:vAlign w:val="center"/>
            <w:hideMark/>
          </w:tcPr>
          <w:p w14:paraId="3DBCB27D" w14:textId="77777777" w:rsidR="006046AF" w:rsidRDefault="006046AF">
            <w:pPr>
              <w:spacing w:line="276" w:lineRule="auto"/>
              <w:rPr>
                <w:lang w:eastAsia="ro-RO"/>
              </w:rPr>
            </w:pPr>
          </w:p>
        </w:tc>
      </w:tr>
      <w:tr w:rsidR="006046AF" w14:paraId="2E339C6E" w14:textId="77777777" w:rsidTr="006046AF">
        <w:tc>
          <w:tcPr>
            <w:tcW w:w="709" w:type="dxa"/>
            <w:tcBorders>
              <w:top w:val="nil"/>
              <w:left w:val="single" w:sz="6" w:space="0" w:color="auto"/>
              <w:bottom w:val="single" w:sz="2" w:space="0" w:color="auto"/>
              <w:right w:val="single" w:sz="6" w:space="0" w:color="auto"/>
            </w:tcBorders>
          </w:tcPr>
          <w:p w14:paraId="3D4D7FC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2B57D8" w14:textId="77777777" w:rsidR="006046AF" w:rsidRDefault="006046AF">
            <w:pPr>
              <w:spacing w:line="276" w:lineRule="auto"/>
              <w:jc w:val="center"/>
              <w:rPr>
                <w:sz w:val="16"/>
                <w:szCs w:val="16"/>
                <w:lang w:val="en-US"/>
              </w:rPr>
            </w:pPr>
            <w:r>
              <w:rPr>
                <w:sz w:val="16"/>
                <w:szCs w:val="16"/>
                <w:lang w:val="en-US"/>
              </w:rPr>
              <w:t>7129020012800</w:t>
            </w:r>
          </w:p>
        </w:tc>
        <w:tc>
          <w:tcPr>
            <w:tcW w:w="4252" w:type="dxa"/>
            <w:gridSpan w:val="3"/>
            <w:tcBorders>
              <w:top w:val="nil"/>
              <w:left w:val="single" w:sz="6" w:space="0" w:color="auto"/>
              <w:bottom w:val="single" w:sz="2" w:space="0" w:color="auto"/>
              <w:right w:val="single" w:sz="6" w:space="0" w:color="auto"/>
            </w:tcBorders>
            <w:hideMark/>
          </w:tcPr>
          <w:p w14:paraId="56D5EAE9" w14:textId="77777777" w:rsidR="006046AF" w:rsidRDefault="006046AF">
            <w:pPr>
              <w:spacing w:line="276" w:lineRule="auto"/>
              <w:rPr>
                <w:lang w:val="en-US"/>
              </w:rPr>
            </w:pPr>
            <w:r>
              <w:rPr>
                <w:lang w:val="en-US"/>
              </w:rPr>
              <w:t>Pavator</w:t>
            </w:r>
          </w:p>
        </w:tc>
        <w:tc>
          <w:tcPr>
            <w:tcW w:w="993" w:type="dxa"/>
            <w:gridSpan w:val="2"/>
            <w:tcBorders>
              <w:top w:val="nil"/>
              <w:left w:val="single" w:sz="6" w:space="0" w:color="auto"/>
              <w:bottom w:val="single" w:sz="2" w:space="0" w:color="auto"/>
              <w:right w:val="single" w:sz="6" w:space="0" w:color="auto"/>
            </w:tcBorders>
            <w:hideMark/>
          </w:tcPr>
          <w:p w14:paraId="67A1C6A2"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44E1476" w14:textId="77777777" w:rsidR="006046AF" w:rsidRDefault="006046AF">
            <w:pPr>
              <w:spacing w:line="276" w:lineRule="auto"/>
              <w:rPr>
                <w:lang w:val="en-US"/>
              </w:rPr>
            </w:pPr>
            <w:r>
              <w:rPr>
                <w:lang w:val="en-US"/>
              </w:rPr>
              <w:t>5,80</w:t>
            </w:r>
          </w:p>
        </w:tc>
        <w:tc>
          <w:tcPr>
            <w:tcW w:w="0" w:type="auto"/>
            <w:vAlign w:val="center"/>
            <w:hideMark/>
          </w:tcPr>
          <w:p w14:paraId="0273C405" w14:textId="77777777" w:rsidR="006046AF" w:rsidRDefault="006046AF">
            <w:pPr>
              <w:spacing w:line="276" w:lineRule="auto"/>
              <w:rPr>
                <w:lang w:eastAsia="ro-RO"/>
              </w:rPr>
            </w:pPr>
          </w:p>
        </w:tc>
      </w:tr>
      <w:tr w:rsidR="006046AF" w14:paraId="0C0E55FD" w14:textId="77777777" w:rsidTr="006046AF">
        <w:tc>
          <w:tcPr>
            <w:tcW w:w="709" w:type="dxa"/>
            <w:tcBorders>
              <w:top w:val="nil"/>
              <w:left w:val="single" w:sz="6" w:space="0" w:color="auto"/>
              <w:bottom w:val="single" w:sz="2" w:space="0" w:color="auto"/>
              <w:right w:val="single" w:sz="6" w:space="0" w:color="auto"/>
            </w:tcBorders>
          </w:tcPr>
          <w:p w14:paraId="0D04ECAD"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0F8629F" w14:textId="77777777" w:rsidR="006046AF" w:rsidRDefault="006046A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23EC22F6" w14:textId="77777777" w:rsidR="006046AF" w:rsidRDefault="006046A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35060FDC" w14:textId="77777777" w:rsidR="006046AF" w:rsidRDefault="006046A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49B3241" w14:textId="77777777" w:rsidR="006046AF" w:rsidRDefault="006046AF">
            <w:pPr>
              <w:spacing w:line="276" w:lineRule="auto"/>
              <w:rPr>
                <w:lang w:val="en-US"/>
              </w:rPr>
            </w:pPr>
            <w:r>
              <w:rPr>
                <w:lang w:val="en-US"/>
              </w:rPr>
              <w:t>0,16</w:t>
            </w:r>
          </w:p>
        </w:tc>
        <w:tc>
          <w:tcPr>
            <w:tcW w:w="0" w:type="auto"/>
            <w:vAlign w:val="center"/>
            <w:hideMark/>
          </w:tcPr>
          <w:p w14:paraId="10E3BE75" w14:textId="77777777" w:rsidR="006046AF" w:rsidRDefault="006046AF">
            <w:pPr>
              <w:spacing w:line="276" w:lineRule="auto"/>
              <w:rPr>
                <w:lang w:eastAsia="ro-RO"/>
              </w:rPr>
            </w:pPr>
          </w:p>
        </w:tc>
      </w:tr>
      <w:tr w:rsidR="006046AF" w14:paraId="3A9DB6AB" w14:textId="77777777" w:rsidTr="006046AF">
        <w:tc>
          <w:tcPr>
            <w:tcW w:w="709" w:type="dxa"/>
            <w:tcBorders>
              <w:top w:val="nil"/>
              <w:left w:val="single" w:sz="6" w:space="0" w:color="auto"/>
              <w:bottom w:val="single" w:sz="2" w:space="0" w:color="auto"/>
              <w:right w:val="single" w:sz="6" w:space="0" w:color="auto"/>
            </w:tcBorders>
          </w:tcPr>
          <w:p w14:paraId="1D058954"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8721AC1" w14:textId="77777777" w:rsidR="006046AF" w:rsidRDefault="006046AF">
            <w:pPr>
              <w:spacing w:line="276" w:lineRule="auto"/>
              <w:jc w:val="center"/>
              <w:rPr>
                <w:sz w:val="16"/>
                <w:szCs w:val="16"/>
                <w:lang w:val="en-US"/>
              </w:rPr>
            </w:pPr>
            <w:r>
              <w:rPr>
                <w:sz w:val="16"/>
                <w:szCs w:val="16"/>
                <w:lang w:val="en-US"/>
              </w:rPr>
              <w:t>2661112800655-3</w:t>
            </w:r>
          </w:p>
        </w:tc>
        <w:tc>
          <w:tcPr>
            <w:tcW w:w="4252" w:type="dxa"/>
            <w:gridSpan w:val="3"/>
            <w:tcBorders>
              <w:top w:val="nil"/>
              <w:left w:val="single" w:sz="6" w:space="0" w:color="auto"/>
              <w:bottom w:val="single" w:sz="2" w:space="0" w:color="auto"/>
              <w:right w:val="single" w:sz="6" w:space="0" w:color="auto"/>
            </w:tcBorders>
            <w:hideMark/>
          </w:tcPr>
          <w:p w14:paraId="4C7943A4" w14:textId="77777777" w:rsidR="006046AF" w:rsidRDefault="006046AF">
            <w:pPr>
              <w:spacing w:line="276" w:lineRule="auto"/>
              <w:rPr>
                <w:lang w:val="en-US"/>
              </w:rPr>
            </w:pPr>
            <w:r>
              <w:rPr>
                <w:lang w:val="en-US"/>
              </w:rPr>
              <w:t>Placi din beton, pentru trotuare 40mm</w:t>
            </w:r>
          </w:p>
        </w:tc>
        <w:tc>
          <w:tcPr>
            <w:tcW w:w="993" w:type="dxa"/>
            <w:gridSpan w:val="2"/>
            <w:tcBorders>
              <w:top w:val="nil"/>
              <w:left w:val="single" w:sz="6" w:space="0" w:color="auto"/>
              <w:bottom w:val="single" w:sz="2" w:space="0" w:color="auto"/>
              <w:right w:val="single" w:sz="6" w:space="0" w:color="auto"/>
            </w:tcBorders>
            <w:hideMark/>
          </w:tcPr>
          <w:p w14:paraId="6324C936" w14:textId="77777777" w:rsidR="006046AF" w:rsidRDefault="006046A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15480645" w14:textId="77777777" w:rsidR="006046AF" w:rsidRDefault="006046AF">
            <w:pPr>
              <w:spacing w:line="276" w:lineRule="auto"/>
              <w:rPr>
                <w:lang w:val="en-US"/>
              </w:rPr>
            </w:pPr>
            <w:r>
              <w:rPr>
                <w:lang w:val="en-US"/>
              </w:rPr>
              <w:t>10,15</w:t>
            </w:r>
          </w:p>
        </w:tc>
        <w:tc>
          <w:tcPr>
            <w:tcW w:w="0" w:type="auto"/>
            <w:vAlign w:val="center"/>
            <w:hideMark/>
          </w:tcPr>
          <w:p w14:paraId="07253CE4" w14:textId="77777777" w:rsidR="006046AF" w:rsidRDefault="006046AF">
            <w:pPr>
              <w:spacing w:line="276" w:lineRule="auto"/>
              <w:rPr>
                <w:lang w:eastAsia="ro-RO"/>
              </w:rPr>
            </w:pPr>
          </w:p>
        </w:tc>
      </w:tr>
      <w:tr w:rsidR="006046AF" w14:paraId="59D3FC51" w14:textId="77777777" w:rsidTr="006046AF">
        <w:tc>
          <w:tcPr>
            <w:tcW w:w="709" w:type="dxa"/>
            <w:tcBorders>
              <w:top w:val="nil"/>
              <w:left w:val="single" w:sz="6" w:space="0" w:color="auto"/>
              <w:bottom w:val="single" w:sz="2" w:space="0" w:color="auto"/>
              <w:right w:val="single" w:sz="6" w:space="0" w:color="auto"/>
            </w:tcBorders>
          </w:tcPr>
          <w:p w14:paraId="4F758EAB"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BEF1A13" w14:textId="77777777" w:rsidR="006046AF" w:rsidRDefault="006046AF">
            <w:pPr>
              <w:spacing w:line="276" w:lineRule="auto"/>
              <w:jc w:val="center"/>
              <w:rPr>
                <w:sz w:val="16"/>
                <w:szCs w:val="16"/>
                <w:lang w:val="en-US"/>
              </w:rPr>
            </w:pPr>
            <w:r>
              <w:rPr>
                <w:sz w:val="16"/>
                <w:szCs w:val="16"/>
                <w:lang w:val="en-US"/>
              </w:rPr>
              <w:t>2651122100027</w:t>
            </w:r>
          </w:p>
        </w:tc>
        <w:tc>
          <w:tcPr>
            <w:tcW w:w="4252" w:type="dxa"/>
            <w:gridSpan w:val="3"/>
            <w:tcBorders>
              <w:top w:val="nil"/>
              <w:left w:val="single" w:sz="6" w:space="0" w:color="auto"/>
              <w:bottom w:val="single" w:sz="2" w:space="0" w:color="auto"/>
              <w:right w:val="single" w:sz="6" w:space="0" w:color="auto"/>
            </w:tcBorders>
            <w:hideMark/>
          </w:tcPr>
          <w:p w14:paraId="4EC83094" w14:textId="77777777" w:rsidR="006046AF" w:rsidRDefault="006046AF">
            <w:pPr>
              <w:spacing w:line="276" w:lineRule="auto"/>
              <w:rPr>
                <w:lang w:val="en-US"/>
              </w:rPr>
            </w:pPr>
            <w:r>
              <w:rPr>
                <w:lang w:val="en-US"/>
              </w:rPr>
              <w:t>Ciment portland M400 saci, (pentru rosturi)</w:t>
            </w:r>
          </w:p>
        </w:tc>
        <w:tc>
          <w:tcPr>
            <w:tcW w:w="993" w:type="dxa"/>
            <w:gridSpan w:val="2"/>
            <w:tcBorders>
              <w:top w:val="nil"/>
              <w:left w:val="single" w:sz="6" w:space="0" w:color="auto"/>
              <w:bottom w:val="single" w:sz="2" w:space="0" w:color="auto"/>
              <w:right w:val="single" w:sz="6" w:space="0" w:color="auto"/>
            </w:tcBorders>
            <w:hideMark/>
          </w:tcPr>
          <w:p w14:paraId="70FC8A56"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353E6A7" w14:textId="77777777" w:rsidR="006046AF" w:rsidRDefault="006046AF">
            <w:pPr>
              <w:spacing w:line="276" w:lineRule="auto"/>
              <w:rPr>
                <w:lang w:val="en-US"/>
              </w:rPr>
            </w:pPr>
            <w:r>
              <w:rPr>
                <w:lang w:val="en-US"/>
              </w:rPr>
              <w:t>16,00</w:t>
            </w:r>
          </w:p>
        </w:tc>
        <w:tc>
          <w:tcPr>
            <w:tcW w:w="0" w:type="auto"/>
            <w:vAlign w:val="center"/>
            <w:hideMark/>
          </w:tcPr>
          <w:p w14:paraId="64C44D3D" w14:textId="77777777" w:rsidR="006046AF" w:rsidRDefault="006046AF">
            <w:pPr>
              <w:spacing w:line="276" w:lineRule="auto"/>
              <w:rPr>
                <w:lang w:eastAsia="ro-RO"/>
              </w:rPr>
            </w:pPr>
          </w:p>
        </w:tc>
      </w:tr>
      <w:tr w:rsidR="006046AF" w14:paraId="72E845D0" w14:textId="77777777" w:rsidTr="006046AF">
        <w:tc>
          <w:tcPr>
            <w:tcW w:w="709" w:type="dxa"/>
            <w:tcBorders>
              <w:top w:val="nil"/>
              <w:left w:val="single" w:sz="6" w:space="0" w:color="auto"/>
              <w:bottom w:val="single" w:sz="2" w:space="0" w:color="auto"/>
              <w:right w:val="single" w:sz="6" w:space="0" w:color="auto"/>
            </w:tcBorders>
          </w:tcPr>
          <w:p w14:paraId="3483A37E"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923DA1D" w14:textId="77777777" w:rsidR="006046AF" w:rsidRDefault="006046AF">
            <w:pPr>
              <w:spacing w:line="276" w:lineRule="auto"/>
              <w:jc w:val="center"/>
              <w:rPr>
                <w:sz w:val="16"/>
                <w:szCs w:val="16"/>
                <w:lang w:val="en-US"/>
              </w:rPr>
            </w:pPr>
            <w:r>
              <w:rPr>
                <w:sz w:val="16"/>
                <w:szCs w:val="16"/>
                <w:lang w:val="en-US"/>
              </w:rPr>
              <w:t>2651122100442</w:t>
            </w:r>
          </w:p>
        </w:tc>
        <w:tc>
          <w:tcPr>
            <w:tcW w:w="4252" w:type="dxa"/>
            <w:gridSpan w:val="3"/>
            <w:tcBorders>
              <w:top w:val="nil"/>
              <w:left w:val="single" w:sz="6" w:space="0" w:color="auto"/>
              <w:bottom w:val="single" w:sz="2" w:space="0" w:color="auto"/>
              <w:right w:val="single" w:sz="6" w:space="0" w:color="auto"/>
            </w:tcBorders>
            <w:hideMark/>
          </w:tcPr>
          <w:p w14:paraId="2F734CFF" w14:textId="77777777" w:rsidR="006046AF" w:rsidRDefault="006046AF">
            <w:pPr>
              <w:spacing w:line="276" w:lineRule="auto"/>
              <w:rPr>
                <w:lang w:val="en-US"/>
              </w:rPr>
            </w:pPr>
            <w:r>
              <w:rPr>
                <w:lang w:val="en-US"/>
              </w:rPr>
              <w:t>Ciment portland M400 saci, (pentru strat)</w:t>
            </w:r>
          </w:p>
        </w:tc>
        <w:tc>
          <w:tcPr>
            <w:tcW w:w="993" w:type="dxa"/>
            <w:gridSpan w:val="2"/>
            <w:tcBorders>
              <w:top w:val="nil"/>
              <w:left w:val="single" w:sz="6" w:space="0" w:color="auto"/>
              <w:bottom w:val="single" w:sz="2" w:space="0" w:color="auto"/>
              <w:right w:val="single" w:sz="6" w:space="0" w:color="auto"/>
            </w:tcBorders>
            <w:hideMark/>
          </w:tcPr>
          <w:p w14:paraId="755DB0E5" w14:textId="77777777" w:rsidR="006046AF" w:rsidRDefault="006046A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6582E5D" w14:textId="77777777" w:rsidR="006046AF" w:rsidRDefault="006046AF">
            <w:pPr>
              <w:spacing w:line="276" w:lineRule="auto"/>
              <w:rPr>
                <w:lang w:val="en-US"/>
              </w:rPr>
            </w:pPr>
            <w:r>
              <w:rPr>
                <w:lang w:val="en-US"/>
              </w:rPr>
              <w:t>78,70</w:t>
            </w:r>
          </w:p>
        </w:tc>
        <w:tc>
          <w:tcPr>
            <w:tcW w:w="0" w:type="auto"/>
            <w:vAlign w:val="center"/>
            <w:hideMark/>
          </w:tcPr>
          <w:p w14:paraId="1FF7724A" w14:textId="77777777" w:rsidR="006046AF" w:rsidRDefault="006046AF">
            <w:pPr>
              <w:spacing w:line="276" w:lineRule="auto"/>
              <w:rPr>
                <w:lang w:eastAsia="ro-RO"/>
              </w:rPr>
            </w:pPr>
          </w:p>
        </w:tc>
      </w:tr>
      <w:tr w:rsidR="006046AF" w14:paraId="6115ECD5" w14:textId="77777777" w:rsidTr="006046AF">
        <w:tc>
          <w:tcPr>
            <w:tcW w:w="709" w:type="dxa"/>
            <w:tcBorders>
              <w:top w:val="nil"/>
              <w:left w:val="single" w:sz="6" w:space="0" w:color="auto"/>
              <w:bottom w:val="single" w:sz="2" w:space="0" w:color="auto"/>
              <w:right w:val="single" w:sz="6" w:space="0" w:color="auto"/>
            </w:tcBorders>
          </w:tcPr>
          <w:p w14:paraId="53CB40F6"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87F5B5" w14:textId="77777777" w:rsidR="006046AF" w:rsidRDefault="006046AF">
            <w:pPr>
              <w:spacing w:line="276" w:lineRule="auto"/>
              <w:jc w:val="center"/>
              <w:rPr>
                <w:sz w:val="16"/>
                <w:szCs w:val="16"/>
                <w:lang w:val="en-US"/>
              </w:rPr>
            </w:pPr>
            <w:r>
              <w:rPr>
                <w:sz w:val="16"/>
                <w:szCs w:val="16"/>
                <w:lang w:val="en-US"/>
              </w:rPr>
              <w:t>1421102200546</w:t>
            </w:r>
          </w:p>
        </w:tc>
        <w:tc>
          <w:tcPr>
            <w:tcW w:w="4252" w:type="dxa"/>
            <w:gridSpan w:val="3"/>
            <w:tcBorders>
              <w:top w:val="nil"/>
              <w:left w:val="single" w:sz="6" w:space="0" w:color="auto"/>
              <w:bottom w:val="single" w:sz="2" w:space="0" w:color="auto"/>
              <w:right w:val="single" w:sz="6" w:space="0" w:color="auto"/>
            </w:tcBorders>
            <w:hideMark/>
          </w:tcPr>
          <w:p w14:paraId="75EA0082" w14:textId="77777777" w:rsidR="006046AF" w:rsidRDefault="006046AF">
            <w:pPr>
              <w:spacing w:line="276" w:lineRule="auto"/>
              <w:rPr>
                <w:lang w:val="en-US"/>
              </w:rPr>
            </w:pPr>
            <w:r>
              <w:rPr>
                <w:lang w:val="en-US"/>
              </w:rPr>
              <w:t>Nisip pentru constructii 0,3-0,7 mm (pentru rosturi)</w:t>
            </w:r>
          </w:p>
        </w:tc>
        <w:tc>
          <w:tcPr>
            <w:tcW w:w="993" w:type="dxa"/>
            <w:gridSpan w:val="2"/>
            <w:tcBorders>
              <w:top w:val="nil"/>
              <w:left w:val="single" w:sz="6" w:space="0" w:color="auto"/>
              <w:bottom w:val="single" w:sz="2" w:space="0" w:color="auto"/>
              <w:right w:val="single" w:sz="6" w:space="0" w:color="auto"/>
            </w:tcBorders>
            <w:hideMark/>
          </w:tcPr>
          <w:p w14:paraId="2D2280AD"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FAF33A8" w14:textId="77777777" w:rsidR="006046AF" w:rsidRDefault="006046AF">
            <w:pPr>
              <w:spacing w:line="276" w:lineRule="auto"/>
              <w:rPr>
                <w:lang w:val="en-US"/>
              </w:rPr>
            </w:pPr>
            <w:r>
              <w:rPr>
                <w:lang w:val="en-US"/>
              </w:rPr>
              <w:t>0,05</w:t>
            </w:r>
          </w:p>
        </w:tc>
        <w:tc>
          <w:tcPr>
            <w:tcW w:w="0" w:type="auto"/>
            <w:vAlign w:val="center"/>
            <w:hideMark/>
          </w:tcPr>
          <w:p w14:paraId="1F5D8076" w14:textId="77777777" w:rsidR="006046AF" w:rsidRDefault="006046AF">
            <w:pPr>
              <w:spacing w:line="276" w:lineRule="auto"/>
              <w:rPr>
                <w:lang w:eastAsia="ro-RO"/>
              </w:rPr>
            </w:pPr>
          </w:p>
        </w:tc>
      </w:tr>
      <w:tr w:rsidR="006046AF" w14:paraId="622777DB" w14:textId="77777777" w:rsidTr="006046AF">
        <w:tc>
          <w:tcPr>
            <w:tcW w:w="709" w:type="dxa"/>
            <w:tcBorders>
              <w:top w:val="nil"/>
              <w:left w:val="single" w:sz="6" w:space="0" w:color="auto"/>
              <w:bottom w:val="single" w:sz="2" w:space="0" w:color="auto"/>
              <w:right w:val="single" w:sz="6" w:space="0" w:color="auto"/>
            </w:tcBorders>
          </w:tcPr>
          <w:p w14:paraId="212B898A"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E4824AA" w14:textId="77777777" w:rsidR="006046AF" w:rsidRDefault="006046AF">
            <w:pPr>
              <w:spacing w:line="276" w:lineRule="auto"/>
              <w:jc w:val="center"/>
              <w:rPr>
                <w:sz w:val="16"/>
                <w:szCs w:val="16"/>
                <w:lang w:val="en-US"/>
              </w:rPr>
            </w:pPr>
            <w:r>
              <w:rPr>
                <w:sz w:val="16"/>
                <w:szCs w:val="16"/>
                <w:lang w:val="en-US"/>
              </w:rPr>
              <w:t>1421102200547</w:t>
            </w:r>
          </w:p>
        </w:tc>
        <w:tc>
          <w:tcPr>
            <w:tcW w:w="4252" w:type="dxa"/>
            <w:gridSpan w:val="3"/>
            <w:tcBorders>
              <w:top w:val="nil"/>
              <w:left w:val="single" w:sz="6" w:space="0" w:color="auto"/>
              <w:bottom w:val="single" w:sz="2" w:space="0" w:color="auto"/>
              <w:right w:val="single" w:sz="6" w:space="0" w:color="auto"/>
            </w:tcBorders>
            <w:hideMark/>
          </w:tcPr>
          <w:p w14:paraId="50B343B5" w14:textId="77777777" w:rsidR="006046AF" w:rsidRDefault="006046AF">
            <w:pPr>
              <w:spacing w:line="276" w:lineRule="auto"/>
              <w:rPr>
                <w:lang w:val="en-US"/>
              </w:rPr>
            </w:pPr>
            <w:r>
              <w:rPr>
                <w:lang w:val="en-US"/>
              </w:rPr>
              <w:t>Nisip pentru constructii 0,3-0,7 mm (pentru strat)</w:t>
            </w:r>
          </w:p>
        </w:tc>
        <w:tc>
          <w:tcPr>
            <w:tcW w:w="993" w:type="dxa"/>
            <w:gridSpan w:val="2"/>
            <w:tcBorders>
              <w:top w:val="nil"/>
              <w:left w:val="single" w:sz="6" w:space="0" w:color="auto"/>
              <w:bottom w:val="single" w:sz="2" w:space="0" w:color="auto"/>
              <w:right w:val="single" w:sz="6" w:space="0" w:color="auto"/>
            </w:tcBorders>
            <w:hideMark/>
          </w:tcPr>
          <w:p w14:paraId="08394834" w14:textId="77777777" w:rsidR="006046AF" w:rsidRDefault="006046A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893B761" w14:textId="77777777" w:rsidR="006046AF" w:rsidRDefault="006046AF">
            <w:pPr>
              <w:spacing w:line="276" w:lineRule="auto"/>
              <w:rPr>
                <w:lang w:val="en-US"/>
              </w:rPr>
            </w:pPr>
            <w:r>
              <w:rPr>
                <w:lang w:val="en-US"/>
              </w:rPr>
              <w:t>0,43</w:t>
            </w:r>
          </w:p>
        </w:tc>
        <w:tc>
          <w:tcPr>
            <w:tcW w:w="0" w:type="auto"/>
            <w:vAlign w:val="center"/>
            <w:hideMark/>
          </w:tcPr>
          <w:p w14:paraId="75EEB876" w14:textId="77777777" w:rsidR="006046AF" w:rsidRDefault="006046AF">
            <w:pPr>
              <w:spacing w:line="276" w:lineRule="auto"/>
              <w:rPr>
                <w:lang w:eastAsia="ro-RO"/>
              </w:rPr>
            </w:pPr>
          </w:p>
        </w:tc>
      </w:tr>
      <w:tr w:rsidR="006046AF" w14:paraId="7F6EB07D" w14:textId="77777777" w:rsidTr="006046AF">
        <w:tc>
          <w:tcPr>
            <w:tcW w:w="709" w:type="dxa"/>
            <w:tcBorders>
              <w:top w:val="nil"/>
              <w:left w:val="single" w:sz="6" w:space="0" w:color="auto"/>
              <w:bottom w:val="single" w:sz="2" w:space="0" w:color="auto"/>
              <w:right w:val="single" w:sz="6" w:space="0" w:color="auto"/>
            </w:tcBorders>
          </w:tcPr>
          <w:p w14:paraId="1F2E0977" w14:textId="77777777" w:rsidR="006046AF" w:rsidRDefault="006046A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42DEC34" w14:textId="77777777" w:rsidR="006046AF" w:rsidRDefault="006046AF">
            <w:pPr>
              <w:spacing w:line="276" w:lineRule="auto"/>
              <w:jc w:val="center"/>
              <w:rPr>
                <w:sz w:val="16"/>
                <w:szCs w:val="16"/>
                <w:lang w:val="en-US"/>
              </w:rPr>
            </w:pPr>
            <w:r>
              <w:rPr>
                <w:sz w:val="16"/>
                <w:szCs w:val="16"/>
                <w:lang w:val="en-US"/>
              </w:rPr>
              <w:t>2881116002701</w:t>
            </w:r>
          </w:p>
        </w:tc>
        <w:tc>
          <w:tcPr>
            <w:tcW w:w="4252" w:type="dxa"/>
            <w:gridSpan w:val="3"/>
            <w:tcBorders>
              <w:top w:val="nil"/>
              <w:left w:val="single" w:sz="6" w:space="0" w:color="auto"/>
              <w:bottom w:val="single" w:sz="2" w:space="0" w:color="auto"/>
              <w:right w:val="single" w:sz="6" w:space="0" w:color="auto"/>
            </w:tcBorders>
            <w:hideMark/>
          </w:tcPr>
          <w:p w14:paraId="30CB55CB" w14:textId="77777777" w:rsidR="006046AF" w:rsidRDefault="006046AF">
            <w:pPr>
              <w:spacing w:line="276" w:lineRule="auto"/>
              <w:rPr>
                <w:lang w:val="en-US"/>
              </w:rPr>
            </w:pPr>
            <w:r>
              <w:rPr>
                <w:lang w:val="en-US"/>
              </w:rPr>
              <w:t>Disc pentru taiat placi</w:t>
            </w:r>
          </w:p>
        </w:tc>
        <w:tc>
          <w:tcPr>
            <w:tcW w:w="993" w:type="dxa"/>
            <w:gridSpan w:val="2"/>
            <w:tcBorders>
              <w:top w:val="nil"/>
              <w:left w:val="single" w:sz="6" w:space="0" w:color="auto"/>
              <w:bottom w:val="single" w:sz="2" w:space="0" w:color="auto"/>
              <w:right w:val="single" w:sz="6" w:space="0" w:color="auto"/>
            </w:tcBorders>
            <w:hideMark/>
          </w:tcPr>
          <w:p w14:paraId="03A70A7E" w14:textId="77777777" w:rsidR="006046AF" w:rsidRDefault="006046A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A4A2AA9" w14:textId="77777777" w:rsidR="006046AF" w:rsidRDefault="006046AF">
            <w:pPr>
              <w:spacing w:line="276" w:lineRule="auto"/>
              <w:rPr>
                <w:lang w:val="en-US"/>
              </w:rPr>
            </w:pPr>
            <w:r>
              <w:rPr>
                <w:lang w:val="en-US"/>
              </w:rPr>
              <w:t>0,20</w:t>
            </w:r>
          </w:p>
        </w:tc>
        <w:tc>
          <w:tcPr>
            <w:tcW w:w="0" w:type="auto"/>
            <w:vAlign w:val="center"/>
            <w:hideMark/>
          </w:tcPr>
          <w:p w14:paraId="4A5379A6" w14:textId="77777777" w:rsidR="006046AF" w:rsidRDefault="006046AF">
            <w:pPr>
              <w:spacing w:line="276" w:lineRule="auto"/>
              <w:rPr>
                <w:lang w:eastAsia="ro-RO"/>
              </w:rPr>
            </w:pPr>
          </w:p>
        </w:tc>
      </w:tr>
      <w:tr w:rsidR="006046AF" w14:paraId="3CAB1F0F" w14:textId="77777777" w:rsidTr="006046AF">
        <w:trPr>
          <w:trHeight w:val="340"/>
        </w:trPr>
        <w:tc>
          <w:tcPr>
            <w:tcW w:w="709" w:type="dxa"/>
            <w:tcBorders>
              <w:top w:val="nil"/>
              <w:left w:val="single" w:sz="6" w:space="0" w:color="auto"/>
              <w:bottom w:val="nil"/>
              <w:right w:val="nil"/>
            </w:tcBorders>
          </w:tcPr>
          <w:p w14:paraId="5475ADC9" w14:textId="77777777" w:rsidR="006046AF" w:rsidRDefault="006046AF">
            <w:pPr>
              <w:spacing w:line="276" w:lineRule="auto"/>
              <w:rPr>
                <w:lang w:val="en-US"/>
              </w:rPr>
            </w:pPr>
          </w:p>
        </w:tc>
        <w:tc>
          <w:tcPr>
            <w:tcW w:w="1276" w:type="dxa"/>
            <w:gridSpan w:val="2"/>
            <w:tcBorders>
              <w:top w:val="nil"/>
              <w:left w:val="single" w:sz="6" w:space="0" w:color="auto"/>
              <w:bottom w:val="nil"/>
              <w:right w:val="nil"/>
            </w:tcBorders>
          </w:tcPr>
          <w:p w14:paraId="4198D3F5" w14:textId="77777777" w:rsidR="006046AF" w:rsidRDefault="006046AF">
            <w:pPr>
              <w:spacing w:line="276" w:lineRule="auto"/>
              <w:rPr>
                <w:lang w:val="en-US"/>
              </w:rPr>
            </w:pPr>
          </w:p>
        </w:tc>
        <w:tc>
          <w:tcPr>
            <w:tcW w:w="4252" w:type="dxa"/>
            <w:gridSpan w:val="3"/>
            <w:tcBorders>
              <w:top w:val="nil"/>
              <w:left w:val="single" w:sz="6" w:space="0" w:color="auto"/>
              <w:bottom w:val="nil"/>
              <w:right w:val="nil"/>
            </w:tcBorders>
            <w:hideMark/>
          </w:tcPr>
          <w:p w14:paraId="1F0832FA" w14:textId="77777777" w:rsidR="006046AF" w:rsidRDefault="006046A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898538D" w14:textId="77777777" w:rsidR="006046AF" w:rsidRDefault="006046AF">
            <w:pPr>
              <w:spacing w:line="276" w:lineRule="auto"/>
              <w:rPr>
                <w:lang w:val="en-US"/>
              </w:rPr>
            </w:pPr>
          </w:p>
        </w:tc>
        <w:tc>
          <w:tcPr>
            <w:tcW w:w="1559" w:type="dxa"/>
            <w:gridSpan w:val="2"/>
            <w:tcBorders>
              <w:top w:val="nil"/>
              <w:left w:val="single" w:sz="6" w:space="0" w:color="auto"/>
              <w:bottom w:val="nil"/>
              <w:right w:val="nil"/>
            </w:tcBorders>
          </w:tcPr>
          <w:p w14:paraId="26C9FA94" w14:textId="77777777" w:rsidR="006046AF" w:rsidRDefault="006046AF">
            <w:pPr>
              <w:spacing w:line="276" w:lineRule="auto"/>
              <w:rPr>
                <w:lang w:val="en-US"/>
              </w:rPr>
            </w:pPr>
          </w:p>
        </w:tc>
        <w:tc>
          <w:tcPr>
            <w:tcW w:w="283" w:type="dxa"/>
            <w:tcBorders>
              <w:top w:val="nil"/>
              <w:left w:val="single" w:sz="6" w:space="0" w:color="auto"/>
              <w:bottom w:val="nil"/>
              <w:right w:val="nil"/>
            </w:tcBorders>
          </w:tcPr>
          <w:p w14:paraId="2D9EB5A4" w14:textId="77777777" w:rsidR="006046AF" w:rsidRDefault="006046AF">
            <w:pPr>
              <w:spacing w:line="276" w:lineRule="auto"/>
              <w:rPr>
                <w:lang w:val="en-US"/>
              </w:rPr>
            </w:pPr>
          </w:p>
        </w:tc>
      </w:tr>
      <w:tr w:rsidR="006046AF" w14:paraId="667A86A2" w14:textId="77777777" w:rsidTr="006046AF">
        <w:tc>
          <w:tcPr>
            <w:tcW w:w="709" w:type="dxa"/>
            <w:tcBorders>
              <w:top w:val="single" w:sz="4" w:space="0" w:color="auto"/>
              <w:left w:val="single" w:sz="6" w:space="0" w:color="auto"/>
              <w:bottom w:val="nil"/>
              <w:right w:val="nil"/>
            </w:tcBorders>
          </w:tcPr>
          <w:p w14:paraId="0BD34B0F" w14:textId="77777777" w:rsidR="006046AF" w:rsidRDefault="006046AF">
            <w:pPr>
              <w:spacing w:line="276" w:lineRule="auto"/>
              <w:rPr>
                <w:sz w:val="8"/>
                <w:szCs w:val="8"/>
                <w:lang w:val="en-US"/>
              </w:rPr>
            </w:pPr>
          </w:p>
        </w:tc>
        <w:tc>
          <w:tcPr>
            <w:tcW w:w="1276" w:type="dxa"/>
            <w:gridSpan w:val="2"/>
            <w:tcBorders>
              <w:top w:val="single" w:sz="4" w:space="0" w:color="auto"/>
              <w:left w:val="nil"/>
              <w:bottom w:val="nil"/>
              <w:right w:val="nil"/>
            </w:tcBorders>
          </w:tcPr>
          <w:p w14:paraId="43F3324D" w14:textId="77777777" w:rsidR="006046AF" w:rsidRDefault="006046AF">
            <w:pPr>
              <w:spacing w:line="276" w:lineRule="auto"/>
              <w:rPr>
                <w:sz w:val="8"/>
                <w:szCs w:val="8"/>
                <w:lang w:val="en-US"/>
              </w:rPr>
            </w:pPr>
          </w:p>
        </w:tc>
        <w:tc>
          <w:tcPr>
            <w:tcW w:w="3402" w:type="dxa"/>
            <w:gridSpan w:val="2"/>
            <w:tcBorders>
              <w:top w:val="single" w:sz="4" w:space="0" w:color="auto"/>
              <w:left w:val="nil"/>
              <w:bottom w:val="nil"/>
              <w:right w:val="nil"/>
            </w:tcBorders>
          </w:tcPr>
          <w:p w14:paraId="63DD821F" w14:textId="77777777" w:rsidR="006046AF" w:rsidRDefault="006046AF">
            <w:pPr>
              <w:spacing w:line="276" w:lineRule="auto"/>
              <w:rPr>
                <w:sz w:val="8"/>
                <w:szCs w:val="8"/>
                <w:lang w:val="en-US"/>
              </w:rPr>
            </w:pPr>
          </w:p>
          <w:p w14:paraId="43D5CA69" w14:textId="77777777" w:rsidR="006046AF" w:rsidRDefault="006046AF">
            <w:pPr>
              <w:spacing w:line="276" w:lineRule="auto"/>
              <w:rPr>
                <w:sz w:val="8"/>
                <w:szCs w:val="8"/>
                <w:lang w:val="en-US"/>
              </w:rPr>
            </w:pPr>
          </w:p>
          <w:p w14:paraId="7BC2EE3D"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003AA109" w14:textId="77777777" w:rsidR="006046AF" w:rsidRDefault="006046AF">
            <w:pPr>
              <w:spacing w:line="276" w:lineRule="auto"/>
              <w:rPr>
                <w:sz w:val="8"/>
                <w:szCs w:val="8"/>
                <w:lang w:val="en-US"/>
              </w:rPr>
            </w:pPr>
          </w:p>
        </w:tc>
        <w:tc>
          <w:tcPr>
            <w:tcW w:w="1134" w:type="dxa"/>
            <w:gridSpan w:val="2"/>
            <w:tcBorders>
              <w:top w:val="single" w:sz="4" w:space="0" w:color="auto"/>
              <w:left w:val="nil"/>
              <w:bottom w:val="nil"/>
              <w:right w:val="nil"/>
            </w:tcBorders>
          </w:tcPr>
          <w:p w14:paraId="644087F2" w14:textId="77777777" w:rsidR="006046AF" w:rsidRDefault="006046A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1AAC392B" w14:textId="77777777" w:rsidR="006046AF" w:rsidRDefault="006046AF">
            <w:pPr>
              <w:spacing w:line="276" w:lineRule="auto"/>
              <w:rPr>
                <w:sz w:val="8"/>
                <w:szCs w:val="8"/>
                <w:lang w:val="en-US"/>
              </w:rPr>
            </w:pPr>
          </w:p>
        </w:tc>
        <w:tc>
          <w:tcPr>
            <w:tcW w:w="0" w:type="auto"/>
            <w:vAlign w:val="center"/>
            <w:hideMark/>
          </w:tcPr>
          <w:p w14:paraId="5C19D7D9" w14:textId="77777777" w:rsidR="006046AF" w:rsidRDefault="006046AF">
            <w:pPr>
              <w:spacing w:line="276" w:lineRule="auto"/>
              <w:rPr>
                <w:lang w:eastAsia="ro-RO"/>
              </w:rPr>
            </w:pPr>
          </w:p>
        </w:tc>
      </w:tr>
      <w:tr w:rsidR="006046AF" w14:paraId="2920185D" w14:textId="77777777" w:rsidTr="006046AF">
        <w:trPr>
          <w:trHeight w:val="340"/>
        </w:trPr>
        <w:tc>
          <w:tcPr>
            <w:tcW w:w="709" w:type="dxa"/>
            <w:tcBorders>
              <w:top w:val="single" w:sz="4" w:space="0" w:color="auto"/>
              <w:left w:val="single" w:sz="4" w:space="0" w:color="auto"/>
              <w:bottom w:val="single" w:sz="4" w:space="0" w:color="auto"/>
              <w:right w:val="nil"/>
            </w:tcBorders>
            <w:hideMark/>
          </w:tcPr>
          <w:p w14:paraId="058BD6C9" w14:textId="77777777" w:rsidR="006046AF" w:rsidRDefault="006046A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0BBA001" w14:textId="77777777" w:rsidR="006046AF" w:rsidRDefault="006046A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18F62F0A" w14:textId="77777777" w:rsidR="006046AF" w:rsidRDefault="006046A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377762F5" w14:textId="77777777" w:rsidR="006046AF" w:rsidRDefault="006046A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A1C200D" w14:textId="77777777" w:rsidR="006046AF" w:rsidRDefault="006046AF">
            <w:pPr>
              <w:spacing w:line="276" w:lineRule="auto"/>
              <w:rPr>
                <w:lang w:val="en-US"/>
              </w:rPr>
            </w:pPr>
          </w:p>
        </w:tc>
        <w:tc>
          <w:tcPr>
            <w:tcW w:w="0" w:type="auto"/>
            <w:vAlign w:val="center"/>
            <w:hideMark/>
          </w:tcPr>
          <w:p w14:paraId="240684C4" w14:textId="77777777" w:rsidR="006046AF" w:rsidRDefault="006046AF">
            <w:pPr>
              <w:spacing w:line="276" w:lineRule="auto"/>
              <w:rPr>
                <w:lang w:eastAsia="ro-RO"/>
              </w:rPr>
            </w:pPr>
          </w:p>
        </w:tc>
      </w:tr>
      <w:tr w:rsidR="006046AF" w14:paraId="2AF68004" w14:textId="77777777" w:rsidTr="006046AF">
        <w:trPr>
          <w:trHeight w:val="160"/>
        </w:trPr>
        <w:tc>
          <w:tcPr>
            <w:tcW w:w="709" w:type="dxa"/>
            <w:tcBorders>
              <w:top w:val="single" w:sz="4" w:space="0" w:color="auto"/>
              <w:left w:val="single" w:sz="6" w:space="0" w:color="auto"/>
              <w:bottom w:val="single" w:sz="4" w:space="0" w:color="auto"/>
              <w:right w:val="nil"/>
            </w:tcBorders>
          </w:tcPr>
          <w:p w14:paraId="4F53745C" w14:textId="77777777" w:rsidR="006046AF" w:rsidRDefault="006046AF">
            <w:pPr>
              <w:spacing w:line="276" w:lineRule="auto"/>
              <w:rPr>
                <w:lang w:val="en-US"/>
              </w:rPr>
            </w:pPr>
          </w:p>
        </w:tc>
        <w:tc>
          <w:tcPr>
            <w:tcW w:w="709" w:type="dxa"/>
            <w:tcBorders>
              <w:top w:val="single" w:sz="4" w:space="0" w:color="auto"/>
              <w:left w:val="nil"/>
              <w:bottom w:val="single" w:sz="4" w:space="0" w:color="auto"/>
              <w:right w:val="nil"/>
            </w:tcBorders>
          </w:tcPr>
          <w:p w14:paraId="4FA3DFB0" w14:textId="77777777" w:rsidR="006046AF" w:rsidRDefault="006046AF">
            <w:pPr>
              <w:spacing w:line="276" w:lineRule="auto"/>
              <w:rPr>
                <w:lang w:val="en-US"/>
              </w:rPr>
            </w:pPr>
          </w:p>
        </w:tc>
        <w:tc>
          <w:tcPr>
            <w:tcW w:w="1276" w:type="dxa"/>
            <w:gridSpan w:val="2"/>
            <w:tcBorders>
              <w:top w:val="single" w:sz="4" w:space="0" w:color="auto"/>
              <w:left w:val="nil"/>
              <w:bottom w:val="single" w:sz="4" w:space="0" w:color="auto"/>
              <w:right w:val="nil"/>
            </w:tcBorders>
          </w:tcPr>
          <w:p w14:paraId="5CC93CDA" w14:textId="77777777" w:rsidR="006046AF" w:rsidRDefault="006046AF">
            <w:pPr>
              <w:spacing w:line="276" w:lineRule="auto"/>
              <w:rPr>
                <w:lang w:val="en-US"/>
              </w:rPr>
            </w:pPr>
          </w:p>
        </w:tc>
        <w:tc>
          <w:tcPr>
            <w:tcW w:w="2693" w:type="dxa"/>
            <w:tcBorders>
              <w:top w:val="single" w:sz="4" w:space="0" w:color="auto"/>
              <w:left w:val="nil"/>
              <w:bottom w:val="single" w:sz="4" w:space="0" w:color="auto"/>
              <w:right w:val="nil"/>
            </w:tcBorders>
            <w:hideMark/>
          </w:tcPr>
          <w:p w14:paraId="2F304FD6" w14:textId="77777777" w:rsidR="006046AF" w:rsidRDefault="006046AF">
            <w:pPr>
              <w:spacing w:line="276" w:lineRule="auto"/>
              <w:rPr>
                <w:sz w:val="8"/>
                <w:szCs w:val="8"/>
                <w:lang w:val="en-US"/>
              </w:rPr>
            </w:pPr>
            <w:r>
              <w:rPr>
                <w:b/>
                <w:bCs/>
                <w:lang w:val="en-US"/>
              </w:rPr>
              <w:t xml:space="preserve">Total </w:t>
            </w:r>
            <w:r>
              <w:rPr>
                <w:b/>
                <w:bCs/>
                <w:sz w:val="22"/>
                <w:szCs w:val="22"/>
                <w:lang w:val="en-US"/>
              </w:rPr>
              <w:t>Amenajare</w:t>
            </w:r>
          </w:p>
        </w:tc>
        <w:tc>
          <w:tcPr>
            <w:tcW w:w="1134" w:type="dxa"/>
            <w:gridSpan w:val="2"/>
            <w:tcBorders>
              <w:top w:val="single" w:sz="4" w:space="0" w:color="auto"/>
              <w:left w:val="nil"/>
              <w:bottom w:val="single" w:sz="4" w:space="0" w:color="auto"/>
              <w:right w:val="nil"/>
            </w:tcBorders>
            <w:hideMark/>
          </w:tcPr>
          <w:p w14:paraId="6B739A02" w14:textId="77777777" w:rsidR="006046AF" w:rsidRDefault="006046A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4CE833B0" w14:textId="77777777" w:rsidR="006046AF" w:rsidRDefault="006046AF">
            <w:pPr>
              <w:spacing w:line="276" w:lineRule="auto"/>
              <w:rPr>
                <w:b/>
                <w:bCs/>
                <w:lang w:val="en-US"/>
              </w:rPr>
            </w:pPr>
          </w:p>
        </w:tc>
        <w:tc>
          <w:tcPr>
            <w:tcW w:w="0" w:type="auto"/>
            <w:vAlign w:val="center"/>
            <w:hideMark/>
          </w:tcPr>
          <w:p w14:paraId="0313D59C" w14:textId="77777777" w:rsidR="006046AF" w:rsidRDefault="006046AF">
            <w:pPr>
              <w:spacing w:line="276" w:lineRule="auto"/>
              <w:rPr>
                <w:lang w:eastAsia="ro-RO"/>
              </w:rPr>
            </w:pPr>
          </w:p>
        </w:tc>
      </w:tr>
    </w:tbl>
    <w:p w14:paraId="4D99D1BA" w14:textId="77777777" w:rsidR="006046AF" w:rsidRDefault="006046AF" w:rsidP="006046AF">
      <w:pPr>
        <w:ind w:right="-142"/>
        <w:rPr>
          <w:sz w:val="6"/>
          <w:szCs w:val="6"/>
          <w:lang w:val="en-US" w:eastAsia="ru-RU"/>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134"/>
        <w:gridCol w:w="283"/>
        <w:gridCol w:w="1617"/>
      </w:tblGrid>
      <w:tr w:rsidR="006046AF" w14:paraId="6B775581"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210FA6DC"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70811B0A" w14:textId="77777777" w:rsidR="006046AF" w:rsidRDefault="006046AF">
            <w:pPr>
              <w:spacing w:line="276" w:lineRule="auto"/>
              <w:rPr>
                <w:lang w:val="en-US"/>
              </w:rPr>
            </w:pPr>
            <w:r>
              <w:rPr>
                <w:lang w:val="en-US"/>
              </w:rPr>
              <w:t>Total</w:t>
            </w:r>
          </w:p>
        </w:tc>
        <w:tc>
          <w:tcPr>
            <w:tcW w:w="1134" w:type="dxa"/>
            <w:tcBorders>
              <w:top w:val="single" w:sz="4" w:space="0" w:color="auto"/>
              <w:left w:val="nil"/>
              <w:bottom w:val="single" w:sz="4" w:space="0" w:color="auto"/>
              <w:right w:val="nil"/>
            </w:tcBorders>
          </w:tcPr>
          <w:p w14:paraId="23F735A9"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5DD264F1" w14:textId="77777777" w:rsidR="006046AF" w:rsidRDefault="006046AF">
            <w:pPr>
              <w:spacing w:line="276" w:lineRule="auto"/>
              <w:jc w:val="center"/>
              <w:rPr>
                <w:lang w:val="en-US"/>
              </w:rPr>
            </w:pPr>
          </w:p>
        </w:tc>
      </w:tr>
      <w:tr w:rsidR="006046AF" w14:paraId="495BC928"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5C181B8A"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23E569B5" w14:textId="77777777" w:rsidR="006046AF" w:rsidRDefault="006046AF">
            <w:pPr>
              <w:spacing w:line="276" w:lineRule="auto"/>
              <w:rPr>
                <w:lang w:val="en-US"/>
              </w:rPr>
            </w:pPr>
            <w:r>
              <w:rPr>
                <w:lang w:val="en-US"/>
              </w:rPr>
              <w:t>Asigurari sociale</w:t>
            </w:r>
          </w:p>
        </w:tc>
        <w:tc>
          <w:tcPr>
            <w:tcW w:w="1134" w:type="dxa"/>
            <w:tcBorders>
              <w:top w:val="single" w:sz="4" w:space="0" w:color="auto"/>
              <w:left w:val="nil"/>
              <w:bottom w:val="single" w:sz="4" w:space="0" w:color="auto"/>
              <w:right w:val="nil"/>
            </w:tcBorders>
          </w:tcPr>
          <w:p w14:paraId="3314FFCC"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47A6140B" w14:textId="77777777" w:rsidR="006046AF" w:rsidRDefault="006046AF">
            <w:pPr>
              <w:spacing w:line="276" w:lineRule="auto"/>
              <w:jc w:val="center"/>
              <w:rPr>
                <w:lang w:val="en-US"/>
              </w:rPr>
            </w:pPr>
          </w:p>
        </w:tc>
      </w:tr>
      <w:tr w:rsidR="006046AF" w14:paraId="30F1F87B"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6140D13B"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0EA7AC23" w14:textId="77777777" w:rsidR="006046AF" w:rsidRDefault="006046AF">
            <w:pPr>
              <w:spacing w:line="276" w:lineRule="auto"/>
              <w:rPr>
                <w:lang w:val="en-US"/>
              </w:rPr>
            </w:pPr>
            <w:r>
              <w:rPr>
                <w:lang w:val="en-US"/>
              </w:rPr>
              <w:t>Transport</w:t>
            </w:r>
          </w:p>
        </w:tc>
        <w:tc>
          <w:tcPr>
            <w:tcW w:w="1134" w:type="dxa"/>
            <w:tcBorders>
              <w:top w:val="single" w:sz="4" w:space="0" w:color="auto"/>
              <w:left w:val="nil"/>
              <w:bottom w:val="single" w:sz="4" w:space="0" w:color="auto"/>
              <w:right w:val="nil"/>
            </w:tcBorders>
          </w:tcPr>
          <w:p w14:paraId="51837D2D"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3C66059C" w14:textId="77777777" w:rsidR="006046AF" w:rsidRDefault="006046AF">
            <w:pPr>
              <w:spacing w:line="276" w:lineRule="auto"/>
              <w:jc w:val="center"/>
              <w:rPr>
                <w:lang w:val="en-US"/>
              </w:rPr>
            </w:pPr>
          </w:p>
        </w:tc>
      </w:tr>
      <w:tr w:rsidR="006046AF" w14:paraId="2E786F0C"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4DD6531C"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323F3D81" w14:textId="77777777" w:rsidR="006046AF" w:rsidRDefault="006046AF">
            <w:pPr>
              <w:spacing w:line="276" w:lineRule="auto"/>
              <w:rPr>
                <w:lang w:val="en-US"/>
              </w:rPr>
            </w:pPr>
            <w:r>
              <w:rPr>
                <w:lang w:val="en-US"/>
              </w:rPr>
              <w:t>Total</w:t>
            </w:r>
          </w:p>
        </w:tc>
        <w:tc>
          <w:tcPr>
            <w:tcW w:w="1134" w:type="dxa"/>
            <w:tcBorders>
              <w:top w:val="single" w:sz="4" w:space="0" w:color="auto"/>
              <w:left w:val="nil"/>
              <w:bottom w:val="single" w:sz="4" w:space="0" w:color="auto"/>
              <w:right w:val="nil"/>
            </w:tcBorders>
          </w:tcPr>
          <w:p w14:paraId="3F2739A8"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5EDBB9EC" w14:textId="77777777" w:rsidR="006046AF" w:rsidRDefault="006046AF">
            <w:pPr>
              <w:spacing w:line="276" w:lineRule="auto"/>
              <w:jc w:val="center"/>
              <w:rPr>
                <w:lang w:val="en-US"/>
              </w:rPr>
            </w:pPr>
          </w:p>
        </w:tc>
      </w:tr>
      <w:tr w:rsidR="006046AF" w14:paraId="46AD0D02"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5D48F0CE"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524AF9AF" w14:textId="77777777" w:rsidR="006046AF" w:rsidRDefault="006046AF">
            <w:pPr>
              <w:spacing w:line="276" w:lineRule="auto"/>
              <w:rPr>
                <w:lang w:val="en-US"/>
              </w:rPr>
            </w:pPr>
            <w:r>
              <w:rPr>
                <w:lang w:val="en-US"/>
              </w:rPr>
              <w:t>Cheltuieli de regie</w:t>
            </w:r>
          </w:p>
        </w:tc>
        <w:tc>
          <w:tcPr>
            <w:tcW w:w="1134" w:type="dxa"/>
            <w:tcBorders>
              <w:top w:val="single" w:sz="4" w:space="0" w:color="auto"/>
              <w:left w:val="nil"/>
              <w:bottom w:val="single" w:sz="4" w:space="0" w:color="auto"/>
              <w:right w:val="nil"/>
            </w:tcBorders>
          </w:tcPr>
          <w:p w14:paraId="2159892A"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02EFDAE4" w14:textId="77777777" w:rsidR="006046AF" w:rsidRDefault="006046AF">
            <w:pPr>
              <w:spacing w:line="276" w:lineRule="auto"/>
              <w:jc w:val="center"/>
              <w:rPr>
                <w:lang w:val="en-US"/>
              </w:rPr>
            </w:pPr>
          </w:p>
        </w:tc>
      </w:tr>
      <w:tr w:rsidR="006046AF" w14:paraId="498203BB"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77D8D7B3"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54D7D3EE" w14:textId="77777777" w:rsidR="006046AF" w:rsidRDefault="006046AF">
            <w:pPr>
              <w:spacing w:line="276" w:lineRule="auto"/>
              <w:rPr>
                <w:lang w:val="en-US"/>
              </w:rPr>
            </w:pPr>
            <w:r>
              <w:rPr>
                <w:lang w:val="en-US"/>
              </w:rPr>
              <w:t>Total</w:t>
            </w:r>
          </w:p>
        </w:tc>
        <w:tc>
          <w:tcPr>
            <w:tcW w:w="1134" w:type="dxa"/>
            <w:tcBorders>
              <w:top w:val="single" w:sz="4" w:space="0" w:color="auto"/>
              <w:left w:val="nil"/>
              <w:bottom w:val="single" w:sz="4" w:space="0" w:color="auto"/>
              <w:right w:val="nil"/>
            </w:tcBorders>
          </w:tcPr>
          <w:p w14:paraId="76EA2C7F"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10B9F894" w14:textId="77777777" w:rsidR="006046AF" w:rsidRDefault="006046AF">
            <w:pPr>
              <w:spacing w:line="276" w:lineRule="auto"/>
              <w:jc w:val="center"/>
              <w:rPr>
                <w:lang w:val="en-US"/>
              </w:rPr>
            </w:pPr>
          </w:p>
        </w:tc>
      </w:tr>
      <w:tr w:rsidR="006046AF" w14:paraId="1BC9D262"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1BD5FF18"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7BA7ED3E" w14:textId="77777777" w:rsidR="006046AF" w:rsidRDefault="006046AF">
            <w:pPr>
              <w:spacing w:line="276" w:lineRule="auto"/>
              <w:rPr>
                <w:lang w:val="en-US"/>
              </w:rPr>
            </w:pPr>
            <w:r>
              <w:rPr>
                <w:lang w:val="en-US"/>
              </w:rPr>
              <w:t>Beneficiul</w:t>
            </w:r>
          </w:p>
        </w:tc>
        <w:tc>
          <w:tcPr>
            <w:tcW w:w="1134" w:type="dxa"/>
            <w:tcBorders>
              <w:top w:val="single" w:sz="4" w:space="0" w:color="auto"/>
              <w:left w:val="nil"/>
              <w:bottom w:val="single" w:sz="4" w:space="0" w:color="auto"/>
              <w:right w:val="nil"/>
            </w:tcBorders>
          </w:tcPr>
          <w:p w14:paraId="74456632"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256E83FA" w14:textId="77777777" w:rsidR="006046AF" w:rsidRDefault="006046AF">
            <w:pPr>
              <w:spacing w:line="276" w:lineRule="auto"/>
              <w:jc w:val="center"/>
              <w:rPr>
                <w:lang w:val="en-US"/>
              </w:rPr>
            </w:pPr>
          </w:p>
        </w:tc>
      </w:tr>
      <w:tr w:rsidR="006046AF" w14:paraId="69D34F08"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2898B4CC"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055CBC9F" w14:textId="77777777" w:rsidR="006046AF" w:rsidRDefault="006046AF">
            <w:pPr>
              <w:spacing w:line="276" w:lineRule="auto"/>
              <w:rPr>
                <w:lang w:val="en-US"/>
              </w:rPr>
            </w:pPr>
            <w:r>
              <w:rPr>
                <w:lang w:val="en-US"/>
              </w:rPr>
              <w:t>Total</w:t>
            </w:r>
          </w:p>
        </w:tc>
        <w:tc>
          <w:tcPr>
            <w:tcW w:w="1134" w:type="dxa"/>
            <w:tcBorders>
              <w:top w:val="single" w:sz="4" w:space="0" w:color="auto"/>
              <w:left w:val="nil"/>
              <w:bottom w:val="single" w:sz="4" w:space="0" w:color="auto"/>
              <w:right w:val="nil"/>
            </w:tcBorders>
          </w:tcPr>
          <w:p w14:paraId="51BCD051"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539081E0" w14:textId="77777777" w:rsidR="006046AF" w:rsidRDefault="006046AF">
            <w:pPr>
              <w:spacing w:line="276" w:lineRule="auto"/>
              <w:jc w:val="center"/>
              <w:rPr>
                <w:lang w:val="en-US"/>
              </w:rPr>
            </w:pPr>
          </w:p>
        </w:tc>
      </w:tr>
      <w:tr w:rsidR="006046AF" w14:paraId="47B9FC69" w14:textId="77777777" w:rsidTr="006046A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6A8BCBE2" w14:textId="77777777" w:rsidR="006046AF" w:rsidRDefault="006046AF">
            <w:pPr>
              <w:spacing w:line="276" w:lineRule="auto"/>
              <w:rPr>
                <w:lang w:val="en-US"/>
              </w:rPr>
            </w:pPr>
          </w:p>
        </w:tc>
        <w:tc>
          <w:tcPr>
            <w:tcW w:w="4678" w:type="dxa"/>
            <w:tcBorders>
              <w:top w:val="single" w:sz="4" w:space="0" w:color="auto"/>
              <w:left w:val="nil"/>
              <w:bottom w:val="single" w:sz="4" w:space="0" w:color="auto"/>
              <w:right w:val="nil"/>
            </w:tcBorders>
            <w:hideMark/>
          </w:tcPr>
          <w:p w14:paraId="10197F1C" w14:textId="77777777" w:rsidR="006046AF" w:rsidRDefault="006046AF">
            <w:pPr>
              <w:spacing w:line="276" w:lineRule="auto"/>
              <w:rPr>
                <w:lang w:val="en-US"/>
              </w:rPr>
            </w:pPr>
            <w:r>
              <w:rPr>
                <w:lang w:val="en-US"/>
              </w:rPr>
              <w:t>TVA</w:t>
            </w:r>
          </w:p>
        </w:tc>
        <w:tc>
          <w:tcPr>
            <w:tcW w:w="1134" w:type="dxa"/>
            <w:tcBorders>
              <w:top w:val="single" w:sz="4" w:space="0" w:color="auto"/>
              <w:left w:val="nil"/>
              <w:bottom w:val="single" w:sz="4" w:space="0" w:color="auto"/>
              <w:right w:val="nil"/>
            </w:tcBorders>
          </w:tcPr>
          <w:p w14:paraId="3D2E1F20" w14:textId="77777777" w:rsidR="006046AF" w:rsidRDefault="006046A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2D6CF32E" w14:textId="77777777" w:rsidR="006046AF" w:rsidRDefault="006046AF">
            <w:pPr>
              <w:spacing w:line="276" w:lineRule="auto"/>
              <w:jc w:val="center"/>
              <w:rPr>
                <w:lang w:val="en-US"/>
              </w:rPr>
            </w:pPr>
          </w:p>
        </w:tc>
      </w:tr>
      <w:tr w:rsidR="006046AF" w14:paraId="637996A2" w14:textId="77777777" w:rsidTr="006046AF">
        <w:trPr>
          <w:cantSplit/>
          <w:trHeight w:val="466"/>
        </w:trPr>
        <w:tc>
          <w:tcPr>
            <w:tcW w:w="709" w:type="dxa"/>
            <w:tcBorders>
              <w:top w:val="nil"/>
              <w:left w:val="nil"/>
              <w:bottom w:val="nil"/>
              <w:right w:val="nil"/>
            </w:tcBorders>
            <w:vAlign w:val="bottom"/>
          </w:tcPr>
          <w:p w14:paraId="451513AC" w14:textId="77777777" w:rsidR="006046AF" w:rsidRDefault="006046AF">
            <w:pPr>
              <w:spacing w:line="276" w:lineRule="auto"/>
              <w:rPr>
                <w:lang w:val="en-US"/>
              </w:rPr>
            </w:pPr>
          </w:p>
        </w:tc>
        <w:tc>
          <w:tcPr>
            <w:tcW w:w="4678" w:type="dxa"/>
            <w:tcBorders>
              <w:top w:val="nil"/>
              <w:left w:val="nil"/>
              <w:bottom w:val="nil"/>
              <w:right w:val="nil"/>
            </w:tcBorders>
            <w:vAlign w:val="bottom"/>
            <w:hideMark/>
          </w:tcPr>
          <w:p w14:paraId="54A08AEB" w14:textId="77777777" w:rsidR="006046AF" w:rsidRDefault="006046AF">
            <w:pPr>
              <w:spacing w:line="276" w:lineRule="auto"/>
              <w:rPr>
                <w:b/>
                <w:bCs/>
                <w:lang w:val="en-US"/>
              </w:rPr>
            </w:pPr>
            <w:r>
              <w:rPr>
                <w:b/>
                <w:bCs/>
                <w:lang w:val="en-US"/>
              </w:rPr>
              <w:t>Total deviz:</w:t>
            </w:r>
          </w:p>
          <w:p w14:paraId="2DFE469E" w14:textId="77777777" w:rsidR="006046AF" w:rsidRDefault="006046AF">
            <w:pPr>
              <w:spacing w:line="276" w:lineRule="auto"/>
              <w:rPr>
                <w:lang w:val="en-US"/>
              </w:rPr>
            </w:pPr>
            <w:r>
              <w:rPr>
                <w:b/>
                <w:bCs/>
                <w:lang w:val="en-US"/>
              </w:rPr>
              <w:t>Inclusiv salariu</w:t>
            </w:r>
          </w:p>
        </w:tc>
        <w:tc>
          <w:tcPr>
            <w:tcW w:w="1134" w:type="dxa"/>
            <w:tcBorders>
              <w:top w:val="nil"/>
              <w:left w:val="nil"/>
              <w:bottom w:val="nil"/>
              <w:right w:val="nil"/>
            </w:tcBorders>
            <w:vAlign w:val="bottom"/>
          </w:tcPr>
          <w:p w14:paraId="0EE7EECC" w14:textId="77777777" w:rsidR="006046AF" w:rsidRDefault="006046AF">
            <w:pPr>
              <w:spacing w:line="276" w:lineRule="auto"/>
              <w:rPr>
                <w:lang w:val="en-US"/>
              </w:rPr>
            </w:pPr>
          </w:p>
        </w:tc>
        <w:tc>
          <w:tcPr>
            <w:tcW w:w="1134" w:type="dxa"/>
            <w:tcBorders>
              <w:top w:val="nil"/>
              <w:left w:val="nil"/>
              <w:bottom w:val="nil"/>
              <w:right w:val="nil"/>
            </w:tcBorders>
            <w:vAlign w:val="bottom"/>
          </w:tcPr>
          <w:p w14:paraId="72C0C1F4" w14:textId="77777777" w:rsidR="006046AF" w:rsidRDefault="006046AF">
            <w:pPr>
              <w:spacing w:line="276" w:lineRule="auto"/>
              <w:rPr>
                <w:lang w:val="en-US"/>
              </w:rPr>
            </w:pPr>
          </w:p>
        </w:tc>
        <w:tc>
          <w:tcPr>
            <w:tcW w:w="1417" w:type="dxa"/>
            <w:gridSpan w:val="2"/>
            <w:tcBorders>
              <w:top w:val="nil"/>
              <w:left w:val="nil"/>
              <w:bottom w:val="nil"/>
              <w:right w:val="nil"/>
            </w:tcBorders>
            <w:vAlign w:val="bottom"/>
          </w:tcPr>
          <w:p w14:paraId="67DD902B" w14:textId="77777777" w:rsidR="006046AF" w:rsidRDefault="006046AF">
            <w:pPr>
              <w:spacing w:line="276" w:lineRule="auto"/>
              <w:rPr>
                <w:lang w:val="en-US"/>
              </w:rPr>
            </w:pPr>
          </w:p>
        </w:tc>
        <w:tc>
          <w:tcPr>
            <w:tcW w:w="1420" w:type="dxa"/>
            <w:tcBorders>
              <w:top w:val="nil"/>
              <w:left w:val="nil"/>
              <w:bottom w:val="nil"/>
              <w:right w:val="nil"/>
            </w:tcBorders>
            <w:vAlign w:val="bottom"/>
          </w:tcPr>
          <w:p w14:paraId="39F0BC6E" w14:textId="77777777" w:rsidR="006046AF" w:rsidRDefault="006046AF">
            <w:pPr>
              <w:spacing w:line="276" w:lineRule="auto"/>
              <w:rPr>
                <w:b/>
                <w:bCs/>
                <w:lang w:val="en-US"/>
              </w:rPr>
            </w:pPr>
          </w:p>
        </w:tc>
      </w:tr>
    </w:tbl>
    <w:p w14:paraId="4A94BA6A" w14:textId="77777777" w:rsidR="006046AF" w:rsidRDefault="006046AF" w:rsidP="006046AF">
      <w:pPr>
        <w:rPr>
          <w:lang w:val="en-US" w:eastAsia="ru-RU"/>
        </w:rPr>
      </w:pPr>
    </w:p>
    <w:p w14:paraId="46C04E1F" w14:textId="77777777" w:rsidR="006046AF" w:rsidRDefault="006046AF" w:rsidP="006046AF">
      <w:pPr>
        <w:jc w:val="center"/>
        <w:rPr>
          <w:sz w:val="28"/>
          <w:szCs w:val="28"/>
          <w:lang w:val="ru-RU"/>
        </w:rPr>
      </w:pPr>
    </w:p>
    <w:p w14:paraId="5A81DE64" w14:textId="77777777" w:rsidR="006046AF" w:rsidRDefault="006046AF" w:rsidP="006046AF">
      <w:pPr>
        <w:rPr>
          <w:sz w:val="4"/>
          <w:szCs w:val="4"/>
        </w:rPr>
      </w:pPr>
    </w:p>
    <w:p w14:paraId="54194345" w14:textId="77777777" w:rsidR="006537B3" w:rsidRDefault="006537B3" w:rsidP="009E2657">
      <w:pPr>
        <w:pStyle w:val="Corptext"/>
        <w:tabs>
          <w:tab w:val="left" w:pos="567"/>
        </w:tabs>
        <w:rPr>
          <w:rFonts w:ascii="Times New Roman" w:hAnsi="Times New Roman"/>
          <w:i/>
          <w:szCs w:val="24"/>
          <w:lang w:val="ro-MD"/>
        </w:rPr>
      </w:pPr>
    </w:p>
    <w:p w14:paraId="2D2B01CF" w14:textId="77777777" w:rsidR="005125DF" w:rsidRDefault="005125DF" w:rsidP="009E2657">
      <w:pPr>
        <w:pStyle w:val="Corptext"/>
        <w:tabs>
          <w:tab w:val="left" w:pos="567"/>
        </w:tabs>
        <w:rPr>
          <w:rFonts w:ascii="Times New Roman" w:hAnsi="Times New Roman"/>
          <w:i/>
          <w:szCs w:val="24"/>
          <w:lang w:val="ro-MD"/>
        </w:rPr>
      </w:pPr>
    </w:p>
    <w:p w14:paraId="712EED99" w14:textId="77777777" w:rsidR="005125DF" w:rsidRDefault="005125DF" w:rsidP="009E2657">
      <w:pPr>
        <w:pStyle w:val="Corptext"/>
        <w:tabs>
          <w:tab w:val="left" w:pos="567"/>
        </w:tabs>
        <w:rPr>
          <w:rFonts w:ascii="Times New Roman" w:hAnsi="Times New Roman"/>
          <w:i/>
          <w:szCs w:val="24"/>
          <w:lang w:val="ro-MD"/>
        </w:rPr>
      </w:pPr>
    </w:p>
    <w:p w14:paraId="1F79BE53" w14:textId="77777777" w:rsidR="005125DF" w:rsidRDefault="005125DF" w:rsidP="009E2657">
      <w:pPr>
        <w:pStyle w:val="Corptext"/>
        <w:tabs>
          <w:tab w:val="left" w:pos="567"/>
        </w:tabs>
        <w:rPr>
          <w:rFonts w:ascii="Times New Roman" w:hAnsi="Times New Roman"/>
          <w:i/>
          <w:szCs w:val="24"/>
          <w:lang w:val="ro-MD"/>
        </w:rPr>
      </w:pPr>
    </w:p>
    <w:p w14:paraId="0A855DF2" w14:textId="77777777" w:rsidR="005125DF" w:rsidRDefault="005125DF" w:rsidP="009E2657">
      <w:pPr>
        <w:pStyle w:val="Corptext"/>
        <w:tabs>
          <w:tab w:val="left" w:pos="567"/>
        </w:tabs>
        <w:rPr>
          <w:rFonts w:ascii="Times New Roman" w:hAnsi="Times New Roman"/>
          <w:i/>
          <w:szCs w:val="24"/>
          <w:lang w:val="ro-MD"/>
        </w:rPr>
      </w:pPr>
    </w:p>
    <w:p w14:paraId="5C2AEB48" w14:textId="77777777" w:rsidR="005125DF" w:rsidRDefault="005125DF" w:rsidP="009E2657">
      <w:pPr>
        <w:pStyle w:val="Corptext"/>
        <w:tabs>
          <w:tab w:val="left" w:pos="567"/>
        </w:tabs>
        <w:rPr>
          <w:rFonts w:ascii="Times New Roman" w:hAnsi="Times New Roman"/>
          <w:i/>
          <w:szCs w:val="24"/>
          <w:lang w:val="ro-MD"/>
        </w:rPr>
      </w:pPr>
    </w:p>
    <w:p w14:paraId="5B62B1CF" w14:textId="77777777" w:rsidR="005125DF" w:rsidRDefault="005125DF" w:rsidP="009E2657">
      <w:pPr>
        <w:pStyle w:val="Corptext"/>
        <w:tabs>
          <w:tab w:val="left" w:pos="567"/>
        </w:tabs>
        <w:rPr>
          <w:rFonts w:ascii="Times New Roman" w:hAnsi="Times New Roman"/>
          <w:i/>
          <w:szCs w:val="24"/>
          <w:lang w:val="ro-MD"/>
        </w:rPr>
      </w:pPr>
    </w:p>
    <w:tbl>
      <w:tblPr>
        <w:tblW w:w="0" w:type="auto"/>
        <w:tblLayout w:type="fixed"/>
        <w:tblLook w:val="04A0" w:firstRow="1" w:lastRow="0" w:firstColumn="1" w:lastColumn="0" w:noHBand="0" w:noVBand="1"/>
      </w:tblPr>
      <w:tblGrid>
        <w:gridCol w:w="4786"/>
        <w:gridCol w:w="5245"/>
      </w:tblGrid>
      <w:tr w:rsidR="005125DF" w14:paraId="02539AB0" w14:textId="77777777" w:rsidTr="005125DF">
        <w:tc>
          <w:tcPr>
            <w:tcW w:w="4786" w:type="dxa"/>
            <w:tcBorders>
              <w:top w:val="nil"/>
              <w:left w:val="nil"/>
              <w:bottom w:val="single" w:sz="6" w:space="0" w:color="auto"/>
              <w:right w:val="nil"/>
            </w:tcBorders>
            <w:hideMark/>
          </w:tcPr>
          <w:p w14:paraId="2ABFB0A8" w14:textId="77777777" w:rsidR="005125DF" w:rsidRDefault="005125DF">
            <w:pPr>
              <w:spacing w:line="276" w:lineRule="auto"/>
              <w:jc w:val="center"/>
              <w:rPr>
                <w:b/>
                <w:bCs/>
                <w:noProof w:val="0"/>
                <w:sz w:val="32"/>
                <w:szCs w:val="32"/>
                <w:lang w:val="en-US"/>
              </w:rPr>
            </w:pPr>
            <w:r>
              <w:rPr>
                <w:b/>
                <w:bCs/>
                <w:sz w:val="32"/>
                <w:szCs w:val="32"/>
                <w:lang w:val="en-US"/>
              </w:rPr>
              <w:t>Lucrari de reparatii curente Subdiviziunea Donduseni CSP Edinet, or. Donduseni, str. Pacii 5. 3401104.024.01 suprafata 343 m.p.</w:t>
            </w:r>
          </w:p>
        </w:tc>
        <w:tc>
          <w:tcPr>
            <w:tcW w:w="5245" w:type="dxa"/>
            <w:hideMark/>
          </w:tcPr>
          <w:p w14:paraId="16E8F6E0" w14:textId="77777777" w:rsidR="005125DF" w:rsidRDefault="005125DF">
            <w:pPr>
              <w:spacing w:line="276" w:lineRule="auto"/>
              <w:jc w:val="center"/>
              <w:rPr>
                <w:sz w:val="22"/>
                <w:szCs w:val="22"/>
                <w:lang w:val="en-US"/>
              </w:rPr>
            </w:pPr>
            <w:r>
              <w:rPr>
                <w:sz w:val="22"/>
                <w:szCs w:val="22"/>
                <w:lang w:val="en-US"/>
              </w:rPr>
              <w:t>Formular Nr.1B</w:t>
            </w:r>
          </w:p>
        </w:tc>
      </w:tr>
      <w:tr w:rsidR="005125DF" w14:paraId="4339AAC2" w14:textId="77777777" w:rsidTr="005125DF">
        <w:tc>
          <w:tcPr>
            <w:tcW w:w="4786" w:type="dxa"/>
            <w:hideMark/>
          </w:tcPr>
          <w:p w14:paraId="5C6204F6" w14:textId="77777777" w:rsidR="005125DF" w:rsidRDefault="005125DF">
            <w:pPr>
              <w:spacing w:line="276" w:lineRule="auto"/>
              <w:jc w:val="center"/>
              <w:rPr>
                <w:sz w:val="22"/>
                <w:szCs w:val="22"/>
                <w:lang w:val="en-US"/>
              </w:rPr>
            </w:pPr>
            <w:r>
              <w:rPr>
                <w:sz w:val="22"/>
                <w:szCs w:val="22"/>
                <w:lang w:val="en-US"/>
              </w:rPr>
              <w:t>(denumirea obiectivului)</w:t>
            </w:r>
          </w:p>
        </w:tc>
        <w:tc>
          <w:tcPr>
            <w:tcW w:w="5245" w:type="dxa"/>
            <w:hideMark/>
          </w:tcPr>
          <w:p w14:paraId="376545F5" w14:textId="77777777" w:rsidR="005125DF" w:rsidRDefault="005125DF">
            <w:pPr>
              <w:spacing w:line="276" w:lineRule="auto"/>
              <w:jc w:val="center"/>
              <w:rPr>
                <w:sz w:val="22"/>
                <w:szCs w:val="22"/>
                <w:lang w:val="en-US"/>
              </w:rPr>
            </w:pPr>
            <w:r>
              <w:rPr>
                <w:sz w:val="16"/>
                <w:szCs w:val="16"/>
                <w:lang w:val="en-US"/>
              </w:rPr>
              <w:t>WinCmeta</w:t>
            </w:r>
          </w:p>
        </w:tc>
      </w:tr>
    </w:tbl>
    <w:p w14:paraId="1658BDC1" w14:textId="77777777" w:rsidR="005125DF" w:rsidRDefault="005125DF" w:rsidP="005125DF">
      <w:pPr>
        <w:jc w:val="center"/>
        <w:rPr>
          <w:lang w:val="en-US" w:eastAsia="ru-RU"/>
        </w:rPr>
      </w:pPr>
      <w:r>
        <w:rPr>
          <w:b/>
          <w:bCs/>
          <w:sz w:val="40"/>
          <w:szCs w:val="40"/>
          <w:lang w:val="en-US"/>
        </w:rPr>
        <w:t>Deviz-oferta</w:t>
      </w:r>
      <w:r>
        <w:rPr>
          <w:b/>
          <w:bCs/>
          <w:sz w:val="28"/>
          <w:szCs w:val="28"/>
          <w:lang w:val="en-US"/>
        </w:rPr>
        <w:t xml:space="preserve"> </w:t>
      </w:r>
      <w:r>
        <w:rPr>
          <w:b/>
          <w:bCs/>
          <w:sz w:val="40"/>
          <w:szCs w:val="40"/>
          <w:lang w:val="en-US"/>
        </w:rPr>
        <w:t xml:space="preserve"> № 2-1-3</w:t>
      </w:r>
    </w:p>
    <w:p w14:paraId="65745074" w14:textId="77777777" w:rsidR="005125DF" w:rsidRDefault="005125DF" w:rsidP="005125DF">
      <w:pPr>
        <w:jc w:val="center"/>
        <w:rPr>
          <w:b/>
          <w:bCs/>
          <w:sz w:val="28"/>
          <w:szCs w:val="28"/>
        </w:rPr>
      </w:pPr>
      <w:r>
        <w:rPr>
          <w:b/>
          <w:bCs/>
          <w:sz w:val="28"/>
          <w:szCs w:val="28"/>
          <w:lang w:val="en-US"/>
        </w:rPr>
        <w:t>Retele electrice interne</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4252"/>
        <w:gridCol w:w="993"/>
        <w:gridCol w:w="1559"/>
      </w:tblGrid>
      <w:tr w:rsidR="005125DF" w14:paraId="7F94BEC8" w14:textId="77777777" w:rsidTr="005125DF">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3A3F6CF3" w14:textId="77777777" w:rsidR="005125DF" w:rsidRDefault="005125DF">
            <w:pPr>
              <w:spacing w:line="276" w:lineRule="auto"/>
              <w:ind w:right="-108"/>
              <w:jc w:val="center"/>
              <w:rPr>
                <w:sz w:val="22"/>
                <w:szCs w:val="22"/>
                <w:lang w:val="en-US"/>
              </w:rPr>
            </w:pPr>
            <w:r>
              <w:rPr>
                <w:sz w:val="22"/>
                <w:szCs w:val="22"/>
                <w:lang w:val="en-US"/>
              </w:rPr>
              <w:t>№</w:t>
            </w:r>
          </w:p>
          <w:p w14:paraId="2E4374F4" w14:textId="77777777" w:rsidR="005125DF" w:rsidRDefault="005125DF">
            <w:pPr>
              <w:spacing w:line="276" w:lineRule="auto"/>
              <w:ind w:right="-108"/>
              <w:jc w:val="center"/>
              <w:rPr>
                <w:sz w:val="22"/>
                <w:szCs w:val="22"/>
                <w:lang w:val="en-US"/>
              </w:rPr>
            </w:pPr>
            <w:r>
              <w:rPr>
                <w:sz w:val="22"/>
                <w:szCs w:val="22"/>
                <w:lang w:val="en-US"/>
              </w:rPr>
              <w:t xml:space="preserve"> crt.</w:t>
            </w:r>
          </w:p>
        </w:tc>
        <w:tc>
          <w:tcPr>
            <w:tcW w:w="1276" w:type="dxa"/>
            <w:tcBorders>
              <w:top w:val="single" w:sz="4" w:space="0" w:color="auto"/>
              <w:left w:val="single" w:sz="6" w:space="0" w:color="auto"/>
              <w:bottom w:val="single" w:sz="4" w:space="0" w:color="auto"/>
              <w:right w:val="single" w:sz="6" w:space="0" w:color="auto"/>
            </w:tcBorders>
            <w:shd w:val="pct5" w:color="auto" w:fill="auto"/>
            <w:hideMark/>
          </w:tcPr>
          <w:p w14:paraId="6CEA83D6" w14:textId="77777777" w:rsidR="005125DF" w:rsidRDefault="005125DF">
            <w:pPr>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left w:val="single" w:sz="6" w:space="0" w:color="auto"/>
              <w:bottom w:val="single" w:sz="4" w:space="0" w:color="auto"/>
              <w:right w:val="single" w:sz="6" w:space="0" w:color="auto"/>
            </w:tcBorders>
            <w:shd w:val="pct5" w:color="auto" w:fill="auto"/>
          </w:tcPr>
          <w:p w14:paraId="7BD0A8B7" w14:textId="77777777" w:rsidR="005125DF" w:rsidRDefault="005125DF">
            <w:pPr>
              <w:spacing w:line="276" w:lineRule="auto"/>
              <w:jc w:val="center"/>
              <w:rPr>
                <w:sz w:val="22"/>
                <w:szCs w:val="22"/>
              </w:rPr>
            </w:pPr>
          </w:p>
          <w:p w14:paraId="0EE57DFA" w14:textId="77777777" w:rsidR="005125DF" w:rsidRDefault="005125DF">
            <w:pPr>
              <w:spacing w:line="276" w:lineRule="auto"/>
              <w:jc w:val="center"/>
              <w:rPr>
                <w:sz w:val="22"/>
                <w:szCs w:val="22"/>
                <w:lang w:val="en-US"/>
              </w:rPr>
            </w:pPr>
            <w:r>
              <w:rPr>
                <w:sz w:val="22"/>
                <w:szCs w:val="22"/>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151E9F4A" w14:textId="77777777" w:rsidR="005125DF" w:rsidRDefault="005125DF">
            <w:pPr>
              <w:spacing w:line="276" w:lineRule="auto"/>
              <w:ind w:left="-108" w:right="-108"/>
              <w:jc w:val="center"/>
              <w:rPr>
                <w:sz w:val="22"/>
                <w:szCs w:val="22"/>
              </w:rPr>
            </w:pPr>
          </w:p>
          <w:p w14:paraId="52D18797" w14:textId="77777777" w:rsidR="005125DF" w:rsidRDefault="005125DF">
            <w:pPr>
              <w:spacing w:line="276" w:lineRule="auto"/>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left w:val="single" w:sz="6" w:space="0" w:color="auto"/>
              <w:bottom w:val="single" w:sz="4" w:space="0" w:color="auto"/>
              <w:right w:val="single" w:sz="4" w:space="0" w:color="auto"/>
            </w:tcBorders>
            <w:shd w:val="pct5" w:color="auto" w:fill="auto"/>
            <w:hideMark/>
          </w:tcPr>
          <w:p w14:paraId="4B4B7E0D" w14:textId="77777777" w:rsidR="005125DF" w:rsidRDefault="005125DF">
            <w:pPr>
              <w:spacing w:line="276" w:lineRule="auto"/>
              <w:ind w:left="-108" w:right="-108"/>
              <w:jc w:val="center"/>
              <w:rPr>
                <w:sz w:val="22"/>
                <w:szCs w:val="22"/>
              </w:rPr>
            </w:pPr>
            <w:r>
              <w:rPr>
                <w:sz w:val="22"/>
                <w:szCs w:val="22"/>
              </w:rPr>
              <w:t xml:space="preserve">Cantitate conform datelor din </w:t>
            </w:r>
          </w:p>
          <w:p w14:paraId="2A2F9C87" w14:textId="77777777" w:rsidR="005125DF" w:rsidRDefault="005125DF">
            <w:pPr>
              <w:spacing w:line="276" w:lineRule="auto"/>
              <w:ind w:left="-108" w:right="-108"/>
              <w:jc w:val="center"/>
              <w:rPr>
                <w:sz w:val="22"/>
                <w:szCs w:val="22"/>
                <w:lang w:val="en-US"/>
              </w:rPr>
            </w:pPr>
            <w:r>
              <w:rPr>
                <w:sz w:val="22"/>
                <w:szCs w:val="22"/>
              </w:rPr>
              <w:t>proiect</w:t>
            </w:r>
          </w:p>
        </w:tc>
      </w:tr>
    </w:tbl>
    <w:p w14:paraId="0867F366" w14:textId="77777777" w:rsidR="005125DF" w:rsidRDefault="005125DF" w:rsidP="005125DF">
      <w:pPr>
        <w:rPr>
          <w:sz w:val="2"/>
          <w:szCs w:val="2"/>
          <w:lang w:val="en-US" w:eastAsia="ru-RU"/>
        </w:rPr>
      </w:pPr>
    </w:p>
    <w:tbl>
      <w:tblPr>
        <w:tblW w:w="0" w:type="auto"/>
        <w:tblInd w:w="-459" w:type="dxa"/>
        <w:tblLook w:val="04A0" w:firstRow="1" w:lastRow="0" w:firstColumn="1" w:lastColumn="0" w:noHBand="0" w:noVBand="1"/>
      </w:tblPr>
      <w:tblGrid>
        <w:gridCol w:w="709"/>
        <w:gridCol w:w="884"/>
        <w:gridCol w:w="692"/>
        <w:gridCol w:w="709"/>
        <w:gridCol w:w="2693"/>
        <w:gridCol w:w="850"/>
        <w:gridCol w:w="284"/>
        <w:gridCol w:w="709"/>
        <w:gridCol w:w="425"/>
        <w:gridCol w:w="1134"/>
        <w:gridCol w:w="283"/>
      </w:tblGrid>
      <w:tr w:rsidR="005125DF" w14:paraId="36BF70EA" w14:textId="77777777" w:rsidTr="005125D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6F14389" w14:textId="77777777" w:rsidR="005125DF" w:rsidRDefault="005125DF">
            <w:pPr>
              <w:spacing w:line="276" w:lineRule="auto"/>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14:paraId="40B88A14" w14:textId="77777777" w:rsidR="005125DF" w:rsidRDefault="005125DF">
            <w:pPr>
              <w:spacing w:line="276" w:lineRule="auto"/>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hideMark/>
          </w:tcPr>
          <w:p w14:paraId="0295FAA9" w14:textId="77777777" w:rsidR="005125DF" w:rsidRDefault="005125DF">
            <w:pPr>
              <w:spacing w:line="276" w:lineRule="auto"/>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hideMark/>
          </w:tcPr>
          <w:p w14:paraId="4EBDCD41" w14:textId="77777777" w:rsidR="005125DF" w:rsidRDefault="005125DF">
            <w:pPr>
              <w:spacing w:line="276" w:lineRule="auto"/>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hideMark/>
          </w:tcPr>
          <w:p w14:paraId="627828BB" w14:textId="77777777" w:rsidR="005125DF" w:rsidRDefault="005125DF">
            <w:pPr>
              <w:spacing w:line="276" w:lineRule="auto"/>
              <w:ind w:left="-108" w:right="-108"/>
              <w:jc w:val="center"/>
              <w:rPr>
                <w:sz w:val="22"/>
                <w:szCs w:val="22"/>
                <w:lang w:val="en-US"/>
              </w:rPr>
            </w:pPr>
            <w:r>
              <w:rPr>
                <w:sz w:val="22"/>
                <w:szCs w:val="22"/>
                <w:lang w:val="en-US"/>
              </w:rPr>
              <w:t>5</w:t>
            </w:r>
          </w:p>
        </w:tc>
      </w:tr>
      <w:tr w:rsidR="005125DF" w14:paraId="4DBAD3BF" w14:textId="77777777" w:rsidTr="005125DF">
        <w:tc>
          <w:tcPr>
            <w:tcW w:w="709" w:type="dxa"/>
            <w:tcBorders>
              <w:top w:val="nil"/>
              <w:left w:val="single" w:sz="6" w:space="0" w:color="auto"/>
              <w:bottom w:val="nil"/>
              <w:right w:val="nil"/>
            </w:tcBorders>
          </w:tcPr>
          <w:p w14:paraId="695B98D2" w14:textId="77777777" w:rsidR="005125DF" w:rsidRDefault="005125DF">
            <w:pPr>
              <w:spacing w:line="276" w:lineRule="auto"/>
              <w:jc w:val="center"/>
              <w:rPr>
                <w:lang w:val="en-US"/>
              </w:rPr>
            </w:pPr>
          </w:p>
        </w:tc>
        <w:tc>
          <w:tcPr>
            <w:tcW w:w="1276" w:type="dxa"/>
            <w:gridSpan w:val="2"/>
            <w:tcBorders>
              <w:top w:val="nil"/>
              <w:left w:val="single" w:sz="6" w:space="0" w:color="auto"/>
              <w:bottom w:val="nil"/>
              <w:right w:val="nil"/>
            </w:tcBorders>
          </w:tcPr>
          <w:p w14:paraId="7A02ABFE" w14:textId="77777777" w:rsidR="005125DF" w:rsidRDefault="005125DF">
            <w:pPr>
              <w:spacing w:line="276" w:lineRule="auto"/>
              <w:rPr>
                <w:lang w:val="en-US"/>
              </w:rPr>
            </w:pPr>
          </w:p>
        </w:tc>
        <w:tc>
          <w:tcPr>
            <w:tcW w:w="4252" w:type="dxa"/>
            <w:gridSpan w:val="3"/>
            <w:tcBorders>
              <w:top w:val="nil"/>
              <w:left w:val="single" w:sz="6" w:space="0" w:color="auto"/>
              <w:bottom w:val="nil"/>
              <w:right w:val="single" w:sz="6" w:space="0" w:color="auto"/>
            </w:tcBorders>
            <w:hideMark/>
          </w:tcPr>
          <w:p w14:paraId="538D2B34" w14:textId="77777777" w:rsidR="005125DF" w:rsidRDefault="005125DF">
            <w:pPr>
              <w:spacing w:line="276" w:lineRule="auto"/>
              <w:rPr>
                <w:lang w:val="en-US"/>
              </w:rPr>
            </w:pPr>
            <w:r>
              <w:rPr>
                <w:b/>
                <w:bCs/>
                <w:sz w:val="22"/>
                <w:szCs w:val="22"/>
                <w:lang w:val="en-US"/>
              </w:rPr>
              <w:t>1. Lucrari de constructie</w:t>
            </w:r>
          </w:p>
        </w:tc>
        <w:tc>
          <w:tcPr>
            <w:tcW w:w="993" w:type="dxa"/>
            <w:gridSpan w:val="2"/>
            <w:tcBorders>
              <w:top w:val="nil"/>
              <w:left w:val="single" w:sz="6" w:space="0" w:color="auto"/>
              <w:bottom w:val="nil"/>
              <w:right w:val="nil"/>
            </w:tcBorders>
          </w:tcPr>
          <w:p w14:paraId="69BF5483" w14:textId="77777777" w:rsidR="005125DF" w:rsidRDefault="005125D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6C1A11A2"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3F237135" w14:textId="77777777" w:rsidR="005125DF" w:rsidRDefault="005125DF">
            <w:pPr>
              <w:spacing w:line="276" w:lineRule="auto"/>
              <w:rPr>
                <w:lang w:val="en-US"/>
              </w:rPr>
            </w:pPr>
          </w:p>
        </w:tc>
      </w:tr>
      <w:tr w:rsidR="005125DF" w14:paraId="25E3C4D3"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135A29E5" w14:textId="77777777" w:rsidR="005125DF" w:rsidRDefault="005125DF">
            <w:pPr>
              <w:spacing w:line="276" w:lineRule="auto"/>
              <w:rPr>
                <w:lang w:val="en-US"/>
              </w:rPr>
            </w:pP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Pr>
          <w:p w14:paraId="0505F210" w14:textId="77777777" w:rsidR="005125DF" w:rsidRDefault="005125DF">
            <w:pPr>
              <w:spacing w:line="276" w:lineRule="auto"/>
              <w:rPr>
                <w:lang w:val="en-US"/>
              </w:rPr>
            </w:pPr>
            <w:r>
              <w:rPr>
                <w:lang w:val="en-US"/>
              </w:rPr>
              <w:t>RpCU05D</w:t>
            </w:r>
          </w:p>
          <w:p w14:paraId="5024084F"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15F96E5"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Executarea strapungerilor pentru conducte sau tiranti in pereti din zidarie de caramida, de 16 - 25 cm grosime</w:t>
            </w:r>
            <w:r>
              <w:rPr>
                <w:rFonts w:ascii="Times New Roman CYR" w:hAnsi="Times New Roman CYR" w:cs="Times New Roman CYR"/>
                <w:sz w:val="16"/>
                <w:szCs w:val="16"/>
                <w:lang w:val="en-US"/>
              </w:rPr>
              <w:t xml:space="preserve"> </w:t>
            </w:r>
          </w:p>
          <w:p w14:paraId="1B2C7AA7"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46A19A2"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56621D6" w14:textId="77777777" w:rsidR="005125DF" w:rsidRDefault="005125DF">
            <w:pPr>
              <w:spacing w:line="276" w:lineRule="auto"/>
              <w:jc w:val="center"/>
              <w:rPr>
                <w:lang w:val="en-US"/>
              </w:rPr>
            </w:pPr>
            <w:r>
              <w:rPr>
                <w:lang w:val="en-US"/>
              </w:rPr>
              <w:t>16,00</w:t>
            </w:r>
          </w:p>
        </w:tc>
        <w:tc>
          <w:tcPr>
            <w:tcW w:w="0" w:type="auto"/>
            <w:vAlign w:val="center"/>
            <w:hideMark/>
          </w:tcPr>
          <w:p w14:paraId="7A2CDB3E" w14:textId="77777777" w:rsidR="005125DF" w:rsidRDefault="005125DF">
            <w:pPr>
              <w:spacing w:line="276" w:lineRule="auto"/>
              <w:rPr>
                <w:lang w:eastAsia="ro-RO"/>
              </w:rPr>
            </w:pPr>
          </w:p>
        </w:tc>
      </w:tr>
      <w:tr w:rsidR="005125DF" w14:paraId="1EBBFA1F" w14:textId="77777777" w:rsidTr="005125DF">
        <w:tc>
          <w:tcPr>
            <w:tcW w:w="709" w:type="dxa"/>
            <w:tcBorders>
              <w:top w:val="nil"/>
              <w:left w:val="single" w:sz="6" w:space="0" w:color="auto"/>
              <w:bottom w:val="single" w:sz="2" w:space="0" w:color="auto"/>
              <w:right w:val="single" w:sz="6" w:space="0" w:color="auto"/>
            </w:tcBorders>
          </w:tcPr>
          <w:p w14:paraId="2E028A53"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2816A6B" w14:textId="77777777" w:rsidR="005125DF" w:rsidRDefault="005125D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29DC63AA" w14:textId="77777777" w:rsidR="005125DF" w:rsidRDefault="005125D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06E82D9A"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42A334E" w14:textId="77777777" w:rsidR="005125DF" w:rsidRDefault="005125DF">
            <w:pPr>
              <w:spacing w:line="276" w:lineRule="auto"/>
              <w:rPr>
                <w:lang w:val="en-US"/>
              </w:rPr>
            </w:pPr>
            <w:r>
              <w:rPr>
                <w:lang w:val="en-US"/>
              </w:rPr>
              <w:t>0,64</w:t>
            </w:r>
          </w:p>
        </w:tc>
        <w:tc>
          <w:tcPr>
            <w:tcW w:w="0" w:type="auto"/>
            <w:vAlign w:val="center"/>
            <w:hideMark/>
          </w:tcPr>
          <w:p w14:paraId="31FF0051" w14:textId="77777777" w:rsidR="005125DF" w:rsidRDefault="005125DF">
            <w:pPr>
              <w:spacing w:line="276" w:lineRule="auto"/>
              <w:rPr>
                <w:lang w:eastAsia="ro-RO"/>
              </w:rPr>
            </w:pPr>
          </w:p>
        </w:tc>
      </w:tr>
      <w:tr w:rsidR="005125DF" w14:paraId="1E8FF15D" w14:textId="77777777" w:rsidTr="005125DF">
        <w:tc>
          <w:tcPr>
            <w:tcW w:w="709" w:type="dxa"/>
            <w:tcBorders>
              <w:top w:val="nil"/>
              <w:left w:val="single" w:sz="6" w:space="0" w:color="auto"/>
              <w:bottom w:val="single" w:sz="2" w:space="0" w:color="auto"/>
              <w:right w:val="single" w:sz="6" w:space="0" w:color="auto"/>
            </w:tcBorders>
          </w:tcPr>
          <w:p w14:paraId="2C7730C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983BDB" w14:textId="77777777" w:rsidR="005125DF" w:rsidRDefault="005125D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323D256A" w14:textId="77777777" w:rsidR="005125DF" w:rsidRDefault="005125D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6ED119DD"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6DA22A0" w14:textId="77777777" w:rsidR="005125DF" w:rsidRDefault="005125DF">
            <w:pPr>
              <w:spacing w:line="276" w:lineRule="auto"/>
              <w:rPr>
                <w:lang w:val="en-US"/>
              </w:rPr>
            </w:pPr>
            <w:r>
              <w:rPr>
                <w:lang w:val="en-US"/>
              </w:rPr>
              <w:t>9,28</w:t>
            </w:r>
          </w:p>
        </w:tc>
        <w:tc>
          <w:tcPr>
            <w:tcW w:w="0" w:type="auto"/>
            <w:vAlign w:val="center"/>
            <w:hideMark/>
          </w:tcPr>
          <w:p w14:paraId="596F5154" w14:textId="77777777" w:rsidR="005125DF" w:rsidRDefault="005125DF">
            <w:pPr>
              <w:spacing w:line="276" w:lineRule="auto"/>
              <w:rPr>
                <w:lang w:eastAsia="ro-RO"/>
              </w:rPr>
            </w:pPr>
          </w:p>
        </w:tc>
      </w:tr>
      <w:tr w:rsidR="005125DF" w14:paraId="3C787F6F" w14:textId="77777777" w:rsidTr="005125DF">
        <w:trPr>
          <w:trHeight w:val="340"/>
        </w:trPr>
        <w:tc>
          <w:tcPr>
            <w:tcW w:w="709" w:type="dxa"/>
            <w:tcBorders>
              <w:top w:val="nil"/>
              <w:left w:val="single" w:sz="6" w:space="0" w:color="auto"/>
              <w:bottom w:val="nil"/>
              <w:right w:val="nil"/>
            </w:tcBorders>
          </w:tcPr>
          <w:p w14:paraId="132B3B34"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7C8AF920"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7A844C83"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0784296"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609F5E37"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5CEE4922" w14:textId="77777777" w:rsidR="005125DF" w:rsidRDefault="005125DF">
            <w:pPr>
              <w:spacing w:line="276" w:lineRule="auto"/>
              <w:rPr>
                <w:lang w:val="en-US"/>
              </w:rPr>
            </w:pPr>
          </w:p>
        </w:tc>
      </w:tr>
      <w:tr w:rsidR="005125DF" w14:paraId="0C173C0E"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75BD963E" w14:textId="77777777" w:rsidR="005125DF" w:rsidRDefault="005125DF">
            <w:pPr>
              <w:spacing w:line="276" w:lineRule="auto"/>
              <w:rPr>
                <w:lang w:val="en-US"/>
              </w:rPr>
            </w:pP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Pr>
          <w:p w14:paraId="0539CF53" w14:textId="77777777" w:rsidR="005125DF" w:rsidRDefault="005125DF">
            <w:pPr>
              <w:spacing w:line="276" w:lineRule="auto"/>
              <w:rPr>
                <w:lang w:val="en-US"/>
              </w:rPr>
            </w:pPr>
            <w:r>
              <w:rPr>
                <w:lang w:val="en-US"/>
              </w:rPr>
              <w:t>RpCU07A</w:t>
            </w:r>
          </w:p>
          <w:p w14:paraId="15D34DF0"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661BF29"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Matarea golurilor in pereti, cu mortar de ipsos, dupa instalatii sau consolidari</w:t>
            </w:r>
            <w:r>
              <w:rPr>
                <w:rFonts w:ascii="Times New Roman CYR" w:hAnsi="Times New Roman CYR" w:cs="Times New Roman CYR"/>
                <w:sz w:val="16"/>
                <w:szCs w:val="16"/>
                <w:lang w:val="en-US"/>
              </w:rPr>
              <w:t xml:space="preserve"> </w:t>
            </w:r>
          </w:p>
          <w:p w14:paraId="4EEF72F7"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31A5D39"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5773856" w14:textId="77777777" w:rsidR="005125DF" w:rsidRDefault="005125DF">
            <w:pPr>
              <w:spacing w:line="276" w:lineRule="auto"/>
              <w:jc w:val="center"/>
              <w:rPr>
                <w:lang w:val="en-US"/>
              </w:rPr>
            </w:pPr>
            <w:r>
              <w:rPr>
                <w:lang w:val="en-US"/>
              </w:rPr>
              <w:t>16,00</w:t>
            </w:r>
          </w:p>
        </w:tc>
        <w:tc>
          <w:tcPr>
            <w:tcW w:w="0" w:type="auto"/>
            <w:vAlign w:val="center"/>
            <w:hideMark/>
          </w:tcPr>
          <w:p w14:paraId="39B912E9" w14:textId="77777777" w:rsidR="005125DF" w:rsidRDefault="005125DF">
            <w:pPr>
              <w:spacing w:line="276" w:lineRule="auto"/>
              <w:rPr>
                <w:lang w:eastAsia="ro-RO"/>
              </w:rPr>
            </w:pPr>
          </w:p>
        </w:tc>
      </w:tr>
      <w:tr w:rsidR="005125DF" w14:paraId="08A28DDE" w14:textId="77777777" w:rsidTr="005125DF">
        <w:tc>
          <w:tcPr>
            <w:tcW w:w="709" w:type="dxa"/>
            <w:tcBorders>
              <w:top w:val="nil"/>
              <w:left w:val="single" w:sz="6" w:space="0" w:color="auto"/>
              <w:bottom w:val="single" w:sz="2" w:space="0" w:color="auto"/>
              <w:right w:val="single" w:sz="6" w:space="0" w:color="auto"/>
            </w:tcBorders>
          </w:tcPr>
          <w:p w14:paraId="72679C88"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ECF722" w14:textId="77777777" w:rsidR="005125DF" w:rsidRDefault="005125D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1CD19238" w14:textId="77777777" w:rsidR="005125DF" w:rsidRDefault="005125D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2EE33108"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CDCCCB5" w14:textId="77777777" w:rsidR="005125DF" w:rsidRDefault="005125DF">
            <w:pPr>
              <w:spacing w:line="276" w:lineRule="auto"/>
              <w:rPr>
                <w:lang w:val="en-US"/>
              </w:rPr>
            </w:pPr>
            <w:r>
              <w:rPr>
                <w:lang w:val="en-US"/>
              </w:rPr>
              <w:t>1,12</w:t>
            </w:r>
          </w:p>
        </w:tc>
        <w:tc>
          <w:tcPr>
            <w:tcW w:w="0" w:type="auto"/>
            <w:vAlign w:val="center"/>
            <w:hideMark/>
          </w:tcPr>
          <w:p w14:paraId="1DA61C90" w14:textId="77777777" w:rsidR="005125DF" w:rsidRDefault="005125DF">
            <w:pPr>
              <w:spacing w:line="276" w:lineRule="auto"/>
              <w:rPr>
                <w:lang w:eastAsia="ro-RO"/>
              </w:rPr>
            </w:pPr>
          </w:p>
        </w:tc>
      </w:tr>
      <w:tr w:rsidR="005125DF" w14:paraId="794E1437" w14:textId="77777777" w:rsidTr="005125DF">
        <w:tc>
          <w:tcPr>
            <w:tcW w:w="709" w:type="dxa"/>
            <w:tcBorders>
              <w:top w:val="nil"/>
              <w:left w:val="single" w:sz="6" w:space="0" w:color="auto"/>
              <w:bottom w:val="single" w:sz="2" w:space="0" w:color="auto"/>
              <w:right w:val="single" w:sz="6" w:space="0" w:color="auto"/>
            </w:tcBorders>
          </w:tcPr>
          <w:p w14:paraId="5F29310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A4B8A6D" w14:textId="77777777" w:rsidR="005125DF" w:rsidRDefault="005125D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4F0A551C" w14:textId="77777777" w:rsidR="005125DF" w:rsidRDefault="005125D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5A6FE105"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1187275" w14:textId="77777777" w:rsidR="005125DF" w:rsidRDefault="005125DF">
            <w:pPr>
              <w:spacing w:line="276" w:lineRule="auto"/>
              <w:rPr>
                <w:lang w:val="en-US"/>
              </w:rPr>
            </w:pPr>
            <w:r>
              <w:rPr>
                <w:lang w:val="en-US"/>
              </w:rPr>
              <w:t>1,28</w:t>
            </w:r>
          </w:p>
        </w:tc>
        <w:tc>
          <w:tcPr>
            <w:tcW w:w="0" w:type="auto"/>
            <w:vAlign w:val="center"/>
            <w:hideMark/>
          </w:tcPr>
          <w:p w14:paraId="71EBACB8" w14:textId="77777777" w:rsidR="005125DF" w:rsidRDefault="005125DF">
            <w:pPr>
              <w:spacing w:line="276" w:lineRule="auto"/>
              <w:rPr>
                <w:lang w:eastAsia="ro-RO"/>
              </w:rPr>
            </w:pPr>
          </w:p>
        </w:tc>
      </w:tr>
      <w:tr w:rsidR="005125DF" w14:paraId="599BFBFD" w14:textId="77777777" w:rsidTr="005125DF">
        <w:tc>
          <w:tcPr>
            <w:tcW w:w="709" w:type="dxa"/>
            <w:tcBorders>
              <w:top w:val="nil"/>
              <w:left w:val="single" w:sz="6" w:space="0" w:color="auto"/>
              <w:bottom w:val="single" w:sz="2" w:space="0" w:color="auto"/>
              <w:right w:val="single" w:sz="6" w:space="0" w:color="auto"/>
            </w:tcBorders>
          </w:tcPr>
          <w:p w14:paraId="436A681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428C3D3"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0AED64B3"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503CE1D8"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AB10BDC" w14:textId="77777777" w:rsidR="005125DF" w:rsidRDefault="005125DF">
            <w:pPr>
              <w:spacing w:line="276" w:lineRule="auto"/>
              <w:rPr>
                <w:lang w:val="en-US"/>
              </w:rPr>
            </w:pPr>
            <w:r>
              <w:rPr>
                <w:lang w:val="en-US"/>
              </w:rPr>
              <w:t>3,52</w:t>
            </w:r>
          </w:p>
        </w:tc>
        <w:tc>
          <w:tcPr>
            <w:tcW w:w="0" w:type="auto"/>
            <w:vAlign w:val="center"/>
            <w:hideMark/>
          </w:tcPr>
          <w:p w14:paraId="0520E273" w14:textId="77777777" w:rsidR="005125DF" w:rsidRDefault="005125DF">
            <w:pPr>
              <w:spacing w:line="276" w:lineRule="auto"/>
              <w:rPr>
                <w:lang w:eastAsia="ro-RO"/>
              </w:rPr>
            </w:pPr>
          </w:p>
        </w:tc>
      </w:tr>
      <w:tr w:rsidR="005125DF" w14:paraId="7E416F58" w14:textId="77777777" w:rsidTr="005125DF">
        <w:tc>
          <w:tcPr>
            <w:tcW w:w="709" w:type="dxa"/>
            <w:tcBorders>
              <w:top w:val="nil"/>
              <w:left w:val="single" w:sz="6" w:space="0" w:color="auto"/>
              <w:bottom w:val="single" w:sz="2" w:space="0" w:color="auto"/>
              <w:right w:val="single" w:sz="6" w:space="0" w:color="auto"/>
            </w:tcBorders>
          </w:tcPr>
          <w:p w14:paraId="501F0B2D"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1FC9743" w14:textId="77777777" w:rsidR="005125DF" w:rsidRDefault="005125D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6243BDFA" w14:textId="77777777" w:rsidR="005125DF" w:rsidRDefault="005125D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5BDC1B73" w14:textId="77777777" w:rsidR="005125DF" w:rsidRDefault="005125D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615FFBE" w14:textId="77777777" w:rsidR="005125DF" w:rsidRDefault="005125DF">
            <w:pPr>
              <w:spacing w:line="276" w:lineRule="auto"/>
              <w:rPr>
                <w:lang w:val="en-US"/>
              </w:rPr>
            </w:pPr>
            <w:r>
              <w:rPr>
                <w:lang w:val="en-US"/>
              </w:rPr>
              <w:t>0,02</w:t>
            </w:r>
          </w:p>
        </w:tc>
        <w:tc>
          <w:tcPr>
            <w:tcW w:w="0" w:type="auto"/>
            <w:vAlign w:val="center"/>
            <w:hideMark/>
          </w:tcPr>
          <w:p w14:paraId="3500E441" w14:textId="77777777" w:rsidR="005125DF" w:rsidRDefault="005125DF">
            <w:pPr>
              <w:spacing w:line="276" w:lineRule="auto"/>
              <w:rPr>
                <w:lang w:eastAsia="ro-RO"/>
              </w:rPr>
            </w:pPr>
          </w:p>
        </w:tc>
      </w:tr>
      <w:tr w:rsidR="005125DF" w14:paraId="03726FBE" w14:textId="77777777" w:rsidTr="005125DF">
        <w:tc>
          <w:tcPr>
            <w:tcW w:w="709" w:type="dxa"/>
            <w:tcBorders>
              <w:top w:val="nil"/>
              <w:left w:val="single" w:sz="6" w:space="0" w:color="auto"/>
              <w:bottom w:val="single" w:sz="2" w:space="0" w:color="auto"/>
              <w:right w:val="single" w:sz="6" w:space="0" w:color="auto"/>
            </w:tcBorders>
          </w:tcPr>
          <w:p w14:paraId="2F598C1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60116B" w14:textId="77777777" w:rsidR="005125DF" w:rsidRDefault="005125D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1588FF27" w14:textId="77777777" w:rsidR="005125DF" w:rsidRDefault="005125D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43B1475F" w14:textId="77777777" w:rsidR="005125DF" w:rsidRDefault="005125D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30BD6F1" w14:textId="77777777" w:rsidR="005125DF" w:rsidRDefault="005125DF">
            <w:pPr>
              <w:spacing w:line="276" w:lineRule="auto"/>
              <w:rPr>
                <w:lang w:val="en-US"/>
              </w:rPr>
            </w:pPr>
            <w:r>
              <w:rPr>
                <w:lang w:val="en-US"/>
              </w:rPr>
              <w:t>0,08</w:t>
            </w:r>
          </w:p>
        </w:tc>
        <w:tc>
          <w:tcPr>
            <w:tcW w:w="0" w:type="auto"/>
            <w:vAlign w:val="center"/>
            <w:hideMark/>
          </w:tcPr>
          <w:p w14:paraId="78417D57" w14:textId="77777777" w:rsidR="005125DF" w:rsidRDefault="005125DF">
            <w:pPr>
              <w:spacing w:line="276" w:lineRule="auto"/>
              <w:rPr>
                <w:lang w:eastAsia="ro-RO"/>
              </w:rPr>
            </w:pPr>
          </w:p>
        </w:tc>
      </w:tr>
      <w:tr w:rsidR="005125DF" w14:paraId="11B5F71D" w14:textId="77777777" w:rsidTr="005125DF">
        <w:tc>
          <w:tcPr>
            <w:tcW w:w="709" w:type="dxa"/>
            <w:tcBorders>
              <w:top w:val="nil"/>
              <w:left w:val="single" w:sz="6" w:space="0" w:color="auto"/>
              <w:bottom w:val="single" w:sz="2" w:space="0" w:color="auto"/>
              <w:right w:val="single" w:sz="6" w:space="0" w:color="auto"/>
            </w:tcBorders>
          </w:tcPr>
          <w:p w14:paraId="58357D4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12E70E" w14:textId="77777777" w:rsidR="005125DF" w:rsidRDefault="005125D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4B36BFA7" w14:textId="77777777" w:rsidR="005125DF" w:rsidRDefault="005125D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0E635305" w14:textId="77777777" w:rsidR="005125DF" w:rsidRDefault="005125D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374A922" w14:textId="77777777" w:rsidR="005125DF" w:rsidRDefault="005125DF">
            <w:pPr>
              <w:spacing w:line="276" w:lineRule="auto"/>
              <w:rPr>
                <w:lang w:val="en-US"/>
              </w:rPr>
            </w:pPr>
            <w:r>
              <w:rPr>
                <w:lang w:val="en-US"/>
              </w:rPr>
              <w:t>0,16</w:t>
            </w:r>
          </w:p>
        </w:tc>
        <w:tc>
          <w:tcPr>
            <w:tcW w:w="0" w:type="auto"/>
            <w:vAlign w:val="center"/>
            <w:hideMark/>
          </w:tcPr>
          <w:p w14:paraId="7D89274F" w14:textId="77777777" w:rsidR="005125DF" w:rsidRDefault="005125DF">
            <w:pPr>
              <w:spacing w:line="276" w:lineRule="auto"/>
              <w:rPr>
                <w:lang w:eastAsia="ro-RO"/>
              </w:rPr>
            </w:pPr>
          </w:p>
        </w:tc>
      </w:tr>
      <w:tr w:rsidR="005125DF" w14:paraId="2D3AF974" w14:textId="77777777" w:rsidTr="005125DF">
        <w:tc>
          <w:tcPr>
            <w:tcW w:w="709" w:type="dxa"/>
            <w:tcBorders>
              <w:top w:val="nil"/>
              <w:left w:val="single" w:sz="6" w:space="0" w:color="auto"/>
              <w:bottom w:val="single" w:sz="2" w:space="0" w:color="auto"/>
              <w:right w:val="single" w:sz="6" w:space="0" w:color="auto"/>
            </w:tcBorders>
          </w:tcPr>
          <w:p w14:paraId="0CD5DF4B"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3E3E5DD" w14:textId="77777777" w:rsidR="005125DF" w:rsidRDefault="005125D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58F609CE" w14:textId="77777777" w:rsidR="005125DF" w:rsidRDefault="005125D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71E2F85A" w14:textId="77777777" w:rsidR="005125DF" w:rsidRDefault="005125D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B5E90B4" w14:textId="77777777" w:rsidR="005125DF" w:rsidRDefault="005125DF">
            <w:pPr>
              <w:spacing w:line="276" w:lineRule="auto"/>
              <w:rPr>
                <w:lang w:val="en-US"/>
              </w:rPr>
            </w:pPr>
            <w:r>
              <w:rPr>
                <w:lang w:val="en-US"/>
              </w:rPr>
              <w:t>0,24</w:t>
            </w:r>
          </w:p>
        </w:tc>
        <w:tc>
          <w:tcPr>
            <w:tcW w:w="0" w:type="auto"/>
            <w:vAlign w:val="center"/>
            <w:hideMark/>
          </w:tcPr>
          <w:p w14:paraId="65E2148B" w14:textId="77777777" w:rsidR="005125DF" w:rsidRDefault="005125DF">
            <w:pPr>
              <w:spacing w:line="276" w:lineRule="auto"/>
              <w:rPr>
                <w:lang w:eastAsia="ro-RO"/>
              </w:rPr>
            </w:pPr>
          </w:p>
        </w:tc>
      </w:tr>
      <w:tr w:rsidR="005125DF" w14:paraId="0C5FC429" w14:textId="77777777" w:rsidTr="005125DF">
        <w:trPr>
          <w:trHeight w:val="340"/>
        </w:trPr>
        <w:tc>
          <w:tcPr>
            <w:tcW w:w="709" w:type="dxa"/>
            <w:tcBorders>
              <w:top w:val="nil"/>
              <w:left w:val="single" w:sz="6" w:space="0" w:color="auto"/>
              <w:bottom w:val="nil"/>
              <w:right w:val="nil"/>
            </w:tcBorders>
          </w:tcPr>
          <w:p w14:paraId="4A80B2A1"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46519C03"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43DAEA8B"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064ACF7"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714C4ABB"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16DBE152" w14:textId="77777777" w:rsidR="005125DF" w:rsidRDefault="005125DF">
            <w:pPr>
              <w:spacing w:line="276" w:lineRule="auto"/>
              <w:rPr>
                <w:lang w:val="en-US"/>
              </w:rPr>
            </w:pPr>
          </w:p>
        </w:tc>
      </w:tr>
      <w:tr w:rsidR="005125DF" w14:paraId="6B4EB709"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50F5034E" w14:textId="77777777" w:rsidR="005125DF" w:rsidRDefault="005125DF">
            <w:pPr>
              <w:spacing w:line="276" w:lineRule="auto"/>
              <w:rPr>
                <w:lang w:val="en-US"/>
              </w:rPr>
            </w:pP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Pr>
          <w:p w14:paraId="628C99D5" w14:textId="77777777" w:rsidR="005125DF" w:rsidRDefault="005125DF">
            <w:pPr>
              <w:spacing w:line="276" w:lineRule="auto"/>
              <w:rPr>
                <w:lang w:val="en-US"/>
              </w:rPr>
            </w:pPr>
            <w:r>
              <w:rPr>
                <w:lang w:val="en-US"/>
              </w:rPr>
              <w:t>RpCU06A</w:t>
            </w:r>
          </w:p>
          <w:p w14:paraId="46F659B1"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3DBC8EB"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Executarea santurilor de pina la 5 cm adincime, in pereti din zidarie de caramida de 5 x 50 cm2</w:t>
            </w:r>
            <w:r>
              <w:rPr>
                <w:rFonts w:ascii="Times New Roman CYR" w:hAnsi="Times New Roman CYR" w:cs="Times New Roman CYR"/>
                <w:sz w:val="16"/>
                <w:szCs w:val="16"/>
                <w:lang w:val="en-US"/>
              </w:rPr>
              <w:t xml:space="preserve"> </w:t>
            </w:r>
          </w:p>
          <w:p w14:paraId="51B7D59B"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48A8D6D"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2605A94" w14:textId="77777777" w:rsidR="005125DF" w:rsidRDefault="005125DF">
            <w:pPr>
              <w:spacing w:line="276" w:lineRule="auto"/>
              <w:jc w:val="center"/>
              <w:rPr>
                <w:lang w:val="en-US"/>
              </w:rPr>
            </w:pPr>
            <w:r>
              <w:rPr>
                <w:lang w:val="en-US"/>
              </w:rPr>
              <w:t>150,00</w:t>
            </w:r>
          </w:p>
        </w:tc>
        <w:tc>
          <w:tcPr>
            <w:tcW w:w="0" w:type="auto"/>
            <w:vAlign w:val="center"/>
            <w:hideMark/>
          </w:tcPr>
          <w:p w14:paraId="657F9A48" w14:textId="77777777" w:rsidR="005125DF" w:rsidRDefault="005125DF">
            <w:pPr>
              <w:spacing w:line="276" w:lineRule="auto"/>
              <w:rPr>
                <w:lang w:eastAsia="ro-RO"/>
              </w:rPr>
            </w:pPr>
          </w:p>
        </w:tc>
      </w:tr>
      <w:tr w:rsidR="005125DF" w14:paraId="5B2BF2B9" w14:textId="77777777" w:rsidTr="005125DF">
        <w:tc>
          <w:tcPr>
            <w:tcW w:w="709" w:type="dxa"/>
            <w:tcBorders>
              <w:top w:val="nil"/>
              <w:left w:val="single" w:sz="6" w:space="0" w:color="auto"/>
              <w:bottom w:val="single" w:sz="2" w:space="0" w:color="auto"/>
              <w:right w:val="single" w:sz="6" w:space="0" w:color="auto"/>
            </w:tcBorders>
          </w:tcPr>
          <w:p w14:paraId="45D0D04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6D2FEF1" w14:textId="77777777" w:rsidR="005125DF" w:rsidRDefault="005125D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178B6AE0" w14:textId="77777777" w:rsidR="005125DF" w:rsidRDefault="005125D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5A8FC8A6"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91167C3" w14:textId="77777777" w:rsidR="005125DF" w:rsidRDefault="005125DF">
            <w:pPr>
              <w:spacing w:line="276" w:lineRule="auto"/>
              <w:rPr>
                <w:lang w:val="en-US"/>
              </w:rPr>
            </w:pPr>
            <w:r>
              <w:rPr>
                <w:lang w:val="en-US"/>
              </w:rPr>
              <w:t>15,00</w:t>
            </w:r>
          </w:p>
        </w:tc>
        <w:tc>
          <w:tcPr>
            <w:tcW w:w="0" w:type="auto"/>
            <w:vAlign w:val="center"/>
            <w:hideMark/>
          </w:tcPr>
          <w:p w14:paraId="0BC68D6B" w14:textId="77777777" w:rsidR="005125DF" w:rsidRDefault="005125DF">
            <w:pPr>
              <w:spacing w:line="276" w:lineRule="auto"/>
              <w:rPr>
                <w:lang w:eastAsia="ro-RO"/>
              </w:rPr>
            </w:pPr>
          </w:p>
        </w:tc>
      </w:tr>
      <w:tr w:rsidR="005125DF" w14:paraId="0F9D2067" w14:textId="77777777" w:rsidTr="005125DF">
        <w:tc>
          <w:tcPr>
            <w:tcW w:w="709" w:type="dxa"/>
            <w:tcBorders>
              <w:top w:val="nil"/>
              <w:left w:val="single" w:sz="6" w:space="0" w:color="auto"/>
              <w:bottom w:val="single" w:sz="2" w:space="0" w:color="auto"/>
              <w:right w:val="single" w:sz="6" w:space="0" w:color="auto"/>
            </w:tcBorders>
          </w:tcPr>
          <w:p w14:paraId="400B8D88"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416A95" w14:textId="77777777" w:rsidR="005125DF" w:rsidRDefault="005125D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66A2973D" w14:textId="77777777" w:rsidR="005125DF" w:rsidRDefault="005125D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0690F972"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2BE4EAE" w14:textId="77777777" w:rsidR="005125DF" w:rsidRDefault="005125DF">
            <w:pPr>
              <w:spacing w:line="276" w:lineRule="auto"/>
              <w:rPr>
                <w:lang w:val="en-US"/>
              </w:rPr>
            </w:pPr>
            <w:r>
              <w:rPr>
                <w:lang w:val="en-US"/>
              </w:rPr>
              <w:t>120,00</w:t>
            </w:r>
          </w:p>
        </w:tc>
        <w:tc>
          <w:tcPr>
            <w:tcW w:w="0" w:type="auto"/>
            <w:vAlign w:val="center"/>
            <w:hideMark/>
          </w:tcPr>
          <w:p w14:paraId="59DD0888" w14:textId="77777777" w:rsidR="005125DF" w:rsidRDefault="005125DF">
            <w:pPr>
              <w:spacing w:line="276" w:lineRule="auto"/>
              <w:rPr>
                <w:lang w:eastAsia="ro-RO"/>
              </w:rPr>
            </w:pPr>
          </w:p>
        </w:tc>
      </w:tr>
      <w:tr w:rsidR="005125DF" w14:paraId="4BC35261" w14:textId="77777777" w:rsidTr="005125DF">
        <w:trPr>
          <w:trHeight w:val="340"/>
        </w:trPr>
        <w:tc>
          <w:tcPr>
            <w:tcW w:w="709" w:type="dxa"/>
            <w:tcBorders>
              <w:top w:val="nil"/>
              <w:left w:val="single" w:sz="6" w:space="0" w:color="auto"/>
              <w:bottom w:val="nil"/>
              <w:right w:val="nil"/>
            </w:tcBorders>
          </w:tcPr>
          <w:p w14:paraId="19F0D57B"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473A7CCA"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29D23890"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0D0A45D"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5F3E322A"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70175FCE" w14:textId="77777777" w:rsidR="005125DF" w:rsidRDefault="005125DF">
            <w:pPr>
              <w:spacing w:line="276" w:lineRule="auto"/>
              <w:rPr>
                <w:lang w:val="en-US"/>
              </w:rPr>
            </w:pPr>
          </w:p>
        </w:tc>
      </w:tr>
      <w:tr w:rsidR="005125DF" w14:paraId="143D5000"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1F3C267C" w14:textId="77777777" w:rsidR="005125DF" w:rsidRDefault="005125DF">
            <w:pPr>
              <w:spacing w:line="276" w:lineRule="auto"/>
              <w:rPr>
                <w:lang w:val="en-US"/>
              </w:rPr>
            </w:pPr>
            <w:r>
              <w:rPr>
                <w:lang w:val="en-US"/>
              </w:rPr>
              <w:t>4</w:t>
            </w:r>
          </w:p>
        </w:tc>
        <w:tc>
          <w:tcPr>
            <w:tcW w:w="1276" w:type="dxa"/>
            <w:gridSpan w:val="2"/>
            <w:tcBorders>
              <w:top w:val="single" w:sz="4" w:space="0" w:color="auto"/>
              <w:left w:val="single" w:sz="6" w:space="0" w:color="auto"/>
              <w:bottom w:val="single" w:sz="4" w:space="0" w:color="auto"/>
              <w:right w:val="single" w:sz="6" w:space="0" w:color="auto"/>
            </w:tcBorders>
          </w:tcPr>
          <w:p w14:paraId="619D3551" w14:textId="77777777" w:rsidR="005125DF" w:rsidRDefault="005125DF">
            <w:pPr>
              <w:spacing w:line="276" w:lineRule="auto"/>
              <w:rPr>
                <w:lang w:val="en-US"/>
              </w:rPr>
            </w:pPr>
            <w:r>
              <w:rPr>
                <w:lang w:val="en-US"/>
              </w:rPr>
              <w:t>RpCU07D</w:t>
            </w:r>
          </w:p>
          <w:p w14:paraId="67134F32"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AD22B25"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Matarea santurilor in pereti de pina la 50 cm2, dupa instalatii sau consolidari</w:t>
            </w:r>
            <w:r>
              <w:rPr>
                <w:rFonts w:ascii="Times New Roman CYR" w:hAnsi="Times New Roman CYR" w:cs="Times New Roman CYR"/>
                <w:sz w:val="16"/>
                <w:szCs w:val="16"/>
                <w:lang w:val="en-US"/>
              </w:rPr>
              <w:t xml:space="preserve"> </w:t>
            </w:r>
          </w:p>
          <w:p w14:paraId="1BCE1F8F"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D9D60D4"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998817B" w14:textId="77777777" w:rsidR="005125DF" w:rsidRDefault="005125DF">
            <w:pPr>
              <w:spacing w:line="276" w:lineRule="auto"/>
              <w:jc w:val="center"/>
              <w:rPr>
                <w:lang w:val="en-US"/>
              </w:rPr>
            </w:pPr>
            <w:r>
              <w:rPr>
                <w:lang w:val="en-US"/>
              </w:rPr>
              <w:t>150,00</w:t>
            </w:r>
          </w:p>
        </w:tc>
        <w:tc>
          <w:tcPr>
            <w:tcW w:w="0" w:type="auto"/>
            <w:vAlign w:val="center"/>
            <w:hideMark/>
          </w:tcPr>
          <w:p w14:paraId="5AAC04B4" w14:textId="77777777" w:rsidR="005125DF" w:rsidRDefault="005125DF">
            <w:pPr>
              <w:spacing w:line="276" w:lineRule="auto"/>
              <w:rPr>
                <w:lang w:eastAsia="ro-RO"/>
              </w:rPr>
            </w:pPr>
          </w:p>
        </w:tc>
      </w:tr>
      <w:tr w:rsidR="005125DF" w14:paraId="4A9C4240" w14:textId="77777777" w:rsidTr="005125DF">
        <w:tc>
          <w:tcPr>
            <w:tcW w:w="709" w:type="dxa"/>
            <w:tcBorders>
              <w:top w:val="nil"/>
              <w:left w:val="single" w:sz="6" w:space="0" w:color="auto"/>
              <w:bottom w:val="single" w:sz="2" w:space="0" w:color="auto"/>
              <w:right w:val="single" w:sz="6" w:space="0" w:color="auto"/>
            </w:tcBorders>
          </w:tcPr>
          <w:p w14:paraId="0F32C4F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BB6E68" w14:textId="77777777" w:rsidR="005125DF" w:rsidRDefault="005125D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16875F7B" w14:textId="77777777" w:rsidR="005125DF" w:rsidRDefault="005125D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6266A109"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63CCEAF" w14:textId="77777777" w:rsidR="005125DF" w:rsidRDefault="005125DF">
            <w:pPr>
              <w:spacing w:line="276" w:lineRule="auto"/>
              <w:rPr>
                <w:lang w:val="en-US"/>
              </w:rPr>
            </w:pPr>
            <w:r>
              <w:rPr>
                <w:lang w:val="en-US"/>
              </w:rPr>
              <w:t>21,00</w:t>
            </w:r>
          </w:p>
        </w:tc>
        <w:tc>
          <w:tcPr>
            <w:tcW w:w="0" w:type="auto"/>
            <w:vAlign w:val="center"/>
            <w:hideMark/>
          </w:tcPr>
          <w:p w14:paraId="35D1BF14" w14:textId="77777777" w:rsidR="005125DF" w:rsidRDefault="005125DF">
            <w:pPr>
              <w:spacing w:line="276" w:lineRule="auto"/>
              <w:rPr>
                <w:lang w:eastAsia="ro-RO"/>
              </w:rPr>
            </w:pPr>
          </w:p>
        </w:tc>
      </w:tr>
      <w:tr w:rsidR="005125DF" w14:paraId="216B74B9" w14:textId="77777777" w:rsidTr="005125DF">
        <w:tc>
          <w:tcPr>
            <w:tcW w:w="709" w:type="dxa"/>
            <w:tcBorders>
              <w:top w:val="nil"/>
              <w:left w:val="single" w:sz="6" w:space="0" w:color="auto"/>
              <w:bottom w:val="single" w:sz="2" w:space="0" w:color="auto"/>
              <w:right w:val="single" w:sz="6" w:space="0" w:color="auto"/>
            </w:tcBorders>
          </w:tcPr>
          <w:p w14:paraId="67A65EE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92981B" w14:textId="77777777" w:rsidR="005125DF" w:rsidRDefault="005125D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36E230C1" w14:textId="77777777" w:rsidR="005125DF" w:rsidRDefault="005125D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1E753A27"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2449C13" w14:textId="77777777" w:rsidR="005125DF" w:rsidRDefault="005125DF">
            <w:pPr>
              <w:spacing w:line="276" w:lineRule="auto"/>
              <w:rPr>
                <w:lang w:val="en-US"/>
              </w:rPr>
            </w:pPr>
            <w:r>
              <w:rPr>
                <w:lang w:val="en-US"/>
              </w:rPr>
              <w:t>15,00</w:t>
            </w:r>
          </w:p>
        </w:tc>
        <w:tc>
          <w:tcPr>
            <w:tcW w:w="0" w:type="auto"/>
            <w:vAlign w:val="center"/>
            <w:hideMark/>
          </w:tcPr>
          <w:p w14:paraId="6D243754" w14:textId="77777777" w:rsidR="005125DF" w:rsidRDefault="005125DF">
            <w:pPr>
              <w:spacing w:line="276" w:lineRule="auto"/>
              <w:rPr>
                <w:lang w:eastAsia="ro-RO"/>
              </w:rPr>
            </w:pPr>
          </w:p>
        </w:tc>
      </w:tr>
      <w:tr w:rsidR="005125DF" w14:paraId="250B6022" w14:textId="77777777" w:rsidTr="005125DF">
        <w:tc>
          <w:tcPr>
            <w:tcW w:w="709" w:type="dxa"/>
            <w:tcBorders>
              <w:top w:val="nil"/>
              <w:left w:val="single" w:sz="6" w:space="0" w:color="auto"/>
              <w:bottom w:val="single" w:sz="2" w:space="0" w:color="auto"/>
              <w:right w:val="single" w:sz="6" w:space="0" w:color="auto"/>
            </w:tcBorders>
          </w:tcPr>
          <w:p w14:paraId="3269A391"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B4BAA9"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456995B9"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7EA1BA1D"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D6DD78F" w14:textId="77777777" w:rsidR="005125DF" w:rsidRDefault="005125DF">
            <w:pPr>
              <w:spacing w:line="276" w:lineRule="auto"/>
              <w:rPr>
                <w:lang w:val="en-US"/>
              </w:rPr>
            </w:pPr>
            <w:r>
              <w:rPr>
                <w:lang w:val="en-US"/>
              </w:rPr>
              <w:t>255,00</w:t>
            </w:r>
          </w:p>
        </w:tc>
        <w:tc>
          <w:tcPr>
            <w:tcW w:w="0" w:type="auto"/>
            <w:vAlign w:val="center"/>
            <w:hideMark/>
          </w:tcPr>
          <w:p w14:paraId="19F34784" w14:textId="77777777" w:rsidR="005125DF" w:rsidRDefault="005125DF">
            <w:pPr>
              <w:spacing w:line="276" w:lineRule="auto"/>
              <w:rPr>
                <w:lang w:eastAsia="ro-RO"/>
              </w:rPr>
            </w:pPr>
          </w:p>
        </w:tc>
      </w:tr>
      <w:tr w:rsidR="005125DF" w14:paraId="22266AD6" w14:textId="77777777" w:rsidTr="005125DF">
        <w:tc>
          <w:tcPr>
            <w:tcW w:w="709" w:type="dxa"/>
            <w:tcBorders>
              <w:top w:val="nil"/>
              <w:left w:val="single" w:sz="6" w:space="0" w:color="auto"/>
              <w:bottom w:val="single" w:sz="2" w:space="0" w:color="auto"/>
              <w:right w:val="single" w:sz="6" w:space="0" w:color="auto"/>
            </w:tcBorders>
          </w:tcPr>
          <w:p w14:paraId="4073AF46"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17EFBD" w14:textId="77777777" w:rsidR="005125DF" w:rsidRDefault="005125D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7E55014B" w14:textId="77777777" w:rsidR="005125DF" w:rsidRDefault="005125D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1E1FA012" w14:textId="77777777" w:rsidR="005125DF" w:rsidRDefault="005125D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E4C95E6" w14:textId="77777777" w:rsidR="005125DF" w:rsidRDefault="005125DF">
            <w:pPr>
              <w:spacing w:line="276" w:lineRule="auto"/>
              <w:rPr>
                <w:lang w:val="en-US"/>
              </w:rPr>
            </w:pPr>
            <w:r>
              <w:rPr>
                <w:lang w:val="en-US"/>
              </w:rPr>
              <w:t>0,07</w:t>
            </w:r>
          </w:p>
        </w:tc>
        <w:tc>
          <w:tcPr>
            <w:tcW w:w="0" w:type="auto"/>
            <w:vAlign w:val="center"/>
            <w:hideMark/>
          </w:tcPr>
          <w:p w14:paraId="1B1F7DB6" w14:textId="77777777" w:rsidR="005125DF" w:rsidRDefault="005125DF">
            <w:pPr>
              <w:spacing w:line="276" w:lineRule="auto"/>
              <w:rPr>
                <w:lang w:eastAsia="ro-RO"/>
              </w:rPr>
            </w:pPr>
          </w:p>
        </w:tc>
      </w:tr>
      <w:tr w:rsidR="005125DF" w14:paraId="643F796A" w14:textId="77777777" w:rsidTr="005125DF">
        <w:tc>
          <w:tcPr>
            <w:tcW w:w="709" w:type="dxa"/>
            <w:tcBorders>
              <w:top w:val="nil"/>
              <w:left w:val="single" w:sz="6" w:space="0" w:color="auto"/>
              <w:bottom w:val="single" w:sz="2" w:space="0" w:color="auto"/>
              <w:right w:val="single" w:sz="6" w:space="0" w:color="auto"/>
            </w:tcBorders>
          </w:tcPr>
          <w:p w14:paraId="36DD64A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66BAE30" w14:textId="77777777" w:rsidR="005125DF" w:rsidRDefault="005125D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4C065EDF" w14:textId="77777777" w:rsidR="005125DF" w:rsidRDefault="005125D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2B727F62" w14:textId="77777777" w:rsidR="005125DF" w:rsidRDefault="005125D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28D9B6E" w14:textId="77777777" w:rsidR="005125DF" w:rsidRDefault="005125DF">
            <w:pPr>
              <w:spacing w:line="276" w:lineRule="auto"/>
              <w:rPr>
                <w:lang w:val="en-US"/>
              </w:rPr>
            </w:pPr>
            <w:r>
              <w:rPr>
                <w:lang w:val="en-US"/>
              </w:rPr>
              <w:t>1,50</w:t>
            </w:r>
          </w:p>
        </w:tc>
        <w:tc>
          <w:tcPr>
            <w:tcW w:w="0" w:type="auto"/>
            <w:vAlign w:val="center"/>
            <w:hideMark/>
          </w:tcPr>
          <w:p w14:paraId="6D90BA14" w14:textId="77777777" w:rsidR="005125DF" w:rsidRDefault="005125DF">
            <w:pPr>
              <w:spacing w:line="276" w:lineRule="auto"/>
              <w:rPr>
                <w:lang w:eastAsia="ro-RO"/>
              </w:rPr>
            </w:pPr>
          </w:p>
        </w:tc>
      </w:tr>
      <w:tr w:rsidR="005125DF" w14:paraId="09D15EDB" w14:textId="77777777" w:rsidTr="005125DF">
        <w:tc>
          <w:tcPr>
            <w:tcW w:w="709" w:type="dxa"/>
            <w:tcBorders>
              <w:top w:val="nil"/>
              <w:left w:val="single" w:sz="6" w:space="0" w:color="auto"/>
              <w:bottom w:val="single" w:sz="2" w:space="0" w:color="auto"/>
              <w:right w:val="single" w:sz="6" w:space="0" w:color="auto"/>
            </w:tcBorders>
          </w:tcPr>
          <w:p w14:paraId="7221C3ED"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6654EF" w14:textId="77777777" w:rsidR="005125DF" w:rsidRDefault="005125D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34D515CA" w14:textId="77777777" w:rsidR="005125DF" w:rsidRDefault="005125D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6DB1AC5D" w14:textId="77777777" w:rsidR="005125DF" w:rsidRDefault="005125D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542E5EA6" w14:textId="77777777" w:rsidR="005125DF" w:rsidRDefault="005125DF">
            <w:pPr>
              <w:spacing w:line="276" w:lineRule="auto"/>
              <w:rPr>
                <w:lang w:val="en-US"/>
              </w:rPr>
            </w:pPr>
            <w:r>
              <w:rPr>
                <w:lang w:val="en-US"/>
              </w:rPr>
              <w:t>2,25</w:t>
            </w:r>
          </w:p>
        </w:tc>
        <w:tc>
          <w:tcPr>
            <w:tcW w:w="0" w:type="auto"/>
            <w:vAlign w:val="center"/>
            <w:hideMark/>
          </w:tcPr>
          <w:p w14:paraId="11F1F1AE" w14:textId="77777777" w:rsidR="005125DF" w:rsidRDefault="005125DF">
            <w:pPr>
              <w:spacing w:line="276" w:lineRule="auto"/>
              <w:rPr>
                <w:lang w:eastAsia="ro-RO"/>
              </w:rPr>
            </w:pPr>
          </w:p>
        </w:tc>
      </w:tr>
      <w:tr w:rsidR="005125DF" w14:paraId="790F0062" w14:textId="77777777" w:rsidTr="005125DF">
        <w:tc>
          <w:tcPr>
            <w:tcW w:w="709" w:type="dxa"/>
            <w:tcBorders>
              <w:top w:val="nil"/>
              <w:left w:val="single" w:sz="6" w:space="0" w:color="auto"/>
              <w:bottom w:val="single" w:sz="2" w:space="0" w:color="auto"/>
              <w:right w:val="single" w:sz="6" w:space="0" w:color="auto"/>
            </w:tcBorders>
          </w:tcPr>
          <w:p w14:paraId="4030A55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543D3C6" w14:textId="77777777" w:rsidR="005125DF" w:rsidRDefault="005125D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36200C40" w14:textId="77777777" w:rsidR="005125DF" w:rsidRDefault="005125D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0682CB5F" w14:textId="77777777" w:rsidR="005125DF" w:rsidRDefault="005125D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2C0A000" w14:textId="77777777" w:rsidR="005125DF" w:rsidRDefault="005125DF">
            <w:pPr>
              <w:spacing w:line="276" w:lineRule="auto"/>
              <w:rPr>
                <w:lang w:val="en-US"/>
              </w:rPr>
            </w:pPr>
            <w:r>
              <w:rPr>
                <w:lang w:val="en-US"/>
              </w:rPr>
              <w:t>3,00</w:t>
            </w:r>
          </w:p>
        </w:tc>
        <w:tc>
          <w:tcPr>
            <w:tcW w:w="0" w:type="auto"/>
            <w:vAlign w:val="center"/>
            <w:hideMark/>
          </w:tcPr>
          <w:p w14:paraId="12C70B73" w14:textId="77777777" w:rsidR="005125DF" w:rsidRDefault="005125DF">
            <w:pPr>
              <w:spacing w:line="276" w:lineRule="auto"/>
              <w:rPr>
                <w:lang w:eastAsia="ro-RO"/>
              </w:rPr>
            </w:pPr>
          </w:p>
        </w:tc>
      </w:tr>
      <w:tr w:rsidR="005125DF" w14:paraId="62013F21" w14:textId="77777777" w:rsidTr="005125DF">
        <w:trPr>
          <w:trHeight w:val="340"/>
        </w:trPr>
        <w:tc>
          <w:tcPr>
            <w:tcW w:w="709" w:type="dxa"/>
            <w:tcBorders>
              <w:top w:val="nil"/>
              <w:left w:val="single" w:sz="6" w:space="0" w:color="auto"/>
              <w:bottom w:val="nil"/>
              <w:right w:val="nil"/>
            </w:tcBorders>
          </w:tcPr>
          <w:p w14:paraId="4F8EA5FD"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2E82B473"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67517BF0"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C0C9010"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48FF828A"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0D3FC1FA" w14:textId="77777777" w:rsidR="005125DF" w:rsidRDefault="005125DF">
            <w:pPr>
              <w:spacing w:line="276" w:lineRule="auto"/>
              <w:rPr>
                <w:lang w:val="en-US"/>
              </w:rPr>
            </w:pPr>
          </w:p>
        </w:tc>
      </w:tr>
      <w:tr w:rsidR="005125DF" w14:paraId="3C7AD7B2" w14:textId="77777777" w:rsidTr="005125DF">
        <w:tc>
          <w:tcPr>
            <w:tcW w:w="709" w:type="dxa"/>
            <w:tcBorders>
              <w:top w:val="single" w:sz="4" w:space="0" w:color="auto"/>
              <w:left w:val="single" w:sz="6" w:space="0" w:color="auto"/>
              <w:bottom w:val="nil"/>
              <w:right w:val="nil"/>
            </w:tcBorders>
          </w:tcPr>
          <w:p w14:paraId="64DFAE60" w14:textId="77777777" w:rsidR="005125DF" w:rsidRDefault="005125DF">
            <w:pPr>
              <w:spacing w:line="276" w:lineRule="auto"/>
              <w:rPr>
                <w:sz w:val="8"/>
                <w:szCs w:val="8"/>
                <w:lang w:val="en-US"/>
              </w:rPr>
            </w:pPr>
          </w:p>
        </w:tc>
        <w:tc>
          <w:tcPr>
            <w:tcW w:w="1276" w:type="dxa"/>
            <w:gridSpan w:val="2"/>
            <w:tcBorders>
              <w:top w:val="single" w:sz="4" w:space="0" w:color="auto"/>
              <w:left w:val="nil"/>
              <w:bottom w:val="nil"/>
              <w:right w:val="nil"/>
            </w:tcBorders>
          </w:tcPr>
          <w:p w14:paraId="74318D76" w14:textId="77777777" w:rsidR="005125DF" w:rsidRDefault="005125DF">
            <w:pPr>
              <w:spacing w:line="276" w:lineRule="auto"/>
              <w:rPr>
                <w:sz w:val="8"/>
                <w:szCs w:val="8"/>
                <w:lang w:val="en-US"/>
              </w:rPr>
            </w:pPr>
          </w:p>
        </w:tc>
        <w:tc>
          <w:tcPr>
            <w:tcW w:w="3402" w:type="dxa"/>
            <w:gridSpan w:val="2"/>
            <w:tcBorders>
              <w:top w:val="single" w:sz="4" w:space="0" w:color="auto"/>
              <w:left w:val="nil"/>
              <w:bottom w:val="nil"/>
              <w:right w:val="nil"/>
            </w:tcBorders>
          </w:tcPr>
          <w:p w14:paraId="2C0CD9FC" w14:textId="77777777" w:rsidR="005125DF" w:rsidRDefault="005125DF">
            <w:pPr>
              <w:spacing w:line="276" w:lineRule="auto"/>
              <w:rPr>
                <w:sz w:val="8"/>
                <w:szCs w:val="8"/>
                <w:lang w:val="en-US"/>
              </w:rPr>
            </w:pPr>
          </w:p>
          <w:p w14:paraId="0413649A" w14:textId="77777777" w:rsidR="005125DF" w:rsidRDefault="005125DF">
            <w:pPr>
              <w:spacing w:line="276" w:lineRule="auto"/>
              <w:rPr>
                <w:sz w:val="8"/>
                <w:szCs w:val="8"/>
                <w:lang w:val="en-US"/>
              </w:rPr>
            </w:pPr>
          </w:p>
          <w:p w14:paraId="7707296E" w14:textId="77777777" w:rsidR="005125DF" w:rsidRDefault="005125DF">
            <w:pPr>
              <w:spacing w:line="276" w:lineRule="auto"/>
              <w:rPr>
                <w:sz w:val="8"/>
                <w:szCs w:val="8"/>
                <w:lang w:val="en-US"/>
              </w:rPr>
            </w:pPr>
          </w:p>
        </w:tc>
        <w:tc>
          <w:tcPr>
            <w:tcW w:w="1134" w:type="dxa"/>
            <w:gridSpan w:val="2"/>
            <w:tcBorders>
              <w:top w:val="single" w:sz="4" w:space="0" w:color="auto"/>
              <w:left w:val="nil"/>
              <w:bottom w:val="nil"/>
              <w:right w:val="nil"/>
            </w:tcBorders>
          </w:tcPr>
          <w:p w14:paraId="68CD57B8" w14:textId="77777777" w:rsidR="005125DF" w:rsidRDefault="005125DF">
            <w:pPr>
              <w:spacing w:line="276" w:lineRule="auto"/>
              <w:rPr>
                <w:sz w:val="8"/>
                <w:szCs w:val="8"/>
                <w:lang w:val="en-US"/>
              </w:rPr>
            </w:pPr>
          </w:p>
        </w:tc>
        <w:tc>
          <w:tcPr>
            <w:tcW w:w="1134" w:type="dxa"/>
            <w:gridSpan w:val="2"/>
            <w:tcBorders>
              <w:top w:val="single" w:sz="4" w:space="0" w:color="auto"/>
              <w:left w:val="nil"/>
              <w:bottom w:val="nil"/>
              <w:right w:val="nil"/>
            </w:tcBorders>
          </w:tcPr>
          <w:p w14:paraId="28AB2A4D" w14:textId="77777777" w:rsidR="005125DF" w:rsidRDefault="005125D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49829A7F" w14:textId="77777777" w:rsidR="005125DF" w:rsidRDefault="005125DF">
            <w:pPr>
              <w:spacing w:line="276" w:lineRule="auto"/>
              <w:rPr>
                <w:sz w:val="8"/>
                <w:szCs w:val="8"/>
                <w:lang w:val="en-US"/>
              </w:rPr>
            </w:pPr>
          </w:p>
        </w:tc>
        <w:tc>
          <w:tcPr>
            <w:tcW w:w="0" w:type="auto"/>
            <w:vAlign w:val="center"/>
            <w:hideMark/>
          </w:tcPr>
          <w:p w14:paraId="326DE1C4" w14:textId="77777777" w:rsidR="005125DF" w:rsidRDefault="005125DF">
            <w:pPr>
              <w:spacing w:line="276" w:lineRule="auto"/>
              <w:rPr>
                <w:lang w:eastAsia="ro-RO"/>
              </w:rPr>
            </w:pPr>
          </w:p>
        </w:tc>
      </w:tr>
      <w:tr w:rsidR="005125DF" w14:paraId="4DF37FA7" w14:textId="77777777" w:rsidTr="005125DF">
        <w:trPr>
          <w:trHeight w:val="340"/>
        </w:trPr>
        <w:tc>
          <w:tcPr>
            <w:tcW w:w="709" w:type="dxa"/>
            <w:tcBorders>
              <w:top w:val="single" w:sz="4" w:space="0" w:color="auto"/>
              <w:left w:val="single" w:sz="4" w:space="0" w:color="auto"/>
              <w:bottom w:val="single" w:sz="4" w:space="0" w:color="auto"/>
              <w:right w:val="nil"/>
            </w:tcBorders>
            <w:hideMark/>
          </w:tcPr>
          <w:p w14:paraId="4FB1AA0B" w14:textId="77777777" w:rsidR="005125DF" w:rsidRDefault="005125D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DD554CA"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C22BFB2"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4C20E24F"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2496D7F4" w14:textId="77777777" w:rsidR="005125DF" w:rsidRDefault="005125DF">
            <w:pPr>
              <w:spacing w:line="276" w:lineRule="auto"/>
              <w:rPr>
                <w:lang w:val="en-US"/>
              </w:rPr>
            </w:pPr>
          </w:p>
        </w:tc>
        <w:tc>
          <w:tcPr>
            <w:tcW w:w="0" w:type="auto"/>
            <w:vAlign w:val="center"/>
            <w:hideMark/>
          </w:tcPr>
          <w:p w14:paraId="49E76AA8" w14:textId="77777777" w:rsidR="005125DF" w:rsidRDefault="005125DF">
            <w:pPr>
              <w:spacing w:line="276" w:lineRule="auto"/>
              <w:rPr>
                <w:lang w:eastAsia="ro-RO"/>
              </w:rPr>
            </w:pPr>
          </w:p>
        </w:tc>
      </w:tr>
      <w:tr w:rsidR="005125DF" w14:paraId="7C1F2327" w14:textId="77777777" w:rsidTr="005125DF">
        <w:trPr>
          <w:trHeight w:val="340"/>
        </w:trPr>
        <w:tc>
          <w:tcPr>
            <w:tcW w:w="709" w:type="dxa"/>
            <w:tcBorders>
              <w:top w:val="single" w:sz="4" w:space="0" w:color="auto"/>
              <w:left w:val="single" w:sz="4" w:space="0" w:color="auto"/>
              <w:bottom w:val="single" w:sz="4" w:space="0" w:color="auto"/>
              <w:right w:val="nil"/>
            </w:tcBorders>
          </w:tcPr>
          <w:p w14:paraId="11751498"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53A3C669"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CFF9704" w14:textId="77777777" w:rsidR="005125DF" w:rsidRDefault="005125DF">
            <w:pPr>
              <w:spacing w:line="276" w:lineRule="auto"/>
              <w:rPr>
                <w:lang w:val="en-US"/>
              </w:rPr>
            </w:pPr>
            <w:r>
              <w:rPr>
                <w:lang w:val="en-US"/>
              </w:rPr>
              <w:t>Asigurari sociale</w:t>
            </w:r>
          </w:p>
        </w:tc>
        <w:tc>
          <w:tcPr>
            <w:tcW w:w="1134" w:type="dxa"/>
            <w:gridSpan w:val="2"/>
            <w:tcBorders>
              <w:top w:val="single" w:sz="4" w:space="0" w:color="auto"/>
              <w:left w:val="nil"/>
              <w:bottom w:val="single" w:sz="4" w:space="0" w:color="auto"/>
              <w:right w:val="nil"/>
            </w:tcBorders>
          </w:tcPr>
          <w:p w14:paraId="04514B60"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3DC549F6" w14:textId="77777777" w:rsidR="005125DF" w:rsidRDefault="005125DF">
            <w:pPr>
              <w:spacing w:line="276" w:lineRule="auto"/>
              <w:rPr>
                <w:lang w:val="en-US"/>
              </w:rPr>
            </w:pPr>
          </w:p>
        </w:tc>
        <w:tc>
          <w:tcPr>
            <w:tcW w:w="0" w:type="auto"/>
            <w:vAlign w:val="center"/>
            <w:hideMark/>
          </w:tcPr>
          <w:p w14:paraId="54B34306" w14:textId="77777777" w:rsidR="005125DF" w:rsidRDefault="005125DF">
            <w:pPr>
              <w:spacing w:line="276" w:lineRule="auto"/>
              <w:rPr>
                <w:lang w:eastAsia="ro-RO"/>
              </w:rPr>
            </w:pPr>
          </w:p>
        </w:tc>
      </w:tr>
      <w:tr w:rsidR="005125DF" w14:paraId="7003095B" w14:textId="77777777" w:rsidTr="005125DF">
        <w:trPr>
          <w:trHeight w:val="340"/>
        </w:trPr>
        <w:tc>
          <w:tcPr>
            <w:tcW w:w="709" w:type="dxa"/>
            <w:tcBorders>
              <w:top w:val="single" w:sz="4" w:space="0" w:color="auto"/>
              <w:left w:val="single" w:sz="4" w:space="0" w:color="auto"/>
              <w:bottom w:val="single" w:sz="4" w:space="0" w:color="auto"/>
              <w:right w:val="nil"/>
            </w:tcBorders>
          </w:tcPr>
          <w:p w14:paraId="51949789"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4C865316"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582E578B" w14:textId="77777777" w:rsidR="005125DF" w:rsidRDefault="005125DF">
            <w:pPr>
              <w:spacing w:line="276" w:lineRule="auto"/>
              <w:rPr>
                <w:lang w:val="en-US"/>
              </w:rPr>
            </w:pPr>
            <w:r>
              <w:rPr>
                <w:lang w:val="en-US"/>
              </w:rPr>
              <w:t>Transport</w:t>
            </w:r>
          </w:p>
        </w:tc>
        <w:tc>
          <w:tcPr>
            <w:tcW w:w="1134" w:type="dxa"/>
            <w:gridSpan w:val="2"/>
            <w:tcBorders>
              <w:top w:val="single" w:sz="4" w:space="0" w:color="auto"/>
              <w:left w:val="nil"/>
              <w:bottom w:val="single" w:sz="4" w:space="0" w:color="auto"/>
              <w:right w:val="nil"/>
            </w:tcBorders>
          </w:tcPr>
          <w:p w14:paraId="04E16690"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628477A" w14:textId="77777777" w:rsidR="005125DF" w:rsidRDefault="005125DF">
            <w:pPr>
              <w:spacing w:line="276" w:lineRule="auto"/>
              <w:rPr>
                <w:lang w:val="en-US"/>
              </w:rPr>
            </w:pPr>
          </w:p>
        </w:tc>
        <w:tc>
          <w:tcPr>
            <w:tcW w:w="0" w:type="auto"/>
            <w:vAlign w:val="center"/>
            <w:hideMark/>
          </w:tcPr>
          <w:p w14:paraId="624AF0C1" w14:textId="77777777" w:rsidR="005125DF" w:rsidRDefault="005125DF">
            <w:pPr>
              <w:spacing w:line="276" w:lineRule="auto"/>
              <w:rPr>
                <w:lang w:eastAsia="ro-RO"/>
              </w:rPr>
            </w:pPr>
          </w:p>
        </w:tc>
      </w:tr>
      <w:tr w:rsidR="005125DF" w14:paraId="3B5C9C27" w14:textId="77777777" w:rsidTr="005125DF">
        <w:trPr>
          <w:trHeight w:val="340"/>
        </w:trPr>
        <w:tc>
          <w:tcPr>
            <w:tcW w:w="709" w:type="dxa"/>
            <w:tcBorders>
              <w:top w:val="single" w:sz="4" w:space="0" w:color="auto"/>
              <w:left w:val="single" w:sz="4" w:space="0" w:color="auto"/>
              <w:bottom w:val="single" w:sz="4" w:space="0" w:color="auto"/>
              <w:right w:val="nil"/>
            </w:tcBorders>
          </w:tcPr>
          <w:p w14:paraId="3F8AE1D1"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4E05EF35"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54B6ADC1"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7F34955C"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F52D8DE" w14:textId="77777777" w:rsidR="005125DF" w:rsidRDefault="005125DF">
            <w:pPr>
              <w:spacing w:line="276" w:lineRule="auto"/>
              <w:rPr>
                <w:lang w:val="en-US"/>
              </w:rPr>
            </w:pPr>
          </w:p>
        </w:tc>
        <w:tc>
          <w:tcPr>
            <w:tcW w:w="0" w:type="auto"/>
            <w:vAlign w:val="center"/>
            <w:hideMark/>
          </w:tcPr>
          <w:p w14:paraId="48568C99" w14:textId="77777777" w:rsidR="005125DF" w:rsidRDefault="005125DF">
            <w:pPr>
              <w:spacing w:line="276" w:lineRule="auto"/>
              <w:rPr>
                <w:lang w:eastAsia="ro-RO"/>
              </w:rPr>
            </w:pPr>
          </w:p>
        </w:tc>
      </w:tr>
      <w:tr w:rsidR="005125DF" w14:paraId="600763B9" w14:textId="77777777" w:rsidTr="005125DF">
        <w:trPr>
          <w:trHeight w:val="340"/>
        </w:trPr>
        <w:tc>
          <w:tcPr>
            <w:tcW w:w="709" w:type="dxa"/>
            <w:tcBorders>
              <w:top w:val="single" w:sz="4" w:space="0" w:color="auto"/>
              <w:left w:val="single" w:sz="4" w:space="0" w:color="auto"/>
              <w:bottom w:val="single" w:sz="4" w:space="0" w:color="auto"/>
              <w:right w:val="nil"/>
            </w:tcBorders>
          </w:tcPr>
          <w:p w14:paraId="6ADF6473"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171D7947"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60C2690A" w14:textId="77777777" w:rsidR="005125DF" w:rsidRDefault="005125DF">
            <w:pPr>
              <w:spacing w:line="276" w:lineRule="auto"/>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1D449314"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6ACB3610" w14:textId="77777777" w:rsidR="005125DF" w:rsidRDefault="005125DF">
            <w:pPr>
              <w:spacing w:line="276" w:lineRule="auto"/>
              <w:rPr>
                <w:lang w:val="en-US"/>
              </w:rPr>
            </w:pPr>
          </w:p>
        </w:tc>
        <w:tc>
          <w:tcPr>
            <w:tcW w:w="0" w:type="auto"/>
            <w:vAlign w:val="center"/>
            <w:hideMark/>
          </w:tcPr>
          <w:p w14:paraId="10E5EED0" w14:textId="77777777" w:rsidR="005125DF" w:rsidRDefault="005125DF">
            <w:pPr>
              <w:spacing w:line="276" w:lineRule="auto"/>
              <w:rPr>
                <w:lang w:eastAsia="ro-RO"/>
              </w:rPr>
            </w:pPr>
          </w:p>
        </w:tc>
      </w:tr>
      <w:tr w:rsidR="005125DF" w14:paraId="14C8A23B" w14:textId="77777777" w:rsidTr="005125DF">
        <w:trPr>
          <w:trHeight w:val="340"/>
        </w:trPr>
        <w:tc>
          <w:tcPr>
            <w:tcW w:w="709" w:type="dxa"/>
            <w:tcBorders>
              <w:top w:val="single" w:sz="4" w:space="0" w:color="auto"/>
              <w:left w:val="single" w:sz="4" w:space="0" w:color="auto"/>
              <w:bottom w:val="single" w:sz="4" w:space="0" w:color="auto"/>
              <w:right w:val="nil"/>
            </w:tcBorders>
          </w:tcPr>
          <w:p w14:paraId="168998F6"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37BDC64C"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066D1C8B"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22ECA630"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6BB040EC" w14:textId="77777777" w:rsidR="005125DF" w:rsidRDefault="005125DF">
            <w:pPr>
              <w:spacing w:line="276" w:lineRule="auto"/>
              <w:rPr>
                <w:lang w:val="en-US"/>
              </w:rPr>
            </w:pPr>
          </w:p>
        </w:tc>
        <w:tc>
          <w:tcPr>
            <w:tcW w:w="0" w:type="auto"/>
            <w:vAlign w:val="center"/>
            <w:hideMark/>
          </w:tcPr>
          <w:p w14:paraId="63B7947E" w14:textId="77777777" w:rsidR="005125DF" w:rsidRDefault="005125DF">
            <w:pPr>
              <w:spacing w:line="276" w:lineRule="auto"/>
              <w:rPr>
                <w:lang w:eastAsia="ro-RO"/>
              </w:rPr>
            </w:pPr>
          </w:p>
        </w:tc>
      </w:tr>
      <w:tr w:rsidR="005125DF" w14:paraId="617B5254" w14:textId="77777777" w:rsidTr="005125DF">
        <w:trPr>
          <w:trHeight w:val="340"/>
        </w:trPr>
        <w:tc>
          <w:tcPr>
            <w:tcW w:w="709" w:type="dxa"/>
            <w:tcBorders>
              <w:top w:val="single" w:sz="4" w:space="0" w:color="auto"/>
              <w:left w:val="single" w:sz="4" w:space="0" w:color="auto"/>
              <w:bottom w:val="single" w:sz="4" w:space="0" w:color="auto"/>
              <w:right w:val="nil"/>
            </w:tcBorders>
          </w:tcPr>
          <w:p w14:paraId="70047FF5"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77ADC1A0"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5FEA1F6B" w14:textId="77777777" w:rsidR="005125DF" w:rsidRDefault="005125DF">
            <w:pPr>
              <w:spacing w:line="276" w:lineRule="auto"/>
              <w:rPr>
                <w:lang w:val="en-US"/>
              </w:rPr>
            </w:pPr>
            <w:r>
              <w:rPr>
                <w:lang w:val="en-US"/>
              </w:rPr>
              <w:t>Beneficiul</w:t>
            </w:r>
          </w:p>
        </w:tc>
        <w:tc>
          <w:tcPr>
            <w:tcW w:w="1134" w:type="dxa"/>
            <w:gridSpan w:val="2"/>
            <w:tcBorders>
              <w:top w:val="single" w:sz="4" w:space="0" w:color="auto"/>
              <w:left w:val="nil"/>
              <w:bottom w:val="single" w:sz="4" w:space="0" w:color="auto"/>
              <w:right w:val="nil"/>
            </w:tcBorders>
          </w:tcPr>
          <w:p w14:paraId="33C4354C"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093D6DE5" w14:textId="77777777" w:rsidR="005125DF" w:rsidRDefault="005125DF">
            <w:pPr>
              <w:spacing w:line="276" w:lineRule="auto"/>
              <w:rPr>
                <w:lang w:val="en-US"/>
              </w:rPr>
            </w:pPr>
          </w:p>
        </w:tc>
        <w:tc>
          <w:tcPr>
            <w:tcW w:w="0" w:type="auto"/>
            <w:vAlign w:val="center"/>
            <w:hideMark/>
          </w:tcPr>
          <w:p w14:paraId="14AD9008" w14:textId="77777777" w:rsidR="005125DF" w:rsidRDefault="005125DF">
            <w:pPr>
              <w:spacing w:line="276" w:lineRule="auto"/>
              <w:rPr>
                <w:lang w:eastAsia="ro-RO"/>
              </w:rPr>
            </w:pPr>
          </w:p>
        </w:tc>
      </w:tr>
      <w:tr w:rsidR="005125DF" w14:paraId="7076499D" w14:textId="77777777" w:rsidTr="005125DF">
        <w:trPr>
          <w:trHeight w:val="160"/>
        </w:trPr>
        <w:tc>
          <w:tcPr>
            <w:tcW w:w="709" w:type="dxa"/>
            <w:tcBorders>
              <w:top w:val="single" w:sz="4" w:space="0" w:color="auto"/>
              <w:left w:val="single" w:sz="6" w:space="0" w:color="auto"/>
              <w:bottom w:val="single" w:sz="4" w:space="0" w:color="auto"/>
              <w:right w:val="nil"/>
            </w:tcBorders>
          </w:tcPr>
          <w:p w14:paraId="53124F09" w14:textId="77777777" w:rsidR="005125DF" w:rsidRDefault="005125DF">
            <w:pPr>
              <w:spacing w:line="276" w:lineRule="auto"/>
              <w:rPr>
                <w:lang w:val="en-US"/>
              </w:rPr>
            </w:pPr>
          </w:p>
        </w:tc>
        <w:tc>
          <w:tcPr>
            <w:tcW w:w="709" w:type="dxa"/>
            <w:tcBorders>
              <w:top w:val="single" w:sz="4" w:space="0" w:color="auto"/>
              <w:left w:val="nil"/>
              <w:bottom w:val="single" w:sz="4" w:space="0" w:color="auto"/>
              <w:right w:val="nil"/>
            </w:tcBorders>
          </w:tcPr>
          <w:p w14:paraId="006EE30A"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3908B726" w14:textId="77777777" w:rsidR="005125DF" w:rsidRDefault="005125DF">
            <w:pPr>
              <w:spacing w:line="276" w:lineRule="auto"/>
              <w:rPr>
                <w:lang w:val="en-US"/>
              </w:rPr>
            </w:pPr>
          </w:p>
        </w:tc>
        <w:tc>
          <w:tcPr>
            <w:tcW w:w="2693" w:type="dxa"/>
            <w:tcBorders>
              <w:top w:val="single" w:sz="4" w:space="0" w:color="auto"/>
              <w:left w:val="nil"/>
              <w:bottom w:val="single" w:sz="4" w:space="0" w:color="auto"/>
              <w:right w:val="nil"/>
            </w:tcBorders>
            <w:hideMark/>
          </w:tcPr>
          <w:p w14:paraId="1E66EF58" w14:textId="77777777" w:rsidR="005125DF" w:rsidRDefault="005125DF">
            <w:pPr>
              <w:spacing w:line="276" w:lineRule="auto"/>
              <w:rPr>
                <w:sz w:val="8"/>
                <w:szCs w:val="8"/>
                <w:lang w:val="en-US"/>
              </w:rPr>
            </w:pPr>
            <w:r>
              <w:rPr>
                <w:b/>
                <w:bCs/>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hideMark/>
          </w:tcPr>
          <w:p w14:paraId="6DF8CD4C" w14:textId="77777777" w:rsidR="005125DF" w:rsidRDefault="005125D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7CE8BDA3" w14:textId="77777777" w:rsidR="005125DF" w:rsidRDefault="005125DF">
            <w:pPr>
              <w:spacing w:line="276" w:lineRule="auto"/>
              <w:rPr>
                <w:b/>
                <w:bCs/>
                <w:lang w:val="en-US"/>
              </w:rPr>
            </w:pPr>
          </w:p>
        </w:tc>
        <w:tc>
          <w:tcPr>
            <w:tcW w:w="0" w:type="auto"/>
            <w:vAlign w:val="center"/>
            <w:hideMark/>
          </w:tcPr>
          <w:p w14:paraId="07C01F1D" w14:textId="77777777" w:rsidR="005125DF" w:rsidRDefault="005125DF">
            <w:pPr>
              <w:spacing w:line="276" w:lineRule="auto"/>
              <w:rPr>
                <w:lang w:eastAsia="ro-RO"/>
              </w:rPr>
            </w:pPr>
          </w:p>
        </w:tc>
      </w:tr>
      <w:tr w:rsidR="005125DF" w14:paraId="79756AC8" w14:textId="77777777" w:rsidTr="005125DF">
        <w:tc>
          <w:tcPr>
            <w:tcW w:w="709" w:type="dxa"/>
            <w:tcBorders>
              <w:top w:val="nil"/>
              <w:left w:val="single" w:sz="6" w:space="0" w:color="auto"/>
              <w:bottom w:val="nil"/>
              <w:right w:val="nil"/>
            </w:tcBorders>
            <w:hideMark/>
          </w:tcPr>
          <w:p w14:paraId="04F30114" w14:textId="77777777" w:rsidR="005125DF" w:rsidRDefault="005125D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97D0540" w14:textId="77777777" w:rsidR="005125DF" w:rsidRDefault="005125DF">
            <w:pPr>
              <w:spacing w:line="276" w:lineRule="auto"/>
              <w:rPr>
                <w:lang w:val="en-US"/>
              </w:rPr>
            </w:pPr>
          </w:p>
        </w:tc>
        <w:tc>
          <w:tcPr>
            <w:tcW w:w="4252" w:type="dxa"/>
            <w:gridSpan w:val="3"/>
            <w:tcBorders>
              <w:top w:val="nil"/>
              <w:left w:val="single" w:sz="6" w:space="0" w:color="auto"/>
              <w:bottom w:val="nil"/>
              <w:right w:val="single" w:sz="6" w:space="0" w:color="auto"/>
            </w:tcBorders>
          </w:tcPr>
          <w:p w14:paraId="4C3F4FCD" w14:textId="77777777" w:rsidR="005125DF" w:rsidRDefault="005125DF">
            <w:pPr>
              <w:spacing w:line="276" w:lineRule="auto"/>
              <w:rPr>
                <w:b/>
                <w:bCs/>
                <w:sz w:val="22"/>
                <w:szCs w:val="22"/>
                <w:lang w:val="en-US"/>
              </w:rPr>
            </w:pPr>
            <w:r>
              <w:rPr>
                <w:b/>
                <w:bCs/>
                <w:sz w:val="22"/>
                <w:szCs w:val="22"/>
                <w:lang w:val="en-US"/>
              </w:rPr>
              <w:t>2. Montare utilaj</w:t>
            </w:r>
          </w:p>
          <w:p w14:paraId="33E54683" w14:textId="77777777" w:rsidR="005125DF" w:rsidRDefault="005125DF">
            <w:pPr>
              <w:spacing w:line="276" w:lineRule="auto"/>
              <w:rPr>
                <w:lang w:val="en-US"/>
              </w:rPr>
            </w:pPr>
          </w:p>
        </w:tc>
        <w:tc>
          <w:tcPr>
            <w:tcW w:w="993" w:type="dxa"/>
            <w:gridSpan w:val="2"/>
            <w:tcBorders>
              <w:top w:val="nil"/>
              <w:left w:val="single" w:sz="6" w:space="0" w:color="auto"/>
              <w:bottom w:val="nil"/>
              <w:right w:val="nil"/>
            </w:tcBorders>
          </w:tcPr>
          <w:p w14:paraId="7DCEDDA9" w14:textId="77777777" w:rsidR="005125DF" w:rsidRDefault="005125D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041AA6F1"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0D83197C" w14:textId="77777777" w:rsidR="005125DF" w:rsidRDefault="005125DF">
            <w:pPr>
              <w:spacing w:line="276" w:lineRule="auto"/>
              <w:rPr>
                <w:lang w:val="en-US"/>
              </w:rPr>
            </w:pPr>
          </w:p>
        </w:tc>
      </w:tr>
      <w:tr w:rsidR="005125DF" w14:paraId="520B2210"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288E7876" w14:textId="77777777" w:rsidR="005125DF" w:rsidRDefault="005125DF">
            <w:pPr>
              <w:spacing w:line="276" w:lineRule="auto"/>
              <w:rPr>
                <w:lang w:val="en-US"/>
              </w:rPr>
            </w:pP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Pr>
          <w:p w14:paraId="7CB01FCE" w14:textId="77777777" w:rsidR="005125DF" w:rsidRDefault="005125DF">
            <w:pPr>
              <w:spacing w:line="276" w:lineRule="auto"/>
              <w:rPr>
                <w:lang w:val="en-US"/>
              </w:rPr>
            </w:pPr>
            <w:r>
              <w:rPr>
                <w:lang w:val="en-US"/>
              </w:rPr>
              <w:t>RpEG02B</w:t>
            </w:r>
          </w:p>
          <w:p w14:paraId="0BC112FB"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901E574"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tablourilor electrice pe stelaj metalic, modulat, cu masca, pe perete sau in nisa, avind suprafata 0,31-0,90 mp (Panou pentru intrerupatoare automate 36 module IP31)</w:t>
            </w:r>
            <w:r>
              <w:rPr>
                <w:rFonts w:ascii="Times New Roman CYR" w:hAnsi="Times New Roman CYR" w:cs="Times New Roman CYR"/>
                <w:sz w:val="16"/>
                <w:szCs w:val="16"/>
                <w:lang w:val="en-US"/>
              </w:rPr>
              <w:t xml:space="preserve"> </w:t>
            </w:r>
          </w:p>
          <w:p w14:paraId="28CC4472"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F6A90D2"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642A619" w14:textId="77777777" w:rsidR="005125DF" w:rsidRDefault="005125DF">
            <w:pPr>
              <w:spacing w:line="276" w:lineRule="auto"/>
              <w:jc w:val="center"/>
              <w:rPr>
                <w:lang w:val="en-US"/>
              </w:rPr>
            </w:pPr>
            <w:r>
              <w:rPr>
                <w:lang w:val="en-US"/>
              </w:rPr>
              <w:t>1,00</w:t>
            </w:r>
          </w:p>
        </w:tc>
        <w:tc>
          <w:tcPr>
            <w:tcW w:w="0" w:type="auto"/>
            <w:vAlign w:val="center"/>
            <w:hideMark/>
          </w:tcPr>
          <w:p w14:paraId="75EAF6CE" w14:textId="77777777" w:rsidR="005125DF" w:rsidRDefault="005125DF">
            <w:pPr>
              <w:spacing w:line="276" w:lineRule="auto"/>
              <w:rPr>
                <w:lang w:eastAsia="ro-RO"/>
              </w:rPr>
            </w:pPr>
          </w:p>
        </w:tc>
      </w:tr>
      <w:tr w:rsidR="005125DF" w14:paraId="18BBD911" w14:textId="77777777" w:rsidTr="005125DF">
        <w:tc>
          <w:tcPr>
            <w:tcW w:w="709" w:type="dxa"/>
            <w:tcBorders>
              <w:top w:val="nil"/>
              <w:left w:val="single" w:sz="6" w:space="0" w:color="auto"/>
              <w:bottom w:val="single" w:sz="2" w:space="0" w:color="auto"/>
              <w:right w:val="single" w:sz="6" w:space="0" w:color="auto"/>
            </w:tcBorders>
          </w:tcPr>
          <w:p w14:paraId="1026A8F1"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2BD2F5"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4A48DDB1"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686D9D39"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0359050" w14:textId="77777777" w:rsidR="005125DF" w:rsidRDefault="005125DF">
            <w:pPr>
              <w:spacing w:line="276" w:lineRule="auto"/>
              <w:rPr>
                <w:lang w:val="en-US"/>
              </w:rPr>
            </w:pPr>
            <w:r>
              <w:rPr>
                <w:lang w:val="en-US"/>
              </w:rPr>
              <w:t>3,57</w:t>
            </w:r>
          </w:p>
        </w:tc>
        <w:tc>
          <w:tcPr>
            <w:tcW w:w="0" w:type="auto"/>
            <w:vAlign w:val="center"/>
            <w:hideMark/>
          </w:tcPr>
          <w:p w14:paraId="31EE2986" w14:textId="77777777" w:rsidR="005125DF" w:rsidRDefault="005125DF">
            <w:pPr>
              <w:spacing w:line="276" w:lineRule="auto"/>
              <w:rPr>
                <w:lang w:eastAsia="ro-RO"/>
              </w:rPr>
            </w:pPr>
          </w:p>
        </w:tc>
      </w:tr>
      <w:tr w:rsidR="005125DF" w14:paraId="204A45DE" w14:textId="77777777" w:rsidTr="005125DF">
        <w:tc>
          <w:tcPr>
            <w:tcW w:w="709" w:type="dxa"/>
            <w:tcBorders>
              <w:top w:val="nil"/>
              <w:left w:val="single" w:sz="6" w:space="0" w:color="auto"/>
              <w:bottom w:val="single" w:sz="2" w:space="0" w:color="auto"/>
              <w:right w:val="single" w:sz="6" w:space="0" w:color="auto"/>
            </w:tcBorders>
          </w:tcPr>
          <w:p w14:paraId="79831D6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0C6D36" w14:textId="77777777" w:rsidR="005125DF" w:rsidRDefault="005125DF">
            <w:pPr>
              <w:spacing w:line="276" w:lineRule="auto"/>
              <w:jc w:val="center"/>
              <w:rPr>
                <w:sz w:val="16"/>
                <w:szCs w:val="16"/>
                <w:lang w:val="en-US"/>
              </w:rPr>
            </w:pPr>
            <w:r>
              <w:rPr>
                <w:sz w:val="16"/>
                <w:szCs w:val="16"/>
                <w:lang w:val="en-US"/>
              </w:rPr>
              <w:t>1111122200007</w:t>
            </w:r>
          </w:p>
        </w:tc>
        <w:tc>
          <w:tcPr>
            <w:tcW w:w="4252" w:type="dxa"/>
            <w:gridSpan w:val="3"/>
            <w:tcBorders>
              <w:top w:val="nil"/>
              <w:left w:val="single" w:sz="6" w:space="0" w:color="auto"/>
              <w:bottom w:val="single" w:sz="2" w:space="0" w:color="auto"/>
              <w:right w:val="single" w:sz="6" w:space="0" w:color="auto"/>
            </w:tcBorders>
            <w:hideMark/>
          </w:tcPr>
          <w:p w14:paraId="15C67448" w14:textId="77777777" w:rsidR="005125DF" w:rsidRDefault="005125DF">
            <w:pPr>
              <w:spacing w:line="276" w:lineRule="auto"/>
              <w:rPr>
                <w:lang w:val="en-US"/>
              </w:rPr>
            </w:pPr>
            <w:r>
              <w:rPr>
                <w:lang w:val="en-US"/>
              </w:rPr>
              <w:t>Tablou electric, gata echipat</w:t>
            </w:r>
          </w:p>
        </w:tc>
        <w:tc>
          <w:tcPr>
            <w:tcW w:w="993" w:type="dxa"/>
            <w:gridSpan w:val="2"/>
            <w:tcBorders>
              <w:top w:val="nil"/>
              <w:left w:val="single" w:sz="6" w:space="0" w:color="auto"/>
              <w:bottom w:val="single" w:sz="2" w:space="0" w:color="auto"/>
              <w:right w:val="single" w:sz="6" w:space="0" w:color="auto"/>
            </w:tcBorders>
            <w:hideMark/>
          </w:tcPr>
          <w:p w14:paraId="7967A274"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7D0341B" w14:textId="77777777" w:rsidR="005125DF" w:rsidRDefault="005125DF">
            <w:pPr>
              <w:spacing w:line="276" w:lineRule="auto"/>
              <w:rPr>
                <w:lang w:val="en-US"/>
              </w:rPr>
            </w:pPr>
            <w:r>
              <w:rPr>
                <w:lang w:val="en-US"/>
              </w:rPr>
              <w:t>1,01</w:t>
            </w:r>
          </w:p>
        </w:tc>
        <w:tc>
          <w:tcPr>
            <w:tcW w:w="0" w:type="auto"/>
            <w:vAlign w:val="center"/>
            <w:hideMark/>
          </w:tcPr>
          <w:p w14:paraId="296B9BF1" w14:textId="77777777" w:rsidR="005125DF" w:rsidRDefault="005125DF">
            <w:pPr>
              <w:spacing w:line="276" w:lineRule="auto"/>
              <w:rPr>
                <w:lang w:eastAsia="ro-RO"/>
              </w:rPr>
            </w:pPr>
          </w:p>
        </w:tc>
      </w:tr>
      <w:tr w:rsidR="005125DF" w14:paraId="179F655A" w14:textId="77777777" w:rsidTr="005125DF">
        <w:tc>
          <w:tcPr>
            <w:tcW w:w="709" w:type="dxa"/>
            <w:tcBorders>
              <w:top w:val="nil"/>
              <w:left w:val="single" w:sz="6" w:space="0" w:color="auto"/>
              <w:bottom w:val="single" w:sz="2" w:space="0" w:color="auto"/>
              <w:right w:val="single" w:sz="6" w:space="0" w:color="auto"/>
            </w:tcBorders>
          </w:tcPr>
          <w:p w14:paraId="5C671CE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CCC027" w14:textId="77777777" w:rsidR="005125DF" w:rsidRDefault="005125DF">
            <w:pPr>
              <w:spacing w:line="276" w:lineRule="auto"/>
              <w:jc w:val="center"/>
              <w:rPr>
                <w:sz w:val="16"/>
                <w:szCs w:val="16"/>
                <w:lang w:val="en-US"/>
              </w:rPr>
            </w:pPr>
            <w:r>
              <w:rPr>
                <w:sz w:val="16"/>
                <w:szCs w:val="16"/>
                <w:lang w:val="en-US"/>
              </w:rPr>
              <w:t>2874115840479</w:t>
            </w:r>
          </w:p>
        </w:tc>
        <w:tc>
          <w:tcPr>
            <w:tcW w:w="4252" w:type="dxa"/>
            <w:gridSpan w:val="3"/>
            <w:tcBorders>
              <w:top w:val="nil"/>
              <w:left w:val="single" w:sz="6" w:space="0" w:color="auto"/>
              <w:bottom w:val="single" w:sz="2" w:space="0" w:color="auto"/>
              <w:right w:val="single" w:sz="6" w:space="0" w:color="auto"/>
            </w:tcBorders>
            <w:hideMark/>
          </w:tcPr>
          <w:p w14:paraId="1BF48A23" w14:textId="77777777" w:rsidR="005125DF" w:rsidRDefault="005125DF">
            <w:pPr>
              <w:spacing w:line="276" w:lineRule="auto"/>
              <w:rPr>
                <w:lang w:val="en-US"/>
              </w:rPr>
            </w:pPr>
            <w:r>
              <w:rPr>
                <w:lang w:val="en-US"/>
              </w:rPr>
              <w:t>Piulita M12</w:t>
            </w:r>
          </w:p>
        </w:tc>
        <w:tc>
          <w:tcPr>
            <w:tcW w:w="993" w:type="dxa"/>
            <w:gridSpan w:val="2"/>
            <w:tcBorders>
              <w:top w:val="nil"/>
              <w:left w:val="single" w:sz="6" w:space="0" w:color="auto"/>
              <w:bottom w:val="single" w:sz="2" w:space="0" w:color="auto"/>
              <w:right w:val="single" w:sz="6" w:space="0" w:color="auto"/>
            </w:tcBorders>
            <w:hideMark/>
          </w:tcPr>
          <w:p w14:paraId="0F641ED5"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EFF9B1D" w14:textId="77777777" w:rsidR="005125DF" w:rsidRDefault="005125DF">
            <w:pPr>
              <w:spacing w:line="276" w:lineRule="auto"/>
              <w:rPr>
                <w:lang w:val="en-US"/>
              </w:rPr>
            </w:pPr>
            <w:r>
              <w:rPr>
                <w:lang w:val="en-US"/>
              </w:rPr>
              <w:t>8,08</w:t>
            </w:r>
          </w:p>
        </w:tc>
        <w:tc>
          <w:tcPr>
            <w:tcW w:w="0" w:type="auto"/>
            <w:vAlign w:val="center"/>
            <w:hideMark/>
          </w:tcPr>
          <w:p w14:paraId="7EEE50D1" w14:textId="77777777" w:rsidR="005125DF" w:rsidRDefault="005125DF">
            <w:pPr>
              <w:spacing w:line="276" w:lineRule="auto"/>
              <w:rPr>
                <w:lang w:eastAsia="ro-RO"/>
              </w:rPr>
            </w:pPr>
          </w:p>
        </w:tc>
      </w:tr>
      <w:tr w:rsidR="005125DF" w14:paraId="67E34551" w14:textId="77777777" w:rsidTr="005125DF">
        <w:tc>
          <w:tcPr>
            <w:tcW w:w="709" w:type="dxa"/>
            <w:tcBorders>
              <w:top w:val="nil"/>
              <w:left w:val="single" w:sz="6" w:space="0" w:color="auto"/>
              <w:bottom w:val="single" w:sz="2" w:space="0" w:color="auto"/>
              <w:right w:val="single" w:sz="6" w:space="0" w:color="auto"/>
            </w:tcBorders>
          </w:tcPr>
          <w:p w14:paraId="58FFF83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EE37ED2" w14:textId="77777777" w:rsidR="005125DF" w:rsidRDefault="005125DF">
            <w:pPr>
              <w:spacing w:line="276" w:lineRule="auto"/>
              <w:jc w:val="center"/>
              <w:rPr>
                <w:sz w:val="16"/>
                <w:szCs w:val="16"/>
                <w:lang w:val="en-US"/>
              </w:rPr>
            </w:pPr>
            <w:r>
              <w:rPr>
                <w:sz w:val="16"/>
                <w:szCs w:val="16"/>
                <w:lang w:val="en-US"/>
              </w:rPr>
              <w:t>2874115883760</w:t>
            </w:r>
          </w:p>
        </w:tc>
        <w:tc>
          <w:tcPr>
            <w:tcW w:w="4252" w:type="dxa"/>
            <w:gridSpan w:val="3"/>
            <w:tcBorders>
              <w:top w:val="nil"/>
              <w:left w:val="single" w:sz="6" w:space="0" w:color="auto"/>
              <w:bottom w:val="single" w:sz="2" w:space="0" w:color="auto"/>
              <w:right w:val="single" w:sz="6" w:space="0" w:color="auto"/>
            </w:tcBorders>
            <w:hideMark/>
          </w:tcPr>
          <w:p w14:paraId="28853ABF" w14:textId="77777777" w:rsidR="005125DF" w:rsidRDefault="005125DF">
            <w:pPr>
              <w:spacing w:line="276" w:lineRule="auto"/>
              <w:rPr>
                <w:lang w:val="en-US"/>
              </w:rPr>
            </w:pPr>
            <w:r>
              <w:rPr>
                <w:lang w:val="en-US"/>
              </w:rPr>
              <w:t>Saiba   M 12</w:t>
            </w:r>
          </w:p>
        </w:tc>
        <w:tc>
          <w:tcPr>
            <w:tcW w:w="993" w:type="dxa"/>
            <w:gridSpan w:val="2"/>
            <w:tcBorders>
              <w:top w:val="nil"/>
              <w:left w:val="single" w:sz="6" w:space="0" w:color="auto"/>
              <w:bottom w:val="single" w:sz="2" w:space="0" w:color="auto"/>
              <w:right w:val="single" w:sz="6" w:space="0" w:color="auto"/>
            </w:tcBorders>
            <w:hideMark/>
          </w:tcPr>
          <w:p w14:paraId="1A2B7FFD"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1D9D525" w14:textId="77777777" w:rsidR="005125DF" w:rsidRDefault="005125DF">
            <w:pPr>
              <w:spacing w:line="276" w:lineRule="auto"/>
              <w:rPr>
                <w:lang w:val="en-US"/>
              </w:rPr>
            </w:pPr>
            <w:r>
              <w:rPr>
                <w:lang w:val="en-US"/>
              </w:rPr>
              <w:t>8,08</w:t>
            </w:r>
          </w:p>
        </w:tc>
        <w:tc>
          <w:tcPr>
            <w:tcW w:w="0" w:type="auto"/>
            <w:vAlign w:val="center"/>
            <w:hideMark/>
          </w:tcPr>
          <w:p w14:paraId="6CD2A3D0" w14:textId="77777777" w:rsidR="005125DF" w:rsidRDefault="005125DF">
            <w:pPr>
              <w:spacing w:line="276" w:lineRule="auto"/>
              <w:rPr>
                <w:lang w:eastAsia="ro-RO"/>
              </w:rPr>
            </w:pPr>
          </w:p>
        </w:tc>
      </w:tr>
      <w:tr w:rsidR="005125DF" w14:paraId="74401648" w14:textId="77777777" w:rsidTr="005125DF">
        <w:tc>
          <w:tcPr>
            <w:tcW w:w="709" w:type="dxa"/>
            <w:tcBorders>
              <w:top w:val="nil"/>
              <w:left w:val="single" w:sz="6" w:space="0" w:color="auto"/>
              <w:bottom w:val="single" w:sz="2" w:space="0" w:color="auto"/>
              <w:right w:val="single" w:sz="6" w:space="0" w:color="auto"/>
            </w:tcBorders>
          </w:tcPr>
          <w:p w14:paraId="14E71DD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170FD7B" w14:textId="77777777" w:rsidR="005125DF" w:rsidRDefault="005125DF">
            <w:pPr>
              <w:spacing w:line="276" w:lineRule="auto"/>
              <w:jc w:val="center"/>
              <w:rPr>
                <w:sz w:val="16"/>
                <w:szCs w:val="16"/>
                <w:lang w:val="en-US"/>
              </w:rPr>
            </w:pPr>
            <w:r>
              <w:rPr>
                <w:sz w:val="16"/>
                <w:szCs w:val="16"/>
                <w:lang w:val="en-US"/>
              </w:rPr>
              <w:t>2874115801368</w:t>
            </w:r>
          </w:p>
        </w:tc>
        <w:tc>
          <w:tcPr>
            <w:tcW w:w="4252" w:type="dxa"/>
            <w:gridSpan w:val="3"/>
            <w:tcBorders>
              <w:top w:val="nil"/>
              <w:left w:val="single" w:sz="6" w:space="0" w:color="auto"/>
              <w:bottom w:val="single" w:sz="2" w:space="0" w:color="auto"/>
              <w:right w:val="single" w:sz="6" w:space="0" w:color="auto"/>
            </w:tcBorders>
            <w:hideMark/>
          </w:tcPr>
          <w:p w14:paraId="66B8FD85" w14:textId="77777777" w:rsidR="005125DF" w:rsidRDefault="005125DF">
            <w:pPr>
              <w:spacing w:line="276" w:lineRule="auto"/>
              <w:rPr>
                <w:lang w:val="en-US"/>
              </w:rPr>
            </w:pPr>
            <w:r>
              <w:rPr>
                <w:lang w:val="en-US"/>
              </w:rPr>
              <w:t>Surub M 12x120 mm</w:t>
            </w:r>
          </w:p>
        </w:tc>
        <w:tc>
          <w:tcPr>
            <w:tcW w:w="993" w:type="dxa"/>
            <w:gridSpan w:val="2"/>
            <w:tcBorders>
              <w:top w:val="nil"/>
              <w:left w:val="single" w:sz="6" w:space="0" w:color="auto"/>
              <w:bottom w:val="single" w:sz="2" w:space="0" w:color="auto"/>
              <w:right w:val="single" w:sz="6" w:space="0" w:color="auto"/>
            </w:tcBorders>
            <w:hideMark/>
          </w:tcPr>
          <w:p w14:paraId="61E2CD1A"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4E3586D" w14:textId="77777777" w:rsidR="005125DF" w:rsidRDefault="005125DF">
            <w:pPr>
              <w:spacing w:line="276" w:lineRule="auto"/>
              <w:rPr>
                <w:lang w:val="en-US"/>
              </w:rPr>
            </w:pPr>
            <w:r>
              <w:rPr>
                <w:lang w:val="en-US"/>
              </w:rPr>
              <w:t>4,04</w:t>
            </w:r>
          </w:p>
        </w:tc>
        <w:tc>
          <w:tcPr>
            <w:tcW w:w="0" w:type="auto"/>
            <w:vAlign w:val="center"/>
            <w:hideMark/>
          </w:tcPr>
          <w:p w14:paraId="30C442B6" w14:textId="77777777" w:rsidR="005125DF" w:rsidRDefault="005125DF">
            <w:pPr>
              <w:spacing w:line="276" w:lineRule="auto"/>
              <w:rPr>
                <w:lang w:eastAsia="ro-RO"/>
              </w:rPr>
            </w:pPr>
          </w:p>
        </w:tc>
      </w:tr>
      <w:tr w:rsidR="005125DF" w14:paraId="3B617D12" w14:textId="77777777" w:rsidTr="005125DF">
        <w:tc>
          <w:tcPr>
            <w:tcW w:w="709" w:type="dxa"/>
            <w:tcBorders>
              <w:top w:val="nil"/>
              <w:left w:val="single" w:sz="6" w:space="0" w:color="auto"/>
              <w:bottom w:val="single" w:sz="2" w:space="0" w:color="auto"/>
              <w:right w:val="single" w:sz="6" w:space="0" w:color="auto"/>
            </w:tcBorders>
          </w:tcPr>
          <w:p w14:paraId="59A3C403"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A38AAB"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6F0BAB51"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2DB84387"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1036AB0" w14:textId="77777777" w:rsidR="005125DF" w:rsidRDefault="005125DF">
            <w:pPr>
              <w:spacing w:line="276" w:lineRule="auto"/>
              <w:rPr>
                <w:lang w:val="en-US"/>
              </w:rPr>
            </w:pPr>
            <w:r>
              <w:rPr>
                <w:lang w:val="en-US"/>
              </w:rPr>
              <w:t>0,81</w:t>
            </w:r>
          </w:p>
        </w:tc>
        <w:tc>
          <w:tcPr>
            <w:tcW w:w="0" w:type="auto"/>
            <w:vAlign w:val="center"/>
            <w:hideMark/>
          </w:tcPr>
          <w:p w14:paraId="4B2090D8" w14:textId="77777777" w:rsidR="005125DF" w:rsidRDefault="005125DF">
            <w:pPr>
              <w:spacing w:line="276" w:lineRule="auto"/>
              <w:rPr>
                <w:lang w:eastAsia="ro-RO"/>
              </w:rPr>
            </w:pPr>
          </w:p>
        </w:tc>
      </w:tr>
      <w:tr w:rsidR="005125DF" w14:paraId="25516A6C" w14:textId="77777777" w:rsidTr="005125DF">
        <w:tc>
          <w:tcPr>
            <w:tcW w:w="709" w:type="dxa"/>
            <w:tcBorders>
              <w:top w:val="nil"/>
              <w:left w:val="single" w:sz="6" w:space="0" w:color="auto"/>
              <w:bottom w:val="single" w:sz="2" w:space="0" w:color="auto"/>
              <w:right w:val="single" w:sz="6" w:space="0" w:color="auto"/>
            </w:tcBorders>
          </w:tcPr>
          <w:p w14:paraId="2607E3C6"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7B9DA4E" w14:textId="77777777" w:rsidR="005125DF" w:rsidRDefault="005125D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4FF89EBA" w14:textId="77777777" w:rsidR="005125DF" w:rsidRDefault="005125D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0FEE2ED9" w14:textId="77777777" w:rsidR="005125DF" w:rsidRDefault="005125D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F87F62D" w14:textId="77777777" w:rsidR="005125DF" w:rsidRDefault="005125DF">
            <w:pPr>
              <w:spacing w:line="276" w:lineRule="auto"/>
              <w:rPr>
                <w:lang w:val="en-US"/>
              </w:rPr>
            </w:pPr>
            <w:r>
              <w:rPr>
                <w:lang w:val="en-US"/>
              </w:rPr>
              <w:t>0,02</w:t>
            </w:r>
          </w:p>
        </w:tc>
        <w:tc>
          <w:tcPr>
            <w:tcW w:w="0" w:type="auto"/>
            <w:vAlign w:val="center"/>
            <w:hideMark/>
          </w:tcPr>
          <w:p w14:paraId="5DFBF0CA" w14:textId="77777777" w:rsidR="005125DF" w:rsidRDefault="005125DF">
            <w:pPr>
              <w:spacing w:line="276" w:lineRule="auto"/>
              <w:rPr>
                <w:lang w:eastAsia="ro-RO"/>
              </w:rPr>
            </w:pPr>
          </w:p>
        </w:tc>
      </w:tr>
      <w:tr w:rsidR="005125DF" w14:paraId="2DC8772B" w14:textId="77777777" w:rsidTr="005125DF">
        <w:trPr>
          <w:trHeight w:val="340"/>
        </w:trPr>
        <w:tc>
          <w:tcPr>
            <w:tcW w:w="709" w:type="dxa"/>
            <w:tcBorders>
              <w:top w:val="nil"/>
              <w:left w:val="single" w:sz="6" w:space="0" w:color="auto"/>
              <w:bottom w:val="nil"/>
              <w:right w:val="nil"/>
            </w:tcBorders>
          </w:tcPr>
          <w:p w14:paraId="3F6C806F"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4087FBF0"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3BD90951"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0474E2E"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1A8F07D1"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7C2B8CE0" w14:textId="77777777" w:rsidR="005125DF" w:rsidRDefault="005125DF">
            <w:pPr>
              <w:spacing w:line="276" w:lineRule="auto"/>
              <w:rPr>
                <w:lang w:val="en-US"/>
              </w:rPr>
            </w:pPr>
          </w:p>
        </w:tc>
      </w:tr>
      <w:tr w:rsidR="005125DF" w14:paraId="5ED458E6"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7E9087F5" w14:textId="77777777" w:rsidR="005125DF" w:rsidRDefault="005125DF">
            <w:pPr>
              <w:spacing w:line="276" w:lineRule="auto"/>
              <w:rPr>
                <w:lang w:val="en-US"/>
              </w:rPr>
            </w:pP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Pr>
          <w:p w14:paraId="09BCABF5" w14:textId="77777777" w:rsidR="005125DF" w:rsidRDefault="005125DF">
            <w:pPr>
              <w:spacing w:line="276" w:lineRule="auto"/>
              <w:rPr>
                <w:lang w:val="en-US"/>
              </w:rPr>
            </w:pPr>
            <w:r>
              <w:rPr>
                <w:lang w:val="en-US"/>
              </w:rPr>
              <w:t>RpEE01A</w:t>
            </w:r>
          </w:p>
          <w:p w14:paraId="261D837D"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54A0FB3"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 xml:space="preserve">Montarea interupatoarelor unipolare sau bipolare de 10-25 A, de constructie normala, impermeabile sau etanse in carcasa de aminoplast, bachelita, metalica sau portelan, montate ingropat sau aparent pe dibluri din lemn sau plastic, </w:t>
            </w:r>
            <w:r>
              <w:rPr>
                <w:lang w:val="en-US"/>
              </w:rPr>
              <w:lastRenderedPageBreak/>
              <w:t>racordate la conductori de cupru sau aluminiu  (Separator de sarcina 3P, 3P 63 A)</w:t>
            </w:r>
            <w:r>
              <w:rPr>
                <w:rFonts w:ascii="Times New Roman CYR" w:hAnsi="Times New Roman CYR" w:cs="Times New Roman CYR"/>
                <w:sz w:val="16"/>
                <w:szCs w:val="16"/>
                <w:lang w:val="en-US"/>
              </w:rPr>
              <w:t xml:space="preserve"> </w:t>
            </w:r>
          </w:p>
          <w:p w14:paraId="15493633"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4B0F2C8" w14:textId="77777777" w:rsidR="005125DF" w:rsidRDefault="005125DF">
            <w:pPr>
              <w:spacing w:line="276" w:lineRule="auto"/>
              <w:jc w:val="center"/>
              <w:rPr>
                <w:lang w:val="en-US"/>
              </w:rPr>
            </w:pPr>
            <w:r>
              <w:rPr>
                <w:lang w:val="en-US"/>
              </w:rPr>
              <w:lastRenderedPageBreak/>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35EBB9A" w14:textId="77777777" w:rsidR="005125DF" w:rsidRDefault="005125DF">
            <w:pPr>
              <w:spacing w:line="276" w:lineRule="auto"/>
              <w:jc w:val="center"/>
              <w:rPr>
                <w:lang w:val="en-US"/>
              </w:rPr>
            </w:pPr>
            <w:r>
              <w:rPr>
                <w:lang w:val="en-US"/>
              </w:rPr>
              <w:t>1,00</w:t>
            </w:r>
          </w:p>
        </w:tc>
        <w:tc>
          <w:tcPr>
            <w:tcW w:w="0" w:type="auto"/>
            <w:vAlign w:val="center"/>
            <w:hideMark/>
          </w:tcPr>
          <w:p w14:paraId="644FA75C" w14:textId="77777777" w:rsidR="005125DF" w:rsidRDefault="005125DF">
            <w:pPr>
              <w:spacing w:line="276" w:lineRule="auto"/>
              <w:rPr>
                <w:lang w:eastAsia="ro-RO"/>
              </w:rPr>
            </w:pPr>
          </w:p>
        </w:tc>
      </w:tr>
      <w:tr w:rsidR="005125DF" w14:paraId="24B3310F" w14:textId="77777777" w:rsidTr="005125DF">
        <w:tc>
          <w:tcPr>
            <w:tcW w:w="709" w:type="dxa"/>
            <w:tcBorders>
              <w:top w:val="nil"/>
              <w:left w:val="single" w:sz="6" w:space="0" w:color="auto"/>
              <w:bottom w:val="single" w:sz="2" w:space="0" w:color="auto"/>
              <w:right w:val="single" w:sz="6" w:space="0" w:color="auto"/>
            </w:tcBorders>
          </w:tcPr>
          <w:p w14:paraId="13635FA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65932F4"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070497B5"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563C9ECB"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EA4B9BE" w14:textId="77777777" w:rsidR="005125DF" w:rsidRDefault="005125DF">
            <w:pPr>
              <w:spacing w:line="276" w:lineRule="auto"/>
              <w:rPr>
                <w:lang w:val="en-US"/>
              </w:rPr>
            </w:pPr>
            <w:r>
              <w:rPr>
                <w:lang w:val="en-US"/>
              </w:rPr>
              <w:t>0,27</w:t>
            </w:r>
          </w:p>
        </w:tc>
        <w:tc>
          <w:tcPr>
            <w:tcW w:w="0" w:type="auto"/>
            <w:vAlign w:val="center"/>
            <w:hideMark/>
          </w:tcPr>
          <w:p w14:paraId="4076B2B9" w14:textId="77777777" w:rsidR="005125DF" w:rsidRDefault="005125DF">
            <w:pPr>
              <w:spacing w:line="276" w:lineRule="auto"/>
              <w:rPr>
                <w:lang w:eastAsia="ro-RO"/>
              </w:rPr>
            </w:pPr>
          </w:p>
        </w:tc>
      </w:tr>
      <w:tr w:rsidR="005125DF" w14:paraId="34AECFB2" w14:textId="77777777" w:rsidTr="005125DF">
        <w:tc>
          <w:tcPr>
            <w:tcW w:w="709" w:type="dxa"/>
            <w:tcBorders>
              <w:top w:val="nil"/>
              <w:left w:val="single" w:sz="6" w:space="0" w:color="auto"/>
              <w:bottom w:val="single" w:sz="2" w:space="0" w:color="auto"/>
              <w:right w:val="single" w:sz="6" w:space="0" w:color="auto"/>
            </w:tcBorders>
          </w:tcPr>
          <w:p w14:paraId="096DDBB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69328CA"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6690AC64"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57325E74"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25E7815" w14:textId="77777777" w:rsidR="005125DF" w:rsidRDefault="005125DF">
            <w:pPr>
              <w:spacing w:line="276" w:lineRule="auto"/>
              <w:rPr>
                <w:lang w:val="en-US"/>
              </w:rPr>
            </w:pPr>
            <w:r>
              <w:rPr>
                <w:lang w:val="en-US"/>
              </w:rPr>
              <w:t>1,00</w:t>
            </w:r>
          </w:p>
        </w:tc>
        <w:tc>
          <w:tcPr>
            <w:tcW w:w="0" w:type="auto"/>
            <w:vAlign w:val="center"/>
            <w:hideMark/>
          </w:tcPr>
          <w:p w14:paraId="3D31A5B4" w14:textId="77777777" w:rsidR="005125DF" w:rsidRDefault="005125DF">
            <w:pPr>
              <w:spacing w:line="276" w:lineRule="auto"/>
              <w:rPr>
                <w:lang w:eastAsia="ro-RO"/>
              </w:rPr>
            </w:pPr>
          </w:p>
        </w:tc>
      </w:tr>
      <w:tr w:rsidR="005125DF" w14:paraId="07B2D47C" w14:textId="77777777" w:rsidTr="005125DF">
        <w:tc>
          <w:tcPr>
            <w:tcW w:w="709" w:type="dxa"/>
            <w:tcBorders>
              <w:top w:val="nil"/>
              <w:left w:val="single" w:sz="6" w:space="0" w:color="auto"/>
              <w:bottom w:val="single" w:sz="2" w:space="0" w:color="auto"/>
              <w:right w:val="single" w:sz="6" w:space="0" w:color="auto"/>
            </w:tcBorders>
          </w:tcPr>
          <w:p w14:paraId="3162A952"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067779" w14:textId="77777777" w:rsidR="005125DF" w:rsidRDefault="005125D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602217C6" w14:textId="77777777" w:rsidR="005125DF" w:rsidRDefault="005125D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16F6F753"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B7AF050" w14:textId="77777777" w:rsidR="005125DF" w:rsidRDefault="005125DF">
            <w:pPr>
              <w:spacing w:line="276" w:lineRule="auto"/>
              <w:rPr>
                <w:lang w:val="en-US"/>
              </w:rPr>
            </w:pPr>
            <w:r>
              <w:rPr>
                <w:lang w:val="en-US"/>
              </w:rPr>
              <w:t>0,00</w:t>
            </w:r>
          </w:p>
        </w:tc>
        <w:tc>
          <w:tcPr>
            <w:tcW w:w="0" w:type="auto"/>
            <w:vAlign w:val="center"/>
            <w:hideMark/>
          </w:tcPr>
          <w:p w14:paraId="5661F9A3" w14:textId="77777777" w:rsidR="005125DF" w:rsidRDefault="005125DF">
            <w:pPr>
              <w:spacing w:line="276" w:lineRule="auto"/>
              <w:rPr>
                <w:lang w:eastAsia="ro-RO"/>
              </w:rPr>
            </w:pPr>
          </w:p>
        </w:tc>
      </w:tr>
      <w:tr w:rsidR="005125DF" w14:paraId="61C5CCA2" w14:textId="77777777" w:rsidTr="005125DF">
        <w:tc>
          <w:tcPr>
            <w:tcW w:w="709" w:type="dxa"/>
            <w:tcBorders>
              <w:top w:val="nil"/>
              <w:left w:val="single" w:sz="6" w:space="0" w:color="auto"/>
              <w:bottom w:val="single" w:sz="2" w:space="0" w:color="auto"/>
              <w:right w:val="single" w:sz="6" w:space="0" w:color="auto"/>
            </w:tcBorders>
          </w:tcPr>
          <w:p w14:paraId="728E4C98"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81D6239"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7A4DFA0C"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1C7E9A4B"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FF1F382" w14:textId="77777777" w:rsidR="005125DF" w:rsidRDefault="005125DF">
            <w:pPr>
              <w:spacing w:line="276" w:lineRule="auto"/>
              <w:rPr>
                <w:lang w:val="en-US"/>
              </w:rPr>
            </w:pPr>
            <w:r>
              <w:rPr>
                <w:lang w:val="en-US"/>
              </w:rPr>
              <w:t>0,05</w:t>
            </w:r>
          </w:p>
        </w:tc>
        <w:tc>
          <w:tcPr>
            <w:tcW w:w="0" w:type="auto"/>
            <w:vAlign w:val="center"/>
            <w:hideMark/>
          </w:tcPr>
          <w:p w14:paraId="401787E9" w14:textId="77777777" w:rsidR="005125DF" w:rsidRDefault="005125DF">
            <w:pPr>
              <w:spacing w:line="276" w:lineRule="auto"/>
              <w:rPr>
                <w:lang w:eastAsia="ro-RO"/>
              </w:rPr>
            </w:pPr>
          </w:p>
        </w:tc>
      </w:tr>
      <w:tr w:rsidR="005125DF" w14:paraId="69CAF312" w14:textId="77777777" w:rsidTr="005125DF">
        <w:trPr>
          <w:trHeight w:val="340"/>
        </w:trPr>
        <w:tc>
          <w:tcPr>
            <w:tcW w:w="709" w:type="dxa"/>
            <w:tcBorders>
              <w:top w:val="nil"/>
              <w:left w:val="single" w:sz="6" w:space="0" w:color="auto"/>
              <w:bottom w:val="nil"/>
              <w:right w:val="nil"/>
            </w:tcBorders>
          </w:tcPr>
          <w:p w14:paraId="7C485EA1"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7F634962"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1F034165"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AF07EDB"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573F761E"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38A33F94" w14:textId="77777777" w:rsidR="005125DF" w:rsidRDefault="005125DF">
            <w:pPr>
              <w:spacing w:line="276" w:lineRule="auto"/>
              <w:rPr>
                <w:lang w:val="en-US"/>
              </w:rPr>
            </w:pPr>
          </w:p>
        </w:tc>
      </w:tr>
      <w:tr w:rsidR="005125DF" w14:paraId="79D36F0F"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29DBDF5E" w14:textId="77777777" w:rsidR="005125DF" w:rsidRDefault="005125DF">
            <w:pPr>
              <w:spacing w:line="276" w:lineRule="auto"/>
              <w:rPr>
                <w:lang w:val="en-US"/>
              </w:rPr>
            </w:pP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Pr>
          <w:p w14:paraId="7314ED37" w14:textId="77777777" w:rsidR="005125DF" w:rsidRDefault="005125DF">
            <w:pPr>
              <w:spacing w:line="276" w:lineRule="auto"/>
              <w:rPr>
                <w:lang w:val="en-US"/>
              </w:rPr>
            </w:pPr>
            <w:r>
              <w:rPr>
                <w:lang w:val="en-US"/>
              </w:rPr>
              <w:t>RpEE01A</w:t>
            </w:r>
          </w:p>
          <w:p w14:paraId="04DD4F8B"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9414503"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diferential 3P+N 63 A)</w:t>
            </w:r>
            <w:r>
              <w:rPr>
                <w:rFonts w:ascii="Times New Roman CYR" w:hAnsi="Times New Roman CYR" w:cs="Times New Roman CYR"/>
                <w:sz w:val="16"/>
                <w:szCs w:val="16"/>
                <w:lang w:val="en-US"/>
              </w:rPr>
              <w:t xml:space="preserve"> </w:t>
            </w:r>
          </w:p>
          <w:p w14:paraId="180162CD"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8381CBB"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BB2E5A2" w14:textId="77777777" w:rsidR="005125DF" w:rsidRDefault="005125DF">
            <w:pPr>
              <w:spacing w:line="276" w:lineRule="auto"/>
              <w:jc w:val="center"/>
              <w:rPr>
                <w:lang w:val="en-US"/>
              </w:rPr>
            </w:pPr>
            <w:r>
              <w:rPr>
                <w:lang w:val="en-US"/>
              </w:rPr>
              <w:t>1,00</w:t>
            </w:r>
          </w:p>
        </w:tc>
        <w:tc>
          <w:tcPr>
            <w:tcW w:w="0" w:type="auto"/>
            <w:vAlign w:val="center"/>
            <w:hideMark/>
          </w:tcPr>
          <w:p w14:paraId="49205E6E" w14:textId="77777777" w:rsidR="005125DF" w:rsidRDefault="005125DF">
            <w:pPr>
              <w:spacing w:line="276" w:lineRule="auto"/>
              <w:rPr>
                <w:lang w:eastAsia="ro-RO"/>
              </w:rPr>
            </w:pPr>
          </w:p>
        </w:tc>
      </w:tr>
      <w:tr w:rsidR="005125DF" w14:paraId="7E94C34B" w14:textId="77777777" w:rsidTr="005125DF">
        <w:tc>
          <w:tcPr>
            <w:tcW w:w="709" w:type="dxa"/>
            <w:tcBorders>
              <w:top w:val="nil"/>
              <w:left w:val="single" w:sz="6" w:space="0" w:color="auto"/>
              <w:bottom w:val="single" w:sz="2" w:space="0" w:color="auto"/>
              <w:right w:val="single" w:sz="6" w:space="0" w:color="auto"/>
            </w:tcBorders>
          </w:tcPr>
          <w:p w14:paraId="3F588F21"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77C86B"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65508C22"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5E1CD755"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37DAFB3" w14:textId="77777777" w:rsidR="005125DF" w:rsidRDefault="005125DF">
            <w:pPr>
              <w:spacing w:line="276" w:lineRule="auto"/>
              <w:rPr>
                <w:lang w:val="en-US"/>
              </w:rPr>
            </w:pPr>
            <w:r>
              <w:rPr>
                <w:lang w:val="en-US"/>
              </w:rPr>
              <w:t>0,27</w:t>
            </w:r>
          </w:p>
        </w:tc>
        <w:tc>
          <w:tcPr>
            <w:tcW w:w="0" w:type="auto"/>
            <w:vAlign w:val="center"/>
            <w:hideMark/>
          </w:tcPr>
          <w:p w14:paraId="57CA1502" w14:textId="77777777" w:rsidR="005125DF" w:rsidRDefault="005125DF">
            <w:pPr>
              <w:spacing w:line="276" w:lineRule="auto"/>
              <w:rPr>
                <w:lang w:eastAsia="ro-RO"/>
              </w:rPr>
            </w:pPr>
          </w:p>
        </w:tc>
      </w:tr>
      <w:tr w:rsidR="005125DF" w14:paraId="39230D97" w14:textId="77777777" w:rsidTr="005125DF">
        <w:tc>
          <w:tcPr>
            <w:tcW w:w="709" w:type="dxa"/>
            <w:tcBorders>
              <w:top w:val="nil"/>
              <w:left w:val="single" w:sz="6" w:space="0" w:color="auto"/>
              <w:bottom w:val="single" w:sz="2" w:space="0" w:color="auto"/>
              <w:right w:val="single" w:sz="6" w:space="0" w:color="auto"/>
            </w:tcBorders>
          </w:tcPr>
          <w:p w14:paraId="2C14FEB9"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C7CB707"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17866DBF"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1B2D08F0"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9BC9CC8" w14:textId="77777777" w:rsidR="005125DF" w:rsidRDefault="005125DF">
            <w:pPr>
              <w:spacing w:line="276" w:lineRule="auto"/>
              <w:rPr>
                <w:lang w:val="en-US"/>
              </w:rPr>
            </w:pPr>
            <w:r>
              <w:rPr>
                <w:lang w:val="en-US"/>
              </w:rPr>
              <w:t>1,00</w:t>
            </w:r>
          </w:p>
        </w:tc>
        <w:tc>
          <w:tcPr>
            <w:tcW w:w="0" w:type="auto"/>
            <w:vAlign w:val="center"/>
            <w:hideMark/>
          </w:tcPr>
          <w:p w14:paraId="43D763F9" w14:textId="77777777" w:rsidR="005125DF" w:rsidRDefault="005125DF">
            <w:pPr>
              <w:spacing w:line="276" w:lineRule="auto"/>
              <w:rPr>
                <w:lang w:eastAsia="ro-RO"/>
              </w:rPr>
            </w:pPr>
          </w:p>
        </w:tc>
      </w:tr>
      <w:tr w:rsidR="005125DF" w14:paraId="15FDB5DE" w14:textId="77777777" w:rsidTr="005125DF">
        <w:tc>
          <w:tcPr>
            <w:tcW w:w="709" w:type="dxa"/>
            <w:tcBorders>
              <w:top w:val="nil"/>
              <w:left w:val="single" w:sz="6" w:space="0" w:color="auto"/>
              <w:bottom w:val="single" w:sz="2" w:space="0" w:color="auto"/>
              <w:right w:val="single" w:sz="6" w:space="0" w:color="auto"/>
            </w:tcBorders>
          </w:tcPr>
          <w:p w14:paraId="10CD344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B5C044E" w14:textId="77777777" w:rsidR="005125DF" w:rsidRDefault="005125D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041DDCC3" w14:textId="77777777" w:rsidR="005125DF" w:rsidRDefault="005125D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08AACFB4"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BEEDBF9" w14:textId="77777777" w:rsidR="005125DF" w:rsidRDefault="005125DF">
            <w:pPr>
              <w:spacing w:line="276" w:lineRule="auto"/>
              <w:rPr>
                <w:lang w:val="en-US"/>
              </w:rPr>
            </w:pPr>
            <w:r>
              <w:rPr>
                <w:lang w:val="en-US"/>
              </w:rPr>
              <w:t>0,00</w:t>
            </w:r>
          </w:p>
        </w:tc>
        <w:tc>
          <w:tcPr>
            <w:tcW w:w="0" w:type="auto"/>
            <w:vAlign w:val="center"/>
            <w:hideMark/>
          </w:tcPr>
          <w:p w14:paraId="3579A00C" w14:textId="77777777" w:rsidR="005125DF" w:rsidRDefault="005125DF">
            <w:pPr>
              <w:spacing w:line="276" w:lineRule="auto"/>
              <w:rPr>
                <w:lang w:eastAsia="ro-RO"/>
              </w:rPr>
            </w:pPr>
          </w:p>
        </w:tc>
      </w:tr>
      <w:tr w:rsidR="005125DF" w14:paraId="45F0F5A6" w14:textId="77777777" w:rsidTr="005125DF">
        <w:tc>
          <w:tcPr>
            <w:tcW w:w="709" w:type="dxa"/>
            <w:tcBorders>
              <w:top w:val="nil"/>
              <w:left w:val="single" w:sz="6" w:space="0" w:color="auto"/>
              <w:bottom w:val="single" w:sz="2" w:space="0" w:color="auto"/>
              <w:right w:val="single" w:sz="6" w:space="0" w:color="auto"/>
            </w:tcBorders>
          </w:tcPr>
          <w:p w14:paraId="4136C06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7FA5C0"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7806A664"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322A3D0B"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974AC6F" w14:textId="77777777" w:rsidR="005125DF" w:rsidRDefault="005125DF">
            <w:pPr>
              <w:spacing w:line="276" w:lineRule="auto"/>
              <w:rPr>
                <w:lang w:val="en-US"/>
              </w:rPr>
            </w:pPr>
            <w:r>
              <w:rPr>
                <w:lang w:val="en-US"/>
              </w:rPr>
              <w:t>0,05</w:t>
            </w:r>
          </w:p>
        </w:tc>
        <w:tc>
          <w:tcPr>
            <w:tcW w:w="0" w:type="auto"/>
            <w:vAlign w:val="center"/>
            <w:hideMark/>
          </w:tcPr>
          <w:p w14:paraId="2C07E535" w14:textId="77777777" w:rsidR="005125DF" w:rsidRDefault="005125DF">
            <w:pPr>
              <w:spacing w:line="276" w:lineRule="auto"/>
              <w:rPr>
                <w:lang w:eastAsia="ro-RO"/>
              </w:rPr>
            </w:pPr>
          </w:p>
        </w:tc>
      </w:tr>
      <w:tr w:rsidR="005125DF" w14:paraId="213C2BFD" w14:textId="77777777" w:rsidTr="005125DF">
        <w:trPr>
          <w:trHeight w:val="340"/>
        </w:trPr>
        <w:tc>
          <w:tcPr>
            <w:tcW w:w="709" w:type="dxa"/>
            <w:tcBorders>
              <w:top w:val="nil"/>
              <w:left w:val="single" w:sz="6" w:space="0" w:color="auto"/>
              <w:bottom w:val="nil"/>
              <w:right w:val="nil"/>
            </w:tcBorders>
          </w:tcPr>
          <w:p w14:paraId="480CC183"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2C68A11F"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44F9F6A2"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4776C8F"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348C7D45"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0CAE994F" w14:textId="77777777" w:rsidR="005125DF" w:rsidRDefault="005125DF">
            <w:pPr>
              <w:spacing w:line="276" w:lineRule="auto"/>
              <w:rPr>
                <w:lang w:val="en-US"/>
              </w:rPr>
            </w:pPr>
          </w:p>
        </w:tc>
      </w:tr>
      <w:tr w:rsidR="005125DF" w14:paraId="59BE89AE"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1C705CE8" w14:textId="77777777" w:rsidR="005125DF" w:rsidRDefault="005125DF">
            <w:pPr>
              <w:spacing w:line="276" w:lineRule="auto"/>
              <w:rPr>
                <w:lang w:val="en-US"/>
              </w:rPr>
            </w:pP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Pr>
          <w:p w14:paraId="1DA8FB83" w14:textId="77777777" w:rsidR="005125DF" w:rsidRDefault="005125DF">
            <w:pPr>
              <w:spacing w:line="276" w:lineRule="auto"/>
              <w:rPr>
                <w:lang w:val="en-US"/>
              </w:rPr>
            </w:pPr>
            <w:r>
              <w:rPr>
                <w:lang w:val="en-US"/>
              </w:rPr>
              <w:t>RpEE01A</w:t>
            </w:r>
          </w:p>
          <w:p w14:paraId="76C59226"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484B98A"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BA 47-29, 16A, B)</w:t>
            </w:r>
            <w:r>
              <w:rPr>
                <w:rFonts w:ascii="Times New Roman CYR" w:hAnsi="Times New Roman CYR" w:cs="Times New Roman CYR"/>
                <w:sz w:val="16"/>
                <w:szCs w:val="16"/>
                <w:lang w:val="en-US"/>
              </w:rPr>
              <w:t xml:space="preserve"> </w:t>
            </w:r>
          </w:p>
          <w:p w14:paraId="42CE8ED1"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949BDCC"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D02F4BA" w14:textId="77777777" w:rsidR="005125DF" w:rsidRDefault="005125DF">
            <w:pPr>
              <w:spacing w:line="276" w:lineRule="auto"/>
              <w:jc w:val="center"/>
              <w:rPr>
                <w:lang w:val="en-US"/>
              </w:rPr>
            </w:pPr>
            <w:r>
              <w:rPr>
                <w:lang w:val="en-US"/>
              </w:rPr>
              <w:t>10,00</w:t>
            </w:r>
          </w:p>
        </w:tc>
        <w:tc>
          <w:tcPr>
            <w:tcW w:w="0" w:type="auto"/>
            <w:vAlign w:val="center"/>
            <w:hideMark/>
          </w:tcPr>
          <w:p w14:paraId="25737790" w14:textId="77777777" w:rsidR="005125DF" w:rsidRDefault="005125DF">
            <w:pPr>
              <w:spacing w:line="276" w:lineRule="auto"/>
              <w:rPr>
                <w:lang w:eastAsia="ro-RO"/>
              </w:rPr>
            </w:pPr>
          </w:p>
        </w:tc>
      </w:tr>
      <w:tr w:rsidR="005125DF" w14:paraId="40303A6C" w14:textId="77777777" w:rsidTr="005125DF">
        <w:tc>
          <w:tcPr>
            <w:tcW w:w="709" w:type="dxa"/>
            <w:tcBorders>
              <w:top w:val="nil"/>
              <w:left w:val="single" w:sz="6" w:space="0" w:color="auto"/>
              <w:bottom w:val="single" w:sz="2" w:space="0" w:color="auto"/>
              <w:right w:val="single" w:sz="6" w:space="0" w:color="auto"/>
            </w:tcBorders>
          </w:tcPr>
          <w:p w14:paraId="7DB4C52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AFC6D6B"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60FE6C46"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1B8CA16F"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D19D74B" w14:textId="77777777" w:rsidR="005125DF" w:rsidRDefault="005125DF">
            <w:pPr>
              <w:spacing w:line="276" w:lineRule="auto"/>
              <w:rPr>
                <w:lang w:val="en-US"/>
              </w:rPr>
            </w:pPr>
            <w:r>
              <w:rPr>
                <w:lang w:val="en-US"/>
              </w:rPr>
              <w:t>2,70</w:t>
            </w:r>
          </w:p>
        </w:tc>
        <w:tc>
          <w:tcPr>
            <w:tcW w:w="0" w:type="auto"/>
            <w:vAlign w:val="center"/>
            <w:hideMark/>
          </w:tcPr>
          <w:p w14:paraId="63654C62" w14:textId="77777777" w:rsidR="005125DF" w:rsidRDefault="005125DF">
            <w:pPr>
              <w:spacing w:line="276" w:lineRule="auto"/>
              <w:rPr>
                <w:lang w:eastAsia="ro-RO"/>
              </w:rPr>
            </w:pPr>
          </w:p>
        </w:tc>
      </w:tr>
      <w:tr w:rsidR="005125DF" w14:paraId="525CAB2F" w14:textId="77777777" w:rsidTr="005125DF">
        <w:tc>
          <w:tcPr>
            <w:tcW w:w="709" w:type="dxa"/>
            <w:tcBorders>
              <w:top w:val="nil"/>
              <w:left w:val="single" w:sz="6" w:space="0" w:color="auto"/>
              <w:bottom w:val="single" w:sz="2" w:space="0" w:color="auto"/>
              <w:right w:val="single" w:sz="6" w:space="0" w:color="auto"/>
            </w:tcBorders>
          </w:tcPr>
          <w:p w14:paraId="153E0D8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89930FC"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77F8F794"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253EE646"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914C87E" w14:textId="77777777" w:rsidR="005125DF" w:rsidRDefault="005125DF">
            <w:pPr>
              <w:spacing w:line="276" w:lineRule="auto"/>
              <w:rPr>
                <w:lang w:val="en-US"/>
              </w:rPr>
            </w:pPr>
            <w:r>
              <w:rPr>
                <w:lang w:val="en-US"/>
              </w:rPr>
              <w:t>10,00</w:t>
            </w:r>
          </w:p>
        </w:tc>
        <w:tc>
          <w:tcPr>
            <w:tcW w:w="0" w:type="auto"/>
            <w:vAlign w:val="center"/>
            <w:hideMark/>
          </w:tcPr>
          <w:p w14:paraId="2D5C8B67" w14:textId="77777777" w:rsidR="005125DF" w:rsidRDefault="005125DF">
            <w:pPr>
              <w:spacing w:line="276" w:lineRule="auto"/>
              <w:rPr>
                <w:lang w:eastAsia="ro-RO"/>
              </w:rPr>
            </w:pPr>
          </w:p>
        </w:tc>
      </w:tr>
      <w:tr w:rsidR="005125DF" w14:paraId="2C96F10B" w14:textId="77777777" w:rsidTr="005125DF">
        <w:tc>
          <w:tcPr>
            <w:tcW w:w="709" w:type="dxa"/>
            <w:tcBorders>
              <w:top w:val="nil"/>
              <w:left w:val="single" w:sz="6" w:space="0" w:color="auto"/>
              <w:bottom w:val="single" w:sz="2" w:space="0" w:color="auto"/>
              <w:right w:val="single" w:sz="6" w:space="0" w:color="auto"/>
            </w:tcBorders>
          </w:tcPr>
          <w:p w14:paraId="48200FD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0C051F" w14:textId="77777777" w:rsidR="005125DF" w:rsidRDefault="005125D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152D2638" w14:textId="77777777" w:rsidR="005125DF" w:rsidRDefault="005125D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001FEF6A"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4306A68" w14:textId="77777777" w:rsidR="005125DF" w:rsidRDefault="005125DF">
            <w:pPr>
              <w:spacing w:line="276" w:lineRule="auto"/>
              <w:rPr>
                <w:lang w:val="en-US"/>
              </w:rPr>
            </w:pPr>
            <w:r>
              <w:rPr>
                <w:lang w:val="en-US"/>
              </w:rPr>
              <w:t>0,05</w:t>
            </w:r>
          </w:p>
        </w:tc>
        <w:tc>
          <w:tcPr>
            <w:tcW w:w="0" w:type="auto"/>
            <w:vAlign w:val="center"/>
            <w:hideMark/>
          </w:tcPr>
          <w:p w14:paraId="306EFAC4" w14:textId="77777777" w:rsidR="005125DF" w:rsidRDefault="005125DF">
            <w:pPr>
              <w:spacing w:line="276" w:lineRule="auto"/>
              <w:rPr>
                <w:lang w:eastAsia="ro-RO"/>
              </w:rPr>
            </w:pPr>
          </w:p>
        </w:tc>
      </w:tr>
      <w:tr w:rsidR="005125DF" w14:paraId="28FD15FE" w14:textId="77777777" w:rsidTr="005125DF">
        <w:tc>
          <w:tcPr>
            <w:tcW w:w="709" w:type="dxa"/>
            <w:tcBorders>
              <w:top w:val="nil"/>
              <w:left w:val="single" w:sz="6" w:space="0" w:color="auto"/>
              <w:bottom w:val="single" w:sz="2" w:space="0" w:color="auto"/>
              <w:right w:val="single" w:sz="6" w:space="0" w:color="auto"/>
            </w:tcBorders>
          </w:tcPr>
          <w:p w14:paraId="35AA038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656CF73"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5B615474"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3FF1D2A3"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B2A91A7" w14:textId="77777777" w:rsidR="005125DF" w:rsidRDefault="005125DF">
            <w:pPr>
              <w:spacing w:line="276" w:lineRule="auto"/>
              <w:rPr>
                <w:lang w:val="en-US"/>
              </w:rPr>
            </w:pPr>
            <w:r>
              <w:rPr>
                <w:lang w:val="en-US"/>
              </w:rPr>
              <w:t>0,50</w:t>
            </w:r>
          </w:p>
        </w:tc>
        <w:tc>
          <w:tcPr>
            <w:tcW w:w="0" w:type="auto"/>
            <w:vAlign w:val="center"/>
            <w:hideMark/>
          </w:tcPr>
          <w:p w14:paraId="6B2296B9" w14:textId="77777777" w:rsidR="005125DF" w:rsidRDefault="005125DF">
            <w:pPr>
              <w:spacing w:line="276" w:lineRule="auto"/>
              <w:rPr>
                <w:lang w:eastAsia="ro-RO"/>
              </w:rPr>
            </w:pPr>
          </w:p>
        </w:tc>
      </w:tr>
      <w:tr w:rsidR="005125DF" w14:paraId="16149C79" w14:textId="77777777" w:rsidTr="005125DF">
        <w:trPr>
          <w:trHeight w:val="340"/>
        </w:trPr>
        <w:tc>
          <w:tcPr>
            <w:tcW w:w="709" w:type="dxa"/>
            <w:tcBorders>
              <w:top w:val="nil"/>
              <w:left w:val="single" w:sz="6" w:space="0" w:color="auto"/>
              <w:bottom w:val="nil"/>
              <w:right w:val="nil"/>
            </w:tcBorders>
          </w:tcPr>
          <w:p w14:paraId="10418293"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3C3AF7F3"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3D47081C"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90EE40D"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7B4FA44E"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395F3F85" w14:textId="77777777" w:rsidR="005125DF" w:rsidRDefault="005125DF">
            <w:pPr>
              <w:spacing w:line="276" w:lineRule="auto"/>
              <w:rPr>
                <w:lang w:val="en-US"/>
              </w:rPr>
            </w:pPr>
          </w:p>
        </w:tc>
      </w:tr>
      <w:tr w:rsidR="005125DF" w14:paraId="68451A06"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2FC3888D" w14:textId="77777777" w:rsidR="005125DF" w:rsidRDefault="005125DF">
            <w:pPr>
              <w:spacing w:line="276" w:lineRule="auto"/>
              <w:rPr>
                <w:lang w:val="en-US"/>
              </w:rPr>
            </w:pP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Pr>
          <w:p w14:paraId="7B5A64B5" w14:textId="77777777" w:rsidR="005125DF" w:rsidRDefault="005125DF">
            <w:pPr>
              <w:spacing w:line="276" w:lineRule="auto"/>
              <w:rPr>
                <w:lang w:val="en-US"/>
              </w:rPr>
            </w:pPr>
            <w:r>
              <w:rPr>
                <w:lang w:val="en-US"/>
              </w:rPr>
              <w:t>RpEE01A</w:t>
            </w:r>
          </w:p>
          <w:p w14:paraId="55D66BA3"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DEC3E09"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w:t>
            </w:r>
            <w:r>
              <w:rPr>
                <w:lang w:val="en-US"/>
              </w:rPr>
              <w:lastRenderedPageBreak/>
              <w:t>aluminiu  (Intrerupator automat 1P, BA 47-29, 20A, B)</w:t>
            </w:r>
            <w:r>
              <w:rPr>
                <w:rFonts w:ascii="Times New Roman CYR" w:hAnsi="Times New Roman CYR" w:cs="Times New Roman CYR"/>
                <w:sz w:val="16"/>
                <w:szCs w:val="16"/>
                <w:lang w:val="en-US"/>
              </w:rPr>
              <w:t xml:space="preserve"> </w:t>
            </w:r>
          </w:p>
          <w:p w14:paraId="0B148F61"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ECD20E1" w14:textId="77777777" w:rsidR="005125DF" w:rsidRDefault="005125DF">
            <w:pPr>
              <w:spacing w:line="276" w:lineRule="auto"/>
              <w:jc w:val="center"/>
              <w:rPr>
                <w:lang w:val="en-US"/>
              </w:rPr>
            </w:pPr>
            <w:r>
              <w:rPr>
                <w:lang w:val="en-US"/>
              </w:rPr>
              <w:lastRenderedPageBreak/>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E732AC3" w14:textId="77777777" w:rsidR="005125DF" w:rsidRDefault="005125DF">
            <w:pPr>
              <w:spacing w:line="276" w:lineRule="auto"/>
              <w:jc w:val="center"/>
              <w:rPr>
                <w:lang w:val="en-US"/>
              </w:rPr>
            </w:pPr>
            <w:r>
              <w:rPr>
                <w:lang w:val="en-US"/>
              </w:rPr>
              <w:t>18,00</w:t>
            </w:r>
          </w:p>
        </w:tc>
        <w:tc>
          <w:tcPr>
            <w:tcW w:w="0" w:type="auto"/>
            <w:vAlign w:val="center"/>
            <w:hideMark/>
          </w:tcPr>
          <w:p w14:paraId="733C3834" w14:textId="77777777" w:rsidR="005125DF" w:rsidRDefault="005125DF">
            <w:pPr>
              <w:spacing w:line="276" w:lineRule="auto"/>
              <w:rPr>
                <w:lang w:eastAsia="ro-RO"/>
              </w:rPr>
            </w:pPr>
          </w:p>
        </w:tc>
      </w:tr>
      <w:tr w:rsidR="005125DF" w14:paraId="1D313B24" w14:textId="77777777" w:rsidTr="005125DF">
        <w:tc>
          <w:tcPr>
            <w:tcW w:w="709" w:type="dxa"/>
            <w:tcBorders>
              <w:top w:val="nil"/>
              <w:left w:val="single" w:sz="6" w:space="0" w:color="auto"/>
              <w:bottom w:val="single" w:sz="2" w:space="0" w:color="auto"/>
              <w:right w:val="single" w:sz="6" w:space="0" w:color="auto"/>
            </w:tcBorders>
          </w:tcPr>
          <w:p w14:paraId="3E04513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AB85B0"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3D349651"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2577720D"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25F2148" w14:textId="77777777" w:rsidR="005125DF" w:rsidRDefault="005125DF">
            <w:pPr>
              <w:spacing w:line="276" w:lineRule="auto"/>
              <w:rPr>
                <w:lang w:val="en-US"/>
              </w:rPr>
            </w:pPr>
            <w:r>
              <w:rPr>
                <w:lang w:val="en-US"/>
              </w:rPr>
              <w:t>4,86</w:t>
            </w:r>
          </w:p>
        </w:tc>
        <w:tc>
          <w:tcPr>
            <w:tcW w:w="0" w:type="auto"/>
            <w:vAlign w:val="center"/>
            <w:hideMark/>
          </w:tcPr>
          <w:p w14:paraId="468CA8B6" w14:textId="77777777" w:rsidR="005125DF" w:rsidRDefault="005125DF">
            <w:pPr>
              <w:spacing w:line="276" w:lineRule="auto"/>
              <w:rPr>
                <w:lang w:eastAsia="ro-RO"/>
              </w:rPr>
            </w:pPr>
          </w:p>
        </w:tc>
      </w:tr>
      <w:tr w:rsidR="005125DF" w14:paraId="3179FBD2" w14:textId="77777777" w:rsidTr="005125DF">
        <w:tc>
          <w:tcPr>
            <w:tcW w:w="709" w:type="dxa"/>
            <w:tcBorders>
              <w:top w:val="nil"/>
              <w:left w:val="single" w:sz="6" w:space="0" w:color="auto"/>
              <w:bottom w:val="single" w:sz="2" w:space="0" w:color="auto"/>
              <w:right w:val="single" w:sz="6" w:space="0" w:color="auto"/>
            </w:tcBorders>
          </w:tcPr>
          <w:p w14:paraId="04B69293"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B21B13F"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06999F4C"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4E80DF2E"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0FEC6DF" w14:textId="77777777" w:rsidR="005125DF" w:rsidRDefault="005125DF">
            <w:pPr>
              <w:spacing w:line="276" w:lineRule="auto"/>
              <w:rPr>
                <w:lang w:val="en-US"/>
              </w:rPr>
            </w:pPr>
            <w:r>
              <w:rPr>
                <w:lang w:val="en-US"/>
              </w:rPr>
              <w:t>18,00</w:t>
            </w:r>
          </w:p>
        </w:tc>
        <w:tc>
          <w:tcPr>
            <w:tcW w:w="0" w:type="auto"/>
            <w:vAlign w:val="center"/>
            <w:hideMark/>
          </w:tcPr>
          <w:p w14:paraId="092026B7" w14:textId="77777777" w:rsidR="005125DF" w:rsidRDefault="005125DF">
            <w:pPr>
              <w:spacing w:line="276" w:lineRule="auto"/>
              <w:rPr>
                <w:lang w:eastAsia="ro-RO"/>
              </w:rPr>
            </w:pPr>
          </w:p>
        </w:tc>
      </w:tr>
      <w:tr w:rsidR="005125DF" w14:paraId="7F33446D" w14:textId="77777777" w:rsidTr="005125DF">
        <w:tc>
          <w:tcPr>
            <w:tcW w:w="709" w:type="dxa"/>
            <w:tcBorders>
              <w:top w:val="nil"/>
              <w:left w:val="single" w:sz="6" w:space="0" w:color="auto"/>
              <w:bottom w:val="single" w:sz="2" w:space="0" w:color="auto"/>
              <w:right w:val="single" w:sz="6" w:space="0" w:color="auto"/>
            </w:tcBorders>
          </w:tcPr>
          <w:p w14:paraId="2FBE69C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6EBC903" w14:textId="77777777" w:rsidR="005125DF" w:rsidRDefault="005125D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0E8B3EE7" w14:textId="77777777" w:rsidR="005125DF" w:rsidRDefault="005125D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0EF8C9FC"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9698682" w14:textId="77777777" w:rsidR="005125DF" w:rsidRDefault="005125DF">
            <w:pPr>
              <w:spacing w:line="276" w:lineRule="auto"/>
              <w:rPr>
                <w:lang w:val="en-US"/>
              </w:rPr>
            </w:pPr>
            <w:r>
              <w:rPr>
                <w:lang w:val="en-US"/>
              </w:rPr>
              <w:t>0,09</w:t>
            </w:r>
          </w:p>
        </w:tc>
        <w:tc>
          <w:tcPr>
            <w:tcW w:w="0" w:type="auto"/>
            <w:vAlign w:val="center"/>
            <w:hideMark/>
          </w:tcPr>
          <w:p w14:paraId="605A31BF" w14:textId="77777777" w:rsidR="005125DF" w:rsidRDefault="005125DF">
            <w:pPr>
              <w:spacing w:line="276" w:lineRule="auto"/>
              <w:rPr>
                <w:lang w:eastAsia="ro-RO"/>
              </w:rPr>
            </w:pPr>
          </w:p>
        </w:tc>
      </w:tr>
      <w:tr w:rsidR="005125DF" w14:paraId="10C5FD32" w14:textId="77777777" w:rsidTr="005125DF">
        <w:tc>
          <w:tcPr>
            <w:tcW w:w="709" w:type="dxa"/>
            <w:tcBorders>
              <w:top w:val="nil"/>
              <w:left w:val="single" w:sz="6" w:space="0" w:color="auto"/>
              <w:bottom w:val="single" w:sz="2" w:space="0" w:color="auto"/>
              <w:right w:val="single" w:sz="6" w:space="0" w:color="auto"/>
            </w:tcBorders>
          </w:tcPr>
          <w:p w14:paraId="6CD4F3D8"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9B9530"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2BB725AF"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2C2D7CD9"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81B553D" w14:textId="77777777" w:rsidR="005125DF" w:rsidRDefault="005125DF">
            <w:pPr>
              <w:spacing w:line="276" w:lineRule="auto"/>
              <w:rPr>
                <w:lang w:val="en-US"/>
              </w:rPr>
            </w:pPr>
            <w:r>
              <w:rPr>
                <w:lang w:val="en-US"/>
              </w:rPr>
              <w:t>0,90</w:t>
            </w:r>
          </w:p>
        </w:tc>
        <w:tc>
          <w:tcPr>
            <w:tcW w:w="0" w:type="auto"/>
            <w:vAlign w:val="center"/>
            <w:hideMark/>
          </w:tcPr>
          <w:p w14:paraId="7BA1FF24" w14:textId="77777777" w:rsidR="005125DF" w:rsidRDefault="005125DF">
            <w:pPr>
              <w:spacing w:line="276" w:lineRule="auto"/>
              <w:rPr>
                <w:lang w:eastAsia="ro-RO"/>
              </w:rPr>
            </w:pPr>
          </w:p>
        </w:tc>
      </w:tr>
      <w:tr w:rsidR="005125DF" w14:paraId="18C1DADA" w14:textId="77777777" w:rsidTr="005125DF">
        <w:trPr>
          <w:trHeight w:val="340"/>
        </w:trPr>
        <w:tc>
          <w:tcPr>
            <w:tcW w:w="709" w:type="dxa"/>
            <w:tcBorders>
              <w:top w:val="nil"/>
              <w:left w:val="single" w:sz="6" w:space="0" w:color="auto"/>
              <w:bottom w:val="nil"/>
              <w:right w:val="nil"/>
            </w:tcBorders>
          </w:tcPr>
          <w:p w14:paraId="168F170C"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0A73DD76"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1A03B0E4"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AA5D713"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6738A8E0"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03B38354" w14:textId="77777777" w:rsidR="005125DF" w:rsidRDefault="005125DF">
            <w:pPr>
              <w:spacing w:line="276" w:lineRule="auto"/>
              <w:rPr>
                <w:lang w:val="en-US"/>
              </w:rPr>
            </w:pPr>
          </w:p>
        </w:tc>
      </w:tr>
      <w:tr w:rsidR="005125DF" w14:paraId="5D684175"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5FF58C8C" w14:textId="77777777" w:rsidR="005125DF" w:rsidRDefault="005125DF">
            <w:pPr>
              <w:spacing w:line="276" w:lineRule="auto"/>
              <w:rPr>
                <w:lang w:val="en-US"/>
              </w:rPr>
            </w:pPr>
            <w:r>
              <w:rPr>
                <w:lang w:val="en-US"/>
              </w:rPr>
              <w:t>10</w:t>
            </w:r>
          </w:p>
        </w:tc>
        <w:tc>
          <w:tcPr>
            <w:tcW w:w="1276" w:type="dxa"/>
            <w:gridSpan w:val="2"/>
            <w:tcBorders>
              <w:top w:val="single" w:sz="4" w:space="0" w:color="auto"/>
              <w:left w:val="single" w:sz="6" w:space="0" w:color="auto"/>
              <w:bottom w:val="single" w:sz="4" w:space="0" w:color="auto"/>
              <w:right w:val="single" w:sz="6" w:space="0" w:color="auto"/>
            </w:tcBorders>
          </w:tcPr>
          <w:p w14:paraId="6A1DCF44" w14:textId="77777777" w:rsidR="005125DF" w:rsidRDefault="005125DF">
            <w:pPr>
              <w:spacing w:line="276" w:lineRule="auto"/>
              <w:rPr>
                <w:lang w:val="en-US"/>
              </w:rPr>
            </w:pPr>
            <w:r>
              <w:rPr>
                <w:lang w:val="en-US"/>
              </w:rPr>
              <w:t>RpEB10G</w:t>
            </w:r>
          </w:p>
          <w:p w14:paraId="14A55FF0"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75E33CF"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Cordoane din cupru, cu izolatie din PVC, in executie mijlocie, pentru tensiuni de 300/500 V, simbol MYYM, montate aparent, avind sectiunea 3x1,5  mmp (Cablu din cupru VVGng LS-0.66 3*1.5mm)</w:t>
            </w:r>
            <w:r>
              <w:rPr>
                <w:rFonts w:ascii="Times New Roman CYR" w:hAnsi="Times New Roman CYR" w:cs="Times New Roman CYR"/>
                <w:sz w:val="16"/>
                <w:szCs w:val="16"/>
                <w:lang w:val="en-US"/>
              </w:rPr>
              <w:t xml:space="preserve"> </w:t>
            </w:r>
          </w:p>
          <w:p w14:paraId="63F659D3"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CE0D462"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840A08C" w14:textId="77777777" w:rsidR="005125DF" w:rsidRDefault="005125DF">
            <w:pPr>
              <w:spacing w:line="276" w:lineRule="auto"/>
              <w:jc w:val="center"/>
              <w:rPr>
                <w:lang w:val="en-US"/>
              </w:rPr>
            </w:pPr>
            <w:r>
              <w:rPr>
                <w:lang w:val="en-US"/>
              </w:rPr>
              <w:t>100,00</w:t>
            </w:r>
          </w:p>
        </w:tc>
        <w:tc>
          <w:tcPr>
            <w:tcW w:w="0" w:type="auto"/>
            <w:vAlign w:val="center"/>
            <w:hideMark/>
          </w:tcPr>
          <w:p w14:paraId="425BF8E5" w14:textId="77777777" w:rsidR="005125DF" w:rsidRDefault="005125DF">
            <w:pPr>
              <w:spacing w:line="276" w:lineRule="auto"/>
              <w:rPr>
                <w:lang w:eastAsia="ro-RO"/>
              </w:rPr>
            </w:pPr>
          </w:p>
        </w:tc>
      </w:tr>
      <w:tr w:rsidR="005125DF" w14:paraId="3073A955" w14:textId="77777777" w:rsidTr="005125DF">
        <w:tc>
          <w:tcPr>
            <w:tcW w:w="709" w:type="dxa"/>
            <w:tcBorders>
              <w:top w:val="nil"/>
              <w:left w:val="single" w:sz="6" w:space="0" w:color="auto"/>
              <w:bottom w:val="single" w:sz="2" w:space="0" w:color="auto"/>
              <w:right w:val="single" w:sz="6" w:space="0" w:color="auto"/>
            </w:tcBorders>
          </w:tcPr>
          <w:p w14:paraId="03A3FE4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55F6673"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77EA367F"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6F39957A"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F286687" w14:textId="77777777" w:rsidR="005125DF" w:rsidRDefault="005125DF">
            <w:pPr>
              <w:spacing w:line="276" w:lineRule="auto"/>
              <w:rPr>
                <w:lang w:val="en-US"/>
              </w:rPr>
            </w:pPr>
            <w:r>
              <w:rPr>
                <w:lang w:val="en-US"/>
              </w:rPr>
              <w:t>34,00</w:t>
            </w:r>
          </w:p>
        </w:tc>
        <w:tc>
          <w:tcPr>
            <w:tcW w:w="0" w:type="auto"/>
            <w:vAlign w:val="center"/>
            <w:hideMark/>
          </w:tcPr>
          <w:p w14:paraId="1BF2109A" w14:textId="77777777" w:rsidR="005125DF" w:rsidRDefault="005125DF">
            <w:pPr>
              <w:spacing w:line="276" w:lineRule="auto"/>
              <w:rPr>
                <w:lang w:eastAsia="ro-RO"/>
              </w:rPr>
            </w:pPr>
          </w:p>
        </w:tc>
      </w:tr>
      <w:tr w:rsidR="005125DF" w14:paraId="14C85DE4" w14:textId="77777777" w:rsidTr="005125DF">
        <w:tc>
          <w:tcPr>
            <w:tcW w:w="709" w:type="dxa"/>
            <w:tcBorders>
              <w:top w:val="nil"/>
              <w:left w:val="single" w:sz="6" w:space="0" w:color="auto"/>
              <w:bottom w:val="single" w:sz="2" w:space="0" w:color="auto"/>
              <w:right w:val="single" w:sz="6" w:space="0" w:color="auto"/>
            </w:tcBorders>
          </w:tcPr>
          <w:p w14:paraId="6033DCF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B2088A" w14:textId="77777777" w:rsidR="005125DF" w:rsidRDefault="005125DF">
            <w:pPr>
              <w:spacing w:line="276" w:lineRule="auto"/>
              <w:jc w:val="center"/>
              <w:rPr>
                <w:sz w:val="16"/>
                <w:szCs w:val="16"/>
                <w:lang w:val="en-US"/>
              </w:rPr>
            </w:pPr>
            <w:r>
              <w:rPr>
                <w:sz w:val="16"/>
                <w:szCs w:val="16"/>
                <w:lang w:val="en-US"/>
              </w:rPr>
              <w:t>1111000100033-1</w:t>
            </w:r>
          </w:p>
        </w:tc>
        <w:tc>
          <w:tcPr>
            <w:tcW w:w="4252" w:type="dxa"/>
            <w:gridSpan w:val="3"/>
            <w:tcBorders>
              <w:top w:val="nil"/>
              <w:left w:val="single" w:sz="6" w:space="0" w:color="auto"/>
              <w:bottom w:val="single" w:sz="2" w:space="0" w:color="auto"/>
              <w:right w:val="single" w:sz="6" w:space="0" w:color="auto"/>
            </w:tcBorders>
            <w:hideMark/>
          </w:tcPr>
          <w:p w14:paraId="08FE712D" w14:textId="77777777" w:rsidR="005125DF" w:rsidRDefault="005125DF">
            <w:pPr>
              <w:spacing w:line="276" w:lineRule="auto"/>
              <w:rPr>
                <w:lang w:val="en-US"/>
              </w:rPr>
            </w:pPr>
            <w:r>
              <w:rPr>
                <w:lang w:val="en-US"/>
              </w:rPr>
              <w:t>Cablu din cupru VVGng LS-0.66 3*1.5mm</w:t>
            </w:r>
          </w:p>
        </w:tc>
        <w:tc>
          <w:tcPr>
            <w:tcW w:w="993" w:type="dxa"/>
            <w:gridSpan w:val="2"/>
            <w:tcBorders>
              <w:top w:val="nil"/>
              <w:left w:val="single" w:sz="6" w:space="0" w:color="auto"/>
              <w:bottom w:val="single" w:sz="2" w:space="0" w:color="auto"/>
              <w:right w:val="single" w:sz="6" w:space="0" w:color="auto"/>
            </w:tcBorders>
            <w:hideMark/>
          </w:tcPr>
          <w:p w14:paraId="24487310"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0A72EAA2" w14:textId="77777777" w:rsidR="005125DF" w:rsidRDefault="005125DF">
            <w:pPr>
              <w:spacing w:line="276" w:lineRule="auto"/>
              <w:rPr>
                <w:lang w:val="en-US"/>
              </w:rPr>
            </w:pPr>
            <w:r>
              <w:rPr>
                <w:lang w:val="en-US"/>
              </w:rPr>
              <w:t>108,15</w:t>
            </w:r>
          </w:p>
        </w:tc>
        <w:tc>
          <w:tcPr>
            <w:tcW w:w="0" w:type="auto"/>
            <w:vAlign w:val="center"/>
            <w:hideMark/>
          </w:tcPr>
          <w:p w14:paraId="759FF6B4" w14:textId="77777777" w:rsidR="005125DF" w:rsidRDefault="005125DF">
            <w:pPr>
              <w:spacing w:line="276" w:lineRule="auto"/>
              <w:rPr>
                <w:lang w:eastAsia="ro-RO"/>
              </w:rPr>
            </w:pPr>
          </w:p>
        </w:tc>
      </w:tr>
      <w:tr w:rsidR="005125DF" w14:paraId="21A0C292" w14:textId="77777777" w:rsidTr="005125DF">
        <w:tc>
          <w:tcPr>
            <w:tcW w:w="709" w:type="dxa"/>
            <w:tcBorders>
              <w:top w:val="nil"/>
              <w:left w:val="single" w:sz="6" w:space="0" w:color="auto"/>
              <w:bottom w:val="single" w:sz="2" w:space="0" w:color="auto"/>
              <w:right w:val="single" w:sz="6" w:space="0" w:color="auto"/>
            </w:tcBorders>
          </w:tcPr>
          <w:p w14:paraId="65C6A91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5229E8" w14:textId="77777777" w:rsidR="005125DF" w:rsidRDefault="005125DF">
            <w:pPr>
              <w:spacing w:line="276" w:lineRule="auto"/>
              <w:jc w:val="center"/>
              <w:rPr>
                <w:sz w:val="16"/>
                <w:szCs w:val="16"/>
                <w:lang w:val="en-US"/>
              </w:rPr>
            </w:pPr>
            <w:r>
              <w:rPr>
                <w:sz w:val="16"/>
                <w:szCs w:val="16"/>
                <w:lang w:val="en-US"/>
              </w:rPr>
              <w:t>2413217300101</w:t>
            </w:r>
          </w:p>
        </w:tc>
        <w:tc>
          <w:tcPr>
            <w:tcW w:w="4252" w:type="dxa"/>
            <w:gridSpan w:val="3"/>
            <w:tcBorders>
              <w:top w:val="nil"/>
              <w:left w:val="single" w:sz="6" w:space="0" w:color="auto"/>
              <w:bottom w:val="single" w:sz="2" w:space="0" w:color="auto"/>
              <w:right w:val="single" w:sz="6" w:space="0" w:color="auto"/>
            </w:tcBorders>
            <w:hideMark/>
          </w:tcPr>
          <w:p w14:paraId="181E6C7F" w14:textId="77777777" w:rsidR="005125DF" w:rsidRDefault="005125DF">
            <w:pPr>
              <w:spacing w:line="276" w:lineRule="auto"/>
              <w:rPr>
                <w:lang w:val="en-US"/>
              </w:rPr>
            </w:pPr>
            <w:r>
              <w:rPr>
                <w:lang w:val="en-US"/>
              </w:rPr>
              <w:t xml:space="preserve">Clema de legatura  </w:t>
            </w:r>
          </w:p>
        </w:tc>
        <w:tc>
          <w:tcPr>
            <w:tcW w:w="993" w:type="dxa"/>
            <w:gridSpan w:val="2"/>
            <w:tcBorders>
              <w:top w:val="nil"/>
              <w:left w:val="single" w:sz="6" w:space="0" w:color="auto"/>
              <w:bottom w:val="single" w:sz="2" w:space="0" w:color="auto"/>
              <w:right w:val="single" w:sz="6" w:space="0" w:color="auto"/>
            </w:tcBorders>
            <w:hideMark/>
          </w:tcPr>
          <w:p w14:paraId="6234F4FD"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4A7783C" w14:textId="77777777" w:rsidR="005125DF" w:rsidRDefault="005125DF">
            <w:pPr>
              <w:spacing w:line="276" w:lineRule="auto"/>
              <w:rPr>
                <w:lang w:val="en-US"/>
              </w:rPr>
            </w:pPr>
            <w:r>
              <w:rPr>
                <w:lang w:val="en-US"/>
              </w:rPr>
              <w:t>3,09</w:t>
            </w:r>
          </w:p>
        </w:tc>
        <w:tc>
          <w:tcPr>
            <w:tcW w:w="0" w:type="auto"/>
            <w:vAlign w:val="center"/>
            <w:hideMark/>
          </w:tcPr>
          <w:p w14:paraId="47BC65F8" w14:textId="77777777" w:rsidR="005125DF" w:rsidRDefault="005125DF">
            <w:pPr>
              <w:spacing w:line="276" w:lineRule="auto"/>
              <w:rPr>
                <w:lang w:eastAsia="ro-RO"/>
              </w:rPr>
            </w:pPr>
          </w:p>
        </w:tc>
      </w:tr>
      <w:tr w:rsidR="005125DF" w14:paraId="56381629" w14:textId="77777777" w:rsidTr="005125DF">
        <w:trPr>
          <w:trHeight w:val="340"/>
        </w:trPr>
        <w:tc>
          <w:tcPr>
            <w:tcW w:w="709" w:type="dxa"/>
            <w:tcBorders>
              <w:top w:val="nil"/>
              <w:left w:val="single" w:sz="6" w:space="0" w:color="auto"/>
              <w:bottom w:val="nil"/>
              <w:right w:val="nil"/>
            </w:tcBorders>
          </w:tcPr>
          <w:p w14:paraId="2F552EF6"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71F757A0"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38E9812C"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10D4C20"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262E4AFB"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58FF53A0" w14:textId="77777777" w:rsidR="005125DF" w:rsidRDefault="005125DF">
            <w:pPr>
              <w:spacing w:line="276" w:lineRule="auto"/>
              <w:rPr>
                <w:lang w:val="en-US"/>
              </w:rPr>
            </w:pPr>
          </w:p>
        </w:tc>
      </w:tr>
      <w:tr w:rsidR="005125DF" w14:paraId="614AC80E"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40B71875" w14:textId="77777777" w:rsidR="005125DF" w:rsidRDefault="005125DF">
            <w:pPr>
              <w:spacing w:line="276" w:lineRule="auto"/>
              <w:rPr>
                <w:lang w:val="en-US"/>
              </w:rPr>
            </w:pPr>
            <w:r>
              <w:rPr>
                <w:lang w:val="en-US"/>
              </w:rPr>
              <w:t>11</w:t>
            </w:r>
          </w:p>
        </w:tc>
        <w:tc>
          <w:tcPr>
            <w:tcW w:w="1276" w:type="dxa"/>
            <w:gridSpan w:val="2"/>
            <w:tcBorders>
              <w:top w:val="single" w:sz="4" w:space="0" w:color="auto"/>
              <w:left w:val="single" w:sz="6" w:space="0" w:color="auto"/>
              <w:bottom w:val="single" w:sz="4" w:space="0" w:color="auto"/>
              <w:right w:val="single" w:sz="6" w:space="0" w:color="auto"/>
            </w:tcBorders>
          </w:tcPr>
          <w:p w14:paraId="4B321A1E" w14:textId="77777777" w:rsidR="005125DF" w:rsidRDefault="005125DF">
            <w:pPr>
              <w:spacing w:line="276" w:lineRule="auto"/>
              <w:rPr>
                <w:lang w:val="en-US"/>
              </w:rPr>
            </w:pPr>
            <w:r>
              <w:rPr>
                <w:lang w:val="en-US"/>
              </w:rPr>
              <w:t>RpEB10H</w:t>
            </w:r>
          </w:p>
          <w:p w14:paraId="5C20D407"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272F64B"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Cordoane din cupru, cu izolatie din PVC, in executie mijlocie, pentru tensiuni de 300/500 V, simbol MYYM, montate aparent, avind sectiunea 3x2,5  mmp (Cablu din cupru VVGng LS-0.66 3*2.5mm)</w:t>
            </w:r>
            <w:r>
              <w:rPr>
                <w:rFonts w:ascii="Times New Roman CYR" w:hAnsi="Times New Roman CYR" w:cs="Times New Roman CYR"/>
                <w:sz w:val="16"/>
                <w:szCs w:val="16"/>
                <w:lang w:val="en-US"/>
              </w:rPr>
              <w:t xml:space="preserve"> </w:t>
            </w:r>
          </w:p>
          <w:p w14:paraId="3F5F8EB6"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FF2B282"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CB70FA0" w14:textId="77777777" w:rsidR="005125DF" w:rsidRDefault="005125DF">
            <w:pPr>
              <w:spacing w:line="276" w:lineRule="auto"/>
              <w:jc w:val="center"/>
              <w:rPr>
                <w:lang w:val="en-US"/>
              </w:rPr>
            </w:pPr>
            <w:r>
              <w:rPr>
                <w:lang w:val="en-US"/>
              </w:rPr>
              <w:t>200,00</w:t>
            </w:r>
          </w:p>
        </w:tc>
        <w:tc>
          <w:tcPr>
            <w:tcW w:w="0" w:type="auto"/>
            <w:vAlign w:val="center"/>
            <w:hideMark/>
          </w:tcPr>
          <w:p w14:paraId="05DF4445" w14:textId="77777777" w:rsidR="005125DF" w:rsidRDefault="005125DF">
            <w:pPr>
              <w:spacing w:line="276" w:lineRule="auto"/>
              <w:rPr>
                <w:lang w:eastAsia="ro-RO"/>
              </w:rPr>
            </w:pPr>
          </w:p>
        </w:tc>
      </w:tr>
      <w:tr w:rsidR="005125DF" w14:paraId="2E71CD3F" w14:textId="77777777" w:rsidTr="005125DF">
        <w:tc>
          <w:tcPr>
            <w:tcW w:w="709" w:type="dxa"/>
            <w:tcBorders>
              <w:top w:val="nil"/>
              <w:left w:val="single" w:sz="6" w:space="0" w:color="auto"/>
              <w:bottom w:val="single" w:sz="2" w:space="0" w:color="auto"/>
              <w:right w:val="single" w:sz="6" w:space="0" w:color="auto"/>
            </w:tcBorders>
          </w:tcPr>
          <w:p w14:paraId="0CE9BBB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DD44F1F"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54EC5611"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09AEA31F"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BB480AE" w14:textId="77777777" w:rsidR="005125DF" w:rsidRDefault="005125DF">
            <w:pPr>
              <w:spacing w:line="276" w:lineRule="auto"/>
              <w:rPr>
                <w:lang w:val="en-US"/>
              </w:rPr>
            </w:pPr>
            <w:r>
              <w:rPr>
                <w:lang w:val="en-US"/>
              </w:rPr>
              <w:t>70,00</w:t>
            </w:r>
          </w:p>
        </w:tc>
        <w:tc>
          <w:tcPr>
            <w:tcW w:w="0" w:type="auto"/>
            <w:vAlign w:val="center"/>
            <w:hideMark/>
          </w:tcPr>
          <w:p w14:paraId="26B95154" w14:textId="77777777" w:rsidR="005125DF" w:rsidRDefault="005125DF">
            <w:pPr>
              <w:spacing w:line="276" w:lineRule="auto"/>
              <w:rPr>
                <w:lang w:eastAsia="ro-RO"/>
              </w:rPr>
            </w:pPr>
          </w:p>
        </w:tc>
      </w:tr>
      <w:tr w:rsidR="005125DF" w14:paraId="02EC3068" w14:textId="77777777" w:rsidTr="005125DF">
        <w:tc>
          <w:tcPr>
            <w:tcW w:w="709" w:type="dxa"/>
            <w:tcBorders>
              <w:top w:val="nil"/>
              <w:left w:val="single" w:sz="6" w:space="0" w:color="auto"/>
              <w:bottom w:val="single" w:sz="2" w:space="0" w:color="auto"/>
              <w:right w:val="single" w:sz="6" w:space="0" w:color="auto"/>
            </w:tcBorders>
          </w:tcPr>
          <w:p w14:paraId="5EDBB989"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E6999D5" w14:textId="77777777" w:rsidR="005125DF" w:rsidRDefault="005125DF">
            <w:pPr>
              <w:spacing w:line="276" w:lineRule="auto"/>
              <w:jc w:val="center"/>
              <w:rPr>
                <w:sz w:val="16"/>
                <w:szCs w:val="16"/>
                <w:lang w:val="en-US"/>
              </w:rPr>
            </w:pPr>
            <w:r>
              <w:rPr>
                <w:sz w:val="16"/>
                <w:szCs w:val="16"/>
                <w:lang w:val="en-US"/>
              </w:rPr>
              <w:t>11110001000244</w:t>
            </w:r>
          </w:p>
        </w:tc>
        <w:tc>
          <w:tcPr>
            <w:tcW w:w="4252" w:type="dxa"/>
            <w:gridSpan w:val="3"/>
            <w:tcBorders>
              <w:top w:val="nil"/>
              <w:left w:val="single" w:sz="6" w:space="0" w:color="auto"/>
              <w:bottom w:val="single" w:sz="2" w:space="0" w:color="auto"/>
              <w:right w:val="single" w:sz="6" w:space="0" w:color="auto"/>
            </w:tcBorders>
            <w:hideMark/>
          </w:tcPr>
          <w:p w14:paraId="243F4AC9" w14:textId="77777777" w:rsidR="005125DF" w:rsidRDefault="005125DF">
            <w:pPr>
              <w:spacing w:line="276" w:lineRule="auto"/>
              <w:rPr>
                <w:lang w:val="en-US"/>
              </w:rPr>
            </w:pPr>
            <w:r>
              <w:rPr>
                <w:lang w:val="en-US"/>
              </w:rPr>
              <w:t>Cordoane de cupru (Cablu din cupru VVGng LS-0.66 3*2.5mm)</w:t>
            </w:r>
          </w:p>
        </w:tc>
        <w:tc>
          <w:tcPr>
            <w:tcW w:w="993" w:type="dxa"/>
            <w:gridSpan w:val="2"/>
            <w:tcBorders>
              <w:top w:val="nil"/>
              <w:left w:val="single" w:sz="6" w:space="0" w:color="auto"/>
              <w:bottom w:val="single" w:sz="2" w:space="0" w:color="auto"/>
              <w:right w:val="single" w:sz="6" w:space="0" w:color="auto"/>
            </w:tcBorders>
            <w:hideMark/>
          </w:tcPr>
          <w:p w14:paraId="2B24C2A9"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3C4C855E" w14:textId="77777777" w:rsidR="005125DF" w:rsidRDefault="005125DF">
            <w:pPr>
              <w:spacing w:line="276" w:lineRule="auto"/>
              <w:rPr>
                <w:lang w:val="en-US"/>
              </w:rPr>
            </w:pPr>
            <w:r>
              <w:rPr>
                <w:lang w:val="en-US"/>
              </w:rPr>
              <w:t>216,30</w:t>
            </w:r>
          </w:p>
        </w:tc>
        <w:tc>
          <w:tcPr>
            <w:tcW w:w="0" w:type="auto"/>
            <w:vAlign w:val="center"/>
            <w:hideMark/>
          </w:tcPr>
          <w:p w14:paraId="5EA534EC" w14:textId="77777777" w:rsidR="005125DF" w:rsidRDefault="005125DF">
            <w:pPr>
              <w:spacing w:line="276" w:lineRule="auto"/>
              <w:rPr>
                <w:lang w:eastAsia="ro-RO"/>
              </w:rPr>
            </w:pPr>
          </w:p>
        </w:tc>
      </w:tr>
      <w:tr w:rsidR="005125DF" w14:paraId="3E38DC5F" w14:textId="77777777" w:rsidTr="005125DF">
        <w:tc>
          <w:tcPr>
            <w:tcW w:w="709" w:type="dxa"/>
            <w:tcBorders>
              <w:top w:val="nil"/>
              <w:left w:val="single" w:sz="6" w:space="0" w:color="auto"/>
              <w:bottom w:val="single" w:sz="2" w:space="0" w:color="auto"/>
              <w:right w:val="single" w:sz="6" w:space="0" w:color="auto"/>
            </w:tcBorders>
          </w:tcPr>
          <w:p w14:paraId="3A09C41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B5B7E7" w14:textId="77777777" w:rsidR="005125DF" w:rsidRDefault="005125DF">
            <w:pPr>
              <w:spacing w:line="276" w:lineRule="auto"/>
              <w:jc w:val="center"/>
              <w:rPr>
                <w:sz w:val="16"/>
                <w:szCs w:val="16"/>
                <w:lang w:val="en-US"/>
              </w:rPr>
            </w:pPr>
            <w:r>
              <w:rPr>
                <w:sz w:val="16"/>
                <w:szCs w:val="16"/>
                <w:lang w:val="en-US"/>
              </w:rPr>
              <w:t>2413217300101</w:t>
            </w:r>
          </w:p>
        </w:tc>
        <w:tc>
          <w:tcPr>
            <w:tcW w:w="4252" w:type="dxa"/>
            <w:gridSpan w:val="3"/>
            <w:tcBorders>
              <w:top w:val="nil"/>
              <w:left w:val="single" w:sz="6" w:space="0" w:color="auto"/>
              <w:bottom w:val="single" w:sz="2" w:space="0" w:color="auto"/>
              <w:right w:val="single" w:sz="6" w:space="0" w:color="auto"/>
            </w:tcBorders>
            <w:hideMark/>
          </w:tcPr>
          <w:p w14:paraId="0D5CCCD9" w14:textId="77777777" w:rsidR="005125DF" w:rsidRDefault="005125DF">
            <w:pPr>
              <w:spacing w:line="276" w:lineRule="auto"/>
              <w:rPr>
                <w:lang w:val="en-US"/>
              </w:rPr>
            </w:pPr>
            <w:r>
              <w:rPr>
                <w:lang w:val="en-US"/>
              </w:rPr>
              <w:t xml:space="preserve">Clema de legatura  </w:t>
            </w:r>
          </w:p>
        </w:tc>
        <w:tc>
          <w:tcPr>
            <w:tcW w:w="993" w:type="dxa"/>
            <w:gridSpan w:val="2"/>
            <w:tcBorders>
              <w:top w:val="nil"/>
              <w:left w:val="single" w:sz="6" w:space="0" w:color="auto"/>
              <w:bottom w:val="single" w:sz="2" w:space="0" w:color="auto"/>
              <w:right w:val="single" w:sz="6" w:space="0" w:color="auto"/>
            </w:tcBorders>
            <w:hideMark/>
          </w:tcPr>
          <w:p w14:paraId="3C2B4F96"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4991484" w14:textId="77777777" w:rsidR="005125DF" w:rsidRDefault="005125DF">
            <w:pPr>
              <w:spacing w:line="276" w:lineRule="auto"/>
              <w:rPr>
                <w:lang w:val="en-US"/>
              </w:rPr>
            </w:pPr>
            <w:r>
              <w:rPr>
                <w:lang w:val="en-US"/>
              </w:rPr>
              <w:t>4,12</w:t>
            </w:r>
          </w:p>
        </w:tc>
        <w:tc>
          <w:tcPr>
            <w:tcW w:w="0" w:type="auto"/>
            <w:vAlign w:val="center"/>
            <w:hideMark/>
          </w:tcPr>
          <w:p w14:paraId="5FB502CA" w14:textId="77777777" w:rsidR="005125DF" w:rsidRDefault="005125DF">
            <w:pPr>
              <w:spacing w:line="276" w:lineRule="auto"/>
              <w:rPr>
                <w:lang w:eastAsia="ro-RO"/>
              </w:rPr>
            </w:pPr>
          </w:p>
        </w:tc>
      </w:tr>
      <w:tr w:rsidR="005125DF" w14:paraId="14535500" w14:textId="77777777" w:rsidTr="005125DF">
        <w:trPr>
          <w:trHeight w:val="340"/>
        </w:trPr>
        <w:tc>
          <w:tcPr>
            <w:tcW w:w="709" w:type="dxa"/>
            <w:tcBorders>
              <w:top w:val="nil"/>
              <w:left w:val="single" w:sz="6" w:space="0" w:color="auto"/>
              <w:bottom w:val="nil"/>
              <w:right w:val="nil"/>
            </w:tcBorders>
          </w:tcPr>
          <w:p w14:paraId="266AEBF3"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6EEA8F08"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377E2A3B"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E26EAE1"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360DA496"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446FE93B" w14:textId="77777777" w:rsidR="005125DF" w:rsidRDefault="005125DF">
            <w:pPr>
              <w:spacing w:line="276" w:lineRule="auto"/>
              <w:rPr>
                <w:lang w:val="en-US"/>
              </w:rPr>
            </w:pPr>
          </w:p>
        </w:tc>
      </w:tr>
      <w:tr w:rsidR="005125DF" w14:paraId="16BD08EB"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5BF0AF4C" w14:textId="77777777" w:rsidR="005125DF" w:rsidRDefault="005125DF">
            <w:pPr>
              <w:spacing w:line="276" w:lineRule="auto"/>
              <w:rPr>
                <w:lang w:val="en-US"/>
              </w:rPr>
            </w:pPr>
            <w:r>
              <w:rPr>
                <w:lang w:val="en-US"/>
              </w:rPr>
              <w:t>12</w:t>
            </w:r>
          </w:p>
        </w:tc>
        <w:tc>
          <w:tcPr>
            <w:tcW w:w="1276" w:type="dxa"/>
            <w:gridSpan w:val="2"/>
            <w:tcBorders>
              <w:top w:val="single" w:sz="4" w:space="0" w:color="auto"/>
              <w:left w:val="single" w:sz="6" w:space="0" w:color="auto"/>
              <w:bottom w:val="single" w:sz="4" w:space="0" w:color="auto"/>
              <w:right w:val="single" w:sz="6" w:space="0" w:color="auto"/>
            </w:tcBorders>
          </w:tcPr>
          <w:p w14:paraId="3B81EFB2" w14:textId="77777777" w:rsidR="005125DF" w:rsidRDefault="005125DF">
            <w:pPr>
              <w:spacing w:line="276" w:lineRule="auto"/>
              <w:rPr>
                <w:lang w:val="en-US"/>
              </w:rPr>
            </w:pPr>
            <w:r>
              <w:rPr>
                <w:lang w:val="en-US"/>
              </w:rPr>
              <w:t>RpED11F</w:t>
            </w:r>
          </w:p>
          <w:p w14:paraId="02D54786"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B259A93"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cablurilor electrice din cupru, cu izolatie din PVC, cu rezistenta marita la propagarea flacarilor, pentru tensiuni de 0,6/1 kV, simbol CYYF, montate aparent, avind sectiunea de 4x16 mmp (Cablu din cupru VVGng LS-0.66 4*16mm)</w:t>
            </w:r>
            <w:r>
              <w:rPr>
                <w:rFonts w:ascii="Times New Roman CYR" w:hAnsi="Times New Roman CYR" w:cs="Times New Roman CYR"/>
                <w:sz w:val="16"/>
                <w:szCs w:val="16"/>
                <w:lang w:val="en-US"/>
              </w:rPr>
              <w:t xml:space="preserve"> </w:t>
            </w:r>
          </w:p>
          <w:p w14:paraId="7CA7CA66"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C0CA975"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CCDD7D4" w14:textId="77777777" w:rsidR="005125DF" w:rsidRDefault="005125DF">
            <w:pPr>
              <w:spacing w:line="276" w:lineRule="auto"/>
              <w:jc w:val="center"/>
              <w:rPr>
                <w:lang w:val="en-US"/>
              </w:rPr>
            </w:pPr>
            <w:r>
              <w:rPr>
                <w:lang w:val="en-US"/>
              </w:rPr>
              <w:t>15,00</w:t>
            </w:r>
          </w:p>
        </w:tc>
        <w:tc>
          <w:tcPr>
            <w:tcW w:w="0" w:type="auto"/>
            <w:vAlign w:val="center"/>
            <w:hideMark/>
          </w:tcPr>
          <w:p w14:paraId="1FDDB031" w14:textId="77777777" w:rsidR="005125DF" w:rsidRDefault="005125DF">
            <w:pPr>
              <w:spacing w:line="276" w:lineRule="auto"/>
              <w:rPr>
                <w:lang w:eastAsia="ro-RO"/>
              </w:rPr>
            </w:pPr>
          </w:p>
        </w:tc>
      </w:tr>
      <w:tr w:rsidR="005125DF" w14:paraId="728DCAE1" w14:textId="77777777" w:rsidTr="005125DF">
        <w:tc>
          <w:tcPr>
            <w:tcW w:w="709" w:type="dxa"/>
            <w:tcBorders>
              <w:top w:val="nil"/>
              <w:left w:val="single" w:sz="6" w:space="0" w:color="auto"/>
              <w:bottom w:val="single" w:sz="2" w:space="0" w:color="auto"/>
              <w:right w:val="single" w:sz="6" w:space="0" w:color="auto"/>
            </w:tcBorders>
          </w:tcPr>
          <w:p w14:paraId="6D0BCCED"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8C18AB8"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33F3A0F7"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247301C4"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B179477" w14:textId="77777777" w:rsidR="005125DF" w:rsidRDefault="005125DF">
            <w:pPr>
              <w:spacing w:line="276" w:lineRule="auto"/>
              <w:rPr>
                <w:lang w:val="en-US"/>
              </w:rPr>
            </w:pPr>
            <w:r>
              <w:rPr>
                <w:lang w:val="en-US"/>
              </w:rPr>
              <w:t>7,50</w:t>
            </w:r>
          </w:p>
        </w:tc>
        <w:tc>
          <w:tcPr>
            <w:tcW w:w="0" w:type="auto"/>
            <w:vAlign w:val="center"/>
            <w:hideMark/>
          </w:tcPr>
          <w:p w14:paraId="02A79863" w14:textId="77777777" w:rsidR="005125DF" w:rsidRDefault="005125DF">
            <w:pPr>
              <w:spacing w:line="276" w:lineRule="auto"/>
              <w:rPr>
                <w:lang w:eastAsia="ro-RO"/>
              </w:rPr>
            </w:pPr>
          </w:p>
        </w:tc>
      </w:tr>
      <w:tr w:rsidR="005125DF" w14:paraId="5C82862B" w14:textId="77777777" w:rsidTr="005125DF">
        <w:tc>
          <w:tcPr>
            <w:tcW w:w="709" w:type="dxa"/>
            <w:tcBorders>
              <w:top w:val="nil"/>
              <w:left w:val="single" w:sz="6" w:space="0" w:color="auto"/>
              <w:bottom w:val="single" w:sz="2" w:space="0" w:color="auto"/>
              <w:right w:val="single" w:sz="6" w:space="0" w:color="auto"/>
            </w:tcBorders>
          </w:tcPr>
          <w:p w14:paraId="44AD0D6E"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DE910E6" w14:textId="77777777" w:rsidR="005125DF" w:rsidRDefault="005125DF">
            <w:pPr>
              <w:spacing w:line="276" w:lineRule="auto"/>
              <w:jc w:val="center"/>
              <w:rPr>
                <w:sz w:val="16"/>
                <w:szCs w:val="16"/>
                <w:lang w:val="en-US"/>
              </w:rPr>
            </w:pPr>
            <w:r>
              <w:rPr>
                <w:sz w:val="16"/>
                <w:szCs w:val="16"/>
                <w:lang w:val="en-US"/>
              </w:rPr>
              <w:t>3130134817446505</w:t>
            </w:r>
          </w:p>
        </w:tc>
        <w:tc>
          <w:tcPr>
            <w:tcW w:w="4252" w:type="dxa"/>
            <w:gridSpan w:val="3"/>
            <w:tcBorders>
              <w:top w:val="nil"/>
              <w:left w:val="single" w:sz="6" w:space="0" w:color="auto"/>
              <w:bottom w:val="single" w:sz="2" w:space="0" w:color="auto"/>
              <w:right w:val="single" w:sz="6" w:space="0" w:color="auto"/>
            </w:tcBorders>
            <w:hideMark/>
          </w:tcPr>
          <w:p w14:paraId="313A1C86" w14:textId="77777777" w:rsidR="005125DF" w:rsidRDefault="005125DF">
            <w:pPr>
              <w:spacing w:line="276" w:lineRule="auto"/>
              <w:rPr>
                <w:lang w:val="en-US"/>
              </w:rPr>
            </w:pPr>
            <w:r>
              <w:rPr>
                <w:lang w:val="en-US"/>
              </w:rPr>
              <w:t>Cablu din cupru VVGng LS-0.66 4*16mm</w:t>
            </w:r>
          </w:p>
        </w:tc>
        <w:tc>
          <w:tcPr>
            <w:tcW w:w="993" w:type="dxa"/>
            <w:gridSpan w:val="2"/>
            <w:tcBorders>
              <w:top w:val="nil"/>
              <w:left w:val="single" w:sz="6" w:space="0" w:color="auto"/>
              <w:bottom w:val="single" w:sz="2" w:space="0" w:color="auto"/>
              <w:right w:val="single" w:sz="6" w:space="0" w:color="auto"/>
            </w:tcBorders>
            <w:hideMark/>
          </w:tcPr>
          <w:p w14:paraId="1D6519C6"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4A9A7348" w14:textId="77777777" w:rsidR="005125DF" w:rsidRDefault="005125DF">
            <w:pPr>
              <w:spacing w:line="276" w:lineRule="auto"/>
              <w:rPr>
                <w:lang w:val="en-US"/>
              </w:rPr>
            </w:pPr>
            <w:r>
              <w:rPr>
                <w:lang w:val="en-US"/>
              </w:rPr>
              <w:t>15,91</w:t>
            </w:r>
          </w:p>
        </w:tc>
        <w:tc>
          <w:tcPr>
            <w:tcW w:w="0" w:type="auto"/>
            <w:vAlign w:val="center"/>
            <w:hideMark/>
          </w:tcPr>
          <w:p w14:paraId="22456D65" w14:textId="77777777" w:rsidR="005125DF" w:rsidRDefault="005125DF">
            <w:pPr>
              <w:spacing w:line="276" w:lineRule="auto"/>
              <w:rPr>
                <w:lang w:eastAsia="ro-RO"/>
              </w:rPr>
            </w:pPr>
          </w:p>
        </w:tc>
      </w:tr>
      <w:tr w:rsidR="005125DF" w14:paraId="2D3DF054" w14:textId="77777777" w:rsidTr="005125DF">
        <w:tc>
          <w:tcPr>
            <w:tcW w:w="709" w:type="dxa"/>
            <w:tcBorders>
              <w:top w:val="nil"/>
              <w:left w:val="single" w:sz="6" w:space="0" w:color="auto"/>
              <w:bottom w:val="single" w:sz="2" w:space="0" w:color="auto"/>
              <w:right w:val="single" w:sz="6" w:space="0" w:color="auto"/>
            </w:tcBorders>
          </w:tcPr>
          <w:p w14:paraId="16620E98"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AD69112" w14:textId="77777777" w:rsidR="005125DF" w:rsidRDefault="005125DF">
            <w:pPr>
              <w:spacing w:line="276" w:lineRule="auto"/>
              <w:jc w:val="center"/>
              <w:rPr>
                <w:sz w:val="16"/>
                <w:szCs w:val="16"/>
                <w:lang w:val="en-US"/>
              </w:rPr>
            </w:pPr>
            <w:r>
              <w:rPr>
                <w:sz w:val="16"/>
                <w:szCs w:val="16"/>
                <w:lang w:val="en-US"/>
              </w:rPr>
              <w:t>2811236311001</w:t>
            </w:r>
          </w:p>
        </w:tc>
        <w:tc>
          <w:tcPr>
            <w:tcW w:w="4252" w:type="dxa"/>
            <w:gridSpan w:val="3"/>
            <w:tcBorders>
              <w:top w:val="nil"/>
              <w:left w:val="single" w:sz="6" w:space="0" w:color="auto"/>
              <w:bottom w:val="single" w:sz="2" w:space="0" w:color="auto"/>
              <w:right w:val="single" w:sz="6" w:space="0" w:color="auto"/>
            </w:tcBorders>
            <w:hideMark/>
          </w:tcPr>
          <w:p w14:paraId="24882DB1" w14:textId="77777777" w:rsidR="005125DF" w:rsidRDefault="005125DF">
            <w:pPr>
              <w:spacing w:line="276" w:lineRule="auto"/>
              <w:rPr>
                <w:lang w:val="en-US"/>
              </w:rPr>
            </w:pPr>
            <w:r>
              <w:rPr>
                <w:lang w:val="en-US"/>
              </w:rPr>
              <w:t>Doze</w:t>
            </w:r>
          </w:p>
        </w:tc>
        <w:tc>
          <w:tcPr>
            <w:tcW w:w="993" w:type="dxa"/>
            <w:gridSpan w:val="2"/>
            <w:tcBorders>
              <w:top w:val="nil"/>
              <w:left w:val="single" w:sz="6" w:space="0" w:color="auto"/>
              <w:bottom w:val="single" w:sz="2" w:space="0" w:color="auto"/>
              <w:right w:val="single" w:sz="6" w:space="0" w:color="auto"/>
            </w:tcBorders>
            <w:hideMark/>
          </w:tcPr>
          <w:p w14:paraId="174DA416"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89CB018" w14:textId="77777777" w:rsidR="005125DF" w:rsidRDefault="005125DF">
            <w:pPr>
              <w:spacing w:line="276" w:lineRule="auto"/>
              <w:rPr>
                <w:lang w:val="en-US"/>
              </w:rPr>
            </w:pPr>
            <w:r>
              <w:rPr>
                <w:lang w:val="en-US"/>
              </w:rPr>
              <w:t>3,86</w:t>
            </w:r>
          </w:p>
        </w:tc>
        <w:tc>
          <w:tcPr>
            <w:tcW w:w="0" w:type="auto"/>
            <w:vAlign w:val="center"/>
            <w:hideMark/>
          </w:tcPr>
          <w:p w14:paraId="4E1C42DD" w14:textId="77777777" w:rsidR="005125DF" w:rsidRDefault="005125DF">
            <w:pPr>
              <w:spacing w:line="276" w:lineRule="auto"/>
              <w:rPr>
                <w:lang w:eastAsia="ro-RO"/>
              </w:rPr>
            </w:pPr>
          </w:p>
        </w:tc>
      </w:tr>
      <w:tr w:rsidR="005125DF" w14:paraId="5444B3E0" w14:textId="77777777" w:rsidTr="005125DF">
        <w:tc>
          <w:tcPr>
            <w:tcW w:w="709" w:type="dxa"/>
            <w:tcBorders>
              <w:top w:val="nil"/>
              <w:left w:val="single" w:sz="6" w:space="0" w:color="auto"/>
              <w:bottom w:val="single" w:sz="2" w:space="0" w:color="auto"/>
              <w:right w:val="single" w:sz="6" w:space="0" w:color="auto"/>
            </w:tcBorders>
          </w:tcPr>
          <w:p w14:paraId="3C398A67"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7F5AA0" w14:textId="77777777" w:rsidR="005125DF" w:rsidRDefault="005125DF">
            <w:pPr>
              <w:spacing w:line="276" w:lineRule="auto"/>
              <w:jc w:val="center"/>
              <w:rPr>
                <w:sz w:val="16"/>
                <w:szCs w:val="16"/>
                <w:lang w:val="en-US"/>
              </w:rPr>
            </w:pPr>
            <w:r>
              <w:rPr>
                <w:sz w:val="16"/>
                <w:szCs w:val="16"/>
                <w:lang w:val="en-US"/>
              </w:rPr>
              <w:t>2811236309901</w:t>
            </w:r>
          </w:p>
        </w:tc>
        <w:tc>
          <w:tcPr>
            <w:tcW w:w="4252" w:type="dxa"/>
            <w:gridSpan w:val="3"/>
            <w:tcBorders>
              <w:top w:val="nil"/>
              <w:left w:val="single" w:sz="6" w:space="0" w:color="auto"/>
              <w:bottom w:val="single" w:sz="2" w:space="0" w:color="auto"/>
              <w:right w:val="single" w:sz="6" w:space="0" w:color="auto"/>
            </w:tcBorders>
            <w:hideMark/>
          </w:tcPr>
          <w:p w14:paraId="5EC4715B" w14:textId="77777777" w:rsidR="005125DF" w:rsidRDefault="005125DF">
            <w:pPr>
              <w:spacing w:line="276" w:lineRule="auto"/>
              <w:rPr>
                <w:lang w:val="en-US"/>
              </w:rPr>
            </w:pPr>
            <w:r>
              <w:rPr>
                <w:lang w:val="en-US"/>
              </w:rPr>
              <w:t>Confectii metalice de linii</w:t>
            </w:r>
          </w:p>
        </w:tc>
        <w:tc>
          <w:tcPr>
            <w:tcW w:w="993" w:type="dxa"/>
            <w:gridSpan w:val="2"/>
            <w:tcBorders>
              <w:top w:val="nil"/>
              <w:left w:val="single" w:sz="6" w:space="0" w:color="auto"/>
              <w:bottom w:val="single" w:sz="2" w:space="0" w:color="auto"/>
              <w:right w:val="single" w:sz="6" w:space="0" w:color="auto"/>
            </w:tcBorders>
            <w:hideMark/>
          </w:tcPr>
          <w:p w14:paraId="313DA9F8"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5AE56E1" w14:textId="77777777" w:rsidR="005125DF" w:rsidRDefault="005125DF">
            <w:pPr>
              <w:spacing w:line="276" w:lineRule="auto"/>
              <w:rPr>
                <w:lang w:val="en-US"/>
              </w:rPr>
            </w:pPr>
            <w:r>
              <w:rPr>
                <w:lang w:val="en-US"/>
              </w:rPr>
              <w:t>12,36</w:t>
            </w:r>
          </w:p>
        </w:tc>
        <w:tc>
          <w:tcPr>
            <w:tcW w:w="0" w:type="auto"/>
            <w:vAlign w:val="center"/>
            <w:hideMark/>
          </w:tcPr>
          <w:p w14:paraId="2C47A9AA" w14:textId="77777777" w:rsidR="005125DF" w:rsidRDefault="005125DF">
            <w:pPr>
              <w:spacing w:line="276" w:lineRule="auto"/>
              <w:rPr>
                <w:lang w:eastAsia="ro-RO"/>
              </w:rPr>
            </w:pPr>
          </w:p>
        </w:tc>
      </w:tr>
      <w:tr w:rsidR="005125DF" w14:paraId="4D2EFACD" w14:textId="77777777" w:rsidTr="005125DF">
        <w:trPr>
          <w:trHeight w:val="340"/>
        </w:trPr>
        <w:tc>
          <w:tcPr>
            <w:tcW w:w="709" w:type="dxa"/>
            <w:tcBorders>
              <w:top w:val="nil"/>
              <w:left w:val="single" w:sz="6" w:space="0" w:color="auto"/>
              <w:bottom w:val="nil"/>
              <w:right w:val="nil"/>
            </w:tcBorders>
          </w:tcPr>
          <w:p w14:paraId="6AB57F66"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4FE562E4"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2E0FA1D1"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8BF925D"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585EBF8B"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45E71575" w14:textId="77777777" w:rsidR="005125DF" w:rsidRDefault="005125DF">
            <w:pPr>
              <w:spacing w:line="276" w:lineRule="auto"/>
              <w:rPr>
                <w:lang w:val="en-US"/>
              </w:rPr>
            </w:pPr>
          </w:p>
        </w:tc>
      </w:tr>
      <w:tr w:rsidR="005125DF" w14:paraId="18E35019"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1E586763" w14:textId="77777777" w:rsidR="005125DF" w:rsidRDefault="005125DF">
            <w:pPr>
              <w:spacing w:line="276" w:lineRule="auto"/>
              <w:rPr>
                <w:lang w:val="en-US"/>
              </w:rPr>
            </w:pPr>
            <w:r>
              <w:rPr>
                <w:lang w:val="en-US"/>
              </w:rPr>
              <w:lastRenderedPageBreak/>
              <w:t>13</w:t>
            </w:r>
          </w:p>
        </w:tc>
        <w:tc>
          <w:tcPr>
            <w:tcW w:w="1276" w:type="dxa"/>
            <w:gridSpan w:val="2"/>
            <w:tcBorders>
              <w:top w:val="single" w:sz="4" w:space="0" w:color="auto"/>
              <w:left w:val="single" w:sz="6" w:space="0" w:color="auto"/>
              <w:bottom w:val="single" w:sz="4" w:space="0" w:color="auto"/>
              <w:right w:val="single" w:sz="6" w:space="0" w:color="auto"/>
            </w:tcBorders>
          </w:tcPr>
          <w:p w14:paraId="4082FD6F" w14:textId="77777777" w:rsidR="005125DF" w:rsidRDefault="005125DF">
            <w:pPr>
              <w:spacing w:line="276" w:lineRule="auto"/>
              <w:rPr>
                <w:lang w:val="en-US"/>
              </w:rPr>
            </w:pPr>
            <w:r>
              <w:rPr>
                <w:lang w:val="en-US"/>
              </w:rPr>
              <w:t>RpEA02B</w:t>
            </w:r>
          </w:p>
          <w:p w14:paraId="7C415533"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16E8979"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tubului izolant din policlorura de vinil neplastifiata de protectie etans tip IPE-PVC sau PEL lacuit, avind diametrul de 18-25 mm, montat aparent pe dibluri sau console fixate direct in ziduri.  (Teava viniloplast diametrul 25mm, fixate pe scoabe)</w:t>
            </w:r>
            <w:r>
              <w:rPr>
                <w:rFonts w:ascii="Times New Roman CYR" w:hAnsi="Times New Roman CYR" w:cs="Times New Roman CYR"/>
                <w:sz w:val="16"/>
                <w:szCs w:val="16"/>
                <w:lang w:val="en-US"/>
              </w:rPr>
              <w:t xml:space="preserve"> </w:t>
            </w:r>
          </w:p>
          <w:p w14:paraId="389CE237"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59F2A2D"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621E426" w14:textId="77777777" w:rsidR="005125DF" w:rsidRDefault="005125DF">
            <w:pPr>
              <w:spacing w:line="276" w:lineRule="auto"/>
              <w:jc w:val="center"/>
              <w:rPr>
                <w:lang w:val="en-US"/>
              </w:rPr>
            </w:pPr>
            <w:r>
              <w:rPr>
                <w:lang w:val="en-US"/>
              </w:rPr>
              <w:t>300,00</w:t>
            </w:r>
          </w:p>
        </w:tc>
        <w:tc>
          <w:tcPr>
            <w:tcW w:w="0" w:type="auto"/>
            <w:vAlign w:val="center"/>
            <w:hideMark/>
          </w:tcPr>
          <w:p w14:paraId="0D3A83EA" w14:textId="77777777" w:rsidR="005125DF" w:rsidRDefault="005125DF">
            <w:pPr>
              <w:spacing w:line="276" w:lineRule="auto"/>
              <w:rPr>
                <w:lang w:eastAsia="ro-RO"/>
              </w:rPr>
            </w:pPr>
          </w:p>
        </w:tc>
      </w:tr>
      <w:tr w:rsidR="005125DF" w14:paraId="16834645" w14:textId="77777777" w:rsidTr="005125DF">
        <w:tc>
          <w:tcPr>
            <w:tcW w:w="709" w:type="dxa"/>
            <w:tcBorders>
              <w:top w:val="nil"/>
              <w:left w:val="single" w:sz="6" w:space="0" w:color="auto"/>
              <w:bottom w:val="single" w:sz="2" w:space="0" w:color="auto"/>
              <w:right w:val="single" w:sz="6" w:space="0" w:color="auto"/>
            </w:tcBorders>
          </w:tcPr>
          <w:p w14:paraId="6384896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E970DDA"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33FB4634"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49C102D8"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C96FD07" w14:textId="77777777" w:rsidR="005125DF" w:rsidRDefault="005125DF">
            <w:pPr>
              <w:spacing w:line="276" w:lineRule="auto"/>
              <w:rPr>
                <w:lang w:val="en-US"/>
              </w:rPr>
            </w:pPr>
            <w:r>
              <w:rPr>
                <w:lang w:val="en-US"/>
              </w:rPr>
              <w:t>150,00</w:t>
            </w:r>
          </w:p>
        </w:tc>
        <w:tc>
          <w:tcPr>
            <w:tcW w:w="0" w:type="auto"/>
            <w:vAlign w:val="center"/>
            <w:hideMark/>
          </w:tcPr>
          <w:p w14:paraId="17759FE1" w14:textId="77777777" w:rsidR="005125DF" w:rsidRDefault="005125DF">
            <w:pPr>
              <w:spacing w:line="276" w:lineRule="auto"/>
              <w:rPr>
                <w:lang w:eastAsia="ro-RO"/>
              </w:rPr>
            </w:pPr>
          </w:p>
        </w:tc>
      </w:tr>
      <w:tr w:rsidR="005125DF" w14:paraId="371DC53C" w14:textId="77777777" w:rsidTr="005125DF">
        <w:tc>
          <w:tcPr>
            <w:tcW w:w="709" w:type="dxa"/>
            <w:tcBorders>
              <w:top w:val="nil"/>
              <w:left w:val="single" w:sz="6" w:space="0" w:color="auto"/>
              <w:bottom w:val="single" w:sz="2" w:space="0" w:color="auto"/>
              <w:right w:val="single" w:sz="6" w:space="0" w:color="auto"/>
            </w:tcBorders>
          </w:tcPr>
          <w:p w14:paraId="452B7C2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04637F6" w14:textId="77777777" w:rsidR="005125DF" w:rsidRDefault="005125DF">
            <w:pPr>
              <w:spacing w:line="276" w:lineRule="auto"/>
              <w:jc w:val="center"/>
              <w:rPr>
                <w:sz w:val="16"/>
                <w:szCs w:val="16"/>
                <w:lang w:val="en-US"/>
              </w:rPr>
            </w:pPr>
            <w:r>
              <w:rPr>
                <w:sz w:val="16"/>
                <w:szCs w:val="16"/>
                <w:lang w:val="en-US"/>
              </w:rPr>
              <w:t>25212167042335544</w:t>
            </w:r>
          </w:p>
        </w:tc>
        <w:tc>
          <w:tcPr>
            <w:tcW w:w="4252" w:type="dxa"/>
            <w:gridSpan w:val="3"/>
            <w:tcBorders>
              <w:top w:val="nil"/>
              <w:left w:val="single" w:sz="6" w:space="0" w:color="auto"/>
              <w:bottom w:val="single" w:sz="2" w:space="0" w:color="auto"/>
              <w:right w:val="single" w:sz="6" w:space="0" w:color="auto"/>
            </w:tcBorders>
            <w:hideMark/>
          </w:tcPr>
          <w:p w14:paraId="10DDABC4" w14:textId="77777777" w:rsidR="005125DF" w:rsidRDefault="005125DF">
            <w:pPr>
              <w:spacing w:line="276" w:lineRule="auto"/>
              <w:rPr>
                <w:lang w:val="en-US"/>
              </w:rPr>
            </w:pPr>
            <w:r>
              <w:rPr>
                <w:lang w:val="en-US"/>
              </w:rPr>
              <w:t>Tub PVC d25</w:t>
            </w:r>
          </w:p>
        </w:tc>
        <w:tc>
          <w:tcPr>
            <w:tcW w:w="993" w:type="dxa"/>
            <w:gridSpan w:val="2"/>
            <w:tcBorders>
              <w:top w:val="nil"/>
              <w:left w:val="single" w:sz="6" w:space="0" w:color="auto"/>
              <w:bottom w:val="single" w:sz="2" w:space="0" w:color="auto"/>
              <w:right w:val="single" w:sz="6" w:space="0" w:color="auto"/>
            </w:tcBorders>
            <w:hideMark/>
          </w:tcPr>
          <w:p w14:paraId="2313380D"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335A06E4" w14:textId="77777777" w:rsidR="005125DF" w:rsidRDefault="005125DF">
            <w:pPr>
              <w:spacing w:line="276" w:lineRule="auto"/>
              <w:rPr>
                <w:lang w:val="en-US"/>
              </w:rPr>
            </w:pPr>
            <w:r>
              <w:rPr>
                <w:lang w:val="en-US"/>
              </w:rPr>
              <w:t>322,88</w:t>
            </w:r>
          </w:p>
        </w:tc>
        <w:tc>
          <w:tcPr>
            <w:tcW w:w="0" w:type="auto"/>
            <w:vAlign w:val="center"/>
            <w:hideMark/>
          </w:tcPr>
          <w:p w14:paraId="1FC72D33" w14:textId="77777777" w:rsidR="005125DF" w:rsidRDefault="005125DF">
            <w:pPr>
              <w:spacing w:line="276" w:lineRule="auto"/>
              <w:rPr>
                <w:lang w:eastAsia="ro-RO"/>
              </w:rPr>
            </w:pPr>
          </w:p>
        </w:tc>
      </w:tr>
      <w:tr w:rsidR="005125DF" w14:paraId="63A00321" w14:textId="77777777" w:rsidTr="005125DF">
        <w:tc>
          <w:tcPr>
            <w:tcW w:w="709" w:type="dxa"/>
            <w:tcBorders>
              <w:top w:val="nil"/>
              <w:left w:val="single" w:sz="6" w:space="0" w:color="auto"/>
              <w:bottom w:val="single" w:sz="2" w:space="0" w:color="auto"/>
              <w:right w:val="single" w:sz="6" w:space="0" w:color="auto"/>
            </w:tcBorders>
          </w:tcPr>
          <w:p w14:paraId="0C24621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AD4F223" w14:textId="77777777" w:rsidR="005125DF" w:rsidRDefault="005125DF">
            <w:pPr>
              <w:spacing w:line="276" w:lineRule="auto"/>
              <w:jc w:val="center"/>
              <w:rPr>
                <w:sz w:val="16"/>
                <w:szCs w:val="16"/>
                <w:lang w:val="en-US"/>
              </w:rPr>
            </w:pPr>
            <w:r>
              <w:rPr>
                <w:sz w:val="16"/>
                <w:szCs w:val="16"/>
                <w:lang w:val="en-US"/>
              </w:rPr>
              <w:t>2875274117001</w:t>
            </w:r>
          </w:p>
        </w:tc>
        <w:tc>
          <w:tcPr>
            <w:tcW w:w="4252" w:type="dxa"/>
            <w:gridSpan w:val="3"/>
            <w:tcBorders>
              <w:top w:val="nil"/>
              <w:left w:val="single" w:sz="6" w:space="0" w:color="auto"/>
              <w:bottom w:val="single" w:sz="2" w:space="0" w:color="auto"/>
              <w:right w:val="single" w:sz="6" w:space="0" w:color="auto"/>
            </w:tcBorders>
            <w:hideMark/>
          </w:tcPr>
          <w:p w14:paraId="065A0F5F" w14:textId="77777777" w:rsidR="005125DF" w:rsidRDefault="005125DF">
            <w:pPr>
              <w:spacing w:line="276" w:lineRule="auto"/>
              <w:rPr>
                <w:lang w:val="en-US"/>
              </w:rPr>
            </w:pPr>
            <w:r>
              <w:rPr>
                <w:lang w:val="en-US"/>
              </w:rPr>
              <w:t xml:space="preserve">Cot fonta cu filet pt. tub IPE </w:t>
            </w:r>
          </w:p>
        </w:tc>
        <w:tc>
          <w:tcPr>
            <w:tcW w:w="993" w:type="dxa"/>
            <w:gridSpan w:val="2"/>
            <w:tcBorders>
              <w:top w:val="nil"/>
              <w:left w:val="single" w:sz="6" w:space="0" w:color="auto"/>
              <w:bottom w:val="single" w:sz="2" w:space="0" w:color="auto"/>
              <w:right w:val="single" w:sz="6" w:space="0" w:color="auto"/>
            </w:tcBorders>
            <w:hideMark/>
          </w:tcPr>
          <w:p w14:paraId="480C5D4B"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D63DF6A" w14:textId="77777777" w:rsidR="005125DF" w:rsidRDefault="005125DF">
            <w:pPr>
              <w:spacing w:line="276" w:lineRule="auto"/>
              <w:rPr>
                <w:lang w:val="en-US"/>
              </w:rPr>
            </w:pPr>
            <w:r>
              <w:rPr>
                <w:lang w:val="en-US"/>
              </w:rPr>
              <w:t>47,25</w:t>
            </w:r>
          </w:p>
        </w:tc>
        <w:tc>
          <w:tcPr>
            <w:tcW w:w="0" w:type="auto"/>
            <w:vAlign w:val="center"/>
            <w:hideMark/>
          </w:tcPr>
          <w:p w14:paraId="1B7E9ED5" w14:textId="77777777" w:rsidR="005125DF" w:rsidRDefault="005125DF">
            <w:pPr>
              <w:spacing w:line="276" w:lineRule="auto"/>
              <w:rPr>
                <w:lang w:eastAsia="ro-RO"/>
              </w:rPr>
            </w:pPr>
          </w:p>
        </w:tc>
      </w:tr>
      <w:tr w:rsidR="005125DF" w14:paraId="29A79F25" w14:textId="77777777" w:rsidTr="005125DF">
        <w:tc>
          <w:tcPr>
            <w:tcW w:w="709" w:type="dxa"/>
            <w:tcBorders>
              <w:top w:val="nil"/>
              <w:left w:val="single" w:sz="6" w:space="0" w:color="auto"/>
              <w:bottom w:val="single" w:sz="2" w:space="0" w:color="auto"/>
              <w:right w:val="single" w:sz="6" w:space="0" w:color="auto"/>
            </w:tcBorders>
          </w:tcPr>
          <w:p w14:paraId="0CA4FA35"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01F8857" w14:textId="77777777" w:rsidR="005125DF" w:rsidRDefault="005125DF">
            <w:pPr>
              <w:spacing w:line="276" w:lineRule="auto"/>
              <w:jc w:val="center"/>
              <w:rPr>
                <w:sz w:val="16"/>
                <w:szCs w:val="16"/>
                <w:lang w:val="en-US"/>
              </w:rPr>
            </w:pPr>
            <w:r>
              <w:rPr>
                <w:sz w:val="16"/>
                <w:szCs w:val="16"/>
                <w:lang w:val="en-US"/>
              </w:rPr>
              <w:t>2811236311007</w:t>
            </w:r>
          </w:p>
        </w:tc>
        <w:tc>
          <w:tcPr>
            <w:tcW w:w="4252" w:type="dxa"/>
            <w:gridSpan w:val="3"/>
            <w:tcBorders>
              <w:top w:val="nil"/>
              <w:left w:val="single" w:sz="6" w:space="0" w:color="auto"/>
              <w:bottom w:val="single" w:sz="2" w:space="0" w:color="auto"/>
              <w:right w:val="single" w:sz="6" w:space="0" w:color="auto"/>
            </w:tcBorders>
            <w:hideMark/>
          </w:tcPr>
          <w:p w14:paraId="44BE3737" w14:textId="77777777" w:rsidR="005125DF" w:rsidRDefault="005125DF">
            <w:pPr>
              <w:spacing w:line="276" w:lineRule="auto"/>
              <w:rPr>
                <w:lang w:val="en-US"/>
              </w:rPr>
            </w:pPr>
            <w:r>
              <w:rPr>
                <w:lang w:val="en-US"/>
              </w:rPr>
              <w:t>Doza fonta cu filet special tub IPE</w:t>
            </w:r>
          </w:p>
        </w:tc>
        <w:tc>
          <w:tcPr>
            <w:tcW w:w="993" w:type="dxa"/>
            <w:gridSpan w:val="2"/>
            <w:tcBorders>
              <w:top w:val="nil"/>
              <w:left w:val="single" w:sz="6" w:space="0" w:color="auto"/>
              <w:bottom w:val="single" w:sz="2" w:space="0" w:color="auto"/>
              <w:right w:val="single" w:sz="6" w:space="0" w:color="auto"/>
            </w:tcBorders>
            <w:hideMark/>
          </w:tcPr>
          <w:p w14:paraId="50590901"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2BB44E8" w14:textId="77777777" w:rsidR="005125DF" w:rsidRDefault="005125DF">
            <w:pPr>
              <w:spacing w:line="276" w:lineRule="auto"/>
              <w:rPr>
                <w:lang w:val="en-US"/>
              </w:rPr>
            </w:pPr>
            <w:r>
              <w:rPr>
                <w:lang w:val="en-US"/>
              </w:rPr>
              <w:t>47,25</w:t>
            </w:r>
          </w:p>
        </w:tc>
        <w:tc>
          <w:tcPr>
            <w:tcW w:w="0" w:type="auto"/>
            <w:vAlign w:val="center"/>
            <w:hideMark/>
          </w:tcPr>
          <w:p w14:paraId="654F2E14" w14:textId="77777777" w:rsidR="005125DF" w:rsidRDefault="005125DF">
            <w:pPr>
              <w:spacing w:line="276" w:lineRule="auto"/>
              <w:rPr>
                <w:lang w:eastAsia="ro-RO"/>
              </w:rPr>
            </w:pPr>
          </w:p>
        </w:tc>
      </w:tr>
      <w:tr w:rsidR="005125DF" w14:paraId="33553C96" w14:textId="77777777" w:rsidTr="005125DF">
        <w:trPr>
          <w:trHeight w:val="340"/>
        </w:trPr>
        <w:tc>
          <w:tcPr>
            <w:tcW w:w="709" w:type="dxa"/>
            <w:tcBorders>
              <w:top w:val="nil"/>
              <w:left w:val="single" w:sz="6" w:space="0" w:color="auto"/>
              <w:bottom w:val="nil"/>
              <w:right w:val="nil"/>
            </w:tcBorders>
          </w:tcPr>
          <w:p w14:paraId="1E910BCF"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3D7ED4F9"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45BD26F4"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48C37F6"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124B7944"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7477CF36" w14:textId="77777777" w:rsidR="005125DF" w:rsidRDefault="005125DF">
            <w:pPr>
              <w:spacing w:line="276" w:lineRule="auto"/>
              <w:rPr>
                <w:lang w:val="en-US"/>
              </w:rPr>
            </w:pPr>
          </w:p>
        </w:tc>
      </w:tr>
      <w:tr w:rsidR="005125DF" w14:paraId="5EC03334"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6802049B" w14:textId="77777777" w:rsidR="005125DF" w:rsidRDefault="005125DF">
            <w:pPr>
              <w:spacing w:line="276" w:lineRule="auto"/>
              <w:rPr>
                <w:lang w:val="en-US"/>
              </w:rPr>
            </w:pPr>
            <w:r>
              <w:rPr>
                <w:lang w:val="en-US"/>
              </w:rPr>
              <w:t>14</w:t>
            </w:r>
          </w:p>
        </w:tc>
        <w:tc>
          <w:tcPr>
            <w:tcW w:w="1276" w:type="dxa"/>
            <w:gridSpan w:val="2"/>
            <w:tcBorders>
              <w:top w:val="single" w:sz="4" w:space="0" w:color="auto"/>
              <w:left w:val="single" w:sz="6" w:space="0" w:color="auto"/>
              <w:bottom w:val="single" w:sz="4" w:space="0" w:color="auto"/>
              <w:right w:val="single" w:sz="6" w:space="0" w:color="auto"/>
            </w:tcBorders>
          </w:tcPr>
          <w:p w14:paraId="30779E67" w14:textId="77777777" w:rsidR="005125DF" w:rsidRDefault="005125DF">
            <w:pPr>
              <w:spacing w:line="276" w:lineRule="auto"/>
              <w:rPr>
                <w:lang w:val="en-US"/>
              </w:rPr>
            </w:pPr>
            <w:r>
              <w:rPr>
                <w:lang w:val="en-US"/>
              </w:rPr>
              <w:t>RpEA04A</w:t>
            </w:r>
          </w:p>
          <w:p w14:paraId="7804A510"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53D5A3C"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tevilor de protectie din teava PVC neplastifiat, tip usor (U), avind diametrul pina la 63 mm, montata aparent pe dibluri, console sau  ferme metalice. (Tub PVC d 50mm)</w:t>
            </w:r>
            <w:r>
              <w:rPr>
                <w:rFonts w:ascii="Times New Roman CYR" w:hAnsi="Times New Roman CYR" w:cs="Times New Roman CYR"/>
                <w:sz w:val="16"/>
                <w:szCs w:val="16"/>
                <w:lang w:val="en-US"/>
              </w:rPr>
              <w:t xml:space="preserve"> </w:t>
            </w:r>
          </w:p>
          <w:p w14:paraId="7DBBA0B6"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2115C0E" w14:textId="77777777" w:rsidR="005125DF" w:rsidRDefault="005125D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F055B55" w14:textId="77777777" w:rsidR="005125DF" w:rsidRDefault="005125DF">
            <w:pPr>
              <w:spacing w:line="276" w:lineRule="auto"/>
              <w:jc w:val="center"/>
              <w:rPr>
                <w:lang w:val="en-US"/>
              </w:rPr>
            </w:pPr>
            <w:r>
              <w:rPr>
                <w:lang w:val="en-US"/>
              </w:rPr>
              <w:t>15,00</w:t>
            </w:r>
          </w:p>
        </w:tc>
        <w:tc>
          <w:tcPr>
            <w:tcW w:w="0" w:type="auto"/>
            <w:vAlign w:val="center"/>
            <w:hideMark/>
          </w:tcPr>
          <w:p w14:paraId="5B8D81FA" w14:textId="77777777" w:rsidR="005125DF" w:rsidRDefault="005125DF">
            <w:pPr>
              <w:spacing w:line="276" w:lineRule="auto"/>
              <w:rPr>
                <w:lang w:eastAsia="ro-RO"/>
              </w:rPr>
            </w:pPr>
          </w:p>
        </w:tc>
      </w:tr>
      <w:tr w:rsidR="005125DF" w14:paraId="05D30F95" w14:textId="77777777" w:rsidTr="005125DF">
        <w:tc>
          <w:tcPr>
            <w:tcW w:w="709" w:type="dxa"/>
            <w:tcBorders>
              <w:top w:val="nil"/>
              <w:left w:val="single" w:sz="6" w:space="0" w:color="auto"/>
              <w:bottom w:val="single" w:sz="2" w:space="0" w:color="auto"/>
              <w:right w:val="single" w:sz="6" w:space="0" w:color="auto"/>
            </w:tcBorders>
          </w:tcPr>
          <w:p w14:paraId="0E79348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ADFC779"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55F456E8"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19B6D5FB"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63BAD8B" w14:textId="77777777" w:rsidR="005125DF" w:rsidRDefault="005125DF">
            <w:pPr>
              <w:spacing w:line="276" w:lineRule="auto"/>
              <w:rPr>
                <w:lang w:val="en-US"/>
              </w:rPr>
            </w:pPr>
            <w:r>
              <w:rPr>
                <w:lang w:val="en-US"/>
              </w:rPr>
              <w:t>13,05</w:t>
            </w:r>
          </w:p>
        </w:tc>
        <w:tc>
          <w:tcPr>
            <w:tcW w:w="0" w:type="auto"/>
            <w:vAlign w:val="center"/>
            <w:hideMark/>
          </w:tcPr>
          <w:p w14:paraId="0A7D592F" w14:textId="77777777" w:rsidR="005125DF" w:rsidRDefault="005125DF">
            <w:pPr>
              <w:spacing w:line="276" w:lineRule="auto"/>
              <w:rPr>
                <w:lang w:eastAsia="ro-RO"/>
              </w:rPr>
            </w:pPr>
          </w:p>
        </w:tc>
      </w:tr>
      <w:tr w:rsidR="005125DF" w14:paraId="488A7E0C" w14:textId="77777777" w:rsidTr="005125DF">
        <w:tc>
          <w:tcPr>
            <w:tcW w:w="709" w:type="dxa"/>
            <w:tcBorders>
              <w:top w:val="nil"/>
              <w:left w:val="single" w:sz="6" w:space="0" w:color="auto"/>
              <w:bottom w:val="single" w:sz="2" w:space="0" w:color="auto"/>
              <w:right w:val="single" w:sz="6" w:space="0" w:color="auto"/>
            </w:tcBorders>
          </w:tcPr>
          <w:p w14:paraId="0D0980C1"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9D1360" w14:textId="77777777" w:rsidR="005125DF" w:rsidRDefault="005125DF">
            <w:pPr>
              <w:spacing w:line="276" w:lineRule="auto"/>
              <w:jc w:val="center"/>
              <w:rPr>
                <w:sz w:val="16"/>
                <w:szCs w:val="16"/>
                <w:lang w:val="en-US"/>
              </w:rPr>
            </w:pPr>
            <w:r>
              <w:rPr>
                <w:sz w:val="16"/>
                <w:szCs w:val="16"/>
                <w:lang w:val="en-US"/>
              </w:rPr>
              <w:t>2521216704237</w:t>
            </w:r>
          </w:p>
        </w:tc>
        <w:tc>
          <w:tcPr>
            <w:tcW w:w="4252" w:type="dxa"/>
            <w:gridSpan w:val="3"/>
            <w:tcBorders>
              <w:top w:val="nil"/>
              <w:left w:val="single" w:sz="6" w:space="0" w:color="auto"/>
              <w:bottom w:val="single" w:sz="2" w:space="0" w:color="auto"/>
              <w:right w:val="single" w:sz="6" w:space="0" w:color="auto"/>
            </w:tcBorders>
            <w:hideMark/>
          </w:tcPr>
          <w:p w14:paraId="64FD2A9B" w14:textId="77777777" w:rsidR="005125DF" w:rsidRDefault="005125DF">
            <w:pPr>
              <w:spacing w:line="276" w:lineRule="auto"/>
              <w:rPr>
                <w:lang w:val="en-US"/>
              </w:rPr>
            </w:pPr>
            <w:r>
              <w:rPr>
                <w:lang w:val="en-US"/>
              </w:rPr>
              <w:t>Tub PVC d 50mm</w:t>
            </w:r>
          </w:p>
        </w:tc>
        <w:tc>
          <w:tcPr>
            <w:tcW w:w="993" w:type="dxa"/>
            <w:gridSpan w:val="2"/>
            <w:tcBorders>
              <w:top w:val="nil"/>
              <w:left w:val="single" w:sz="6" w:space="0" w:color="auto"/>
              <w:bottom w:val="single" w:sz="2" w:space="0" w:color="auto"/>
              <w:right w:val="single" w:sz="6" w:space="0" w:color="auto"/>
            </w:tcBorders>
            <w:hideMark/>
          </w:tcPr>
          <w:p w14:paraId="5F586941"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5DCAC07F" w14:textId="77777777" w:rsidR="005125DF" w:rsidRDefault="005125DF">
            <w:pPr>
              <w:spacing w:line="276" w:lineRule="auto"/>
              <w:rPr>
                <w:lang w:val="en-US"/>
              </w:rPr>
            </w:pPr>
            <w:r>
              <w:rPr>
                <w:lang w:val="en-US"/>
              </w:rPr>
              <w:t>16,06</w:t>
            </w:r>
          </w:p>
        </w:tc>
        <w:tc>
          <w:tcPr>
            <w:tcW w:w="0" w:type="auto"/>
            <w:vAlign w:val="center"/>
            <w:hideMark/>
          </w:tcPr>
          <w:p w14:paraId="4647B8D4" w14:textId="77777777" w:rsidR="005125DF" w:rsidRDefault="005125DF">
            <w:pPr>
              <w:spacing w:line="276" w:lineRule="auto"/>
              <w:rPr>
                <w:lang w:eastAsia="ro-RO"/>
              </w:rPr>
            </w:pPr>
          </w:p>
        </w:tc>
      </w:tr>
      <w:tr w:rsidR="005125DF" w14:paraId="2E5A5AFD" w14:textId="77777777" w:rsidTr="005125DF">
        <w:tc>
          <w:tcPr>
            <w:tcW w:w="709" w:type="dxa"/>
            <w:tcBorders>
              <w:top w:val="nil"/>
              <w:left w:val="single" w:sz="6" w:space="0" w:color="auto"/>
              <w:bottom w:val="single" w:sz="2" w:space="0" w:color="auto"/>
              <w:right w:val="single" w:sz="6" w:space="0" w:color="auto"/>
            </w:tcBorders>
          </w:tcPr>
          <w:p w14:paraId="041274D2"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3184353" w14:textId="77777777" w:rsidR="005125DF" w:rsidRDefault="005125DF">
            <w:pPr>
              <w:spacing w:line="276" w:lineRule="auto"/>
              <w:jc w:val="center"/>
              <w:rPr>
                <w:sz w:val="16"/>
                <w:szCs w:val="16"/>
                <w:lang w:val="en-US"/>
              </w:rPr>
            </w:pPr>
            <w:r>
              <w:rPr>
                <w:sz w:val="16"/>
                <w:szCs w:val="16"/>
                <w:lang w:val="en-US"/>
              </w:rPr>
              <w:t>2875274117002</w:t>
            </w:r>
          </w:p>
        </w:tc>
        <w:tc>
          <w:tcPr>
            <w:tcW w:w="4252" w:type="dxa"/>
            <w:gridSpan w:val="3"/>
            <w:tcBorders>
              <w:top w:val="nil"/>
              <w:left w:val="single" w:sz="6" w:space="0" w:color="auto"/>
              <w:bottom w:val="single" w:sz="2" w:space="0" w:color="auto"/>
              <w:right w:val="single" w:sz="6" w:space="0" w:color="auto"/>
            </w:tcBorders>
            <w:hideMark/>
          </w:tcPr>
          <w:p w14:paraId="64DBB957" w14:textId="77777777" w:rsidR="005125DF" w:rsidRDefault="005125DF">
            <w:pPr>
              <w:spacing w:line="276" w:lineRule="auto"/>
              <w:rPr>
                <w:lang w:val="en-US"/>
              </w:rPr>
            </w:pPr>
            <w:r>
              <w:rPr>
                <w:lang w:val="en-US"/>
              </w:rPr>
              <w:t>Cot PVC-U d50</w:t>
            </w:r>
          </w:p>
        </w:tc>
        <w:tc>
          <w:tcPr>
            <w:tcW w:w="993" w:type="dxa"/>
            <w:gridSpan w:val="2"/>
            <w:tcBorders>
              <w:top w:val="nil"/>
              <w:left w:val="single" w:sz="6" w:space="0" w:color="auto"/>
              <w:bottom w:val="single" w:sz="2" w:space="0" w:color="auto"/>
              <w:right w:val="single" w:sz="6" w:space="0" w:color="auto"/>
            </w:tcBorders>
            <w:hideMark/>
          </w:tcPr>
          <w:p w14:paraId="5C6237EA"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F07E8C5" w14:textId="77777777" w:rsidR="005125DF" w:rsidRDefault="005125DF">
            <w:pPr>
              <w:spacing w:line="276" w:lineRule="auto"/>
              <w:rPr>
                <w:lang w:val="en-US"/>
              </w:rPr>
            </w:pPr>
            <w:r>
              <w:rPr>
                <w:lang w:val="en-US"/>
              </w:rPr>
              <w:t>1,58</w:t>
            </w:r>
          </w:p>
        </w:tc>
        <w:tc>
          <w:tcPr>
            <w:tcW w:w="0" w:type="auto"/>
            <w:vAlign w:val="center"/>
            <w:hideMark/>
          </w:tcPr>
          <w:p w14:paraId="2D79A276" w14:textId="77777777" w:rsidR="005125DF" w:rsidRDefault="005125DF">
            <w:pPr>
              <w:spacing w:line="276" w:lineRule="auto"/>
              <w:rPr>
                <w:lang w:eastAsia="ro-RO"/>
              </w:rPr>
            </w:pPr>
          </w:p>
        </w:tc>
      </w:tr>
      <w:tr w:rsidR="005125DF" w14:paraId="30018E2D" w14:textId="77777777" w:rsidTr="005125DF">
        <w:trPr>
          <w:trHeight w:val="340"/>
        </w:trPr>
        <w:tc>
          <w:tcPr>
            <w:tcW w:w="709" w:type="dxa"/>
            <w:tcBorders>
              <w:top w:val="nil"/>
              <w:left w:val="single" w:sz="6" w:space="0" w:color="auto"/>
              <w:bottom w:val="nil"/>
              <w:right w:val="nil"/>
            </w:tcBorders>
          </w:tcPr>
          <w:p w14:paraId="5B6178BF"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45621340"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5E894C40"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43F1076"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12675736"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21896C04" w14:textId="77777777" w:rsidR="005125DF" w:rsidRDefault="005125DF">
            <w:pPr>
              <w:spacing w:line="276" w:lineRule="auto"/>
              <w:rPr>
                <w:lang w:val="en-US"/>
              </w:rPr>
            </w:pPr>
          </w:p>
        </w:tc>
      </w:tr>
      <w:tr w:rsidR="005125DF" w14:paraId="68FF6A2A"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46B81B14" w14:textId="77777777" w:rsidR="005125DF" w:rsidRDefault="005125DF">
            <w:pPr>
              <w:spacing w:line="276" w:lineRule="auto"/>
              <w:rPr>
                <w:lang w:val="en-US"/>
              </w:rPr>
            </w:pPr>
            <w:r>
              <w:rPr>
                <w:lang w:val="en-US"/>
              </w:rPr>
              <w:t>15</w:t>
            </w:r>
          </w:p>
        </w:tc>
        <w:tc>
          <w:tcPr>
            <w:tcW w:w="1276" w:type="dxa"/>
            <w:gridSpan w:val="2"/>
            <w:tcBorders>
              <w:top w:val="single" w:sz="4" w:space="0" w:color="auto"/>
              <w:left w:val="single" w:sz="6" w:space="0" w:color="auto"/>
              <w:bottom w:val="single" w:sz="4" w:space="0" w:color="auto"/>
              <w:right w:val="single" w:sz="6" w:space="0" w:color="auto"/>
            </w:tcBorders>
          </w:tcPr>
          <w:p w14:paraId="1FF3BA17" w14:textId="77777777" w:rsidR="005125DF" w:rsidRDefault="005125DF">
            <w:pPr>
              <w:spacing w:line="276" w:lineRule="auto"/>
              <w:rPr>
                <w:lang w:val="en-US"/>
              </w:rPr>
            </w:pPr>
            <w:r>
              <w:rPr>
                <w:lang w:val="en-US"/>
              </w:rPr>
              <w:t>RpEE03A</w:t>
            </w:r>
          </w:p>
          <w:p w14:paraId="6436C671"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467BED6"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prizelor bipolare constructie normala din bachelita sau aminoplast, simpla, dubla, constructie impermeabila, etanse, etanse metalica sau similare, montate ingropat sub tencuiala sau aparent pe dibluri din lemn sau plastic</w:t>
            </w:r>
            <w:r>
              <w:rPr>
                <w:rFonts w:ascii="Times New Roman CYR" w:hAnsi="Times New Roman CYR" w:cs="Times New Roman CYR"/>
                <w:sz w:val="16"/>
                <w:szCs w:val="16"/>
                <w:lang w:val="en-US"/>
              </w:rPr>
              <w:t xml:space="preserve"> </w:t>
            </w:r>
          </w:p>
          <w:p w14:paraId="3B10CCCB"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E8D524E"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E9B238C" w14:textId="77777777" w:rsidR="005125DF" w:rsidRDefault="005125DF">
            <w:pPr>
              <w:spacing w:line="276" w:lineRule="auto"/>
              <w:jc w:val="center"/>
              <w:rPr>
                <w:lang w:val="en-US"/>
              </w:rPr>
            </w:pPr>
            <w:r>
              <w:rPr>
                <w:lang w:val="en-US"/>
              </w:rPr>
              <w:t>56,00</w:t>
            </w:r>
          </w:p>
        </w:tc>
        <w:tc>
          <w:tcPr>
            <w:tcW w:w="0" w:type="auto"/>
            <w:vAlign w:val="center"/>
            <w:hideMark/>
          </w:tcPr>
          <w:p w14:paraId="00AF87F5" w14:textId="77777777" w:rsidR="005125DF" w:rsidRDefault="005125DF">
            <w:pPr>
              <w:spacing w:line="276" w:lineRule="auto"/>
              <w:rPr>
                <w:lang w:eastAsia="ro-RO"/>
              </w:rPr>
            </w:pPr>
          </w:p>
        </w:tc>
      </w:tr>
      <w:tr w:rsidR="005125DF" w14:paraId="3B84C2CB" w14:textId="77777777" w:rsidTr="005125DF">
        <w:tc>
          <w:tcPr>
            <w:tcW w:w="709" w:type="dxa"/>
            <w:tcBorders>
              <w:top w:val="nil"/>
              <w:left w:val="single" w:sz="6" w:space="0" w:color="auto"/>
              <w:bottom w:val="single" w:sz="2" w:space="0" w:color="auto"/>
              <w:right w:val="single" w:sz="6" w:space="0" w:color="auto"/>
            </w:tcBorders>
          </w:tcPr>
          <w:p w14:paraId="2998B4E3"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602F6C"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1F081C9A"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153DF5AC"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5068408" w14:textId="77777777" w:rsidR="005125DF" w:rsidRDefault="005125DF">
            <w:pPr>
              <w:spacing w:line="276" w:lineRule="auto"/>
              <w:rPr>
                <w:lang w:val="en-US"/>
              </w:rPr>
            </w:pPr>
            <w:r>
              <w:rPr>
                <w:lang w:val="en-US"/>
              </w:rPr>
              <w:t>17,36</w:t>
            </w:r>
          </w:p>
        </w:tc>
        <w:tc>
          <w:tcPr>
            <w:tcW w:w="0" w:type="auto"/>
            <w:vAlign w:val="center"/>
            <w:hideMark/>
          </w:tcPr>
          <w:p w14:paraId="6603D163" w14:textId="77777777" w:rsidR="005125DF" w:rsidRDefault="005125DF">
            <w:pPr>
              <w:spacing w:line="276" w:lineRule="auto"/>
              <w:rPr>
                <w:lang w:eastAsia="ro-RO"/>
              </w:rPr>
            </w:pPr>
          </w:p>
        </w:tc>
      </w:tr>
      <w:tr w:rsidR="005125DF" w14:paraId="35401452" w14:textId="77777777" w:rsidTr="005125DF">
        <w:tc>
          <w:tcPr>
            <w:tcW w:w="709" w:type="dxa"/>
            <w:tcBorders>
              <w:top w:val="nil"/>
              <w:left w:val="single" w:sz="6" w:space="0" w:color="auto"/>
              <w:bottom w:val="single" w:sz="2" w:space="0" w:color="auto"/>
              <w:right w:val="single" w:sz="6" w:space="0" w:color="auto"/>
            </w:tcBorders>
          </w:tcPr>
          <w:p w14:paraId="6F31BAF0"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DD772E" w14:textId="77777777" w:rsidR="005125DF" w:rsidRDefault="005125DF">
            <w:pPr>
              <w:spacing w:line="276" w:lineRule="auto"/>
              <w:jc w:val="center"/>
              <w:rPr>
                <w:sz w:val="16"/>
                <w:szCs w:val="16"/>
                <w:lang w:val="en-US"/>
              </w:rPr>
            </w:pPr>
            <w:r>
              <w:rPr>
                <w:sz w:val="16"/>
                <w:szCs w:val="16"/>
                <w:lang w:val="en-US"/>
              </w:rPr>
              <w:t>2746167335100</w:t>
            </w:r>
          </w:p>
        </w:tc>
        <w:tc>
          <w:tcPr>
            <w:tcW w:w="4252" w:type="dxa"/>
            <w:gridSpan w:val="3"/>
            <w:tcBorders>
              <w:top w:val="nil"/>
              <w:left w:val="single" w:sz="6" w:space="0" w:color="auto"/>
              <w:bottom w:val="single" w:sz="2" w:space="0" w:color="auto"/>
              <w:right w:val="single" w:sz="6" w:space="0" w:color="auto"/>
            </w:tcBorders>
            <w:hideMark/>
          </w:tcPr>
          <w:p w14:paraId="0832126E" w14:textId="77777777" w:rsidR="005125DF" w:rsidRDefault="005125DF">
            <w:pPr>
              <w:spacing w:line="276" w:lineRule="auto"/>
              <w:rPr>
                <w:lang w:val="en-US"/>
              </w:rPr>
            </w:pPr>
            <w:r>
              <w:rPr>
                <w:lang w:val="en-US"/>
              </w:rPr>
              <w:t>Priza</w:t>
            </w:r>
          </w:p>
        </w:tc>
        <w:tc>
          <w:tcPr>
            <w:tcW w:w="993" w:type="dxa"/>
            <w:gridSpan w:val="2"/>
            <w:tcBorders>
              <w:top w:val="nil"/>
              <w:left w:val="single" w:sz="6" w:space="0" w:color="auto"/>
              <w:bottom w:val="single" w:sz="2" w:space="0" w:color="auto"/>
              <w:right w:val="single" w:sz="6" w:space="0" w:color="auto"/>
            </w:tcBorders>
            <w:hideMark/>
          </w:tcPr>
          <w:p w14:paraId="03F9BCF6"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ED2E949" w14:textId="77777777" w:rsidR="005125DF" w:rsidRDefault="005125DF">
            <w:pPr>
              <w:spacing w:line="276" w:lineRule="auto"/>
              <w:rPr>
                <w:lang w:val="en-US"/>
              </w:rPr>
            </w:pPr>
            <w:r>
              <w:rPr>
                <w:lang w:val="en-US"/>
              </w:rPr>
              <w:t>57,12</w:t>
            </w:r>
          </w:p>
        </w:tc>
        <w:tc>
          <w:tcPr>
            <w:tcW w:w="0" w:type="auto"/>
            <w:vAlign w:val="center"/>
            <w:hideMark/>
          </w:tcPr>
          <w:p w14:paraId="1C4C46AD" w14:textId="77777777" w:rsidR="005125DF" w:rsidRDefault="005125DF">
            <w:pPr>
              <w:spacing w:line="276" w:lineRule="auto"/>
              <w:rPr>
                <w:lang w:eastAsia="ro-RO"/>
              </w:rPr>
            </w:pPr>
          </w:p>
        </w:tc>
      </w:tr>
      <w:tr w:rsidR="005125DF" w14:paraId="6CA3D86E" w14:textId="77777777" w:rsidTr="005125DF">
        <w:tc>
          <w:tcPr>
            <w:tcW w:w="709" w:type="dxa"/>
            <w:tcBorders>
              <w:top w:val="nil"/>
              <w:left w:val="single" w:sz="6" w:space="0" w:color="auto"/>
              <w:bottom w:val="single" w:sz="2" w:space="0" w:color="auto"/>
              <w:right w:val="single" w:sz="6" w:space="0" w:color="auto"/>
            </w:tcBorders>
          </w:tcPr>
          <w:p w14:paraId="76584D7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4A12A4C"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25E06B85"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2D8992DA"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1D37E41" w14:textId="77777777" w:rsidR="005125DF" w:rsidRDefault="005125DF">
            <w:pPr>
              <w:spacing w:line="276" w:lineRule="auto"/>
              <w:rPr>
                <w:lang w:val="en-US"/>
              </w:rPr>
            </w:pPr>
            <w:r>
              <w:rPr>
                <w:lang w:val="en-US"/>
              </w:rPr>
              <w:t>56,00</w:t>
            </w:r>
          </w:p>
        </w:tc>
        <w:tc>
          <w:tcPr>
            <w:tcW w:w="0" w:type="auto"/>
            <w:vAlign w:val="center"/>
            <w:hideMark/>
          </w:tcPr>
          <w:p w14:paraId="799F3AE8" w14:textId="77777777" w:rsidR="005125DF" w:rsidRDefault="005125DF">
            <w:pPr>
              <w:spacing w:line="276" w:lineRule="auto"/>
              <w:rPr>
                <w:lang w:eastAsia="ro-RO"/>
              </w:rPr>
            </w:pPr>
          </w:p>
        </w:tc>
      </w:tr>
      <w:tr w:rsidR="005125DF" w14:paraId="4FA39CB7" w14:textId="77777777" w:rsidTr="005125DF">
        <w:tc>
          <w:tcPr>
            <w:tcW w:w="709" w:type="dxa"/>
            <w:tcBorders>
              <w:top w:val="nil"/>
              <w:left w:val="single" w:sz="6" w:space="0" w:color="auto"/>
              <w:bottom w:val="single" w:sz="2" w:space="0" w:color="auto"/>
              <w:right w:val="single" w:sz="6" w:space="0" w:color="auto"/>
            </w:tcBorders>
          </w:tcPr>
          <w:p w14:paraId="64B2E16E"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D7F2156"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512EBB0E"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08CAE7A0"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B2488F0" w14:textId="77777777" w:rsidR="005125DF" w:rsidRDefault="005125DF">
            <w:pPr>
              <w:spacing w:line="276" w:lineRule="auto"/>
              <w:rPr>
                <w:lang w:val="en-US"/>
              </w:rPr>
            </w:pPr>
            <w:r>
              <w:rPr>
                <w:lang w:val="en-US"/>
              </w:rPr>
              <w:t>0,28</w:t>
            </w:r>
          </w:p>
        </w:tc>
        <w:tc>
          <w:tcPr>
            <w:tcW w:w="0" w:type="auto"/>
            <w:vAlign w:val="center"/>
            <w:hideMark/>
          </w:tcPr>
          <w:p w14:paraId="73A658A5" w14:textId="77777777" w:rsidR="005125DF" w:rsidRDefault="005125DF">
            <w:pPr>
              <w:spacing w:line="276" w:lineRule="auto"/>
              <w:rPr>
                <w:lang w:eastAsia="ro-RO"/>
              </w:rPr>
            </w:pPr>
          </w:p>
        </w:tc>
      </w:tr>
      <w:tr w:rsidR="005125DF" w14:paraId="056BA58A" w14:textId="77777777" w:rsidTr="005125DF">
        <w:tc>
          <w:tcPr>
            <w:tcW w:w="709" w:type="dxa"/>
            <w:tcBorders>
              <w:top w:val="nil"/>
              <w:left w:val="single" w:sz="6" w:space="0" w:color="auto"/>
              <w:bottom w:val="single" w:sz="2" w:space="0" w:color="auto"/>
              <w:right w:val="single" w:sz="6" w:space="0" w:color="auto"/>
            </w:tcBorders>
          </w:tcPr>
          <w:p w14:paraId="52BFEC2D"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D45011" w14:textId="77777777" w:rsidR="005125DF" w:rsidRDefault="005125DF">
            <w:pPr>
              <w:spacing w:line="276" w:lineRule="auto"/>
              <w:jc w:val="center"/>
              <w:rPr>
                <w:sz w:val="16"/>
                <w:szCs w:val="16"/>
                <w:lang w:val="en-US"/>
              </w:rPr>
            </w:pPr>
            <w:r>
              <w:rPr>
                <w:sz w:val="16"/>
                <w:szCs w:val="16"/>
                <w:lang w:val="en-US"/>
              </w:rPr>
              <w:t>1711317306661</w:t>
            </w:r>
          </w:p>
        </w:tc>
        <w:tc>
          <w:tcPr>
            <w:tcW w:w="4252" w:type="dxa"/>
            <w:gridSpan w:val="3"/>
            <w:tcBorders>
              <w:top w:val="nil"/>
              <w:left w:val="single" w:sz="6" w:space="0" w:color="auto"/>
              <w:bottom w:val="single" w:sz="2" w:space="0" w:color="auto"/>
              <w:right w:val="single" w:sz="6" w:space="0" w:color="auto"/>
            </w:tcBorders>
            <w:hideMark/>
          </w:tcPr>
          <w:p w14:paraId="17106E3A" w14:textId="77777777" w:rsidR="005125DF" w:rsidRDefault="005125DF">
            <w:pPr>
              <w:spacing w:line="276" w:lineRule="auto"/>
              <w:rPr>
                <w:lang w:val="en-US"/>
              </w:rPr>
            </w:pPr>
            <w:r>
              <w:rPr>
                <w:lang w:val="en-US"/>
              </w:rPr>
              <w:t>Bumbac de sters</w:t>
            </w:r>
          </w:p>
        </w:tc>
        <w:tc>
          <w:tcPr>
            <w:tcW w:w="993" w:type="dxa"/>
            <w:gridSpan w:val="2"/>
            <w:tcBorders>
              <w:top w:val="nil"/>
              <w:left w:val="single" w:sz="6" w:space="0" w:color="auto"/>
              <w:bottom w:val="single" w:sz="2" w:space="0" w:color="auto"/>
              <w:right w:val="single" w:sz="6" w:space="0" w:color="auto"/>
            </w:tcBorders>
            <w:hideMark/>
          </w:tcPr>
          <w:p w14:paraId="6C615693"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D432562" w14:textId="77777777" w:rsidR="005125DF" w:rsidRDefault="005125DF">
            <w:pPr>
              <w:spacing w:line="276" w:lineRule="auto"/>
              <w:rPr>
                <w:lang w:val="en-US"/>
              </w:rPr>
            </w:pPr>
            <w:r>
              <w:rPr>
                <w:lang w:val="en-US"/>
              </w:rPr>
              <w:t>0,28</w:t>
            </w:r>
          </w:p>
        </w:tc>
        <w:tc>
          <w:tcPr>
            <w:tcW w:w="0" w:type="auto"/>
            <w:vAlign w:val="center"/>
            <w:hideMark/>
          </w:tcPr>
          <w:p w14:paraId="43FE14AA" w14:textId="77777777" w:rsidR="005125DF" w:rsidRDefault="005125DF">
            <w:pPr>
              <w:spacing w:line="276" w:lineRule="auto"/>
              <w:rPr>
                <w:lang w:eastAsia="ro-RO"/>
              </w:rPr>
            </w:pPr>
          </w:p>
        </w:tc>
      </w:tr>
      <w:tr w:rsidR="005125DF" w14:paraId="566F77A7" w14:textId="77777777" w:rsidTr="005125DF">
        <w:tc>
          <w:tcPr>
            <w:tcW w:w="709" w:type="dxa"/>
            <w:tcBorders>
              <w:top w:val="nil"/>
              <w:left w:val="single" w:sz="6" w:space="0" w:color="auto"/>
              <w:bottom w:val="single" w:sz="2" w:space="0" w:color="auto"/>
              <w:right w:val="single" w:sz="6" w:space="0" w:color="auto"/>
            </w:tcBorders>
          </w:tcPr>
          <w:p w14:paraId="0DBA423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D8A78AB" w14:textId="77777777" w:rsidR="005125DF" w:rsidRDefault="005125DF">
            <w:pPr>
              <w:spacing w:line="276" w:lineRule="auto"/>
              <w:jc w:val="center"/>
              <w:rPr>
                <w:sz w:val="16"/>
                <w:szCs w:val="16"/>
                <w:lang w:val="en-US"/>
              </w:rPr>
            </w:pPr>
            <w:r>
              <w:rPr>
                <w:sz w:val="16"/>
                <w:szCs w:val="16"/>
                <w:lang w:val="en-US"/>
              </w:rPr>
              <w:t>2051142950700</w:t>
            </w:r>
          </w:p>
        </w:tc>
        <w:tc>
          <w:tcPr>
            <w:tcW w:w="4252" w:type="dxa"/>
            <w:gridSpan w:val="3"/>
            <w:tcBorders>
              <w:top w:val="nil"/>
              <w:left w:val="single" w:sz="6" w:space="0" w:color="auto"/>
              <w:bottom w:val="single" w:sz="2" w:space="0" w:color="auto"/>
              <w:right w:val="single" w:sz="6" w:space="0" w:color="auto"/>
            </w:tcBorders>
            <w:hideMark/>
          </w:tcPr>
          <w:p w14:paraId="0443FF4F" w14:textId="77777777" w:rsidR="005125DF" w:rsidRDefault="005125DF">
            <w:pPr>
              <w:spacing w:line="276" w:lineRule="auto"/>
              <w:rPr>
                <w:lang w:val="en-US"/>
              </w:rPr>
            </w:pPr>
            <w:r>
              <w:rPr>
                <w:lang w:val="en-US"/>
              </w:rPr>
              <w:t>Dibluri</w:t>
            </w:r>
          </w:p>
        </w:tc>
        <w:tc>
          <w:tcPr>
            <w:tcW w:w="993" w:type="dxa"/>
            <w:gridSpan w:val="2"/>
            <w:tcBorders>
              <w:top w:val="nil"/>
              <w:left w:val="single" w:sz="6" w:space="0" w:color="auto"/>
              <w:bottom w:val="single" w:sz="2" w:space="0" w:color="auto"/>
              <w:right w:val="single" w:sz="6" w:space="0" w:color="auto"/>
            </w:tcBorders>
            <w:hideMark/>
          </w:tcPr>
          <w:p w14:paraId="3FA61C3E"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296463F" w14:textId="77777777" w:rsidR="005125DF" w:rsidRDefault="005125DF">
            <w:pPr>
              <w:spacing w:line="276" w:lineRule="auto"/>
              <w:rPr>
                <w:lang w:val="en-US"/>
              </w:rPr>
            </w:pPr>
            <w:r>
              <w:rPr>
                <w:lang w:val="en-US"/>
              </w:rPr>
              <w:t>112,00</w:t>
            </w:r>
          </w:p>
        </w:tc>
        <w:tc>
          <w:tcPr>
            <w:tcW w:w="0" w:type="auto"/>
            <w:vAlign w:val="center"/>
            <w:hideMark/>
          </w:tcPr>
          <w:p w14:paraId="3A11C2EB" w14:textId="77777777" w:rsidR="005125DF" w:rsidRDefault="005125DF">
            <w:pPr>
              <w:spacing w:line="276" w:lineRule="auto"/>
              <w:rPr>
                <w:lang w:eastAsia="ro-RO"/>
              </w:rPr>
            </w:pPr>
          </w:p>
        </w:tc>
      </w:tr>
      <w:tr w:rsidR="005125DF" w14:paraId="1710F5E9" w14:textId="77777777" w:rsidTr="005125DF">
        <w:tc>
          <w:tcPr>
            <w:tcW w:w="709" w:type="dxa"/>
            <w:tcBorders>
              <w:top w:val="nil"/>
              <w:left w:val="single" w:sz="6" w:space="0" w:color="auto"/>
              <w:bottom w:val="single" w:sz="2" w:space="0" w:color="auto"/>
              <w:right w:val="single" w:sz="6" w:space="0" w:color="auto"/>
            </w:tcBorders>
          </w:tcPr>
          <w:p w14:paraId="0D4E2A0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AAFC2D0" w14:textId="77777777" w:rsidR="005125DF" w:rsidRDefault="005125DF">
            <w:pPr>
              <w:spacing w:line="276" w:lineRule="auto"/>
              <w:jc w:val="center"/>
              <w:rPr>
                <w:sz w:val="16"/>
                <w:szCs w:val="16"/>
                <w:lang w:val="en-US"/>
              </w:rPr>
            </w:pPr>
            <w:r>
              <w:rPr>
                <w:sz w:val="16"/>
                <w:szCs w:val="16"/>
                <w:lang w:val="en-US"/>
              </w:rPr>
              <w:t>2874115836777</w:t>
            </w:r>
          </w:p>
        </w:tc>
        <w:tc>
          <w:tcPr>
            <w:tcW w:w="4252" w:type="dxa"/>
            <w:gridSpan w:val="3"/>
            <w:tcBorders>
              <w:top w:val="nil"/>
              <w:left w:val="single" w:sz="6" w:space="0" w:color="auto"/>
              <w:bottom w:val="single" w:sz="2" w:space="0" w:color="auto"/>
              <w:right w:val="single" w:sz="6" w:space="0" w:color="auto"/>
            </w:tcBorders>
            <w:hideMark/>
          </w:tcPr>
          <w:p w14:paraId="13D15EBC" w14:textId="77777777" w:rsidR="005125DF" w:rsidRDefault="005125DF">
            <w:pPr>
              <w:spacing w:line="276" w:lineRule="auto"/>
              <w:rPr>
                <w:lang w:val="en-US"/>
              </w:rPr>
            </w:pPr>
            <w:r>
              <w:rPr>
                <w:lang w:val="en-US"/>
              </w:rPr>
              <w:t xml:space="preserve">Surub cap inecat crestat   L 3 x 40 </w:t>
            </w:r>
          </w:p>
        </w:tc>
        <w:tc>
          <w:tcPr>
            <w:tcW w:w="993" w:type="dxa"/>
            <w:gridSpan w:val="2"/>
            <w:tcBorders>
              <w:top w:val="nil"/>
              <w:left w:val="single" w:sz="6" w:space="0" w:color="auto"/>
              <w:bottom w:val="single" w:sz="2" w:space="0" w:color="auto"/>
              <w:right w:val="single" w:sz="6" w:space="0" w:color="auto"/>
            </w:tcBorders>
            <w:hideMark/>
          </w:tcPr>
          <w:p w14:paraId="622C1C79"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14D476A" w14:textId="77777777" w:rsidR="005125DF" w:rsidRDefault="005125DF">
            <w:pPr>
              <w:spacing w:line="276" w:lineRule="auto"/>
              <w:rPr>
                <w:lang w:val="en-US"/>
              </w:rPr>
            </w:pPr>
            <w:r>
              <w:rPr>
                <w:lang w:val="en-US"/>
              </w:rPr>
              <w:t>112,00</w:t>
            </w:r>
          </w:p>
        </w:tc>
        <w:tc>
          <w:tcPr>
            <w:tcW w:w="0" w:type="auto"/>
            <w:vAlign w:val="center"/>
            <w:hideMark/>
          </w:tcPr>
          <w:p w14:paraId="1CB99835" w14:textId="77777777" w:rsidR="005125DF" w:rsidRDefault="005125DF">
            <w:pPr>
              <w:spacing w:line="276" w:lineRule="auto"/>
              <w:rPr>
                <w:lang w:eastAsia="ro-RO"/>
              </w:rPr>
            </w:pPr>
          </w:p>
        </w:tc>
      </w:tr>
      <w:tr w:rsidR="005125DF" w14:paraId="31B47CE6" w14:textId="77777777" w:rsidTr="005125DF">
        <w:trPr>
          <w:trHeight w:val="340"/>
        </w:trPr>
        <w:tc>
          <w:tcPr>
            <w:tcW w:w="709" w:type="dxa"/>
            <w:tcBorders>
              <w:top w:val="nil"/>
              <w:left w:val="single" w:sz="6" w:space="0" w:color="auto"/>
              <w:bottom w:val="nil"/>
              <w:right w:val="nil"/>
            </w:tcBorders>
          </w:tcPr>
          <w:p w14:paraId="00B69828"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77F7E5F5"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7C3DE761"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DE277E3"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241E1EDA"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32924D84" w14:textId="77777777" w:rsidR="005125DF" w:rsidRDefault="005125DF">
            <w:pPr>
              <w:spacing w:line="276" w:lineRule="auto"/>
              <w:rPr>
                <w:lang w:val="en-US"/>
              </w:rPr>
            </w:pPr>
          </w:p>
        </w:tc>
      </w:tr>
      <w:tr w:rsidR="005125DF" w14:paraId="33C5406B"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74284304" w14:textId="77777777" w:rsidR="005125DF" w:rsidRDefault="005125DF">
            <w:pPr>
              <w:spacing w:line="276" w:lineRule="auto"/>
              <w:rPr>
                <w:lang w:val="en-US"/>
              </w:rPr>
            </w:pPr>
            <w:r>
              <w:rPr>
                <w:lang w:val="en-US"/>
              </w:rPr>
              <w:t>16</w:t>
            </w:r>
          </w:p>
        </w:tc>
        <w:tc>
          <w:tcPr>
            <w:tcW w:w="1276" w:type="dxa"/>
            <w:gridSpan w:val="2"/>
            <w:tcBorders>
              <w:top w:val="single" w:sz="4" w:space="0" w:color="auto"/>
              <w:left w:val="single" w:sz="6" w:space="0" w:color="auto"/>
              <w:bottom w:val="single" w:sz="4" w:space="0" w:color="auto"/>
              <w:right w:val="single" w:sz="6" w:space="0" w:color="auto"/>
            </w:tcBorders>
          </w:tcPr>
          <w:p w14:paraId="479FEAE3" w14:textId="77777777" w:rsidR="005125DF" w:rsidRDefault="005125DF">
            <w:pPr>
              <w:spacing w:line="276" w:lineRule="auto"/>
              <w:rPr>
                <w:lang w:val="en-US"/>
              </w:rPr>
            </w:pPr>
            <w:r>
              <w:rPr>
                <w:lang w:val="en-US"/>
              </w:rPr>
              <w:t>RpEE14A</w:t>
            </w:r>
          </w:p>
          <w:p w14:paraId="5D02D8CF"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1446EF1"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intrerupatoarelor unipolare - intrerupator simplu tip 1- simbol 0158 (Intrerupator unitar)</w:t>
            </w:r>
            <w:r>
              <w:rPr>
                <w:rFonts w:ascii="Times New Roman CYR" w:hAnsi="Times New Roman CYR" w:cs="Times New Roman CYR"/>
                <w:sz w:val="16"/>
                <w:szCs w:val="16"/>
                <w:lang w:val="en-US"/>
              </w:rPr>
              <w:t xml:space="preserve"> </w:t>
            </w:r>
          </w:p>
          <w:p w14:paraId="4960E30D"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4F338D9"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1D8AF7B" w14:textId="77777777" w:rsidR="005125DF" w:rsidRDefault="005125DF">
            <w:pPr>
              <w:spacing w:line="276" w:lineRule="auto"/>
              <w:jc w:val="center"/>
              <w:rPr>
                <w:lang w:val="en-US"/>
              </w:rPr>
            </w:pPr>
            <w:r>
              <w:rPr>
                <w:lang w:val="en-US"/>
              </w:rPr>
              <w:t>4,00</w:t>
            </w:r>
          </w:p>
        </w:tc>
        <w:tc>
          <w:tcPr>
            <w:tcW w:w="0" w:type="auto"/>
            <w:vAlign w:val="center"/>
            <w:hideMark/>
          </w:tcPr>
          <w:p w14:paraId="10D0C293" w14:textId="77777777" w:rsidR="005125DF" w:rsidRDefault="005125DF">
            <w:pPr>
              <w:spacing w:line="276" w:lineRule="auto"/>
              <w:rPr>
                <w:lang w:eastAsia="ro-RO"/>
              </w:rPr>
            </w:pPr>
          </w:p>
        </w:tc>
      </w:tr>
      <w:tr w:rsidR="005125DF" w14:paraId="155CF906" w14:textId="77777777" w:rsidTr="005125DF">
        <w:tc>
          <w:tcPr>
            <w:tcW w:w="709" w:type="dxa"/>
            <w:tcBorders>
              <w:top w:val="nil"/>
              <w:left w:val="single" w:sz="6" w:space="0" w:color="auto"/>
              <w:bottom w:val="single" w:sz="2" w:space="0" w:color="auto"/>
              <w:right w:val="single" w:sz="6" w:space="0" w:color="auto"/>
            </w:tcBorders>
          </w:tcPr>
          <w:p w14:paraId="3145197F"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EFE1B2"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07B24B39"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5DFC9037"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D3564E6" w14:textId="77777777" w:rsidR="005125DF" w:rsidRDefault="005125DF">
            <w:pPr>
              <w:spacing w:line="276" w:lineRule="auto"/>
              <w:rPr>
                <w:lang w:val="en-US"/>
              </w:rPr>
            </w:pPr>
            <w:r>
              <w:rPr>
                <w:lang w:val="en-US"/>
              </w:rPr>
              <w:t>1,20</w:t>
            </w:r>
          </w:p>
        </w:tc>
        <w:tc>
          <w:tcPr>
            <w:tcW w:w="0" w:type="auto"/>
            <w:vAlign w:val="center"/>
            <w:hideMark/>
          </w:tcPr>
          <w:p w14:paraId="446C9A01" w14:textId="77777777" w:rsidR="005125DF" w:rsidRDefault="005125DF">
            <w:pPr>
              <w:spacing w:line="276" w:lineRule="auto"/>
              <w:rPr>
                <w:lang w:eastAsia="ro-RO"/>
              </w:rPr>
            </w:pPr>
          </w:p>
        </w:tc>
      </w:tr>
      <w:tr w:rsidR="005125DF" w14:paraId="65E08FAC" w14:textId="77777777" w:rsidTr="005125DF">
        <w:tc>
          <w:tcPr>
            <w:tcW w:w="709" w:type="dxa"/>
            <w:tcBorders>
              <w:top w:val="nil"/>
              <w:left w:val="single" w:sz="6" w:space="0" w:color="auto"/>
              <w:bottom w:val="single" w:sz="2" w:space="0" w:color="auto"/>
              <w:right w:val="single" w:sz="6" w:space="0" w:color="auto"/>
            </w:tcBorders>
          </w:tcPr>
          <w:p w14:paraId="2ACA1AC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72BFC1" w14:textId="77777777" w:rsidR="005125DF" w:rsidRDefault="005125DF">
            <w:pPr>
              <w:spacing w:line="276" w:lineRule="auto"/>
              <w:jc w:val="center"/>
              <w:rPr>
                <w:sz w:val="16"/>
                <w:szCs w:val="16"/>
                <w:lang w:val="en-US"/>
              </w:rPr>
            </w:pPr>
            <w:r>
              <w:rPr>
                <w:sz w:val="16"/>
                <w:szCs w:val="16"/>
                <w:lang w:val="en-US"/>
              </w:rPr>
              <w:t>111100010520020-1</w:t>
            </w:r>
          </w:p>
        </w:tc>
        <w:tc>
          <w:tcPr>
            <w:tcW w:w="4252" w:type="dxa"/>
            <w:gridSpan w:val="3"/>
            <w:tcBorders>
              <w:top w:val="nil"/>
              <w:left w:val="single" w:sz="6" w:space="0" w:color="auto"/>
              <w:bottom w:val="single" w:sz="2" w:space="0" w:color="auto"/>
              <w:right w:val="single" w:sz="6" w:space="0" w:color="auto"/>
            </w:tcBorders>
            <w:hideMark/>
          </w:tcPr>
          <w:p w14:paraId="1B331912" w14:textId="77777777" w:rsidR="005125DF" w:rsidRDefault="005125DF">
            <w:pPr>
              <w:spacing w:line="276" w:lineRule="auto"/>
              <w:rPr>
                <w:lang w:val="en-US"/>
              </w:rPr>
            </w:pPr>
            <w:r>
              <w:rPr>
                <w:lang w:val="en-US"/>
              </w:rPr>
              <w:t>Intrerupator unitar</w:t>
            </w:r>
          </w:p>
        </w:tc>
        <w:tc>
          <w:tcPr>
            <w:tcW w:w="993" w:type="dxa"/>
            <w:gridSpan w:val="2"/>
            <w:tcBorders>
              <w:top w:val="nil"/>
              <w:left w:val="single" w:sz="6" w:space="0" w:color="auto"/>
              <w:bottom w:val="single" w:sz="2" w:space="0" w:color="auto"/>
              <w:right w:val="single" w:sz="6" w:space="0" w:color="auto"/>
            </w:tcBorders>
            <w:hideMark/>
          </w:tcPr>
          <w:p w14:paraId="125585BC"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5F827A1" w14:textId="77777777" w:rsidR="005125DF" w:rsidRDefault="005125DF">
            <w:pPr>
              <w:spacing w:line="276" w:lineRule="auto"/>
              <w:rPr>
                <w:lang w:val="en-US"/>
              </w:rPr>
            </w:pPr>
            <w:r>
              <w:rPr>
                <w:lang w:val="en-US"/>
              </w:rPr>
              <w:t>4,00</w:t>
            </w:r>
          </w:p>
        </w:tc>
        <w:tc>
          <w:tcPr>
            <w:tcW w:w="0" w:type="auto"/>
            <w:vAlign w:val="center"/>
            <w:hideMark/>
          </w:tcPr>
          <w:p w14:paraId="4C153D61" w14:textId="77777777" w:rsidR="005125DF" w:rsidRDefault="005125DF">
            <w:pPr>
              <w:spacing w:line="276" w:lineRule="auto"/>
              <w:rPr>
                <w:lang w:eastAsia="ro-RO"/>
              </w:rPr>
            </w:pPr>
          </w:p>
        </w:tc>
      </w:tr>
      <w:tr w:rsidR="005125DF" w14:paraId="58271AB9" w14:textId="77777777" w:rsidTr="005125DF">
        <w:tc>
          <w:tcPr>
            <w:tcW w:w="709" w:type="dxa"/>
            <w:tcBorders>
              <w:top w:val="nil"/>
              <w:left w:val="single" w:sz="6" w:space="0" w:color="auto"/>
              <w:bottom w:val="single" w:sz="2" w:space="0" w:color="auto"/>
              <w:right w:val="single" w:sz="6" w:space="0" w:color="auto"/>
            </w:tcBorders>
          </w:tcPr>
          <w:p w14:paraId="72F4A6BA"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EAD2755"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43CAA1CC"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4FADF89C"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02748EB" w14:textId="77777777" w:rsidR="005125DF" w:rsidRDefault="005125DF">
            <w:pPr>
              <w:spacing w:line="276" w:lineRule="auto"/>
              <w:rPr>
                <w:lang w:val="en-US"/>
              </w:rPr>
            </w:pPr>
            <w:r>
              <w:rPr>
                <w:lang w:val="en-US"/>
              </w:rPr>
              <w:t>4,00</w:t>
            </w:r>
          </w:p>
        </w:tc>
        <w:tc>
          <w:tcPr>
            <w:tcW w:w="0" w:type="auto"/>
            <w:vAlign w:val="center"/>
            <w:hideMark/>
          </w:tcPr>
          <w:p w14:paraId="5E254DD0" w14:textId="77777777" w:rsidR="005125DF" w:rsidRDefault="005125DF">
            <w:pPr>
              <w:spacing w:line="276" w:lineRule="auto"/>
              <w:rPr>
                <w:lang w:eastAsia="ro-RO"/>
              </w:rPr>
            </w:pPr>
          </w:p>
        </w:tc>
      </w:tr>
      <w:tr w:rsidR="005125DF" w14:paraId="2F37515D" w14:textId="77777777" w:rsidTr="005125DF">
        <w:tc>
          <w:tcPr>
            <w:tcW w:w="709" w:type="dxa"/>
            <w:tcBorders>
              <w:top w:val="nil"/>
              <w:left w:val="single" w:sz="6" w:space="0" w:color="auto"/>
              <w:bottom w:val="single" w:sz="2" w:space="0" w:color="auto"/>
              <w:right w:val="single" w:sz="6" w:space="0" w:color="auto"/>
            </w:tcBorders>
          </w:tcPr>
          <w:p w14:paraId="6F39163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C15B16A"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67441855"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3A665337"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29332C3" w14:textId="77777777" w:rsidR="005125DF" w:rsidRDefault="005125DF">
            <w:pPr>
              <w:spacing w:line="276" w:lineRule="auto"/>
              <w:rPr>
                <w:lang w:val="en-US"/>
              </w:rPr>
            </w:pPr>
            <w:r>
              <w:rPr>
                <w:lang w:val="en-US"/>
              </w:rPr>
              <w:t>0,02</w:t>
            </w:r>
          </w:p>
        </w:tc>
        <w:tc>
          <w:tcPr>
            <w:tcW w:w="0" w:type="auto"/>
            <w:vAlign w:val="center"/>
            <w:hideMark/>
          </w:tcPr>
          <w:p w14:paraId="640F04C8" w14:textId="77777777" w:rsidR="005125DF" w:rsidRDefault="005125DF">
            <w:pPr>
              <w:spacing w:line="276" w:lineRule="auto"/>
              <w:rPr>
                <w:lang w:eastAsia="ro-RO"/>
              </w:rPr>
            </w:pPr>
          </w:p>
        </w:tc>
      </w:tr>
      <w:tr w:rsidR="005125DF" w14:paraId="031E5F77" w14:textId="77777777" w:rsidTr="005125DF">
        <w:tc>
          <w:tcPr>
            <w:tcW w:w="709" w:type="dxa"/>
            <w:tcBorders>
              <w:top w:val="nil"/>
              <w:left w:val="single" w:sz="6" w:space="0" w:color="auto"/>
              <w:bottom w:val="single" w:sz="2" w:space="0" w:color="auto"/>
              <w:right w:val="single" w:sz="6" w:space="0" w:color="auto"/>
            </w:tcBorders>
          </w:tcPr>
          <w:p w14:paraId="78392C0E"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45C1C08" w14:textId="77777777" w:rsidR="005125DF" w:rsidRDefault="005125DF">
            <w:pPr>
              <w:spacing w:line="276" w:lineRule="auto"/>
              <w:jc w:val="center"/>
              <w:rPr>
                <w:sz w:val="16"/>
                <w:szCs w:val="16"/>
                <w:lang w:val="en-US"/>
              </w:rPr>
            </w:pPr>
            <w:r>
              <w:rPr>
                <w:sz w:val="16"/>
                <w:szCs w:val="16"/>
                <w:lang w:val="en-US"/>
              </w:rPr>
              <w:t>2513206621522</w:t>
            </w:r>
          </w:p>
        </w:tc>
        <w:tc>
          <w:tcPr>
            <w:tcW w:w="4252" w:type="dxa"/>
            <w:gridSpan w:val="3"/>
            <w:tcBorders>
              <w:top w:val="nil"/>
              <w:left w:val="single" w:sz="6" w:space="0" w:color="auto"/>
              <w:bottom w:val="single" w:sz="2" w:space="0" w:color="auto"/>
              <w:right w:val="single" w:sz="6" w:space="0" w:color="auto"/>
            </w:tcBorders>
            <w:hideMark/>
          </w:tcPr>
          <w:p w14:paraId="1CAC3DFE" w14:textId="77777777" w:rsidR="005125DF" w:rsidRDefault="005125DF">
            <w:pPr>
              <w:spacing w:line="276" w:lineRule="auto"/>
              <w:rPr>
                <w:lang w:val="en-US"/>
              </w:rPr>
            </w:pPr>
            <w:r>
              <w:rPr>
                <w:lang w:val="en-US"/>
              </w:rPr>
              <w:t>Banda izolatoare din pinza cauciucata tip PC-role 10m x 15mm</w:t>
            </w:r>
          </w:p>
        </w:tc>
        <w:tc>
          <w:tcPr>
            <w:tcW w:w="993" w:type="dxa"/>
            <w:gridSpan w:val="2"/>
            <w:tcBorders>
              <w:top w:val="nil"/>
              <w:left w:val="single" w:sz="6" w:space="0" w:color="auto"/>
              <w:bottom w:val="single" w:sz="2" w:space="0" w:color="auto"/>
              <w:right w:val="single" w:sz="6" w:space="0" w:color="auto"/>
            </w:tcBorders>
            <w:hideMark/>
          </w:tcPr>
          <w:p w14:paraId="16D30002"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37B41230" w14:textId="77777777" w:rsidR="005125DF" w:rsidRDefault="005125DF">
            <w:pPr>
              <w:spacing w:line="276" w:lineRule="auto"/>
              <w:rPr>
                <w:lang w:val="en-US"/>
              </w:rPr>
            </w:pPr>
            <w:r>
              <w:rPr>
                <w:lang w:val="en-US"/>
              </w:rPr>
              <w:t>0,80</w:t>
            </w:r>
          </w:p>
        </w:tc>
        <w:tc>
          <w:tcPr>
            <w:tcW w:w="0" w:type="auto"/>
            <w:vAlign w:val="center"/>
            <w:hideMark/>
          </w:tcPr>
          <w:p w14:paraId="122A7D87" w14:textId="77777777" w:rsidR="005125DF" w:rsidRDefault="005125DF">
            <w:pPr>
              <w:spacing w:line="276" w:lineRule="auto"/>
              <w:rPr>
                <w:lang w:eastAsia="ro-RO"/>
              </w:rPr>
            </w:pPr>
          </w:p>
        </w:tc>
      </w:tr>
      <w:tr w:rsidR="005125DF" w14:paraId="0F4F4674" w14:textId="77777777" w:rsidTr="005125DF">
        <w:trPr>
          <w:trHeight w:val="340"/>
        </w:trPr>
        <w:tc>
          <w:tcPr>
            <w:tcW w:w="709" w:type="dxa"/>
            <w:tcBorders>
              <w:top w:val="nil"/>
              <w:left w:val="single" w:sz="6" w:space="0" w:color="auto"/>
              <w:bottom w:val="nil"/>
              <w:right w:val="nil"/>
            </w:tcBorders>
          </w:tcPr>
          <w:p w14:paraId="3F410D48"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3DA74DB6"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565D25B1"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E7BEAB1"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02E757A7"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001A62DC" w14:textId="77777777" w:rsidR="005125DF" w:rsidRDefault="005125DF">
            <w:pPr>
              <w:spacing w:line="276" w:lineRule="auto"/>
              <w:rPr>
                <w:lang w:val="en-US"/>
              </w:rPr>
            </w:pPr>
          </w:p>
        </w:tc>
      </w:tr>
      <w:tr w:rsidR="005125DF" w14:paraId="5FC7DD48"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6F4E80E9" w14:textId="77777777" w:rsidR="005125DF" w:rsidRDefault="005125DF">
            <w:pPr>
              <w:spacing w:line="276" w:lineRule="auto"/>
              <w:rPr>
                <w:lang w:val="en-US"/>
              </w:rPr>
            </w:pPr>
            <w:r>
              <w:rPr>
                <w:lang w:val="en-US"/>
              </w:rPr>
              <w:t>17</w:t>
            </w:r>
          </w:p>
        </w:tc>
        <w:tc>
          <w:tcPr>
            <w:tcW w:w="1276" w:type="dxa"/>
            <w:gridSpan w:val="2"/>
            <w:tcBorders>
              <w:top w:val="single" w:sz="4" w:space="0" w:color="auto"/>
              <w:left w:val="single" w:sz="6" w:space="0" w:color="auto"/>
              <w:bottom w:val="single" w:sz="4" w:space="0" w:color="auto"/>
              <w:right w:val="single" w:sz="6" w:space="0" w:color="auto"/>
            </w:tcBorders>
          </w:tcPr>
          <w:p w14:paraId="31B4641B" w14:textId="77777777" w:rsidR="005125DF" w:rsidRDefault="005125DF">
            <w:pPr>
              <w:spacing w:line="276" w:lineRule="auto"/>
              <w:rPr>
                <w:lang w:val="en-US"/>
              </w:rPr>
            </w:pPr>
            <w:r>
              <w:rPr>
                <w:lang w:val="en-US"/>
              </w:rPr>
              <w:t>RpEE14A</w:t>
            </w:r>
          </w:p>
          <w:p w14:paraId="70712437"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F874BF7"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intrerupatoarelor unipolare - intrerupator simplu tip 1- simbol 0158 (Intrerupator dublu)</w:t>
            </w:r>
            <w:r>
              <w:rPr>
                <w:rFonts w:ascii="Times New Roman CYR" w:hAnsi="Times New Roman CYR" w:cs="Times New Roman CYR"/>
                <w:sz w:val="16"/>
                <w:szCs w:val="16"/>
                <w:lang w:val="en-US"/>
              </w:rPr>
              <w:t xml:space="preserve"> </w:t>
            </w:r>
          </w:p>
          <w:p w14:paraId="447A117B"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9FD71DB"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B058DB1" w14:textId="77777777" w:rsidR="005125DF" w:rsidRDefault="005125DF">
            <w:pPr>
              <w:spacing w:line="276" w:lineRule="auto"/>
              <w:jc w:val="center"/>
              <w:rPr>
                <w:lang w:val="en-US"/>
              </w:rPr>
            </w:pPr>
            <w:r>
              <w:rPr>
                <w:lang w:val="en-US"/>
              </w:rPr>
              <w:t>12,00</w:t>
            </w:r>
          </w:p>
        </w:tc>
        <w:tc>
          <w:tcPr>
            <w:tcW w:w="0" w:type="auto"/>
            <w:vAlign w:val="center"/>
            <w:hideMark/>
          </w:tcPr>
          <w:p w14:paraId="0F197C72" w14:textId="77777777" w:rsidR="005125DF" w:rsidRDefault="005125DF">
            <w:pPr>
              <w:spacing w:line="276" w:lineRule="auto"/>
              <w:rPr>
                <w:lang w:eastAsia="ro-RO"/>
              </w:rPr>
            </w:pPr>
          </w:p>
        </w:tc>
      </w:tr>
      <w:tr w:rsidR="005125DF" w14:paraId="1B291164" w14:textId="77777777" w:rsidTr="005125DF">
        <w:tc>
          <w:tcPr>
            <w:tcW w:w="709" w:type="dxa"/>
            <w:tcBorders>
              <w:top w:val="nil"/>
              <w:left w:val="single" w:sz="6" w:space="0" w:color="auto"/>
              <w:bottom w:val="single" w:sz="2" w:space="0" w:color="auto"/>
              <w:right w:val="single" w:sz="6" w:space="0" w:color="auto"/>
            </w:tcBorders>
          </w:tcPr>
          <w:p w14:paraId="1180F205"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AD15BA5"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6CB59AC3"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0DFF122B"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D68C1AF" w14:textId="77777777" w:rsidR="005125DF" w:rsidRDefault="005125DF">
            <w:pPr>
              <w:spacing w:line="276" w:lineRule="auto"/>
              <w:rPr>
                <w:lang w:val="en-US"/>
              </w:rPr>
            </w:pPr>
            <w:r>
              <w:rPr>
                <w:lang w:val="en-US"/>
              </w:rPr>
              <w:t>3,60</w:t>
            </w:r>
          </w:p>
        </w:tc>
        <w:tc>
          <w:tcPr>
            <w:tcW w:w="0" w:type="auto"/>
            <w:vAlign w:val="center"/>
            <w:hideMark/>
          </w:tcPr>
          <w:p w14:paraId="06DB03AF" w14:textId="77777777" w:rsidR="005125DF" w:rsidRDefault="005125DF">
            <w:pPr>
              <w:spacing w:line="276" w:lineRule="auto"/>
              <w:rPr>
                <w:lang w:eastAsia="ro-RO"/>
              </w:rPr>
            </w:pPr>
          </w:p>
        </w:tc>
      </w:tr>
      <w:tr w:rsidR="005125DF" w14:paraId="08F3C1CA" w14:textId="77777777" w:rsidTr="005125DF">
        <w:tc>
          <w:tcPr>
            <w:tcW w:w="709" w:type="dxa"/>
            <w:tcBorders>
              <w:top w:val="nil"/>
              <w:left w:val="single" w:sz="6" w:space="0" w:color="auto"/>
              <w:bottom w:val="single" w:sz="2" w:space="0" w:color="auto"/>
              <w:right w:val="single" w:sz="6" w:space="0" w:color="auto"/>
            </w:tcBorders>
          </w:tcPr>
          <w:p w14:paraId="118CE161"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4AEF49E" w14:textId="77777777" w:rsidR="005125DF" w:rsidRDefault="005125DF">
            <w:pPr>
              <w:spacing w:line="276" w:lineRule="auto"/>
              <w:jc w:val="center"/>
              <w:rPr>
                <w:sz w:val="16"/>
                <w:szCs w:val="16"/>
                <w:lang w:val="en-US"/>
              </w:rPr>
            </w:pPr>
            <w:r>
              <w:rPr>
                <w:sz w:val="16"/>
                <w:szCs w:val="16"/>
                <w:lang w:val="en-US"/>
              </w:rPr>
              <w:t>11110001020020-1</w:t>
            </w:r>
          </w:p>
        </w:tc>
        <w:tc>
          <w:tcPr>
            <w:tcW w:w="4252" w:type="dxa"/>
            <w:gridSpan w:val="3"/>
            <w:tcBorders>
              <w:top w:val="nil"/>
              <w:left w:val="single" w:sz="6" w:space="0" w:color="auto"/>
              <w:bottom w:val="single" w:sz="2" w:space="0" w:color="auto"/>
              <w:right w:val="single" w:sz="6" w:space="0" w:color="auto"/>
            </w:tcBorders>
            <w:hideMark/>
          </w:tcPr>
          <w:p w14:paraId="26EB3BF3" w14:textId="77777777" w:rsidR="005125DF" w:rsidRDefault="005125DF">
            <w:pPr>
              <w:spacing w:line="276" w:lineRule="auto"/>
              <w:rPr>
                <w:lang w:val="en-US"/>
              </w:rPr>
            </w:pPr>
            <w:r>
              <w:rPr>
                <w:lang w:val="en-US"/>
              </w:rPr>
              <w:t>Intrerupator dublu</w:t>
            </w:r>
          </w:p>
        </w:tc>
        <w:tc>
          <w:tcPr>
            <w:tcW w:w="993" w:type="dxa"/>
            <w:gridSpan w:val="2"/>
            <w:tcBorders>
              <w:top w:val="nil"/>
              <w:left w:val="single" w:sz="6" w:space="0" w:color="auto"/>
              <w:bottom w:val="single" w:sz="2" w:space="0" w:color="auto"/>
              <w:right w:val="single" w:sz="6" w:space="0" w:color="auto"/>
            </w:tcBorders>
            <w:hideMark/>
          </w:tcPr>
          <w:p w14:paraId="296797FE"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63EC664" w14:textId="77777777" w:rsidR="005125DF" w:rsidRDefault="005125DF">
            <w:pPr>
              <w:spacing w:line="276" w:lineRule="auto"/>
              <w:rPr>
                <w:lang w:val="en-US"/>
              </w:rPr>
            </w:pPr>
            <w:r>
              <w:rPr>
                <w:lang w:val="en-US"/>
              </w:rPr>
              <w:t>12,00</w:t>
            </w:r>
          </w:p>
        </w:tc>
        <w:tc>
          <w:tcPr>
            <w:tcW w:w="0" w:type="auto"/>
            <w:vAlign w:val="center"/>
            <w:hideMark/>
          </w:tcPr>
          <w:p w14:paraId="314D9902" w14:textId="77777777" w:rsidR="005125DF" w:rsidRDefault="005125DF">
            <w:pPr>
              <w:spacing w:line="276" w:lineRule="auto"/>
              <w:rPr>
                <w:lang w:eastAsia="ro-RO"/>
              </w:rPr>
            </w:pPr>
          </w:p>
        </w:tc>
      </w:tr>
      <w:tr w:rsidR="005125DF" w14:paraId="24683FDE" w14:textId="77777777" w:rsidTr="005125DF">
        <w:tc>
          <w:tcPr>
            <w:tcW w:w="709" w:type="dxa"/>
            <w:tcBorders>
              <w:top w:val="nil"/>
              <w:left w:val="single" w:sz="6" w:space="0" w:color="auto"/>
              <w:bottom w:val="single" w:sz="2" w:space="0" w:color="auto"/>
              <w:right w:val="single" w:sz="6" w:space="0" w:color="auto"/>
            </w:tcBorders>
          </w:tcPr>
          <w:p w14:paraId="0A5E109E"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5B033A5" w14:textId="77777777" w:rsidR="005125DF" w:rsidRDefault="005125DF">
            <w:pPr>
              <w:spacing w:line="276" w:lineRule="auto"/>
              <w:jc w:val="center"/>
              <w:rPr>
                <w:sz w:val="16"/>
                <w:szCs w:val="16"/>
                <w:lang w:val="en-US"/>
              </w:rPr>
            </w:pPr>
            <w:r>
              <w:rPr>
                <w:sz w:val="16"/>
                <w:szCs w:val="16"/>
                <w:lang w:val="en-US"/>
              </w:rPr>
              <w:t>2811236311002</w:t>
            </w:r>
          </w:p>
        </w:tc>
        <w:tc>
          <w:tcPr>
            <w:tcW w:w="4252" w:type="dxa"/>
            <w:gridSpan w:val="3"/>
            <w:tcBorders>
              <w:top w:val="nil"/>
              <w:left w:val="single" w:sz="6" w:space="0" w:color="auto"/>
              <w:bottom w:val="single" w:sz="2" w:space="0" w:color="auto"/>
              <w:right w:val="single" w:sz="6" w:space="0" w:color="auto"/>
            </w:tcBorders>
            <w:hideMark/>
          </w:tcPr>
          <w:p w14:paraId="63BA2E43" w14:textId="77777777" w:rsidR="005125DF" w:rsidRDefault="005125DF">
            <w:pPr>
              <w:spacing w:line="276" w:lineRule="auto"/>
              <w:rPr>
                <w:lang w:val="en-US"/>
              </w:rPr>
            </w:pPr>
            <w:r>
              <w:rPr>
                <w:lang w:val="en-US"/>
              </w:rPr>
              <w:t>Doze pentru aparate</w:t>
            </w:r>
          </w:p>
        </w:tc>
        <w:tc>
          <w:tcPr>
            <w:tcW w:w="993" w:type="dxa"/>
            <w:gridSpan w:val="2"/>
            <w:tcBorders>
              <w:top w:val="nil"/>
              <w:left w:val="single" w:sz="6" w:space="0" w:color="auto"/>
              <w:bottom w:val="single" w:sz="2" w:space="0" w:color="auto"/>
              <w:right w:val="single" w:sz="6" w:space="0" w:color="auto"/>
            </w:tcBorders>
            <w:hideMark/>
          </w:tcPr>
          <w:p w14:paraId="788D9AB3"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B74C77A" w14:textId="77777777" w:rsidR="005125DF" w:rsidRDefault="005125DF">
            <w:pPr>
              <w:spacing w:line="276" w:lineRule="auto"/>
              <w:rPr>
                <w:lang w:val="en-US"/>
              </w:rPr>
            </w:pPr>
            <w:r>
              <w:rPr>
                <w:lang w:val="en-US"/>
              </w:rPr>
              <w:t>12,00</w:t>
            </w:r>
          </w:p>
        </w:tc>
        <w:tc>
          <w:tcPr>
            <w:tcW w:w="0" w:type="auto"/>
            <w:vAlign w:val="center"/>
            <w:hideMark/>
          </w:tcPr>
          <w:p w14:paraId="7A15764C" w14:textId="77777777" w:rsidR="005125DF" w:rsidRDefault="005125DF">
            <w:pPr>
              <w:spacing w:line="276" w:lineRule="auto"/>
              <w:rPr>
                <w:lang w:eastAsia="ro-RO"/>
              </w:rPr>
            </w:pPr>
          </w:p>
        </w:tc>
      </w:tr>
      <w:tr w:rsidR="005125DF" w14:paraId="1649F3A0" w14:textId="77777777" w:rsidTr="005125DF">
        <w:tc>
          <w:tcPr>
            <w:tcW w:w="709" w:type="dxa"/>
            <w:tcBorders>
              <w:top w:val="nil"/>
              <w:left w:val="single" w:sz="6" w:space="0" w:color="auto"/>
              <w:bottom w:val="single" w:sz="2" w:space="0" w:color="auto"/>
              <w:right w:val="single" w:sz="6" w:space="0" w:color="auto"/>
            </w:tcBorders>
          </w:tcPr>
          <w:p w14:paraId="4E66DDAC"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B52E7E6" w14:textId="77777777" w:rsidR="005125DF" w:rsidRDefault="005125D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16974949" w14:textId="77777777" w:rsidR="005125DF" w:rsidRDefault="005125D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44E32A1F" w14:textId="77777777" w:rsidR="005125DF" w:rsidRDefault="005125D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9D3AE5E" w14:textId="77777777" w:rsidR="005125DF" w:rsidRDefault="005125DF">
            <w:pPr>
              <w:spacing w:line="276" w:lineRule="auto"/>
              <w:rPr>
                <w:lang w:val="en-US"/>
              </w:rPr>
            </w:pPr>
            <w:r>
              <w:rPr>
                <w:lang w:val="en-US"/>
              </w:rPr>
              <w:t>0,06</w:t>
            </w:r>
          </w:p>
        </w:tc>
        <w:tc>
          <w:tcPr>
            <w:tcW w:w="0" w:type="auto"/>
            <w:vAlign w:val="center"/>
            <w:hideMark/>
          </w:tcPr>
          <w:p w14:paraId="28D53473" w14:textId="77777777" w:rsidR="005125DF" w:rsidRDefault="005125DF">
            <w:pPr>
              <w:spacing w:line="276" w:lineRule="auto"/>
              <w:rPr>
                <w:lang w:eastAsia="ro-RO"/>
              </w:rPr>
            </w:pPr>
          </w:p>
        </w:tc>
      </w:tr>
      <w:tr w:rsidR="005125DF" w14:paraId="2A235F98" w14:textId="77777777" w:rsidTr="005125DF">
        <w:tc>
          <w:tcPr>
            <w:tcW w:w="709" w:type="dxa"/>
            <w:tcBorders>
              <w:top w:val="nil"/>
              <w:left w:val="single" w:sz="6" w:space="0" w:color="auto"/>
              <w:bottom w:val="single" w:sz="2" w:space="0" w:color="auto"/>
              <w:right w:val="single" w:sz="6" w:space="0" w:color="auto"/>
            </w:tcBorders>
          </w:tcPr>
          <w:p w14:paraId="2E13FE6B"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01418AD" w14:textId="77777777" w:rsidR="005125DF" w:rsidRDefault="005125DF">
            <w:pPr>
              <w:spacing w:line="276" w:lineRule="auto"/>
              <w:jc w:val="center"/>
              <w:rPr>
                <w:sz w:val="16"/>
                <w:szCs w:val="16"/>
                <w:lang w:val="en-US"/>
              </w:rPr>
            </w:pPr>
            <w:r>
              <w:rPr>
                <w:sz w:val="16"/>
                <w:szCs w:val="16"/>
                <w:lang w:val="en-US"/>
              </w:rPr>
              <w:t>2513206621522</w:t>
            </w:r>
          </w:p>
        </w:tc>
        <w:tc>
          <w:tcPr>
            <w:tcW w:w="4252" w:type="dxa"/>
            <w:gridSpan w:val="3"/>
            <w:tcBorders>
              <w:top w:val="nil"/>
              <w:left w:val="single" w:sz="6" w:space="0" w:color="auto"/>
              <w:bottom w:val="single" w:sz="2" w:space="0" w:color="auto"/>
              <w:right w:val="single" w:sz="6" w:space="0" w:color="auto"/>
            </w:tcBorders>
            <w:hideMark/>
          </w:tcPr>
          <w:p w14:paraId="2E037B77" w14:textId="77777777" w:rsidR="005125DF" w:rsidRDefault="005125DF">
            <w:pPr>
              <w:spacing w:line="276" w:lineRule="auto"/>
              <w:rPr>
                <w:lang w:val="en-US"/>
              </w:rPr>
            </w:pPr>
            <w:r>
              <w:rPr>
                <w:lang w:val="en-US"/>
              </w:rPr>
              <w:t>Banda izolatoare din pinza cauciucata tip PC-role 10m x 15mm</w:t>
            </w:r>
          </w:p>
        </w:tc>
        <w:tc>
          <w:tcPr>
            <w:tcW w:w="993" w:type="dxa"/>
            <w:gridSpan w:val="2"/>
            <w:tcBorders>
              <w:top w:val="nil"/>
              <w:left w:val="single" w:sz="6" w:space="0" w:color="auto"/>
              <w:bottom w:val="single" w:sz="2" w:space="0" w:color="auto"/>
              <w:right w:val="single" w:sz="6" w:space="0" w:color="auto"/>
            </w:tcBorders>
            <w:hideMark/>
          </w:tcPr>
          <w:p w14:paraId="56A45D2B" w14:textId="77777777" w:rsidR="005125DF" w:rsidRDefault="005125D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7A972BC2" w14:textId="77777777" w:rsidR="005125DF" w:rsidRDefault="005125DF">
            <w:pPr>
              <w:spacing w:line="276" w:lineRule="auto"/>
              <w:rPr>
                <w:lang w:val="en-US"/>
              </w:rPr>
            </w:pPr>
            <w:r>
              <w:rPr>
                <w:lang w:val="en-US"/>
              </w:rPr>
              <w:t>2,40</w:t>
            </w:r>
          </w:p>
        </w:tc>
        <w:tc>
          <w:tcPr>
            <w:tcW w:w="0" w:type="auto"/>
            <w:vAlign w:val="center"/>
            <w:hideMark/>
          </w:tcPr>
          <w:p w14:paraId="1476BC52" w14:textId="77777777" w:rsidR="005125DF" w:rsidRDefault="005125DF">
            <w:pPr>
              <w:spacing w:line="276" w:lineRule="auto"/>
              <w:rPr>
                <w:lang w:eastAsia="ro-RO"/>
              </w:rPr>
            </w:pPr>
          </w:p>
        </w:tc>
      </w:tr>
      <w:tr w:rsidR="005125DF" w14:paraId="18B07712" w14:textId="77777777" w:rsidTr="005125DF">
        <w:trPr>
          <w:trHeight w:val="340"/>
        </w:trPr>
        <w:tc>
          <w:tcPr>
            <w:tcW w:w="709" w:type="dxa"/>
            <w:tcBorders>
              <w:top w:val="nil"/>
              <w:left w:val="single" w:sz="6" w:space="0" w:color="auto"/>
              <w:bottom w:val="nil"/>
              <w:right w:val="nil"/>
            </w:tcBorders>
          </w:tcPr>
          <w:p w14:paraId="2A1720D6"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54538AAE"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23FC265B"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B582F2D"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21169B14"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7B481DE9" w14:textId="77777777" w:rsidR="005125DF" w:rsidRDefault="005125DF">
            <w:pPr>
              <w:spacing w:line="276" w:lineRule="auto"/>
              <w:rPr>
                <w:lang w:val="en-US"/>
              </w:rPr>
            </w:pPr>
          </w:p>
        </w:tc>
      </w:tr>
      <w:tr w:rsidR="005125DF" w14:paraId="65C7E1AB"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44D4B818" w14:textId="77777777" w:rsidR="005125DF" w:rsidRDefault="005125DF">
            <w:pPr>
              <w:spacing w:line="276" w:lineRule="auto"/>
              <w:rPr>
                <w:lang w:val="en-US"/>
              </w:rPr>
            </w:pPr>
            <w:r>
              <w:rPr>
                <w:lang w:val="en-US"/>
              </w:rPr>
              <w:t>18</w:t>
            </w:r>
          </w:p>
        </w:tc>
        <w:tc>
          <w:tcPr>
            <w:tcW w:w="1276" w:type="dxa"/>
            <w:gridSpan w:val="2"/>
            <w:tcBorders>
              <w:top w:val="single" w:sz="4" w:space="0" w:color="auto"/>
              <w:left w:val="single" w:sz="6" w:space="0" w:color="auto"/>
              <w:bottom w:val="single" w:sz="4" w:space="0" w:color="auto"/>
              <w:right w:val="single" w:sz="6" w:space="0" w:color="auto"/>
            </w:tcBorders>
          </w:tcPr>
          <w:p w14:paraId="2FA7404B" w14:textId="77777777" w:rsidR="005125DF" w:rsidRDefault="005125DF">
            <w:pPr>
              <w:spacing w:line="276" w:lineRule="auto"/>
              <w:rPr>
                <w:lang w:val="en-US"/>
              </w:rPr>
            </w:pPr>
            <w:r>
              <w:rPr>
                <w:lang w:val="en-US"/>
              </w:rPr>
              <w:t>RpEF01B</w:t>
            </w:r>
          </w:p>
          <w:p w14:paraId="3E5A5357"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A3BFF22"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Montarea corpurilor de iluminat,  de plafon sau de perete, complet echipate (Corp de iluminat pentru iluminat IP20, cu montare aparenta in tavan Armstrong, modul LED 40W )</w:t>
            </w:r>
            <w:r>
              <w:rPr>
                <w:rFonts w:ascii="Times New Roman CYR" w:hAnsi="Times New Roman CYR" w:cs="Times New Roman CYR"/>
                <w:sz w:val="16"/>
                <w:szCs w:val="16"/>
                <w:lang w:val="en-US"/>
              </w:rPr>
              <w:t xml:space="preserve"> </w:t>
            </w:r>
          </w:p>
          <w:p w14:paraId="5AB77C9D"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C3474E4"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3753136" w14:textId="77777777" w:rsidR="005125DF" w:rsidRDefault="005125DF">
            <w:pPr>
              <w:spacing w:line="276" w:lineRule="auto"/>
              <w:jc w:val="center"/>
              <w:rPr>
                <w:lang w:val="en-US"/>
              </w:rPr>
            </w:pPr>
            <w:r>
              <w:rPr>
                <w:lang w:val="en-US"/>
              </w:rPr>
              <w:t>36,00</w:t>
            </w:r>
          </w:p>
        </w:tc>
        <w:tc>
          <w:tcPr>
            <w:tcW w:w="0" w:type="auto"/>
            <w:vAlign w:val="center"/>
            <w:hideMark/>
          </w:tcPr>
          <w:p w14:paraId="11EDAB0E" w14:textId="77777777" w:rsidR="005125DF" w:rsidRDefault="005125DF">
            <w:pPr>
              <w:spacing w:line="276" w:lineRule="auto"/>
              <w:rPr>
                <w:lang w:eastAsia="ro-RO"/>
              </w:rPr>
            </w:pPr>
          </w:p>
        </w:tc>
      </w:tr>
      <w:tr w:rsidR="005125DF" w14:paraId="08F8861D" w14:textId="77777777" w:rsidTr="005125DF">
        <w:tc>
          <w:tcPr>
            <w:tcW w:w="709" w:type="dxa"/>
            <w:tcBorders>
              <w:top w:val="nil"/>
              <w:left w:val="single" w:sz="6" w:space="0" w:color="auto"/>
              <w:bottom w:val="single" w:sz="2" w:space="0" w:color="auto"/>
              <w:right w:val="single" w:sz="6" w:space="0" w:color="auto"/>
            </w:tcBorders>
          </w:tcPr>
          <w:p w14:paraId="4029560E"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D7375F" w14:textId="77777777" w:rsidR="005125DF" w:rsidRDefault="005125D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3773FAA6" w14:textId="77777777" w:rsidR="005125DF" w:rsidRDefault="005125D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7763828D" w14:textId="77777777" w:rsidR="005125DF" w:rsidRDefault="005125D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F9449AB" w14:textId="77777777" w:rsidR="005125DF" w:rsidRDefault="005125DF">
            <w:pPr>
              <w:spacing w:line="276" w:lineRule="auto"/>
              <w:rPr>
                <w:lang w:val="en-US"/>
              </w:rPr>
            </w:pPr>
            <w:r>
              <w:rPr>
                <w:lang w:val="en-US"/>
              </w:rPr>
              <w:t>10,08</w:t>
            </w:r>
          </w:p>
        </w:tc>
        <w:tc>
          <w:tcPr>
            <w:tcW w:w="0" w:type="auto"/>
            <w:vAlign w:val="center"/>
            <w:hideMark/>
          </w:tcPr>
          <w:p w14:paraId="36DAF512" w14:textId="77777777" w:rsidR="005125DF" w:rsidRDefault="005125DF">
            <w:pPr>
              <w:spacing w:line="276" w:lineRule="auto"/>
              <w:rPr>
                <w:lang w:eastAsia="ro-RO"/>
              </w:rPr>
            </w:pPr>
          </w:p>
        </w:tc>
      </w:tr>
      <w:tr w:rsidR="005125DF" w14:paraId="15D0801A" w14:textId="77777777" w:rsidTr="005125DF">
        <w:tc>
          <w:tcPr>
            <w:tcW w:w="709" w:type="dxa"/>
            <w:tcBorders>
              <w:top w:val="nil"/>
              <w:left w:val="single" w:sz="6" w:space="0" w:color="auto"/>
              <w:bottom w:val="single" w:sz="2" w:space="0" w:color="auto"/>
              <w:right w:val="single" w:sz="6" w:space="0" w:color="auto"/>
            </w:tcBorders>
          </w:tcPr>
          <w:p w14:paraId="413DC07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90D0BA3" w14:textId="77777777" w:rsidR="005125DF" w:rsidRDefault="005125DF">
            <w:pPr>
              <w:spacing w:line="276" w:lineRule="auto"/>
              <w:jc w:val="center"/>
              <w:rPr>
                <w:sz w:val="16"/>
                <w:szCs w:val="16"/>
                <w:lang w:val="en-US"/>
              </w:rPr>
            </w:pPr>
            <w:r>
              <w:rPr>
                <w:sz w:val="16"/>
                <w:szCs w:val="16"/>
                <w:lang w:val="en-US"/>
              </w:rPr>
              <w:t>2875274400501-1</w:t>
            </w:r>
          </w:p>
        </w:tc>
        <w:tc>
          <w:tcPr>
            <w:tcW w:w="4252" w:type="dxa"/>
            <w:gridSpan w:val="3"/>
            <w:tcBorders>
              <w:top w:val="nil"/>
              <w:left w:val="single" w:sz="6" w:space="0" w:color="auto"/>
              <w:bottom w:val="single" w:sz="2" w:space="0" w:color="auto"/>
              <w:right w:val="single" w:sz="6" w:space="0" w:color="auto"/>
            </w:tcBorders>
            <w:hideMark/>
          </w:tcPr>
          <w:p w14:paraId="048462D5" w14:textId="77777777" w:rsidR="005125DF" w:rsidRDefault="005125DF">
            <w:pPr>
              <w:spacing w:line="276" w:lineRule="auto"/>
              <w:rPr>
                <w:lang w:val="en-US"/>
              </w:rPr>
            </w:pPr>
            <w:r>
              <w:rPr>
                <w:lang w:val="en-US"/>
              </w:rPr>
              <w:t>Corp de iluminat pentru iluminat IP20, cu montare aparenta in tavan Armstrong, modul LED 40</w:t>
            </w:r>
          </w:p>
        </w:tc>
        <w:tc>
          <w:tcPr>
            <w:tcW w:w="993" w:type="dxa"/>
            <w:gridSpan w:val="2"/>
            <w:tcBorders>
              <w:top w:val="nil"/>
              <w:left w:val="single" w:sz="6" w:space="0" w:color="auto"/>
              <w:bottom w:val="single" w:sz="2" w:space="0" w:color="auto"/>
              <w:right w:val="single" w:sz="6" w:space="0" w:color="auto"/>
            </w:tcBorders>
            <w:hideMark/>
          </w:tcPr>
          <w:p w14:paraId="65D0272B"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D7B99BF" w14:textId="77777777" w:rsidR="005125DF" w:rsidRDefault="005125DF">
            <w:pPr>
              <w:spacing w:line="276" w:lineRule="auto"/>
              <w:rPr>
                <w:lang w:val="en-US"/>
              </w:rPr>
            </w:pPr>
            <w:r>
              <w:rPr>
                <w:lang w:val="en-US"/>
              </w:rPr>
              <w:t>37,44</w:t>
            </w:r>
          </w:p>
        </w:tc>
        <w:tc>
          <w:tcPr>
            <w:tcW w:w="0" w:type="auto"/>
            <w:vAlign w:val="center"/>
            <w:hideMark/>
          </w:tcPr>
          <w:p w14:paraId="09C641A1" w14:textId="77777777" w:rsidR="005125DF" w:rsidRDefault="005125DF">
            <w:pPr>
              <w:spacing w:line="276" w:lineRule="auto"/>
              <w:rPr>
                <w:lang w:eastAsia="ro-RO"/>
              </w:rPr>
            </w:pPr>
          </w:p>
        </w:tc>
      </w:tr>
      <w:tr w:rsidR="005125DF" w14:paraId="45B144B5" w14:textId="77777777" w:rsidTr="005125DF">
        <w:tc>
          <w:tcPr>
            <w:tcW w:w="709" w:type="dxa"/>
            <w:tcBorders>
              <w:top w:val="nil"/>
              <w:left w:val="single" w:sz="6" w:space="0" w:color="auto"/>
              <w:bottom w:val="single" w:sz="2" w:space="0" w:color="auto"/>
              <w:right w:val="single" w:sz="6" w:space="0" w:color="auto"/>
            </w:tcBorders>
          </w:tcPr>
          <w:p w14:paraId="7ACF2B46"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8BC27B8" w14:textId="77777777" w:rsidR="005125DF" w:rsidRDefault="005125DF">
            <w:pPr>
              <w:spacing w:line="276" w:lineRule="auto"/>
              <w:jc w:val="center"/>
              <w:rPr>
                <w:sz w:val="16"/>
                <w:szCs w:val="16"/>
                <w:lang w:val="en-US"/>
              </w:rPr>
            </w:pPr>
            <w:r>
              <w:rPr>
                <w:sz w:val="16"/>
                <w:szCs w:val="16"/>
                <w:lang w:val="en-US"/>
              </w:rPr>
              <w:t>3162165107229</w:t>
            </w:r>
          </w:p>
        </w:tc>
        <w:tc>
          <w:tcPr>
            <w:tcW w:w="4252" w:type="dxa"/>
            <w:gridSpan w:val="3"/>
            <w:tcBorders>
              <w:top w:val="nil"/>
              <w:left w:val="single" w:sz="6" w:space="0" w:color="auto"/>
              <w:bottom w:val="single" w:sz="2" w:space="0" w:color="auto"/>
              <w:right w:val="single" w:sz="6" w:space="0" w:color="auto"/>
            </w:tcBorders>
            <w:hideMark/>
          </w:tcPr>
          <w:p w14:paraId="654CB175" w14:textId="77777777" w:rsidR="005125DF" w:rsidRDefault="005125DF">
            <w:pPr>
              <w:spacing w:line="276" w:lineRule="auto"/>
              <w:rPr>
                <w:lang w:val="en-US"/>
              </w:rPr>
            </w:pPr>
            <w:r>
              <w:rPr>
                <w:lang w:val="en-US"/>
              </w:rPr>
              <w:t>Baldachin metalic de mascare legatura</w:t>
            </w:r>
          </w:p>
        </w:tc>
        <w:tc>
          <w:tcPr>
            <w:tcW w:w="993" w:type="dxa"/>
            <w:gridSpan w:val="2"/>
            <w:tcBorders>
              <w:top w:val="nil"/>
              <w:left w:val="single" w:sz="6" w:space="0" w:color="auto"/>
              <w:bottom w:val="single" w:sz="2" w:space="0" w:color="auto"/>
              <w:right w:val="single" w:sz="6" w:space="0" w:color="auto"/>
            </w:tcBorders>
            <w:hideMark/>
          </w:tcPr>
          <w:p w14:paraId="4A40B9D5"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0260289" w14:textId="77777777" w:rsidR="005125DF" w:rsidRDefault="005125DF">
            <w:pPr>
              <w:spacing w:line="276" w:lineRule="auto"/>
              <w:rPr>
                <w:lang w:val="en-US"/>
              </w:rPr>
            </w:pPr>
            <w:r>
              <w:rPr>
                <w:lang w:val="en-US"/>
              </w:rPr>
              <w:t>37,44</w:t>
            </w:r>
          </w:p>
        </w:tc>
        <w:tc>
          <w:tcPr>
            <w:tcW w:w="0" w:type="auto"/>
            <w:vAlign w:val="center"/>
            <w:hideMark/>
          </w:tcPr>
          <w:p w14:paraId="3D3C19A9" w14:textId="77777777" w:rsidR="005125DF" w:rsidRDefault="005125DF">
            <w:pPr>
              <w:spacing w:line="276" w:lineRule="auto"/>
              <w:rPr>
                <w:lang w:eastAsia="ro-RO"/>
              </w:rPr>
            </w:pPr>
          </w:p>
        </w:tc>
      </w:tr>
      <w:tr w:rsidR="005125DF" w14:paraId="2F62E317" w14:textId="77777777" w:rsidTr="005125DF">
        <w:tc>
          <w:tcPr>
            <w:tcW w:w="709" w:type="dxa"/>
            <w:tcBorders>
              <w:top w:val="nil"/>
              <w:left w:val="single" w:sz="6" w:space="0" w:color="auto"/>
              <w:bottom w:val="single" w:sz="2" w:space="0" w:color="auto"/>
              <w:right w:val="single" w:sz="6" w:space="0" w:color="auto"/>
            </w:tcBorders>
          </w:tcPr>
          <w:p w14:paraId="3CA5A534"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9BF8060" w14:textId="77777777" w:rsidR="005125DF" w:rsidRDefault="005125DF">
            <w:pPr>
              <w:spacing w:line="276" w:lineRule="auto"/>
              <w:jc w:val="center"/>
              <w:rPr>
                <w:sz w:val="16"/>
                <w:szCs w:val="16"/>
                <w:lang w:val="en-US"/>
              </w:rPr>
            </w:pPr>
            <w:r>
              <w:rPr>
                <w:sz w:val="16"/>
                <w:szCs w:val="16"/>
                <w:lang w:val="en-US"/>
              </w:rPr>
              <w:t>2875272700047</w:t>
            </w:r>
          </w:p>
        </w:tc>
        <w:tc>
          <w:tcPr>
            <w:tcW w:w="4252" w:type="dxa"/>
            <w:gridSpan w:val="3"/>
            <w:tcBorders>
              <w:top w:val="nil"/>
              <w:left w:val="single" w:sz="6" w:space="0" w:color="auto"/>
              <w:bottom w:val="single" w:sz="2" w:space="0" w:color="auto"/>
              <w:right w:val="single" w:sz="6" w:space="0" w:color="auto"/>
            </w:tcBorders>
            <w:hideMark/>
          </w:tcPr>
          <w:p w14:paraId="02ACBD78" w14:textId="77777777" w:rsidR="005125DF" w:rsidRDefault="005125DF">
            <w:pPr>
              <w:spacing w:line="276" w:lineRule="auto"/>
              <w:rPr>
                <w:lang w:val="en-US"/>
              </w:rPr>
            </w:pPr>
            <w:r>
              <w:rPr>
                <w:lang w:val="en-US"/>
              </w:rPr>
              <w:t>Cirlig de plafon pentru corp iluminat</w:t>
            </w:r>
          </w:p>
        </w:tc>
        <w:tc>
          <w:tcPr>
            <w:tcW w:w="993" w:type="dxa"/>
            <w:gridSpan w:val="2"/>
            <w:tcBorders>
              <w:top w:val="nil"/>
              <w:left w:val="single" w:sz="6" w:space="0" w:color="auto"/>
              <w:bottom w:val="single" w:sz="2" w:space="0" w:color="auto"/>
              <w:right w:val="single" w:sz="6" w:space="0" w:color="auto"/>
            </w:tcBorders>
            <w:hideMark/>
          </w:tcPr>
          <w:p w14:paraId="37ED48DC"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510F678" w14:textId="77777777" w:rsidR="005125DF" w:rsidRDefault="005125DF">
            <w:pPr>
              <w:spacing w:line="276" w:lineRule="auto"/>
              <w:rPr>
                <w:lang w:val="en-US"/>
              </w:rPr>
            </w:pPr>
            <w:r>
              <w:rPr>
                <w:lang w:val="en-US"/>
              </w:rPr>
              <w:t>37,44</w:t>
            </w:r>
          </w:p>
        </w:tc>
        <w:tc>
          <w:tcPr>
            <w:tcW w:w="0" w:type="auto"/>
            <w:vAlign w:val="center"/>
            <w:hideMark/>
          </w:tcPr>
          <w:p w14:paraId="16CC1C35" w14:textId="77777777" w:rsidR="005125DF" w:rsidRDefault="005125DF">
            <w:pPr>
              <w:spacing w:line="276" w:lineRule="auto"/>
              <w:rPr>
                <w:lang w:eastAsia="ro-RO"/>
              </w:rPr>
            </w:pPr>
          </w:p>
        </w:tc>
      </w:tr>
      <w:tr w:rsidR="005125DF" w14:paraId="4BC4026D" w14:textId="77777777" w:rsidTr="005125DF">
        <w:trPr>
          <w:trHeight w:val="340"/>
        </w:trPr>
        <w:tc>
          <w:tcPr>
            <w:tcW w:w="709" w:type="dxa"/>
            <w:tcBorders>
              <w:top w:val="nil"/>
              <w:left w:val="single" w:sz="6" w:space="0" w:color="auto"/>
              <w:bottom w:val="nil"/>
              <w:right w:val="nil"/>
            </w:tcBorders>
          </w:tcPr>
          <w:p w14:paraId="7FAEA7EB"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6A6CD5E9"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6C572914"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6CFD182"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4DA56222"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5CB2A07F" w14:textId="77777777" w:rsidR="005125DF" w:rsidRDefault="005125DF">
            <w:pPr>
              <w:spacing w:line="276" w:lineRule="auto"/>
              <w:rPr>
                <w:lang w:val="en-US"/>
              </w:rPr>
            </w:pPr>
          </w:p>
        </w:tc>
      </w:tr>
      <w:tr w:rsidR="005125DF" w14:paraId="45024EED" w14:textId="77777777" w:rsidTr="005125DF">
        <w:tc>
          <w:tcPr>
            <w:tcW w:w="709" w:type="dxa"/>
            <w:tcBorders>
              <w:top w:val="single" w:sz="4" w:space="0" w:color="auto"/>
              <w:left w:val="single" w:sz="6" w:space="0" w:color="auto"/>
              <w:bottom w:val="nil"/>
              <w:right w:val="nil"/>
            </w:tcBorders>
          </w:tcPr>
          <w:p w14:paraId="399DE4B8" w14:textId="77777777" w:rsidR="005125DF" w:rsidRDefault="005125DF">
            <w:pPr>
              <w:spacing w:line="276" w:lineRule="auto"/>
              <w:rPr>
                <w:sz w:val="8"/>
                <w:szCs w:val="8"/>
                <w:lang w:val="en-US"/>
              </w:rPr>
            </w:pPr>
          </w:p>
        </w:tc>
        <w:tc>
          <w:tcPr>
            <w:tcW w:w="1276" w:type="dxa"/>
            <w:gridSpan w:val="2"/>
            <w:tcBorders>
              <w:top w:val="single" w:sz="4" w:space="0" w:color="auto"/>
              <w:left w:val="nil"/>
              <w:bottom w:val="nil"/>
              <w:right w:val="nil"/>
            </w:tcBorders>
          </w:tcPr>
          <w:p w14:paraId="795C2781" w14:textId="77777777" w:rsidR="005125DF" w:rsidRDefault="005125DF">
            <w:pPr>
              <w:spacing w:line="276" w:lineRule="auto"/>
              <w:rPr>
                <w:sz w:val="8"/>
                <w:szCs w:val="8"/>
                <w:lang w:val="en-US"/>
              </w:rPr>
            </w:pPr>
          </w:p>
        </w:tc>
        <w:tc>
          <w:tcPr>
            <w:tcW w:w="3402" w:type="dxa"/>
            <w:gridSpan w:val="2"/>
            <w:tcBorders>
              <w:top w:val="single" w:sz="4" w:space="0" w:color="auto"/>
              <w:left w:val="nil"/>
              <w:bottom w:val="nil"/>
              <w:right w:val="nil"/>
            </w:tcBorders>
          </w:tcPr>
          <w:p w14:paraId="5F6476B3" w14:textId="77777777" w:rsidR="005125DF" w:rsidRDefault="005125DF">
            <w:pPr>
              <w:spacing w:line="276" w:lineRule="auto"/>
              <w:rPr>
                <w:sz w:val="8"/>
                <w:szCs w:val="8"/>
                <w:lang w:val="en-US"/>
              </w:rPr>
            </w:pPr>
          </w:p>
          <w:p w14:paraId="2C2A8E2A" w14:textId="77777777" w:rsidR="005125DF" w:rsidRDefault="005125DF">
            <w:pPr>
              <w:spacing w:line="276" w:lineRule="auto"/>
              <w:rPr>
                <w:sz w:val="8"/>
                <w:szCs w:val="8"/>
                <w:lang w:val="en-US"/>
              </w:rPr>
            </w:pPr>
          </w:p>
          <w:p w14:paraId="779CB2A0" w14:textId="77777777" w:rsidR="005125DF" w:rsidRDefault="005125DF">
            <w:pPr>
              <w:spacing w:line="276" w:lineRule="auto"/>
              <w:rPr>
                <w:sz w:val="8"/>
                <w:szCs w:val="8"/>
                <w:lang w:val="en-US"/>
              </w:rPr>
            </w:pPr>
          </w:p>
        </w:tc>
        <w:tc>
          <w:tcPr>
            <w:tcW w:w="1134" w:type="dxa"/>
            <w:gridSpan w:val="2"/>
            <w:tcBorders>
              <w:top w:val="single" w:sz="4" w:space="0" w:color="auto"/>
              <w:left w:val="nil"/>
              <w:bottom w:val="nil"/>
              <w:right w:val="nil"/>
            </w:tcBorders>
          </w:tcPr>
          <w:p w14:paraId="517DAE5E" w14:textId="77777777" w:rsidR="005125DF" w:rsidRDefault="005125DF">
            <w:pPr>
              <w:spacing w:line="276" w:lineRule="auto"/>
              <w:rPr>
                <w:sz w:val="8"/>
                <w:szCs w:val="8"/>
                <w:lang w:val="en-US"/>
              </w:rPr>
            </w:pPr>
          </w:p>
        </w:tc>
        <w:tc>
          <w:tcPr>
            <w:tcW w:w="1134" w:type="dxa"/>
            <w:gridSpan w:val="2"/>
            <w:tcBorders>
              <w:top w:val="single" w:sz="4" w:space="0" w:color="auto"/>
              <w:left w:val="nil"/>
              <w:bottom w:val="nil"/>
              <w:right w:val="nil"/>
            </w:tcBorders>
          </w:tcPr>
          <w:p w14:paraId="5D972AEE" w14:textId="77777777" w:rsidR="005125DF" w:rsidRDefault="005125D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0B56E40D" w14:textId="77777777" w:rsidR="005125DF" w:rsidRDefault="005125DF">
            <w:pPr>
              <w:spacing w:line="276" w:lineRule="auto"/>
              <w:rPr>
                <w:sz w:val="8"/>
                <w:szCs w:val="8"/>
                <w:lang w:val="en-US"/>
              </w:rPr>
            </w:pPr>
          </w:p>
        </w:tc>
        <w:tc>
          <w:tcPr>
            <w:tcW w:w="0" w:type="auto"/>
            <w:vAlign w:val="center"/>
            <w:hideMark/>
          </w:tcPr>
          <w:p w14:paraId="1F77764E" w14:textId="77777777" w:rsidR="005125DF" w:rsidRDefault="005125DF">
            <w:pPr>
              <w:spacing w:line="276" w:lineRule="auto"/>
              <w:rPr>
                <w:lang w:eastAsia="ro-RO"/>
              </w:rPr>
            </w:pPr>
          </w:p>
        </w:tc>
      </w:tr>
      <w:tr w:rsidR="005125DF" w14:paraId="3D25F903" w14:textId="77777777" w:rsidTr="005125DF">
        <w:trPr>
          <w:trHeight w:val="340"/>
        </w:trPr>
        <w:tc>
          <w:tcPr>
            <w:tcW w:w="709" w:type="dxa"/>
            <w:tcBorders>
              <w:top w:val="single" w:sz="4" w:space="0" w:color="auto"/>
              <w:left w:val="single" w:sz="4" w:space="0" w:color="auto"/>
              <w:bottom w:val="single" w:sz="4" w:space="0" w:color="auto"/>
              <w:right w:val="nil"/>
            </w:tcBorders>
            <w:hideMark/>
          </w:tcPr>
          <w:p w14:paraId="049AA39B" w14:textId="77777777" w:rsidR="005125DF" w:rsidRDefault="005125D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B832C0E"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23DD826"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0999F317"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20F5F31" w14:textId="77777777" w:rsidR="005125DF" w:rsidRDefault="005125DF">
            <w:pPr>
              <w:spacing w:line="276" w:lineRule="auto"/>
              <w:rPr>
                <w:lang w:val="en-US"/>
              </w:rPr>
            </w:pPr>
          </w:p>
        </w:tc>
        <w:tc>
          <w:tcPr>
            <w:tcW w:w="0" w:type="auto"/>
            <w:vAlign w:val="center"/>
            <w:hideMark/>
          </w:tcPr>
          <w:p w14:paraId="52C3D096" w14:textId="77777777" w:rsidR="005125DF" w:rsidRDefault="005125DF">
            <w:pPr>
              <w:spacing w:line="276" w:lineRule="auto"/>
              <w:rPr>
                <w:lang w:eastAsia="ro-RO"/>
              </w:rPr>
            </w:pPr>
          </w:p>
        </w:tc>
      </w:tr>
      <w:tr w:rsidR="005125DF" w14:paraId="4A896986" w14:textId="77777777" w:rsidTr="005125DF">
        <w:trPr>
          <w:trHeight w:val="340"/>
        </w:trPr>
        <w:tc>
          <w:tcPr>
            <w:tcW w:w="709" w:type="dxa"/>
            <w:tcBorders>
              <w:top w:val="single" w:sz="4" w:space="0" w:color="auto"/>
              <w:left w:val="single" w:sz="4" w:space="0" w:color="auto"/>
              <w:bottom w:val="single" w:sz="4" w:space="0" w:color="auto"/>
              <w:right w:val="nil"/>
            </w:tcBorders>
          </w:tcPr>
          <w:p w14:paraId="74CEBEDB"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3A7CBE70"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5EA2914C" w14:textId="77777777" w:rsidR="005125DF" w:rsidRDefault="005125DF">
            <w:pPr>
              <w:spacing w:line="276" w:lineRule="auto"/>
              <w:rPr>
                <w:lang w:val="en-US"/>
              </w:rPr>
            </w:pPr>
            <w:r>
              <w:rPr>
                <w:lang w:val="en-US"/>
              </w:rPr>
              <w:t>Asigurari sociale</w:t>
            </w:r>
          </w:p>
        </w:tc>
        <w:tc>
          <w:tcPr>
            <w:tcW w:w="1134" w:type="dxa"/>
            <w:gridSpan w:val="2"/>
            <w:tcBorders>
              <w:top w:val="single" w:sz="4" w:space="0" w:color="auto"/>
              <w:left w:val="nil"/>
              <w:bottom w:val="single" w:sz="4" w:space="0" w:color="auto"/>
              <w:right w:val="nil"/>
            </w:tcBorders>
          </w:tcPr>
          <w:p w14:paraId="1DACFCCF"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06B4FC4" w14:textId="77777777" w:rsidR="005125DF" w:rsidRDefault="005125DF">
            <w:pPr>
              <w:spacing w:line="276" w:lineRule="auto"/>
              <w:rPr>
                <w:lang w:val="en-US"/>
              </w:rPr>
            </w:pPr>
          </w:p>
        </w:tc>
        <w:tc>
          <w:tcPr>
            <w:tcW w:w="0" w:type="auto"/>
            <w:vAlign w:val="center"/>
            <w:hideMark/>
          </w:tcPr>
          <w:p w14:paraId="7FDFDF60" w14:textId="77777777" w:rsidR="005125DF" w:rsidRDefault="005125DF">
            <w:pPr>
              <w:spacing w:line="276" w:lineRule="auto"/>
              <w:rPr>
                <w:lang w:eastAsia="ro-RO"/>
              </w:rPr>
            </w:pPr>
          </w:p>
        </w:tc>
      </w:tr>
      <w:tr w:rsidR="005125DF" w14:paraId="139B8BAB" w14:textId="77777777" w:rsidTr="005125DF">
        <w:trPr>
          <w:trHeight w:val="340"/>
        </w:trPr>
        <w:tc>
          <w:tcPr>
            <w:tcW w:w="709" w:type="dxa"/>
            <w:tcBorders>
              <w:top w:val="single" w:sz="4" w:space="0" w:color="auto"/>
              <w:left w:val="single" w:sz="4" w:space="0" w:color="auto"/>
              <w:bottom w:val="single" w:sz="4" w:space="0" w:color="auto"/>
              <w:right w:val="nil"/>
            </w:tcBorders>
          </w:tcPr>
          <w:p w14:paraId="14A21911"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29A85D6B"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B14AD36" w14:textId="77777777" w:rsidR="005125DF" w:rsidRDefault="005125DF">
            <w:pPr>
              <w:spacing w:line="276" w:lineRule="auto"/>
              <w:rPr>
                <w:lang w:val="en-US"/>
              </w:rPr>
            </w:pPr>
            <w:r>
              <w:rPr>
                <w:lang w:val="en-US"/>
              </w:rPr>
              <w:t>Transport</w:t>
            </w:r>
          </w:p>
        </w:tc>
        <w:tc>
          <w:tcPr>
            <w:tcW w:w="1134" w:type="dxa"/>
            <w:gridSpan w:val="2"/>
            <w:tcBorders>
              <w:top w:val="single" w:sz="4" w:space="0" w:color="auto"/>
              <w:left w:val="nil"/>
              <w:bottom w:val="single" w:sz="4" w:space="0" w:color="auto"/>
              <w:right w:val="nil"/>
            </w:tcBorders>
          </w:tcPr>
          <w:p w14:paraId="2345B434"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441F0296" w14:textId="77777777" w:rsidR="005125DF" w:rsidRDefault="005125DF">
            <w:pPr>
              <w:spacing w:line="276" w:lineRule="auto"/>
              <w:rPr>
                <w:lang w:val="en-US"/>
              </w:rPr>
            </w:pPr>
          </w:p>
        </w:tc>
        <w:tc>
          <w:tcPr>
            <w:tcW w:w="0" w:type="auto"/>
            <w:vAlign w:val="center"/>
            <w:hideMark/>
          </w:tcPr>
          <w:p w14:paraId="74B30A35" w14:textId="77777777" w:rsidR="005125DF" w:rsidRDefault="005125DF">
            <w:pPr>
              <w:spacing w:line="276" w:lineRule="auto"/>
              <w:rPr>
                <w:lang w:eastAsia="ro-RO"/>
              </w:rPr>
            </w:pPr>
          </w:p>
        </w:tc>
      </w:tr>
      <w:tr w:rsidR="005125DF" w14:paraId="6C6AE127" w14:textId="77777777" w:rsidTr="005125DF">
        <w:trPr>
          <w:trHeight w:val="340"/>
        </w:trPr>
        <w:tc>
          <w:tcPr>
            <w:tcW w:w="709" w:type="dxa"/>
            <w:tcBorders>
              <w:top w:val="single" w:sz="4" w:space="0" w:color="auto"/>
              <w:left w:val="single" w:sz="4" w:space="0" w:color="auto"/>
              <w:bottom w:val="single" w:sz="4" w:space="0" w:color="auto"/>
              <w:right w:val="nil"/>
            </w:tcBorders>
          </w:tcPr>
          <w:p w14:paraId="5149CEB3"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178B8FFB"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601F59B0"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2DC0960C"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0490D6B" w14:textId="77777777" w:rsidR="005125DF" w:rsidRDefault="005125DF">
            <w:pPr>
              <w:spacing w:line="276" w:lineRule="auto"/>
              <w:rPr>
                <w:lang w:val="en-US"/>
              </w:rPr>
            </w:pPr>
          </w:p>
        </w:tc>
        <w:tc>
          <w:tcPr>
            <w:tcW w:w="0" w:type="auto"/>
            <w:vAlign w:val="center"/>
            <w:hideMark/>
          </w:tcPr>
          <w:p w14:paraId="1D94B184" w14:textId="77777777" w:rsidR="005125DF" w:rsidRDefault="005125DF">
            <w:pPr>
              <w:spacing w:line="276" w:lineRule="auto"/>
              <w:rPr>
                <w:lang w:eastAsia="ro-RO"/>
              </w:rPr>
            </w:pPr>
          </w:p>
        </w:tc>
      </w:tr>
      <w:tr w:rsidR="005125DF" w14:paraId="3807E2F2" w14:textId="77777777" w:rsidTr="005125DF">
        <w:trPr>
          <w:trHeight w:val="340"/>
        </w:trPr>
        <w:tc>
          <w:tcPr>
            <w:tcW w:w="709" w:type="dxa"/>
            <w:tcBorders>
              <w:top w:val="single" w:sz="4" w:space="0" w:color="auto"/>
              <w:left w:val="single" w:sz="4" w:space="0" w:color="auto"/>
              <w:bottom w:val="single" w:sz="4" w:space="0" w:color="auto"/>
              <w:right w:val="nil"/>
            </w:tcBorders>
          </w:tcPr>
          <w:p w14:paraId="5B4C8AF4"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227BA129"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7BE278A8" w14:textId="77777777" w:rsidR="005125DF" w:rsidRDefault="005125DF">
            <w:pPr>
              <w:spacing w:line="276" w:lineRule="auto"/>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3A3BD246"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23FE8A0B" w14:textId="77777777" w:rsidR="005125DF" w:rsidRDefault="005125DF">
            <w:pPr>
              <w:spacing w:line="276" w:lineRule="auto"/>
              <w:rPr>
                <w:lang w:val="en-US"/>
              </w:rPr>
            </w:pPr>
          </w:p>
        </w:tc>
        <w:tc>
          <w:tcPr>
            <w:tcW w:w="0" w:type="auto"/>
            <w:vAlign w:val="center"/>
            <w:hideMark/>
          </w:tcPr>
          <w:p w14:paraId="77028DD4" w14:textId="77777777" w:rsidR="005125DF" w:rsidRDefault="005125DF">
            <w:pPr>
              <w:spacing w:line="276" w:lineRule="auto"/>
              <w:rPr>
                <w:lang w:eastAsia="ro-RO"/>
              </w:rPr>
            </w:pPr>
          </w:p>
        </w:tc>
      </w:tr>
      <w:tr w:rsidR="005125DF" w14:paraId="3ED63025" w14:textId="77777777" w:rsidTr="005125DF">
        <w:trPr>
          <w:trHeight w:val="340"/>
        </w:trPr>
        <w:tc>
          <w:tcPr>
            <w:tcW w:w="709" w:type="dxa"/>
            <w:tcBorders>
              <w:top w:val="single" w:sz="4" w:space="0" w:color="auto"/>
              <w:left w:val="single" w:sz="4" w:space="0" w:color="auto"/>
              <w:bottom w:val="single" w:sz="4" w:space="0" w:color="auto"/>
              <w:right w:val="nil"/>
            </w:tcBorders>
          </w:tcPr>
          <w:p w14:paraId="219A2B2B"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3276CE83"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12DD52C8"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4FBD784E"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32BD2446" w14:textId="77777777" w:rsidR="005125DF" w:rsidRDefault="005125DF">
            <w:pPr>
              <w:spacing w:line="276" w:lineRule="auto"/>
              <w:rPr>
                <w:lang w:val="en-US"/>
              </w:rPr>
            </w:pPr>
          </w:p>
        </w:tc>
        <w:tc>
          <w:tcPr>
            <w:tcW w:w="0" w:type="auto"/>
            <w:vAlign w:val="center"/>
            <w:hideMark/>
          </w:tcPr>
          <w:p w14:paraId="1D256667" w14:textId="77777777" w:rsidR="005125DF" w:rsidRDefault="005125DF">
            <w:pPr>
              <w:spacing w:line="276" w:lineRule="auto"/>
              <w:rPr>
                <w:lang w:eastAsia="ro-RO"/>
              </w:rPr>
            </w:pPr>
          </w:p>
        </w:tc>
      </w:tr>
      <w:tr w:rsidR="005125DF" w14:paraId="5214BA5D" w14:textId="77777777" w:rsidTr="005125DF">
        <w:trPr>
          <w:trHeight w:val="340"/>
        </w:trPr>
        <w:tc>
          <w:tcPr>
            <w:tcW w:w="709" w:type="dxa"/>
            <w:tcBorders>
              <w:top w:val="single" w:sz="4" w:space="0" w:color="auto"/>
              <w:left w:val="single" w:sz="4" w:space="0" w:color="auto"/>
              <w:bottom w:val="single" w:sz="4" w:space="0" w:color="auto"/>
              <w:right w:val="nil"/>
            </w:tcBorders>
          </w:tcPr>
          <w:p w14:paraId="3A01D428"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7334DEC4"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E52F60B" w14:textId="77777777" w:rsidR="005125DF" w:rsidRDefault="005125DF">
            <w:pPr>
              <w:spacing w:line="276" w:lineRule="auto"/>
              <w:rPr>
                <w:lang w:val="en-US"/>
              </w:rPr>
            </w:pPr>
            <w:r>
              <w:rPr>
                <w:lang w:val="en-US"/>
              </w:rPr>
              <w:t>Beneficiul</w:t>
            </w:r>
          </w:p>
        </w:tc>
        <w:tc>
          <w:tcPr>
            <w:tcW w:w="1134" w:type="dxa"/>
            <w:gridSpan w:val="2"/>
            <w:tcBorders>
              <w:top w:val="single" w:sz="4" w:space="0" w:color="auto"/>
              <w:left w:val="nil"/>
              <w:bottom w:val="single" w:sz="4" w:space="0" w:color="auto"/>
              <w:right w:val="nil"/>
            </w:tcBorders>
          </w:tcPr>
          <w:p w14:paraId="5FB5F31D"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623C87AF" w14:textId="77777777" w:rsidR="005125DF" w:rsidRDefault="005125DF">
            <w:pPr>
              <w:spacing w:line="276" w:lineRule="auto"/>
              <w:rPr>
                <w:lang w:val="en-US"/>
              </w:rPr>
            </w:pPr>
          </w:p>
        </w:tc>
        <w:tc>
          <w:tcPr>
            <w:tcW w:w="0" w:type="auto"/>
            <w:vAlign w:val="center"/>
            <w:hideMark/>
          </w:tcPr>
          <w:p w14:paraId="472E30D8" w14:textId="77777777" w:rsidR="005125DF" w:rsidRDefault="005125DF">
            <w:pPr>
              <w:spacing w:line="276" w:lineRule="auto"/>
              <w:rPr>
                <w:lang w:eastAsia="ro-RO"/>
              </w:rPr>
            </w:pPr>
          </w:p>
        </w:tc>
      </w:tr>
      <w:tr w:rsidR="005125DF" w14:paraId="7E38F999" w14:textId="77777777" w:rsidTr="005125DF">
        <w:trPr>
          <w:trHeight w:val="160"/>
        </w:trPr>
        <w:tc>
          <w:tcPr>
            <w:tcW w:w="709" w:type="dxa"/>
            <w:tcBorders>
              <w:top w:val="single" w:sz="4" w:space="0" w:color="auto"/>
              <w:left w:val="single" w:sz="6" w:space="0" w:color="auto"/>
              <w:bottom w:val="single" w:sz="4" w:space="0" w:color="auto"/>
              <w:right w:val="nil"/>
            </w:tcBorders>
          </w:tcPr>
          <w:p w14:paraId="003E7135" w14:textId="77777777" w:rsidR="005125DF" w:rsidRDefault="005125DF">
            <w:pPr>
              <w:spacing w:line="276" w:lineRule="auto"/>
              <w:rPr>
                <w:lang w:val="en-US"/>
              </w:rPr>
            </w:pPr>
          </w:p>
        </w:tc>
        <w:tc>
          <w:tcPr>
            <w:tcW w:w="709" w:type="dxa"/>
            <w:tcBorders>
              <w:top w:val="single" w:sz="4" w:space="0" w:color="auto"/>
              <w:left w:val="nil"/>
              <w:bottom w:val="single" w:sz="4" w:space="0" w:color="auto"/>
              <w:right w:val="nil"/>
            </w:tcBorders>
          </w:tcPr>
          <w:p w14:paraId="7689B58C"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1C06BE04" w14:textId="77777777" w:rsidR="005125DF" w:rsidRDefault="005125DF">
            <w:pPr>
              <w:spacing w:line="276" w:lineRule="auto"/>
              <w:rPr>
                <w:lang w:val="en-US"/>
              </w:rPr>
            </w:pPr>
          </w:p>
        </w:tc>
        <w:tc>
          <w:tcPr>
            <w:tcW w:w="2693" w:type="dxa"/>
            <w:tcBorders>
              <w:top w:val="single" w:sz="4" w:space="0" w:color="auto"/>
              <w:left w:val="nil"/>
              <w:bottom w:val="single" w:sz="4" w:space="0" w:color="auto"/>
              <w:right w:val="nil"/>
            </w:tcBorders>
            <w:hideMark/>
          </w:tcPr>
          <w:p w14:paraId="49B44E95" w14:textId="77777777" w:rsidR="005125DF" w:rsidRDefault="005125DF">
            <w:pPr>
              <w:spacing w:line="276" w:lineRule="auto"/>
              <w:rPr>
                <w:sz w:val="8"/>
                <w:szCs w:val="8"/>
                <w:lang w:val="en-US"/>
              </w:rPr>
            </w:pPr>
            <w:r>
              <w:rPr>
                <w:b/>
                <w:bCs/>
                <w:lang w:val="en-US"/>
              </w:rPr>
              <w:t xml:space="preserve">Total </w:t>
            </w:r>
            <w:r>
              <w:rPr>
                <w:b/>
                <w:bCs/>
                <w:sz w:val="22"/>
                <w:szCs w:val="22"/>
                <w:lang w:val="en-US"/>
              </w:rPr>
              <w:t>Montare utilaj</w:t>
            </w:r>
          </w:p>
        </w:tc>
        <w:tc>
          <w:tcPr>
            <w:tcW w:w="1134" w:type="dxa"/>
            <w:gridSpan w:val="2"/>
            <w:tcBorders>
              <w:top w:val="single" w:sz="4" w:space="0" w:color="auto"/>
              <w:left w:val="nil"/>
              <w:bottom w:val="single" w:sz="4" w:space="0" w:color="auto"/>
              <w:right w:val="nil"/>
            </w:tcBorders>
            <w:hideMark/>
          </w:tcPr>
          <w:p w14:paraId="25378DA3" w14:textId="77777777" w:rsidR="005125DF" w:rsidRDefault="005125D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5F416215" w14:textId="77777777" w:rsidR="005125DF" w:rsidRDefault="005125DF">
            <w:pPr>
              <w:spacing w:line="276" w:lineRule="auto"/>
              <w:rPr>
                <w:b/>
                <w:bCs/>
                <w:lang w:val="en-US"/>
              </w:rPr>
            </w:pPr>
          </w:p>
        </w:tc>
        <w:tc>
          <w:tcPr>
            <w:tcW w:w="0" w:type="auto"/>
            <w:vAlign w:val="center"/>
            <w:hideMark/>
          </w:tcPr>
          <w:p w14:paraId="6A5C9E7C" w14:textId="77777777" w:rsidR="005125DF" w:rsidRDefault="005125DF">
            <w:pPr>
              <w:spacing w:line="276" w:lineRule="auto"/>
              <w:rPr>
                <w:lang w:eastAsia="ro-RO"/>
              </w:rPr>
            </w:pPr>
          </w:p>
        </w:tc>
      </w:tr>
      <w:tr w:rsidR="005125DF" w14:paraId="2D894B08" w14:textId="77777777" w:rsidTr="005125DF">
        <w:tc>
          <w:tcPr>
            <w:tcW w:w="709" w:type="dxa"/>
            <w:tcBorders>
              <w:top w:val="nil"/>
              <w:left w:val="single" w:sz="6" w:space="0" w:color="auto"/>
              <w:bottom w:val="nil"/>
              <w:right w:val="nil"/>
            </w:tcBorders>
            <w:hideMark/>
          </w:tcPr>
          <w:p w14:paraId="6ACC5AC4" w14:textId="77777777" w:rsidR="005125DF" w:rsidRDefault="005125D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CC2F888" w14:textId="77777777" w:rsidR="005125DF" w:rsidRDefault="005125DF">
            <w:pPr>
              <w:spacing w:line="276" w:lineRule="auto"/>
              <w:rPr>
                <w:lang w:val="en-US"/>
              </w:rPr>
            </w:pPr>
          </w:p>
        </w:tc>
        <w:tc>
          <w:tcPr>
            <w:tcW w:w="4252" w:type="dxa"/>
            <w:gridSpan w:val="3"/>
            <w:tcBorders>
              <w:top w:val="nil"/>
              <w:left w:val="single" w:sz="6" w:space="0" w:color="auto"/>
              <w:bottom w:val="nil"/>
              <w:right w:val="single" w:sz="6" w:space="0" w:color="auto"/>
            </w:tcBorders>
          </w:tcPr>
          <w:p w14:paraId="1EC53F77" w14:textId="77777777" w:rsidR="005125DF" w:rsidRDefault="005125DF">
            <w:pPr>
              <w:spacing w:line="276" w:lineRule="auto"/>
              <w:rPr>
                <w:b/>
                <w:bCs/>
                <w:sz w:val="22"/>
                <w:szCs w:val="22"/>
                <w:lang w:val="en-US"/>
              </w:rPr>
            </w:pPr>
            <w:r>
              <w:rPr>
                <w:b/>
                <w:bCs/>
                <w:sz w:val="22"/>
                <w:szCs w:val="22"/>
                <w:lang w:val="en-US"/>
              </w:rPr>
              <w:t>3. Utilaj</w:t>
            </w:r>
          </w:p>
          <w:p w14:paraId="10208BB4" w14:textId="77777777" w:rsidR="005125DF" w:rsidRDefault="005125DF">
            <w:pPr>
              <w:spacing w:line="276" w:lineRule="auto"/>
              <w:rPr>
                <w:lang w:val="en-US"/>
              </w:rPr>
            </w:pPr>
          </w:p>
        </w:tc>
        <w:tc>
          <w:tcPr>
            <w:tcW w:w="993" w:type="dxa"/>
            <w:gridSpan w:val="2"/>
            <w:tcBorders>
              <w:top w:val="nil"/>
              <w:left w:val="single" w:sz="6" w:space="0" w:color="auto"/>
              <w:bottom w:val="nil"/>
              <w:right w:val="nil"/>
            </w:tcBorders>
          </w:tcPr>
          <w:p w14:paraId="4B9C3934" w14:textId="77777777" w:rsidR="005125DF" w:rsidRDefault="005125D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434B5E4D"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3D6D84B8" w14:textId="77777777" w:rsidR="005125DF" w:rsidRDefault="005125DF">
            <w:pPr>
              <w:spacing w:line="276" w:lineRule="auto"/>
              <w:rPr>
                <w:lang w:val="en-US"/>
              </w:rPr>
            </w:pPr>
          </w:p>
        </w:tc>
      </w:tr>
      <w:tr w:rsidR="005125DF" w14:paraId="2589ECF0"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071030A0" w14:textId="77777777" w:rsidR="005125DF" w:rsidRDefault="005125DF">
            <w:pPr>
              <w:spacing w:line="276" w:lineRule="auto"/>
              <w:rPr>
                <w:lang w:val="en-US"/>
              </w:rPr>
            </w:pPr>
            <w:r>
              <w:rPr>
                <w:lang w:val="en-US"/>
              </w:rPr>
              <w:t>19</w:t>
            </w:r>
          </w:p>
        </w:tc>
        <w:tc>
          <w:tcPr>
            <w:tcW w:w="1276" w:type="dxa"/>
            <w:gridSpan w:val="2"/>
            <w:tcBorders>
              <w:top w:val="single" w:sz="4" w:space="0" w:color="auto"/>
              <w:left w:val="single" w:sz="6" w:space="0" w:color="auto"/>
              <w:bottom w:val="single" w:sz="4" w:space="0" w:color="auto"/>
              <w:right w:val="single" w:sz="6" w:space="0" w:color="auto"/>
            </w:tcBorders>
          </w:tcPr>
          <w:p w14:paraId="13261EE1" w14:textId="77777777" w:rsidR="005125DF" w:rsidRDefault="005125DF">
            <w:pPr>
              <w:spacing w:line="276" w:lineRule="auto"/>
              <w:rPr>
                <w:lang w:val="en-US"/>
              </w:rPr>
            </w:pPr>
          </w:p>
          <w:p w14:paraId="387B4C6B"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D2F84ED"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Panou pentru intrerupatoare automate 36 module IP31</w:t>
            </w:r>
            <w:r>
              <w:rPr>
                <w:rFonts w:ascii="Times New Roman CYR" w:hAnsi="Times New Roman CYR" w:cs="Times New Roman CYR"/>
                <w:sz w:val="16"/>
                <w:szCs w:val="16"/>
                <w:lang w:val="en-US"/>
              </w:rPr>
              <w:t xml:space="preserve"> </w:t>
            </w:r>
          </w:p>
          <w:p w14:paraId="530B730E"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949BCC5"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CDBC5DC" w14:textId="77777777" w:rsidR="005125DF" w:rsidRDefault="005125DF">
            <w:pPr>
              <w:spacing w:line="276" w:lineRule="auto"/>
              <w:jc w:val="center"/>
              <w:rPr>
                <w:lang w:val="en-US"/>
              </w:rPr>
            </w:pPr>
            <w:r>
              <w:rPr>
                <w:lang w:val="en-US"/>
              </w:rPr>
              <w:t>1,00</w:t>
            </w:r>
          </w:p>
        </w:tc>
        <w:tc>
          <w:tcPr>
            <w:tcW w:w="0" w:type="auto"/>
            <w:vAlign w:val="center"/>
            <w:hideMark/>
          </w:tcPr>
          <w:p w14:paraId="364238CD" w14:textId="77777777" w:rsidR="005125DF" w:rsidRDefault="005125DF">
            <w:pPr>
              <w:spacing w:line="276" w:lineRule="auto"/>
              <w:rPr>
                <w:lang w:eastAsia="ro-RO"/>
              </w:rPr>
            </w:pPr>
          </w:p>
        </w:tc>
      </w:tr>
      <w:tr w:rsidR="005125DF" w14:paraId="38B3BA47" w14:textId="77777777" w:rsidTr="005125DF">
        <w:tc>
          <w:tcPr>
            <w:tcW w:w="709" w:type="dxa"/>
            <w:tcBorders>
              <w:top w:val="nil"/>
              <w:left w:val="single" w:sz="6" w:space="0" w:color="auto"/>
              <w:bottom w:val="single" w:sz="2" w:space="0" w:color="auto"/>
              <w:right w:val="single" w:sz="6" w:space="0" w:color="auto"/>
            </w:tcBorders>
          </w:tcPr>
          <w:p w14:paraId="37536C35"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66B0FDD" w14:textId="77777777" w:rsidR="005125DF" w:rsidRDefault="005125DF">
            <w:pPr>
              <w:spacing w:line="276" w:lineRule="auto"/>
              <w:jc w:val="center"/>
              <w:rPr>
                <w:sz w:val="16"/>
                <w:szCs w:val="16"/>
                <w:lang w:val="en-US"/>
              </w:rPr>
            </w:pPr>
            <w:r>
              <w:rPr>
                <w:sz w:val="16"/>
                <w:szCs w:val="16"/>
                <w:lang w:val="en-US"/>
              </w:rPr>
              <w:t>684545453</w:t>
            </w:r>
          </w:p>
        </w:tc>
        <w:tc>
          <w:tcPr>
            <w:tcW w:w="4252" w:type="dxa"/>
            <w:gridSpan w:val="3"/>
            <w:tcBorders>
              <w:top w:val="nil"/>
              <w:left w:val="single" w:sz="6" w:space="0" w:color="auto"/>
              <w:bottom w:val="single" w:sz="2" w:space="0" w:color="auto"/>
              <w:right w:val="single" w:sz="6" w:space="0" w:color="auto"/>
            </w:tcBorders>
            <w:hideMark/>
          </w:tcPr>
          <w:p w14:paraId="244C4643" w14:textId="77777777" w:rsidR="005125DF" w:rsidRDefault="005125DF">
            <w:pPr>
              <w:spacing w:line="276" w:lineRule="auto"/>
              <w:rPr>
                <w:lang w:val="en-US"/>
              </w:rPr>
            </w:pPr>
            <w:r>
              <w:rPr>
                <w:lang w:val="en-US"/>
              </w:rPr>
              <w:t>Panou pentru intrerupatoare automate 36 module IP31</w:t>
            </w:r>
          </w:p>
        </w:tc>
        <w:tc>
          <w:tcPr>
            <w:tcW w:w="993" w:type="dxa"/>
            <w:gridSpan w:val="2"/>
            <w:tcBorders>
              <w:top w:val="nil"/>
              <w:left w:val="single" w:sz="6" w:space="0" w:color="auto"/>
              <w:bottom w:val="single" w:sz="2" w:space="0" w:color="auto"/>
              <w:right w:val="single" w:sz="6" w:space="0" w:color="auto"/>
            </w:tcBorders>
            <w:hideMark/>
          </w:tcPr>
          <w:p w14:paraId="1D303BED"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E77C6CB" w14:textId="77777777" w:rsidR="005125DF" w:rsidRDefault="005125DF">
            <w:pPr>
              <w:spacing w:line="276" w:lineRule="auto"/>
              <w:rPr>
                <w:lang w:val="en-US"/>
              </w:rPr>
            </w:pPr>
            <w:r>
              <w:rPr>
                <w:lang w:val="en-US"/>
              </w:rPr>
              <w:t>1,00</w:t>
            </w:r>
          </w:p>
        </w:tc>
        <w:tc>
          <w:tcPr>
            <w:tcW w:w="0" w:type="auto"/>
            <w:vAlign w:val="center"/>
            <w:hideMark/>
          </w:tcPr>
          <w:p w14:paraId="34122F77" w14:textId="77777777" w:rsidR="005125DF" w:rsidRDefault="005125DF">
            <w:pPr>
              <w:spacing w:line="276" w:lineRule="auto"/>
              <w:rPr>
                <w:lang w:eastAsia="ro-RO"/>
              </w:rPr>
            </w:pPr>
          </w:p>
        </w:tc>
      </w:tr>
      <w:tr w:rsidR="005125DF" w14:paraId="663466F4" w14:textId="77777777" w:rsidTr="005125DF">
        <w:trPr>
          <w:trHeight w:val="340"/>
        </w:trPr>
        <w:tc>
          <w:tcPr>
            <w:tcW w:w="709" w:type="dxa"/>
            <w:tcBorders>
              <w:top w:val="nil"/>
              <w:left w:val="single" w:sz="6" w:space="0" w:color="auto"/>
              <w:bottom w:val="nil"/>
              <w:right w:val="nil"/>
            </w:tcBorders>
          </w:tcPr>
          <w:p w14:paraId="61FE0BA9"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6A123260"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572380DD"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8137F05"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6EFCA965"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6DFB8BF0" w14:textId="77777777" w:rsidR="005125DF" w:rsidRDefault="005125DF">
            <w:pPr>
              <w:spacing w:line="276" w:lineRule="auto"/>
              <w:rPr>
                <w:lang w:val="en-US"/>
              </w:rPr>
            </w:pPr>
          </w:p>
        </w:tc>
      </w:tr>
      <w:tr w:rsidR="005125DF" w14:paraId="1ED1DF5F"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035E86B8" w14:textId="77777777" w:rsidR="005125DF" w:rsidRDefault="005125DF">
            <w:pPr>
              <w:spacing w:line="276" w:lineRule="auto"/>
              <w:rPr>
                <w:lang w:val="en-US"/>
              </w:rPr>
            </w:pPr>
            <w:r>
              <w:rPr>
                <w:lang w:val="en-US"/>
              </w:rPr>
              <w:t>20</w:t>
            </w:r>
          </w:p>
        </w:tc>
        <w:tc>
          <w:tcPr>
            <w:tcW w:w="1276" w:type="dxa"/>
            <w:gridSpan w:val="2"/>
            <w:tcBorders>
              <w:top w:val="single" w:sz="4" w:space="0" w:color="auto"/>
              <w:left w:val="single" w:sz="6" w:space="0" w:color="auto"/>
              <w:bottom w:val="single" w:sz="4" w:space="0" w:color="auto"/>
              <w:right w:val="single" w:sz="6" w:space="0" w:color="auto"/>
            </w:tcBorders>
          </w:tcPr>
          <w:p w14:paraId="5C62FFC8" w14:textId="77777777" w:rsidR="005125DF" w:rsidRDefault="005125DF">
            <w:pPr>
              <w:spacing w:line="276" w:lineRule="auto"/>
              <w:rPr>
                <w:lang w:val="en-US"/>
              </w:rPr>
            </w:pPr>
          </w:p>
          <w:p w14:paraId="5CFB8BAC"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92A3487"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Separator de sarcina 3P 63 A</w:t>
            </w:r>
            <w:r>
              <w:rPr>
                <w:rFonts w:ascii="Times New Roman CYR" w:hAnsi="Times New Roman CYR" w:cs="Times New Roman CYR"/>
                <w:sz w:val="16"/>
                <w:szCs w:val="16"/>
                <w:lang w:val="en-US"/>
              </w:rPr>
              <w:t xml:space="preserve"> </w:t>
            </w:r>
          </w:p>
          <w:p w14:paraId="232E003A"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6CB7B1A"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73E599B" w14:textId="77777777" w:rsidR="005125DF" w:rsidRDefault="005125DF">
            <w:pPr>
              <w:spacing w:line="276" w:lineRule="auto"/>
              <w:jc w:val="center"/>
              <w:rPr>
                <w:lang w:val="en-US"/>
              </w:rPr>
            </w:pPr>
            <w:r>
              <w:rPr>
                <w:lang w:val="en-US"/>
              </w:rPr>
              <w:t>1,00</w:t>
            </w:r>
          </w:p>
        </w:tc>
        <w:tc>
          <w:tcPr>
            <w:tcW w:w="0" w:type="auto"/>
            <w:vAlign w:val="center"/>
            <w:hideMark/>
          </w:tcPr>
          <w:p w14:paraId="6E005BE2" w14:textId="77777777" w:rsidR="005125DF" w:rsidRDefault="005125DF">
            <w:pPr>
              <w:spacing w:line="276" w:lineRule="auto"/>
              <w:rPr>
                <w:lang w:eastAsia="ro-RO"/>
              </w:rPr>
            </w:pPr>
          </w:p>
        </w:tc>
      </w:tr>
      <w:tr w:rsidR="005125DF" w14:paraId="43612377" w14:textId="77777777" w:rsidTr="005125DF">
        <w:tc>
          <w:tcPr>
            <w:tcW w:w="709" w:type="dxa"/>
            <w:tcBorders>
              <w:top w:val="nil"/>
              <w:left w:val="single" w:sz="6" w:space="0" w:color="auto"/>
              <w:bottom w:val="single" w:sz="2" w:space="0" w:color="auto"/>
              <w:right w:val="single" w:sz="6" w:space="0" w:color="auto"/>
            </w:tcBorders>
          </w:tcPr>
          <w:p w14:paraId="7472F322"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8E66552" w14:textId="77777777" w:rsidR="005125DF" w:rsidRDefault="005125DF">
            <w:pPr>
              <w:spacing w:line="276" w:lineRule="auto"/>
              <w:jc w:val="center"/>
              <w:rPr>
                <w:sz w:val="16"/>
                <w:szCs w:val="16"/>
                <w:lang w:val="en-US"/>
              </w:rPr>
            </w:pPr>
            <w:r>
              <w:rPr>
                <w:sz w:val="16"/>
                <w:szCs w:val="16"/>
                <w:lang w:val="en-US"/>
              </w:rPr>
              <w:t>4656531433541535</w:t>
            </w:r>
          </w:p>
        </w:tc>
        <w:tc>
          <w:tcPr>
            <w:tcW w:w="4252" w:type="dxa"/>
            <w:gridSpan w:val="3"/>
            <w:tcBorders>
              <w:top w:val="nil"/>
              <w:left w:val="single" w:sz="6" w:space="0" w:color="auto"/>
              <w:bottom w:val="single" w:sz="2" w:space="0" w:color="auto"/>
              <w:right w:val="single" w:sz="6" w:space="0" w:color="auto"/>
            </w:tcBorders>
            <w:hideMark/>
          </w:tcPr>
          <w:p w14:paraId="39C9F24D" w14:textId="77777777" w:rsidR="005125DF" w:rsidRDefault="005125DF">
            <w:pPr>
              <w:spacing w:line="276" w:lineRule="auto"/>
              <w:rPr>
                <w:lang w:val="en-US"/>
              </w:rPr>
            </w:pPr>
            <w:r>
              <w:rPr>
                <w:lang w:val="en-US"/>
              </w:rPr>
              <w:t>Separator de sarcina 3P 63 A</w:t>
            </w:r>
          </w:p>
        </w:tc>
        <w:tc>
          <w:tcPr>
            <w:tcW w:w="993" w:type="dxa"/>
            <w:gridSpan w:val="2"/>
            <w:tcBorders>
              <w:top w:val="nil"/>
              <w:left w:val="single" w:sz="6" w:space="0" w:color="auto"/>
              <w:bottom w:val="single" w:sz="2" w:space="0" w:color="auto"/>
              <w:right w:val="single" w:sz="6" w:space="0" w:color="auto"/>
            </w:tcBorders>
            <w:hideMark/>
          </w:tcPr>
          <w:p w14:paraId="13614306"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55508DC" w14:textId="77777777" w:rsidR="005125DF" w:rsidRDefault="005125DF">
            <w:pPr>
              <w:spacing w:line="276" w:lineRule="auto"/>
              <w:rPr>
                <w:lang w:val="en-US"/>
              </w:rPr>
            </w:pPr>
            <w:r>
              <w:rPr>
                <w:lang w:val="en-US"/>
              </w:rPr>
              <w:t>1,00</w:t>
            </w:r>
          </w:p>
        </w:tc>
        <w:tc>
          <w:tcPr>
            <w:tcW w:w="0" w:type="auto"/>
            <w:vAlign w:val="center"/>
            <w:hideMark/>
          </w:tcPr>
          <w:p w14:paraId="7A41A4ED" w14:textId="77777777" w:rsidR="005125DF" w:rsidRDefault="005125DF">
            <w:pPr>
              <w:spacing w:line="276" w:lineRule="auto"/>
              <w:rPr>
                <w:lang w:eastAsia="ro-RO"/>
              </w:rPr>
            </w:pPr>
          </w:p>
        </w:tc>
      </w:tr>
      <w:tr w:rsidR="005125DF" w14:paraId="7BA28349" w14:textId="77777777" w:rsidTr="005125DF">
        <w:trPr>
          <w:trHeight w:val="340"/>
        </w:trPr>
        <w:tc>
          <w:tcPr>
            <w:tcW w:w="709" w:type="dxa"/>
            <w:tcBorders>
              <w:top w:val="nil"/>
              <w:left w:val="single" w:sz="6" w:space="0" w:color="auto"/>
              <w:bottom w:val="nil"/>
              <w:right w:val="nil"/>
            </w:tcBorders>
          </w:tcPr>
          <w:p w14:paraId="009A6061"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3D701C0A"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10F08B52"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71D8601"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42AABD90"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2B37180D" w14:textId="77777777" w:rsidR="005125DF" w:rsidRDefault="005125DF">
            <w:pPr>
              <w:spacing w:line="276" w:lineRule="auto"/>
              <w:rPr>
                <w:lang w:val="en-US"/>
              </w:rPr>
            </w:pPr>
          </w:p>
        </w:tc>
      </w:tr>
      <w:tr w:rsidR="005125DF" w14:paraId="1759D615"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24937C2F" w14:textId="77777777" w:rsidR="005125DF" w:rsidRDefault="005125DF">
            <w:pPr>
              <w:spacing w:line="276" w:lineRule="auto"/>
              <w:rPr>
                <w:lang w:val="en-US"/>
              </w:rPr>
            </w:pPr>
            <w:r>
              <w:rPr>
                <w:lang w:val="en-US"/>
              </w:rPr>
              <w:t>21</w:t>
            </w:r>
          </w:p>
        </w:tc>
        <w:tc>
          <w:tcPr>
            <w:tcW w:w="1276" w:type="dxa"/>
            <w:gridSpan w:val="2"/>
            <w:tcBorders>
              <w:top w:val="single" w:sz="4" w:space="0" w:color="auto"/>
              <w:left w:val="single" w:sz="6" w:space="0" w:color="auto"/>
              <w:bottom w:val="single" w:sz="4" w:space="0" w:color="auto"/>
              <w:right w:val="single" w:sz="6" w:space="0" w:color="auto"/>
            </w:tcBorders>
          </w:tcPr>
          <w:p w14:paraId="490FE9DF" w14:textId="77777777" w:rsidR="005125DF" w:rsidRDefault="005125DF">
            <w:pPr>
              <w:spacing w:line="276" w:lineRule="auto"/>
              <w:rPr>
                <w:lang w:val="en-US"/>
              </w:rPr>
            </w:pPr>
          </w:p>
          <w:p w14:paraId="028BDED7"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AF094E1"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Intrerupator automat, modular, 1-polar, caracteristica "B", In=16A, Un=230V Intrerupator automat 1P, BA 47-29, 16A, B</w:t>
            </w:r>
            <w:r>
              <w:rPr>
                <w:rFonts w:ascii="Times New Roman CYR" w:hAnsi="Times New Roman CYR" w:cs="Times New Roman CYR"/>
                <w:sz w:val="16"/>
                <w:szCs w:val="16"/>
                <w:lang w:val="en-US"/>
              </w:rPr>
              <w:t xml:space="preserve"> </w:t>
            </w:r>
          </w:p>
          <w:p w14:paraId="0A8C4D1E"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377260E"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CFBBCBA" w14:textId="77777777" w:rsidR="005125DF" w:rsidRDefault="005125DF">
            <w:pPr>
              <w:spacing w:line="276" w:lineRule="auto"/>
              <w:jc w:val="center"/>
              <w:rPr>
                <w:lang w:val="en-US"/>
              </w:rPr>
            </w:pPr>
            <w:r>
              <w:rPr>
                <w:lang w:val="en-US"/>
              </w:rPr>
              <w:t>10,00</w:t>
            </w:r>
          </w:p>
        </w:tc>
        <w:tc>
          <w:tcPr>
            <w:tcW w:w="0" w:type="auto"/>
            <w:vAlign w:val="center"/>
            <w:hideMark/>
          </w:tcPr>
          <w:p w14:paraId="70841D02" w14:textId="77777777" w:rsidR="005125DF" w:rsidRDefault="005125DF">
            <w:pPr>
              <w:spacing w:line="276" w:lineRule="auto"/>
              <w:rPr>
                <w:lang w:eastAsia="ro-RO"/>
              </w:rPr>
            </w:pPr>
          </w:p>
        </w:tc>
      </w:tr>
      <w:tr w:rsidR="005125DF" w14:paraId="238A25CD" w14:textId="77777777" w:rsidTr="005125DF">
        <w:tc>
          <w:tcPr>
            <w:tcW w:w="709" w:type="dxa"/>
            <w:tcBorders>
              <w:top w:val="nil"/>
              <w:left w:val="single" w:sz="6" w:space="0" w:color="auto"/>
              <w:bottom w:val="single" w:sz="2" w:space="0" w:color="auto"/>
              <w:right w:val="single" w:sz="6" w:space="0" w:color="auto"/>
            </w:tcBorders>
          </w:tcPr>
          <w:p w14:paraId="6C769CF2"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D6FEE65" w14:textId="77777777" w:rsidR="005125DF" w:rsidRDefault="005125DF">
            <w:pPr>
              <w:spacing w:line="276" w:lineRule="auto"/>
              <w:jc w:val="center"/>
              <w:rPr>
                <w:sz w:val="16"/>
                <w:szCs w:val="16"/>
                <w:lang w:val="en-US"/>
              </w:rPr>
            </w:pPr>
            <w:r>
              <w:rPr>
                <w:sz w:val="16"/>
                <w:szCs w:val="16"/>
                <w:lang w:val="en-US"/>
              </w:rPr>
              <w:t>465653131535</w:t>
            </w:r>
          </w:p>
        </w:tc>
        <w:tc>
          <w:tcPr>
            <w:tcW w:w="4252" w:type="dxa"/>
            <w:gridSpan w:val="3"/>
            <w:tcBorders>
              <w:top w:val="nil"/>
              <w:left w:val="single" w:sz="6" w:space="0" w:color="auto"/>
              <w:bottom w:val="single" w:sz="2" w:space="0" w:color="auto"/>
              <w:right w:val="single" w:sz="6" w:space="0" w:color="auto"/>
            </w:tcBorders>
            <w:hideMark/>
          </w:tcPr>
          <w:p w14:paraId="6A19638B" w14:textId="77777777" w:rsidR="005125DF" w:rsidRDefault="005125DF">
            <w:pPr>
              <w:spacing w:line="276" w:lineRule="auto"/>
              <w:rPr>
                <w:lang w:val="en-US"/>
              </w:rPr>
            </w:pPr>
            <w:r>
              <w:rPr>
                <w:lang w:val="en-US"/>
              </w:rPr>
              <w:t>Intrerupator automat, modular, 1-polar, caracteristica "B", In=16A, Un=230V Intrerupator automat 1P, BA 47-29, 16A, B</w:t>
            </w:r>
          </w:p>
        </w:tc>
        <w:tc>
          <w:tcPr>
            <w:tcW w:w="993" w:type="dxa"/>
            <w:gridSpan w:val="2"/>
            <w:tcBorders>
              <w:top w:val="nil"/>
              <w:left w:val="single" w:sz="6" w:space="0" w:color="auto"/>
              <w:bottom w:val="single" w:sz="2" w:space="0" w:color="auto"/>
              <w:right w:val="single" w:sz="6" w:space="0" w:color="auto"/>
            </w:tcBorders>
            <w:hideMark/>
          </w:tcPr>
          <w:p w14:paraId="6B0CB6F1"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1D32785" w14:textId="77777777" w:rsidR="005125DF" w:rsidRDefault="005125DF">
            <w:pPr>
              <w:spacing w:line="276" w:lineRule="auto"/>
              <w:rPr>
                <w:lang w:val="en-US"/>
              </w:rPr>
            </w:pPr>
            <w:r>
              <w:rPr>
                <w:lang w:val="en-US"/>
              </w:rPr>
              <w:t>10,00</w:t>
            </w:r>
          </w:p>
        </w:tc>
        <w:tc>
          <w:tcPr>
            <w:tcW w:w="0" w:type="auto"/>
            <w:vAlign w:val="center"/>
            <w:hideMark/>
          </w:tcPr>
          <w:p w14:paraId="7CA00FC6" w14:textId="77777777" w:rsidR="005125DF" w:rsidRDefault="005125DF">
            <w:pPr>
              <w:spacing w:line="276" w:lineRule="auto"/>
              <w:rPr>
                <w:lang w:eastAsia="ro-RO"/>
              </w:rPr>
            </w:pPr>
          </w:p>
        </w:tc>
      </w:tr>
      <w:tr w:rsidR="005125DF" w14:paraId="029FA78F" w14:textId="77777777" w:rsidTr="005125DF">
        <w:trPr>
          <w:trHeight w:val="340"/>
        </w:trPr>
        <w:tc>
          <w:tcPr>
            <w:tcW w:w="709" w:type="dxa"/>
            <w:tcBorders>
              <w:top w:val="nil"/>
              <w:left w:val="single" w:sz="6" w:space="0" w:color="auto"/>
              <w:bottom w:val="nil"/>
              <w:right w:val="nil"/>
            </w:tcBorders>
          </w:tcPr>
          <w:p w14:paraId="05D90184"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711BE8D6"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56C0494F"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9C9475F"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29C3E207"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5AC2EA34" w14:textId="77777777" w:rsidR="005125DF" w:rsidRDefault="005125DF">
            <w:pPr>
              <w:spacing w:line="276" w:lineRule="auto"/>
              <w:rPr>
                <w:lang w:val="en-US"/>
              </w:rPr>
            </w:pPr>
          </w:p>
        </w:tc>
      </w:tr>
      <w:tr w:rsidR="005125DF" w14:paraId="454FD600" w14:textId="77777777" w:rsidTr="005125DF">
        <w:tc>
          <w:tcPr>
            <w:tcW w:w="709" w:type="dxa"/>
            <w:tcBorders>
              <w:top w:val="single" w:sz="4" w:space="0" w:color="auto"/>
              <w:left w:val="single" w:sz="6" w:space="0" w:color="auto"/>
              <w:bottom w:val="single" w:sz="4" w:space="0" w:color="auto"/>
              <w:right w:val="single" w:sz="6" w:space="0" w:color="auto"/>
            </w:tcBorders>
            <w:hideMark/>
          </w:tcPr>
          <w:p w14:paraId="41EBC42F" w14:textId="77777777" w:rsidR="005125DF" w:rsidRDefault="005125DF">
            <w:pPr>
              <w:spacing w:line="276" w:lineRule="auto"/>
              <w:rPr>
                <w:lang w:val="en-US"/>
              </w:rPr>
            </w:pPr>
            <w:r>
              <w:rPr>
                <w:lang w:val="en-US"/>
              </w:rPr>
              <w:t>22</w:t>
            </w:r>
          </w:p>
        </w:tc>
        <w:tc>
          <w:tcPr>
            <w:tcW w:w="1276" w:type="dxa"/>
            <w:gridSpan w:val="2"/>
            <w:tcBorders>
              <w:top w:val="single" w:sz="4" w:space="0" w:color="auto"/>
              <w:left w:val="single" w:sz="6" w:space="0" w:color="auto"/>
              <w:bottom w:val="single" w:sz="4" w:space="0" w:color="auto"/>
              <w:right w:val="single" w:sz="6" w:space="0" w:color="auto"/>
            </w:tcBorders>
          </w:tcPr>
          <w:p w14:paraId="0CD21180" w14:textId="77777777" w:rsidR="005125DF" w:rsidRDefault="005125DF">
            <w:pPr>
              <w:spacing w:line="276" w:lineRule="auto"/>
              <w:rPr>
                <w:lang w:val="en-US"/>
              </w:rPr>
            </w:pPr>
          </w:p>
          <w:p w14:paraId="71F61E7C" w14:textId="77777777" w:rsidR="005125DF" w:rsidRDefault="005125D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9FC63BA" w14:textId="77777777" w:rsidR="005125DF" w:rsidRDefault="005125DF">
            <w:pPr>
              <w:adjustRightInd w:val="0"/>
              <w:spacing w:line="276" w:lineRule="auto"/>
              <w:rPr>
                <w:rFonts w:ascii="Times New Roman CYR" w:hAnsi="Times New Roman CYR" w:cs="Times New Roman CYR"/>
                <w:sz w:val="16"/>
                <w:szCs w:val="16"/>
                <w:lang w:val="en-US"/>
              </w:rPr>
            </w:pPr>
            <w:r>
              <w:rPr>
                <w:lang w:val="en-US"/>
              </w:rPr>
              <w:t>Intrerupator automat, modular, 1-polar, caracteristica "B", In=20A, Un=230V  Intrerupator automat 1P, BA 47-29, 20A, B</w:t>
            </w:r>
            <w:r>
              <w:rPr>
                <w:rFonts w:ascii="Times New Roman CYR" w:hAnsi="Times New Roman CYR" w:cs="Times New Roman CYR"/>
                <w:sz w:val="16"/>
                <w:szCs w:val="16"/>
                <w:lang w:val="en-US"/>
              </w:rPr>
              <w:t xml:space="preserve"> </w:t>
            </w:r>
          </w:p>
          <w:p w14:paraId="328A809B" w14:textId="77777777" w:rsidR="005125DF" w:rsidRDefault="005125D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6749055" w14:textId="77777777" w:rsidR="005125DF" w:rsidRDefault="005125D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0D1AE13" w14:textId="77777777" w:rsidR="005125DF" w:rsidRDefault="005125DF">
            <w:pPr>
              <w:spacing w:line="276" w:lineRule="auto"/>
              <w:jc w:val="center"/>
              <w:rPr>
                <w:lang w:val="en-US"/>
              </w:rPr>
            </w:pPr>
            <w:r>
              <w:rPr>
                <w:lang w:val="en-US"/>
              </w:rPr>
              <w:t>18,00</w:t>
            </w:r>
          </w:p>
        </w:tc>
        <w:tc>
          <w:tcPr>
            <w:tcW w:w="0" w:type="auto"/>
            <w:vAlign w:val="center"/>
            <w:hideMark/>
          </w:tcPr>
          <w:p w14:paraId="470FD449" w14:textId="77777777" w:rsidR="005125DF" w:rsidRDefault="005125DF">
            <w:pPr>
              <w:spacing w:line="276" w:lineRule="auto"/>
              <w:rPr>
                <w:lang w:eastAsia="ro-RO"/>
              </w:rPr>
            </w:pPr>
          </w:p>
        </w:tc>
      </w:tr>
      <w:tr w:rsidR="005125DF" w14:paraId="7C69651B" w14:textId="77777777" w:rsidTr="005125DF">
        <w:tc>
          <w:tcPr>
            <w:tcW w:w="709" w:type="dxa"/>
            <w:tcBorders>
              <w:top w:val="nil"/>
              <w:left w:val="single" w:sz="6" w:space="0" w:color="auto"/>
              <w:bottom w:val="single" w:sz="2" w:space="0" w:color="auto"/>
              <w:right w:val="single" w:sz="6" w:space="0" w:color="auto"/>
            </w:tcBorders>
          </w:tcPr>
          <w:p w14:paraId="22D1A3E8" w14:textId="77777777" w:rsidR="005125DF" w:rsidRDefault="005125D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F89AFF4" w14:textId="77777777" w:rsidR="005125DF" w:rsidRDefault="005125DF">
            <w:pPr>
              <w:spacing w:line="276" w:lineRule="auto"/>
              <w:jc w:val="center"/>
              <w:rPr>
                <w:sz w:val="16"/>
                <w:szCs w:val="16"/>
                <w:lang w:val="en-US"/>
              </w:rPr>
            </w:pPr>
            <w:r>
              <w:rPr>
                <w:sz w:val="16"/>
                <w:szCs w:val="16"/>
                <w:lang w:val="en-US"/>
              </w:rPr>
              <w:t>46565315731535</w:t>
            </w:r>
          </w:p>
        </w:tc>
        <w:tc>
          <w:tcPr>
            <w:tcW w:w="4252" w:type="dxa"/>
            <w:gridSpan w:val="3"/>
            <w:tcBorders>
              <w:top w:val="nil"/>
              <w:left w:val="single" w:sz="6" w:space="0" w:color="auto"/>
              <w:bottom w:val="single" w:sz="2" w:space="0" w:color="auto"/>
              <w:right w:val="single" w:sz="6" w:space="0" w:color="auto"/>
            </w:tcBorders>
            <w:hideMark/>
          </w:tcPr>
          <w:p w14:paraId="40301814" w14:textId="77777777" w:rsidR="005125DF" w:rsidRDefault="005125DF">
            <w:pPr>
              <w:spacing w:line="276" w:lineRule="auto"/>
              <w:rPr>
                <w:lang w:val="en-US"/>
              </w:rPr>
            </w:pPr>
            <w:r>
              <w:rPr>
                <w:lang w:val="en-US"/>
              </w:rPr>
              <w:t>Intrerupator automat, modular, 1-polar, caracteristica "B", In=20A, Un=230V  Intrerupator automat 1P, BA 47-29, 20A, B</w:t>
            </w:r>
          </w:p>
        </w:tc>
        <w:tc>
          <w:tcPr>
            <w:tcW w:w="993" w:type="dxa"/>
            <w:gridSpan w:val="2"/>
            <w:tcBorders>
              <w:top w:val="nil"/>
              <w:left w:val="single" w:sz="6" w:space="0" w:color="auto"/>
              <w:bottom w:val="single" w:sz="2" w:space="0" w:color="auto"/>
              <w:right w:val="single" w:sz="6" w:space="0" w:color="auto"/>
            </w:tcBorders>
            <w:hideMark/>
          </w:tcPr>
          <w:p w14:paraId="10189B73" w14:textId="77777777" w:rsidR="005125DF" w:rsidRDefault="005125D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B1038A3" w14:textId="77777777" w:rsidR="005125DF" w:rsidRDefault="005125DF">
            <w:pPr>
              <w:spacing w:line="276" w:lineRule="auto"/>
              <w:rPr>
                <w:lang w:val="en-US"/>
              </w:rPr>
            </w:pPr>
            <w:r>
              <w:rPr>
                <w:lang w:val="en-US"/>
              </w:rPr>
              <w:t>18,00</w:t>
            </w:r>
          </w:p>
        </w:tc>
        <w:tc>
          <w:tcPr>
            <w:tcW w:w="0" w:type="auto"/>
            <w:vAlign w:val="center"/>
            <w:hideMark/>
          </w:tcPr>
          <w:p w14:paraId="58597EFC" w14:textId="77777777" w:rsidR="005125DF" w:rsidRDefault="005125DF">
            <w:pPr>
              <w:spacing w:line="276" w:lineRule="auto"/>
              <w:rPr>
                <w:lang w:eastAsia="ro-RO"/>
              </w:rPr>
            </w:pPr>
          </w:p>
        </w:tc>
      </w:tr>
      <w:tr w:rsidR="005125DF" w14:paraId="2E308509" w14:textId="77777777" w:rsidTr="005125DF">
        <w:trPr>
          <w:trHeight w:val="340"/>
        </w:trPr>
        <w:tc>
          <w:tcPr>
            <w:tcW w:w="709" w:type="dxa"/>
            <w:tcBorders>
              <w:top w:val="nil"/>
              <w:left w:val="single" w:sz="6" w:space="0" w:color="auto"/>
              <w:bottom w:val="nil"/>
              <w:right w:val="nil"/>
            </w:tcBorders>
          </w:tcPr>
          <w:p w14:paraId="7258BBA9" w14:textId="77777777" w:rsidR="005125DF" w:rsidRDefault="005125DF">
            <w:pPr>
              <w:spacing w:line="276" w:lineRule="auto"/>
              <w:rPr>
                <w:lang w:val="en-US"/>
              </w:rPr>
            </w:pPr>
          </w:p>
        </w:tc>
        <w:tc>
          <w:tcPr>
            <w:tcW w:w="1276" w:type="dxa"/>
            <w:gridSpan w:val="2"/>
            <w:tcBorders>
              <w:top w:val="nil"/>
              <w:left w:val="single" w:sz="6" w:space="0" w:color="auto"/>
              <w:bottom w:val="nil"/>
              <w:right w:val="nil"/>
            </w:tcBorders>
          </w:tcPr>
          <w:p w14:paraId="5124302A" w14:textId="77777777" w:rsidR="005125DF" w:rsidRDefault="005125DF">
            <w:pPr>
              <w:spacing w:line="276" w:lineRule="auto"/>
              <w:rPr>
                <w:lang w:val="en-US"/>
              </w:rPr>
            </w:pPr>
          </w:p>
        </w:tc>
        <w:tc>
          <w:tcPr>
            <w:tcW w:w="4252" w:type="dxa"/>
            <w:gridSpan w:val="3"/>
            <w:tcBorders>
              <w:top w:val="nil"/>
              <w:left w:val="single" w:sz="6" w:space="0" w:color="auto"/>
              <w:bottom w:val="nil"/>
              <w:right w:val="nil"/>
            </w:tcBorders>
            <w:hideMark/>
          </w:tcPr>
          <w:p w14:paraId="74589924" w14:textId="77777777" w:rsidR="005125DF" w:rsidRDefault="005125D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5F7EAC6" w14:textId="77777777" w:rsidR="005125DF" w:rsidRDefault="005125DF">
            <w:pPr>
              <w:spacing w:line="276" w:lineRule="auto"/>
              <w:rPr>
                <w:lang w:val="en-US"/>
              </w:rPr>
            </w:pPr>
          </w:p>
        </w:tc>
        <w:tc>
          <w:tcPr>
            <w:tcW w:w="1559" w:type="dxa"/>
            <w:gridSpan w:val="2"/>
            <w:tcBorders>
              <w:top w:val="nil"/>
              <w:left w:val="single" w:sz="6" w:space="0" w:color="auto"/>
              <w:bottom w:val="nil"/>
              <w:right w:val="nil"/>
            </w:tcBorders>
          </w:tcPr>
          <w:p w14:paraId="12F6689A" w14:textId="77777777" w:rsidR="005125DF" w:rsidRDefault="005125DF">
            <w:pPr>
              <w:spacing w:line="276" w:lineRule="auto"/>
              <w:rPr>
                <w:lang w:val="en-US"/>
              </w:rPr>
            </w:pPr>
          </w:p>
        </w:tc>
        <w:tc>
          <w:tcPr>
            <w:tcW w:w="283" w:type="dxa"/>
            <w:tcBorders>
              <w:top w:val="nil"/>
              <w:left w:val="single" w:sz="6" w:space="0" w:color="auto"/>
              <w:bottom w:val="nil"/>
              <w:right w:val="nil"/>
            </w:tcBorders>
          </w:tcPr>
          <w:p w14:paraId="1217980A" w14:textId="77777777" w:rsidR="005125DF" w:rsidRDefault="005125DF">
            <w:pPr>
              <w:spacing w:line="276" w:lineRule="auto"/>
              <w:rPr>
                <w:lang w:val="en-US"/>
              </w:rPr>
            </w:pPr>
          </w:p>
        </w:tc>
      </w:tr>
      <w:tr w:rsidR="005125DF" w14:paraId="5F7D69A6" w14:textId="77777777" w:rsidTr="005125DF">
        <w:tc>
          <w:tcPr>
            <w:tcW w:w="709" w:type="dxa"/>
            <w:tcBorders>
              <w:top w:val="single" w:sz="4" w:space="0" w:color="auto"/>
              <w:left w:val="single" w:sz="6" w:space="0" w:color="auto"/>
              <w:bottom w:val="nil"/>
              <w:right w:val="nil"/>
            </w:tcBorders>
          </w:tcPr>
          <w:p w14:paraId="166C761A" w14:textId="77777777" w:rsidR="005125DF" w:rsidRDefault="005125DF">
            <w:pPr>
              <w:spacing w:line="276" w:lineRule="auto"/>
              <w:rPr>
                <w:sz w:val="8"/>
                <w:szCs w:val="8"/>
                <w:lang w:val="en-US"/>
              </w:rPr>
            </w:pPr>
          </w:p>
        </w:tc>
        <w:tc>
          <w:tcPr>
            <w:tcW w:w="1276" w:type="dxa"/>
            <w:gridSpan w:val="2"/>
            <w:tcBorders>
              <w:top w:val="single" w:sz="4" w:space="0" w:color="auto"/>
              <w:left w:val="nil"/>
              <w:bottom w:val="nil"/>
              <w:right w:val="nil"/>
            </w:tcBorders>
          </w:tcPr>
          <w:p w14:paraId="59FB7007" w14:textId="77777777" w:rsidR="005125DF" w:rsidRDefault="005125DF">
            <w:pPr>
              <w:spacing w:line="276" w:lineRule="auto"/>
              <w:rPr>
                <w:sz w:val="8"/>
                <w:szCs w:val="8"/>
                <w:lang w:val="en-US"/>
              </w:rPr>
            </w:pPr>
          </w:p>
        </w:tc>
        <w:tc>
          <w:tcPr>
            <w:tcW w:w="3402" w:type="dxa"/>
            <w:gridSpan w:val="2"/>
            <w:tcBorders>
              <w:top w:val="single" w:sz="4" w:space="0" w:color="auto"/>
              <w:left w:val="nil"/>
              <w:bottom w:val="nil"/>
              <w:right w:val="nil"/>
            </w:tcBorders>
          </w:tcPr>
          <w:p w14:paraId="1E05994E" w14:textId="77777777" w:rsidR="005125DF" w:rsidRDefault="005125DF">
            <w:pPr>
              <w:spacing w:line="276" w:lineRule="auto"/>
              <w:rPr>
                <w:sz w:val="8"/>
                <w:szCs w:val="8"/>
                <w:lang w:val="en-US"/>
              </w:rPr>
            </w:pPr>
          </w:p>
          <w:p w14:paraId="57D71A3B" w14:textId="77777777" w:rsidR="005125DF" w:rsidRDefault="005125DF">
            <w:pPr>
              <w:spacing w:line="276" w:lineRule="auto"/>
              <w:rPr>
                <w:sz w:val="8"/>
                <w:szCs w:val="8"/>
                <w:lang w:val="en-US"/>
              </w:rPr>
            </w:pPr>
          </w:p>
          <w:p w14:paraId="72161B8D" w14:textId="77777777" w:rsidR="005125DF" w:rsidRDefault="005125DF">
            <w:pPr>
              <w:spacing w:line="276" w:lineRule="auto"/>
              <w:rPr>
                <w:sz w:val="8"/>
                <w:szCs w:val="8"/>
                <w:lang w:val="en-US"/>
              </w:rPr>
            </w:pPr>
          </w:p>
        </w:tc>
        <w:tc>
          <w:tcPr>
            <w:tcW w:w="1134" w:type="dxa"/>
            <w:gridSpan w:val="2"/>
            <w:tcBorders>
              <w:top w:val="single" w:sz="4" w:space="0" w:color="auto"/>
              <w:left w:val="nil"/>
              <w:bottom w:val="nil"/>
              <w:right w:val="nil"/>
            </w:tcBorders>
          </w:tcPr>
          <w:p w14:paraId="552BF36C" w14:textId="77777777" w:rsidR="005125DF" w:rsidRDefault="005125DF">
            <w:pPr>
              <w:spacing w:line="276" w:lineRule="auto"/>
              <w:rPr>
                <w:sz w:val="8"/>
                <w:szCs w:val="8"/>
                <w:lang w:val="en-US"/>
              </w:rPr>
            </w:pPr>
          </w:p>
        </w:tc>
        <w:tc>
          <w:tcPr>
            <w:tcW w:w="1134" w:type="dxa"/>
            <w:gridSpan w:val="2"/>
            <w:tcBorders>
              <w:top w:val="single" w:sz="4" w:space="0" w:color="auto"/>
              <w:left w:val="nil"/>
              <w:bottom w:val="nil"/>
              <w:right w:val="nil"/>
            </w:tcBorders>
          </w:tcPr>
          <w:p w14:paraId="1226522D" w14:textId="77777777" w:rsidR="005125DF" w:rsidRDefault="005125D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632B36F4" w14:textId="77777777" w:rsidR="005125DF" w:rsidRDefault="005125DF">
            <w:pPr>
              <w:spacing w:line="276" w:lineRule="auto"/>
              <w:rPr>
                <w:sz w:val="8"/>
                <w:szCs w:val="8"/>
                <w:lang w:val="en-US"/>
              </w:rPr>
            </w:pPr>
          </w:p>
        </w:tc>
        <w:tc>
          <w:tcPr>
            <w:tcW w:w="0" w:type="auto"/>
            <w:vAlign w:val="center"/>
            <w:hideMark/>
          </w:tcPr>
          <w:p w14:paraId="0BE807BC" w14:textId="77777777" w:rsidR="005125DF" w:rsidRDefault="005125DF">
            <w:pPr>
              <w:spacing w:line="276" w:lineRule="auto"/>
              <w:rPr>
                <w:lang w:eastAsia="ro-RO"/>
              </w:rPr>
            </w:pPr>
          </w:p>
        </w:tc>
      </w:tr>
      <w:tr w:rsidR="005125DF" w14:paraId="198E3815" w14:textId="77777777" w:rsidTr="005125DF">
        <w:trPr>
          <w:trHeight w:val="340"/>
        </w:trPr>
        <w:tc>
          <w:tcPr>
            <w:tcW w:w="709" w:type="dxa"/>
            <w:tcBorders>
              <w:top w:val="single" w:sz="4" w:space="0" w:color="auto"/>
              <w:left w:val="single" w:sz="4" w:space="0" w:color="auto"/>
              <w:bottom w:val="single" w:sz="4" w:space="0" w:color="auto"/>
              <w:right w:val="nil"/>
            </w:tcBorders>
            <w:hideMark/>
          </w:tcPr>
          <w:p w14:paraId="694AE18A" w14:textId="77777777" w:rsidR="005125DF" w:rsidRDefault="005125D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78BB5BF9"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6C44E6D" w14:textId="77777777" w:rsidR="005125DF" w:rsidRDefault="005125D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740185E2"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97A2A95" w14:textId="77777777" w:rsidR="005125DF" w:rsidRDefault="005125DF">
            <w:pPr>
              <w:spacing w:line="276" w:lineRule="auto"/>
              <w:rPr>
                <w:lang w:val="en-US"/>
              </w:rPr>
            </w:pPr>
          </w:p>
        </w:tc>
        <w:tc>
          <w:tcPr>
            <w:tcW w:w="0" w:type="auto"/>
            <w:vAlign w:val="center"/>
            <w:hideMark/>
          </w:tcPr>
          <w:p w14:paraId="5EC07D27" w14:textId="77777777" w:rsidR="005125DF" w:rsidRDefault="005125DF">
            <w:pPr>
              <w:spacing w:line="276" w:lineRule="auto"/>
              <w:rPr>
                <w:lang w:eastAsia="ro-RO"/>
              </w:rPr>
            </w:pPr>
          </w:p>
        </w:tc>
      </w:tr>
      <w:tr w:rsidR="005125DF" w14:paraId="3BF11DB7" w14:textId="77777777" w:rsidTr="005125DF">
        <w:trPr>
          <w:trHeight w:val="340"/>
        </w:trPr>
        <w:tc>
          <w:tcPr>
            <w:tcW w:w="709" w:type="dxa"/>
            <w:tcBorders>
              <w:top w:val="single" w:sz="4" w:space="0" w:color="auto"/>
              <w:left w:val="single" w:sz="4" w:space="0" w:color="auto"/>
              <w:bottom w:val="single" w:sz="4" w:space="0" w:color="auto"/>
              <w:right w:val="nil"/>
            </w:tcBorders>
          </w:tcPr>
          <w:p w14:paraId="000A3B39"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238EB906" w14:textId="77777777" w:rsidR="005125DF" w:rsidRDefault="005125D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55CE151" w14:textId="77777777" w:rsidR="005125DF" w:rsidRDefault="005125DF">
            <w:pPr>
              <w:spacing w:line="276" w:lineRule="auto"/>
              <w:rPr>
                <w:lang w:val="en-US"/>
              </w:rPr>
            </w:pPr>
            <w:r>
              <w:rPr>
                <w:lang w:val="en-US"/>
              </w:rPr>
              <w:t>Depozitare utilaj</w:t>
            </w:r>
          </w:p>
        </w:tc>
        <w:tc>
          <w:tcPr>
            <w:tcW w:w="1134" w:type="dxa"/>
            <w:gridSpan w:val="2"/>
            <w:tcBorders>
              <w:top w:val="single" w:sz="4" w:space="0" w:color="auto"/>
              <w:left w:val="nil"/>
              <w:bottom w:val="single" w:sz="4" w:space="0" w:color="auto"/>
              <w:right w:val="nil"/>
            </w:tcBorders>
          </w:tcPr>
          <w:p w14:paraId="473CA223" w14:textId="77777777" w:rsidR="005125DF" w:rsidRDefault="005125D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C24FE04" w14:textId="77777777" w:rsidR="005125DF" w:rsidRDefault="005125DF">
            <w:pPr>
              <w:spacing w:line="276" w:lineRule="auto"/>
              <w:rPr>
                <w:lang w:val="en-US"/>
              </w:rPr>
            </w:pPr>
          </w:p>
        </w:tc>
        <w:tc>
          <w:tcPr>
            <w:tcW w:w="0" w:type="auto"/>
            <w:vAlign w:val="center"/>
            <w:hideMark/>
          </w:tcPr>
          <w:p w14:paraId="3231CF79" w14:textId="77777777" w:rsidR="005125DF" w:rsidRDefault="005125DF">
            <w:pPr>
              <w:spacing w:line="276" w:lineRule="auto"/>
              <w:rPr>
                <w:lang w:eastAsia="ro-RO"/>
              </w:rPr>
            </w:pPr>
          </w:p>
        </w:tc>
      </w:tr>
      <w:tr w:rsidR="005125DF" w14:paraId="6664A8D0" w14:textId="77777777" w:rsidTr="005125DF">
        <w:trPr>
          <w:trHeight w:val="160"/>
        </w:trPr>
        <w:tc>
          <w:tcPr>
            <w:tcW w:w="709" w:type="dxa"/>
            <w:tcBorders>
              <w:top w:val="single" w:sz="4" w:space="0" w:color="auto"/>
              <w:left w:val="single" w:sz="6" w:space="0" w:color="auto"/>
              <w:bottom w:val="single" w:sz="4" w:space="0" w:color="auto"/>
              <w:right w:val="nil"/>
            </w:tcBorders>
          </w:tcPr>
          <w:p w14:paraId="2C0DB745" w14:textId="77777777" w:rsidR="005125DF" w:rsidRDefault="005125DF">
            <w:pPr>
              <w:spacing w:line="276" w:lineRule="auto"/>
              <w:rPr>
                <w:lang w:val="en-US"/>
              </w:rPr>
            </w:pPr>
          </w:p>
        </w:tc>
        <w:tc>
          <w:tcPr>
            <w:tcW w:w="709" w:type="dxa"/>
            <w:tcBorders>
              <w:top w:val="single" w:sz="4" w:space="0" w:color="auto"/>
              <w:left w:val="nil"/>
              <w:bottom w:val="single" w:sz="4" w:space="0" w:color="auto"/>
              <w:right w:val="nil"/>
            </w:tcBorders>
          </w:tcPr>
          <w:p w14:paraId="253C97FA" w14:textId="77777777" w:rsidR="005125DF" w:rsidRDefault="005125DF">
            <w:pPr>
              <w:spacing w:line="276" w:lineRule="auto"/>
              <w:rPr>
                <w:lang w:val="en-US"/>
              </w:rPr>
            </w:pPr>
          </w:p>
        </w:tc>
        <w:tc>
          <w:tcPr>
            <w:tcW w:w="1276" w:type="dxa"/>
            <w:gridSpan w:val="2"/>
            <w:tcBorders>
              <w:top w:val="single" w:sz="4" w:space="0" w:color="auto"/>
              <w:left w:val="nil"/>
              <w:bottom w:val="single" w:sz="4" w:space="0" w:color="auto"/>
              <w:right w:val="nil"/>
            </w:tcBorders>
          </w:tcPr>
          <w:p w14:paraId="209F175B" w14:textId="77777777" w:rsidR="005125DF" w:rsidRDefault="005125DF">
            <w:pPr>
              <w:spacing w:line="276" w:lineRule="auto"/>
              <w:rPr>
                <w:lang w:val="en-US"/>
              </w:rPr>
            </w:pPr>
          </w:p>
        </w:tc>
        <w:tc>
          <w:tcPr>
            <w:tcW w:w="2693" w:type="dxa"/>
            <w:tcBorders>
              <w:top w:val="single" w:sz="4" w:space="0" w:color="auto"/>
              <w:left w:val="nil"/>
              <w:bottom w:val="single" w:sz="4" w:space="0" w:color="auto"/>
              <w:right w:val="nil"/>
            </w:tcBorders>
            <w:hideMark/>
          </w:tcPr>
          <w:p w14:paraId="124FC71E" w14:textId="77777777" w:rsidR="005125DF" w:rsidRDefault="005125DF">
            <w:pPr>
              <w:spacing w:line="276" w:lineRule="auto"/>
              <w:rPr>
                <w:sz w:val="8"/>
                <w:szCs w:val="8"/>
                <w:lang w:val="en-US"/>
              </w:rPr>
            </w:pPr>
            <w:r>
              <w:rPr>
                <w:b/>
                <w:bCs/>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hideMark/>
          </w:tcPr>
          <w:p w14:paraId="19968133" w14:textId="77777777" w:rsidR="005125DF" w:rsidRDefault="005125D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3DE736F4" w14:textId="77777777" w:rsidR="005125DF" w:rsidRDefault="005125DF">
            <w:pPr>
              <w:spacing w:line="276" w:lineRule="auto"/>
              <w:rPr>
                <w:b/>
                <w:bCs/>
                <w:lang w:val="en-US"/>
              </w:rPr>
            </w:pPr>
          </w:p>
        </w:tc>
        <w:tc>
          <w:tcPr>
            <w:tcW w:w="0" w:type="auto"/>
            <w:vAlign w:val="center"/>
            <w:hideMark/>
          </w:tcPr>
          <w:p w14:paraId="6A33F5AC" w14:textId="77777777" w:rsidR="005125DF" w:rsidRDefault="005125DF">
            <w:pPr>
              <w:spacing w:line="276" w:lineRule="auto"/>
              <w:rPr>
                <w:lang w:eastAsia="ro-RO"/>
              </w:rPr>
            </w:pPr>
          </w:p>
        </w:tc>
      </w:tr>
    </w:tbl>
    <w:p w14:paraId="3EAD31E4" w14:textId="77777777" w:rsidR="005125DF" w:rsidRDefault="005125DF" w:rsidP="005125DF">
      <w:pPr>
        <w:ind w:right="-142"/>
        <w:rPr>
          <w:sz w:val="6"/>
          <w:szCs w:val="6"/>
          <w:lang w:val="en-US" w:eastAsia="ru-RU"/>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134"/>
        <w:gridCol w:w="283"/>
        <w:gridCol w:w="1617"/>
      </w:tblGrid>
      <w:tr w:rsidR="005125DF" w14:paraId="76F448CB" w14:textId="77777777" w:rsidTr="005125D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155FDB1C" w14:textId="77777777" w:rsidR="005125DF" w:rsidRDefault="005125DF">
            <w:pPr>
              <w:spacing w:line="276" w:lineRule="auto"/>
              <w:rPr>
                <w:lang w:val="en-US"/>
              </w:rPr>
            </w:pPr>
          </w:p>
        </w:tc>
        <w:tc>
          <w:tcPr>
            <w:tcW w:w="4678" w:type="dxa"/>
            <w:tcBorders>
              <w:top w:val="single" w:sz="4" w:space="0" w:color="auto"/>
              <w:left w:val="nil"/>
              <w:bottom w:val="single" w:sz="4" w:space="0" w:color="auto"/>
              <w:right w:val="nil"/>
            </w:tcBorders>
            <w:hideMark/>
          </w:tcPr>
          <w:p w14:paraId="19658E80" w14:textId="77777777" w:rsidR="005125DF" w:rsidRDefault="005125DF">
            <w:pPr>
              <w:spacing w:line="276" w:lineRule="auto"/>
              <w:rPr>
                <w:lang w:val="en-US"/>
              </w:rPr>
            </w:pPr>
            <w:r>
              <w:rPr>
                <w:lang w:val="en-US"/>
              </w:rPr>
              <w:t>Total</w:t>
            </w:r>
          </w:p>
        </w:tc>
        <w:tc>
          <w:tcPr>
            <w:tcW w:w="1134" w:type="dxa"/>
            <w:tcBorders>
              <w:top w:val="single" w:sz="4" w:space="0" w:color="auto"/>
              <w:left w:val="nil"/>
              <w:bottom w:val="single" w:sz="4" w:space="0" w:color="auto"/>
              <w:right w:val="nil"/>
            </w:tcBorders>
          </w:tcPr>
          <w:p w14:paraId="6818895B" w14:textId="77777777" w:rsidR="005125DF" w:rsidRDefault="005125D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105A657E" w14:textId="77777777" w:rsidR="005125DF" w:rsidRDefault="005125DF">
            <w:pPr>
              <w:spacing w:line="276" w:lineRule="auto"/>
              <w:jc w:val="center"/>
              <w:rPr>
                <w:lang w:val="en-US"/>
              </w:rPr>
            </w:pPr>
          </w:p>
        </w:tc>
      </w:tr>
      <w:tr w:rsidR="005125DF" w14:paraId="7E2CE112" w14:textId="77777777" w:rsidTr="005125D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14999287" w14:textId="77777777" w:rsidR="005125DF" w:rsidRDefault="005125DF">
            <w:pPr>
              <w:spacing w:line="276" w:lineRule="auto"/>
              <w:rPr>
                <w:lang w:val="en-US"/>
              </w:rPr>
            </w:pPr>
          </w:p>
        </w:tc>
        <w:tc>
          <w:tcPr>
            <w:tcW w:w="4678" w:type="dxa"/>
            <w:tcBorders>
              <w:top w:val="single" w:sz="4" w:space="0" w:color="auto"/>
              <w:left w:val="nil"/>
              <w:bottom w:val="single" w:sz="4" w:space="0" w:color="auto"/>
              <w:right w:val="nil"/>
            </w:tcBorders>
            <w:hideMark/>
          </w:tcPr>
          <w:p w14:paraId="62970568" w14:textId="77777777" w:rsidR="005125DF" w:rsidRDefault="005125DF">
            <w:pPr>
              <w:spacing w:line="276" w:lineRule="auto"/>
              <w:rPr>
                <w:lang w:val="en-US"/>
              </w:rPr>
            </w:pPr>
            <w:r>
              <w:rPr>
                <w:lang w:val="en-US"/>
              </w:rPr>
              <w:t>TVA</w:t>
            </w:r>
          </w:p>
        </w:tc>
        <w:tc>
          <w:tcPr>
            <w:tcW w:w="1134" w:type="dxa"/>
            <w:tcBorders>
              <w:top w:val="single" w:sz="4" w:space="0" w:color="auto"/>
              <w:left w:val="nil"/>
              <w:bottom w:val="single" w:sz="4" w:space="0" w:color="auto"/>
              <w:right w:val="nil"/>
            </w:tcBorders>
          </w:tcPr>
          <w:p w14:paraId="56B741BE" w14:textId="77777777" w:rsidR="005125DF" w:rsidRDefault="005125D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4F62037E" w14:textId="77777777" w:rsidR="005125DF" w:rsidRDefault="005125DF">
            <w:pPr>
              <w:spacing w:line="276" w:lineRule="auto"/>
              <w:jc w:val="center"/>
              <w:rPr>
                <w:lang w:val="en-US"/>
              </w:rPr>
            </w:pPr>
          </w:p>
        </w:tc>
      </w:tr>
      <w:tr w:rsidR="005125DF" w14:paraId="2EA2B04D" w14:textId="77777777" w:rsidTr="005125DF">
        <w:trPr>
          <w:cantSplit/>
          <w:trHeight w:val="466"/>
        </w:trPr>
        <w:tc>
          <w:tcPr>
            <w:tcW w:w="709" w:type="dxa"/>
            <w:tcBorders>
              <w:top w:val="nil"/>
              <w:left w:val="nil"/>
              <w:bottom w:val="nil"/>
              <w:right w:val="nil"/>
            </w:tcBorders>
            <w:vAlign w:val="bottom"/>
          </w:tcPr>
          <w:p w14:paraId="1AC369C0" w14:textId="77777777" w:rsidR="005125DF" w:rsidRDefault="005125DF">
            <w:pPr>
              <w:spacing w:line="276" w:lineRule="auto"/>
              <w:rPr>
                <w:lang w:val="en-US"/>
              </w:rPr>
            </w:pPr>
          </w:p>
        </w:tc>
        <w:tc>
          <w:tcPr>
            <w:tcW w:w="4678" w:type="dxa"/>
            <w:tcBorders>
              <w:top w:val="nil"/>
              <w:left w:val="nil"/>
              <w:bottom w:val="nil"/>
              <w:right w:val="nil"/>
            </w:tcBorders>
            <w:vAlign w:val="bottom"/>
            <w:hideMark/>
          </w:tcPr>
          <w:p w14:paraId="55BCA81E" w14:textId="77777777" w:rsidR="005125DF" w:rsidRDefault="005125DF">
            <w:pPr>
              <w:spacing w:line="276" w:lineRule="auto"/>
              <w:rPr>
                <w:b/>
                <w:bCs/>
                <w:lang w:val="en-US"/>
              </w:rPr>
            </w:pPr>
            <w:r>
              <w:rPr>
                <w:b/>
                <w:bCs/>
                <w:lang w:val="en-US"/>
              </w:rPr>
              <w:t>Total deviz:</w:t>
            </w:r>
          </w:p>
          <w:p w14:paraId="418A57AC" w14:textId="77777777" w:rsidR="005125DF" w:rsidRDefault="005125DF">
            <w:pPr>
              <w:spacing w:line="276" w:lineRule="auto"/>
              <w:rPr>
                <w:lang w:val="en-US"/>
              </w:rPr>
            </w:pPr>
            <w:r>
              <w:rPr>
                <w:b/>
                <w:bCs/>
                <w:lang w:val="en-US"/>
              </w:rPr>
              <w:t>Inclusiv salariu</w:t>
            </w:r>
          </w:p>
        </w:tc>
        <w:tc>
          <w:tcPr>
            <w:tcW w:w="1134" w:type="dxa"/>
            <w:tcBorders>
              <w:top w:val="nil"/>
              <w:left w:val="nil"/>
              <w:bottom w:val="nil"/>
              <w:right w:val="nil"/>
            </w:tcBorders>
            <w:vAlign w:val="bottom"/>
          </w:tcPr>
          <w:p w14:paraId="735233FA" w14:textId="77777777" w:rsidR="005125DF" w:rsidRDefault="005125DF">
            <w:pPr>
              <w:spacing w:line="276" w:lineRule="auto"/>
              <w:rPr>
                <w:lang w:val="en-US"/>
              </w:rPr>
            </w:pPr>
          </w:p>
        </w:tc>
        <w:tc>
          <w:tcPr>
            <w:tcW w:w="1134" w:type="dxa"/>
            <w:tcBorders>
              <w:top w:val="nil"/>
              <w:left w:val="nil"/>
              <w:bottom w:val="nil"/>
              <w:right w:val="nil"/>
            </w:tcBorders>
            <w:vAlign w:val="bottom"/>
          </w:tcPr>
          <w:p w14:paraId="33A0FD80" w14:textId="77777777" w:rsidR="005125DF" w:rsidRDefault="005125DF">
            <w:pPr>
              <w:spacing w:line="276" w:lineRule="auto"/>
              <w:rPr>
                <w:lang w:val="en-US"/>
              </w:rPr>
            </w:pPr>
          </w:p>
        </w:tc>
        <w:tc>
          <w:tcPr>
            <w:tcW w:w="1417" w:type="dxa"/>
            <w:gridSpan w:val="2"/>
            <w:tcBorders>
              <w:top w:val="nil"/>
              <w:left w:val="nil"/>
              <w:bottom w:val="nil"/>
              <w:right w:val="nil"/>
            </w:tcBorders>
            <w:vAlign w:val="bottom"/>
          </w:tcPr>
          <w:p w14:paraId="4229DEC2" w14:textId="77777777" w:rsidR="005125DF" w:rsidRDefault="005125DF">
            <w:pPr>
              <w:spacing w:line="276" w:lineRule="auto"/>
              <w:rPr>
                <w:lang w:val="en-US"/>
              </w:rPr>
            </w:pPr>
          </w:p>
        </w:tc>
        <w:tc>
          <w:tcPr>
            <w:tcW w:w="1420" w:type="dxa"/>
            <w:tcBorders>
              <w:top w:val="nil"/>
              <w:left w:val="nil"/>
              <w:bottom w:val="nil"/>
              <w:right w:val="nil"/>
            </w:tcBorders>
            <w:vAlign w:val="bottom"/>
          </w:tcPr>
          <w:p w14:paraId="5B538859" w14:textId="77777777" w:rsidR="005125DF" w:rsidRDefault="005125DF">
            <w:pPr>
              <w:spacing w:line="276" w:lineRule="auto"/>
              <w:rPr>
                <w:b/>
                <w:bCs/>
                <w:lang w:val="en-US"/>
              </w:rPr>
            </w:pPr>
          </w:p>
        </w:tc>
      </w:tr>
    </w:tbl>
    <w:p w14:paraId="32523804" w14:textId="77777777" w:rsidR="005125DF" w:rsidRDefault="005125DF" w:rsidP="005125DF">
      <w:pPr>
        <w:rPr>
          <w:lang w:val="en-US" w:eastAsia="ru-RU"/>
        </w:rPr>
      </w:pPr>
    </w:p>
    <w:p w14:paraId="173BB438" w14:textId="77777777" w:rsidR="005125DF" w:rsidRDefault="005125DF" w:rsidP="005125DF">
      <w:pPr>
        <w:rPr>
          <w:lang w:val="en-US"/>
        </w:rPr>
      </w:pPr>
    </w:p>
    <w:p w14:paraId="687D75C0" w14:textId="77777777" w:rsidR="005125DF" w:rsidRDefault="005125DF" w:rsidP="005125DF">
      <w:pPr>
        <w:rPr>
          <w:sz w:val="4"/>
          <w:szCs w:val="4"/>
          <w:lang w:val="ru-RU"/>
        </w:rPr>
      </w:pPr>
    </w:p>
    <w:p w14:paraId="7DAD2E7A" w14:textId="77777777" w:rsidR="005125DF" w:rsidRDefault="005125DF" w:rsidP="009E2657">
      <w:pPr>
        <w:pStyle w:val="Corptext"/>
        <w:tabs>
          <w:tab w:val="left" w:pos="567"/>
        </w:tabs>
        <w:rPr>
          <w:rFonts w:ascii="Times New Roman" w:hAnsi="Times New Roman"/>
          <w:i/>
          <w:szCs w:val="24"/>
          <w:lang w:val="ro-MD"/>
        </w:rPr>
      </w:pPr>
    </w:p>
    <w:p w14:paraId="74B5857F" w14:textId="77777777" w:rsidR="00B741FF" w:rsidRDefault="00B741FF" w:rsidP="009E2657">
      <w:pPr>
        <w:pStyle w:val="Corptext"/>
        <w:tabs>
          <w:tab w:val="left" w:pos="567"/>
        </w:tabs>
        <w:rPr>
          <w:rFonts w:ascii="Times New Roman" w:hAnsi="Times New Roman"/>
          <w:i/>
          <w:szCs w:val="24"/>
          <w:lang w:val="ro-MD"/>
        </w:rPr>
      </w:pPr>
    </w:p>
    <w:p w14:paraId="13985EEA" w14:textId="77777777" w:rsidR="00B741FF" w:rsidRDefault="00B741FF" w:rsidP="009E2657">
      <w:pPr>
        <w:pStyle w:val="Corptext"/>
        <w:tabs>
          <w:tab w:val="left" w:pos="567"/>
        </w:tabs>
        <w:rPr>
          <w:rFonts w:ascii="Times New Roman" w:hAnsi="Times New Roman"/>
          <w:i/>
          <w:szCs w:val="24"/>
          <w:lang w:val="ro-MD"/>
        </w:rPr>
      </w:pPr>
    </w:p>
    <w:p w14:paraId="13B37311" w14:textId="77777777" w:rsidR="00B741FF" w:rsidRDefault="00B741FF" w:rsidP="009E2657">
      <w:pPr>
        <w:pStyle w:val="Corptext"/>
        <w:tabs>
          <w:tab w:val="left" w:pos="567"/>
        </w:tabs>
        <w:rPr>
          <w:rFonts w:ascii="Times New Roman" w:hAnsi="Times New Roman"/>
          <w:i/>
          <w:szCs w:val="24"/>
          <w:lang w:val="ro-MD"/>
        </w:rPr>
      </w:pPr>
    </w:p>
    <w:p w14:paraId="772E9FCC" w14:textId="77777777" w:rsidR="00B741FF" w:rsidRDefault="00B741FF" w:rsidP="009E2657">
      <w:pPr>
        <w:pStyle w:val="Corptext"/>
        <w:tabs>
          <w:tab w:val="left" w:pos="567"/>
        </w:tabs>
        <w:rPr>
          <w:rFonts w:ascii="Times New Roman" w:hAnsi="Times New Roman"/>
          <w:i/>
          <w:szCs w:val="24"/>
          <w:lang w:val="ro-MD"/>
        </w:rPr>
      </w:pPr>
    </w:p>
    <w:p w14:paraId="1174315D" w14:textId="77777777" w:rsidR="00B741FF" w:rsidRDefault="00B741FF" w:rsidP="009E2657">
      <w:pPr>
        <w:pStyle w:val="Corptext"/>
        <w:tabs>
          <w:tab w:val="left" w:pos="567"/>
        </w:tabs>
        <w:rPr>
          <w:rFonts w:ascii="Times New Roman" w:hAnsi="Times New Roman"/>
          <w:i/>
          <w:szCs w:val="24"/>
          <w:lang w:val="ro-MD"/>
        </w:rPr>
      </w:pPr>
    </w:p>
    <w:p w14:paraId="76010D9E" w14:textId="77777777" w:rsidR="00B741FF" w:rsidRDefault="00B741FF" w:rsidP="009E2657">
      <w:pPr>
        <w:pStyle w:val="Corptext"/>
        <w:tabs>
          <w:tab w:val="left" w:pos="567"/>
        </w:tabs>
        <w:rPr>
          <w:rFonts w:ascii="Times New Roman" w:hAnsi="Times New Roman"/>
          <w:i/>
          <w:szCs w:val="24"/>
          <w:lang w:val="ro-MD"/>
        </w:rPr>
      </w:pPr>
    </w:p>
    <w:p w14:paraId="08186490" w14:textId="77777777" w:rsidR="00B741FF" w:rsidRDefault="00B741FF" w:rsidP="009E2657">
      <w:pPr>
        <w:pStyle w:val="Corptext"/>
        <w:tabs>
          <w:tab w:val="left" w:pos="567"/>
        </w:tabs>
        <w:rPr>
          <w:rFonts w:ascii="Times New Roman" w:hAnsi="Times New Roman"/>
          <w:i/>
          <w:szCs w:val="24"/>
          <w:lang w:val="ro-MD"/>
        </w:rPr>
      </w:pPr>
    </w:p>
    <w:p w14:paraId="067C820D" w14:textId="77777777" w:rsidR="00B741FF" w:rsidRDefault="00B741FF" w:rsidP="009E2657">
      <w:pPr>
        <w:pStyle w:val="Corptext"/>
        <w:tabs>
          <w:tab w:val="left" w:pos="567"/>
        </w:tabs>
        <w:rPr>
          <w:rFonts w:ascii="Times New Roman" w:hAnsi="Times New Roman"/>
          <w:i/>
          <w:szCs w:val="24"/>
          <w:lang w:val="ro-MD"/>
        </w:rPr>
      </w:pPr>
    </w:p>
    <w:p w14:paraId="1BCFCCD5" w14:textId="77777777" w:rsidR="00B741FF" w:rsidRDefault="00B741FF" w:rsidP="009E2657">
      <w:pPr>
        <w:pStyle w:val="Corptext"/>
        <w:tabs>
          <w:tab w:val="left" w:pos="567"/>
        </w:tabs>
        <w:rPr>
          <w:rFonts w:ascii="Times New Roman" w:hAnsi="Times New Roman"/>
          <w:i/>
          <w:szCs w:val="24"/>
          <w:lang w:val="ro-MD"/>
        </w:rPr>
      </w:pPr>
    </w:p>
    <w:p w14:paraId="122380FC" w14:textId="77777777" w:rsidR="00B741FF" w:rsidRDefault="00B741FF" w:rsidP="009E2657">
      <w:pPr>
        <w:pStyle w:val="Corptext"/>
        <w:tabs>
          <w:tab w:val="left" w:pos="567"/>
        </w:tabs>
        <w:rPr>
          <w:rFonts w:ascii="Times New Roman" w:hAnsi="Times New Roman"/>
          <w:i/>
          <w:szCs w:val="24"/>
          <w:lang w:val="ro-MD"/>
        </w:rPr>
      </w:pPr>
    </w:p>
    <w:p w14:paraId="70D08BCB" w14:textId="77777777" w:rsidR="00B741FF" w:rsidRDefault="00B741FF" w:rsidP="009E2657">
      <w:pPr>
        <w:pStyle w:val="Corptext"/>
        <w:tabs>
          <w:tab w:val="left" w:pos="567"/>
        </w:tabs>
        <w:rPr>
          <w:rFonts w:ascii="Times New Roman" w:hAnsi="Times New Roman"/>
          <w:i/>
          <w:szCs w:val="24"/>
          <w:lang w:val="ro-MD"/>
        </w:rPr>
      </w:pPr>
    </w:p>
    <w:p w14:paraId="289A5C08" w14:textId="77777777" w:rsidR="00B741FF" w:rsidRDefault="00B741FF" w:rsidP="009E2657">
      <w:pPr>
        <w:pStyle w:val="Corptext"/>
        <w:tabs>
          <w:tab w:val="left" w:pos="567"/>
        </w:tabs>
        <w:rPr>
          <w:rFonts w:ascii="Times New Roman" w:hAnsi="Times New Roman"/>
          <w:i/>
          <w:szCs w:val="24"/>
          <w:lang w:val="ro-MD"/>
        </w:rPr>
      </w:pPr>
    </w:p>
    <w:p w14:paraId="6CA393EA" w14:textId="77777777" w:rsidR="00B741FF" w:rsidRDefault="00B741FF" w:rsidP="009E2657">
      <w:pPr>
        <w:pStyle w:val="Corptext"/>
        <w:tabs>
          <w:tab w:val="left" w:pos="567"/>
        </w:tabs>
        <w:rPr>
          <w:rFonts w:ascii="Times New Roman" w:hAnsi="Times New Roman"/>
          <w:i/>
          <w:szCs w:val="24"/>
          <w:lang w:val="ro-MD"/>
        </w:rPr>
      </w:pPr>
    </w:p>
    <w:p w14:paraId="5B627D39" w14:textId="77777777" w:rsidR="00B741FF" w:rsidRDefault="00B741FF" w:rsidP="009E2657">
      <w:pPr>
        <w:pStyle w:val="Corptext"/>
        <w:tabs>
          <w:tab w:val="left" w:pos="567"/>
        </w:tabs>
        <w:rPr>
          <w:rFonts w:ascii="Times New Roman" w:hAnsi="Times New Roman"/>
          <w:i/>
          <w:szCs w:val="24"/>
          <w:lang w:val="ro-MD"/>
        </w:rPr>
      </w:pPr>
    </w:p>
    <w:p w14:paraId="5C923508" w14:textId="77777777" w:rsidR="00B741FF" w:rsidRDefault="00B741FF" w:rsidP="009E2657">
      <w:pPr>
        <w:pStyle w:val="Corptext"/>
        <w:tabs>
          <w:tab w:val="left" w:pos="567"/>
        </w:tabs>
        <w:rPr>
          <w:rFonts w:ascii="Times New Roman" w:hAnsi="Times New Roman"/>
          <w:i/>
          <w:szCs w:val="24"/>
          <w:lang w:val="ro-MD"/>
        </w:rPr>
      </w:pPr>
    </w:p>
    <w:p w14:paraId="3408FB3E" w14:textId="77777777" w:rsidR="00B741FF" w:rsidRDefault="00B741FF" w:rsidP="009E2657">
      <w:pPr>
        <w:pStyle w:val="Corptext"/>
        <w:tabs>
          <w:tab w:val="left" w:pos="567"/>
        </w:tabs>
        <w:rPr>
          <w:rFonts w:ascii="Times New Roman" w:hAnsi="Times New Roman"/>
          <w:i/>
          <w:szCs w:val="24"/>
          <w:lang w:val="ro-MD"/>
        </w:rPr>
      </w:pPr>
    </w:p>
    <w:p w14:paraId="7D6F61BB" w14:textId="77777777" w:rsidR="00B741FF" w:rsidRDefault="00B741FF" w:rsidP="009E2657">
      <w:pPr>
        <w:pStyle w:val="Corptext"/>
        <w:tabs>
          <w:tab w:val="left" w:pos="567"/>
        </w:tabs>
        <w:rPr>
          <w:rFonts w:ascii="Times New Roman" w:hAnsi="Times New Roman"/>
          <w:i/>
          <w:szCs w:val="24"/>
          <w:lang w:val="ro-MD"/>
        </w:rPr>
      </w:pPr>
    </w:p>
    <w:tbl>
      <w:tblPr>
        <w:tblW w:w="0" w:type="auto"/>
        <w:tblLayout w:type="fixed"/>
        <w:tblLook w:val="04A0" w:firstRow="1" w:lastRow="0" w:firstColumn="1" w:lastColumn="0" w:noHBand="0" w:noVBand="1"/>
      </w:tblPr>
      <w:tblGrid>
        <w:gridCol w:w="4786"/>
        <w:gridCol w:w="5245"/>
      </w:tblGrid>
      <w:tr w:rsidR="00B741FF" w14:paraId="2BE48722" w14:textId="77777777" w:rsidTr="00B741FF">
        <w:tc>
          <w:tcPr>
            <w:tcW w:w="4786" w:type="dxa"/>
            <w:tcBorders>
              <w:top w:val="nil"/>
              <w:left w:val="nil"/>
              <w:bottom w:val="single" w:sz="6" w:space="0" w:color="auto"/>
              <w:right w:val="nil"/>
            </w:tcBorders>
            <w:hideMark/>
          </w:tcPr>
          <w:p w14:paraId="3A041974" w14:textId="77777777" w:rsidR="00B741FF" w:rsidRDefault="00B741FF">
            <w:pPr>
              <w:spacing w:line="276" w:lineRule="auto"/>
              <w:jc w:val="center"/>
              <w:rPr>
                <w:b/>
                <w:bCs/>
                <w:noProof w:val="0"/>
                <w:sz w:val="32"/>
                <w:szCs w:val="32"/>
                <w:lang w:val="en-US"/>
              </w:rPr>
            </w:pPr>
            <w:r>
              <w:rPr>
                <w:b/>
                <w:bCs/>
                <w:sz w:val="32"/>
                <w:szCs w:val="32"/>
                <w:lang w:val="en-US"/>
              </w:rPr>
              <w:t>Lucrari de reparatii curente Subdiviziunea Donduseni CSP Edinet, or. Donduseni, str. Pacii 5. 3401104.024.01 suprafata 343 m.p.</w:t>
            </w:r>
          </w:p>
        </w:tc>
        <w:tc>
          <w:tcPr>
            <w:tcW w:w="5245" w:type="dxa"/>
            <w:hideMark/>
          </w:tcPr>
          <w:p w14:paraId="4A514C2F" w14:textId="77777777" w:rsidR="00B741FF" w:rsidRDefault="00B741FF">
            <w:pPr>
              <w:spacing w:line="276" w:lineRule="auto"/>
              <w:jc w:val="center"/>
              <w:rPr>
                <w:sz w:val="22"/>
                <w:szCs w:val="22"/>
                <w:lang w:val="en-US"/>
              </w:rPr>
            </w:pPr>
            <w:r>
              <w:rPr>
                <w:sz w:val="22"/>
                <w:szCs w:val="22"/>
                <w:lang w:val="en-US"/>
              </w:rPr>
              <w:t>Formular Nr.1B</w:t>
            </w:r>
          </w:p>
        </w:tc>
      </w:tr>
      <w:tr w:rsidR="00B741FF" w14:paraId="00F69101" w14:textId="77777777" w:rsidTr="00B741FF">
        <w:tc>
          <w:tcPr>
            <w:tcW w:w="4786" w:type="dxa"/>
            <w:hideMark/>
          </w:tcPr>
          <w:p w14:paraId="7920F7F1" w14:textId="77777777" w:rsidR="00B741FF" w:rsidRDefault="00B741FF">
            <w:pPr>
              <w:spacing w:line="276" w:lineRule="auto"/>
              <w:jc w:val="center"/>
              <w:rPr>
                <w:sz w:val="22"/>
                <w:szCs w:val="22"/>
                <w:lang w:val="en-US"/>
              </w:rPr>
            </w:pPr>
            <w:r>
              <w:rPr>
                <w:sz w:val="22"/>
                <w:szCs w:val="22"/>
                <w:lang w:val="en-US"/>
              </w:rPr>
              <w:t>(denumirea obiectivului)</w:t>
            </w:r>
          </w:p>
        </w:tc>
        <w:tc>
          <w:tcPr>
            <w:tcW w:w="5245" w:type="dxa"/>
            <w:hideMark/>
          </w:tcPr>
          <w:p w14:paraId="00D4DB88" w14:textId="77777777" w:rsidR="00B741FF" w:rsidRDefault="00B741FF">
            <w:pPr>
              <w:spacing w:line="276" w:lineRule="auto"/>
              <w:jc w:val="center"/>
              <w:rPr>
                <w:sz w:val="22"/>
                <w:szCs w:val="22"/>
                <w:lang w:val="en-US"/>
              </w:rPr>
            </w:pPr>
            <w:r>
              <w:rPr>
                <w:sz w:val="16"/>
                <w:szCs w:val="16"/>
                <w:lang w:val="en-US"/>
              </w:rPr>
              <w:t>WinCmeta</w:t>
            </w:r>
          </w:p>
        </w:tc>
      </w:tr>
    </w:tbl>
    <w:p w14:paraId="6D65372C" w14:textId="77777777" w:rsidR="00B741FF" w:rsidRDefault="00B741FF" w:rsidP="00B741FF">
      <w:pPr>
        <w:jc w:val="center"/>
        <w:rPr>
          <w:b/>
          <w:bCs/>
          <w:sz w:val="40"/>
          <w:szCs w:val="40"/>
          <w:lang w:val="en-US"/>
        </w:rPr>
      </w:pPr>
    </w:p>
    <w:p w14:paraId="0E25875E" w14:textId="66F8AF2D" w:rsidR="00B741FF" w:rsidRDefault="00B741FF" w:rsidP="00B741FF">
      <w:pPr>
        <w:jc w:val="center"/>
        <w:rPr>
          <w:lang w:val="en-US" w:eastAsia="ru-RU"/>
        </w:rPr>
      </w:pPr>
      <w:r>
        <w:rPr>
          <w:b/>
          <w:bCs/>
          <w:sz w:val="40"/>
          <w:szCs w:val="40"/>
          <w:lang w:val="en-US"/>
        </w:rPr>
        <w:t>Deviz-oferta</w:t>
      </w:r>
      <w:r>
        <w:rPr>
          <w:b/>
          <w:bCs/>
          <w:sz w:val="28"/>
          <w:szCs w:val="28"/>
          <w:lang w:val="en-US"/>
        </w:rPr>
        <w:t xml:space="preserve"> </w:t>
      </w:r>
      <w:r>
        <w:rPr>
          <w:b/>
          <w:bCs/>
          <w:sz w:val="40"/>
          <w:szCs w:val="40"/>
          <w:lang w:val="en-US"/>
        </w:rPr>
        <w:t xml:space="preserve"> № 2-1-2</w:t>
      </w:r>
    </w:p>
    <w:p w14:paraId="50C6E25F" w14:textId="77777777" w:rsidR="00B741FF" w:rsidRDefault="00B741FF" w:rsidP="00B741FF">
      <w:pPr>
        <w:jc w:val="center"/>
        <w:rPr>
          <w:b/>
          <w:bCs/>
          <w:sz w:val="28"/>
          <w:szCs w:val="28"/>
        </w:rPr>
      </w:pPr>
      <w:r>
        <w:rPr>
          <w:b/>
          <w:bCs/>
          <w:sz w:val="28"/>
          <w:szCs w:val="28"/>
          <w:lang w:val="en-US"/>
        </w:rPr>
        <w:t>Lucrari tehnico-sanitare</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4252"/>
        <w:gridCol w:w="993"/>
        <w:gridCol w:w="1559"/>
      </w:tblGrid>
      <w:tr w:rsidR="00B741FF" w14:paraId="1AADFB33" w14:textId="77777777" w:rsidTr="00B741FF">
        <w:trPr>
          <w:cantSplit/>
          <w:trHeight w:val="1246"/>
        </w:trPr>
        <w:tc>
          <w:tcPr>
            <w:tcW w:w="709" w:type="dxa"/>
            <w:tcBorders>
              <w:top w:val="single" w:sz="4" w:space="0" w:color="auto"/>
              <w:left w:val="single" w:sz="4" w:space="0" w:color="auto"/>
              <w:bottom w:val="single" w:sz="4" w:space="0" w:color="auto"/>
              <w:right w:val="single" w:sz="6" w:space="0" w:color="auto"/>
            </w:tcBorders>
            <w:shd w:val="pct5" w:color="auto" w:fill="auto"/>
            <w:hideMark/>
          </w:tcPr>
          <w:p w14:paraId="78E7310F" w14:textId="77777777" w:rsidR="00B741FF" w:rsidRDefault="00B741FF">
            <w:pPr>
              <w:spacing w:line="276" w:lineRule="auto"/>
              <w:ind w:right="-108"/>
              <w:jc w:val="center"/>
              <w:rPr>
                <w:sz w:val="22"/>
                <w:szCs w:val="22"/>
                <w:lang w:val="en-US"/>
              </w:rPr>
            </w:pPr>
            <w:r>
              <w:rPr>
                <w:sz w:val="22"/>
                <w:szCs w:val="22"/>
                <w:lang w:val="en-US"/>
              </w:rPr>
              <w:t>№</w:t>
            </w:r>
          </w:p>
          <w:p w14:paraId="58520D2D" w14:textId="77777777" w:rsidR="00B741FF" w:rsidRDefault="00B741FF">
            <w:pPr>
              <w:spacing w:line="276" w:lineRule="auto"/>
              <w:ind w:right="-108"/>
              <w:jc w:val="center"/>
              <w:rPr>
                <w:sz w:val="22"/>
                <w:szCs w:val="22"/>
                <w:lang w:val="en-US"/>
              </w:rPr>
            </w:pPr>
            <w:r>
              <w:rPr>
                <w:sz w:val="22"/>
                <w:szCs w:val="22"/>
                <w:lang w:val="en-US"/>
              </w:rPr>
              <w:t xml:space="preserve"> crt.</w:t>
            </w:r>
          </w:p>
        </w:tc>
        <w:tc>
          <w:tcPr>
            <w:tcW w:w="1276" w:type="dxa"/>
            <w:tcBorders>
              <w:top w:val="single" w:sz="4" w:space="0" w:color="auto"/>
              <w:left w:val="single" w:sz="6" w:space="0" w:color="auto"/>
              <w:bottom w:val="single" w:sz="4" w:space="0" w:color="auto"/>
              <w:right w:val="single" w:sz="6" w:space="0" w:color="auto"/>
            </w:tcBorders>
            <w:shd w:val="pct5" w:color="auto" w:fill="auto"/>
            <w:hideMark/>
          </w:tcPr>
          <w:p w14:paraId="5ED05395" w14:textId="77777777" w:rsidR="00B741FF" w:rsidRDefault="00B741FF">
            <w:pPr>
              <w:spacing w:line="27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left w:val="single" w:sz="6" w:space="0" w:color="auto"/>
              <w:bottom w:val="single" w:sz="4" w:space="0" w:color="auto"/>
              <w:right w:val="single" w:sz="6" w:space="0" w:color="auto"/>
            </w:tcBorders>
            <w:shd w:val="pct5" w:color="auto" w:fill="auto"/>
          </w:tcPr>
          <w:p w14:paraId="79236BF8" w14:textId="77777777" w:rsidR="00B741FF" w:rsidRDefault="00B741FF">
            <w:pPr>
              <w:spacing w:line="276" w:lineRule="auto"/>
              <w:jc w:val="center"/>
              <w:rPr>
                <w:sz w:val="22"/>
                <w:szCs w:val="22"/>
              </w:rPr>
            </w:pPr>
          </w:p>
          <w:p w14:paraId="5EF1F810" w14:textId="77777777" w:rsidR="00B741FF" w:rsidRDefault="00B741FF">
            <w:pPr>
              <w:spacing w:line="276" w:lineRule="auto"/>
              <w:jc w:val="center"/>
              <w:rPr>
                <w:sz w:val="22"/>
                <w:szCs w:val="22"/>
                <w:lang w:val="en-US"/>
              </w:rPr>
            </w:pPr>
            <w:r>
              <w:rPr>
                <w:sz w:val="22"/>
                <w:szCs w:val="22"/>
              </w:rPr>
              <w:t xml:space="preserve">Denumire lucrări       </w:t>
            </w:r>
          </w:p>
        </w:tc>
        <w:tc>
          <w:tcPr>
            <w:tcW w:w="993" w:type="dxa"/>
            <w:tcBorders>
              <w:top w:val="single" w:sz="4" w:space="0" w:color="auto"/>
              <w:left w:val="single" w:sz="6" w:space="0" w:color="auto"/>
              <w:bottom w:val="single" w:sz="4" w:space="0" w:color="auto"/>
              <w:right w:val="single" w:sz="6" w:space="0" w:color="auto"/>
            </w:tcBorders>
            <w:shd w:val="pct5" w:color="auto" w:fill="auto"/>
          </w:tcPr>
          <w:p w14:paraId="03C6581B" w14:textId="77777777" w:rsidR="00B741FF" w:rsidRDefault="00B741FF">
            <w:pPr>
              <w:spacing w:line="276" w:lineRule="auto"/>
              <w:ind w:left="-108" w:right="-108"/>
              <w:jc w:val="center"/>
              <w:rPr>
                <w:sz w:val="22"/>
                <w:szCs w:val="22"/>
              </w:rPr>
            </w:pPr>
          </w:p>
          <w:p w14:paraId="6B2EB290" w14:textId="77777777" w:rsidR="00B741FF" w:rsidRDefault="00B741FF">
            <w:pPr>
              <w:spacing w:line="276" w:lineRule="auto"/>
              <w:ind w:left="-108" w:right="-108"/>
              <w:jc w:val="center"/>
              <w:rPr>
                <w:sz w:val="22"/>
                <w:szCs w:val="22"/>
                <w:lang w:val="en-US"/>
              </w:rPr>
            </w:pPr>
            <w:r>
              <w:rPr>
                <w:sz w:val="22"/>
                <w:szCs w:val="22"/>
              </w:rPr>
              <w:t>U.M.</w:t>
            </w:r>
            <w:r>
              <w:rPr>
                <w:sz w:val="22"/>
                <w:szCs w:val="22"/>
                <w:lang w:val="en-US"/>
              </w:rPr>
              <w:t xml:space="preserve"> </w:t>
            </w:r>
          </w:p>
        </w:tc>
        <w:tc>
          <w:tcPr>
            <w:tcW w:w="1559" w:type="dxa"/>
            <w:tcBorders>
              <w:top w:val="single" w:sz="4" w:space="0" w:color="auto"/>
              <w:left w:val="single" w:sz="6" w:space="0" w:color="auto"/>
              <w:bottom w:val="single" w:sz="4" w:space="0" w:color="auto"/>
              <w:right w:val="single" w:sz="4" w:space="0" w:color="auto"/>
            </w:tcBorders>
            <w:shd w:val="pct5" w:color="auto" w:fill="auto"/>
            <w:hideMark/>
          </w:tcPr>
          <w:p w14:paraId="79852556" w14:textId="77777777" w:rsidR="00B741FF" w:rsidRDefault="00B741FF">
            <w:pPr>
              <w:spacing w:line="276" w:lineRule="auto"/>
              <w:ind w:left="-108" w:right="-108"/>
              <w:jc w:val="center"/>
              <w:rPr>
                <w:sz w:val="22"/>
                <w:szCs w:val="22"/>
              </w:rPr>
            </w:pPr>
            <w:r>
              <w:rPr>
                <w:sz w:val="22"/>
                <w:szCs w:val="22"/>
              </w:rPr>
              <w:t xml:space="preserve">Cantitate conform datelor din </w:t>
            </w:r>
          </w:p>
          <w:p w14:paraId="03F64B28" w14:textId="77777777" w:rsidR="00B741FF" w:rsidRDefault="00B741FF">
            <w:pPr>
              <w:spacing w:line="276" w:lineRule="auto"/>
              <w:ind w:left="-108" w:right="-108"/>
              <w:jc w:val="center"/>
              <w:rPr>
                <w:sz w:val="22"/>
                <w:szCs w:val="22"/>
                <w:lang w:val="en-US"/>
              </w:rPr>
            </w:pPr>
            <w:r>
              <w:rPr>
                <w:sz w:val="22"/>
                <w:szCs w:val="22"/>
              </w:rPr>
              <w:t>proiect</w:t>
            </w:r>
          </w:p>
        </w:tc>
      </w:tr>
    </w:tbl>
    <w:p w14:paraId="1F8A99D0" w14:textId="77777777" w:rsidR="00B741FF" w:rsidRDefault="00B741FF" w:rsidP="00B741FF">
      <w:pPr>
        <w:rPr>
          <w:sz w:val="2"/>
          <w:szCs w:val="2"/>
          <w:lang w:val="en-US" w:eastAsia="ru-RU"/>
        </w:rPr>
      </w:pPr>
    </w:p>
    <w:tbl>
      <w:tblPr>
        <w:tblW w:w="0" w:type="auto"/>
        <w:tblInd w:w="-459" w:type="dxa"/>
        <w:tblLook w:val="04A0" w:firstRow="1" w:lastRow="0" w:firstColumn="1" w:lastColumn="0" w:noHBand="0" w:noVBand="1"/>
      </w:tblPr>
      <w:tblGrid>
        <w:gridCol w:w="709"/>
        <w:gridCol w:w="838"/>
        <w:gridCol w:w="658"/>
        <w:gridCol w:w="709"/>
        <w:gridCol w:w="2693"/>
        <w:gridCol w:w="850"/>
        <w:gridCol w:w="284"/>
        <w:gridCol w:w="709"/>
        <w:gridCol w:w="425"/>
        <w:gridCol w:w="1134"/>
        <w:gridCol w:w="283"/>
      </w:tblGrid>
      <w:tr w:rsidR="00B741FF" w14:paraId="6AE86E1C" w14:textId="77777777" w:rsidTr="00B741FF">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33B8294" w14:textId="77777777" w:rsidR="00B741FF" w:rsidRDefault="00B741FF">
            <w:pPr>
              <w:spacing w:line="276" w:lineRule="auto"/>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hideMark/>
          </w:tcPr>
          <w:p w14:paraId="3D0D1C37" w14:textId="77777777" w:rsidR="00B741FF" w:rsidRDefault="00B741FF">
            <w:pPr>
              <w:spacing w:line="276" w:lineRule="auto"/>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hideMark/>
          </w:tcPr>
          <w:p w14:paraId="3B004984" w14:textId="77777777" w:rsidR="00B741FF" w:rsidRDefault="00B741FF">
            <w:pPr>
              <w:spacing w:line="276" w:lineRule="auto"/>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hideMark/>
          </w:tcPr>
          <w:p w14:paraId="15111723" w14:textId="77777777" w:rsidR="00B741FF" w:rsidRDefault="00B741FF">
            <w:pPr>
              <w:spacing w:line="276" w:lineRule="auto"/>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hideMark/>
          </w:tcPr>
          <w:p w14:paraId="4BB14672" w14:textId="77777777" w:rsidR="00B741FF" w:rsidRDefault="00B741FF">
            <w:pPr>
              <w:spacing w:line="276" w:lineRule="auto"/>
              <w:ind w:left="-108" w:right="-108"/>
              <w:jc w:val="center"/>
              <w:rPr>
                <w:sz w:val="22"/>
                <w:szCs w:val="22"/>
                <w:lang w:val="en-US"/>
              </w:rPr>
            </w:pPr>
            <w:r>
              <w:rPr>
                <w:sz w:val="22"/>
                <w:szCs w:val="22"/>
                <w:lang w:val="en-US"/>
              </w:rPr>
              <w:t>5</w:t>
            </w:r>
          </w:p>
        </w:tc>
      </w:tr>
      <w:tr w:rsidR="00B741FF" w14:paraId="2514F8B7" w14:textId="77777777" w:rsidTr="00B741FF">
        <w:tc>
          <w:tcPr>
            <w:tcW w:w="709" w:type="dxa"/>
            <w:tcBorders>
              <w:top w:val="nil"/>
              <w:left w:val="single" w:sz="6" w:space="0" w:color="auto"/>
              <w:bottom w:val="nil"/>
              <w:right w:val="nil"/>
            </w:tcBorders>
          </w:tcPr>
          <w:p w14:paraId="71D51B2F" w14:textId="77777777" w:rsidR="00B741FF" w:rsidRDefault="00B741FF">
            <w:pPr>
              <w:spacing w:line="276" w:lineRule="auto"/>
              <w:jc w:val="center"/>
              <w:rPr>
                <w:lang w:val="en-US"/>
              </w:rPr>
            </w:pPr>
          </w:p>
        </w:tc>
        <w:tc>
          <w:tcPr>
            <w:tcW w:w="1276" w:type="dxa"/>
            <w:gridSpan w:val="2"/>
            <w:tcBorders>
              <w:top w:val="nil"/>
              <w:left w:val="single" w:sz="6" w:space="0" w:color="auto"/>
              <w:bottom w:val="nil"/>
              <w:right w:val="nil"/>
            </w:tcBorders>
          </w:tcPr>
          <w:p w14:paraId="1780D363"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hideMark/>
          </w:tcPr>
          <w:p w14:paraId="443A3370" w14:textId="77777777" w:rsidR="00B741FF" w:rsidRDefault="00B741FF">
            <w:pPr>
              <w:spacing w:line="276" w:lineRule="auto"/>
              <w:rPr>
                <w:lang w:val="en-US"/>
              </w:rPr>
            </w:pPr>
            <w:r>
              <w:rPr>
                <w:b/>
                <w:bCs/>
                <w:sz w:val="22"/>
                <w:szCs w:val="22"/>
                <w:lang w:val="en-US"/>
              </w:rPr>
              <w:t>1. Lucrari de constructie</w:t>
            </w:r>
          </w:p>
        </w:tc>
        <w:tc>
          <w:tcPr>
            <w:tcW w:w="993" w:type="dxa"/>
            <w:gridSpan w:val="2"/>
            <w:tcBorders>
              <w:top w:val="nil"/>
              <w:left w:val="single" w:sz="6" w:space="0" w:color="auto"/>
              <w:bottom w:val="nil"/>
              <w:right w:val="nil"/>
            </w:tcBorders>
          </w:tcPr>
          <w:p w14:paraId="07D42B8E"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71978E38"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E37FDEB" w14:textId="77777777" w:rsidR="00B741FF" w:rsidRDefault="00B741FF">
            <w:pPr>
              <w:spacing w:line="276" w:lineRule="auto"/>
              <w:rPr>
                <w:lang w:val="en-US"/>
              </w:rPr>
            </w:pPr>
          </w:p>
        </w:tc>
      </w:tr>
      <w:tr w:rsidR="00B741FF" w14:paraId="2FEC4544" w14:textId="77777777" w:rsidTr="00B741FF">
        <w:tc>
          <w:tcPr>
            <w:tcW w:w="709" w:type="dxa"/>
            <w:tcBorders>
              <w:top w:val="nil"/>
              <w:left w:val="single" w:sz="6" w:space="0" w:color="auto"/>
              <w:bottom w:val="nil"/>
              <w:right w:val="nil"/>
            </w:tcBorders>
          </w:tcPr>
          <w:p w14:paraId="30963DE0" w14:textId="77777777" w:rsidR="00B741FF" w:rsidRDefault="00B741FF">
            <w:pPr>
              <w:spacing w:line="276" w:lineRule="auto"/>
              <w:jc w:val="center"/>
              <w:rPr>
                <w:lang w:val="en-US"/>
              </w:rPr>
            </w:pPr>
          </w:p>
        </w:tc>
        <w:tc>
          <w:tcPr>
            <w:tcW w:w="1276" w:type="dxa"/>
            <w:gridSpan w:val="2"/>
            <w:tcBorders>
              <w:top w:val="nil"/>
              <w:left w:val="single" w:sz="6" w:space="0" w:color="auto"/>
              <w:bottom w:val="nil"/>
              <w:right w:val="nil"/>
            </w:tcBorders>
          </w:tcPr>
          <w:p w14:paraId="0ED09976"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hideMark/>
          </w:tcPr>
          <w:p w14:paraId="739C0A99" w14:textId="77777777" w:rsidR="00B741FF" w:rsidRDefault="00B741FF">
            <w:pPr>
              <w:spacing w:line="276" w:lineRule="auto"/>
              <w:rPr>
                <w:lang w:val="en-US"/>
              </w:rPr>
            </w:pPr>
            <w:r>
              <w:rPr>
                <w:b/>
                <w:bCs/>
                <w:sz w:val="22"/>
                <w:szCs w:val="22"/>
                <w:lang w:val="en-US"/>
              </w:rPr>
              <w:t>1.1. Incalzire</w:t>
            </w:r>
          </w:p>
        </w:tc>
        <w:tc>
          <w:tcPr>
            <w:tcW w:w="993" w:type="dxa"/>
            <w:gridSpan w:val="2"/>
            <w:tcBorders>
              <w:top w:val="nil"/>
              <w:left w:val="single" w:sz="6" w:space="0" w:color="auto"/>
              <w:bottom w:val="nil"/>
              <w:right w:val="nil"/>
            </w:tcBorders>
          </w:tcPr>
          <w:p w14:paraId="444F7B67"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383E06F2"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3E9D344D" w14:textId="77777777" w:rsidR="00B741FF" w:rsidRDefault="00B741FF">
            <w:pPr>
              <w:spacing w:line="276" w:lineRule="auto"/>
              <w:rPr>
                <w:lang w:val="en-US"/>
              </w:rPr>
            </w:pPr>
          </w:p>
        </w:tc>
      </w:tr>
      <w:tr w:rsidR="00B741FF" w14:paraId="5DDFBD26"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162A0CA2" w14:textId="77777777" w:rsidR="00B741FF" w:rsidRDefault="00B741FF">
            <w:pPr>
              <w:spacing w:line="276" w:lineRule="auto"/>
              <w:rPr>
                <w:lang w:val="en-US"/>
              </w:rPr>
            </w:pPr>
            <w:r>
              <w:rPr>
                <w:lang w:val="en-US"/>
              </w:rPr>
              <w:t>1</w:t>
            </w:r>
          </w:p>
        </w:tc>
        <w:tc>
          <w:tcPr>
            <w:tcW w:w="1276" w:type="dxa"/>
            <w:gridSpan w:val="2"/>
            <w:tcBorders>
              <w:top w:val="single" w:sz="4" w:space="0" w:color="auto"/>
              <w:left w:val="single" w:sz="6" w:space="0" w:color="auto"/>
              <w:bottom w:val="single" w:sz="4" w:space="0" w:color="auto"/>
              <w:right w:val="single" w:sz="6" w:space="0" w:color="auto"/>
            </w:tcBorders>
          </w:tcPr>
          <w:p w14:paraId="66336EE7" w14:textId="77777777" w:rsidR="00B741FF" w:rsidRDefault="00B741FF">
            <w:pPr>
              <w:spacing w:line="276" w:lineRule="auto"/>
              <w:rPr>
                <w:lang w:val="en-US"/>
              </w:rPr>
            </w:pPr>
            <w:r>
              <w:rPr>
                <w:lang w:val="en-US"/>
              </w:rPr>
              <w:t>RpIB11A</w:t>
            </w:r>
          </w:p>
          <w:p w14:paraId="5E327BC4"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1C304F7"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Demontari radiatoare de pozitie pentru desfiintare</w:t>
            </w:r>
            <w:r>
              <w:rPr>
                <w:rFonts w:ascii="Times New Roman CYR" w:hAnsi="Times New Roman CYR" w:cs="Times New Roman CYR"/>
                <w:sz w:val="16"/>
                <w:szCs w:val="16"/>
                <w:lang w:val="en-US"/>
              </w:rPr>
              <w:t xml:space="preserve"> </w:t>
            </w:r>
          </w:p>
          <w:p w14:paraId="41A24DC0"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A8D864F" w14:textId="77777777" w:rsidR="00B741FF" w:rsidRDefault="00B741FF">
            <w:pPr>
              <w:spacing w:line="276" w:lineRule="auto"/>
              <w:jc w:val="center"/>
              <w:rPr>
                <w:lang w:val="en-US"/>
              </w:rPr>
            </w:pPr>
            <w:r>
              <w:rPr>
                <w:lang w:val="en-US"/>
              </w:rPr>
              <w:t>m2</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2664A14" w14:textId="77777777" w:rsidR="00B741FF" w:rsidRDefault="00B741FF">
            <w:pPr>
              <w:spacing w:line="276" w:lineRule="auto"/>
              <w:jc w:val="center"/>
              <w:rPr>
                <w:lang w:val="en-US"/>
              </w:rPr>
            </w:pPr>
            <w:r>
              <w:rPr>
                <w:lang w:val="en-US"/>
              </w:rPr>
              <w:t>0,60</w:t>
            </w:r>
          </w:p>
        </w:tc>
        <w:tc>
          <w:tcPr>
            <w:tcW w:w="0" w:type="auto"/>
            <w:vAlign w:val="center"/>
            <w:hideMark/>
          </w:tcPr>
          <w:p w14:paraId="5934E91C" w14:textId="77777777" w:rsidR="00B741FF" w:rsidRDefault="00B741FF">
            <w:pPr>
              <w:spacing w:line="276" w:lineRule="auto"/>
              <w:rPr>
                <w:lang w:eastAsia="ro-RO"/>
              </w:rPr>
            </w:pPr>
          </w:p>
        </w:tc>
      </w:tr>
      <w:tr w:rsidR="00B741FF" w14:paraId="17F5E491" w14:textId="77777777" w:rsidTr="00B741FF">
        <w:tc>
          <w:tcPr>
            <w:tcW w:w="709" w:type="dxa"/>
            <w:tcBorders>
              <w:top w:val="nil"/>
              <w:left w:val="single" w:sz="6" w:space="0" w:color="auto"/>
              <w:bottom w:val="single" w:sz="2" w:space="0" w:color="auto"/>
              <w:right w:val="single" w:sz="6" w:space="0" w:color="auto"/>
            </w:tcBorders>
          </w:tcPr>
          <w:p w14:paraId="6B683CC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F1C185" w14:textId="77777777" w:rsidR="00B741FF" w:rsidRDefault="00B741FF">
            <w:pPr>
              <w:spacing w:line="276" w:lineRule="auto"/>
              <w:jc w:val="center"/>
              <w:rPr>
                <w:sz w:val="16"/>
                <w:szCs w:val="16"/>
                <w:lang w:val="en-US"/>
              </w:rPr>
            </w:pPr>
            <w:r>
              <w:rPr>
                <w:sz w:val="16"/>
                <w:szCs w:val="16"/>
                <w:lang w:val="en-US"/>
              </w:rPr>
              <w:t>7136040011800</w:t>
            </w:r>
          </w:p>
        </w:tc>
        <w:tc>
          <w:tcPr>
            <w:tcW w:w="4252" w:type="dxa"/>
            <w:gridSpan w:val="3"/>
            <w:tcBorders>
              <w:top w:val="nil"/>
              <w:left w:val="single" w:sz="6" w:space="0" w:color="auto"/>
              <w:bottom w:val="single" w:sz="2" w:space="0" w:color="auto"/>
              <w:right w:val="single" w:sz="6" w:space="0" w:color="auto"/>
            </w:tcBorders>
            <w:hideMark/>
          </w:tcPr>
          <w:p w14:paraId="0D99C996" w14:textId="77777777" w:rsidR="00B741FF" w:rsidRDefault="00B741FF">
            <w:pPr>
              <w:spacing w:line="276" w:lineRule="auto"/>
              <w:rPr>
                <w:lang w:val="en-US"/>
              </w:rPr>
            </w:pPr>
            <w:r>
              <w:rPr>
                <w:lang w:val="en-US"/>
              </w:rPr>
              <w:t xml:space="preserve">Instalator incalzire </w:t>
            </w:r>
          </w:p>
        </w:tc>
        <w:tc>
          <w:tcPr>
            <w:tcW w:w="993" w:type="dxa"/>
            <w:gridSpan w:val="2"/>
            <w:tcBorders>
              <w:top w:val="nil"/>
              <w:left w:val="single" w:sz="6" w:space="0" w:color="auto"/>
              <w:bottom w:val="single" w:sz="2" w:space="0" w:color="auto"/>
              <w:right w:val="single" w:sz="6" w:space="0" w:color="auto"/>
            </w:tcBorders>
            <w:hideMark/>
          </w:tcPr>
          <w:p w14:paraId="5FD730CB"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D77C984" w14:textId="77777777" w:rsidR="00B741FF" w:rsidRDefault="00B741FF">
            <w:pPr>
              <w:spacing w:line="276" w:lineRule="auto"/>
              <w:rPr>
                <w:lang w:val="en-US"/>
              </w:rPr>
            </w:pPr>
            <w:r>
              <w:rPr>
                <w:lang w:val="en-US"/>
              </w:rPr>
              <w:t>0,10</w:t>
            </w:r>
          </w:p>
        </w:tc>
        <w:tc>
          <w:tcPr>
            <w:tcW w:w="0" w:type="auto"/>
            <w:vAlign w:val="center"/>
            <w:hideMark/>
          </w:tcPr>
          <w:p w14:paraId="577AAAC3" w14:textId="77777777" w:rsidR="00B741FF" w:rsidRDefault="00B741FF">
            <w:pPr>
              <w:spacing w:line="276" w:lineRule="auto"/>
              <w:rPr>
                <w:lang w:eastAsia="ro-RO"/>
              </w:rPr>
            </w:pPr>
          </w:p>
        </w:tc>
      </w:tr>
      <w:tr w:rsidR="00B741FF" w14:paraId="0BB78561" w14:textId="77777777" w:rsidTr="00B741FF">
        <w:trPr>
          <w:trHeight w:val="340"/>
        </w:trPr>
        <w:tc>
          <w:tcPr>
            <w:tcW w:w="709" w:type="dxa"/>
            <w:tcBorders>
              <w:top w:val="nil"/>
              <w:left w:val="single" w:sz="6" w:space="0" w:color="auto"/>
              <w:bottom w:val="nil"/>
              <w:right w:val="nil"/>
            </w:tcBorders>
          </w:tcPr>
          <w:p w14:paraId="4F4E4D77"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09FEB051"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0ABEBDFD"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28B4CFB"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45150A42"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3374DFB" w14:textId="77777777" w:rsidR="00B741FF" w:rsidRDefault="00B741FF">
            <w:pPr>
              <w:spacing w:line="276" w:lineRule="auto"/>
              <w:rPr>
                <w:lang w:val="en-US"/>
              </w:rPr>
            </w:pPr>
          </w:p>
        </w:tc>
      </w:tr>
      <w:tr w:rsidR="00B741FF" w14:paraId="300E7E15"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1A84A2FF" w14:textId="77777777" w:rsidR="00B741FF" w:rsidRDefault="00B741FF">
            <w:pPr>
              <w:spacing w:line="276" w:lineRule="auto"/>
              <w:rPr>
                <w:lang w:val="en-US"/>
              </w:rPr>
            </w:pPr>
            <w:r>
              <w:rPr>
                <w:lang w:val="en-US"/>
              </w:rPr>
              <w:t>2</w:t>
            </w:r>
          </w:p>
        </w:tc>
        <w:tc>
          <w:tcPr>
            <w:tcW w:w="1276" w:type="dxa"/>
            <w:gridSpan w:val="2"/>
            <w:tcBorders>
              <w:top w:val="single" w:sz="4" w:space="0" w:color="auto"/>
              <w:left w:val="single" w:sz="6" w:space="0" w:color="auto"/>
              <w:bottom w:val="single" w:sz="4" w:space="0" w:color="auto"/>
              <w:right w:val="single" w:sz="6" w:space="0" w:color="auto"/>
            </w:tcBorders>
          </w:tcPr>
          <w:p w14:paraId="6D6DD26C" w14:textId="77777777" w:rsidR="00B741FF" w:rsidRDefault="00B741FF">
            <w:pPr>
              <w:spacing w:line="276" w:lineRule="auto"/>
              <w:rPr>
                <w:lang w:val="en-US"/>
              </w:rPr>
            </w:pPr>
            <w:r>
              <w:rPr>
                <w:lang w:val="en-US"/>
              </w:rPr>
              <w:t>IB06B</w:t>
            </w:r>
          </w:p>
          <w:p w14:paraId="292E6582"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3F8F1D5"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Radiatoare din otel, tip panou monobloc avind lungimea de 1001 - 1500 mm (Радиатор отопления стальной панельный 21RK-500-1100мм)</w:t>
            </w:r>
            <w:r>
              <w:rPr>
                <w:rFonts w:ascii="Times New Roman CYR" w:hAnsi="Times New Roman CYR" w:cs="Times New Roman CYR"/>
                <w:sz w:val="16"/>
                <w:szCs w:val="16"/>
                <w:lang w:val="en-US"/>
              </w:rPr>
              <w:t xml:space="preserve"> </w:t>
            </w:r>
          </w:p>
          <w:p w14:paraId="30626EC4"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B402EBE"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84E0B2F" w14:textId="77777777" w:rsidR="00B741FF" w:rsidRDefault="00B741FF">
            <w:pPr>
              <w:spacing w:line="276" w:lineRule="auto"/>
              <w:jc w:val="center"/>
              <w:rPr>
                <w:lang w:val="en-US"/>
              </w:rPr>
            </w:pPr>
            <w:r>
              <w:rPr>
                <w:lang w:val="en-US"/>
              </w:rPr>
              <w:t>3,00</w:t>
            </w:r>
          </w:p>
        </w:tc>
        <w:tc>
          <w:tcPr>
            <w:tcW w:w="0" w:type="auto"/>
            <w:vAlign w:val="center"/>
            <w:hideMark/>
          </w:tcPr>
          <w:p w14:paraId="650FF3F2" w14:textId="77777777" w:rsidR="00B741FF" w:rsidRDefault="00B741FF">
            <w:pPr>
              <w:spacing w:line="276" w:lineRule="auto"/>
              <w:rPr>
                <w:lang w:eastAsia="ro-RO"/>
              </w:rPr>
            </w:pPr>
          </w:p>
        </w:tc>
      </w:tr>
      <w:tr w:rsidR="00B741FF" w14:paraId="0EB19A16" w14:textId="77777777" w:rsidTr="00B741FF">
        <w:tc>
          <w:tcPr>
            <w:tcW w:w="709" w:type="dxa"/>
            <w:tcBorders>
              <w:top w:val="nil"/>
              <w:left w:val="single" w:sz="6" w:space="0" w:color="auto"/>
              <w:bottom w:val="single" w:sz="2" w:space="0" w:color="auto"/>
              <w:right w:val="single" w:sz="6" w:space="0" w:color="auto"/>
            </w:tcBorders>
          </w:tcPr>
          <w:p w14:paraId="3707A61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B7AF474" w14:textId="77777777" w:rsidR="00B741FF" w:rsidRDefault="00B741FF">
            <w:pPr>
              <w:spacing w:line="276" w:lineRule="auto"/>
              <w:jc w:val="center"/>
              <w:rPr>
                <w:sz w:val="16"/>
                <w:szCs w:val="16"/>
                <w:lang w:val="en-US"/>
              </w:rPr>
            </w:pPr>
            <w:r>
              <w:rPr>
                <w:sz w:val="16"/>
                <w:szCs w:val="16"/>
                <w:lang w:val="en-US"/>
              </w:rPr>
              <w:t>7136040011749</w:t>
            </w:r>
          </w:p>
        </w:tc>
        <w:tc>
          <w:tcPr>
            <w:tcW w:w="4252" w:type="dxa"/>
            <w:gridSpan w:val="3"/>
            <w:tcBorders>
              <w:top w:val="nil"/>
              <w:left w:val="single" w:sz="6" w:space="0" w:color="auto"/>
              <w:bottom w:val="single" w:sz="2" w:space="0" w:color="auto"/>
              <w:right w:val="single" w:sz="6" w:space="0" w:color="auto"/>
            </w:tcBorders>
            <w:hideMark/>
          </w:tcPr>
          <w:p w14:paraId="7700DFE7" w14:textId="77777777" w:rsidR="00B741FF" w:rsidRDefault="00B741FF">
            <w:pPr>
              <w:spacing w:line="276" w:lineRule="auto"/>
              <w:rPr>
                <w:lang w:val="en-US"/>
              </w:rPr>
            </w:pPr>
            <w:r>
              <w:rPr>
                <w:lang w:val="en-US"/>
              </w:rPr>
              <w:t>Instalator incalzire si gaze</w:t>
            </w:r>
          </w:p>
        </w:tc>
        <w:tc>
          <w:tcPr>
            <w:tcW w:w="993" w:type="dxa"/>
            <w:gridSpan w:val="2"/>
            <w:tcBorders>
              <w:top w:val="nil"/>
              <w:left w:val="single" w:sz="6" w:space="0" w:color="auto"/>
              <w:bottom w:val="single" w:sz="2" w:space="0" w:color="auto"/>
              <w:right w:val="single" w:sz="6" w:space="0" w:color="auto"/>
            </w:tcBorders>
            <w:hideMark/>
          </w:tcPr>
          <w:p w14:paraId="779A91FB"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FDF4E21" w14:textId="77777777" w:rsidR="00B741FF" w:rsidRDefault="00B741FF">
            <w:pPr>
              <w:spacing w:line="276" w:lineRule="auto"/>
              <w:rPr>
                <w:lang w:val="en-US"/>
              </w:rPr>
            </w:pPr>
            <w:r>
              <w:rPr>
                <w:lang w:val="en-US"/>
              </w:rPr>
              <w:t>1,95</w:t>
            </w:r>
          </w:p>
        </w:tc>
        <w:tc>
          <w:tcPr>
            <w:tcW w:w="0" w:type="auto"/>
            <w:vAlign w:val="center"/>
            <w:hideMark/>
          </w:tcPr>
          <w:p w14:paraId="34C5433F" w14:textId="77777777" w:rsidR="00B741FF" w:rsidRDefault="00B741FF">
            <w:pPr>
              <w:spacing w:line="276" w:lineRule="auto"/>
              <w:rPr>
                <w:lang w:eastAsia="ro-RO"/>
              </w:rPr>
            </w:pPr>
          </w:p>
        </w:tc>
      </w:tr>
      <w:tr w:rsidR="00B741FF" w14:paraId="1E2BF182" w14:textId="77777777" w:rsidTr="00B741FF">
        <w:tc>
          <w:tcPr>
            <w:tcW w:w="709" w:type="dxa"/>
            <w:tcBorders>
              <w:top w:val="nil"/>
              <w:left w:val="single" w:sz="6" w:space="0" w:color="auto"/>
              <w:bottom w:val="single" w:sz="2" w:space="0" w:color="auto"/>
              <w:right w:val="single" w:sz="6" w:space="0" w:color="auto"/>
            </w:tcBorders>
          </w:tcPr>
          <w:p w14:paraId="4E70FB6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F6AA910" w14:textId="77777777" w:rsidR="00B741FF" w:rsidRDefault="00B741FF">
            <w:pPr>
              <w:spacing w:line="276" w:lineRule="auto"/>
              <w:jc w:val="center"/>
              <w:rPr>
                <w:sz w:val="16"/>
                <w:szCs w:val="16"/>
                <w:lang w:val="en-US"/>
              </w:rPr>
            </w:pPr>
            <w:r>
              <w:rPr>
                <w:sz w:val="16"/>
                <w:szCs w:val="16"/>
                <w:lang w:val="en-US"/>
              </w:rPr>
              <w:t>28221157033512-23</w:t>
            </w:r>
          </w:p>
        </w:tc>
        <w:tc>
          <w:tcPr>
            <w:tcW w:w="4252" w:type="dxa"/>
            <w:gridSpan w:val="3"/>
            <w:tcBorders>
              <w:top w:val="nil"/>
              <w:left w:val="single" w:sz="6" w:space="0" w:color="auto"/>
              <w:bottom w:val="single" w:sz="2" w:space="0" w:color="auto"/>
              <w:right w:val="single" w:sz="6" w:space="0" w:color="auto"/>
            </w:tcBorders>
            <w:hideMark/>
          </w:tcPr>
          <w:p w14:paraId="19E4BF8E" w14:textId="77777777" w:rsidR="00B741FF" w:rsidRDefault="00B741FF">
            <w:pPr>
              <w:spacing w:line="276" w:lineRule="auto"/>
              <w:rPr>
                <w:lang w:val="ru-RU"/>
              </w:rPr>
            </w:pPr>
            <w:r>
              <w:t>Радиатор отопления стальной панельный 21</w:t>
            </w:r>
            <w:r>
              <w:rPr>
                <w:lang w:val="en-US"/>
              </w:rPr>
              <w:t>RK</w:t>
            </w:r>
            <w:r>
              <w:t>-500-1100мм</w:t>
            </w:r>
          </w:p>
        </w:tc>
        <w:tc>
          <w:tcPr>
            <w:tcW w:w="993" w:type="dxa"/>
            <w:gridSpan w:val="2"/>
            <w:tcBorders>
              <w:top w:val="nil"/>
              <w:left w:val="single" w:sz="6" w:space="0" w:color="auto"/>
              <w:bottom w:val="single" w:sz="2" w:space="0" w:color="auto"/>
              <w:right w:val="single" w:sz="6" w:space="0" w:color="auto"/>
            </w:tcBorders>
            <w:hideMark/>
          </w:tcPr>
          <w:p w14:paraId="77955DE9"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8409DBE" w14:textId="77777777" w:rsidR="00B741FF" w:rsidRDefault="00B741FF">
            <w:pPr>
              <w:spacing w:line="276" w:lineRule="auto"/>
              <w:rPr>
                <w:lang w:val="en-US"/>
              </w:rPr>
            </w:pPr>
            <w:r>
              <w:rPr>
                <w:lang w:val="en-US"/>
              </w:rPr>
              <w:t>3,00</w:t>
            </w:r>
          </w:p>
        </w:tc>
        <w:tc>
          <w:tcPr>
            <w:tcW w:w="0" w:type="auto"/>
            <w:vAlign w:val="center"/>
            <w:hideMark/>
          </w:tcPr>
          <w:p w14:paraId="21F063A8" w14:textId="77777777" w:rsidR="00B741FF" w:rsidRDefault="00B741FF">
            <w:pPr>
              <w:spacing w:line="276" w:lineRule="auto"/>
              <w:rPr>
                <w:lang w:eastAsia="ro-RO"/>
              </w:rPr>
            </w:pPr>
          </w:p>
        </w:tc>
      </w:tr>
      <w:tr w:rsidR="00B741FF" w14:paraId="2C495D63" w14:textId="77777777" w:rsidTr="00B741FF">
        <w:tc>
          <w:tcPr>
            <w:tcW w:w="709" w:type="dxa"/>
            <w:tcBorders>
              <w:top w:val="nil"/>
              <w:left w:val="single" w:sz="6" w:space="0" w:color="auto"/>
              <w:bottom w:val="single" w:sz="2" w:space="0" w:color="auto"/>
              <w:right w:val="single" w:sz="6" w:space="0" w:color="auto"/>
            </w:tcBorders>
          </w:tcPr>
          <w:p w14:paraId="16DCDB0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CB4401" w14:textId="77777777" w:rsidR="00B741FF" w:rsidRDefault="00B741FF">
            <w:pPr>
              <w:spacing w:line="276" w:lineRule="auto"/>
              <w:jc w:val="center"/>
              <w:rPr>
                <w:sz w:val="16"/>
                <w:szCs w:val="16"/>
                <w:lang w:val="en-US"/>
              </w:rPr>
            </w:pPr>
            <w:r>
              <w:rPr>
                <w:sz w:val="16"/>
                <w:szCs w:val="16"/>
                <w:lang w:val="en-US"/>
              </w:rPr>
              <w:t>1714227322940</w:t>
            </w:r>
          </w:p>
        </w:tc>
        <w:tc>
          <w:tcPr>
            <w:tcW w:w="4252" w:type="dxa"/>
            <w:gridSpan w:val="3"/>
            <w:tcBorders>
              <w:top w:val="nil"/>
              <w:left w:val="single" w:sz="6" w:space="0" w:color="auto"/>
              <w:bottom w:val="single" w:sz="2" w:space="0" w:color="auto"/>
              <w:right w:val="single" w:sz="6" w:space="0" w:color="auto"/>
            </w:tcBorders>
            <w:hideMark/>
          </w:tcPr>
          <w:p w14:paraId="5DFCB77F" w14:textId="77777777" w:rsidR="00B741FF" w:rsidRDefault="00B741FF">
            <w:pPr>
              <w:spacing w:line="276" w:lineRule="auto"/>
              <w:rPr>
                <w:lang w:val="en-US"/>
              </w:rPr>
            </w:pPr>
            <w:r>
              <w:rPr>
                <w:lang w:val="en-US"/>
              </w:rPr>
              <w:t>Cinepa fuior</w:t>
            </w:r>
          </w:p>
        </w:tc>
        <w:tc>
          <w:tcPr>
            <w:tcW w:w="993" w:type="dxa"/>
            <w:gridSpan w:val="2"/>
            <w:tcBorders>
              <w:top w:val="nil"/>
              <w:left w:val="single" w:sz="6" w:space="0" w:color="auto"/>
              <w:bottom w:val="single" w:sz="2" w:space="0" w:color="auto"/>
              <w:right w:val="single" w:sz="6" w:space="0" w:color="auto"/>
            </w:tcBorders>
            <w:hideMark/>
          </w:tcPr>
          <w:p w14:paraId="43187ADF"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D2EA0E5" w14:textId="77777777" w:rsidR="00B741FF" w:rsidRDefault="00B741FF">
            <w:pPr>
              <w:spacing w:line="276" w:lineRule="auto"/>
              <w:rPr>
                <w:lang w:val="en-US"/>
              </w:rPr>
            </w:pPr>
            <w:r>
              <w:rPr>
                <w:lang w:val="en-US"/>
              </w:rPr>
              <w:t>0,01</w:t>
            </w:r>
          </w:p>
        </w:tc>
        <w:tc>
          <w:tcPr>
            <w:tcW w:w="0" w:type="auto"/>
            <w:vAlign w:val="center"/>
            <w:hideMark/>
          </w:tcPr>
          <w:p w14:paraId="20DF298A" w14:textId="77777777" w:rsidR="00B741FF" w:rsidRDefault="00B741FF">
            <w:pPr>
              <w:spacing w:line="276" w:lineRule="auto"/>
              <w:rPr>
                <w:lang w:eastAsia="ro-RO"/>
              </w:rPr>
            </w:pPr>
          </w:p>
        </w:tc>
      </w:tr>
      <w:tr w:rsidR="00B741FF" w14:paraId="055A74D4" w14:textId="77777777" w:rsidTr="00B741FF">
        <w:tc>
          <w:tcPr>
            <w:tcW w:w="709" w:type="dxa"/>
            <w:tcBorders>
              <w:top w:val="nil"/>
              <w:left w:val="single" w:sz="6" w:space="0" w:color="auto"/>
              <w:bottom w:val="single" w:sz="2" w:space="0" w:color="auto"/>
              <w:right w:val="single" w:sz="6" w:space="0" w:color="auto"/>
            </w:tcBorders>
          </w:tcPr>
          <w:p w14:paraId="1590790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7FE81E" w14:textId="77777777" w:rsidR="00B741FF" w:rsidRDefault="00B741FF">
            <w:pPr>
              <w:spacing w:line="276" w:lineRule="auto"/>
              <w:jc w:val="center"/>
              <w:rPr>
                <w:sz w:val="16"/>
                <w:szCs w:val="16"/>
                <w:lang w:val="en-US"/>
              </w:rPr>
            </w:pPr>
            <w:r>
              <w:rPr>
                <w:sz w:val="16"/>
                <w:szCs w:val="16"/>
                <w:lang w:val="en-US"/>
              </w:rPr>
              <w:t>2430126100338</w:t>
            </w:r>
          </w:p>
        </w:tc>
        <w:tc>
          <w:tcPr>
            <w:tcW w:w="4252" w:type="dxa"/>
            <w:gridSpan w:val="3"/>
            <w:tcBorders>
              <w:top w:val="nil"/>
              <w:left w:val="single" w:sz="6" w:space="0" w:color="auto"/>
              <w:bottom w:val="single" w:sz="2" w:space="0" w:color="auto"/>
              <w:right w:val="single" w:sz="6" w:space="0" w:color="auto"/>
            </w:tcBorders>
            <w:hideMark/>
          </w:tcPr>
          <w:p w14:paraId="5FF8BA49" w14:textId="77777777" w:rsidR="00B741FF" w:rsidRDefault="00B741FF">
            <w:pPr>
              <w:spacing w:line="276" w:lineRule="auto"/>
              <w:rPr>
                <w:lang w:val="en-US"/>
              </w:rPr>
            </w:pPr>
            <w:r>
              <w:rPr>
                <w:lang w:val="en-US"/>
              </w:rPr>
              <w:t>Solutie de etansare</w:t>
            </w:r>
          </w:p>
        </w:tc>
        <w:tc>
          <w:tcPr>
            <w:tcW w:w="993" w:type="dxa"/>
            <w:gridSpan w:val="2"/>
            <w:tcBorders>
              <w:top w:val="nil"/>
              <w:left w:val="single" w:sz="6" w:space="0" w:color="auto"/>
              <w:bottom w:val="single" w:sz="2" w:space="0" w:color="auto"/>
              <w:right w:val="single" w:sz="6" w:space="0" w:color="auto"/>
            </w:tcBorders>
            <w:hideMark/>
          </w:tcPr>
          <w:p w14:paraId="640F783B"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08456FC" w14:textId="77777777" w:rsidR="00B741FF" w:rsidRDefault="00B741FF">
            <w:pPr>
              <w:spacing w:line="276" w:lineRule="auto"/>
              <w:rPr>
                <w:lang w:val="en-US"/>
              </w:rPr>
            </w:pPr>
            <w:r>
              <w:rPr>
                <w:lang w:val="en-US"/>
              </w:rPr>
              <w:t>0,02</w:t>
            </w:r>
          </w:p>
        </w:tc>
        <w:tc>
          <w:tcPr>
            <w:tcW w:w="0" w:type="auto"/>
            <w:vAlign w:val="center"/>
            <w:hideMark/>
          </w:tcPr>
          <w:p w14:paraId="3009DC70" w14:textId="77777777" w:rsidR="00B741FF" w:rsidRDefault="00B741FF">
            <w:pPr>
              <w:spacing w:line="276" w:lineRule="auto"/>
              <w:rPr>
                <w:lang w:eastAsia="ro-RO"/>
              </w:rPr>
            </w:pPr>
          </w:p>
        </w:tc>
      </w:tr>
      <w:tr w:rsidR="00B741FF" w14:paraId="1A1A8599" w14:textId="77777777" w:rsidTr="00B741FF">
        <w:tc>
          <w:tcPr>
            <w:tcW w:w="709" w:type="dxa"/>
            <w:tcBorders>
              <w:top w:val="nil"/>
              <w:left w:val="single" w:sz="6" w:space="0" w:color="auto"/>
              <w:bottom w:val="single" w:sz="2" w:space="0" w:color="auto"/>
              <w:right w:val="single" w:sz="6" w:space="0" w:color="auto"/>
            </w:tcBorders>
          </w:tcPr>
          <w:p w14:paraId="7A40AF1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E893F60" w14:textId="77777777" w:rsidR="00B741FF" w:rsidRDefault="00B741FF">
            <w:pPr>
              <w:spacing w:line="276" w:lineRule="auto"/>
              <w:jc w:val="center"/>
              <w:rPr>
                <w:sz w:val="16"/>
                <w:szCs w:val="16"/>
                <w:lang w:val="en-US"/>
              </w:rPr>
            </w:pPr>
            <w:r>
              <w:rPr>
                <w:sz w:val="16"/>
                <w:szCs w:val="16"/>
                <w:lang w:val="en-US"/>
              </w:rPr>
              <w:t>2875276313344</w:t>
            </w:r>
          </w:p>
        </w:tc>
        <w:tc>
          <w:tcPr>
            <w:tcW w:w="4252" w:type="dxa"/>
            <w:gridSpan w:val="3"/>
            <w:tcBorders>
              <w:top w:val="nil"/>
              <w:left w:val="single" w:sz="6" w:space="0" w:color="auto"/>
              <w:bottom w:val="single" w:sz="2" w:space="0" w:color="auto"/>
              <w:right w:val="single" w:sz="6" w:space="0" w:color="auto"/>
            </w:tcBorders>
            <w:hideMark/>
          </w:tcPr>
          <w:p w14:paraId="125106D7" w14:textId="77777777" w:rsidR="00B741FF" w:rsidRDefault="00B741FF">
            <w:pPr>
              <w:spacing w:line="276" w:lineRule="auto"/>
              <w:rPr>
                <w:lang w:val="en-US"/>
              </w:rPr>
            </w:pPr>
            <w:r>
              <w:rPr>
                <w:lang w:val="en-US"/>
              </w:rPr>
              <w:t>Diblu cu expandare cu D= 8</w:t>
            </w:r>
          </w:p>
        </w:tc>
        <w:tc>
          <w:tcPr>
            <w:tcW w:w="993" w:type="dxa"/>
            <w:gridSpan w:val="2"/>
            <w:tcBorders>
              <w:top w:val="nil"/>
              <w:left w:val="single" w:sz="6" w:space="0" w:color="auto"/>
              <w:bottom w:val="single" w:sz="2" w:space="0" w:color="auto"/>
              <w:right w:val="single" w:sz="6" w:space="0" w:color="auto"/>
            </w:tcBorders>
            <w:hideMark/>
          </w:tcPr>
          <w:p w14:paraId="49802C17"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5283ADB" w14:textId="77777777" w:rsidR="00B741FF" w:rsidRDefault="00B741FF">
            <w:pPr>
              <w:spacing w:line="276" w:lineRule="auto"/>
              <w:rPr>
                <w:lang w:val="en-US"/>
              </w:rPr>
            </w:pPr>
            <w:r>
              <w:rPr>
                <w:lang w:val="en-US"/>
              </w:rPr>
              <w:t>12,00</w:t>
            </w:r>
          </w:p>
        </w:tc>
        <w:tc>
          <w:tcPr>
            <w:tcW w:w="0" w:type="auto"/>
            <w:vAlign w:val="center"/>
            <w:hideMark/>
          </w:tcPr>
          <w:p w14:paraId="0366CEDC" w14:textId="77777777" w:rsidR="00B741FF" w:rsidRDefault="00B741FF">
            <w:pPr>
              <w:spacing w:line="276" w:lineRule="auto"/>
              <w:rPr>
                <w:lang w:eastAsia="ro-RO"/>
              </w:rPr>
            </w:pPr>
          </w:p>
        </w:tc>
      </w:tr>
      <w:tr w:rsidR="00B741FF" w14:paraId="207ED836" w14:textId="77777777" w:rsidTr="00B741FF">
        <w:tc>
          <w:tcPr>
            <w:tcW w:w="709" w:type="dxa"/>
            <w:tcBorders>
              <w:top w:val="nil"/>
              <w:left w:val="single" w:sz="6" w:space="0" w:color="auto"/>
              <w:bottom w:val="single" w:sz="2" w:space="0" w:color="auto"/>
              <w:right w:val="single" w:sz="6" w:space="0" w:color="auto"/>
            </w:tcBorders>
          </w:tcPr>
          <w:p w14:paraId="0683F07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EAD9DD7" w14:textId="77777777" w:rsidR="00B741FF" w:rsidRDefault="00B741FF">
            <w:pPr>
              <w:spacing w:line="276" w:lineRule="auto"/>
              <w:jc w:val="center"/>
              <w:rPr>
                <w:sz w:val="16"/>
                <w:szCs w:val="16"/>
                <w:lang w:val="en-US"/>
              </w:rPr>
            </w:pPr>
            <w:r>
              <w:rPr>
                <w:sz w:val="16"/>
                <w:szCs w:val="16"/>
                <w:lang w:val="en-US"/>
              </w:rPr>
              <w:t>2952270007609</w:t>
            </w:r>
          </w:p>
        </w:tc>
        <w:tc>
          <w:tcPr>
            <w:tcW w:w="4252" w:type="dxa"/>
            <w:gridSpan w:val="3"/>
            <w:tcBorders>
              <w:top w:val="nil"/>
              <w:left w:val="single" w:sz="6" w:space="0" w:color="auto"/>
              <w:bottom w:val="single" w:sz="2" w:space="0" w:color="auto"/>
              <w:right w:val="single" w:sz="6" w:space="0" w:color="auto"/>
            </w:tcBorders>
            <w:hideMark/>
          </w:tcPr>
          <w:p w14:paraId="358CFDF3" w14:textId="77777777" w:rsidR="00B741FF" w:rsidRDefault="00B741FF">
            <w:pPr>
              <w:spacing w:line="276" w:lineRule="auto"/>
              <w:rPr>
                <w:lang w:val="en-US"/>
              </w:rPr>
            </w:pPr>
            <w:r>
              <w:rPr>
                <w:lang w:val="en-US"/>
              </w:rPr>
              <w:t>Masina de gaurit electrica</w:t>
            </w:r>
          </w:p>
        </w:tc>
        <w:tc>
          <w:tcPr>
            <w:tcW w:w="993" w:type="dxa"/>
            <w:gridSpan w:val="2"/>
            <w:tcBorders>
              <w:top w:val="nil"/>
              <w:left w:val="single" w:sz="6" w:space="0" w:color="auto"/>
              <w:bottom w:val="single" w:sz="2" w:space="0" w:color="auto"/>
              <w:right w:val="single" w:sz="6" w:space="0" w:color="auto"/>
            </w:tcBorders>
            <w:hideMark/>
          </w:tcPr>
          <w:p w14:paraId="7CF719A2"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E9F4B32" w14:textId="77777777" w:rsidR="00B741FF" w:rsidRDefault="00B741FF">
            <w:pPr>
              <w:spacing w:line="276" w:lineRule="auto"/>
              <w:rPr>
                <w:lang w:val="en-US"/>
              </w:rPr>
            </w:pPr>
            <w:r>
              <w:rPr>
                <w:lang w:val="en-US"/>
              </w:rPr>
              <w:t>0,75</w:t>
            </w:r>
          </w:p>
        </w:tc>
        <w:tc>
          <w:tcPr>
            <w:tcW w:w="0" w:type="auto"/>
            <w:vAlign w:val="center"/>
            <w:hideMark/>
          </w:tcPr>
          <w:p w14:paraId="30149402" w14:textId="77777777" w:rsidR="00B741FF" w:rsidRDefault="00B741FF">
            <w:pPr>
              <w:spacing w:line="276" w:lineRule="auto"/>
              <w:rPr>
                <w:lang w:eastAsia="ro-RO"/>
              </w:rPr>
            </w:pPr>
          </w:p>
        </w:tc>
      </w:tr>
      <w:tr w:rsidR="00B741FF" w14:paraId="5A3BAC24" w14:textId="77777777" w:rsidTr="00B741FF">
        <w:trPr>
          <w:trHeight w:val="340"/>
        </w:trPr>
        <w:tc>
          <w:tcPr>
            <w:tcW w:w="709" w:type="dxa"/>
            <w:tcBorders>
              <w:top w:val="nil"/>
              <w:left w:val="single" w:sz="6" w:space="0" w:color="auto"/>
              <w:bottom w:val="nil"/>
              <w:right w:val="nil"/>
            </w:tcBorders>
          </w:tcPr>
          <w:p w14:paraId="3D394E08"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5A736E82"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196356C2"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30408AD"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1CCD912B"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546DA91" w14:textId="77777777" w:rsidR="00B741FF" w:rsidRDefault="00B741FF">
            <w:pPr>
              <w:spacing w:line="276" w:lineRule="auto"/>
              <w:rPr>
                <w:lang w:val="en-US"/>
              </w:rPr>
            </w:pPr>
          </w:p>
        </w:tc>
      </w:tr>
      <w:tr w:rsidR="00B741FF" w14:paraId="3B9F7BC9"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3E47B526" w14:textId="77777777" w:rsidR="00B741FF" w:rsidRDefault="00B741FF">
            <w:pPr>
              <w:spacing w:line="276" w:lineRule="auto"/>
              <w:rPr>
                <w:lang w:val="en-US"/>
              </w:rPr>
            </w:pPr>
            <w:r>
              <w:rPr>
                <w:lang w:val="en-US"/>
              </w:rPr>
              <w:t>3</w:t>
            </w:r>
          </w:p>
        </w:tc>
        <w:tc>
          <w:tcPr>
            <w:tcW w:w="1276" w:type="dxa"/>
            <w:gridSpan w:val="2"/>
            <w:tcBorders>
              <w:top w:val="single" w:sz="4" w:space="0" w:color="auto"/>
              <w:left w:val="single" w:sz="6" w:space="0" w:color="auto"/>
              <w:bottom w:val="single" w:sz="4" w:space="0" w:color="auto"/>
              <w:right w:val="single" w:sz="6" w:space="0" w:color="auto"/>
            </w:tcBorders>
          </w:tcPr>
          <w:p w14:paraId="5FFD4500" w14:textId="77777777" w:rsidR="00B741FF" w:rsidRDefault="00B741FF">
            <w:pPr>
              <w:spacing w:line="276" w:lineRule="auto"/>
              <w:rPr>
                <w:lang w:val="en-US"/>
              </w:rPr>
            </w:pPr>
            <w:r>
              <w:rPr>
                <w:lang w:val="en-US"/>
              </w:rPr>
              <w:t>ID01B</w:t>
            </w:r>
          </w:p>
          <w:p w14:paraId="124CF4CF"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D585A9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Robinet cu ventil cu dublu reglaj (tur sau retur) pentru instalatii de incalzire central (Кран радиаторный подающий Ду15)</w:t>
            </w:r>
            <w:r>
              <w:rPr>
                <w:rFonts w:ascii="Times New Roman CYR" w:hAnsi="Times New Roman CYR" w:cs="Times New Roman CYR"/>
                <w:sz w:val="16"/>
                <w:szCs w:val="16"/>
                <w:lang w:val="en-US"/>
              </w:rPr>
              <w:t xml:space="preserve"> </w:t>
            </w:r>
          </w:p>
          <w:p w14:paraId="3197AE24"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30074C5"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38C6D4D" w14:textId="77777777" w:rsidR="00B741FF" w:rsidRDefault="00B741FF">
            <w:pPr>
              <w:spacing w:line="276" w:lineRule="auto"/>
              <w:jc w:val="center"/>
              <w:rPr>
                <w:lang w:val="en-US"/>
              </w:rPr>
            </w:pPr>
            <w:r>
              <w:rPr>
                <w:lang w:val="en-US"/>
              </w:rPr>
              <w:t>3,00</w:t>
            </w:r>
          </w:p>
        </w:tc>
        <w:tc>
          <w:tcPr>
            <w:tcW w:w="0" w:type="auto"/>
            <w:vAlign w:val="center"/>
            <w:hideMark/>
          </w:tcPr>
          <w:p w14:paraId="1D4A049B" w14:textId="77777777" w:rsidR="00B741FF" w:rsidRDefault="00B741FF">
            <w:pPr>
              <w:spacing w:line="276" w:lineRule="auto"/>
              <w:rPr>
                <w:lang w:eastAsia="ro-RO"/>
              </w:rPr>
            </w:pPr>
          </w:p>
        </w:tc>
      </w:tr>
      <w:tr w:rsidR="00B741FF" w14:paraId="44621682" w14:textId="77777777" w:rsidTr="00B741FF">
        <w:tc>
          <w:tcPr>
            <w:tcW w:w="709" w:type="dxa"/>
            <w:tcBorders>
              <w:top w:val="nil"/>
              <w:left w:val="single" w:sz="6" w:space="0" w:color="auto"/>
              <w:bottom w:val="single" w:sz="2" w:space="0" w:color="auto"/>
              <w:right w:val="single" w:sz="6" w:space="0" w:color="auto"/>
            </w:tcBorders>
          </w:tcPr>
          <w:p w14:paraId="705CA0D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C9240C0" w14:textId="77777777" w:rsidR="00B741FF" w:rsidRDefault="00B741FF">
            <w:pPr>
              <w:spacing w:line="276" w:lineRule="auto"/>
              <w:jc w:val="center"/>
              <w:rPr>
                <w:sz w:val="16"/>
                <w:szCs w:val="16"/>
                <w:lang w:val="en-US"/>
              </w:rPr>
            </w:pPr>
            <w:r>
              <w:rPr>
                <w:sz w:val="16"/>
                <w:szCs w:val="16"/>
                <w:lang w:val="en-US"/>
              </w:rPr>
              <w:t>7136040011749</w:t>
            </w:r>
          </w:p>
        </w:tc>
        <w:tc>
          <w:tcPr>
            <w:tcW w:w="4252" w:type="dxa"/>
            <w:gridSpan w:val="3"/>
            <w:tcBorders>
              <w:top w:val="nil"/>
              <w:left w:val="single" w:sz="6" w:space="0" w:color="auto"/>
              <w:bottom w:val="single" w:sz="2" w:space="0" w:color="auto"/>
              <w:right w:val="single" w:sz="6" w:space="0" w:color="auto"/>
            </w:tcBorders>
            <w:hideMark/>
          </w:tcPr>
          <w:p w14:paraId="01CAE2E4" w14:textId="77777777" w:rsidR="00B741FF" w:rsidRDefault="00B741FF">
            <w:pPr>
              <w:spacing w:line="276" w:lineRule="auto"/>
              <w:rPr>
                <w:lang w:val="en-US"/>
              </w:rPr>
            </w:pPr>
            <w:r>
              <w:rPr>
                <w:lang w:val="en-US"/>
              </w:rPr>
              <w:t>Instalator incalzire si gaze</w:t>
            </w:r>
          </w:p>
        </w:tc>
        <w:tc>
          <w:tcPr>
            <w:tcW w:w="993" w:type="dxa"/>
            <w:gridSpan w:val="2"/>
            <w:tcBorders>
              <w:top w:val="nil"/>
              <w:left w:val="single" w:sz="6" w:space="0" w:color="auto"/>
              <w:bottom w:val="single" w:sz="2" w:space="0" w:color="auto"/>
              <w:right w:val="single" w:sz="6" w:space="0" w:color="auto"/>
            </w:tcBorders>
            <w:hideMark/>
          </w:tcPr>
          <w:p w14:paraId="5F6EEFD6"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DF3C8A0" w14:textId="77777777" w:rsidR="00B741FF" w:rsidRDefault="00B741FF">
            <w:pPr>
              <w:spacing w:line="276" w:lineRule="auto"/>
              <w:rPr>
                <w:lang w:val="en-US"/>
              </w:rPr>
            </w:pPr>
            <w:r>
              <w:rPr>
                <w:lang w:val="en-US"/>
              </w:rPr>
              <w:t>0,69</w:t>
            </w:r>
          </w:p>
        </w:tc>
        <w:tc>
          <w:tcPr>
            <w:tcW w:w="0" w:type="auto"/>
            <w:vAlign w:val="center"/>
            <w:hideMark/>
          </w:tcPr>
          <w:p w14:paraId="4C647179" w14:textId="77777777" w:rsidR="00B741FF" w:rsidRDefault="00B741FF">
            <w:pPr>
              <w:spacing w:line="276" w:lineRule="auto"/>
              <w:rPr>
                <w:lang w:eastAsia="ro-RO"/>
              </w:rPr>
            </w:pPr>
          </w:p>
        </w:tc>
      </w:tr>
      <w:tr w:rsidR="00B741FF" w14:paraId="53B10F35" w14:textId="77777777" w:rsidTr="00B741FF">
        <w:tc>
          <w:tcPr>
            <w:tcW w:w="709" w:type="dxa"/>
            <w:tcBorders>
              <w:top w:val="nil"/>
              <w:left w:val="single" w:sz="6" w:space="0" w:color="auto"/>
              <w:bottom w:val="single" w:sz="2" w:space="0" w:color="auto"/>
              <w:right w:val="single" w:sz="6" w:space="0" w:color="auto"/>
            </w:tcBorders>
          </w:tcPr>
          <w:p w14:paraId="0206541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7D5C309" w14:textId="77777777" w:rsidR="00B741FF" w:rsidRDefault="00B741FF">
            <w:pPr>
              <w:spacing w:line="276" w:lineRule="auto"/>
              <w:jc w:val="center"/>
              <w:rPr>
                <w:sz w:val="16"/>
                <w:szCs w:val="16"/>
                <w:lang w:val="en-US"/>
              </w:rPr>
            </w:pPr>
            <w:r>
              <w:rPr>
                <w:sz w:val="16"/>
                <w:szCs w:val="16"/>
                <w:lang w:val="en-US"/>
              </w:rPr>
              <w:t>287527420211555</w:t>
            </w:r>
          </w:p>
        </w:tc>
        <w:tc>
          <w:tcPr>
            <w:tcW w:w="4252" w:type="dxa"/>
            <w:gridSpan w:val="3"/>
            <w:tcBorders>
              <w:top w:val="nil"/>
              <w:left w:val="single" w:sz="6" w:space="0" w:color="auto"/>
              <w:bottom w:val="single" w:sz="2" w:space="0" w:color="auto"/>
              <w:right w:val="single" w:sz="6" w:space="0" w:color="auto"/>
            </w:tcBorders>
            <w:hideMark/>
          </w:tcPr>
          <w:p w14:paraId="6EA81CB1" w14:textId="77777777" w:rsidR="00B741FF" w:rsidRDefault="00B741FF">
            <w:pPr>
              <w:spacing w:line="276" w:lineRule="auto"/>
              <w:rPr>
                <w:lang w:val="en-US"/>
              </w:rPr>
            </w:pPr>
            <w:r>
              <w:rPr>
                <w:lang w:val="en-US"/>
              </w:rPr>
              <w:t>Кран радиаторный подающий Ду15</w:t>
            </w:r>
          </w:p>
        </w:tc>
        <w:tc>
          <w:tcPr>
            <w:tcW w:w="993" w:type="dxa"/>
            <w:gridSpan w:val="2"/>
            <w:tcBorders>
              <w:top w:val="nil"/>
              <w:left w:val="single" w:sz="6" w:space="0" w:color="auto"/>
              <w:bottom w:val="single" w:sz="2" w:space="0" w:color="auto"/>
              <w:right w:val="single" w:sz="6" w:space="0" w:color="auto"/>
            </w:tcBorders>
            <w:hideMark/>
          </w:tcPr>
          <w:p w14:paraId="42619CC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5C8361E" w14:textId="77777777" w:rsidR="00B741FF" w:rsidRDefault="00B741FF">
            <w:pPr>
              <w:spacing w:line="276" w:lineRule="auto"/>
              <w:rPr>
                <w:lang w:val="en-US"/>
              </w:rPr>
            </w:pPr>
            <w:r>
              <w:rPr>
                <w:lang w:val="en-US"/>
              </w:rPr>
              <w:t>3,00</w:t>
            </w:r>
          </w:p>
        </w:tc>
        <w:tc>
          <w:tcPr>
            <w:tcW w:w="0" w:type="auto"/>
            <w:vAlign w:val="center"/>
            <w:hideMark/>
          </w:tcPr>
          <w:p w14:paraId="5CD0DCBC" w14:textId="77777777" w:rsidR="00B741FF" w:rsidRDefault="00B741FF">
            <w:pPr>
              <w:spacing w:line="276" w:lineRule="auto"/>
              <w:rPr>
                <w:lang w:eastAsia="ro-RO"/>
              </w:rPr>
            </w:pPr>
          </w:p>
        </w:tc>
      </w:tr>
      <w:tr w:rsidR="00B741FF" w14:paraId="30B5577C" w14:textId="77777777" w:rsidTr="00B741FF">
        <w:tc>
          <w:tcPr>
            <w:tcW w:w="709" w:type="dxa"/>
            <w:tcBorders>
              <w:top w:val="nil"/>
              <w:left w:val="single" w:sz="6" w:space="0" w:color="auto"/>
              <w:bottom w:val="single" w:sz="2" w:space="0" w:color="auto"/>
              <w:right w:val="single" w:sz="6" w:space="0" w:color="auto"/>
            </w:tcBorders>
          </w:tcPr>
          <w:p w14:paraId="4AA1483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5BFEEF" w14:textId="77777777" w:rsidR="00B741FF" w:rsidRDefault="00B741FF">
            <w:pPr>
              <w:spacing w:line="276" w:lineRule="auto"/>
              <w:jc w:val="center"/>
              <w:rPr>
                <w:sz w:val="16"/>
                <w:szCs w:val="16"/>
                <w:lang w:val="en-US"/>
              </w:rPr>
            </w:pPr>
            <w:r>
              <w:rPr>
                <w:sz w:val="16"/>
                <w:szCs w:val="16"/>
                <w:lang w:val="en-US"/>
              </w:rPr>
              <w:t>1714227322940</w:t>
            </w:r>
          </w:p>
        </w:tc>
        <w:tc>
          <w:tcPr>
            <w:tcW w:w="4252" w:type="dxa"/>
            <w:gridSpan w:val="3"/>
            <w:tcBorders>
              <w:top w:val="nil"/>
              <w:left w:val="single" w:sz="6" w:space="0" w:color="auto"/>
              <w:bottom w:val="single" w:sz="2" w:space="0" w:color="auto"/>
              <w:right w:val="single" w:sz="6" w:space="0" w:color="auto"/>
            </w:tcBorders>
            <w:hideMark/>
          </w:tcPr>
          <w:p w14:paraId="6C4FDCF4" w14:textId="77777777" w:rsidR="00B741FF" w:rsidRDefault="00B741FF">
            <w:pPr>
              <w:spacing w:line="276" w:lineRule="auto"/>
              <w:rPr>
                <w:lang w:val="en-US"/>
              </w:rPr>
            </w:pPr>
            <w:r>
              <w:rPr>
                <w:lang w:val="en-US"/>
              </w:rPr>
              <w:t>Cinepa fuior</w:t>
            </w:r>
          </w:p>
        </w:tc>
        <w:tc>
          <w:tcPr>
            <w:tcW w:w="993" w:type="dxa"/>
            <w:gridSpan w:val="2"/>
            <w:tcBorders>
              <w:top w:val="nil"/>
              <w:left w:val="single" w:sz="6" w:space="0" w:color="auto"/>
              <w:bottom w:val="single" w:sz="2" w:space="0" w:color="auto"/>
              <w:right w:val="single" w:sz="6" w:space="0" w:color="auto"/>
            </w:tcBorders>
            <w:hideMark/>
          </w:tcPr>
          <w:p w14:paraId="4EDC7D71"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BC53B2D" w14:textId="77777777" w:rsidR="00B741FF" w:rsidRDefault="00B741FF">
            <w:pPr>
              <w:spacing w:line="276" w:lineRule="auto"/>
              <w:rPr>
                <w:lang w:val="en-US"/>
              </w:rPr>
            </w:pPr>
            <w:r>
              <w:rPr>
                <w:lang w:val="en-US"/>
              </w:rPr>
              <w:t>0,06</w:t>
            </w:r>
          </w:p>
        </w:tc>
        <w:tc>
          <w:tcPr>
            <w:tcW w:w="0" w:type="auto"/>
            <w:vAlign w:val="center"/>
            <w:hideMark/>
          </w:tcPr>
          <w:p w14:paraId="587C3976" w14:textId="77777777" w:rsidR="00B741FF" w:rsidRDefault="00B741FF">
            <w:pPr>
              <w:spacing w:line="276" w:lineRule="auto"/>
              <w:rPr>
                <w:lang w:eastAsia="ro-RO"/>
              </w:rPr>
            </w:pPr>
          </w:p>
        </w:tc>
      </w:tr>
      <w:tr w:rsidR="00B741FF" w14:paraId="7B6975CC" w14:textId="77777777" w:rsidTr="00B741FF">
        <w:tc>
          <w:tcPr>
            <w:tcW w:w="709" w:type="dxa"/>
            <w:tcBorders>
              <w:top w:val="nil"/>
              <w:left w:val="single" w:sz="6" w:space="0" w:color="auto"/>
              <w:bottom w:val="single" w:sz="2" w:space="0" w:color="auto"/>
              <w:right w:val="single" w:sz="6" w:space="0" w:color="auto"/>
            </w:tcBorders>
          </w:tcPr>
          <w:p w14:paraId="37E9EDF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59EB61" w14:textId="77777777" w:rsidR="00B741FF" w:rsidRDefault="00B741FF">
            <w:pPr>
              <w:spacing w:line="276" w:lineRule="auto"/>
              <w:jc w:val="center"/>
              <w:rPr>
                <w:sz w:val="16"/>
                <w:szCs w:val="16"/>
                <w:lang w:val="en-US"/>
              </w:rPr>
            </w:pPr>
            <w:r>
              <w:rPr>
                <w:sz w:val="16"/>
                <w:szCs w:val="16"/>
                <w:lang w:val="en-US"/>
              </w:rPr>
              <w:t>2430126100338</w:t>
            </w:r>
          </w:p>
        </w:tc>
        <w:tc>
          <w:tcPr>
            <w:tcW w:w="4252" w:type="dxa"/>
            <w:gridSpan w:val="3"/>
            <w:tcBorders>
              <w:top w:val="nil"/>
              <w:left w:val="single" w:sz="6" w:space="0" w:color="auto"/>
              <w:bottom w:val="single" w:sz="2" w:space="0" w:color="auto"/>
              <w:right w:val="single" w:sz="6" w:space="0" w:color="auto"/>
            </w:tcBorders>
            <w:hideMark/>
          </w:tcPr>
          <w:p w14:paraId="28A79DE4" w14:textId="77777777" w:rsidR="00B741FF" w:rsidRDefault="00B741FF">
            <w:pPr>
              <w:spacing w:line="276" w:lineRule="auto"/>
              <w:rPr>
                <w:lang w:val="en-US"/>
              </w:rPr>
            </w:pPr>
            <w:r>
              <w:rPr>
                <w:lang w:val="en-US"/>
              </w:rPr>
              <w:t>Solutie de etansare</w:t>
            </w:r>
          </w:p>
        </w:tc>
        <w:tc>
          <w:tcPr>
            <w:tcW w:w="993" w:type="dxa"/>
            <w:gridSpan w:val="2"/>
            <w:tcBorders>
              <w:top w:val="nil"/>
              <w:left w:val="single" w:sz="6" w:space="0" w:color="auto"/>
              <w:bottom w:val="single" w:sz="2" w:space="0" w:color="auto"/>
              <w:right w:val="single" w:sz="6" w:space="0" w:color="auto"/>
            </w:tcBorders>
            <w:hideMark/>
          </w:tcPr>
          <w:p w14:paraId="4160E967"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DE6E963" w14:textId="77777777" w:rsidR="00B741FF" w:rsidRDefault="00B741FF">
            <w:pPr>
              <w:spacing w:line="276" w:lineRule="auto"/>
              <w:rPr>
                <w:lang w:val="en-US"/>
              </w:rPr>
            </w:pPr>
            <w:r>
              <w:rPr>
                <w:lang w:val="en-US"/>
              </w:rPr>
              <w:t>0,12</w:t>
            </w:r>
          </w:p>
        </w:tc>
        <w:tc>
          <w:tcPr>
            <w:tcW w:w="0" w:type="auto"/>
            <w:vAlign w:val="center"/>
            <w:hideMark/>
          </w:tcPr>
          <w:p w14:paraId="5E94540E" w14:textId="77777777" w:rsidR="00B741FF" w:rsidRDefault="00B741FF">
            <w:pPr>
              <w:spacing w:line="276" w:lineRule="auto"/>
              <w:rPr>
                <w:lang w:eastAsia="ro-RO"/>
              </w:rPr>
            </w:pPr>
          </w:p>
        </w:tc>
      </w:tr>
      <w:tr w:rsidR="00B741FF" w14:paraId="59DDD350" w14:textId="77777777" w:rsidTr="00B741FF">
        <w:trPr>
          <w:trHeight w:val="340"/>
        </w:trPr>
        <w:tc>
          <w:tcPr>
            <w:tcW w:w="709" w:type="dxa"/>
            <w:tcBorders>
              <w:top w:val="nil"/>
              <w:left w:val="single" w:sz="6" w:space="0" w:color="auto"/>
              <w:bottom w:val="nil"/>
              <w:right w:val="nil"/>
            </w:tcBorders>
          </w:tcPr>
          <w:p w14:paraId="17D915B6"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7E22B1AB"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1406E310"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7418CB1"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8BF3EC3"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3BD79E39" w14:textId="77777777" w:rsidR="00B741FF" w:rsidRDefault="00B741FF">
            <w:pPr>
              <w:spacing w:line="276" w:lineRule="auto"/>
              <w:rPr>
                <w:lang w:val="en-US"/>
              </w:rPr>
            </w:pPr>
          </w:p>
        </w:tc>
      </w:tr>
      <w:tr w:rsidR="00B741FF" w14:paraId="6F721EDC"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E007F67" w14:textId="77777777" w:rsidR="00B741FF" w:rsidRDefault="00B741FF">
            <w:pPr>
              <w:spacing w:line="276" w:lineRule="auto"/>
              <w:rPr>
                <w:lang w:val="en-US"/>
              </w:rPr>
            </w:pPr>
            <w:r>
              <w:rPr>
                <w:lang w:val="en-US"/>
              </w:rPr>
              <w:lastRenderedPageBreak/>
              <w:t>4</w:t>
            </w:r>
          </w:p>
        </w:tc>
        <w:tc>
          <w:tcPr>
            <w:tcW w:w="1276" w:type="dxa"/>
            <w:gridSpan w:val="2"/>
            <w:tcBorders>
              <w:top w:val="single" w:sz="4" w:space="0" w:color="auto"/>
              <w:left w:val="single" w:sz="6" w:space="0" w:color="auto"/>
              <w:bottom w:val="single" w:sz="4" w:space="0" w:color="auto"/>
              <w:right w:val="single" w:sz="6" w:space="0" w:color="auto"/>
            </w:tcBorders>
          </w:tcPr>
          <w:p w14:paraId="64245600" w14:textId="77777777" w:rsidR="00B741FF" w:rsidRDefault="00B741FF">
            <w:pPr>
              <w:spacing w:line="276" w:lineRule="auto"/>
              <w:rPr>
                <w:lang w:val="en-US"/>
              </w:rPr>
            </w:pPr>
            <w:r>
              <w:rPr>
                <w:lang w:val="en-US"/>
              </w:rPr>
              <w:t>ID01B</w:t>
            </w:r>
          </w:p>
          <w:p w14:paraId="6104380E"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9E76D2A"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Robinet cu ventil cu dublu reglaj (tur sau retur) pentru instalatii de incalzire central (Кран радиаторный подающий Ду15)</w:t>
            </w:r>
            <w:r>
              <w:rPr>
                <w:rFonts w:ascii="Times New Roman CYR" w:hAnsi="Times New Roman CYR" w:cs="Times New Roman CYR"/>
                <w:sz w:val="16"/>
                <w:szCs w:val="16"/>
                <w:lang w:val="en-US"/>
              </w:rPr>
              <w:t xml:space="preserve"> </w:t>
            </w:r>
          </w:p>
          <w:p w14:paraId="3E53DCAB"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2456211"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ACFE6C4" w14:textId="77777777" w:rsidR="00B741FF" w:rsidRDefault="00B741FF">
            <w:pPr>
              <w:spacing w:line="276" w:lineRule="auto"/>
              <w:jc w:val="center"/>
              <w:rPr>
                <w:lang w:val="en-US"/>
              </w:rPr>
            </w:pPr>
            <w:r>
              <w:rPr>
                <w:lang w:val="en-US"/>
              </w:rPr>
              <w:t>3,00</w:t>
            </w:r>
          </w:p>
        </w:tc>
        <w:tc>
          <w:tcPr>
            <w:tcW w:w="0" w:type="auto"/>
            <w:vAlign w:val="center"/>
            <w:hideMark/>
          </w:tcPr>
          <w:p w14:paraId="04D4B6B6" w14:textId="77777777" w:rsidR="00B741FF" w:rsidRDefault="00B741FF">
            <w:pPr>
              <w:spacing w:line="276" w:lineRule="auto"/>
              <w:rPr>
                <w:lang w:eastAsia="ro-RO"/>
              </w:rPr>
            </w:pPr>
          </w:p>
        </w:tc>
      </w:tr>
      <w:tr w:rsidR="00B741FF" w14:paraId="05CCB77E" w14:textId="77777777" w:rsidTr="00B741FF">
        <w:tc>
          <w:tcPr>
            <w:tcW w:w="709" w:type="dxa"/>
            <w:tcBorders>
              <w:top w:val="nil"/>
              <w:left w:val="single" w:sz="6" w:space="0" w:color="auto"/>
              <w:bottom w:val="single" w:sz="2" w:space="0" w:color="auto"/>
              <w:right w:val="single" w:sz="6" w:space="0" w:color="auto"/>
            </w:tcBorders>
          </w:tcPr>
          <w:p w14:paraId="0816C75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EA6AAF" w14:textId="77777777" w:rsidR="00B741FF" w:rsidRDefault="00B741FF">
            <w:pPr>
              <w:spacing w:line="276" w:lineRule="auto"/>
              <w:jc w:val="center"/>
              <w:rPr>
                <w:sz w:val="16"/>
                <w:szCs w:val="16"/>
                <w:lang w:val="en-US"/>
              </w:rPr>
            </w:pPr>
            <w:r>
              <w:rPr>
                <w:sz w:val="16"/>
                <w:szCs w:val="16"/>
                <w:lang w:val="en-US"/>
              </w:rPr>
              <w:t>7136040011749</w:t>
            </w:r>
          </w:p>
        </w:tc>
        <w:tc>
          <w:tcPr>
            <w:tcW w:w="4252" w:type="dxa"/>
            <w:gridSpan w:val="3"/>
            <w:tcBorders>
              <w:top w:val="nil"/>
              <w:left w:val="single" w:sz="6" w:space="0" w:color="auto"/>
              <w:bottom w:val="single" w:sz="2" w:space="0" w:color="auto"/>
              <w:right w:val="single" w:sz="6" w:space="0" w:color="auto"/>
            </w:tcBorders>
            <w:hideMark/>
          </w:tcPr>
          <w:p w14:paraId="780BB51B" w14:textId="77777777" w:rsidR="00B741FF" w:rsidRDefault="00B741FF">
            <w:pPr>
              <w:spacing w:line="276" w:lineRule="auto"/>
              <w:rPr>
                <w:lang w:val="en-US"/>
              </w:rPr>
            </w:pPr>
            <w:r>
              <w:rPr>
                <w:lang w:val="en-US"/>
              </w:rPr>
              <w:t>Instalator incalzire si gaze</w:t>
            </w:r>
          </w:p>
        </w:tc>
        <w:tc>
          <w:tcPr>
            <w:tcW w:w="993" w:type="dxa"/>
            <w:gridSpan w:val="2"/>
            <w:tcBorders>
              <w:top w:val="nil"/>
              <w:left w:val="single" w:sz="6" w:space="0" w:color="auto"/>
              <w:bottom w:val="single" w:sz="2" w:space="0" w:color="auto"/>
              <w:right w:val="single" w:sz="6" w:space="0" w:color="auto"/>
            </w:tcBorders>
            <w:hideMark/>
          </w:tcPr>
          <w:p w14:paraId="742FBE9F"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6B0D6AA" w14:textId="77777777" w:rsidR="00B741FF" w:rsidRDefault="00B741FF">
            <w:pPr>
              <w:spacing w:line="276" w:lineRule="auto"/>
              <w:rPr>
                <w:lang w:val="en-US"/>
              </w:rPr>
            </w:pPr>
            <w:r>
              <w:rPr>
                <w:lang w:val="en-US"/>
              </w:rPr>
              <w:t>0,69</w:t>
            </w:r>
          </w:p>
        </w:tc>
        <w:tc>
          <w:tcPr>
            <w:tcW w:w="0" w:type="auto"/>
            <w:vAlign w:val="center"/>
            <w:hideMark/>
          </w:tcPr>
          <w:p w14:paraId="2928302B" w14:textId="77777777" w:rsidR="00B741FF" w:rsidRDefault="00B741FF">
            <w:pPr>
              <w:spacing w:line="276" w:lineRule="auto"/>
              <w:rPr>
                <w:lang w:eastAsia="ro-RO"/>
              </w:rPr>
            </w:pPr>
          </w:p>
        </w:tc>
      </w:tr>
      <w:tr w:rsidR="00B741FF" w14:paraId="18562B2A" w14:textId="77777777" w:rsidTr="00B741FF">
        <w:tc>
          <w:tcPr>
            <w:tcW w:w="709" w:type="dxa"/>
            <w:tcBorders>
              <w:top w:val="nil"/>
              <w:left w:val="single" w:sz="6" w:space="0" w:color="auto"/>
              <w:bottom w:val="single" w:sz="2" w:space="0" w:color="auto"/>
              <w:right w:val="single" w:sz="6" w:space="0" w:color="auto"/>
            </w:tcBorders>
          </w:tcPr>
          <w:p w14:paraId="19A8166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06FEE51" w14:textId="77777777" w:rsidR="00B741FF" w:rsidRDefault="00B741FF">
            <w:pPr>
              <w:spacing w:line="276" w:lineRule="auto"/>
              <w:jc w:val="center"/>
              <w:rPr>
                <w:sz w:val="16"/>
                <w:szCs w:val="16"/>
                <w:lang w:val="en-US"/>
              </w:rPr>
            </w:pPr>
            <w:r>
              <w:rPr>
                <w:sz w:val="16"/>
                <w:szCs w:val="16"/>
                <w:lang w:val="en-US"/>
              </w:rPr>
              <w:t>287527420211555</w:t>
            </w:r>
          </w:p>
        </w:tc>
        <w:tc>
          <w:tcPr>
            <w:tcW w:w="4252" w:type="dxa"/>
            <w:gridSpan w:val="3"/>
            <w:tcBorders>
              <w:top w:val="nil"/>
              <w:left w:val="single" w:sz="6" w:space="0" w:color="auto"/>
              <w:bottom w:val="single" w:sz="2" w:space="0" w:color="auto"/>
              <w:right w:val="single" w:sz="6" w:space="0" w:color="auto"/>
            </w:tcBorders>
            <w:hideMark/>
          </w:tcPr>
          <w:p w14:paraId="41167A29" w14:textId="77777777" w:rsidR="00B741FF" w:rsidRDefault="00B741FF">
            <w:pPr>
              <w:spacing w:line="276" w:lineRule="auto"/>
              <w:rPr>
                <w:lang w:val="en-US"/>
              </w:rPr>
            </w:pPr>
            <w:r>
              <w:rPr>
                <w:lang w:val="en-US"/>
              </w:rPr>
              <w:t>Кран радиаторный подающий Ду15</w:t>
            </w:r>
          </w:p>
        </w:tc>
        <w:tc>
          <w:tcPr>
            <w:tcW w:w="993" w:type="dxa"/>
            <w:gridSpan w:val="2"/>
            <w:tcBorders>
              <w:top w:val="nil"/>
              <w:left w:val="single" w:sz="6" w:space="0" w:color="auto"/>
              <w:bottom w:val="single" w:sz="2" w:space="0" w:color="auto"/>
              <w:right w:val="single" w:sz="6" w:space="0" w:color="auto"/>
            </w:tcBorders>
            <w:hideMark/>
          </w:tcPr>
          <w:p w14:paraId="16593D7B"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8984F34" w14:textId="77777777" w:rsidR="00B741FF" w:rsidRDefault="00B741FF">
            <w:pPr>
              <w:spacing w:line="276" w:lineRule="auto"/>
              <w:rPr>
                <w:lang w:val="en-US"/>
              </w:rPr>
            </w:pPr>
            <w:r>
              <w:rPr>
                <w:lang w:val="en-US"/>
              </w:rPr>
              <w:t>3,00</w:t>
            </w:r>
          </w:p>
        </w:tc>
        <w:tc>
          <w:tcPr>
            <w:tcW w:w="0" w:type="auto"/>
            <w:vAlign w:val="center"/>
            <w:hideMark/>
          </w:tcPr>
          <w:p w14:paraId="06236E96" w14:textId="77777777" w:rsidR="00B741FF" w:rsidRDefault="00B741FF">
            <w:pPr>
              <w:spacing w:line="276" w:lineRule="auto"/>
              <w:rPr>
                <w:lang w:eastAsia="ro-RO"/>
              </w:rPr>
            </w:pPr>
          </w:p>
        </w:tc>
      </w:tr>
      <w:tr w:rsidR="00B741FF" w14:paraId="47FB815E" w14:textId="77777777" w:rsidTr="00B741FF">
        <w:tc>
          <w:tcPr>
            <w:tcW w:w="709" w:type="dxa"/>
            <w:tcBorders>
              <w:top w:val="nil"/>
              <w:left w:val="single" w:sz="6" w:space="0" w:color="auto"/>
              <w:bottom w:val="single" w:sz="2" w:space="0" w:color="auto"/>
              <w:right w:val="single" w:sz="6" w:space="0" w:color="auto"/>
            </w:tcBorders>
          </w:tcPr>
          <w:p w14:paraId="3CC2A65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749819" w14:textId="77777777" w:rsidR="00B741FF" w:rsidRDefault="00B741FF">
            <w:pPr>
              <w:spacing w:line="276" w:lineRule="auto"/>
              <w:jc w:val="center"/>
              <w:rPr>
                <w:sz w:val="16"/>
                <w:szCs w:val="16"/>
                <w:lang w:val="en-US"/>
              </w:rPr>
            </w:pPr>
            <w:r>
              <w:rPr>
                <w:sz w:val="16"/>
                <w:szCs w:val="16"/>
                <w:lang w:val="en-US"/>
              </w:rPr>
              <w:t>1714227322940</w:t>
            </w:r>
          </w:p>
        </w:tc>
        <w:tc>
          <w:tcPr>
            <w:tcW w:w="4252" w:type="dxa"/>
            <w:gridSpan w:val="3"/>
            <w:tcBorders>
              <w:top w:val="nil"/>
              <w:left w:val="single" w:sz="6" w:space="0" w:color="auto"/>
              <w:bottom w:val="single" w:sz="2" w:space="0" w:color="auto"/>
              <w:right w:val="single" w:sz="6" w:space="0" w:color="auto"/>
            </w:tcBorders>
            <w:hideMark/>
          </w:tcPr>
          <w:p w14:paraId="1DFBC2E9" w14:textId="77777777" w:rsidR="00B741FF" w:rsidRDefault="00B741FF">
            <w:pPr>
              <w:spacing w:line="276" w:lineRule="auto"/>
              <w:rPr>
                <w:lang w:val="en-US"/>
              </w:rPr>
            </w:pPr>
            <w:r>
              <w:rPr>
                <w:lang w:val="en-US"/>
              </w:rPr>
              <w:t>Cinepa fuior</w:t>
            </w:r>
          </w:p>
        </w:tc>
        <w:tc>
          <w:tcPr>
            <w:tcW w:w="993" w:type="dxa"/>
            <w:gridSpan w:val="2"/>
            <w:tcBorders>
              <w:top w:val="nil"/>
              <w:left w:val="single" w:sz="6" w:space="0" w:color="auto"/>
              <w:bottom w:val="single" w:sz="2" w:space="0" w:color="auto"/>
              <w:right w:val="single" w:sz="6" w:space="0" w:color="auto"/>
            </w:tcBorders>
            <w:hideMark/>
          </w:tcPr>
          <w:p w14:paraId="5E713797"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86E789E" w14:textId="77777777" w:rsidR="00B741FF" w:rsidRDefault="00B741FF">
            <w:pPr>
              <w:spacing w:line="276" w:lineRule="auto"/>
              <w:rPr>
                <w:lang w:val="en-US"/>
              </w:rPr>
            </w:pPr>
            <w:r>
              <w:rPr>
                <w:lang w:val="en-US"/>
              </w:rPr>
              <w:t>0,06</w:t>
            </w:r>
          </w:p>
        </w:tc>
        <w:tc>
          <w:tcPr>
            <w:tcW w:w="0" w:type="auto"/>
            <w:vAlign w:val="center"/>
            <w:hideMark/>
          </w:tcPr>
          <w:p w14:paraId="01161A4C" w14:textId="77777777" w:rsidR="00B741FF" w:rsidRDefault="00B741FF">
            <w:pPr>
              <w:spacing w:line="276" w:lineRule="auto"/>
              <w:rPr>
                <w:lang w:eastAsia="ro-RO"/>
              </w:rPr>
            </w:pPr>
          </w:p>
        </w:tc>
      </w:tr>
      <w:tr w:rsidR="00B741FF" w14:paraId="71F609B4" w14:textId="77777777" w:rsidTr="00B741FF">
        <w:tc>
          <w:tcPr>
            <w:tcW w:w="709" w:type="dxa"/>
            <w:tcBorders>
              <w:top w:val="nil"/>
              <w:left w:val="single" w:sz="6" w:space="0" w:color="auto"/>
              <w:bottom w:val="single" w:sz="2" w:space="0" w:color="auto"/>
              <w:right w:val="single" w:sz="6" w:space="0" w:color="auto"/>
            </w:tcBorders>
          </w:tcPr>
          <w:p w14:paraId="169ECFF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59DDDDF" w14:textId="77777777" w:rsidR="00B741FF" w:rsidRDefault="00B741FF">
            <w:pPr>
              <w:spacing w:line="276" w:lineRule="auto"/>
              <w:jc w:val="center"/>
              <w:rPr>
                <w:sz w:val="16"/>
                <w:szCs w:val="16"/>
                <w:lang w:val="en-US"/>
              </w:rPr>
            </w:pPr>
            <w:r>
              <w:rPr>
                <w:sz w:val="16"/>
                <w:szCs w:val="16"/>
                <w:lang w:val="en-US"/>
              </w:rPr>
              <w:t>2430126100338</w:t>
            </w:r>
          </w:p>
        </w:tc>
        <w:tc>
          <w:tcPr>
            <w:tcW w:w="4252" w:type="dxa"/>
            <w:gridSpan w:val="3"/>
            <w:tcBorders>
              <w:top w:val="nil"/>
              <w:left w:val="single" w:sz="6" w:space="0" w:color="auto"/>
              <w:bottom w:val="single" w:sz="2" w:space="0" w:color="auto"/>
              <w:right w:val="single" w:sz="6" w:space="0" w:color="auto"/>
            </w:tcBorders>
            <w:hideMark/>
          </w:tcPr>
          <w:p w14:paraId="7455A05B" w14:textId="77777777" w:rsidR="00B741FF" w:rsidRDefault="00B741FF">
            <w:pPr>
              <w:spacing w:line="276" w:lineRule="auto"/>
              <w:rPr>
                <w:lang w:val="en-US"/>
              </w:rPr>
            </w:pPr>
            <w:r>
              <w:rPr>
                <w:lang w:val="en-US"/>
              </w:rPr>
              <w:t>Solutie de etansare</w:t>
            </w:r>
          </w:p>
        </w:tc>
        <w:tc>
          <w:tcPr>
            <w:tcW w:w="993" w:type="dxa"/>
            <w:gridSpan w:val="2"/>
            <w:tcBorders>
              <w:top w:val="nil"/>
              <w:left w:val="single" w:sz="6" w:space="0" w:color="auto"/>
              <w:bottom w:val="single" w:sz="2" w:space="0" w:color="auto"/>
              <w:right w:val="single" w:sz="6" w:space="0" w:color="auto"/>
            </w:tcBorders>
            <w:hideMark/>
          </w:tcPr>
          <w:p w14:paraId="13F5B5ED"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4510A1B" w14:textId="77777777" w:rsidR="00B741FF" w:rsidRDefault="00B741FF">
            <w:pPr>
              <w:spacing w:line="276" w:lineRule="auto"/>
              <w:rPr>
                <w:lang w:val="en-US"/>
              </w:rPr>
            </w:pPr>
            <w:r>
              <w:rPr>
                <w:lang w:val="en-US"/>
              </w:rPr>
              <w:t>0,12</w:t>
            </w:r>
          </w:p>
        </w:tc>
        <w:tc>
          <w:tcPr>
            <w:tcW w:w="0" w:type="auto"/>
            <w:vAlign w:val="center"/>
            <w:hideMark/>
          </w:tcPr>
          <w:p w14:paraId="43FD92D0" w14:textId="77777777" w:rsidR="00B741FF" w:rsidRDefault="00B741FF">
            <w:pPr>
              <w:spacing w:line="276" w:lineRule="auto"/>
              <w:rPr>
                <w:lang w:eastAsia="ro-RO"/>
              </w:rPr>
            </w:pPr>
          </w:p>
        </w:tc>
      </w:tr>
      <w:tr w:rsidR="00B741FF" w14:paraId="1C856984" w14:textId="77777777" w:rsidTr="00B741FF">
        <w:trPr>
          <w:trHeight w:val="340"/>
        </w:trPr>
        <w:tc>
          <w:tcPr>
            <w:tcW w:w="709" w:type="dxa"/>
            <w:tcBorders>
              <w:top w:val="nil"/>
              <w:left w:val="single" w:sz="6" w:space="0" w:color="auto"/>
              <w:bottom w:val="nil"/>
              <w:right w:val="nil"/>
            </w:tcBorders>
          </w:tcPr>
          <w:p w14:paraId="06DF3DE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D574034"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5746F0F1"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7963686"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38B69EE0"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0F9DC4D" w14:textId="77777777" w:rsidR="00B741FF" w:rsidRDefault="00B741FF">
            <w:pPr>
              <w:spacing w:line="276" w:lineRule="auto"/>
              <w:rPr>
                <w:lang w:val="en-US"/>
              </w:rPr>
            </w:pPr>
          </w:p>
        </w:tc>
      </w:tr>
      <w:tr w:rsidR="00B741FF" w14:paraId="618BE1F4"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52DA3E0" w14:textId="77777777" w:rsidR="00B741FF" w:rsidRDefault="00B741FF">
            <w:pPr>
              <w:spacing w:line="276" w:lineRule="auto"/>
              <w:rPr>
                <w:lang w:val="en-US"/>
              </w:rPr>
            </w:pPr>
            <w:r>
              <w:rPr>
                <w:lang w:val="en-US"/>
              </w:rPr>
              <w:t>5</w:t>
            </w:r>
          </w:p>
        </w:tc>
        <w:tc>
          <w:tcPr>
            <w:tcW w:w="1276" w:type="dxa"/>
            <w:gridSpan w:val="2"/>
            <w:tcBorders>
              <w:top w:val="single" w:sz="4" w:space="0" w:color="auto"/>
              <w:left w:val="single" w:sz="6" w:space="0" w:color="auto"/>
              <w:bottom w:val="single" w:sz="4" w:space="0" w:color="auto"/>
              <w:right w:val="single" w:sz="6" w:space="0" w:color="auto"/>
            </w:tcBorders>
          </w:tcPr>
          <w:p w14:paraId="02F4A7B0" w14:textId="77777777" w:rsidR="00B741FF" w:rsidRDefault="00B741FF">
            <w:pPr>
              <w:spacing w:line="276" w:lineRule="auto"/>
              <w:rPr>
                <w:lang w:val="en-US"/>
              </w:rPr>
            </w:pPr>
            <w:r>
              <w:rPr>
                <w:lang w:val="en-US"/>
              </w:rPr>
              <w:t>IC37B</w:t>
            </w:r>
          </w:p>
          <w:p w14:paraId="7ED1C035"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FC7B71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Piese de racordare cu doua imbinari (fitinguri) din polietilena, imbinate prin presare cu infiletare cu teava din polietilena armata, avind diametrul exterior de 20,0 mm (Racord cu holender D20 x 1/2")</w:t>
            </w:r>
            <w:r>
              <w:rPr>
                <w:rFonts w:ascii="Times New Roman CYR" w:hAnsi="Times New Roman CYR" w:cs="Times New Roman CYR"/>
                <w:sz w:val="16"/>
                <w:szCs w:val="16"/>
                <w:lang w:val="en-US"/>
              </w:rPr>
              <w:t xml:space="preserve"> </w:t>
            </w:r>
          </w:p>
          <w:p w14:paraId="3BC7548E"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903A0B4"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B39006B" w14:textId="77777777" w:rsidR="00B741FF" w:rsidRDefault="00B741FF">
            <w:pPr>
              <w:spacing w:line="276" w:lineRule="auto"/>
              <w:jc w:val="center"/>
              <w:rPr>
                <w:lang w:val="en-US"/>
              </w:rPr>
            </w:pPr>
            <w:r>
              <w:rPr>
                <w:lang w:val="en-US"/>
              </w:rPr>
              <w:t>6,00</w:t>
            </w:r>
          </w:p>
        </w:tc>
        <w:tc>
          <w:tcPr>
            <w:tcW w:w="0" w:type="auto"/>
            <w:vAlign w:val="center"/>
            <w:hideMark/>
          </w:tcPr>
          <w:p w14:paraId="64D1D958" w14:textId="77777777" w:rsidR="00B741FF" w:rsidRDefault="00B741FF">
            <w:pPr>
              <w:spacing w:line="276" w:lineRule="auto"/>
              <w:rPr>
                <w:lang w:eastAsia="ro-RO"/>
              </w:rPr>
            </w:pPr>
          </w:p>
        </w:tc>
      </w:tr>
      <w:tr w:rsidR="00B741FF" w14:paraId="633DB428" w14:textId="77777777" w:rsidTr="00B741FF">
        <w:tc>
          <w:tcPr>
            <w:tcW w:w="709" w:type="dxa"/>
            <w:tcBorders>
              <w:top w:val="nil"/>
              <w:left w:val="single" w:sz="6" w:space="0" w:color="auto"/>
              <w:bottom w:val="single" w:sz="2" w:space="0" w:color="auto"/>
              <w:right w:val="single" w:sz="6" w:space="0" w:color="auto"/>
            </w:tcBorders>
          </w:tcPr>
          <w:p w14:paraId="4E68377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F23AFD0" w14:textId="77777777" w:rsidR="00B741FF" w:rsidRDefault="00B741FF">
            <w:pPr>
              <w:spacing w:line="276" w:lineRule="auto"/>
              <w:jc w:val="center"/>
              <w:rPr>
                <w:sz w:val="16"/>
                <w:szCs w:val="16"/>
                <w:lang w:val="en-US"/>
              </w:rPr>
            </w:pPr>
            <w:r>
              <w:rPr>
                <w:sz w:val="16"/>
                <w:szCs w:val="16"/>
                <w:lang w:val="en-US"/>
              </w:rPr>
              <w:t>7136040011749</w:t>
            </w:r>
          </w:p>
        </w:tc>
        <w:tc>
          <w:tcPr>
            <w:tcW w:w="4252" w:type="dxa"/>
            <w:gridSpan w:val="3"/>
            <w:tcBorders>
              <w:top w:val="nil"/>
              <w:left w:val="single" w:sz="6" w:space="0" w:color="auto"/>
              <w:bottom w:val="single" w:sz="2" w:space="0" w:color="auto"/>
              <w:right w:val="single" w:sz="6" w:space="0" w:color="auto"/>
            </w:tcBorders>
            <w:hideMark/>
          </w:tcPr>
          <w:p w14:paraId="671C7628" w14:textId="77777777" w:rsidR="00B741FF" w:rsidRDefault="00B741FF">
            <w:pPr>
              <w:spacing w:line="276" w:lineRule="auto"/>
              <w:rPr>
                <w:lang w:val="en-US"/>
              </w:rPr>
            </w:pPr>
            <w:r>
              <w:rPr>
                <w:lang w:val="en-US"/>
              </w:rPr>
              <w:t>Instalator incalzire si gaze</w:t>
            </w:r>
          </w:p>
        </w:tc>
        <w:tc>
          <w:tcPr>
            <w:tcW w:w="993" w:type="dxa"/>
            <w:gridSpan w:val="2"/>
            <w:tcBorders>
              <w:top w:val="nil"/>
              <w:left w:val="single" w:sz="6" w:space="0" w:color="auto"/>
              <w:bottom w:val="single" w:sz="2" w:space="0" w:color="auto"/>
              <w:right w:val="single" w:sz="6" w:space="0" w:color="auto"/>
            </w:tcBorders>
            <w:hideMark/>
          </w:tcPr>
          <w:p w14:paraId="49EDD431"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3F238B6" w14:textId="77777777" w:rsidR="00B741FF" w:rsidRDefault="00B741FF">
            <w:pPr>
              <w:spacing w:line="276" w:lineRule="auto"/>
              <w:rPr>
                <w:lang w:val="en-US"/>
              </w:rPr>
            </w:pPr>
            <w:r>
              <w:rPr>
                <w:lang w:val="en-US"/>
              </w:rPr>
              <w:t>1,62</w:t>
            </w:r>
          </w:p>
        </w:tc>
        <w:tc>
          <w:tcPr>
            <w:tcW w:w="0" w:type="auto"/>
            <w:vAlign w:val="center"/>
            <w:hideMark/>
          </w:tcPr>
          <w:p w14:paraId="3E7680F3" w14:textId="77777777" w:rsidR="00B741FF" w:rsidRDefault="00B741FF">
            <w:pPr>
              <w:spacing w:line="276" w:lineRule="auto"/>
              <w:rPr>
                <w:lang w:eastAsia="ro-RO"/>
              </w:rPr>
            </w:pPr>
          </w:p>
        </w:tc>
      </w:tr>
      <w:tr w:rsidR="00B741FF" w14:paraId="34ECA1AE" w14:textId="77777777" w:rsidTr="00B741FF">
        <w:tc>
          <w:tcPr>
            <w:tcW w:w="709" w:type="dxa"/>
            <w:tcBorders>
              <w:top w:val="nil"/>
              <w:left w:val="single" w:sz="6" w:space="0" w:color="auto"/>
              <w:bottom w:val="single" w:sz="2" w:space="0" w:color="auto"/>
              <w:right w:val="single" w:sz="6" w:space="0" w:color="auto"/>
            </w:tcBorders>
          </w:tcPr>
          <w:p w14:paraId="5135401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2E993B9" w14:textId="77777777" w:rsidR="00B741FF" w:rsidRDefault="00B741FF">
            <w:pPr>
              <w:spacing w:line="276" w:lineRule="auto"/>
              <w:jc w:val="center"/>
              <w:rPr>
                <w:sz w:val="16"/>
                <w:szCs w:val="16"/>
                <w:lang w:val="en-US"/>
              </w:rPr>
            </w:pPr>
            <w:r>
              <w:rPr>
                <w:sz w:val="16"/>
                <w:szCs w:val="16"/>
                <w:lang w:val="en-US"/>
              </w:rPr>
              <w:t>287527411000456</w:t>
            </w:r>
          </w:p>
        </w:tc>
        <w:tc>
          <w:tcPr>
            <w:tcW w:w="4252" w:type="dxa"/>
            <w:gridSpan w:val="3"/>
            <w:tcBorders>
              <w:top w:val="nil"/>
              <w:left w:val="single" w:sz="6" w:space="0" w:color="auto"/>
              <w:bottom w:val="single" w:sz="2" w:space="0" w:color="auto"/>
              <w:right w:val="single" w:sz="6" w:space="0" w:color="auto"/>
            </w:tcBorders>
            <w:hideMark/>
          </w:tcPr>
          <w:p w14:paraId="55D4C4FF" w14:textId="77777777" w:rsidR="00B741FF" w:rsidRDefault="00B741FF">
            <w:pPr>
              <w:spacing w:line="276" w:lineRule="auto"/>
              <w:rPr>
                <w:lang w:val="en-US"/>
              </w:rPr>
            </w:pPr>
            <w:r>
              <w:rPr>
                <w:lang w:val="en-US"/>
              </w:rPr>
              <w:t>Racord cu holender D20 x 1/2"</w:t>
            </w:r>
          </w:p>
        </w:tc>
        <w:tc>
          <w:tcPr>
            <w:tcW w:w="993" w:type="dxa"/>
            <w:gridSpan w:val="2"/>
            <w:tcBorders>
              <w:top w:val="nil"/>
              <w:left w:val="single" w:sz="6" w:space="0" w:color="auto"/>
              <w:bottom w:val="single" w:sz="2" w:space="0" w:color="auto"/>
              <w:right w:val="single" w:sz="6" w:space="0" w:color="auto"/>
            </w:tcBorders>
            <w:hideMark/>
          </w:tcPr>
          <w:p w14:paraId="5E964B98"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6DEF8B6" w14:textId="77777777" w:rsidR="00B741FF" w:rsidRDefault="00B741FF">
            <w:pPr>
              <w:spacing w:line="276" w:lineRule="auto"/>
              <w:rPr>
                <w:lang w:val="en-US"/>
              </w:rPr>
            </w:pPr>
            <w:r>
              <w:rPr>
                <w:lang w:val="en-US"/>
              </w:rPr>
              <w:t>6,00</w:t>
            </w:r>
          </w:p>
        </w:tc>
        <w:tc>
          <w:tcPr>
            <w:tcW w:w="0" w:type="auto"/>
            <w:vAlign w:val="center"/>
            <w:hideMark/>
          </w:tcPr>
          <w:p w14:paraId="72F82692" w14:textId="77777777" w:rsidR="00B741FF" w:rsidRDefault="00B741FF">
            <w:pPr>
              <w:spacing w:line="276" w:lineRule="auto"/>
              <w:rPr>
                <w:lang w:eastAsia="ro-RO"/>
              </w:rPr>
            </w:pPr>
          </w:p>
        </w:tc>
      </w:tr>
      <w:tr w:rsidR="00B741FF" w14:paraId="39C49B75" w14:textId="77777777" w:rsidTr="00B741FF">
        <w:tc>
          <w:tcPr>
            <w:tcW w:w="709" w:type="dxa"/>
            <w:tcBorders>
              <w:top w:val="nil"/>
              <w:left w:val="single" w:sz="6" w:space="0" w:color="auto"/>
              <w:bottom w:val="single" w:sz="2" w:space="0" w:color="auto"/>
              <w:right w:val="single" w:sz="6" w:space="0" w:color="auto"/>
            </w:tcBorders>
          </w:tcPr>
          <w:p w14:paraId="750366C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E89CC16" w14:textId="77777777" w:rsidR="00B741FF" w:rsidRDefault="00B741FF">
            <w:pPr>
              <w:spacing w:line="276" w:lineRule="auto"/>
              <w:jc w:val="center"/>
              <w:rPr>
                <w:sz w:val="16"/>
                <w:szCs w:val="16"/>
                <w:lang w:val="en-US"/>
              </w:rPr>
            </w:pPr>
            <w:r>
              <w:rPr>
                <w:sz w:val="16"/>
                <w:szCs w:val="16"/>
                <w:lang w:val="en-US"/>
              </w:rPr>
              <w:t>2681116001666</w:t>
            </w:r>
          </w:p>
        </w:tc>
        <w:tc>
          <w:tcPr>
            <w:tcW w:w="4252" w:type="dxa"/>
            <w:gridSpan w:val="3"/>
            <w:tcBorders>
              <w:top w:val="nil"/>
              <w:left w:val="single" w:sz="6" w:space="0" w:color="auto"/>
              <w:bottom w:val="single" w:sz="2" w:space="0" w:color="auto"/>
              <w:right w:val="single" w:sz="6" w:space="0" w:color="auto"/>
            </w:tcBorders>
            <w:hideMark/>
          </w:tcPr>
          <w:p w14:paraId="2767370B" w14:textId="77777777" w:rsidR="00B741FF" w:rsidRDefault="00B741FF">
            <w:pPr>
              <w:spacing w:line="276" w:lineRule="auto"/>
              <w:rPr>
                <w:lang w:val="en-US"/>
              </w:rPr>
            </w:pPr>
            <w:r>
              <w:rPr>
                <w:lang w:val="en-US"/>
              </w:rPr>
              <w:t>Hirtie sticlata pentru slefuire 23 x 30 mm gr 5</w:t>
            </w:r>
          </w:p>
        </w:tc>
        <w:tc>
          <w:tcPr>
            <w:tcW w:w="993" w:type="dxa"/>
            <w:gridSpan w:val="2"/>
            <w:tcBorders>
              <w:top w:val="nil"/>
              <w:left w:val="single" w:sz="6" w:space="0" w:color="auto"/>
              <w:bottom w:val="single" w:sz="2" w:space="0" w:color="auto"/>
              <w:right w:val="single" w:sz="6" w:space="0" w:color="auto"/>
            </w:tcBorders>
            <w:hideMark/>
          </w:tcPr>
          <w:p w14:paraId="3DB76CAD"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0D0EDDB" w14:textId="77777777" w:rsidR="00B741FF" w:rsidRDefault="00B741FF">
            <w:pPr>
              <w:spacing w:line="276" w:lineRule="auto"/>
              <w:rPr>
                <w:lang w:val="en-US"/>
              </w:rPr>
            </w:pPr>
            <w:r>
              <w:rPr>
                <w:lang w:val="en-US"/>
              </w:rPr>
              <w:t>0,60</w:t>
            </w:r>
          </w:p>
        </w:tc>
        <w:tc>
          <w:tcPr>
            <w:tcW w:w="0" w:type="auto"/>
            <w:vAlign w:val="center"/>
            <w:hideMark/>
          </w:tcPr>
          <w:p w14:paraId="2A41CF90" w14:textId="77777777" w:rsidR="00B741FF" w:rsidRDefault="00B741FF">
            <w:pPr>
              <w:spacing w:line="276" w:lineRule="auto"/>
              <w:rPr>
                <w:lang w:eastAsia="ro-RO"/>
              </w:rPr>
            </w:pPr>
          </w:p>
        </w:tc>
      </w:tr>
      <w:tr w:rsidR="00B741FF" w14:paraId="4EA51873" w14:textId="77777777" w:rsidTr="00B741FF">
        <w:trPr>
          <w:trHeight w:val="340"/>
        </w:trPr>
        <w:tc>
          <w:tcPr>
            <w:tcW w:w="709" w:type="dxa"/>
            <w:tcBorders>
              <w:top w:val="nil"/>
              <w:left w:val="single" w:sz="6" w:space="0" w:color="auto"/>
              <w:bottom w:val="nil"/>
              <w:right w:val="nil"/>
            </w:tcBorders>
          </w:tcPr>
          <w:p w14:paraId="468CB0AB"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E626FCF"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16809F4"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F52A07E"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2FE3ED39"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6106950" w14:textId="77777777" w:rsidR="00B741FF" w:rsidRDefault="00B741FF">
            <w:pPr>
              <w:spacing w:line="276" w:lineRule="auto"/>
              <w:rPr>
                <w:lang w:val="en-US"/>
              </w:rPr>
            </w:pPr>
          </w:p>
        </w:tc>
      </w:tr>
      <w:tr w:rsidR="00B741FF" w14:paraId="4E3A5A44"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EA7CD51" w14:textId="77777777" w:rsidR="00B741FF" w:rsidRDefault="00B741FF">
            <w:pPr>
              <w:spacing w:line="276" w:lineRule="auto"/>
              <w:rPr>
                <w:lang w:val="en-US"/>
              </w:rPr>
            </w:pPr>
            <w:r>
              <w:rPr>
                <w:lang w:val="en-US"/>
              </w:rPr>
              <w:t>6</w:t>
            </w:r>
          </w:p>
        </w:tc>
        <w:tc>
          <w:tcPr>
            <w:tcW w:w="1276" w:type="dxa"/>
            <w:gridSpan w:val="2"/>
            <w:tcBorders>
              <w:top w:val="single" w:sz="4" w:space="0" w:color="auto"/>
              <w:left w:val="single" w:sz="6" w:space="0" w:color="auto"/>
              <w:bottom w:val="single" w:sz="4" w:space="0" w:color="auto"/>
              <w:right w:val="single" w:sz="6" w:space="0" w:color="auto"/>
            </w:tcBorders>
          </w:tcPr>
          <w:p w14:paraId="767C7896" w14:textId="77777777" w:rsidR="00B741FF" w:rsidRDefault="00B741FF">
            <w:pPr>
              <w:spacing w:line="276" w:lineRule="auto"/>
              <w:rPr>
                <w:lang w:val="en-US"/>
              </w:rPr>
            </w:pPr>
            <w:r>
              <w:rPr>
                <w:lang w:val="en-US"/>
              </w:rPr>
              <w:t>IC36B  k=1,3</w:t>
            </w:r>
          </w:p>
          <w:p w14:paraId="202AFC5E"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C206EF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Teava din polietilena armata de inalta densitate sau polipropilena armata sau nearmata, montata in coloane la  instalatii de incalzire centrala  PPR PN20 d25x4,2mm Труба из полипропилена стабилизированного (PPR PN20) с кислородозащитным слоем (k=1,3 ко всем нормам для фитингов)</w:t>
            </w:r>
            <w:r>
              <w:rPr>
                <w:rFonts w:ascii="Times New Roman CYR" w:hAnsi="Times New Roman CYR" w:cs="Times New Roman CYR"/>
                <w:sz w:val="16"/>
                <w:szCs w:val="16"/>
                <w:lang w:val="en-US"/>
              </w:rPr>
              <w:t xml:space="preserve"> </w:t>
            </w:r>
          </w:p>
          <w:p w14:paraId="734D4115"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5C6B68A"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355CC55" w14:textId="77777777" w:rsidR="00B741FF" w:rsidRDefault="00B741FF">
            <w:pPr>
              <w:spacing w:line="276" w:lineRule="auto"/>
              <w:jc w:val="center"/>
              <w:rPr>
                <w:lang w:val="en-US"/>
              </w:rPr>
            </w:pPr>
            <w:r>
              <w:rPr>
                <w:lang w:val="en-US"/>
              </w:rPr>
              <w:t>12,00</w:t>
            </w:r>
          </w:p>
        </w:tc>
        <w:tc>
          <w:tcPr>
            <w:tcW w:w="0" w:type="auto"/>
            <w:vAlign w:val="center"/>
            <w:hideMark/>
          </w:tcPr>
          <w:p w14:paraId="6D8CD0FD" w14:textId="77777777" w:rsidR="00B741FF" w:rsidRDefault="00B741FF">
            <w:pPr>
              <w:spacing w:line="276" w:lineRule="auto"/>
              <w:rPr>
                <w:lang w:eastAsia="ro-RO"/>
              </w:rPr>
            </w:pPr>
          </w:p>
        </w:tc>
      </w:tr>
      <w:tr w:rsidR="00B741FF" w14:paraId="5D0E90EC" w14:textId="77777777" w:rsidTr="00B741FF">
        <w:tc>
          <w:tcPr>
            <w:tcW w:w="709" w:type="dxa"/>
            <w:tcBorders>
              <w:top w:val="nil"/>
              <w:left w:val="single" w:sz="6" w:space="0" w:color="auto"/>
              <w:bottom w:val="single" w:sz="2" w:space="0" w:color="auto"/>
              <w:right w:val="single" w:sz="6" w:space="0" w:color="auto"/>
            </w:tcBorders>
          </w:tcPr>
          <w:p w14:paraId="2FA5D35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A8CADB" w14:textId="77777777" w:rsidR="00B741FF" w:rsidRDefault="00B741FF">
            <w:pPr>
              <w:spacing w:line="276" w:lineRule="auto"/>
              <w:jc w:val="center"/>
              <w:rPr>
                <w:sz w:val="16"/>
                <w:szCs w:val="16"/>
                <w:lang w:val="en-US"/>
              </w:rPr>
            </w:pPr>
            <w:r>
              <w:rPr>
                <w:sz w:val="16"/>
                <w:szCs w:val="16"/>
                <w:lang w:val="en-US"/>
              </w:rPr>
              <w:t>7136040011749</w:t>
            </w:r>
          </w:p>
        </w:tc>
        <w:tc>
          <w:tcPr>
            <w:tcW w:w="4252" w:type="dxa"/>
            <w:gridSpan w:val="3"/>
            <w:tcBorders>
              <w:top w:val="nil"/>
              <w:left w:val="single" w:sz="6" w:space="0" w:color="auto"/>
              <w:bottom w:val="single" w:sz="2" w:space="0" w:color="auto"/>
              <w:right w:val="single" w:sz="6" w:space="0" w:color="auto"/>
            </w:tcBorders>
            <w:hideMark/>
          </w:tcPr>
          <w:p w14:paraId="717AF3C5" w14:textId="77777777" w:rsidR="00B741FF" w:rsidRDefault="00B741FF">
            <w:pPr>
              <w:spacing w:line="276" w:lineRule="auto"/>
              <w:rPr>
                <w:lang w:val="en-US"/>
              </w:rPr>
            </w:pPr>
            <w:r>
              <w:rPr>
                <w:lang w:val="en-US"/>
              </w:rPr>
              <w:t>Instalator incalzire si gaze</w:t>
            </w:r>
          </w:p>
        </w:tc>
        <w:tc>
          <w:tcPr>
            <w:tcW w:w="993" w:type="dxa"/>
            <w:gridSpan w:val="2"/>
            <w:tcBorders>
              <w:top w:val="nil"/>
              <w:left w:val="single" w:sz="6" w:space="0" w:color="auto"/>
              <w:bottom w:val="single" w:sz="2" w:space="0" w:color="auto"/>
              <w:right w:val="single" w:sz="6" w:space="0" w:color="auto"/>
            </w:tcBorders>
            <w:hideMark/>
          </w:tcPr>
          <w:p w14:paraId="14E6BFF5"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35EE95A" w14:textId="77777777" w:rsidR="00B741FF" w:rsidRDefault="00B741FF">
            <w:pPr>
              <w:spacing w:line="276" w:lineRule="auto"/>
              <w:rPr>
                <w:lang w:val="en-US"/>
              </w:rPr>
            </w:pPr>
            <w:r>
              <w:rPr>
                <w:lang w:val="en-US"/>
              </w:rPr>
              <w:t>5,46</w:t>
            </w:r>
          </w:p>
        </w:tc>
        <w:tc>
          <w:tcPr>
            <w:tcW w:w="0" w:type="auto"/>
            <w:vAlign w:val="center"/>
            <w:hideMark/>
          </w:tcPr>
          <w:p w14:paraId="1B2B0940" w14:textId="77777777" w:rsidR="00B741FF" w:rsidRDefault="00B741FF">
            <w:pPr>
              <w:spacing w:line="276" w:lineRule="auto"/>
              <w:rPr>
                <w:lang w:eastAsia="ro-RO"/>
              </w:rPr>
            </w:pPr>
          </w:p>
        </w:tc>
      </w:tr>
      <w:tr w:rsidR="00B741FF" w14:paraId="40BD9653" w14:textId="77777777" w:rsidTr="00B741FF">
        <w:tc>
          <w:tcPr>
            <w:tcW w:w="709" w:type="dxa"/>
            <w:tcBorders>
              <w:top w:val="nil"/>
              <w:left w:val="single" w:sz="6" w:space="0" w:color="auto"/>
              <w:bottom w:val="single" w:sz="2" w:space="0" w:color="auto"/>
              <w:right w:val="single" w:sz="6" w:space="0" w:color="auto"/>
            </w:tcBorders>
          </w:tcPr>
          <w:p w14:paraId="12DAA22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88C5629" w14:textId="77777777" w:rsidR="00B741FF" w:rsidRDefault="00B741FF">
            <w:pPr>
              <w:spacing w:line="276" w:lineRule="auto"/>
              <w:jc w:val="center"/>
              <w:rPr>
                <w:sz w:val="16"/>
                <w:szCs w:val="16"/>
                <w:lang w:val="en-US"/>
              </w:rPr>
            </w:pPr>
            <w:r>
              <w:rPr>
                <w:sz w:val="16"/>
                <w:szCs w:val="16"/>
                <w:lang w:val="en-US"/>
              </w:rPr>
              <w:t>252121671025</w:t>
            </w:r>
          </w:p>
        </w:tc>
        <w:tc>
          <w:tcPr>
            <w:tcW w:w="4252" w:type="dxa"/>
            <w:gridSpan w:val="3"/>
            <w:tcBorders>
              <w:top w:val="nil"/>
              <w:left w:val="single" w:sz="6" w:space="0" w:color="auto"/>
              <w:bottom w:val="single" w:sz="2" w:space="0" w:color="auto"/>
              <w:right w:val="single" w:sz="6" w:space="0" w:color="auto"/>
            </w:tcBorders>
            <w:hideMark/>
          </w:tcPr>
          <w:p w14:paraId="6AD25D7A" w14:textId="77777777" w:rsidR="00B741FF" w:rsidRDefault="00B741FF">
            <w:pPr>
              <w:spacing w:line="276" w:lineRule="auto"/>
              <w:rPr>
                <w:lang w:val="ru-RU"/>
              </w:rPr>
            </w:pPr>
            <w:r>
              <w:t>Труба из полипропилена стабилизированного (</w:t>
            </w:r>
            <w:r>
              <w:rPr>
                <w:lang w:val="en-US"/>
              </w:rPr>
              <w:t>PPR</w:t>
            </w:r>
            <w:r w:rsidRPr="00B741FF">
              <w:rPr>
                <w:lang w:val="ru-RU"/>
              </w:rPr>
              <w:t xml:space="preserve"> </w:t>
            </w:r>
            <w:r>
              <w:rPr>
                <w:lang w:val="en-US"/>
              </w:rPr>
              <w:t>PN</w:t>
            </w:r>
            <w:r>
              <w:t xml:space="preserve">20) с кислородозащитным слоем </w:t>
            </w:r>
            <w:r>
              <w:rPr>
                <w:lang w:val="en-US"/>
              </w:rPr>
              <w:t>d</w:t>
            </w:r>
            <w:r>
              <w:t>25</w:t>
            </w:r>
            <w:r>
              <w:rPr>
                <w:lang w:val="en-US"/>
              </w:rPr>
              <w:t>x</w:t>
            </w:r>
            <w:r>
              <w:t>4,2</w:t>
            </w:r>
            <w:r>
              <w:rPr>
                <w:lang w:val="en-US"/>
              </w:rPr>
              <w:t>mm</w:t>
            </w:r>
            <w:r>
              <w:t xml:space="preserve"> </w:t>
            </w:r>
          </w:p>
        </w:tc>
        <w:tc>
          <w:tcPr>
            <w:tcW w:w="993" w:type="dxa"/>
            <w:gridSpan w:val="2"/>
            <w:tcBorders>
              <w:top w:val="nil"/>
              <w:left w:val="single" w:sz="6" w:space="0" w:color="auto"/>
              <w:bottom w:val="single" w:sz="2" w:space="0" w:color="auto"/>
              <w:right w:val="single" w:sz="6" w:space="0" w:color="auto"/>
            </w:tcBorders>
            <w:hideMark/>
          </w:tcPr>
          <w:p w14:paraId="2358F175"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2633CAC8" w14:textId="77777777" w:rsidR="00B741FF" w:rsidRDefault="00B741FF">
            <w:pPr>
              <w:spacing w:line="276" w:lineRule="auto"/>
              <w:rPr>
                <w:lang w:val="en-US"/>
              </w:rPr>
            </w:pPr>
            <w:r>
              <w:rPr>
                <w:lang w:val="en-US"/>
              </w:rPr>
              <w:t>16,07</w:t>
            </w:r>
          </w:p>
        </w:tc>
        <w:tc>
          <w:tcPr>
            <w:tcW w:w="0" w:type="auto"/>
            <w:vAlign w:val="center"/>
            <w:hideMark/>
          </w:tcPr>
          <w:p w14:paraId="2BF713C1" w14:textId="77777777" w:rsidR="00B741FF" w:rsidRDefault="00B741FF">
            <w:pPr>
              <w:spacing w:line="276" w:lineRule="auto"/>
              <w:rPr>
                <w:lang w:eastAsia="ro-RO"/>
              </w:rPr>
            </w:pPr>
          </w:p>
        </w:tc>
      </w:tr>
      <w:tr w:rsidR="00B741FF" w14:paraId="3360AAA5" w14:textId="77777777" w:rsidTr="00B741FF">
        <w:trPr>
          <w:trHeight w:val="340"/>
        </w:trPr>
        <w:tc>
          <w:tcPr>
            <w:tcW w:w="709" w:type="dxa"/>
            <w:tcBorders>
              <w:top w:val="nil"/>
              <w:left w:val="single" w:sz="6" w:space="0" w:color="auto"/>
              <w:bottom w:val="nil"/>
              <w:right w:val="nil"/>
            </w:tcBorders>
          </w:tcPr>
          <w:p w14:paraId="443CC55E"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6A6C9178"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2159F21"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2869C76"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312D5527"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33287D6E" w14:textId="77777777" w:rsidR="00B741FF" w:rsidRDefault="00B741FF">
            <w:pPr>
              <w:spacing w:line="276" w:lineRule="auto"/>
              <w:rPr>
                <w:lang w:val="en-US"/>
              </w:rPr>
            </w:pPr>
          </w:p>
        </w:tc>
      </w:tr>
      <w:tr w:rsidR="00B741FF" w14:paraId="2E10A5C4"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1E7F52EF" w14:textId="77777777" w:rsidR="00B741FF" w:rsidRDefault="00B741FF">
            <w:pPr>
              <w:spacing w:line="276" w:lineRule="auto"/>
              <w:rPr>
                <w:lang w:val="en-US"/>
              </w:rPr>
            </w:pPr>
            <w:r>
              <w:rPr>
                <w:lang w:val="en-US"/>
              </w:rPr>
              <w:t>7</w:t>
            </w:r>
          </w:p>
        </w:tc>
        <w:tc>
          <w:tcPr>
            <w:tcW w:w="1276" w:type="dxa"/>
            <w:gridSpan w:val="2"/>
            <w:tcBorders>
              <w:top w:val="single" w:sz="4" w:space="0" w:color="auto"/>
              <w:left w:val="single" w:sz="6" w:space="0" w:color="auto"/>
              <w:bottom w:val="single" w:sz="4" w:space="0" w:color="auto"/>
              <w:right w:val="single" w:sz="6" w:space="0" w:color="auto"/>
            </w:tcBorders>
          </w:tcPr>
          <w:p w14:paraId="159D703F" w14:textId="77777777" w:rsidR="00B741FF" w:rsidRDefault="00B741FF">
            <w:pPr>
              <w:spacing w:line="276" w:lineRule="auto"/>
              <w:rPr>
                <w:lang w:val="en-US"/>
              </w:rPr>
            </w:pPr>
            <w:r>
              <w:rPr>
                <w:lang w:val="en-US"/>
              </w:rPr>
              <w:t>IE03A</w:t>
            </w:r>
          </w:p>
          <w:p w14:paraId="53E7D70F"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03240CE"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14:paraId="22ECD6F6"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2FF50B7"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7C8714B" w14:textId="77777777" w:rsidR="00B741FF" w:rsidRDefault="00B741FF">
            <w:pPr>
              <w:spacing w:line="276" w:lineRule="auto"/>
              <w:jc w:val="center"/>
              <w:rPr>
                <w:lang w:val="en-US"/>
              </w:rPr>
            </w:pPr>
            <w:r>
              <w:rPr>
                <w:lang w:val="en-US"/>
              </w:rPr>
              <w:t>12,00</w:t>
            </w:r>
          </w:p>
        </w:tc>
        <w:tc>
          <w:tcPr>
            <w:tcW w:w="0" w:type="auto"/>
            <w:vAlign w:val="center"/>
            <w:hideMark/>
          </w:tcPr>
          <w:p w14:paraId="6FAF2AFA" w14:textId="77777777" w:rsidR="00B741FF" w:rsidRDefault="00B741FF">
            <w:pPr>
              <w:spacing w:line="276" w:lineRule="auto"/>
              <w:rPr>
                <w:lang w:eastAsia="ro-RO"/>
              </w:rPr>
            </w:pPr>
          </w:p>
        </w:tc>
      </w:tr>
      <w:tr w:rsidR="00B741FF" w14:paraId="5ED51C1E" w14:textId="77777777" w:rsidTr="00B741FF">
        <w:tc>
          <w:tcPr>
            <w:tcW w:w="709" w:type="dxa"/>
            <w:tcBorders>
              <w:top w:val="nil"/>
              <w:left w:val="single" w:sz="6" w:space="0" w:color="auto"/>
              <w:bottom w:val="single" w:sz="2" w:space="0" w:color="auto"/>
              <w:right w:val="single" w:sz="6" w:space="0" w:color="auto"/>
            </w:tcBorders>
          </w:tcPr>
          <w:p w14:paraId="4FB42E3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E5EB26D" w14:textId="77777777" w:rsidR="00B741FF" w:rsidRDefault="00B741FF">
            <w:pPr>
              <w:spacing w:line="276" w:lineRule="auto"/>
              <w:jc w:val="center"/>
              <w:rPr>
                <w:sz w:val="16"/>
                <w:szCs w:val="16"/>
                <w:lang w:val="en-US"/>
              </w:rPr>
            </w:pPr>
            <w:r>
              <w:rPr>
                <w:sz w:val="16"/>
                <w:szCs w:val="16"/>
                <w:lang w:val="en-US"/>
              </w:rPr>
              <w:t>7136040011749</w:t>
            </w:r>
          </w:p>
        </w:tc>
        <w:tc>
          <w:tcPr>
            <w:tcW w:w="4252" w:type="dxa"/>
            <w:gridSpan w:val="3"/>
            <w:tcBorders>
              <w:top w:val="nil"/>
              <w:left w:val="single" w:sz="6" w:space="0" w:color="auto"/>
              <w:bottom w:val="single" w:sz="2" w:space="0" w:color="auto"/>
              <w:right w:val="single" w:sz="6" w:space="0" w:color="auto"/>
            </w:tcBorders>
            <w:hideMark/>
          </w:tcPr>
          <w:p w14:paraId="21EFD864" w14:textId="77777777" w:rsidR="00B741FF" w:rsidRDefault="00B741FF">
            <w:pPr>
              <w:spacing w:line="276" w:lineRule="auto"/>
              <w:rPr>
                <w:lang w:val="en-US"/>
              </w:rPr>
            </w:pPr>
            <w:r>
              <w:rPr>
                <w:lang w:val="en-US"/>
              </w:rPr>
              <w:t>Instalator incalzire si gaze</w:t>
            </w:r>
          </w:p>
        </w:tc>
        <w:tc>
          <w:tcPr>
            <w:tcW w:w="993" w:type="dxa"/>
            <w:gridSpan w:val="2"/>
            <w:tcBorders>
              <w:top w:val="nil"/>
              <w:left w:val="single" w:sz="6" w:space="0" w:color="auto"/>
              <w:bottom w:val="single" w:sz="2" w:space="0" w:color="auto"/>
              <w:right w:val="single" w:sz="6" w:space="0" w:color="auto"/>
            </w:tcBorders>
            <w:hideMark/>
          </w:tcPr>
          <w:p w14:paraId="094D312C"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1642B57" w14:textId="77777777" w:rsidR="00B741FF" w:rsidRDefault="00B741FF">
            <w:pPr>
              <w:spacing w:line="276" w:lineRule="auto"/>
              <w:rPr>
                <w:lang w:val="en-US"/>
              </w:rPr>
            </w:pPr>
            <w:r>
              <w:rPr>
                <w:lang w:val="en-US"/>
              </w:rPr>
              <w:t>1,08</w:t>
            </w:r>
          </w:p>
        </w:tc>
        <w:tc>
          <w:tcPr>
            <w:tcW w:w="0" w:type="auto"/>
            <w:vAlign w:val="center"/>
            <w:hideMark/>
          </w:tcPr>
          <w:p w14:paraId="2ADF97F3" w14:textId="77777777" w:rsidR="00B741FF" w:rsidRDefault="00B741FF">
            <w:pPr>
              <w:spacing w:line="276" w:lineRule="auto"/>
              <w:rPr>
                <w:lang w:eastAsia="ro-RO"/>
              </w:rPr>
            </w:pPr>
          </w:p>
        </w:tc>
      </w:tr>
      <w:tr w:rsidR="00B741FF" w14:paraId="0892F7F2" w14:textId="77777777" w:rsidTr="00B741FF">
        <w:tc>
          <w:tcPr>
            <w:tcW w:w="709" w:type="dxa"/>
            <w:tcBorders>
              <w:top w:val="nil"/>
              <w:left w:val="single" w:sz="6" w:space="0" w:color="auto"/>
              <w:bottom w:val="single" w:sz="2" w:space="0" w:color="auto"/>
              <w:right w:val="single" w:sz="6" w:space="0" w:color="auto"/>
            </w:tcBorders>
          </w:tcPr>
          <w:p w14:paraId="30A498B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8495CE" w14:textId="77777777" w:rsidR="00B741FF" w:rsidRDefault="00B741FF">
            <w:pPr>
              <w:spacing w:line="276" w:lineRule="auto"/>
              <w:jc w:val="center"/>
              <w:rPr>
                <w:sz w:val="16"/>
                <w:szCs w:val="16"/>
                <w:lang w:val="en-US"/>
              </w:rPr>
            </w:pPr>
            <w:r>
              <w:rPr>
                <w:sz w:val="16"/>
                <w:szCs w:val="16"/>
                <w:lang w:val="en-US"/>
              </w:rPr>
              <w:t>2952270003304</w:t>
            </w:r>
          </w:p>
        </w:tc>
        <w:tc>
          <w:tcPr>
            <w:tcW w:w="4252" w:type="dxa"/>
            <w:gridSpan w:val="3"/>
            <w:tcBorders>
              <w:top w:val="nil"/>
              <w:left w:val="single" w:sz="6" w:space="0" w:color="auto"/>
              <w:bottom w:val="single" w:sz="2" w:space="0" w:color="auto"/>
              <w:right w:val="single" w:sz="6" w:space="0" w:color="auto"/>
            </w:tcBorders>
            <w:hideMark/>
          </w:tcPr>
          <w:p w14:paraId="3A73BF13" w14:textId="77777777" w:rsidR="00B741FF" w:rsidRDefault="00B741FF">
            <w:pPr>
              <w:spacing w:line="276" w:lineRule="auto"/>
              <w:rPr>
                <w:lang w:val="en-US"/>
              </w:rPr>
            </w:pPr>
            <w:r>
              <w:rPr>
                <w:lang w:val="en-US"/>
              </w:rPr>
              <w:t>Electropompa de apa monoetajata de joasa presiune   15,0 - 30,0 kw</w:t>
            </w:r>
          </w:p>
        </w:tc>
        <w:tc>
          <w:tcPr>
            <w:tcW w:w="993" w:type="dxa"/>
            <w:gridSpan w:val="2"/>
            <w:tcBorders>
              <w:top w:val="nil"/>
              <w:left w:val="single" w:sz="6" w:space="0" w:color="auto"/>
              <w:bottom w:val="single" w:sz="2" w:space="0" w:color="auto"/>
              <w:right w:val="single" w:sz="6" w:space="0" w:color="auto"/>
            </w:tcBorders>
            <w:hideMark/>
          </w:tcPr>
          <w:p w14:paraId="0576216F"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FED5786" w14:textId="77777777" w:rsidR="00B741FF" w:rsidRDefault="00B741FF">
            <w:pPr>
              <w:spacing w:line="276" w:lineRule="auto"/>
              <w:rPr>
                <w:lang w:val="en-US"/>
              </w:rPr>
            </w:pPr>
            <w:r>
              <w:rPr>
                <w:lang w:val="en-US"/>
              </w:rPr>
              <w:t>0,48</w:t>
            </w:r>
          </w:p>
        </w:tc>
        <w:tc>
          <w:tcPr>
            <w:tcW w:w="0" w:type="auto"/>
            <w:vAlign w:val="center"/>
            <w:hideMark/>
          </w:tcPr>
          <w:p w14:paraId="6F436BFF" w14:textId="77777777" w:rsidR="00B741FF" w:rsidRDefault="00B741FF">
            <w:pPr>
              <w:spacing w:line="276" w:lineRule="auto"/>
              <w:rPr>
                <w:lang w:eastAsia="ro-RO"/>
              </w:rPr>
            </w:pPr>
          </w:p>
        </w:tc>
      </w:tr>
      <w:tr w:rsidR="00B741FF" w14:paraId="4ECFCCB9" w14:textId="77777777" w:rsidTr="00B741FF">
        <w:trPr>
          <w:trHeight w:val="340"/>
        </w:trPr>
        <w:tc>
          <w:tcPr>
            <w:tcW w:w="709" w:type="dxa"/>
            <w:tcBorders>
              <w:top w:val="nil"/>
              <w:left w:val="single" w:sz="6" w:space="0" w:color="auto"/>
              <w:bottom w:val="nil"/>
              <w:right w:val="nil"/>
            </w:tcBorders>
          </w:tcPr>
          <w:p w14:paraId="093EBE62"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471A634F"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5A609FE5"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7E2F7FF"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6950C960"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B4A5C9D" w14:textId="77777777" w:rsidR="00B741FF" w:rsidRDefault="00B741FF">
            <w:pPr>
              <w:spacing w:line="276" w:lineRule="auto"/>
              <w:rPr>
                <w:lang w:val="en-US"/>
              </w:rPr>
            </w:pPr>
          </w:p>
        </w:tc>
      </w:tr>
      <w:tr w:rsidR="00B741FF" w14:paraId="1835B4CE"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14EDBF4F" w14:textId="77777777" w:rsidR="00B741FF" w:rsidRDefault="00B741FF">
            <w:pPr>
              <w:spacing w:line="276" w:lineRule="auto"/>
              <w:rPr>
                <w:lang w:val="en-US"/>
              </w:rPr>
            </w:pPr>
            <w:r>
              <w:rPr>
                <w:lang w:val="en-US"/>
              </w:rPr>
              <w:t>8</w:t>
            </w:r>
          </w:p>
        </w:tc>
        <w:tc>
          <w:tcPr>
            <w:tcW w:w="1276" w:type="dxa"/>
            <w:gridSpan w:val="2"/>
            <w:tcBorders>
              <w:top w:val="single" w:sz="4" w:space="0" w:color="auto"/>
              <w:left w:val="single" w:sz="6" w:space="0" w:color="auto"/>
              <w:bottom w:val="single" w:sz="4" w:space="0" w:color="auto"/>
              <w:right w:val="single" w:sz="6" w:space="0" w:color="auto"/>
            </w:tcBorders>
          </w:tcPr>
          <w:p w14:paraId="7FD0F4F7" w14:textId="77777777" w:rsidR="00B741FF" w:rsidRDefault="00B741FF">
            <w:pPr>
              <w:spacing w:line="276" w:lineRule="auto"/>
              <w:rPr>
                <w:lang w:val="en-US"/>
              </w:rPr>
            </w:pPr>
            <w:r>
              <w:rPr>
                <w:lang w:val="en-US"/>
              </w:rPr>
              <w:t>RpIF09B</w:t>
            </w:r>
          </w:p>
          <w:p w14:paraId="0E529B93"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22702FD"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 xml:space="preserve">Izolarea conductelor cu mansoane PE expandat Climaflex, introduse pe </w:t>
            </w:r>
            <w:r>
              <w:rPr>
                <w:lang w:val="en-US"/>
              </w:rPr>
              <w:lastRenderedPageBreak/>
              <w:t>conducte, avind diametrul si grosimea  D=28x9 mm</w:t>
            </w:r>
            <w:r>
              <w:rPr>
                <w:rFonts w:ascii="Times New Roman CYR" w:hAnsi="Times New Roman CYR" w:cs="Times New Roman CYR"/>
                <w:sz w:val="16"/>
                <w:szCs w:val="16"/>
                <w:lang w:val="en-US"/>
              </w:rPr>
              <w:t xml:space="preserve"> </w:t>
            </w:r>
          </w:p>
          <w:p w14:paraId="7DAA5A4E"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B575D99" w14:textId="77777777" w:rsidR="00B741FF" w:rsidRDefault="00B741FF">
            <w:pPr>
              <w:spacing w:line="276" w:lineRule="auto"/>
              <w:jc w:val="center"/>
              <w:rPr>
                <w:lang w:val="en-US"/>
              </w:rPr>
            </w:pPr>
            <w:r>
              <w:rPr>
                <w:lang w:val="en-US"/>
              </w:rPr>
              <w:lastRenderedPageBreak/>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1AE626B" w14:textId="77777777" w:rsidR="00B741FF" w:rsidRDefault="00B741FF">
            <w:pPr>
              <w:spacing w:line="276" w:lineRule="auto"/>
              <w:jc w:val="center"/>
              <w:rPr>
                <w:lang w:val="en-US"/>
              </w:rPr>
            </w:pPr>
            <w:r>
              <w:rPr>
                <w:lang w:val="en-US"/>
              </w:rPr>
              <w:t>12,00</w:t>
            </w:r>
          </w:p>
        </w:tc>
        <w:tc>
          <w:tcPr>
            <w:tcW w:w="0" w:type="auto"/>
            <w:vAlign w:val="center"/>
            <w:hideMark/>
          </w:tcPr>
          <w:p w14:paraId="0A026051" w14:textId="77777777" w:rsidR="00B741FF" w:rsidRDefault="00B741FF">
            <w:pPr>
              <w:spacing w:line="276" w:lineRule="auto"/>
              <w:rPr>
                <w:lang w:eastAsia="ro-RO"/>
              </w:rPr>
            </w:pPr>
          </w:p>
        </w:tc>
      </w:tr>
      <w:tr w:rsidR="00B741FF" w14:paraId="14D8F767" w14:textId="77777777" w:rsidTr="00B741FF">
        <w:tc>
          <w:tcPr>
            <w:tcW w:w="709" w:type="dxa"/>
            <w:tcBorders>
              <w:top w:val="nil"/>
              <w:left w:val="single" w:sz="6" w:space="0" w:color="auto"/>
              <w:bottom w:val="single" w:sz="2" w:space="0" w:color="auto"/>
              <w:right w:val="single" w:sz="6" w:space="0" w:color="auto"/>
            </w:tcBorders>
          </w:tcPr>
          <w:p w14:paraId="5F66113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9AF1E4E" w14:textId="77777777" w:rsidR="00B741FF" w:rsidRDefault="00B741FF">
            <w:pPr>
              <w:spacing w:line="276" w:lineRule="auto"/>
              <w:jc w:val="center"/>
              <w:rPr>
                <w:sz w:val="16"/>
                <w:szCs w:val="16"/>
                <w:lang w:val="en-US"/>
              </w:rPr>
            </w:pPr>
            <w:r>
              <w:rPr>
                <w:sz w:val="16"/>
                <w:szCs w:val="16"/>
                <w:lang w:val="en-US"/>
              </w:rPr>
              <w:t>7136040011800</w:t>
            </w:r>
          </w:p>
        </w:tc>
        <w:tc>
          <w:tcPr>
            <w:tcW w:w="4252" w:type="dxa"/>
            <w:gridSpan w:val="3"/>
            <w:tcBorders>
              <w:top w:val="nil"/>
              <w:left w:val="single" w:sz="6" w:space="0" w:color="auto"/>
              <w:bottom w:val="single" w:sz="2" w:space="0" w:color="auto"/>
              <w:right w:val="single" w:sz="6" w:space="0" w:color="auto"/>
            </w:tcBorders>
            <w:hideMark/>
          </w:tcPr>
          <w:p w14:paraId="7E2A806E" w14:textId="77777777" w:rsidR="00B741FF" w:rsidRDefault="00B741FF">
            <w:pPr>
              <w:spacing w:line="276" w:lineRule="auto"/>
              <w:rPr>
                <w:lang w:val="en-US"/>
              </w:rPr>
            </w:pPr>
            <w:r>
              <w:rPr>
                <w:lang w:val="en-US"/>
              </w:rPr>
              <w:t xml:space="preserve">Instalator incalzire </w:t>
            </w:r>
          </w:p>
        </w:tc>
        <w:tc>
          <w:tcPr>
            <w:tcW w:w="993" w:type="dxa"/>
            <w:gridSpan w:val="2"/>
            <w:tcBorders>
              <w:top w:val="nil"/>
              <w:left w:val="single" w:sz="6" w:space="0" w:color="auto"/>
              <w:bottom w:val="single" w:sz="2" w:space="0" w:color="auto"/>
              <w:right w:val="single" w:sz="6" w:space="0" w:color="auto"/>
            </w:tcBorders>
            <w:hideMark/>
          </w:tcPr>
          <w:p w14:paraId="3F8E03F5"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63A9B8E" w14:textId="77777777" w:rsidR="00B741FF" w:rsidRDefault="00B741FF">
            <w:pPr>
              <w:spacing w:line="276" w:lineRule="auto"/>
              <w:rPr>
                <w:lang w:val="en-US"/>
              </w:rPr>
            </w:pPr>
            <w:r>
              <w:rPr>
                <w:lang w:val="en-US"/>
              </w:rPr>
              <w:t>5,04</w:t>
            </w:r>
          </w:p>
        </w:tc>
        <w:tc>
          <w:tcPr>
            <w:tcW w:w="0" w:type="auto"/>
            <w:vAlign w:val="center"/>
            <w:hideMark/>
          </w:tcPr>
          <w:p w14:paraId="516E7059" w14:textId="77777777" w:rsidR="00B741FF" w:rsidRDefault="00B741FF">
            <w:pPr>
              <w:spacing w:line="276" w:lineRule="auto"/>
              <w:rPr>
                <w:lang w:eastAsia="ro-RO"/>
              </w:rPr>
            </w:pPr>
          </w:p>
        </w:tc>
      </w:tr>
      <w:tr w:rsidR="00B741FF" w14:paraId="0CA412C1" w14:textId="77777777" w:rsidTr="00B741FF">
        <w:tc>
          <w:tcPr>
            <w:tcW w:w="709" w:type="dxa"/>
            <w:tcBorders>
              <w:top w:val="nil"/>
              <w:left w:val="single" w:sz="6" w:space="0" w:color="auto"/>
              <w:bottom w:val="single" w:sz="2" w:space="0" w:color="auto"/>
              <w:right w:val="single" w:sz="6" w:space="0" w:color="auto"/>
            </w:tcBorders>
          </w:tcPr>
          <w:p w14:paraId="6297E19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7B54586" w14:textId="77777777" w:rsidR="00B741FF" w:rsidRDefault="00B741FF">
            <w:pPr>
              <w:spacing w:line="276" w:lineRule="auto"/>
              <w:jc w:val="center"/>
              <w:rPr>
                <w:sz w:val="16"/>
                <w:szCs w:val="16"/>
                <w:lang w:val="en-US"/>
              </w:rPr>
            </w:pPr>
            <w:r>
              <w:rPr>
                <w:sz w:val="16"/>
                <w:szCs w:val="16"/>
                <w:lang w:val="en-US"/>
              </w:rPr>
              <w:t>3320517352230289</w:t>
            </w:r>
          </w:p>
        </w:tc>
        <w:tc>
          <w:tcPr>
            <w:tcW w:w="4252" w:type="dxa"/>
            <w:gridSpan w:val="3"/>
            <w:tcBorders>
              <w:top w:val="nil"/>
              <w:left w:val="single" w:sz="6" w:space="0" w:color="auto"/>
              <w:bottom w:val="single" w:sz="2" w:space="0" w:color="auto"/>
              <w:right w:val="single" w:sz="6" w:space="0" w:color="auto"/>
            </w:tcBorders>
            <w:hideMark/>
          </w:tcPr>
          <w:p w14:paraId="00391B52" w14:textId="77777777" w:rsidR="00B741FF" w:rsidRDefault="00B741FF">
            <w:pPr>
              <w:spacing w:line="276" w:lineRule="auto"/>
              <w:rPr>
                <w:lang w:val="en-US"/>
              </w:rPr>
            </w:pPr>
            <w:r>
              <w:rPr>
                <w:lang w:val="en-US"/>
              </w:rPr>
              <w:t>Termoizolatie conducte cu mansozne din PE expandat Climaflex d28x9mm</w:t>
            </w:r>
          </w:p>
        </w:tc>
        <w:tc>
          <w:tcPr>
            <w:tcW w:w="993" w:type="dxa"/>
            <w:gridSpan w:val="2"/>
            <w:tcBorders>
              <w:top w:val="nil"/>
              <w:left w:val="single" w:sz="6" w:space="0" w:color="auto"/>
              <w:bottom w:val="single" w:sz="2" w:space="0" w:color="auto"/>
              <w:right w:val="single" w:sz="6" w:space="0" w:color="auto"/>
            </w:tcBorders>
            <w:hideMark/>
          </w:tcPr>
          <w:p w14:paraId="29D9D329"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2486927B" w14:textId="77777777" w:rsidR="00B741FF" w:rsidRDefault="00B741FF">
            <w:pPr>
              <w:spacing w:line="276" w:lineRule="auto"/>
              <w:rPr>
                <w:lang w:val="en-US"/>
              </w:rPr>
            </w:pPr>
            <w:r>
              <w:rPr>
                <w:lang w:val="en-US"/>
              </w:rPr>
              <w:t>12,98</w:t>
            </w:r>
          </w:p>
        </w:tc>
        <w:tc>
          <w:tcPr>
            <w:tcW w:w="0" w:type="auto"/>
            <w:vAlign w:val="center"/>
            <w:hideMark/>
          </w:tcPr>
          <w:p w14:paraId="59AE3E97" w14:textId="77777777" w:rsidR="00B741FF" w:rsidRDefault="00B741FF">
            <w:pPr>
              <w:spacing w:line="276" w:lineRule="auto"/>
              <w:rPr>
                <w:lang w:eastAsia="ro-RO"/>
              </w:rPr>
            </w:pPr>
          </w:p>
        </w:tc>
      </w:tr>
      <w:tr w:rsidR="00B741FF" w14:paraId="045CF47B" w14:textId="77777777" w:rsidTr="00B741FF">
        <w:trPr>
          <w:trHeight w:val="340"/>
        </w:trPr>
        <w:tc>
          <w:tcPr>
            <w:tcW w:w="709" w:type="dxa"/>
            <w:tcBorders>
              <w:top w:val="nil"/>
              <w:left w:val="single" w:sz="6" w:space="0" w:color="auto"/>
              <w:bottom w:val="nil"/>
              <w:right w:val="nil"/>
            </w:tcBorders>
          </w:tcPr>
          <w:p w14:paraId="0D703F2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26343249"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3B79CFF2"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B2B3DF2"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4F44E3F"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3B6A9EDA" w14:textId="77777777" w:rsidR="00B741FF" w:rsidRDefault="00B741FF">
            <w:pPr>
              <w:spacing w:line="276" w:lineRule="auto"/>
              <w:rPr>
                <w:lang w:val="en-US"/>
              </w:rPr>
            </w:pPr>
          </w:p>
        </w:tc>
      </w:tr>
      <w:tr w:rsidR="00B741FF" w14:paraId="5ACD221D" w14:textId="77777777" w:rsidTr="00B741FF">
        <w:tc>
          <w:tcPr>
            <w:tcW w:w="709" w:type="dxa"/>
            <w:tcBorders>
              <w:top w:val="single" w:sz="4" w:space="0" w:color="auto"/>
              <w:left w:val="single" w:sz="6" w:space="0" w:color="auto"/>
              <w:bottom w:val="nil"/>
              <w:right w:val="nil"/>
            </w:tcBorders>
          </w:tcPr>
          <w:p w14:paraId="7D1BB9A5"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2BADDA2A"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47975466" w14:textId="77777777" w:rsidR="00B741FF" w:rsidRDefault="00B741FF">
            <w:pPr>
              <w:spacing w:line="276" w:lineRule="auto"/>
              <w:rPr>
                <w:sz w:val="8"/>
                <w:szCs w:val="8"/>
                <w:lang w:val="en-US"/>
              </w:rPr>
            </w:pPr>
          </w:p>
          <w:p w14:paraId="138DB06A" w14:textId="77777777" w:rsidR="00B741FF" w:rsidRDefault="00B741FF">
            <w:pPr>
              <w:spacing w:line="276" w:lineRule="auto"/>
              <w:rPr>
                <w:sz w:val="8"/>
                <w:szCs w:val="8"/>
                <w:lang w:val="en-US"/>
              </w:rPr>
            </w:pPr>
          </w:p>
          <w:p w14:paraId="3DB58070"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770D2FC9"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4FEF2FD3"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260A8A98" w14:textId="77777777" w:rsidR="00B741FF" w:rsidRDefault="00B741FF">
            <w:pPr>
              <w:spacing w:line="276" w:lineRule="auto"/>
              <w:rPr>
                <w:sz w:val="8"/>
                <w:szCs w:val="8"/>
                <w:lang w:val="en-US"/>
              </w:rPr>
            </w:pPr>
          </w:p>
        </w:tc>
        <w:tc>
          <w:tcPr>
            <w:tcW w:w="0" w:type="auto"/>
            <w:vAlign w:val="center"/>
            <w:hideMark/>
          </w:tcPr>
          <w:p w14:paraId="7D73B3FE" w14:textId="77777777" w:rsidR="00B741FF" w:rsidRDefault="00B741FF">
            <w:pPr>
              <w:spacing w:line="276" w:lineRule="auto"/>
              <w:rPr>
                <w:lang w:eastAsia="ro-RO"/>
              </w:rPr>
            </w:pPr>
          </w:p>
        </w:tc>
      </w:tr>
      <w:tr w:rsidR="00B741FF" w14:paraId="7BC86BA5"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0AA2A2B5"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1C48AA03"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AAEE7AB"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12FA55E7"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28BE3D09" w14:textId="77777777" w:rsidR="00B741FF" w:rsidRDefault="00B741FF">
            <w:pPr>
              <w:spacing w:line="276" w:lineRule="auto"/>
              <w:rPr>
                <w:lang w:val="en-US"/>
              </w:rPr>
            </w:pPr>
          </w:p>
        </w:tc>
        <w:tc>
          <w:tcPr>
            <w:tcW w:w="0" w:type="auto"/>
            <w:vAlign w:val="center"/>
            <w:hideMark/>
          </w:tcPr>
          <w:p w14:paraId="25384C00" w14:textId="77777777" w:rsidR="00B741FF" w:rsidRDefault="00B741FF">
            <w:pPr>
              <w:spacing w:line="276" w:lineRule="auto"/>
              <w:rPr>
                <w:lang w:eastAsia="ro-RO"/>
              </w:rPr>
            </w:pPr>
          </w:p>
        </w:tc>
      </w:tr>
      <w:tr w:rsidR="00B741FF" w14:paraId="701B9450" w14:textId="77777777" w:rsidTr="00B741FF">
        <w:trPr>
          <w:trHeight w:val="160"/>
        </w:trPr>
        <w:tc>
          <w:tcPr>
            <w:tcW w:w="709" w:type="dxa"/>
            <w:tcBorders>
              <w:top w:val="single" w:sz="4" w:space="0" w:color="auto"/>
              <w:left w:val="single" w:sz="6" w:space="0" w:color="auto"/>
              <w:bottom w:val="single" w:sz="4" w:space="0" w:color="auto"/>
              <w:right w:val="nil"/>
            </w:tcBorders>
          </w:tcPr>
          <w:p w14:paraId="52D69C5D"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0E398CB5"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50D7A4F7"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7BE06DD2" w14:textId="77777777" w:rsidR="00B741FF" w:rsidRDefault="00B741FF">
            <w:pPr>
              <w:spacing w:line="276" w:lineRule="auto"/>
              <w:rPr>
                <w:sz w:val="8"/>
                <w:szCs w:val="8"/>
                <w:lang w:val="en-US"/>
              </w:rPr>
            </w:pPr>
            <w:r>
              <w:rPr>
                <w:b/>
                <w:bCs/>
                <w:lang w:val="en-US"/>
              </w:rPr>
              <w:t xml:space="preserve">Total </w:t>
            </w:r>
            <w:r>
              <w:rPr>
                <w:b/>
                <w:bCs/>
                <w:sz w:val="22"/>
                <w:szCs w:val="22"/>
                <w:lang w:val="en-US"/>
              </w:rPr>
              <w:t>Incalzire</w:t>
            </w:r>
          </w:p>
        </w:tc>
        <w:tc>
          <w:tcPr>
            <w:tcW w:w="1134" w:type="dxa"/>
            <w:gridSpan w:val="2"/>
            <w:tcBorders>
              <w:top w:val="single" w:sz="4" w:space="0" w:color="auto"/>
              <w:left w:val="nil"/>
              <w:bottom w:val="single" w:sz="4" w:space="0" w:color="auto"/>
              <w:right w:val="nil"/>
            </w:tcBorders>
            <w:hideMark/>
          </w:tcPr>
          <w:p w14:paraId="6BE2062D"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5913D3F9" w14:textId="77777777" w:rsidR="00B741FF" w:rsidRDefault="00B741FF">
            <w:pPr>
              <w:spacing w:line="276" w:lineRule="auto"/>
              <w:rPr>
                <w:b/>
                <w:bCs/>
                <w:lang w:val="en-US"/>
              </w:rPr>
            </w:pPr>
          </w:p>
        </w:tc>
        <w:tc>
          <w:tcPr>
            <w:tcW w:w="0" w:type="auto"/>
            <w:vAlign w:val="center"/>
            <w:hideMark/>
          </w:tcPr>
          <w:p w14:paraId="68B7D963" w14:textId="77777777" w:rsidR="00B741FF" w:rsidRDefault="00B741FF">
            <w:pPr>
              <w:spacing w:line="276" w:lineRule="auto"/>
              <w:rPr>
                <w:lang w:eastAsia="ro-RO"/>
              </w:rPr>
            </w:pPr>
          </w:p>
        </w:tc>
      </w:tr>
      <w:tr w:rsidR="00B741FF" w14:paraId="423EC48F" w14:textId="77777777" w:rsidTr="00B741FF">
        <w:tc>
          <w:tcPr>
            <w:tcW w:w="709" w:type="dxa"/>
            <w:tcBorders>
              <w:top w:val="nil"/>
              <w:left w:val="single" w:sz="6" w:space="0" w:color="auto"/>
              <w:bottom w:val="nil"/>
              <w:right w:val="nil"/>
            </w:tcBorders>
            <w:hideMark/>
          </w:tcPr>
          <w:p w14:paraId="6D15A9BC" w14:textId="77777777" w:rsidR="00B741FF" w:rsidRDefault="00B741F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731D880E"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4EF97D8B" w14:textId="77777777" w:rsidR="00B741FF" w:rsidRDefault="00B741FF">
            <w:pPr>
              <w:spacing w:line="276" w:lineRule="auto"/>
              <w:rPr>
                <w:b/>
                <w:bCs/>
                <w:sz w:val="22"/>
                <w:szCs w:val="22"/>
                <w:lang w:val="en-US"/>
              </w:rPr>
            </w:pPr>
            <w:r>
              <w:rPr>
                <w:b/>
                <w:bCs/>
                <w:sz w:val="22"/>
                <w:szCs w:val="22"/>
                <w:lang w:val="en-US"/>
              </w:rPr>
              <w:t>1.2. Apeduct, canalizare interior</w:t>
            </w:r>
          </w:p>
          <w:p w14:paraId="54520C18"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6AA6E350"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1F6B51CD"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732DE1DD" w14:textId="77777777" w:rsidR="00B741FF" w:rsidRDefault="00B741FF">
            <w:pPr>
              <w:spacing w:line="276" w:lineRule="auto"/>
              <w:rPr>
                <w:lang w:val="en-US"/>
              </w:rPr>
            </w:pPr>
          </w:p>
        </w:tc>
      </w:tr>
      <w:tr w:rsidR="00B741FF" w14:paraId="331D4F1F" w14:textId="77777777" w:rsidTr="00B741FF">
        <w:tc>
          <w:tcPr>
            <w:tcW w:w="709" w:type="dxa"/>
            <w:tcBorders>
              <w:top w:val="nil"/>
              <w:left w:val="single" w:sz="6" w:space="0" w:color="auto"/>
              <w:bottom w:val="nil"/>
              <w:right w:val="nil"/>
            </w:tcBorders>
          </w:tcPr>
          <w:p w14:paraId="7D0783BA" w14:textId="77777777" w:rsidR="00B741FF" w:rsidRDefault="00B741FF">
            <w:pPr>
              <w:spacing w:line="276" w:lineRule="auto"/>
              <w:jc w:val="center"/>
              <w:rPr>
                <w:lang w:val="en-US"/>
              </w:rPr>
            </w:pPr>
          </w:p>
        </w:tc>
        <w:tc>
          <w:tcPr>
            <w:tcW w:w="1276" w:type="dxa"/>
            <w:gridSpan w:val="2"/>
            <w:tcBorders>
              <w:top w:val="nil"/>
              <w:left w:val="single" w:sz="6" w:space="0" w:color="auto"/>
              <w:bottom w:val="nil"/>
              <w:right w:val="nil"/>
            </w:tcBorders>
          </w:tcPr>
          <w:p w14:paraId="24557859"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7DF6B8E2" w14:textId="77777777" w:rsidR="00B741FF" w:rsidRDefault="00B741FF">
            <w:pPr>
              <w:spacing w:line="276" w:lineRule="auto"/>
              <w:rPr>
                <w:b/>
                <w:bCs/>
                <w:sz w:val="22"/>
                <w:szCs w:val="22"/>
                <w:lang w:val="en-US"/>
              </w:rPr>
            </w:pPr>
            <w:r>
              <w:rPr>
                <w:b/>
                <w:bCs/>
                <w:sz w:val="22"/>
                <w:szCs w:val="22"/>
                <w:lang w:val="en-US"/>
              </w:rPr>
              <w:t>1.2.1. Demolari</w:t>
            </w:r>
          </w:p>
          <w:p w14:paraId="7D1FAC09"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4317D1E0"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03DB5AEA"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13B8300" w14:textId="77777777" w:rsidR="00B741FF" w:rsidRDefault="00B741FF">
            <w:pPr>
              <w:spacing w:line="276" w:lineRule="auto"/>
              <w:rPr>
                <w:lang w:val="en-US"/>
              </w:rPr>
            </w:pPr>
          </w:p>
        </w:tc>
      </w:tr>
      <w:tr w:rsidR="00B741FF" w14:paraId="6F9DA7B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067133FA" w14:textId="77777777" w:rsidR="00B741FF" w:rsidRDefault="00B741FF">
            <w:pPr>
              <w:spacing w:line="276" w:lineRule="auto"/>
              <w:rPr>
                <w:lang w:val="en-US"/>
              </w:rPr>
            </w:pPr>
            <w:r>
              <w:rPr>
                <w:lang w:val="en-US"/>
              </w:rPr>
              <w:t>9</w:t>
            </w:r>
          </w:p>
        </w:tc>
        <w:tc>
          <w:tcPr>
            <w:tcW w:w="1276" w:type="dxa"/>
            <w:gridSpan w:val="2"/>
            <w:tcBorders>
              <w:top w:val="single" w:sz="4" w:space="0" w:color="auto"/>
              <w:left w:val="single" w:sz="6" w:space="0" w:color="auto"/>
              <w:bottom w:val="single" w:sz="4" w:space="0" w:color="auto"/>
              <w:right w:val="single" w:sz="6" w:space="0" w:color="auto"/>
            </w:tcBorders>
          </w:tcPr>
          <w:p w14:paraId="3FE3BDE2" w14:textId="77777777" w:rsidR="00B741FF" w:rsidRDefault="00B741FF">
            <w:pPr>
              <w:spacing w:line="276" w:lineRule="auto"/>
              <w:rPr>
                <w:lang w:val="en-US"/>
              </w:rPr>
            </w:pPr>
            <w:r>
              <w:rPr>
                <w:lang w:val="en-US"/>
              </w:rPr>
              <w:t>RpCU05D</w:t>
            </w:r>
          </w:p>
          <w:p w14:paraId="1EF86C8F"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B695B2D"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Executarea strapungerilor pentru conducte sau tiranti in pereti din zidarie de caramida, de 16 - 25 cm grosime</w:t>
            </w:r>
            <w:r>
              <w:rPr>
                <w:rFonts w:ascii="Times New Roman CYR" w:hAnsi="Times New Roman CYR" w:cs="Times New Roman CYR"/>
                <w:sz w:val="16"/>
                <w:szCs w:val="16"/>
                <w:lang w:val="en-US"/>
              </w:rPr>
              <w:t xml:space="preserve"> </w:t>
            </w:r>
          </w:p>
          <w:p w14:paraId="53DBB426"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E9AF7BD"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A1ED0A6" w14:textId="77777777" w:rsidR="00B741FF" w:rsidRDefault="00B741FF">
            <w:pPr>
              <w:spacing w:line="276" w:lineRule="auto"/>
              <w:jc w:val="center"/>
              <w:rPr>
                <w:lang w:val="en-US"/>
              </w:rPr>
            </w:pPr>
            <w:r>
              <w:rPr>
                <w:lang w:val="en-US"/>
              </w:rPr>
              <w:t>7,00</w:t>
            </w:r>
          </w:p>
        </w:tc>
        <w:tc>
          <w:tcPr>
            <w:tcW w:w="0" w:type="auto"/>
            <w:vAlign w:val="center"/>
            <w:hideMark/>
          </w:tcPr>
          <w:p w14:paraId="5B37329D" w14:textId="77777777" w:rsidR="00B741FF" w:rsidRDefault="00B741FF">
            <w:pPr>
              <w:spacing w:line="276" w:lineRule="auto"/>
              <w:rPr>
                <w:lang w:eastAsia="ro-RO"/>
              </w:rPr>
            </w:pPr>
          </w:p>
        </w:tc>
      </w:tr>
      <w:tr w:rsidR="00B741FF" w14:paraId="1AB10416" w14:textId="77777777" w:rsidTr="00B741FF">
        <w:tc>
          <w:tcPr>
            <w:tcW w:w="709" w:type="dxa"/>
            <w:tcBorders>
              <w:top w:val="nil"/>
              <w:left w:val="single" w:sz="6" w:space="0" w:color="auto"/>
              <w:bottom w:val="single" w:sz="2" w:space="0" w:color="auto"/>
              <w:right w:val="single" w:sz="6" w:space="0" w:color="auto"/>
            </w:tcBorders>
          </w:tcPr>
          <w:p w14:paraId="0E38334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D1336BB" w14:textId="77777777" w:rsidR="00B741FF" w:rsidRDefault="00B741F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05276FEA" w14:textId="77777777" w:rsidR="00B741FF" w:rsidRDefault="00B741F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54FD1E87"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D88F591" w14:textId="77777777" w:rsidR="00B741FF" w:rsidRDefault="00B741FF">
            <w:pPr>
              <w:spacing w:line="276" w:lineRule="auto"/>
              <w:rPr>
                <w:lang w:val="en-US"/>
              </w:rPr>
            </w:pPr>
            <w:r>
              <w:rPr>
                <w:lang w:val="en-US"/>
              </w:rPr>
              <w:t>0,28</w:t>
            </w:r>
          </w:p>
        </w:tc>
        <w:tc>
          <w:tcPr>
            <w:tcW w:w="0" w:type="auto"/>
            <w:vAlign w:val="center"/>
            <w:hideMark/>
          </w:tcPr>
          <w:p w14:paraId="5A416AF4" w14:textId="77777777" w:rsidR="00B741FF" w:rsidRDefault="00B741FF">
            <w:pPr>
              <w:spacing w:line="276" w:lineRule="auto"/>
              <w:rPr>
                <w:lang w:eastAsia="ro-RO"/>
              </w:rPr>
            </w:pPr>
          </w:p>
        </w:tc>
      </w:tr>
      <w:tr w:rsidR="00B741FF" w14:paraId="73839F79" w14:textId="77777777" w:rsidTr="00B741FF">
        <w:tc>
          <w:tcPr>
            <w:tcW w:w="709" w:type="dxa"/>
            <w:tcBorders>
              <w:top w:val="nil"/>
              <w:left w:val="single" w:sz="6" w:space="0" w:color="auto"/>
              <w:bottom w:val="single" w:sz="2" w:space="0" w:color="auto"/>
              <w:right w:val="single" w:sz="6" w:space="0" w:color="auto"/>
            </w:tcBorders>
          </w:tcPr>
          <w:p w14:paraId="13F6739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0BE5401" w14:textId="77777777" w:rsidR="00B741FF" w:rsidRDefault="00B741F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0A9A1E0" w14:textId="77777777" w:rsidR="00B741FF" w:rsidRDefault="00B741F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16B3DD6D"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D426A47" w14:textId="77777777" w:rsidR="00B741FF" w:rsidRDefault="00B741FF">
            <w:pPr>
              <w:spacing w:line="276" w:lineRule="auto"/>
              <w:rPr>
                <w:lang w:val="en-US"/>
              </w:rPr>
            </w:pPr>
            <w:r>
              <w:rPr>
                <w:lang w:val="en-US"/>
              </w:rPr>
              <w:t>4,06</w:t>
            </w:r>
          </w:p>
        </w:tc>
        <w:tc>
          <w:tcPr>
            <w:tcW w:w="0" w:type="auto"/>
            <w:vAlign w:val="center"/>
            <w:hideMark/>
          </w:tcPr>
          <w:p w14:paraId="47F3EACD" w14:textId="77777777" w:rsidR="00B741FF" w:rsidRDefault="00B741FF">
            <w:pPr>
              <w:spacing w:line="276" w:lineRule="auto"/>
              <w:rPr>
                <w:lang w:eastAsia="ro-RO"/>
              </w:rPr>
            </w:pPr>
          </w:p>
        </w:tc>
      </w:tr>
      <w:tr w:rsidR="00B741FF" w14:paraId="5F05F06A" w14:textId="77777777" w:rsidTr="00B741FF">
        <w:trPr>
          <w:trHeight w:val="340"/>
        </w:trPr>
        <w:tc>
          <w:tcPr>
            <w:tcW w:w="709" w:type="dxa"/>
            <w:tcBorders>
              <w:top w:val="nil"/>
              <w:left w:val="single" w:sz="6" w:space="0" w:color="auto"/>
              <w:bottom w:val="nil"/>
              <w:right w:val="nil"/>
            </w:tcBorders>
          </w:tcPr>
          <w:p w14:paraId="1B89DF78"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34EB179"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CFB2F3F"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B5057E1"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34484455"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3723271" w14:textId="77777777" w:rsidR="00B741FF" w:rsidRDefault="00B741FF">
            <w:pPr>
              <w:spacing w:line="276" w:lineRule="auto"/>
              <w:rPr>
                <w:lang w:val="en-US"/>
              </w:rPr>
            </w:pPr>
          </w:p>
        </w:tc>
      </w:tr>
      <w:tr w:rsidR="00B741FF" w14:paraId="2E562E9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01E50AC6" w14:textId="77777777" w:rsidR="00B741FF" w:rsidRDefault="00B741FF">
            <w:pPr>
              <w:spacing w:line="276" w:lineRule="auto"/>
              <w:rPr>
                <w:lang w:val="en-US"/>
              </w:rPr>
            </w:pPr>
            <w:r>
              <w:rPr>
                <w:lang w:val="en-US"/>
              </w:rPr>
              <w:t>10</w:t>
            </w:r>
          </w:p>
        </w:tc>
        <w:tc>
          <w:tcPr>
            <w:tcW w:w="1276" w:type="dxa"/>
            <w:gridSpan w:val="2"/>
            <w:tcBorders>
              <w:top w:val="single" w:sz="4" w:space="0" w:color="auto"/>
              <w:left w:val="single" w:sz="6" w:space="0" w:color="auto"/>
              <w:bottom w:val="single" w:sz="4" w:space="0" w:color="auto"/>
              <w:right w:val="single" w:sz="6" w:space="0" w:color="auto"/>
            </w:tcBorders>
          </w:tcPr>
          <w:p w14:paraId="4ADAEF7F" w14:textId="77777777" w:rsidR="00B741FF" w:rsidRDefault="00B741FF">
            <w:pPr>
              <w:spacing w:line="276" w:lineRule="auto"/>
              <w:rPr>
                <w:lang w:val="en-US"/>
              </w:rPr>
            </w:pPr>
            <w:r>
              <w:rPr>
                <w:lang w:val="en-US"/>
              </w:rPr>
              <w:t>RpCU07A</w:t>
            </w:r>
          </w:p>
          <w:p w14:paraId="4C22C35D"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CADAAAA"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Matarea golurilor in pereti, cu mortar de ipsos, dupa instalatii sau consolidari</w:t>
            </w:r>
            <w:r>
              <w:rPr>
                <w:rFonts w:ascii="Times New Roman CYR" w:hAnsi="Times New Roman CYR" w:cs="Times New Roman CYR"/>
                <w:sz w:val="16"/>
                <w:szCs w:val="16"/>
                <w:lang w:val="en-US"/>
              </w:rPr>
              <w:t xml:space="preserve"> </w:t>
            </w:r>
          </w:p>
          <w:p w14:paraId="5D791A77"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9F937DA"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8E059E6" w14:textId="77777777" w:rsidR="00B741FF" w:rsidRDefault="00B741FF">
            <w:pPr>
              <w:spacing w:line="276" w:lineRule="auto"/>
              <w:jc w:val="center"/>
              <w:rPr>
                <w:lang w:val="en-US"/>
              </w:rPr>
            </w:pPr>
            <w:r>
              <w:rPr>
                <w:lang w:val="en-US"/>
              </w:rPr>
              <w:t>7,00</w:t>
            </w:r>
          </w:p>
        </w:tc>
        <w:tc>
          <w:tcPr>
            <w:tcW w:w="0" w:type="auto"/>
            <w:vAlign w:val="center"/>
            <w:hideMark/>
          </w:tcPr>
          <w:p w14:paraId="11E58CC5" w14:textId="77777777" w:rsidR="00B741FF" w:rsidRDefault="00B741FF">
            <w:pPr>
              <w:spacing w:line="276" w:lineRule="auto"/>
              <w:rPr>
                <w:lang w:eastAsia="ro-RO"/>
              </w:rPr>
            </w:pPr>
          </w:p>
        </w:tc>
      </w:tr>
      <w:tr w:rsidR="00B741FF" w14:paraId="7BDFA316" w14:textId="77777777" w:rsidTr="00B741FF">
        <w:tc>
          <w:tcPr>
            <w:tcW w:w="709" w:type="dxa"/>
            <w:tcBorders>
              <w:top w:val="nil"/>
              <w:left w:val="single" w:sz="6" w:space="0" w:color="auto"/>
              <w:bottom w:val="single" w:sz="2" w:space="0" w:color="auto"/>
              <w:right w:val="single" w:sz="6" w:space="0" w:color="auto"/>
            </w:tcBorders>
          </w:tcPr>
          <w:p w14:paraId="3B464C9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F43E3B" w14:textId="77777777" w:rsidR="00B741FF" w:rsidRDefault="00B741F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3F0411F5" w14:textId="77777777" w:rsidR="00B741FF" w:rsidRDefault="00B741F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1A31CA82"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332A34A" w14:textId="77777777" w:rsidR="00B741FF" w:rsidRDefault="00B741FF">
            <w:pPr>
              <w:spacing w:line="276" w:lineRule="auto"/>
              <w:rPr>
                <w:lang w:val="en-US"/>
              </w:rPr>
            </w:pPr>
            <w:r>
              <w:rPr>
                <w:lang w:val="en-US"/>
              </w:rPr>
              <w:t>0,49</w:t>
            </w:r>
          </w:p>
        </w:tc>
        <w:tc>
          <w:tcPr>
            <w:tcW w:w="0" w:type="auto"/>
            <w:vAlign w:val="center"/>
            <w:hideMark/>
          </w:tcPr>
          <w:p w14:paraId="48AEFAFD" w14:textId="77777777" w:rsidR="00B741FF" w:rsidRDefault="00B741FF">
            <w:pPr>
              <w:spacing w:line="276" w:lineRule="auto"/>
              <w:rPr>
                <w:lang w:eastAsia="ro-RO"/>
              </w:rPr>
            </w:pPr>
          </w:p>
        </w:tc>
      </w:tr>
      <w:tr w:rsidR="00B741FF" w14:paraId="35ACA4CB" w14:textId="77777777" w:rsidTr="00B741FF">
        <w:tc>
          <w:tcPr>
            <w:tcW w:w="709" w:type="dxa"/>
            <w:tcBorders>
              <w:top w:val="nil"/>
              <w:left w:val="single" w:sz="6" w:space="0" w:color="auto"/>
              <w:bottom w:val="single" w:sz="2" w:space="0" w:color="auto"/>
              <w:right w:val="single" w:sz="6" w:space="0" w:color="auto"/>
            </w:tcBorders>
          </w:tcPr>
          <w:p w14:paraId="4D80786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497F988" w14:textId="77777777" w:rsidR="00B741FF" w:rsidRDefault="00B741F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654CC8BF" w14:textId="77777777" w:rsidR="00B741FF" w:rsidRDefault="00B741F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4DBE2845"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31BB397" w14:textId="77777777" w:rsidR="00B741FF" w:rsidRDefault="00B741FF">
            <w:pPr>
              <w:spacing w:line="276" w:lineRule="auto"/>
              <w:rPr>
                <w:lang w:val="en-US"/>
              </w:rPr>
            </w:pPr>
            <w:r>
              <w:rPr>
                <w:lang w:val="en-US"/>
              </w:rPr>
              <w:t>0,56</w:t>
            </w:r>
          </w:p>
        </w:tc>
        <w:tc>
          <w:tcPr>
            <w:tcW w:w="0" w:type="auto"/>
            <w:vAlign w:val="center"/>
            <w:hideMark/>
          </w:tcPr>
          <w:p w14:paraId="28C55723" w14:textId="77777777" w:rsidR="00B741FF" w:rsidRDefault="00B741FF">
            <w:pPr>
              <w:spacing w:line="276" w:lineRule="auto"/>
              <w:rPr>
                <w:lang w:eastAsia="ro-RO"/>
              </w:rPr>
            </w:pPr>
          </w:p>
        </w:tc>
      </w:tr>
      <w:tr w:rsidR="00B741FF" w14:paraId="2B007BFC" w14:textId="77777777" w:rsidTr="00B741FF">
        <w:tc>
          <w:tcPr>
            <w:tcW w:w="709" w:type="dxa"/>
            <w:tcBorders>
              <w:top w:val="nil"/>
              <w:left w:val="single" w:sz="6" w:space="0" w:color="auto"/>
              <w:bottom w:val="single" w:sz="2" w:space="0" w:color="auto"/>
              <w:right w:val="single" w:sz="6" w:space="0" w:color="auto"/>
            </w:tcBorders>
          </w:tcPr>
          <w:p w14:paraId="3B3AD9B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BBFE0E7" w14:textId="77777777" w:rsidR="00B741FF" w:rsidRDefault="00B741F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6B23F56D" w14:textId="77777777" w:rsidR="00B741FF" w:rsidRDefault="00B741F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5D8B4BEF"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3ECFB0C" w14:textId="77777777" w:rsidR="00B741FF" w:rsidRDefault="00B741FF">
            <w:pPr>
              <w:spacing w:line="276" w:lineRule="auto"/>
              <w:rPr>
                <w:lang w:val="en-US"/>
              </w:rPr>
            </w:pPr>
            <w:r>
              <w:rPr>
                <w:lang w:val="en-US"/>
              </w:rPr>
              <w:t>1,54</w:t>
            </w:r>
          </w:p>
        </w:tc>
        <w:tc>
          <w:tcPr>
            <w:tcW w:w="0" w:type="auto"/>
            <w:vAlign w:val="center"/>
            <w:hideMark/>
          </w:tcPr>
          <w:p w14:paraId="7567D26C" w14:textId="77777777" w:rsidR="00B741FF" w:rsidRDefault="00B741FF">
            <w:pPr>
              <w:spacing w:line="276" w:lineRule="auto"/>
              <w:rPr>
                <w:lang w:eastAsia="ro-RO"/>
              </w:rPr>
            </w:pPr>
          </w:p>
        </w:tc>
      </w:tr>
      <w:tr w:rsidR="00B741FF" w14:paraId="219D6B23" w14:textId="77777777" w:rsidTr="00B741FF">
        <w:tc>
          <w:tcPr>
            <w:tcW w:w="709" w:type="dxa"/>
            <w:tcBorders>
              <w:top w:val="nil"/>
              <w:left w:val="single" w:sz="6" w:space="0" w:color="auto"/>
              <w:bottom w:val="single" w:sz="2" w:space="0" w:color="auto"/>
              <w:right w:val="single" w:sz="6" w:space="0" w:color="auto"/>
            </w:tcBorders>
          </w:tcPr>
          <w:p w14:paraId="4CA14B09"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C885F6" w14:textId="77777777" w:rsidR="00B741FF" w:rsidRDefault="00B741F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41C82B93" w14:textId="77777777" w:rsidR="00B741FF" w:rsidRDefault="00B741F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373C6DE3"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4505BE2" w14:textId="77777777" w:rsidR="00B741FF" w:rsidRDefault="00B741FF">
            <w:pPr>
              <w:spacing w:line="276" w:lineRule="auto"/>
              <w:rPr>
                <w:lang w:val="en-US"/>
              </w:rPr>
            </w:pPr>
            <w:r>
              <w:rPr>
                <w:lang w:val="en-US"/>
              </w:rPr>
              <w:t>0,01</w:t>
            </w:r>
          </w:p>
        </w:tc>
        <w:tc>
          <w:tcPr>
            <w:tcW w:w="0" w:type="auto"/>
            <w:vAlign w:val="center"/>
            <w:hideMark/>
          </w:tcPr>
          <w:p w14:paraId="39E1AC57" w14:textId="77777777" w:rsidR="00B741FF" w:rsidRDefault="00B741FF">
            <w:pPr>
              <w:spacing w:line="276" w:lineRule="auto"/>
              <w:rPr>
                <w:lang w:eastAsia="ro-RO"/>
              </w:rPr>
            </w:pPr>
          </w:p>
        </w:tc>
      </w:tr>
      <w:tr w:rsidR="00B741FF" w14:paraId="5320F9CD" w14:textId="77777777" w:rsidTr="00B741FF">
        <w:tc>
          <w:tcPr>
            <w:tcW w:w="709" w:type="dxa"/>
            <w:tcBorders>
              <w:top w:val="nil"/>
              <w:left w:val="single" w:sz="6" w:space="0" w:color="auto"/>
              <w:bottom w:val="single" w:sz="2" w:space="0" w:color="auto"/>
              <w:right w:val="single" w:sz="6" w:space="0" w:color="auto"/>
            </w:tcBorders>
          </w:tcPr>
          <w:p w14:paraId="2F23D5E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D22E54" w14:textId="77777777" w:rsidR="00B741FF" w:rsidRDefault="00B741F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76480875" w14:textId="77777777" w:rsidR="00B741FF" w:rsidRDefault="00B741F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44795655"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DF1CF05" w14:textId="77777777" w:rsidR="00B741FF" w:rsidRDefault="00B741FF">
            <w:pPr>
              <w:spacing w:line="276" w:lineRule="auto"/>
              <w:rPr>
                <w:lang w:val="en-US"/>
              </w:rPr>
            </w:pPr>
            <w:r>
              <w:rPr>
                <w:lang w:val="en-US"/>
              </w:rPr>
              <w:t>0,04</w:t>
            </w:r>
          </w:p>
        </w:tc>
        <w:tc>
          <w:tcPr>
            <w:tcW w:w="0" w:type="auto"/>
            <w:vAlign w:val="center"/>
            <w:hideMark/>
          </w:tcPr>
          <w:p w14:paraId="409FF258" w14:textId="77777777" w:rsidR="00B741FF" w:rsidRDefault="00B741FF">
            <w:pPr>
              <w:spacing w:line="276" w:lineRule="auto"/>
              <w:rPr>
                <w:lang w:eastAsia="ro-RO"/>
              </w:rPr>
            </w:pPr>
          </w:p>
        </w:tc>
      </w:tr>
      <w:tr w:rsidR="00B741FF" w14:paraId="5A47184F" w14:textId="77777777" w:rsidTr="00B741FF">
        <w:tc>
          <w:tcPr>
            <w:tcW w:w="709" w:type="dxa"/>
            <w:tcBorders>
              <w:top w:val="nil"/>
              <w:left w:val="single" w:sz="6" w:space="0" w:color="auto"/>
              <w:bottom w:val="single" w:sz="2" w:space="0" w:color="auto"/>
              <w:right w:val="single" w:sz="6" w:space="0" w:color="auto"/>
            </w:tcBorders>
          </w:tcPr>
          <w:p w14:paraId="331C1387"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725E4A7" w14:textId="77777777" w:rsidR="00B741FF" w:rsidRDefault="00B741F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63C1C6DD" w14:textId="77777777" w:rsidR="00B741FF" w:rsidRDefault="00B741F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1BF6F137"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B909827" w14:textId="77777777" w:rsidR="00B741FF" w:rsidRDefault="00B741FF">
            <w:pPr>
              <w:spacing w:line="276" w:lineRule="auto"/>
              <w:rPr>
                <w:lang w:val="en-US"/>
              </w:rPr>
            </w:pPr>
            <w:r>
              <w:rPr>
                <w:lang w:val="en-US"/>
              </w:rPr>
              <w:t>0,07</w:t>
            </w:r>
          </w:p>
        </w:tc>
        <w:tc>
          <w:tcPr>
            <w:tcW w:w="0" w:type="auto"/>
            <w:vAlign w:val="center"/>
            <w:hideMark/>
          </w:tcPr>
          <w:p w14:paraId="252A13D2" w14:textId="77777777" w:rsidR="00B741FF" w:rsidRDefault="00B741FF">
            <w:pPr>
              <w:spacing w:line="276" w:lineRule="auto"/>
              <w:rPr>
                <w:lang w:eastAsia="ro-RO"/>
              </w:rPr>
            </w:pPr>
          </w:p>
        </w:tc>
      </w:tr>
      <w:tr w:rsidR="00B741FF" w14:paraId="2FBAE709" w14:textId="77777777" w:rsidTr="00B741FF">
        <w:tc>
          <w:tcPr>
            <w:tcW w:w="709" w:type="dxa"/>
            <w:tcBorders>
              <w:top w:val="nil"/>
              <w:left w:val="single" w:sz="6" w:space="0" w:color="auto"/>
              <w:bottom w:val="single" w:sz="2" w:space="0" w:color="auto"/>
              <w:right w:val="single" w:sz="6" w:space="0" w:color="auto"/>
            </w:tcBorders>
          </w:tcPr>
          <w:p w14:paraId="747C714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51398AC" w14:textId="77777777" w:rsidR="00B741FF" w:rsidRDefault="00B741F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3BD4E882" w14:textId="77777777" w:rsidR="00B741FF" w:rsidRDefault="00B741F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71E89DE3"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03FE056E" w14:textId="77777777" w:rsidR="00B741FF" w:rsidRDefault="00B741FF">
            <w:pPr>
              <w:spacing w:line="276" w:lineRule="auto"/>
              <w:rPr>
                <w:lang w:val="en-US"/>
              </w:rPr>
            </w:pPr>
            <w:r>
              <w:rPr>
                <w:lang w:val="en-US"/>
              </w:rPr>
              <w:t>0,10</w:t>
            </w:r>
          </w:p>
        </w:tc>
        <w:tc>
          <w:tcPr>
            <w:tcW w:w="0" w:type="auto"/>
            <w:vAlign w:val="center"/>
            <w:hideMark/>
          </w:tcPr>
          <w:p w14:paraId="4322F918" w14:textId="77777777" w:rsidR="00B741FF" w:rsidRDefault="00B741FF">
            <w:pPr>
              <w:spacing w:line="276" w:lineRule="auto"/>
              <w:rPr>
                <w:lang w:eastAsia="ro-RO"/>
              </w:rPr>
            </w:pPr>
          </w:p>
        </w:tc>
      </w:tr>
      <w:tr w:rsidR="00B741FF" w14:paraId="12CC92AD" w14:textId="77777777" w:rsidTr="00B741FF">
        <w:trPr>
          <w:trHeight w:val="340"/>
        </w:trPr>
        <w:tc>
          <w:tcPr>
            <w:tcW w:w="709" w:type="dxa"/>
            <w:tcBorders>
              <w:top w:val="nil"/>
              <w:left w:val="single" w:sz="6" w:space="0" w:color="auto"/>
              <w:bottom w:val="nil"/>
              <w:right w:val="nil"/>
            </w:tcBorders>
          </w:tcPr>
          <w:p w14:paraId="303E0B87"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574D09EA"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18247F9"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E0FFFDD"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6D7840D"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4F19422" w14:textId="77777777" w:rsidR="00B741FF" w:rsidRDefault="00B741FF">
            <w:pPr>
              <w:spacing w:line="276" w:lineRule="auto"/>
              <w:rPr>
                <w:lang w:val="en-US"/>
              </w:rPr>
            </w:pPr>
          </w:p>
        </w:tc>
      </w:tr>
      <w:tr w:rsidR="00B741FF" w14:paraId="7C9031F9"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D23C4C6" w14:textId="77777777" w:rsidR="00B741FF" w:rsidRDefault="00B741FF">
            <w:pPr>
              <w:spacing w:line="276" w:lineRule="auto"/>
              <w:rPr>
                <w:lang w:val="en-US"/>
              </w:rPr>
            </w:pPr>
            <w:r>
              <w:rPr>
                <w:lang w:val="en-US"/>
              </w:rPr>
              <w:t>11</w:t>
            </w:r>
          </w:p>
        </w:tc>
        <w:tc>
          <w:tcPr>
            <w:tcW w:w="1276" w:type="dxa"/>
            <w:gridSpan w:val="2"/>
            <w:tcBorders>
              <w:top w:val="single" w:sz="4" w:space="0" w:color="auto"/>
              <w:left w:val="single" w:sz="6" w:space="0" w:color="auto"/>
              <w:bottom w:val="single" w:sz="4" w:space="0" w:color="auto"/>
              <w:right w:val="single" w:sz="6" w:space="0" w:color="auto"/>
            </w:tcBorders>
          </w:tcPr>
          <w:p w14:paraId="7040B62B" w14:textId="77777777" w:rsidR="00B741FF" w:rsidRDefault="00B741FF">
            <w:pPr>
              <w:spacing w:line="276" w:lineRule="auto"/>
              <w:rPr>
                <w:lang w:val="en-US"/>
              </w:rPr>
            </w:pPr>
            <w:r>
              <w:rPr>
                <w:lang w:val="en-US"/>
              </w:rPr>
              <w:t>RpCU06A</w:t>
            </w:r>
          </w:p>
          <w:p w14:paraId="7D99927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793FEF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Executarea santurilor de pina la 5 cm adincime, in pereti din zidarie de caramida de 5 x 50 cm2</w:t>
            </w:r>
            <w:r>
              <w:rPr>
                <w:rFonts w:ascii="Times New Roman CYR" w:hAnsi="Times New Roman CYR" w:cs="Times New Roman CYR"/>
                <w:sz w:val="16"/>
                <w:szCs w:val="16"/>
                <w:lang w:val="en-US"/>
              </w:rPr>
              <w:t xml:space="preserve"> </w:t>
            </w:r>
          </w:p>
          <w:p w14:paraId="53A87A88"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1718D79"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C4D1B2B" w14:textId="77777777" w:rsidR="00B741FF" w:rsidRDefault="00B741FF">
            <w:pPr>
              <w:spacing w:line="276" w:lineRule="auto"/>
              <w:jc w:val="center"/>
              <w:rPr>
                <w:lang w:val="en-US"/>
              </w:rPr>
            </w:pPr>
            <w:r>
              <w:rPr>
                <w:lang w:val="en-US"/>
              </w:rPr>
              <w:t>20,00</w:t>
            </w:r>
          </w:p>
        </w:tc>
        <w:tc>
          <w:tcPr>
            <w:tcW w:w="0" w:type="auto"/>
            <w:vAlign w:val="center"/>
            <w:hideMark/>
          </w:tcPr>
          <w:p w14:paraId="35183403" w14:textId="77777777" w:rsidR="00B741FF" w:rsidRDefault="00B741FF">
            <w:pPr>
              <w:spacing w:line="276" w:lineRule="auto"/>
              <w:rPr>
                <w:lang w:eastAsia="ro-RO"/>
              </w:rPr>
            </w:pPr>
          </w:p>
        </w:tc>
      </w:tr>
      <w:tr w:rsidR="00B741FF" w14:paraId="40B917DA" w14:textId="77777777" w:rsidTr="00B741FF">
        <w:tc>
          <w:tcPr>
            <w:tcW w:w="709" w:type="dxa"/>
            <w:tcBorders>
              <w:top w:val="nil"/>
              <w:left w:val="single" w:sz="6" w:space="0" w:color="auto"/>
              <w:bottom w:val="single" w:sz="2" w:space="0" w:color="auto"/>
              <w:right w:val="single" w:sz="6" w:space="0" w:color="auto"/>
            </w:tcBorders>
          </w:tcPr>
          <w:p w14:paraId="42DA2A5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967836" w14:textId="77777777" w:rsidR="00B741FF" w:rsidRDefault="00B741F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158E8317" w14:textId="77777777" w:rsidR="00B741FF" w:rsidRDefault="00B741F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1747CA2C"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823B208" w14:textId="77777777" w:rsidR="00B741FF" w:rsidRDefault="00B741FF">
            <w:pPr>
              <w:spacing w:line="276" w:lineRule="auto"/>
              <w:rPr>
                <w:lang w:val="en-US"/>
              </w:rPr>
            </w:pPr>
            <w:r>
              <w:rPr>
                <w:lang w:val="en-US"/>
              </w:rPr>
              <w:t>2,00</w:t>
            </w:r>
          </w:p>
        </w:tc>
        <w:tc>
          <w:tcPr>
            <w:tcW w:w="0" w:type="auto"/>
            <w:vAlign w:val="center"/>
            <w:hideMark/>
          </w:tcPr>
          <w:p w14:paraId="4C71B1A6" w14:textId="77777777" w:rsidR="00B741FF" w:rsidRDefault="00B741FF">
            <w:pPr>
              <w:spacing w:line="276" w:lineRule="auto"/>
              <w:rPr>
                <w:lang w:eastAsia="ro-RO"/>
              </w:rPr>
            </w:pPr>
          </w:p>
        </w:tc>
      </w:tr>
      <w:tr w:rsidR="00B741FF" w14:paraId="2479D04C" w14:textId="77777777" w:rsidTr="00B741FF">
        <w:tc>
          <w:tcPr>
            <w:tcW w:w="709" w:type="dxa"/>
            <w:tcBorders>
              <w:top w:val="nil"/>
              <w:left w:val="single" w:sz="6" w:space="0" w:color="auto"/>
              <w:bottom w:val="single" w:sz="2" w:space="0" w:color="auto"/>
              <w:right w:val="single" w:sz="6" w:space="0" w:color="auto"/>
            </w:tcBorders>
          </w:tcPr>
          <w:p w14:paraId="17D4EB47"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52B78A" w14:textId="77777777" w:rsidR="00B741FF" w:rsidRDefault="00B741F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2658248B" w14:textId="77777777" w:rsidR="00B741FF" w:rsidRDefault="00B741F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1E7EA231"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B210664" w14:textId="77777777" w:rsidR="00B741FF" w:rsidRDefault="00B741FF">
            <w:pPr>
              <w:spacing w:line="276" w:lineRule="auto"/>
              <w:rPr>
                <w:lang w:val="en-US"/>
              </w:rPr>
            </w:pPr>
            <w:r>
              <w:rPr>
                <w:lang w:val="en-US"/>
              </w:rPr>
              <w:t>16,00</w:t>
            </w:r>
          </w:p>
        </w:tc>
        <w:tc>
          <w:tcPr>
            <w:tcW w:w="0" w:type="auto"/>
            <w:vAlign w:val="center"/>
            <w:hideMark/>
          </w:tcPr>
          <w:p w14:paraId="3CFF2D4E" w14:textId="77777777" w:rsidR="00B741FF" w:rsidRDefault="00B741FF">
            <w:pPr>
              <w:spacing w:line="276" w:lineRule="auto"/>
              <w:rPr>
                <w:lang w:eastAsia="ro-RO"/>
              </w:rPr>
            </w:pPr>
          </w:p>
        </w:tc>
      </w:tr>
      <w:tr w:rsidR="00B741FF" w14:paraId="63BD51D8" w14:textId="77777777" w:rsidTr="00B741FF">
        <w:trPr>
          <w:trHeight w:val="340"/>
        </w:trPr>
        <w:tc>
          <w:tcPr>
            <w:tcW w:w="709" w:type="dxa"/>
            <w:tcBorders>
              <w:top w:val="nil"/>
              <w:left w:val="single" w:sz="6" w:space="0" w:color="auto"/>
              <w:bottom w:val="nil"/>
              <w:right w:val="nil"/>
            </w:tcBorders>
          </w:tcPr>
          <w:p w14:paraId="7038A79B"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4882E7C2"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101E075"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00CC052"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243ADF22"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018EF0EC" w14:textId="77777777" w:rsidR="00B741FF" w:rsidRDefault="00B741FF">
            <w:pPr>
              <w:spacing w:line="276" w:lineRule="auto"/>
              <w:rPr>
                <w:lang w:val="en-US"/>
              </w:rPr>
            </w:pPr>
          </w:p>
        </w:tc>
      </w:tr>
      <w:tr w:rsidR="00B741FF" w14:paraId="710AE6D1"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70F9A994" w14:textId="77777777" w:rsidR="00B741FF" w:rsidRDefault="00B741FF">
            <w:pPr>
              <w:spacing w:line="276" w:lineRule="auto"/>
              <w:rPr>
                <w:lang w:val="en-US"/>
              </w:rPr>
            </w:pPr>
            <w:r>
              <w:rPr>
                <w:lang w:val="en-US"/>
              </w:rPr>
              <w:t>12</w:t>
            </w:r>
          </w:p>
        </w:tc>
        <w:tc>
          <w:tcPr>
            <w:tcW w:w="1276" w:type="dxa"/>
            <w:gridSpan w:val="2"/>
            <w:tcBorders>
              <w:top w:val="single" w:sz="4" w:space="0" w:color="auto"/>
              <w:left w:val="single" w:sz="6" w:space="0" w:color="auto"/>
              <w:bottom w:val="single" w:sz="4" w:space="0" w:color="auto"/>
              <w:right w:val="single" w:sz="6" w:space="0" w:color="auto"/>
            </w:tcBorders>
          </w:tcPr>
          <w:p w14:paraId="34EB7D77" w14:textId="77777777" w:rsidR="00B741FF" w:rsidRDefault="00B741FF">
            <w:pPr>
              <w:spacing w:line="276" w:lineRule="auto"/>
              <w:rPr>
                <w:lang w:val="en-US"/>
              </w:rPr>
            </w:pPr>
            <w:r>
              <w:rPr>
                <w:lang w:val="en-US"/>
              </w:rPr>
              <w:t>RpCU07D</w:t>
            </w:r>
          </w:p>
          <w:p w14:paraId="49390AE2"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C6352F9"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Matarea santurilor in pereti de pina la 50 cm2, dupa instalatii sau consolidari</w:t>
            </w:r>
            <w:r>
              <w:rPr>
                <w:rFonts w:ascii="Times New Roman CYR" w:hAnsi="Times New Roman CYR" w:cs="Times New Roman CYR"/>
                <w:sz w:val="16"/>
                <w:szCs w:val="16"/>
                <w:lang w:val="en-US"/>
              </w:rPr>
              <w:t xml:space="preserve"> </w:t>
            </w:r>
          </w:p>
          <w:p w14:paraId="7972F03F"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977A044"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D4C2274" w14:textId="77777777" w:rsidR="00B741FF" w:rsidRDefault="00B741FF">
            <w:pPr>
              <w:spacing w:line="276" w:lineRule="auto"/>
              <w:jc w:val="center"/>
              <w:rPr>
                <w:lang w:val="en-US"/>
              </w:rPr>
            </w:pPr>
            <w:r>
              <w:rPr>
                <w:lang w:val="en-US"/>
              </w:rPr>
              <w:t>20,00</w:t>
            </w:r>
          </w:p>
        </w:tc>
        <w:tc>
          <w:tcPr>
            <w:tcW w:w="0" w:type="auto"/>
            <w:vAlign w:val="center"/>
            <w:hideMark/>
          </w:tcPr>
          <w:p w14:paraId="3CD27623" w14:textId="77777777" w:rsidR="00B741FF" w:rsidRDefault="00B741FF">
            <w:pPr>
              <w:spacing w:line="276" w:lineRule="auto"/>
              <w:rPr>
                <w:lang w:eastAsia="ro-RO"/>
              </w:rPr>
            </w:pPr>
          </w:p>
        </w:tc>
      </w:tr>
      <w:tr w:rsidR="00B741FF" w14:paraId="7AA8FF9B" w14:textId="77777777" w:rsidTr="00B741FF">
        <w:tc>
          <w:tcPr>
            <w:tcW w:w="709" w:type="dxa"/>
            <w:tcBorders>
              <w:top w:val="nil"/>
              <w:left w:val="single" w:sz="6" w:space="0" w:color="auto"/>
              <w:bottom w:val="single" w:sz="2" w:space="0" w:color="auto"/>
              <w:right w:val="single" w:sz="6" w:space="0" w:color="auto"/>
            </w:tcBorders>
          </w:tcPr>
          <w:p w14:paraId="4A45D26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3A61B53" w14:textId="77777777" w:rsidR="00B741FF" w:rsidRDefault="00B741FF">
            <w:pPr>
              <w:spacing w:line="276" w:lineRule="auto"/>
              <w:jc w:val="center"/>
              <w:rPr>
                <w:sz w:val="16"/>
                <w:szCs w:val="16"/>
                <w:lang w:val="en-US"/>
              </w:rPr>
            </w:pPr>
            <w:r>
              <w:rPr>
                <w:sz w:val="16"/>
                <w:szCs w:val="16"/>
                <w:lang w:val="en-US"/>
              </w:rPr>
              <w:t>7122050013400</w:t>
            </w:r>
          </w:p>
        </w:tc>
        <w:tc>
          <w:tcPr>
            <w:tcW w:w="4252" w:type="dxa"/>
            <w:gridSpan w:val="3"/>
            <w:tcBorders>
              <w:top w:val="nil"/>
              <w:left w:val="single" w:sz="6" w:space="0" w:color="auto"/>
              <w:bottom w:val="single" w:sz="2" w:space="0" w:color="auto"/>
              <w:right w:val="single" w:sz="6" w:space="0" w:color="auto"/>
            </w:tcBorders>
            <w:hideMark/>
          </w:tcPr>
          <w:p w14:paraId="467331CB" w14:textId="77777777" w:rsidR="00B741FF" w:rsidRDefault="00B741FF">
            <w:pPr>
              <w:spacing w:line="276" w:lineRule="auto"/>
              <w:rPr>
                <w:lang w:val="en-US"/>
              </w:rPr>
            </w:pPr>
            <w:r>
              <w:rPr>
                <w:lang w:val="en-US"/>
              </w:rPr>
              <w:t>Zidar</w:t>
            </w:r>
          </w:p>
        </w:tc>
        <w:tc>
          <w:tcPr>
            <w:tcW w:w="993" w:type="dxa"/>
            <w:gridSpan w:val="2"/>
            <w:tcBorders>
              <w:top w:val="nil"/>
              <w:left w:val="single" w:sz="6" w:space="0" w:color="auto"/>
              <w:bottom w:val="single" w:sz="2" w:space="0" w:color="auto"/>
              <w:right w:val="single" w:sz="6" w:space="0" w:color="auto"/>
            </w:tcBorders>
            <w:hideMark/>
          </w:tcPr>
          <w:p w14:paraId="4C4A0F4A"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0395BDB" w14:textId="77777777" w:rsidR="00B741FF" w:rsidRDefault="00B741FF">
            <w:pPr>
              <w:spacing w:line="276" w:lineRule="auto"/>
              <w:rPr>
                <w:lang w:val="en-US"/>
              </w:rPr>
            </w:pPr>
            <w:r>
              <w:rPr>
                <w:lang w:val="en-US"/>
              </w:rPr>
              <w:t>2,80</w:t>
            </w:r>
          </w:p>
        </w:tc>
        <w:tc>
          <w:tcPr>
            <w:tcW w:w="0" w:type="auto"/>
            <w:vAlign w:val="center"/>
            <w:hideMark/>
          </w:tcPr>
          <w:p w14:paraId="4385AF75" w14:textId="77777777" w:rsidR="00B741FF" w:rsidRDefault="00B741FF">
            <w:pPr>
              <w:spacing w:line="276" w:lineRule="auto"/>
              <w:rPr>
                <w:lang w:eastAsia="ro-RO"/>
              </w:rPr>
            </w:pPr>
          </w:p>
        </w:tc>
      </w:tr>
      <w:tr w:rsidR="00B741FF" w14:paraId="454C42FF" w14:textId="77777777" w:rsidTr="00B741FF">
        <w:tc>
          <w:tcPr>
            <w:tcW w:w="709" w:type="dxa"/>
            <w:tcBorders>
              <w:top w:val="nil"/>
              <w:left w:val="single" w:sz="6" w:space="0" w:color="auto"/>
              <w:bottom w:val="single" w:sz="2" w:space="0" w:color="auto"/>
              <w:right w:val="single" w:sz="6" w:space="0" w:color="auto"/>
            </w:tcBorders>
          </w:tcPr>
          <w:p w14:paraId="4062D0E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F5D211" w14:textId="77777777" w:rsidR="00B741FF" w:rsidRDefault="00B741FF">
            <w:pPr>
              <w:spacing w:line="276" w:lineRule="auto"/>
              <w:jc w:val="center"/>
              <w:rPr>
                <w:sz w:val="16"/>
                <w:szCs w:val="16"/>
                <w:lang w:val="en-US"/>
              </w:rPr>
            </w:pPr>
            <w:r>
              <w:rPr>
                <w:sz w:val="16"/>
                <w:szCs w:val="16"/>
                <w:lang w:val="en-US"/>
              </w:rPr>
              <w:t>9310060019920</w:t>
            </w:r>
          </w:p>
        </w:tc>
        <w:tc>
          <w:tcPr>
            <w:tcW w:w="4252" w:type="dxa"/>
            <w:gridSpan w:val="3"/>
            <w:tcBorders>
              <w:top w:val="nil"/>
              <w:left w:val="single" w:sz="6" w:space="0" w:color="auto"/>
              <w:bottom w:val="single" w:sz="2" w:space="0" w:color="auto"/>
              <w:right w:val="single" w:sz="6" w:space="0" w:color="auto"/>
            </w:tcBorders>
            <w:hideMark/>
          </w:tcPr>
          <w:p w14:paraId="568891F8" w14:textId="77777777" w:rsidR="00B741FF" w:rsidRDefault="00B741FF">
            <w:pPr>
              <w:spacing w:line="276" w:lineRule="auto"/>
              <w:rPr>
                <w:lang w:val="en-US"/>
              </w:rPr>
            </w:pPr>
            <w:r>
              <w:rPr>
                <w:lang w:val="en-US"/>
              </w:rPr>
              <w:t>Muncitor deservire CM</w:t>
            </w:r>
          </w:p>
        </w:tc>
        <w:tc>
          <w:tcPr>
            <w:tcW w:w="993" w:type="dxa"/>
            <w:gridSpan w:val="2"/>
            <w:tcBorders>
              <w:top w:val="nil"/>
              <w:left w:val="single" w:sz="6" w:space="0" w:color="auto"/>
              <w:bottom w:val="single" w:sz="2" w:space="0" w:color="auto"/>
              <w:right w:val="single" w:sz="6" w:space="0" w:color="auto"/>
            </w:tcBorders>
            <w:hideMark/>
          </w:tcPr>
          <w:p w14:paraId="5054AEFC"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BC9D5DB" w14:textId="77777777" w:rsidR="00B741FF" w:rsidRDefault="00B741FF">
            <w:pPr>
              <w:spacing w:line="276" w:lineRule="auto"/>
              <w:rPr>
                <w:lang w:val="en-US"/>
              </w:rPr>
            </w:pPr>
            <w:r>
              <w:rPr>
                <w:lang w:val="en-US"/>
              </w:rPr>
              <w:t>2,00</w:t>
            </w:r>
          </w:p>
        </w:tc>
        <w:tc>
          <w:tcPr>
            <w:tcW w:w="0" w:type="auto"/>
            <w:vAlign w:val="center"/>
            <w:hideMark/>
          </w:tcPr>
          <w:p w14:paraId="691E2A5E" w14:textId="77777777" w:rsidR="00B741FF" w:rsidRDefault="00B741FF">
            <w:pPr>
              <w:spacing w:line="276" w:lineRule="auto"/>
              <w:rPr>
                <w:lang w:eastAsia="ro-RO"/>
              </w:rPr>
            </w:pPr>
          </w:p>
        </w:tc>
      </w:tr>
      <w:tr w:rsidR="00B741FF" w14:paraId="1F03AFB5" w14:textId="77777777" w:rsidTr="00B741FF">
        <w:tc>
          <w:tcPr>
            <w:tcW w:w="709" w:type="dxa"/>
            <w:tcBorders>
              <w:top w:val="nil"/>
              <w:left w:val="single" w:sz="6" w:space="0" w:color="auto"/>
              <w:bottom w:val="single" w:sz="2" w:space="0" w:color="auto"/>
              <w:right w:val="single" w:sz="6" w:space="0" w:color="auto"/>
            </w:tcBorders>
          </w:tcPr>
          <w:p w14:paraId="19B30B3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4C27AB4" w14:textId="77777777" w:rsidR="00B741FF" w:rsidRDefault="00B741FF">
            <w:pPr>
              <w:spacing w:line="276" w:lineRule="auto"/>
              <w:jc w:val="center"/>
              <w:rPr>
                <w:sz w:val="16"/>
                <w:szCs w:val="16"/>
                <w:lang w:val="en-US"/>
              </w:rPr>
            </w:pPr>
            <w:r>
              <w:rPr>
                <w:sz w:val="16"/>
                <w:szCs w:val="16"/>
                <w:lang w:val="en-US"/>
              </w:rPr>
              <w:t>2653102100830</w:t>
            </w:r>
          </w:p>
        </w:tc>
        <w:tc>
          <w:tcPr>
            <w:tcW w:w="4252" w:type="dxa"/>
            <w:gridSpan w:val="3"/>
            <w:tcBorders>
              <w:top w:val="nil"/>
              <w:left w:val="single" w:sz="6" w:space="0" w:color="auto"/>
              <w:bottom w:val="single" w:sz="2" w:space="0" w:color="auto"/>
              <w:right w:val="single" w:sz="6" w:space="0" w:color="auto"/>
            </w:tcBorders>
            <w:hideMark/>
          </w:tcPr>
          <w:p w14:paraId="33E9FB92" w14:textId="77777777" w:rsidR="00B741FF" w:rsidRDefault="00B741FF">
            <w:pPr>
              <w:spacing w:line="276" w:lineRule="auto"/>
              <w:rPr>
                <w:lang w:val="en-US"/>
              </w:rPr>
            </w:pPr>
            <w:r>
              <w:rPr>
                <w:lang w:val="en-US"/>
              </w:rPr>
              <w:t>Ipsos pentru constructii tip A</w:t>
            </w:r>
          </w:p>
        </w:tc>
        <w:tc>
          <w:tcPr>
            <w:tcW w:w="993" w:type="dxa"/>
            <w:gridSpan w:val="2"/>
            <w:tcBorders>
              <w:top w:val="nil"/>
              <w:left w:val="single" w:sz="6" w:space="0" w:color="auto"/>
              <w:bottom w:val="single" w:sz="2" w:space="0" w:color="auto"/>
              <w:right w:val="single" w:sz="6" w:space="0" w:color="auto"/>
            </w:tcBorders>
            <w:hideMark/>
          </w:tcPr>
          <w:p w14:paraId="3264E203"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33F5BFD" w14:textId="77777777" w:rsidR="00B741FF" w:rsidRDefault="00B741FF">
            <w:pPr>
              <w:spacing w:line="276" w:lineRule="auto"/>
              <w:rPr>
                <w:lang w:val="en-US"/>
              </w:rPr>
            </w:pPr>
            <w:r>
              <w:rPr>
                <w:lang w:val="en-US"/>
              </w:rPr>
              <w:t>34,00</w:t>
            </w:r>
          </w:p>
        </w:tc>
        <w:tc>
          <w:tcPr>
            <w:tcW w:w="0" w:type="auto"/>
            <w:vAlign w:val="center"/>
            <w:hideMark/>
          </w:tcPr>
          <w:p w14:paraId="10B8DD04" w14:textId="77777777" w:rsidR="00B741FF" w:rsidRDefault="00B741FF">
            <w:pPr>
              <w:spacing w:line="276" w:lineRule="auto"/>
              <w:rPr>
                <w:lang w:eastAsia="ro-RO"/>
              </w:rPr>
            </w:pPr>
          </w:p>
        </w:tc>
      </w:tr>
      <w:tr w:rsidR="00B741FF" w14:paraId="793120D8" w14:textId="77777777" w:rsidTr="00B741FF">
        <w:tc>
          <w:tcPr>
            <w:tcW w:w="709" w:type="dxa"/>
            <w:tcBorders>
              <w:top w:val="nil"/>
              <w:left w:val="single" w:sz="6" w:space="0" w:color="auto"/>
              <w:bottom w:val="single" w:sz="2" w:space="0" w:color="auto"/>
              <w:right w:val="single" w:sz="6" w:space="0" w:color="auto"/>
            </w:tcBorders>
          </w:tcPr>
          <w:p w14:paraId="6B7870A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864522" w14:textId="77777777" w:rsidR="00B741FF" w:rsidRDefault="00B741FF">
            <w:pPr>
              <w:spacing w:line="276" w:lineRule="auto"/>
              <w:jc w:val="center"/>
              <w:rPr>
                <w:sz w:val="16"/>
                <w:szCs w:val="16"/>
                <w:lang w:val="en-US"/>
              </w:rPr>
            </w:pPr>
            <w:r>
              <w:rPr>
                <w:sz w:val="16"/>
                <w:szCs w:val="16"/>
                <w:lang w:val="en-US"/>
              </w:rPr>
              <w:t>1421102200513</w:t>
            </w:r>
          </w:p>
        </w:tc>
        <w:tc>
          <w:tcPr>
            <w:tcW w:w="4252" w:type="dxa"/>
            <w:gridSpan w:val="3"/>
            <w:tcBorders>
              <w:top w:val="nil"/>
              <w:left w:val="single" w:sz="6" w:space="0" w:color="auto"/>
              <w:bottom w:val="single" w:sz="2" w:space="0" w:color="auto"/>
              <w:right w:val="single" w:sz="6" w:space="0" w:color="auto"/>
            </w:tcBorders>
            <w:hideMark/>
          </w:tcPr>
          <w:p w14:paraId="6816DF13" w14:textId="77777777" w:rsidR="00B741FF" w:rsidRDefault="00B741FF">
            <w:pPr>
              <w:spacing w:line="276" w:lineRule="auto"/>
              <w:rPr>
                <w:lang w:val="en-US"/>
              </w:rPr>
            </w:pPr>
            <w:r>
              <w:rPr>
                <w:lang w:val="en-US"/>
              </w:rPr>
              <w:t>Nisip sortat nespalat de riu si lacuri 0,0-3,0 mm</w:t>
            </w:r>
          </w:p>
        </w:tc>
        <w:tc>
          <w:tcPr>
            <w:tcW w:w="993" w:type="dxa"/>
            <w:gridSpan w:val="2"/>
            <w:tcBorders>
              <w:top w:val="nil"/>
              <w:left w:val="single" w:sz="6" w:space="0" w:color="auto"/>
              <w:bottom w:val="single" w:sz="2" w:space="0" w:color="auto"/>
              <w:right w:val="single" w:sz="6" w:space="0" w:color="auto"/>
            </w:tcBorders>
            <w:hideMark/>
          </w:tcPr>
          <w:p w14:paraId="5078BECF"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433CDC0C" w14:textId="77777777" w:rsidR="00B741FF" w:rsidRDefault="00B741FF">
            <w:pPr>
              <w:spacing w:line="276" w:lineRule="auto"/>
              <w:rPr>
                <w:lang w:val="en-US"/>
              </w:rPr>
            </w:pPr>
            <w:r>
              <w:rPr>
                <w:lang w:val="en-US"/>
              </w:rPr>
              <w:t>0,01</w:t>
            </w:r>
          </w:p>
        </w:tc>
        <w:tc>
          <w:tcPr>
            <w:tcW w:w="0" w:type="auto"/>
            <w:vAlign w:val="center"/>
            <w:hideMark/>
          </w:tcPr>
          <w:p w14:paraId="10D291D4" w14:textId="77777777" w:rsidR="00B741FF" w:rsidRDefault="00B741FF">
            <w:pPr>
              <w:spacing w:line="276" w:lineRule="auto"/>
              <w:rPr>
                <w:lang w:eastAsia="ro-RO"/>
              </w:rPr>
            </w:pPr>
          </w:p>
        </w:tc>
      </w:tr>
      <w:tr w:rsidR="00B741FF" w14:paraId="217140DA" w14:textId="77777777" w:rsidTr="00B741FF">
        <w:tc>
          <w:tcPr>
            <w:tcW w:w="709" w:type="dxa"/>
            <w:tcBorders>
              <w:top w:val="nil"/>
              <w:left w:val="single" w:sz="6" w:space="0" w:color="auto"/>
              <w:bottom w:val="single" w:sz="2" w:space="0" w:color="auto"/>
              <w:right w:val="single" w:sz="6" w:space="0" w:color="auto"/>
            </w:tcBorders>
          </w:tcPr>
          <w:p w14:paraId="6CC5EC7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00D5D96" w14:textId="77777777" w:rsidR="00B741FF" w:rsidRDefault="00B741FF">
            <w:pPr>
              <w:spacing w:line="276" w:lineRule="auto"/>
              <w:jc w:val="center"/>
              <w:rPr>
                <w:sz w:val="16"/>
                <w:szCs w:val="16"/>
                <w:lang w:val="en-US"/>
              </w:rPr>
            </w:pPr>
            <w:r>
              <w:rPr>
                <w:sz w:val="16"/>
                <w:szCs w:val="16"/>
                <w:lang w:val="en-US"/>
              </w:rPr>
              <w:t>4100116202818</w:t>
            </w:r>
          </w:p>
        </w:tc>
        <w:tc>
          <w:tcPr>
            <w:tcW w:w="4252" w:type="dxa"/>
            <w:gridSpan w:val="3"/>
            <w:tcBorders>
              <w:top w:val="nil"/>
              <w:left w:val="single" w:sz="6" w:space="0" w:color="auto"/>
              <w:bottom w:val="single" w:sz="2" w:space="0" w:color="auto"/>
              <w:right w:val="single" w:sz="6" w:space="0" w:color="auto"/>
            </w:tcBorders>
            <w:hideMark/>
          </w:tcPr>
          <w:p w14:paraId="1BCBFA91" w14:textId="77777777" w:rsidR="00B741FF" w:rsidRDefault="00B741FF">
            <w:pPr>
              <w:spacing w:line="276" w:lineRule="auto"/>
              <w:rPr>
                <w:lang w:val="en-US"/>
              </w:rPr>
            </w:pPr>
            <w:r>
              <w:rPr>
                <w:lang w:val="en-US"/>
              </w:rPr>
              <w:t>Apa pentru mortare si betoane</w:t>
            </w:r>
          </w:p>
        </w:tc>
        <w:tc>
          <w:tcPr>
            <w:tcW w:w="993" w:type="dxa"/>
            <w:gridSpan w:val="2"/>
            <w:tcBorders>
              <w:top w:val="nil"/>
              <w:left w:val="single" w:sz="6" w:space="0" w:color="auto"/>
              <w:bottom w:val="single" w:sz="2" w:space="0" w:color="auto"/>
              <w:right w:val="single" w:sz="6" w:space="0" w:color="auto"/>
            </w:tcBorders>
            <w:hideMark/>
          </w:tcPr>
          <w:p w14:paraId="7B58538E"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068A75FC" w14:textId="77777777" w:rsidR="00B741FF" w:rsidRDefault="00B741FF">
            <w:pPr>
              <w:spacing w:line="276" w:lineRule="auto"/>
              <w:rPr>
                <w:lang w:val="en-US"/>
              </w:rPr>
            </w:pPr>
            <w:r>
              <w:rPr>
                <w:lang w:val="en-US"/>
              </w:rPr>
              <w:t>0,20</w:t>
            </w:r>
          </w:p>
        </w:tc>
        <w:tc>
          <w:tcPr>
            <w:tcW w:w="0" w:type="auto"/>
            <w:vAlign w:val="center"/>
            <w:hideMark/>
          </w:tcPr>
          <w:p w14:paraId="08DD00B8" w14:textId="77777777" w:rsidR="00B741FF" w:rsidRDefault="00B741FF">
            <w:pPr>
              <w:spacing w:line="276" w:lineRule="auto"/>
              <w:rPr>
                <w:lang w:eastAsia="ro-RO"/>
              </w:rPr>
            </w:pPr>
          </w:p>
        </w:tc>
      </w:tr>
      <w:tr w:rsidR="00B741FF" w14:paraId="7075F0BE" w14:textId="77777777" w:rsidTr="00B741FF">
        <w:tc>
          <w:tcPr>
            <w:tcW w:w="709" w:type="dxa"/>
            <w:tcBorders>
              <w:top w:val="nil"/>
              <w:left w:val="single" w:sz="6" w:space="0" w:color="auto"/>
              <w:bottom w:val="single" w:sz="2" w:space="0" w:color="auto"/>
              <w:right w:val="single" w:sz="6" w:space="0" w:color="auto"/>
            </w:tcBorders>
          </w:tcPr>
          <w:p w14:paraId="10D1B2E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7C91B3D" w14:textId="77777777" w:rsidR="00B741FF" w:rsidRDefault="00B741FF">
            <w:pPr>
              <w:spacing w:line="276" w:lineRule="auto"/>
              <w:jc w:val="center"/>
              <w:rPr>
                <w:sz w:val="16"/>
                <w:szCs w:val="16"/>
                <w:lang w:val="en-US"/>
              </w:rPr>
            </w:pPr>
            <w:r>
              <w:rPr>
                <w:sz w:val="16"/>
                <w:szCs w:val="16"/>
                <w:lang w:val="en-US"/>
              </w:rPr>
              <w:t>2952270003817</w:t>
            </w:r>
          </w:p>
        </w:tc>
        <w:tc>
          <w:tcPr>
            <w:tcW w:w="4252" w:type="dxa"/>
            <w:gridSpan w:val="3"/>
            <w:tcBorders>
              <w:top w:val="nil"/>
              <w:left w:val="single" w:sz="6" w:space="0" w:color="auto"/>
              <w:bottom w:val="single" w:sz="2" w:space="0" w:color="auto"/>
              <w:right w:val="single" w:sz="6" w:space="0" w:color="auto"/>
            </w:tcBorders>
            <w:hideMark/>
          </w:tcPr>
          <w:p w14:paraId="5926CC66" w14:textId="77777777" w:rsidR="00B741FF" w:rsidRDefault="00B741FF">
            <w:pPr>
              <w:spacing w:line="276" w:lineRule="auto"/>
              <w:rPr>
                <w:lang w:val="en-US"/>
              </w:rPr>
            </w:pPr>
            <w:r>
              <w:rPr>
                <w:lang w:val="en-US"/>
              </w:rPr>
              <w:t>Malaxor  pentru mortar de 200 L actionat electric</w:t>
            </w:r>
          </w:p>
        </w:tc>
        <w:tc>
          <w:tcPr>
            <w:tcW w:w="993" w:type="dxa"/>
            <w:gridSpan w:val="2"/>
            <w:tcBorders>
              <w:top w:val="nil"/>
              <w:left w:val="single" w:sz="6" w:space="0" w:color="auto"/>
              <w:bottom w:val="single" w:sz="2" w:space="0" w:color="auto"/>
              <w:right w:val="single" w:sz="6" w:space="0" w:color="auto"/>
            </w:tcBorders>
            <w:hideMark/>
          </w:tcPr>
          <w:p w14:paraId="407C4BB5"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B7132BF" w14:textId="77777777" w:rsidR="00B741FF" w:rsidRDefault="00B741FF">
            <w:pPr>
              <w:spacing w:line="276" w:lineRule="auto"/>
              <w:rPr>
                <w:lang w:val="en-US"/>
              </w:rPr>
            </w:pPr>
            <w:r>
              <w:rPr>
                <w:lang w:val="en-US"/>
              </w:rPr>
              <w:t>0,30</w:t>
            </w:r>
          </w:p>
        </w:tc>
        <w:tc>
          <w:tcPr>
            <w:tcW w:w="0" w:type="auto"/>
            <w:vAlign w:val="center"/>
            <w:hideMark/>
          </w:tcPr>
          <w:p w14:paraId="40B4BAFA" w14:textId="77777777" w:rsidR="00B741FF" w:rsidRDefault="00B741FF">
            <w:pPr>
              <w:spacing w:line="276" w:lineRule="auto"/>
              <w:rPr>
                <w:lang w:eastAsia="ro-RO"/>
              </w:rPr>
            </w:pPr>
          </w:p>
        </w:tc>
      </w:tr>
      <w:tr w:rsidR="00B741FF" w14:paraId="10FE46FF" w14:textId="77777777" w:rsidTr="00B741FF">
        <w:tc>
          <w:tcPr>
            <w:tcW w:w="709" w:type="dxa"/>
            <w:tcBorders>
              <w:top w:val="nil"/>
              <w:left w:val="single" w:sz="6" w:space="0" w:color="auto"/>
              <w:bottom w:val="single" w:sz="2" w:space="0" w:color="auto"/>
              <w:right w:val="single" w:sz="6" w:space="0" w:color="auto"/>
            </w:tcBorders>
          </w:tcPr>
          <w:p w14:paraId="77A1A6C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F870C2A" w14:textId="77777777" w:rsidR="00B741FF" w:rsidRDefault="00B741FF">
            <w:pPr>
              <w:spacing w:line="276" w:lineRule="auto"/>
              <w:jc w:val="center"/>
              <w:rPr>
                <w:sz w:val="16"/>
                <w:szCs w:val="16"/>
                <w:lang w:val="en-US"/>
              </w:rPr>
            </w:pPr>
            <w:r>
              <w:rPr>
                <w:sz w:val="16"/>
                <w:szCs w:val="16"/>
                <w:lang w:val="en-US"/>
              </w:rPr>
              <w:t>2922140006703</w:t>
            </w:r>
          </w:p>
        </w:tc>
        <w:tc>
          <w:tcPr>
            <w:tcW w:w="4252" w:type="dxa"/>
            <w:gridSpan w:val="3"/>
            <w:tcBorders>
              <w:top w:val="nil"/>
              <w:left w:val="single" w:sz="6" w:space="0" w:color="auto"/>
              <w:bottom w:val="single" w:sz="2" w:space="0" w:color="auto"/>
              <w:right w:val="single" w:sz="6" w:space="0" w:color="auto"/>
            </w:tcBorders>
            <w:hideMark/>
          </w:tcPr>
          <w:p w14:paraId="4AEA56D6" w14:textId="77777777" w:rsidR="00B741FF" w:rsidRDefault="00B741FF">
            <w:pPr>
              <w:spacing w:line="276" w:lineRule="auto"/>
              <w:rPr>
                <w:lang w:val="en-US"/>
              </w:rPr>
            </w:pPr>
            <w:r>
              <w:rPr>
                <w:lang w:val="en-US"/>
              </w:rPr>
              <w:t>Macara fereastra de 0,0015 MN (0,15 tf)</w:t>
            </w:r>
          </w:p>
        </w:tc>
        <w:tc>
          <w:tcPr>
            <w:tcW w:w="993" w:type="dxa"/>
            <w:gridSpan w:val="2"/>
            <w:tcBorders>
              <w:top w:val="nil"/>
              <w:left w:val="single" w:sz="6" w:space="0" w:color="auto"/>
              <w:bottom w:val="single" w:sz="2" w:space="0" w:color="auto"/>
              <w:right w:val="single" w:sz="6" w:space="0" w:color="auto"/>
            </w:tcBorders>
            <w:hideMark/>
          </w:tcPr>
          <w:p w14:paraId="1B1236B2"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24C9142C" w14:textId="77777777" w:rsidR="00B741FF" w:rsidRDefault="00B741FF">
            <w:pPr>
              <w:spacing w:line="276" w:lineRule="auto"/>
              <w:rPr>
                <w:lang w:val="en-US"/>
              </w:rPr>
            </w:pPr>
            <w:r>
              <w:rPr>
                <w:lang w:val="en-US"/>
              </w:rPr>
              <w:t>0,40</w:t>
            </w:r>
          </w:p>
        </w:tc>
        <w:tc>
          <w:tcPr>
            <w:tcW w:w="0" w:type="auto"/>
            <w:vAlign w:val="center"/>
            <w:hideMark/>
          </w:tcPr>
          <w:p w14:paraId="511796BA" w14:textId="77777777" w:rsidR="00B741FF" w:rsidRDefault="00B741FF">
            <w:pPr>
              <w:spacing w:line="276" w:lineRule="auto"/>
              <w:rPr>
                <w:lang w:eastAsia="ro-RO"/>
              </w:rPr>
            </w:pPr>
          </w:p>
        </w:tc>
      </w:tr>
      <w:tr w:rsidR="00B741FF" w14:paraId="3420A01A" w14:textId="77777777" w:rsidTr="00B741FF">
        <w:trPr>
          <w:trHeight w:val="340"/>
        </w:trPr>
        <w:tc>
          <w:tcPr>
            <w:tcW w:w="709" w:type="dxa"/>
            <w:tcBorders>
              <w:top w:val="nil"/>
              <w:left w:val="single" w:sz="6" w:space="0" w:color="auto"/>
              <w:bottom w:val="nil"/>
              <w:right w:val="nil"/>
            </w:tcBorders>
          </w:tcPr>
          <w:p w14:paraId="05F66DE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59E39C92"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0BFA82D4"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479C72C"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6EDAB9C0"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814E1A0" w14:textId="77777777" w:rsidR="00B741FF" w:rsidRDefault="00B741FF">
            <w:pPr>
              <w:spacing w:line="276" w:lineRule="auto"/>
              <w:rPr>
                <w:lang w:val="en-US"/>
              </w:rPr>
            </w:pPr>
          </w:p>
        </w:tc>
      </w:tr>
      <w:tr w:rsidR="00B741FF" w14:paraId="3D07D48E"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62AACB47" w14:textId="77777777" w:rsidR="00B741FF" w:rsidRDefault="00B741FF">
            <w:pPr>
              <w:spacing w:line="276" w:lineRule="auto"/>
              <w:rPr>
                <w:lang w:val="en-US"/>
              </w:rPr>
            </w:pPr>
            <w:r>
              <w:rPr>
                <w:lang w:val="en-US"/>
              </w:rPr>
              <w:t>13</w:t>
            </w:r>
          </w:p>
        </w:tc>
        <w:tc>
          <w:tcPr>
            <w:tcW w:w="1276" w:type="dxa"/>
            <w:gridSpan w:val="2"/>
            <w:tcBorders>
              <w:top w:val="single" w:sz="4" w:space="0" w:color="auto"/>
              <w:left w:val="single" w:sz="6" w:space="0" w:color="auto"/>
              <w:bottom w:val="single" w:sz="4" w:space="0" w:color="auto"/>
              <w:right w:val="single" w:sz="6" w:space="0" w:color="auto"/>
            </w:tcBorders>
          </w:tcPr>
          <w:p w14:paraId="4D4547B9" w14:textId="77777777" w:rsidR="00B741FF" w:rsidRDefault="00B741FF">
            <w:pPr>
              <w:spacing w:line="276" w:lineRule="auto"/>
              <w:rPr>
                <w:lang w:val="en-US"/>
              </w:rPr>
            </w:pPr>
            <w:r>
              <w:rPr>
                <w:lang w:val="en-US"/>
              </w:rPr>
              <w:t>RCsB29J</w:t>
            </w:r>
          </w:p>
          <w:p w14:paraId="75DD516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687F9E3"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Forarea gaurilor strapunse in zidarii de caramida si piatra, utilizind cu masina cu foreza-carota diamantata  cu diametrul de: 110 mm (Coeficient pentru perete 60 cm, K=5x0.9=4.5)</w:t>
            </w:r>
            <w:r>
              <w:rPr>
                <w:rFonts w:ascii="Times New Roman CYR" w:hAnsi="Times New Roman CYR" w:cs="Times New Roman CYR"/>
                <w:sz w:val="16"/>
                <w:szCs w:val="16"/>
                <w:lang w:val="en-US"/>
              </w:rPr>
              <w:t xml:space="preserve"> </w:t>
            </w:r>
          </w:p>
          <w:p w14:paraId="698A58D9"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B7F5F6F"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07D2706" w14:textId="77777777" w:rsidR="00B741FF" w:rsidRDefault="00B741FF">
            <w:pPr>
              <w:spacing w:line="276" w:lineRule="auto"/>
              <w:jc w:val="center"/>
              <w:rPr>
                <w:lang w:val="en-US"/>
              </w:rPr>
            </w:pPr>
            <w:r>
              <w:rPr>
                <w:lang w:val="en-US"/>
              </w:rPr>
              <w:t>1,00</w:t>
            </w:r>
          </w:p>
        </w:tc>
        <w:tc>
          <w:tcPr>
            <w:tcW w:w="0" w:type="auto"/>
            <w:vAlign w:val="center"/>
            <w:hideMark/>
          </w:tcPr>
          <w:p w14:paraId="3C4EFB34" w14:textId="77777777" w:rsidR="00B741FF" w:rsidRDefault="00B741FF">
            <w:pPr>
              <w:spacing w:line="276" w:lineRule="auto"/>
              <w:rPr>
                <w:lang w:eastAsia="ro-RO"/>
              </w:rPr>
            </w:pPr>
          </w:p>
        </w:tc>
      </w:tr>
      <w:tr w:rsidR="00B741FF" w14:paraId="5017AEE6" w14:textId="77777777" w:rsidTr="00B741FF">
        <w:tc>
          <w:tcPr>
            <w:tcW w:w="709" w:type="dxa"/>
            <w:tcBorders>
              <w:top w:val="nil"/>
              <w:left w:val="single" w:sz="6" w:space="0" w:color="auto"/>
              <w:bottom w:val="single" w:sz="2" w:space="0" w:color="auto"/>
              <w:right w:val="single" w:sz="6" w:space="0" w:color="auto"/>
            </w:tcBorders>
          </w:tcPr>
          <w:p w14:paraId="70721D2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4D6667E" w14:textId="77777777" w:rsidR="00B741FF" w:rsidRDefault="00B741FF">
            <w:pPr>
              <w:spacing w:line="276" w:lineRule="auto"/>
              <w:jc w:val="center"/>
              <w:rPr>
                <w:sz w:val="16"/>
                <w:szCs w:val="16"/>
                <w:lang w:val="en-US"/>
              </w:rPr>
            </w:pPr>
            <w:r>
              <w:rPr>
                <w:sz w:val="16"/>
                <w:szCs w:val="16"/>
                <w:lang w:val="en-US"/>
              </w:rPr>
              <w:t>7123011000200</w:t>
            </w:r>
          </w:p>
        </w:tc>
        <w:tc>
          <w:tcPr>
            <w:tcW w:w="4252" w:type="dxa"/>
            <w:gridSpan w:val="3"/>
            <w:tcBorders>
              <w:top w:val="nil"/>
              <w:left w:val="single" w:sz="6" w:space="0" w:color="auto"/>
              <w:bottom w:val="single" w:sz="2" w:space="0" w:color="auto"/>
              <w:right w:val="single" w:sz="6" w:space="0" w:color="auto"/>
            </w:tcBorders>
            <w:hideMark/>
          </w:tcPr>
          <w:p w14:paraId="1026E87C" w14:textId="77777777" w:rsidR="00B741FF" w:rsidRDefault="00B741FF">
            <w:pPr>
              <w:spacing w:line="276" w:lineRule="auto"/>
              <w:rPr>
                <w:lang w:val="en-US"/>
              </w:rPr>
            </w:pPr>
            <w:r>
              <w:rPr>
                <w:lang w:val="en-US"/>
              </w:rPr>
              <w:t>Betonist</w:t>
            </w:r>
          </w:p>
        </w:tc>
        <w:tc>
          <w:tcPr>
            <w:tcW w:w="993" w:type="dxa"/>
            <w:gridSpan w:val="2"/>
            <w:tcBorders>
              <w:top w:val="nil"/>
              <w:left w:val="single" w:sz="6" w:space="0" w:color="auto"/>
              <w:bottom w:val="single" w:sz="2" w:space="0" w:color="auto"/>
              <w:right w:val="single" w:sz="6" w:space="0" w:color="auto"/>
            </w:tcBorders>
            <w:hideMark/>
          </w:tcPr>
          <w:p w14:paraId="3FB1A86D"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D972D19" w14:textId="77777777" w:rsidR="00B741FF" w:rsidRDefault="00B741FF">
            <w:pPr>
              <w:spacing w:line="276" w:lineRule="auto"/>
              <w:rPr>
                <w:lang w:val="en-US"/>
              </w:rPr>
            </w:pPr>
            <w:r>
              <w:rPr>
                <w:lang w:val="en-US"/>
              </w:rPr>
              <w:t>1,58</w:t>
            </w:r>
          </w:p>
        </w:tc>
        <w:tc>
          <w:tcPr>
            <w:tcW w:w="0" w:type="auto"/>
            <w:vAlign w:val="center"/>
            <w:hideMark/>
          </w:tcPr>
          <w:p w14:paraId="4BA9E735" w14:textId="77777777" w:rsidR="00B741FF" w:rsidRDefault="00B741FF">
            <w:pPr>
              <w:spacing w:line="276" w:lineRule="auto"/>
              <w:rPr>
                <w:lang w:eastAsia="ro-RO"/>
              </w:rPr>
            </w:pPr>
          </w:p>
        </w:tc>
      </w:tr>
      <w:tr w:rsidR="00B741FF" w14:paraId="7B32ACC1" w14:textId="77777777" w:rsidTr="00B741FF">
        <w:tc>
          <w:tcPr>
            <w:tcW w:w="709" w:type="dxa"/>
            <w:tcBorders>
              <w:top w:val="nil"/>
              <w:left w:val="single" w:sz="6" w:space="0" w:color="auto"/>
              <w:bottom w:val="single" w:sz="2" w:space="0" w:color="auto"/>
              <w:right w:val="single" w:sz="6" w:space="0" w:color="auto"/>
            </w:tcBorders>
          </w:tcPr>
          <w:p w14:paraId="379D94C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3628837" w14:textId="77777777" w:rsidR="00B741FF" w:rsidRDefault="00B741F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6610769A" w14:textId="77777777" w:rsidR="00B741FF" w:rsidRDefault="00B741F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20A2DCDF"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23001235" w14:textId="77777777" w:rsidR="00B741FF" w:rsidRDefault="00B741FF">
            <w:pPr>
              <w:spacing w:line="276" w:lineRule="auto"/>
              <w:rPr>
                <w:lang w:val="en-US"/>
              </w:rPr>
            </w:pPr>
            <w:r>
              <w:rPr>
                <w:lang w:val="en-US"/>
              </w:rPr>
              <w:t>0,68</w:t>
            </w:r>
          </w:p>
        </w:tc>
        <w:tc>
          <w:tcPr>
            <w:tcW w:w="0" w:type="auto"/>
            <w:vAlign w:val="center"/>
            <w:hideMark/>
          </w:tcPr>
          <w:p w14:paraId="54C741C3" w14:textId="77777777" w:rsidR="00B741FF" w:rsidRDefault="00B741FF">
            <w:pPr>
              <w:spacing w:line="276" w:lineRule="auto"/>
              <w:rPr>
                <w:lang w:eastAsia="ro-RO"/>
              </w:rPr>
            </w:pPr>
          </w:p>
        </w:tc>
      </w:tr>
      <w:tr w:rsidR="00B741FF" w14:paraId="27523396" w14:textId="77777777" w:rsidTr="00B741FF">
        <w:tc>
          <w:tcPr>
            <w:tcW w:w="709" w:type="dxa"/>
            <w:tcBorders>
              <w:top w:val="nil"/>
              <w:left w:val="single" w:sz="6" w:space="0" w:color="auto"/>
              <w:bottom w:val="single" w:sz="2" w:space="0" w:color="auto"/>
              <w:right w:val="single" w:sz="6" w:space="0" w:color="auto"/>
            </w:tcBorders>
          </w:tcPr>
          <w:p w14:paraId="621A5CE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6BD0D5" w14:textId="77777777" w:rsidR="00B741FF" w:rsidRDefault="00B741FF">
            <w:pPr>
              <w:spacing w:line="276" w:lineRule="auto"/>
              <w:jc w:val="center"/>
              <w:rPr>
                <w:sz w:val="16"/>
                <w:szCs w:val="16"/>
                <w:lang w:val="en-US"/>
              </w:rPr>
            </w:pPr>
            <w:r>
              <w:rPr>
                <w:sz w:val="16"/>
                <w:szCs w:val="16"/>
                <w:lang w:val="en-US"/>
              </w:rPr>
              <w:t>5001000100135</w:t>
            </w:r>
          </w:p>
        </w:tc>
        <w:tc>
          <w:tcPr>
            <w:tcW w:w="4252" w:type="dxa"/>
            <w:gridSpan w:val="3"/>
            <w:tcBorders>
              <w:top w:val="nil"/>
              <w:left w:val="single" w:sz="6" w:space="0" w:color="auto"/>
              <w:bottom w:val="single" w:sz="2" w:space="0" w:color="auto"/>
              <w:right w:val="single" w:sz="6" w:space="0" w:color="auto"/>
            </w:tcBorders>
            <w:hideMark/>
          </w:tcPr>
          <w:p w14:paraId="4B3741F6" w14:textId="77777777" w:rsidR="00B741FF" w:rsidRDefault="00B741FF">
            <w:pPr>
              <w:spacing w:line="276" w:lineRule="auto"/>
              <w:rPr>
                <w:lang w:val="en-US"/>
              </w:rPr>
            </w:pPr>
            <w:r>
              <w:rPr>
                <w:lang w:val="en-US"/>
              </w:rPr>
              <w:t>Freza cu carota diamanta</w:t>
            </w:r>
          </w:p>
        </w:tc>
        <w:tc>
          <w:tcPr>
            <w:tcW w:w="993" w:type="dxa"/>
            <w:gridSpan w:val="2"/>
            <w:tcBorders>
              <w:top w:val="nil"/>
              <w:left w:val="single" w:sz="6" w:space="0" w:color="auto"/>
              <w:bottom w:val="single" w:sz="2" w:space="0" w:color="auto"/>
              <w:right w:val="single" w:sz="6" w:space="0" w:color="auto"/>
            </w:tcBorders>
            <w:hideMark/>
          </w:tcPr>
          <w:p w14:paraId="21EA5841"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6487FF1" w14:textId="77777777" w:rsidR="00B741FF" w:rsidRDefault="00B741FF">
            <w:pPr>
              <w:spacing w:line="276" w:lineRule="auto"/>
              <w:rPr>
                <w:lang w:val="en-US"/>
              </w:rPr>
            </w:pPr>
            <w:r>
              <w:rPr>
                <w:lang w:val="en-US"/>
              </w:rPr>
              <w:t>0,03</w:t>
            </w:r>
          </w:p>
        </w:tc>
        <w:tc>
          <w:tcPr>
            <w:tcW w:w="0" w:type="auto"/>
            <w:vAlign w:val="center"/>
            <w:hideMark/>
          </w:tcPr>
          <w:p w14:paraId="16612196" w14:textId="77777777" w:rsidR="00B741FF" w:rsidRDefault="00B741FF">
            <w:pPr>
              <w:spacing w:line="276" w:lineRule="auto"/>
              <w:rPr>
                <w:lang w:eastAsia="ro-RO"/>
              </w:rPr>
            </w:pPr>
          </w:p>
        </w:tc>
      </w:tr>
      <w:tr w:rsidR="00B741FF" w14:paraId="5AFAE9E8" w14:textId="77777777" w:rsidTr="00B741FF">
        <w:tc>
          <w:tcPr>
            <w:tcW w:w="709" w:type="dxa"/>
            <w:tcBorders>
              <w:top w:val="nil"/>
              <w:left w:val="single" w:sz="6" w:space="0" w:color="auto"/>
              <w:bottom w:val="single" w:sz="2" w:space="0" w:color="auto"/>
              <w:right w:val="single" w:sz="6" w:space="0" w:color="auto"/>
            </w:tcBorders>
          </w:tcPr>
          <w:p w14:paraId="1791CEE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FBAF305" w14:textId="77777777" w:rsidR="00B741FF" w:rsidRDefault="00B741FF">
            <w:pPr>
              <w:spacing w:line="276" w:lineRule="auto"/>
              <w:jc w:val="center"/>
              <w:rPr>
                <w:sz w:val="16"/>
                <w:szCs w:val="16"/>
                <w:lang w:val="en-US"/>
              </w:rPr>
            </w:pPr>
            <w:r>
              <w:rPr>
                <w:sz w:val="16"/>
                <w:szCs w:val="16"/>
                <w:lang w:val="en-US"/>
              </w:rPr>
              <w:t>4100126202818</w:t>
            </w:r>
          </w:p>
        </w:tc>
        <w:tc>
          <w:tcPr>
            <w:tcW w:w="4252" w:type="dxa"/>
            <w:gridSpan w:val="3"/>
            <w:tcBorders>
              <w:top w:val="nil"/>
              <w:left w:val="single" w:sz="6" w:space="0" w:color="auto"/>
              <w:bottom w:val="single" w:sz="2" w:space="0" w:color="auto"/>
              <w:right w:val="single" w:sz="6" w:space="0" w:color="auto"/>
            </w:tcBorders>
            <w:hideMark/>
          </w:tcPr>
          <w:p w14:paraId="5209D9C3" w14:textId="77777777" w:rsidR="00B741FF" w:rsidRDefault="00B741FF">
            <w:pPr>
              <w:spacing w:line="276" w:lineRule="auto"/>
              <w:rPr>
                <w:lang w:val="en-US"/>
              </w:rPr>
            </w:pPr>
            <w:r>
              <w:rPr>
                <w:lang w:val="en-US"/>
              </w:rPr>
              <w:t>Apa</w:t>
            </w:r>
          </w:p>
        </w:tc>
        <w:tc>
          <w:tcPr>
            <w:tcW w:w="993" w:type="dxa"/>
            <w:gridSpan w:val="2"/>
            <w:tcBorders>
              <w:top w:val="nil"/>
              <w:left w:val="single" w:sz="6" w:space="0" w:color="auto"/>
              <w:bottom w:val="single" w:sz="2" w:space="0" w:color="auto"/>
              <w:right w:val="single" w:sz="6" w:space="0" w:color="auto"/>
            </w:tcBorders>
            <w:hideMark/>
          </w:tcPr>
          <w:p w14:paraId="5EF3EA99"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4E7BEAD7" w14:textId="77777777" w:rsidR="00B741FF" w:rsidRDefault="00B741FF">
            <w:pPr>
              <w:spacing w:line="276" w:lineRule="auto"/>
              <w:rPr>
                <w:lang w:val="en-US"/>
              </w:rPr>
            </w:pPr>
            <w:r>
              <w:rPr>
                <w:lang w:val="en-US"/>
              </w:rPr>
              <w:t>0,15</w:t>
            </w:r>
          </w:p>
        </w:tc>
        <w:tc>
          <w:tcPr>
            <w:tcW w:w="0" w:type="auto"/>
            <w:vAlign w:val="center"/>
            <w:hideMark/>
          </w:tcPr>
          <w:p w14:paraId="02ED0C3B" w14:textId="77777777" w:rsidR="00B741FF" w:rsidRDefault="00B741FF">
            <w:pPr>
              <w:spacing w:line="276" w:lineRule="auto"/>
              <w:rPr>
                <w:lang w:eastAsia="ro-RO"/>
              </w:rPr>
            </w:pPr>
          </w:p>
        </w:tc>
      </w:tr>
      <w:tr w:rsidR="00B741FF" w14:paraId="105C46B9" w14:textId="77777777" w:rsidTr="00B741FF">
        <w:tc>
          <w:tcPr>
            <w:tcW w:w="709" w:type="dxa"/>
            <w:tcBorders>
              <w:top w:val="nil"/>
              <w:left w:val="single" w:sz="6" w:space="0" w:color="auto"/>
              <w:bottom w:val="single" w:sz="2" w:space="0" w:color="auto"/>
              <w:right w:val="single" w:sz="6" w:space="0" w:color="auto"/>
            </w:tcBorders>
          </w:tcPr>
          <w:p w14:paraId="66EC452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258173" w14:textId="77777777" w:rsidR="00B741FF" w:rsidRDefault="00B741FF">
            <w:pPr>
              <w:spacing w:line="276" w:lineRule="auto"/>
              <w:jc w:val="center"/>
              <w:rPr>
                <w:sz w:val="16"/>
                <w:szCs w:val="16"/>
                <w:lang w:val="en-US"/>
              </w:rPr>
            </w:pPr>
            <w:r>
              <w:rPr>
                <w:sz w:val="16"/>
                <w:szCs w:val="16"/>
                <w:lang w:val="en-US"/>
              </w:rPr>
              <w:t>2952260003904</w:t>
            </w:r>
          </w:p>
        </w:tc>
        <w:tc>
          <w:tcPr>
            <w:tcW w:w="4252" w:type="dxa"/>
            <w:gridSpan w:val="3"/>
            <w:tcBorders>
              <w:top w:val="nil"/>
              <w:left w:val="single" w:sz="6" w:space="0" w:color="auto"/>
              <w:bottom w:val="single" w:sz="2" w:space="0" w:color="auto"/>
              <w:right w:val="single" w:sz="6" w:space="0" w:color="auto"/>
            </w:tcBorders>
            <w:hideMark/>
          </w:tcPr>
          <w:p w14:paraId="66E3C68E" w14:textId="77777777" w:rsidR="00B741FF" w:rsidRDefault="00B741FF">
            <w:pPr>
              <w:spacing w:line="276" w:lineRule="auto"/>
              <w:rPr>
                <w:lang w:val="en-US"/>
              </w:rPr>
            </w:pPr>
            <w:r>
              <w:rPr>
                <w:lang w:val="en-US"/>
              </w:rPr>
              <w:t>Masina cu foreza-carota diamantata cu diametrul sub 250 mm</w:t>
            </w:r>
          </w:p>
        </w:tc>
        <w:tc>
          <w:tcPr>
            <w:tcW w:w="993" w:type="dxa"/>
            <w:gridSpan w:val="2"/>
            <w:tcBorders>
              <w:top w:val="nil"/>
              <w:left w:val="single" w:sz="6" w:space="0" w:color="auto"/>
              <w:bottom w:val="single" w:sz="2" w:space="0" w:color="auto"/>
              <w:right w:val="single" w:sz="6" w:space="0" w:color="auto"/>
            </w:tcBorders>
            <w:hideMark/>
          </w:tcPr>
          <w:p w14:paraId="4B45351D"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39137938" w14:textId="77777777" w:rsidR="00B741FF" w:rsidRDefault="00B741FF">
            <w:pPr>
              <w:spacing w:line="276" w:lineRule="auto"/>
              <w:rPr>
                <w:lang w:val="en-US"/>
              </w:rPr>
            </w:pPr>
            <w:r>
              <w:rPr>
                <w:lang w:val="en-US"/>
              </w:rPr>
              <w:t>1,08</w:t>
            </w:r>
          </w:p>
        </w:tc>
        <w:tc>
          <w:tcPr>
            <w:tcW w:w="0" w:type="auto"/>
            <w:vAlign w:val="center"/>
            <w:hideMark/>
          </w:tcPr>
          <w:p w14:paraId="3B1E3176" w14:textId="77777777" w:rsidR="00B741FF" w:rsidRDefault="00B741FF">
            <w:pPr>
              <w:spacing w:line="276" w:lineRule="auto"/>
              <w:rPr>
                <w:lang w:eastAsia="ro-RO"/>
              </w:rPr>
            </w:pPr>
          </w:p>
        </w:tc>
      </w:tr>
      <w:tr w:rsidR="00B741FF" w14:paraId="633CB773" w14:textId="77777777" w:rsidTr="00B741FF">
        <w:trPr>
          <w:trHeight w:val="340"/>
        </w:trPr>
        <w:tc>
          <w:tcPr>
            <w:tcW w:w="709" w:type="dxa"/>
            <w:tcBorders>
              <w:top w:val="nil"/>
              <w:left w:val="single" w:sz="6" w:space="0" w:color="auto"/>
              <w:bottom w:val="nil"/>
              <w:right w:val="nil"/>
            </w:tcBorders>
          </w:tcPr>
          <w:p w14:paraId="3F11EC4B"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2DA2BEDB"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5780A795"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DA9D8AA"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77E9F448"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54D582E" w14:textId="77777777" w:rsidR="00B741FF" w:rsidRDefault="00B741FF">
            <w:pPr>
              <w:spacing w:line="276" w:lineRule="auto"/>
              <w:rPr>
                <w:lang w:val="en-US"/>
              </w:rPr>
            </w:pPr>
          </w:p>
        </w:tc>
      </w:tr>
      <w:tr w:rsidR="00B741FF" w14:paraId="7F5870A5" w14:textId="77777777" w:rsidTr="00B741FF">
        <w:tc>
          <w:tcPr>
            <w:tcW w:w="709" w:type="dxa"/>
            <w:tcBorders>
              <w:top w:val="single" w:sz="4" w:space="0" w:color="auto"/>
              <w:left w:val="single" w:sz="6" w:space="0" w:color="auto"/>
              <w:bottom w:val="nil"/>
              <w:right w:val="nil"/>
            </w:tcBorders>
          </w:tcPr>
          <w:p w14:paraId="2B568F58"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32C5F145"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6EC5B6C9" w14:textId="77777777" w:rsidR="00B741FF" w:rsidRDefault="00B741FF">
            <w:pPr>
              <w:spacing w:line="276" w:lineRule="auto"/>
              <w:rPr>
                <w:sz w:val="8"/>
                <w:szCs w:val="8"/>
                <w:lang w:val="en-US"/>
              </w:rPr>
            </w:pPr>
          </w:p>
          <w:p w14:paraId="32022B3D" w14:textId="77777777" w:rsidR="00B741FF" w:rsidRDefault="00B741FF">
            <w:pPr>
              <w:spacing w:line="276" w:lineRule="auto"/>
              <w:rPr>
                <w:sz w:val="8"/>
                <w:szCs w:val="8"/>
                <w:lang w:val="en-US"/>
              </w:rPr>
            </w:pPr>
          </w:p>
          <w:p w14:paraId="1841A47F"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29504DBE"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08C32EF2"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42ECA0E0" w14:textId="77777777" w:rsidR="00B741FF" w:rsidRDefault="00B741FF">
            <w:pPr>
              <w:spacing w:line="276" w:lineRule="auto"/>
              <w:rPr>
                <w:sz w:val="8"/>
                <w:szCs w:val="8"/>
                <w:lang w:val="en-US"/>
              </w:rPr>
            </w:pPr>
          </w:p>
        </w:tc>
        <w:tc>
          <w:tcPr>
            <w:tcW w:w="0" w:type="auto"/>
            <w:vAlign w:val="center"/>
            <w:hideMark/>
          </w:tcPr>
          <w:p w14:paraId="0AE49C9A" w14:textId="77777777" w:rsidR="00B741FF" w:rsidRDefault="00B741FF">
            <w:pPr>
              <w:spacing w:line="276" w:lineRule="auto"/>
              <w:rPr>
                <w:lang w:eastAsia="ro-RO"/>
              </w:rPr>
            </w:pPr>
          </w:p>
        </w:tc>
      </w:tr>
      <w:tr w:rsidR="00B741FF" w14:paraId="0F931564"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7EE66CB0"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8E49ACA"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5132528"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6A8526FA"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1352E8C" w14:textId="77777777" w:rsidR="00B741FF" w:rsidRDefault="00B741FF">
            <w:pPr>
              <w:spacing w:line="276" w:lineRule="auto"/>
              <w:rPr>
                <w:lang w:val="en-US"/>
              </w:rPr>
            </w:pPr>
          </w:p>
        </w:tc>
        <w:tc>
          <w:tcPr>
            <w:tcW w:w="0" w:type="auto"/>
            <w:vAlign w:val="center"/>
            <w:hideMark/>
          </w:tcPr>
          <w:p w14:paraId="40476FA6" w14:textId="77777777" w:rsidR="00B741FF" w:rsidRDefault="00B741FF">
            <w:pPr>
              <w:spacing w:line="276" w:lineRule="auto"/>
              <w:rPr>
                <w:lang w:eastAsia="ro-RO"/>
              </w:rPr>
            </w:pPr>
          </w:p>
        </w:tc>
      </w:tr>
      <w:tr w:rsidR="00B741FF" w14:paraId="020C19B4" w14:textId="77777777" w:rsidTr="00B741FF">
        <w:trPr>
          <w:trHeight w:val="160"/>
        </w:trPr>
        <w:tc>
          <w:tcPr>
            <w:tcW w:w="709" w:type="dxa"/>
            <w:tcBorders>
              <w:top w:val="single" w:sz="4" w:space="0" w:color="auto"/>
              <w:left w:val="single" w:sz="6" w:space="0" w:color="auto"/>
              <w:bottom w:val="single" w:sz="4" w:space="0" w:color="auto"/>
              <w:right w:val="nil"/>
            </w:tcBorders>
          </w:tcPr>
          <w:p w14:paraId="18A847E4"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0ADAAFE7"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029ADBA2"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09E8777F" w14:textId="77777777" w:rsidR="00B741FF" w:rsidRDefault="00B741FF">
            <w:pPr>
              <w:spacing w:line="276" w:lineRule="auto"/>
              <w:rPr>
                <w:sz w:val="8"/>
                <w:szCs w:val="8"/>
                <w:lang w:val="en-US"/>
              </w:rPr>
            </w:pPr>
            <w:r>
              <w:rPr>
                <w:b/>
                <w:bCs/>
                <w:lang w:val="en-US"/>
              </w:rPr>
              <w:t xml:space="preserve">Total </w:t>
            </w:r>
            <w:r>
              <w:rPr>
                <w:b/>
                <w:bCs/>
                <w:sz w:val="22"/>
                <w:szCs w:val="22"/>
                <w:lang w:val="en-US"/>
              </w:rPr>
              <w:t>Demolari</w:t>
            </w:r>
          </w:p>
        </w:tc>
        <w:tc>
          <w:tcPr>
            <w:tcW w:w="1134" w:type="dxa"/>
            <w:gridSpan w:val="2"/>
            <w:tcBorders>
              <w:top w:val="single" w:sz="4" w:space="0" w:color="auto"/>
              <w:left w:val="nil"/>
              <w:bottom w:val="single" w:sz="4" w:space="0" w:color="auto"/>
              <w:right w:val="nil"/>
            </w:tcBorders>
            <w:hideMark/>
          </w:tcPr>
          <w:p w14:paraId="363D0BF8"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5F0108D7" w14:textId="77777777" w:rsidR="00B741FF" w:rsidRDefault="00B741FF">
            <w:pPr>
              <w:spacing w:line="276" w:lineRule="auto"/>
              <w:rPr>
                <w:b/>
                <w:bCs/>
                <w:lang w:val="en-US"/>
              </w:rPr>
            </w:pPr>
          </w:p>
        </w:tc>
        <w:tc>
          <w:tcPr>
            <w:tcW w:w="0" w:type="auto"/>
            <w:vAlign w:val="center"/>
            <w:hideMark/>
          </w:tcPr>
          <w:p w14:paraId="45BD1644" w14:textId="77777777" w:rsidR="00B741FF" w:rsidRDefault="00B741FF">
            <w:pPr>
              <w:spacing w:line="276" w:lineRule="auto"/>
              <w:rPr>
                <w:lang w:eastAsia="ro-RO"/>
              </w:rPr>
            </w:pPr>
          </w:p>
        </w:tc>
      </w:tr>
      <w:tr w:rsidR="00B741FF" w14:paraId="266D0B9B" w14:textId="77777777" w:rsidTr="00B741FF">
        <w:tc>
          <w:tcPr>
            <w:tcW w:w="709" w:type="dxa"/>
            <w:tcBorders>
              <w:top w:val="nil"/>
              <w:left w:val="single" w:sz="6" w:space="0" w:color="auto"/>
              <w:bottom w:val="nil"/>
              <w:right w:val="nil"/>
            </w:tcBorders>
            <w:hideMark/>
          </w:tcPr>
          <w:p w14:paraId="2542D08E" w14:textId="77777777" w:rsidR="00B741FF" w:rsidRDefault="00B741F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0F4799FA"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48EAD3C0" w14:textId="77777777" w:rsidR="00B741FF" w:rsidRDefault="00B741FF">
            <w:pPr>
              <w:spacing w:line="276" w:lineRule="auto"/>
              <w:rPr>
                <w:b/>
                <w:bCs/>
                <w:sz w:val="22"/>
                <w:szCs w:val="22"/>
                <w:lang w:val="en-US"/>
              </w:rPr>
            </w:pPr>
            <w:r>
              <w:rPr>
                <w:b/>
                <w:bCs/>
                <w:sz w:val="22"/>
                <w:szCs w:val="22"/>
                <w:lang w:val="en-US"/>
              </w:rPr>
              <w:t>1.2.2. Apeduct</w:t>
            </w:r>
          </w:p>
          <w:p w14:paraId="73CA54F9"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342AC7B3"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683BDF96"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BFD7B38" w14:textId="77777777" w:rsidR="00B741FF" w:rsidRDefault="00B741FF">
            <w:pPr>
              <w:spacing w:line="276" w:lineRule="auto"/>
              <w:rPr>
                <w:lang w:val="en-US"/>
              </w:rPr>
            </w:pPr>
          </w:p>
        </w:tc>
      </w:tr>
      <w:tr w:rsidR="00B741FF" w14:paraId="07FD55A5"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063013D" w14:textId="77777777" w:rsidR="00B741FF" w:rsidRDefault="00B741FF">
            <w:pPr>
              <w:spacing w:line="276" w:lineRule="auto"/>
              <w:rPr>
                <w:lang w:val="en-US"/>
              </w:rPr>
            </w:pPr>
            <w:r>
              <w:rPr>
                <w:lang w:val="en-US"/>
              </w:rPr>
              <w:t>14</w:t>
            </w:r>
          </w:p>
        </w:tc>
        <w:tc>
          <w:tcPr>
            <w:tcW w:w="1276" w:type="dxa"/>
            <w:gridSpan w:val="2"/>
            <w:tcBorders>
              <w:top w:val="single" w:sz="4" w:space="0" w:color="auto"/>
              <w:left w:val="single" w:sz="6" w:space="0" w:color="auto"/>
              <w:bottom w:val="single" w:sz="4" w:space="0" w:color="auto"/>
              <w:right w:val="single" w:sz="6" w:space="0" w:color="auto"/>
            </w:tcBorders>
          </w:tcPr>
          <w:p w14:paraId="31336963" w14:textId="77777777" w:rsidR="00B741FF" w:rsidRDefault="00B741FF">
            <w:pPr>
              <w:spacing w:line="276" w:lineRule="auto"/>
              <w:rPr>
                <w:lang w:val="en-US"/>
              </w:rPr>
            </w:pPr>
            <w:r>
              <w:rPr>
                <w:lang w:val="en-US"/>
              </w:rPr>
              <w:t>SD07A</w:t>
            </w:r>
          </w:p>
          <w:p w14:paraId="1C5EC7D8"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B256AE1"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Robinet de trecere cu ventil si mufa, cu sau fara descarcare , pentru teava din otel, avind diametrul de 3/8" - 1/2"  (Robinet sub lavoar 1/2")</w:t>
            </w:r>
            <w:r>
              <w:rPr>
                <w:rFonts w:ascii="Times New Roman CYR" w:hAnsi="Times New Roman CYR" w:cs="Times New Roman CYR"/>
                <w:sz w:val="16"/>
                <w:szCs w:val="16"/>
                <w:lang w:val="en-US"/>
              </w:rPr>
              <w:t xml:space="preserve"> </w:t>
            </w:r>
          </w:p>
          <w:p w14:paraId="65822988"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D80208B"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76D620B" w14:textId="77777777" w:rsidR="00B741FF" w:rsidRDefault="00B741FF">
            <w:pPr>
              <w:spacing w:line="276" w:lineRule="auto"/>
              <w:jc w:val="center"/>
              <w:rPr>
                <w:lang w:val="en-US"/>
              </w:rPr>
            </w:pPr>
            <w:r>
              <w:rPr>
                <w:lang w:val="en-US"/>
              </w:rPr>
              <w:t>4,00</w:t>
            </w:r>
          </w:p>
        </w:tc>
        <w:tc>
          <w:tcPr>
            <w:tcW w:w="0" w:type="auto"/>
            <w:vAlign w:val="center"/>
            <w:hideMark/>
          </w:tcPr>
          <w:p w14:paraId="4A5708E7" w14:textId="77777777" w:rsidR="00B741FF" w:rsidRDefault="00B741FF">
            <w:pPr>
              <w:spacing w:line="276" w:lineRule="auto"/>
              <w:rPr>
                <w:lang w:eastAsia="ro-RO"/>
              </w:rPr>
            </w:pPr>
          </w:p>
        </w:tc>
      </w:tr>
      <w:tr w:rsidR="00B741FF" w14:paraId="1001B5DB" w14:textId="77777777" w:rsidTr="00B741FF">
        <w:tc>
          <w:tcPr>
            <w:tcW w:w="709" w:type="dxa"/>
            <w:tcBorders>
              <w:top w:val="nil"/>
              <w:left w:val="single" w:sz="6" w:space="0" w:color="auto"/>
              <w:bottom w:val="single" w:sz="2" w:space="0" w:color="auto"/>
              <w:right w:val="single" w:sz="6" w:space="0" w:color="auto"/>
            </w:tcBorders>
          </w:tcPr>
          <w:p w14:paraId="1CCB589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131EF4"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38975F04"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2224F745"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F2ECB3C" w14:textId="77777777" w:rsidR="00B741FF" w:rsidRDefault="00B741FF">
            <w:pPr>
              <w:spacing w:line="276" w:lineRule="auto"/>
              <w:rPr>
                <w:lang w:val="en-US"/>
              </w:rPr>
            </w:pPr>
            <w:r>
              <w:rPr>
                <w:lang w:val="en-US"/>
              </w:rPr>
              <w:t>0,72</w:t>
            </w:r>
          </w:p>
        </w:tc>
        <w:tc>
          <w:tcPr>
            <w:tcW w:w="0" w:type="auto"/>
            <w:vAlign w:val="center"/>
            <w:hideMark/>
          </w:tcPr>
          <w:p w14:paraId="4137AD57" w14:textId="77777777" w:rsidR="00B741FF" w:rsidRDefault="00B741FF">
            <w:pPr>
              <w:spacing w:line="276" w:lineRule="auto"/>
              <w:rPr>
                <w:lang w:eastAsia="ro-RO"/>
              </w:rPr>
            </w:pPr>
          </w:p>
        </w:tc>
      </w:tr>
      <w:tr w:rsidR="00B741FF" w14:paraId="60D85F86" w14:textId="77777777" w:rsidTr="00B741FF">
        <w:tc>
          <w:tcPr>
            <w:tcW w:w="709" w:type="dxa"/>
            <w:tcBorders>
              <w:top w:val="nil"/>
              <w:left w:val="single" w:sz="6" w:space="0" w:color="auto"/>
              <w:bottom w:val="single" w:sz="2" w:space="0" w:color="auto"/>
              <w:right w:val="single" w:sz="6" w:space="0" w:color="auto"/>
            </w:tcBorders>
          </w:tcPr>
          <w:p w14:paraId="2CAA3E7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A2B4602" w14:textId="77777777" w:rsidR="00B741FF" w:rsidRDefault="00B741FF">
            <w:pPr>
              <w:spacing w:line="276" w:lineRule="auto"/>
              <w:jc w:val="center"/>
              <w:rPr>
                <w:sz w:val="16"/>
                <w:szCs w:val="16"/>
                <w:lang w:val="en-US"/>
              </w:rPr>
            </w:pPr>
            <w:r>
              <w:rPr>
                <w:sz w:val="16"/>
                <w:szCs w:val="16"/>
                <w:lang w:val="en-US"/>
              </w:rPr>
              <w:t>2875274201000-3</w:t>
            </w:r>
          </w:p>
        </w:tc>
        <w:tc>
          <w:tcPr>
            <w:tcW w:w="4252" w:type="dxa"/>
            <w:gridSpan w:val="3"/>
            <w:tcBorders>
              <w:top w:val="nil"/>
              <w:left w:val="single" w:sz="6" w:space="0" w:color="auto"/>
              <w:bottom w:val="single" w:sz="2" w:space="0" w:color="auto"/>
              <w:right w:val="single" w:sz="6" w:space="0" w:color="auto"/>
            </w:tcBorders>
            <w:hideMark/>
          </w:tcPr>
          <w:p w14:paraId="092967FD" w14:textId="77777777" w:rsidR="00B741FF" w:rsidRDefault="00B741FF">
            <w:pPr>
              <w:spacing w:line="276" w:lineRule="auto"/>
              <w:rPr>
                <w:lang w:val="en-US"/>
              </w:rPr>
            </w:pPr>
            <w:r>
              <w:rPr>
                <w:lang w:val="en-US"/>
              </w:rPr>
              <w:t>Robinet sub lavoar 1/2"</w:t>
            </w:r>
          </w:p>
        </w:tc>
        <w:tc>
          <w:tcPr>
            <w:tcW w:w="993" w:type="dxa"/>
            <w:gridSpan w:val="2"/>
            <w:tcBorders>
              <w:top w:val="nil"/>
              <w:left w:val="single" w:sz="6" w:space="0" w:color="auto"/>
              <w:bottom w:val="single" w:sz="2" w:space="0" w:color="auto"/>
              <w:right w:val="single" w:sz="6" w:space="0" w:color="auto"/>
            </w:tcBorders>
            <w:hideMark/>
          </w:tcPr>
          <w:p w14:paraId="1486FD4D"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9B022C8" w14:textId="77777777" w:rsidR="00B741FF" w:rsidRDefault="00B741FF">
            <w:pPr>
              <w:spacing w:line="276" w:lineRule="auto"/>
              <w:rPr>
                <w:lang w:val="en-US"/>
              </w:rPr>
            </w:pPr>
            <w:r>
              <w:rPr>
                <w:lang w:val="en-US"/>
              </w:rPr>
              <w:t>4,08</w:t>
            </w:r>
          </w:p>
        </w:tc>
        <w:tc>
          <w:tcPr>
            <w:tcW w:w="0" w:type="auto"/>
            <w:vAlign w:val="center"/>
            <w:hideMark/>
          </w:tcPr>
          <w:p w14:paraId="153301CA" w14:textId="77777777" w:rsidR="00B741FF" w:rsidRDefault="00B741FF">
            <w:pPr>
              <w:spacing w:line="276" w:lineRule="auto"/>
              <w:rPr>
                <w:lang w:eastAsia="ro-RO"/>
              </w:rPr>
            </w:pPr>
          </w:p>
        </w:tc>
      </w:tr>
      <w:tr w:rsidR="00B741FF" w14:paraId="0B143F89" w14:textId="77777777" w:rsidTr="00B741FF">
        <w:trPr>
          <w:trHeight w:val="340"/>
        </w:trPr>
        <w:tc>
          <w:tcPr>
            <w:tcW w:w="709" w:type="dxa"/>
            <w:tcBorders>
              <w:top w:val="nil"/>
              <w:left w:val="single" w:sz="6" w:space="0" w:color="auto"/>
              <w:bottom w:val="nil"/>
              <w:right w:val="nil"/>
            </w:tcBorders>
          </w:tcPr>
          <w:p w14:paraId="67D579E9"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03B2BE82"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7B43330D"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C0A71E8"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17C0B89C"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776FEA7" w14:textId="77777777" w:rsidR="00B741FF" w:rsidRDefault="00B741FF">
            <w:pPr>
              <w:spacing w:line="276" w:lineRule="auto"/>
              <w:rPr>
                <w:lang w:val="en-US"/>
              </w:rPr>
            </w:pPr>
          </w:p>
        </w:tc>
      </w:tr>
      <w:tr w:rsidR="00B741FF" w14:paraId="584DF04F"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2D62FB5" w14:textId="77777777" w:rsidR="00B741FF" w:rsidRDefault="00B741FF">
            <w:pPr>
              <w:spacing w:line="276" w:lineRule="auto"/>
              <w:rPr>
                <w:lang w:val="en-US"/>
              </w:rPr>
            </w:pPr>
            <w:r>
              <w:rPr>
                <w:lang w:val="en-US"/>
              </w:rPr>
              <w:t>15</w:t>
            </w:r>
          </w:p>
        </w:tc>
        <w:tc>
          <w:tcPr>
            <w:tcW w:w="1276" w:type="dxa"/>
            <w:gridSpan w:val="2"/>
            <w:tcBorders>
              <w:top w:val="single" w:sz="4" w:space="0" w:color="auto"/>
              <w:left w:val="single" w:sz="6" w:space="0" w:color="auto"/>
              <w:bottom w:val="single" w:sz="4" w:space="0" w:color="auto"/>
              <w:right w:val="single" w:sz="6" w:space="0" w:color="auto"/>
            </w:tcBorders>
          </w:tcPr>
          <w:p w14:paraId="0DF0EA6E" w14:textId="77777777" w:rsidR="00B741FF" w:rsidRDefault="00B741FF">
            <w:pPr>
              <w:spacing w:line="276" w:lineRule="auto"/>
              <w:rPr>
                <w:lang w:val="en-US"/>
              </w:rPr>
            </w:pPr>
            <w:r>
              <w:rPr>
                <w:lang w:val="en-US"/>
              </w:rPr>
              <w:t>SA20A</w:t>
            </w:r>
          </w:p>
          <w:p w14:paraId="6E5E2FDC"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E5F0A1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Teava din material plastic imbinata prin sudura prin electrofuziune, in conducte de legatura la obiecte sanitare la cladiri de locuit si social culturale, avind diametrul de 20 mm (PN10, teava polipropilena d20mm, coeficient pentru fitinguri K=1.3)</w:t>
            </w:r>
            <w:r>
              <w:rPr>
                <w:rFonts w:ascii="Times New Roman CYR" w:hAnsi="Times New Roman CYR" w:cs="Times New Roman CYR"/>
                <w:sz w:val="16"/>
                <w:szCs w:val="16"/>
                <w:lang w:val="en-US"/>
              </w:rPr>
              <w:t xml:space="preserve"> </w:t>
            </w:r>
          </w:p>
          <w:p w14:paraId="0F125E30"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EB3FE66"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A337A46" w14:textId="77777777" w:rsidR="00B741FF" w:rsidRDefault="00B741FF">
            <w:pPr>
              <w:spacing w:line="276" w:lineRule="auto"/>
              <w:jc w:val="center"/>
              <w:rPr>
                <w:lang w:val="en-US"/>
              </w:rPr>
            </w:pPr>
            <w:r>
              <w:rPr>
                <w:lang w:val="en-US"/>
              </w:rPr>
              <w:t>30,00</w:t>
            </w:r>
          </w:p>
        </w:tc>
        <w:tc>
          <w:tcPr>
            <w:tcW w:w="0" w:type="auto"/>
            <w:vAlign w:val="center"/>
            <w:hideMark/>
          </w:tcPr>
          <w:p w14:paraId="53E6CCDC" w14:textId="77777777" w:rsidR="00B741FF" w:rsidRDefault="00B741FF">
            <w:pPr>
              <w:spacing w:line="276" w:lineRule="auto"/>
              <w:rPr>
                <w:lang w:eastAsia="ro-RO"/>
              </w:rPr>
            </w:pPr>
          </w:p>
        </w:tc>
      </w:tr>
      <w:tr w:rsidR="00B741FF" w14:paraId="278F3CAE" w14:textId="77777777" w:rsidTr="00B741FF">
        <w:tc>
          <w:tcPr>
            <w:tcW w:w="709" w:type="dxa"/>
            <w:tcBorders>
              <w:top w:val="nil"/>
              <w:left w:val="single" w:sz="6" w:space="0" w:color="auto"/>
              <w:bottom w:val="single" w:sz="2" w:space="0" w:color="auto"/>
              <w:right w:val="single" w:sz="6" w:space="0" w:color="auto"/>
            </w:tcBorders>
          </w:tcPr>
          <w:p w14:paraId="4108DF1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644244"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7D4EDF4D"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55D97A71"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33B296E" w14:textId="77777777" w:rsidR="00B741FF" w:rsidRDefault="00B741FF">
            <w:pPr>
              <w:spacing w:line="276" w:lineRule="auto"/>
              <w:rPr>
                <w:lang w:val="en-US"/>
              </w:rPr>
            </w:pPr>
            <w:r>
              <w:rPr>
                <w:lang w:val="en-US"/>
              </w:rPr>
              <w:t>10,92</w:t>
            </w:r>
          </w:p>
        </w:tc>
        <w:tc>
          <w:tcPr>
            <w:tcW w:w="0" w:type="auto"/>
            <w:vAlign w:val="center"/>
            <w:hideMark/>
          </w:tcPr>
          <w:p w14:paraId="5FB11569" w14:textId="77777777" w:rsidR="00B741FF" w:rsidRDefault="00B741FF">
            <w:pPr>
              <w:spacing w:line="276" w:lineRule="auto"/>
              <w:rPr>
                <w:lang w:eastAsia="ro-RO"/>
              </w:rPr>
            </w:pPr>
          </w:p>
        </w:tc>
      </w:tr>
      <w:tr w:rsidR="00B741FF" w14:paraId="6D4ED5BB" w14:textId="77777777" w:rsidTr="00B741FF">
        <w:tc>
          <w:tcPr>
            <w:tcW w:w="709" w:type="dxa"/>
            <w:tcBorders>
              <w:top w:val="nil"/>
              <w:left w:val="single" w:sz="6" w:space="0" w:color="auto"/>
              <w:bottom w:val="single" w:sz="2" w:space="0" w:color="auto"/>
              <w:right w:val="single" w:sz="6" w:space="0" w:color="auto"/>
            </w:tcBorders>
          </w:tcPr>
          <w:p w14:paraId="3D17A96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FCA346C" w14:textId="77777777" w:rsidR="00B741FF" w:rsidRDefault="00B741FF">
            <w:pPr>
              <w:spacing w:line="276" w:lineRule="auto"/>
              <w:jc w:val="center"/>
              <w:rPr>
                <w:sz w:val="16"/>
                <w:szCs w:val="16"/>
                <w:lang w:val="en-US"/>
              </w:rPr>
            </w:pPr>
            <w:r>
              <w:rPr>
                <w:sz w:val="16"/>
                <w:szCs w:val="16"/>
                <w:lang w:val="en-US"/>
              </w:rPr>
              <w:t>2521216717050-4</w:t>
            </w:r>
          </w:p>
        </w:tc>
        <w:tc>
          <w:tcPr>
            <w:tcW w:w="4252" w:type="dxa"/>
            <w:gridSpan w:val="3"/>
            <w:tcBorders>
              <w:top w:val="nil"/>
              <w:left w:val="single" w:sz="6" w:space="0" w:color="auto"/>
              <w:bottom w:val="single" w:sz="2" w:space="0" w:color="auto"/>
              <w:right w:val="single" w:sz="6" w:space="0" w:color="auto"/>
            </w:tcBorders>
            <w:hideMark/>
          </w:tcPr>
          <w:p w14:paraId="1B49FDEF" w14:textId="77777777" w:rsidR="00B741FF" w:rsidRDefault="00B741FF">
            <w:pPr>
              <w:spacing w:line="276" w:lineRule="auto"/>
              <w:rPr>
                <w:lang w:val="en-US"/>
              </w:rPr>
            </w:pPr>
            <w:r>
              <w:rPr>
                <w:lang w:val="en-US"/>
              </w:rPr>
              <w:t>PN10, teava polipropilena d20*2.8mm</w:t>
            </w:r>
          </w:p>
        </w:tc>
        <w:tc>
          <w:tcPr>
            <w:tcW w:w="993" w:type="dxa"/>
            <w:gridSpan w:val="2"/>
            <w:tcBorders>
              <w:top w:val="nil"/>
              <w:left w:val="single" w:sz="6" w:space="0" w:color="auto"/>
              <w:bottom w:val="single" w:sz="2" w:space="0" w:color="auto"/>
              <w:right w:val="single" w:sz="6" w:space="0" w:color="auto"/>
            </w:tcBorders>
            <w:hideMark/>
          </w:tcPr>
          <w:p w14:paraId="009F867B"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02F6C932" w14:textId="77777777" w:rsidR="00B741FF" w:rsidRDefault="00B741FF">
            <w:pPr>
              <w:spacing w:line="276" w:lineRule="auto"/>
              <w:rPr>
                <w:lang w:val="en-US"/>
              </w:rPr>
            </w:pPr>
            <w:r>
              <w:rPr>
                <w:lang w:val="en-US"/>
              </w:rPr>
              <w:t>39,78</w:t>
            </w:r>
          </w:p>
        </w:tc>
        <w:tc>
          <w:tcPr>
            <w:tcW w:w="0" w:type="auto"/>
            <w:vAlign w:val="center"/>
            <w:hideMark/>
          </w:tcPr>
          <w:p w14:paraId="50913298" w14:textId="77777777" w:rsidR="00B741FF" w:rsidRDefault="00B741FF">
            <w:pPr>
              <w:spacing w:line="276" w:lineRule="auto"/>
              <w:rPr>
                <w:lang w:eastAsia="ro-RO"/>
              </w:rPr>
            </w:pPr>
          </w:p>
        </w:tc>
      </w:tr>
      <w:tr w:rsidR="00B741FF" w14:paraId="430AC93E" w14:textId="77777777" w:rsidTr="00B741FF">
        <w:tc>
          <w:tcPr>
            <w:tcW w:w="709" w:type="dxa"/>
            <w:tcBorders>
              <w:top w:val="nil"/>
              <w:left w:val="single" w:sz="6" w:space="0" w:color="auto"/>
              <w:bottom w:val="single" w:sz="2" w:space="0" w:color="auto"/>
              <w:right w:val="single" w:sz="6" w:space="0" w:color="auto"/>
            </w:tcBorders>
          </w:tcPr>
          <w:p w14:paraId="046A56B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E8DF7B5" w14:textId="77777777" w:rsidR="00B741FF" w:rsidRDefault="00B741FF">
            <w:pPr>
              <w:spacing w:line="276" w:lineRule="auto"/>
              <w:jc w:val="center"/>
              <w:rPr>
                <w:sz w:val="16"/>
                <w:szCs w:val="16"/>
                <w:lang w:val="en-US"/>
              </w:rPr>
            </w:pPr>
            <w:r>
              <w:rPr>
                <w:sz w:val="16"/>
                <w:szCs w:val="16"/>
                <w:lang w:val="en-US"/>
              </w:rPr>
              <w:t>2523156719431-3</w:t>
            </w:r>
          </w:p>
        </w:tc>
        <w:tc>
          <w:tcPr>
            <w:tcW w:w="4252" w:type="dxa"/>
            <w:gridSpan w:val="3"/>
            <w:tcBorders>
              <w:top w:val="nil"/>
              <w:left w:val="single" w:sz="6" w:space="0" w:color="auto"/>
              <w:bottom w:val="single" w:sz="2" w:space="0" w:color="auto"/>
              <w:right w:val="single" w:sz="6" w:space="0" w:color="auto"/>
            </w:tcBorders>
            <w:hideMark/>
          </w:tcPr>
          <w:p w14:paraId="2764C84D" w14:textId="77777777" w:rsidR="00B741FF" w:rsidRDefault="00B741FF">
            <w:pPr>
              <w:spacing w:line="276" w:lineRule="auto"/>
              <w:rPr>
                <w:lang w:val="en-US"/>
              </w:rPr>
            </w:pPr>
            <w:r>
              <w:rPr>
                <w:lang w:val="en-US"/>
              </w:rPr>
              <w:t>Cot din material plastic pt. electrofuziune D20</w:t>
            </w:r>
          </w:p>
        </w:tc>
        <w:tc>
          <w:tcPr>
            <w:tcW w:w="993" w:type="dxa"/>
            <w:gridSpan w:val="2"/>
            <w:tcBorders>
              <w:top w:val="nil"/>
              <w:left w:val="single" w:sz="6" w:space="0" w:color="auto"/>
              <w:bottom w:val="single" w:sz="2" w:space="0" w:color="auto"/>
              <w:right w:val="single" w:sz="6" w:space="0" w:color="auto"/>
            </w:tcBorders>
            <w:hideMark/>
          </w:tcPr>
          <w:p w14:paraId="6064FB07"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CFF1935" w14:textId="77777777" w:rsidR="00B741FF" w:rsidRDefault="00B741FF">
            <w:pPr>
              <w:spacing w:line="276" w:lineRule="auto"/>
              <w:rPr>
                <w:lang w:val="en-US"/>
              </w:rPr>
            </w:pPr>
            <w:r>
              <w:rPr>
                <w:lang w:val="en-US"/>
              </w:rPr>
              <w:t>27,30</w:t>
            </w:r>
          </w:p>
        </w:tc>
        <w:tc>
          <w:tcPr>
            <w:tcW w:w="0" w:type="auto"/>
            <w:vAlign w:val="center"/>
            <w:hideMark/>
          </w:tcPr>
          <w:p w14:paraId="0176BBAF" w14:textId="77777777" w:rsidR="00B741FF" w:rsidRDefault="00B741FF">
            <w:pPr>
              <w:spacing w:line="276" w:lineRule="auto"/>
              <w:rPr>
                <w:lang w:eastAsia="ro-RO"/>
              </w:rPr>
            </w:pPr>
          </w:p>
        </w:tc>
      </w:tr>
      <w:tr w:rsidR="00B741FF" w14:paraId="7BFBAE75" w14:textId="77777777" w:rsidTr="00B741FF">
        <w:tc>
          <w:tcPr>
            <w:tcW w:w="709" w:type="dxa"/>
            <w:tcBorders>
              <w:top w:val="nil"/>
              <w:left w:val="single" w:sz="6" w:space="0" w:color="auto"/>
              <w:bottom w:val="single" w:sz="2" w:space="0" w:color="auto"/>
              <w:right w:val="single" w:sz="6" w:space="0" w:color="auto"/>
            </w:tcBorders>
          </w:tcPr>
          <w:p w14:paraId="0FD730D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D7A24FD" w14:textId="77777777" w:rsidR="00B741FF" w:rsidRDefault="00B741FF">
            <w:pPr>
              <w:spacing w:line="276" w:lineRule="auto"/>
              <w:jc w:val="center"/>
              <w:rPr>
                <w:sz w:val="16"/>
                <w:szCs w:val="16"/>
                <w:lang w:val="en-US"/>
              </w:rPr>
            </w:pPr>
            <w:r>
              <w:rPr>
                <w:sz w:val="16"/>
                <w:szCs w:val="16"/>
                <w:lang w:val="en-US"/>
              </w:rPr>
              <w:t>2523156719451-3</w:t>
            </w:r>
          </w:p>
        </w:tc>
        <w:tc>
          <w:tcPr>
            <w:tcW w:w="4252" w:type="dxa"/>
            <w:gridSpan w:val="3"/>
            <w:tcBorders>
              <w:top w:val="nil"/>
              <w:left w:val="single" w:sz="6" w:space="0" w:color="auto"/>
              <w:bottom w:val="single" w:sz="2" w:space="0" w:color="auto"/>
              <w:right w:val="single" w:sz="6" w:space="0" w:color="auto"/>
            </w:tcBorders>
            <w:hideMark/>
          </w:tcPr>
          <w:p w14:paraId="61E9D92C" w14:textId="77777777" w:rsidR="00B741FF" w:rsidRDefault="00B741FF">
            <w:pPr>
              <w:spacing w:line="276" w:lineRule="auto"/>
              <w:rPr>
                <w:lang w:val="en-US"/>
              </w:rPr>
            </w:pPr>
            <w:r>
              <w:rPr>
                <w:lang w:val="en-US"/>
              </w:rPr>
              <w:t>Teu din material plastic pt. electrofuziune D20</w:t>
            </w:r>
          </w:p>
        </w:tc>
        <w:tc>
          <w:tcPr>
            <w:tcW w:w="993" w:type="dxa"/>
            <w:gridSpan w:val="2"/>
            <w:tcBorders>
              <w:top w:val="nil"/>
              <w:left w:val="single" w:sz="6" w:space="0" w:color="auto"/>
              <w:bottom w:val="single" w:sz="2" w:space="0" w:color="auto"/>
              <w:right w:val="single" w:sz="6" w:space="0" w:color="auto"/>
            </w:tcBorders>
            <w:hideMark/>
          </w:tcPr>
          <w:p w14:paraId="633D4FF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2318E8C" w14:textId="77777777" w:rsidR="00B741FF" w:rsidRDefault="00B741FF">
            <w:pPr>
              <w:spacing w:line="276" w:lineRule="auto"/>
              <w:rPr>
                <w:lang w:val="en-US"/>
              </w:rPr>
            </w:pPr>
            <w:r>
              <w:rPr>
                <w:lang w:val="en-US"/>
              </w:rPr>
              <w:t>17,55</w:t>
            </w:r>
          </w:p>
        </w:tc>
        <w:tc>
          <w:tcPr>
            <w:tcW w:w="0" w:type="auto"/>
            <w:vAlign w:val="center"/>
            <w:hideMark/>
          </w:tcPr>
          <w:p w14:paraId="02366635" w14:textId="77777777" w:rsidR="00B741FF" w:rsidRDefault="00B741FF">
            <w:pPr>
              <w:spacing w:line="276" w:lineRule="auto"/>
              <w:rPr>
                <w:lang w:eastAsia="ro-RO"/>
              </w:rPr>
            </w:pPr>
          </w:p>
        </w:tc>
      </w:tr>
      <w:tr w:rsidR="00B741FF" w14:paraId="1A4A86A2" w14:textId="77777777" w:rsidTr="00B741FF">
        <w:tc>
          <w:tcPr>
            <w:tcW w:w="709" w:type="dxa"/>
            <w:tcBorders>
              <w:top w:val="nil"/>
              <w:left w:val="single" w:sz="6" w:space="0" w:color="auto"/>
              <w:bottom w:val="single" w:sz="2" w:space="0" w:color="auto"/>
              <w:right w:val="single" w:sz="6" w:space="0" w:color="auto"/>
            </w:tcBorders>
          </w:tcPr>
          <w:p w14:paraId="0160A8F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43F73EE" w14:textId="77777777" w:rsidR="00B741FF" w:rsidRDefault="00B741FF">
            <w:pPr>
              <w:spacing w:line="276" w:lineRule="auto"/>
              <w:jc w:val="center"/>
              <w:rPr>
                <w:sz w:val="16"/>
                <w:szCs w:val="16"/>
                <w:lang w:val="en-US"/>
              </w:rPr>
            </w:pPr>
            <w:r>
              <w:rPr>
                <w:sz w:val="16"/>
                <w:szCs w:val="16"/>
                <w:lang w:val="en-US"/>
              </w:rPr>
              <w:t>2523156719401-6</w:t>
            </w:r>
          </w:p>
        </w:tc>
        <w:tc>
          <w:tcPr>
            <w:tcW w:w="4252" w:type="dxa"/>
            <w:gridSpan w:val="3"/>
            <w:tcBorders>
              <w:top w:val="nil"/>
              <w:left w:val="single" w:sz="6" w:space="0" w:color="auto"/>
              <w:bottom w:val="single" w:sz="2" w:space="0" w:color="auto"/>
              <w:right w:val="single" w:sz="6" w:space="0" w:color="auto"/>
            </w:tcBorders>
            <w:hideMark/>
          </w:tcPr>
          <w:p w14:paraId="414F6DFE" w14:textId="77777777" w:rsidR="00B741FF" w:rsidRDefault="00B741FF">
            <w:pPr>
              <w:spacing w:line="276" w:lineRule="auto"/>
              <w:rPr>
                <w:lang w:val="en-US"/>
              </w:rPr>
            </w:pPr>
            <w:r>
              <w:rPr>
                <w:lang w:val="en-US"/>
              </w:rPr>
              <w:t>Mufa din material plastic pt. electrofuziune d20</w:t>
            </w:r>
          </w:p>
        </w:tc>
        <w:tc>
          <w:tcPr>
            <w:tcW w:w="993" w:type="dxa"/>
            <w:gridSpan w:val="2"/>
            <w:tcBorders>
              <w:top w:val="nil"/>
              <w:left w:val="single" w:sz="6" w:space="0" w:color="auto"/>
              <w:bottom w:val="single" w:sz="2" w:space="0" w:color="auto"/>
              <w:right w:val="single" w:sz="6" w:space="0" w:color="auto"/>
            </w:tcBorders>
            <w:hideMark/>
          </w:tcPr>
          <w:p w14:paraId="1F3B8A4F"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A35B4CB" w14:textId="77777777" w:rsidR="00B741FF" w:rsidRDefault="00B741FF">
            <w:pPr>
              <w:spacing w:line="276" w:lineRule="auto"/>
              <w:rPr>
                <w:lang w:val="en-US"/>
              </w:rPr>
            </w:pPr>
            <w:r>
              <w:rPr>
                <w:lang w:val="en-US"/>
              </w:rPr>
              <w:t>17,55</w:t>
            </w:r>
          </w:p>
        </w:tc>
        <w:tc>
          <w:tcPr>
            <w:tcW w:w="0" w:type="auto"/>
            <w:vAlign w:val="center"/>
            <w:hideMark/>
          </w:tcPr>
          <w:p w14:paraId="09659D27" w14:textId="77777777" w:rsidR="00B741FF" w:rsidRDefault="00B741FF">
            <w:pPr>
              <w:spacing w:line="276" w:lineRule="auto"/>
              <w:rPr>
                <w:lang w:eastAsia="ro-RO"/>
              </w:rPr>
            </w:pPr>
          </w:p>
        </w:tc>
      </w:tr>
      <w:tr w:rsidR="00B741FF" w14:paraId="70F9F951" w14:textId="77777777" w:rsidTr="00B741FF">
        <w:tc>
          <w:tcPr>
            <w:tcW w:w="709" w:type="dxa"/>
            <w:tcBorders>
              <w:top w:val="nil"/>
              <w:left w:val="single" w:sz="6" w:space="0" w:color="auto"/>
              <w:bottom w:val="single" w:sz="2" w:space="0" w:color="auto"/>
              <w:right w:val="single" w:sz="6" w:space="0" w:color="auto"/>
            </w:tcBorders>
          </w:tcPr>
          <w:p w14:paraId="381BC7C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CCCB9E0" w14:textId="77777777" w:rsidR="00B741FF" w:rsidRDefault="00B741FF">
            <w:pPr>
              <w:spacing w:line="276" w:lineRule="auto"/>
              <w:jc w:val="center"/>
              <w:rPr>
                <w:sz w:val="16"/>
                <w:szCs w:val="16"/>
                <w:lang w:val="en-US"/>
              </w:rPr>
            </w:pPr>
            <w:r>
              <w:rPr>
                <w:sz w:val="16"/>
                <w:szCs w:val="16"/>
                <w:lang w:val="en-US"/>
              </w:rPr>
              <w:t>2523156719530-2</w:t>
            </w:r>
          </w:p>
        </w:tc>
        <w:tc>
          <w:tcPr>
            <w:tcW w:w="4252" w:type="dxa"/>
            <w:gridSpan w:val="3"/>
            <w:tcBorders>
              <w:top w:val="nil"/>
              <w:left w:val="single" w:sz="6" w:space="0" w:color="auto"/>
              <w:bottom w:val="single" w:sz="2" w:space="0" w:color="auto"/>
              <w:right w:val="single" w:sz="6" w:space="0" w:color="auto"/>
            </w:tcBorders>
            <w:hideMark/>
          </w:tcPr>
          <w:p w14:paraId="750374E7" w14:textId="77777777" w:rsidR="00B741FF" w:rsidRDefault="00B741FF">
            <w:pPr>
              <w:spacing w:line="276" w:lineRule="auto"/>
              <w:rPr>
                <w:lang w:val="en-US"/>
              </w:rPr>
            </w:pPr>
            <w:r>
              <w:rPr>
                <w:lang w:val="en-US"/>
              </w:rPr>
              <w:t xml:space="preserve">Racord drept M x Fe </w:t>
            </w:r>
          </w:p>
        </w:tc>
        <w:tc>
          <w:tcPr>
            <w:tcW w:w="993" w:type="dxa"/>
            <w:gridSpan w:val="2"/>
            <w:tcBorders>
              <w:top w:val="nil"/>
              <w:left w:val="single" w:sz="6" w:space="0" w:color="auto"/>
              <w:bottom w:val="single" w:sz="2" w:space="0" w:color="auto"/>
              <w:right w:val="single" w:sz="6" w:space="0" w:color="auto"/>
            </w:tcBorders>
            <w:hideMark/>
          </w:tcPr>
          <w:p w14:paraId="20A8BA68"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403DE42" w14:textId="77777777" w:rsidR="00B741FF" w:rsidRDefault="00B741FF">
            <w:pPr>
              <w:spacing w:line="276" w:lineRule="auto"/>
              <w:rPr>
                <w:lang w:val="en-US"/>
              </w:rPr>
            </w:pPr>
            <w:r>
              <w:rPr>
                <w:lang w:val="en-US"/>
              </w:rPr>
              <w:t>39,00</w:t>
            </w:r>
          </w:p>
        </w:tc>
        <w:tc>
          <w:tcPr>
            <w:tcW w:w="0" w:type="auto"/>
            <w:vAlign w:val="center"/>
            <w:hideMark/>
          </w:tcPr>
          <w:p w14:paraId="23723F7A" w14:textId="77777777" w:rsidR="00B741FF" w:rsidRDefault="00B741FF">
            <w:pPr>
              <w:spacing w:line="276" w:lineRule="auto"/>
              <w:rPr>
                <w:lang w:eastAsia="ro-RO"/>
              </w:rPr>
            </w:pPr>
          </w:p>
        </w:tc>
      </w:tr>
      <w:tr w:rsidR="00B741FF" w14:paraId="1B52DF17" w14:textId="77777777" w:rsidTr="00B741FF">
        <w:tc>
          <w:tcPr>
            <w:tcW w:w="709" w:type="dxa"/>
            <w:tcBorders>
              <w:top w:val="nil"/>
              <w:left w:val="single" w:sz="6" w:space="0" w:color="auto"/>
              <w:bottom w:val="single" w:sz="2" w:space="0" w:color="auto"/>
              <w:right w:val="single" w:sz="6" w:space="0" w:color="auto"/>
            </w:tcBorders>
          </w:tcPr>
          <w:p w14:paraId="40DE9C0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138457" w14:textId="77777777" w:rsidR="00B741FF" w:rsidRDefault="00B741FF">
            <w:pPr>
              <w:spacing w:line="276" w:lineRule="auto"/>
              <w:jc w:val="center"/>
              <w:rPr>
                <w:sz w:val="16"/>
                <w:szCs w:val="16"/>
                <w:lang w:val="en-US"/>
              </w:rPr>
            </w:pPr>
            <w:r>
              <w:rPr>
                <w:sz w:val="16"/>
                <w:szCs w:val="16"/>
                <w:lang w:val="en-US"/>
              </w:rPr>
              <w:t>2112307325046</w:t>
            </w:r>
          </w:p>
        </w:tc>
        <w:tc>
          <w:tcPr>
            <w:tcW w:w="4252" w:type="dxa"/>
            <w:gridSpan w:val="3"/>
            <w:tcBorders>
              <w:top w:val="nil"/>
              <w:left w:val="single" w:sz="6" w:space="0" w:color="auto"/>
              <w:bottom w:val="single" w:sz="2" w:space="0" w:color="auto"/>
              <w:right w:val="single" w:sz="6" w:space="0" w:color="auto"/>
            </w:tcBorders>
            <w:hideMark/>
          </w:tcPr>
          <w:p w14:paraId="02C8DD5E" w14:textId="77777777" w:rsidR="00B741FF" w:rsidRDefault="00B741FF">
            <w:pPr>
              <w:spacing w:line="276" w:lineRule="auto"/>
              <w:rPr>
                <w:lang w:val="en-US"/>
              </w:rPr>
            </w:pPr>
            <w:r>
              <w:rPr>
                <w:lang w:val="en-US"/>
              </w:rPr>
              <w:t>Hirtie absorbanta</w:t>
            </w:r>
          </w:p>
        </w:tc>
        <w:tc>
          <w:tcPr>
            <w:tcW w:w="993" w:type="dxa"/>
            <w:gridSpan w:val="2"/>
            <w:tcBorders>
              <w:top w:val="nil"/>
              <w:left w:val="single" w:sz="6" w:space="0" w:color="auto"/>
              <w:bottom w:val="single" w:sz="2" w:space="0" w:color="auto"/>
              <w:right w:val="single" w:sz="6" w:space="0" w:color="auto"/>
            </w:tcBorders>
            <w:hideMark/>
          </w:tcPr>
          <w:p w14:paraId="6EE117DE"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C5D8CBF" w14:textId="77777777" w:rsidR="00B741FF" w:rsidRDefault="00B741FF">
            <w:pPr>
              <w:spacing w:line="276" w:lineRule="auto"/>
              <w:rPr>
                <w:lang w:val="en-US"/>
              </w:rPr>
            </w:pPr>
            <w:r>
              <w:rPr>
                <w:lang w:val="en-US"/>
              </w:rPr>
              <w:t>0,78</w:t>
            </w:r>
          </w:p>
        </w:tc>
        <w:tc>
          <w:tcPr>
            <w:tcW w:w="0" w:type="auto"/>
            <w:vAlign w:val="center"/>
            <w:hideMark/>
          </w:tcPr>
          <w:p w14:paraId="3BED57EC" w14:textId="77777777" w:rsidR="00B741FF" w:rsidRDefault="00B741FF">
            <w:pPr>
              <w:spacing w:line="276" w:lineRule="auto"/>
              <w:rPr>
                <w:lang w:eastAsia="ro-RO"/>
              </w:rPr>
            </w:pPr>
          </w:p>
        </w:tc>
      </w:tr>
      <w:tr w:rsidR="00B741FF" w14:paraId="72737E7E" w14:textId="77777777" w:rsidTr="00B741FF">
        <w:tc>
          <w:tcPr>
            <w:tcW w:w="709" w:type="dxa"/>
            <w:tcBorders>
              <w:top w:val="nil"/>
              <w:left w:val="single" w:sz="6" w:space="0" w:color="auto"/>
              <w:bottom w:val="single" w:sz="2" w:space="0" w:color="auto"/>
              <w:right w:val="single" w:sz="6" w:space="0" w:color="auto"/>
            </w:tcBorders>
          </w:tcPr>
          <w:p w14:paraId="55452D7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9EE7D08" w14:textId="77777777" w:rsidR="00B741FF" w:rsidRDefault="00B741FF">
            <w:pPr>
              <w:spacing w:line="276" w:lineRule="auto"/>
              <w:jc w:val="center"/>
              <w:rPr>
                <w:sz w:val="16"/>
                <w:szCs w:val="16"/>
                <w:lang w:val="en-US"/>
              </w:rPr>
            </w:pPr>
            <w:r>
              <w:rPr>
                <w:sz w:val="16"/>
                <w:szCs w:val="16"/>
                <w:lang w:val="en-US"/>
              </w:rPr>
              <w:t>3220137315778</w:t>
            </w:r>
          </w:p>
        </w:tc>
        <w:tc>
          <w:tcPr>
            <w:tcW w:w="4252" w:type="dxa"/>
            <w:gridSpan w:val="3"/>
            <w:tcBorders>
              <w:top w:val="nil"/>
              <w:left w:val="single" w:sz="6" w:space="0" w:color="auto"/>
              <w:bottom w:val="single" w:sz="2" w:space="0" w:color="auto"/>
              <w:right w:val="single" w:sz="6" w:space="0" w:color="auto"/>
            </w:tcBorders>
            <w:hideMark/>
          </w:tcPr>
          <w:p w14:paraId="2D3F8256" w14:textId="77777777" w:rsidR="00B741FF" w:rsidRDefault="00B741FF">
            <w:pPr>
              <w:spacing w:line="276" w:lineRule="auto"/>
              <w:rPr>
                <w:lang w:val="en-US"/>
              </w:rPr>
            </w:pPr>
            <w:r>
              <w:rPr>
                <w:lang w:val="en-US"/>
              </w:rPr>
              <w:t>Decapant</w:t>
            </w:r>
          </w:p>
        </w:tc>
        <w:tc>
          <w:tcPr>
            <w:tcW w:w="993" w:type="dxa"/>
            <w:gridSpan w:val="2"/>
            <w:tcBorders>
              <w:top w:val="nil"/>
              <w:left w:val="single" w:sz="6" w:space="0" w:color="auto"/>
              <w:bottom w:val="single" w:sz="2" w:space="0" w:color="auto"/>
              <w:right w:val="single" w:sz="6" w:space="0" w:color="auto"/>
            </w:tcBorders>
            <w:hideMark/>
          </w:tcPr>
          <w:p w14:paraId="7877DC54"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294C8079" w14:textId="77777777" w:rsidR="00B741FF" w:rsidRDefault="00B741FF">
            <w:pPr>
              <w:spacing w:line="276" w:lineRule="auto"/>
              <w:rPr>
                <w:lang w:val="en-US"/>
              </w:rPr>
            </w:pPr>
            <w:r>
              <w:rPr>
                <w:lang w:val="en-US"/>
              </w:rPr>
              <w:t>0,23</w:t>
            </w:r>
          </w:p>
        </w:tc>
        <w:tc>
          <w:tcPr>
            <w:tcW w:w="0" w:type="auto"/>
            <w:vAlign w:val="center"/>
            <w:hideMark/>
          </w:tcPr>
          <w:p w14:paraId="76E96278" w14:textId="77777777" w:rsidR="00B741FF" w:rsidRDefault="00B741FF">
            <w:pPr>
              <w:spacing w:line="276" w:lineRule="auto"/>
              <w:rPr>
                <w:lang w:eastAsia="ro-RO"/>
              </w:rPr>
            </w:pPr>
          </w:p>
        </w:tc>
      </w:tr>
      <w:tr w:rsidR="00B741FF" w14:paraId="13009AF7" w14:textId="77777777" w:rsidTr="00B741FF">
        <w:tc>
          <w:tcPr>
            <w:tcW w:w="709" w:type="dxa"/>
            <w:tcBorders>
              <w:top w:val="nil"/>
              <w:left w:val="single" w:sz="6" w:space="0" w:color="auto"/>
              <w:bottom w:val="single" w:sz="2" w:space="0" w:color="auto"/>
              <w:right w:val="single" w:sz="6" w:space="0" w:color="auto"/>
            </w:tcBorders>
          </w:tcPr>
          <w:p w14:paraId="53C88D0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FD62220" w14:textId="77777777" w:rsidR="00B741FF" w:rsidRDefault="00B741FF">
            <w:pPr>
              <w:spacing w:line="276" w:lineRule="auto"/>
              <w:jc w:val="center"/>
              <w:rPr>
                <w:sz w:val="16"/>
                <w:szCs w:val="16"/>
                <w:lang w:val="en-US"/>
              </w:rPr>
            </w:pPr>
            <w:r>
              <w:rPr>
                <w:sz w:val="16"/>
                <w:szCs w:val="16"/>
                <w:lang w:val="en-US"/>
              </w:rPr>
              <w:t>2462107332752</w:t>
            </w:r>
          </w:p>
        </w:tc>
        <w:tc>
          <w:tcPr>
            <w:tcW w:w="4252" w:type="dxa"/>
            <w:gridSpan w:val="3"/>
            <w:tcBorders>
              <w:top w:val="nil"/>
              <w:left w:val="single" w:sz="6" w:space="0" w:color="auto"/>
              <w:bottom w:val="single" w:sz="2" w:space="0" w:color="auto"/>
              <w:right w:val="single" w:sz="6" w:space="0" w:color="auto"/>
            </w:tcBorders>
            <w:hideMark/>
          </w:tcPr>
          <w:p w14:paraId="64E7F965" w14:textId="77777777" w:rsidR="00B741FF" w:rsidRDefault="00B741FF">
            <w:pPr>
              <w:spacing w:line="276" w:lineRule="auto"/>
              <w:rPr>
                <w:lang w:val="en-US"/>
              </w:rPr>
            </w:pPr>
            <w:r>
              <w:rPr>
                <w:lang w:val="en-US"/>
              </w:rPr>
              <w:t>Pasta etansare pentru filete metalice</w:t>
            </w:r>
          </w:p>
        </w:tc>
        <w:tc>
          <w:tcPr>
            <w:tcW w:w="993" w:type="dxa"/>
            <w:gridSpan w:val="2"/>
            <w:tcBorders>
              <w:top w:val="nil"/>
              <w:left w:val="single" w:sz="6" w:space="0" w:color="auto"/>
              <w:bottom w:val="single" w:sz="2" w:space="0" w:color="auto"/>
              <w:right w:val="single" w:sz="6" w:space="0" w:color="auto"/>
            </w:tcBorders>
            <w:hideMark/>
          </w:tcPr>
          <w:p w14:paraId="32577461"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60187B29" w14:textId="77777777" w:rsidR="00B741FF" w:rsidRDefault="00B741FF">
            <w:pPr>
              <w:spacing w:line="276" w:lineRule="auto"/>
              <w:rPr>
                <w:lang w:val="en-US"/>
              </w:rPr>
            </w:pPr>
            <w:r>
              <w:rPr>
                <w:lang w:val="en-US"/>
              </w:rPr>
              <w:t>0,08</w:t>
            </w:r>
          </w:p>
        </w:tc>
        <w:tc>
          <w:tcPr>
            <w:tcW w:w="0" w:type="auto"/>
            <w:vAlign w:val="center"/>
            <w:hideMark/>
          </w:tcPr>
          <w:p w14:paraId="2639D081" w14:textId="77777777" w:rsidR="00B741FF" w:rsidRDefault="00B741FF">
            <w:pPr>
              <w:spacing w:line="276" w:lineRule="auto"/>
              <w:rPr>
                <w:lang w:eastAsia="ro-RO"/>
              </w:rPr>
            </w:pPr>
          </w:p>
        </w:tc>
      </w:tr>
      <w:tr w:rsidR="00B741FF" w14:paraId="75A429D9" w14:textId="77777777" w:rsidTr="00B741FF">
        <w:tc>
          <w:tcPr>
            <w:tcW w:w="709" w:type="dxa"/>
            <w:tcBorders>
              <w:top w:val="nil"/>
              <w:left w:val="single" w:sz="6" w:space="0" w:color="auto"/>
              <w:bottom w:val="single" w:sz="2" w:space="0" w:color="auto"/>
              <w:right w:val="single" w:sz="6" w:space="0" w:color="auto"/>
            </w:tcBorders>
          </w:tcPr>
          <w:p w14:paraId="1945AEC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14DDE5C" w14:textId="77777777" w:rsidR="00B741FF" w:rsidRDefault="00B741FF">
            <w:pPr>
              <w:spacing w:line="276" w:lineRule="auto"/>
              <w:jc w:val="center"/>
              <w:rPr>
                <w:sz w:val="16"/>
                <w:szCs w:val="16"/>
                <w:lang w:val="en-US"/>
              </w:rPr>
            </w:pPr>
            <w:r>
              <w:rPr>
                <w:sz w:val="16"/>
                <w:szCs w:val="16"/>
                <w:lang w:val="en-US"/>
              </w:rPr>
              <w:t>2940600002994</w:t>
            </w:r>
          </w:p>
        </w:tc>
        <w:tc>
          <w:tcPr>
            <w:tcW w:w="4252" w:type="dxa"/>
            <w:gridSpan w:val="3"/>
            <w:tcBorders>
              <w:top w:val="nil"/>
              <w:left w:val="single" w:sz="6" w:space="0" w:color="auto"/>
              <w:bottom w:val="single" w:sz="2" w:space="0" w:color="auto"/>
              <w:right w:val="single" w:sz="6" w:space="0" w:color="auto"/>
            </w:tcBorders>
            <w:hideMark/>
          </w:tcPr>
          <w:p w14:paraId="43582465" w14:textId="77777777" w:rsidR="00B741FF" w:rsidRDefault="00B741FF">
            <w:pPr>
              <w:spacing w:line="276" w:lineRule="auto"/>
              <w:rPr>
                <w:lang w:val="en-US"/>
              </w:rPr>
            </w:pPr>
            <w:r>
              <w:rPr>
                <w:lang w:val="en-US"/>
              </w:rPr>
              <w:t>Aparat de sudura</w:t>
            </w:r>
          </w:p>
        </w:tc>
        <w:tc>
          <w:tcPr>
            <w:tcW w:w="993" w:type="dxa"/>
            <w:gridSpan w:val="2"/>
            <w:tcBorders>
              <w:top w:val="nil"/>
              <w:left w:val="single" w:sz="6" w:space="0" w:color="auto"/>
              <w:bottom w:val="single" w:sz="2" w:space="0" w:color="auto"/>
              <w:right w:val="single" w:sz="6" w:space="0" w:color="auto"/>
            </w:tcBorders>
            <w:hideMark/>
          </w:tcPr>
          <w:p w14:paraId="277920A4"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6CE60745" w14:textId="77777777" w:rsidR="00B741FF" w:rsidRDefault="00B741FF">
            <w:pPr>
              <w:spacing w:line="276" w:lineRule="auto"/>
              <w:rPr>
                <w:lang w:val="en-US"/>
              </w:rPr>
            </w:pPr>
            <w:r>
              <w:rPr>
                <w:lang w:val="en-US"/>
              </w:rPr>
              <w:t>0,70</w:t>
            </w:r>
          </w:p>
        </w:tc>
        <w:tc>
          <w:tcPr>
            <w:tcW w:w="0" w:type="auto"/>
            <w:vAlign w:val="center"/>
            <w:hideMark/>
          </w:tcPr>
          <w:p w14:paraId="4FB1DE26" w14:textId="77777777" w:rsidR="00B741FF" w:rsidRDefault="00B741FF">
            <w:pPr>
              <w:spacing w:line="276" w:lineRule="auto"/>
              <w:rPr>
                <w:lang w:eastAsia="ro-RO"/>
              </w:rPr>
            </w:pPr>
          </w:p>
        </w:tc>
      </w:tr>
      <w:tr w:rsidR="00B741FF" w14:paraId="7DA870BF" w14:textId="77777777" w:rsidTr="00B741FF">
        <w:trPr>
          <w:trHeight w:val="340"/>
        </w:trPr>
        <w:tc>
          <w:tcPr>
            <w:tcW w:w="709" w:type="dxa"/>
            <w:tcBorders>
              <w:top w:val="nil"/>
              <w:left w:val="single" w:sz="6" w:space="0" w:color="auto"/>
              <w:bottom w:val="nil"/>
              <w:right w:val="nil"/>
            </w:tcBorders>
          </w:tcPr>
          <w:p w14:paraId="35E66610"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62E653F2"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392F467A"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5AF8ECF"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1B0688E6"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4BE9008" w14:textId="77777777" w:rsidR="00B741FF" w:rsidRDefault="00B741FF">
            <w:pPr>
              <w:spacing w:line="276" w:lineRule="auto"/>
              <w:rPr>
                <w:lang w:val="en-US"/>
              </w:rPr>
            </w:pPr>
          </w:p>
        </w:tc>
      </w:tr>
      <w:tr w:rsidR="00B741FF" w14:paraId="4427F5CC"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1FA5A87" w14:textId="77777777" w:rsidR="00B741FF" w:rsidRDefault="00B741FF">
            <w:pPr>
              <w:spacing w:line="276" w:lineRule="auto"/>
              <w:rPr>
                <w:lang w:val="en-US"/>
              </w:rPr>
            </w:pPr>
            <w:r>
              <w:rPr>
                <w:lang w:val="en-US"/>
              </w:rPr>
              <w:t>16</w:t>
            </w:r>
          </w:p>
        </w:tc>
        <w:tc>
          <w:tcPr>
            <w:tcW w:w="1276" w:type="dxa"/>
            <w:gridSpan w:val="2"/>
            <w:tcBorders>
              <w:top w:val="single" w:sz="4" w:space="0" w:color="auto"/>
              <w:left w:val="single" w:sz="6" w:space="0" w:color="auto"/>
              <w:bottom w:val="single" w:sz="4" w:space="0" w:color="auto"/>
              <w:right w:val="single" w:sz="6" w:space="0" w:color="auto"/>
            </w:tcBorders>
          </w:tcPr>
          <w:p w14:paraId="3C6FD2B9" w14:textId="77777777" w:rsidR="00B741FF" w:rsidRDefault="00B741FF">
            <w:pPr>
              <w:spacing w:line="276" w:lineRule="auto"/>
              <w:rPr>
                <w:lang w:val="en-US"/>
              </w:rPr>
            </w:pPr>
            <w:r>
              <w:rPr>
                <w:lang w:val="en-US"/>
              </w:rPr>
              <w:t>RpIF09D</w:t>
            </w:r>
          </w:p>
          <w:p w14:paraId="28F3C957"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B7FE90C"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Izolarea conductelor cu mansoane de izolatie speciala, introduse pe conducte, avind diametrul si grosimea de la D=20*30 mm (mansozne din PE expandat Climaflex d22x9mm)</w:t>
            </w:r>
            <w:r>
              <w:rPr>
                <w:rFonts w:ascii="Times New Roman CYR" w:hAnsi="Times New Roman CYR" w:cs="Times New Roman CYR"/>
                <w:sz w:val="16"/>
                <w:szCs w:val="16"/>
                <w:lang w:val="en-US"/>
              </w:rPr>
              <w:t xml:space="preserve"> </w:t>
            </w:r>
          </w:p>
          <w:p w14:paraId="651C2E0D"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51F8783"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59E5773" w14:textId="77777777" w:rsidR="00B741FF" w:rsidRDefault="00B741FF">
            <w:pPr>
              <w:spacing w:line="276" w:lineRule="auto"/>
              <w:jc w:val="center"/>
              <w:rPr>
                <w:lang w:val="en-US"/>
              </w:rPr>
            </w:pPr>
            <w:r>
              <w:rPr>
                <w:lang w:val="en-US"/>
              </w:rPr>
              <w:t>30,00</w:t>
            </w:r>
          </w:p>
        </w:tc>
        <w:tc>
          <w:tcPr>
            <w:tcW w:w="0" w:type="auto"/>
            <w:vAlign w:val="center"/>
            <w:hideMark/>
          </w:tcPr>
          <w:p w14:paraId="468DACB8" w14:textId="77777777" w:rsidR="00B741FF" w:rsidRDefault="00B741FF">
            <w:pPr>
              <w:spacing w:line="276" w:lineRule="auto"/>
              <w:rPr>
                <w:lang w:eastAsia="ro-RO"/>
              </w:rPr>
            </w:pPr>
          </w:p>
        </w:tc>
      </w:tr>
      <w:tr w:rsidR="00B741FF" w14:paraId="703B7A4D" w14:textId="77777777" w:rsidTr="00B741FF">
        <w:tc>
          <w:tcPr>
            <w:tcW w:w="709" w:type="dxa"/>
            <w:tcBorders>
              <w:top w:val="nil"/>
              <w:left w:val="single" w:sz="6" w:space="0" w:color="auto"/>
              <w:bottom w:val="single" w:sz="2" w:space="0" w:color="auto"/>
              <w:right w:val="single" w:sz="6" w:space="0" w:color="auto"/>
            </w:tcBorders>
          </w:tcPr>
          <w:p w14:paraId="4C0D5C9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A6D425" w14:textId="77777777" w:rsidR="00B741FF" w:rsidRDefault="00B741FF">
            <w:pPr>
              <w:spacing w:line="276" w:lineRule="auto"/>
              <w:jc w:val="center"/>
              <w:rPr>
                <w:sz w:val="16"/>
                <w:szCs w:val="16"/>
                <w:lang w:val="en-US"/>
              </w:rPr>
            </w:pPr>
            <w:r>
              <w:rPr>
                <w:sz w:val="16"/>
                <w:szCs w:val="16"/>
                <w:lang w:val="en-US"/>
              </w:rPr>
              <w:t>7136040011800</w:t>
            </w:r>
          </w:p>
        </w:tc>
        <w:tc>
          <w:tcPr>
            <w:tcW w:w="4252" w:type="dxa"/>
            <w:gridSpan w:val="3"/>
            <w:tcBorders>
              <w:top w:val="nil"/>
              <w:left w:val="single" w:sz="6" w:space="0" w:color="auto"/>
              <w:bottom w:val="single" w:sz="2" w:space="0" w:color="auto"/>
              <w:right w:val="single" w:sz="6" w:space="0" w:color="auto"/>
            </w:tcBorders>
            <w:hideMark/>
          </w:tcPr>
          <w:p w14:paraId="16255281" w14:textId="77777777" w:rsidR="00B741FF" w:rsidRDefault="00B741FF">
            <w:pPr>
              <w:spacing w:line="276" w:lineRule="auto"/>
              <w:rPr>
                <w:lang w:val="en-US"/>
              </w:rPr>
            </w:pPr>
            <w:r>
              <w:rPr>
                <w:lang w:val="en-US"/>
              </w:rPr>
              <w:t xml:space="preserve">Instalator incalzire </w:t>
            </w:r>
          </w:p>
        </w:tc>
        <w:tc>
          <w:tcPr>
            <w:tcW w:w="993" w:type="dxa"/>
            <w:gridSpan w:val="2"/>
            <w:tcBorders>
              <w:top w:val="nil"/>
              <w:left w:val="single" w:sz="6" w:space="0" w:color="auto"/>
              <w:bottom w:val="single" w:sz="2" w:space="0" w:color="auto"/>
              <w:right w:val="single" w:sz="6" w:space="0" w:color="auto"/>
            </w:tcBorders>
            <w:hideMark/>
          </w:tcPr>
          <w:p w14:paraId="30DAE825"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9089FA4" w14:textId="77777777" w:rsidR="00B741FF" w:rsidRDefault="00B741FF">
            <w:pPr>
              <w:spacing w:line="276" w:lineRule="auto"/>
              <w:rPr>
                <w:lang w:val="en-US"/>
              </w:rPr>
            </w:pPr>
            <w:r>
              <w:rPr>
                <w:lang w:val="en-US"/>
              </w:rPr>
              <w:t>15,30</w:t>
            </w:r>
          </w:p>
        </w:tc>
        <w:tc>
          <w:tcPr>
            <w:tcW w:w="0" w:type="auto"/>
            <w:vAlign w:val="center"/>
            <w:hideMark/>
          </w:tcPr>
          <w:p w14:paraId="3AE14C5E" w14:textId="77777777" w:rsidR="00B741FF" w:rsidRDefault="00B741FF">
            <w:pPr>
              <w:spacing w:line="276" w:lineRule="auto"/>
              <w:rPr>
                <w:lang w:eastAsia="ro-RO"/>
              </w:rPr>
            </w:pPr>
          </w:p>
        </w:tc>
      </w:tr>
      <w:tr w:rsidR="00B741FF" w14:paraId="50DED81F" w14:textId="77777777" w:rsidTr="00B741FF">
        <w:tc>
          <w:tcPr>
            <w:tcW w:w="709" w:type="dxa"/>
            <w:tcBorders>
              <w:top w:val="nil"/>
              <w:left w:val="single" w:sz="6" w:space="0" w:color="auto"/>
              <w:bottom w:val="single" w:sz="2" w:space="0" w:color="auto"/>
              <w:right w:val="single" w:sz="6" w:space="0" w:color="auto"/>
            </w:tcBorders>
          </w:tcPr>
          <w:p w14:paraId="34CFD91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C8A179" w14:textId="77777777" w:rsidR="00B741FF" w:rsidRDefault="00B741FF">
            <w:pPr>
              <w:spacing w:line="276" w:lineRule="auto"/>
              <w:jc w:val="center"/>
              <w:rPr>
                <w:sz w:val="16"/>
                <w:szCs w:val="16"/>
                <w:lang w:val="en-US"/>
              </w:rPr>
            </w:pPr>
            <w:r>
              <w:rPr>
                <w:sz w:val="16"/>
                <w:szCs w:val="16"/>
                <w:lang w:val="en-US"/>
              </w:rPr>
              <w:t>33205173516-47</w:t>
            </w:r>
          </w:p>
        </w:tc>
        <w:tc>
          <w:tcPr>
            <w:tcW w:w="4252" w:type="dxa"/>
            <w:gridSpan w:val="3"/>
            <w:tcBorders>
              <w:top w:val="nil"/>
              <w:left w:val="single" w:sz="6" w:space="0" w:color="auto"/>
              <w:bottom w:val="single" w:sz="2" w:space="0" w:color="auto"/>
              <w:right w:val="single" w:sz="6" w:space="0" w:color="auto"/>
            </w:tcBorders>
            <w:hideMark/>
          </w:tcPr>
          <w:p w14:paraId="3FE76F6E" w14:textId="77777777" w:rsidR="00B741FF" w:rsidRDefault="00B741FF">
            <w:pPr>
              <w:spacing w:line="276" w:lineRule="auto"/>
              <w:rPr>
                <w:lang w:val="en-US"/>
              </w:rPr>
            </w:pPr>
            <w:r>
              <w:rPr>
                <w:lang w:val="en-US"/>
              </w:rPr>
              <w:t>mansozne din PE expandat Climaflex d22x9mm</w:t>
            </w:r>
          </w:p>
        </w:tc>
        <w:tc>
          <w:tcPr>
            <w:tcW w:w="993" w:type="dxa"/>
            <w:gridSpan w:val="2"/>
            <w:tcBorders>
              <w:top w:val="nil"/>
              <w:left w:val="single" w:sz="6" w:space="0" w:color="auto"/>
              <w:bottom w:val="single" w:sz="2" w:space="0" w:color="auto"/>
              <w:right w:val="single" w:sz="6" w:space="0" w:color="auto"/>
            </w:tcBorders>
            <w:hideMark/>
          </w:tcPr>
          <w:p w14:paraId="2CAAABF3"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2A934CB7" w14:textId="77777777" w:rsidR="00B741FF" w:rsidRDefault="00B741FF">
            <w:pPr>
              <w:spacing w:line="276" w:lineRule="auto"/>
              <w:rPr>
                <w:lang w:val="en-US"/>
              </w:rPr>
            </w:pPr>
            <w:r>
              <w:rPr>
                <w:lang w:val="en-US"/>
              </w:rPr>
              <w:t>32,44</w:t>
            </w:r>
          </w:p>
        </w:tc>
        <w:tc>
          <w:tcPr>
            <w:tcW w:w="0" w:type="auto"/>
            <w:vAlign w:val="center"/>
            <w:hideMark/>
          </w:tcPr>
          <w:p w14:paraId="6FF2CE3C" w14:textId="77777777" w:rsidR="00B741FF" w:rsidRDefault="00B741FF">
            <w:pPr>
              <w:spacing w:line="276" w:lineRule="auto"/>
              <w:rPr>
                <w:lang w:eastAsia="ro-RO"/>
              </w:rPr>
            </w:pPr>
          </w:p>
        </w:tc>
      </w:tr>
      <w:tr w:rsidR="00B741FF" w14:paraId="562B387C" w14:textId="77777777" w:rsidTr="00B741FF">
        <w:trPr>
          <w:trHeight w:val="340"/>
        </w:trPr>
        <w:tc>
          <w:tcPr>
            <w:tcW w:w="709" w:type="dxa"/>
            <w:tcBorders>
              <w:top w:val="nil"/>
              <w:left w:val="single" w:sz="6" w:space="0" w:color="auto"/>
              <w:bottom w:val="nil"/>
              <w:right w:val="nil"/>
            </w:tcBorders>
          </w:tcPr>
          <w:p w14:paraId="1015EEB6"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473809A"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E196E88"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40B24866"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1290479A"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44178A8E" w14:textId="77777777" w:rsidR="00B741FF" w:rsidRDefault="00B741FF">
            <w:pPr>
              <w:spacing w:line="276" w:lineRule="auto"/>
              <w:rPr>
                <w:lang w:val="en-US"/>
              </w:rPr>
            </w:pPr>
          </w:p>
        </w:tc>
      </w:tr>
      <w:tr w:rsidR="00B741FF" w14:paraId="51C081B5"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5322D126" w14:textId="77777777" w:rsidR="00B741FF" w:rsidRDefault="00B741FF">
            <w:pPr>
              <w:spacing w:line="276" w:lineRule="auto"/>
              <w:rPr>
                <w:lang w:val="en-US"/>
              </w:rPr>
            </w:pPr>
            <w:r>
              <w:rPr>
                <w:lang w:val="en-US"/>
              </w:rPr>
              <w:t>17</w:t>
            </w:r>
          </w:p>
        </w:tc>
        <w:tc>
          <w:tcPr>
            <w:tcW w:w="1276" w:type="dxa"/>
            <w:gridSpan w:val="2"/>
            <w:tcBorders>
              <w:top w:val="single" w:sz="4" w:space="0" w:color="auto"/>
              <w:left w:val="single" w:sz="6" w:space="0" w:color="auto"/>
              <w:bottom w:val="single" w:sz="4" w:space="0" w:color="auto"/>
              <w:right w:val="single" w:sz="6" w:space="0" w:color="auto"/>
            </w:tcBorders>
          </w:tcPr>
          <w:p w14:paraId="79BE926A" w14:textId="77777777" w:rsidR="00B741FF" w:rsidRDefault="00B741FF">
            <w:pPr>
              <w:spacing w:line="276" w:lineRule="auto"/>
              <w:rPr>
                <w:lang w:val="en-US"/>
              </w:rPr>
            </w:pPr>
            <w:r>
              <w:rPr>
                <w:lang w:val="en-US"/>
              </w:rPr>
              <w:t>SD20A</w:t>
            </w:r>
          </w:p>
          <w:p w14:paraId="1F03F72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62C61F6"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Racord olandez si cot cu racord olandez, zincat, cu etansare plana, avind filet interior-exterior, cu diametrul   3/8" -  1/2" (Racord cu fixare PPR 20x1/2" metal)</w:t>
            </w:r>
            <w:r>
              <w:rPr>
                <w:rFonts w:ascii="Times New Roman CYR" w:hAnsi="Times New Roman CYR" w:cs="Times New Roman CYR"/>
                <w:sz w:val="16"/>
                <w:szCs w:val="16"/>
                <w:lang w:val="en-US"/>
              </w:rPr>
              <w:t xml:space="preserve"> </w:t>
            </w:r>
          </w:p>
          <w:p w14:paraId="1FB70451"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B2D6B45"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87919B9" w14:textId="77777777" w:rsidR="00B741FF" w:rsidRDefault="00B741FF">
            <w:pPr>
              <w:spacing w:line="276" w:lineRule="auto"/>
              <w:jc w:val="center"/>
              <w:rPr>
                <w:lang w:val="en-US"/>
              </w:rPr>
            </w:pPr>
            <w:r>
              <w:rPr>
                <w:lang w:val="en-US"/>
              </w:rPr>
              <w:t>7,00</w:t>
            </w:r>
          </w:p>
        </w:tc>
        <w:tc>
          <w:tcPr>
            <w:tcW w:w="0" w:type="auto"/>
            <w:vAlign w:val="center"/>
            <w:hideMark/>
          </w:tcPr>
          <w:p w14:paraId="48DC9803" w14:textId="77777777" w:rsidR="00B741FF" w:rsidRDefault="00B741FF">
            <w:pPr>
              <w:spacing w:line="276" w:lineRule="auto"/>
              <w:rPr>
                <w:lang w:eastAsia="ro-RO"/>
              </w:rPr>
            </w:pPr>
          </w:p>
        </w:tc>
      </w:tr>
      <w:tr w:rsidR="00B741FF" w14:paraId="76240796" w14:textId="77777777" w:rsidTr="00B741FF">
        <w:tc>
          <w:tcPr>
            <w:tcW w:w="709" w:type="dxa"/>
            <w:tcBorders>
              <w:top w:val="nil"/>
              <w:left w:val="single" w:sz="6" w:space="0" w:color="auto"/>
              <w:bottom w:val="single" w:sz="2" w:space="0" w:color="auto"/>
              <w:right w:val="single" w:sz="6" w:space="0" w:color="auto"/>
            </w:tcBorders>
          </w:tcPr>
          <w:p w14:paraId="613CD5B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5DED871"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01224B89"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1BB86A37"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CCF703D" w14:textId="77777777" w:rsidR="00B741FF" w:rsidRDefault="00B741FF">
            <w:pPr>
              <w:spacing w:line="276" w:lineRule="auto"/>
              <w:rPr>
                <w:lang w:val="en-US"/>
              </w:rPr>
            </w:pPr>
            <w:r>
              <w:rPr>
                <w:lang w:val="en-US"/>
              </w:rPr>
              <w:t>1,12</w:t>
            </w:r>
          </w:p>
        </w:tc>
        <w:tc>
          <w:tcPr>
            <w:tcW w:w="0" w:type="auto"/>
            <w:vAlign w:val="center"/>
            <w:hideMark/>
          </w:tcPr>
          <w:p w14:paraId="0D11923E" w14:textId="77777777" w:rsidR="00B741FF" w:rsidRDefault="00B741FF">
            <w:pPr>
              <w:spacing w:line="276" w:lineRule="auto"/>
              <w:rPr>
                <w:lang w:eastAsia="ro-RO"/>
              </w:rPr>
            </w:pPr>
          </w:p>
        </w:tc>
      </w:tr>
      <w:tr w:rsidR="00B741FF" w14:paraId="392002B0" w14:textId="77777777" w:rsidTr="00B741FF">
        <w:tc>
          <w:tcPr>
            <w:tcW w:w="709" w:type="dxa"/>
            <w:tcBorders>
              <w:top w:val="nil"/>
              <w:left w:val="single" w:sz="6" w:space="0" w:color="auto"/>
              <w:bottom w:val="single" w:sz="2" w:space="0" w:color="auto"/>
              <w:right w:val="single" w:sz="6" w:space="0" w:color="auto"/>
            </w:tcBorders>
          </w:tcPr>
          <w:p w14:paraId="5F43EA6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838E96" w14:textId="77777777" w:rsidR="00B741FF" w:rsidRDefault="00B741FF">
            <w:pPr>
              <w:spacing w:line="276" w:lineRule="auto"/>
              <w:jc w:val="center"/>
              <w:rPr>
                <w:sz w:val="16"/>
                <w:szCs w:val="16"/>
                <w:lang w:val="en-US"/>
              </w:rPr>
            </w:pPr>
            <w:r>
              <w:rPr>
                <w:sz w:val="16"/>
                <w:szCs w:val="16"/>
                <w:lang w:val="en-US"/>
              </w:rPr>
              <w:t>2721204122300-1</w:t>
            </w:r>
          </w:p>
        </w:tc>
        <w:tc>
          <w:tcPr>
            <w:tcW w:w="4252" w:type="dxa"/>
            <w:gridSpan w:val="3"/>
            <w:tcBorders>
              <w:top w:val="nil"/>
              <w:left w:val="single" w:sz="6" w:space="0" w:color="auto"/>
              <w:bottom w:val="single" w:sz="2" w:space="0" w:color="auto"/>
              <w:right w:val="single" w:sz="6" w:space="0" w:color="auto"/>
            </w:tcBorders>
            <w:hideMark/>
          </w:tcPr>
          <w:p w14:paraId="1101FA4B" w14:textId="77777777" w:rsidR="00B741FF" w:rsidRDefault="00B741FF">
            <w:pPr>
              <w:spacing w:line="276" w:lineRule="auto"/>
              <w:rPr>
                <w:lang w:val="en-US"/>
              </w:rPr>
            </w:pPr>
            <w:r>
              <w:rPr>
                <w:lang w:val="en-US"/>
              </w:rPr>
              <w:t>Racord PPR 20/1/2" metal</w:t>
            </w:r>
          </w:p>
        </w:tc>
        <w:tc>
          <w:tcPr>
            <w:tcW w:w="993" w:type="dxa"/>
            <w:gridSpan w:val="2"/>
            <w:tcBorders>
              <w:top w:val="nil"/>
              <w:left w:val="single" w:sz="6" w:space="0" w:color="auto"/>
              <w:bottom w:val="single" w:sz="2" w:space="0" w:color="auto"/>
              <w:right w:val="single" w:sz="6" w:space="0" w:color="auto"/>
            </w:tcBorders>
            <w:hideMark/>
          </w:tcPr>
          <w:p w14:paraId="13EBD502"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9576552" w14:textId="77777777" w:rsidR="00B741FF" w:rsidRDefault="00B741FF">
            <w:pPr>
              <w:spacing w:line="276" w:lineRule="auto"/>
              <w:rPr>
                <w:lang w:val="en-US"/>
              </w:rPr>
            </w:pPr>
            <w:r>
              <w:rPr>
                <w:lang w:val="en-US"/>
              </w:rPr>
              <w:t>7,07</w:t>
            </w:r>
          </w:p>
        </w:tc>
        <w:tc>
          <w:tcPr>
            <w:tcW w:w="0" w:type="auto"/>
            <w:vAlign w:val="center"/>
            <w:hideMark/>
          </w:tcPr>
          <w:p w14:paraId="08D6F274" w14:textId="77777777" w:rsidR="00B741FF" w:rsidRDefault="00B741FF">
            <w:pPr>
              <w:spacing w:line="276" w:lineRule="auto"/>
              <w:rPr>
                <w:lang w:eastAsia="ro-RO"/>
              </w:rPr>
            </w:pPr>
          </w:p>
        </w:tc>
      </w:tr>
      <w:tr w:rsidR="00B741FF" w14:paraId="0BF49938" w14:textId="77777777" w:rsidTr="00B741FF">
        <w:tc>
          <w:tcPr>
            <w:tcW w:w="709" w:type="dxa"/>
            <w:tcBorders>
              <w:top w:val="nil"/>
              <w:left w:val="single" w:sz="6" w:space="0" w:color="auto"/>
              <w:bottom w:val="single" w:sz="2" w:space="0" w:color="auto"/>
              <w:right w:val="single" w:sz="6" w:space="0" w:color="auto"/>
            </w:tcBorders>
          </w:tcPr>
          <w:p w14:paraId="1C13FCC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5D4DB72" w14:textId="77777777" w:rsidR="00B741FF" w:rsidRDefault="00B741FF">
            <w:pPr>
              <w:spacing w:line="276" w:lineRule="auto"/>
              <w:jc w:val="center"/>
              <w:rPr>
                <w:sz w:val="16"/>
                <w:szCs w:val="16"/>
                <w:lang w:val="en-US"/>
              </w:rPr>
            </w:pPr>
            <w:r>
              <w:rPr>
                <w:sz w:val="16"/>
                <w:szCs w:val="16"/>
                <w:lang w:val="en-US"/>
              </w:rPr>
              <w:t>2513206621870</w:t>
            </w:r>
          </w:p>
        </w:tc>
        <w:tc>
          <w:tcPr>
            <w:tcW w:w="4252" w:type="dxa"/>
            <w:gridSpan w:val="3"/>
            <w:tcBorders>
              <w:top w:val="nil"/>
              <w:left w:val="single" w:sz="6" w:space="0" w:color="auto"/>
              <w:bottom w:val="single" w:sz="2" w:space="0" w:color="auto"/>
              <w:right w:val="single" w:sz="6" w:space="0" w:color="auto"/>
            </w:tcBorders>
            <w:hideMark/>
          </w:tcPr>
          <w:p w14:paraId="11F38201" w14:textId="77777777" w:rsidR="00B741FF" w:rsidRDefault="00B741FF">
            <w:pPr>
              <w:spacing w:line="276" w:lineRule="auto"/>
              <w:rPr>
                <w:lang w:val="en-US"/>
              </w:rPr>
            </w:pPr>
            <w:r>
              <w:rPr>
                <w:lang w:val="en-US"/>
              </w:rPr>
              <w:t>Placa marsit 3 mm</w:t>
            </w:r>
          </w:p>
        </w:tc>
        <w:tc>
          <w:tcPr>
            <w:tcW w:w="993" w:type="dxa"/>
            <w:gridSpan w:val="2"/>
            <w:tcBorders>
              <w:top w:val="nil"/>
              <w:left w:val="single" w:sz="6" w:space="0" w:color="auto"/>
              <w:bottom w:val="single" w:sz="2" w:space="0" w:color="auto"/>
              <w:right w:val="single" w:sz="6" w:space="0" w:color="auto"/>
            </w:tcBorders>
            <w:hideMark/>
          </w:tcPr>
          <w:p w14:paraId="45CF0ED2"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3785971" w14:textId="77777777" w:rsidR="00B741FF" w:rsidRDefault="00B741FF">
            <w:pPr>
              <w:spacing w:line="276" w:lineRule="auto"/>
              <w:rPr>
                <w:lang w:val="en-US"/>
              </w:rPr>
            </w:pPr>
            <w:r>
              <w:rPr>
                <w:lang w:val="en-US"/>
              </w:rPr>
              <w:t>0,14</w:t>
            </w:r>
          </w:p>
        </w:tc>
        <w:tc>
          <w:tcPr>
            <w:tcW w:w="0" w:type="auto"/>
            <w:vAlign w:val="center"/>
            <w:hideMark/>
          </w:tcPr>
          <w:p w14:paraId="2B0C2502" w14:textId="77777777" w:rsidR="00B741FF" w:rsidRDefault="00B741FF">
            <w:pPr>
              <w:spacing w:line="276" w:lineRule="auto"/>
              <w:rPr>
                <w:lang w:eastAsia="ro-RO"/>
              </w:rPr>
            </w:pPr>
          </w:p>
        </w:tc>
      </w:tr>
      <w:tr w:rsidR="00B741FF" w14:paraId="449F379C" w14:textId="77777777" w:rsidTr="00B741FF">
        <w:trPr>
          <w:trHeight w:val="340"/>
        </w:trPr>
        <w:tc>
          <w:tcPr>
            <w:tcW w:w="709" w:type="dxa"/>
            <w:tcBorders>
              <w:top w:val="nil"/>
              <w:left w:val="single" w:sz="6" w:space="0" w:color="auto"/>
              <w:bottom w:val="nil"/>
              <w:right w:val="nil"/>
            </w:tcBorders>
          </w:tcPr>
          <w:p w14:paraId="41A6A481"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101B451"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296F5DE5"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071E532"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1C728230"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FF928CD" w14:textId="77777777" w:rsidR="00B741FF" w:rsidRDefault="00B741FF">
            <w:pPr>
              <w:spacing w:line="276" w:lineRule="auto"/>
              <w:rPr>
                <w:lang w:val="en-US"/>
              </w:rPr>
            </w:pPr>
          </w:p>
        </w:tc>
      </w:tr>
      <w:tr w:rsidR="00B741FF" w14:paraId="4A4CC73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B252E52" w14:textId="77777777" w:rsidR="00B741FF" w:rsidRDefault="00B741FF">
            <w:pPr>
              <w:spacing w:line="276" w:lineRule="auto"/>
              <w:rPr>
                <w:lang w:val="en-US"/>
              </w:rPr>
            </w:pPr>
            <w:r>
              <w:rPr>
                <w:lang w:val="en-US"/>
              </w:rPr>
              <w:t>18</w:t>
            </w:r>
          </w:p>
        </w:tc>
        <w:tc>
          <w:tcPr>
            <w:tcW w:w="1276" w:type="dxa"/>
            <w:gridSpan w:val="2"/>
            <w:tcBorders>
              <w:top w:val="single" w:sz="4" w:space="0" w:color="auto"/>
              <w:left w:val="single" w:sz="6" w:space="0" w:color="auto"/>
              <w:bottom w:val="single" w:sz="4" w:space="0" w:color="auto"/>
              <w:right w:val="single" w:sz="6" w:space="0" w:color="auto"/>
            </w:tcBorders>
          </w:tcPr>
          <w:p w14:paraId="4C6EC0AD" w14:textId="77777777" w:rsidR="00B741FF" w:rsidRDefault="00B741FF">
            <w:pPr>
              <w:spacing w:line="276" w:lineRule="auto"/>
              <w:rPr>
                <w:lang w:val="en-US"/>
              </w:rPr>
            </w:pPr>
            <w:r>
              <w:rPr>
                <w:lang w:val="en-US"/>
              </w:rPr>
              <w:t>SF01C</w:t>
            </w:r>
          </w:p>
          <w:p w14:paraId="4FE2923A"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2108BB1"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Efectuarea probei de etansare la presiune a instalatiei de apa calda sau rece executata din teava din policlorura de vinil tip greu sau din material plastic, avind diametrul de 16-110 mm</w:t>
            </w:r>
            <w:r>
              <w:rPr>
                <w:rFonts w:ascii="Times New Roman CYR" w:hAnsi="Times New Roman CYR" w:cs="Times New Roman CYR"/>
                <w:sz w:val="16"/>
                <w:szCs w:val="16"/>
                <w:lang w:val="en-US"/>
              </w:rPr>
              <w:t xml:space="preserve"> </w:t>
            </w:r>
          </w:p>
          <w:p w14:paraId="0FCBF03A"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DCB9C44"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736A336" w14:textId="77777777" w:rsidR="00B741FF" w:rsidRDefault="00B741FF">
            <w:pPr>
              <w:spacing w:line="276" w:lineRule="auto"/>
              <w:jc w:val="center"/>
              <w:rPr>
                <w:lang w:val="en-US"/>
              </w:rPr>
            </w:pPr>
            <w:r>
              <w:rPr>
                <w:lang w:val="en-US"/>
              </w:rPr>
              <w:t>30,00</w:t>
            </w:r>
          </w:p>
        </w:tc>
        <w:tc>
          <w:tcPr>
            <w:tcW w:w="0" w:type="auto"/>
            <w:vAlign w:val="center"/>
            <w:hideMark/>
          </w:tcPr>
          <w:p w14:paraId="76202588" w14:textId="77777777" w:rsidR="00B741FF" w:rsidRDefault="00B741FF">
            <w:pPr>
              <w:spacing w:line="276" w:lineRule="auto"/>
              <w:rPr>
                <w:lang w:eastAsia="ro-RO"/>
              </w:rPr>
            </w:pPr>
          </w:p>
        </w:tc>
      </w:tr>
      <w:tr w:rsidR="00B741FF" w14:paraId="68435AC8" w14:textId="77777777" w:rsidTr="00B741FF">
        <w:tc>
          <w:tcPr>
            <w:tcW w:w="709" w:type="dxa"/>
            <w:tcBorders>
              <w:top w:val="nil"/>
              <w:left w:val="single" w:sz="6" w:space="0" w:color="auto"/>
              <w:bottom w:val="single" w:sz="2" w:space="0" w:color="auto"/>
              <w:right w:val="single" w:sz="6" w:space="0" w:color="auto"/>
            </w:tcBorders>
          </w:tcPr>
          <w:p w14:paraId="7E83901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83B15DA"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2DC203DE"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071B33EB"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9A370CC" w14:textId="77777777" w:rsidR="00B741FF" w:rsidRDefault="00B741FF">
            <w:pPr>
              <w:spacing w:line="276" w:lineRule="auto"/>
              <w:rPr>
                <w:lang w:val="en-US"/>
              </w:rPr>
            </w:pPr>
            <w:r>
              <w:rPr>
                <w:lang w:val="en-US"/>
              </w:rPr>
              <w:t>4,80</w:t>
            </w:r>
          </w:p>
        </w:tc>
        <w:tc>
          <w:tcPr>
            <w:tcW w:w="0" w:type="auto"/>
            <w:vAlign w:val="center"/>
            <w:hideMark/>
          </w:tcPr>
          <w:p w14:paraId="4E2B2550" w14:textId="77777777" w:rsidR="00B741FF" w:rsidRDefault="00B741FF">
            <w:pPr>
              <w:spacing w:line="276" w:lineRule="auto"/>
              <w:rPr>
                <w:lang w:eastAsia="ro-RO"/>
              </w:rPr>
            </w:pPr>
          </w:p>
        </w:tc>
      </w:tr>
      <w:tr w:rsidR="00B741FF" w14:paraId="07374C38" w14:textId="77777777" w:rsidTr="00B741FF">
        <w:trPr>
          <w:trHeight w:val="340"/>
        </w:trPr>
        <w:tc>
          <w:tcPr>
            <w:tcW w:w="709" w:type="dxa"/>
            <w:tcBorders>
              <w:top w:val="nil"/>
              <w:left w:val="single" w:sz="6" w:space="0" w:color="auto"/>
              <w:bottom w:val="nil"/>
              <w:right w:val="nil"/>
            </w:tcBorders>
          </w:tcPr>
          <w:p w14:paraId="7AFE99FF"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466C8B2"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62E0E49"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FE6D425"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565702E"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F8D3502" w14:textId="77777777" w:rsidR="00B741FF" w:rsidRDefault="00B741FF">
            <w:pPr>
              <w:spacing w:line="276" w:lineRule="auto"/>
              <w:rPr>
                <w:lang w:val="en-US"/>
              </w:rPr>
            </w:pPr>
          </w:p>
        </w:tc>
      </w:tr>
      <w:tr w:rsidR="00B741FF" w14:paraId="624274F3"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6F73C68D" w14:textId="77777777" w:rsidR="00B741FF" w:rsidRDefault="00B741FF">
            <w:pPr>
              <w:spacing w:line="276" w:lineRule="auto"/>
              <w:rPr>
                <w:lang w:val="en-US"/>
              </w:rPr>
            </w:pPr>
            <w:r>
              <w:rPr>
                <w:lang w:val="en-US"/>
              </w:rPr>
              <w:t>19</w:t>
            </w:r>
          </w:p>
        </w:tc>
        <w:tc>
          <w:tcPr>
            <w:tcW w:w="1276" w:type="dxa"/>
            <w:gridSpan w:val="2"/>
            <w:tcBorders>
              <w:top w:val="single" w:sz="4" w:space="0" w:color="auto"/>
              <w:left w:val="single" w:sz="6" w:space="0" w:color="auto"/>
              <w:bottom w:val="single" w:sz="4" w:space="0" w:color="auto"/>
              <w:right w:val="single" w:sz="6" w:space="0" w:color="auto"/>
            </w:tcBorders>
          </w:tcPr>
          <w:p w14:paraId="4794F0A1" w14:textId="77777777" w:rsidR="00B741FF" w:rsidRDefault="00B741FF">
            <w:pPr>
              <w:spacing w:line="276" w:lineRule="auto"/>
              <w:rPr>
                <w:lang w:val="en-US"/>
              </w:rPr>
            </w:pPr>
            <w:r>
              <w:rPr>
                <w:lang w:val="en-US"/>
              </w:rPr>
              <w:t>SD01B</w:t>
            </w:r>
          </w:p>
          <w:p w14:paraId="37E02F6C"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E882165"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Robinet de serviciu, simplu sau dublu cu racord, indiferent de modul de inchidere, avind diametrul de 3/4"</w:t>
            </w:r>
            <w:r>
              <w:rPr>
                <w:rFonts w:ascii="Times New Roman CYR" w:hAnsi="Times New Roman CYR" w:cs="Times New Roman CYR"/>
                <w:sz w:val="16"/>
                <w:szCs w:val="16"/>
                <w:lang w:val="en-US"/>
              </w:rPr>
              <w:t xml:space="preserve"> </w:t>
            </w:r>
          </w:p>
          <w:p w14:paraId="3775ED65"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220FD07"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697DE5F" w14:textId="77777777" w:rsidR="00B741FF" w:rsidRDefault="00B741FF">
            <w:pPr>
              <w:spacing w:line="276" w:lineRule="auto"/>
              <w:jc w:val="center"/>
              <w:rPr>
                <w:lang w:val="en-US"/>
              </w:rPr>
            </w:pPr>
            <w:r>
              <w:rPr>
                <w:lang w:val="en-US"/>
              </w:rPr>
              <w:t>5,00</w:t>
            </w:r>
          </w:p>
        </w:tc>
        <w:tc>
          <w:tcPr>
            <w:tcW w:w="0" w:type="auto"/>
            <w:vAlign w:val="center"/>
            <w:hideMark/>
          </w:tcPr>
          <w:p w14:paraId="0B3A9A69" w14:textId="77777777" w:rsidR="00B741FF" w:rsidRDefault="00B741FF">
            <w:pPr>
              <w:spacing w:line="276" w:lineRule="auto"/>
              <w:rPr>
                <w:lang w:eastAsia="ro-RO"/>
              </w:rPr>
            </w:pPr>
          </w:p>
        </w:tc>
      </w:tr>
      <w:tr w:rsidR="00B741FF" w14:paraId="51CE869C" w14:textId="77777777" w:rsidTr="00B741FF">
        <w:tc>
          <w:tcPr>
            <w:tcW w:w="709" w:type="dxa"/>
            <w:tcBorders>
              <w:top w:val="nil"/>
              <w:left w:val="single" w:sz="6" w:space="0" w:color="auto"/>
              <w:bottom w:val="single" w:sz="2" w:space="0" w:color="auto"/>
              <w:right w:val="single" w:sz="6" w:space="0" w:color="auto"/>
            </w:tcBorders>
          </w:tcPr>
          <w:p w14:paraId="2A8D811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9D4D82"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5AB33005"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274607B6"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4A28711" w14:textId="77777777" w:rsidR="00B741FF" w:rsidRDefault="00B741FF">
            <w:pPr>
              <w:spacing w:line="276" w:lineRule="auto"/>
              <w:rPr>
                <w:lang w:val="en-US"/>
              </w:rPr>
            </w:pPr>
            <w:r>
              <w:rPr>
                <w:lang w:val="en-US"/>
              </w:rPr>
              <w:t>0,90</w:t>
            </w:r>
          </w:p>
        </w:tc>
        <w:tc>
          <w:tcPr>
            <w:tcW w:w="0" w:type="auto"/>
            <w:vAlign w:val="center"/>
            <w:hideMark/>
          </w:tcPr>
          <w:p w14:paraId="2A2468A0" w14:textId="77777777" w:rsidR="00B741FF" w:rsidRDefault="00B741FF">
            <w:pPr>
              <w:spacing w:line="276" w:lineRule="auto"/>
              <w:rPr>
                <w:lang w:eastAsia="ro-RO"/>
              </w:rPr>
            </w:pPr>
          </w:p>
        </w:tc>
      </w:tr>
      <w:tr w:rsidR="00B741FF" w14:paraId="4C10AE95" w14:textId="77777777" w:rsidTr="00B741FF">
        <w:tc>
          <w:tcPr>
            <w:tcW w:w="709" w:type="dxa"/>
            <w:tcBorders>
              <w:top w:val="nil"/>
              <w:left w:val="single" w:sz="6" w:space="0" w:color="auto"/>
              <w:bottom w:val="single" w:sz="2" w:space="0" w:color="auto"/>
              <w:right w:val="single" w:sz="6" w:space="0" w:color="auto"/>
            </w:tcBorders>
          </w:tcPr>
          <w:p w14:paraId="7B0EE94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1779F9" w14:textId="77777777" w:rsidR="00B741FF" w:rsidRDefault="00B741FF">
            <w:pPr>
              <w:spacing w:line="276" w:lineRule="auto"/>
              <w:jc w:val="center"/>
              <w:rPr>
                <w:sz w:val="16"/>
                <w:szCs w:val="16"/>
                <w:lang w:val="en-US"/>
              </w:rPr>
            </w:pPr>
            <w:r>
              <w:rPr>
                <w:sz w:val="16"/>
                <w:szCs w:val="16"/>
                <w:lang w:val="en-US"/>
              </w:rPr>
              <w:t>2913124202100-1</w:t>
            </w:r>
          </w:p>
        </w:tc>
        <w:tc>
          <w:tcPr>
            <w:tcW w:w="4252" w:type="dxa"/>
            <w:gridSpan w:val="3"/>
            <w:tcBorders>
              <w:top w:val="nil"/>
              <w:left w:val="single" w:sz="6" w:space="0" w:color="auto"/>
              <w:bottom w:val="single" w:sz="2" w:space="0" w:color="auto"/>
              <w:right w:val="single" w:sz="6" w:space="0" w:color="auto"/>
            </w:tcBorders>
            <w:hideMark/>
          </w:tcPr>
          <w:p w14:paraId="4DAEF5A3" w14:textId="77777777" w:rsidR="00B741FF" w:rsidRDefault="00B741FF">
            <w:pPr>
              <w:spacing w:line="276" w:lineRule="auto"/>
              <w:rPr>
                <w:lang w:val="en-US"/>
              </w:rPr>
            </w:pPr>
            <w:r>
              <w:rPr>
                <w:lang w:val="en-US"/>
              </w:rPr>
              <w:t>Robinet de serviciu,simplu  sau dublu cu racord 3/4"</w:t>
            </w:r>
          </w:p>
        </w:tc>
        <w:tc>
          <w:tcPr>
            <w:tcW w:w="993" w:type="dxa"/>
            <w:gridSpan w:val="2"/>
            <w:tcBorders>
              <w:top w:val="nil"/>
              <w:left w:val="single" w:sz="6" w:space="0" w:color="auto"/>
              <w:bottom w:val="single" w:sz="2" w:space="0" w:color="auto"/>
              <w:right w:val="single" w:sz="6" w:space="0" w:color="auto"/>
            </w:tcBorders>
            <w:hideMark/>
          </w:tcPr>
          <w:p w14:paraId="4C124030"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3354056" w14:textId="77777777" w:rsidR="00B741FF" w:rsidRDefault="00B741FF">
            <w:pPr>
              <w:spacing w:line="276" w:lineRule="auto"/>
              <w:rPr>
                <w:lang w:val="en-US"/>
              </w:rPr>
            </w:pPr>
            <w:r>
              <w:rPr>
                <w:lang w:val="en-US"/>
              </w:rPr>
              <w:t>5,05</w:t>
            </w:r>
          </w:p>
        </w:tc>
        <w:tc>
          <w:tcPr>
            <w:tcW w:w="0" w:type="auto"/>
            <w:vAlign w:val="center"/>
            <w:hideMark/>
          </w:tcPr>
          <w:p w14:paraId="5CF20758" w14:textId="77777777" w:rsidR="00B741FF" w:rsidRDefault="00B741FF">
            <w:pPr>
              <w:spacing w:line="276" w:lineRule="auto"/>
              <w:rPr>
                <w:lang w:eastAsia="ro-RO"/>
              </w:rPr>
            </w:pPr>
          </w:p>
        </w:tc>
      </w:tr>
      <w:tr w:rsidR="00B741FF" w14:paraId="20C8A103" w14:textId="77777777" w:rsidTr="00B741FF">
        <w:tc>
          <w:tcPr>
            <w:tcW w:w="709" w:type="dxa"/>
            <w:tcBorders>
              <w:top w:val="nil"/>
              <w:left w:val="single" w:sz="6" w:space="0" w:color="auto"/>
              <w:bottom w:val="single" w:sz="2" w:space="0" w:color="auto"/>
              <w:right w:val="single" w:sz="6" w:space="0" w:color="auto"/>
            </w:tcBorders>
          </w:tcPr>
          <w:p w14:paraId="37066E6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CC580CB" w14:textId="77777777" w:rsidR="00B741FF" w:rsidRDefault="00B741FF">
            <w:pPr>
              <w:spacing w:line="276" w:lineRule="auto"/>
              <w:jc w:val="center"/>
              <w:rPr>
                <w:sz w:val="16"/>
                <w:szCs w:val="16"/>
                <w:lang w:val="en-US"/>
              </w:rPr>
            </w:pPr>
            <w:r>
              <w:rPr>
                <w:sz w:val="16"/>
                <w:szCs w:val="16"/>
                <w:lang w:val="en-US"/>
              </w:rPr>
              <w:t>2913124204200</w:t>
            </w:r>
          </w:p>
        </w:tc>
        <w:tc>
          <w:tcPr>
            <w:tcW w:w="4252" w:type="dxa"/>
            <w:gridSpan w:val="3"/>
            <w:tcBorders>
              <w:top w:val="nil"/>
              <w:left w:val="single" w:sz="6" w:space="0" w:color="auto"/>
              <w:bottom w:val="single" w:sz="2" w:space="0" w:color="auto"/>
              <w:right w:val="single" w:sz="6" w:space="0" w:color="auto"/>
            </w:tcBorders>
            <w:hideMark/>
          </w:tcPr>
          <w:p w14:paraId="0FEAA166" w14:textId="77777777" w:rsidR="00B741FF" w:rsidRDefault="00B741FF">
            <w:pPr>
              <w:spacing w:line="276" w:lineRule="auto"/>
              <w:rPr>
                <w:lang w:val="en-US"/>
              </w:rPr>
            </w:pPr>
            <w:r>
              <w:rPr>
                <w:lang w:val="en-US"/>
              </w:rPr>
              <w:t>Rozeta din alama pt.mascarea robinetelor</w:t>
            </w:r>
          </w:p>
        </w:tc>
        <w:tc>
          <w:tcPr>
            <w:tcW w:w="993" w:type="dxa"/>
            <w:gridSpan w:val="2"/>
            <w:tcBorders>
              <w:top w:val="nil"/>
              <w:left w:val="single" w:sz="6" w:space="0" w:color="auto"/>
              <w:bottom w:val="single" w:sz="2" w:space="0" w:color="auto"/>
              <w:right w:val="single" w:sz="6" w:space="0" w:color="auto"/>
            </w:tcBorders>
            <w:hideMark/>
          </w:tcPr>
          <w:p w14:paraId="373E7BA1"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319A474" w14:textId="77777777" w:rsidR="00B741FF" w:rsidRDefault="00B741FF">
            <w:pPr>
              <w:spacing w:line="276" w:lineRule="auto"/>
              <w:rPr>
                <w:lang w:val="en-US"/>
              </w:rPr>
            </w:pPr>
            <w:r>
              <w:rPr>
                <w:lang w:val="en-US"/>
              </w:rPr>
              <w:t>5,05</w:t>
            </w:r>
          </w:p>
        </w:tc>
        <w:tc>
          <w:tcPr>
            <w:tcW w:w="0" w:type="auto"/>
            <w:vAlign w:val="center"/>
            <w:hideMark/>
          </w:tcPr>
          <w:p w14:paraId="39C6F598" w14:textId="77777777" w:rsidR="00B741FF" w:rsidRDefault="00B741FF">
            <w:pPr>
              <w:spacing w:line="276" w:lineRule="auto"/>
              <w:rPr>
                <w:lang w:eastAsia="ro-RO"/>
              </w:rPr>
            </w:pPr>
          </w:p>
        </w:tc>
      </w:tr>
      <w:tr w:rsidR="00B741FF" w14:paraId="480CA4B6" w14:textId="77777777" w:rsidTr="00B741FF">
        <w:trPr>
          <w:trHeight w:val="340"/>
        </w:trPr>
        <w:tc>
          <w:tcPr>
            <w:tcW w:w="709" w:type="dxa"/>
            <w:tcBorders>
              <w:top w:val="nil"/>
              <w:left w:val="single" w:sz="6" w:space="0" w:color="auto"/>
              <w:bottom w:val="nil"/>
              <w:right w:val="nil"/>
            </w:tcBorders>
          </w:tcPr>
          <w:p w14:paraId="4BD5ACEE"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5F58132E"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50E4BB0E"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1E8DEC6"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DB75834"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4DBF898C" w14:textId="77777777" w:rsidR="00B741FF" w:rsidRDefault="00B741FF">
            <w:pPr>
              <w:spacing w:line="276" w:lineRule="auto"/>
              <w:rPr>
                <w:lang w:val="en-US"/>
              </w:rPr>
            </w:pPr>
          </w:p>
        </w:tc>
      </w:tr>
      <w:tr w:rsidR="00B741FF" w14:paraId="2AAF12F7"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817C6B1" w14:textId="77777777" w:rsidR="00B741FF" w:rsidRDefault="00B741FF">
            <w:pPr>
              <w:spacing w:line="276" w:lineRule="auto"/>
              <w:rPr>
                <w:lang w:val="en-US"/>
              </w:rPr>
            </w:pPr>
            <w:r>
              <w:rPr>
                <w:lang w:val="en-US"/>
              </w:rPr>
              <w:t>20</w:t>
            </w:r>
          </w:p>
        </w:tc>
        <w:tc>
          <w:tcPr>
            <w:tcW w:w="1276" w:type="dxa"/>
            <w:gridSpan w:val="2"/>
            <w:tcBorders>
              <w:top w:val="single" w:sz="4" w:space="0" w:color="auto"/>
              <w:left w:val="single" w:sz="6" w:space="0" w:color="auto"/>
              <w:bottom w:val="single" w:sz="4" w:space="0" w:color="auto"/>
              <w:right w:val="single" w:sz="6" w:space="0" w:color="auto"/>
            </w:tcBorders>
          </w:tcPr>
          <w:p w14:paraId="332E2F58" w14:textId="77777777" w:rsidR="00B741FF" w:rsidRDefault="00B741FF">
            <w:pPr>
              <w:spacing w:line="276" w:lineRule="auto"/>
              <w:rPr>
                <w:lang w:val="en-US"/>
              </w:rPr>
            </w:pPr>
            <w:r>
              <w:rPr>
                <w:lang w:val="en-US"/>
              </w:rPr>
              <w:t>SC04C</w:t>
            </w:r>
          </w:p>
          <w:p w14:paraId="0DDB21E8"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AB07A1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 xml:space="preserve">Lavoar din semiportelan, portelan sanitar etc. inclusiv pentru  handicapati, avind </w:t>
            </w:r>
            <w:r>
              <w:rPr>
                <w:lang w:val="en-US"/>
              </w:rPr>
              <w:lastRenderedPageBreak/>
              <w:t>teava de scurgere din material plastic, montat pe piedestal</w:t>
            </w:r>
            <w:r>
              <w:rPr>
                <w:rFonts w:ascii="Times New Roman CYR" w:hAnsi="Times New Roman CYR" w:cs="Times New Roman CYR"/>
                <w:sz w:val="16"/>
                <w:szCs w:val="16"/>
                <w:lang w:val="en-US"/>
              </w:rPr>
              <w:t xml:space="preserve"> </w:t>
            </w:r>
          </w:p>
          <w:p w14:paraId="4F481EF7"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CD8D16F" w14:textId="77777777" w:rsidR="00B741FF" w:rsidRDefault="00B741FF">
            <w:pPr>
              <w:spacing w:line="276" w:lineRule="auto"/>
              <w:jc w:val="center"/>
              <w:rPr>
                <w:lang w:val="en-US"/>
              </w:rPr>
            </w:pPr>
            <w:r>
              <w:rPr>
                <w:lang w:val="en-US"/>
              </w:rPr>
              <w:lastRenderedPageBreak/>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4E751C9" w14:textId="77777777" w:rsidR="00B741FF" w:rsidRDefault="00B741FF">
            <w:pPr>
              <w:spacing w:line="276" w:lineRule="auto"/>
              <w:jc w:val="center"/>
              <w:rPr>
                <w:lang w:val="en-US"/>
              </w:rPr>
            </w:pPr>
            <w:r>
              <w:rPr>
                <w:lang w:val="en-US"/>
              </w:rPr>
              <w:t>2,00</w:t>
            </w:r>
          </w:p>
        </w:tc>
        <w:tc>
          <w:tcPr>
            <w:tcW w:w="0" w:type="auto"/>
            <w:vAlign w:val="center"/>
            <w:hideMark/>
          </w:tcPr>
          <w:p w14:paraId="79396A47" w14:textId="77777777" w:rsidR="00B741FF" w:rsidRDefault="00B741FF">
            <w:pPr>
              <w:spacing w:line="276" w:lineRule="auto"/>
              <w:rPr>
                <w:lang w:eastAsia="ro-RO"/>
              </w:rPr>
            </w:pPr>
          </w:p>
        </w:tc>
      </w:tr>
      <w:tr w:rsidR="00B741FF" w14:paraId="1B9BFDCB" w14:textId="77777777" w:rsidTr="00B741FF">
        <w:tc>
          <w:tcPr>
            <w:tcW w:w="709" w:type="dxa"/>
            <w:tcBorders>
              <w:top w:val="nil"/>
              <w:left w:val="single" w:sz="6" w:space="0" w:color="auto"/>
              <w:bottom w:val="single" w:sz="2" w:space="0" w:color="auto"/>
              <w:right w:val="single" w:sz="6" w:space="0" w:color="auto"/>
            </w:tcBorders>
          </w:tcPr>
          <w:p w14:paraId="19775A3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2CD74BC"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6F0407F7"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08B28D5D"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4E5DB5D" w14:textId="77777777" w:rsidR="00B741FF" w:rsidRDefault="00B741FF">
            <w:pPr>
              <w:spacing w:line="276" w:lineRule="auto"/>
              <w:rPr>
                <w:lang w:val="en-US"/>
              </w:rPr>
            </w:pPr>
            <w:r>
              <w:rPr>
                <w:lang w:val="en-US"/>
              </w:rPr>
              <w:t>3,80</w:t>
            </w:r>
          </w:p>
        </w:tc>
        <w:tc>
          <w:tcPr>
            <w:tcW w:w="0" w:type="auto"/>
            <w:vAlign w:val="center"/>
            <w:hideMark/>
          </w:tcPr>
          <w:p w14:paraId="411D4990" w14:textId="77777777" w:rsidR="00B741FF" w:rsidRDefault="00B741FF">
            <w:pPr>
              <w:spacing w:line="276" w:lineRule="auto"/>
              <w:rPr>
                <w:lang w:eastAsia="ro-RO"/>
              </w:rPr>
            </w:pPr>
          </w:p>
        </w:tc>
      </w:tr>
      <w:tr w:rsidR="00B741FF" w14:paraId="398EB418" w14:textId="77777777" w:rsidTr="00B741FF">
        <w:tc>
          <w:tcPr>
            <w:tcW w:w="709" w:type="dxa"/>
            <w:tcBorders>
              <w:top w:val="nil"/>
              <w:left w:val="single" w:sz="6" w:space="0" w:color="auto"/>
              <w:bottom w:val="single" w:sz="2" w:space="0" w:color="auto"/>
              <w:right w:val="single" w:sz="6" w:space="0" w:color="auto"/>
            </w:tcBorders>
          </w:tcPr>
          <w:p w14:paraId="4A641E7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DF1FDF7" w14:textId="77777777" w:rsidR="00B741FF" w:rsidRDefault="00B741FF">
            <w:pPr>
              <w:spacing w:line="276" w:lineRule="auto"/>
              <w:jc w:val="center"/>
              <w:rPr>
                <w:sz w:val="16"/>
                <w:szCs w:val="16"/>
                <w:lang w:val="en-US"/>
              </w:rPr>
            </w:pPr>
            <w:r>
              <w:rPr>
                <w:sz w:val="16"/>
                <w:szCs w:val="16"/>
                <w:lang w:val="en-US"/>
              </w:rPr>
              <w:t>2622102438000</w:t>
            </w:r>
          </w:p>
        </w:tc>
        <w:tc>
          <w:tcPr>
            <w:tcW w:w="4252" w:type="dxa"/>
            <w:gridSpan w:val="3"/>
            <w:tcBorders>
              <w:top w:val="nil"/>
              <w:left w:val="single" w:sz="6" w:space="0" w:color="auto"/>
              <w:bottom w:val="single" w:sz="2" w:space="0" w:color="auto"/>
              <w:right w:val="single" w:sz="6" w:space="0" w:color="auto"/>
            </w:tcBorders>
            <w:hideMark/>
          </w:tcPr>
          <w:p w14:paraId="47A8F028" w14:textId="77777777" w:rsidR="00B741FF" w:rsidRDefault="00B741FF">
            <w:pPr>
              <w:spacing w:line="276" w:lineRule="auto"/>
              <w:rPr>
                <w:lang w:val="en-US"/>
              </w:rPr>
            </w:pPr>
            <w:r>
              <w:rPr>
                <w:lang w:val="en-US"/>
              </w:rPr>
              <w:t>Lavoar</w:t>
            </w:r>
          </w:p>
        </w:tc>
        <w:tc>
          <w:tcPr>
            <w:tcW w:w="993" w:type="dxa"/>
            <w:gridSpan w:val="2"/>
            <w:tcBorders>
              <w:top w:val="nil"/>
              <w:left w:val="single" w:sz="6" w:space="0" w:color="auto"/>
              <w:bottom w:val="single" w:sz="2" w:space="0" w:color="auto"/>
              <w:right w:val="single" w:sz="6" w:space="0" w:color="auto"/>
            </w:tcBorders>
            <w:hideMark/>
          </w:tcPr>
          <w:p w14:paraId="3711F91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78D9091" w14:textId="77777777" w:rsidR="00B741FF" w:rsidRDefault="00B741FF">
            <w:pPr>
              <w:spacing w:line="276" w:lineRule="auto"/>
              <w:rPr>
                <w:lang w:val="en-US"/>
              </w:rPr>
            </w:pPr>
            <w:r>
              <w:rPr>
                <w:lang w:val="en-US"/>
              </w:rPr>
              <w:t>2,06</w:t>
            </w:r>
          </w:p>
        </w:tc>
        <w:tc>
          <w:tcPr>
            <w:tcW w:w="0" w:type="auto"/>
            <w:vAlign w:val="center"/>
            <w:hideMark/>
          </w:tcPr>
          <w:p w14:paraId="1CEFE0C5" w14:textId="77777777" w:rsidR="00B741FF" w:rsidRDefault="00B741FF">
            <w:pPr>
              <w:spacing w:line="276" w:lineRule="auto"/>
              <w:rPr>
                <w:lang w:eastAsia="ro-RO"/>
              </w:rPr>
            </w:pPr>
          </w:p>
        </w:tc>
      </w:tr>
      <w:tr w:rsidR="00B741FF" w14:paraId="3577F98D" w14:textId="77777777" w:rsidTr="00B741FF">
        <w:tc>
          <w:tcPr>
            <w:tcW w:w="709" w:type="dxa"/>
            <w:tcBorders>
              <w:top w:val="nil"/>
              <w:left w:val="single" w:sz="6" w:space="0" w:color="auto"/>
              <w:bottom w:val="single" w:sz="2" w:space="0" w:color="auto"/>
              <w:right w:val="single" w:sz="6" w:space="0" w:color="auto"/>
            </w:tcBorders>
          </w:tcPr>
          <w:p w14:paraId="329FBDF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48280A" w14:textId="77777777" w:rsidR="00B741FF" w:rsidRDefault="00B741FF">
            <w:pPr>
              <w:spacing w:line="276" w:lineRule="auto"/>
              <w:jc w:val="center"/>
              <w:rPr>
                <w:sz w:val="16"/>
                <w:szCs w:val="16"/>
                <w:lang w:val="en-US"/>
              </w:rPr>
            </w:pPr>
            <w:r>
              <w:rPr>
                <w:sz w:val="16"/>
                <w:szCs w:val="16"/>
                <w:lang w:val="en-US"/>
              </w:rPr>
              <w:t>2875114202800</w:t>
            </w:r>
          </w:p>
        </w:tc>
        <w:tc>
          <w:tcPr>
            <w:tcW w:w="4252" w:type="dxa"/>
            <w:gridSpan w:val="3"/>
            <w:tcBorders>
              <w:top w:val="nil"/>
              <w:left w:val="single" w:sz="6" w:space="0" w:color="auto"/>
              <w:bottom w:val="single" w:sz="2" w:space="0" w:color="auto"/>
              <w:right w:val="single" w:sz="6" w:space="0" w:color="auto"/>
            </w:tcBorders>
            <w:hideMark/>
          </w:tcPr>
          <w:p w14:paraId="2C34EA04" w14:textId="77777777" w:rsidR="00B741FF" w:rsidRDefault="00B741FF">
            <w:pPr>
              <w:spacing w:line="276" w:lineRule="auto"/>
              <w:rPr>
                <w:lang w:val="en-US"/>
              </w:rPr>
            </w:pPr>
            <w:r>
              <w:rPr>
                <w:lang w:val="en-US"/>
              </w:rPr>
              <w:t>Sifon pt.lavoar</w:t>
            </w:r>
          </w:p>
        </w:tc>
        <w:tc>
          <w:tcPr>
            <w:tcW w:w="993" w:type="dxa"/>
            <w:gridSpan w:val="2"/>
            <w:tcBorders>
              <w:top w:val="nil"/>
              <w:left w:val="single" w:sz="6" w:space="0" w:color="auto"/>
              <w:bottom w:val="single" w:sz="2" w:space="0" w:color="auto"/>
              <w:right w:val="single" w:sz="6" w:space="0" w:color="auto"/>
            </w:tcBorders>
            <w:hideMark/>
          </w:tcPr>
          <w:p w14:paraId="050261E4"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772116A" w14:textId="77777777" w:rsidR="00B741FF" w:rsidRDefault="00B741FF">
            <w:pPr>
              <w:spacing w:line="276" w:lineRule="auto"/>
              <w:rPr>
                <w:lang w:val="en-US"/>
              </w:rPr>
            </w:pPr>
            <w:r>
              <w:rPr>
                <w:lang w:val="en-US"/>
              </w:rPr>
              <w:t>2,04</w:t>
            </w:r>
          </w:p>
        </w:tc>
        <w:tc>
          <w:tcPr>
            <w:tcW w:w="0" w:type="auto"/>
            <w:vAlign w:val="center"/>
            <w:hideMark/>
          </w:tcPr>
          <w:p w14:paraId="7E12E213" w14:textId="77777777" w:rsidR="00B741FF" w:rsidRDefault="00B741FF">
            <w:pPr>
              <w:spacing w:line="276" w:lineRule="auto"/>
              <w:rPr>
                <w:lang w:eastAsia="ro-RO"/>
              </w:rPr>
            </w:pPr>
          </w:p>
        </w:tc>
      </w:tr>
      <w:tr w:rsidR="00B741FF" w14:paraId="53A54B29" w14:textId="77777777" w:rsidTr="00B741FF">
        <w:tc>
          <w:tcPr>
            <w:tcW w:w="709" w:type="dxa"/>
            <w:tcBorders>
              <w:top w:val="nil"/>
              <w:left w:val="single" w:sz="6" w:space="0" w:color="auto"/>
              <w:bottom w:val="single" w:sz="2" w:space="0" w:color="auto"/>
              <w:right w:val="single" w:sz="6" w:space="0" w:color="auto"/>
            </w:tcBorders>
          </w:tcPr>
          <w:p w14:paraId="56AD596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34CCE8A" w14:textId="77777777" w:rsidR="00B741FF" w:rsidRDefault="00B741FF">
            <w:pPr>
              <w:spacing w:line="276" w:lineRule="auto"/>
              <w:jc w:val="center"/>
              <w:rPr>
                <w:sz w:val="16"/>
                <w:szCs w:val="16"/>
                <w:lang w:val="en-US"/>
              </w:rPr>
            </w:pPr>
            <w:r>
              <w:rPr>
                <w:sz w:val="16"/>
                <w:szCs w:val="16"/>
                <w:lang w:val="en-US"/>
              </w:rPr>
              <w:t>2875114203270</w:t>
            </w:r>
          </w:p>
        </w:tc>
        <w:tc>
          <w:tcPr>
            <w:tcW w:w="4252" w:type="dxa"/>
            <w:gridSpan w:val="3"/>
            <w:tcBorders>
              <w:top w:val="nil"/>
              <w:left w:val="single" w:sz="6" w:space="0" w:color="auto"/>
              <w:bottom w:val="single" w:sz="2" w:space="0" w:color="auto"/>
              <w:right w:val="single" w:sz="6" w:space="0" w:color="auto"/>
            </w:tcBorders>
            <w:hideMark/>
          </w:tcPr>
          <w:p w14:paraId="449C6E75" w14:textId="77777777" w:rsidR="00B741FF" w:rsidRDefault="00B741FF">
            <w:pPr>
              <w:spacing w:line="276" w:lineRule="auto"/>
              <w:rPr>
                <w:lang w:val="en-US"/>
              </w:rPr>
            </w:pPr>
            <w:r>
              <w:rPr>
                <w:lang w:val="en-US"/>
              </w:rPr>
              <w:t>Ventil de scurgere</w:t>
            </w:r>
          </w:p>
        </w:tc>
        <w:tc>
          <w:tcPr>
            <w:tcW w:w="993" w:type="dxa"/>
            <w:gridSpan w:val="2"/>
            <w:tcBorders>
              <w:top w:val="nil"/>
              <w:left w:val="single" w:sz="6" w:space="0" w:color="auto"/>
              <w:bottom w:val="single" w:sz="2" w:space="0" w:color="auto"/>
              <w:right w:val="single" w:sz="6" w:space="0" w:color="auto"/>
            </w:tcBorders>
            <w:hideMark/>
          </w:tcPr>
          <w:p w14:paraId="40464EAD"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4452A52" w14:textId="77777777" w:rsidR="00B741FF" w:rsidRDefault="00B741FF">
            <w:pPr>
              <w:spacing w:line="276" w:lineRule="auto"/>
              <w:rPr>
                <w:lang w:val="en-US"/>
              </w:rPr>
            </w:pPr>
            <w:r>
              <w:rPr>
                <w:lang w:val="en-US"/>
              </w:rPr>
              <w:t>2,04</w:t>
            </w:r>
          </w:p>
        </w:tc>
        <w:tc>
          <w:tcPr>
            <w:tcW w:w="0" w:type="auto"/>
            <w:vAlign w:val="center"/>
            <w:hideMark/>
          </w:tcPr>
          <w:p w14:paraId="4C758612" w14:textId="77777777" w:rsidR="00B741FF" w:rsidRDefault="00B741FF">
            <w:pPr>
              <w:spacing w:line="276" w:lineRule="auto"/>
              <w:rPr>
                <w:lang w:eastAsia="ro-RO"/>
              </w:rPr>
            </w:pPr>
          </w:p>
        </w:tc>
      </w:tr>
      <w:tr w:rsidR="00B741FF" w14:paraId="1AB93524" w14:textId="77777777" w:rsidTr="00B741FF">
        <w:tc>
          <w:tcPr>
            <w:tcW w:w="709" w:type="dxa"/>
            <w:tcBorders>
              <w:top w:val="nil"/>
              <w:left w:val="single" w:sz="6" w:space="0" w:color="auto"/>
              <w:bottom w:val="single" w:sz="2" w:space="0" w:color="auto"/>
              <w:right w:val="single" w:sz="6" w:space="0" w:color="auto"/>
            </w:tcBorders>
          </w:tcPr>
          <w:p w14:paraId="07414FF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FA4A78A" w14:textId="77777777" w:rsidR="00B741FF" w:rsidRDefault="00B741FF">
            <w:pPr>
              <w:spacing w:line="276" w:lineRule="auto"/>
              <w:jc w:val="center"/>
              <w:rPr>
                <w:sz w:val="16"/>
                <w:szCs w:val="16"/>
                <w:lang w:val="en-US"/>
              </w:rPr>
            </w:pPr>
            <w:r>
              <w:rPr>
                <w:sz w:val="16"/>
                <w:szCs w:val="16"/>
                <w:lang w:val="en-US"/>
              </w:rPr>
              <w:t>2521216717050</w:t>
            </w:r>
          </w:p>
        </w:tc>
        <w:tc>
          <w:tcPr>
            <w:tcW w:w="4252" w:type="dxa"/>
            <w:gridSpan w:val="3"/>
            <w:tcBorders>
              <w:top w:val="nil"/>
              <w:left w:val="single" w:sz="6" w:space="0" w:color="auto"/>
              <w:bottom w:val="single" w:sz="2" w:space="0" w:color="auto"/>
              <w:right w:val="single" w:sz="6" w:space="0" w:color="auto"/>
            </w:tcBorders>
            <w:hideMark/>
          </w:tcPr>
          <w:p w14:paraId="1ABC54EB" w14:textId="77777777" w:rsidR="00B741FF" w:rsidRDefault="00B741FF">
            <w:pPr>
              <w:spacing w:line="276" w:lineRule="auto"/>
              <w:rPr>
                <w:lang w:val="en-US"/>
              </w:rPr>
            </w:pPr>
            <w:r>
              <w:rPr>
                <w:lang w:val="en-US"/>
              </w:rPr>
              <w:t xml:space="preserve">Teava din material plastic </w:t>
            </w:r>
          </w:p>
        </w:tc>
        <w:tc>
          <w:tcPr>
            <w:tcW w:w="993" w:type="dxa"/>
            <w:gridSpan w:val="2"/>
            <w:tcBorders>
              <w:top w:val="nil"/>
              <w:left w:val="single" w:sz="6" w:space="0" w:color="auto"/>
              <w:bottom w:val="single" w:sz="2" w:space="0" w:color="auto"/>
              <w:right w:val="single" w:sz="6" w:space="0" w:color="auto"/>
            </w:tcBorders>
            <w:hideMark/>
          </w:tcPr>
          <w:p w14:paraId="4612718B"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4C9AC7D9" w14:textId="77777777" w:rsidR="00B741FF" w:rsidRDefault="00B741FF">
            <w:pPr>
              <w:spacing w:line="276" w:lineRule="auto"/>
              <w:rPr>
                <w:lang w:val="en-US"/>
              </w:rPr>
            </w:pPr>
            <w:r>
              <w:rPr>
                <w:lang w:val="en-US"/>
              </w:rPr>
              <w:t>0,61</w:t>
            </w:r>
          </w:p>
        </w:tc>
        <w:tc>
          <w:tcPr>
            <w:tcW w:w="0" w:type="auto"/>
            <w:vAlign w:val="center"/>
            <w:hideMark/>
          </w:tcPr>
          <w:p w14:paraId="68F1AE50" w14:textId="77777777" w:rsidR="00B741FF" w:rsidRDefault="00B741FF">
            <w:pPr>
              <w:spacing w:line="276" w:lineRule="auto"/>
              <w:rPr>
                <w:lang w:eastAsia="ro-RO"/>
              </w:rPr>
            </w:pPr>
          </w:p>
        </w:tc>
      </w:tr>
      <w:tr w:rsidR="00B741FF" w14:paraId="0C7B4111" w14:textId="77777777" w:rsidTr="00B741FF">
        <w:tc>
          <w:tcPr>
            <w:tcW w:w="709" w:type="dxa"/>
            <w:tcBorders>
              <w:top w:val="nil"/>
              <w:left w:val="single" w:sz="6" w:space="0" w:color="auto"/>
              <w:bottom w:val="single" w:sz="2" w:space="0" w:color="auto"/>
              <w:right w:val="single" w:sz="6" w:space="0" w:color="auto"/>
            </w:tcBorders>
          </w:tcPr>
          <w:p w14:paraId="4E38662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4B35887" w14:textId="77777777" w:rsidR="00B741FF" w:rsidRDefault="00B741FF">
            <w:pPr>
              <w:spacing w:line="276" w:lineRule="auto"/>
              <w:jc w:val="center"/>
              <w:rPr>
                <w:sz w:val="16"/>
                <w:szCs w:val="16"/>
                <w:lang w:val="en-US"/>
              </w:rPr>
            </w:pPr>
            <w:r>
              <w:rPr>
                <w:sz w:val="16"/>
                <w:szCs w:val="16"/>
                <w:lang w:val="en-US"/>
              </w:rPr>
              <w:t>2622102453900</w:t>
            </w:r>
          </w:p>
        </w:tc>
        <w:tc>
          <w:tcPr>
            <w:tcW w:w="4252" w:type="dxa"/>
            <w:gridSpan w:val="3"/>
            <w:tcBorders>
              <w:top w:val="nil"/>
              <w:left w:val="single" w:sz="6" w:space="0" w:color="auto"/>
              <w:bottom w:val="single" w:sz="2" w:space="0" w:color="auto"/>
              <w:right w:val="single" w:sz="6" w:space="0" w:color="auto"/>
            </w:tcBorders>
            <w:hideMark/>
          </w:tcPr>
          <w:p w14:paraId="4F5830FF" w14:textId="77777777" w:rsidR="00B741FF" w:rsidRDefault="00B741FF">
            <w:pPr>
              <w:spacing w:line="276" w:lineRule="auto"/>
              <w:rPr>
                <w:lang w:val="en-US"/>
              </w:rPr>
            </w:pPr>
            <w:r>
              <w:rPr>
                <w:lang w:val="en-US"/>
              </w:rPr>
              <w:t>Piedestal din portelan sanitar</w:t>
            </w:r>
          </w:p>
        </w:tc>
        <w:tc>
          <w:tcPr>
            <w:tcW w:w="993" w:type="dxa"/>
            <w:gridSpan w:val="2"/>
            <w:tcBorders>
              <w:top w:val="nil"/>
              <w:left w:val="single" w:sz="6" w:space="0" w:color="auto"/>
              <w:bottom w:val="single" w:sz="2" w:space="0" w:color="auto"/>
              <w:right w:val="single" w:sz="6" w:space="0" w:color="auto"/>
            </w:tcBorders>
            <w:hideMark/>
          </w:tcPr>
          <w:p w14:paraId="055C8D71"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AAAE39E" w14:textId="77777777" w:rsidR="00B741FF" w:rsidRDefault="00B741FF">
            <w:pPr>
              <w:spacing w:line="276" w:lineRule="auto"/>
              <w:rPr>
                <w:lang w:val="en-US"/>
              </w:rPr>
            </w:pPr>
            <w:r>
              <w:rPr>
                <w:lang w:val="en-US"/>
              </w:rPr>
              <w:t>2,06</w:t>
            </w:r>
          </w:p>
        </w:tc>
        <w:tc>
          <w:tcPr>
            <w:tcW w:w="0" w:type="auto"/>
            <w:vAlign w:val="center"/>
            <w:hideMark/>
          </w:tcPr>
          <w:p w14:paraId="18EB0DC0" w14:textId="77777777" w:rsidR="00B741FF" w:rsidRDefault="00B741FF">
            <w:pPr>
              <w:spacing w:line="276" w:lineRule="auto"/>
              <w:rPr>
                <w:lang w:eastAsia="ro-RO"/>
              </w:rPr>
            </w:pPr>
          </w:p>
        </w:tc>
      </w:tr>
      <w:tr w:rsidR="00B741FF" w14:paraId="51DE8266" w14:textId="77777777" w:rsidTr="00B741FF">
        <w:trPr>
          <w:trHeight w:val="340"/>
        </w:trPr>
        <w:tc>
          <w:tcPr>
            <w:tcW w:w="709" w:type="dxa"/>
            <w:tcBorders>
              <w:top w:val="nil"/>
              <w:left w:val="single" w:sz="6" w:space="0" w:color="auto"/>
              <w:bottom w:val="nil"/>
              <w:right w:val="nil"/>
            </w:tcBorders>
          </w:tcPr>
          <w:p w14:paraId="6F7BD322"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7C5FB4C3"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7EA68EF4"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6C7190E"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2F191603"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706E4874" w14:textId="77777777" w:rsidR="00B741FF" w:rsidRDefault="00B741FF">
            <w:pPr>
              <w:spacing w:line="276" w:lineRule="auto"/>
              <w:rPr>
                <w:lang w:val="en-US"/>
              </w:rPr>
            </w:pPr>
          </w:p>
        </w:tc>
      </w:tr>
      <w:tr w:rsidR="00B741FF" w14:paraId="4D05039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603D716C" w14:textId="77777777" w:rsidR="00B741FF" w:rsidRDefault="00B741FF">
            <w:pPr>
              <w:spacing w:line="276" w:lineRule="auto"/>
              <w:rPr>
                <w:lang w:val="en-US"/>
              </w:rPr>
            </w:pPr>
            <w:r>
              <w:rPr>
                <w:lang w:val="en-US"/>
              </w:rPr>
              <w:t>21</w:t>
            </w:r>
          </w:p>
        </w:tc>
        <w:tc>
          <w:tcPr>
            <w:tcW w:w="1276" w:type="dxa"/>
            <w:gridSpan w:val="2"/>
            <w:tcBorders>
              <w:top w:val="single" w:sz="4" w:space="0" w:color="auto"/>
              <w:left w:val="single" w:sz="6" w:space="0" w:color="auto"/>
              <w:bottom w:val="single" w:sz="4" w:space="0" w:color="auto"/>
              <w:right w:val="single" w:sz="6" w:space="0" w:color="auto"/>
            </w:tcBorders>
          </w:tcPr>
          <w:p w14:paraId="30352B6E" w14:textId="77777777" w:rsidR="00B741FF" w:rsidRDefault="00B741FF">
            <w:pPr>
              <w:spacing w:line="276" w:lineRule="auto"/>
              <w:rPr>
                <w:lang w:val="en-US"/>
              </w:rPr>
            </w:pPr>
            <w:r>
              <w:rPr>
                <w:lang w:val="en-US"/>
              </w:rPr>
              <w:t>SD04A</w:t>
            </w:r>
          </w:p>
          <w:p w14:paraId="02CFE3B8"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C5FCBA1"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Baterie amestecatoare cu brat basculant stativa pentru lavoar sau spalator, indiferent de modul de inchidere, inclusiv pentru handicapati, avind diametrul de 1/2" (Baterie amesticatoare pentru lavoar )</w:t>
            </w:r>
            <w:r>
              <w:rPr>
                <w:rFonts w:ascii="Times New Roman CYR" w:hAnsi="Times New Roman CYR" w:cs="Times New Roman CYR"/>
                <w:sz w:val="16"/>
                <w:szCs w:val="16"/>
                <w:lang w:val="en-US"/>
              </w:rPr>
              <w:t xml:space="preserve"> </w:t>
            </w:r>
          </w:p>
          <w:p w14:paraId="0213CBC4"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C7CD460"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6BEC4D3A" w14:textId="77777777" w:rsidR="00B741FF" w:rsidRDefault="00B741FF">
            <w:pPr>
              <w:spacing w:line="276" w:lineRule="auto"/>
              <w:jc w:val="center"/>
              <w:rPr>
                <w:lang w:val="en-US"/>
              </w:rPr>
            </w:pPr>
            <w:r>
              <w:rPr>
                <w:lang w:val="en-US"/>
              </w:rPr>
              <w:t>2,00</w:t>
            </w:r>
          </w:p>
        </w:tc>
        <w:tc>
          <w:tcPr>
            <w:tcW w:w="0" w:type="auto"/>
            <w:vAlign w:val="center"/>
            <w:hideMark/>
          </w:tcPr>
          <w:p w14:paraId="635B9F8E" w14:textId="77777777" w:rsidR="00B741FF" w:rsidRDefault="00B741FF">
            <w:pPr>
              <w:spacing w:line="276" w:lineRule="auto"/>
              <w:rPr>
                <w:lang w:eastAsia="ro-RO"/>
              </w:rPr>
            </w:pPr>
          </w:p>
        </w:tc>
      </w:tr>
      <w:tr w:rsidR="00B741FF" w14:paraId="52CD8D5B" w14:textId="77777777" w:rsidTr="00B741FF">
        <w:tc>
          <w:tcPr>
            <w:tcW w:w="709" w:type="dxa"/>
            <w:tcBorders>
              <w:top w:val="nil"/>
              <w:left w:val="single" w:sz="6" w:space="0" w:color="auto"/>
              <w:bottom w:val="single" w:sz="2" w:space="0" w:color="auto"/>
              <w:right w:val="single" w:sz="6" w:space="0" w:color="auto"/>
            </w:tcBorders>
          </w:tcPr>
          <w:p w14:paraId="5467C57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C0F71F9"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67942E14"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3AB8A030"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7E632FE" w14:textId="77777777" w:rsidR="00B741FF" w:rsidRDefault="00B741FF">
            <w:pPr>
              <w:spacing w:line="276" w:lineRule="auto"/>
              <w:rPr>
                <w:lang w:val="en-US"/>
              </w:rPr>
            </w:pPr>
            <w:r>
              <w:rPr>
                <w:lang w:val="en-US"/>
              </w:rPr>
              <w:t>3,30</w:t>
            </w:r>
          </w:p>
        </w:tc>
        <w:tc>
          <w:tcPr>
            <w:tcW w:w="0" w:type="auto"/>
            <w:vAlign w:val="center"/>
            <w:hideMark/>
          </w:tcPr>
          <w:p w14:paraId="353F2725" w14:textId="77777777" w:rsidR="00B741FF" w:rsidRDefault="00B741FF">
            <w:pPr>
              <w:spacing w:line="276" w:lineRule="auto"/>
              <w:rPr>
                <w:lang w:eastAsia="ro-RO"/>
              </w:rPr>
            </w:pPr>
          </w:p>
        </w:tc>
      </w:tr>
      <w:tr w:rsidR="00B741FF" w14:paraId="50EFE34F" w14:textId="77777777" w:rsidTr="00B741FF">
        <w:tc>
          <w:tcPr>
            <w:tcW w:w="709" w:type="dxa"/>
            <w:tcBorders>
              <w:top w:val="nil"/>
              <w:left w:val="single" w:sz="6" w:space="0" w:color="auto"/>
              <w:bottom w:val="single" w:sz="2" w:space="0" w:color="auto"/>
              <w:right w:val="single" w:sz="6" w:space="0" w:color="auto"/>
            </w:tcBorders>
          </w:tcPr>
          <w:p w14:paraId="32B4D0DF"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DBDDBAB" w14:textId="77777777" w:rsidR="00B741FF" w:rsidRDefault="00B741FF">
            <w:pPr>
              <w:spacing w:line="276" w:lineRule="auto"/>
              <w:jc w:val="center"/>
              <w:rPr>
                <w:sz w:val="16"/>
                <w:szCs w:val="16"/>
                <w:lang w:val="en-US"/>
              </w:rPr>
            </w:pPr>
            <w:r>
              <w:rPr>
                <w:sz w:val="16"/>
                <w:szCs w:val="16"/>
                <w:lang w:val="en-US"/>
              </w:rPr>
              <w:t>2913124201370</w:t>
            </w:r>
          </w:p>
        </w:tc>
        <w:tc>
          <w:tcPr>
            <w:tcW w:w="4252" w:type="dxa"/>
            <w:gridSpan w:val="3"/>
            <w:tcBorders>
              <w:top w:val="nil"/>
              <w:left w:val="single" w:sz="6" w:space="0" w:color="auto"/>
              <w:bottom w:val="single" w:sz="2" w:space="0" w:color="auto"/>
              <w:right w:val="single" w:sz="6" w:space="0" w:color="auto"/>
            </w:tcBorders>
            <w:hideMark/>
          </w:tcPr>
          <w:p w14:paraId="57A11519" w14:textId="77777777" w:rsidR="00B741FF" w:rsidRDefault="00B741FF">
            <w:pPr>
              <w:spacing w:line="276" w:lineRule="auto"/>
              <w:rPr>
                <w:lang w:val="en-US"/>
              </w:rPr>
            </w:pPr>
            <w:r>
              <w:rPr>
                <w:lang w:val="en-US"/>
              </w:rPr>
              <w:t>Baterie amestecatoare pt. lavoar cu dn=1/2"</w:t>
            </w:r>
          </w:p>
        </w:tc>
        <w:tc>
          <w:tcPr>
            <w:tcW w:w="993" w:type="dxa"/>
            <w:gridSpan w:val="2"/>
            <w:tcBorders>
              <w:top w:val="nil"/>
              <w:left w:val="single" w:sz="6" w:space="0" w:color="auto"/>
              <w:bottom w:val="single" w:sz="2" w:space="0" w:color="auto"/>
              <w:right w:val="single" w:sz="6" w:space="0" w:color="auto"/>
            </w:tcBorders>
            <w:hideMark/>
          </w:tcPr>
          <w:p w14:paraId="59B3421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CFB364F" w14:textId="77777777" w:rsidR="00B741FF" w:rsidRDefault="00B741FF">
            <w:pPr>
              <w:spacing w:line="276" w:lineRule="auto"/>
              <w:rPr>
                <w:lang w:val="en-US"/>
              </w:rPr>
            </w:pPr>
            <w:r>
              <w:rPr>
                <w:lang w:val="en-US"/>
              </w:rPr>
              <w:t>2,00</w:t>
            </w:r>
          </w:p>
        </w:tc>
        <w:tc>
          <w:tcPr>
            <w:tcW w:w="0" w:type="auto"/>
            <w:vAlign w:val="center"/>
            <w:hideMark/>
          </w:tcPr>
          <w:p w14:paraId="5C5F5940" w14:textId="77777777" w:rsidR="00B741FF" w:rsidRDefault="00B741FF">
            <w:pPr>
              <w:spacing w:line="276" w:lineRule="auto"/>
              <w:rPr>
                <w:lang w:eastAsia="ro-RO"/>
              </w:rPr>
            </w:pPr>
          </w:p>
        </w:tc>
      </w:tr>
      <w:tr w:rsidR="00B741FF" w14:paraId="101DF64E" w14:textId="77777777" w:rsidTr="00B741FF">
        <w:tc>
          <w:tcPr>
            <w:tcW w:w="709" w:type="dxa"/>
            <w:tcBorders>
              <w:top w:val="nil"/>
              <w:left w:val="single" w:sz="6" w:space="0" w:color="auto"/>
              <w:bottom w:val="single" w:sz="2" w:space="0" w:color="auto"/>
              <w:right w:val="single" w:sz="6" w:space="0" w:color="auto"/>
            </w:tcBorders>
          </w:tcPr>
          <w:p w14:paraId="1DF03F9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4C4614B" w14:textId="77777777" w:rsidR="00B741FF" w:rsidRDefault="00B741FF">
            <w:pPr>
              <w:spacing w:line="276" w:lineRule="auto"/>
              <w:jc w:val="center"/>
              <w:rPr>
                <w:sz w:val="16"/>
                <w:szCs w:val="16"/>
                <w:lang w:val="en-US"/>
              </w:rPr>
            </w:pPr>
            <w:r>
              <w:rPr>
                <w:sz w:val="16"/>
                <w:szCs w:val="16"/>
                <w:lang w:val="en-US"/>
              </w:rPr>
              <w:t>2513307336204</w:t>
            </w:r>
          </w:p>
        </w:tc>
        <w:tc>
          <w:tcPr>
            <w:tcW w:w="4252" w:type="dxa"/>
            <w:gridSpan w:val="3"/>
            <w:tcBorders>
              <w:top w:val="nil"/>
              <w:left w:val="single" w:sz="6" w:space="0" w:color="auto"/>
              <w:bottom w:val="single" w:sz="2" w:space="0" w:color="auto"/>
              <w:right w:val="single" w:sz="6" w:space="0" w:color="auto"/>
            </w:tcBorders>
            <w:hideMark/>
          </w:tcPr>
          <w:p w14:paraId="1CD54121" w14:textId="77777777" w:rsidR="00B741FF" w:rsidRDefault="00B741FF">
            <w:pPr>
              <w:spacing w:line="276" w:lineRule="auto"/>
              <w:rPr>
                <w:lang w:val="en-US"/>
              </w:rPr>
            </w:pPr>
            <w:r>
              <w:rPr>
                <w:lang w:val="en-US"/>
              </w:rPr>
              <w:t>Racord flexibil cu dn=1/2"</w:t>
            </w:r>
          </w:p>
        </w:tc>
        <w:tc>
          <w:tcPr>
            <w:tcW w:w="993" w:type="dxa"/>
            <w:gridSpan w:val="2"/>
            <w:tcBorders>
              <w:top w:val="nil"/>
              <w:left w:val="single" w:sz="6" w:space="0" w:color="auto"/>
              <w:bottom w:val="single" w:sz="2" w:space="0" w:color="auto"/>
              <w:right w:val="single" w:sz="6" w:space="0" w:color="auto"/>
            </w:tcBorders>
            <w:hideMark/>
          </w:tcPr>
          <w:p w14:paraId="3C306262"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73B29D0" w14:textId="77777777" w:rsidR="00B741FF" w:rsidRDefault="00B741FF">
            <w:pPr>
              <w:spacing w:line="276" w:lineRule="auto"/>
              <w:rPr>
                <w:lang w:val="en-US"/>
              </w:rPr>
            </w:pPr>
            <w:r>
              <w:rPr>
                <w:lang w:val="en-US"/>
              </w:rPr>
              <w:t>4,00</w:t>
            </w:r>
          </w:p>
        </w:tc>
        <w:tc>
          <w:tcPr>
            <w:tcW w:w="0" w:type="auto"/>
            <w:vAlign w:val="center"/>
            <w:hideMark/>
          </w:tcPr>
          <w:p w14:paraId="23BFCCBB" w14:textId="77777777" w:rsidR="00B741FF" w:rsidRDefault="00B741FF">
            <w:pPr>
              <w:spacing w:line="276" w:lineRule="auto"/>
              <w:rPr>
                <w:lang w:eastAsia="ro-RO"/>
              </w:rPr>
            </w:pPr>
          </w:p>
        </w:tc>
      </w:tr>
      <w:tr w:rsidR="00B741FF" w14:paraId="7B2C730A" w14:textId="77777777" w:rsidTr="00B741FF">
        <w:trPr>
          <w:trHeight w:val="340"/>
        </w:trPr>
        <w:tc>
          <w:tcPr>
            <w:tcW w:w="709" w:type="dxa"/>
            <w:tcBorders>
              <w:top w:val="nil"/>
              <w:left w:val="single" w:sz="6" w:space="0" w:color="auto"/>
              <w:bottom w:val="nil"/>
              <w:right w:val="nil"/>
            </w:tcBorders>
          </w:tcPr>
          <w:p w14:paraId="687ED60A"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64E63750"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EE4F7AA"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0FE1B68"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F6E5F4B"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84A730D" w14:textId="77777777" w:rsidR="00B741FF" w:rsidRDefault="00B741FF">
            <w:pPr>
              <w:spacing w:line="276" w:lineRule="auto"/>
              <w:rPr>
                <w:lang w:val="en-US"/>
              </w:rPr>
            </w:pPr>
          </w:p>
        </w:tc>
      </w:tr>
      <w:tr w:rsidR="00B741FF" w14:paraId="0E23FBD1"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7346451C" w14:textId="77777777" w:rsidR="00B741FF" w:rsidRDefault="00B741FF">
            <w:pPr>
              <w:spacing w:line="276" w:lineRule="auto"/>
              <w:rPr>
                <w:lang w:val="en-US"/>
              </w:rPr>
            </w:pPr>
            <w:r>
              <w:rPr>
                <w:lang w:val="en-US"/>
              </w:rPr>
              <w:t>22</w:t>
            </w:r>
          </w:p>
        </w:tc>
        <w:tc>
          <w:tcPr>
            <w:tcW w:w="1276" w:type="dxa"/>
            <w:gridSpan w:val="2"/>
            <w:tcBorders>
              <w:top w:val="single" w:sz="4" w:space="0" w:color="auto"/>
              <w:left w:val="single" w:sz="6" w:space="0" w:color="auto"/>
              <w:bottom w:val="single" w:sz="4" w:space="0" w:color="auto"/>
              <w:right w:val="single" w:sz="6" w:space="0" w:color="auto"/>
            </w:tcBorders>
          </w:tcPr>
          <w:p w14:paraId="69D63463" w14:textId="77777777" w:rsidR="00B741FF" w:rsidRDefault="00B741FF">
            <w:pPr>
              <w:spacing w:line="276" w:lineRule="auto"/>
              <w:rPr>
                <w:lang w:val="en-US"/>
              </w:rPr>
            </w:pPr>
            <w:r>
              <w:rPr>
                <w:lang w:val="en-US"/>
              </w:rPr>
              <w:t>SC05A</w:t>
            </w:r>
          </w:p>
          <w:p w14:paraId="59A4A57C"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C6D78FD"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Chiuveta din fonta emailata sau din gresie ceramica antiacida, avind teava de scurgere din material plastic, montat pe pereti din zidarie de caramida (Chiuveta din inox pentru bucatarie 500x500mm)</w:t>
            </w:r>
            <w:r>
              <w:rPr>
                <w:rFonts w:ascii="Times New Roman CYR" w:hAnsi="Times New Roman CYR" w:cs="Times New Roman CYR"/>
                <w:sz w:val="16"/>
                <w:szCs w:val="16"/>
                <w:lang w:val="en-US"/>
              </w:rPr>
              <w:t xml:space="preserve"> </w:t>
            </w:r>
          </w:p>
          <w:p w14:paraId="2EC74DD0"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F00FE7A"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42F66F6" w14:textId="77777777" w:rsidR="00B741FF" w:rsidRDefault="00B741FF">
            <w:pPr>
              <w:spacing w:line="276" w:lineRule="auto"/>
              <w:jc w:val="center"/>
              <w:rPr>
                <w:lang w:val="en-US"/>
              </w:rPr>
            </w:pPr>
            <w:r>
              <w:rPr>
                <w:lang w:val="en-US"/>
              </w:rPr>
              <w:t>1,00</w:t>
            </w:r>
          </w:p>
        </w:tc>
        <w:tc>
          <w:tcPr>
            <w:tcW w:w="0" w:type="auto"/>
            <w:vAlign w:val="center"/>
            <w:hideMark/>
          </w:tcPr>
          <w:p w14:paraId="398DC0A3" w14:textId="77777777" w:rsidR="00B741FF" w:rsidRDefault="00B741FF">
            <w:pPr>
              <w:spacing w:line="276" w:lineRule="auto"/>
              <w:rPr>
                <w:lang w:eastAsia="ro-RO"/>
              </w:rPr>
            </w:pPr>
          </w:p>
        </w:tc>
      </w:tr>
      <w:tr w:rsidR="00B741FF" w14:paraId="717B6CF5" w14:textId="77777777" w:rsidTr="00B741FF">
        <w:tc>
          <w:tcPr>
            <w:tcW w:w="709" w:type="dxa"/>
            <w:tcBorders>
              <w:top w:val="nil"/>
              <w:left w:val="single" w:sz="6" w:space="0" w:color="auto"/>
              <w:bottom w:val="single" w:sz="2" w:space="0" w:color="auto"/>
              <w:right w:val="single" w:sz="6" w:space="0" w:color="auto"/>
            </w:tcBorders>
          </w:tcPr>
          <w:p w14:paraId="15804929"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5836143"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4C375075"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011681EF"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78350BD" w14:textId="77777777" w:rsidR="00B741FF" w:rsidRDefault="00B741FF">
            <w:pPr>
              <w:spacing w:line="276" w:lineRule="auto"/>
              <w:rPr>
                <w:lang w:val="en-US"/>
              </w:rPr>
            </w:pPr>
            <w:r>
              <w:rPr>
                <w:lang w:val="en-US"/>
              </w:rPr>
              <w:t>1,70</w:t>
            </w:r>
          </w:p>
        </w:tc>
        <w:tc>
          <w:tcPr>
            <w:tcW w:w="0" w:type="auto"/>
            <w:vAlign w:val="center"/>
            <w:hideMark/>
          </w:tcPr>
          <w:p w14:paraId="63BD553A" w14:textId="77777777" w:rsidR="00B741FF" w:rsidRDefault="00B741FF">
            <w:pPr>
              <w:spacing w:line="276" w:lineRule="auto"/>
              <w:rPr>
                <w:lang w:eastAsia="ro-RO"/>
              </w:rPr>
            </w:pPr>
          </w:p>
        </w:tc>
      </w:tr>
      <w:tr w:rsidR="00B741FF" w14:paraId="1FB86372" w14:textId="77777777" w:rsidTr="00B741FF">
        <w:tc>
          <w:tcPr>
            <w:tcW w:w="709" w:type="dxa"/>
            <w:tcBorders>
              <w:top w:val="nil"/>
              <w:left w:val="single" w:sz="6" w:space="0" w:color="auto"/>
              <w:bottom w:val="single" w:sz="2" w:space="0" w:color="auto"/>
              <w:right w:val="single" w:sz="6" w:space="0" w:color="auto"/>
            </w:tcBorders>
          </w:tcPr>
          <w:p w14:paraId="270FD98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181649" w14:textId="77777777" w:rsidR="00B741FF" w:rsidRDefault="00B741FF">
            <w:pPr>
              <w:spacing w:line="276" w:lineRule="auto"/>
              <w:jc w:val="center"/>
              <w:rPr>
                <w:sz w:val="16"/>
                <w:szCs w:val="16"/>
                <w:lang w:val="en-US"/>
              </w:rPr>
            </w:pPr>
            <w:r>
              <w:rPr>
                <w:sz w:val="16"/>
                <w:szCs w:val="16"/>
                <w:lang w:val="en-US"/>
              </w:rPr>
              <w:t>2875114200020</w:t>
            </w:r>
          </w:p>
        </w:tc>
        <w:tc>
          <w:tcPr>
            <w:tcW w:w="4252" w:type="dxa"/>
            <w:gridSpan w:val="3"/>
            <w:tcBorders>
              <w:top w:val="nil"/>
              <w:left w:val="single" w:sz="6" w:space="0" w:color="auto"/>
              <w:bottom w:val="single" w:sz="2" w:space="0" w:color="auto"/>
              <w:right w:val="single" w:sz="6" w:space="0" w:color="auto"/>
            </w:tcBorders>
            <w:hideMark/>
          </w:tcPr>
          <w:p w14:paraId="051BC1FE" w14:textId="77777777" w:rsidR="00B741FF" w:rsidRDefault="00B741FF">
            <w:pPr>
              <w:spacing w:line="276" w:lineRule="auto"/>
              <w:rPr>
                <w:lang w:val="en-US"/>
              </w:rPr>
            </w:pPr>
            <w:r>
              <w:rPr>
                <w:lang w:val="en-US"/>
              </w:rPr>
              <w:t>Chiuveta din inox pentru bucatarie 500x500mm</w:t>
            </w:r>
          </w:p>
        </w:tc>
        <w:tc>
          <w:tcPr>
            <w:tcW w:w="993" w:type="dxa"/>
            <w:gridSpan w:val="2"/>
            <w:tcBorders>
              <w:top w:val="nil"/>
              <w:left w:val="single" w:sz="6" w:space="0" w:color="auto"/>
              <w:bottom w:val="single" w:sz="2" w:space="0" w:color="auto"/>
              <w:right w:val="single" w:sz="6" w:space="0" w:color="auto"/>
            </w:tcBorders>
            <w:hideMark/>
          </w:tcPr>
          <w:p w14:paraId="14EDEE17"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6D3A068" w14:textId="77777777" w:rsidR="00B741FF" w:rsidRDefault="00B741FF">
            <w:pPr>
              <w:spacing w:line="276" w:lineRule="auto"/>
              <w:rPr>
                <w:lang w:val="en-US"/>
              </w:rPr>
            </w:pPr>
            <w:r>
              <w:rPr>
                <w:lang w:val="en-US"/>
              </w:rPr>
              <w:t>1,01</w:t>
            </w:r>
          </w:p>
        </w:tc>
        <w:tc>
          <w:tcPr>
            <w:tcW w:w="0" w:type="auto"/>
            <w:vAlign w:val="center"/>
            <w:hideMark/>
          </w:tcPr>
          <w:p w14:paraId="7FBD6429" w14:textId="77777777" w:rsidR="00B741FF" w:rsidRDefault="00B741FF">
            <w:pPr>
              <w:spacing w:line="276" w:lineRule="auto"/>
              <w:rPr>
                <w:lang w:eastAsia="ro-RO"/>
              </w:rPr>
            </w:pPr>
          </w:p>
        </w:tc>
      </w:tr>
      <w:tr w:rsidR="00B741FF" w14:paraId="35A9CBBA" w14:textId="77777777" w:rsidTr="00B741FF">
        <w:tc>
          <w:tcPr>
            <w:tcW w:w="709" w:type="dxa"/>
            <w:tcBorders>
              <w:top w:val="nil"/>
              <w:left w:val="single" w:sz="6" w:space="0" w:color="auto"/>
              <w:bottom w:val="single" w:sz="2" w:space="0" w:color="auto"/>
              <w:right w:val="single" w:sz="6" w:space="0" w:color="auto"/>
            </w:tcBorders>
          </w:tcPr>
          <w:p w14:paraId="7FCBCB4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424BD8" w14:textId="77777777" w:rsidR="00B741FF" w:rsidRDefault="00B741FF">
            <w:pPr>
              <w:spacing w:line="276" w:lineRule="auto"/>
              <w:jc w:val="center"/>
              <w:rPr>
                <w:sz w:val="16"/>
                <w:szCs w:val="16"/>
                <w:lang w:val="en-US"/>
              </w:rPr>
            </w:pPr>
            <w:r>
              <w:rPr>
                <w:sz w:val="16"/>
                <w:szCs w:val="16"/>
                <w:lang w:val="en-US"/>
              </w:rPr>
              <w:t>2523126719771</w:t>
            </w:r>
          </w:p>
        </w:tc>
        <w:tc>
          <w:tcPr>
            <w:tcW w:w="4252" w:type="dxa"/>
            <w:gridSpan w:val="3"/>
            <w:tcBorders>
              <w:top w:val="nil"/>
              <w:left w:val="single" w:sz="6" w:space="0" w:color="auto"/>
              <w:bottom w:val="single" w:sz="2" w:space="0" w:color="auto"/>
              <w:right w:val="single" w:sz="6" w:space="0" w:color="auto"/>
            </w:tcBorders>
            <w:hideMark/>
          </w:tcPr>
          <w:p w14:paraId="32646A6C" w14:textId="77777777" w:rsidR="00B741FF" w:rsidRDefault="00B741FF">
            <w:pPr>
              <w:spacing w:line="276" w:lineRule="auto"/>
              <w:rPr>
                <w:lang w:val="en-US"/>
              </w:rPr>
            </w:pPr>
            <w:r>
              <w:rPr>
                <w:lang w:val="en-US"/>
              </w:rPr>
              <w:t>Sifon pt.scurgere, dn=1/4"</w:t>
            </w:r>
          </w:p>
        </w:tc>
        <w:tc>
          <w:tcPr>
            <w:tcW w:w="993" w:type="dxa"/>
            <w:gridSpan w:val="2"/>
            <w:tcBorders>
              <w:top w:val="nil"/>
              <w:left w:val="single" w:sz="6" w:space="0" w:color="auto"/>
              <w:bottom w:val="single" w:sz="2" w:space="0" w:color="auto"/>
              <w:right w:val="single" w:sz="6" w:space="0" w:color="auto"/>
            </w:tcBorders>
            <w:hideMark/>
          </w:tcPr>
          <w:p w14:paraId="5153799D"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A6D67B6" w14:textId="77777777" w:rsidR="00B741FF" w:rsidRDefault="00B741FF">
            <w:pPr>
              <w:spacing w:line="276" w:lineRule="auto"/>
              <w:rPr>
                <w:lang w:val="en-US"/>
              </w:rPr>
            </w:pPr>
            <w:r>
              <w:rPr>
                <w:lang w:val="en-US"/>
              </w:rPr>
              <w:t>1,01</w:t>
            </w:r>
          </w:p>
        </w:tc>
        <w:tc>
          <w:tcPr>
            <w:tcW w:w="0" w:type="auto"/>
            <w:vAlign w:val="center"/>
            <w:hideMark/>
          </w:tcPr>
          <w:p w14:paraId="22306545" w14:textId="77777777" w:rsidR="00B741FF" w:rsidRDefault="00B741FF">
            <w:pPr>
              <w:spacing w:line="276" w:lineRule="auto"/>
              <w:rPr>
                <w:lang w:eastAsia="ro-RO"/>
              </w:rPr>
            </w:pPr>
          </w:p>
        </w:tc>
      </w:tr>
      <w:tr w:rsidR="00B741FF" w14:paraId="7F765C32" w14:textId="77777777" w:rsidTr="00B741FF">
        <w:tc>
          <w:tcPr>
            <w:tcW w:w="709" w:type="dxa"/>
            <w:tcBorders>
              <w:top w:val="nil"/>
              <w:left w:val="single" w:sz="6" w:space="0" w:color="auto"/>
              <w:bottom w:val="single" w:sz="2" w:space="0" w:color="auto"/>
              <w:right w:val="single" w:sz="6" w:space="0" w:color="auto"/>
            </w:tcBorders>
          </w:tcPr>
          <w:p w14:paraId="4DF9793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6ACC464" w14:textId="77777777" w:rsidR="00B741FF" w:rsidRDefault="00B741FF">
            <w:pPr>
              <w:spacing w:line="276" w:lineRule="auto"/>
              <w:jc w:val="center"/>
              <w:rPr>
                <w:sz w:val="16"/>
                <w:szCs w:val="16"/>
                <w:lang w:val="en-US"/>
              </w:rPr>
            </w:pPr>
            <w:r>
              <w:rPr>
                <w:sz w:val="16"/>
                <w:szCs w:val="16"/>
                <w:lang w:val="en-US"/>
              </w:rPr>
              <w:t>2875114203270</w:t>
            </w:r>
          </w:p>
        </w:tc>
        <w:tc>
          <w:tcPr>
            <w:tcW w:w="4252" w:type="dxa"/>
            <w:gridSpan w:val="3"/>
            <w:tcBorders>
              <w:top w:val="nil"/>
              <w:left w:val="single" w:sz="6" w:space="0" w:color="auto"/>
              <w:bottom w:val="single" w:sz="2" w:space="0" w:color="auto"/>
              <w:right w:val="single" w:sz="6" w:space="0" w:color="auto"/>
            </w:tcBorders>
            <w:hideMark/>
          </w:tcPr>
          <w:p w14:paraId="5CF7291C" w14:textId="77777777" w:rsidR="00B741FF" w:rsidRDefault="00B741FF">
            <w:pPr>
              <w:spacing w:line="276" w:lineRule="auto"/>
              <w:rPr>
                <w:lang w:val="en-US"/>
              </w:rPr>
            </w:pPr>
            <w:r>
              <w:rPr>
                <w:lang w:val="en-US"/>
              </w:rPr>
              <w:t>Ventil de scurgere</w:t>
            </w:r>
          </w:p>
        </w:tc>
        <w:tc>
          <w:tcPr>
            <w:tcW w:w="993" w:type="dxa"/>
            <w:gridSpan w:val="2"/>
            <w:tcBorders>
              <w:top w:val="nil"/>
              <w:left w:val="single" w:sz="6" w:space="0" w:color="auto"/>
              <w:bottom w:val="single" w:sz="2" w:space="0" w:color="auto"/>
              <w:right w:val="single" w:sz="6" w:space="0" w:color="auto"/>
            </w:tcBorders>
            <w:hideMark/>
          </w:tcPr>
          <w:p w14:paraId="10F10FE2"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AFB1C7C" w14:textId="77777777" w:rsidR="00B741FF" w:rsidRDefault="00B741FF">
            <w:pPr>
              <w:spacing w:line="276" w:lineRule="auto"/>
              <w:rPr>
                <w:lang w:val="en-US"/>
              </w:rPr>
            </w:pPr>
            <w:r>
              <w:rPr>
                <w:lang w:val="en-US"/>
              </w:rPr>
              <w:t>1,01</w:t>
            </w:r>
          </w:p>
        </w:tc>
        <w:tc>
          <w:tcPr>
            <w:tcW w:w="0" w:type="auto"/>
            <w:vAlign w:val="center"/>
            <w:hideMark/>
          </w:tcPr>
          <w:p w14:paraId="5E806A2E" w14:textId="77777777" w:rsidR="00B741FF" w:rsidRDefault="00B741FF">
            <w:pPr>
              <w:spacing w:line="276" w:lineRule="auto"/>
              <w:rPr>
                <w:lang w:eastAsia="ro-RO"/>
              </w:rPr>
            </w:pPr>
          </w:p>
        </w:tc>
      </w:tr>
      <w:tr w:rsidR="00B741FF" w14:paraId="28AE56E0" w14:textId="77777777" w:rsidTr="00B741FF">
        <w:tc>
          <w:tcPr>
            <w:tcW w:w="709" w:type="dxa"/>
            <w:tcBorders>
              <w:top w:val="nil"/>
              <w:left w:val="single" w:sz="6" w:space="0" w:color="auto"/>
              <w:bottom w:val="single" w:sz="2" w:space="0" w:color="auto"/>
              <w:right w:val="single" w:sz="6" w:space="0" w:color="auto"/>
            </w:tcBorders>
          </w:tcPr>
          <w:p w14:paraId="7ABBE32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506F650" w14:textId="77777777" w:rsidR="00B741FF" w:rsidRDefault="00B741FF">
            <w:pPr>
              <w:spacing w:line="276" w:lineRule="auto"/>
              <w:jc w:val="center"/>
              <w:rPr>
                <w:sz w:val="16"/>
                <w:szCs w:val="16"/>
                <w:lang w:val="en-US"/>
              </w:rPr>
            </w:pPr>
            <w:r>
              <w:rPr>
                <w:sz w:val="16"/>
                <w:szCs w:val="16"/>
                <w:lang w:val="en-US"/>
              </w:rPr>
              <w:t>2521216720210</w:t>
            </w:r>
          </w:p>
        </w:tc>
        <w:tc>
          <w:tcPr>
            <w:tcW w:w="4252" w:type="dxa"/>
            <w:gridSpan w:val="3"/>
            <w:tcBorders>
              <w:top w:val="nil"/>
              <w:left w:val="single" w:sz="6" w:space="0" w:color="auto"/>
              <w:bottom w:val="single" w:sz="2" w:space="0" w:color="auto"/>
              <w:right w:val="single" w:sz="6" w:space="0" w:color="auto"/>
            </w:tcBorders>
            <w:hideMark/>
          </w:tcPr>
          <w:p w14:paraId="4724211F" w14:textId="77777777" w:rsidR="00B741FF" w:rsidRDefault="00B741FF">
            <w:pPr>
              <w:spacing w:line="276" w:lineRule="auto"/>
              <w:rPr>
                <w:lang w:val="en-US"/>
              </w:rPr>
            </w:pPr>
            <w:r>
              <w:rPr>
                <w:lang w:val="en-US"/>
              </w:rPr>
              <w:t>Teava pt. spalare din material plastic cu dn=32 mm</w:t>
            </w:r>
          </w:p>
        </w:tc>
        <w:tc>
          <w:tcPr>
            <w:tcW w:w="993" w:type="dxa"/>
            <w:gridSpan w:val="2"/>
            <w:tcBorders>
              <w:top w:val="nil"/>
              <w:left w:val="single" w:sz="6" w:space="0" w:color="auto"/>
              <w:bottom w:val="single" w:sz="2" w:space="0" w:color="auto"/>
              <w:right w:val="single" w:sz="6" w:space="0" w:color="auto"/>
            </w:tcBorders>
            <w:hideMark/>
          </w:tcPr>
          <w:p w14:paraId="501775BB"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2F0C6E1C" w14:textId="77777777" w:rsidR="00B741FF" w:rsidRDefault="00B741FF">
            <w:pPr>
              <w:spacing w:line="276" w:lineRule="auto"/>
              <w:rPr>
                <w:lang w:val="en-US"/>
              </w:rPr>
            </w:pPr>
            <w:r>
              <w:rPr>
                <w:lang w:val="en-US"/>
              </w:rPr>
              <w:t>0,61</w:t>
            </w:r>
          </w:p>
        </w:tc>
        <w:tc>
          <w:tcPr>
            <w:tcW w:w="0" w:type="auto"/>
            <w:vAlign w:val="center"/>
            <w:hideMark/>
          </w:tcPr>
          <w:p w14:paraId="0AE90696" w14:textId="77777777" w:rsidR="00B741FF" w:rsidRDefault="00B741FF">
            <w:pPr>
              <w:spacing w:line="276" w:lineRule="auto"/>
              <w:rPr>
                <w:lang w:eastAsia="ro-RO"/>
              </w:rPr>
            </w:pPr>
          </w:p>
        </w:tc>
      </w:tr>
      <w:tr w:rsidR="00B741FF" w14:paraId="427B11B8" w14:textId="77777777" w:rsidTr="00B741FF">
        <w:trPr>
          <w:trHeight w:val="340"/>
        </w:trPr>
        <w:tc>
          <w:tcPr>
            <w:tcW w:w="709" w:type="dxa"/>
            <w:tcBorders>
              <w:top w:val="nil"/>
              <w:left w:val="single" w:sz="6" w:space="0" w:color="auto"/>
              <w:bottom w:val="nil"/>
              <w:right w:val="nil"/>
            </w:tcBorders>
          </w:tcPr>
          <w:p w14:paraId="4347938F"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2BF4BA07"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69179A7"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75F4F712"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1B773F6"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05E8791D" w14:textId="77777777" w:rsidR="00B741FF" w:rsidRDefault="00B741FF">
            <w:pPr>
              <w:spacing w:line="276" w:lineRule="auto"/>
              <w:rPr>
                <w:lang w:val="en-US"/>
              </w:rPr>
            </w:pPr>
          </w:p>
        </w:tc>
      </w:tr>
      <w:tr w:rsidR="00B741FF" w14:paraId="619FB92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0663A4ED" w14:textId="77777777" w:rsidR="00B741FF" w:rsidRDefault="00B741FF">
            <w:pPr>
              <w:spacing w:line="276" w:lineRule="auto"/>
              <w:rPr>
                <w:lang w:val="en-US"/>
              </w:rPr>
            </w:pPr>
            <w:r>
              <w:rPr>
                <w:lang w:val="en-US"/>
              </w:rPr>
              <w:t>23</w:t>
            </w:r>
          </w:p>
        </w:tc>
        <w:tc>
          <w:tcPr>
            <w:tcW w:w="1276" w:type="dxa"/>
            <w:gridSpan w:val="2"/>
            <w:tcBorders>
              <w:top w:val="single" w:sz="4" w:space="0" w:color="auto"/>
              <w:left w:val="single" w:sz="6" w:space="0" w:color="auto"/>
              <w:bottom w:val="single" w:sz="4" w:space="0" w:color="auto"/>
              <w:right w:val="single" w:sz="6" w:space="0" w:color="auto"/>
            </w:tcBorders>
          </w:tcPr>
          <w:p w14:paraId="37BACCD9" w14:textId="77777777" w:rsidR="00B741FF" w:rsidRDefault="00B741FF">
            <w:pPr>
              <w:spacing w:line="276" w:lineRule="auto"/>
              <w:rPr>
                <w:lang w:val="en-US"/>
              </w:rPr>
            </w:pPr>
            <w:r>
              <w:rPr>
                <w:lang w:val="en-US"/>
              </w:rPr>
              <w:t>SD04A</w:t>
            </w:r>
          </w:p>
          <w:p w14:paraId="145175E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423F270"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Baterie amestecatoare cu brat basculant stativa pentru lavoar sau spalator, indiferent de modul de inchidere, inclusiv pentru handicapati, avind diametrul de 1/2" (Baterie amesticatoare cu brat lung pentru chiuveta de bucatarie )</w:t>
            </w:r>
            <w:r>
              <w:rPr>
                <w:rFonts w:ascii="Times New Roman CYR" w:hAnsi="Times New Roman CYR" w:cs="Times New Roman CYR"/>
                <w:sz w:val="16"/>
                <w:szCs w:val="16"/>
                <w:lang w:val="en-US"/>
              </w:rPr>
              <w:t xml:space="preserve"> </w:t>
            </w:r>
          </w:p>
          <w:p w14:paraId="421860EB"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C4AF3FC"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27ED182" w14:textId="77777777" w:rsidR="00B741FF" w:rsidRDefault="00B741FF">
            <w:pPr>
              <w:spacing w:line="276" w:lineRule="auto"/>
              <w:jc w:val="center"/>
              <w:rPr>
                <w:lang w:val="en-US"/>
              </w:rPr>
            </w:pPr>
            <w:r>
              <w:rPr>
                <w:lang w:val="en-US"/>
              </w:rPr>
              <w:t>1,00</w:t>
            </w:r>
          </w:p>
        </w:tc>
        <w:tc>
          <w:tcPr>
            <w:tcW w:w="0" w:type="auto"/>
            <w:vAlign w:val="center"/>
            <w:hideMark/>
          </w:tcPr>
          <w:p w14:paraId="76381C39" w14:textId="77777777" w:rsidR="00B741FF" w:rsidRDefault="00B741FF">
            <w:pPr>
              <w:spacing w:line="276" w:lineRule="auto"/>
              <w:rPr>
                <w:lang w:eastAsia="ro-RO"/>
              </w:rPr>
            </w:pPr>
          </w:p>
        </w:tc>
      </w:tr>
      <w:tr w:rsidR="00B741FF" w14:paraId="31E7195E" w14:textId="77777777" w:rsidTr="00B741FF">
        <w:tc>
          <w:tcPr>
            <w:tcW w:w="709" w:type="dxa"/>
            <w:tcBorders>
              <w:top w:val="nil"/>
              <w:left w:val="single" w:sz="6" w:space="0" w:color="auto"/>
              <w:bottom w:val="single" w:sz="2" w:space="0" w:color="auto"/>
              <w:right w:val="single" w:sz="6" w:space="0" w:color="auto"/>
            </w:tcBorders>
          </w:tcPr>
          <w:p w14:paraId="478F168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75F7768"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0474A621"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0A15EF32"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6861547" w14:textId="77777777" w:rsidR="00B741FF" w:rsidRDefault="00B741FF">
            <w:pPr>
              <w:spacing w:line="276" w:lineRule="auto"/>
              <w:rPr>
                <w:lang w:val="en-US"/>
              </w:rPr>
            </w:pPr>
            <w:r>
              <w:rPr>
                <w:lang w:val="en-US"/>
              </w:rPr>
              <w:t>1,65</w:t>
            </w:r>
          </w:p>
        </w:tc>
        <w:tc>
          <w:tcPr>
            <w:tcW w:w="0" w:type="auto"/>
            <w:vAlign w:val="center"/>
            <w:hideMark/>
          </w:tcPr>
          <w:p w14:paraId="60EAFC8A" w14:textId="77777777" w:rsidR="00B741FF" w:rsidRDefault="00B741FF">
            <w:pPr>
              <w:spacing w:line="276" w:lineRule="auto"/>
              <w:rPr>
                <w:lang w:eastAsia="ro-RO"/>
              </w:rPr>
            </w:pPr>
          </w:p>
        </w:tc>
      </w:tr>
      <w:tr w:rsidR="00B741FF" w14:paraId="3AF74A5F" w14:textId="77777777" w:rsidTr="00B741FF">
        <w:tc>
          <w:tcPr>
            <w:tcW w:w="709" w:type="dxa"/>
            <w:tcBorders>
              <w:top w:val="nil"/>
              <w:left w:val="single" w:sz="6" w:space="0" w:color="auto"/>
              <w:bottom w:val="single" w:sz="2" w:space="0" w:color="auto"/>
              <w:right w:val="single" w:sz="6" w:space="0" w:color="auto"/>
            </w:tcBorders>
          </w:tcPr>
          <w:p w14:paraId="09C4FFD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596D881" w14:textId="77777777" w:rsidR="00B741FF" w:rsidRDefault="00B741FF">
            <w:pPr>
              <w:spacing w:line="276" w:lineRule="auto"/>
              <w:jc w:val="center"/>
              <w:rPr>
                <w:sz w:val="16"/>
                <w:szCs w:val="16"/>
                <w:lang w:val="en-US"/>
              </w:rPr>
            </w:pPr>
            <w:r>
              <w:rPr>
                <w:sz w:val="16"/>
                <w:szCs w:val="16"/>
                <w:lang w:val="en-US"/>
              </w:rPr>
              <w:t>2913124201370-1</w:t>
            </w:r>
          </w:p>
        </w:tc>
        <w:tc>
          <w:tcPr>
            <w:tcW w:w="4252" w:type="dxa"/>
            <w:gridSpan w:val="3"/>
            <w:tcBorders>
              <w:top w:val="nil"/>
              <w:left w:val="single" w:sz="6" w:space="0" w:color="auto"/>
              <w:bottom w:val="single" w:sz="2" w:space="0" w:color="auto"/>
              <w:right w:val="single" w:sz="6" w:space="0" w:color="auto"/>
            </w:tcBorders>
            <w:hideMark/>
          </w:tcPr>
          <w:p w14:paraId="66FCB610" w14:textId="77777777" w:rsidR="00B741FF" w:rsidRDefault="00B741FF">
            <w:pPr>
              <w:spacing w:line="276" w:lineRule="auto"/>
              <w:rPr>
                <w:lang w:val="en-US"/>
              </w:rPr>
            </w:pPr>
            <w:r>
              <w:rPr>
                <w:lang w:val="en-US"/>
              </w:rPr>
              <w:t>Baterie amesticatoare cu brat lung pentru chiuveta de bucatarie</w:t>
            </w:r>
          </w:p>
        </w:tc>
        <w:tc>
          <w:tcPr>
            <w:tcW w:w="993" w:type="dxa"/>
            <w:gridSpan w:val="2"/>
            <w:tcBorders>
              <w:top w:val="nil"/>
              <w:left w:val="single" w:sz="6" w:space="0" w:color="auto"/>
              <w:bottom w:val="single" w:sz="2" w:space="0" w:color="auto"/>
              <w:right w:val="single" w:sz="6" w:space="0" w:color="auto"/>
            </w:tcBorders>
            <w:hideMark/>
          </w:tcPr>
          <w:p w14:paraId="07E15E8E"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BF51FC9" w14:textId="77777777" w:rsidR="00B741FF" w:rsidRDefault="00B741FF">
            <w:pPr>
              <w:spacing w:line="276" w:lineRule="auto"/>
              <w:rPr>
                <w:lang w:val="en-US"/>
              </w:rPr>
            </w:pPr>
            <w:r>
              <w:rPr>
                <w:lang w:val="en-US"/>
              </w:rPr>
              <w:t>1,00</w:t>
            </w:r>
          </w:p>
        </w:tc>
        <w:tc>
          <w:tcPr>
            <w:tcW w:w="0" w:type="auto"/>
            <w:vAlign w:val="center"/>
            <w:hideMark/>
          </w:tcPr>
          <w:p w14:paraId="35D156AF" w14:textId="77777777" w:rsidR="00B741FF" w:rsidRDefault="00B741FF">
            <w:pPr>
              <w:spacing w:line="276" w:lineRule="auto"/>
              <w:rPr>
                <w:lang w:eastAsia="ro-RO"/>
              </w:rPr>
            </w:pPr>
          </w:p>
        </w:tc>
      </w:tr>
      <w:tr w:rsidR="00B741FF" w14:paraId="21981255" w14:textId="77777777" w:rsidTr="00B741FF">
        <w:tc>
          <w:tcPr>
            <w:tcW w:w="709" w:type="dxa"/>
            <w:tcBorders>
              <w:top w:val="nil"/>
              <w:left w:val="single" w:sz="6" w:space="0" w:color="auto"/>
              <w:bottom w:val="single" w:sz="2" w:space="0" w:color="auto"/>
              <w:right w:val="single" w:sz="6" w:space="0" w:color="auto"/>
            </w:tcBorders>
          </w:tcPr>
          <w:p w14:paraId="3BECED5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59D962" w14:textId="77777777" w:rsidR="00B741FF" w:rsidRDefault="00B741FF">
            <w:pPr>
              <w:spacing w:line="276" w:lineRule="auto"/>
              <w:jc w:val="center"/>
              <w:rPr>
                <w:sz w:val="16"/>
                <w:szCs w:val="16"/>
                <w:lang w:val="en-US"/>
              </w:rPr>
            </w:pPr>
            <w:r>
              <w:rPr>
                <w:sz w:val="16"/>
                <w:szCs w:val="16"/>
                <w:lang w:val="en-US"/>
              </w:rPr>
              <w:t>2513307336204</w:t>
            </w:r>
          </w:p>
        </w:tc>
        <w:tc>
          <w:tcPr>
            <w:tcW w:w="4252" w:type="dxa"/>
            <w:gridSpan w:val="3"/>
            <w:tcBorders>
              <w:top w:val="nil"/>
              <w:left w:val="single" w:sz="6" w:space="0" w:color="auto"/>
              <w:bottom w:val="single" w:sz="2" w:space="0" w:color="auto"/>
              <w:right w:val="single" w:sz="6" w:space="0" w:color="auto"/>
            </w:tcBorders>
            <w:hideMark/>
          </w:tcPr>
          <w:p w14:paraId="10F52F9D" w14:textId="77777777" w:rsidR="00B741FF" w:rsidRDefault="00B741FF">
            <w:pPr>
              <w:spacing w:line="276" w:lineRule="auto"/>
              <w:rPr>
                <w:lang w:val="en-US"/>
              </w:rPr>
            </w:pPr>
            <w:r>
              <w:rPr>
                <w:lang w:val="en-US"/>
              </w:rPr>
              <w:t>Racord flexibil cu dn=1/2"</w:t>
            </w:r>
          </w:p>
        </w:tc>
        <w:tc>
          <w:tcPr>
            <w:tcW w:w="993" w:type="dxa"/>
            <w:gridSpan w:val="2"/>
            <w:tcBorders>
              <w:top w:val="nil"/>
              <w:left w:val="single" w:sz="6" w:space="0" w:color="auto"/>
              <w:bottom w:val="single" w:sz="2" w:space="0" w:color="auto"/>
              <w:right w:val="single" w:sz="6" w:space="0" w:color="auto"/>
            </w:tcBorders>
            <w:hideMark/>
          </w:tcPr>
          <w:p w14:paraId="2930578E"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E9B9AEF" w14:textId="77777777" w:rsidR="00B741FF" w:rsidRDefault="00B741FF">
            <w:pPr>
              <w:spacing w:line="276" w:lineRule="auto"/>
              <w:rPr>
                <w:lang w:val="en-US"/>
              </w:rPr>
            </w:pPr>
            <w:r>
              <w:rPr>
                <w:lang w:val="en-US"/>
              </w:rPr>
              <w:t>2,00</w:t>
            </w:r>
          </w:p>
        </w:tc>
        <w:tc>
          <w:tcPr>
            <w:tcW w:w="0" w:type="auto"/>
            <w:vAlign w:val="center"/>
            <w:hideMark/>
          </w:tcPr>
          <w:p w14:paraId="72938D13" w14:textId="77777777" w:rsidR="00B741FF" w:rsidRDefault="00B741FF">
            <w:pPr>
              <w:spacing w:line="276" w:lineRule="auto"/>
              <w:rPr>
                <w:lang w:eastAsia="ro-RO"/>
              </w:rPr>
            </w:pPr>
          </w:p>
        </w:tc>
      </w:tr>
      <w:tr w:rsidR="00B741FF" w14:paraId="40D885B3" w14:textId="77777777" w:rsidTr="00B741FF">
        <w:trPr>
          <w:trHeight w:val="340"/>
        </w:trPr>
        <w:tc>
          <w:tcPr>
            <w:tcW w:w="709" w:type="dxa"/>
            <w:tcBorders>
              <w:top w:val="nil"/>
              <w:left w:val="single" w:sz="6" w:space="0" w:color="auto"/>
              <w:bottom w:val="nil"/>
              <w:right w:val="nil"/>
            </w:tcBorders>
          </w:tcPr>
          <w:p w14:paraId="6204073E"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4F96B07C"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2FD7284"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01F1A41"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343F0376"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70748328" w14:textId="77777777" w:rsidR="00B741FF" w:rsidRDefault="00B741FF">
            <w:pPr>
              <w:spacing w:line="276" w:lineRule="auto"/>
              <w:rPr>
                <w:lang w:val="en-US"/>
              </w:rPr>
            </w:pPr>
          </w:p>
        </w:tc>
      </w:tr>
      <w:tr w:rsidR="00B741FF" w14:paraId="277DE96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D8DFAB8" w14:textId="77777777" w:rsidR="00B741FF" w:rsidRDefault="00B741FF">
            <w:pPr>
              <w:spacing w:line="276" w:lineRule="auto"/>
              <w:rPr>
                <w:lang w:val="en-US"/>
              </w:rPr>
            </w:pPr>
            <w:r>
              <w:rPr>
                <w:lang w:val="en-US"/>
              </w:rPr>
              <w:t>24</w:t>
            </w:r>
          </w:p>
        </w:tc>
        <w:tc>
          <w:tcPr>
            <w:tcW w:w="1276" w:type="dxa"/>
            <w:gridSpan w:val="2"/>
            <w:tcBorders>
              <w:top w:val="single" w:sz="4" w:space="0" w:color="auto"/>
              <w:left w:val="single" w:sz="6" w:space="0" w:color="auto"/>
              <w:bottom w:val="single" w:sz="4" w:space="0" w:color="auto"/>
              <w:right w:val="single" w:sz="6" w:space="0" w:color="auto"/>
            </w:tcBorders>
          </w:tcPr>
          <w:p w14:paraId="5AD844C0" w14:textId="77777777" w:rsidR="00B741FF" w:rsidRDefault="00B741FF">
            <w:pPr>
              <w:spacing w:line="276" w:lineRule="auto"/>
              <w:rPr>
                <w:lang w:val="en-US"/>
              </w:rPr>
            </w:pPr>
            <w:r>
              <w:rPr>
                <w:lang w:val="en-US"/>
              </w:rPr>
              <w:t>SC13A</w:t>
            </w:r>
          </w:p>
          <w:p w14:paraId="35D266C6"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3BD786B"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Oglinda sanitara din semicristal cu marginile slefuite, avid dimensiunile de 400 x 500 x 600 mm, montata pe perete din zidarie de caramida sau b.c.a.</w:t>
            </w:r>
            <w:r>
              <w:rPr>
                <w:rFonts w:ascii="Times New Roman CYR" w:hAnsi="Times New Roman CYR" w:cs="Times New Roman CYR"/>
                <w:sz w:val="16"/>
                <w:szCs w:val="16"/>
                <w:lang w:val="en-US"/>
              </w:rPr>
              <w:t xml:space="preserve"> </w:t>
            </w:r>
          </w:p>
          <w:p w14:paraId="76C18D70"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A5C0974"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7E3AC70" w14:textId="77777777" w:rsidR="00B741FF" w:rsidRDefault="00B741FF">
            <w:pPr>
              <w:spacing w:line="276" w:lineRule="auto"/>
              <w:jc w:val="center"/>
              <w:rPr>
                <w:lang w:val="en-US"/>
              </w:rPr>
            </w:pPr>
            <w:r>
              <w:rPr>
                <w:lang w:val="en-US"/>
              </w:rPr>
              <w:t>2,00</w:t>
            </w:r>
          </w:p>
        </w:tc>
        <w:tc>
          <w:tcPr>
            <w:tcW w:w="0" w:type="auto"/>
            <w:vAlign w:val="center"/>
            <w:hideMark/>
          </w:tcPr>
          <w:p w14:paraId="345B23EC" w14:textId="77777777" w:rsidR="00B741FF" w:rsidRDefault="00B741FF">
            <w:pPr>
              <w:spacing w:line="276" w:lineRule="auto"/>
              <w:rPr>
                <w:lang w:eastAsia="ro-RO"/>
              </w:rPr>
            </w:pPr>
          </w:p>
        </w:tc>
      </w:tr>
      <w:tr w:rsidR="00B741FF" w14:paraId="1076D0FA" w14:textId="77777777" w:rsidTr="00B741FF">
        <w:tc>
          <w:tcPr>
            <w:tcW w:w="709" w:type="dxa"/>
            <w:tcBorders>
              <w:top w:val="nil"/>
              <w:left w:val="single" w:sz="6" w:space="0" w:color="auto"/>
              <w:bottom w:val="single" w:sz="2" w:space="0" w:color="auto"/>
              <w:right w:val="single" w:sz="6" w:space="0" w:color="auto"/>
            </w:tcBorders>
          </w:tcPr>
          <w:p w14:paraId="246FF80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689DAD5"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219D1E7C"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23A72D53"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F829E6B" w14:textId="77777777" w:rsidR="00B741FF" w:rsidRDefault="00B741FF">
            <w:pPr>
              <w:spacing w:line="276" w:lineRule="auto"/>
              <w:rPr>
                <w:lang w:val="en-US"/>
              </w:rPr>
            </w:pPr>
            <w:r>
              <w:rPr>
                <w:lang w:val="en-US"/>
              </w:rPr>
              <w:t>1,50</w:t>
            </w:r>
          </w:p>
        </w:tc>
        <w:tc>
          <w:tcPr>
            <w:tcW w:w="0" w:type="auto"/>
            <w:vAlign w:val="center"/>
            <w:hideMark/>
          </w:tcPr>
          <w:p w14:paraId="310463D6" w14:textId="77777777" w:rsidR="00B741FF" w:rsidRDefault="00B741FF">
            <w:pPr>
              <w:spacing w:line="276" w:lineRule="auto"/>
              <w:rPr>
                <w:lang w:eastAsia="ro-RO"/>
              </w:rPr>
            </w:pPr>
          </w:p>
        </w:tc>
      </w:tr>
      <w:tr w:rsidR="00B741FF" w14:paraId="23B901B4" w14:textId="77777777" w:rsidTr="00B741FF">
        <w:tc>
          <w:tcPr>
            <w:tcW w:w="709" w:type="dxa"/>
            <w:tcBorders>
              <w:top w:val="nil"/>
              <w:left w:val="single" w:sz="6" w:space="0" w:color="auto"/>
              <w:bottom w:val="single" w:sz="2" w:space="0" w:color="auto"/>
              <w:right w:val="single" w:sz="6" w:space="0" w:color="auto"/>
            </w:tcBorders>
          </w:tcPr>
          <w:p w14:paraId="393BBE3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FC408E" w14:textId="77777777" w:rsidR="00B741FF" w:rsidRDefault="00B741FF">
            <w:pPr>
              <w:spacing w:line="276" w:lineRule="auto"/>
              <w:jc w:val="center"/>
              <w:rPr>
                <w:sz w:val="16"/>
                <w:szCs w:val="16"/>
                <w:lang w:val="en-US"/>
              </w:rPr>
            </w:pPr>
            <w:r>
              <w:rPr>
                <w:sz w:val="16"/>
                <w:szCs w:val="16"/>
                <w:lang w:val="en-US"/>
              </w:rPr>
              <w:t>2612132506710</w:t>
            </w:r>
          </w:p>
        </w:tc>
        <w:tc>
          <w:tcPr>
            <w:tcW w:w="4252" w:type="dxa"/>
            <w:gridSpan w:val="3"/>
            <w:tcBorders>
              <w:top w:val="nil"/>
              <w:left w:val="single" w:sz="6" w:space="0" w:color="auto"/>
              <w:bottom w:val="single" w:sz="2" w:space="0" w:color="auto"/>
              <w:right w:val="single" w:sz="6" w:space="0" w:color="auto"/>
            </w:tcBorders>
            <w:hideMark/>
          </w:tcPr>
          <w:p w14:paraId="3F4570DC" w14:textId="77777777" w:rsidR="00B741FF" w:rsidRDefault="00B741FF">
            <w:pPr>
              <w:spacing w:line="276" w:lineRule="auto"/>
              <w:rPr>
                <w:lang w:val="en-US"/>
              </w:rPr>
            </w:pPr>
            <w:r>
              <w:rPr>
                <w:lang w:val="en-US"/>
              </w:rPr>
              <w:t>Oglinda din semicristal(geam tras, slefuit)</w:t>
            </w:r>
          </w:p>
        </w:tc>
        <w:tc>
          <w:tcPr>
            <w:tcW w:w="993" w:type="dxa"/>
            <w:gridSpan w:val="2"/>
            <w:tcBorders>
              <w:top w:val="nil"/>
              <w:left w:val="single" w:sz="6" w:space="0" w:color="auto"/>
              <w:bottom w:val="single" w:sz="2" w:space="0" w:color="auto"/>
              <w:right w:val="single" w:sz="6" w:space="0" w:color="auto"/>
            </w:tcBorders>
            <w:hideMark/>
          </w:tcPr>
          <w:p w14:paraId="660789A0"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A37B9EF" w14:textId="77777777" w:rsidR="00B741FF" w:rsidRDefault="00B741FF">
            <w:pPr>
              <w:spacing w:line="276" w:lineRule="auto"/>
              <w:rPr>
                <w:lang w:val="en-US"/>
              </w:rPr>
            </w:pPr>
            <w:r>
              <w:rPr>
                <w:lang w:val="en-US"/>
              </w:rPr>
              <w:t>2,06</w:t>
            </w:r>
          </w:p>
        </w:tc>
        <w:tc>
          <w:tcPr>
            <w:tcW w:w="0" w:type="auto"/>
            <w:vAlign w:val="center"/>
            <w:hideMark/>
          </w:tcPr>
          <w:p w14:paraId="56E4D47F" w14:textId="77777777" w:rsidR="00B741FF" w:rsidRDefault="00B741FF">
            <w:pPr>
              <w:spacing w:line="276" w:lineRule="auto"/>
              <w:rPr>
                <w:lang w:eastAsia="ro-RO"/>
              </w:rPr>
            </w:pPr>
          </w:p>
        </w:tc>
      </w:tr>
      <w:tr w:rsidR="00B741FF" w14:paraId="5ABB1E76" w14:textId="77777777" w:rsidTr="00B741FF">
        <w:tc>
          <w:tcPr>
            <w:tcW w:w="709" w:type="dxa"/>
            <w:tcBorders>
              <w:top w:val="nil"/>
              <w:left w:val="single" w:sz="6" w:space="0" w:color="auto"/>
              <w:bottom w:val="single" w:sz="2" w:space="0" w:color="auto"/>
              <w:right w:val="single" w:sz="6" w:space="0" w:color="auto"/>
            </w:tcBorders>
          </w:tcPr>
          <w:p w14:paraId="0B8309A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D15BBB5" w14:textId="77777777" w:rsidR="00B741FF" w:rsidRDefault="00B741FF">
            <w:pPr>
              <w:spacing w:line="276" w:lineRule="auto"/>
              <w:jc w:val="center"/>
              <w:rPr>
                <w:sz w:val="16"/>
                <w:szCs w:val="16"/>
                <w:lang w:val="en-US"/>
              </w:rPr>
            </w:pPr>
            <w:r>
              <w:rPr>
                <w:sz w:val="16"/>
                <w:szCs w:val="16"/>
                <w:lang w:val="en-US"/>
              </w:rPr>
              <w:t>2875274201107</w:t>
            </w:r>
          </w:p>
        </w:tc>
        <w:tc>
          <w:tcPr>
            <w:tcW w:w="4252" w:type="dxa"/>
            <w:gridSpan w:val="3"/>
            <w:tcBorders>
              <w:top w:val="nil"/>
              <w:left w:val="single" w:sz="6" w:space="0" w:color="auto"/>
              <w:bottom w:val="single" w:sz="2" w:space="0" w:color="auto"/>
              <w:right w:val="single" w:sz="6" w:space="0" w:color="auto"/>
            </w:tcBorders>
            <w:hideMark/>
          </w:tcPr>
          <w:p w14:paraId="05CEF483" w14:textId="77777777" w:rsidR="00B741FF" w:rsidRDefault="00B741FF">
            <w:pPr>
              <w:spacing w:line="276" w:lineRule="auto"/>
              <w:rPr>
                <w:lang w:val="en-US"/>
              </w:rPr>
            </w:pPr>
            <w:r>
              <w:rPr>
                <w:lang w:val="en-US"/>
              </w:rPr>
              <w:t>Buton pt. oglinda</w:t>
            </w:r>
          </w:p>
        </w:tc>
        <w:tc>
          <w:tcPr>
            <w:tcW w:w="993" w:type="dxa"/>
            <w:gridSpan w:val="2"/>
            <w:tcBorders>
              <w:top w:val="nil"/>
              <w:left w:val="single" w:sz="6" w:space="0" w:color="auto"/>
              <w:bottom w:val="single" w:sz="2" w:space="0" w:color="auto"/>
              <w:right w:val="single" w:sz="6" w:space="0" w:color="auto"/>
            </w:tcBorders>
            <w:hideMark/>
          </w:tcPr>
          <w:p w14:paraId="6F86EC53"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62528D6" w14:textId="77777777" w:rsidR="00B741FF" w:rsidRDefault="00B741FF">
            <w:pPr>
              <w:spacing w:line="276" w:lineRule="auto"/>
              <w:rPr>
                <w:lang w:val="en-US"/>
              </w:rPr>
            </w:pPr>
            <w:r>
              <w:rPr>
                <w:lang w:val="en-US"/>
              </w:rPr>
              <w:t>8,16</w:t>
            </w:r>
          </w:p>
        </w:tc>
        <w:tc>
          <w:tcPr>
            <w:tcW w:w="0" w:type="auto"/>
            <w:vAlign w:val="center"/>
            <w:hideMark/>
          </w:tcPr>
          <w:p w14:paraId="7A9C56CE" w14:textId="77777777" w:rsidR="00B741FF" w:rsidRDefault="00B741FF">
            <w:pPr>
              <w:spacing w:line="276" w:lineRule="auto"/>
              <w:rPr>
                <w:lang w:eastAsia="ro-RO"/>
              </w:rPr>
            </w:pPr>
          </w:p>
        </w:tc>
      </w:tr>
      <w:tr w:rsidR="00B741FF" w14:paraId="3092FB3A" w14:textId="77777777" w:rsidTr="00B741FF">
        <w:trPr>
          <w:trHeight w:val="340"/>
        </w:trPr>
        <w:tc>
          <w:tcPr>
            <w:tcW w:w="709" w:type="dxa"/>
            <w:tcBorders>
              <w:top w:val="nil"/>
              <w:left w:val="single" w:sz="6" w:space="0" w:color="auto"/>
              <w:bottom w:val="nil"/>
              <w:right w:val="nil"/>
            </w:tcBorders>
          </w:tcPr>
          <w:p w14:paraId="578C77FF"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42E45764"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CF9646E"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68EA648"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798DD538"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139C6F8" w14:textId="77777777" w:rsidR="00B741FF" w:rsidRDefault="00B741FF">
            <w:pPr>
              <w:spacing w:line="276" w:lineRule="auto"/>
              <w:rPr>
                <w:lang w:val="en-US"/>
              </w:rPr>
            </w:pPr>
          </w:p>
        </w:tc>
      </w:tr>
      <w:tr w:rsidR="00B741FF" w14:paraId="01C6D339"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11BC9F76" w14:textId="77777777" w:rsidR="00B741FF" w:rsidRDefault="00B741FF">
            <w:pPr>
              <w:spacing w:line="276" w:lineRule="auto"/>
              <w:rPr>
                <w:lang w:val="en-US"/>
              </w:rPr>
            </w:pPr>
            <w:r>
              <w:rPr>
                <w:lang w:val="en-US"/>
              </w:rPr>
              <w:t>25</w:t>
            </w:r>
          </w:p>
        </w:tc>
        <w:tc>
          <w:tcPr>
            <w:tcW w:w="1276" w:type="dxa"/>
            <w:gridSpan w:val="2"/>
            <w:tcBorders>
              <w:top w:val="single" w:sz="4" w:space="0" w:color="auto"/>
              <w:left w:val="single" w:sz="6" w:space="0" w:color="auto"/>
              <w:bottom w:val="single" w:sz="4" w:space="0" w:color="auto"/>
              <w:right w:val="single" w:sz="6" w:space="0" w:color="auto"/>
            </w:tcBorders>
          </w:tcPr>
          <w:p w14:paraId="0C3E3EF9" w14:textId="77777777" w:rsidR="00B741FF" w:rsidRDefault="00B741FF">
            <w:pPr>
              <w:spacing w:line="276" w:lineRule="auto"/>
              <w:rPr>
                <w:lang w:val="en-US"/>
              </w:rPr>
            </w:pPr>
            <w:r>
              <w:rPr>
                <w:lang w:val="en-US"/>
              </w:rPr>
              <w:t>RpSC31A</w:t>
            </w:r>
          </w:p>
          <w:p w14:paraId="4B028669"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AEB4D93"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Montarea sapunierei cu dozator pe perete din zidarie de caramida sau b.c.a.(saponiere cu dozator simpla)</w:t>
            </w:r>
            <w:r>
              <w:rPr>
                <w:rFonts w:ascii="Times New Roman CYR" w:hAnsi="Times New Roman CYR" w:cs="Times New Roman CYR"/>
                <w:sz w:val="16"/>
                <w:szCs w:val="16"/>
                <w:lang w:val="en-US"/>
              </w:rPr>
              <w:t xml:space="preserve"> </w:t>
            </w:r>
          </w:p>
          <w:p w14:paraId="700BDBAA"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1F6EBBE"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8BE898D" w14:textId="77777777" w:rsidR="00B741FF" w:rsidRDefault="00B741FF">
            <w:pPr>
              <w:spacing w:line="276" w:lineRule="auto"/>
              <w:jc w:val="center"/>
              <w:rPr>
                <w:lang w:val="en-US"/>
              </w:rPr>
            </w:pPr>
            <w:r>
              <w:rPr>
                <w:lang w:val="en-US"/>
              </w:rPr>
              <w:t>2,00</w:t>
            </w:r>
          </w:p>
        </w:tc>
        <w:tc>
          <w:tcPr>
            <w:tcW w:w="0" w:type="auto"/>
            <w:vAlign w:val="center"/>
            <w:hideMark/>
          </w:tcPr>
          <w:p w14:paraId="50AFC289" w14:textId="77777777" w:rsidR="00B741FF" w:rsidRDefault="00B741FF">
            <w:pPr>
              <w:spacing w:line="276" w:lineRule="auto"/>
              <w:rPr>
                <w:lang w:eastAsia="ro-RO"/>
              </w:rPr>
            </w:pPr>
          </w:p>
        </w:tc>
      </w:tr>
      <w:tr w:rsidR="00B741FF" w14:paraId="430BF419" w14:textId="77777777" w:rsidTr="00B741FF">
        <w:tc>
          <w:tcPr>
            <w:tcW w:w="709" w:type="dxa"/>
            <w:tcBorders>
              <w:top w:val="nil"/>
              <w:left w:val="single" w:sz="6" w:space="0" w:color="auto"/>
              <w:bottom w:val="single" w:sz="2" w:space="0" w:color="auto"/>
              <w:right w:val="single" w:sz="6" w:space="0" w:color="auto"/>
            </w:tcBorders>
          </w:tcPr>
          <w:p w14:paraId="43A1CFD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1AED29C"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1AD265F1"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149D9C08"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D778B56" w14:textId="77777777" w:rsidR="00B741FF" w:rsidRDefault="00B741FF">
            <w:pPr>
              <w:spacing w:line="276" w:lineRule="auto"/>
              <w:rPr>
                <w:lang w:val="en-US"/>
              </w:rPr>
            </w:pPr>
            <w:r>
              <w:rPr>
                <w:lang w:val="en-US"/>
              </w:rPr>
              <w:t>0,80</w:t>
            </w:r>
          </w:p>
        </w:tc>
        <w:tc>
          <w:tcPr>
            <w:tcW w:w="0" w:type="auto"/>
            <w:vAlign w:val="center"/>
            <w:hideMark/>
          </w:tcPr>
          <w:p w14:paraId="6E29576D" w14:textId="77777777" w:rsidR="00B741FF" w:rsidRDefault="00B741FF">
            <w:pPr>
              <w:spacing w:line="276" w:lineRule="auto"/>
              <w:rPr>
                <w:lang w:eastAsia="ro-RO"/>
              </w:rPr>
            </w:pPr>
          </w:p>
        </w:tc>
      </w:tr>
      <w:tr w:rsidR="00B741FF" w14:paraId="2680A9FF" w14:textId="77777777" w:rsidTr="00B741FF">
        <w:tc>
          <w:tcPr>
            <w:tcW w:w="709" w:type="dxa"/>
            <w:tcBorders>
              <w:top w:val="nil"/>
              <w:left w:val="single" w:sz="6" w:space="0" w:color="auto"/>
              <w:bottom w:val="single" w:sz="2" w:space="0" w:color="auto"/>
              <w:right w:val="single" w:sz="6" w:space="0" w:color="auto"/>
            </w:tcBorders>
          </w:tcPr>
          <w:p w14:paraId="3CA0348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90C09E3" w14:textId="77777777" w:rsidR="00B741FF" w:rsidRDefault="00B741FF">
            <w:pPr>
              <w:spacing w:line="276" w:lineRule="auto"/>
              <w:jc w:val="center"/>
              <w:rPr>
                <w:sz w:val="16"/>
                <w:szCs w:val="16"/>
                <w:lang w:val="en-US"/>
              </w:rPr>
            </w:pPr>
            <w:r>
              <w:rPr>
                <w:sz w:val="16"/>
                <w:szCs w:val="16"/>
                <w:lang w:val="en-US"/>
              </w:rPr>
              <w:t>2875114201120-1</w:t>
            </w:r>
          </w:p>
        </w:tc>
        <w:tc>
          <w:tcPr>
            <w:tcW w:w="4252" w:type="dxa"/>
            <w:gridSpan w:val="3"/>
            <w:tcBorders>
              <w:top w:val="nil"/>
              <w:left w:val="single" w:sz="6" w:space="0" w:color="auto"/>
              <w:bottom w:val="single" w:sz="2" w:space="0" w:color="auto"/>
              <w:right w:val="single" w:sz="6" w:space="0" w:color="auto"/>
            </w:tcBorders>
            <w:hideMark/>
          </w:tcPr>
          <w:p w14:paraId="0DE44A6B" w14:textId="77777777" w:rsidR="00B741FF" w:rsidRDefault="00B741FF">
            <w:pPr>
              <w:spacing w:line="276" w:lineRule="auto"/>
              <w:rPr>
                <w:lang w:val="en-US"/>
              </w:rPr>
            </w:pPr>
            <w:r>
              <w:rPr>
                <w:lang w:val="en-US"/>
              </w:rPr>
              <w:t xml:space="preserve">Saponiera cu dozator </w:t>
            </w:r>
          </w:p>
        </w:tc>
        <w:tc>
          <w:tcPr>
            <w:tcW w:w="993" w:type="dxa"/>
            <w:gridSpan w:val="2"/>
            <w:tcBorders>
              <w:top w:val="nil"/>
              <w:left w:val="single" w:sz="6" w:space="0" w:color="auto"/>
              <w:bottom w:val="single" w:sz="2" w:space="0" w:color="auto"/>
              <w:right w:val="single" w:sz="6" w:space="0" w:color="auto"/>
            </w:tcBorders>
            <w:hideMark/>
          </w:tcPr>
          <w:p w14:paraId="0A07B581"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4CAC60A" w14:textId="77777777" w:rsidR="00B741FF" w:rsidRDefault="00B741FF">
            <w:pPr>
              <w:spacing w:line="276" w:lineRule="auto"/>
              <w:rPr>
                <w:lang w:val="en-US"/>
              </w:rPr>
            </w:pPr>
            <w:r>
              <w:rPr>
                <w:lang w:val="en-US"/>
              </w:rPr>
              <w:t>2,10</w:t>
            </w:r>
          </w:p>
        </w:tc>
        <w:tc>
          <w:tcPr>
            <w:tcW w:w="0" w:type="auto"/>
            <w:vAlign w:val="center"/>
            <w:hideMark/>
          </w:tcPr>
          <w:p w14:paraId="521C65F8" w14:textId="77777777" w:rsidR="00B741FF" w:rsidRDefault="00B741FF">
            <w:pPr>
              <w:spacing w:line="276" w:lineRule="auto"/>
              <w:rPr>
                <w:lang w:eastAsia="ro-RO"/>
              </w:rPr>
            </w:pPr>
          </w:p>
        </w:tc>
      </w:tr>
      <w:tr w:rsidR="00B741FF" w14:paraId="29E4273D" w14:textId="77777777" w:rsidTr="00B741FF">
        <w:trPr>
          <w:trHeight w:val="340"/>
        </w:trPr>
        <w:tc>
          <w:tcPr>
            <w:tcW w:w="709" w:type="dxa"/>
            <w:tcBorders>
              <w:top w:val="nil"/>
              <w:left w:val="single" w:sz="6" w:space="0" w:color="auto"/>
              <w:bottom w:val="nil"/>
              <w:right w:val="nil"/>
            </w:tcBorders>
          </w:tcPr>
          <w:p w14:paraId="31065961"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5B9FAB7D"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1782BEAB"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DD95AF3"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6682D1ED"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43BC4D09" w14:textId="77777777" w:rsidR="00B741FF" w:rsidRDefault="00B741FF">
            <w:pPr>
              <w:spacing w:line="276" w:lineRule="auto"/>
              <w:rPr>
                <w:lang w:val="en-US"/>
              </w:rPr>
            </w:pPr>
          </w:p>
        </w:tc>
      </w:tr>
      <w:tr w:rsidR="00B741FF" w14:paraId="61AE5CEC" w14:textId="77777777" w:rsidTr="00B741FF">
        <w:tc>
          <w:tcPr>
            <w:tcW w:w="709" w:type="dxa"/>
            <w:tcBorders>
              <w:top w:val="single" w:sz="4" w:space="0" w:color="auto"/>
              <w:left w:val="single" w:sz="6" w:space="0" w:color="auto"/>
              <w:bottom w:val="nil"/>
              <w:right w:val="nil"/>
            </w:tcBorders>
          </w:tcPr>
          <w:p w14:paraId="30C22840"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238EF7F8"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3ECB9AF8" w14:textId="77777777" w:rsidR="00B741FF" w:rsidRDefault="00B741FF">
            <w:pPr>
              <w:spacing w:line="276" w:lineRule="auto"/>
              <w:rPr>
                <w:sz w:val="8"/>
                <w:szCs w:val="8"/>
                <w:lang w:val="en-US"/>
              </w:rPr>
            </w:pPr>
          </w:p>
          <w:p w14:paraId="2404E693" w14:textId="77777777" w:rsidR="00B741FF" w:rsidRDefault="00B741FF">
            <w:pPr>
              <w:spacing w:line="276" w:lineRule="auto"/>
              <w:rPr>
                <w:sz w:val="8"/>
                <w:szCs w:val="8"/>
                <w:lang w:val="en-US"/>
              </w:rPr>
            </w:pPr>
          </w:p>
          <w:p w14:paraId="6B0E5E01"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21394CF1"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2E4987B4"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55E7C92C" w14:textId="77777777" w:rsidR="00B741FF" w:rsidRDefault="00B741FF">
            <w:pPr>
              <w:spacing w:line="276" w:lineRule="auto"/>
              <w:rPr>
                <w:sz w:val="8"/>
                <w:szCs w:val="8"/>
                <w:lang w:val="en-US"/>
              </w:rPr>
            </w:pPr>
          </w:p>
        </w:tc>
        <w:tc>
          <w:tcPr>
            <w:tcW w:w="0" w:type="auto"/>
            <w:vAlign w:val="center"/>
            <w:hideMark/>
          </w:tcPr>
          <w:p w14:paraId="381D9372" w14:textId="77777777" w:rsidR="00B741FF" w:rsidRDefault="00B741FF">
            <w:pPr>
              <w:spacing w:line="276" w:lineRule="auto"/>
              <w:rPr>
                <w:lang w:eastAsia="ro-RO"/>
              </w:rPr>
            </w:pPr>
          </w:p>
        </w:tc>
      </w:tr>
      <w:tr w:rsidR="00B741FF" w14:paraId="59101CA1"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792FA1C6"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335E132E"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B129511"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52ED8058"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C61A1A2" w14:textId="77777777" w:rsidR="00B741FF" w:rsidRDefault="00B741FF">
            <w:pPr>
              <w:spacing w:line="276" w:lineRule="auto"/>
              <w:rPr>
                <w:lang w:val="en-US"/>
              </w:rPr>
            </w:pPr>
          </w:p>
        </w:tc>
        <w:tc>
          <w:tcPr>
            <w:tcW w:w="0" w:type="auto"/>
            <w:vAlign w:val="center"/>
            <w:hideMark/>
          </w:tcPr>
          <w:p w14:paraId="4882B2BF" w14:textId="77777777" w:rsidR="00B741FF" w:rsidRDefault="00B741FF">
            <w:pPr>
              <w:spacing w:line="276" w:lineRule="auto"/>
              <w:rPr>
                <w:lang w:eastAsia="ro-RO"/>
              </w:rPr>
            </w:pPr>
          </w:p>
        </w:tc>
      </w:tr>
      <w:tr w:rsidR="00B741FF" w14:paraId="75E269A5" w14:textId="77777777" w:rsidTr="00B741FF">
        <w:trPr>
          <w:trHeight w:val="160"/>
        </w:trPr>
        <w:tc>
          <w:tcPr>
            <w:tcW w:w="709" w:type="dxa"/>
            <w:tcBorders>
              <w:top w:val="single" w:sz="4" w:space="0" w:color="auto"/>
              <w:left w:val="single" w:sz="6" w:space="0" w:color="auto"/>
              <w:bottom w:val="single" w:sz="4" w:space="0" w:color="auto"/>
              <w:right w:val="nil"/>
            </w:tcBorders>
          </w:tcPr>
          <w:p w14:paraId="5A27451F"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2F93A109"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4D95A9E4"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01A35E95" w14:textId="77777777" w:rsidR="00B741FF" w:rsidRDefault="00B741FF">
            <w:pPr>
              <w:spacing w:line="276" w:lineRule="auto"/>
              <w:rPr>
                <w:sz w:val="8"/>
                <w:szCs w:val="8"/>
                <w:lang w:val="en-US"/>
              </w:rPr>
            </w:pPr>
            <w:r>
              <w:rPr>
                <w:b/>
                <w:bCs/>
                <w:lang w:val="en-US"/>
              </w:rPr>
              <w:t xml:space="preserve">Total </w:t>
            </w:r>
            <w:r>
              <w:rPr>
                <w:b/>
                <w:bCs/>
                <w:sz w:val="22"/>
                <w:szCs w:val="22"/>
                <w:lang w:val="en-US"/>
              </w:rPr>
              <w:t>Apeduct</w:t>
            </w:r>
          </w:p>
        </w:tc>
        <w:tc>
          <w:tcPr>
            <w:tcW w:w="1134" w:type="dxa"/>
            <w:gridSpan w:val="2"/>
            <w:tcBorders>
              <w:top w:val="single" w:sz="4" w:space="0" w:color="auto"/>
              <w:left w:val="nil"/>
              <w:bottom w:val="single" w:sz="4" w:space="0" w:color="auto"/>
              <w:right w:val="nil"/>
            </w:tcBorders>
            <w:hideMark/>
          </w:tcPr>
          <w:p w14:paraId="737029EE"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31058B52" w14:textId="77777777" w:rsidR="00B741FF" w:rsidRDefault="00B741FF">
            <w:pPr>
              <w:spacing w:line="276" w:lineRule="auto"/>
              <w:rPr>
                <w:b/>
                <w:bCs/>
                <w:lang w:val="en-US"/>
              </w:rPr>
            </w:pPr>
          </w:p>
        </w:tc>
        <w:tc>
          <w:tcPr>
            <w:tcW w:w="0" w:type="auto"/>
            <w:vAlign w:val="center"/>
            <w:hideMark/>
          </w:tcPr>
          <w:p w14:paraId="3CBE918C" w14:textId="77777777" w:rsidR="00B741FF" w:rsidRDefault="00B741FF">
            <w:pPr>
              <w:spacing w:line="276" w:lineRule="auto"/>
              <w:rPr>
                <w:lang w:eastAsia="ro-RO"/>
              </w:rPr>
            </w:pPr>
          </w:p>
        </w:tc>
      </w:tr>
      <w:tr w:rsidR="00B741FF" w14:paraId="3E4DCCFB" w14:textId="77777777" w:rsidTr="00B741FF">
        <w:tc>
          <w:tcPr>
            <w:tcW w:w="709" w:type="dxa"/>
            <w:tcBorders>
              <w:top w:val="nil"/>
              <w:left w:val="single" w:sz="6" w:space="0" w:color="auto"/>
              <w:bottom w:val="nil"/>
              <w:right w:val="nil"/>
            </w:tcBorders>
            <w:hideMark/>
          </w:tcPr>
          <w:p w14:paraId="09FBCB37" w14:textId="77777777" w:rsidR="00B741FF" w:rsidRDefault="00B741F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1BAFC297"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40C8EAE1" w14:textId="77777777" w:rsidR="00B741FF" w:rsidRDefault="00B741FF">
            <w:pPr>
              <w:spacing w:line="276" w:lineRule="auto"/>
              <w:rPr>
                <w:b/>
                <w:bCs/>
                <w:sz w:val="22"/>
                <w:szCs w:val="22"/>
                <w:lang w:val="en-US"/>
              </w:rPr>
            </w:pPr>
            <w:r>
              <w:rPr>
                <w:b/>
                <w:bCs/>
                <w:sz w:val="22"/>
                <w:szCs w:val="22"/>
                <w:lang w:val="en-US"/>
              </w:rPr>
              <w:t>1.2.3. Canalizare</w:t>
            </w:r>
          </w:p>
          <w:p w14:paraId="76E79346"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2D09E6F5"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6FEE08A9"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9CF3C6C" w14:textId="77777777" w:rsidR="00B741FF" w:rsidRDefault="00B741FF">
            <w:pPr>
              <w:spacing w:line="276" w:lineRule="auto"/>
              <w:rPr>
                <w:lang w:val="en-US"/>
              </w:rPr>
            </w:pPr>
          </w:p>
        </w:tc>
      </w:tr>
      <w:tr w:rsidR="00B741FF" w14:paraId="6AE68B2E"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9BD998B" w14:textId="77777777" w:rsidR="00B741FF" w:rsidRDefault="00B741FF">
            <w:pPr>
              <w:spacing w:line="276" w:lineRule="auto"/>
              <w:rPr>
                <w:lang w:val="en-US"/>
              </w:rPr>
            </w:pPr>
            <w:r>
              <w:rPr>
                <w:lang w:val="en-US"/>
              </w:rPr>
              <w:t>26</w:t>
            </w:r>
          </w:p>
        </w:tc>
        <w:tc>
          <w:tcPr>
            <w:tcW w:w="1276" w:type="dxa"/>
            <w:gridSpan w:val="2"/>
            <w:tcBorders>
              <w:top w:val="single" w:sz="4" w:space="0" w:color="auto"/>
              <w:left w:val="single" w:sz="6" w:space="0" w:color="auto"/>
              <w:bottom w:val="single" w:sz="4" w:space="0" w:color="auto"/>
              <w:right w:val="single" w:sz="6" w:space="0" w:color="auto"/>
            </w:tcBorders>
          </w:tcPr>
          <w:p w14:paraId="09B8339B" w14:textId="77777777" w:rsidR="00B741FF" w:rsidRDefault="00B741FF">
            <w:pPr>
              <w:spacing w:line="276" w:lineRule="auto"/>
              <w:rPr>
                <w:lang w:val="en-US"/>
              </w:rPr>
            </w:pPr>
            <w:r>
              <w:rPr>
                <w:lang w:val="en-US"/>
              </w:rPr>
              <w:t>SB08C</w:t>
            </w:r>
          </w:p>
          <w:p w14:paraId="7AA06712"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69F0C5B"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Teava din material plastic pentru canalizare, imbinata cu garnitura de cauciuc, montata aparent sau ingropat sub pardoseala, avind diametrul de 50 mm \ Трубы для внутренней канализации из PP Ф50</w:t>
            </w:r>
            <w:r>
              <w:rPr>
                <w:rFonts w:ascii="Times New Roman CYR" w:hAnsi="Times New Roman CYR" w:cs="Times New Roman CYR"/>
                <w:sz w:val="16"/>
                <w:szCs w:val="16"/>
                <w:lang w:val="en-US"/>
              </w:rPr>
              <w:t xml:space="preserve"> </w:t>
            </w:r>
          </w:p>
          <w:p w14:paraId="4EA9F1C6"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68AD165D"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33FDB08" w14:textId="77777777" w:rsidR="00B741FF" w:rsidRDefault="00B741FF">
            <w:pPr>
              <w:spacing w:line="276" w:lineRule="auto"/>
              <w:jc w:val="center"/>
              <w:rPr>
                <w:lang w:val="en-US"/>
              </w:rPr>
            </w:pPr>
            <w:r>
              <w:rPr>
                <w:lang w:val="en-US"/>
              </w:rPr>
              <w:t>20,00</w:t>
            </w:r>
          </w:p>
        </w:tc>
        <w:tc>
          <w:tcPr>
            <w:tcW w:w="0" w:type="auto"/>
            <w:vAlign w:val="center"/>
            <w:hideMark/>
          </w:tcPr>
          <w:p w14:paraId="53C2954D" w14:textId="77777777" w:rsidR="00B741FF" w:rsidRDefault="00B741FF">
            <w:pPr>
              <w:spacing w:line="276" w:lineRule="auto"/>
              <w:rPr>
                <w:lang w:eastAsia="ro-RO"/>
              </w:rPr>
            </w:pPr>
          </w:p>
        </w:tc>
      </w:tr>
      <w:tr w:rsidR="00B741FF" w14:paraId="2E6FEFD7" w14:textId="77777777" w:rsidTr="00B741FF">
        <w:tc>
          <w:tcPr>
            <w:tcW w:w="709" w:type="dxa"/>
            <w:tcBorders>
              <w:top w:val="nil"/>
              <w:left w:val="single" w:sz="6" w:space="0" w:color="auto"/>
              <w:bottom w:val="single" w:sz="2" w:space="0" w:color="auto"/>
              <w:right w:val="single" w:sz="6" w:space="0" w:color="auto"/>
            </w:tcBorders>
          </w:tcPr>
          <w:p w14:paraId="2976463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9718CF8"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5439D4C4"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49A458C4"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0EE30D1" w14:textId="77777777" w:rsidR="00B741FF" w:rsidRDefault="00B741FF">
            <w:pPr>
              <w:spacing w:line="276" w:lineRule="auto"/>
              <w:rPr>
                <w:lang w:val="en-US"/>
              </w:rPr>
            </w:pPr>
            <w:r>
              <w:rPr>
                <w:lang w:val="en-US"/>
              </w:rPr>
              <w:t>5,00</w:t>
            </w:r>
          </w:p>
        </w:tc>
        <w:tc>
          <w:tcPr>
            <w:tcW w:w="0" w:type="auto"/>
            <w:vAlign w:val="center"/>
            <w:hideMark/>
          </w:tcPr>
          <w:p w14:paraId="0CD3A50F" w14:textId="77777777" w:rsidR="00B741FF" w:rsidRDefault="00B741FF">
            <w:pPr>
              <w:spacing w:line="276" w:lineRule="auto"/>
              <w:rPr>
                <w:lang w:eastAsia="ro-RO"/>
              </w:rPr>
            </w:pPr>
          </w:p>
        </w:tc>
      </w:tr>
      <w:tr w:rsidR="00B741FF" w14:paraId="3AB0699F" w14:textId="77777777" w:rsidTr="00B741FF">
        <w:tc>
          <w:tcPr>
            <w:tcW w:w="709" w:type="dxa"/>
            <w:tcBorders>
              <w:top w:val="nil"/>
              <w:left w:val="single" w:sz="6" w:space="0" w:color="auto"/>
              <w:bottom w:val="single" w:sz="2" w:space="0" w:color="auto"/>
              <w:right w:val="single" w:sz="6" w:space="0" w:color="auto"/>
            </w:tcBorders>
          </w:tcPr>
          <w:p w14:paraId="1750D83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3833F93" w14:textId="77777777" w:rsidR="00B741FF" w:rsidRDefault="00B741FF">
            <w:pPr>
              <w:spacing w:line="276" w:lineRule="auto"/>
              <w:jc w:val="center"/>
              <w:rPr>
                <w:sz w:val="16"/>
                <w:szCs w:val="16"/>
                <w:lang w:val="en-US"/>
              </w:rPr>
            </w:pPr>
            <w:r>
              <w:rPr>
                <w:sz w:val="16"/>
                <w:szCs w:val="16"/>
                <w:lang w:val="en-US"/>
              </w:rPr>
              <w:t>2521216720160-2</w:t>
            </w:r>
          </w:p>
        </w:tc>
        <w:tc>
          <w:tcPr>
            <w:tcW w:w="4252" w:type="dxa"/>
            <w:gridSpan w:val="3"/>
            <w:tcBorders>
              <w:top w:val="nil"/>
              <w:left w:val="single" w:sz="6" w:space="0" w:color="auto"/>
              <w:bottom w:val="single" w:sz="2" w:space="0" w:color="auto"/>
              <w:right w:val="single" w:sz="6" w:space="0" w:color="auto"/>
            </w:tcBorders>
            <w:hideMark/>
          </w:tcPr>
          <w:p w14:paraId="2D2AA778" w14:textId="77777777" w:rsidR="00B741FF" w:rsidRDefault="00B741FF">
            <w:pPr>
              <w:spacing w:line="276" w:lineRule="auto"/>
              <w:rPr>
                <w:lang w:val="ru-RU"/>
              </w:rPr>
            </w:pPr>
            <w:r>
              <w:t xml:space="preserve">Трубы для внутренней канализации из </w:t>
            </w:r>
            <w:r>
              <w:rPr>
                <w:lang w:val="en-US"/>
              </w:rPr>
              <w:t>PP</w:t>
            </w:r>
            <w:r>
              <w:t xml:space="preserve"> Ф50</w:t>
            </w:r>
          </w:p>
        </w:tc>
        <w:tc>
          <w:tcPr>
            <w:tcW w:w="993" w:type="dxa"/>
            <w:gridSpan w:val="2"/>
            <w:tcBorders>
              <w:top w:val="nil"/>
              <w:left w:val="single" w:sz="6" w:space="0" w:color="auto"/>
              <w:bottom w:val="single" w:sz="2" w:space="0" w:color="auto"/>
              <w:right w:val="single" w:sz="6" w:space="0" w:color="auto"/>
            </w:tcBorders>
            <w:hideMark/>
          </w:tcPr>
          <w:p w14:paraId="586781DB"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15ED918B" w14:textId="77777777" w:rsidR="00B741FF" w:rsidRDefault="00B741FF">
            <w:pPr>
              <w:spacing w:line="276" w:lineRule="auto"/>
              <w:rPr>
                <w:lang w:val="en-US"/>
              </w:rPr>
            </w:pPr>
            <w:r>
              <w:rPr>
                <w:lang w:val="en-US"/>
              </w:rPr>
              <w:t>20,60</w:t>
            </w:r>
          </w:p>
        </w:tc>
        <w:tc>
          <w:tcPr>
            <w:tcW w:w="0" w:type="auto"/>
            <w:vAlign w:val="center"/>
            <w:hideMark/>
          </w:tcPr>
          <w:p w14:paraId="55F532F3" w14:textId="77777777" w:rsidR="00B741FF" w:rsidRDefault="00B741FF">
            <w:pPr>
              <w:spacing w:line="276" w:lineRule="auto"/>
              <w:rPr>
                <w:lang w:eastAsia="ro-RO"/>
              </w:rPr>
            </w:pPr>
          </w:p>
        </w:tc>
      </w:tr>
      <w:tr w:rsidR="00B741FF" w14:paraId="61B7F07B" w14:textId="77777777" w:rsidTr="00B741FF">
        <w:tc>
          <w:tcPr>
            <w:tcW w:w="709" w:type="dxa"/>
            <w:tcBorders>
              <w:top w:val="nil"/>
              <w:left w:val="single" w:sz="6" w:space="0" w:color="auto"/>
              <w:bottom w:val="single" w:sz="2" w:space="0" w:color="auto"/>
              <w:right w:val="single" w:sz="6" w:space="0" w:color="auto"/>
            </w:tcBorders>
          </w:tcPr>
          <w:p w14:paraId="1CD0CE5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18856FE" w14:textId="77777777" w:rsidR="00B741FF" w:rsidRDefault="00B741FF">
            <w:pPr>
              <w:spacing w:line="276" w:lineRule="auto"/>
              <w:jc w:val="center"/>
              <w:rPr>
                <w:sz w:val="16"/>
                <w:szCs w:val="16"/>
                <w:lang w:val="en-US"/>
              </w:rPr>
            </w:pPr>
            <w:r>
              <w:rPr>
                <w:sz w:val="16"/>
                <w:szCs w:val="16"/>
                <w:lang w:val="en-US"/>
              </w:rPr>
              <w:t>2451437345967</w:t>
            </w:r>
          </w:p>
        </w:tc>
        <w:tc>
          <w:tcPr>
            <w:tcW w:w="4252" w:type="dxa"/>
            <w:gridSpan w:val="3"/>
            <w:tcBorders>
              <w:top w:val="nil"/>
              <w:left w:val="single" w:sz="6" w:space="0" w:color="auto"/>
              <w:bottom w:val="single" w:sz="2" w:space="0" w:color="auto"/>
              <w:right w:val="single" w:sz="6" w:space="0" w:color="auto"/>
            </w:tcBorders>
            <w:hideMark/>
          </w:tcPr>
          <w:p w14:paraId="367E0605" w14:textId="77777777" w:rsidR="00B741FF" w:rsidRDefault="00B741FF">
            <w:pPr>
              <w:spacing w:line="276" w:lineRule="auto"/>
              <w:rPr>
                <w:lang w:val="en-US"/>
              </w:rPr>
            </w:pPr>
            <w:r>
              <w:rPr>
                <w:lang w:val="en-US"/>
              </w:rPr>
              <w:t>Solutie unguenta</w:t>
            </w:r>
          </w:p>
        </w:tc>
        <w:tc>
          <w:tcPr>
            <w:tcW w:w="993" w:type="dxa"/>
            <w:gridSpan w:val="2"/>
            <w:tcBorders>
              <w:top w:val="nil"/>
              <w:left w:val="single" w:sz="6" w:space="0" w:color="auto"/>
              <w:bottom w:val="single" w:sz="2" w:space="0" w:color="auto"/>
              <w:right w:val="single" w:sz="6" w:space="0" w:color="auto"/>
            </w:tcBorders>
            <w:hideMark/>
          </w:tcPr>
          <w:p w14:paraId="1BB9CD0E"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1FC4064" w14:textId="77777777" w:rsidR="00B741FF" w:rsidRDefault="00B741FF">
            <w:pPr>
              <w:spacing w:line="276" w:lineRule="auto"/>
              <w:rPr>
                <w:lang w:val="en-US"/>
              </w:rPr>
            </w:pPr>
            <w:r>
              <w:rPr>
                <w:lang w:val="en-US"/>
              </w:rPr>
              <w:t>0,08</w:t>
            </w:r>
          </w:p>
        </w:tc>
        <w:tc>
          <w:tcPr>
            <w:tcW w:w="0" w:type="auto"/>
            <w:vAlign w:val="center"/>
            <w:hideMark/>
          </w:tcPr>
          <w:p w14:paraId="053F1FE9" w14:textId="77777777" w:rsidR="00B741FF" w:rsidRDefault="00B741FF">
            <w:pPr>
              <w:spacing w:line="276" w:lineRule="auto"/>
              <w:rPr>
                <w:lang w:eastAsia="ro-RO"/>
              </w:rPr>
            </w:pPr>
          </w:p>
        </w:tc>
      </w:tr>
      <w:tr w:rsidR="00B741FF" w14:paraId="3E8BAF2F" w14:textId="77777777" w:rsidTr="00B741FF">
        <w:tc>
          <w:tcPr>
            <w:tcW w:w="709" w:type="dxa"/>
            <w:tcBorders>
              <w:top w:val="nil"/>
              <w:left w:val="single" w:sz="6" w:space="0" w:color="auto"/>
              <w:bottom w:val="single" w:sz="2" w:space="0" w:color="auto"/>
              <w:right w:val="single" w:sz="6" w:space="0" w:color="auto"/>
            </w:tcBorders>
          </w:tcPr>
          <w:p w14:paraId="6891796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FEBFCCD" w14:textId="77777777" w:rsidR="00B741FF" w:rsidRDefault="00B741FF">
            <w:pPr>
              <w:spacing w:line="276" w:lineRule="auto"/>
              <w:jc w:val="center"/>
              <w:rPr>
                <w:sz w:val="16"/>
                <w:szCs w:val="16"/>
                <w:lang w:val="en-US"/>
              </w:rPr>
            </w:pPr>
            <w:r>
              <w:rPr>
                <w:sz w:val="16"/>
                <w:szCs w:val="16"/>
                <w:lang w:val="en-US"/>
              </w:rPr>
              <w:t>2112307325046</w:t>
            </w:r>
          </w:p>
        </w:tc>
        <w:tc>
          <w:tcPr>
            <w:tcW w:w="4252" w:type="dxa"/>
            <w:gridSpan w:val="3"/>
            <w:tcBorders>
              <w:top w:val="nil"/>
              <w:left w:val="single" w:sz="6" w:space="0" w:color="auto"/>
              <w:bottom w:val="single" w:sz="2" w:space="0" w:color="auto"/>
              <w:right w:val="single" w:sz="6" w:space="0" w:color="auto"/>
            </w:tcBorders>
            <w:hideMark/>
          </w:tcPr>
          <w:p w14:paraId="0B4E12C7" w14:textId="77777777" w:rsidR="00B741FF" w:rsidRDefault="00B741FF">
            <w:pPr>
              <w:spacing w:line="276" w:lineRule="auto"/>
              <w:rPr>
                <w:lang w:val="en-US"/>
              </w:rPr>
            </w:pPr>
            <w:r>
              <w:rPr>
                <w:lang w:val="en-US"/>
              </w:rPr>
              <w:t>Hirtie absorbanta</w:t>
            </w:r>
          </w:p>
        </w:tc>
        <w:tc>
          <w:tcPr>
            <w:tcW w:w="993" w:type="dxa"/>
            <w:gridSpan w:val="2"/>
            <w:tcBorders>
              <w:top w:val="nil"/>
              <w:left w:val="single" w:sz="6" w:space="0" w:color="auto"/>
              <w:bottom w:val="single" w:sz="2" w:space="0" w:color="auto"/>
              <w:right w:val="single" w:sz="6" w:space="0" w:color="auto"/>
            </w:tcBorders>
            <w:hideMark/>
          </w:tcPr>
          <w:p w14:paraId="4D3308A6"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9DFB686" w14:textId="77777777" w:rsidR="00B741FF" w:rsidRDefault="00B741FF">
            <w:pPr>
              <w:spacing w:line="276" w:lineRule="auto"/>
              <w:rPr>
                <w:lang w:val="en-US"/>
              </w:rPr>
            </w:pPr>
            <w:r>
              <w:rPr>
                <w:lang w:val="en-US"/>
              </w:rPr>
              <w:t>0,24</w:t>
            </w:r>
          </w:p>
        </w:tc>
        <w:tc>
          <w:tcPr>
            <w:tcW w:w="0" w:type="auto"/>
            <w:vAlign w:val="center"/>
            <w:hideMark/>
          </w:tcPr>
          <w:p w14:paraId="566A13F0" w14:textId="77777777" w:rsidR="00B741FF" w:rsidRDefault="00B741FF">
            <w:pPr>
              <w:spacing w:line="276" w:lineRule="auto"/>
              <w:rPr>
                <w:lang w:eastAsia="ro-RO"/>
              </w:rPr>
            </w:pPr>
          </w:p>
        </w:tc>
      </w:tr>
      <w:tr w:rsidR="00B741FF" w14:paraId="2276BA0E" w14:textId="77777777" w:rsidTr="00B741FF">
        <w:trPr>
          <w:trHeight w:val="340"/>
        </w:trPr>
        <w:tc>
          <w:tcPr>
            <w:tcW w:w="709" w:type="dxa"/>
            <w:tcBorders>
              <w:top w:val="nil"/>
              <w:left w:val="single" w:sz="6" w:space="0" w:color="auto"/>
              <w:bottom w:val="nil"/>
              <w:right w:val="nil"/>
            </w:tcBorders>
          </w:tcPr>
          <w:p w14:paraId="0FCC857B"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4296646"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334553D0"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5AD17E0"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C79A086"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41101EB4" w14:textId="77777777" w:rsidR="00B741FF" w:rsidRDefault="00B741FF">
            <w:pPr>
              <w:spacing w:line="276" w:lineRule="auto"/>
              <w:rPr>
                <w:lang w:val="en-US"/>
              </w:rPr>
            </w:pPr>
          </w:p>
        </w:tc>
      </w:tr>
      <w:tr w:rsidR="00B741FF" w14:paraId="0F4C97B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3FCC7CAF" w14:textId="77777777" w:rsidR="00B741FF" w:rsidRDefault="00B741FF">
            <w:pPr>
              <w:spacing w:line="276" w:lineRule="auto"/>
              <w:rPr>
                <w:lang w:val="en-US"/>
              </w:rPr>
            </w:pPr>
            <w:r>
              <w:rPr>
                <w:lang w:val="en-US"/>
              </w:rPr>
              <w:t>27</w:t>
            </w:r>
          </w:p>
        </w:tc>
        <w:tc>
          <w:tcPr>
            <w:tcW w:w="1276" w:type="dxa"/>
            <w:gridSpan w:val="2"/>
            <w:tcBorders>
              <w:top w:val="single" w:sz="4" w:space="0" w:color="auto"/>
              <w:left w:val="single" w:sz="6" w:space="0" w:color="auto"/>
              <w:bottom w:val="single" w:sz="4" w:space="0" w:color="auto"/>
              <w:right w:val="single" w:sz="6" w:space="0" w:color="auto"/>
            </w:tcBorders>
          </w:tcPr>
          <w:p w14:paraId="22D817FF" w14:textId="77777777" w:rsidR="00B741FF" w:rsidRDefault="00B741FF">
            <w:pPr>
              <w:spacing w:line="276" w:lineRule="auto"/>
              <w:rPr>
                <w:lang w:val="en-US"/>
              </w:rPr>
            </w:pPr>
            <w:r>
              <w:rPr>
                <w:lang w:val="en-US"/>
              </w:rPr>
              <w:t>SB09C</w:t>
            </w:r>
          </w:p>
          <w:p w14:paraId="571D63FB"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D9185ED"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Piesa de legatura din material plastic pentru canalizare, imbinata cu garnitura de cauciuc, avind diametrul de 50 mm</w:t>
            </w:r>
            <w:r>
              <w:rPr>
                <w:rFonts w:ascii="Times New Roman CYR" w:hAnsi="Times New Roman CYR" w:cs="Times New Roman CYR"/>
                <w:sz w:val="16"/>
                <w:szCs w:val="16"/>
                <w:lang w:val="en-US"/>
              </w:rPr>
              <w:t xml:space="preserve"> </w:t>
            </w:r>
          </w:p>
          <w:p w14:paraId="72CBA498"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97650B6"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B030267" w14:textId="77777777" w:rsidR="00B741FF" w:rsidRDefault="00B741FF">
            <w:pPr>
              <w:spacing w:line="276" w:lineRule="auto"/>
              <w:jc w:val="center"/>
              <w:rPr>
                <w:lang w:val="en-US"/>
              </w:rPr>
            </w:pPr>
            <w:r>
              <w:rPr>
                <w:lang w:val="en-US"/>
              </w:rPr>
              <w:t>10,00</w:t>
            </w:r>
          </w:p>
        </w:tc>
        <w:tc>
          <w:tcPr>
            <w:tcW w:w="0" w:type="auto"/>
            <w:vAlign w:val="center"/>
            <w:hideMark/>
          </w:tcPr>
          <w:p w14:paraId="5D7FEA4E" w14:textId="77777777" w:rsidR="00B741FF" w:rsidRDefault="00B741FF">
            <w:pPr>
              <w:spacing w:line="276" w:lineRule="auto"/>
              <w:rPr>
                <w:lang w:eastAsia="ro-RO"/>
              </w:rPr>
            </w:pPr>
          </w:p>
        </w:tc>
      </w:tr>
      <w:tr w:rsidR="00B741FF" w14:paraId="2D679655" w14:textId="77777777" w:rsidTr="00B741FF">
        <w:tc>
          <w:tcPr>
            <w:tcW w:w="709" w:type="dxa"/>
            <w:tcBorders>
              <w:top w:val="nil"/>
              <w:left w:val="single" w:sz="6" w:space="0" w:color="auto"/>
              <w:bottom w:val="single" w:sz="2" w:space="0" w:color="auto"/>
              <w:right w:val="single" w:sz="6" w:space="0" w:color="auto"/>
            </w:tcBorders>
          </w:tcPr>
          <w:p w14:paraId="0865181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5A885F"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112E5FB5"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3B1A6943"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F450641" w14:textId="77777777" w:rsidR="00B741FF" w:rsidRDefault="00B741FF">
            <w:pPr>
              <w:spacing w:line="276" w:lineRule="auto"/>
              <w:rPr>
                <w:lang w:val="en-US"/>
              </w:rPr>
            </w:pPr>
            <w:r>
              <w:rPr>
                <w:lang w:val="en-US"/>
              </w:rPr>
              <w:t>2,20</w:t>
            </w:r>
          </w:p>
        </w:tc>
        <w:tc>
          <w:tcPr>
            <w:tcW w:w="0" w:type="auto"/>
            <w:vAlign w:val="center"/>
            <w:hideMark/>
          </w:tcPr>
          <w:p w14:paraId="160DE06E" w14:textId="77777777" w:rsidR="00B741FF" w:rsidRDefault="00B741FF">
            <w:pPr>
              <w:spacing w:line="276" w:lineRule="auto"/>
              <w:rPr>
                <w:lang w:eastAsia="ro-RO"/>
              </w:rPr>
            </w:pPr>
          </w:p>
        </w:tc>
      </w:tr>
      <w:tr w:rsidR="00B741FF" w14:paraId="30F57DE4" w14:textId="77777777" w:rsidTr="00B741FF">
        <w:tc>
          <w:tcPr>
            <w:tcW w:w="709" w:type="dxa"/>
            <w:tcBorders>
              <w:top w:val="nil"/>
              <w:left w:val="single" w:sz="6" w:space="0" w:color="auto"/>
              <w:bottom w:val="single" w:sz="2" w:space="0" w:color="auto"/>
              <w:right w:val="single" w:sz="6" w:space="0" w:color="auto"/>
            </w:tcBorders>
          </w:tcPr>
          <w:p w14:paraId="79FF017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6E7E9C1" w14:textId="77777777" w:rsidR="00B741FF" w:rsidRDefault="00B741FF">
            <w:pPr>
              <w:spacing w:line="276" w:lineRule="auto"/>
              <w:jc w:val="center"/>
              <w:rPr>
                <w:sz w:val="16"/>
                <w:szCs w:val="16"/>
                <w:lang w:val="en-US"/>
              </w:rPr>
            </w:pPr>
            <w:r>
              <w:rPr>
                <w:sz w:val="16"/>
                <w:szCs w:val="16"/>
                <w:lang w:val="en-US"/>
              </w:rPr>
              <w:t>2465523156721037</w:t>
            </w:r>
          </w:p>
        </w:tc>
        <w:tc>
          <w:tcPr>
            <w:tcW w:w="4252" w:type="dxa"/>
            <w:gridSpan w:val="3"/>
            <w:tcBorders>
              <w:top w:val="nil"/>
              <w:left w:val="single" w:sz="6" w:space="0" w:color="auto"/>
              <w:bottom w:val="single" w:sz="2" w:space="0" w:color="auto"/>
              <w:right w:val="single" w:sz="6" w:space="0" w:color="auto"/>
            </w:tcBorders>
            <w:hideMark/>
          </w:tcPr>
          <w:p w14:paraId="49FF5B84" w14:textId="77777777" w:rsidR="00B741FF" w:rsidRDefault="00B741FF">
            <w:pPr>
              <w:spacing w:line="276" w:lineRule="auto"/>
              <w:rPr>
                <w:lang w:val="en-US"/>
              </w:rPr>
            </w:pPr>
            <w:r>
              <w:rPr>
                <w:lang w:val="en-US"/>
              </w:rPr>
              <w:t>Cot, mufa dubla, piesa de curatire, compensator de dilatatie si reductie din material plastic  pentru canalizare d50mm</w:t>
            </w:r>
          </w:p>
        </w:tc>
        <w:tc>
          <w:tcPr>
            <w:tcW w:w="993" w:type="dxa"/>
            <w:gridSpan w:val="2"/>
            <w:tcBorders>
              <w:top w:val="nil"/>
              <w:left w:val="single" w:sz="6" w:space="0" w:color="auto"/>
              <w:bottom w:val="single" w:sz="2" w:space="0" w:color="auto"/>
              <w:right w:val="single" w:sz="6" w:space="0" w:color="auto"/>
            </w:tcBorders>
            <w:hideMark/>
          </w:tcPr>
          <w:p w14:paraId="6466BEF4"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4B874F9" w14:textId="77777777" w:rsidR="00B741FF" w:rsidRDefault="00B741FF">
            <w:pPr>
              <w:spacing w:line="276" w:lineRule="auto"/>
              <w:rPr>
                <w:lang w:val="en-US"/>
              </w:rPr>
            </w:pPr>
            <w:r>
              <w:rPr>
                <w:lang w:val="en-US"/>
              </w:rPr>
              <w:t>10,00</w:t>
            </w:r>
          </w:p>
        </w:tc>
        <w:tc>
          <w:tcPr>
            <w:tcW w:w="0" w:type="auto"/>
            <w:vAlign w:val="center"/>
            <w:hideMark/>
          </w:tcPr>
          <w:p w14:paraId="436C6899" w14:textId="77777777" w:rsidR="00B741FF" w:rsidRDefault="00B741FF">
            <w:pPr>
              <w:spacing w:line="276" w:lineRule="auto"/>
              <w:rPr>
                <w:lang w:eastAsia="ro-RO"/>
              </w:rPr>
            </w:pPr>
          </w:p>
        </w:tc>
      </w:tr>
      <w:tr w:rsidR="00B741FF" w14:paraId="0B033543" w14:textId="77777777" w:rsidTr="00B741FF">
        <w:tc>
          <w:tcPr>
            <w:tcW w:w="709" w:type="dxa"/>
            <w:tcBorders>
              <w:top w:val="nil"/>
              <w:left w:val="single" w:sz="6" w:space="0" w:color="auto"/>
              <w:bottom w:val="single" w:sz="2" w:space="0" w:color="auto"/>
              <w:right w:val="single" w:sz="6" w:space="0" w:color="auto"/>
            </w:tcBorders>
          </w:tcPr>
          <w:p w14:paraId="54EB522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BC1A41" w14:textId="77777777" w:rsidR="00B741FF" w:rsidRDefault="00B741FF">
            <w:pPr>
              <w:spacing w:line="276" w:lineRule="auto"/>
              <w:jc w:val="center"/>
              <w:rPr>
                <w:sz w:val="16"/>
                <w:szCs w:val="16"/>
                <w:lang w:val="en-US"/>
              </w:rPr>
            </w:pPr>
            <w:r>
              <w:rPr>
                <w:sz w:val="16"/>
                <w:szCs w:val="16"/>
                <w:lang w:val="en-US"/>
              </w:rPr>
              <w:t>2451437345967</w:t>
            </w:r>
          </w:p>
        </w:tc>
        <w:tc>
          <w:tcPr>
            <w:tcW w:w="4252" w:type="dxa"/>
            <w:gridSpan w:val="3"/>
            <w:tcBorders>
              <w:top w:val="nil"/>
              <w:left w:val="single" w:sz="6" w:space="0" w:color="auto"/>
              <w:bottom w:val="single" w:sz="2" w:space="0" w:color="auto"/>
              <w:right w:val="single" w:sz="6" w:space="0" w:color="auto"/>
            </w:tcBorders>
            <w:hideMark/>
          </w:tcPr>
          <w:p w14:paraId="65481943" w14:textId="77777777" w:rsidR="00B741FF" w:rsidRDefault="00B741FF">
            <w:pPr>
              <w:spacing w:line="276" w:lineRule="auto"/>
              <w:rPr>
                <w:lang w:val="en-US"/>
              </w:rPr>
            </w:pPr>
            <w:r>
              <w:rPr>
                <w:lang w:val="en-US"/>
              </w:rPr>
              <w:t>Solutie unguenta</w:t>
            </w:r>
          </w:p>
        </w:tc>
        <w:tc>
          <w:tcPr>
            <w:tcW w:w="993" w:type="dxa"/>
            <w:gridSpan w:val="2"/>
            <w:tcBorders>
              <w:top w:val="nil"/>
              <w:left w:val="single" w:sz="6" w:space="0" w:color="auto"/>
              <w:bottom w:val="single" w:sz="2" w:space="0" w:color="auto"/>
              <w:right w:val="single" w:sz="6" w:space="0" w:color="auto"/>
            </w:tcBorders>
            <w:hideMark/>
          </w:tcPr>
          <w:p w14:paraId="19FDFD87"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FF3E3E2" w14:textId="77777777" w:rsidR="00B741FF" w:rsidRDefault="00B741FF">
            <w:pPr>
              <w:spacing w:line="276" w:lineRule="auto"/>
              <w:rPr>
                <w:lang w:val="en-US"/>
              </w:rPr>
            </w:pPr>
            <w:r>
              <w:rPr>
                <w:lang w:val="en-US"/>
              </w:rPr>
              <w:t>0,10</w:t>
            </w:r>
          </w:p>
        </w:tc>
        <w:tc>
          <w:tcPr>
            <w:tcW w:w="0" w:type="auto"/>
            <w:vAlign w:val="center"/>
            <w:hideMark/>
          </w:tcPr>
          <w:p w14:paraId="0A7A25A7" w14:textId="77777777" w:rsidR="00B741FF" w:rsidRDefault="00B741FF">
            <w:pPr>
              <w:spacing w:line="276" w:lineRule="auto"/>
              <w:rPr>
                <w:lang w:eastAsia="ro-RO"/>
              </w:rPr>
            </w:pPr>
          </w:p>
        </w:tc>
      </w:tr>
      <w:tr w:rsidR="00B741FF" w14:paraId="5047530F" w14:textId="77777777" w:rsidTr="00B741FF">
        <w:tc>
          <w:tcPr>
            <w:tcW w:w="709" w:type="dxa"/>
            <w:tcBorders>
              <w:top w:val="nil"/>
              <w:left w:val="single" w:sz="6" w:space="0" w:color="auto"/>
              <w:bottom w:val="single" w:sz="2" w:space="0" w:color="auto"/>
              <w:right w:val="single" w:sz="6" w:space="0" w:color="auto"/>
            </w:tcBorders>
          </w:tcPr>
          <w:p w14:paraId="151F0AA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E8952A" w14:textId="77777777" w:rsidR="00B741FF" w:rsidRDefault="00B741FF">
            <w:pPr>
              <w:spacing w:line="276" w:lineRule="auto"/>
              <w:jc w:val="center"/>
              <w:rPr>
                <w:sz w:val="16"/>
                <w:szCs w:val="16"/>
                <w:lang w:val="en-US"/>
              </w:rPr>
            </w:pPr>
            <w:r>
              <w:rPr>
                <w:sz w:val="16"/>
                <w:szCs w:val="16"/>
                <w:lang w:val="en-US"/>
              </w:rPr>
              <w:t>2112307325046</w:t>
            </w:r>
          </w:p>
        </w:tc>
        <w:tc>
          <w:tcPr>
            <w:tcW w:w="4252" w:type="dxa"/>
            <w:gridSpan w:val="3"/>
            <w:tcBorders>
              <w:top w:val="nil"/>
              <w:left w:val="single" w:sz="6" w:space="0" w:color="auto"/>
              <w:bottom w:val="single" w:sz="2" w:space="0" w:color="auto"/>
              <w:right w:val="single" w:sz="6" w:space="0" w:color="auto"/>
            </w:tcBorders>
            <w:hideMark/>
          </w:tcPr>
          <w:p w14:paraId="0FAF46B3" w14:textId="77777777" w:rsidR="00B741FF" w:rsidRDefault="00B741FF">
            <w:pPr>
              <w:spacing w:line="276" w:lineRule="auto"/>
              <w:rPr>
                <w:lang w:val="en-US"/>
              </w:rPr>
            </w:pPr>
            <w:r>
              <w:rPr>
                <w:lang w:val="en-US"/>
              </w:rPr>
              <w:t>Hirtie absorbanta</w:t>
            </w:r>
          </w:p>
        </w:tc>
        <w:tc>
          <w:tcPr>
            <w:tcW w:w="993" w:type="dxa"/>
            <w:gridSpan w:val="2"/>
            <w:tcBorders>
              <w:top w:val="nil"/>
              <w:left w:val="single" w:sz="6" w:space="0" w:color="auto"/>
              <w:bottom w:val="single" w:sz="2" w:space="0" w:color="auto"/>
              <w:right w:val="single" w:sz="6" w:space="0" w:color="auto"/>
            </w:tcBorders>
            <w:hideMark/>
          </w:tcPr>
          <w:p w14:paraId="5237FDB8"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90D5AA1" w14:textId="77777777" w:rsidR="00B741FF" w:rsidRDefault="00B741FF">
            <w:pPr>
              <w:spacing w:line="276" w:lineRule="auto"/>
              <w:rPr>
                <w:lang w:val="en-US"/>
              </w:rPr>
            </w:pPr>
            <w:r>
              <w:rPr>
                <w:lang w:val="en-US"/>
              </w:rPr>
              <w:t>0,12</w:t>
            </w:r>
          </w:p>
        </w:tc>
        <w:tc>
          <w:tcPr>
            <w:tcW w:w="0" w:type="auto"/>
            <w:vAlign w:val="center"/>
            <w:hideMark/>
          </w:tcPr>
          <w:p w14:paraId="205AA3B6" w14:textId="77777777" w:rsidR="00B741FF" w:rsidRDefault="00B741FF">
            <w:pPr>
              <w:spacing w:line="276" w:lineRule="auto"/>
              <w:rPr>
                <w:lang w:eastAsia="ro-RO"/>
              </w:rPr>
            </w:pPr>
          </w:p>
        </w:tc>
      </w:tr>
      <w:tr w:rsidR="00B741FF" w14:paraId="6BF0CA80" w14:textId="77777777" w:rsidTr="00B741FF">
        <w:trPr>
          <w:trHeight w:val="340"/>
        </w:trPr>
        <w:tc>
          <w:tcPr>
            <w:tcW w:w="709" w:type="dxa"/>
            <w:tcBorders>
              <w:top w:val="nil"/>
              <w:left w:val="single" w:sz="6" w:space="0" w:color="auto"/>
              <w:bottom w:val="nil"/>
              <w:right w:val="nil"/>
            </w:tcBorders>
          </w:tcPr>
          <w:p w14:paraId="5B4A4D66"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4C8831EC"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1FF00BD8"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7032087"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2E03CAB0"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2838E23" w14:textId="77777777" w:rsidR="00B741FF" w:rsidRDefault="00B741FF">
            <w:pPr>
              <w:spacing w:line="276" w:lineRule="auto"/>
              <w:rPr>
                <w:lang w:val="en-US"/>
              </w:rPr>
            </w:pPr>
          </w:p>
        </w:tc>
      </w:tr>
      <w:tr w:rsidR="00B741FF" w14:paraId="6DFF0013"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0F957F06" w14:textId="77777777" w:rsidR="00B741FF" w:rsidRDefault="00B741FF">
            <w:pPr>
              <w:spacing w:line="276" w:lineRule="auto"/>
              <w:rPr>
                <w:lang w:val="en-US"/>
              </w:rPr>
            </w:pPr>
            <w:r>
              <w:rPr>
                <w:lang w:val="en-US"/>
              </w:rPr>
              <w:lastRenderedPageBreak/>
              <w:t>28</w:t>
            </w:r>
          </w:p>
        </w:tc>
        <w:tc>
          <w:tcPr>
            <w:tcW w:w="1276" w:type="dxa"/>
            <w:gridSpan w:val="2"/>
            <w:tcBorders>
              <w:top w:val="single" w:sz="4" w:space="0" w:color="auto"/>
              <w:left w:val="single" w:sz="6" w:space="0" w:color="auto"/>
              <w:bottom w:val="single" w:sz="4" w:space="0" w:color="auto"/>
              <w:right w:val="single" w:sz="6" w:space="0" w:color="auto"/>
            </w:tcBorders>
          </w:tcPr>
          <w:p w14:paraId="7536B9A8" w14:textId="77777777" w:rsidR="00B741FF" w:rsidRDefault="00B741FF">
            <w:pPr>
              <w:spacing w:line="276" w:lineRule="auto"/>
              <w:rPr>
                <w:lang w:val="en-US"/>
              </w:rPr>
            </w:pPr>
            <w:r>
              <w:rPr>
                <w:lang w:val="en-US"/>
              </w:rPr>
              <w:t>SC07A</w:t>
            </w:r>
          </w:p>
          <w:p w14:paraId="4F7D4FE0"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56E294E"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Vas pentru closet, complet echipat, din semiportelan, portelan sanitar etc. inclusiv pentru handicapati, asezat pe pardoseala, cu rezervorul de apa montat la inaltime sau semiinaltime, avind sifonul interior tip S (WC din ceramica tip "Lalea" modelul se va alege cu beneficiarul)</w:t>
            </w:r>
            <w:r>
              <w:rPr>
                <w:rFonts w:ascii="Times New Roman CYR" w:hAnsi="Times New Roman CYR" w:cs="Times New Roman CYR"/>
                <w:sz w:val="16"/>
                <w:szCs w:val="16"/>
                <w:lang w:val="en-US"/>
              </w:rPr>
              <w:t xml:space="preserve"> </w:t>
            </w:r>
          </w:p>
          <w:p w14:paraId="3E336283"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45718E0"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C6228AF" w14:textId="77777777" w:rsidR="00B741FF" w:rsidRDefault="00B741FF">
            <w:pPr>
              <w:spacing w:line="276" w:lineRule="auto"/>
              <w:jc w:val="center"/>
              <w:rPr>
                <w:lang w:val="en-US"/>
              </w:rPr>
            </w:pPr>
            <w:r>
              <w:rPr>
                <w:lang w:val="en-US"/>
              </w:rPr>
              <w:t>1,00</w:t>
            </w:r>
          </w:p>
        </w:tc>
        <w:tc>
          <w:tcPr>
            <w:tcW w:w="0" w:type="auto"/>
            <w:vAlign w:val="center"/>
            <w:hideMark/>
          </w:tcPr>
          <w:p w14:paraId="4CBF9D36" w14:textId="77777777" w:rsidR="00B741FF" w:rsidRDefault="00B741FF">
            <w:pPr>
              <w:spacing w:line="276" w:lineRule="auto"/>
              <w:rPr>
                <w:lang w:eastAsia="ro-RO"/>
              </w:rPr>
            </w:pPr>
          </w:p>
        </w:tc>
      </w:tr>
      <w:tr w:rsidR="00B741FF" w14:paraId="4CA2C024" w14:textId="77777777" w:rsidTr="00B741FF">
        <w:tc>
          <w:tcPr>
            <w:tcW w:w="709" w:type="dxa"/>
            <w:tcBorders>
              <w:top w:val="nil"/>
              <w:left w:val="single" w:sz="6" w:space="0" w:color="auto"/>
              <w:bottom w:val="single" w:sz="2" w:space="0" w:color="auto"/>
              <w:right w:val="single" w:sz="6" w:space="0" w:color="auto"/>
            </w:tcBorders>
          </w:tcPr>
          <w:p w14:paraId="6AB2C279"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6DB999C"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11A0E6F7"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64C95DC8"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C1FA982" w14:textId="77777777" w:rsidR="00B741FF" w:rsidRDefault="00B741FF">
            <w:pPr>
              <w:spacing w:line="276" w:lineRule="auto"/>
              <w:rPr>
                <w:lang w:val="en-US"/>
              </w:rPr>
            </w:pPr>
            <w:r>
              <w:rPr>
                <w:lang w:val="en-US"/>
              </w:rPr>
              <w:t>4,70</w:t>
            </w:r>
          </w:p>
        </w:tc>
        <w:tc>
          <w:tcPr>
            <w:tcW w:w="0" w:type="auto"/>
            <w:vAlign w:val="center"/>
            <w:hideMark/>
          </w:tcPr>
          <w:p w14:paraId="05B6B0A1" w14:textId="77777777" w:rsidR="00B741FF" w:rsidRDefault="00B741FF">
            <w:pPr>
              <w:spacing w:line="276" w:lineRule="auto"/>
              <w:rPr>
                <w:lang w:eastAsia="ro-RO"/>
              </w:rPr>
            </w:pPr>
          </w:p>
        </w:tc>
      </w:tr>
      <w:tr w:rsidR="00B741FF" w14:paraId="7426E675" w14:textId="77777777" w:rsidTr="00B741FF">
        <w:tc>
          <w:tcPr>
            <w:tcW w:w="709" w:type="dxa"/>
            <w:tcBorders>
              <w:top w:val="nil"/>
              <w:left w:val="single" w:sz="6" w:space="0" w:color="auto"/>
              <w:bottom w:val="single" w:sz="2" w:space="0" w:color="auto"/>
              <w:right w:val="single" w:sz="6" w:space="0" w:color="auto"/>
            </w:tcBorders>
          </w:tcPr>
          <w:p w14:paraId="1AB2130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C8FAC62" w14:textId="77777777" w:rsidR="00B741FF" w:rsidRDefault="00B741FF">
            <w:pPr>
              <w:spacing w:line="276" w:lineRule="auto"/>
              <w:jc w:val="center"/>
              <w:rPr>
                <w:sz w:val="16"/>
                <w:szCs w:val="16"/>
                <w:lang w:val="en-US"/>
              </w:rPr>
            </w:pPr>
            <w:r>
              <w:rPr>
                <w:sz w:val="16"/>
                <w:szCs w:val="16"/>
                <w:lang w:val="en-US"/>
              </w:rPr>
              <w:t>2622102442760</w:t>
            </w:r>
          </w:p>
        </w:tc>
        <w:tc>
          <w:tcPr>
            <w:tcW w:w="4252" w:type="dxa"/>
            <w:gridSpan w:val="3"/>
            <w:tcBorders>
              <w:top w:val="nil"/>
              <w:left w:val="single" w:sz="6" w:space="0" w:color="auto"/>
              <w:bottom w:val="single" w:sz="2" w:space="0" w:color="auto"/>
              <w:right w:val="single" w:sz="6" w:space="0" w:color="auto"/>
            </w:tcBorders>
            <w:hideMark/>
          </w:tcPr>
          <w:p w14:paraId="6ED50D15" w14:textId="77777777" w:rsidR="00B741FF" w:rsidRDefault="00B741FF">
            <w:pPr>
              <w:spacing w:line="276" w:lineRule="auto"/>
              <w:rPr>
                <w:lang w:val="en-US"/>
              </w:rPr>
            </w:pPr>
            <w:r>
              <w:rPr>
                <w:lang w:val="en-US"/>
              </w:rPr>
              <w:t>Vas pt. closet cu sifon interior</w:t>
            </w:r>
          </w:p>
        </w:tc>
        <w:tc>
          <w:tcPr>
            <w:tcW w:w="993" w:type="dxa"/>
            <w:gridSpan w:val="2"/>
            <w:tcBorders>
              <w:top w:val="nil"/>
              <w:left w:val="single" w:sz="6" w:space="0" w:color="auto"/>
              <w:bottom w:val="single" w:sz="2" w:space="0" w:color="auto"/>
              <w:right w:val="single" w:sz="6" w:space="0" w:color="auto"/>
            </w:tcBorders>
            <w:hideMark/>
          </w:tcPr>
          <w:p w14:paraId="7E63C487"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54777071" w14:textId="77777777" w:rsidR="00B741FF" w:rsidRDefault="00B741FF">
            <w:pPr>
              <w:spacing w:line="276" w:lineRule="auto"/>
              <w:rPr>
                <w:lang w:val="en-US"/>
              </w:rPr>
            </w:pPr>
            <w:r>
              <w:rPr>
                <w:lang w:val="en-US"/>
              </w:rPr>
              <w:t>1,06</w:t>
            </w:r>
          </w:p>
        </w:tc>
        <w:tc>
          <w:tcPr>
            <w:tcW w:w="0" w:type="auto"/>
            <w:vAlign w:val="center"/>
            <w:hideMark/>
          </w:tcPr>
          <w:p w14:paraId="05219391" w14:textId="77777777" w:rsidR="00B741FF" w:rsidRDefault="00B741FF">
            <w:pPr>
              <w:spacing w:line="276" w:lineRule="auto"/>
              <w:rPr>
                <w:lang w:eastAsia="ro-RO"/>
              </w:rPr>
            </w:pPr>
          </w:p>
        </w:tc>
      </w:tr>
      <w:tr w:rsidR="00B741FF" w14:paraId="5607D3A5" w14:textId="77777777" w:rsidTr="00B741FF">
        <w:tc>
          <w:tcPr>
            <w:tcW w:w="709" w:type="dxa"/>
            <w:tcBorders>
              <w:top w:val="nil"/>
              <w:left w:val="single" w:sz="6" w:space="0" w:color="auto"/>
              <w:bottom w:val="single" w:sz="2" w:space="0" w:color="auto"/>
              <w:right w:val="single" w:sz="6" w:space="0" w:color="auto"/>
            </w:tcBorders>
          </w:tcPr>
          <w:p w14:paraId="13640CF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0524051" w14:textId="77777777" w:rsidR="00B741FF" w:rsidRDefault="00B741FF">
            <w:pPr>
              <w:spacing w:line="276" w:lineRule="auto"/>
              <w:jc w:val="center"/>
              <w:rPr>
                <w:sz w:val="16"/>
                <w:szCs w:val="16"/>
                <w:lang w:val="en-US"/>
              </w:rPr>
            </w:pPr>
            <w:r>
              <w:rPr>
                <w:sz w:val="16"/>
                <w:szCs w:val="16"/>
                <w:lang w:val="en-US"/>
              </w:rPr>
              <w:t>2622102452900</w:t>
            </w:r>
          </w:p>
        </w:tc>
        <w:tc>
          <w:tcPr>
            <w:tcW w:w="4252" w:type="dxa"/>
            <w:gridSpan w:val="3"/>
            <w:tcBorders>
              <w:top w:val="nil"/>
              <w:left w:val="single" w:sz="6" w:space="0" w:color="auto"/>
              <w:bottom w:val="single" w:sz="2" w:space="0" w:color="auto"/>
              <w:right w:val="single" w:sz="6" w:space="0" w:color="auto"/>
            </w:tcBorders>
            <w:hideMark/>
          </w:tcPr>
          <w:p w14:paraId="6E7A1C12" w14:textId="77777777" w:rsidR="00B741FF" w:rsidRDefault="00B741FF">
            <w:pPr>
              <w:spacing w:line="276" w:lineRule="auto"/>
              <w:rPr>
                <w:lang w:val="en-US"/>
              </w:rPr>
            </w:pPr>
            <w:r>
              <w:rPr>
                <w:lang w:val="en-US"/>
              </w:rPr>
              <w:t>Rezervor de apa cu accesoriile sale</w:t>
            </w:r>
          </w:p>
        </w:tc>
        <w:tc>
          <w:tcPr>
            <w:tcW w:w="993" w:type="dxa"/>
            <w:gridSpan w:val="2"/>
            <w:tcBorders>
              <w:top w:val="nil"/>
              <w:left w:val="single" w:sz="6" w:space="0" w:color="auto"/>
              <w:bottom w:val="single" w:sz="2" w:space="0" w:color="auto"/>
              <w:right w:val="single" w:sz="6" w:space="0" w:color="auto"/>
            </w:tcBorders>
            <w:hideMark/>
          </w:tcPr>
          <w:p w14:paraId="5D93C4AB"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8ECAC2A" w14:textId="77777777" w:rsidR="00B741FF" w:rsidRDefault="00B741FF">
            <w:pPr>
              <w:spacing w:line="276" w:lineRule="auto"/>
              <w:rPr>
                <w:lang w:val="en-US"/>
              </w:rPr>
            </w:pPr>
            <w:r>
              <w:rPr>
                <w:lang w:val="en-US"/>
              </w:rPr>
              <w:t>1,05</w:t>
            </w:r>
          </w:p>
        </w:tc>
        <w:tc>
          <w:tcPr>
            <w:tcW w:w="0" w:type="auto"/>
            <w:vAlign w:val="center"/>
            <w:hideMark/>
          </w:tcPr>
          <w:p w14:paraId="7A958B24" w14:textId="77777777" w:rsidR="00B741FF" w:rsidRDefault="00B741FF">
            <w:pPr>
              <w:spacing w:line="276" w:lineRule="auto"/>
              <w:rPr>
                <w:lang w:eastAsia="ro-RO"/>
              </w:rPr>
            </w:pPr>
          </w:p>
        </w:tc>
      </w:tr>
      <w:tr w:rsidR="00B741FF" w14:paraId="6784EA89" w14:textId="77777777" w:rsidTr="00B741FF">
        <w:tc>
          <w:tcPr>
            <w:tcW w:w="709" w:type="dxa"/>
            <w:tcBorders>
              <w:top w:val="nil"/>
              <w:left w:val="single" w:sz="6" w:space="0" w:color="auto"/>
              <w:bottom w:val="single" w:sz="2" w:space="0" w:color="auto"/>
              <w:right w:val="single" w:sz="6" w:space="0" w:color="auto"/>
            </w:tcBorders>
          </w:tcPr>
          <w:p w14:paraId="054F4C9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E3AFD8C" w14:textId="77777777" w:rsidR="00B741FF" w:rsidRDefault="00B741FF">
            <w:pPr>
              <w:spacing w:line="276" w:lineRule="auto"/>
              <w:jc w:val="center"/>
              <w:rPr>
                <w:sz w:val="16"/>
                <w:szCs w:val="16"/>
                <w:lang w:val="en-US"/>
              </w:rPr>
            </w:pPr>
            <w:r>
              <w:rPr>
                <w:sz w:val="16"/>
                <w:szCs w:val="16"/>
                <w:lang w:val="en-US"/>
              </w:rPr>
              <w:t>2913134201561</w:t>
            </w:r>
          </w:p>
        </w:tc>
        <w:tc>
          <w:tcPr>
            <w:tcW w:w="4252" w:type="dxa"/>
            <w:gridSpan w:val="3"/>
            <w:tcBorders>
              <w:top w:val="nil"/>
              <w:left w:val="single" w:sz="6" w:space="0" w:color="auto"/>
              <w:bottom w:val="single" w:sz="2" w:space="0" w:color="auto"/>
              <w:right w:val="single" w:sz="6" w:space="0" w:color="auto"/>
            </w:tcBorders>
            <w:hideMark/>
          </w:tcPr>
          <w:p w14:paraId="481DCDE2" w14:textId="77777777" w:rsidR="00B741FF" w:rsidRDefault="00B741FF">
            <w:pPr>
              <w:spacing w:line="276" w:lineRule="auto"/>
              <w:rPr>
                <w:lang w:val="en-US"/>
              </w:rPr>
            </w:pPr>
            <w:r>
              <w:rPr>
                <w:lang w:val="en-US"/>
              </w:rPr>
              <w:t>Robinet cu plutitor pt. rezervor WC, dn=3/8"</w:t>
            </w:r>
          </w:p>
        </w:tc>
        <w:tc>
          <w:tcPr>
            <w:tcW w:w="993" w:type="dxa"/>
            <w:gridSpan w:val="2"/>
            <w:tcBorders>
              <w:top w:val="nil"/>
              <w:left w:val="single" w:sz="6" w:space="0" w:color="auto"/>
              <w:bottom w:val="single" w:sz="2" w:space="0" w:color="auto"/>
              <w:right w:val="single" w:sz="6" w:space="0" w:color="auto"/>
            </w:tcBorders>
            <w:hideMark/>
          </w:tcPr>
          <w:p w14:paraId="3A7031C4"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7D31FDCC" w14:textId="77777777" w:rsidR="00B741FF" w:rsidRDefault="00B741FF">
            <w:pPr>
              <w:spacing w:line="276" w:lineRule="auto"/>
              <w:rPr>
                <w:lang w:val="en-US"/>
              </w:rPr>
            </w:pPr>
            <w:r>
              <w:rPr>
                <w:lang w:val="en-US"/>
              </w:rPr>
              <w:t>1,05</w:t>
            </w:r>
          </w:p>
        </w:tc>
        <w:tc>
          <w:tcPr>
            <w:tcW w:w="0" w:type="auto"/>
            <w:vAlign w:val="center"/>
            <w:hideMark/>
          </w:tcPr>
          <w:p w14:paraId="01E273E6" w14:textId="77777777" w:rsidR="00B741FF" w:rsidRDefault="00B741FF">
            <w:pPr>
              <w:spacing w:line="276" w:lineRule="auto"/>
              <w:rPr>
                <w:lang w:eastAsia="ro-RO"/>
              </w:rPr>
            </w:pPr>
          </w:p>
        </w:tc>
      </w:tr>
      <w:tr w:rsidR="00B741FF" w14:paraId="2E57803C" w14:textId="77777777" w:rsidTr="00B741FF">
        <w:tc>
          <w:tcPr>
            <w:tcW w:w="709" w:type="dxa"/>
            <w:tcBorders>
              <w:top w:val="nil"/>
              <w:left w:val="single" w:sz="6" w:space="0" w:color="auto"/>
              <w:bottom w:val="single" w:sz="2" w:space="0" w:color="auto"/>
              <w:right w:val="single" w:sz="6" w:space="0" w:color="auto"/>
            </w:tcBorders>
          </w:tcPr>
          <w:p w14:paraId="71267B8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C5D3717" w14:textId="77777777" w:rsidR="00B741FF" w:rsidRDefault="00B741FF">
            <w:pPr>
              <w:spacing w:line="276" w:lineRule="auto"/>
              <w:jc w:val="center"/>
              <w:rPr>
                <w:sz w:val="16"/>
                <w:szCs w:val="16"/>
                <w:lang w:val="en-US"/>
              </w:rPr>
            </w:pPr>
            <w:r>
              <w:rPr>
                <w:sz w:val="16"/>
                <w:szCs w:val="16"/>
                <w:lang w:val="en-US"/>
              </w:rPr>
              <w:t>2913134201755</w:t>
            </w:r>
          </w:p>
        </w:tc>
        <w:tc>
          <w:tcPr>
            <w:tcW w:w="4252" w:type="dxa"/>
            <w:gridSpan w:val="3"/>
            <w:tcBorders>
              <w:top w:val="nil"/>
              <w:left w:val="single" w:sz="6" w:space="0" w:color="auto"/>
              <w:bottom w:val="single" w:sz="2" w:space="0" w:color="auto"/>
              <w:right w:val="single" w:sz="6" w:space="0" w:color="auto"/>
            </w:tcBorders>
            <w:hideMark/>
          </w:tcPr>
          <w:p w14:paraId="4F1759C7" w14:textId="77777777" w:rsidR="00B741FF" w:rsidRDefault="00B741FF">
            <w:pPr>
              <w:spacing w:line="276" w:lineRule="auto"/>
              <w:rPr>
                <w:lang w:val="en-US"/>
              </w:rPr>
            </w:pPr>
            <w:r>
              <w:rPr>
                <w:lang w:val="en-US"/>
              </w:rPr>
              <w:t>Robinet coltar, dn=3/8"</w:t>
            </w:r>
          </w:p>
        </w:tc>
        <w:tc>
          <w:tcPr>
            <w:tcW w:w="993" w:type="dxa"/>
            <w:gridSpan w:val="2"/>
            <w:tcBorders>
              <w:top w:val="nil"/>
              <w:left w:val="single" w:sz="6" w:space="0" w:color="auto"/>
              <w:bottom w:val="single" w:sz="2" w:space="0" w:color="auto"/>
              <w:right w:val="single" w:sz="6" w:space="0" w:color="auto"/>
            </w:tcBorders>
            <w:hideMark/>
          </w:tcPr>
          <w:p w14:paraId="4DDBFAD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B32D1E4" w14:textId="77777777" w:rsidR="00B741FF" w:rsidRDefault="00B741FF">
            <w:pPr>
              <w:spacing w:line="276" w:lineRule="auto"/>
              <w:rPr>
                <w:lang w:val="en-US"/>
              </w:rPr>
            </w:pPr>
            <w:r>
              <w:rPr>
                <w:lang w:val="en-US"/>
              </w:rPr>
              <w:t>1,05</w:t>
            </w:r>
          </w:p>
        </w:tc>
        <w:tc>
          <w:tcPr>
            <w:tcW w:w="0" w:type="auto"/>
            <w:vAlign w:val="center"/>
            <w:hideMark/>
          </w:tcPr>
          <w:p w14:paraId="37AACBC1" w14:textId="77777777" w:rsidR="00B741FF" w:rsidRDefault="00B741FF">
            <w:pPr>
              <w:spacing w:line="276" w:lineRule="auto"/>
              <w:rPr>
                <w:lang w:eastAsia="ro-RO"/>
              </w:rPr>
            </w:pPr>
          </w:p>
        </w:tc>
      </w:tr>
      <w:tr w:rsidR="00B741FF" w14:paraId="4B8B9902" w14:textId="77777777" w:rsidTr="00B741FF">
        <w:tc>
          <w:tcPr>
            <w:tcW w:w="709" w:type="dxa"/>
            <w:tcBorders>
              <w:top w:val="nil"/>
              <w:left w:val="single" w:sz="6" w:space="0" w:color="auto"/>
              <w:bottom w:val="single" w:sz="2" w:space="0" w:color="auto"/>
              <w:right w:val="single" w:sz="6" w:space="0" w:color="auto"/>
            </w:tcBorders>
          </w:tcPr>
          <w:p w14:paraId="6DDF3E7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86C0558" w14:textId="77777777" w:rsidR="00B741FF" w:rsidRDefault="00B741FF">
            <w:pPr>
              <w:spacing w:line="276" w:lineRule="auto"/>
              <w:jc w:val="center"/>
              <w:rPr>
                <w:sz w:val="16"/>
                <w:szCs w:val="16"/>
                <w:lang w:val="en-US"/>
              </w:rPr>
            </w:pPr>
            <w:r>
              <w:rPr>
                <w:sz w:val="16"/>
                <w:szCs w:val="16"/>
                <w:lang w:val="en-US"/>
              </w:rPr>
              <w:t>2874134203260</w:t>
            </w:r>
          </w:p>
        </w:tc>
        <w:tc>
          <w:tcPr>
            <w:tcW w:w="4252" w:type="dxa"/>
            <w:gridSpan w:val="3"/>
            <w:tcBorders>
              <w:top w:val="nil"/>
              <w:left w:val="single" w:sz="6" w:space="0" w:color="auto"/>
              <w:bottom w:val="single" w:sz="2" w:space="0" w:color="auto"/>
              <w:right w:val="single" w:sz="6" w:space="0" w:color="auto"/>
            </w:tcBorders>
            <w:hideMark/>
          </w:tcPr>
          <w:p w14:paraId="5315B7BE" w14:textId="77777777" w:rsidR="00B741FF" w:rsidRDefault="00B741FF">
            <w:pPr>
              <w:spacing w:line="276" w:lineRule="auto"/>
              <w:rPr>
                <w:lang w:val="en-US"/>
              </w:rPr>
            </w:pPr>
            <w:r>
              <w:rPr>
                <w:lang w:val="en-US"/>
              </w:rPr>
              <w:t>Ventil de scurgere pt. rezervor WC cu dn=1 1/4"</w:t>
            </w:r>
          </w:p>
        </w:tc>
        <w:tc>
          <w:tcPr>
            <w:tcW w:w="993" w:type="dxa"/>
            <w:gridSpan w:val="2"/>
            <w:tcBorders>
              <w:top w:val="nil"/>
              <w:left w:val="single" w:sz="6" w:space="0" w:color="auto"/>
              <w:bottom w:val="single" w:sz="2" w:space="0" w:color="auto"/>
              <w:right w:val="single" w:sz="6" w:space="0" w:color="auto"/>
            </w:tcBorders>
            <w:hideMark/>
          </w:tcPr>
          <w:p w14:paraId="0336C56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73F9792" w14:textId="77777777" w:rsidR="00B741FF" w:rsidRDefault="00B741FF">
            <w:pPr>
              <w:spacing w:line="276" w:lineRule="auto"/>
              <w:rPr>
                <w:lang w:val="en-US"/>
              </w:rPr>
            </w:pPr>
            <w:r>
              <w:rPr>
                <w:lang w:val="en-US"/>
              </w:rPr>
              <w:t>1,05</w:t>
            </w:r>
          </w:p>
        </w:tc>
        <w:tc>
          <w:tcPr>
            <w:tcW w:w="0" w:type="auto"/>
            <w:vAlign w:val="center"/>
            <w:hideMark/>
          </w:tcPr>
          <w:p w14:paraId="0DA69AC1" w14:textId="77777777" w:rsidR="00B741FF" w:rsidRDefault="00B741FF">
            <w:pPr>
              <w:spacing w:line="276" w:lineRule="auto"/>
              <w:rPr>
                <w:lang w:eastAsia="ro-RO"/>
              </w:rPr>
            </w:pPr>
          </w:p>
        </w:tc>
      </w:tr>
      <w:tr w:rsidR="00B741FF" w14:paraId="1FE0972F" w14:textId="77777777" w:rsidTr="00B741FF">
        <w:tc>
          <w:tcPr>
            <w:tcW w:w="709" w:type="dxa"/>
            <w:tcBorders>
              <w:top w:val="nil"/>
              <w:left w:val="single" w:sz="6" w:space="0" w:color="auto"/>
              <w:bottom w:val="single" w:sz="2" w:space="0" w:color="auto"/>
              <w:right w:val="single" w:sz="6" w:space="0" w:color="auto"/>
            </w:tcBorders>
          </w:tcPr>
          <w:p w14:paraId="4579B2B9"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8CA4A9B" w14:textId="77777777" w:rsidR="00B741FF" w:rsidRDefault="00B741FF">
            <w:pPr>
              <w:spacing w:line="276" w:lineRule="auto"/>
              <w:jc w:val="center"/>
              <w:rPr>
                <w:sz w:val="16"/>
                <w:szCs w:val="16"/>
                <w:lang w:val="en-US"/>
              </w:rPr>
            </w:pPr>
            <w:r>
              <w:rPr>
                <w:sz w:val="16"/>
                <w:szCs w:val="16"/>
                <w:lang w:val="en-US"/>
              </w:rPr>
              <w:t>2521216720210-1</w:t>
            </w:r>
          </w:p>
        </w:tc>
        <w:tc>
          <w:tcPr>
            <w:tcW w:w="4252" w:type="dxa"/>
            <w:gridSpan w:val="3"/>
            <w:tcBorders>
              <w:top w:val="nil"/>
              <w:left w:val="single" w:sz="6" w:space="0" w:color="auto"/>
              <w:bottom w:val="single" w:sz="2" w:space="0" w:color="auto"/>
              <w:right w:val="single" w:sz="6" w:space="0" w:color="auto"/>
            </w:tcBorders>
            <w:hideMark/>
          </w:tcPr>
          <w:p w14:paraId="339D0FA0" w14:textId="77777777" w:rsidR="00B741FF" w:rsidRDefault="00B741FF">
            <w:pPr>
              <w:spacing w:line="276" w:lineRule="auto"/>
              <w:rPr>
                <w:lang w:val="en-US"/>
              </w:rPr>
            </w:pPr>
            <w:r>
              <w:rPr>
                <w:lang w:val="en-US"/>
              </w:rPr>
              <w:t>Teava pt. spalare din material plastic cu dn=32 mm</w:t>
            </w:r>
          </w:p>
        </w:tc>
        <w:tc>
          <w:tcPr>
            <w:tcW w:w="993" w:type="dxa"/>
            <w:gridSpan w:val="2"/>
            <w:tcBorders>
              <w:top w:val="nil"/>
              <w:left w:val="single" w:sz="6" w:space="0" w:color="auto"/>
              <w:bottom w:val="single" w:sz="2" w:space="0" w:color="auto"/>
              <w:right w:val="single" w:sz="6" w:space="0" w:color="auto"/>
            </w:tcBorders>
            <w:hideMark/>
          </w:tcPr>
          <w:p w14:paraId="2B6D3582"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17AA818A" w14:textId="77777777" w:rsidR="00B741FF" w:rsidRDefault="00B741FF">
            <w:pPr>
              <w:spacing w:line="276" w:lineRule="auto"/>
              <w:rPr>
                <w:lang w:val="en-US"/>
              </w:rPr>
            </w:pPr>
            <w:r>
              <w:rPr>
                <w:lang w:val="en-US"/>
              </w:rPr>
              <w:t>1,05</w:t>
            </w:r>
          </w:p>
        </w:tc>
        <w:tc>
          <w:tcPr>
            <w:tcW w:w="0" w:type="auto"/>
            <w:vAlign w:val="center"/>
            <w:hideMark/>
          </w:tcPr>
          <w:p w14:paraId="03383F49" w14:textId="77777777" w:rsidR="00B741FF" w:rsidRDefault="00B741FF">
            <w:pPr>
              <w:spacing w:line="276" w:lineRule="auto"/>
              <w:rPr>
                <w:lang w:eastAsia="ro-RO"/>
              </w:rPr>
            </w:pPr>
          </w:p>
        </w:tc>
      </w:tr>
      <w:tr w:rsidR="00B741FF" w14:paraId="3F6014FE" w14:textId="77777777" w:rsidTr="00B741FF">
        <w:tc>
          <w:tcPr>
            <w:tcW w:w="709" w:type="dxa"/>
            <w:tcBorders>
              <w:top w:val="nil"/>
              <w:left w:val="single" w:sz="6" w:space="0" w:color="auto"/>
              <w:bottom w:val="single" w:sz="2" w:space="0" w:color="auto"/>
              <w:right w:val="single" w:sz="6" w:space="0" w:color="auto"/>
            </w:tcBorders>
          </w:tcPr>
          <w:p w14:paraId="06149A6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F733D79" w14:textId="77777777" w:rsidR="00B741FF" w:rsidRDefault="00B741FF">
            <w:pPr>
              <w:spacing w:line="276" w:lineRule="auto"/>
              <w:jc w:val="center"/>
              <w:rPr>
                <w:sz w:val="16"/>
                <w:szCs w:val="16"/>
                <w:lang w:val="en-US"/>
              </w:rPr>
            </w:pPr>
            <w:r>
              <w:rPr>
                <w:sz w:val="16"/>
                <w:szCs w:val="16"/>
                <w:lang w:val="en-US"/>
              </w:rPr>
              <w:t>2513307336203</w:t>
            </w:r>
          </w:p>
        </w:tc>
        <w:tc>
          <w:tcPr>
            <w:tcW w:w="4252" w:type="dxa"/>
            <w:gridSpan w:val="3"/>
            <w:tcBorders>
              <w:top w:val="nil"/>
              <w:left w:val="single" w:sz="6" w:space="0" w:color="auto"/>
              <w:bottom w:val="single" w:sz="2" w:space="0" w:color="auto"/>
              <w:right w:val="single" w:sz="6" w:space="0" w:color="auto"/>
            </w:tcBorders>
            <w:hideMark/>
          </w:tcPr>
          <w:p w14:paraId="630A3AAC" w14:textId="77777777" w:rsidR="00B741FF" w:rsidRDefault="00B741FF">
            <w:pPr>
              <w:spacing w:line="276" w:lineRule="auto"/>
              <w:rPr>
                <w:lang w:val="en-US"/>
              </w:rPr>
            </w:pPr>
            <w:r>
              <w:rPr>
                <w:lang w:val="en-US"/>
              </w:rPr>
              <w:t>Racord flexibil cu dn=3/8" mm</w:t>
            </w:r>
          </w:p>
        </w:tc>
        <w:tc>
          <w:tcPr>
            <w:tcW w:w="993" w:type="dxa"/>
            <w:gridSpan w:val="2"/>
            <w:tcBorders>
              <w:top w:val="nil"/>
              <w:left w:val="single" w:sz="6" w:space="0" w:color="auto"/>
              <w:bottom w:val="single" w:sz="2" w:space="0" w:color="auto"/>
              <w:right w:val="single" w:sz="6" w:space="0" w:color="auto"/>
            </w:tcBorders>
            <w:hideMark/>
          </w:tcPr>
          <w:p w14:paraId="1A79D205"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E7AD51E" w14:textId="77777777" w:rsidR="00B741FF" w:rsidRDefault="00B741FF">
            <w:pPr>
              <w:spacing w:line="276" w:lineRule="auto"/>
              <w:rPr>
                <w:lang w:val="en-US"/>
              </w:rPr>
            </w:pPr>
            <w:r>
              <w:rPr>
                <w:lang w:val="en-US"/>
              </w:rPr>
              <w:t>1,05</w:t>
            </w:r>
          </w:p>
        </w:tc>
        <w:tc>
          <w:tcPr>
            <w:tcW w:w="0" w:type="auto"/>
            <w:vAlign w:val="center"/>
            <w:hideMark/>
          </w:tcPr>
          <w:p w14:paraId="594ECECB" w14:textId="77777777" w:rsidR="00B741FF" w:rsidRDefault="00B741FF">
            <w:pPr>
              <w:spacing w:line="276" w:lineRule="auto"/>
              <w:rPr>
                <w:lang w:eastAsia="ro-RO"/>
              </w:rPr>
            </w:pPr>
          </w:p>
        </w:tc>
      </w:tr>
      <w:tr w:rsidR="00B741FF" w14:paraId="38F2497A" w14:textId="77777777" w:rsidTr="00B741FF">
        <w:tc>
          <w:tcPr>
            <w:tcW w:w="709" w:type="dxa"/>
            <w:tcBorders>
              <w:top w:val="nil"/>
              <w:left w:val="single" w:sz="6" w:space="0" w:color="auto"/>
              <w:bottom w:val="single" w:sz="2" w:space="0" w:color="auto"/>
              <w:right w:val="single" w:sz="6" w:space="0" w:color="auto"/>
            </w:tcBorders>
          </w:tcPr>
          <w:p w14:paraId="6412268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5D8D45" w14:textId="77777777" w:rsidR="00B741FF" w:rsidRDefault="00B741FF">
            <w:pPr>
              <w:spacing w:line="276" w:lineRule="auto"/>
              <w:jc w:val="center"/>
              <w:rPr>
                <w:sz w:val="16"/>
                <w:szCs w:val="16"/>
                <w:lang w:val="en-US"/>
              </w:rPr>
            </w:pPr>
            <w:r>
              <w:rPr>
                <w:sz w:val="16"/>
                <w:szCs w:val="16"/>
                <w:lang w:val="en-US"/>
              </w:rPr>
              <w:t>2875114200400</w:t>
            </w:r>
          </w:p>
        </w:tc>
        <w:tc>
          <w:tcPr>
            <w:tcW w:w="4252" w:type="dxa"/>
            <w:gridSpan w:val="3"/>
            <w:tcBorders>
              <w:top w:val="nil"/>
              <w:left w:val="single" w:sz="6" w:space="0" w:color="auto"/>
              <w:bottom w:val="single" w:sz="2" w:space="0" w:color="auto"/>
              <w:right w:val="single" w:sz="6" w:space="0" w:color="auto"/>
            </w:tcBorders>
            <w:hideMark/>
          </w:tcPr>
          <w:p w14:paraId="4B0163B0" w14:textId="77777777" w:rsidR="00B741FF" w:rsidRDefault="00B741FF">
            <w:pPr>
              <w:spacing w:line="276" w:lineRule="auto"/>
              <w:rPr>
                <w:lang w:val="en-US"/>
              </w:rPr>
            </w:pPr>
            <w:r>
              <w:rPr>
                <w:lang w:val="en-US"/>
              </w:rPr>
              <w:t>Tragator pt. closet</w:t>
            </w:r>
          </w:p>
        </w:tc>
        <w:tc>
          <w:tcPr>
            <w:tcW w:w="993" w:type="dxa"/>
            <w:gridSpan w:val="2"/>
            <w:tcBorders>
              <w:top w:val="nil"/>
              <w:left w:val="single" w:sz="6" w:space="0" w:color="auto"/>
              <w:bottom w:val="single" w:sz="2" w:space="0" w:color="auto"/>
              <w:right w:val="single" w:sz="6" w:space="0" w:color="auto"/>
            </w:tcBorders>
            <w:hideMark/>
          </w:tcPr>
          <w:p w14:paraId="0F5A25B1"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064A71C" w14:textId="77777777" w:rsidR="00B741FF" w:rsidRDefault="00B741FF">
            <w:pPr>
              <w:spacing w:line="276" w:lineRule="auto"/>
              <w:rPr>
                <w:lang w:val="en-US"/>
              </w:rPr>
            </w:pPr>
            <w:r>
              <w:rPr>
                <w:lang w:val="en-US"/>
              </w:rPr>
              <w:t>1,05</w:t>
            </w:r>
          </w:p>
        </w:tc>
        <w:tc>
          <w:tcPr>
            <w:tcW w:w="0" w:type="auto"/>
            <w:vAlign w:val="center"/>
            <w:hideMark/>
          </w:tcPr>
          <w:p w14:paraId="006B8C4E" w14:textId="77777777" w:rsidR="00B741FF" w:rsidRDefault="00B741FF">
            <w:pPr>
              <w:spacing w:line="276" w:lineRule="auto"/>
              <w:rPr>
                <w:lang w:eastAsia="ro-RO"/>
              </w:rPr>
            </w:pPr>
          </w:p>
        </w:tc>
      </w:tr>
      <w:tr w:rsidR="00B741FF" w14:paraId="1784B93D" w14:textId="77777777" w:rsidTr="00B741FF">
        <w:tc>
          <w:tcPr>
            <w:tcW w:w="709" w:type="dxa"/>
            <w:tcBorders>
              <w:top w:val="nil"/>
              <w:left w:val="single" w:sz="6" w:space="0" w:color="auto"/>
              <w:bottom w:val="single" w:sz="2" w:space="0" w:color="auto"/>
              <w:right w:val="single" w:sz="6" w:space="0" w:color="auto"/>
            </w:tcBorders>
          </w:tcPr>
          <w:p w14:paraId="41F9AF8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2D09E8C" w14:textId="77777777" w:rsidR="00B741FF" w:rsidRDefault="00B741FF">
            <w:pPr>
              <w:spacing w:line="276" w:lineRule="auto"/>
              <w:jc w:val="center"/>
              <w:rPr>
                <w:sz w:val="16"/>
                <w:szCs w:val="16"/>
                <w:lang w:val="en-US"/>
              </w:rPr>
            </w:pPr>
            <w:r>
              <w:rPr>
                <w:sz w:val="16"/>
                <w:szCs w:val="16"/>
                <w:lang w:val="en-US"/>
              </w:rPr>
              <w:t>2875116710000</w:t>
            </w:r>
          </w:p>
        </w:tc>
        <w:tc>
          <w:tcPr>
            <w:tcW w:w="4252" w:type="dxa"/>
            <w:gridSpan w:val="3"/>
            <w:tcBorders>
              <w:top w:val="nil"/>
              <w:left w:val="single" w:sz="6" w:space="0" w:color="auto"/>
              <w:bottom w:val="single" w:sz="2" w:space="0" w:color="auto"/>
              <w:right w:val="single" w:sz="6" w:space="0" w:color="auto"/>
            </w:tcBorders>
            <w:hideMark/>
          </w:tcPr>
          <w:p w14:paraId="385F3109" w14:textId="77777777" w:rsidR="00B741FF" w:rsidRDefault="00B741FF">
            <w:pPr>
              <w:spacing w:line="276" w:lineRule="auto"/>
              <w:rPr>
                <w:lang w:val="en-US"/>
              </w:rPr>
            </w:pPr>
            <w:r>
              <w:rPr>
                <w:lang w:val="en-US"/>
              </w:rPr>
              <w:t>Rama cu capac pt. closet</w:t>
            </w:r>
          </w:p>
        </w:tc>
        <w:tc>
          <w:tcPr>
            <w:tcW w:w="993" w:type="dxa"/>
            <w:gridSpan w:val="2"/>
            <w:tcBorders>
              <w:top w:val="nil"/>
              <w:left w:val="single" w:sz="6" w:space="0" w:color="auto"/>
              <w:bottom w:val="single" w:sz="2" w:space="0" w:color="auto"/>
              <w:right w:val="single" w:sz="6" w:space="0" w:color="auto"/>
            </w:tcBorders>
            <w:hideMark/>
          </w:tcPr>
          <w:p w14:paraId="36E8E762"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0016E86" w14:textId="77777777" w:rsidR="00B741FF" w:rsidRDefault="00B741FF">
            <w:pPr>
              <w:spacing w:line="276" w:lineRule="auto"/>
              <w:rPr>
                <w:lang w:val="en-US"/>
              </w:rPr>
            </w:pPr>
            <w:r>
              <w:rPr>
                <w:lang w:val="en-US"/>
              </w:rPr>
              <w:t>1,05</w:t>
            </w:r>
          </w:p>
        </w:tc>
        <w:tc>
          <w:tcPr>
            <w:tcW w:w="0" w:type="auto"/>
            <w:vAlign w:val="center"/>
            <w:hideMark/>
          </w:tcPr>
          <w:p w14:paraId="71F9CEF0" w14:textId="77777777" w:rsidR="00B741FF" w:rsidRDefault="00B741FF">
            <w:pPr>
              <w:spacing w:line="276" w:lineRule="auto"/>
              <w:rPr>
                <w:lang w:eastAsia="ro-RO"/>
              </w:rPr>
            </w:pPr>
          </w:p>
        </w:tc>
      </w:tr>
      <w:tr w:rsidR="00B741FF" w14:paraId="0FE7AE9B" w14:textId="77777777" w:rsidTr="00B741FF">
        <w:tc>
          <w:tcPr>
            <w:tcW w:w="709" w:type="dxa"/>
            <w:tcBorders>
              <w:top w:val="nil"/>
              <w:left w:val="single" w:sz="6" w:space="0" w:color="auto"/>
              <w:bottom w:val="single" w:sz="2" w:space="0" w:color="auto"/>
              <w:right w:val="single" w:sz="6" w:space="0" w:color="auto"/>
            </w:tcBorders>
          </w:tcPr>
          <w:p w14:paraId="59C309F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611F8B" w14:textId="77777777" w:rsidR="00B741FF" w:rsidRDefault="00B741FF">
            <w:pPr>
              <w:spacing w:line="276" w:lineRule="auto"/>
              <w:jc w:val="center"/>
              <w:rPr>
                <w:sz w:val="16"/>
                <w:szCs w:val="16"/>
                <w:lang w:val="en-US"/>
              </w:rPr>
            </w:pPr>
            <w:r>
              <w:rPr>
                <w:sz w:val="16"/>
                <w:szCs w:val="16"/>
                <w:lang w:val="en-US"/>
              </w:rPr>
              <w:t>2513736621595</w:t>
            </w:r>
          </w:p>
        </w:tc>
        <w:tc>
          <w:tcPr>
            <w:tcW w:w="4252" w:type="dxa"/>
            <w:gridSpan w:val="3"/>
            <w:tcBorders>
              <w:top w:val="nil"/>
              <w:left w:val="single" w:sz="6" w:space="0" w:color="auto"/>
              <w:bottom w:val="single" w:sz="2" w:space="0" w:color="auto"/>
              <w:right w:val="single" w:sz="6" w:space="0" w:color="auto"/>
            </w:tcBorders>
            <w:hideMark/>
          </w:tcPr>
          <w:p w14:paraId="6B03EBCA" w14:textId="77777777" w:rsidR="00B741FF" w:rsidRDefault="00B741FF">
            <w:pPr>
              <w:spacing w:line="276" w:lineRule="auto"/>
              <w:rPr>
                <w:lang w:val="en-US"/>
              </w:rPr>
            </w:pPr>
            <w:r>
              <w:rPr>
                <w:lang w:val="en-US"/>
              </w:rPr>
              <w:t>Manseta din cauciuc pt. racord apa vas closet</w:t>
            </w:r>
          </w:p>
        </w:tc>
        <w:tc>
          <w:tcPr>
            <w:tcW w:w="993" w:type="dxa"/>
            <w:gridSpan w:val="2"/>
            <w:tcBorders>
              <w:top w:val="nil"/>
              <w:left w:val="single" w:sz="6" w:space="0" w:color="auto"/>
              <w:bottom w:val="single" w:sz="2" w:space="0" w:color="auto"/>
              <w:right w:val="single" w:sz="6" w:space="0" w:color="auto"/>
            </w:tcBorders>
            <w:hideMark/>
          </w:tcPr>
          <w:p w14:paraId="10798B7D"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1E8EB7E" w14:textId="77777777" w:rsidR="00B741FF" w:rsidRDefault="00B741FF">
            <w:pPr>
              <w:spacing w:line="276" w:lineRule="auto"/>
              <w:rPr>
                <w:lang w:val="en-US"/>
              </w:rPr>
            </w:pPr>
            <w:r>
              <w:rPr>
                <w:lang w:val="en-US"/>
              </w:rPr>
              <w:t>1,05</w:t>
            </w:r>
          </w:p>
        </w:tc>
        <w:tc>
          <w:tcPr>
            <w:tcW w:w="0" w:type="auto"/>
            <w:vAlign w:val="center"/>
            <w:hideMark/>
          </w:tcPr>
          <w:p w14:paraId="7F9EF346" w14:textId="77777777" w:rsidR="00B741FF" w:rsidRDefault="00B741FF">
            <w:pPr>
              <w:spacing w:line="276" w:lineRule="auto"/>
              <w:rPr>
                <w:lang w:eastAsia="ro-RO"/>
              </w:rPr>
            </w:pPr>
          </w:p>
        </w:tc>
      </w:tr>
      <w:tr w:rsidR="00B741FF" w14:paraId="37B57575" w14:textId="77777777" w:rsidTr="00B741FF">
        <w:trPr>
          <w:trHeight w:val="340"/>
        </w:trPr>
        <w:tc>
          <w:tcPr>
            <w:tcW w:w="709" w:type="dxa"/>
            <w:tcBorders>
              <w:top w:val="nil"/>
              <w:left w:val="single" w:sz="6" w:space="0" w:color="auto"/>
              <w:bottom w:val="nil"/>
              <w:right w:val="nil"/>
            </w:tcBorders>
          </w:tcPr>
          <w:p w14:paraId="4622329F"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28FCCE16"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057AF10C"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87DFEAC"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749FF7DB"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37F47190" w14:textId="77777777" w:rsidR="00B741FF" w:rsidRDefault="00B741FF">
            <w:pPr>
              <w:spacing w:line="276" w:lineRule="auto"/>
              <w:rPr>
                <w:lang w:val="en-US"/>
              </w:rPr>
            </w:pPr>
          </w:p>
        </w:tc>
      </w:tr>
      <w:tr w:rsidR="00B741FF" w14:paraId="56E5463C" w14:textId="77777777" w:rsidTr="00B741FF">
        <w:tc>
          <w:tcPr>
            <w:tcW w:w="709" w:type="dxa"/>
            <w:tcBorders>
              <w:top w:val="single" w:sz="4" w:space="0" w:color="auto"/>
              <w:left w:val="single" w:sz="6" w:space="0" w:color="auto"/>
              <w:bottom w:val="nil"/>
              <w:right w:val="nil"/>
            </w:tcBorders>
          </w:tcPr>
          <w:p w14:paraId="4767E2AB"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776F99CD"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0F6C4BF4" w14:textId="77777777" w:rsidR="00B741FF" w:rsidRDefault="00B741FF">
            <w:pPr>
              <w:spacing w:line="276" w:lineRule="auto"/>
              <w:rPr>
                <w:sz w:val="8"/>
                <w:szCs w:val="8"/>
                <w:lang w:val="en-US"/>
              </w:rPr>
            </w:pPr>
          </w:p>
          <w:p w14:paraId="48AA9A7E" w14:textId="77777777" w:rsidR="00B741FF" w:rsidRDefault="00B741FF">
            <w:pPr>
              <w:spacing w:line="276" w:lineRule="auto"/>
              <w:rPr>
                <w:sz w:val="8"/>
                <w:szCs w:val="8"/>
                <w:lang w:val="en-US"/>
              </w:rPr>
            </w:pPr>
          </w:p>
          <w:p w14:paraId="53F5BF38"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15B5B351"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76ACFA72"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6510E751" w14:textId="77777777" w:rsidR="00B741FF" w:rsidRDefault="00B741FF">
            <w:pPr>
              <w:spacing w:line="276" w:lineRule="auto"/>
              <w:rPr>
                <w:sz w:val="8"/>
                <w:szCs w:val="8"/>
                <w:lang w:val="en-US"/>
              </w:rPr>
            </w:pPr>
          </w:p>
        </w:tc>
        <w:tc>
          <w:tcPr>
            <w:tcW w:w="0" w:type="auto"/>
            <w:vAlign w:val="center"/>
            <w:hideMark/>
          </w:tcPr>
          <w:p w14:paraId="5486EAA9" w14:textId="77777777" w:rsidR="00B741FF" w:rsidRDefault="00B741FF">
            <w:pPr>
              <w:spacing w:line="276" w:lineRule="auto"/>
              <w:rPr>
                <w:lang w:eastAsia="ro-RO"/>
              </w:rPr>
            </w:pPr>
          </w:p>
        </w:tc>
      </w:tr>
      <w:tr w:rsidR="00B741FF" w14:paraId="756940EC"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34C45AC4"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6BDAEB6A"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8863605"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5FD3490A"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47A5DBB3" w14:textId="77777777" w:rsidR="00B741FF" w:rsidRDefault="00B741FF">
            <w:pPr>
              <w:spacing w:line="276" w:lineRule="auto"/>
              <w:rPr>
                <w:lang w:val="en-US"/>
              </w:rPr>
            </w:pPr>
          </w:p>
        </w:tc>
        <w:tc>
          <w:tcPr>
            <w:tcW w:w="0" w:type="auto"/>
            <w:vAlign w:val="center"/>
            <w:hideMark/>
          </w:tcPr>
          <w:p w14:paraId="40EA3E6A" w14:textId="77777777" w:rsidR="00B741FF" w:rsidRDefault="00B741FF">
            <w:pPr>
              <w:spacing w:line="276" w:lineRule="auto"/>
              <w:rPr>
                <w:lang w:eastAsia="ro-RO"/>
              </w:rPr>
            </w:pPr>
          </w:p>
        </w:tc>
      </w:tr>
      <w:tr w:rsidR="00B741FF" w14:paraId="1CA598AC" w14:textId="77777777" w:rsidTr="00B741FF">
        <w:trPr>
          <w:trHeight w:val="160"/>
        </w:trPr>
        <w:tc>
          <w:tcPr>
            <w:tcW w:w="709" w:type="dxa"/>
            <w:tcBorders>
              <w:top w:val="single" w:sz="4" w:space="0" w:color="auto"/>
              <w:left w:val="single" w:sz="6" w:space="0" w:color="auto"/>
              <w:bottom w:val="single" w:sz="4" w:space="0" w:color="auto"/>
              <w:right w:val="nil"/>
            </w:tcBorders>
          </w:tcPr>
          <w:p w14:paraId="61EC8476"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49A27DE8"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79C4FB5A"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14EBB63E" w14:textId="77777777" w:rsidR="00B741FF" w:rsidRDefault="00B741FF">
            <w:pPr>
              <w:spacing w:line="276" w:lineRule="auto"/>
              <w:rPr>
                <w:sz w:val="8"/>
                <w:szCs w:val="8"/>
                <w:lang w:val="en-US"/>
              </w:rPr>
            </w:pPr>
            <w:r>
              <w:rPr>
                <w:b/>
                <w:bCs/>
                <w:lang w:val="en-US"/>
              </w:rPr>
              <w:t xml:space="preserve">Total </w:t>
            </w:r>
            <w:r>
              <w:rPr>
                <w:b/>
                <w:bCs/>
                <w:sz w:val="22"/>
                <w:szCs w:val="22"/>
                <w:lang w:val="en-US"/>
              </w:rPr>
              <w:t>Canalizare</w:t>
            </w:r>
          </w:p>
        </w:tc>
        <w:tc>
          <w:tcPr>
            <w:tcW w:w="1134" w:type="dxa"/>
            <w:gridSpan w:val="2"/>
            <w:tcBorders>
              <w:top w:val="single" w:sz="4" w:space="0" w:color="auto"/>
              <w:left w:val="nil"/>
              <w:bottom w:val="single" w:sz="4" w:space="0" w:color="auto"/>
              <w:right w:val="nil"/>
            </w:tcBorders>
            <w:hideMark/>
          </w:tcPr>
          <w:p w14:paraId="31BB1675"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7159473D" w14:textId="77777777" w:rsidR="00B741FF" w:rsidRDefault="00B741FF">
            <w:pPr>
              <w:spacing w:line="276" w:lineRule="auto"/>
              <w:rPr>
                <w:b/>
                <w:bCs/>
                <w:lang w:val="en-US"/>
              </w:rPr>
            </w:pPr>
          </w:p>
        </w:tc>
        <w:tc>
          <w:tcPr>
            <w:tcW w:w="0" w:type="auto"/>
            <w:vAlign w:val="center"/>
            <w:hideMark/>
          </w:tcPr>
          <w:p w14:paraId="090EECF8" w14:textId="77777777" w:rsidR="00B741FF" w:rsidRDefault="00B741FF">
            <w:pPr>
              <w:spacing w:line="276" w:lineRule="auto"/>
              <w:rPr>
                <w:lang w:eastAsia="ro-RO"/>
              </w:rPr>
            </w:pPr>
          </w:p>
        </w:tc>
      </w:tr>
      <w:tr w:rsidR="00B741FF" w14:paraId="611F3020" w14:textId="77777777" w:rsidTr="00B741FF">
        <w:tc>
          <w:tcPr>
            <w:tcW w:w="709" w:type="dxa"/>
            <w:tcBorders>
              <w:top w:val="single" w:sz="4" w:space="0" w:color="auto"/>
              <w:left w:val="single" w:sz="6" w:space="0" w:color="auto"/>
              <w:bottom w:val="nil"/>
              <w:right w:val="nil"/>
            </w:tcBorders>
            <w:hideMark/>
          </w:tcPr>
          <w:p w14:paraId="17DEC944" w14:textId="77777777" w:rsidR="00B741FF" w:rsidRDefault="00B741FF">
            <w:pPr>
              <w:spacing w:line="276" w:lineRule="auto"/>
              <w:rPr>
                <w:sz w:val="8"/>
                <w:szCs w:val="8"/>
                <w:lang w:val="en-US"/>
              </w:rPr>
            </w:pPr>
            <w:r>
              <w:rPr>
                <w:lang w:val="en-US"/>
              </w:rPr>
              <w:t xml:space="preserve"> </w:t>
            </w:r>
          </w:p>
        </w:tc>
        <w:tc>
          <w:tcPr>
            <w:tcW w:w="1276" w:type="dxa"/>
            <w:gridSpan w:val="2"/>
            <w:tcBorders>
              <w:top w:val="single" w:sz="4" w:space="0" w:color="auto"/>
              <w:left w:val="nil"/>
              <w:bottom w:val="nil"/>
              <w:right w:val="nil"/>
            </w:tcBorders>
          </w:tcPr>
          <w:p w14:paraId="58DBF3D1"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09258906" w14:textId="77777777" w:rsidR="00B741FF" w:rsidRDefault="00B741FF">
            <w:pPr>
              <w:spacing w:line="276" w:lineRule="auto"/>
              <w:rPr>
                <w:sz w:val="8"/>
                <w:szCs w:val="8"/>
                <w:lang w:val="en-US"/>
              </w:rPr>
            </w:pPr>
          </w:p>
          <w:p w14:paraId="00065478" w14:textId="77777777" w:rsidR="00B741FF" w:rsidRDefault="00B741FF">
            <w:pPr>
              <w:spacing w:line="276" w:lineRule="auto"/>
              <w:rPr>
                <w:sz w:val="8"/>
                <w:szCs w:val="8"/>
                <w:lang w:val="en-US"/>
              </w:rPr>
            </w:pPr>
          </w:p>
          <w:p w14:paraId="0DE3364B"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60A6A5A6"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742DC6F5"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1B36A416" w14:textId="77777777" w:rsidR="00B741FF" w:rsidRDefault="00B741FF">
            <w:pPr>
              <w:spacing w:line="276" w:lineRule="auto"/>
              <w:rPr>
                <w:sz w:val="8"/>
                <w:szCs w:val="8"/>
                <w:lang w:val="en-US"/>
              </w:rPr>
            </w:pPr>
          </w:p>
        </w:tc>
        <w:tc>
          <w:tcPr>
            <w:tcW w:w="0" w:type="auto"/>
            <w:vAlign w:val="center"/>
            <w:hideMark/>
          </w:tcPr>
          <w:p w14:paraId="1A4195DE" w14:textId="77777777" w:rsidR="00B741FF" w:rsidRDefault="00B741FF">
            <w:pPr>
              <w:spacing w:line="276" w:lineRule="auto"/>
              <w:rPr>
                <w:lang w:eastAsia="ro-RO"/>
              </w:rPr>
            </w:pPr>
          </w:p>
        </w:tc>
      </w:tr>
      <w:tr w:rsidR="00B741FF" w14:paraId="1E0A7C6D"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04862A99"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A1CE36F"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14DE77A"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14B5F81C"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23FBF3E9" w14:textId="77777777" w:rsidR="00B741FF" w:rsidRDefault="00B741FF">
            <w:pPr>
              <w:spacing w:line="276" w:lineRule="auto"/>
              <w:rPr>
                <w:lang w:val="en-US"/>
              </w:rPr>
            </w:pPr>
          </w:p>
        </w:tc>
        <w:tc>
          <w:tcPr>
            <w:tcW w:w="0" w:type="auto"/>
            <w:vAlign w:val="center"/>
            <w:hideMark/>
          </w:tcPr>
          <w:p w14:paraId="13C8EBCB" w14:textId="77777777" w:rsidR="00B741FF" w:rsidRDefault="00B741FF">
            <w:pPr>
              <w:spacing w:line="276" w:lineRule="auto"/>
              <w:rPr>
                <w:lang w:eastAsia="ro-RO"/>
              </w:rPr>
            </w:pPr>
          </w:p>
        </w:tc>
      </w:tr>
      <w:tr w:rsidR="00B741FF" w14:paraId="09CC86E9" w14:textId="77777777" w:rsidTr="00B741FF">
        <w:trPr>
          <w:trHeight w:val="160"/>
        </w:trPr>
        <w:tc>
          <w:tcPr>
            <w:tcW w:w="709" w:type="dxa"/>
            <w:tcBorders>
              <w:top w:val="single" w:sz="4" w:space="0" w:color="auto"/>
              <w:left w:val="single" w:sz="6" w:space="0" w:color="auto"/>
              <w:bottom w:val="single" w:sz="4" w:space="0" w:color="auto"/>
              <w:right w:val="nil"/>
            </w:tcBorders>
          </w:tcPr>
          <w:p w14:paraId="1354257C"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1E2ECF41"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04D1B5DA"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7C3A1960" w14:textId="77777777" w:rsidR="00B741FF" w:rsidRDefault="00B741FF">
            <w:pPr>
              <w:spacing w:line="276" w:lineRule="auto"/>
              <w:rPr>
                <w:sz w:val="8"/>
                <w:szCs w:val="8"/>
                <w:lang w:val="en-US"/>
              </w:rPr>
            </w:pPr>
            <w:r>
              <w:rPr>
                <w:b/>
                <w:bCs/>
                <w:lang w:val="en-US"/>
              </w:rPr>
              <w:t xml:space="preserve">Total </w:t>
            </w:r>
            <w:r>
              <w:rPr>
                <w:b/>
                <w:bCs/>
                <w:sz w:val="22"/>
                <w:szCs w:val="22"/>
                <w:lang w:val="en-US"/>
              </w:rPr>
              <w:t>Apeduct, canalizare interior</w:t>
            </w:r>
          </w:p>
        </w:tc>
        <w:tc>
          <w:tcPr>
            <w:tcW w:w="1134" w:type="dxa"/>
            <w:gridSpan w:val="2"/>
            <w:tcBorders>
              <w:top w:val="single" w:sz="4" w:space="0" w:color="auto"/>
              <w:left w:val="nil"/>
              <w:bottom w:val="single" w:sz="4" w:space="0" w:color="auto"/>
              <w:right w:val="nil"/>
            </w:tcBorders>
            <w:hideMark/>
          </w:tcPr>
          <w:p w14:paraId="5BEC6605"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1712A842" w14:textId="77777777" w:rsidR="00B741FF" w:rsidRDefault="00B741FF">
            <w:pPr>
              <w:spacing w:line="276" w:lineRule="auto"/>
              <w:rPr>
                <w:b/>
                <w:bCs/>
                <w:lang w:val="en-US"/>
              </w:rPr>
            </w:pPr>
          </w:p>
        </w:tc>
        <w:tc>
          <w:tcPr>
            <w:tcW w:w="0" w:type="auto"/>
            <w:vAlign w:val="center"/>
            <w:hideMark/>
          </w:tcPr>
          <w:p w14:paraId="41CDA8AB" w14:textId="77777777" w:rsidR="00B741FF" w:rsidRDefault="00B741FF">
            <w:pPr>
              <w:spacing w:line="276" w:lineRule="auto"/>
              <w:rPr>
                <w:lang w:eastAsia="ro-RO"/>
              </w:rPr>
            </w:pPr>
          </w:p>
        </w:tc>
      </w:tr>
      <w:tr w:rsidR="00B741FF" w14:paraId="65C94ECA" w14:textId="77777777" w:rsidTr="00B741FF">
        <w:tc>
          <w:tcPr>
            <w:tcW w:w="709" w:type="dxa"/>
            <w:tcBorders>
              <w:top w:val="nil"/>
              <w:left w:val="single" w:sz="6" w:space="0" w:color="auto"/>
              <w:bottom w:val="nil"/>
              <w:right w:val="nil"/>
            </w:tcBorders>
            <w:hideMark/>
          </w:tcPr>
          <w:p w14:paraId="06604382" w14:textId="77777777" w:rsidR="00B741FF" w:rsidRDefault="00B741F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360A81CF"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4C22A2C9" w14:textId="77777777" w:rsidR="00B741FF" w:rsidRDefault="00B741FF">
            <w:pPr>
              <w:spacing w:line="276" w:lineRule="auto"/>
              <w:rPr>
                <w:b/>
                <w:bCs/>
                <w:sz w:val="22"/>
                <w:szCs w:val="22"/>
                <w:lang w:val="en-US"/>
              </w:rPr>
            </w:pPr>
            <w:r>
              <w:rPr>
                <w:b/>
                <w:bCs/>
                <w:sz w:val="22"/>
                <w:szCs w:val="22"/>
                <w:lang w:val="en-US"/>
              </w:rPr>
              <w:t>1.3. Canalizare exterioara</w:t>
            </w:r>
          </w:p>
          <w:p w14:paraId="67CBE8E3"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14B22D93"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128B2377"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7EDC5582" w14:textId="77777777" w:rsidR="00B741FF" w:rsidRDefault="00B741FF">
            <w:pPr>
              <w:spacing w:line="276" w:lineRule="auto"/>
              <w:rPr>
                <w:lang w:val="en-US"/>
              </w:rPr>
            </w:pPr>
          </w:p>
        </w:tc>
      </w:tr>
      <w:tr w:rsidR="00B741FF" w14:paraId="53A54DA9"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76E0913E" w14:textId="77777777" w:rsidR="00B741FF" w:rsidRDefault="00B741FF">
            <w:pPr>
              <w:spacing w:line="276" w:lineRule="auto"/>
              <w:rPr>
                <w:lang w:val="en-US"/>
              </w:rPr>
            </w:pPr>
            <w:r>
              <w:rPr>
                <w:lang w:val="en-US"/>
              </w:rPr>
              <w:t>29</w:t>
            </w:r>
          </w:p>
        </w:tc>
        <w:tc>
          <w:tcPr>
            <w:tcW w:w="1276" w:type="dxa"/>
            <w:gridSpan w:val="2"/>
            <w:tcBorders>
              <w:top w:val="single" w:sz="4" w:space="0" w:color="auto"/>
              <w:left w:val="single" w:sz="6" w:space="0" w:color="auto"/>
              <w:bottom w:val="single" w:sz="4" w:space="0" w:color="auto"/>
              <w:right w:val="single" w:sz="6" w:space="0" w:color="auto"/>
            </w:tcBorders>
          </w:tcPr>
          <w:p w14:paraId="2030ED03" w14:textId="77777777" w:rsidR="00B741FF" w:rsidRDefault="00B741FF">
            <w:pPr>
              <w:spacing w:line="276" w:lineRule="auto"/>
              <w:rPr>
                <w:lang w:val="en-US"/>
              </w:rPr>
            </w:pPr>
            <w:r>
              <w:rPr>
                <w:lang w:val="en-US"/>
              </w:rPr>
              <w:t>TsA20B</w:t>
            </w:r>
          </w:p>
          <w:p w14:paraId="10015EBD"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F9C398D"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4758953D"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C6215C9" w14:textId="77777777" w:rsidR="00B741FF" w:rsidRDefault="00B741F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9EA8494" w14:textId="77777777" w:rsidR="00B741FF" w:rsidRDefault="00B741FF">
            <w:pPr>
              <w:spacing w:line="276" w:lineRule="auto"/>
              <w:jc w:val="center"/>
              <w:rPr>
                <w:lang w:val="en-US"/>
              </w:rPr>
            </w:pPr>
            <w:r>
              <w:rPr>
                <w:lang w:val="en-US"/>
              </w:rPr>
              <w:t>11,00</w:t>
            </w:r>
          </w:p>
        </w:tc>
        <w:tc>
          <w:tcPr>
            <w:tcW w:w="0" w:type="auto"/>
            <w:vAlign w:val="center"/>
            <w:hideMark/>
          </w:tcPr>
          <w:p w14:paraId="44ED0353" w14:textId="77777777" w:rsidR="00B741FF" w:rsidRDefault="00B741FF">
            <w:pPr>
              <w:spacing w:line="276" w:lineRule="auto"/>
              <w:rPr>
                <w:lang w:eastAsia="ro-RO"/>
              </w:rPr>
            </w:pPr>
          </w:p>
        </w:tc>
      </w:tr>
      <w:tr w:rsidR="00B741FF" w14:paraId="46A33E15" w14:textId="77777777" w:rsidTr="00B741FF">
        <w:tc>
          <w:tcPr>
            <w:tcW w:w="709" w:type="dxa"/>
            <w:tcBorders>
              <w:top w:val="nil"/>
              <w:left w:val="single" w:sz="6" w:space="0" w:color="auto"/>
              <w:bottom w:val="single" w:sz="2" w:space="0" w:color="auto"/>
              <w:right w:val="single" w:sz="6" w:space="0" w:color="auto"/>
            </w:tcBorders>
          </w:tcPr>
          <w:p w14:paraId="07A1235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BD48283" w14:textId="77777777" w:rsidR="00B741FF" w:rsidRDefault="00B741F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329FBC40" w14:textId="77777777" w:rsidR="00B741FF" w:rsidRDefault="00B741F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3505A2DD"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3445DA4B" w14:textId="77777777" w:rsidR="00B741FF" w:rsidRDefault="00B741FF">
            <w:pPr>
              <w:spacing w:line="276" w:lineRule="auto"/>
              <w:rPr>
                <w:lang w:val="en-US"/>
              </w:rPr>
            </w:pPr>
            <w:r>
              <w:rPr>
                <w:lang w:val="en-US"/>
              </w:rPr>
              <w:t>22,66</w:t>
            </w:r>
          </w:p>
        </w:tc>
        <w:tc>
          <w:tcPr>
            <w:tcW w:w="0" w:type="auto"/>
            <w:vAlign w:val="center"/>
            <w:hideMark/>
          </w:tcPr>
          <w:p w14:paraId="76D43933" w14:textId="77777777" w:rsidR="00B741FF" w:rsidRDefault="00B741FF">
            <w:pPr>
              <w:spacing w:line="276" w:lineRule="auto"/>
              <w:rPr>
                <w:lang w:eastAsia="ro-RO"/>
              </w:rPr>
            </w:pPr>
          </w:p>
        </w:tc>
      </w:tr>
      <w:tr w:rsidR="00B741FF" w14:paraId="305A2D2B" w14:textId="77777777" w:rsidTr="00B741FF">
        <w:trPr>
          <w:trHeight w:val="340"/>
        </w:trPr>
        <w:tc>
          <w:tcPr>
            <w:tcW w:w="709" w:type="dxa"/>
            <w:tcBorders>
              <w:top w:val="nil"/>
              <w:left w:val="single" w:sz="6" w:space="0" w:color="auto"/>
              <w:bottom w:val="nil"/>
              <w:right w:val="nil"/>
            </w:tcBorders>
          </w:tcPr>
          <w:p w14:paraId="7F917C79"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0B612DCA"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2A264D5D"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A72BE5B"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3EFD6D2B"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B51E8BC" w14:textId="77777777" w:rsidR="00B741FF" w:rsidRDefault="00B741FF">
            <w:pPr>
              <w:spacing w:line="276" w:lineRule="auto"/>
              <w:rPr>
                <w:lang w:val="en-US"/>
              </w:rPr>
            </w:pPr>
          </w:p>
        </w:tc>
      </w:tr>
      <w:tr w:rsidR="00B741FF" w14:paraId="094E0EC6"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0E839F4B" w14:textId="77777777" w:rsidR="00B741FF" w:rsidRDefault="00B741FF">
            <w:pPr>
              <w:spacing w:line="276" w:lineRule="auto"/>
              <w:rPr>
                <w:lang w:val="en-US"/>
              </w:rPr>
            </w:pPr>
            <w:r>
              <w:rPr>
                <w:lang w:val="en-US"/>
              </w:rPr>
              <w:t>30</w:t>
            </w:r>
          </w:p>
        </w:tc>
        <w:tc>
          <w:tcPr>
            <w:tcW w:w="1276" w:type="dxa"/>
            <w:gridSpan w:val="2"/>
            <w:tcBorders>
              <w:top w:val="single" w:sz="4" w:space="0" w:color="auto"/>
              <w:left w:val="single" w:sz="6" w:space="0" w:color="auto"/>
              <w:bottom w:val="single" w:sz="4" w:space="0" w:color="auto"/>
              <w:right w:val="single" w:sz="6" w:space="0" w:color="auto"/>
            </w:tcBorders>
          </w:tcPr>
          <w:p w14:paraId="6A82BD76" w14:textId="77777777" w:rsidR="00B741FF" w:rsidRDefault="00B741FF">
            <w:pPr>
              <w:spacing w:line="276" w:lineRule="auto"/>
              <w:rPr>
                <w:lang w:val="en-US"/>
              </w:rPr>
            </w:pPr>
            <w:r>
              <w:rPr>
                <w:lang w:val="en-US"/>
              </w:rPr>
              <w:t>AcF03A</w:t>
            </w:r>
          </w:p>
          <w:p w14:paraId="34AB411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8EC03EA"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Umpluturi in santuri la conductele de alimentare cu apa sau canalizare, ca substrat, strat de protectie, strat de izolare sau strat filtrant la tuburile de drenaj, executate cu nisip (Pat de nisip, H=0.30m)</w:t>
            </w:r>
            <w:r>
              <w:rPr>
                <w:rFonts w:ascii="Times New Roman CYR" w:hAnsi="Times New Roman CYR" w:cs="Times New Roman CYR"/>
                <w:sz w:val="16"/>
                <w:szCs w:val="16"/>
                <w:lang w:val="en-US"/>
              </w:rPr>
              <w:t xml:space="preserve"> </w:t>
            </w:r>
          </w:p>
          <w:p w14:paraId="015F0094"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34A5D5B4" w14:textId="77777777" w:rsidR="00B741FF" w:rsidRDefault="00B741FF">
            <w:pPr>
              <w:spacing w:line="276" w:lineRule="auto"/>
              <w:jc w:val="center"/>
              <w:rPr>
                <w:lang w:val="en-US"/>
              </w:rPr>
            </w:pPr>
            <w:r>
              <w:rPr>
                <w:lang w:val="en-US"/>
              </w:rPr>
              <w:lastRenderedPageBreak/>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59042D1D" w14:textId="77777777" w:rsidR="00B741FF" w:rsidRDefault="00B741FF">
            <w:pPr>
              <w:spacing w:line="276" w:lineRule="auto"/>
              <w:jc w:val="center"/>
              <w:rPr>
                <w:lang w:val="en-US"/>
              </w:rPr>
            </w:pPr>
            <w:r>
              <w:rPr>
                <w:lang w:val="en-US"/>
              </w:rPr>
              <w:t>3,00</w:t>
            </w:r>
          </w:p>
        </w:tc>
        <w:tc>
          <w:tcPr>
            <w:tcW w:w="0" w:type="auto"/>
            <w:vAlign w:val="center"/>
            <w:hideMark/>
          </w:tcPr>
          <w:p w14:paraId="104384E5" w14:textId="77777777" w:rsidR="00B741FF" w:rsidRDefault="00B741FF">
            <w:pPr>
              <w:spacing w:line="276" w:lineRule="auto"/>
              <w:rPr>
                <w:lang w:eastAsia="ro-RO"/>
              </w:rPr>
            </w:pPr>
          </w:p>
        </w:tc>
      </w:tr>
      <w:tr w:rsidR="00B741FF" w14:paraId="64A29CBF" w14:textId="77777777" w:rsidTr="00B741FF">
        <w:tc>
          <w:tcPr>
            <w:tcW w:w="709" w:type="dxa"/>
            <w:tcBorders>
              <w:top w:val="nil"/>
              <w:left w:val="single" w:sz="6" w:space="0" w:color="auto"/>
              <w:bottom w:val="single" w:sz="2" w:space="0" w:color="auto"/>
              <w:right w:val="single" w:sz="6" w:space="0" w:color="auto"/>
            </w:tcBorders>
          </w:tcPr>
          <w:p w14:paraId="129983A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5C0FE2" w14:textId="77777777" w:rsidR="00B741FF" w:rsidRDefault="00B741FF">
            <w:pPr>
              <w:spacing w:line="276" w:lineRule="auto"/>
              <w:jc w:val="center"/>
              <w:rPr>
                <w:sz w:val="16"/>
                <w:szCs w:val="16"/>
                <w:lang w:val="en-US"/>
              </w:rPr>
            </w:pPr>
            <w:r>
              <w:rPr>
                <w:sz w:val="16"/>
                <w:szCs w:val="16"/>
                <w:lang w:val="en-US"/>
              </w:rPr>
              <w:t>9312040019600</w:t>
            </w:r>
          </w:p>
        </w:tc>
        <w:tc>
          <w:tcPr>
            <w:tcW w:w="4252" w:type="dxa"/>
            <w:gridSpan w:val="3"/>
            <w:tcBorders>
              <w:top w:val="nil"/>
              <w:left w:val="single" w:sz="6" w:space="0" w:color="auto"/>
              <w:bottom w:val="single" w:sz="2" w:space="0" w:color="auto"/>
              <w:right w:val="single" w:sz="6" w:space="0" w:color="auto"/>
            </w:tcBorders>
            <w:hideMark/>
          </w:tcPr>
          <w:p w14:paraId="34DA1AC2" w14:textId="77777777" w:rsidR="00B741FF" w:rsidRDefault="00B741FF">
            <w:pPr>
              <w:spacing w:line="276" w:lineRule="auto"/>
              <w:rPr>
                <w:lang w:val="en-US"/>
              </w:rPr>
            </w:pPr>
            <w:r>
              <w:rPr>
                <w:lang w:val="en-US"/>
              </w:rPr>
              <w:t>Sapator</w:t>
            </w:r>
          </w:p>
        </w:tc>
        <w:tc>
          <w:tcPr>
            <w:tcW w:w="993" w:type="dxa"/>
            <w:gridSpan w:val="2"/>
            <w:tcBorders>
              <w:top w:val="nil"/>
              <w:left w:val="single" w:sz="6" w:space="0" w:color="auto"/>
              <w:bottom w:val="single" w:sz="2" w:space="0" w:color="auto"/>
              <w:right w:val="single" w:sz="6" w:space="0" w:color="auto"/>
            </w:tcBorders>
            <w:hideMark/>
          </w:tcPr>
          <w:p w14:paraId="2E414D29"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A39D8B7" w14:textId="77777777" w:rsidR="00B741FF" w:rsidRDefault="00B741FF">
            <w:pPr>
              <w:spacing w:line="276" w:lineRule="auto"/>
              <w:rPr>
                <w:lang w:val="en-US"/>
              </w:rPr>
            </w:pPr>
            <w:r>
              <w:rPr>
                <w:lang w:val="en-US"/>
              </w:rPr>
              <w:t>1,83</w:t>
            </w:r>
          </w:p>
        </w:tc>
        <w:tc>
          <w:tcPr>
            <w:tcW w:w="0" w:type="auto"/>
            <w:vAlign w:val="center"/>
            <w:hideMark/>
          </w:tcPr>
          <w:p w14:paraId="383BAE83" w14:textId="77777777" w:rsidR="00B741FF" w:rsidRDefault="00B741FF">
            <w:pPr>
              <w:spacing w:line="276" w:lineRule="auto"/>
              <w:rPr>
                <w:lang w:eastAsia="ro-RO"/>
              </w:rPr>
            </w:pPr>
          </w:p>
        </w:tc>
      </w:tr>
      <w:tr w:rsidR="00B741FF" w14:paraId="38233EBA" w14:textId="77777777" w:rsidTr="00B741FF">
        <w:tc>
          <w:tcPr>
            <w:tcW w:w="709" w:type="dxa"/>
            <w:tcBorders>
              <w:top w:val="nil"/>
              <w:left w:val="single" w:sz="6" w:space="0" w:color="auto"/>
              <w:bottom w:val="single" w:sz="2" w:space="0" w:color="auto"/>
              <w:right w:val="single" w:sz="6" w:space="0" w:color="auto"/>
            </w:tcBorders>
          </w:tcPr>
          <w:p w14:paraId="4D643E5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B7E86C" w14:textId="77777777" w:rsidR="00B741FF" w:rsidRDefault="00B741FF">
            <w:pPr>
              <w:spacing w:line="276" w:lineRule="auto"/>
              <w:jc w:val="center"/>
              <w:rPr>
                <w:sz w:val="16"/>
                <w:szCs w:val="16"/>
                <w:lang w:val="en-US"/>
              </w:rPr>
            </w:pPr>
            <w:r>
              <w:rPr>
                <w:sz w:val="16"/>
                <w:szCs w:val="16"/>
                <w:lang w:val="en-US"/>
              </w:rPr>
              <w:t>1421102200525</w:t>
            </w:r>
          </w:p>
        </w:tc>
        <w:tc>
          <w:tcPr>
            <w:tcW w:w="4252" w:type="dxa"/>
            <w:gridSpan w:val="3"/>
            <w:tcBorders>
              <w:top w:val="nil"/>
              <w:left w:val="single" w:sz="6" w:space="0" w:color="auto"/>
              <w:bottom w:val="single" w:sz="2" w:space="0" w:color="auto"/>
              <w:right w:val="single" w:sz="6" w:space="0" w:color="auto"/>
            </w:tcBorders>
            <w:hideMark/>
          </w:tcPr>
          <w:p w14:paraId="3F5C2AC9" w14:textId="77777777" w:rsidR="00B741FF" w:rsidRDefault="00B741FF">
            <w:pPr>
              <w:spacing w:line="276" w:lineRule="auto"/>
              <w:rPr>
                <w:lang w:val="en-US"/>
              </w:rPr>
            </w:pPr>
            <w:r>
              <w:rPr>
                <w:lang w:val="en-US"/>
              </w:rPr>
              <w:t>Nisip sortat nespalat de riu si lacuri 0,0-7,0 mm</w:t>
            </w:r>
          </w:p>
        </w:tc>
        <w:tc>
          <w:tcPr>
            <w:tcW w:w="993" w:type="dxa"/>
            <w:gridSpan w:val="2"/>
            <w:tcBorders>
              <w:top w:val="nil"/>
              <w:left w:val="single" w:sz="6" w:space="0" w:color="auto"/>
              <w:bottom w:val="single" w:sz="2" w:space="0" w:color="auto"/>
              <w:right w:val="single" w:sz="6" w:space="0" w:color="auto"/>
            </w:tcBorders>
            <w:hideMark/>
          </w:tcPr>
          <w:p w14:paraId="4DE239A9"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ACADDA9" w14:textId="77777777" w:rsidR="00B741FF" w:rsidRDefault="00B741FF">
            <w:pPr>
              <w:spacing w:line="276" w:lineRule="auto"/>
              <w:rPr>
                <w:lang w:val="en-US"/>
              </w:rPr>
            </w:pPr>
            <w:r>
              <w:rPr>
                <w:lang w:val="en-US"/>
              </w:rPr>
              <w:t>3,07</w:t>
            </w:r>
          </w:p>
        </w:tc>
        <w:tc>
          <w:tcPr>
            <w:tcW w:w="0" w:type="auto"/>
            <w:vAlign w:val="center"/>
            <w:hideMark/>
          </w:tcPr>
          <w:p w14:paraId="53A6915B" w14:textId="77777777" w:rsidR="00B741FF" w:rsidRDefault="00B741FF">
            <w:pPr>
              <w:spacing w:line="276" w:lineRule="auto"/>
              <w:rPr>
                <w:lang w:eastAsia="ro-RO"/>
              </w:rPr>
            </w:pPr>
          </w:p>
        </w:tc>
      </w:tr>
      <w:tr w:rsidR="00B741FF" w14:paraId="1AC65FE6" w14:textId="77777777" w:rsidTr="00B741FF">
        <w:trPr>
          <w:trHeight w:val="340"/>
        </w:trPr>
        <w:tc>
          <w:tcPr>
            <w:tcW w:w="709" w:type="dxa"/>
            <w:tcBorders>
              <w:top w:val="nil"/>
              <w:left w:val="single" w:sz="6" w:space="0" w:color="auto"/>
              <w:bottom w:val="nil"/>
              <w:right w:val="nil"/>
            </w:tcBorders>
          </w:tcPr>
          <w:p w14:paraId="3B2A4A46"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60703E10"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4D09D576"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0D4EEE0E"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280F4EED"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E53AAA5" w14:textId="77777777" w:rsidR="00B741FF" w:rsidRDefault="00B741FF">
            <w:pPr>
              <w:spacing w:line="276" w:lineRule="auto"/>
              <w:rPr>
                <w:lang w:val="en-US"/>
              </w:rPr>
            </w:pPr>
          </w:p>
        </w:tc>
      </w:tr>
      <w:tr w:rsidR="00B741FF" w14:paraId="2B1F971C"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4759BA05" w14:textId="77777777" w:rsidR="00B741FF" w:rsidRDefault="00B741FF">
            <w:pPr>
              <w:spacing w:line="276" w:lineRule="auto"/>
              <w:rPr>
                <w:lang w:val="en-US"/>
              </w:rPr>
            </w:pPr>
            <w:r>
              <w:rPr>
                <w:lang w:val="en-US"/>
              </w:rPr>
              <w:t>31</w:t>
            </w:r>
          </w:p>
        </w:tc>
        <w:tc>
          <w:tcPr>
            <w:tcW w:w="1276" w:type="dxa"/>
            <w:gridSpan w:val="2"/>
            <w:tcBorders>
              <w:top w:val="single" w:sz="4" w:space="0" w:color="auto"/>
              <w:left w:val="single" w:sz="6" w:space="0" w:color="auto"/>
              <w:bottom w:val="single" w:sz="4" w:space="0" w:color="auto"/>
              <w:right w:val="single" w:sz="6" w:space="0" w:color="auto"/>
            </w:tcBorders>
          </w:tcPr>
          <w:p w14:paraId="584225E3" w14:textId="77777777" w:rsidR="00B741FF" w:rsidRDefault="00B741FF">
            <w:pPr>
              <w:spacing w:line="276" w:lineRule="auto"/>
              <w:rPr>
                <w:lang w:val="en-US"/>
              </w:rPr>
            </w:pPr>
            <w:r>
              <w:rPr>
                <w:lang w:val="en-US"/>
              </w:rPr>
              <w:t>TsD01B</w:t>
            </w:r>
          </w:p>
          <w:p w14:paraId="7CB447A8"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B2E0233"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14:paraId="1F173645"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889C371" w14:textId="77777777" w:rsidR="00B741FF" w:rsidRDefault="00B741F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381B9FBE" w14:textId="77777777" w:rsidR="00B741FF" w:rsidRDefault="00B741FF">
            <w:pPr>
              <w:spacing w:line="276" w:lineRule="auto"/>
              <w:jc w:val="center"/>
              <w:rPr>
                <w:lang w:val="en-US"/>
              </w:rPr>
            </w:pPr>
            <w:r>
              <w:rPr>
                <w:lang w:val="en-US"/>
              </w:rPr>
              <w:t>11,00</w:t>
            </w:r>
          </w:p>
        </w:tc>
        <w:tc>
          <w:tcPr>
            <w:tcW w:w="0" w:type="auto"/>
            <w:vAlign w:val="center"/>
            <w:hideMark/>
          </w:tcPr>
          <w:p w14:paraId="16CBFFC3" w14:textId="77777777" w:rsidR="00B741FF" w:rsidRDefault="00B741FF">
            <w:pPr>
              <w:spacing w:line="276" w:lineRule="auto"/>
              <w:rPr>
                <w:lang w:eastAsia="ro-RO"/>
              </w:rPr>
            </w:pPr>
          </w:p>
        </w:tc>
      </w:tr>
      <w:tr w:rsidR="00B741FF" w14:paraId="4740056C" w14:textId="77777777" w:rsidTr="00B741FF">
        <w:tc>
          <w:tcPr>
            <w:tcW w:w="709" w:type="dxa"/>
            <w:tcBorders>
              <w:top w:val="nil"/>
              <w:left w:val="single" w:sz="6" w:space="0" w:color="auto"/>
              <w:bottom w:val="single" w:sz="2" w:space="0" w:color="auto"/>
              <w:right w:val="single" w:sz="6" w:space="0" w:color="auto"/>
            </w:tcBorders>
          </w:tcPr>
          <w:p w14:paraId="75F4DAA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D74E51A" w14:textId="77777777" w:rsidR="00B741FF" w:rsidRDefault="00B741F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1885E559" w14:textId="77777777" w:rsidR="00B741FF" w:rsidRDefault="00B741F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63BC4512"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8B2B727" w14:textId="77777777" w:rsidR="00B741FF" w:rsidRDefault="00B741FF">
            <w:pPr>
              <w:spacing w:line="276" w:lineRule="auto"/>
              <w:rPr>
                <w:lang w:val="en-US"/>
              </w:rPr>
            </w:pPr>
            <w:r>
              <w:rPr>
                <w:lang w:val="en-US"/>
              </w:rPr>
              <w:t>3,41</w:t>
            </w:r>
          </w:p>
        </w:tc>
        <w:tc>
          <w:tcPr>
            <w:tcW w:w="0" w:type="auto"/>
            <w:vAlign w:val="center"/>
            <w:hideMark/>
          </w:tcPr>
          <w:p w14:paraId="0B29376D" w14:textId="77777777" w:rsidR="00B741FF" w:rsidRDefault="00B741FF">
            <w:pPr>
              <w:spacing w:line="276" w:lineRule="auto"/>
              <w:rPr>
                <w:lang w:eastAsia="ro-RO"/>
              </w:rPr>
            </w:pPr>
          </w:p>
        </w:tc>
      </w:tr>
      <w:tr w:rsidR="00B741FF" w14:paraId="55AD5FF3" w14:textId="77777777" w:rsidTr="00B741FF">
        <w:trPr>
          <w:trHeight w:val="340"/>
        </w:trPr>
        <w:tc>
          <w:tcPr>
            <w:tcW w:w="709" w:type="dxa"/>
            <w:tcBorders>
              <w:top w:val="nil"/>
              <w:left w:val="single" w:sz="6" w:space="0" w:color="auto"/>
              <w:bottom w:val="nil"/>
              <w:right w:val="nil"/>
            </w:tcBorders>
          </w:tcPr>
          <w:p w14:paraId="7E1CDC3E"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43A38D3"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38A2CBB2"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86D4BB9"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73FECCCC"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103B116" w14:textId="77777777" w:rsidR="00B741FF" w:rsidRDefault="00B741FF">
            <w:pPr>
              <w:spacing w:line="276" w:lineRule="auto"/>
              <w:rPr>
                <w:lang w:val="en-US"/>
              </w:rPr>
            </w:pPr>
          </w:p>
        </w:tc>
      </w:tr>
      <w:tr w:rsidR="00B741FF" w14:paraId="730299EF"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7746C7A3" w14:textId="77777777" w:rsidR="00B741FF" w:rsidRDefault="00B741FF">
            <w:pPr>
              <w:spacing w:line="276" w:lineRule="auto"/>
              <w:rPr>
                <w:lang w:val="en-US"/>
              </w:rPr>
            </w:pPr>
            <w:r>
              <w:rPr>
                <w:lang w:val="en-US"/>
              </w:rPr>
              <w:t>32</w:t>
            </w:r>
          </w:p>
        </w:tc>
        <w:tc>
          <w:tcPr>
            <w:tcW w:w="1276" w:type="dxa"/>
            <w:gridSpan w:val="2"/>
            <w:tcBorders>
              <w:top w:val="single" w:sz="4" w:space="0" w:color="auto"/>
              <w:left w:val="single" w:sz="6" w:space="0" w:color="auto"/>
              <w:bottom w:val="single" w:sz="4" w:space="0" w:color="auto"/>
              <w:right w:val="single" w:sz="6" w:space="0" w:color="auto"/>
            </w:tcBorders>
          </w:tcPr>
          <w:p w14:paraId="7165BAAA" w14:textId="77777777" w:rsidR="00B741FF" w:rsidRDefault="00B741FF">
            <w:pPr>
              <w:spacing w:line="276" w:lineRule="auto"/>
              <w:rPr>
                <w:lang w:val="en-US"/>
              </w:rPr>
            </w:pPr>
            <w:r>
              <w:rPr>
                <w:lang w:val="en-US"/>
              </w:rPr>
              <w:t>TsD04A</w:t>
            </w:r>
          </w:p>
          <w:p w14:paraId="66B6EEBC"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12F1A08E"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Compactarea cu maiul de mina a umpluturilor executate in sapaturi orizontale sau inclinate la 1/4, inclusiv udarea fiecarui strat de pamint in parte, avind 10 cm grosime pamint necoeziv</w:t>
            </w:r>
            <w:r>
              <w:rPr>
                <w:rFonts w:ascii="Times New Roman CYR" w:hAnsi="Times New Roman CYR" w:cs="Times New Roman CYR"/>
                <w:sz w:val="16"/>
                <w:szCs w:val="16"/>
                <w:lang w:val="en-US"/>
              </w:rPr>
              <w:t xml:space="preserve"> </w:t>
            </w:r>
          </w:p>
          <w:p w14:paraId="5AA91D88"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4DEE238" w14:textId="77777777" w:rsidR="00B741FF" w:rsidRDefault="00B741F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59942D5" w14:textId="77777777" w:rsidR="00B741FF" w:rsidRDefault="00B741FF">
            <w:pPr>
              <w:spacing w:line="276" w:lineRule="auto"/>
              <w:jc w:val="center"/>
              <w:rPr>
                <w:lang w:val="en-US"/>
              </w:rPr>
            </w:pPr>
            <w:r>
              <w:rPr>
                <w:lang w:val="en-US"/>
              </w:rPr>
              <w:t>11,00</w:t>
            </w:r>
          </w:p>
        </w:tc>
        <w:tc>
          <w:tcPr>
            <w:tcW w:w="0" w:type="auto"/>
            <w:vAlign w:val="center"/>
            <w:hideMark/>
          </w:tcPr>
          <w:p w14:paraId="33A5999B" w14:textId="77777777" w:rsidR="00B741FF" w:rsidRDefault="00B741FF">
            <w:pPr>
              <w:spacing w:line="276" w:lineRule="auto"/>
              <w:rPr>
                <w:lang w:eastAsia="ro-RO"/>
              </w:rPr>
            </w:pPr>
          </w:p>
        </w:tc>
      </w:tr>
      <w:tr w:rsidR="00B741FF" w14:paraId="0752EB0C" w14:textId="77777777" w:rsidTr="00B741FF">
        <w:tc>
          <w:tcPr>
            <w:tcW w:w="709" w:type="dxa"/>
            <w:tcBorders>
              <w:top w:val="nil"/>
              <w:left w:val="single" w:sz="6" w:space="0" w:color="auto"/>
              <w:bottom w:val="single" w:sz="2" w:space="0" w:color="auto"/>
              <w:right w:val="single" w:sz="6" w:space="0" w:color="auto"/>
            </w:tcBorders>
          </w:tcPr>
          <w:p w14:paraId="45D862B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5071FC" w14:textId="77777777" w:rsidR="00B741FF" w:rsidRDefault="00B741FF">
            <w:pPr>
              <w:spacing w:line="276" w:lineRule="auto"/>
              <w:jc w:val="center"/>
              <w:rPr>
                <w:sz w:val="16"/>
                <w:szCs w:val="16"/>
                <w:lang w:val="en-US"/>
              </w:rPr>
            </w:pPr>
            <w:r>
              <w:rPr>
                <w:sz w:val="16"/>
                <w:szCs w:val="16"/>
                <w:lang w:val="en-US"/>
              </w:rPr>
              <w:t>9310060019900</w:t>
            </w:r>
          </w:p>
        </w:tc>
        <w:tc>
          <w:tcPr>
            <w:tcW w:w="4252" w:type="dxa"/>
            <w:gridSpan w:val="3"/>
            <w:tcBorders>
              <w:top w:val="nil"/>
              <w:left w:val="single" w:sz="6" w:space="0" w:color="auto"/>
              <w:bottom w:val="single" w:sz="2" w:space="0" w:color="auto"/>
              <w:right w:val="single" w:sz="6" w:space="0" w:color="auto"/>
            </w:tcBorders>
            <w:hideMark/>
          </w:tcPr>
          <w:p w14:paraId="3E31800D" w14:textId="77777777" w:rsidR="00B741FF" w:rsidRDefault="00B741FF">
            <w:pPr>
              <w:spacing w:line="276" w:lineRule="auto"/>
              <w:rPr>
                <w:lang w:val="en-US"/>
              </w:rPr>
            </w:pPr>
            <w:r>
              <w:rPr>
                <w:lang w:val="en-US"/>
              </w:rPr>
              <w:t>Muncitor necalificat</w:t>
            </w:r>
          </w:p>
        </w:tc>
        <w:tc>
          <w:tcPr>
            <w:tcW w:w="993" w:type="dxa"/>
            <w:gridSpan w:val="2"/>
            <w:tcBorders>
              <w:top w:val="nil"/>
              <w:left w:val="single" w:sz="6" w:space="0" w:color="auto"/>
              <w:bottom w:val="single" w:sz="2" w:space="0" w:color="auto"/>
              <w:right w:val="single" w:sz="6" w:space="0" w:color="auto"/>
            </w:tcBorders>
            <w:hideMark/>
          </w:tcPr>
          <w:p w14:paraId="0C0A52B6"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313B762" w14:textId="77777777" w:rsidR="00B741FF" w:rsidRDefault="00B741FF">
            <w:pPr>
              <w:spacing w:line="276" w:lineRule="auto"/>
              <w:rPr>
                <w:lang w:val="en-US"/>
              </w:rPr>
            </w:pPr>
            <w:r>
              <w:rPr>
                <w:lang w:val="en-US"/>
              </w:rPr>
              <w:t>9,57</w:t>
            </w:r>
          </w:p>
        </w:tc>
        <w:tc>
          <w:tcPr>
            <w:tcW w:w="0" w:type="auto"/>
            <w:vAlign w:val="center"/>
            <w:hideMark/>
          </w:tcPr>
          <w:p w14:paraId="266EE4F9" w14:textId="77777777" w:rsidR="00B741FF" w:rsidRDefault="00B741FF">
            <w:pPr>
              <w:spacing w:line="276" w:lineRule="auto"/>
              <w:rPr>
                <w:lang w:eastAsia="ro-RO"/>
              </w:rPr>
            </w:pPr>
          </w:p>
        </w:tc>
      </w:tr>
      <w:tr w:rsidR="00B741FF" w14:paraId="215E53E6" w14:textId="77777777" w:rsidTr="00B741FF">
        <w:tc>
          <w:tcPr>
            <w:tcW w:w="709" w:type="dxa"/>
            <w:tcBorders>
              <w:top w:val="nil"/>
              <w:left w:val="single" w:sz="6" w:space="0" w:color="auto"/>
              <w:bottom w:val="single" w:sz="2" w:space="0" w:color="auto"/>
              <w:right w:val="single" w:sz="6" w:space="0" w:color="auto"/>
            </w:tcBorders>
          </w:tcPr>
          <w:p w14:paraId="130FD38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1327CF1" w14:textId="77777777" w:rsidR="00B741FF" w:rsidRDefault="00B741FF">
            <w:pPr>
              <w:spacing w:line="276" w:lineRule="auto"/>
              <w:jc w:val="center"/>
              <w:rPr>
                <w:sz w:val="16"/>
                <w:szCs w:val="16"/>
                <w:lang w:val="en-US"/>
              </w:rPr>
            </w:pPr>
            <w:r>
              <w:rPr>
                <w:sz w:val="16"/>
                <w:szCs w:val="16"/>
                <w:lang w:val="en-US"/>
              </w:rPr>
              <w:t>4100116202806</w:t>
            </w:r>
          </w:p>
        </w:tc>
        <w:tc>
          <w:tcPr>
            <w:tcW w:w="4252" w:type="dxa"/>
            <w:gridSpan w:val="3"/>
            <w:tcBorders>
              <w:top w:val="nil"/>
              <w:left w:val="single" w:sz="6" w:space="0" w:color="auto"/>
              <w:bottom w:val="single" w:sz="2" w:space="0" w:color="auto"/>
              <w:right w:val="single" w:sz="6" w:space="0" w:color="auto"/>
            </w:tcBorders>
            <w:hideMark/>
          </w:tcPr>
          <w:p w14:paraId="68F00B68" w14:textId="77777777" w:rsidR="00B741FF" w:rsidRDefault="00B741FF">
            <w:pPr>
              <w:spacing w:line="276" w:lineRule="auto"/>
              <w:rPr>
                <w:lang w:val="en-US"/>
              </w:rPr>
            </w:pPr>
            <w:r>
              <w:rPr>
                <w:lang w:val="en-US"/>
              </w:rPr>
              <w:t>Apa industriala in cisterne pt. lucrari drumuri-terasam.</w:t>
            </w:r>
          </w:p>
        </w:tc>
        <w:tc>
          <w:tcPr>
            <w:tcW w:w="993" w:type="dxa"/>
            <w:gridSpan w:val="2"/>
            <w:tcBorders>
              <w:top w:val="nil"/>
              <w:left w:val="single" w:sz="6" w:space="0" w:color="auto"/>
              <w:bottom w:val="single" w:sz="2" w:space="0" w:color="auto"/>
              <w:right w:val="single" w:sz="6" w:space="0" w:color="auto"/>
            </w:tcBorders>
            <w:hideMark/>
          </w:tcPr>
          <w:p w14:paraId="5BF27729"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FD24CB0" w14:textId="77777777" w:rsidR="00B741FF" w:rsidRDefault="00B741FF">
            <w:pPr>
              <w:spacing w:line="276" w:lineRule="auto"/>
              <w:rPr>
                <w:lang w:val="en-US"/>
              </w:rPr>
            </w:pPr>
            <w:r>
              <w:rPr>
                <w:lang w:val="en-US"/>
              </w:rPr>
              <w:t>1,10</w:t>
            </w:r>
          </w:p>
        </w:tc>
        <w:tc>
          <w:tcPr>
            <w:tcW w:w="0" w:type="auto"/>
            <w:vAlign w:val="center"/>
            <w:hideMark/>
          </w:tcPr>
          <w:p w14:paraId="41D4F240" w14:textId="77777777" w:rsidR="00B741FF" w:rsidRDefault="00B741FF">
            <w:pPr>
              <w:spacing w:line="276" w:lineRule="auto"/>
              <w:rPr>
                <w:lang w:eastAsia="ro-RO"/>
              </w:rPr>
            </w:pPr>
          </w:p>
        </w:tc>
      </w:tr>
      <w:tr w:rsidR="00B741FF" w14:paraId="496EA66A" w14:textId="77777777" w:rsidTr="00B741FF">
        <w:trPr>
          <w:trHeight w:val="340"/>
        </w:trPr>
        <w:tc>
          <w:tcPr>
            <w:tcW w:w="709" w:type="dxa"/>
            <w:tcBorders>
              <w:top w:val="nil"/>
              <w:left w:val="single" w:sz="6" w:space="0" w:color="auto"/>
              <w:bottom w:val="nil"/>
              <w:right w:val="nil"/>
            </w:tcBorders>
          </w:tcPr>
          <w:p w14:paraId="3AC55F71"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40EB576E"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1F85E796"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F122A0D"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26E41648"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7378ED1" w14:textId="77777777" w:rsidR="00B741FF" w:rsidRDefault="00B741FF">
            <w:pPr>
              <w:spacing w:line="276" w:lineRule="auto"/>
              <w:rPr>
                <w:lang w:val="en-US"/>
              </w:rPr>
            </w:pPr>
          </w:p>
        </w:tc>
      </w:tr>
      <w:tr w:rsidR="00B741FF" w14:paraId="21DCB5EA"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34F31D14" w14:textId="77777777" w:rsidR="00B741FF" w:rsidRDefault="00B741FF">
            <w:pPr>
              <w:spacing w:line="276" w:lineRule="auto"/>
              <w:rPr>
                <w:lang w:val="en-US"/>
              </w:rPr>
            </w:pPr>
            <w:r>
              <w:rPr>
                <w:lang w:val="en-US"/>
              </w:rPr>
              <w:t>33</w:t>
            </w:r>
          </w:p>
        </w:tc>
        <w:tc>
          <w:tcPr>
            <w:tcW w:w="1276" w:type="dxa"/>
            <w:gridSpan w:val="2"/>
            <w:tcBorders>
              <w:top w:val="single" w:sz="4" w:space="0" w:color="auto"/>
              <w:left w:val="single" w:sz="6" w:space="0" w:color="auto"/>
              <w:bottom w:val="single" w:sz="4" w:space="0" w:color="auto"/>
              <w:right w:val="single" w:sz="6" w:space="0" w:color="auto"/>
            </w:tcBorders>
          </w:tcPr>
          <w:p w14:paraId="6DAF69AC" w14:textId="77777777" w:rsidR="00B741FF" w:rsidRDefault="00B741FF">
            <w:pPr>
              <w:spacing w:line="276" w:lineRule="auto"/>
              <w:rPr>
                <w:lang w:val="en-US"/>
              </w:rPr>
            </w:pPr>
            <w:r>
              <w:rPr>
                <w:lang w:val="en-US"/>
              </w:rPr>
              <w:t>AcA08A</w:t>
            </w:r>
          </w:p>
          <w:p w14:paraId="7D75CA6A"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AE34A1B"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Montarea in pamint, in exteriorul cladirilor, a tevilor din PVC, de 9 m lungime, etansate cu garnituri de cauciuc, avind diametrul de 110 mm (Tuburi de pentru canalizare exterioarг din polivenilclorid PVC SN4 d110)</w:t>
            </w:r>
            <w:r>
              <w:rPr>
                <w:rFonts w:ascii="Times New Roman CYR" w:hAnsi="Times New Roman CYR" w:cs="Times New Roman CYR"/>
                <w:sz w:val="16"/>
                <w:szCs w:val="16"/>
                <w:lang w:val="en-US"/>
              </w:rPr>
              <w:t xml:space="preserve"> </w:t>
            </w:r>
          </w:p>
          <w:p w14:paraId="6C9EC28D"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19A85C6" w14:textId="77777777" w:rsidR="00B741FF" w:rsidRDefault="00B741FF">
            <w:pPr>
              <w:spacing w:line="276" w:lineRule="auto"/>
              <w:jc w:val="center"/>
              <w:rPr>
                <w:lang w:val="en-US"/>
              </w:rPr>
            </w:pPr>
            <w:r>
              <w:rPr>
                <w:lang w:val="en-US"/>
              </w:rPr>
              <w:t>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00ABBCB" w14:textId="77777777" w:rsidR="00B741FF" w:rsidRDefault="00B741FF">
            <w:pPr>
              <w:spacing w:line="276" w:lineRule="auto"/>
              <w:jc w:val="center"/>
              <w:rPr>
                <w:lang w:val="en-US"/>
              </w:rPr>
            </w:pPr>
            <w:r>
              <w:rPr>
                <w:lang w:val="en-US"/>
              </w:rPr>
              <w:t>31,00</w:t>
            </w:r>
          </w:p>
        </w:tc>
        <w:tc>
          <w:tcPr>
            <w:tcW w:w="0" w:type="auto"/>
            <w:vAlign w:val="center"/>
            <w:hideMark/>
          </w:tcPr>
          <w:p w14:paraId="76D343CB" w14:textId="77777777" w:rsidR="00B741FF" w:rsidRDefault="00B741FF">
            <w:pPr>
              <w:spacing w:line="276" w:lineRule="auto"/>
              <w:rPr>
                <w:lang w:eastAsia="ro-RO"/>
              </w:rPr>
            </w:pPr>
          </w:p>
        </w:tc>
      </w:tr>
      <w:tr w:rsidR="00B741FF" w14:paraId="1C225FE0" w14:textId="77777777" w:rsidTr="00B741FF">
        <w:tc>
          <w:tcPr>
            <w:tcW w:w="709" w:type="dxa"/>
            <w:tcBorders>
              <w:top w:val="nil"/>
              <w:left w:val="single" w:sz="6" w:space="0" w:color="auto"/>
              <w:bottom w:val="single" w:sz="2" w:space="0" w:color="auto"/>
              <w:right w:val="single" w:sz="6" w:space="0" w:color="auto"/>
            </w:tcBorders>
          </w:tcPr>
          <w:p w14:paraId="2B3B8C87"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8AEB90" w14:textId="77777777" w:rsidR="00B741FF" w:rsidRDefault="00B741FF">
            <w:pPr>
              <w:spacing w:line="276" w:lineRule="auto"/>
              <w:jc w:val="center"/>
              <w:rPr>
                <w:sz w:val="16"/>
                <w:szCs w:val="16"/>
                <w:lang w:val="en-US"/>
              </w:rPr>
            </w:pPr>
            <w:r>
              <w:rPr>
                <w:sz w:val="16"/>
                <w:szCs w:val="16"/>
                <w:lang w:val="en-US"/>
              </w:rPr>
              <w:t>7136050012000</w:t>
            </w:r>
          </w:p>
        </w:tc>
        <w:tc>
          <w:tcPr>
            <w:tcW w:w="4252" w:type="dxa"/>
            <w:gridSpan w:val="3"/>
            <w:tcBorders>
              <w:top w:val="nil"/>
              <w:left w:val="single" w:sz="6" w:space="0" w:color="auto"/>
              <w:bottom w:val="single" w:sz="2" w:space="0" w:color="auto"/>
              <w:right w:val="single" w:sz="6" w:space="0" w:color="auto"/>
            </w:tcBorders>
            <w:hideMark/>
          </w:tcPr>
          <w:p w14:paraId="3A7BC8F5" w14:textId="77777777" w:rsidR="00B741FF" w:rsidRDefault="00B741FF">
            <w:pPr>
              <w:spacing w:line="276" w:lineRule="auto"/>
              <w:rPr>
                <w:lang w:val="en-US"/>
              </w:rPr>
            </w:pPr>
            <w:r>
              <w:rPr>
                <w:lang w:val="en-US"/>
              </w:rPr>
              <w:t>Instalator alimentari apa</w:t>
            </w:r>
          </w:p>
        </w:tc>
        <w:tc>
          <w:tcPr>
            <w:tcW w:w="993" w:type="dxa"/>
            <w:gridSpan w:val="2"/>
            <w:tcBorders>
              <w:top w:val="nil"/>
              <w:left w:val="single" w:sz="6" w:space="0" w:color="auto"/>
              <w:bottom w:val="single" w:sz="2" w:space="0" w:color="auto"/>
              <w:right w:val="single" w:sz="6" w:space="0" w:color="auto"/>
            </w:tcBorders>
            <w:hideMark/>
          </w:tcPr>
          <w:p w14:paraId="39D92A15"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B30419E" w14:textId="77777777" w:rsidR="00B741FF" w:rsidRDefault="00B741FF">
            <w:pPr>
              <w:spacing w:line="276" w:lineRule="auto"/>
              <w:rPr>
                <w:lang w:val="en-US"/>
              </w:rPr>
            </w:pPr>
            <w:r>
              <w:rPr>
                <w:lang w:val="en-US"/>
              </w:rPr>
              <w:t>9,30</w:t>
            </w:r>
          </w:p>
        </w:tc>
        <w:tc>
          <w:tcPr>
            <w:tcW w:w="0" w:type="auto"/>
            <w:vAlign w:val="center"/>
            <w:hideMark/>
          </w:tcPr>
          <w:p w14:paraId="65522A01" w14:textId="77777777" w:rsidR="00B741FF" w:rsidRDefault="00B741FF">
            <w:pPr>
              <w:spacing w:line="276" w:lineRule="auto"/>
              <w:rPr>
                <w:lang w:eastAsia="ro-RO"/>
              </w:rPr>
            </w:pPr>
          </w:p>
        </w:tc>
      </w:tr>
      <w:tr w:rsidR="00B741FF" w14:paraId="4C0DFC97" w14:textId="77777777" w:rsidTr="00B741FF">
        <w:tc>
          <w:tcPr>
            <w:tcW w:w="709" w:type="dxa"/>
            <w:tcBorders>
              <w:top w:val="nil"/>
              <w:left w:val="single" w:sz="6" w:space="0" w:color="auto"/>
              <w:bottom w:val="single" w:sz="2" w:space="0" w:color="auto"/>
              <w:right w:val="single" w:sz="6" w:space="0" w:color="auto"/>
            </w:tcBorders>
          </w:tcPr>
          <w:p w14:paraId="6DC4E359"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552B868" w14:textId="77777777" w:rsidR="00B741FF" w:rsidRDefault="00B741FF">
            <w:pPr>
              <w:spacing w:line="276" w:lineRule="auto"/>
              <w:jc w:val="center"/>
              <w:rPr>
                <w:sz w:val="16"/>
                <w:szCs w:val="16"/>
                <w:lang w:val="en-US"/>
              </w:rPr>
            </w:pPr>
            <w:r>
              <w:rPr>
                <w:sz w:val="16"/>
                <w:szCs w:val="16"/>
                <w:lang w:val="en-US"/>
              </w:rPr>
              <w:t>25212167005020</w:t>
            </w:r>
          </w:p>
        </w:tc>
        <w:tc>
          <w:tcPr>
            <w:tcW w:w="4252" w:type="dxa"/>
            <w:gridSpan w:val="3"/>
            <w:tcBorders>
              <w:top w:val="nil"/>
              <w:left w:val="single" w:sz="6" w:space="0" w:color="auto"/>
              <w:bottom w:val="single" w:sz="2" w:space="0" w:color="auto"/>
              <w:right w:val="single" w:sz="6" w:space="0" w:color="auto"/>
            </w:tcBorders>
            <w:hideMark/>
          </w:tcPr>
          <w:p w14:paraId="417936FD" w14:textId="77777777" w:rsidR="00B741FF" w:rsidRDefault="00B741FF">
            <w:pPr>
              <w:spacing w:line="276" w:lineRule="auto"/>
              <w:rPr>
                <w:lang w:val="en-US"/>
              </w:rPr>
            </w:pPr>
            <w:r>
              <w:rPr>
                <w:lang w:val="en-US"/>
              </w:rPr>
              <w:t>Teava din PVC mufata de 9 m lungime d110 SN4</w:t>
            </w:r>
          </w:p>
        </w:tc>
        <w:tc>
          <w:tcPr>
            <w:tcW w:w="993" w:type="dxa"/>
            <w:gridSpan w:val="2"/>
            <w:tcBorders>
              <w:top w:val="nil"/>
              <w:left w:val="single" w:sz="6" w:space="0" w:color="auto"/>
              <w:bottom w:val="single" w:sz="2" w:space="0" w:color="auto"/>
              <w:right w:val="single" w:sz="6" w:space="0" w:color="auto"/>
            </w:tcBorders>
            <w:hideMark/>
          </w:tcPr>
          <w:p w14:paraId="623F4D24"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317F57FD" w14:textId="77777777" w:rsidR="00B741FF" w:rsidRDefault="00B741FF">
            <w:pPr>
              <w:spacing w:line="276" w:lineRule="auto"/>
              <w:rPr>
                <w:lang w:val="en-US"/>
              </w:rPr>
            </w:pPr>
            <w:r>
              <w:rPr>
                <w:lang w:val="en-US"/>
              </w:rPr>
              <w:t>32,24</w:t>
            </w:r>
          </w:p>
        </w:tc>
        <w:tc>
          <w:tcPr>
            <w:tcW w:w="0" w:type="auto"/>
            <w:vAlign w:val="center"/>
            <w:hideMark/>
          </w:tcPr>
          <w:p w14:paraId="7D5F4CB0" w14:textId="77777777" w:rsidR="00B741FF" w:rsidRDefault="00B741FF">
            <w:pPr>
              <w:spacing w:line="276" w:lineRule="auto"/>
              <w:rPr>
                <w:lang w:eastAsia="ro-RO"/>
              </w:rPr>
            </w:pPr>
          </w:p>
        </w:tc>
      </w:tr>
      <w:tr w:rsidR="00B741FF" w14:paraId="7B5AA5EB" w14:textId="77777777" w:rsidTr="00B741FF">
        <w:tc>
          <w:tcPr>
            <w:tcW w:w="709" w:type="dxa"/>
            <w:tcBorders>
              <w:top w:val="nil"/>
              <w:left w:val="single" w:sz="6" w:space="0" w:color="auto"/>
              <w:bottom w:val="single" w:sz="2" w:space="0" w:color="auto"/>
              <w:right w:val="single" w:sz="6" w:space="0" w:color="auto"/>
            </w:tcBorders>
          </w:tcPr>
          <w:p w14:paraId="4FA0020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87B745B" w14:textId="77777777" w:rsidR="00B741FF" w:rsidRDefault="00B741FF">
            <w:pPr>
              <w:spacing w:line="276" w:lineRule="auto"/>
              <w:jc w:val="center"/>
              <w:rPr>
                <w:sz w:val="16"/>
                <w:szCs w:val="16"/>
                <w:lang w:val="en-US"/>
              </w:rPr>
            </w:pPr>
            <w:r>
              <w:rPr>
                <w:sz w:val="16"/>
                <w:szCs w:val="16"/>
                <w:lang w:val="en-US"/>
              </w:rPr>
              <w:t>2513736601700</w:t>
            </w:r>
          </w:p>
        </w:tc>
        <w:tc>
          <w:tcPr>
            <w:tcW w:w="4252" w:type="dxa"/>
            <w:gridSpan w:val="3"/>
            <w:tcBorders>
              <w:top w:val="nil"/>
              <w:left w:val="single" w:sz="6" w:space="0" w:color="auto"/>
              <w:bottom w:val="single" w:sz="2" w:space="0" w:color="auto"/>
              <w:right w:val="single" w:sz="6" w:space="0" w:color="auto"/>
            </w:tcBorders>
            <w:hideMark/>
          </w:tcPr>
          <w:p w14:paraId="432B9369" w14:textId="77777777" w:rsidR="00B741FF" w:rsidRDefault="00B741FF">
            <w:pPr>
              <w:spacing w:line="276" w:lineRule="auto"/>
              <w:rPr>
                <w:lang w:val="en-US"/>
              </w:rPr>
            </w:pPr>
            <w:r>
              <w:rPr>
                <w:lang w:val="en-US"/>
              </w:rPr>
              <w:t>Garnituri inelare din cauciuc pentru PVC mufate</w:t>
            </w:r>
          </w:p>
        </w:tc>
        <w:tc>
          <w:tcPr>
            <w:tcW w:w="993" w:type="dxa"/>
            <w:gridSpan w:val="2"/>
            <w:tcBorders>
              <w:top w:val="nil"/>
              <w:left w:val="single" w:sz="6" w:space="0" w:color="auto"/>
              <w:bottom w:val="single" w:sz="2" w:space="0" w:color="auto"/>
              <w:right w:val="single" w:sz="6" w:space="0" w:color="auto"/>
            </w:tcBorders>
            <w:hideMark/>
          </w:tcPr>
          <w:p w14:paraId="79C30081"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8F73B24" w14:textId="77777777" w:rsidR="00B741FF" w:rsidRDefault="00B741FF">
            <w:pPr>
              <w:spacing w:line="276" w:lineRule="auto"/>
              <w:rPr>
                <w:lang w:val="en-US"/>
              </w:rPr>
            </w:pPr>
            <w:r>
              <w:rPr>
                <w:lang w:val="en-US"/>
              </w:rPr>
              <w:t>3,56</w:t>
            </w:r>
          </w:p>
        </w:tc>
        <w:tc>
          <w:tcPr>
            <w:tcW w:w="0" w:type="auto"/>
            <w:vAlign w:val="center"/>
            <w:hideMark/>
          </w:tcPr>
          <w:p w14:paraId="4FA4ABAB" w14:textId="77777777" w:rsidR="00B741FF" w:rsidRDefault="00B741FF">
            <w:pPr>
              <w:spacing w:line="276" w:lineRule="auto"/>
              <w:rPr>
                <w:lang w:eastAsia="ro-RO"/>
              </w:rPr>
            </w:pPr>
          </w:p>
        </w:tc>
      </w:tr>
      <w:tr w:rsidR="00B741FF" w14:paraId="5090C243" w14:textId="77777777" w:rsidTr="00B741FF">
        <w:tc>
          <w:tcPr>
            <w:tcW w:w="709" w:type="dxa"/>
            <w:tcBorders>
              <w:top w:val="nil"/>
              <w:left w:val="single" w:sz="6" w:space="0" w:color="auto"/>
              <w:bottom w:val="single" w:sz="2" w:space="0" w:color="auto"/>
              <w:right w:val="single" w:sz="6" w:space="0" w:color="auto"/>
            </w:tcBorders>
          </w:tcPr>
          <w:p w14:paraId="5F9C30A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03D330" w14:textId="77777777" w:rsidR="00B741FF" w:rsidRDefault="00B741FF">
            <w:pPr>
              <w:spacing w:line="276" w:lineRule="auto"/>
              <w:jc w:val="center"/>
              <w:rPr>
                <w:sz w:val="16"/>
                <w:szCs w:val="16"/>
                <w:lang w:val="en-US"/>
              </w:rPr>
            </w:pPr>
            <w:r>
              <w:rPr>
                <w:sz w:val="16"/>
                <w:szCs w:val="16"/>
                <w:lang w:val="en-US"/>
              </w:rPr>
              <w:t>2952270003306</w:t>
            </w:r>
          </w:p>
        </w:tc>
        <w:tc>
          <w:tcPr>
            <w:tcW w:w="4252" w:type="dxa"/>
            <w:gridSpan w:val="3"/>
            <w:tcBorders>
              <w:top w:val="nil"/>
              <w:left w:val="single" w:sz="6" w:space="0" w:color="auto"/>
              <w:bottom w:val="single" w:sz="2" w:space="0" w:color="auto"/>
              <w:right w:val="single" w:sz="6" w:space="0" w:color="auto"/>
            </w:tcBorders>
            <w:hideMark/>
          </w:tcPr>
          <w:p w14:paraId="5BC97B5A" w14:textId="77777777" w:rsidR="00B741FF" w:rsidRDefault="00B741FF">
            <w:pPr>
              <w:spacing w:line="276" w:lineRule="auto"/>
              <w:rPr>
                <w:lang w:val="en-US"/>
              </w:rPr>
            </w:pPr>
            <w:r>
              <w:rPr>
                <w:lang w:val="en-US"/>
              </w:rPr>
              <w:t>Electropompa de apa 4-6 kw</w:t>
            </w:r>
          </w:p>
        </w:tc>
        <w:tc>
          <w:tcPr>
            <w:tcW w:w="993" w:type="dxa"/>
            <w:gridSpan w:val="2"/>
            <w:tcBorders>
              <w:top w:val="nil"/>
              <w:left w:val="single" w:sz="6" w:space="0" w:color="auto"/>
              <w:bottom w:val="single" w:sz="2" w:space="0" w:color="auto"/>
              <w:right w:val="single" w:sz="6" w:space="0" w:color="auto"/>
            </w:tcBorders>
            <w:hideMark/>
          </w:tcPr>
          <w:p w14:paraId="5B8E1E42"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762BBFC3" w14:textId="77777777" w:rsidR="00B741FF" w:rsidRDefault="00B741FF">
            <w:pPr>
              <w:spacing w:line="276" w:lineRule="auto"/>
              <w:rPr>
                <w:lang w:val="en-US"/>
              </w:rPr>
            </w:pPr>
            <w:r>
              <w:rPr>
                <w:lang w:val="en-US"/>
              </w:rPr>
              <w:t>0,03</w:t>
            </w:r>
          </w:p>
        </w:tc>
        <w:tc>
          <w:tcPr>
            <w:tcW w:w="0" w:type="auto"/>
            <w:vAlign w:val="center"/>
            <w:hideMark/>
          </w:tcPr>
          <w:p w14:paraId="07688A5D" w14:textId="77777777" w:rsidR="00B741FF" w:rsidRDefault="00B741FF">
            <w:pPr>
              <w:spacing w:line="276" w:lineRule="auto"/>
              <w:rPr>
                <w:lang w:eastAsia="ro-RO"/>
              </w:rPr>
            </w:pPr>
          </w:p>
        </w:tc>
      </w:tr>
      <w:tr w:rsidR="00B741FF" w14:paraId="44BD03FA" w14:textId="77777777" w:rsidTr="00B741FF">
        <w:trPr>
          <w:trHeight w:val="340"/>
        </w:trPr>
        <w:tc>
          <w:tcPr>
            <w:tcW w:w="709" w:type="dxa"/>
            <w:tcBorders>
              <w:top w:val="nil"/>
              <w:left w:val="single" w:sz="6" w:space="0" w:color="auto"/>
              <w:bottom w:val="nil"/>
              <w:right w:val="nil"/>
            </w:tcBorders>
          </w:tcPr>
          <w:p w14:paraId="5C79722F"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A1E59DA"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3969E5CC"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EA1A8A3"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ACF53C7"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4ECDB59C" w14:textId="77777777" w:rsidR="00B741FF" w:rsidRDefault="00B741FF">
            <w:pPr>
              <w:spacing w:line="276" w:lineRule="auto"/>
              <w:rPr>
                <w:lang w:val="en-US"/>
              </w:rPr>
            </w:pPr>
          </w:p>
        </w:tc>
      </w:tr>
      <w:tr w:rsidR="00B741FF" w14:paraId="402E0125"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24E73A6" w14:textId="77777777" w:rsidR="00B741FF" w:rsidRDefault="00B741FF">
            <w:pPr>
              <w:spacing w:line="276" w:lineRule="auto"/>
              <w:rPr>
                <w:lang w:val="en-US"/>
              </w:rPr>
            </w:pPr>
            <w:r>
              <w:rPr>
                <w:lang w:val="en-US"/>
              </w:rPr>
              <w:t>34</w:t>
            </w:r>
          </w:p>
        </w:tc>
        <w:tc>
          <w:tcPr>
            <w:tcW w:w="1276" w:type="dxa"/>
            <w:gridSpan w:val="2"/>
            <w:tcBorders>
              <w:top w:val="single" w:sz="4" w:space="0" w:color="auto"/>
              <w:left w:val="single" w:sz="6" w:space="0" w:color="auto"/>
              <w:bottom w:val="single" w:sz="4" w:space="0" w:color="auto"/>
              <w:right w:val="single" w:sz="6" w:space="0" w:color="auto"/>
            </w:tcBorders>
          </w:tcPr>
          <w:p w14:paraId="36B77B60" w14:textId="77777777" w:rsidR="00B741FF" w:rsidRDefault="00B741FF">
            <w:pPr>
              <w:spacing w:line="276" w:lineRule="auto"/>
              <w:rPr>
                <w:lang w:val="en-US"/>
              </w:rPr>
            </w:pPr>
            <w:r>
              <w:rPr>
                <w:lang w:val="en-US"/>
              </w:rPr>
              <w:t>SB09E</w:t>
            </w:r>
          </w:p>
          <w:p w14:paraId="3804E412"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EAE6A58"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Piesa de legatura din material plastic pentru canalizare, imbinata cu garnitura de cauciuc, avind diametrul de 110 mm (Mufa pentru canalizare exterioara din polivenilclorid PVC SN4 d110)</w:t>
            </w:r>
            <w:r>
              <w:rPr>
                <w:rFonts w:ascii="Times New Roman CYR" w:hAnsi="Times New Roman CYR" w:cs="Times New Roman CYR"/>
                <w:sz w:val="16"/>
                <w:szCs w:val="16"/>
                <w:lang w:val="en-US"/>
              </w:rPr>
              <w:t xml:space="preserve"> </w:t>
            </w:r>
          </w:p>
          <w:p w14:paraId="743289B5"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1D9D97E"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D79909D" w14:textId="77777777" w:rsidR="00B741FF" w:rsidRDefault="00B741FF">
            <w:pPr>
              <w:spacing w:line="276" w:lineRule="auto"/>
              <w:jc w:val="center"/>
              <w:rPr>
                <w:lang w:val="en-US"/>
              </w:rPr>
            </w:pPr>
            <w:r>
              <w:rPr>
                <w:lang w:val="en-US"/>
              </w:rPr>
              <w:t>8,00</w:t>
            </w:r>
          </w:p>
        </w:tc>
        <w:tc>
          <w:tcPr>
            <w:tcW w:w="0" w:type="auto"/>
            <w:vAlign w:val="center"/>
            <w:hideMark/>
          </w:tcPr>
          <w:p w14:paraId="2BADA8B5" w14:textId="77777777" w:rsidR="00B741FF" w:rsidRDefault="00B741FF">
            <w:pPr>
              <w:spacing w:line="276" w:lineRule="auto"/>
              <w:rPr>
                <w:lang w:eastAsia="ro-RO"/>
              </w:rPr>
            </w:pPr>
          </w:p>
        </w:tc>
      </w:tr>
      <w:tr w:rsidR="00B741FF" w14:paraId="31D62956" w14:textId="77777777" w:rsidTr="00B741FF">
        <w:tc>
          <w:tcPr>
            <w:tcW w:w="709" w:type="dxa"/>
            <w:tcBorders>
              <w:top w:val="nil"/>
              <w:left w:val="single" w:sz="6" w:space="0" w:color="auto"/>
              <w:bottom w:val="single" w:sz="2" w:space="0" w:color="auto"/>
              <w:right w:val="single" w:sz="6" w:space="0" w:color="auto"/>
            </w:tcBorders>
          </w:tcPr>
          <w:p w14:paraId="3FEEB6A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3E289E0"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64D0225A"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1FC2B794"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C097D4A" w14:textId="77777777" w:rsidR="00B741FF" w:rsidRDefault="00B741FF">
            <w:pPr>
              <w:spacing w:line="276" w:lineRule="auto"/>
              <w:rPr>
                <w:lang w:val="en-US"/>
              </w:rPr>
            </w:pPr>
            <w:r>
              <w:rPr>
                <w:lang w:val="en-US"/>
              </w:rPr>
              <w:t>2,24</w:t>
            </w:r>
          </w:p>
        </w:tc>
        <w:tc>
          <w:tcPr>
            <w:tcW w:w="0" w:type="auto"/>
            <w:vAlign w:val="center"/>
            <w:hideMark/>
          </w:tcPr>
          <w:p w14:paraId="63182F29" w14:textId="77777777" w:rsidR="00B741FF" w:rsidRDefault="00B741FF">
            <w:pPr>
              <w:spacing w:line="276" w:lineRule="auto"/>
              <w:rPr>
                <w:lang w:eastAsia="ro-RO"/>
              </w:rPr>
            </w:pPr>
          </w:p>
        </w:tc>
      </w:tr>
      <w:tr w:rsidR="00B741FF" w14:paraId="56426C9B" w14:textId="77777777" w:rsidTr="00B741FF">
        <w:tc>
          <w:tcPr>
            <w:tcW w:w="709" w:type="dxa"/>
            <w:tcBorders>
              <w:top w:val="nil"/>
              <w:left w:val="single" w:sz="6" w:space="0" w:color="auto"/>
              <w:bottom w:val="single" w:sz="2" w:space="0" w:color="auto"/>
              <w:right w:val="single" w:sz="6" w:space="0" w:color="auto"/>
            </w:tcBorders>
          </w:tcPr>
          <w:p w14:paraId="7FFCA23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E8910B" w14:textId="77777777" w:rsidR="00B741FF" w:rsidRDefault="00B741FF">
            <w:pPr>
              <w:spacing w:line="276" w:lineRule="auto"/>
              <w:jc w:val="center"/>
              <w:rPr>
                <w:sz w:val="16"/>
                <w:szCs w:val="16"/>
                <w:lang w:val="en-US"/>
              </w:rPr>
            </w:pPr>
            <w:r>
              <w:rPr>
                <w:sz w:val="16"/>
                <w:szCs w:val="16"/>
                <w:lang w:val="en-US"/>
              </w:rPr>
              <w:t>25231567210317</w:t>
            </w:r>
          </w:p>
        </w:tc>
        <w:tc>
          <w:tcPr>
            <w:tcW w:w="4252" w:type="dxa"/>
            <w:gridSpan w:val="3"/>
            <w:tcBorders>
              <w:top w:val="nil"/>
              <w:left w:val="single" w:sz="6" w:space="0" w:color="auto"/>
              <w:bottom w:val="single" w:sz="2" w:space="0" w:color="auto"/>
              <w:right w:val="single" w:sz="6" w:space="0" w:color="auto"/>
            </w:tcBorders>
            <w:hideMark/>
          </w:tcPr>
          <w:p w14:paraId="0A112426" w14:textId="77777777" w:rsidR="00B741FF" w:rsidRDefault="00B741FF">
            <w:pPr>
              <w:spacing w:line="276" w:lineRule="auto"/>
              <w:rPr>
                <w:lang w:val="en-US"/>
              </w:rPr>
            </w:pPr>
            <w:r>
              <w:rPr>
                <w:lang w:val="en-US"/>
              </w:rPr>
              <w:t>Mufa pentru canalizare exterioara din polivenilclorid PVC SN4 d110</w:t>
            </w:r>
          </w:p>
        </w:tc>
        <w:tc>
          <w:tcPr>
            <w:tcW w:w="993" w:type="dxa"/>
            <w:gridSpan w:val="2"/>
            <w:tcBorders>
              <w:top w:val="nil"/>
              <w:left w:val="single" w:sz="6" w:space="0" w:color="auto"/>
              <w:bottom w:val="single" w:sz="2" w:space="0" w:color="auto"/>
              <w:right w:val="single" w:sz="6" w:space="0" w:color="auto"/>
            </w:tcBorders>
            <w:hideMark/>
          </w:tcPr>
          <w:p w14:paraId="4EA46E6A"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152CC395" w14:textId="77777777" w:rsidR="00B741FF" w:rsidRDefault="00B741FF">
            <w:pPr>
              <w:spacing w:line="276" w:lineRule="auto"/>
              <w:rPr>
                <w:lang w:val="en-US"/>
              </w:rPr>
            </w:pPr>
            <w:r>
              <w:rPr>
                <w:lang w:val="en-US"/>
              </w:rPr>
              <w:t>8,00</w:t>
            </w:r>
          </w:p>
        </w:tc>
        <w:tc>
          <w:tcPr>
            <w:tcW w:w="0" w:type="auto"/>
            <w:vAlign w:val="center"/>
            <w:hideMark/>
          </w:tcPr>
          <w:p w14:paraId="7157F442" w14:textId="77777777" w:rsidR="00B741FF" w:rsidRDefault="00B741FF">
            <w:pPr>
              <w:spacing w:line="276" w:lineRule="auto"/>
              <w:rPr>
                <w:lang w:eastAsia="ro-RO"/>
              </w:rPr>
            </w:pPr>
          </w:p>
        </w:tc>
      </w:tr>
      <w:tr w:rsidR="00B741FF" w14:paraId="7EF7B7A1" w14:textId="77777777" w:rsidTr="00B741FF">
        <w:tc>
          <w:tcPr>
            <w:tcW w:w="709" w:type="dxa"/>
            <w:tcBorders>
              <w:top w:val="nil"/>
              <w:left w:val="single" w:sz="6" w:space="0" w:color="auto"/>
              <w:bottom w:val="single" w:sz="2" w:space="0" w:color="auto"/>
              <w:right w:val="single" w:sz="6" w:space="0" w:color="auto"/>
            </w:tcBorders>
          </w:tcPr>
          <w:p w14:paraId="4D4D4E0D"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B81719" w14:textId="77777777" w:rsidR="00B741FF" w:rsidRDefault="00B741FF">
            <w:pPr>
              <w:spacing w:line="276" w:lineRule="auto"/>
              <w:jc w:val="center"/>
              <w:rPr>
                <w:sz w:val="16"/>
                <w:szCs w:val="16"/>
                <w:lang w:val="en-US"/>
              </w:rPr>
            </w:pPr>
            <w:r>
              <w:rPr>
                <w:sz w:val="16"/>
                <w:szCs w:val="16"/>
                <w:lang w:val="en-US"/>
              </w:rPr>
              <w:t>2451437345967</w:t>
            </w:r>
          </w:p>
        </w:tc>
        <w:tc>
          <w:tcPr>
            <w:tcW w:w="4252" w:type="dxa"/>
            <w:gridSpan w:val="3"/>
            <w:tcBorders>
              <w:top w:val="nil"/>
              <w:left w:val="single" w:sz="6" w:space="0" w:color="auto"/>
              <w:bottom w:val="single" w:sz="2" w:space="0" w:color="auto"/>
              <w:right w:val="single" w:sz="6" w:space="0" w:color="auto"/>
            </w:tcBorders>
            <w:hideMark/>
          </w:tcPr>
          <w:p w14:paraId="165AF3C6" w14:textId="77777777" w:rsidR="00B741FF" w:rsidRDefault="00B741FF">
            <w:pPr>
              <w:spacing w:line="276" w:lineRule="auto"/>
              <w:rPr>
                <w:lang w:val="en-US"/>
              </w:rPr>
            </w:pPr>
            <w:r>
              <w:rPr>
                <w:lang w:val="en-US"/>
              </w:rPr>
              <w:t>Solutie unguenta</w:t>
            </w:r>
          </w:p>
        </w:tc>
        <w:tc>
          <w:tcPr>
            <w:tcW w:w="993" w:type="dxa"/>
            <w:gridSpan w:val="2"/>
            <w:tcBorders>
              <w:top w:val="nil"/>
              <w:left w:val="single" w:sz="6" w:space="0" w:color="auto"/>
              <w:bottom w:val="single" w:sz="2" w:space="0" w:color="auto"/>
              <w:right w:val="single" w:sz="6" w:space="0" w:color="auto"/>
            </w:tcBorders>
            <w:hideMark/>
          </w:tcPr>
          <w:p w14:paraId="3A46B6AA"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5DA7964" w14:textId="77777777" w:rsidR="00B741FF" w:rsidRDefault="00B741FF">
            <w:pPr>
              <w:spacing w:line="276" w:lineRule="auto"/>
              <w:rPr>
                <w:lang w:val="en-US"/>
              </w:rPr>
            </w:pPr>
            <w:r>
              <w:rPr>
                <w:lang w:val="en-US"/>
              </w:rPr>
              <w:t>0,28</w:t>
            </w:r>
          </w:p>
        </w:tc>
        <w:tc>
          <w:tcPr>
            <w:tcW w:w="0" w:type="auto"/>
            <w:vAlign w:val="center"/>
            <w:hideMark/>
          </w:tcPr>
          <w:p w14:paraId="696FBECD" w14:textId="77777777" w:rsidR="00B741FF" w:rsidRDefault="00B741FF">
            <w:pPr>
              <w:spacing w:line="276" w:lineRule="auto"/>
              <w:rPr>
                <w:lang w:eastAsia="ro-RO"/>
              </w:rPr>
            </w:pPr>
          </w:p>
        </w:tc>
      </w:tr>
      <w:tr w:rsidR="00B741FF" w14:paraId="27D6430D" w14:textId="77777777" w:rsidTr="00B741FF">
        <w:tc>
          <w:tcPr>
            <w:tcW w:w="709" w:type="dxa"/>
            <w:tcBorders>
              <w:top w:val="nil"/>
              <w:left w:val="single" w:sz="6" w:space="0" w:color="auto"/>
              <w:bottom w:val="single" w:sz="2" w:space="0" w:color="auto"/>
              <w:right w:val="single" w:sz="6" w:space="0" w:color="auto"/>
            </w:tcBorders>
          </w:tcPr>
          <w:p w14:paraId="004C90A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45719FD" w14:textId="77777777" w:rsidR="00B741FF" w:rsidRDefault="00B741FF">
            <w:pPr>
              <w:spacing w:line="276" w:lineRule="auto"/>
              <w:jc w:val="center"/>
              <w:rPr>
                <w:sz w:val="16"/>
                <w:szCs w:val="16"/>
                <w:lang w:val="en-US"/>
              </w:rPr>
            </w:pPr>
            <w:r>
              <w:rPr>
                <w:sz w:val="16"/>
                <w:szCs w:val="16"/>
                <w:lang w:val="en-US"/>
              </w:rPr>
              <w:t>2112307325046</w:t>
            </w:r>
          </w:p>
        </w:tc>
        <w:tc>
          <w:tcPr>
            <w:tcW w:w="4252" w:type="dxa"/>
            <w:gridSpan w:val="3"/>
            <w:tcBorders>
              <w:top w:val="nil"/>
              <w:left w:val="single" w:sz="6" w:space="0" w:color="auto"/>
              <w:bottom w:val="single" w:sz="2" w:space="0" w:color="auto"/>
              <w:right w:val="single" w:sz="6" w:space="0" w:color="auto"/>
            </w:tcBorders>
            <w:hideMark/>
          </w:tcPr>
          <w:p w14:paraId="6C8CA9EB" w14:textId="77777777" w:rsidR="00B741FF" w:rsidRDefault="00B741FF">
            <w:pPr>
              <w:spacing w:line="276" w:lineRule="auto"/>
              <w:rPr>
                <w:lang w:val="en-US"/>
              </w:rPr>
            </w:pPr>
            <w:r>
              <w:rPr>
                <w:lang w:val="en-US"/>
              </w:rPr>
              <w:t>Hirtie absorbanta</w:t>
            </w:r>
          </w:p>
        </w:tc>
        <w:tc>
          <w:tcPr>
            <w:tcW w:w="993" w:type="dxa"/>
            <w:gridSpan w:val="2"/>
            <w:tcBorders>
              <w:top w:val="nil"/>
              <w:left w:val="single" w:sz="6" w:space="0" w:color="auto"/>
              <w:bottom w:val="single" w:sz="2" w:space="0" w:color="auto"/>
              <w:right w:val="single" w:sz="6" w:space="0" w:color="auto"/>
            </w:tcBorders>
            <w:hideMark/>
          </w:tcPr>
          <w:p w14:paraId="6B5F8E9E"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4BEF252E" w14:textId="77777777" w:rsidR="00B741FF" w:rsidRDefault="00B741FF">
            <w:pPr>
              <w:spacing w:line="276" w:lineRule="auto"/>
              <w:rPr>
                <w:lang w:val="en-US"/>
              </w:rPr>
            </w:pPr>
            <w:r>
              <w:rPr>
                <w:lang w:val="en-US"/>
              </w:rPr>
              <w:t>0,12</w:t>
            </w:r>
          </w:p>
        </w:tc>
        <w:tc>
          <w:tcPr>
            <w:tcW w:w="0" w:type="auto"/>
            <w:vAlign w:val="center"/>
            <w:hideMark/>
          </w:tcPr>
          <w:p w14:paraId="30723133" w14:textId="77777777" w:rsidR="00B741FF" w:rsidRDefault="00B741FF">
            <w:pPr>
              <w:spacing w:line="276" w:lineRule="auto"/>
              <w:rPr>
                <w:lang w:eastAsia="ro-RO"/>
              </w:rPr>
            </w:pPr>
          </w:p>
        </w:tc>
      </w:tr>
      <w:tr w:rsidR="00B741FF" w14:paraId="70FA63A6" w14:textId="77777777" w:rsidTr="00B741FF">
        <w:trPr>
          <w:trHeight w:val="340"/>
        </w:trPr>
        <w:tc>
          <w:tcPr>
            <w:tcW w:w="709" w:type="dxa"/>
            <w:tcBorders>
              <w:top w:val="nil"/>
              <w:left w:val="single" w:sz="6" w:space="0" w:color="auto"/>
              <w:bottom w:val="nil"/>
              <w:right w:val="nil"/>
            </w:tcBorders>
          </w:tcPr>
          <w:p w14:paraId="61D7152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35435D1"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20A15DEE"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99D467B"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1A5C06A"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5ED37347" w14:textId="77777777" w:rsidR="00B741FF" w:rsidRDefault="00B741FF">
            <w:pPr>
              <w:spacing w:line="276" w:lineRule="auto"/>
              <w:rPr>
                <w:lang w:val="en-US"/>
              </w:rPr>
            </w:pPr>
          </w:p>
        </w:tc>
      </w:tr>
      <w:tr w:rsidR="00B741FF" w14:paraId="6CFCB4AB"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50CDD6FB" w14:textId="77777777" w:rsidR="00B741FF" w:rsidRDefault="00B741FF">
            <w:pPr>
              <w:spacing w:line="276" w:lineRule="auto"/>
              <w:rPr>
                <w:lang w:val="en-US"/>
              </w:rPr>
            </w:pPr>
            <w:r>
              <w:rPr>
                <w:lang w:val="en-US"/>
              </w:rPr>
              <w:t>35</w:t>
            </w:r>
          </w:p>
        </w:tc>
        <w:tc>
          <w:tcPr>
            <w:tcW w:w="1276" w:type="dxa"/>
            <w:gridSpan w:val="2"/>
            <w:tcBorders>
              <w:top w:val="single" w:sz="4" w:space="0" w:color="auto"/>
              <w:left w:val="single" w:sz="6" w:space="0" w:color="auto"/>
              <w:bottom w:val="single" w:sz="4" w:space="0" w:color="auto"/>
              <w:right w:val="single" w:sz="6" w:space="0" w:color="auto"/>
            </w:tcBorders>
          </w:tcPr>
          <w:p w14:paraId="03BD48CF" w14:textId="77777777" w:rsidR="00B741FF" w:rsidRDefault="00B741FF">
            <w:pPr>
              <w:spacing w:line="276" w:lineRule="auto"/>
              <w:rPr>
                <w:lang w:val="en-US"/>
              </w:rPr>
            </w:pPr>
            <w:r>
              <w:rPr>
                <w:lang w:val="en-US"/>
              </w:rPr>
              <w:t>SB09E</w:t>
            </w:r>
          </w:p>
          <w:p w14:paraId="0F9ED6B6"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B9FCFB8"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Piesa de legatura din material plastic pentru canalizare, imbinata cu garnitura de cauciuc, avind diametrul de 110 mm (Cot 45* pentru canalizare exterioara din polivenilclorid PVC SN4 d110)</w:t>
            </w:r>
            <w:r>
              <w:rPr>
                <w:rFonts w:ascii="Times New Roman CYR" w:hAnsi="Times New Roman CYR" w:cs="Times New Roman CYR"/>
                <w:sz w:val="16"/>
                <w:szCs w:val="16"/>
                <w:lang w:val="en-US"/>
              </w:rPr>
              <w:t xml:space="preserve"> </w:t>
            </w:r>
          </w:p>
          <w:p w14:paraId="1CF0AA40"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7C01C03"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FFF72DB" w14:textId="77777777" w:rsidR="00B741FF" w:rsidRDefault="00B741FF">
            <w:pPr>
              <w:spacing w:line="276" w:lineRule="auto"/>
              <w:jc w:val="center"/>
              <w:rPr>
                <w:lang w:val="en-US"/>
              </w:rPr>
            </w:pPr>
            <w:r>
              <w:rPr>
                <w:lang w:val="en-US"/>
              </w:rPr>
              <w:t>4,00</w:t>
            </w:r>
          </w:p>
        </w:tc>
        <w:tc>
          <w:tcPr>
            <w:tcW w:w="0" w:type="auto"/>
            <w:vAlign w:val="center"/>
            <w:hideMark/>
          </w:tcPr>
          <w:p w14:paraId="05E63E9D" w14:textId="77777777" w:rsidR="00B741FF" w:rsidRDefault="00B741FF">
            <w:pPr>
              <w:spacing w:line="276" w:lineRule="auto"/>
              <w:rPr>
                <w:lang w:eastAsia="ro-RO"/>
              </w:rPr>
            </w:pPr>
          </w:p>
        </w:tc>
      </w:tr>
      <w:tr w:rsidR="00B741FF" w14:paraId="32E7AB4D" w14:textId="77777777" w:rsidTr="00B741FF">
        <w:tc>
          <w:tcPr>
            <w:tcW w:w="709" w:type="dxa"/>
            <w:tcBorders>
              <w:top w:val="nil"/>
              <w:left w:val="single" w:sz="6" w:space="0" w:color="auto"/>
              <w:bottom w:val="single" w:sz="2" w:space="0" w:color="auto"/>
              <w:right w:val="single" w:sz="6" w:space="0" w:color="auto"/>
            </w:tcBorders>
          </w:tcPr>
          <w:p w14:paraId="35AC07B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3B01002"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3462D61F"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4EBD4258"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DA71710" w14:textId="77777777" w:rsidR="00B741FF" w:rsidRDefault="00B741FF">
            <w:pPr>
              <w:spacing w:line="276" w:lineRule="auto"/>
              <w:rPr>
                <w:lang w:val="en-US"/>
              </w:rPr>
            </w:pPr>
            <w:r>
              <w:rPr>
                <w:lang w:val="en-US"/>
              </w:rPr>
              <w:t>1,12</w:t>
            </w:r>
          </w:p>
        </w:tc>
        <w:tc>
          <w:tcPr>
            <w:tcW w:w="0" w:type="auto"/>
            <w:vAlign w:val="center"/>
            <w:hideMark/>
          </w:tcPr>
          <w:p w14:paraId="1E2CACA3" w14:textId="77777777" w:rsidR="00B741FF" w:rsidRDefault="00B741FF">
            <w:pPr>
              <w:spacing w:line="276" w:lineRule="auto"/>
              <w:rPr>
                <w:lang w:eastAsia="ro-RO"/>
              </w:rPr>
            </w:pPr>
          </w:p>
        </w:tc>
      </w:tr>
      <w:tr w:rsidR="00B741FF" w14:paraId="5EBE3ECD" w14:textId="77777777" w:rsidTr="00B741FF">
        <w:tc>
          <w:tcPr>
            <w:tcW w:w="709" w:type="dxa"/>
            <w:tcBorders>
              <w:top w:val="nil"/>
              <w:left w:val="single" w:sz="6" w:space="0" w:color="auto"/>
              <w:bottom w:val="single" w:sz="2" w:space="0" w:color="auto"/>
              <w:right w:val="single" w:sz="6" w:space="0" w:color="auto"/>
            </w:tcBorders>
          </w:tcPr>
          <w:p w14:paraId="7CA38AC0"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90EE987" w14:textId="77777777" w:rsidR="00B741FF" w:rsidRDefault="00B741FF">
            <w:pPr>
              <w:spacing w:line="276" w:lineRule="auto"/>
              <w:jc w:val="center"/>
              <w:rPr>
                <w:sz w:val="16"/>
                <w:szCs w:val="16"/>
                <w:lang w:val="en-US"/>
              </w:rPr>
            </w:pPr>
            <w:r>
              <w:rPr>
                <w:sz w:val="16"/>
                <w:szCs w:val="16"/>
                <w:lang w:val="en-US"/>
              </w:rPr>
              <w:t>25231567210317-1</w:t>
            </w:r>
          </w:p>
        </w:tc>
        <w:tc>
          <w:tcPr>
            <w:tcW w:w="4252" w:type="dxa"/>
            <w:gridSpan w:val="3"/>
            <w:tcBorders>
              <w:top w:val="nil"/>
              <w:left w:val="single" w:sz="6" w:space="0" w:color="auto"/>
              <w:bottom w:val="single" w:sz="2" w:space="0" w:color="auto"/>
              <w:right w:val="single" w:sz="6" w:space="0" w:color="auto"/>
            </w:tcBorders>
            <w:hideMark/>
          </w:tcPr>
          <w:p w14:paraId="3C21AA99" w14:textId="77777777" w:rsidR="00B741FF" w:rsidRDefault="00B741FF">
            <w:pPr>
              <w:spacing w:line="276" w:lineRule="auto"/>
              <w:rPr>
                <w:lang w:val="en-US"/>
              </w:rPr>
            </w:pPr>
            <w:r>
              <w:rPr>
                <w:lang w:val="en-US"/>
              </w:rPr>
              <w:t>Cot 45* pentru canalizare exterioara din polivenilclorid PVC SN4 d110</w:t>
            </w:r>
          </w:p>
        </w:tc>
        <w:tc>
          <w:tcPr>
            <w:tcW w:w="993" w:type="dxa"/>
            <w:gridSpan w:val="2"/>
            <w:tcBorders>
              <w:top w:val="nil"/>
              <w:left w:val="single" w:sz="6" w:space="0" w:color="auto"/>
              <w:bottom w:val="single" w:sz="2" w:space="0" w:color="auto"/>
              <w:right w:val="single" w:sz="6" w:space="0" w:color="auto"/>
            </w:tcBorders>
            <w:hideMark/>
          </w:tcPr>
          <w:p w14:paraId="729A7F27"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C0CF7A0" w14:textId="77777777" w:rsidR="00B741FF" w:rsidRDefault="00B741FF">
            <w:pPr>
              <w:spacing w:line="276" w:lineRule="auto"/>
              <w:rPr>
                <w:lang w:val="en-US"/>
              </w:rPr>
            </w:pPr>
            <w:r>
              <w:rPr>
                <w:lang w:val="en-US"/>
              </w:rPr>
              <w:t>4,00</w:t>
            </w:r>
          </w:p>
        </w:tc>
        <w:tc>
          <w:tcPr>
            <w:tcW w:w="0" w:type="auto"/>
            <w:vAlign w:val="center"/>
            <w:hideMark/>
          </w:tcPr>
          <w:p w14:paraId="088483BA" w14:textId="77777777" w:rsidR="00B741FF" w:rsidRDefault="00B741FF">
            <w:pPr>
              <w:spacing w:line="276" w:lineRule="auto"/>
              <w:rPr>
                <w:lang w:eastAsia="ro-RO"/>
              </w:rPr>
            </w:pPr>
          </w:p>
        </w:tc>
      </w:tr>
      <w:tr w:rsidR="00B741FF" w14:paraId="78797016" w14:textId="77777777" w:rsidTr="00B741FF">
        <w:tc>
          <w:tcPr>
            <w:tcW w:w="709" w:type="dxa"/>
            <w:tcBorders>
              <w:top w:val="nil"/>
              <w:left w:val="single" w:sz="6" w:space="0" w:color="auto"/>
              <w:bottom w:val="single" w:sz="2" w:space="0" w:color="auto"/>
              <w:right w:val="single" w:sz="6" w:space="0" w:color="auto"/>
            </w:tcBorders>
          </w:tcPr>
          <w:p w14:paraId="437C1C3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B530003" w14:textId="77777777" w:rsidR="00B741FF" w:rsidRDefault="00B741FF">
            <w:pPr>
              <w:spacing w:line="276" w:lineRule="auto"/>
              <w:jc w:val="center"/>
              <w:rPr>
                <w:sz w:val="16"/>
                <w:szCs w:val="16"/>
                <w:lang w:val="en-US"/>
              </w:rPr>
            </w:pPr>
            <w:r>
              <w:rPr>
                <w:sz w:val="16"/>
                <w:szCs w:val="16"/>
                <w:lang w:val="en-US"/>
              </w:rPr>
              <w:t>2451437345967</w:t>
            </w:r>
          </w:p>
        </w:tc>
        <w:tc>
          <w:tcPr>
            <w:tcW w:w="4252" w:type="dxa"/>
            <w:gridSpan w:val="3"/>
            <w:tcBorders>
              <w:top w:val="nil"/>
              <w:left w:val="single" w:sz="6" w:space="0" w:color="auto"/>
              <w:bottom w:val="single" w:sz="2" w:space="0" w:color="auto"/>
              <w:right w:val="single" w:sz="6" w:space="0" w:color="auto"/>
            </w:tcBorders>
            <w:hideMark/>
          </w:tcPr>
          <w:p w14:paraId="0A343601" w14:textId="77777777" w:rsidR="00B741FF" w:rsidRDefault="00B741FF">
            <w:pPr>
              <w:spacing w:line="276" w:lineRule="auto"/>
              <w:rPr>
                <w:lang w:val="en-US"/>
              </w:rPr>
            </w:pPr>
            <w:r>
              <w:rPr>
                <w:lang w:val="en-US"/>
              </w:rPr>
              <w:t>Solutie unguenta</w:t>
            </w:r>
          </w:p>
        </w:tc>
        <w:tc>
          <w:tcPr>
            <w:tcW w:w="993" w:type="dxa"/>
            <w:gridSpan w:val="2"/>
            <w:tcBorders>
              <w:top w:val="nil"/>
              <w:left w:val="single" w:sz="6" w:space="0" w:color="auto"/>
              <w:bottom w:val="single" w:sz="2" w:space="0" w:color="auto"/>
              <w:right w:val="single" w:sz="6" w:space="0" w:color="auto"/>
            </w:tcBorders>
            <w:hideMark/>
          </w:tcPr>
          <w:p w14:paraId="10087FB6"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1181733" w14:textId="77777777" w:rsidR="00B741FF" w:rsidRDefault="00B741FF">
            <w:pPr>
              <w:spacing w:line="276" w:lineRule="auto"/>
              <w:rPr>
                <w:lang w:val="en-US"/>
              </w:rPr>
            </w:pPr>
            <w:r>
              <w:rPr>
                <w:lang w:val="en-US"/>
              </w:rPr>
              <w:t>0,14</w:t>
            </w:r>
          </w:p>
        </w:tc>
        <w:tc>
          <w:tcPr>
            <w:tcW w:w="0" w:type="auto"/>
            <w:vAlign w:val="center"/>
            <w:hideMark/>
          </w:tcPr>
          <w:p w14:paraId="043ECE35" w14:textId="77777777" w:rsidR="00B741FF" w:rsidRDefault="00B741FF">
            <w:pPr>
              <w:spacing w:line="276" w:lineRule="auto"/>
              <w:rPr>
                <w:lang w:eastAsia="ro-RO"/>
              </w:rPr>
            </w:pPr>
          </w:p>
        </w:tc>
      </w:tr>
      <w:tr w:rsidR="00B741FF" w14:paraId="669508AA" w14:textId="77777777" w:rsidTr="00B741FF">
        <w:tc>
          <w:tcPr>
            <w:tcW w:w="709" w:type="dxa"/>
            <w:tcBorders>
              <w:top w:val="nil"/>
              <w:left w:val="single" w:sz="6" w:space="0" w:color="auto"/>
              <w:bottom w:val="single" w:sz="2" w:space="0" w:color="auto"/>
              <w:right w:val="single" w:sz="6" w:space="0" w:color="auto"/>
            </w:tcBorders>
          </w:tcPr>
          <w:p w14:paraId="65CDFBF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483C3A" w14:textId="77777777" w:rsidR="00B741FF" w:rsidRDefault="00B741FF">
            <w:pPr>
              <w:spacing w:line="276" w:lineRule="auto"/>
              <w:jc w:val="center"/>
              <w:rPr>
                <w:sz w:val="16"/>
                <w:szCs w:val="16"/>
                <w:lang w:val="en-US"/>
              </w:rPr>
            </w:pPr>
            <w:r>
              <w:rPr>
                <w:sz w:val="16"/>
                <w:szCs w:val="16"/>
                <w:lang w:val="en-US"/>
              </w:rPr>
              <w:t>2112307325046</w:t>
            </w:r>
          </w:p>
        </w:tc>
        <w:tc>
          <w:tcPr>
            <w:tcW w:w="4252" w:type="dxa"/>
            <w:gridSpan w:val="3"/>
            <w:tcBorders>
              <w:top w:val="nil"/>
              <w:left w:val="single" w:sz="6" w:space="0" w:color="auto"/>
              <w:bottom w:val="single" w:sz="2" w:space="0" w:color="auto"/>
              <w:right w:val="single" w:sz="6" w:space="0" w:color="auto"/>
            </w:tcBorders>
            <w:hideMark/>
          </w:tcPr>
          <w:p w14:paraId="303B3C76" w14:textId="77777777" w:rsidR="00B741FF" w:rsidRDefault="00B741FF">
            <w:pPr>
              <w:spacing w:line="276" w:lineRule="auto"/>
              <w:rPr>
                <w:lang w:val="en-US"/>
              </w:rPr>
            </w:pPr>
            <w:r>
              <w:rPr>
                <w:lang w:val="en-US"/>
              </w:rPr>
              <w:t>Hirtie absorbanta</w:t>
            </w:r>
          </w:p>
        </w:tc>
        <w:tc>
          <w:tcPr>
            <w:tcW w:w="993" w:type="dxa"/>
            <w:gridSpan w:val="2"/>
            <w:tcBorders>
              <w:top w:val="nil"/>
              <w:left w:val="single" w:sz="6" w:space="0" w:color="auto"/>
              <w:bottom w:val="single" w:sz="2" w:space="0" w:color="auto"/>
              <w:right w:val="single" w:sz="6" w:space="0" w:color="auto"/>
            </w:tcBorders>
            <w:hideMark/>
          </w:tcPr>
          <w:p w14:paraId="6B8B47F7"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5954CB69" w14:textId="77777777" w:rsidR="00B741FF" w:rsidRDefault="00B741FF">
            <w:pPr>
              <w:spacing w:line="276" w:lineRule="auto"/>
              <w:rPr>
                <w:lang w:val="en-US"/>
              </w:rPr>
            </w:pPr>
            <w:r>
              <w:rPr>
                <w:lang w:val="en-US"/>
              </w:rPr>
              <w:t>0,06</w:t>
            </w:r>
          </w:p>
        </w:tc>
        <w:tc>
          <w:tcPr>
            <w:tcW w:w="0" w:type="auto"/>
            <w:vAlign w:val="center"/>
            <w:hideMark/>
          </w:tcPr>
          <w:p w14:paraId="250C5E94" w14:textId="77777777" w:rsidR="00B741FF" w:rsidRDefault="00B741FF">
            <w:pPr>
              <w:spacing w:line="276" w:lineRule="auto"/>
              <w:rPr>
                <w:lang w:eastAsia="ro-RO"/>
              </w:rPr>
            </w:pPr>
          </w:p>
        </w:tc>
      </w:tr>
      <w:tr w:rsidR="00B741FF" w14:paraId="608FBD07" w14:textId="77777777" w:rsidTr="00B741FF">
        <w:trPr>
          <w:trHeight w:val="340"/>
        </w:trPr>
        <w:tc>
          <w:tcPr>
            <w:tcW w:w="709" w:type="dxa"/>
            <w:tcBorders>
              <w:top w:val="nil"/>
              <w:left w:val="single" w:sz="6" w:space="0" w:color="auto"/>
              <w:bottom w:val="nil"/>
              <w:right w:val="nil"/>
            </w:tcBorders>
          </w:tcPr>
          <w:p w14:paraId="7E7A44B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3ABDE7A"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382C3A9"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2A992654"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06028A0"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1403603D" w14:textId="77777777" w:rsidR="00B741FF" w:rsidRDefault="00B741FF">
            <w:pPr>
              <w:spacing w:line="276" w:lineRule="auto"/>
              <w:rPr>
                <w:lang w:val="en-US"/>
              </w:rPr>
            </w:pPr>
          </w:p>
        </w:tc>
      </w:tr>
      <w:tr w:rsidR="00B741FF" w14:paraId="2F0720DE"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0553B094" w14:textId="77777777" w:rsidR="00B741FF" w:rsidRDefault="00B741FF">
            <w:pPr>
              <w:spacing w:line="276" w:lineRule="auto"/>
              <w:rPr>
                <w:lang w:val="en-US"/>
              </w:rPr>
            </w:pPr>
            <w:r>
              <w:rPr>
                <w:lang w:val="en-US"/>
              </w:rPr>
              <w:t>36</w:t>
            </w:r>
          </w:p>
        </w:tc>
        <w:tc>
          <w:tcPr>
            <w:tcW w:w="1276" w:type="dxa"/>
            <w:gridSpan w:val="2"/>
            <w:tcBorders>
              <w:top w:val="single" w:sz="4" w:space="0" w:color="auto"/>
              <w:left w:val="single" w:sz="6" w:space="0" w:color="auto"/>
              <w:bottom w:val="single" w:sz="4" w:space="0" w:color="auto"/>
              <w:right w:val="single" w:sz="6" w:space="0" w:color="auto"/>
            </w:tcBorders>
          </w:tcPr>
          <w:p w14:paraId="76A9DAFB" w14:textId="77777777" w:rsidR="00B741FF" w:rsidRDefault="00B741FF">
            <w:pPr>
              <w:spacing w:line="276" w:lineRule="auto"/>
              <w:rPr>
                <w:lang w:val="en-US"/>
              </w:rPr>
            </w:pPr>
            <w:r>
              <w:rPr>
                <w:lang w:val="en-US"/>
              </w:rPr>
              <w:t>SF04B</w:t>
            </w:r>
          </w:p>
          <w:p w14:paraId="6D42B86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33A86257"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r>
              <w:rPr>
                <w:rFonts w:ascii="Times New Roman CYR" w:hAnsi="Times New Roman CYR" w:cs="Times New Roman CYR"/>
                <w:sz w:val="16"/>
                <w:szCs w:val="16"/>
                <w:lang w:val="en-US"/>
              </w:rPr>
              <w:t xml:space="preserve"> </w:t>
            </w:r>
          </w:p>
          <w:p w14:paraId="5DD17C3F"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48985228" w14:textId="77777777" w:rsidR="00B741FF" w:rsidRDefault="00B741FF">
            <w:pPr>
              <w:spacing w:line="276" w:lineRule="auto"/>
              <w:jc w:val="center"/>
              <w:rPr>
                <w:lang w:val="en-US"/>
              </w:rPr>
            </w:pPr>
            <w:r>
              <w:rPr>
                <w:lang w:val="en-US"/>
              </w:rPr>
              <w:t>10 m</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6949722" w14:textId="77777777" w:rsidR="00B741FF" w:rsidRDefault="00B741FF">
            <w:pPr>
              <w:spacing w:line="276" w:lineRule="auto"/>
              <w:jc w:val="center"/>
              <w:rPr>
                <w:lang w:val="en-US"/>
              </w:rPr>
            </w:pPr>
            <w:r>
              <w:rPr>
                <w:lang w:val="en-US"/>
              </w:rPr>
              <w:t>3,10</w:t>
            </w:r>
          </w:p>
        </w:tc>
        <w:tc>
          <w:tcPr>
            <w:tcW w:w="0" w:type="auto"/>
            <w:vAlign w:val="center"/>
            <w:hideMark/>
          </w:tcPr>
          <w:p w14:paraId="5D76BB95" w14:textId="77777777" w:rsidR="00B741FF" w:rsidRDefault="00B741FF">
            <w:pPr>
              <w:spacing w:line="276" w:lineRule="auto"/>
              <w:rPr>
                <w:lang w:eastAsia="ro-RO"/>
              </w:rPr>
            </w:pPr>
          </w:p>
        </w:tc>
      </w:tr>
      <w:tr w:rsidR="00B741FF" w14:paraId="48EB9FCB" w14:textId="77777777" w:rsidTr="00B741FF">
        <w:tc>
          <w:tcPr>
            <w:tcW w:w="709" w:type="dxa"/>
            <w:tcBorders>
              <w:top w:val="nil"/>
              <w:left w:val="single" w:sz="6" w:space="0" w:color="auto"/>
              <w:bottom w:val="single" w:sz="2" w:space="0" w:color="auto"/>
              <w:right w:val="single" w:sz="6" w:space="0" w:color="auto"/>
            </w:tcBorders>
          </w:tcPr>
          <w:p w14:paraId="3F84A10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E22E5E8"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7BDAD6FC"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15767C5B"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7D8D7DCE" w14:textId="77777777" w:rsidR="00B741FF" w:rsidRDefault="00B741FF">
            <w:pPr>
              <w:spacing w:line="276" w:lineRule="auto"/>
              <w:rPr>
                <w:lang w:val="en-US"/>
              </w:rPr>
            </w:pPr>
            <w:r>
              <w:rPr>
                <w:lang w:val="en-US"/>
              </w:rPr>
              <w:t>0,25</w:t>
            </w:r>
          </w:p>
        </w:tc>
        <w:tc>
          <w:tcPr>
            <w:tcW w:w="0" w:type="auto"/>
            <w:vAlign w:val="center"/>
            <w:hideMark/>
          </w:tcPr>
          <w:p w14:paraId="3820445E" w14:textId="77777777" w:rsidR="00B741FF" w:rsidRDefault="00B741FF">
            <w:pPr>
              <w:spacing w:line="276" w:lineRule="auto"/>
              <w:rPr>
                <w:lang w:eastAsia="ro-RO"/>
              </w:rPr>
            </w:pPr>
          </w:p>
        </w:tc>
      </w:tr>
      <w:tr w:rsidR="00B741FF" w14:paraId="24F1E078" w14:textId="77777777" w:rsidTr="00B741FF">
        <w:trPr>
          <w:trHeight w:val="340"/>
        </w:trPr>
        <w:tc>
          <w:tcPr>
            <w:tcW w:w="709" w:type="dxa"/>
            <w:tcBorders>
              <w:top w:val="nil"/>
              <w:left w:val="single" w:sz="6" w:space="0" w:color="auto"/>
              <w:bottom w:val="nil"/>
              <w:right w:val="nil"/>
            </w:tcBorders>
          </w:tcPr>
          <w:p w14:paraId="125DF9D4"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3A45EDA4"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27BA8C30"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AA0DE96"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4887EF77"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21FA934E" w14:textId="77777777" w:rsidR="00B741FF" w:rsidRDefault="00B741FF">
            <w:pPr>
              <w:spacing w:line="276" w:lineRule="auto"/>
              <w:rPr>
                <w:lang w:val="en-US"/>
              </w:rPr>
            </w:pPr>
          </w:p>
        </w:tc>
      </w:tr>
      <w:tr w:rsidR="00B741FF" w14:paraId="5CD531F1"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6E3D19DB" w14:textId="77777777" w:rsidR="00B741FF" w:rsidRDefault="00B741FF">
            <w:pPr>
              <w:spacing w:line="276" w:lineRule="auto"/>
              <w:rPr>
                <w:lang w:val="en-US"/>
              </w:rPr>
            </w:pPr>
            <w:r>
              <w:rPr>
                <w:lang w:val="en-US"/>
              </w:rPr>
              <w:t>37</w:t>
            </w:r>
          </w:p>
        </w:tc>
        <w:tc>
          <w:tcPr>
            <w:tcW w:w="1276" w:type="dxa"/>
            <w:gridSpan w:val="2"/>
            <w:tcBorders>
              <w:top w:val="single" w:sz="4" w:space="0" w:color="auto"/>
              <w:left w:val="single" w:sz="6" w:space="0" w:color="auto"/>
              <w:bottom w:val="single" w:sz="4" w:space="0" w:color="auto"/>
              <w:right w:val="single" w:sz="6" w:space="0" w:color="auto"/>
            </w:tcBorders>
          </w:tcPr>
          <w:p w14:paraId="3915E497" w14:textId="77777777" w:rsidR="00B741FF" w:rsidRDefault="00B741FF">
            <w:pPr>
              <w:spacing w:line="276" w:lineRule="auto"/>
              <w:rPr>
                <w:lang w:val="en-US"/>
              </w:rPr>
            </w:pPr>
            <w:r>
              <w:rPr>
                <w:lang w:val="en-US"/>
              </w:rPr>
              <w:t>AcE13A</w:t>
            </w:r>
          </w:p>
          <w:p w14:paraId="17EF3C6A"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4FED73E4"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14:paraId="6383D34F"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34E639A" w14:textId="77777777" w:rsidR="00B741FF" w:rsidRDefault="00B741FF">
            <w:pPr>
              <w:spacing w:line="276" w:lineRule="auto"/>
              <w:jc w:val="center"/>
              <w:rPr>
                <w:lang w:val="en-US"/>
              </w:rPr>
            </w:pPr>
            <w:r>
              <w:rPr>
                <w:lang w:val="en-US"/>
              </w:rPr>
              <w:t>m3</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014FE5FD" w14:textId="77777777" w:rsidR="00B741FF" w:rsidRDefault="00B741FF">
            <w:pPr>
              <w:spacing w:line="276" w:lineRule="auto"/>
              <w:jc w:val="center"/>
              <w:rPr>
                <w:lang w:val="en-US"/>
              </w:rPr>
            </w:pPr>
            <w:r>
              <w:rPr>
                <w:lang w:val="en-US"/>
              </w:rPr>
              <w:t>1,08</w:t>
            </w:r>
          </w:p>
        </w:tc>
        <w:tc>
          <w:tcPr>
            <w:tcW w:w="0" w:type="auto"/>
            <w:vAlign w:val="center"/>
            <w:hideMark/>
          </w:tcPr>
          <w:p w14:paraId="7136C29F" w14:textId="77777777" w:rsidR="00B741FF" w:rsidRDefault="00B741FF">
            <w:pPr>
              <w:spacing w:line="276" w:lineRule="auto"/>
              <w:rPr>
                <w:lang w:eastAsia="ro-RO"/>
              </w:rPr>
            </w:pPr>
          </w:p>
        </w:tc>
      </w:tr>
      <w:tr w:rsidR="00B741FF" w14:paraId="3EED10FA" w14:textId="77777777" w:rsidTr="00B741FF">
        <w:tc>
          <w:tcPr>
            <w:tcW w:w="709" w:type="dxa"/>
            <w:tcBorders>
              <w:top w:val="nil"/>
              <w:left w:val="single" w:sz="6" w:space="0" w:color="auto"/>
              <w:bottom w:val="single" w:sz="2" w:space="0" w:color="auto"/>
              <w:right w:val="single" w:sz="6" w:space="0" w:color="auto"/>
            </w:tcBorders>
          </w:tcPr>
          <w:p w14:paraId="79E9CA6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05F7A8" w14:textId="77777777" w:rsidR="00B741FF" w:rsidRDefault="00B741FF">
            <w:pPr>
              <w:spacing w:line="276" w:lineRule="auto"/>
              <w:jc w:val="center"/>
              <w:rPr>
                <w:sz w:val="16"/>
                <w:szCs w:val="16"/>
                <w:lang w:val="en-US"/>
              </w:rPr>
            </w:pPr>
            <w:r>
              <w:rPr>
                <w:sz w:val="16"/>
                <w:szCs w:val="16"/>
                <w:lang w:val="en-US"/>
              </w:rPr>
              <w:t>7136050012000</w:t>
            </w:r>
          </w:p>
        </w:tc>
        <w:tc>
          <w:tcPr>
            <w:tcW w:w="4252" w:type="dxa"/>
            <w:gridSpan w:val="3"/>
            <w:tcBorders>
              <w:top w:val="nil"/>
              <w:left w:val="single" w:sz="6" w:space="0" w:color="auto"/>
              <w:bottom w:val="single" w:sz="2" w:space="0" w:color="auto"/>
              <w:right w:val="single" w:sz="6" w:space="0" w:color="auto"/>
            </w:tcBorders>
            <w:hideMark/>
          </w:tcPr>
          <w:p w14:paraId="14FAAACC" w14:textId="77777777" w:rsidR="00B741FF" w:rsidRDefault="00B741FF">
            <w:pPr>
              <w:spacing w:line="276" w:lineRule="auto"/>
              <w:rPr>
                <w:lang w:val="en-US"/>
              </w:rPr>
            </w:pPr>
            <w:r>
              <w:rPr>
                <w:lang w:val="en-US"/>
              </w:rPr>
              <w:t>Instalator alimentari apa</w:t>
            </w:r>
          </w:p>
        </w:tc>
        <w:tc>
          <w:tcPr>
            <w:tcW w:w="993" w:type="dxa"/>
            <w:gridSpan w:val="2"/>
            <w:tcBorders>
              <w:top w:val="nil"/>
              <w:left w:val="single" w:sz="6" w:space="0" w:color="auto"/>
              <w:bottom w:val="single" w:sz="2" w:space="0" w:color="auto"/>
              <w:right w:val="single" w:sz="6" w:space="0" w:color="auto"/>
            </w:tcBorders>
            <w:hideMark/>
          </w:tcPr>
          <w:p w14:paraId="6F770183"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438201A4" w14:textId="77777777" w:rsidR="00B741FF" w:rsidRDefault="00B741FF">
            <w:pPr>
              <w:spacing w:line="276" w:lineRule="auto"/>
              <w:rPr>
                <w:lang w:val="en-US"/>
              </w:rPr>
            </w:pPr>
            <w:r>
              <w:rPr>
                <w:lang w:val="en-US"/>
              </w:rPr>
              <w:t>10,49</w:t>
            </w:r>
          </w:p>
        </w:tc>
        <w:tc>
          <w:tcPr>
            <w:tcW w:w="0" w:type="auto"/>
            <w:vAlign w:val="center"/>
            <w:hideMark/>
          </w:tcPr>
          <w:p w14:paraId="6D85BE93" w14:textId="77777777" w:rsidR="00B741FF" w:rsidRDefault="00B741FF">
            <w:pPr>
              <w:spacing w:line="276" w:lineRule="auto"/>
              <w:rPr>
                <w:lang w:eastAsia="ro-RO"/>
              </w:rPr>
            </w:pPr>
          </w:p>
        </w:tc>
      </w:tr>
      <w:tr w:rsidR="00B741FF" w14:paraId="7CD685A8" w14:textId="77777777" w:rsidTr="00B741FF">
        <w:tc>
          <w:tcPr>
            <w:tcW w:w="709" w:type="dxa"/>
            <w:tcBorders>
              <w:top w:val="nil"/>
              <w:left w:val="single" w:sz="6" w:space="0" w:color="auto"/>
              <w:bottom w:val="single" w:sz="2" w:space="0" w:color="auto"/>
              <w:right w:val="single" w:sz="6" w:space="0" w:color="auto"/>
            </w:tcBorders>
          </w:tcPr>
          <w:p w14:paraId="27B11F2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10547A7" w14:textId="77777777" w:rsidR="00B741FF" w:rsidRDefault="00B741F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529AB0C0" w14:textId="77777777" w:rsidR="00B741FF" w:rsidRDefault="00B741F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137BA2D9"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923244B" w14:textId="77777777" w:rsidR="00B741FF" w:rsidRDefault="00B741FF">
            <w:pPr>
              <w:spacing w:line="276" w:lineRule="auto"/>
              <w:rPr>
                <w:lang w:val="en-US"/>
              </w:rPr>
            </w:pPr>
            <w:r>
              <w:rPr>
                <w:lang w:val="en-US"/>
              </w:rPr>
              <w:t>4,49</w:t>
            </w:r>
          </w:p>
        </w:tc>
        <w:tc>
          <w:tcPr>
            <w:tcW w:w="0" w:type="auto"/>
            <w:vAlign w:val="center"/>
            <w:hideMark/>
          </w:tcPr>
          <w:p w14:paraId="24341356" w14:textId="77777777" w:rsidR="00B741FF" w:rsidRDefault="00B741FF">
            <w:pPr>
              <w:spacing w:line="276" w:lineRule="auto"/>
              <w:rPr>
                <w:lang w:eastAsia="ro-RO"/>
              </w:rPr>
            </w:pPr>
          </w:p>
        </w:tc>
      </w:tr>
      <w:tr w:rsidR="00B741FF" w14:paraId="1F18493E" w14:textId="77777777" w:rsidTr="00B741FF">
        <w:tc>
          <w:tcPr>
            <w:tcW w:w="709" w:type="dxa"/>
            <w:tcBorders>
              <w:top w:val="nil"/>
              <w:left w:val="single" w:sz="6" w:space="0" w:color="auto"/>
              <w:bottom w:val="single" w:sz="2" w:space="0" w:color="auto"/>
              <w:right w:val="single" w:sz="6" w:space="0" w:color="auto"/>
            </w:tcBorders>
          </w:tcPr>
          <w:p w14:paraId="4CD27FCE"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7DF2C1" w14:textId="77777777" w:rsidR="00B741FF" w:rsidRDefault="00B741FF">
            <w:pPr>
              <w:spacing w:line="276" w:lineRule="auto"/>
              <w:jc w:val="center"/>
              <w:rPr>
                <w:sz w:val="16"/>
                <w:szCs w:val="16"/>
                <w:lang w:val="en-US"/>
              </w:rPr>
            </w:pPr>
            <w:r>
              <w:rPr>
                <w:sz w:val="16"/>
                <w:szCs w:val="16"/>
                <w:lang w:val="en-US"/>
              </w:rPr>
              <w:t>2663102100957</w:t>
            </w:r>
          </w:p>
        </w:tc>
        <w:tc>
          <w:tcPr>
            <w:tcW w:w="4252" w:type="dxa"/>
            <w:gridSpan w:val="3"/>
            <w:tcBorders>
              <w:top w:val="nil"/>
              <w:left w:val="single" w:sz="6" w:space="0" w:color="auto"/>
              <w:bottom w:val="single" w:sz="2" w:space="0" w:color="auto"/>
              <w:right w:val="single" w:sz="6" w:space="0" w:color="auto"/>
            </w:tcBorders>
            <w:hideMark/>
          </w:tcPr>
          <w:p w14:paraId="74D6A5AF" w14:textId="77777777" w:rsidR="00B741FF" w:rsidRDefault="00B741FF">
            <w:pPr>
              <w:spacing w:line="276" w:lineRule="auto"/>
              <w:rPr>
                <w:lang w:val="en-US"/>
              </w:rPr>
            </w:pPr>
            <w:r>
              <w:rPr>
                <w:lang w:val="en-US"/>
              </w:rPr>
              <w:t>Beton de ciment  clasa B15/M200</w:t>
            </w:r>
          </w:p>
        </w:tc>
        <w:tc>
          <w:tcPr>
            <w:tcW w:w="993" w:type="dxa"/>
            <w:gridSpan w:val="2"/>
            <w:tcBorders>
              <w:top w:val="nil"/>
              <w:left w:val="single" w:sz="6" w:space="0" w:color="auto"/>
              <w:bottom w:val="single" w:sz="2" w:space="0" w:color="auto"/>
              <w:right w:val="single" w:sz="6" w:space="0" w:color="auto"/>
            </w:tcBorders>
            <w:hideMark/>
          </w:tcPr>
          <w:p w14:paraId="699F2707"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19A92C82" w14:textId="77777777" w:rsidR="00B741FF" w:rsidRDefault="00B741FF">
            <w:pPr>
              <w:spacing w:line="276" w:lineRule="auto"/>
              <w:rPr>
                <w:lang w:val="en-US"/>
              </w:rPr>
            </w:pPr>
            <w:r>
              <w:rPr>
                <w:lang w:val="en-US"/>
              </w:rPr>
              <w:t>0,45</w:t>
            </w:r>
          </w:p>
        </w:tc>
        <w:tc>
          <w:tcPr>
            <w:tcW w:w="0" w:type="auto"/>
            <w:vAlign w:val="center"/>
            <w:hideMark/>
          </w:tcPr>
          <w:p w14:paraId="0A1D3F76" w14:textId="77777777" w:rsidR="00B741FF" w:rsidRDefault="00B741FF">
            <w:pPr>
              <w:spacing w:line="276" w:lineRule="auto"/>
              <w:rPr>
                <w:lang w:eastAsia="ro-RO"/>
              </w:rPr>
            </w:pPr>
          </w:p>
        </w:tc>
      </w:tr>
      <w:tr w:rsidR="00B741FF" w14:paraId="62436224" w14:textId="77777777" w:rsidTr="00B741FF">
        <w:tc>
          <w:tcPr>
            <w:tcW w:w="709" w:type="dxa"/>
            <w:tcBorders>
              <w:top w:val="nil"/>
              <w:left w:val="single" w:sz="6" w:space="0" w:color="auto"/>
              <w:bottom w:val="single" w:sz="2" w:space="0" w:color="auto"/>
              <w:right w:val="single" w:sz="6" w:space="0" w:color="auto"/>
            </w:tcBorders>
          </w:tcPr>
          <w:p w14:paraId="01BE8BE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60A7949" w14:textId="77777777" w:rsidR="00B741FF" w:rsidRDefault="00B741FF">
            <w:pPr>
              <w:spacing w:line="276" w:lineRule="auto"/>
              <w:jc w:val="center"/>
              <w:rPr>
                <w:sz w:val="16"/>
                <w:szCs w:val="16"/>
                <w:lang w:val="en-US"/>
              </w:rPr>
            </w:pPr>
            <w:r>
              <w:rPr>
                <w:sz w:val="16"/>
                <w:szCs w:val="16"/>
                <w:lang w:val="en-US"/>
              </w:rPr>
              <w:t>2010102915572</w:t>
            </w:r>
          </w:p>
        </w:tc>
        <w:tc>
          <w:tcPr>
            <w:tcW w:w="4252" w:type="dxa"/>
            <w:gridSpan w:val="3"/>
            <w:tcBorders>
              <w:top w:val="nil"/>
              <w:left w:val="single" w:sz="6" w:space="0" w:color="auto"/>
              <w:bottom w:val="single" w:sz="2" w:space="0" w:color="auto"/>
              <w:right w:val="single" w:sz="6" w:space="0" w:color="auto"/>
            </w:tcBorders>
            <w:hideMark/>
          </w:tcPr>
          <w:p w14:paraId="5ADBA0DD" w14:textId="77777777" w:rsidR="00B741FF" w:rsidRDefault="00B741FF">
            <w:pPr>
              <w:spacing w:line="276" w:lineRule="auto"/>
              <w:rPr>
                <w:lang w:val="en-US"/>
              </w:rPr>
            </w:pPr>
            <w:r>
              <w:rPr>
                <w:lang w:val="en-US"/>
              </w:rPr>
              <w:t>Cofraje din scindura 40 mm grosime</w:t>
            </w:r>
          </w:p>
        </w:tc>
        <w:tc>
          <w:tcPr>
            <w:tcW w:w="993" w:type="dxa"/>
            <w:gridSpan w:val="2"/>
            <w:tcBorders>
              <w:top w:val="nil"/>
              <w:left w:val="single" w:sz="6" w:space="0" w:color="auto"/>
              <w:bottom w:val="single" w:sz="2" w:space="0" w:color="auto"/>
              <w:right w:val="single" w:sz="6" w:space="0" w:color="auto"/>
            </w:tcBorders>
            <w:hideMark/>
          </w:tcPr>
          <w:p w14:paraId="36B729B9" w14:textId="77777777" w:rsidR="00B741FF" w:rsidRDefault="00B741FF">
            <w:pPr>
              <w:spacing w:line="276" w:lineRule="auto"/>
              <w:rPr>
                <w:lang w:val="en-US"/>
              </w:rPr>
            </w:pPr>
            <w:r>
              <w:rPr>
                <w:lang w:val="en-US"/>
              </w:rPr>
              <w:t>m2</w:t>
            </w:r>
          </w:p>
        </w:tc>
        <w:tc>
          <w:tcPr>
            <w:tcW w:w="1559" w:type="dxa"/>
            <w:gridSpan w:val="2"/>
            <w:tcBorders>
              <w:top w:val="nil"/>
              <w:left w:val="single" w:sz="6" w:space="0" w:color="auto"/>
              <w:bottom w:val="single" w:sz="2" w:space="0" w:color="auto"/>
              <w:right w:val="single" w:sz="6" w:space="0" w:color="auto"/>
            </w:tcBorders>
            <w:hideMark/>
          </w:tcPr>
          <w:p w14:paraId="2BC87AE5" w14:textId="77777777" w:rsidR="00B741FF" w:rsidRDefault="00B741FF">
            <w:pPr>
              <w:spacing w:line="276" w:lineRule="auto"/>
              <w:rPr>
                <w:lang w:val="en-US"/>
              </w:rPr>
            </w:pPr>
            <w:r>
              <w:rPr>
                <w:lang w:val="en-US"/>
              </w:rPr>
              <w:t>0,14</w:t>
            </w:r>
          </w:p>
        </w:tc>
        <w:tc>
          <w:tcPr>
            <w:tcW w:w="0" w:type="auto"/>
            <w:vAlign w:val="center"/>
            <w:hideMark/>
          </w:tcPr>
          <w:p w14:paraId="451F711E" w14:textId="77777777" w:rsidR="00B741FF" w:rsidRDefault="00B741FF">
            <w:pPr>
              <w:spacing w:line="276" w:lineRule="auto"/>
              <w:rPr>
                <w:lang w:eastAsia="ro-RO"/>
              </w:rPr>
            </w:pPr>
          </w:p>
        </w:tc>
      </w:tr>
      <w:tr w:rsidR="00B741FF" w14:paraId="4825A8C9" w14:textId="77777777" w:rsidTr="00B741FF">
        <w:tc>
          <w:tcPr>
            <w:tcW w:w="709" w:type="dxa"/>
            <w:tcBorders>
              <w:top w:val="nil"/>
              <w:left w:val="single" w:sz="6" w:space="0" w:color="auto"/>
              <w:bottom w:val="single" w:sz="2" w:space="0" w:color="auto"/>
              <w:right w:val="single" w:sz="6" w:space="0" w:color="auto"/>
            </w:tcBorders>
          </w:tcPr>
          <w:p w14:paraId="4E18DB8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AAB1C85" w14:textId="77777777" w:rsidR="00B741FF" w:rsidRDefault="00B741FF">
            <w:pPr>
              <w:spacing w:line="276" w:lineRule="auto"/>
              <w:jc w:val="center"/>
              <w:rPr>
                <w:sz w:val="16"/>
                <w:szCs w:val="16"/>
                <w:lang w:val="en-US"/>
              </w:rPr>
            </w:pPr>
            <w:r>
              <w:rPr>
                <w:sz w:val="16"/>
                <w:szCs w:val="16"/>
                <w:lang w:val="en-US"/>
              </w:rPr>
              <w:t>2664102101196</w:t>
            </w:r>
          </w:p>
        </w:tc>
        <w:tc>
          <w:tcPr>
            <w:tcW w:w="4252" w:type="dxa"/>
            <w:gridSpan w:val="3"/>
            <w:tcBorders>
              <w:top w:val="nil"/>
              <w:left w:val="single" w:sz="6" w:space="0" w:color="auto"/>
              <w:bottom w:val="single" w:sz="2" w:space="0" w:color="auto"/>
              <w:right w:val="single" w:sz="6" w:space="0" w:color="auto"/>
            </w:tcBorders>
            <w:hideMark/>
          </w:tcPr>
          <w:p w14:paraId="0171D690" w14:textId="77777777" w:rsidR="00B741FF" w:rsidRDefault="00B741FF">
            <w:pPr>
              <w:spacing w:line="276" w:lineRule="auto"/>
              <w:rPr>
                <w:lang w:val="en-US"/>
              </w:rPr>
            </w:pPr>
            <w:r>
              <w:rPr>
                <w:lang w:val="en-US"/>
              </w:rPr>
              <w:t>Mortar -ciment M 50</w:t>
            </w:r>
          </w:p>
        </w:tc>
        <w:tc>
          <w:tcPr>
            <w:tcW w:w="993" w:type="dxa"/>
            <w:gridSpan w:val="2"/>
            <w:tcBorders>
              <w:top w:val="nil"/>
              <w:left w:val="single" w:sz="6" w:space="0" w:color="auto"/>
              <w:bottom w:val="single" w:sz="2" w:space="0" w:color="auto"/>
              <w:right w:val="single" w:sz="6" w:space="0" w:color="auto"/>
            </w:tcBorders>
            <w:hideMark/>
          </w:tcPr>
          <w:p w14:paraId="0741074A"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64C16578" w14:textId="77777777" w:rsidR="00B741FF" w:rsidRDefault="00B741FF">
            <w:pPr>
              <w:spacing w:line="276" w:lineRule="auto"/>
              <w:rPr>
                <w:lang w:val="en-US"/>
              </w:rPr>
            </w:pPr>
            <w:r>
              <w:rPr>
                <w:lang w:val="en-US"/>
              </w:rPr>
              <w:t>0,08</w:t>
            </w:r>
          </w:p>
        </w:tc>
        <w:tc>
          <w:tcPr>
            <w:tcW w:w="0" w:type="auto"/>
            <w:vAlign w:val="center"/>
            <w:hideMark/>
          </w:tcPr>
          <w:p w14:paraId="6A5E8BCA" w14:textId="77777777" w:rsidR="00B741FF" w:rsidRDefault="00B741FF">
            <w:pPr>
              <w:spacing w:line="276" w:lineRule="auto"/>
              <w:rPr>
                <w:lang w:eastAsia="ro-RO"/>
              </w:rPr>
            </w:pPr>
          </w:p>
        </w:tc>
      </w:tr>
      <w:tr w:rsidR="00B741FF" w14:paraId="75FBFD3C" w14:textId="77777777" w:rsidTr="00B741FF">
        <w:tc>
          <w:tcPr>
            <w:tcW w:w="709" w:type="dxa"/>
            <w:tcBorders>
              <w:top w:val="nil"/>
              <w:left w:val="single" w:sz="6" w:space="0" w:color="auto"/>
              <w:bottom w:val="single" w:sz="2" w:space="0" w:color="auto"/>
              <w:right w:val="single" w:sz="6" w:space="0" w:color="auto"/>
            </w:tcBorders>
          </w:tcPr>
          <w:p w14:paraId="67C9102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77D2F37" w14:textId="77777777" w:rsidR="00B741FF" w:rsidRDefault="00B741FF">
            <w:pPr>
              <w:spacing w:line="276" w:lineRule="auto"/>
              <w:jc w:val="center"/>
              <w:rPr>
                <w:sz w:val="16"/>
                <w:szCs w:val="16"/>
                <w:lang w:val="en-US"/>
              </w:rPr>
            </w:pPr>
            <w:r>
              <w:rPr>
                <w:sz w:val="16"/>
                <w:szCs w:val="16"/>
                <w:lang w:val="en-US"/>
              </w:rPr>
              <w:t>1421102200525</w:t>
            </w:r>
          </w:p>
        </w:tc>
        <w:tc>
          <w:tcPr>
            <w:tcW w:w="4252" w:type="dxa"/>
            <w:gridSpan w:val="3"/>
            <w:tcBorders>
              <w:top w:val="nil"/>
              <w:left w:val="single" w:sz="6" w:space="0" w:color="auto"/>
              <w:bottom w:val="single" w:sz="2" w:space="0" w:color="auto"/>
              <w:right w:val="single" w:sz="6" w:space="0" w:color="auto"/>
            </w:tcBorders>
            <w:hideMark/>
          </w:tcPr>
          <w:p w14:paraId="0889074F" w14:textId="77777777" w:rsidR="00B741FF" w:rsidRDefault="00B741FF">
            <w:pPr>
              <w:spacing w:line="276" w:lineRule="auto"/>
              <w:rPr>
                <w:lang w:val="en-US"/>
              </w:rPr>
            </w:pPr>
            <w:r>
              <w:rPr>
                <w:lang w:val="en-US"/>
              </w:rPr>
              <w:t>Nisip sortat nespalat de riu si lacuri 0,0-7,0 mm</w:t>
            </w:r>
          </w:p>
        </w:tc>
        <w:tc>
          <w:tcPr>
            <w:tcW w:w="993" w:type="dxa"/>
            <w:gridSpan w:val="2"/>
            <w:tcBorders>
              <w:top w:val="nil"/>
              <w:left w:val="single" w:sz="6" w:space="0" w:color="auto"/>
              <w:bottom w:val="single" w:sz="2" w:space="0" w:color="auto"/>
              <w:right w:val="single" w:sz="6" w:space="0" w:color="auto"/>
            </w:tcBorders>
            <w:hideMark/>
          </w:tcPr>
          <w:p w14:paraId="0BEA0944"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2C722595" w14:textId="77777777" w:rsidR="00B741FF" w:rsidRDefault="00B741FF">
            <w:pPr>
              <w:spacing w:line="276" w:lineRule="auto"/>
              <w:rPr>
                <w:lang w:val="en-US"/>
              </w:rPr>
            </w:pPr>
            <w:r>
              <w:rPr>
                <w:lang w:val="en-US"/>
              </w:rPr>
              <w:t>0,17</w:t>
            </w:r>
          </w:p>
        </w:tc>
        <w:tc>
          <w:tcPr>
            <w:tcW w:w="0" w:type="auto"/>
            <w:vAlign w:val="center"/>
            <w:hideMark/>
          </w:tcPr>
          <w:p w14:paraId="3218A197" w14:textId="77777777" w:rsidR="00B741FF" w:rsidRDefault="00B741FF">
            <w:pPr>
              <w:spacing w:line="276" w:lineRule="auto"/>
              <w:rPr>
                <w:lang w:eastAsia="ro-RO"/>
              </w:rPr>
            </w:pPr>
          </w:p>
        </w:tc>
      </w:tr>
      <w:tr w:rsidR="00B741FF" w14:paraId="44D9D335" w14:textId="77777777" w:rsidTr="00B741FF">
        <w:tc>
          <w:tcPr>
            <w:tcW w:w="709" w:type="dxa"/>
            <w:tcBorders>
              <w:top w:val="nil"/>
              <w:left w:val="single" w:sz="6" w:space="0" w:color="auto"/>
              <w:bottom w:val="single" w:sz="2" w:space="0" w:color="auto"/>
              <w:right w:val="single" w:sz="6" w:space="0" w:color="auto"/>
            </w:tcBorders>
          </w:tcPr>
          <w:p w14:paraId="5F2EEFC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26B10D8B" w14:textId="77777777" w:rsidR="00B741FF" w:rsidRDefault="00B741FF">
            <w:pPr>
              <w:spacing w:line="276" w:lineRule="auto"/>
              <w:jc w:val="center"/>
              <w:rPr>
                <w:sz w:val="16"/>
                <w:szCs w:val="16"/>
                <w:lang w:val="en-US"/>
              </w:rPr>
            </w:pPr>
            <w:r>
              <w:rPr>
                <w:sz w:val="16"/>
                <w:szCs w:val="16"/>
                <w:lang w:val="en-US"/>
              </w:rPr>
              <w:t>26511221004022</w:t>
            </w:r>
          </w:p>
        </w:tc>
        <w:tc>
          <w:tcPr>
            <w:tcW w:w="4252" w:type="dxa"/>
            <w:gridSpan w:val="3"/>
            <w:tcBorders>
              <w:top w:val="nil"/>
              <w:left w:val="single" w:sz="6" w:space="0" w:color="auto"/>
              <w:bottom w:val="single" w:sz="2" w:space="0" w:color="auto"/>
              <w:right w:val="single" w:sz="6" w:space="0" w:color="auto"/>
            </w:tcBorders>
            <w:hideMark/>
          </w:tcPr>
          <w:p w14:paraId="71615114" w14:textId="77777777" w:rsidR="00B741FF" w:rsidRDefault="00B741FF">
            <w:pPr>
              <w:spacing w:line="276" w:lineRule="auto"/>
              <w:rPr>
                <w:lang w:val="en-US"/>
              </w:rPr>
            </w:pPr>
            <w:r>
              <w:rPr>
                <w:lang w:val="en-US"/>
              </w:rPr>
              <w:t xml:space="preserve">Ciment M-400 </w:t>
            </w:r>
          </w:p>
        </w:tc>
        <w:tc>
          <w:tcPr>
            <w:tcW w:w="993" w:type="dxa"/>
            <w:gridSpan w:val="2"/>
            <w:tcBorders>
              <w:top w:val="nil"/>
              <w:left w:val="single" w:sz="6" w:space="0" w:color="auto"/>
              <w:bottom w:val="single" w:sz="2" w:space="0" w:color="auto"/>
              <w:right w:val="single" w:sz="6" w:space="0" w:color="auto"/>
            </w:tcBorders>
            <w:hideMark/>
          </w:tcPr>
          <w:p w14:paraId="3D706653"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1C1253F3" w14:textId="77777777" w:rsidR="00B741FF" w:rsidRDefault="00B741FF">
            <w:pPr>
              <w:spacing w:line="276" w:lineRule="auto"/>
              <w:rPr>
                <w:lang w:val="en-US"/>
              </w:rPr>
            </w:pPr>
            <w:r>
              <w:rPr>
                <w:lang w:val="en-US"/>
              </w:rPr>
              <w:t>0,87</w:t>
            </w:r>
          </w:p>
        </w:tc>
        <w:tc>
          <w:tcPr>
            <w:tcW w:w="0" w:type="auto"/>
            <w:vAlign w:val="center"/>
            <w:hideMark/>
          </w:tcPr>
          <w:p w14:paraId="062B43EF" w14:textId="77777777" w:rsidR="00B741FF" w:rsidRDefault="00B741FF">
            <w:pPr>
              <w:spacing w:line="276" w:lineRule="auto"/>
              <w:rPr>
                <w:lang w:eastAsia="ro-RO"/>
              </w:rPr>
            </w:pPr>
          </w:p>
        </w:tc>
      </w:tr>
      <w:tr w:rsidR="00B741FF" w14:paraId="1202B145" w14:textId="77777777" w:rsidTr="00B741FF">
        <w:tc>
          <w:tcPr>
            <w:tcW w:w="709" w:type="dxa"/>
            <w:tcBorders>
              <w:top w:val="nil"/>
              <w:left w:val="single" w:sz="6" w:space="0" w:color="auto"/>
              <w:bottom w:val="single" w:sz="2" w:space="0" w:color="auto"/>
              <w:right w:val="single" w:sz="6" w:space="0" w:color="auto"/>
            </w:tcBorders>
          </w:tcPr>
          <w:p w14:paraId="7388789C"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587E923" w14:textId="77777777" w:rsidR="00B741FF" w:rsidRDefault="00B741FF">
            <w:pPr>
              <w:spacing w:line="276" w:lineRule="auto"/>
              <w:jc w:val="center"/>
              <w:rPr>
                <w:sz w:val="16"/>
                <w:szCs w:val="16"/>
                <w:lang w:val="en-US"/>
              </w:rPr>
            </w:pPr>
            <w:r>
              <w:rPr>
                <w:sz w:val="16"/>
                <w:szCs w:val="16"/>
                <w:lang w:val="en-US"/>
              </w:rPr>
              <w:t>3410520001373</w:t>
            </w:r>
          </w:p>
        </w:tc>
        <w:tc>
          <w:tcPr>
            <w:tcW w:w="4252" w:type="dxa"/>
            <w:gridSpan w:val="3"/>
            <w:tcBorders>
              <w:top w:val="nil"/>
              <w:left w:val="single" w:sz="6" w:space="0" w:color="auto"/>
              <w:bottom w:val="single" w:sz="2" w:space="0" w:color="auto"/>
              <w:right w:val="single" w:sz="6" w:space="0" w:color="auto"/>
            </w:tcBorders>
            <w:hideMark/>
          </w:tcPr>
          <w:p w14:paraId="5A07D647" w14:textId="77777777" w:rsidR="00B741FF" w:rsidRDefault="00B741FF">
            <w:pPr>
              <w:spacing w:line="276" w:lineRule="auto"/>
              <w:rPr>
                <w:lang w:val="en-US"/>
              </w:rPr>
            </w:pPr>
            <w:r>
              <w:rPr>
                <w:lang w:val="en-US"/>
              </w:rPr>
              <w:t>Automacara 5 tf</w:t>
            </w:r>
          </w:p>
        </w:tc>
        <w:tc>
          <w:tcPr>
            <w:tcW w:w="993" w:type="dxa"/>
            <w:gridSpan w:val="2"/>
            <w:tcBorders>
              <w:top w:val="nil"/>
              <w:left w:val="single" w:sz="6" w:space="0" w:color="auto"/>
              <w:bottom w:val="single" w:sz="2" w:space="0" w:color="auto"/>
              <w:right w:val="single" w:sz="6" w:space="0" w:color="auto"/>
            </w:tcBorders>
            <w:hideMark/>
          </w:tcPr>
          <w:p w14:paraId="79B45794" w14:textId="77777777" w:rsidR="00B741FF" w:rsidRDefault="00B741FF">
            <w:pPr>
              <w:spacing w:line="276" w:lineRule="auto"/>
              <w:rPr>
                <w:lang w:val="en-US"/>
              </w:rPr>
            </w:pPr>
            <w:r>
              <w:rPr>
                <w:lang w:val="en-US"/>
              </w:rPr>
              <w:t>h-ut</w:t>
            </w:r>
          </w:p>
        </w:tc>
        <w:tc>
          <w:tcPr>
            <w:tcW w:w="1559" w:type="dxa"/>
            <w:gridSpan w:val="2"/>
            <w:tcBorders>
              <w:top w:val="nil"/>
              <w:left w:val="single" w:sz="6" w:space="0" w:color="auto"/>
              <w:bottom w:val="single" w:sz="2" w:space="0" w:color="auto"/>
              <w:right w:val="single" w:sz="6" w:space="0" w:color="auto"/>
            </w:tcBorders>
            <w:hideMark/>
          </w:tcPr>
          <w:p w14:paraId="1690B74A" w14:textId="77777777" w:rsidR="00B741FF" w:rsidRDefault="00B741FF">
            <w:pPr>
              <w:spacing w:line="276" w:lineRule="auto"/>
              <w:rPr>
                <w:lang w:val="en-US"/>
              </w:rPr>
            </w:pPr>
            <w:r>
              <w:rPr>
                <w:lang w:val="en-US"/>
              </w:rPr>
              <w:t>2,04</w:t>
            </w:r>
          </w:p>
        </w:tc>
        <w:tc>
          <w:tcPr>
            <w:tcW w:w="0" w:type="auto"/>
            <w:vAlign w:val="center"/>
            <w:hideMark/>
          </w:tcPr>
          <w:p w14:paraId="48D4425C" w14:textId="77777777" w:rsidR="00B741FF" w:rsidRDefault="00B741FF">
            <w:pPr>
              <w:spacing w:line="276" w:lineRule="auto"/>
              <w:rPr>
                <w:lang w:eastAsia="ro-RO"/>
              </w:rPr>
            </w:pPr>
          </w:p>
        </w:tc>
      </w:tr>
      <w:tr w:rsidR="00B741FF" w14:paraId="2514EF27" w14:textId="77777777" w:rsidTr="00B741FF">
        <w:trPr>
          <w:trHeight w:val="340"/>
        </w:trPr>
        <w:tc>
          <w:tcPr>
            <w:tcW w:w="709" w:type="dxa"/>
            <w:tcBorders>
              <w:top w:val="nil"/>
              <w:left w:val="single" w:sz="6" w:space="0" w:color="auto"/>
              <w:bottom w:val="nil"/>
              <w:right w:val="nil"/>
            </w:tcBorders>
          </w:tcPr>
          <w:p w14:paraId="0C57627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0F69EE4A"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DE74C0B"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D5D46EB"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E768833"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0453FCC6" w14:textId="77777777" w:rsidR="00B741FF" w:rsidRDefault="00B741FF">
            <w:pPr>
              <w:spacing w:line="276" w:lineRule="auto"/>
              <w:rPr>
                <w:lang w:val="en-US"/>
              </w:rPr>
            </w:pPr>
          </w:p>
        </w:tc>
      </w:tr>
      <w:tr w:rsidR="00B741FF" w14:paraId="136E2944"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2F277FFD" w14:textId="77777777" w:rsidR="00B741FF" w:rsidRDefault="00B741FF">
            <w:pPr>
              <w:spacing w:line="276" w:lineRule="auto"/>
              <w:rPr>
                <w:lang w:val="en-US"/>
              </w:rPr>
            </w:pPr>
            <w:r>
              <w:rPr>
                <w:lang w:val="en-US"/>
              </w:rPr>
              <w:t>38</w:t>
            </w:r>
          </w:p>
        </w:tc>
        <w:tc>
          <w:tcPr>
            <w:tcW w:w="1276" w:type="dxa"/>
            <w:gridSpan w:val="2"/>
            <w:tcBorders>
              <w:top w:val="single" w:sz="4" w:space="0" w:color="auto"/>
              <w:left w:val="single" w:sz="6" w:space="0" w:color="auto"/>
              <w:bottom w:val="single" w:sz="4" w:space="0" w:color="auto"/>
              <w:right w:val="single" w:sz="6" w:space="0" w:color="auto"/>
            </w:tcBorders>
          </w:tcPr>
          <w:p w14:paraId="1965D811" w14:textId="77777777" w:rsidR="00B741FF" w:rsidRDefault="00B741FF">
            <w:pPr>
              <w:spacing w:line="276" w:lineRule="auto"/>
              <w:rPr>
                <w:lang w:val="en-US"/>
              </w:rPr>
            </w:pPr>
            <w:r>
              <w:rPr>
                <w:lang w:val="en-US"/>
              </w:rPr>
              <w:t>AcE13A1</w:t>
            </w:r>
          </w:p>
          <w:p w14:paraId="731EBEC4"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7D89670D"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КЦД-10</w:t>
            </w:r>
            <w:r>
              <w:rPr>
                <w:rFonts w:ascii="Times New Roman CYR" w:hAnsi="Times New Roman CYR" w:cs="Times New Roman CYR"/>
                <w:sz w:val="16"/>
                <w:szCs w:val="16"/>
                <w:lang w:val="en-US"/>
              </w:rPr>
              <w:t xml:space="preserve"> </w:t>
            </w:r>
          </w:p>
          <w:p w14:paraId="1B4355AF"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013AED13"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4CA5A4DA" w14:textId="77777777" w:rsidR="00B741FF" w:rsidRDefault="00B741FF">
            <w:pPr>
              <w:spacing w:line="276" w:lineRule="auto"/>
              <w:jc w:val="center"/>
              <w:rPr>
                <w:lang w:val="en-US"/>
              </w:rPr>
            </w:pPr>
            <w:r>
              <w:rPr>
                <w:lang w:val="en-US"/>
              </w:rPr>
              <w:t>2,00</w:t>
            </w:r>
          </w:p>
        </w:tc>
        <w:tc>
          <w:tcPr>
            <w:tcW w:w="0" w:type="auto"/>
            <w:vAlign w:val="center"/>
            <w:hideMark/>
          </w:tcPr>
          <w:p w14:paraId="09B22CD2" w14:textId="77777777" w:rsidR="00B741FF" w:rsidRDefault="00B741FF">
            <w:pPr>
              <w:spacing w:line="276" w:lineRule="auto"/>
              <w:rPr>
                <w:lang w:eastAsia="ro-RO"/>
              </w:rPr>
            </w:pPr>
          </w:p>
        </w:tc>
      </w:tr>
      <w:tr w:rsidR="00B741FF" w14:paraId="01BED8D7" w14:textId="77777777" w:rsidTr="00B741FF">
        <w:tc>
          <w:tcPr>
            <w:tcW w:w="709" w:type="dxa"/>
            <w:tcBorders>
              <w:top w:val="nil"/>
              <w:left w:val="single" w:sz="6" w:space="0" w:color="auto"/>
              <w:bottom w:val="single" w:sz="2" w:space="0" w:color="auto"/>
              <w:right w:val="single" w:sz="6" w:space="0" w:color="auto"/>
            </w:tcBorders>
          </w:tcPr>
          <w:p w14:paraId="0431D94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769BF95" w14:textId="77777777" w:rsidR="00B741FF" w:rsidRDefault="00B741FF">
            <w:pPr>
              <w:spacing w:line="276" w:lineRule="auto"/>
              <w:jc w:val="center"/>
              <w:rPr>
                <w:sz w:val="16"/>
                <w:szCs w:val="16"/>
                <w:lang w:val="en-US"/>
              </w:rPr>
            </w:pPr>
            <w:r>
              <w:rPr>
                <w:sz w:val="16"/>
                <w:szCs w:val="16"/>
                <w:lang w:val="en-US"/>
              </w:rPr>
              <w:t>26611264331010</w:t>
            </w:r>
          </w:p>
        </w:tc>
        <w:tc>
          <w:tcPr>
            <w:tcW w:w="4252" w:type="dxa"/>
            <w:gridSpan w:val="3"/>
            <w:tcBorders>
              <w:top w:val="nil"/>
              <w:left w:val="single" w:sz="6" w:space="0" w:color="auto"/>
              <w:bottom w:val="single" w:sz="2" w:space="0" w:color="auto"/>
              <w:right w:val="single" w:sz="6" w:space="0" w:color="auto"/>
            </w:tcBorders>
            <w:hideMark/>
          </w:tcPr>
          <w:p w14:paraId="7EE7667B" w14:textId="77777777" w:rsidR="00B741FF" w:rsidRDefault="00B741FF">
            <w:pPr>
              <w:spacing w:line="276" w:lineRule="auto"/>
              <w:rPr>
                <w:lang w:val="en-US"/>
              </w:rPr>
            </w:pPr>
            <w:r>
              <w:rPr>
                <w:lang w:val="en-US"/>
              </w:rPr>
              <w:t>Placi prefabricate pt. camine  КЦД-10 (0,18 m3)</w:t>
            </w:r>
          </w:p>
        </w:tc>
        <w:tc>
          <w:tcPr>
            <w:tcW w:w="993" w:type="dxa"/>
            <w:gridSpan w:val="2"/>
            <w:tcBorders>
              <w:top w:val="nil"/>
              <w:left w:val="single" w:sz="6" w:space="0" w:color="auto"/>
              <w:bottom w:val="single" w:sz="2" w:space="0" w:color="auto"/>
              <w:right w:val="single" w:sz="6" w:space="0" w:color="auto"/>
            </w:tcBorders>
            <w:hideMark/>
          </w:tcPr>
          <w:p w14:paraId="0E537519"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32BFEFAA" w14:textId="77777777" w:rsidR="00B741FF" w:rsidRDefault="00B741FF">
            <w:pPr>
              <w:spacing w:line="276" w:lineRule="auto"/>
              <w:rPr>
                <w:lang w:val="en-US"/>
              </w:rPr>
            </w:pPr>
            <w:r>
              <w:rPr>
                <w:lang w:val="en-US"/>
              </w:rPr>
              <w:t>2,00</w:t>
            </w:r>
          </w:p>
        </w:tc>
        <w:tc>
          <w:tcPr>
            <w:tcW w:w="0" w:type="auto"/>
            <w:vAlign w:val="center"/>
            <w:hideMark/>
          </w:tcPr>
          <w:p w14:paraId="085A0D5A" w14:textId="77777777" w:rsidR="00B741FF" w:rsidRDefault="00B741FF">
            <w:pPr>
              <w:spacing w:line="276" w:lineRule="auto"/>
              <w:rPr>
                <w:lang w:eastAsia="ro-RO"/>
              </w:rPr>
            </w:pPr>
          </w:p>
        </w:tc>
      </w:tr>
      <w:tr w:rsidR="00B741FF" w14:paraId="1216E737" w14:textId="77777777" w:rsidTr="00B741FF">
        <w:trPr>
          <w:trHeight w:val="340"/>
        </w:trPr>
        <w:tc>
          <w:tcPr>
            <w:tcW w:w="709" w:type="dxa"/>
            <w:tcBorders>
              <w:top w:val="nil"/>
              <w:left w:val="single" w:sz="6" w:space="0" w:color="auto"/>
              <w:bottom w:val="nil"/>
              <w:right w:val="nil"/>
            </w:tcBorders>
          </w:tcPr>
          <w:p w14:paraId="11916ADA"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2BCF043"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7559F442"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6FC717A"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6D9A2591"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4DA01A1F" w14:textId="77777777" w:rsidR="00B741FF" w:rsidRDefault="00B741FF">
            <w:pPr>
              <w:spacing w:line="276" w:lineRule="auto"/>
              <w:rPr>
                <w:lang w:val="en-US"/>
              </w:rPr>
            </w:pPr>
          </w:p>
        </w:tc>
      </w:tr>
      <w:tr w:rsidR="00B741FF" w14:paraId="11A455E7"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13B0D531" w14:textId="77777777" w:rsidR="00B741FF" w:rsidRDefault="00B741FF">
            <w:pPr>
              <w:spacing w:line="276" w:lineRule="auto"/>
              <w:rPr>
                <w:lang w:val="en-US"/>
              </w:rPr>
            </w:pPr>
            <w:r>
              <w:rPr>
                <w:lang w:val="en-US"/>
              </w:rPr>
              <w:t>39</w:t>
            </w:r>
          </w:p>
        </w:tc>
        <w:tc>
          <w:tcPr>
            <w:tcW w:w="1276" w:type="dxa"/>
            <w:gridSpan w:val="2"/>
            <w:tcBorders>
              <w:top w:val="single" w:sz="4" w:space="0" w:color="auto"/>
              <w:left w:val="single" w:sz="6" w:space="0" w:color="auto"/>
              <w:bottom w:val="single" w:sz="4" w:space="0" w:color="auto"/>
              <w:right w:val="single" w:sz="6" w:space="0" w:color="auto"/>
            </w:tcBorders>
          </w:tcPr>
          <w:p w14:paraId="01EF72B9" w14:textId="77777777" w:rsidR="00B741FF" w:rsidRDefault="00B741FF">
            <w:pPr>
              <w:spacing w:line="276" w:lineRule="auto"/>
              <w:rPr>
                <w:lang w:val="en-US"/>
              </w:rPr>
            </w:pPr>
            <w:r>
              <w:rPr>
                <w:lang w:val="en-US"/>
              </w:rPr>
              <w:t>AcE13A1</w:t>
            </w:r>
          </w:p>
          <w:p w14:paraId="5A10E657"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55618E38"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lastRenderedPageBreak/>
              <w:t>КЦП1-10-1</w:t>
            </w:r>
            <w:r>
              <w:rPr>
                <w:rFonts w:ascii="Times New Roman CYR" w:hAnsi="Times New Roman CYR" w:cs="Times New Roman CYR"/>
                <w:sz w:val="16"/>
                <w:szCs w:val="16"/>
                <w:lang w:val="en-US"/>
              </w:rPr>
              <w:t xml:space="preserve"> </w:t>
            </w:r>
          </w:p>
          <w:p w14:paraId="1A99D96E"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1B3717B2" w14:textId="77777777" w:rsidR="00B741FF" w:rsidRDefault="00B741FF">
            <w:pPr>
              <w:spacing w:line="276" w:lineRule="auto"/>
              <w:jc w:val="center"/>
              <w:rPr>
                <w:lang w:val="en-US"/>
              </w:rPr>
            </w:pPr>
            <w:r>
              <w:rPr>
                <w:lang w:val="en-US"/>
              </w:rPr>
              <w:lastRenderedPageBreak/>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B94CD20" w14:textId="77777777" w:rsidR="00B741FF" w:rsidRDefault="00B741FF">
            <w:pPr>
              <w:spacing w:line="276" w:lineRule="auto"/>
              <w:jc w:val="center"/>
              <w:rPr>
                <w:lang w:val="en-US"/>
              </w:rPr>
            </w:pPr>
            <w:r>
              <w:rPr>
                <w:lang w:val="en-US"/>
              </w:rPr>
              <w:t>2,00</w:t>
            </w:r>
          </w:p>
        </w:tc>
        <w:tc>
          <w:tcPr>
            <w:tcW w:w="0" w:type="auto"/>
            <w:vAlign w:val="center"/>
            <w:hideMark/>
          </w:tcPr>
          <w:p w14:paraId="068E06B7" w14:textId="77777777" w:rsidR="00B741FF" w:rsidRDefault="00B741FF">
            <w:pPr>
              <w:spacing w:line="276" w:lineRule="auto"/>
              <w:rPr>
                <w:lang w:eastAsia="ro-RO"/>
              </w:rPr>
            </w:pPr>
          </w:p>
        </w:tc>
      </w:tr>
      <w:tr w:rsidR="00B741FF" w14:paraId="4C76C75A" w14:textId="77777777" w:rsidTr="00B741FF">
        <w:tc>
          <w:tcPr>
            <w:tcW w:w="709" w:type="dxa"/>
            <w:tcBorders>
              <w:top w:val="nil"/>
              <w:left w:val="single" w:sz="6" w:space="0" w:color="auto"/>
              <w:bottom w:val="single" w:sz="2" w:space="0" w:color="auto"/>
              <w:right w:val="single" w:sz="6" w:space="0" w:color="auto"/>
            </w:tcBorders>
          </w:tcPr>
          <w:p w14:paraId="688033F7"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19567BA6" w14:textId="77777777" w:rsidR="00B741FF" w:rsidRDefault="00B741FF">
            <w:pPr>
              <w:spacing w:line="276" w:lineRule="auto"/>
              <w:jc w:val="center"/>
              <w:rPr>
                <w:sz w:val="16"/>
                <w:szCs w:val="16"/>
                <w:lang w:val="en-US"/>
              </w:rPr>
            </w:pPr>
            <w:r>
              <w:rPr>
                <w:sz w:val="16"/>
                <w:szCs w:val="16"/>
                <w:lang w:val="en-US"/>
              </w:rPr>
              <w:t>26611264331014</w:t>
            </w:r>
          </w:p>
        </w:tc>
        <w:tc>
          <w:tcPr>
            <w:tcW w:w="4252" w:type="dxa"/>
            <w:gridSpan w:val="3"/>
            <w:tcBorders>
              <w:top w:val="nil"/>
              <w:left w:val="single" w:sz="6" w:space="0" w:color="auto"/>
              <w:bottom w:val="single" w:sz="2" w:space="0" w:color="auto"/>
              <w:right w:val="single" w:sz="6" w:space="0" w:color="auto"/>
            </w:tcBorders>
            <w:hideMark/>
          </w:tcPr>
          <w:p w14:paraId="25D25EE1" w14:textId="77777777" w:rsidR="00B741FF" w:rsidRDefault="00B741FF">
            <w:pPr>
              <w:spacing w:line="276" w:lineRule="auto"/>
              <w:rPr>
                <w:lang w:val="en-US"/>
              </w:rPr>
            </w:pPr>
            <w:r>
              <w:rPr>
                <w:lang w:val="en-US"/>
              </w:rPr>
              <w:t>Placi prefabricate pt. camine КЦП1-10-1(0,10 m3)</w:t>
            </w:r>
          </w:p>
        </w:tc>
        <w:tc>
          <w:tcPr>
            <w:tcW w:w="993" w:type="dxa"/>
            <w:gridSpan w:val="2"/>
            <w:tcBorders>
              <w:top w:val="nil"/>
              <w:left w:val="single" w:sz="6" w:space="0" w:color="auto"/>
              <w:bottom w:val="single" w:sz="2" w:space="0" w:color="auto"/>
              <w:right w:val="single" w:sz="6" w:space="0" w:color="auto"/>
            </w:tcBorders>
            <w:hideMark/>
          </w:tcPr>
          <w:p w14:paraId="128EB3D6"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0795C0E8" w14:textId="77777777" w:rsidR="00B741FF" w:rsidRDefault="00B741FF">
            <w:pPr>
              <w:spacing w:line="276" w:lineRule="auto"/>
              <w:rPr>
                <w:lang w:val="en-US"/>
              </w:rPr>
            </w:pPr>
            <w:r>
              <w:rPr>
                <w:lang w:val="en-US"/>
              </w:rPr>
              <w:t>2,00</w:t>
            </w:r>
          </w:p>
        </w:tc>
        <w:tc>
          <w:tcPr>
            <w:tcW w:w="0" w:type="auto"/>
            <w:vAlign w:val="center"/>
            <w:hideMark/>
          </w:tcPr>
          <w:p w14:paraId="1716458C" w14:textId="77777777" w:rsidR="00B741FF" w:rsidRDefault="00B741FF">
            <w:pPr>
              <w:spacing w:line="276" w:lineRule="auto"/>
              <w:rPr>
                <w:lang w:eastAsia="ro-RO"/>
              </w:rPr>
            </w:pPr>
          </w:p>
        </w:tc>
      </w:tr>
      <w:tr w:rsidR="00B741FF" w14:paraId="1546B03D" w14:textId="77777777" w:rsidTr="00B741FF">
        <w:trPr>
          <w:trHeight w:val="340"/>
        </w:trPr>
        <w:tc>
          <w:tcPr>
            <w:tcW w:w="709" w:type="dxa"/>
            <w:tcBorders>
              <w:top w:val="nil"/>
              <w:left w:val="single" w:sz="6" w:space="0" w:color="auto"/>
              <w:bottom w:val="nil"/>
              <w:right w:val="nil"/>
            </w:tcBorders>
          </w:tcPr>
          <w:p w14:paraId="03CAAA15"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0EB87B4"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36C1ADFA"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F3C2264"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100369D"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003BE82D" w14:textId="77777777" w:rsidR="00B741FF" w:rsidRDefault="00B741FF">
            <w:pPr>
              <w:spacing w:line="276" w:lineRule="auto"/>
              <w:rPr>
                <w:lang w:val="en-US"/>
              </w:rPr>
            </w:pPr>
          </w:p>
        </w:tc>
      </w:tr>
      <w:tr w:rsidR="00B741FF" w14:paraId="192A081E"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53E3C160" w14:textId="77777777" w:rsidR="00B741FF" w:rsidRDefault="00B741FF">
            <w:pPr>
              <w:spacing w:line="276" w:lineRule="auto"/>
              <w:rPr>
                <w:lang w:val="en-US"/>
              </w:rPr>
            </w:pPr>
            <w:r>
              <w:rPr>
                <w:lang w:val="en-US"/>
              </w:rPr>
              <w:t>40</w:t>
            </w:r>
          </w:p>
        </w:tc>
        <w:tc>
          <w:tcPr>
            <w:tcW w:w="1276" w:type="dxa"/>
            <w:gridSpan w:val="2"/>
            <w:tcBorders>
              <w:top w:val="single" w:sz="4" w:space="0" w:color="auto"/>
              <w:left w:val="single" w:sz="6" w:space="0" w:color="auto"/>
              <w:bottom w:val="single" w:sz="4" w:space="0" w:color="auto"/>
              <w:right w:val="single" w:sz="6" w:space="0" w:color="auto"/>
            </w:tcBorders>
          </w:tcPr>
          <w:p w14:paraId="637E7091" w14:textId="77777777" w:rsidR="00B741FF" w:rsidRDefault="00B741FF">
            <w:pPr>
              <w:spacing w:line="276" w:lineRule="auto"/>
              <w:rPr>
                <w:lang w:val="en-US"/>
              </w:rPr>
            </w:pPr>
            <w:r>
              <w:rPr>
                <w:lang w:val="en-US"/>
              </w:rPr>
              <w:t>AcE13A1</w:t>
            </w:r>
          </w:p>
          <w:p w14:paraId="04B14BB6"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0B24136"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КЦО-1</w:t>
            </w:r>
            <w:r>
              <w:rPr>
                <w:rFonts w:ascii="Times New Roman CYR" w:hAnsi="Times New Roman CYR" w:cs="Times New Roman CYR"/>
                <w:sz w:val="16"/>
                <w:szCs w:val="16"/>
                <w:lang w:val="en-US"/>
              </w:rPr>
              <w:t xml:space="preserve"> </w:t>
            </w:r>
          </w:p>
          <w:p w14:paraId="717C8204"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094C5A5"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766F1DE2" w14:textId="77777777" w:rsidR="00B741FF" w:rsidRDefault="00B741FF">
            <w:pPr>
              <w:spacing w:line="276" w:lineRule="auto"/>
              <w:jc w:val="center"/>
              <w:rPr>
                <w:lang w:val="en-US"/>
              </w:rPr>
            </w:pPr>
            <w:r>
              <w:rPr>
                <w:lang w:val="en-US"/>
              </w:rPr>
              <w:t>2,00</w:t>
            </w:r>
          </w:p>
        </w:tc>
        <w:tc>
          <w:tcPr>
            <w:tcW w:w="0" w:type="auto"/>
            <w:vAlign w:val="center"/>
            <w:hideMark/>
          </w:tcPr>
          <w:p w14:paraId="1FDA6A3A" w14:textId="77777777" w:rsidR="00B741FF" w:rsidRDefault="00B741FF">
            <w:pPr>
              <w:spacing w:line="276" w:lineRule="auto"/>
              <w:rPr>
                <w:lang w:eastAsia="ro-RO"/>
              </w:rPr>
            </w:pPr>
          </w:p>
        </w:tc>
      </w:tr>
      <w:tr w:rsidR="00B741FF" w14:paraId="6C94BFCF" w14:textId="77777777" w:rsidTr="00B741FF">
        <w:tc>
          <w:tcPr>
            <w:tcW w:w="709" w:type="dxa"/>
            <w:tcBorders>
              <w:top w:val="nil"/>
              <w:left w:val="single" w:sz="6" w:space="0" w:color="auto"/>
              <w:bottom w:val="single" w:sz="2" w:space="0" w:color="auto"/>
              <w:right w:val="single" w:sz="6" w:space="0" w:color="auto"/>
            </w:tcBorders>
          </w:tcPr>
          <w:p w14:paraId="7C862097"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09D3BD0" w14:textId="77777777" w:rsidR="00B741FF" w:rsidRDefault="00B741FF">
            <w:pPr>
              <w:spacing w:line="276" w:lineRule="auto"/>
              <w:jc w:val="center"/>
              <w:rPr>
                <w:sz w:val="16"/>
                <w:szCs w:val="16"/>
                <w:lang w:val="en-US"/>
              </w:rPr>
            </w:pPr>
            <w:r>
              <w:rPr>
                <w:sz w:val="16"/>
                <w:szCs w:val="16"/>
                <w:lang w:val="en-US"/>
              </w:rPr>
              <w:t>26611264330911</w:t>
            </w:r>
          </w:p>
        </w:tc>
        <w:tc>
          <w:tcPr>
            <w:tcW w:w="4252" w:type="dxa"/>
            <w:gridSpan w:val="3"/>
            <w:tcBorders>
              <w:top w:val="nil"/>
              <w:left w:val="single" w:sz="6" w:space="0" w:color="auto"/>
              <w:bottom w:val="single" w:sz="2" w:space="0" w:color="auto"/>
              <w:right w:val="single" w:sz="6" w:space="0" w:color="auto"/>
            </w:tcBorders>
            <w:hideMark/>
          </w:tcPr>
          <w:p w14:paraId="6B0C773F" w14:textId="77777777" w:rsidR="00B741FF" w:rsidRDefault="00B741FF">
            <w:pPr>
              <w:spacing w:line="276" w:lineRule="auto"/>
              <w:rPr>
                <w:lang w:val="en-US"/>
              </w:rPr>
            </w:pPr>
            <w:r>
              <w:rPr>
                <w:lang w:val="en-US"/>
              </w:rPr>
              <w:t>Inel de reazem КЦО-1(0,02 m3)</w:t>
            </w:r>
          </w:p>
        </w:tc>
        <w:tc>
          <w:tcPr>
            <w:tcW w:w="993" w:type="dxa"/>
            <w:gridSpan w:val="2"/>
            <w:tcBorders>
              <w:top w:val="nil"/>
              <w:left w:val="single" w:sz="6" w:space="0" w:color="auto"/>
              <w:bottom w:val="single" w:sz="2" w:space="0" w:color="auto"/>
              <w:right w:val="single" w:sz="6" w:space="0" w:color="auto"/>
            </w:tcBorders>
            <w:hideMark/>
          </w:tcPr>
          <w:p w14:paraId="5847A02D"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4ED8B497" w14:textId="77777777" w:rsidR="00B741FF" w:rsidRDefault="00B741FF">
            <w:pPr>
              <w:spacing w:line="276" w:lineRule="auto"/>
              <w:rPr>
                <w:lang w:val="en-US"/>
              </w:rPr>
            </w:pPr>
            <w:r>
              <w:rPr>
                <w:lang w:val="en-US"/>
              </w:rPr>
              <w:t>2,00</w:t>
            </w:r>
          </w:p>
        </w:tc>
        <w:tc>
          <w:tcPr>
            <w:tcW w:w="0" w:type="auto"/>
            <w:vAlign w:val="center"/>
            <w:hideMark/>
          </w:tcPr>
          <w:p w14:paraId="6A94E151" w14:textId="77777777" w:rsidR="00B741FF" w:rsidRDefault="00B741FF">
            <w:pPr>
              <w:spacing w:line="276" w:lineRule="auto"/>
              <w:rPr>
                <w:lang w:eastAsia="ro-RO"/>
              </w:rPr>
            </w:pPr>
          </w:p>
        </w:tc>
      </w:tr>
      <w:tr w:rsidR="00B741FF" w14:paraId="60266D4B" w14:textId="77777777" w:rsidTr="00B741FF">
        <w:trPr>
          <w:trHeight w:val="340"/>
        </w:trPr>
        <w:tc>
          <w:tcPr>
            <w:tcW w:w="709" w:type="dxa"/>
            <w:tcBorders>
              <w:top w:val="nil"/>
              <w:left w:val="single" w:sz="6" w:space="0" w:color="auto"/>
              <w:bottom w:val="nil"/>
              <w:right w:val="nil"/>
            </w:tcBorders>
          </w:tcPr>
          <w:p w14:paraId="218F4ACF"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11359C2D"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50B52DEF"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51AFFD85"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679DAD08"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27040451" w14:textId="77777777" w:rsidR="00B741FF" w:rsidRDefault="00B741FF">
            <w:pPr>
              <w:spacing w:line="276" w:lineRule="auto"/>
              <w:rPr>
                <w:lang w:val="en-US"/>
              </w:rPr>
            </w:pPr>
          </w:p>
        </w:tc>
      </w:tr>
      <w:tr w:rsidR="00B741FF" w14:paraId="7C8EADAE"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3D3BB63B" w14:textId="77777777" w:rsidR="00B741FF" w:rsidRDefault="00B741FF">
            <w:pPr>
              <w:spacing w:line="276" w:lineRule="auto"/>
              <w:rPr>
                <w:lang w:val="en-US"/>
              </w:rPr>
            </w:pPr>
            <w:r>
              <w:rPr>
                <w:lang w:val="en-US"/>
              </w:rPr>
              <w:t>41</w:t>
            </w:r>
          </w:p>
        </w:tc>
        <w:tc>
          <w:tcPr>
            <w:tcW w:w="1276" w:type="dxa"/>
            <w:gridSpan w:val="2"/>
            <w:tcBorders>
              <w:top w:val="single" w:sz="4" w:space="0" w:color="auto"/>
              <w:left w:val="single" w:sz="6" w:space="0" w:color="auto"/>
              <w:bottom w:val="single" w:sz="4" w:space="0" w:color="auto"/>
              <w:right w:val="single" w:sz="6" w:space="0" w:color="auto"/>
            </w:tcBorders>
          </w:tcPr>
          <w:p w14:paraId="36CAC30F" w14:textId="77777777" w:rsidR="00B741FF" w:rsidRDefault="00B741FF">
            <w:pPr>
              <w:spacing w:line="276" w:lineRule="auto"/>
              <w:rPr>
                <w:lang w:val="en-US"/>
              </w:rPr>
            </w:pPr>
            <w:r>
              <w:rPr>
                <w:lang w:val="en-US"/>
              </w:rPr>
              <w:t>AcE13A1</w:t>
            </w:r>
          </w:p>
          <w:p w14:paraId="1BA9F72F"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627C8CA8"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КЦ-10-9</w:t>
            </w:r>
            <w:r>
              <w:rPr>
                <w:rFonts w:ascii="Times New Roman CYR" w:hAnsi="Times New Roman CYR" w:cs="Times New Roman CYR"/>
                <w:sz w:val="16"/>
                <w:szCs w:val="16"/>
                <w:lang w:val="en-US"/>
              </w:rPr>
              <w:t xml:space="preserve"> </w:t>
            </w:r>
          </w:p>
          <w:p w14:paraId="5F2CE6EA"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8A38FB3"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15CCA710" w14:textId="77777777" w:rsidR="00B741FF" w:rsidRDefault="00B741FF">
            <w:pPr>
              <w:spacing w:line="276" w:lineRule="auto"/>
              <w:jc w:val="center"/>
              <w:rPr>
                <w:lang w:val="en-US"/>
              </w:rPr>
            </w:pPr>
            <w:r>
              <w:rPr>
                <w:lang w:val="en-US"/>
              </w:rPr>
              <w:t>2,00</w:t>
            </w:r>
          </w:p>
        </w:tc>
        <w:tc>
          <w:tcPr>
            <w:tcW w:w="0" w:type="auto"/>
            <w:vAlign w:val="center"/>
            <w:hideMark/>
          </w:tcPr>
          <w:p w14:paraId="6731CCE7" w14:textId="77777777" w:rsidR="00B741FF" w:rsidRDefault="00B741FF">
            <w:pPr>
              <w:spacing w:line="276" w:lineRule="auto"/>
              <w:rPr>
                <w:lang w:eastAsia="ro-RO"/>
              </w:rPr>
            </w:pPr>
          </w:p>
        </w:tc>
      </w:tr>
      <w:tr w:rsidR="00B741FF" w14:paraId="6C49EC28" w14:textId="77777777" w:rsidTr="00B741FF">
        <w:tc>
          <w:tcPr>
            <w:tcW w:w="709" w:type="dxa"/>
            <w:tcBorders>
              <w:top w:val="nil"/>
              <w:left w:val="single" w:sz="6" w:space="0" w:color="auto"/>
              <w:bottom w:val="single" w:sz="2" w:space="0" w:color="auto"/>
              <w:right w:val="single" w:sz="6" w:space="0" w:color="auto"/>
            </w:tcBorders>
          </w:tcPr>
          <w:p w14:paraId="08A9DE6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7C5E85C" w14:textId="77777777" w:rsidR="00B741FF" w:rsidRDefault="00B741FF">
            <w:pPr>
              <w:spacing w:line="276" w:lineRule="auto"/>
              <w:jc w:val="center"/>
              <w:rPr>
                <w:sz w:val="16"/>
                <w:szCs w:val="16"/>
                <w:lang w:val="en-US"/>
              </w:rPr>
            </w:pPr>
            <w:r>
              <w:rPr>
                <w:sz w:val="16"/>
                <w:szCs w:val="16"/>
                <w:lang w:val="en-US"/>
              </w:rPr>
              <w:t>26611264331011</w:t>
            </w:r>
          </w:p>
        </w:tc>
        <w:tc>
          <w:tcPr>
            <w:tcW w:w="4252" w:type="dxa"/>
            <w:gridSpan w:val="3"/>
            <w:tcBorders>
              <w:top w:val="nil"/>
              <w:left w:val="single" w:sz="6" w:space="0" w:color="auto"/>
              <w:bottom w:val="single" w:sz="2" w:space="0" w:color="auto"/>
              <w:right w:val="single" w:sz="6" w:space="0" w:color="auto"/>
            </w:tcBorders>
            <w:hideMark/>
          </w:tcPr>
          <w:p w14:paraId="7E70148B" w14:textId="77777777" w:rsidR="00B741FF" w:rsidRDefault="00B741FF">
            <w:pPr>
              <w:spacing w:line="276" w:lineRule="auto"/>
              <w:rPr>
                <w:lang w:val="en-US"/>
              </w:rPr>
            </w:pPr>
            <w:r>
              <w:rPr>
                <w:lang w:val="en-US"/>
              </w:rPr>
              <w:t>Inel prefabricat pt. camine КЦ-10-9 (0,24 m3)</w:t>
            </w:r>
          </w:p>
        </w:tc>
        <w:tc>
          <w:tcPr>
            <w:tcW w:w="993" w:type="dxa"/>
            <w:gridSpan w:val="2"/>
            <w:tcBorders>
              <w:top w:val="nil"/>
              <w:left w:val="single" w:sz="6" w:space="0" w:color="auto"/>
              <w:bottom w:val="single" w:sz="2" w:space="0" w:color="auto"/>
              <w:right w:val="single" w:sz="6" w:space="0" w:color="auto"/>
            </w:tcBorders>
            <w:hideMark/>
          </w:tcPr>
          <w:p w14:paraId="2CD113E8"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BF5650C" w14:textId="77777777" w:rsidR="00B741FF" w:rsidRDefault="00B741FF">
            <w:pPr>
              <w:spacing w:line="276" w:lineRule="auto"/>
              <w:rPr>
                <w:lang w:val="en-US"/>
              </w:rPr>
            </w:pPr>
            <w:r>
              <w:rPr>
                <w:lang w:val="en-US"/>
              </w:rPr>
              <w:t>2,00</w:t>
            </w:r>
          </w:p>
        </w:tc>
        <w:tc>
          <w:tcPr>
            <w:tcW w:w="0" w:type="auto"/>
            <w:vAlign w:val="center"/>
            <w:hideMark/>
          </w:tcPr>
          <w:p w14:paraId="40327F49" w14:textId="77777777" w:rsidR="00B741FF" w:rsidRDefault="00B741FF">
            <w:pPr>
              <w:spacing w:line="276" w:lineRule="auto"/>
              <w:rPr>
                <w:lang w:eastAsia="ro-RO"/>
              </w:rPr>
            </w:pPr>
          </w:p>
        </w:tc>
      </w:tr>
      <w:tr w:rsidR="00B741FF" w14:paraId="4E455275" w14:textId="77777777" w:rsidTr="00B741FF">
        <w:trPr>
          <w:trHeight w:val="340"/>
        </w:trPr>
        <w:tc>
          <w:tcPr>
            <w:tcW w:w="709" w:type="dxa"/>
            <w:tcBorders>
              <w:top w:val="nil"/>
              <w:left w:val="single" w:sz="6" w:space="0" w:color="auto"/>
              <w:bottom w:val="nil"/>
              <w:right w:val="nil"/>
            </w:tcBorders>
          </w:tcPr>
          <w:p w14:paraId="6AF5B629"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6F5A3801"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73237AF7"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33158A2"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0721FEEB"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3E3D3C76" w14:textId="77777777" w:rsidR="00B741FF" w:rsidRDefault="00B741FF">
            <w:pPr>
              <w:spacing w:line="276" w:lineRule="auto"/>
              <w:rPr>
                <w:lang w:val="en-US"/>
              </w:rPr>
            </w:pPr>
          </w:p>
        </w:tc>
      </w:tr>
      <w:tr w:rsidR="00B741FF" w14:paraId="5BACEA08"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5479394E" w14:textId="77777777" w:rsidR="00B741FF" w:rsidRDefault="00B741FF">
            <w:pPr>
              <w:spacing w:line="276" w:lineRule="auto"/>
              <w:rPr>
                <w:lang w:val="en-US"/>
              </w:rPr>
            </w:pPr>
            <w:r>
              <w:rPr>
                <w:lang w:val="en-US"/>
              </w:rPr>
              <w:t>42</w:t>
            </w:r>
          </w:p>
        </w:tc>
        <w:tc>
          <w:tcPr>
            <w:tcW w:w="1276" w:type="dxa"/>
            <w:gridSpan w:val="2"/>
            <w:tcBorders>
              <w:top w:val="single" w:sz="4" w:space="0" w:color="auto"/>
              <w:left w:val="single" w:sz="6" w:space="0" w:color="auto"/>
              <w:bottom w:val="single" w:sz="4" w:space="0" w:color="auto"/>
              <w:right w:val="single" w:sz="6" w:space="0" w:color="auto"/>
            </w:tcBorders>
          </w:tcPr>
          <w:p w14:paraId="49984744" w14:textId="77777777" w:rsidR="00B741FF" w:rsidRDefault="00B741FF">
            <w:pPr>
              <w:spacing w:line="276" w:lineRule="auto"/>
              <w:rPr>
                <w:lang w:val="en-US"/>
              </w:rPr>
            </w:pPr>
            <w:r>
              <w:rPr>
                <w:lang w:val="en-US"/>
              </w:rPr>
              <w:t>AcE12A1.</w:t>
            </w:r>
          </w:p>
          <w:p w14:paraId="71F2E50D"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E4A0C67"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Capac cu rama din fonta Л</w:t>
            </w:r>
            <w:r>
              <w:rPr>
                <w:rFonts w:ascii="Times New Roman CYR" w:hAnsi="Times New Roman CYR" w:cs="Times New Roman CYR"/>
                <w:sz w:val="16"/>
                <w:szCs w:val="16"/>
                <w:lang w:val="en-US"/>
              </w:rPr>
              <w:t xml:space="preserve"> </w:t>
            </w:r>
          </w:p>
          <w:p w14:paraId="49CA7574"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7708B928"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4B42174" w14:textId="77777777" w:rsidR="00B741FF" w:rsidRDefault="00B741FF">
            <w:pPr>
              <w:spacing w:line="276" w:lineRule="auto"/>
              <w:jc w:val="center"/>
              <w:rPr>
                <w:lang w:val="en-US"/>
              </w:rPr>
            </w:pPr>
            <w:r>
              <w:rPr>
                <w:lang w:val="en-US"/>
              </w:rPr>
              <w:t>2,00</w:t>
            </w:r>
          </w:p>
        </w:tc>
        <w:tc>
          <w:tcPr>
            <w:tcW w:w="0" w:type="auto"/>
            <w:vAlign w:val="center"/>
            <w:hideMark/>
          </w:tcPr>
          <w:p w14:paraId="2D74249A" w14:textId="77777777" w:rsidR="00B741FF" w:rsidRDefault="00B741FF">
            <w:pPr>
              <w:spacing w:line="276" w:lineRule="auto"/>
              <w:rPr>
                <w:lang w:eastAsia="ro-RO"/>
              </w:rPr>
            </w:pPr>
          </w:p>
        </w:tc>
      </w:tr>
      <w:tr w:rsidR="00B741FF" w14:paraId="65C53945" w14:textId="77777777" w:rsidTr="00B741FF">
        <w:tc>
          <w:tcPr>
            <w:tcW w:w="709" w:type="dxa"/>
            <w:tcBorders>
              <w:top w:val="nil"/>
              <w:left w:val="single" w:sz="6" w:space="0" w:color="auto"/>
              <w:bottom w:val="single" w:sz="2" w:space="0" w:color="auto"/>
              <w:right w:val="single" w:sz="6" w:space="0" w:color="auto"/>
            </w:tcBorders>
          </w:tcPr>
          <w:p w14:paraId="139B16B1"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FC2395A" w14:textId="77777777" w:rsidR="00B741FF" w:rsidRDefault="00B741FF">
            <w:pPr>
              <w:spacing w:line="276" w:lineRule="auto"/>
              <w:jc w:val="center"/>
              <w:rPr>
                <w:sz w:val="16"/>
                <w:szCs w:val="16"/>
                <w:lang w:val="en-US"/>
              </w:rPr>
            </w:pPr>
            <w:r>
              <w:rPr>
                <w:sz w:val="16"/>
                <w:szCs w:val="16"/>
                <w:lang w:val="en-US"/>
              </w:rPr>
              <w:t>351435235</w:t>
            </w:r>
          </w:p>
        </w:tc>
        <w:tc>
          <w:tcPr>
            <w:tcW w:w="4252" w:type="dxa"/>
            <w:gridSpan w:val="3"/>
            <w:tcBorders>
              <w:top w:val="nil"/>
              <w:left w:val="single" w:sz="6" w:space="0" w:color="auto"/>
              <w:bottom w:val="single" w:sz="2" w:space="0" w:color="auto"/>
              <w:right w:val="single" w:sz="6" w:space="0" w:color="auto"/>
            </w:tcBorders>
            <w:hideMark/>
          </w:tcPr>
          <w:p w14:paraId="191EFC40" w14:textId="77777777" w:rsidR="00B741FF" w:rsidRDefault="00B741FF">
            <w:pPr>
              <w:spacing w:line="276" w:lineRule="auto"/>
              <w:rPr>
                <w:lang w:val="en-US"/>
              </w:rPr>
            </w:pPr>
            <w:r>
              <w:rPr>
                <w:lang w:val="en-US"/>
              </w:rPr>
              <w:t>Capac cu rama din fonta Л</w:t>
            </w:r>
          </w:p>
        </w:tc>
        <w:tc>
          <w:tcPr>
            <w:tcW w:w="993" w:type="dxa"/>
            <w:gridSpan w:val="2"/>
            <w:tcBorders>
              <w:top w:val="nil"/>
              <w:left w:val="single" w:sz="6" w:space="0" w:color="auto"/>
              <w:bottom w:val="single" w:sz="2" w:space="0" w:color="auto"/>
              <w:right w:val="single" w:sz="6" w:space="0" w:color="auto"/>
            </w:tcBorders>
            <w:hideMark/>
          </w:tcPr>
          <w:p w14:paraId="54BFF2D3"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2D35EBE" w14:textId="77777777" w:rsidR="00B741FF" w:rsidRDefault="00B741FF">
            <w:pPr>
              <w:spacing w:line="276" w:lineRule="auto"/>
              <w:rPr>
                <w:lang w:val="en-US"/>
              </w:rPr>
            </w:pPr>
            <w:r>
              <w:rPr>
                <w:lang w:val="en-US"/>
              </w:rPr>
              <w:t>2,00</w:t>
            </w:r>
          </w:p>
        </w:tc>
        <w:tc>
          <w:tcPr>
            <w:tcW w:w="0" w:type="auto"/>
            <w:vAlign w:val="center"/>
            <w:hideMark/>
          </w:tcPr>
          <w:p w14:paraId="61E693E9" w14:textId="77777777" w:rsidR="00B741FF" w:rsidRDefault="00B741FF">
            <w:pPr>
              <w:spacing w:line="276" w:lineRule="auto"/>
              <w:rPr>
                <w:lang w:eastAsia="ro-RO"/>
              </w:rPr>
            </w:pPr>
          </w:p>
        </w:tc>
      </w:tr>
      <w:tr w:rsidR="00B741FF" w14:paraId="18CC4C82" w14:textId="77777777" w:rsidTr="00B741FF">
        <w:trPr>
          <w:trHeight w:val="340"/>
        </w:trPr>
        <w:tc>
          <w:tcPr>
            <w:tcW w:w="709" w:type="dxa"/>
            <w:tcBorders>
              <w:top w:val="nil"/>
              <w:left w:val="single" w:sz="6" w:space="0" w:color="auto"/>
              <w:bottom w:val="nil"/>
              <w:right w:val="nil"/>
            </w:tcBorders>
          </w:tcPr>
          <w:p w14:paraId="5A32EDE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6EDE591D"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30D9A54"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1BE67ED4"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749C5D95"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2DBF23C7" w14:textId="77777777" w:rsidR="00B741FF" w:rsidRDefault="00B741FF">
            <w:pPr>
              <w:spacing w:line="276" w:lineRule="auto"/>
              <w:rPr>
                <w:lang w:val="en-US"/>
              </w:rPr>
            </w:pPr>
          </w:p>
        </w:tc>
      </w:tr>
      <w:tr w:rsidR="00B741FF" w14:paraId="4B2B0E6C" w14:textId="77777777" w:rsidTr="00B741FF">
        <w:tc>
          <w:tcPr>
            <w:tcW w:w="709" w:type="dxa"/>
            <w:tcBorders>
              <w:top w:val="single" w:sz="4" w:space="0" w:color="auto"/>
              <w:left w:val="single" w:sz="6" w:space="0" w:color="auto"/>
              <w:bottom w:val="nil"/>
              <w:right w:val="nil"/>
            </w:tcBorders>
          </w:tcPr>
          <w:p w14:paraId="709FC814"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3CCB9197"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689D1E1A" w14:textId="77777777" w:rsidR="00B741FF" w:rsidRDefault="00B741FF">
            <w:pPr>
              <w:spacing w:line="276" w:lineRule="auto"/>
              <w:rPr>
                <w:sz w:val="8"/>
                <w:szCs w:val="8"/>
                <w:lang w:val="en-US"/>
              </w:rPr>
            </w:pPr>
          </w:p>
          <w:p w14:paraId="6E98B9E3" w14:textId="77777777" w:rsidR="00B741FF" w:rsidRDefault="00B741FF">
            <w:pPr>
              <w:spacing w:line="276" w:lineRule="auto"/>
              <w:rPr>
                <w:sz w:val="8"/>
                <w:szCs w:val="8"/>
                <w:lang w:val="en-US"/>
              </w:rPr>
            </w:pPr>
          </w:p>
          <w:p w14:paraId="74202FA0"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11CFF833"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727185BB"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08244289" w14:textId="77777777" w:rsidR="00B741FF" w:rsidRDefault="00B741FF">
            <w:pPr>
              <w:spacing w:line="276" w:lineRule="auto"/>
              <w:rPr>
                <w:sz w:val="8"/>
                <w:szCs w:val="8"/>
                <w:lang w:val="en-US"/>
              </w:rPr>
            </w:pPr>
          </w:p>
        </w:tc>
        <w:tc>
          <w:tcPr>
            <w:tcW w:w="0" w:type="auto"/>
            <w:vAlign w:val="center"/>
            <w:hideMark/>
          </w:tcPr>
          <w:p w14:paraId="72192EF3" w14:textId="77777777" w:rsidR="00B741FF" w:rsidRDefault="00B741FF">
            <w:pPr>
              <w:spacing w:line="276" w:lineRule="auto"/>
              <w:rPr>
                <w:lang w:eastAsia="ro-RO"/>
              </w:rPr>
            </w:pPr>
          </w:p>
        </w:tc>
      </w:tr>
      <w:tr w:rsidR="00B741FF" w14:paraId="106A6236"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4DD51FAC"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042CEC8B"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A7B48EB"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76A93097"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3BA0D29" w14:textId="77777777" w:rsidR="00B741FF" w:rsidRDefault="00B741FF">
            <w:pPr>
              <w:spacing w:line="276" w:lineRule="auto"/>
              <w:rPr>
                <w:lang w:val="en-US"/>
              </w:rPr>
            </w:pPr>
          </w:p>
        </w:tc>
        <w:tc>
          <w:tcPr>
            <w:tcW w:w="0" w:type="auto"/>
            <w:vAlign w:val="center"/>
            <w:hideMark/>
          </w:tcPr>
          <w:p w14:paraId="2397C4EC" w14:textId="77777777" w:rsidR="00B741FF" w:rsidRDefault="00B741FF">
            <w:pPr>
              <w:spacing w:line="276" w:lineRule="auto"/>
              <w:rPr>
                <w:lang w:eastAsia="ro-RO"/>
              </w:rPr>
            </w:pPr>
          </w:p>
        </w:tc>
      </w:tr>
      <w:tr w:rsidR="00B741FF" w14:paraId="597B3F25" w14:textId="77777777" w:rsidTr="00B741FF">
        <w:trPr>
          <w:trHeight w:val="160"/>
        </w:trPr>
        <w:tc>
          <w:tcPr>
            <w:tcW w:w="709" w:type="dxa"/>
            <w:tcBorders>
              <w:top w:val="single" w:sz="4" w:space="0" w:color="auto"/>
              <w:left w:val="single" w:sz="6" w:space="0" w:color="auto"/>
              <w:bottom w:val="single" w:sz="4" w:space="0" w:color="auto"/>
              <w:right w:val="nil"/>
            </w:tcBorders>
          </w:tcPr>
          <w:p w14:paraId="5C46683D"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1419D5F6"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3E320420"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1FD51D96" w14:textId="77777777" w:rsidR="00B741FF" w:rsidRDefault="00B741FF">
            <w:pPr>
              <w:spacing w:line="276" w:lineRule="auto"/>
              <w:rPr>
                <w:sz w:val="8"/>
                <w:szCs w:val="8"/>
                <w:lang w:val="en-US"/>
              </w:rPr>
            </w:pPr>
            <w:r>
              <w:rPr>
                <w:b/>
                <w:bCs/>
                <w:lang w:val="en-US"/>
              </w:rPr>
              <w:t xml:space="preserve">Total </w:t>
            </w:r>
            <w:r>
              <w:rPr>
                <w:b/>
                <w:bCs/>
                <w:sz w:val="22"/>
                <w:szCs w:val="22"/>
                <w:lang w:val="en-US"/>
              </w:rPr>
              <w:t>Canalizare exterioara</w:t>
            </w:r>
          </w:p>
        </w:tc>
        <w:tc>
          <w:tcPr>
            <w:tcW w:w="1134" w:type="dxa"/>
            <w:gridSpan w:val="2"/>
            <w:tcBorders>
              <w:top w:val="single" w:sz="4" w:space="0" w:color="auto"/>
              <w:left w:val="nil"/>
              <w:bottom w:val="single" w:sz="4" w:space="0" w:color="auto"/>
              <w:right w:val="nil"/>
            </w:tcBorders>
            <w:hideMark/>
          </w:tcPr>
          <w:p w14:paraId="4DDCD4CA"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2BDC264C" w14:textId="77777777" w:rsidR="00B741FF" w:rsidRDefault="00B741FF">
            <w:pPr>
              <w:spacing w:line="276" w:lineRule="auto"/>
              <w:rPr>
                <w:b/>
                <w:bCs/>
                <w:lang w:val="en-US"/>
              </w:rPr>
            </w:pPr>
          </w:p>
        </w:tc>
        <w:tc>
          <w:tcPr>
            <w:tcW w:w="0" w:type="auto"/>
            <w:vAlign w:val="center"/>
            <w:hideMark/>
          </w:tcPr>
          <w:p w14:paraId="37B5EE14" w14:textId="77777777" w:rsidR="00B741FF" w:rsidRDefault="00B741FF">
            <w:pPr>
              <w:spacing w:line="276" w:lineRule="auto"/>
              <w:rPr>
                <w:lang w:eastAsia="ro-RO"/>
              </w:rPr>
            </w:pPr>
          </w:p>
        </w:tc>
      </w:tr>
      <w:tr w:rsidR="00B741FF" w14:paraId="3EB10FC2" w14:textId="77777777" w:rsidTr="00B741FF">
        <w:tc>
          <w:tcPr>
            <w:tcW w:w="709" w:type="dxa"/>
            <w:tcBorders>
              <w:top w:val="single" w:sz="4" w:space="0" w:color="auto"/>
              <w:left w:val="single" w:sz="6" w:space="0" w:color="auto"/>
              <w:bottom w:val="nil"/>
              <w:right w:val="nil"/>
            </w:tcBorders>
            <w:hideMark/>
          </w:tcPr>
          <w:p w14:paraId="68324C06" w14:textId="77777777" w:rsidR="00B741FF" w:rsidRDefault="00B741FF">
            <w:pPr>
              <w:spacing w:line="276" w:lineRule="auto"/>
              <w:rPr>
                <w:sz w:val="8"/>
                <w:szCs w:val="8"/>
                <w:lang w:val="en-US"/>
              </w:rPr>
            </w:pPr>
            <w:r>
              <w:rPr>
                <w:lang w:val="en-US"/>
              </w:rPr>
              <w:t xml:space="preserve"> </w:t>
            </w:r>
          </w:p>
        </w:tc>
        <w:tc>
          <w:tcPr>
            <w:tcW w:w="1276" w:type="dxa"/>
            <w:gridSpan w:val="2"/>
            <w:tcBorders>
              <w:top w:val="single" w:sz="4" w:space="0" w:color="auto"/>
              <w:left w:val="nil"/>
              <w:bottom w:val="nil"/>
              <w:right w:val="nil"/>
            </w:tcBorders>
          </w:tcPr>
          <w:p w14:paraId="6C9B7D5C"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242523F1" w14:textId="77777777" w:rsidR="00B741FF" w:rsidRDefault="00B741FF">
            <w:pPr>
              <w:spacing w:line="276" w:lineRule="auto"/>
              <w:rPr>
                <w:sz w:val="8"/>
                <w:szCs w:val="8"/>
                <w:lang w:val="en-US"/>
              </w:rPr>
            </w:pPr>
          </w:p>
          <w:p w14:paraId="3FE08F38" w14:textId="77777777" w:rsidR="00B741FF" w:rsidRDefault="00B741FF">
            <w:pPr>
              <w:spacing w:line="276" w:lineRule="auto"/>
              <w:rPr>
                <w:sz w:val="8"/>
                <w:szCs w:val="8"/>
                <w:lang w:val="en-US"/>
              </w:rPr>
            </w:pPr>
          </w:p>
          <w:p w14:paraId="24E339CD"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3C2D3AE0"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2E386F34"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460EF0D6" w14:textId="77777777" w:rsidR="00B741FF" w:rsidRDefault="00B741FF">
            <w:pPr>
              <w:spacing w:line="276" w:lineRule="auto"/>
              <w:rPr>
                <w:sz w:val="8"/>
                <w:szCs w:val="8"/>
                <w:lang w:val="en-US"/>
              </w:rPr>
            </w:pPr>
          </w:p>
        </w:tc>
        <w:tc>
          <w:tcPr>
            <w:tcW w:w="0" w:type="auto"/>
            <w:vAlign w:val="center"/>
            <w:hideMark/>
          </w:tcPr>
          <w:p w14:paraId="463A1E81" w14:textId="77777777" w:rsidR="00B741FF" w:rsidRDefault="00B741FF">
            <w:pPr>
              <w:spacing w:line="276" w:lineRule="auto"/>
              <w:rPr>
                <w:lang w:eastAsia="ro-RO"/>
              </w:rPr>
            </w:pPr>
          </w:p>
        </w:tc>
      </w:tr>
      <w:tr w:rsidR="00B741FF" w14:paraId="77CFD73E"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29B6579A"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34B656B"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0E7E95BD"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29431B4D"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0E7B0FD3" w14:textId="77777777" w:rsidR="00B741FF" w:rsidRDefault="00B741FF">
            <w:pPr>
              <w:spacing w:line="276" w:lineRule="auto"/>
              <w:rPr>
                <w:lang w:val="en-US"/>
              </w:rPr>
            </w:pPr>
          </w:p>
        </w:tc>
        <w:tc>
          <w:tcPr>
            <w:tcW w:w="0" w:type="auto"/>
            <w:vAlign w:val="center"/>
            <w:hideMark/>
          </w:tcPr>
          <w:p w14:paraId="221AC3A2" w14:textId="77777777" w:rsidR="00B741FF" w:rsidRDefault="00B741FF">
            <w:pPr>
              <w:spacing w:line="276" w:lineRule="auto"/>
              <w:rPr>
                <w:lang w:eastAsia="ro-RO"/>
              </w:rPr>
            </w:pPr>
          </w:p>
        </w:tc>
      </w:tr>
      <w:tr w:rsidR="00B741FF" w14:paraId="6672BC7F" w14:textId="77777777" w:rsidTr="00B741FF">
        <w:trPr>
          <w:trHeight w:val="340"/>
        </w:trPr>
        <w:tc>
          <w:tcPr>
            <w:tcW w:w="709" w:type="dxa"/>
            <w:tcBorders>
              <w:top w:val="single" w:sz="4" w:space="0" w:color="auto"/>
              <w:left w:val="single" w:sz="4" w:space="0" w:color="auto"/>
              <w:bottom w:val="single" w:sz="4" w:space="0" w:color="auto"/>
              <w:right w:val="nil"/>
            </w:tcBorders>
          </w:tcPr>
          <w:p w14:paraId="7B816AF8"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2EF19944"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05919235" w14:textId="77777777" w:rsidR="00B741FF" w:rsidRDefault="00B741FF">
            <w:pPr>
              <w:spacing w:line="276" w:lineRule="auto"/>
              <w:rPr>
                <w:lang w:val="en-US"/>
              </w:rPr>
            </w:pPr>
            <w:r>
              <w:rPr>
                <w:lang w:val="en-US"/>
              </w:rPr>
              <w:t>Asigurari sociale</w:t>
            </w:r>
          </w:p>
        </w:tc>
        <w:tc>
          <w:tcPr>
            <w:tcW w:w="1134" w:type="dxa"/>
            <w:gridSpan w:val="2"/>
            <w:tcBorders>
              <w:top w:val="single" w:sz="4" w:space="0" w:color="auto"/>
              <w:left w:val="nil"/>
              <w:bottom w:val="single" w:sz="4" w:space="0" w:color="auto"/>
              <w:right w:val="nil"/>
            </w:tcBorders>
          </w:tcPr>
          <w:p w14:paraId="3CA2C030"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4AB3CF79" w14:textId="77777777" w:rsidR="00B741FF" w:rsidRDefault="00B741FF">
            <w:pPr>
              <w:spacing w:line="276" w:lineRule="auto"/>
              <w:rPr>
                <w:lang w:val="en-US"/>
              </w:rPr>
            </w:pPr>
          </w:p>
        </w:tc>
        <w:tc>
          <w:tcPr>
            <w:tcW w:w="0" w:type="auto"/>
            <w:vAlign w:val="center"/>
            <w:hideMark/>
          </w:tcPr>
          <w:p w14:paraId="6F2B2D38" w14:textId="77777777" w:rsidR="00B741FF" w:rsidRDefault="00B741FF">
            <w:pPr>
              <w:spacing w:line="276" w:lineRule="auto"/>
              <w:rPr>
                <w:lang w:eastAsia="ro-RO"/>
              </w:rPr>
            </w:pPr>
          </w:p>
        </w:tc>
      </w:tr>
      <w:tr w:rsidR="00B741FF" w14:paraId="3C11391F" w14:textId="77777777" w:rsidTr="00B741FF">
        <w:trPr>
          <w:trHeight w:val="340"/>
        </w:trPr>
        <w:tc>
          <w:tcPr>
            <w:tcW w:w="709" w:type="dxa"/>
            <w:tcBorders>
              <w:top w:val="single" w:sz="4" w:space="0" w:color="auto"/>
              <w:left w:val="single" w:sz="4" w:space="0" w:color="auto"/>
              <w:bottom w:val="single" w:sz="4" w:space="0" w:color="auto"/>
              <w:right w:val="nil"/>
            </w:tcBorders>
          </w:tcPr>
          <w:p w14:paraId="5AB6376A"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1B78D133"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04FE5664" w14:textId="77777777" w:rsidR="00B741FF" w:rsidRDefault="00B741FF">
            <w:pPr>
              <w:spacing w:line="276" w:lineRule="auto"/>
              <w:rPr>
                <w:lang w:val="en-US"/>
              </w:rPr>
            </w:pPr>
            <w:r>
              <w:rPr>
                <w:lang w:val="en-US"/>
              </w:rPr>
              <w:t>Transport</w:t>
            </w:r>
          </w:p>
        </w:tc>
        <w:tc>
          <w:tcPr>
            <w:tcW w:w="1134" w:type="dxa"/>
            <w:gridSpan w:val="2"/>
            <w:tcBorders>
              <w:top w:val="single" w:sz="4" w:space="0" w:color="auto"/>
              <w:left w:val="nil"/>
              <w:bottom w:val="single" w:sz="4" w:space="0" w:color="auto"/>
              <w:right w:val="nil"/>
            </w:tcBorders>
          </w:tcPr>
          <w:p w14:paraId="2C44EB08"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6AF96E4A" w14:textId="77777777" w:rsidR="00B741FF" w:rsidRDefault="00B741FF">
            <w:pPr>
              <w:spacing w:line="276" w:lineRule="auto"/>
              <w:rPr>
                <w:lang w:val="en-US"/>
              </w:rPr>
            </w:pPr>
          </w:p>
        </w:tc>
        <w:tc>
          <w:tcPr>
            <w:tcW w:w="0" w:type="auto"/>
            <w:vAlign w:val="center"/>
            <w:hideMark/>
          </w:tcPr>
          <w:p w14:paraId="7E090BA8" w14:textId="77777777" w:rsidR="00B741FF" w:rsidRDefault="00B741FF">
            <w:pPr>
              <w:spacing w:line="276" w:lineRule="auto"/>
              <w:rPr>
                <w:lang w:eastAsia="ro-RO"/>
              </w:rPr>
            </w:pPr>
          </w:p>
        </w:tc>
      </w:tr>
      <w:tr w:rsidR="00B741FF" w14:paraId="482A4032" w14:textId="77777777" w:rsidTr="00B741FF">
        <w:trPr>
          <w:trHeight w:val="340"/>
        </w:trPr>
        <w:tc>
          <w:tcPr>
            <w:tcW w:w="709" w:type="dxa"/>
            <w:tcBorders>
              <w:top w:val="single" w:sz="4" w:space="0" w:color="auto"/>
              <w:left w:val="single" w:sz="4" w:space="0" w:color="auto"/>
              <w:bottom w:val="single" w:sz="4" w:space="0" w:color="auto"/>
              <w:right w:val="nil"/>
            </w:tcBorders>
          </w:tcPr>
          <w:p w14:paraId="7BC9354C"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710E990C"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581245B0"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5008532B"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6A6B777A" w14:textId="77777777" w:rsidR="00B741FF" w:rsidRDefault="00B741FF">
            <w:pPr>
              <w:spacing w:line="276" w:lineRule="auto"/>
              <w:rPr>
                <w:lang w:val="en-US"/>
              </w:rPr>
            </w:pPr>
          </w:p>
        </w:tc>
        <w:tc>
          <w:tcPr>
            <w:tcW w:w="0" w:type="auto"/>
            <w:vAlign w:val="center"/>
            <w:hideMark/>
          </w:tcPr>
          <w:p w14:paraId="37D381E0" w14:textId="77777777" w:rsidR="00B741FF" w:rsidRDefault="00B741FF">
            <w:pPr>
              <w:spacing w:line="276" w:lineRule="auto"/>
              <w:rPr>
                <w:lang w:eastAsia="ro-RO"/>
              </w:rPr>
            </w:pPr>
          </w:p>
        </w:tc>
      </w:tr>
      <w:tr w:rsidR="00B741FF" w14:paraId="5CA3CC25" w14:textId="77777777" w:rsidTr="00B741FF">
        <w:trPr>
          <w:trHeight w:val="340"/>
        </w:trPr>
        <w:tc>
          <w:tcPr>
            <w:tcW w:w="709" w:type="dxa"/>
            <w:tcBorders>
              <w:top w:val="single" w:sz="4" w:space="0" w:color="auto"/>
              <w:left w:val="single" w:sz="4" w:space="0" w:color="auto"/>
              <w:bottom w:val="single" w:sz="4" w:space="0" w:color="auto"/>
              <w:right w:val="nil"/>
            </w:tcBorders>
          </w:tcPr>
          <w:p w14:paraId="17EDA57E"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12F298C2"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7FDB16FA" w14:textId="77777777" w:rsidR="00B741FF" w:rsidRDefault="00B741FF">
            <w:pPr>
              <w:spacing w:line="276" w:lineRule="auto"/>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130D601F"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032D3CF0" w14:textId="77777777" w:rsidR="00B741FF" w:rsidRDefault="00B741FF">
            <w:pPr>
              <w:spacing w:line="276" w:lineRule="auto"/>
              <w:rPr>
                <w:lang w:val="en-US"/>
              </w:rPr>
            </w:pPr>
          </w:p>
        </w:tc>
        <w:tc>
          <w:tcPr>
            <w:tcW w:w="0" w:type="auto"/>
            <w:vAlign w:val="center"/>
            <w:hideMark/>
          </w:tcPr>
          <w:p w14:paraId="79877516" w14:textId="77777777" w:rsidR="00B741FF" w:rsidRDefault="00B741FF">
            <w:pPr>
              <w:spacing w:line="276" w:lineRule="auto"/>
              <w:rPr>
                <w:lang w:eastAsia="ro-RO"/>
              </w:rPr>
            </w:pPr>
          </w:p>
        </w:tc>
      </w:tr>
      <w:tr w:rsidR="00B741FF" w14:paraId="19B96B01" w14:textId="77777777" w:rsidTr="00B741FF">
        <w:trPr>
          <w:trHeight w:val="340"/>
        </w:trPr>
        <w:tc>
          <w:tcPr>
            <w:tcW w:w="709" w:type="dxa"/>
            <w:tcBorders>
              <w:top w:val="single" w:sz="4" w:space="0" w:color="auto"/>
              <w:left w:val="single" w:sz="4" w:space="0" w:color="auto"/>
              <w:bottom w:val="single" w:sz="4" w:space="0" w:color="auto"/>
              <w:right w:val="nil"/>
            </w:tcBorders>
          </w:tcPr>
          <w:p w14:paraId="12DBA1A7"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0ED540F6"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629E72C"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3096599A"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2F841E3" w14:textId="77777777" w:rsidR="00B741FF" w:rsidRDefault="00B741FF">
            <w:pPr>
              <w:spacing w:line="276" w:lineRule="auto"/>
              <w:rPr>
                <w:lang w:val="en-US"/>
              </w:rPr>
            </w:pPr>
          </w:p>
        </w:tc>
        <w:tc>
          <w:tcPr>
            <w:tcW w:w="0" w:type="auto"/>
            <w:vAlign w:val="center"/>
            <w:hideMark/>
          </w:tcPr>
          <w:p w14:paraId="59046C3E" w14:textId="77777777" w:rsidR="00B741FF" w:rsidRDefault="00B741FF">
            <w:pPr>
              <w:spacing w:line="276" w:lineRule="auto"/>
              <w:rPr>
                <w:lang w:eastAsia="ro-RO"/>
              </w:rPr>
            </w:pPr>
          </w:p>
        </w:tc>
      </w:tr>
      <w:tr w:rsidR="00B741FF" w14:paraId="67B48A7B" w14:textId="77777777" w:rsidTr="00B741FF">
        <w:trPr>
          <w:trHeight w:val="340"/>
        </w:trPr>
        <w:tc>
          <w:tcPr>
            <w:tcW w:w="709" w:type="dxa"/>
            <w:tcBorders>
              <w:top w:val="single" w:sz="4" w:space="0" w:color="auto"/>
              <w:left w:val="single" w:sz="4" w:space="0" w:color="auto"/>
              <w:bottom w:val="single" w:sz="4" w:space="0" w:color="auto"/>
              <w:right w:val="nil"/>
            </w:tcBorders>
          </w:tcPr>
          <w:p w14:paraId="794ACF17"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45F79B5E"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7104249" w14:textId="77777777" w:rsidR="00B741FF" w:rsidRDefault="00B741FF">
            <w:pPr>
              <w:spacing w:line="276" w:lineRule="auto"/>
              <w:rPr>
                <w:lang w:val="en-US"/>
              </w:rPr>
            </w:pPr>
            <w:r>
              <w:rPr>
                <w:lang w:val="en-US"/>
              </w:rPr>
              <w:t>Beneficiul</w:t>
            </w:r>
          </w:p>
        </w:tc>
        <w:tc>
          <w:tcPr>
            <w:tcW w:w="1134" w:type="dxa"/>
            <w:gridSpan w:val="2"/>
            <w:tcBorders>
              <w:top w:val="single" w:sz="4" w:space="0" w:color="auto"/>
              <w:left w:val="nil"/>
              <w:bottom w:val="single" w:sz="4" w:space="0" w:color="auto"/>
              <w:right w:val="nil"/>
            </w:tcBorders>
          </w:tcPr>
          <w:p w14:paraId="55CBBBE4"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03F3FDB6" w14:textId="77777777" w:rsidR="00B741FF" w:rsidRDefault="00B741FF">
            <w:pPr>
              <w:spacing w:line="276" w:lineRule="auto"/>
              <w:rPr>
                <w:lang w:val="en-US"/>
              </w:rPr>
            </w:pPr>
          </w:p>
        </w:tc>
        <w:tc>
          <w:tcPr>
            <w:tcW w:w="0" w:type="auto"/>
            <w:vAlign w:val="center"/>
            <w:hideMark/>
          </w:tcPr>
          <w:p w14:paraId="4258E777" w14:textId="77777777" w:rsidR="00B741FF" w:rsidRDefault="00B741FF">
            <w:pPr>
              <w:spacing w:line="276" w:lineRule="auto"/>
              <w:rPr>
                <w:lang w:eastAsia="ro-RO"/>
              </w:rPr>
            </w:pPr>
          </w:p>
        </w:tc>
      </w:tr>
      <w:tr w:rsidR="00B741FF" w14:paraId="7B6903BD" w14:textId="77777777" w:rsidTr="00B741FF">
        <w:trPr>
          <w:trHeight w:val="160"/>
        </w:trPr>
        <w:tc>
          <w:tcPr>
            <w:tcW w:w="709" w:type="dxa"/>
            <w:tcBorders>
              <w:top w:val="single" w:sz="4" w:space="0" w:color="auto"/>
              <w:left w:val="single" w:sz="6" w:space="0" w:color="auto"/>
              <w:bottom w:val="single" w:sz="4" w:space="0" w:color="auto"/>
              <w:right w:val="nil"/>
            </w:tcBorders>
          </w:tcPr>
          <w:p w14:paraId="1431911D"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4C98C5C0"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1BE723C7"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0D5458A5" w14:textId="77777777" w:rsidR="00B741FF" w:rsidRDefault="00B741FF">
            <w:pPr>
              <w:spacing w:line="276" w:lineRule="auto"/>
              <w:rPr>
                <w:sz w:val="8"/>
                <w:szCs w:val="8"/>
                <w:lang w:val="en-US"/>
              </w:rPr>
            </w:pPr>
            <w:r>
              <w:rPr>
                <w:b/>
                <w:bCs/>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hideMark/>
          </w:tcPr>
          <w:p w14:paraId="77D97320"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6C2293E0" w14:textId="77777777" w:rsidR="00B741FF" w:rsidRDefault="00B741FF">
            <w:pPr>
              <w:spacing w:line="276" w:lineRule="auto"/>
              <w:rPr>
                <w:b/>
                <w:bCs/>
                <w:lang w:val="en-US"/>
              </w:rPr>
            </w:pPr>
          </w:p>
        </w:tc>
        <w:tc>
          <w:tcPr>
            <w:tcW w:w="0" w:type="auto"/>
            <w:vAlign w:val="center"/>
            <w:hideMark/>
          </w:tcPr>
          <w:p w14:paraId="058FDEF5" w14:textId="77777777" w:rsidR="00B741FF" w:rsidRDefault="00B741FF">
            <w:pPr>
              <w:spacing w:line="276" w:lineRule="auto"/>
              <w:rPr>
                <w:lang w:eastAsia="ro-RO"/>
              </w:rPr>
            </w:pPr>
          </w:p>
        </w:tc>
      </w:tr>
      <w:tr w:rsidR="00B741FF" w14:paraId="2664A06E" w14:textId="77777777" w:rsidTr="00B741FF">
        <w:tc>
          <w:tcPr>
            <w:tcW w:w="709" w:type="dxa"/>
            <w:tcBorders>
              <w:top w:val="nil"/>
              <w:left w:val="single" w:sz="6" w:space="0" w:color="auto"/>
              <w:bottom w:val="nil"/>
              <w:right w:val="nil"/>
            </w:tcBorders>
            <w:hideMark/>
          </w:tcPr>
          <w:p w14:paraId="06C16658" w14:textId="77777777" w:rsidR="00B741FF" w:rsidRDefault="00B741F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47FFB09"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7CCE6387" w14:textId="77777777" w:rsidR="00B741FF" w:rsidRDefault="00B741FF">
            <w:pPr>
              <w:spacing w:line="276" w:lineRule="auto"/>
              <w:rPr>
                <w:b/>
                <w:bCs/>
                <w:sz w:val="22"/>
                <w:szCs w:val="22"/>
                <w:lang w:val="en-US"/>
              </w:rPr>
            </w:pPr>
            <w:r>
              <w:rPr>
                <w:b/>
                <w:bCs/>
                <w:sz w:val="22"/>
                <w:szCs w:val="22"/>
                <w:lang w:val="en-US"/>
              </w:rPr>
              <w:t>2. Montare utilaj</w:t>
            </w:r>
          </w:p>
          <w:p w14:paraId="14CD3B64"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206C1CDC"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6E9BD9DE"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C021175" w14:textId="77777777" w:rsidR="00B741FF" w:rsidRDefault="00B741FF">
            <w:pPr>
              <w:spacing w:line="276" w:lineRule="auto"/>
              <w:rPr>
                <w:lang w:val="en-US"/>
              </w:rPr>
            </w:pPr>
          </w:p>
        </w:tc>
      </w:tr>
      <w:tr w:rsidR="00B741FF" w14:paraId="63651525"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7D6B573A" w14:textId="77777777" w:rsidR="00B741FF" w:rsidRDefault="00B741FF">
            <w:pPr>
              <w:spacing w:line="276" w:lineRule="auto"/>
              <w:rPr>
                <w:lang w:val="en-US"/>
              </w:rPr>
            </w:pPr>
            <w:r>
              <w:rPr>
                <w:lang w:val="en-US"/>
              </w:rPr>
              <w:t>43</w:t>
            </w:r>
          </w:p>
        </w:tc>
        <w:tc>
          <w:tcPr>
            <w:tcW w:w="1276" w:type="dxa"/>
            <w:gridSpan w:val="2"/>
            <w:tcBorders>
              <w:top w:val="single" w:sz="4" w:space="0" w:color="auto"/>
              <w:left w:val="single" w:sz="6" w:space="0" w:color="auto"/>
              <w:bottom w:val="single" w:sz="4" w:space="0" w:color="auto"/>
              <w:right w:val="single" w:sz="6" w:space="0" w:color="auto"/>
            </w:tcBorders>
          </w:tcPr>
          <w:p w14:paraId="19FE3FEA" w14:textId="77777777" w:rsidR="00B741FF" w:rsidRDefault="00B741FF">
            <w:pPr>
              <w:spacing w:line="276" w:lineRule="auto"/>
              <w:rPr>
                <w:lang w:val="en-US"/>
              </w:rPr>
            </w:pPr>
            <w:r>
              <w:rPr>
                <w:lang w:val="en-US"/>
              </w:rPr>
              <w:t>SE44A</w:t>
            </w:r>
          </w:p>
          <w:p w14:paraId="49E6A097"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2FAB9D9E"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Incalzitor de apa electric, avind  capacitatea de 10 l si greutatea de 44 kg,, montata pe console fixate in perete</w:t>
            </w:r>
            <w:r>
              <w:rPr>
                <w:rFonts w:ascii="Times New Roman CYR" w:hAnsi="Times New Roman CYR" w:cs="Times New Roman CYR"/>
                <w:sz w:val="16"/>
                <w:szCs w:val="16"/>
                <w:lang w:val="en-US"/>
              </w:rPr>
              <w:t xml:space="preserve"> </w:t>
            </w:r>
          </w:p>
          <w:p w14:paraId="65CA8B4A"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264E8E5F"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EB888FC" w14:textId="77777777" w:rsidR="00B741FF" w:rsidRDefault="00B741FF">
            <w:pPr>
              <w:spacing w:line="276" w:lineRule="auto"/>
              <w:jc w:val="center"/>
              <w:rPr>
                <w:lang w:val="en-US"/>
              </w:rPr>
            </w:pPr>
            <w:r>
              <w:rPr>
                <w:lang w:val="en-US"/>
              </w:rPr>
              <w:t>2,00</w:t>
            </w:r>
          </w:p>
        </w:tc>
        <w:tc>
          <w:tcPr>
            <w:tcW w:w="0" w:type="auto"/>
            <w:vAlign w:val="center"/>
            <w:hideMark/>
          </w:tcPr>
          <w:p w14:paraId="786C0768" w14:textId="77777777" w:rsidR="00B741FF" w:rsidRDefault="00B741FF">
            <w:pPr>
              <w:spacing w:line="276" w:lineRule="auto"/>
              <w:rPr>
                <w:lang w:eastAsia="ro-RO"/>
              </w:rPr>
            </w:pPr>
          </w:p>
        </w:tc>
      </w:tr>
      <w:tr w:rsidR="00B741FF" w14:paraId="7642A8D0" w14:textId="77777777" w:rsidTr="00B741FF">
        <w:tc>
          <w:tcPr>
            <w:tcW w:w="709" w:type="dxa"/>
            <w:tcBorders>
              <w:top w:val="nil"/>
              <w:left w:val="single" w:sz="6" w:space="0" w:color="auto"/>
              <w:bottom w:val="single" w:sz="2" w:space="0" w:color="auto"/>
              <w:right w:val="single" w:sz="6" w:space="0" w:color="auto"/>
            </w:tcBorders>
          </w:tcPr>
          <w:p w14:paraId="37E909B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22703E2" w14:textId="77777777" w:rsidR="00B741FF" w:rsidRDefault="00B741FF">
            <w:pPr>
              <w:spacing w:line="276" w:lineRule="auto"/>
              <w:jc w:val="center"/>
              <w:rPr>
                <w:sz w:val="16"/>
                <w:szCs w:val="16"/>
                <w:lang w:val="en-US"/>
              </w:rPr>
            </w:pPr>
            <w:r>
              <w:rPr>
                <w:sz w:val="16"/>
                <w:szCs w:val="16"/>
                <w:lang w:val="en-US"/>
              </w:rPr>
              <w:t>7137010011520</w:t>
            </w:r>
          </w:p>
        </w:tc>
        <w:tc>
          <w:tcPr>
            <w:tcW w:w="4252" w:type="dxa"/>
            <w:gridSpan w:val="3"/>
            <w:tcBorders>
              <w:top w:val="nil"/>
              <w:left w:val="single" w:sz="6" w:space="0" w:color="auto"/>
              <w:bottom w:val="single" w:sz="2" w:space="0" w:color="auto"/>
              <w:right w:val="single" w:sz="6" w:space="0" w:color="auto"/>
            </w:tcBorders>
            <w:hideMark/>
          </w:tcPr>
          <w:p w14:paraId="2DCCAA61" w14:textId="77777777" w:rsidR="00B741FF" w:rsidRDefault="00B741FF">
            <w:pPr>
              <w:spacing w:line="276" w:lineRule="auto"/>
              <w:rPr>
                <w:lang w:val="en-US"/>
              </w:rPr>
            </w:pPr>
            <w:r>
              <w:rPr>
                <w:lang w:val="en-US"/>
              </w:rPr>
              <w:t>Electrician in constructii</w:t>
            </w:r>
          </w:p>
        </w:tc>
        <w:tc>
          <w:tcPr>
            <w:tcW w:w="993" w:type="dxa"/>
            <w:gridSpan w:val="2"/>
            <w:tcBorders>
              <w:top w:val="nil"/>
              <w:left w:val="single" w:sz="6" w:space="0" w:color="auto"/>
              <w:bottom w:val="single" w:sz="2" w:space="0" w:color="auto"/>
              <w:right w:val="single" w:sz="6" w:space="0" w:color="auto"/>
            </w:tcBorders>
            <w:hideMark/>
          </w:tcPr>
          <w:p w14:paraId="1FB10457"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65003174" w14:textId="77777777" w:rsidR="00B741FF" w:rsidRDefault="00B741FF">
            <w:pPr>
              <w:spacing w:line="276" w:lineRule="auto"/>
              <w:rPr>
                <w:lang w:val="en-US"/>
              </w:rPr>
            </w:pPr>
            <w:r>
              <w:rPr>
                <w:lang w:val="en-US"/>
              </w:rPr>
              <w:t>2,92</w:t>
            </w:r>
          </w:p>
        </w:tc>
        <w:tc>
          <w:tcPr>
            <w:tcW w:w="0" w:type="auto"/>
            <w:vAlign w:val="center"/>
            <w:hideMark/>
          </w:tcPr>
          <w:p w14:paraId="537623A7" w14:textId="77777777" w:rsidR="00B741FF" w:rsidRDefault="00B741FF">
            <w:pPr>
              <w:spacing w:line="276" w:lineRule="auto"/>
              <w:rPr>
                <w:lang w:eastAsia="ro-RO"/>
              </w:rPr>
            </w:pPr>
          </w:p>
        </w:tc>
      </w:tr>
      <w:tr w:rsidR="00B741FF" w14:paraId="3AA02CCA" w14:textId="77777777" w:rsidTr="00B741FF">
        <w:tc>
          <w:tcPr>
            <w:tcW w:w="709" w:type="dxa"/>
            <w:tcBorders>
              <w:top w:val="nil"/>
              <w:left w:val="single" w:sz="6" w:space="0" w:color="auto"/>
              <w:bottom w:val="single" w:sz="2" w:space="0" w:color="auto"/>
              <w:right w:val="single" w:sz="6" w:space="0" w:color="auto"/>
            </w:tcBorders>
          </w:tcPr>
          <w:p w14:paraId="76532A05"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F8008C2" w14:textId="77777777" w:rsidR="00B741FF" w:rsidRDefault="00B741FF">
            <w:pPr>
              <w:spacing w:line="276" w:lineRule="auto"/>
              <w:jc w:val="center"/>
              <w:rPr>
                <w:sz w:val="16"/>
                <w:szCs w:val="16"/>
                <w:lang w:val="en-US"/>
              </w:rPr>
            </w:pPr>
            <w:r>
              <w:rPr>
                <w:sz w:val="16"/>
                <w:szCs w:val="16"/>
                <w:lang w:val="en-US"/>
              </w:rPr>
              <w:t>7136020011620</w:t>
            </w:r>
          </w:p>
        </w:tc>
        <w:tc>
          <w:tcPr>
            <w:tcW w:w="4252" w:type="dxa"/>
            <w:gridSpan w:val="3"/>
            <w:tcBorders>
              <w:top w:val="nil"/>
              <w:left w:val="single" w:sz="6" w:space="0" w:color="auto"/>
              <w:bottom w:val="single" w:sz="2" w:space="0" w:color="auto"/>
              <w:right w:val="single" w:sz="6" w:space="0" w:color="auto"/>
            </w:tcBorders>
            <w:hideMark/>
          </w:tcPr>
          <w:p w14:paraId="1DDCFFED" w14:textId="77777777" w:rsidR="00B741FF" w:rsidRDefault="00B741FF">
            <w:pPr>
              <w:spacing w:line="276" w:lineRule="auto"/>
              <w:rPr>
                <w:lang w:val="en-US"/>
              </w:rPr>
            </w:pPr>
            <w:r>
              <w:rPr>
                <w:lang w:val="en-US"/>
              </w:rPr>
              <w:t>Instalator apa, canal</w:t>
            </w:r>
          </w:p>
        </w:tc>
        <w:tc>
          <w:tcPr>
            <w:tcW w:w="993" w:type="dxa"/>
            <w:gridSpan w:val="2"/>
            <w:tcBorders>
              <w:top w:val="nil"/>
              <w:left w:val="single" w:sz="6" w:space="0" w:color="auto"/>
              <w:bottom w:val="single" w:sz="2" w:space="0" w:color="auto"/>
              <w:right w:val="single" w:sz="6" w:space="0" w:color="auto"/>
            </w:tcBorders>
            <w:hideMark/>
          </w:tcPr>
          <w:p w14:paraId="4252EDE8"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027DA9B6" w14:textId="77777777" w:rsidR="00B741FF" w:rsidRDefault="00B741FF">
            <w:pPr>
              <w:spacing w:line="276" w:lineRule="auto"/>
              <w:rPr>
                <w:lang w:val="en-US"/>
              </w:rPr>
            </w:pPr>
            <w:r>
              <w:rPr>
                <w:lang w:val="en-US"/>
              </w:rPr>
              <w:t>0,80</w:t>
            </w:r>
          </w:p>
        </w:tc>
        <w:tc>
          <w:tcPr>
            <w:tcW w:w="0" w:type="auto"/>
            <w:vAlign w:val="center"/>
            <w:hideMark/>
          </w:tcPr>
          <w:p w14:paraId="29E46916" w14:textId="77777777" w:rsidR="00B741FF" w:rsidRDefault="00B741FF">
            <w:pPr>
              <w:spacing w:line="276" w:lineRule="auto"/>
              <w:rPr>
                <w:lang w:eastAsia="ro-RO"/>
              </w:rPr>
            </w:pPr>
          </w:p>
        </w:tc>
      </w:tr>
      <w:tr w:rsidR="00B741FF" w14:paraId="22E1A76E" w14:textId="77777777" w:rsidTr="00B741FF">
        <w:tc>
          <w:tcPr>
            <w:tcW w:w="709" w:type="dxa"/>
            <w:tcBorders>
              <w:top w:val="nil"/>
              <w:left w:val="single" w:sz="6" w:space="0" w:color="auto"/>
              <w:bottom w:val="single" w:sz="2" w:space="0" w:color="auto"/>
              <w:right w:val="single" w:sz="6" w:space="0" w:color="auto"/>
            </w:tcBorders>
          </w:tcPr>
          <w:p w14:paraId="2DE309EA"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7A002940" w14:textId="77777777" w:rsidR="00B741FF" w:rsidRDefault="00B741FF">
            <w:pPr>
              <w:spacing w:line="276" w:lineRule="auto"/>
              <w:jc w:val="center"/>
              <w:rPr>
                <w:sz w:val="16"/>
                <w:szCs w:val="16"/>
                <w:lang w:val="en-US"/>
              </w:rPr>
            </w:pPr>
            <w:r>
              <w:rPr>
                <w:sz w:val="16"/>
                <w:szCs w:val="16"/>
                <w:lang w:val="en-US"/>
              </w:rPr>
              <w:t>7214070021500</w:t>
            </w:r>
          </w:p>
        </w:tc>
        <w:tc>
          <w:tcPr>
            <w:tcW w:w="4252" w:type="dxa"/>
            <w:gridSpan w:val="3"/>
            <w:tcBorders>
              <w:top w:val="nil"/>
              <w:left w:val="single" w:sz="6" w:space="0" w:color="auto"/>
              <w:bottom w:val="single" w:sz="2" w:space="0" w:color="auto"/>
              <w:right w:val="single" w:sz="6" w:space="0" w:color="auto"/>
            </w:tcBorders>
            <w:hideMark/>
          </w:tcPr>
          <w:p w14:paraId="733B74E2" w14:textId="77777777" w:rsidR="00B741FF" w:rsidRDefault="00B741FF">
            <w:pPr>
              <w:spacing w:line="276" w:lineRule="auto"/>
              <w:rPr>
                <w:lang w:val="en-US"/>
              </w:rPr>
            </w:pPr>
            <w:r>
              <w:rPr>
                <w:lang w:val="en-US"/>
              </w:rPr>
              <w:t xml:space="preserve">Lacatus intertinere si reparatii </w:t>
            </w:r>
          </w:p>
        </w:tc>
        <w:tc>
          <w:tcPr>
            <w:tcW w:w="993" w:type="dxa"/>
            <w:gridSpan w:val="2"/>
            <w:tcBorders>
              <w:top w:val="nil"/>
              <w:left w:val="single" w:sz="6" w:space="0" w:color="auto"/>
              <w:bottom w:val="single" w:sz="2" w:space="0" w:color="auto"/>
              <w:right w:val="single" w:sz="6" w:space="0" w:color="auto"/>
            </w:tcBorders>
            <w:hideMark/>
          </w:tcPr>
          <w:p w14:paraId="4AFFED06"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5734E0CF" w14:textId="77777777" w:rsidR="00B741FF" w:rsidRDefault="00B741FF">
            <w:pPr>
              <w:spacing w:line="276" w:lineRule="auto"/>
              <w:rPr>
                <w:lang w:val="en-US"/>
              </w:rPr>
            </w:pPr>
            <w:r>
              <w:rPr>
                <w:lang w:val="en-US"/>
              </w:rPr>
              <w:t>1,86</w:t>
            </w:r>
          </w:p>
        </w:tc>
        <w:tc>
          <w:tcPr>
            <w:tcW w:w="0" w:type="auto"/>
            <w:vAlign w:val="center"/>
            <w:hideMark/>
          </w:tcPr>
          <w:p w14:paraId="22A1590A" w14:textId="77777777" w:rsidR="00B741FF" w:rsidRDefault="00B741FF">
            <w:pPr>
              <w:spacing w:line="276" w:lineRule="auto"/>
              <w:rPr>
                <w:lang w:eastAsia="ro-RO"/>
              </w:rPr>
            </w:pPr>
          </w:p>
        </w:tc>
      </w:tr>
      <w:tr w:rsidR="00B741FF" w14:paraId="6909558F" w14:textId="77777777" w:rsidTr="00B741FF">
        <w:tc>
          <w:tcPr>
            <w:tcW w:w="709" w:type="dxa"/>
            <w:tcBorders>
              <w:top w:val="nil"/>
              <w:left w:val="single" w:sz="6" w:space="0" w:color="auto"/>
              <w:bottom w:val="single" w:sz="2" w:space="0" w:color="auto"/>
              <w:right w:val="single" w:sz="6" w:space="0" w:color="auto"/>
            </w:tcBorders>
          </w:tcPr>
          <w:p w14:paraId="45E0F5C9"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241FD27" w14:textId="77777777" w:rsidR="00B741FF" w:rsidRDefault="00B741FF">
            <w:pPr>
              <w:spacing w:line="276" w:lineRule="auto"/>
              <w:jc w:val="center"/>
              <w:rPr>
                <w:sz w:val="16"/>
                <w:szCs w:val="16"/>
                <w:lang w:val="en-US"/>
              </w:rPr>
            </w:pPr>
            <w:r>
              <w:rPr>
                <w:sz w:val="16"/>
                <w:szCs w:val="16"/>
                <w:lang w:val="en-US"/>
              </w:rPr>
              <w:t>9310060019922</w:t>
            </w:r>
          </w:p>
        </w:tc>
        <w:tc>
          <w:tcPr>
            <w:tcW w:w="4252" w:type="dxa"/>
            <w:gridSpan w:val="3"/>
            <w:tcBorders>
              <w:top w:val="nil"/>
              <w:left w:val="single" w:sz="6" w:space="0" w:color="auto"/>
              <w:bottom w:val="single" w:sz="2" w:space="0" w:color="auto"/>
              <w:right w:val="single" w:sz="6" w:space="0" w:color="auto"/>
            </w:tcBorders>
            <w:hideMark/>
          </w:tcPr>
          <w:p w14:paraId="1899B8E8" w14:textId="77777777" w:rsidR="00B741FF" w:rsidRDefault="00B741FF">
            <w:pPr>
              <w:spacing w:line="276" w:lineRule="auto"/>
              <w:rPr>
                <w:lang w:val="en-US"/>
              </w:rPr>
            </w:pPr>
            <w:r>
              <w:rPr>
                <w:lang w:val="en-US"/>
              </w:rPr>
              <w:t xml:space="preserve">Muncitor deservire </w:t>
            </w:r>
          </w:p>
        </w:tc>
        <w:tc>
          <w:tcPr>
            <w:tcW w:w="993" w:type="dxa"/>
            <w:gridSpan w:val="2"/>
            <w:tcBorders>
              <w:top w:val="nil"/>
              <w:left w:val="single" w:sz="6" w:space="0" w:color="auto"/>
              <w:bottom w:val="single" w:sz="2" w:space="0" w:color="auto"/>
              <w:right w:val="single" w:sz="6" w:space="0" w:color="auto"/>
            </w:tcBorders>
            <w:hideMark/>
          </w:tcPr>
          <w:p w14:paraId="5C5759CC" w14:textId="77777777" w:rsidR="00B741FF" w:rsidRDefault="00B741FF">
            <w:pPr>
              <w:spacing w:line="276" w:lineRule="auto"/>
              <w:rPr>
                <w:lang w:val="en-US"/>
              </w:rPr>
            </w:pPr>
            <w:r>
              <w:rPr>
                <w:lang w:val="en-US"/>
              </w:rPr>
              <w:t>h-om</w:t>
            </w:r>
          </w:p>
        </w:tc>
        <w:tc>
          <w:tcPr>
            <w:tcW w:w="1559" w:type="dxa"/>
            <w:gridSpan w:val="2"/>
            <w:tcBorders>
              <w:top w:val="nil"/>
              <w:left w:val="single" w:sz="6" w:space="0" w:color="auto"/>
              <w:bottom w:val="single" w:sz="2" w:space="0" w:color="auto"/>
              <w:right w:val="single" w:sz="6" w:space="0" w:color="auto"/>
            </w:tcBorders>
            <w:hideMark/>
          </w:tcPr>
          <w:p w14:paraId="1E1CC5D2" w14:textId="77777777" w:rsidR="00B741FF" w:rsidRDefault="00B741FF">
            <w:pPr>
              <w:spacing w:line="276" w:lineRule="auto"/>
              <w:rPr>
                <w:lang w:val="en-US"/>
              </w:rPr>
            </w:pPr>
            <w:r>
              <w:rPr>
                <w:lang w:val="en-US"/>
              </w:rPr>
              <w:t>0,16</w:t>
            </w:r>
          </w:p>
        </w:tc>
        <w:tc>
          <w:tcPr>
            <w:tcW w:w="0" w:type="auto"/>
            <w:vAlign w:val="center"/>
            <w:hideMark/>
          </w:tcPr>
          <w:p w14:paraId="50DDD38B" w14:textId="77777777" w:rsidR="00B741FF" w:rsidRDefault="00B741FF">
            <w:pPr>
              <w:spacing w:line="276" w:lineRule="auto"/>
              <w:rPr>
                <w:lang w:eastAsia="ro-RO"/>
              </w:rPr>
            </w:pPr>
          </w:p>
        </w:tc>
      </w:tr>
      <w:tr w:rsidR="00B741FF" w14:paraId="2B38BE3B" w14:textId="77777777" w:rsidTr="00B741FF">
        <w:tc>
          <w:tcPr>
            <w:tcW w:w="709" w:type="dxa"/>
            <w:tcBorders>
              <w:top w:val="nil"/>
              <w:left w:val="single" w:sz="6" w:space="0" w:color="auto"/>
              <w:bottom w:val="single" w:sz="2" w:space="0" w:color="auto"/>
              <w:right w:val="single" w:sz="6" w:space="0" w:color="auto"/>
            </w:tcBorders>
          </w:tcPr>
          <w:p w14:paraId="26243587"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6264911" w14:textId="77777777" w:rsidR="00B741FF" w:rsidRDefault="00B741FF">
            <w:pPr>
              <w:spacing w:line="276" w:lineRule="auto"/>
              <w:jc w:val="center"/>
              <w:rPr>
                <w:sz w:val="16"/>
                <w:szCs w:val="16"/>
                <w:lang w:val="en-US"/>
              </w:rPr>
            </w:pPr>
            <w:r>
              <w:rPr>
                <w:sz w:val="16"/>
                <w:szCs w:val="16"/>
                <w:lang w:val="en-US"/>
              </w:rPr>
              <w:t>2875274122143</w:t>
            </w:r>
          </w:p>
        </w:tc>
        <w:tc>
          <w:tcPr>
            <w:tcW w:w="4252" w:type="dxa"/>
            <w:gridSpan w:val="3"/>
            <w:tcBorders>
              <w:top w:val="nil"/>
              <w:left w:val="single" w:sz="6" w:space="0" w:color="auto"/>
              <w:bottom w:val="single" w:sz="2" w:space="0" w:color="auto"/>
              <w:right w:val="single" w:sz="6" w:space="0" w:color="auto"/>
            </w:tcBorders>
            <w:hideMark/>
          </w:tcPr>
          <w:p w14:paraId="15CE06E4" w14:textId="77777777" w:rsidR="00B741FF" w:rsidRDefault="00B741FF">
            <w:pPr>
              <w:spacing w:line="276" w:lineRule="auto"/>
              <w:rPr>
                <w:lang w:val="en-US"/>
              </w:rPr>
            </w:pPr>
            <w:r>
              <w:rPr>
                <w:lang w:val="en-US"/>
              </w:rPr>
              <w:t>Racord olan. et. pla fil int ext U2 D=15 1/2</w:t>
            </w:r>
          </w:p>
        </w:tc>
        <w:tc>
          <w:tcPr>
            <w:tcW w:w="993" w:type="dxa"/>
            <w:gridSpan w:val="2"/>
            <w:tcBorders>
              <w:top w:val="nil"/>
              <w:left w:val="single" w:sz="6" w:space="0" w:color="auto"/>
              <w:bottom w:val="single" w:sz="2" w:space="0" w:color="auto"/>
              <w:right w:val="single" w:sz="6" w:space="0" w:color="auto"/>
            </w:tcBorders>
            <w:hideMark/>
          </w:tcPr>
          <w:p w14:paraId="1BEB1A05"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2551E658" w14:textId="77777777" w:rsidR="00B741FF" w:rsidRDefault="00B741FF">
            <w:pPr>
              <w:spacing w:line="276" w:lineRule="auto"/>
              <w:rPr>
                <w:lang w:val="en-US"/>
              </w:rPr>
            </w:pPr>
            <w:r>
              <w:rPr>
                <w:lang w:val="en-US"/>
              </w:rPr>
              <w:t>2,00</w:t>
            </w:r>
          </w:p>
        </w:tc>
        <w:tc>
          <w:tcPr>
            <w:tcW w:w="0" w:type="auto"/>
            <w:vAlign w:val="center"/>
            <w:hideMark/>
          </w:tcPr>
          <w:p w14:paraId="51FE7E1B" w14:textId="77777777" w:rsidR="00B741FF" w:rsidRDefault="00B741FF">
            <w:pPr>
              <w:spacing w:line="276" w:lineRule="auto"/>
              <w:rPr>
                <w:lang w:eastAsia="ro-RO"/>
              </w:rPr>
            </w:pPr>
          </w:p>
        </w:tc>
      </w:tr>
      <w:tr w:rsidR="00B741FF" w14:paraId="02C3C0C6" w14:textId="77777777" w:rsidTr="00B741FF">
        <w:tc>
          <w:tcPr>
            <w:tcW w:w="709" w:type="dxa"/>
            <w:tcBorders>
              <w:top w:val="nil"/>
              <w:left w:val="single" w:sz="6" w:space="0" w:color="auto"/>
              <w:bottom w:val="single" w:sz="2" w:space="0" w:color="auto"/>
              <w:right w:val="single" w:sz="6" w:space="0" w:color="auto"/>
            </w:tcBorders>
          </w:tcPr>
          <w:p w14:paraId="3AE6B0E8"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F1D7518" w14:textId="77777777" w:rsidR="00B741FF" w:rsidRDefault="00B741FF">
            <w:pPr>
              <w:spacing w:line="276" w:lineRule="auto"/>
              <w:jc w:val="center"/>
              <w:rPr>
                <w:sz w:val="16"/>
                <w:szCs w:val="16"/>
                <w:lang w:val="en-US"/>
              </w:rPr>
            </w:pPr>
            <w:r>
              <w:rPr>
                <w:sz w:val="16"/>
                <w:szCs w:val="16"/>
                <w:lang w:val="en-US"/>
              </w:rPr>
              <w:t>4011106202741</w:t>
            </w:r>
          </w:p>
        </w:tc>
        <w:tc>
          <w:tcPr>
            <w:tcW w:w="4252" w:type="dxa"/>
            <w:gridSpan w:val="3"/>
            <w:tcBorders>
              <w:top w:val="nil"/>
              <w:left w:val="single" w:sz="6" w:space="0" w:color="auto"/>
              <w:bottom w:val="single" w:sz="2" w:space="0" w:color="auto"/>
              <w:right w:val="single" w:sz="6" w:space="0" w:color="auto"/>
            </w:tcBorders>
            <w:hideMark/>
          </w:tcPr>
          <w:p w14:paraId="6821F820" w14:textId="77777777" w:rsidR="00B741FF" w:rsidRDefault="00B741FF">
            <w:pPr>
              <w:spacing w:line="276" w:lineRule="auto"/>
              <w:rPr>
                <w:lang w:val="en-US"/>
              </w:rPr>
            </w:pPr>
            <w:r>
              <w:rPr>
                <w:lang w:val="en-US"/>
              </w:rPr>
              <w:t xml:space="preserve">Energie electrica </w:t>
            </w:r>
          </w:p>
        </w:tc>
        <w:tc>
          <w:tcPr>
            <w:tcW w:w="993" w:type="dxa"/>
            <w:gridSpan w:val="2"/>
            <w:tcBorders>
              <w:top w:val="nil"/>
              <w:left w:val="single" w:sz="6" w:space="0" w:color="auto"/>
              <w:bottom w:val="single" w:sz="2" w:space="0" w:color="auto"/>
              <w:right w:val="single" w:sz="6" w:space="0" w:color="auto"/>
            </w:tcBorders>
            <w:hideMark/>
          </w:tcPr>
          <w:p w14:paraId="7A38DEBB" w14:textId="77777777" w:rsidR="00B741FF" w:rsidRDefault="00B741FF">
            <w:pPr>
              <w:spacing w:line="276" w:lineRule="auto"/>
              <w:rPr>
                <w:lang w:val="en-US"/>
              </w:rPr>
            </w:pPr>
            <w:r>
              <w:rPr>
                <w:lang w:val="en-US"/>
              </w:rPr>
              <w:t>kw</w:t>
            </w:r>
          </w:p>
        </w:tc>
        <w:tc>
          <w:tcPr>
            <w:tcW w:w="1559" w:type="dxa"/>
            <w:gridSpan w:val="2"/>
            <w:tcBorders>
              <w:top w:val="nil"/>
              <w:left w:val="single" w:sz="6" w:space="0" w:color="auto"/>
              <w:bottom w:val="single" w:sz="2" w:space="0" w:color="auto"/>
              <w:right w:val="single" w:sz="6" w:space="0" w:color="auto"/>
            </w:tcBorders>
            <w:hideMark/>
          </w:tcPr>
          <w:p w14:paraId="72C5967B" w14:textId="77777777" w:rsidR="00B741FF" w:rsidRDefault="00B741FF">
            <w:pPr>
              <w:spacing w:line="276" w:lineRule="auto"/>
              <w:rPr>
                <w:lang w:val="en-US"/>
              </w:rPr>
            </w:pPr>
            <w:r>
              <w:rPr>
                <w:lang w:val="en-US"/>
              </w:rPr>
              <w:t>11,40</w:t>
            </w:r>
          </w:p>
        </w:tc>
        <w:tc>
          <w:tcPr>
            <w:tcW w:w="0" w:type="auto"/>
            <w:vAlign w:val="center"/>
            <w:hideMark/>
          </w:tcPr>
          <w:p w14:paraId="212AD1EA" w14:textId="77777777" w:rsidR="00B741FF" w:rsidRDefault="00B741FF">
            <w:pPr>
              <w:spacing w:line="276" w:lineRule="auto"/>
              <w:rPr>
                <w:lang w:eastAsia="ro-RO"/>
              </w:rPr>
            </w:pPr>
          </w:p>
        </w:tc>
      </w:tr>
      <w:tr w:rsidR="00B741FF" w14:paraId="56E09F20" w14:textId="77777777" w:rsidTr="00B741FF">
        <w:tc>
          <w:tcPr>
            <w:tcW w:w="709" w:type="dxa"/>
            <w:tcBorders>
              <w:top w:val="nil"/>
              <w:left w:val="single" w:sz="6" w:space="0" w:color="auto"/>
              <w:bottom w:val="single" w:sz="2" w:space="0" w:color="auto"/>
              <w:right w:val="single" w:sz="6" w:space="0" w:color="auto"/>
            </w:tcBorders>
          </w:tcPr>
          <w:p w14:paraId="2AC7195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323D4EF" w14:textId="77777777" w:rsidR="00B741FF" w:rsidRDefault="00B741FF">
            <w:pPr>
              <w:spacing w:line="276" w:lineRule="auto"/>
              <w:jc w:val="center"/>
              <w:rPr>
                <w:sz w:val="16"/>
                <w:szCs w:val="16"/>
                <w:lang w:val="en-US"/>
              </w:rPr>
            </w:pPr>
            <w:r>
              <w:rPr>
                <w:sz w:val="16"/>
                <w:szCs w:val="16"/>
                <w:lang w:val="en-US"/>
              </w:rPr>
              <w:t>2710603400029</w:t>
            </w:r>
          </w:p>
        </w:tc>
        <w:tc>
          <w:tcPr>
            <w:tcW w:w="4252" w:type="dxa"/>
            <w:gridSpan w:val="3"/>
            <w:tcBorders>
              <w:top w:val="nil"/>
              <w:left w:val="single" w:sz="6" w:space="0" w:color="auto"/>
              <w:bottom w:val="single" w:sz="2" w:space="0" w:color="auto"/>
              <w:right w:val="single" w:sz="6" w:space="0" w:color="auto"/>
            </w:tcBorders>
            <w:hideMark/>
          </w:tcPr>
          <w:p w14:paraId="00AC9365" w14:textId="77777777" w:rsidR="00B741FF" w:rsidRDefault="00B741FF">
            <w:pPr>
              <w:spacing w:line="276" w:lineRule="auto"/>
              <w:rPr>
                <w:lang w:val="en-US"/>
              </w:rPr>
            </w:pPr>
            <w:r>
              <w:rPr>
                <w:lang w:val="en-US"/>
              </w:rPr>
              <w:t>Otel rotund  D = 10 mm</w:t>
            </w:r>
          </w:p>
        </w:tc>
        <w:tc>
          <w:tcPr>
            <w:tcW w:w="993" w:type="dxa"/>
            <w:gridSpan w:val="2"/>
            <w:tcBorders>
              <w:top w:val="nil"/>
              <w:left w:val="single" w:sz="6" w:space="0" w:color="auto"/>
              <w:bottom w:val="single" w:sz="2" w:space="0" w:color="auto"/>
              <w:right w:val="single" w:sz="6" w:space="0" w:color="auto"/>
            </w:tcBorders>
            <w:hideMark/>
          </w:tcPr>
          <w:p w14:paraId="779F3080"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3114A227" w14:textId="77777777" w:rsidR="00B741FF" w:rsidRDefault="00B741FF">
            <w:pPr>
              <w:spacing w:line="276" w:lineRule="auto"/>
              <w:rPr>
                <w:lang w:val="en-US"/>
              </w:rPr>
            </w:pPr>
            <w:r>
              <w:rPr>
                <w:lang w:val="en-US"/>
              </w:rPr>
              <w:t>0,60</w:t>
            </w:r>
          </w:p>
        </w:tc>
        <w:tc>
          <w:tcPr>
            <w:tcW w:w="0" w:type="auto"/>
            <w:vAlign w:val="center"/>
            <w:hideMark/>
          </w:tcPr>
          <w:p w14:paraId="7F9D76B9" w14:textId="77777777" w:rsidR="00B741FF" w:rsidRDefault="00B741FF">
            <w:pPr>
              <w:spacing w:line="276" w:lineRule="auto"/>
              <w:rPr>
                <w:lang w:eastAsia="ro-RO"/>
              </w:rPr>
            </w:pPr>
          </w:p>
        </w:tc>
      </w:tr>
      <w:tr w:rsidR="00B741FF" w14:paraId="6C9241BB" w14:textId="77777777" w:rsidTr="00B741FF">
        <w:tc>
          <w:tcPr>
            <w:tcW w:w="709" w:type="dxa"/>
            <w:tcBorders>
              <w:top w:val="nil"/>
              <w:left w:val="single" w:sz="6" w:space="0" w:color="auto"/>
              <w:bottom w:val="single" w:sz="2" w:space="0" w:color="auto"/>
              <w:right w:val="single" w:sz="6" w:space="0" w:color="auto"/>
            </w:tcBorders>
          </w:tcPr>
          <w:p w14:paraId="02457BA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EA54DCC" w14:textId="77777777" w:rsidR="00B741FF" w:rsidRDefault="00B741FF">
            <w:pPr>
              <w:spacing w:line="276" w:lineRule="auto"/>
              <w:jc w:val="center"/>
              <w:rPr>
                <w:sz w:val="16"/>
                <w:szCs w:val="16"/>
                <w:lang w:val="en-US"/>
              </w:rPr>
            </w:pPr>
            <w:r>
              <w:rPr>
                <w:sz w:val="16"/>
                <w:szCs w:val="16"/>
                <w:lang w:val="en-US"/>
              </w:rPr>
              <w:t>2722103306338</w:t>
            </w:r>
          </w:p>
        </w:tc>
        <w:tc>
          <w:tcPr>
            <w:tcW w:w="4252" w:type="dxa"/>
            <w:gridSpan w:val="3"/>
            <w:tcBorders>
              <w:top w:val="nil"/>
              <w:left w:val="single" w:sz="6" w:space="0" w:color="auto"/>
              <w:bottom w:val="single" w:sz="2" w:space="0" w:color="auto"/>
              <w:right w:val="single" w:sz="6" w:space="0" w:color="auto"/>
            </w:tcBorders>
            <w:hideMark/>
          </w:tcPr>
          <w:p w14:paraId="66A65151" w14:textId="77777777" w:rsidR="00B741FF" w:rsidRDefault="00B741FF">
            <w:pPr>
              <w:spacing w:line="276" w:lineRule="auto"/>
              <w:rPr>
                <w:lang w:val="en-US"/>
              </w:rPr>
            </w:pPr>
            <w:r>
              <w:rPr>
                <w:lang w:val="en-US"/>
              </w:rPr>
              <w:t>Teava din otel zincata, sudata longitudinal, pt. instalatii Dn =15 mm</w:t>
            </w:r>
          </w:p>
        </w:tc>
        <w:tc>
          <w:tcPr>
            <w:tcW w:w="993" w:type="dxa"/>
            <w:gridSpan w:val="2"/>
            <w:tcBorders>
              <w:top w:val="nil"/>
              <w:left w:val="single" w:sz="6" w:space="0" w:color="auto"/>
              <w:bottom w:val="single" w:sz="2" w:space="0" w:color="auto"/>
              <w:right w:val="single" w:sz="6" w:space="0" w:color="auto"/>
            </w:tcBorders>
            <w:hideMark/>
          </w:tcPr>
          <w:p w14:paraId="158A88D7" w14:textId="77777777" w:rsidR="00B741FF" w:rsidRDefault="00B741FF">
            <w:pPr>
              <w:spacing w:line="276" w:lineRule="auto"/>
              <w:rPr>
                <w:lang w:val="en-US"/>
              </w:rPr>
            </w:pPr>
            <w:r>
              <w:rPr>
                <w:lang w:val="en-US"/>
              </w:rPr>
              <w:t>m</w:t>
            </w:r>
          </w:p>
        </w:tc>
        <w:tc>
          <w:tcPr>
            <w:tcW w:w="1559" w:type="dxa"/>
            <w:gridSpan w:val="2"/>
            <w:tcBorders>
              <w:top w:val="nil"/>
              <w:left w:val="single" w:sz="6" w:space="0" w:color="auto"/>
              <w:bottom w:val="single" w:sz="2" w:space="0" w:color="auto"/>
              <w:right w:val="single" w:sz="6" w:space="0" w:color="auto"/>
            </w:tcBorders>
            <w:hideMark/>
          </w:tcPr>
          <w:p w14:paraId="7EB04F9B" w14:textId="77777777" w:rsidR="00B741FF" w:rsidRDefault="00B741FF">
            <w:pPr>
              <w:spacing w:line="276" w:lineRule="auto"/>
              <w:rPr>
                <w:lang w:val="en-US"/>
              </w:rPr>
            </w:pPr>
            <w:r>
              <w:rPr>
                <w:lang w:val="en-US"/>
              </w:rPr>
              <w:t>1,20</w:t>
            </w:r>
          </w:p>
        </w:tc>
        <w:tc>
          <w:tcPr>
            <w:tcW w:w="0" w:type="auto"/>
            <w:vAlign w:val="center"/>
            <w:hideMark/>
          </w:tcPr>
          <w:p w14:paraId="4CEAF3A8" w14:textId="77777777" w:rsidR="00B741FF" w:rsidRDefault="00B741FF">
            <w:pPr>
              <w:spacing w:line="276" w:lineRule="auto"/>
              <w:rPr>
                <w:lang w:eastAsia="ro-RO"/>
              </w:rPr>
            </w:pPr>
          </w:p>
        </w:tc>
      </w:tr>
      <w:tr w:rsidR="00B741FF" w14:paraId="0E8D0B2A" w14:textId="77777777" w:rsidTr="00B741FF">
        <w:tc>
          <w:tcPr>
            <w:tcW w:w="709" w:type="dxa"/>
            <w:tcBorders>
              <w:top w:val="nil"/>
              <w:left w:val="single" w:sz="6" w:space="0" w:color="auto"/>
              <w:bottom w:val="single" w:sz="2" w:space="0" w:color="auto"/>
              <w:right w:val="single" w:sz="6" w:space="0" w:color="auto"/>
            </w:tcBorders>
          </w:tcPr>
          <w:p w14:paraId="41F08AA2"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40351AD" w14:textId="77777777" w:rsidR="00B741FF" w:rsidRDefault="00B741FF">
            <w:pPr>
              <w:spacing w:line="276" w:lineRule="auto"/>
              <w:jc w:val="center"/>
              <w:rPr>
                <w:sz w:val="16"/>
                <w:szCs w:val="16"/>
                <w:lang w:val="en-US"/>
              </w:rPr>
            </w:pPr>
            <w:r>
              <w:rPr>
                <w:sz w:val="16"/>
                <w:szCs w:val="16"/>
                <w:lang w:val="en-US"/>
              </w:rPr>
              <w:t>2651122100440</w:t>
            </w:r>
          </w:p>
        </w:tc>
        <w:tc>
          <w:tcPr>
            <w:tcW w:w="4252" w:type="dxa"/>
            <w:gridSpan w:val="3"/>
            <w:tcBorders>
              <w:top w:val="nil"/>
              <w:left w:val="single" w:sz="6" w:space="0" w:color="auto"/>
              <w:bottom w:val="single" w:sz="2" w:space="0" w:color="auto"/>
              <w:right w:val="single" w:sz="6" w:space="0" w:color="auto"/>
            </w:tcBorders>
            <w:hideMark/>
          </w:tcPr>
          <w:p w14:paraId="4E61381B" w14:textId="77777777" w:rsidR="00B741FF" w:rsidRDefault="00B741FF">
            <w:pPr>
              <w:spacing w:line="276" w:lineRule="auto"/>
              <w:rPr>
                <w:lang w:val="en-US"/>
              </w:rPr>
            </w:pPr>
            <w:r>
              <w:rPr>
                <w:lang w:val="en-US"/>
              </w:rPr>
              <w:t>Ciment portland cu adaosuri PA 35 saci S1500</w:t>
            </w:r>
          </w:p>
        </w:tc>
        <w:tc>
          <w:tcPr>
            <w:tcW w:w="993" w:type="dxa"/>
            <w:gridSpan w:val="2"/>
            <w:tcBorders>
              <w:top w:val="nil"/>
              <w:left w:val="single" w:sz="6" w:space="0" w:color="auto"/>
              <w:bottom w:val="single" w:sz="2" w:space="0" w:color="auto"/>
              <w:right w:val="single" w:sz="6" w:space="0" w:color="auto"/>
            </w:tcBorders>
            <w:hideMark/>
          </w:tcPr>
          <w:p w14:paraId="02B250FC"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0DD9799D" w14:textId="77777777" w:rsidR="00B741FF" w:rsidRDefault="00B741FF">
            <w:pPr>
              <w:spacing w:line="276" w:lineRule="auto"/>
              <w:rPr>
                <w:lang w:val="en-US"/>
              </w:rPr>
            </w:pPr>
            <w:r>
              <w:rPr>
                <w:lang w:val="en-US"/>
              </w:rPr>
              <w:t>2,00</w:t>
            </w:r>
          </w:p>
        </w:tc>
        <w:tc>
          <w:tcPr>
            <w:tcW w:w="0" w:type="auto"/>
            <w:vAlign w:val="center"/>
            <w:hideMark/>
          </w:tcPr>
          <w:p w14:paraId="6B1B3A00" w14:textId="77777777" w:rsidR="00B741FF" w:rsidRDefault="00B741FF">
            <w:pPr>
              <w:spacing w:line="276" w:lineRule="auto"/>
              <w:rPr>
                <w:lang w:eastAsia="ro-RO"/>
              </w:rPr>
            </w:pPr>
          </w:p>
        </w:tc>
      </w:tr>
      <w:tr w:rsidR="00B741FF" w14:paraId="4A00CCFC" w14:textId="77777777" w:rsidTr="00B741FF">
        <w:tc>
          <w:tcPr>
            <w:tcW w:w="709" w:type="dxa"/>
            <w:tcBorders>
              <w:top w:val="nil"/>
              <w:left w:val="single" w:sz="6" w:space="0" w:color="auto"/>
              <w:bottom w:val="single" w:sz="2" w:space="0" w:color="auto"/>
              <w:right w:val="single" w:sz="6" w:space="0" w:color="auto"/>
            </w:tcBorders>
          </w:tcPr>
          <w:p w14:paraId="53F1F2CB"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03FC39DB" w14:textId="77777777" w:rsidR="00B741FF" w:rsidRDefault="00B741FF">
            <w:pPr>
              <w:spacing w:line="276" w:lineRule="auto"/>
              <w:jc w:val="center"/>
              <w:rPr>
                <w:sz w:val="16"/>
                <w:szCs w:val="16"/>
                <w:lang w:val="en-US"/>
              </w:rPr>
            </w:pPr>
            <w:r>
              <w:rPr>
                <w:sz w:val="16"/>
                <w:szCs w:val="16"/>
                <w:lang w:val="en-US"/>
              </w:rPr>
              <w:t>1421102200525</w:t>
            </w:r>
          </w:p>
        </w:tc>
        <w:tc>
          <w:tcPr>
            <w:tcW w:w="4252" w:type="dxa"/>
            <w:gridSpan w:val="3"/>
            <w:tcBorders>
              <w:top w:val="nil"/>
              <w:left w:val="single" w:sz="6" w:space="0" w:color="auto"/>
              <w:bottom w:val="single" w:sz="2" w:space="0" w:color="auto"/>
              <w:right w:val="single" w:sz="6" w:space="0" w:color="auto"/>
            </w:tcBorders>
            <w:hideMark/>
          </w:tcPr>
          <w:p w14:paraId="7E442D71" w14:textId="77777777" w:rsidR="00B741FF" w:rsidRDefault="00B741FF">
            <w:pPr>
              <w:spacing w:line="276" w:lineRule="auto"/>
              <w:rPr>
                <w:lang w:val="en-US"/>
              </w:rPr>
            </w:pPr>
            <w:r>
              <w:rPr>
                <w:lang w:val="en-US"/>
              </w:rPr>
              <w:t>Nisip sortat nespalat de riu si lacuri 0,0-7,0 mm</w:t>
            </w:r>
          </w:p>
        </w:tc>
        <w:tc>
          <w:tcPr>
            <w:tcW w:w="993" w:type="dxa"/>
            <w:gridSpan w:val="2"/>
            <w:tcBorders>
              <w:top w:val="nil"/>
              <w:left w:val="single" w:sz="6" w:space="0" w:color="auto"/>
              <w:bottom w:val="single" w:sz="2" w:space="0" w:color="auto"/>
              <w:right w:val="single" w:sz="6" w:space="0" w:color="auto"/>
            </w:tcBorders>
            <w:hideMark/>
          </w:tcPr>
          <w:p w14:paraId="189052AC"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73C04575" w14:textId="77777777" w:rsidR="00B741FF" w:rsidRDefault="00B741FF">
            <w:pPr>
              <w:spacing w:line="276" w:lineRule="auto"/>
              <w:rPr>
                <w:lang w:val="en-US"/>
              </w:rPr>
            </w:pPr>
            <w:r>
              <w:rPr>
                <w:lang w:val="en-US"/>
              </w:rPr>
              <w:t>0,00</w:t>
            </w:r>
          </w:p>
        </w:tc>
        <w:tc>
          <w:tcPr>
            <w:tcW w:w="0" w:type="auto"/>
            <w:vAlign w:val="center"/>
            <w:hideMark/>
          </w:tcPr>
          <w:p w14:paraId="32358374" w14:textId="77777777" w:rsidR="00B741FF" w:rsidRDefault="00B741FF">
            <w:pPr>
              <w:spacing w:line="276" w:lineRule="auto"/>
              <w:rPr>
                <w:lang w:eastAsia="ro-RO"/>
              </w:rPr>
            </w:pPr>
          </w:p>
        </w:tc>
      </w:tr>
      <w:tr w:rsidR="00B741FF" w14:paraId="68B6E738" w14:textId="77777777" w:rsidTr="00B741FF">
        <w:tc>
          <w:tcPr>
            <w:tcW w:w="709" w:type="dxa"/>
            <w:tcBorders>
              <w:top w:val="nil"/>
              <w:left w:val="single" w:sz="6" w:space="0" w:color="auto"/>
              <w:bottom w:val="single" w:sz="2" w:space="0" w:color="auto"/>
              <w:right w:val="single" w:sz="6" w:space="0" w:color="auto"/>
            </w:tcBorders>
          </w:tcPr>
          <w:p w14:paraId="1BC4C334"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66816BB1" w14:textId="77777777" w:rsidR="00B741FF" w:rsidRDefault="00B741FF">
            <w:pPr>
              <w:spacing w:line="276" w:lineRule="auto"/>
              <w:jc w:val="center"/>
              <w:rPr>
                <w:sz w:val="16"/>
                <w:szCs w:val="16"/>
                <w:lang w:val="en-US"/>
              </w:rPr>
            </w:pPr>
            <w:r>
              <w:rPr>
                <w:sz w:val="16"/>
                <w:szCs w:val="16"/>
                <w:lang w:val="en-US"/>
              </w:rPr>
              <w:t>1714227322940</w:t>
            </w:r>
          </w:p>
        </w:tc>
        <w:tc>
          <w:tcPr>
            <w:tcW w:w="4252" w:type="dxa"/>
            <w:gridSpan w:val="3"/>
            <w:tcBorders>
              <w:top w:val="nil"/>
              <w:left w:val="single" w:sz="6" w:space="0" w:color="auto"/>
              <w:bottom w:val="single" w:sz="2" w:space="0" w:color="auto"/>
              <w:right w:val="single" w:sz="6" w:space="0" w:color="auto"/>
            </w:tcBorders>
            <w:hideMark/>
          </w:tcPr>
          <w:p w14:paraId="0E0D6249" w14:textId="77777777" w:rsidR="00B741FF" w:rsidRDefault="00B741FF">
            <w:pPr>
              <w:spacing w:line="276" w:lineRule="auto"/>
              <w:rPr>
                <w:lang w:val="en-US"/>
              </w:rPr>
            </w:pPr>
            <w:r>
              <w:rPr>
                <w:lang w:val="en-US"/>
              </w:rPr>
              <w:t>Cinepa fuior</w:t>
            </w:r>
          </w:p>
        </w:tc>
        <w:tc>
          <w:tcPr>
            <w:tcW w:w="993" w:type="dxa"/>
            <w:gridSpan w:val="2"/>
            <w:tcBorders>
              <w:top w:val="nil"/>
              <w:left w:val="single" w:sz="6" w:space="0" w:color="auto"/>
              <w:bottom w:val="single" w:sz="2" w:space="0" w:color="auto"/>
              <w:right w:val="single" w:sz="6" w:space="0" w:color="auto"/>
            </w:tcBorders>
            <w:hideMark/>
          </w:tcPr>
          <w:p w14:paraId="32803D19"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CB4B2DB" w14:textId="77777777" w:rsidR="00B741FF" w:rsidRDefault="00B741FF">
            <w:pPr>
              <w:spacing w:line="276" w:lineRule="auto"/>
              <w:rPr>
                <w:lang w:val="en-US"/>
              </w:rPr>
            </w:pPr>
            <w:r>
              <w:rPr>
                <w:lang w:val="en-US"/>
              </w:rPr>
              <w:t>0,01</w:t>
            </w:r>
          </w:p>
        </w:tc>
        <w:tc>
          <w:tcPr>
            <w:tcW w:w="0" w:type="auto"/>
            <w:vAlign w:val="center"/>
            <w:hideMark/>
          </w:tcPr>
          <w:p w14:paraId="3B3E8667" w14:textId="77777777" w:rsidR="00B741FF" w:rsidRDefault="00B741FF">
            <w:pPr>
              <w:spacing w:line="276" w:lineRule="auto"/>
              <w:rPr>
                <w:lang w:eastAsia="ro-RO"/>
              </w:rPr>
            </w:pPr>
          </w:p>
        </w:tc>
      </w:tr>
      <w:tr w:rsidR="00B741FF" w14:paraId="496BB02B" w14:textId="77777777" w:rsidTr="00B741FF">
        <w:tc>
          <w:tcPr>
            <w:tcW w:w="709" w:type="dxa"/>
            <w:tcBorders>
              <w:top w:val="nil"/>
              <w:left w:val="single" w:sz="6" w:space="0" w:color="auto"/>
              <w:bottom w:val="single" w:sz="2" w:space="0" w:color="auto"/>
              <w:right w:val="single" w:sz="6" w:space="0" w:color="auto"/>
            </w:tcBorders>
          </w:tcPr>
          <w:p w14:paraId="4BD14C5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3769E518" w14:textId="77777777" w:rsidR="00B741FF" w:rsidRDefault="00B741FF">
            <w:pPr>
              <w:spacing w:line="276" w:lineRule="auto"/>
              <w:jc w:val="center"/>
              <w:rPr>
                <w:sz w:val="16"/>
                <w:szCs w:val="16"/>
                <w:lang w:val="en-US"/>
              </w:rPr>
            </w:pPr>
            <w:r>
              <w:rPr>
                <w:sz w:val="16"/>
                <w:szCs w:val="16"/>
                <w:lang w:val="en-US"/>
              </w:rPr>
              <w:t>2430116100798</w:t>
            </w:r>
          </w:p>
        </w:tc>
        <w:tc>
          <w:tcPr>
            <w:tcW w:w="4252" w:type="dxa"/>
            <w:gridSpan w:val="3"/>
            <w:tcBorders>
              <w:top w:val="nil"/>
              <w:left w:val="single" w:sz="6" w:space="0" w:color="auto"/>
              <w:bottom w:val="single" w:sz="2" w:space="0" w:color="auto"/>
              <w:right w:val="single" w:sz="6" w:space="0" w:color="auto"/>
            </w:tcBorders>
            <w:hideMark/>
          </w:tcPr>
          <w:p w14:paraId="7486947F" w14:textId="77777777" w:rsidR="00B741FF" w:rsidRDefault="00B741FF">
            <w:pPr>
              <w:spacing w:line="276" w:lineRule="auto"/>
              <w:rPr>
                <w:lang w:val="en-US"/>
              </w:rPr>
            </w:pPr>
            <w:r>
              <w:rPr>
                <w:lang w:val="en-US"/>
              </w:rPr>
              <w:t>Grund, ulei anticoroziv</w:t>
            </w:r>
          </w:p>
        </w:tc>
        <w:tc>
          <w:tcPr>
            <w:tcW w:w="993" w:type="dxa"/>
            <w:gridSpan w:val="2"/>
            <w:tcBorders>
              <w:top w:val="nil"/>
              <w:left w:val="single" w:sz="6" w:space="0" w:color="auto"/>
              <w:bottom w:val="single" w:sz="2" w:space="0" w:color="auto"/>
              <w:right w:val="single" w:sz="6" w:space="0" w:color="auto"/>
            </w:tcBorders>
            <w:hideMark/>
          </w:tcPr>
          <w:p w14:paraId="69FBB09D" w14:textId="77777777" w:rsidR="00B741FF" w:rsidRDefault="00B741FF">
            <w:pPr>
              <w:spacing w:line="276" w:lineRule="auto"/>
              <w:rPr>
                <w:lang w:val="en-US"/>
              </w:rPr>
            </w:pPr>
            <w:r>
              <w:rPr>
                <w:lang w:val="en-US"/>
              </w:rPr>
              <w:t>kg</w:t>
            </w:r>
          </w:p>
        </w:tc>
        <w:tc>
          <w:tcPr>
            <w:tcW w:w="1559" w:type="dxa"/>
            <w:gridSpan w:val="2"/>
            <w:tcBorders>
              <w:top w:val="nil"/>
              <w:left w:val="single" w:sz="6" w:space="0" w:color="auto"/>
              <w:bottom w:val="single" w:sz="2" w:space="0" w:color="auto"/>
              <w:right w:val="single" w:sz="6" w:space="0" w:color="auto"/>
            </w:tcBorders>
            <w:hideMark/>
          </w:tcPr>
          <w:p w14:paraId="77B36733" w14:textId="77777777" w:rsidR="00B741FF" w:rsidRDefault="00B741FF">
            <w:pPr>
              <w:spacing w:line="276" w:lineRule="auto"/>
              <w:rPr>
                <w:lang w:val="en-US"/>
              </w:rPr>
            </w:pPr>
            <w:r>
              <w:rPr>
                <w:lang w:val="en-US"/>
              </w:rPr>
              <w:t>0,01</w:t>
            </w:r>
          </w:p>
        </w:tc>
        <w:tc>
          <w:tcPr>
            <w:tcW w:w="0" w:type="auto"/>
            <w:vAlign w:val="center"/>
            <w:hideMark/>
          </w:tcPr>
          <w:p w14:paraId="388B0C82" w14:textId="77777777" w:rsidR="00B741FF" w:rsidRDefault="00B741FF">
            <w:pPr>
              <w:spacing w:line="276" w:lineRule="auto"/>
              <w:rPr>
                <w:lang w:eastAsia="ro-RO"/>
              </w:rPr>
            </w:pPr>
          </w:p>
        </w:tc>
      </w:tr>
      <w:tr w:rsidR="00B741FF" w14:paraId="4674419D" w14:textId="77777777" w:rsidTr="00B741FF">
        <w:tc>
          <w:tcPr>
            <w:tcW w:w="709" w:type="dxa"/>
            <w:tcBorders>
              <w:top w:val="nil"/>
              <w:left w:val="single" w:sz="6" w:space="0" w:color="auto"/>
              <w:bottom w:val="single" w:sz="2" w:space="0" w:color="auto"/>
              <w:right w:val="single" w:sz="6" w:space="0" w:color="auto"/>
            </w:tcBorders>
          </w:tcPr>
          <w:p w14:paraId="43522C66"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427E2989" w14:textId="77777777" w:rsidR="00B741FF" w:rsidRDefault="00B741FF">
            <w:pPr>
              <w:spacing w:line="276" w:lineRule="auto"/>
              <w:jc w:val="center"/>
              <w:rPr>
                <w:sz w:val="16"/>
                <w:szCs w:val="16"/>
                <w:lang w:val="en-US"/>
              </w:rPr>
            </w:pPr>
            <w:r>
              <w:rPr>
                <w:sz w:val="16"/>
                <w:szCs w:val="16"/>
                <w:lang w:val="en-US"/>
              </w:rPr>
              <w:t>4100116202820</w:t>
            </w:r>
          </w:p>
        </w:tc>
        <w:tc>
          <w:tcPr>
            <w:tcW w:w="4252" w:type="dxa"/>
            <w:gridSpan w:val="3"/>
            <w:tcBorders>
              <w:top w:val="nil"/>
              <w:left w:val="single" w:sz="6" w:space="0" w:color="auto"/>
              <w:bottom w:val="single" w:sz="2" w:space="0" w:color="auto"/>
              <w:right w:val="single" w:sz="6" w:space="0" w:color="auto"/>
            </w:tcBorders>
            <w:hideMark/>
          </w:tcPr>
          <w:p w14:paraId="7D0C367F" w14:textId="77777777" w:rsidR="00B741FF" w:rsidRDefault="00B741FF">
            <w:pPr>
              <w:spacing w:line="276" w:lineRule="auto"/>
              <w:rPr>
                <w:lang w:val="en-US"/>
              </w:rPr>
            </w:pPr>
            <w:r>
              <w:rPr>
                <w:lang w:val="en-US"/>
              </w:rPr>
              <w:t>Apa potabila</w:t>
            </w:r>
          </w:p>
        </w:tc>
        <w:tc>
          <w:tcPr>
            <w:tcW w:w="993" w:type="dxa"/>
            <w:gridSpan w:val="2"/>
            <w:tcBorders>
              <w:top w:val="nil"/>
              <w:left w:val="single" w:sz="6" w:space="0" w:color="auto"/>
              <w:bottom w:val="single" w:sz="2" w:space="0" w:color="auto"/>
              <w:right w:val="single" w:sz="6" w:space="0" w:color="auto"/>
            </w:tcBorders>
            <w:hideMark/>
          </w:tcPr>
          <w:p w14:paraId="58939C26" w14:textId="77777777" w:rsidR="00B741FF" w:rsidRDefault="00B741FF">
            <w:pPr>
              <w:spacing w:line="276" w:lineRule="auto"/>
              <w:rPr>
                <w:lang w:val="en-US"/>
              </w:rPr>
            </w:pPr>
            <w:r>
              <w:rPr>
                <w:lang w:val="en-US"/>
              </w:rPr>
              <w:t>m3</w:t>
            </w:r>
          </w:p>
        </w:tc>
        <w:tc>
          <w:tcPr>
            <w:tcW w:w="1559" w:type="dxa"/>
            <w:gridSpan w:val="2"/>
            <w:tcBorders>
              <w:top w:val="nil"/>
              <w:left w:val="single" w:sz="6" w:space="0" w:color="auto"/>
              <w:bottom w:val="single" w:sz="2" w:space="0" w:color="auto"/>
              <w:right w:val="single" w:sz="6" w:space="0" w:color="auto"/>
            </w:tcBorders>
            <w:hideMark/>
          </w:tcPr>
          <w:p w14:paraId="31DA3AF1" w14:textId="77777777" w:rsidR="00B741FF" w:rsidRDefault="00B741FF">
            <w:pPr>
              <w:spacing w:line="276" w:lineRule="auto"/>
              <w:rPr>
                <w:lang w:val="en-US"/>
              </w:rPr>
            </w:pPr>
            <w:r>
              <w:rPr>
                <w:lang w:val="en-US"/>
              </w:rPr>
              <w:t>0,00</w:t>
            </w:r>
          </w:p>
        </w:tc>
        <w:tc>
          <w:tcPr>
            <w:tcW w:w="0" w:type="auto"/>
            <w:vAlign w:val="center"/>
            <w:hideMark/>
          </w:tcPr>
          <w:p w14:paraId="1C1400ED" w14:textId="77777777" w:rsidR="00B741FF" w:rsidRDefault="00B741FF">
            <w:pPr>
              <w:spacing w:line="276" w:lineRule="auto"/>
              <w:rPr>
                <w:lang w:eastAsia="ro-RO"/>
              </w:rPr>
            </w:pPr>
          </w:p>
        </w:tc>
      </w:tr>
      <w:tr w:rsidR="00B741FF" w14:paraId="50ABDADA" w14:textId="77777777" w:rsidTr="00B741FF">
        <w:trPr>
          <w:trHeight w:val="340"/>
        </w:trPr>
        <w:tc>
          <w:tcPr>
            <w:tcW w:w="709" w:type="dxa"/>
            <w:tcBorders>
              <w:top w:val="nil"/>
              <w:left w:val="single" w:sz="6" w:space="0" w:color="auto"/>
              <w:bottom w:val="nil"/>
              <w:right w:val="nil"/>
            </w:tcBorders>
          </w:tcPr>
          <w:p w14:paraId="750602BE"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02A423A5"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6DF824B7"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63A56E07"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5C7AE286"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715122AA" w14:textId="77777777" w:rsidR="00B741FF" w:rsidRDefault="00B741FF">
            <w:pPr>
              <w:spacing w:line="276" w:lineRule="auto"/>
              <w:rPr>
                <w:lang w:val="en-US"/>
              </w:rPr>
            </w:pPr>
          </w:p>
        </w:tc>
      </w:tr>
      <w:tr w:rsidR="00B741FF" w14:paraId="426337B5" w14:textId="77777777" w:rsidTr="00B741FF">
        <w:tc>
          <w:tcPr>
            <w:tcW w:w="709" w:type="dxa"/>
            <w:tcBorders>
              <w:top w:val="single" w:sz="4" w:space="0" w:color="auto"/>
              <w:left w:val="single" w:sz="6" w:space="0" w:color="auto"/>
              <w:bottom w:val="nil"/>
              <w:right w:val="nil"/>
            </w:tcBorders>
          </w:tcPr>
          <w:p w14:paraId="6BF7CA37"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1C1584D6"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0095CC1B" w14:textId="77777777" w:rsidR="00B741FF" w:rsidRDefault="00B741FF">
            <w:pPr>
              <w:spacing w:line="276" w:lineRule="auto"/>
              <w:rPr>
                <w:sz w:val="8"/>
                <w:szCs w:val="8"/>
                <w:lang w:val="en-US"/>
              </w:rPr>
            </w:pPr>
          </w:p>
          <w:p w14:paraId="0DC3CA6E" w14:textId="77777777" w:rsidR="00B741FF" w:rsidRDefault="00B741FF">
            <w:pPr>
              <w:spacing w:line="276" w:lineRule="auto"/>
              <w:rPr>
                <w:sz w:val="8"/>
                <w:szCs w:val="8"/>
                <w:lang w:val="en-US"/>
              </w:rPr>
            </w:pPr>
          </w:p>
          <w:p w14:paraId="2B398E4B"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5A14984B"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63234A8D"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5BEFE886" w14:textId="77777777" w:rsidR="00B741FF" w:rsidRDefault="00B741FF">
            <w:pPr>
              <w:spacing w:line="276" w:lineRule="auto"/>
              <w:rPr>
                <w:sz w:val="8"/>
                <w:szCs w:val="8"/>
                <w:lang w:val="en-US"/>
              </w:rPr>
            </w:pPr>
          </w:p>
        </w:tc>
        <w:tc>
          <w:tcPr>
            <w:tcW w:w="0" w:type="auto"/>
            <w:vAlign w:val="center"/>
            <w:hideMark/>
          </w:tcPr>
          <w:p w14:paraId="1DB84CB3" w14:textId="77777777" w:rsidR="00B741FF" w:rsidRDefault="00B741FF">
            <w:pPr>
              <w:spacing w:line="276" w:lineRule="auto"/>
              <w:rPr>
                <w:lang w:eastAsia="ro-RO"/>
              </w:rPr>
            </w:pPr>
          </w:p>
        </w:tc>
      </w:tr>
      <w:tr w:rsidR="00B741FF" w14:paraId="478BFA3A"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735CFBEF"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5139F037"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6C15981"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32937671"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E3398F4" w14:textId="77777777" w:rsidR="00B741FF" w:rsidRDefault="00B741FF">
            <w:pPr>
              <w:spacing w:line="276" w:lineRule="auto"/>
              <w:rPr>
                <w:lang w:val="en-US"/>
              </w:rPr>
            </w:pPr>
          </w:p>
        </w:tc>
        <w:tc>
          <w:tcPr>
            <w:tcW w:w="0" w:type="auto"/>
            <w:vAlign w:val="center"/>
            <w:hideMark/>
          </w:tcPr>
          <w:p w14:paraId="7C7FA28D" w14:textId="77777777" w:rsidR="00B741FF" w:rsidRDefault="00B741FF">
            <w:pPr>
              <w:spacing w:line="276" w:lineRule="auto"/>
              <w:rPr>
                <w:lang w:eastAsia="ro-RO"/>
              </w:rPr>
            </w:pPr>
          </w:p>
        </w:tc>
      </w:tr>
      <w:tr w:rsidR="00B741FF" w14:paraId="609C61E1" w14:textId="77777777" w:rsidTr="00B741FF">
        <w:trPr>
          <w:trHeight w:val="340"/>
        </w:trPr>
        <w:tc>
          <w:tcPr>
            <w:tcW w:w="709" w:type="dxa"/>
            <w:tcBorders>
              <w:top w:val="single" w:sz="4" w:space="0" w:color="auto"/>
              <w:left w:val="single" w:sz="4" w:space="0" w:color="auto"/>
              <w:bottom w:val="single" w:sz="4" w:space="0" w:color="auto"/>
              <w:right w:val="nil"/>
            </w:tcBorders>
          </w:tcPr>
          <w:p w14:paraId="600B5869"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2E4BB014"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8AEB361" w14:textId="77777777" w:rsidR="00B741FF" w:rsidRDefault="00B741FF">
            <w:pPr>
              <w:spacing w:line="276" w:lineRule="auto"/>
              <w:rPr>
                <w:lang w:val="en-US"/>
              </w:rPr>
            </w:pPr>
            <w:r>
              <w:rPr>
                <w:lang w:val="en-US"/>
              </w:rPr>
              <w:t>Asigurari sociale</w:t>
            </w:r>
          </w:p>
        </w:tc>
        <w:tc>
          <w:tcPr>
            <w:tcW w:w="1134" w:type="dxa"/>
            <w:gridSpan w:val="2"/>
            <w:tcBorders>
              <w:top w:val="single" w:sz="4" w:space="0" w:color="auto"/>
              <w:left w:val="nil"/>
              <w:bottom w:val="single" w:sz="4" w:space="0" w:color="auto"/>
              <w:right w:val="nil"/>
            </w:tcBorders>
          </w:tcPr>
          <w:p w14:paraId="512447FC"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77EA6DC7" w14:textId="77777777" w:rsidR="00B741FF" w:rsidRDefault="00B741FF">
            <w:pPr>
              <w:spacing w:line="276" w:lineRule="auto"/>
              <w:rPr>
                <w:lang w:val="en-US"/>
              </w:rPr>
            </w:pPr>
          </w:p>
        </w:tc>
        <w:tc>
          <w:tcPr>
            <w:tcW w:w="0" w:type="auto"/>
            <w:vAlign w:val="center"/>
            <w:hideMark/>
          </w:tcPr>
          <w:p w14:paraId="77826652" w14:textId="77777777" w:rsidR="00B741FF" w:rsidRDefault="00B741FF">
            <w:pPr>
              <w:spacing w:line="276" w:lineRule="auto"/>
              <w:rPr>
                <w:lang w:eastAsia="ro-RO"/>
              </w:rPr>
            </w:pPr>
          </w:p>
        </w:tc>
      </w:tr>
      <w:tr w:rsidR="00B741FF" w14:paraId="6214B13E" w14:textId="77777777" w:rsidTr="00B741FF">
        <w:trPr>
          <w:trHeight w:val="340"/>
        </w:trPr>
        <w:tc>
          <w:tcPr>
            <w:tcW w:w="709" w:type="dxa"/>
            <w:tcBorders>
              <w:top w:val="single" w:sz="4" w:space="0" w:color="auto"/>
              <w:left w:val="single" w:sz="4" w:space="0" w:color="auto"/>
              <w:bottom w:val="single" w:sz="4" w:space="0" w:color="auto"/>
              <w:right w:val="nil"/>
            </w:tcBorders>
          </w:tcPr>
          <w:p w14:paraId="6A63EBF2"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165FA2BF"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6DF32837" w14:textId="77777777" w:rsidR="00B741FF" w:rsidRDefault="00B741FF">
            <w:pPr>
              <w:spacing w:line="276" w:lineRule="auto"/>
              <w:rPr>
                <w:lang w:val="en-US"/>
              </w:rPr>
            </w:pPr>
            <w:r>
              <w:rPr>
                <w:lang w:val="en-US"/>
              </w:rPr>
              <w:t>Transport</w:t>
            </w:r>
          </w:p>
        </w:tc>
        <w:tc>
          <w:tcPr>
            <w:tcW w:w="1134" w:type="dxa"/>
            <w:gridSpan w:val="2"/>
            <w:tcBorders>
              <w:top w:val="single" w:sz="4" w:space="0" w:color="auto"/>
              <w:left w:val="nil"/>
              <w:bottom w:val="single" w:sz="4" w:space="0" w:color="auto"/>
              <w:right w:val="nil"/>
            </w:tcBorders>
          </w:tcPr>
          <w:p w14:paraId="245AB3FA"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46B74A2C" w14:textId="77777777" w:rsidR="00B741FF" w:rsidRDefault="00B741FF">
            <w:pPr>
              <w:spacing w:line="276" w:lineRule="auto"/>
              <w:rPr>
                <w:lang w:val="en-US"/>
              </w:rPr>
            </w:pPr>
          </w:p>
        </w:tc>
        <w:tc>
          <w:tcPr>
            <w:tcW w:w="0" w:type="auto"/>
            <w:vAlign w:val="center"/>
            <w:hideMark/>
          </w:tcPr>
          <w:p w14:paraId="00A55759" w14:textId="77777777" w:rsidR="00B741FF" w:rsidRDefault="00B741FF">
            <w:pPr>
              <w:spacing w:line="276" w:lineRule="auto"/>
              <w:rPr>
                <w:lang w:eastAsia="ro-RO"/>
              </w:rPr>
            </w:pPr>
          </w:p>
        </w:tc>
      </w:tr>
      <w:tr w:rsidR="00B741FF" w14:paraId="4445B14F" w14:textId="77777777" w:rsidTr="00B741FF">
        <w:trPr>
          <w:trHeight w:val="340"/>
        </w:trPr>
        <w:tc>
          <w:tcPr>
            <w:tcW w:w="709" w:type="dxa"/>
            <w:tcBorders>
              <w:top w:val="single" w:sz="4" w:space="0" w:color="auto"/>
              <w:left w:val="single" w:sz="4" w:space="0" w:color="auto"/>
              <w:bottom w:val="single" w:sz="4" w:space="0" w:color="auto"/>
              <w:right w:val="nil"/>
            </w:tcBorders>
          </w:tcPr>
          <w:p w14:paraId="4EE09567"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18D07BB8"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1126F985"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1F3F1539"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21DDE22" w14:textId="77777777" w:rsidR="00B741FF" w:rsidRDefault="00B741FF">
            <w:pPr>
              <w:spacing w:line="276" w:lineRule="auto"/>
              <w:rPr>
                <w:lang w:val="en-US"/>
              </w:rPr>
            </w:pPr>
          </w:p>
        </w:tc>
        <w:tc>
          <w:tcPr>
            <w:tcW w:w="0" w:type="auto"/>
            <w:vAlign w:val="center"/>
            <w:hideMark/>
          </w:tcPr>
          <w:p w14:paraId="5EDFA18E" w14:textId="77777777" w:rsidR="00B741FF" w:rsidRDefault="00B741FF">
            <w:pPr>
              <w:spacing w:line="276" w:lineRule="auto"/>
              <w:rPr>
                <w:lang w:eastAsia="ro-RO"/>
              </w:rPr>
            </w:pPr>
          </w:p>
        </w:tc>
      </w:tr>
      <w:tr w:rsidR="00B741FF" w14:paraId="6CBE71DC" w14:textId="77777777" w:rsidTr="00B741FF">
        <w:trPr>
          <w:trHeight w:val="340"/>
        </w:trPr>
        <w:tc>
          <w:tcPr>
            <w:tcW w:w="709" w:type="dxa"/>
            <w:tcBorders>
              <w:top w:val="single" w:sz="4" w:space="0" w:color="auto"/>
              <w:left w:val="single" w:sz="4" w:space="0" w:color="auto"/>
              <w:bottom w:val="single" w:sz="4" w:space="0" w:color="auto"/>
              <w:right w:val="nil"/>
            </w:tcBorders>
          </w:tcPr>
          <w:p w14:paraId="40AFECAE"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3817A5E7"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7E446ED3" w14:textId="77777777" w:rsidR="00B741FF" w:rsidRDefault="00B741FF">
            <w:pPr>
              <w:spacing w:line="276" w:lineRule="auto"/>
              <w:rPr>
                <w:lang w:val="en-US"/>
              </w:rPr>
            </w:pPr>
            <w:r>
              <w:rPr>
                <w:lang w:val="en-US"/>
              </w:rPr>
              <w:t>Cheltuieli de regie</w:t>
            </w:r>
          </w:p>
        </w:tc>
        <w:tc>
          <w:tcPr>
            <w:tcW w:w="1134" w:type="dxa"/>
            <w:gridSpan w:val="2"/>
            <w:tcBorders>
              <w:top w:val="single" w:sz="4" w:space="0" w:color="auto"/>
              <w:left w:val="nil"/>
              <w:bottom w:val="single" w:sz="4" w:space="0" w:color="auto"/>
              <w:right w:val="nil"/>
            </w:tcBorders>
          </w:tcPr>
          <w:p w14:paraId="225C81AD"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1E78869" w14:textId="77777777" w:rsidR="00B741FF" w:rsidRDefault="00B741FF">
            <w:pPr>
              <w:spacing w:line="276" w:lineRule="auto"/>
              <w:rPr>
                <w:lang w:val="en-US"/>
              </w:rPr>
            </w:pPr>
          </w:p>
        </w:tc>
        <w:tc>
          <w:tcPr>
            <w:tcW w:w="0" w:type="auto"/>
            <w:vAlign w:val="center"/>
            <w:hideMark/>
          </w:tcPr>
          <w:p w14:paraId="3A6917AF" w14:textId="77777777" w:rsidR="00B741FF" w:rsidRDefault="00B741FF">
            <w:pPr>
              <w:spacing w:line="276" w:lineRule="auto"/>
              <w:rPr>
                <w:lang w:eastAsia="ro-RO"/>
              </w:rPr>
            </w:pPr>
          </w:p>
        </w:tc>
      </w:tr>
      <w:tr w:rsidR="00B741FF" w14:paraId="35730491" w14:textId="77777777" w:rsidTr="00B741FF">
        <w:trPr>
          <w:trHeight w:val="340"/>
        </w:trPr>
        <w:tc>
          <w:tcPr>
            <w:tcW w:w="709" w:type="dxa"/>
            <w:tcBorders>
              <w:top w:val="single" w:sz="4" w:space="0" w:color="auto"/>
              <w:left w:val="single" w:sz="4" w:space="0" w:color="auto"/>
              <w:bottom w:val="single" w:sz="4" w:space="0" w:color="auto"/>
              <w:right w:val="nil"/>
            </w:tcBorders>
          </w:tcPr>
          <w:p w14:paraId="6122E43B"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129A8713"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4D3C9CFF"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295FCC36"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B2A0AD5" w14:textId="77777777" w:rsidR="00B741FF" w:rsidRDefault="00B741FF">
            <w:pPr>
              <w:spacing w:line="276" w:lineRule="auto"/>
              <w:rPr>
                <w:lang w:val="en-US"/>
              </w:rPr>
            </w:pPr>
          </w:p>
        </w:tc>
        <w:tc>
          <w:tcPr>
            <w:tcW w:w="0" w:type="auto"/>
            <w:vAlign w:val="center"/>
            <w:hideMark/>
          </w:tcPr>
          <w:p w14:paraId="76EE77B3" w14:textId="77777777" w:rsidR="00B741FF" w:rsidRDefault="00B741FF">
            <w:pPr>
              <w:spacing w:line="276" w:lineRule="auto"/>
              <w:rPr>
                <w:lang w:eastAsia="ro-RO"/>
              </w:rPr>
            </w:pPr>
          </w:p>
        </w:tc>
      </w:tr>
      <w:tr w:rsidR="00B741FF" w14:paraId="631AA491" w14:textId="77777777" w:rsidTr="00B741FF">
        <w:trPr>
          <w:trHeight w:val="340"/>
        </w:trPr>
        <w:tc>
          <w:tcPr>
            <w:tcW w:w="709" w:type="dxa"/>
            <w:tcBorders>
              <w:top w:val="single" w:sz="4" w:space="0" w:color="auto"/>
              <w:left w:val="single" w:sz="4" w:space="0" w:color="auto"/>
              <w:bottom w:val="single" w:sz="4" w:space="0" w:color="auto"/>
              <w:right w:val="nil"/>
            </w:tcBorders>
          </w:tcPr>
          <w:p w14:paraId="1882EFF1"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723BAC0B"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76440460" w14:textId="77777777" w:rsidR="00B741FF" w:rsidRDefault="00B741FF">
            <w:pPr>
              <w:spacing w:line="276" w:lineRule="auto"/>
              <w:rPr>
                <w:lang w:val="en-US"/>
              </w:rPr>
            </w:pPr>
            <w:r>
              <w:rPr>
                <w:lang w:val="en-US"/>
              </w:rPr>
              <w:t>Beneficiul</w:t>
            </w:r>
          </w:p>
        </w:tc>
        <w:tc>
          <w:tcPr>
            <w:tcW w:w="1134" w:type="dxa"/>
            <w:gridSpan w:val="2"/>
            <w:tcBorders>
              <w:top w:val="single" w:sz="4" w:space="0" w:color="auto"/>
              <w:left w:val="nil"/>
              <w:bottom w:val="single" w:sz="4" w:space="0" w:color="auto"/>
              <w:right w:val="nil"/>
            </w:tcBorders>
          </w:tcPr>
          <w:p w14:paraId="2A68C3BF"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102A4D62" w14:textId="77777777" w:rsidR="00B741FF" w:rsidRDefault="00B741FF">
            <w:pPr>
              <w:spacing w:line="276" w:lineRule="auto"/>
              <w:rPr>
                <w:lang w:val="en-US"/>
              </w:rPr>
            </w:pPr>
          </w:p>
        </w:tc>
        <w:tc>
          <w:tcPr>
            <w:tcW w:w="0" w:type="auto"/>
            <w:vAlign w:val="center"/>
            <w:hideMark/>
          </w:tcPr>
          <w:p w14:paraId="41E757A8" w14:textId="77777777" w:rsidR="00B741FF" w:rsidRDefault="00B741FF">
            <w:pPr>
              <w:spacing w:line="276" w:lineRule="auto"/>
              <w:rPr>
                <w:lang w:eastAsia="ro-RO"/>
              </w:rPr>
            </w:pPr>
          </w:p>
        </w:tc>
      </w:tr>
      <w:tr w:rsidR="00B741FF" w14:paraId="6EF8EA43" w14:textId="77777777" w:rsidTr="00B741FF">
        <w:trPr>
          <w:trHeight w:val="160"/>
        </w:trPr>
        <w:tc>
          <w:tcPr>
            <w:tcW w:w="709" w:type="dxa"/>
            <w:tcBorders>
              <w:top w:val="single" w:sz="4" w:space="0" w:color="auto"/>
              <w:left w:val="single" w:sz="6" w:space="0" w:color="auto"/>
              <w:bottom w:val="single" w:sz="4" w:space="0" w:color="auto"/>
              <w:right w:val="nil"/>
            </w:tcBorders>
          </w:tcPr>
          <w:p w14:paraId="10283508"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71872C06"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69B0E441"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4231780A" w14:textId="77777777" w:rsidR="00B741FF" w:rsidRDefault="00B741FF">
            <w:pPr>
              <w:spacing w:line="276" w:lineRule="auto"/>
              <w:rPr>
                <w:sz w:val="8"/>
                <w:szCs w:val="8"/>
                <w:lang w:val="en-US"/>
              </w:rPr>
            </w:pPr>
            <w:r>
              <w:rPr>
                <w:b/>
                <w:bCs/>
                <w:lang w:val="en-US"/>
              </w:rPr>
              <w:t xml:space="preserve">Total </w:t>
            </w:r>
            <w:r>
              <w:rPr>
                <w:b/>
                <w:bCs/>
                <w:sz w:val="22"/>
                <w:szCs w:val="22"/>
                <w:lang w:val="en-US"/>
              </w:rPr>
              <w:t>Montare utilaj</w:t>
            </w:r>
          </w:p>
        </w:tc>
        <w:tc>
          <w:tcPr>
            <w:tcW w:w="1134" w:type="dxa"/>
            <w:gridSpan w:val="2"/>
            <w:tcBorders>
              <w:top w:val="single" w:sz="4" w:space="0" w:color="auto"/>
              <w:left w:val="nil"/>
              <w:bottom w:val="single" w:sz="4" w:space="0" w:color="auto"/>
              <w:right w:val="nil"/>
            </w:tcBorders>
            <w:hideMark/>
          </w:tcPr>
          <w:p w14:paraId="7ED6FD15"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18B80C96" w14:textId="77777777" w:rsidR="00B741FF" w:rsidRDefault="00B741FF">
            <w:pPr>
              <w:spacing w:line="276" w:lineRule="auto"/>
              <w:rPr>
                <w:b/>
                <w:bCs/>
                <w:lang w:val="en-US"/>
              </w:rPr>
            </w:pPr>
          </w:p>
        </w:tc>
        <w:tc>
          <w:tcPr>
            <w:tcW w:w="0" w:type="auto"/>
            <w:vAlign w:val="center"/>
            <w:hideMark/>
          </w:tcPr>
          <w:p w14:paraId="67C79701" w14:textId="77777777" w:rsidR="00B741FF" w:rsidRDefault="00B741FF">
            <w:pPr>
              <w:spacing w:line="276" w:lineRule="auto"/>
              <w:rPr>
                <w:lang w:eastAsia="ro-RO"/>
              </w:rPr>
            </w:pPr>
          </w:p>
        </w:tc>
      </w:tr>
      <w:tr w:rsidR="00B741FF" w14:paraId="4E99ADA5" w14:textId="77777777" w:rsidTr="00B741FF">
        <w:tc>
          <w:tcPr>
            <w:tcW w:w="709" w:type="dxa"/>
            <w:tcBorders>
              <w:top w:val="nil"/>
              <w:left w:val="single" w:sz="6" w:space="0" w:color="auto"/>
              <w:bottom w:val="nil"/>
              <w:right w:val="nil"/>
            </w:tcBorders>
            <w:hideMark/>
          </w:tcPr>
          <w:p w14:paraId="5E3FF191" w14:textId="77777777" w:rsidR="00B741FF" w:rsidRDefault="00B741FF">
            <w:pPr>
              <w:spacing w:line="276" w:lineRule="auto"/>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62330CD" w14:textId="77777777" w:rsidR="00B741FF" w:rsidRDefault="00B741FF">
            <w:pPr>
              <w:spacing w:line="276" w:lineRule="auto"/>
              <w:rPr>
                <w:lang w:val="en-US"/>
              </w:rPr>
            </w:pPr>
          </w:p>
        </w:tc>
        <w:tc>
          <w:tcPr>
            <w:tcW w:w="4252" w:type="dxa"/>
            <w:gridSpan w:val="3"/>
            <w:tcBorders>
              <w:top w:val="nil"/>
              <w:left w:val="single" w:sz="6" w:space="0" w:color="auto"/>
              <w:bottom w:val="nil"/>
              <w:right w:val="single" w:sz="6" w:space="0" w:color="auto"/>
            </w:tcBorders>
          </w:tcPr>
          <w:p w14:paraId="1F13FC3F" w14:textId="77777777" w:rsidR="00B741FF" w:rsidRDefault="00B741FF">
            <w:pPr>
              <w:spacing w:line="276" w:lineRule="auto"/>
              <w:rPr>
                <w:b/>
                <w:bCs/>
                <w:sz w:val="22"/>
                <w:szCs w:val="22"/>
                <w:lang w:val="en-US"/>
              </w:rPr>
            </w:pPr>
            <w:r>
              <w:rPr>
                <w:b/>
                <w:bCs/>
                <w:sz w:val="22"/>
                <w:szCs w:val="22"/>
                <w:lang w:val="en-US"/>
              </w:rPr>
              <w:t>3. Utilaj</w:t>
            </w:r>
          </w:p>
          <w:p w14:paraId="5CC0B335" w14:textId="77777777" w:rsidR="00B741FF" w:rsidRDefault="00B741FF">
            <w:pPr>
              <w:spacing w:line="276" w:lineRule="auto"/>
              <w:rPr>
                <w:lang w:val="en-US"/>
              </w:rPr>
            </w:pPr>
          </w:p>
        </w:tc>
        <w:tc>
          <w:tcPr>
            <w:tcW w:w="993" w:type="dxa"/>
            <w:gridSpan w:val="2"/>
            <w:tcBorders>
              <w:top w:val="nil"/>
              <w:left w:val="single" w:sz="6" w:space="0" w:color="auto"/>
              <w:bottom w:val="nil"/>
              <w:right w:val="nil"/>
            </w:tcBorders>
          </w:tcPr>
          <w:p w14:paraId="67A7EC8A" w14:textId="77777777" w:rsidR="00B741FF" w:rsidRDefault="00B741FF">
            <w:pPr>
              <w:spacing w:line="276" w:lineRule="auto"/>
              <w:rPr>
                <w:b/>
                <w:bCs/>
                <w:sz w:val="22"/>
                <w:szCs w:val="22"/>
                <w:lang w:val="en-US"/>
              </w:rPr>
            </w:pPr>
          </w:p>
        </w:tc>
        <w:tc>
          <w:tcPr>
            <w:tcW w:w="1559" w:type="dxa"/>
            <w:gridSpan w:val="2"/>
            <w:tcBorders>
              <w:top w:val="nil"/>
              <w:left w:val="single" w:sz="6" w:space="0" w:color="auto"/>
              <w:bottom w:val="nil"/>
              <w:right w:val="nil"/>
            </w:tcBorders>
          </w:tcPr>
          <w:p w14:paraId="302A66BD"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65B43D1F" w14:textId="77777777" w:rsidR="00B741FF" w:rsidRDefault="00B741FF">
            <w:pPr>
              <w:spacing w:line="276" w:lineRule="auto"/>
              <w:rPr>
                <w:lang w:val="en-US"/>
              </w:rPr>
            </w:pPr>
          </w:p>
        </w:tc>
      </w:tr>
      <w:tr w:rsidR="00B741FF" w14:paraId="3A30B4B5" w14:textId="77777777" w:rsidTr="00B741FF">
        <w:tc>
          <w:tcPr>
            <w:tcW w:w="709" w:type="dxa"/>
            <w:tcBorders>
              <w:top w:val="single" w:sz="4" w:space="0" w:color="auto"/>
              <w:left w:val="single" w:sz="6" w:space="0" w:color="auto"/>
              <w:bottom w:val="single" w:sz="4" w:space="0" w:color="auto"/>
              <w:right w:val="single" w:sz="6" w:space="0" w:color="auto"/>
            </w:tcBorders>
            <w:hideMark/>
          </w:tcPr>
          <w:p w14:paraId="78A7758B" w14:textId="77777777" w:rsidR="00B741FF" w:rsidRDefault="00B741FF">
            <w:pPr>
              <w:spacing w:line="276" w:lineRule="auto"/>
              <w:rPr>
                <w:lang w:val="en-US"/>
              </w:rPr>
            </w:pPr>
            <w:r>
              <w:rPr>
                <w:lang w:val="en-US"/>
              </w:rPr>
              <w:t>44</w:t>
            </w:r>
          </w:p>
        </w:tc>
        <w:tc>
          <w:tcPr>
            <w:tcW w:w="1276" w:type="dxa"/>
            <w:gridSpan w:val="2"/>
            <w:tcBorders>
              <w:top w:val="single" w:sz="4" w:space="0" w:color="auto"/>
              <w:left w:val="single" w:sz="6" w:space="0" w:color="auto"/>
              <w:bottom w:val="single" w:sz="4" w:space="0" w:color="auto"/>
              <w:right w:val="single" w:sz="6" w:space="0" w:color="auto"/>
            </w:tcBorders>
          </w:tcPr>
          <w:p w14:paraId="4B555732" w14:textId="77777777" w:rsidR="00B741FF" w:rsidRDefault="00B741FF">
            <w:pPr>
              <w:spacing w:line="276" w:lineRule="auto"/>
              <w:rPr>
                <w:lang w:val="en-US"/>
              </w:rPr>
            </w:pPr>
          </w:p>
          <w:p w14:paraId="23FF0331" w14:textId="77777777" w:rsidR="00B741FF" w:rsidRDefault="00B741FF">
            <w:pPr>
              <w:spacing w:line="276" w:lineRule="auto"/>
              <w:rPr>
                <w:lang w:val="en-US"/>
              </w:rPr>
            </w:pPr>
          </w:p>
        </w:tc>
        <w:tc>
          <w:tcPr>
            <w:tcW w:w="4252" w:type="dxa"/>
            <w:gridSpan w:val="3"/>
            <w:tcBorders>
              <w:top w:val="single" w:sz="4" w:space="0" w:color="auto"/>
              <w:left w:val="single" w:sz="6" w:space="0" w:color="auto"/>
              <w:bottom w:val="single" w:sz="4" w:space="0" w:color="auto"/>
              <w:right w:val="single" w:sz="6" w:space="0" w:color="auto"/>
            </w:tcBorders>
          </w:tcPr>
          <w:p w14:paraId="092A231B" w14:textId="77777777" w:rsidR="00B741FF" w:rsidRDefault="00B741FF">
            <w:pPr>
              <w:adjustRightInd w:val="0"/>
              <w:spacing w:line="276" w:lineRule="auto"/>
              <w:rPr>
                <w:rFonts w:ascii="Times New Roman CYR" w:hAnsi="Times New Roman CYR" w:cs="Times New Roman CYR"/>
                <w:sz w:val="16"/>
                <w:szCs w:val="16"/>
                <w:lang w:val="en-US"/>
              </w:rPr>
            </w:pPr>
            <w:r>
              <w:rPr>
                <w:lang w:val="en-US"/>
              </w:rPr>
              <w:t>Boiler electric 10l, 1.5kW</w:t>
            </w:r>
            <w:r>
              <w:rPr>
                <w:rFonts w:ascii="Times New Roman CYR" w:hAnsi="Times New Roman CYR" w:cs="Times New Roman CYR"/>
                <w:sz w:val="16"/>
                <w:szCs w:val="16"/>
                <w:lang w:val="en-US"/>
              </w:rPr>
              <w:t xml:space="preserve"> </w:t>
            </w:r>
          </w:p>
          <w:p w14:paraId="30916E0B" w14:textId="77777777" w:rsidR="00B741FF" w:rsidRDefault="00B741FF">
            <w:pPr>
              <w:spacing w:line="276" w:lineRule="auto"/>
              <w:rPr>
                <w:lang w:val="en-US"/>
              </w:rPr>
            </w:pPr>
          </w:p>
        </w:tc>
        <w:tc>
          <w:tcPr>
            <w:tcW w:w="993" w:type="dxa"/>
            <w:gridSpan w:val="2"/>
            <w:tcBorders>
              <w:top w:val="single" w:sz="4" w:space="0" w:color="auto"/>
              <w:left w:val="single" w:sz="6" w:space="0" w:color="auto"/>
              <w:bottom w:val="single" w:sz="4" w:space="0" w:color="auto"/>
              <w:right w:val="single" w:sz="6" w:space="0" w:color="auto"/>
            </w:tcBorders>
            <w:vAlign w:val="center"/>
            <w:hideMark/>
          </w:tcPr>
          <w:p w14:paraId="56376E6B" w14:textId="77777777" w:rsidR="00B741FF" w:rsidRDefault="00B741FF">
            <w:pPr>
              <w:spacing w:line="276" w:lineRule="auto"/>
              <w:jc w:val="center"/>
              <w:rPr>
                <w:lang w:val="en-US"/>
              </w:rPr>
            </w:pPr>
            <w:r>
              <w:rPr>
                <w:lang w:val="en-US"/>
              </w:rPr>
              <w:t>buc</w:t>
            </w:r>
          </w:p>
        </w:tc>
        <w:tc>
          <w:tcPr>
            <w:tcW w:w="1559" w:type="dxa"/>
            <w:gridSpan w:val="2"/>
            <w:tcBorders>
              <w:top w:val="single" w:sz="4" w:space="0" w:color="auto"/>
              <w:left w:val="single" w:sz="6" w:space="0" w:color="auto"/>
              <w:bottom w:val="single" w:sz="4" w:space="0" w:color="auto"/>
              <w:right w:val="single" w:sz="6" w:space="0" w:color="auto"/>
            </w:tcBorders>
            <w:vAlign w:val="center"/>
            <w:hideMark/>
          </w:tcPr>
          <w:p w14:paraId="2793D138" w14:textId="77777777" w:rsidR="00B741FF" w:rsidRDefault="00B741FF">
            <w:pPr>
              <w:spacing w:line="276" w:lineRule="auto"/>
              <w:jc w:val="center"/>
              <w:rPr>
                <w:lang w:val="en-US"/>
              </w:rPr>
            </w:pPr>
            <w:r>
              <w:rPr>
                <w:lang w:val="en-US"/>
              </w:rPr>
              <w:t>2,00</w:t>
            </w:r>
          </w:p>
        </w:tc>
        <w:tc>
          <w:tcPr>
            <w:tcW w:w="0" w:type="auto"/>
            <w:vAlign w:val="center"/>
            <w:hideMark/>
          </w:tcPr>
          <w:p w14:paraId="6CCE1CB8" w14:textId="77777777" w:rsidR="00B741FF" w:rsidRDefault="00B741FF">
            <w:pPr>
              <w:spacing w:line="276" w:lineRule="auto"/>
              <w:rPr>
                <w:lang w:eastAsia="ro-RO"/>
              </w:rPr>
            </w:pPr>
          </w:p>
        </w:tc>
      </w:tr>
      <w:tr w:rsidR="00B741FF" w14:paraId="21861629" w14:textId="77777777" w:rsidTr="00B741FF">
        <w:tc>
          <w:tcPr>
            <w:tcW w:w="709" w:type="dxa"/>
            <w:tcBorders>
              <w:top w:val="nil"/>
              <w:left w:val="single" w:sz="6" w:space="0" w:color="auto"/>
              <w:bottom w:val="single" w:sz="2" w:space="0" w:color="auto"/>
              <w:right w:val="single" w:sz="6" w:space="0" w:color="auto"/>
            </w:tcBorders>
          </w:tcPr>
          <w:p w14:paraId="799152F3" w14:textId="77777777" w:rsidR="00B741FF" w:rsidRDefault="00B741FF">
            <w:pPr>
              <w:spacing w:line="276" w:lineRule="auto"/>
              <w:rPr>
                <w:lang w:val="en-US"/>
              </w:rPr>
            </w:pPr>
          </w:p>
        </w:tc>
        <w:tc>
          <w:tcPr>
            <w:tcW w:w="1276" w:type="dxa"/>
            <w:gridSpan w:val="2"/>
            <w:tcBorders>
              <w:top w:val="nil"/>
              <w:left w:val="single" w:sz="6" w:space="0" w:color="auto"/>
              <w:bottom w:val="single" w:sz="2" w:space="0" w:color="auto"/>
              <w:right w:val="single" w:sz="6" w:space="0" w:color="auto"/>
            </w:tcBorders>
            <w:vAlign w:val="center"/>
            <w:hideMark/>
          </w:tcPr>
          <w:p w14:paraId="57283441" w14:textId="77777777" w:rsidR="00B741FF" w:rsidRDefault="00B741FF">
            <w:pPr>
              <w:spacing w:line="276" w:lineRule="auto"/>
              <w:jc w:val="center"/>
              <w:rPr>
                <w:sz w:val="16"/>
                <w:szCs w:val="16"/>
                <w:lang w:val="en-US"/>
              </w:rPr>
            </w:pPr>
            <w:r>
              <w:rPr>
                <w:sz w:val="16"/>
                <w:szCs w:val="16"/>
                <w:lang w:val="en-US"/>
              </w:rPr>
              <w:t>355434355</w:t>
            </w:r>
          </w:p>
        </w:tc>
        <w:tc>
          <w:tcPr>
            <w:tcW w:w="4252" w:type="dxa"/>
            <w:gridSpan w:val="3"/>
            <w:tcBorders>
              <w:top w:val="nil"/>
              <w:left w:val="single" w:sz="6" w:space="0" w:color="auto"/>
              <w:bottom w:val="single" w:sz="2" w:space="0" w:color="auto"/>
              <w:right w:val="single" w:sz="6" w:space="0" w:color="auto"/>
            </w:tcBorders>
            <w:hideMark/>
          </w:tcPr>
          <w:p w14:paraId="3C6984BE" w14:textId="77777777" w:rsidR="00B741FF" w:rsidRDefault="00B741FF">
            <w:pPr>
              <w:spacing w:line="276" w:lineRule="auto"/>
              <w:rPr>
                <w:lang w:val="en-US"/>
              </w:rPr>
            </w:pPr>
            <w:r>
              <w:rPr>
                <w:lang w:val="en-US"/>
              </w:rPr>
              <w:t>Boiler electric 10l, 1.5kW</w:t>
            </w:r>
          </w:p>
        </w:tc>
        <w:tc>
          <w:tcPr>
            <w:tcW w:w="993" w:type="dxa"/>
            <w:gridSpan w:val="2"/>
            <w:tcBorders>
              <w:top w:val="nil"/>
              <w:left w:val="single" w:sz="6" w:space="0" w:color="auto"/>
              <w:bottom w:val="single" w:sz="2" w:space="0" w:color="auto"/>
              <w:right w:val="single" w:sz="6" w:space="0" w:color="auto"/>
            </w:tcBorders>
            <w:hideMark/>
          </w:tcPr>
          <w:p w14:paraId="371652C7" w14:textId="77777777" w:rsidR="00B741FF" w:rsidRDefault="00B741FF">
            <w:pPr>
              <w:spacing w:line="276" w:lineRule="auto"/>
              <w:rPr>
                <w:lang w:val="en-US"/>
              </w:rPr>
            </w:pPr>
            <w:r>
              <w:rPr>
                <w:lang w:val="en-US"/>
              </w:rPr>
              <w:t>buc</w:t>
            </w:r>
          </w:p>
        </w:tc>
        <w:tc>
          <w:tcPr>
            <w:tcW w:w="1559" w:type="dxa"/>
            <w:gridSpan w:val="2"/>
            <w:tcBorders>
              <w:top w:val="nil"/>
              <w:left w:val="single" w:sz="6" w:space="0" w:color="auto"/>
              <w:bottom w:val="single" w:sz="2" w:space="0" w:color="auto"/>
              <w:right w:val="single" w:sz="6" w:space="0" w:color="auto"/>
            </w:tcBorders>
            <w:hideMark/>
          </w:tcPr>
          <w:p w14:paraId="6E726964" w14:textId="77777777" w:rsidR="00B741FF" w:rsidRDefault="00B741FF">
            <w:pPr>
              <w:spacing w:line="276" w:lineRule="auto"/>
              <w:rPr>
                <w:lang w:val="en-US"/>
              </w:rPr>
            </w:pPr>
            <w:r>
              <w:rPr>
                <w:lang w:val="en-US"/>
              </w:rPr>
              <w:t>2,00</w:t>
            </w:r>
          </w:p>
        </w:tc>
        <w:tc>
          <w:tcPr>
            <w:tcW w:w="0" w:type="auto"/>
            <w:vAlign w:val="center"/>
            <w:hideMark/>
          </w:tcPr>
          <w:p w14:paraId="36421E02" w14:textId="77777777" w:rsidR="00B741FF" w:rsidRDefault="00B741FF">
            <w:pPr>
              <w:spacing w:line="276" w:lineRule="auto"/>
              <w:rPr>
                <w:lang w:eastAsia="ro-RO"/>
              </w:rPr>
            </w:pPr>
          </w:p>
        </w:tc>
      </w:tr>
      <w:tr w:rsidR="00B741FF" w14:paraId="01266A76" w14:textId="77777777" w:rsidTr="00B741FF">
        <w:trPr>
          <w:trHeight w:val="340"/>
        </w:trPr>
        <w:tc>
          <w:tcPr>
            <w:tcW w:w="709" w:type="dxa"/>
            <w:tcBorders>
              <w:top w:val="nil"/>
              <w:left w:val="single" w:sz="6" w:space="0" w:color="auto"/>
              <w:bottom w:val="nil"/>
              <w:right w:val="nil"/>
            </w:tcBorders>
          </w:tcPr>
          <w:p w14:paraId="300CD7CC" w14:textId="77777777" w:rsidR="00B741FF" w:rsidRDefault="00B741FF">
            <w:pPr>
              <w:spacing w:line="276" w:lineRule="auto"/>
              <w:rPr>
                <w:lang w:val="en-US"/>
              </w:rPr>
            </w:pPr>
          </w:p>
        </w:tc>
        <w:tc>
          <w:tcPr>
            <w:tcW w:w="1276" w:type="dxa"/>
            <w:gridSpan w:val="2"/>
            <w:tcBorders>
              <w:top w:val="nil"/>
              <w:left w:val="single" w:sz="6" w:space="0" w:color="auto"/>
              <w:bottom w:val="nil"/>
              <w:right w:val="nil"/>
            </w:tcBorders>
          </w:tcPr>
          <w:p w14:paraId="77BF69B9" w14:textId="77777777" w:rsidR="00B741FF" w:rsidRDefault="00B741FF">
            <w:pPr>
              <w:spacing w:line="276" w:lineRule="auto"/>
              <w:rPr>
                <w:lang w:val="en-US"/>
              </w:rPr>
            </w:pPr>
          </w:p>
        </w:tc>
        <w:tc>
          <w:tcPr>
            <w:tcW w:w="4252" w:type="dxa"/>
            <w:gridSpan w:val="3"/>
            <w:tcBorders>
              <w:top w:val="nil"/>
              <w:left w:val="single" w:sz="6" w:space="0" w:color="auto"/>
              <w:bottom w:val="nil"/>
              <w:right w:val="nil"/>
            </w:tcBorders>
            <w:hideMark/>
          </w:tcPr>
          <w:p w14:paraId="0547DC64" w14:textId="77777777" w:rsidR="00B741FF" w:rsidRDefault="00B741FF">
            <w:pPr>
              <w:spacing w:line="276" w:lineRule="auto"/>
              <w:rPr>
                <w:i/>
                <w:iCs/>
                <w:lang w:val="en-US"/>
              </w:rPr>
            </w:pPr>
            <w:r>
              <w:rPr>
                <w:i/>
                <w:iCs/>
                <w:lang w:val="en-US"/>
              </w:rPr>
              <w:t>Total</w:t>
            </w:r>
          </w:p>
        </w:tc>
        <w:tc>
          <w:tcPr>
            <w:tcW w:w="993" w:type="dxa"/>
            <w:gridSpan w:val="2"/>
            <w:tcBorders>
              <w:top w:val="nil"/>
              <w:left w:val="single" w:sz="6" w:space="0" w:color="auto"/>
              <w:bottom w:val="nil"/>
              <w:right w:val="nil"/>
            </w:tcBorders>
          </w:tcPr>
          <w:p w14:paraId="30DE974F" w14:textId="77777777" w:rsidR="00B741FF" w:rsidRDefault="00B741FF">
            <w:pPr>
              <w:spacing w:line="276" w:lineRule="auto"/>
              <w:rPr>
                <w:lang w:val="en-US"/>
              </w:rPr>
            </w:pPr>
          </w:p>
        </w:tc>
        <w:tc>
          <w:tcPr>
            <w:tcW w:w="1559" w:type="dxa"/>
            <w:gridSpan w:val="2"/>
            <w:tcBorders>
              <w:top w:val="nil"/>
              <w:left w:val="single" w:sz="6" w:space="0" w:color="auto"/>
              <w:bottom w:val="nil"/>
              <w:right w:val="nil"/>
            </w:tcBorders>
          </w:tcPr>
          <w:p w14:paraId="665F8744" w14:textId="77777777" w:rsidR="00B741FF" w:rsidRDefault="00B741FF">
            <w:pPr>
              <w:spacing w:line="276" w:lineRule="auto"/>
              <w:rPr>
                <w:lang w:val="en-US"/>
              </w:rPr>
            </w:pPr>
          </w:p>
        </w:tc>
        <w:tc>
          <w:tcPr>
            <w:tcW w:w="283" w:type="dxa"/>
            <w:tcBorders>
              <w:top w:val="nil"/>
              <w:left w:val="single" w:sz="6" w:space="0" w:color="auto"/>
              <w:bottom w:val="nil"/>
              <w:right w:val="nil"/>
            </w:tcBorders>
          </w:tcPr>
          <w:p w14:paraId="79D5262C" w14:textId="77777777" w:rsidR="00B741FF" w:rsidRDefault="00B741FF">
            <w:pPr>
              <w:spacing w:line="276" w:lineRule="auto"/>
              <w:rPr>
                <w:lang w:val="en-US"/>
              </w:rPr>
            </w:pPr>
          </w:p>
        </w:tc>
      </w:tr>
      <w:tr w:rsidR="00B741FF" w14:paraId="5BAFEF1C" w14:textId="77777777" w:rsidTr="00B741FF">
        <w:tc>
          <w:tcPr>
            <w:tcW w:w="709" w:type="dxa"/>
            <w:tcBorders>
              <w:top w:val="single" w:sz="4" w:space="0" w:color="auto"/>
              <w:left w:val="single" w:sz="6" w:space="0" w:color="auto"/>
              <w:bottom w:val="nil"/>
              <w:right w:val="nil"/>
            </w:tcBorders>
          </w:tcPr>
          <w:p w14:paraId="39CEE9BD" w14:textId="77777777" w:rsidR="00B741FF" w:rsidRDefault="00B741FF">
            <w:pPr>
              <w:spacing w:line="276" w:lineRule="auto"/>
              <w:rPr>
                <w:sz w:val="8"/>
                <w:szCs w:val="8"/>
                <w:lang w:val="en-US"/>
              </w:rPr>
            </w:pPr>
          </w:p>
        </w:tc>
        <w:tc>
          <w:tcPr>
            <w:tcW w:w="1276" w:type="dxa"/>
            <w:gridSpan w:val="2"/>
            <w:tcBorders>
              <w:top w:val="single" w:sz="4" w:space="0" w:color="auto"/>
              <w:left w:val="nil"/>
              <w:bottom w:val="nil"/>
              <w:right w:val="nil"/>
            </w:tcBorders>
          </w:tcPr>
          <w:p w14:paraId="51E9CC54" w14:textId="77777777" w:rsidR="00B741FF" w:rsidRDefault="00B741FF">
            <w:pPr>
              <w:spacing w:line="276" w:lineRule="auto"/>
              <w:rPr>
                <w:sz w:val="8"/>
                <w:szCs w:val="8"/>
                <w:lang w:val="en-US"/>
              </w:rPr>
            </w:pPr>
          </w:p>
        </w:tc>
        <w:tc>
          <w:tcPr>
            <w:tcW w:w="3402" w:type="dxa"/>
            <w:gridSpan w:val="2"/>
            <w:tcBorders>
              <w:top w:val="single" w:sz="4" w:space="0" w:color="auto"/>
              <w:left w:val="nil"/>
              <w:bottom w:val="nil"/>
              <w:right w:val="nil"/>
            </w:tcBorders>
          </w:tcPr>
          <w:p w14:paraId="1150A190" w14:textId="77777777" w:rsidR="00B741FF" w:rsidRDefault="00B741FF">
            <w:pPr>
              <w:spacing w:line="276" w:lineRule="auto"/>
              <w:rPr>
                <w:sz w:val="8"/>
                <w:szCs w:val="8"/>
                <w:lang w:val="en-US"/>
              </w:rPr>
            </w:pPr>
          </w:p>
          <w:p w14:paraId="5D52CC21" w14:textId="77777777" w:rsidR="00B741FF" w:rsidRDefault="00B741FF">
            <w:pPr>
              <w:spacing w:line="276" w:lineRule="auto"/>
              <w:rPr>
                <w:sz w:val="8"/>
                <w:szCs w:val="8"/>
                <w:lang w:val="en-US"/>
              </w:rPr>
            </w:pPr>
          </w:p>
          <w:p w14:paraId="4C6DFE61"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32C4BAC3" w14:textId="77777777" w:rsidR="00B741FF" w:rsidRDefault="00B741FF">
            <w:pPr>
              <w:spacing w:line="276" w:lineRule="auto"/>
              <w:rPr>
                <w:sz w:val="8"/>
                <w:szCs w:val="8"/>
                <w:lang w:val="en-US"/>
              </w:rPr>
            </w:pPr>
          </w:p>
        </w:tc>
        <w:tc>
          <w:tcPr>
            <w:tcW w:w="1134" w:type="dxa"/>
            <w:gridSpan w:val="2"/>
            <w:tcBorders>
              <w:top w:val="single" w:sz="4" w:space="0" w:color="auto"/>
              <w:left w:val="nil"/>
              <w:bottom w:val="nil"/>
              <w:right w:val="nil"/>
            </w:tcBorders>
          </w:tcPr>
          <w:p w14:paraId="403D976B" w14:textId="77777777" w:rsidR="00B741FF" w:rsidRDefault="00B741FF">
            <w:pPr>
              <w:spacing w:line="276" w:lineRule="auto"/>
              <w:rPr>
                <w:sz w:val="8"/>
                <w:szCs w:val="8"/>
                <w:lang w:val="en-US"/>
              </w:rPr>
            </w:pPr>
          </w:p>
        </w:tc>
        <w:tc>
          <w:tcPr>
            <w:tcW w:w="1134" w:type="dxa"/>
            <w:tcBorders>
              <w:top w:val="single" w:sz="4" w:space="0" w:color="auto"/>
              <w:left w:val="nil"/>
              <w:bottom w:val="nil"/>
              <w:right w:val="single" w:sz="6" w:space="0" w:color="auto"/>
            </w:tcBorders>
          </w:tcPr>
          <w:p w14:paraId="15E6AFC7" w14:textId="77777777" w:rsidR="00B741FF" w:rsidRDefault="00B741FF">
            <w:pPr>
              <w:spacing w:line="276" w:lineRule="auto"/>
              <w:rPr>
                <w:sz w:val="8"/>
                <w:szCs w:val="8"/>
                <w:lang w:val="en-US"/>
              </w:rPr>
            </w:pPr>
          </w:p>
        </w:tc>
        <w:tc>
          <w:tcPr>
            <w:tcW w:w="0" w:type="auto"/>
            <w:vAlign w:val="center"/>
            <w:hideMark/>
          </w:tcPr>
          <w:p w14:paraId="4DF218D8" w14:textId="77777777" w:rsidR="00B741FF" w:rsidRDefault="00B741FF">
            <w:pPr>
              <w:spacing w:line="276" w:lineRule="auto"/>
              <w:rPr>
                <w:lang w:eastAsia="ro-RO"/>
              </w:rPr>
            </w:pPr>
          </w:p>
        </w:tc>
      </w:tr>
      <w:tr w:rsidR="00B741FF" w14:paraId="481235DC" w14:textId="77777777" w:rsidTr="00B741FF">
        <w:trPr>
          <w:trHeight w:val="340"/>
        </w:trPr>
        <w:tc>
          <w:tcPr>
            <w:tcW w:w="709" w:type="dxa"/>
            <w:tcBorders>
              <w:top w:val="single" w:sz="4" w:space="0" w:color="auto"/>
              <w:left w:val="single" w:sz="4" w:space="0" w:color="auto"/>
              <w:bottom w:val="single" w:sz="4" w:space="0" w:color="auto"/>
              <w:right w:val="nil"/>
            </w:tcBorders>
            <w:hideMark/>
          </w:tcPr>
          <w:p w14:paraId="0774DA72" w14:textId="77777777" w:rsidR="00B741FF" w:rsidRDefault="00B741FF">
            <w:pPr>
              <w:spacing w:line="276" w:lineRule="auto"/>
              <w:rPr>
                <w:lang w:val="en-US"/>
              </w:rPr>
            </w:pPr>
            <w:r>
              <w:rPr>
                <w:lang w:val="en-US"/>
              </w:rPr>
              <w:t xml:space="preserve"> </w:t>
            </w:r>
          </w:p>
        </w:tc>
        <w:tc>
          <w:tcPr>
            <w:tcW w:w="1276" w:type="dxa"/>
            <w:gridSpan w:val="2"/>
            <w:tcBorders>
              <w:top w:val="single" w:sz="4" w:space="0" w:color="auto"/>
              <w:left w:val="nil"/>
              <w:bottom w:val="single" w:sz="4" w:space="0" w:color="auto"/>
              <w:right w:val="nil"/>
            </w:tcBorders>
          </w:tcPr>
          <w:p w14:paraId="28ECEFA7"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24B2A1E7" w14:textId="77777777" w:rsidR="00B741FF" w:rsidRDefault="00B741FF">
            <w:pPr>
              <w:spacing w:line="276" w:lineRule="auto"/>
              <w:rPr>
                <w:lang w:val="en-US"/>
              </w:rPr>
            </w:pPr>
            <w:r>
              <w:rPr>
                <w:lang w:val="en-US"/>
              </w:rPr>
              <w:t>Total</w:t>
            </w:r>
          </w:p>
        </w:tc>
        <w:tc>
          <w:tcPr>
            <w:tcW w:w="1134" w:type="dxa"/>
            <w:gridSpan w:val="2"/>
            <w:tcBorders>
              <w:top w:val="single" w:sz="4" w:space="0" w:color="auto"/>
              <w:left w:val="nil"/>
              <w:bottom w:val="single" w:sz="4" w:space="0" w:color="auto"/>
              <w:right w:val="nil"/>
            </w:tcBorders>
          </w:tcPr>
          <w:p w14:paraId="73F9D24A"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520543A3" w14:textId="77777777" w:rsidR="00B741FF" w:rsidRDefault="00B741FF">
            <w:pPr>
              <w:spacing w:line="276" w:lineRule="auto"/>
              <w:rPr>
                <w:lang w:val="en-US"/>
              </w:rPr>
            </w:pPr>
          </w:p>
        </w:tc>
        <w:tc>
          <w:tcPr>
            <w:tcW w:w="0" w:type="auto"/>
            <w:vAlign w:val="center"/>
            <w:hideMark/>
          </w:tcPr>
          <w:p w14:paraId="2F00ADA4" w14:textId="77777777" w:rsidR="00B741FF" w:rsidRDefault="00B741FF">
            <w:pPr>
              <w:spacing w:line="276" w:lineRule="auto"/>
              <w:rPr>
                <w:lang w:eastAsia="ro-RO"/>
              </w:rPr>
            </w:pPr>
          </w:p>
        </w:tc>
      </w:tr>
      <w:tr w:rsidR="00B741FF" w14:paraId="7322B12D" w14:textId="77777777" w:rsidTr="00B741FF">
        <w:trPr>
          <w:trHeight w:val="340"/>
        </w:trPr>
        <w:tc>
          <w:tcPr>
            <w:tcW w:w="709" w:type="dxa"/>
            <w:tcBorders>
              <w:top w:val="single" w:sz="4" w:space="0" w:color="auto"/>
              <w:left w:val="single" w:sz="4" w:space="0" w:color="auto"/>
              <w:bottom w:val="single" w:sz="4" w:space="0" w:color="auto"/>
              <w:right w:val="nil"/>
            </w:tcBorders>
          </w:tcPr>
          <w:p w14:paraId="7DA9051F"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58366C0C" w14:textId="77777777" w:rsidR="00B741FF" w:rsidRDefault="00B741FF">
            <w:pPr>
              <w:spacing w:line="276" w:lineRule="auto"/>
              <w:rPr>
                <w:lang w:val="en-US"/>
              </w:rPr>
            </w:pPr>
          </w:p>
        </w:tc>
        <w:tc>
          <w:tcPr>
            <w:tcW w:w="3402" w:type="dxa"/>
            <w:gridSpan w:val="2"/>
            <w:tcBorders>
              <w:top w:val="single" w:sz="4" w:space="0" w:color="auto"/>
              <w:left w:val="nil"/>
              <w:bottom w:val="single" w:sz="4" w:space="0" w:color="auto"/>
              <w:right w:val="nil"/>
            </w:tcBorders>
            <w:hideMark/>
          </w:tcPr>
          <w:p w14:paraId="3ADBF6E1" w14:textId="77777777" w:rsidR="00B741FF" w:rsidRDefault="00B741FF">
            <w:pPr>
              <w:spacing w:line="276" w:lineRule="auto"/>
              <w:rPr>
                <w:lang w:val="en-US"/>
              </w:rPr>
            </w:pPr>
            <w:r>
              <w:rPr>
                <w:lang w:val="en-US"/>
              </w:rPr>
              <w:t>Depozitare utilaj</w:t>
            </w:r>
          </w:p>
        </w:tc>
        <w:tc>
          <w:tcPr>
            <w:tcW w:w="1134" w:type="dxa"/>
            <w:gridSpan w:val="2"/>
            <w:tcBorders>
              <w:top w:val="single" w:sz="4" w:space="0" w:color="auto"/>
              <w:left w:val="nil"/>
              <w:bottom w:val="single" w:sz="4" w:space="0" w:color="auto"/>
              <w:right w:val="nil"/>
            </w:tcBorders>
          </w:tcPr>
          <w:p w14:paraId="239AEC82" w14:textId="77777777" w:rsidR="00B741FF" w:rsidRDefault="00B741FF">
            <w:pPr>
              <w:spacing w:line="276" w:lineRule="auto"/>
              <w:rPr>
                <w:lang w:val="en-US"/>
              </w:rPr>
            </w:pPr>
          </w:p>
        </w:tc>
        <w:tc>
          <w:tcPr>
            <w:tcW w:w="2268" w:type="dxa"/>
            <w:gridSpan w:val="3"/>
            <w:tcBorders>
              <w:top w:val="single" w:sz="4" w:space="0" w:color="auto"/>
              <w:left w:val="nil"/>
              <w:bottom w:val="single" w:sz="4" w:space="0" w:color="auto"/>
              <w:right w:val="single" w:sz="4" w:space="0" w:color="auto"/>
            </w:tcBorders>
          </w:tcPr>
          <w:p w14:paraId="096FF7BE" w14:textId="77777777" w:rsidR="00B741FF" w:rsidRDefault="00B741FF">
            <w:pPr>
              <w:spacing w:line="276" w:lineRule="auto"/>
              <w:rPr>
                <w:lang w:val="en-US"/>
              </w:rPr>
            </w:pPr>
          </w:p>
        </w:tc>
        <w:tc>
          <w:tcPr>
            <w:tcW w:w="0" w:type="auto"/>
            <w:vAlign w:val="center"/>
            <w:hideMark/>
          </w:tcPr>
          <w:p w14:paraId="277FF690" w14:textId="77777777" w:rsidR="00B741FF" w:rsidRDefault="00B741FF">
            <w:pPr>
              <w:spacing w:line="276" w:lineRule="auto"/>
              <w:rPr>
                <w:lang w:eastAsia="ro-RO"/>
              </w:rPr>
            </w:pPr>
          </w:p>
        </w:tc>
      </w:tr>
      <w:tr w:rsidR="00B741FF" w14:paraId="268518C8" w14:textId="77777777" w:rsidTr="00B741FF">
        <w:trPr>
          <w:trHeight w:val="160"/>
        </w:trPr>
        <w:tc>
          <w:tcPr>
            <w:tcW w:w="709" w:type="dxa"/>
            <w:tcBorders>
              <w:top w:val="single" w:sz="4" w:space="0" w:color="auto"/>
              <w:left w:val="single" w:sz="6" w:space="0" w:color="auto"/>
              <w:bottom w:val="single" w:sz="4" w:space="0" w:color="auto"/>
              <w:right w:val="nil"/>
            </w:tcBorders>
          </w:tcPr>
          <w:p w14:paraId="14F3F466" w14:textId="77777777" w:rsidR="00B741FF" w:rsidRDefault="00B741FF">
            <w:pPr>
              <w:spacing w:line="276" w:lineRule="auto"/>
              <w:rPr>
                <w:lang w:val="en-US"/>
              </w:rPr>
            </w:pPr>
          </w:p>
        </w:tc>
        <w:tc>
          <w:tcPr>
            <w:tcW w:w="709" w:type="dxa"/>
            <w:tcBorders>
              <w:top w:val="single" w:sz="4" w:space="0" w:color="auto"/>
              <w:left w:val="nil"/>
              <w:bottom w:val="single" w:sz="4" w:space="0" w:color="auto"/>
              <w:right w:val="nil"/>
            </w:tcBorders>
          </w:tcPr>
          <w:p w14:paraId="6DF3BA01" w14:textId="77777777" w:rsidR="00B741FF" w:rsidRDefault="00B741FF">
            <w:pPr>
              <w:spacing w:line="276" w:lineRule="auto"/>
              <w:rPr>
                <w:lang w:val="en-US"/>
              </w:rPr>
            </w:pPr>
          </w:p>
        </w:tc>
        <w:tc>
          <w:tcPr>
            <w:tcW w:w="1276" w:type="dxa"/>
            <w:gridSpan w:val="2"/>
            <w:tcBorders>
              <w:top w:val="single" w:sz="4" w:space="0" w:color="auto"/>
              <w:left w:val="nil"/>
              <w:bottom w:val="single" w:sz="4" w:space="0" w:color="auto"/>
              <w:right w:val="nil"/>
            </w:tcBorders>
          </w:tcPr>
          <w:p w14:paraId="3A33A71C" w14:textId="77777777" w:rsidR="00B741FF" w:rsidRDefault="00B741FF">
            <w:pPr>
              <w:spacing w:line="276" w:lineRule="auto"/>
              <w:rPr>
                <w:lang w:val="en-US"/>
              </w:rPr>
            </w:pPr>
          </w:p>
        </w:tc>
        <w:tc>
          <w:tcPr>
            <w:tcW w:w="2693" w:type="dxa"/>
            <w:tcBorders>
              <w:top w:val="single" w:sz="4" w:space="0" w:color="auto"/>
              <w:left w:val="nil"/>
              <w:bottom w:val="single" w:sz="4" w:space="0" w:color="auto"/>
              <w:right w:val="nil"/>
            </w:tcBorders>
            <w:hideMark/>
          </w:tcPr>
          <w:p w14:paraId="6A9EA2A1" w14:textId="77777777" w:rsidR="00B741FF" w:rsidRDefault="00B741FF">
            <w:pPr>
              <w:spacing w:line="276" w:lineRule="auto"/>
              <w:rPr>
                <w:sz w:val="8"/>
                <w:szCs w:val="8"/>
                <w:lang w:val="en-US"/>
              </w:rPr>
            </w:pPr>
            <w:r>
              <w:rPr>
                <w:b/>
                <w:bCs/>
                <w:lang w:val="en-US"/>
              </w:rPr>
              <w:t xml:space="preserve">Total </w:t>
            </w:r>
            <w:r>
              <w:rPr>
                <w:b/>
                <w:bCs/>
                <w:sz w:val="22"/>
                <w:szCs w:val="22"/>
                <w:lang w:val="en-US"/>
              </w:rPr>
              <w:t>Utilaj</w:t>
            </w:r>
          </w:p>
        </w:tc>
        <w:tc>
          <w:tcPr>
            <w:tcW w:w="1134" w:type="dxa"/>
            <w:gridSpan w:val="2"/>
            <w:tcBorders>
              <w:top w:val="single" w:sz="4" w:space="0" w:color="auto"/>
              <w:left w:val="nil"/>
              <w:bottom w:val="single" w:sz="4" w:space="0" w:color="auto"/>
              <w:right w:val="nil"/>
            </w:tcBorders>
            <w:hideMark/>
          </w:tcPr>
          <w:p w14:paraId="62D1E2F0" w14:textId="77777777" w:rsidR="00B741FF" w:rsidRDefault="00B741FF">
            <w:pPr>
              <w:spacing w:line="276" w:lineRule="auto"/>
              <w:rPr>
                <w:lang w:val="en-US"/>
              </w:rPr>
            </w:pPr>
            <w:r>
              <w:rPr>
                <w:b/>
                <w:bCs/>
                <w:lang w:val="en-US"/>
              </w:rPr>
              <w:t xml:space="preserve">            </w:t>
            </w:r>
          </w:p>
        </w:tc>
        <w:tc>
          <w:tcPr>
            <w:tcW w:w="2268" w:type="dxa"/>
            <w:gridSpan w:val="3"/>
            <w:tcBorders>
              <w:top w:val="single" w:sz="4" w:space="0" w:color="auto"/>
              <w:left w:val="nil"/>
              <w:bottom w:val="single" w:sz="4" w:space="0" w:color="auto"/>
              <w:right w:val="single" w:sz="6" w:space="0" w:color="auto"/>
            </w:tcBorders>
          </w:tcPr>
          <w:p w14:paraId="28FBF2F8" w14:textId="77777777" w:rsidR="00B741FF" w:rsidRDefault="00B741FF">
            <w:pPr>
              <w:spacing w:line="276" w:lineRule="auto"/>
              <w:rPr>
                <w:b/>
                <w:bCs/>
                <w:lang w:val="en-US"/>
              </w:rPr>
            </w:pPr>
          </w:p>
        </w:tc>
        <w:tc>
          <w:tcPr>
            <w:tcW w:w="0" w:type="auto"/>
            <w:vAlign w:val="center"/>
            <w:hideMark/>
          </w:tcPr>
          <w:p w14:paraId="64A4EF81" w14:textId="77777777" w:rsidR="00B741FF" w:rsidRDefault="00B741FF">
            <w:pPr>
              <w:spacing w:line="276" w:lineRule="auto"/>
              <w:rPr>
                <w:lang w:eastAsia="ro-RO"/>
              </w:rPr>
            </w:pPr>
          </w:p>
        </w:tc>
      </w:tr>
    </w:tbl>
    <w:p w14:paraId="5B14803B" w14:textId="77777777" w:rsidR="00B741FF" w:rsidRDefault="00B741FF" w:rsidP="00B741FF">
      <w:pPr>
        <w:ind w:right="-142"/>
        <w:rPr>
          <w:sz w:val="6"/>
          <w:szCs w:val="6"/>
          <w:lang w:val="en-US" w:eastAsia="ru-RU"/>
        </w:rPr>
      </w:pPr>
      <w:r>
        <w:rPr>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4678"/>
        <w:gridCol w:w="1134"/>
        <w:gridCol w:w="1134"/>
        <w:gridCol w:w="1134"/>
        <w:gridCol w:w="283"/>
        <w:gridCol w:w="1617"/>
      </w:tblGrid>
      <w:tr w:rsidR="00B741FF" w14:paraId="67ADA265" w14:textId="77777777" w:rsidTr="00B741F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3C882D87" w14:textId="77777777" w:rsidR="00B741FF" w:rsidRDefault="00B741FF">
            <w:pPr>
              <w:spacing w:line="276" w:lineRule="auto"/>
              <w:rPr>
                <w:lang w:val="en-US"/>
              </w:rPr>
            </w:pPr>
          </w:p>
        </w:tc>
        <w:tc>
          <w:tcPr>
            <w:tcW w:w="4678" w:type="dxa"/>
            <w:tcBorders>
              <w:top w:val="single" w:sz="4" w:space="0" w:color="auto"/>
              <w:left w:val="nil"/>
              <w:bottom w:val="single" w:sz="4" w:space="0" w:color="auto"/>
              <w:right w:val="nil"/>
            </w:tcBorders>
            <w:hideMark/>
          </w:tcPr>
          <w:p w14:paraId="4F476291" w14:textId="77777777" w:rsidR="00B741FF" w:rsidRDefault="00B741FF">
            <w:pPr>
              <w:spacing w:line="276" w:lineRule="auto"/>
              <w:rPr>
                <w:lang w:val="en-US"/>
              </w:rPr>
            </w:pPr>
            <w:r>
              <w:rPr>
                <w:lang w:val="en-US"/>
              </w:rPr>
              <w:t>Total</w:t>
            </w:r>
          </w:p>
        </w:tc>
        <w:tc>
          <w:tcPr>
            <w:tcW w:w="1134" w:type="dxa"/>
            <w:tcBorders>
              <w:top w:val="single" w:sz="4" w:space="0" w:color="auto"/>
              <w:left w:val="nil"/>
              <w:bottom w:val="single" w:sz="4" w:space="0" w:color="auto"/>
              <w:right w:val="nil"/>
            </w:tcBorders>
          </w:tcPr>
          <w:p w14:paraId="009D3C4E" w14:textId="77777777" w:rsidR="00B741FF" w:rsidRDefault="00B741F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2B1F37D5" w14:textId="77777777" w:rsidR="00B741FF" w:rsidRDefault="00B741FF">
            <w:pPr>
              <w:spacing w:line="276" w:lineRule="auto"/>
              <w:jc w:val="center"/>
              <w:rPr>
                <w:lang w:val="en-US"/>
              </w:rPr>
            </w:pPr>
          </w:p>
        </w:tc>
      </w:tr>
      <w:tr w:rsidR="00B741FF" w14:paraId="793EFF1F" w14:textId="77777777" w:rsidTr="00B741FF">
        <w:trPr>
          <w:gridAfter w:val="2"/>
          <w:wAfter w:w="1900" w:type="dxa"/>
          <w:cantSplit/>
          <w:trHeight w:val="394"/>
        </w:trPr>
        <w:tc>
          <w:tcPr>
            <w:tcW w:w="709" w:type="dxa"/>
            <w:tcBorders>
              <w:top w:val="single" w:sz="4" w:space="0" w:color="auto"/>
              <w:left w:val="single" w:sz="4" w:space="0" w:color="auto"/>
              <w:bottom w:val="single" w:sz="4" w:space="0" w:color="auto"/>
              <w:right w:val="nil"/>
            </w:tcBorders>
          </w:tcPr>
          <w:p w14:paraId="0B3BF4FE" w14:textId="77777777" w:rsidR="00B741FF" w:rsidRDefault="00B741FF">
            <w:pPr>
              <w:spacing w:line="276" w:lineRule="auto"/>
              <w:rPr>
                <w:lang w:val="en-US"/>
              </w:rPr>
            </w:pPr>
          </w:p>
        </w:tc>
        <w:tc>
          <w:tcPr>
            <w:tcW w:w="4678" w:type="dxa"/>
            <w:tcBorders>
              <w:top w:val="single" w:sz="4" w:space="0" w:color="auto"/>
              <w:left w:val="nil"/>
              <w:bottom w:val="single" w:sz="4" w:space="0" w:color="auto"/>
              <w:right w:val="nil"/>
            </w:tcBorders>
            <w:hideMark/>
          </w:tcPr>
          <w:p w14:paraId="16326C79" w14:textId="77777777" w:rsidR="00B741FF" w:rsidRDefault="00B741FF">
            <w:pPr>
              <w:spacing w:line="276" w:lineRule="auto"/>
              <w:rPr>
                <w:lang w:val="en-US"/>
              </w:rPr>
            </w:pPr>
            <w:r>
              <w:rPr>
                <w:lang w:val="en-US"/>
              </w:rPr>
              <w:t>TVA</w:t>
            </w:r>
          </w:p>
        </w:tc>
        <w:tc>
          <w:tcPr>
            <w:tcW w:w="1134" w:type="dxa"/>
            <w:tcBorders>
              <w:top w:val="single" w:sz="4" w:space="0" w:color="auto"/>
              <w:left w:val="nil"/>
              <w:bottom w:val="single" w:sz="4" w:space="0" w:color="auto"/>
              <w:right w:val="nil"/>
            </w:tcBorders>
          </w:tcPr>
          <w:p w14:paraId="27781A47" w14:textId="77777777" w:rsidR="00B741FF" w:rsidRDefault="00B741FF">
            <w:pPr>
              <w:spacing w:line="276" w:lineRule="auto"/>
              <w:rPr>
                <w:lang w:val="en-US"/>
              </w:rPr>
            </w:pPr>
          </w:p>
        </w:tc>
        <w:tc>
          <w:tcPr>
            <w:tcW w:w="2268" w:type="dxa"/>
            <w:gridSpan w:val="2"/>
            <w:tcBorders>
              <w:top w:val="single" w:sz="4" w:space="0" w:color="auto"/>
              <w:left w:val="nil"/>
              <w:bottom w:val="single" w:sz="4" w:space="0" w:color="auto"/>
              <w:right w:val="single" w:sz="4" w:space="0" w:color="auto"/>
            </w:tcBorders>
            <w:vAlign w:val="center"/>
          </w:tcPr>
          <w:p w14:paraId="4594D1BC" w14:textId="77777777" w:rsidR="00B741FF" w:rsidRDefault="00B741FF">
            <w:pPr>
              <w:spacing w:line="276" w:lineRule="auto"/>
              <w:jc w:val="center"/>
              <w:rPr>
                <w:lang w:val="en-US"/>
              </w:rPr>
            </w:pPr>
          </w:p>
        </w:tc>
      </w:tr>
      <w:tr w:rsidR="00B741FF" w14:paraId="1586946C" w14:textId="77777777" w:rsidTr="00B741FF">
        <w:trPr>
          <w:cantSplit/>
          <w:trHeight w:val="466"/>
        </w:trPr>
        <w:tc>
          <w:tcPr>
            <w:tcW w:w="709" w:type="dxa"/>
            <w:tcBorders>
              <w:top w:val="nil"/>
              <w:left w:val="nil"/>
              <w:bottom w:val="nil"/>
              <w:right w:val="nil"/>
            </w:tcBorders>
            <w:vAlign w:val="bottom"/>
          </w:tcPr>
          <w:p w14:paraId="00CE42B3" w14:textId="77777777" w:rsidR="00B741FF" w:rsidRDefault="00B741FF">
            <w:pPr>
              <w:spacing w:line="276" w:lineRule="auto"/>
              <w:rPr>
                <w:lang w:val="en-US"/>
              </w:rPr>
            </w:pPr>
          </w:p>
        </w:tc>
        <w:tc>
          <w:tcPr>
            <w:tcW w:w="4678" w:type="dxa"/>
            <w:tcBorders>
              <w:top w:val="nil"/>
              <w:left w:val="nil"/>
              <w:bottom w:val="nil"/>
              <w:right w:val="nil"/>
            </w:tcBorders>
            <w:vAlign w:val="bottom"/>
            <w:hideMark/>
          </w:tcPr>
          <w:p w14:paraId="03E17904" w14:textId="77777777" w:rsidR="00B741FF" w:rsidRDefault="00B741FF">
            <w:pPr>
              <w:spacing w:line="276" w:lineRule="auto"/>
              <w:rPr>
                <w:b/>
                <w:bCs/>
                <w:lang w:val="en-US"/>
              </w:rPr>
            </w:pPr>
            <w:r>
              <w:rPr>
                <w:b/>
                <w:bCs/>
                <w:lang w:val="en-US"/>
              </w:rPr>
              <w:t>Total deviz:</w:t>
            </w:r>
          </w:p>
          <w:p w14:paraId="7BEC3377" w14:textId="77777777" w:rsidR="00B741FF" w:rsidRDefault="00B741FF">
            <w:pPr>
              <w:spacing w:line="276" w:lineRule="auto"/>
              <w:rPr>
                <w:lang w:val="en-US"/>
              </w:rPr>
            </w:pPr>
            <w:r>
              <w:rPr>
                <w:b/>
                <w:bCs/>
                <w:lang w:val="en-US"/>
              </w:rPr>
              <w:t>Inclusiv salariu</w:t>
            </w:r>
          </w:p>
        </w:tc>
        <w:tc>
          <w:tcPr>
            <w:tcW w:w="1134" w:type="dxa"/>
            <w:tcBorders>
              <w:top w:val="nil"/>
              <w:left w:val="nil"/>
              <w:bottom w:val="nil"/>
              <w:right w:val="nil"/>
            </w:tcBorders>
            <w:vAlign w:val="bottom"/>
          </w:tcPr>
          <w:p w14:paraId="2F7F5D97" w14:textId="77777777" w:rsidR="00B741FF" w:rsidRDefault="00B741FF">
            <w:pPr>
              <w:spacing w:line="276" w:lineRule="auto"/>
              <w:rPr>
                <w:lang w:val="en-US"/>
              </w:rPr>
            </w:pPr>
          </w:p>
        </w:tc>
        <w:tc>
          <w:tcPr>
            <w:tcW w:w="1134" w:type="dxa"/>
            <w:tcBorders>
              <w:top w:val="nil"/>
              <w:left w:val="nil"/>
              <w:bottom w:val="nil"/>
              <w:right w:val="nil"/>
            </w:tcBorders>
            <w:vAlign w:val="bottom"/>
          </w:tcPr>
          <w:p w14:paraId="44364019" w14:textId="77777777" w:rsidR="00B741FF" w:rsidRDefault="00B741FF">
            <w:pPr>
              <w:spacing w:line="276" w:lineRule="auto"/>
              <w:rPr>
                <w:lang w:val="en-US"/>
              </w:rPr>
            </w:pPr>
          </w:p>
        </w:tc>
        <w:tc>
          <w:tcPr>
            <w:tcW w:w="1417" w:type="dxa"/>
            <w:gridSpan w:val="2"/>
            <w:tcBorders>
              <w:top w:val="nil"/>
              <w:left w:val="nil"/>
              <w:bottom w:val="nil"/>
              <w:right w:val="nil"/>
            </w:tcBorders>
            <w:vAlign w:val="bottom"/>
          </w:tcPr>
          <w:p w14:paraId="7045DB8A" w14:textId="77777777" w:rsidR="00B741FF" w:rsidRDefault="00B741FF">
            <w:pPr>
              <w:spacing w:line="276" w:lineRule="auto"/>
              <w:rPr>
                <w:lang w:val="en-US"/>
              </w:rPr>
            </w:pPr>
          </w:p>
        </w:tc>
        <w:tc>
          <w:tcPr>
            <w:tcW w:w="1420" w:type="dxa"/>
            <w:tcBorders>
              <w:top w:val="nil"/>
              <w:left w:val="nil"/>
              <w:bottom w:val="nil"/>
              <w:right w:val="nil"/>
            </w:tcBorders>
            <w:vAlign w:val="bottom"/>
          </w:tcPr>
          <w:p w14:paraId="430442E1" w14:textId="77777777" w:rsidR="00B741FF" w:rsidRDefault="00B741FF">
            <w:pPr>
              <w:spacing w:line="276" w:lineRule="auto"/>
              <w:rPr>
                <w:b/>
                <w:bCs/>
                <w:lang w:val="en-US"/>
              </w:rPr>
            </w:pPr>
          </w:p>
        </w:tc>
      </w:tr>
    </w:tbl>
    <w:p w14:paraId="47A8C322" w14:textId="579B5742" w:rsidR="00B741FF" w:rsidRPr="00FF430B" w:rsidRDefault="00B741FF" w:rsidP="009E2657">
      <w:pPr>
        <w:pStyle w:val="Corptext"/>
        <w:tabs>
          <w:tab w:val="left" w:pos="567"/>
        </w:tabs>
        <w:rPr>
          <w:rFonts w:ascii="Times New Roman" w:hAnsi="Times New Roman"/>
          <w:i/>
          <w:szCs w:val="24"/>
          <w:lang w:val="ro-MD"/>
        </w:rPr>
        <w:sectPr w:rsidR="00B741FF"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84EF39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Antreprenorul se obligă să execute</w:t>
            </w:r>
            <w:r w:rsidR="00460653" w:rsidRPr="00FF430B">
              <w:rPr>
                <w:i/>
                <w:lang w:val="ro-MD"/>
              </w:rPr>
              <w:t xml:space="preserve"> </w:t>
            </w:r>
            <w:r w:rsidR="002C1B02" w:rsidRPr="00914A83">
              <w:rPr>
                <w:bCs/>
                <w:i/>
                <w:iCs/>
                <w:u w:val="single"/>
                <w:shd w:val="clear" w:color="auto" w:fill="FFFFFF" w:themeFill="background1"/>
                <w:lang w:eastAsia="ru-RU"/>
              </w:rPr>
              <w:t>Lucrări</w:t>
            </w:r>
            <w:r w:rsidR="002C1B02">
              <w:rPr>
                <w:bCs/>
                <w:i/>
                <w:iCs/>
                <w:u w:val="single"/>
                <w:shd w:val="clear" w:color="auto" w:fill="FFFFFF" w:themeFill="background1"/>
                <w:lang w:eastAsia="ru-RU"/>
              </w:rPr>
              <w:t>le</w:t>
            </w:r>
            <w:r w:rsidR="002C1B02" w:rsidRPr="00914A83">
              <w:rPr>
                <w:bCs/>
                <w:i/>
                <w:iCs/>
                <w:u w:val="single"/>
                <w:shd w:val="clear" w:color="auto" w:fill="FFFFFF" w:themeFill="background1"/>
                <w:lang w:eastAsia="ru-RU"/>
              </w:rPr>
              <w:t xml:space="preserve"> de reparații</w:t>
            </w:r>
            <w:r w:rsidR="002C1B02">
              <w:rPr>
                <w:bCs/>
                <w:i/>
                <w:iCs/>
                <w:u w:val="single"/>
                <w:shd w:val="clear" w:color="auto" w:fill="FFFFFF" w:themeFill="background1"/>
                <w:lang w:eastAsia="ru-RU"/>
              </w:rPr>
              <w:t xml:space="preserve"> capitale a Subdiviziunii Dondușeni a CSP Edineț, amplasat în or. Dondușeni, str.Păcii,5,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6FB4E277" w:rsidR="000960C1" w:rsidRDefault="000960C1" w:rsidP="004D7C86">
            <w:pPr>
              <w:spacing w:line="276" w:lineRule="auto"/>
              <w:contextualSpacing/>
              <w:rPr>
                <w:lang w:val="ro-MD"/>
              </w:rPr>
            </w:pPr>
          </w:p>
          <w:p w14:paraId="0960EA44" w14:textId="6607F011" w:rsidR="006D27DC" w:rsidRDefault="006D27DC" w:rsidP="004D7C86">
            <w:pPr>
              <w:spacing w:line="276" w:lineRule="auto"/>
              <w:contextualSpacing/>
              <w:rPr>
                <w:lang w:val="ro-MD"/>
              </w:rPr>
            </w:pPr>
          </w:p>
          <w:p w14:paraId="5991B34F" w14:textId="4598D68F" w:rsidR="006D27DC" w:rsidRDefault="006D27DC" w:rsidP="004D7C86">
            <w:pPr>
              <w:spacing w:line="276" w:lineRule="auto"/>
              <w:contextualSpacing/>
              <w:rPr>
                <w:lang w:val="ro-MD"/>
              </w:rPr>
            </w:pPr>
          </w:p>
          <w:p w14:paraId="136C0544" w14:textId="3212C8F6" w:rsidR="006D27DC" w:rsidRDefault="006D27DC" w:rsidP="004D7C86">
            <w:pPr>
              <w:spacing w:line="276" w:lineRule="auto"/>
              <w:contextualSpacing/>
              <w:rPr>
                <w:lang w:val="ro-MD"/>
              </w:rPr>
            </w:pPr>
          </w:p>
          <w:p w14:paraId="15B4553E" w14:textId="4236F720" w:rsidR="006D27DC" w:rsidRDefault="006D27DC" w:rsidP="004D7C86">
            <w:pPr>
              <w:spacing w:line="276" w:lineRule="auto"/>
              <w:contextualSpacing/>
              <w:rPr>
                <w:lang w:val="ro-MD"/>
              </w:rPr>
            </w:pPr>
          </w:p>
          <w:p w14:paraId="51B36B07" w14:textId="6B1DD4AA" w:rsidR="006D27DC" w:rsidRDefault="006D27DC" w:rsidP="004D7C86">
            <w:pPr>
              <w:spacing w:line="276" w:lineRule="auto"/>
              <w:contextualSpacing/>
              <w:rPr>
                <w:lang w:val="ro-MD"/>
              </w:rPr>
            </w:pPr>
          </w:p>
          <w:p w14:paraId="727477E3" w14:textId="792842A9" w:rsidR="006D27DC" w:rsidRDefault="006D27DC" w:rsidP="004D7C86">
            <w:pPr>
              <w:spacing w:line="276" w:lineRule="auto"/>
              <w:contextualSpacing/>
              <w:rPr>
                <w:lang w:val="ro-MD"/>
              </w:rPr>
            </w:pPr>
          </w:p>
          <w:p w14:paraId="18924FB3" w14:textId="400834B5" w:rsidR="006D27DC" w:rsidRDefault="006D27DC" w:rsidP="004D7C86">
            <w:pPr>
              <w:spacing w:line="276" w:lineRule="auto"/>
              <w:contextualSpacing/>
              <w:rPr>
                <w:lang w:val="ro-MD"/>
              </w:rPr>
            </w:pPr>
          </w:p>
          <w:p w14:paraId="15DAE3D1" w14:textId="09627729" w:rsidR="006D27DC" w:rsidRDefault="006D27DC" w:rsidP="004D7C86">
            <w:pPr>
              <w:spacing w:line="276" w:lineRule="auto"/>
              <w:contextualSpacing/>
              <w:rPr>
                <w:lang w:val="ro-MD"/>
              </w:rPr>
            </w:pPr>
          </w:p>
          <w:p w14:paraId="21821625" w14:textId="16985067" w:rsidR="006D27DC" w:rsidRDefault="006D27DC" w:rsidP="004D7C86">
            <w:pPr>
              <w:spacing w:line="276" w:lineRule="auto"/>
              <w:contextualSpacing/>
              <w:rPr>
                <w:lang w:val="ro-MD"/>
              </w:rPr>
            </w:pPr>
          </w:p>
          <w:p w14:paraId="6C51336A" w14:textId="77777777" w:rsidR="006D27DC" w:rsidRPr="00FF430B" w:rsidRDefault="006D27DC"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40EA0" w14:textId="77777777" w:rsidR="00661638" w:rsidRDefault="00661638" w:rsidP="00A20ACF">
      <w:r>
        <w:separator/>
      </w:r>
    </w:p>
  </w:endnote>
  <w:endnote w:type="continuationSeparator" w:id="0">
    <w:p w14:paraId="2B507DB2" w14:textId="77777777" w:rsidR="00661638" w:rsidRDefault="006616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BD0A96" w:rsidRDefault="00BD0A9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701F7225" w:rsidR="00BD0A96" w:rsidRDefault="00BD0A96">
        <w:pPr>
          <w:pStyle w:val="Subsol"/>
          <w:jc w:val="right"/>
        </w:pPr>
        <w:r>
          <w:fldChar w:fldCharType="begin"/>
        </w:r>
        <w:r>
          <w:instrText xml:space="preserve"> PAGE   \* MERGEFORMAT </w:instrText>
        </w:r>
        <w:r>
          <w:fldChar w:fldCharType="separate"/>
        </w:r>
        <w:r>
          <w:t>6</w:t>
        </w:r>
        <w:r>
          <w:t>0</w:t>
        </w:r>
        <w:r>
          <w:fldChar w:fldCharType="end"/>
        </w:r>
      </w:p>
    </w:sdtContent>
  </w:sdt>
  <w:p w14:paraId="075618FA" w14:textId="77777777" w:rsidR="00BD0A96" w:rsidRDefault="00BD0A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077BC" w14:textId="77777777" w:rsidR="00661638" w:rsidRDefault="00661638" w:rsidP="00A20ACF">
      <w:r>
        <w:separator/>
      </w:r>
    </w:p>
  </w:footnote>
  <w:footnote w:type="continuationSeparator" w:id="0">
    <w:p w14:paraId="463DB169" w14:textId="77777777" w:rsidR="00661638" w:rsidRDefault="006616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026A1B56"/>
    <w:lvl w:ilvl="0" w:tplc="FAF4E7A8">
      <w:start w:val="1"/>
      <w:numFmt w:val="decimal"/>
      <w:lvlText w:val="%1."/>
      <w:lvlJc w:val="left"/>
      <w:pPr>
        <w:ind w:left="502" w:hanging="360"/>
      </w:pPr>
      <w:rPr>
        <w:rFonts w:hint="default"/>
        <w:b/>
        <w:color w:val="auto"/>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48B6"/>
    <w:rsid w:val="00185148"/>
    <w:rsid w:val="001856BA"/>
    <w:rsid w:val="001866CB"/>
    <w:rsid w:val="001873A6"/>
    <w:rsid w:val="0019071C"/>
    <w:rsid w:val="0019088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83B"/>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36C"/>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B02"/>
    <w:rsid w:val="002C2210"/>
    <w:rsid w:val="002C4803"/>
    <w:rsid w:val="002C764E"/>
    <w:rsid w:val="002C7CCD"/>
    <w:rsid w:val="002D2505"/>
    <w:rsid w:val="002D4BC7"/>
    <w:rsid w:val="002D6E71"/>
    <w:rsid w:val="002D7857"/>
    <w:rsid w:val="002E086A"/>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C54"/>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B"/>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2D3"/>
    <w:rsid w:val="004C499F"/>
    <w:rsid w:val="004C59A0"/>
    <w:rsid w:val="004C7DFB"/>
    <w:rsid w:val="004D0DD1"/>
    <w:rsid w:val="004D2568"/>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5DF"/>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34B"/>
    <w:rsid w:val="005605BF"/>
    <w:rsid w:val="00560712"/>
    <w:rsid w:val="00561A1F"/>
    <w:rsid w:val="005625FF"/>
    <w:rsid w:val="0056297D"/>
    <w:rsid w:val="00563A9C"/>
    <w:rsid w:val="00563E78"/>
    <w:rsid w:val="00564463"/>
    <w:rsid w:val="00567156"/>
    <w:rsid w:val="00570670"/>
    <w:rsid w:val="0057329B"/>
    <w:rsid w:val="0057783A"/>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6AF"/>
    <w:rsid w:val="0060472D"/>
    <w:rsid w:val="0060606F"/>
    <w:rsid w:val="006104BA"/>
    <w:rsid w:val="00610A69"/>
    <w:rsid w:val="00612081"/>
    <w:rsid w:val="00612DF0"/>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638"/>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7DC"/>
    <w:rsid w:val="006D2A20"/>
    <w:rsid w:val="006D4EE2"/>
    <w:rsid w:val="006D4F02"/>
    <w:rsid w:val="006D63A4"/>
    <w:rsid w:val="006D6D11"/>
    <w:rsid w:val="006D7B9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37A34"/>
    <w:rsid w:val="00740BE4"/>
    <w:rsid w:val="00744C5B"/>
    <w:rsid w:val="00744C66"/>
    <w:rsid w:val="0074736A"/>
    <w:rsid w:val="00747649"/>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84E"/>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9B4"/>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2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1C8"/>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4A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CC4"/>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418"/>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1FF"/>
    <w:rsid w:val="00B75A38"/>
    <w:rsid w:val="00B76D90"/>
    <w:rsid w:val="00B77248"/>
    <w:rsid w:val="00B777DC"/>
    <w:rsid w:val="00B81043"/>
    <w:rsid w:val="00B8384B"/>
    <w:rsid w:val="00B90005"/>
    <w:rsid w:val="00B90D94"/>
    <w:rsid w:val="00B918FD"/>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A96"/>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FB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9C1"/>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11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427"/>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3DEA"/>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51F"/>
    <w:rsid w:val="00DC1946"/>
    <w:rsid w:val="00DC250A"/>
    <w:rsid w:val="00DC270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1F"/>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FB6"/>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D8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67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19088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95FB6"/>
    <w:rPr>
      <w:color w:val="605E5C"/>
      <w:shd w:val="clear" w:color="auto" w:fill="E1DFDD"/>
    </w:rPr>
  </w:style>
  <w:style w:type="character" w:customStyle="1" w:styleId="PlandocumentCaracter">
    <w:name w:val="Plan document Caracter"/>
    <w:basedOn w:val="Fontdeparagrafimplicit"/>
    <w:link w:val="Plandocument"/>
    <w:uiPriority w:val="99"/>
    <w:semiHidden/>
    <w:rsid w:val="006046AF"/>
    <w:rPr>
      <w:rFonts w:ascii="Tahoma" w:eastAsia="Times New Roman" w:hAnsi="Tahoma" w:cs="Tahoma"/>
      <w:sz w:val="16"/>
      <w:szCs w:val="16"/>
      <w:lang w:val="ru-RU" w:eastAsia="ru-RU"/>
    </w:rPr>
  </w:style>
  <w:style w:type="paragraph" w:styleId="Plandocument">
    <w:name w:val="Document Map"/>
    <w:basedOn w:val="Normal"/>
    <w:link w:val="PlandocumentCaracter"/>
    <w:uiPriority w:val="99"/>
    <w:semiHidden/>
    <w:unhideWhenUsed/>
    <w:rsid w:val="006046AF"/>
    <w:pPr>
      <w:autoSpaceDE w:val="0"/>
      <w:autoSpaceDN w:val="0"/>
    </w:pPr>
    <w:rPr>
      <w:rFonts w:ascii="Tahoma" w:hAnsi="Tahoma" w:cs="Tahoma"/>
      <w:noProof w:val="0"/>
      <w:sz w:val="16"/>
      <w:szCs w:val="16"/>
      <w:lang w:val="ru-RU" w:eastAsia="ru-RU"/>
    </w:rPr>
  </w:style>
  <w:style w:type="paragraph" w:customStyle="1" w:styleId="msonormal0">
    <w:name w:val="msonormal"/>
    <w:basedOn w:val="Normal"/>
    <w:rsid w:val="005125DF"/>
    <w:pPr>
      <w:spacing w:before="100" w:beforeAutospacing="1" w:after="100" w:afterAutospacing="1"/>
    </w:pPr>
    <w:rPr>
      <w:noProof w:val="0"/>
      <w:lang w:eastAsia="ro-RO"/>
    </w:rPr>
  </w:style>
  <w:style w:type="character" w:customStyle="1" w:styleId="a0">
    <w:name w:val="Основной шрифт"/>
    <w:uiPriority w:val="99"/>
    <w:rsid w:val="00B74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948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3295441">
      <w:bodyDiv w:val="1"/>
      <w:marLeft w:val="0"/>
      <w:marRight w:val="0"/>
      <w:marTop w:val="0"/>
      <w:marBottom w:val="0"/>
      <w:divBdr>
        <w:top w:val="none" w:sz="0" w:space="0" w:color="auto"/>
        <w:left w:val="none" w:sz="0" w:space="0" w:color="auto"/>
        <w:bottom w:val="none" w:sz="0" w:space="0" w:color="auto"/>
        <w:right w:val="none" w:sz="0" w:space="0" w:color="auto"/>
      </w:divBdr>
    </w:div>
    <w:div w:id="95178814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2924770">
      <w:bodyDiv w:val="1"/>
      <w:marLeft w:val="0"/>
      <w:marRight w:val="0"/>
      <w:marTop w:val="0"/>
      <w:marBottom w:val="0"/>
      <w:divBdr>
        <w:top w:val="none" w:sz="0" w:space="0" w:color="auto"/>
        <w:left w:val="none" w:sz="0" w:space="0" w:color="auto"/>
        <w:bottom w:val="none" w:sz="0" w:space="0" w:color="auto"/>
        <w:right w:val="none" w:sz="0" w:space="0" w:color="auto"/>
      </w:divBdr>
    </w:div>
    <w:div w:id="1145507529">
      <w:bodyDiv w:val="1"/>
      <w:marLeft w:val="0"/>
      <w:marRight w:val="0"/>
      <w:marTop w:val="0"/>
      <w:marBottom w:val="0"/>
      <w:divBdr>
        <w:top w:val="none" w:sz="0" w:space="0" w:color="auto"/>
        <w:left w:val="none" w:sz="0" w:space="0" w:color="auto"/>
        <w:bottom w:val="none" w:sz="0" w:space="0" w:color="auto"/>
        <w:right w:val="none" w:sz="0" w:space="0" w:color="auto"/>
      </w:divBdr>
    </w:div>
    <w:div w:id="125910192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40819774">
      <w:bodyDiv w:val="1"/>
      <w:marLeft w:val="0"/>
      <w:marRight w:val="0"/>
      <w:marTop w:val="0"/>
      <w:marBottom w:val="0"/>
      <w:divBdr>
        <w:top w:val="none" w:sz="0" w:space="0" w:color="auto"/>
        <w:left w:val="none" w:sz="0" w:space="0" w:color="auto"/>
        <w:bottom w:val="none" w:sz="0" w:space="0" w:color="auto"/>
        <w:right w:val="none" w:sz="0" w:space="0" w:color="auto"/>
      </w:divBdr>
    </w:div>
    <w:div w:id="16033429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nsp.md/achizitii/"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tender.gov.md/ro/ba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ansp.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_achizitii@ansp.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FEE75-3351-45C0-9F35-CA0F8321A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33836</Words>
  <Characters>196251</Characters>
  <Application>Microsoft Office Word</Application>
  <DocSecurity>0</DocSecurity>
  <Lines>1635</Lines>
  <Paragraphs>459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74</cp:revision>
  <cp:lastPrinted>2021-06-01T11:52:00Z</cp:lastPrinted>
  <dcterms:created xsi:type="dcterms:W3CDTF">2023-07-12T13:21:00Z</dcterms:created>
  <dcterms:modified xsi:type="dcterms:W3CDTF">2023-07-13T10:57:00Z</dcterms:modified>
</cp:coreProperties>
</file>