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F51F15"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rsidR="00DF1C7D">
              <w:fldChar w:fldCharType="begin"/>
            </w:r>
            <w:r w:rsidR="00DF1C7D">
              <w:instrText xml:space="preserve"> HYPERLINK "http://www.mtender.gov.md" </w:instrText>
            </w:r>
            <w:r w:rsidR="00DF1C7D">
              <w:fldChar w:fldCharType="separate"/>
            </w:r>
            <w:r w:rsidRPr="00FF430B">
              <w:rPr>
                <w:i/>
                <w:noProof w:val="0"/>
                <w:color w:val="0000FF"/>
                <w:u w:val="single"/>
                <w:lang w:val="ro-MD" w:eastAsia="ro-RO"/>
              </w:rPr>
              <w:t>www.mtender.gov.md</w:t>
            </w:r>
            <w:r w:rsidR="00DF1C7D">
              <w:rPr>
                <w:i/>
                <w:noProof w:val="0"/>
                <w:color w:val="0000FF"/>
                <w:u w:val="single"/>
                <w:lang w:val="ro-MD" w:eastAsia="ro-RO"/>
              </w:rP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024A6A05"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w:t>
            </w:r>
            <w:r w:rsidR="00A07B7C">
              <w:rPr>
                <w:b/>
                <w:lang w:val="ro-MD"/>
              </w:rPr>
              <w:t>CMV</w:t>
            </w:r>
            <w:r w:rsidR="00112F50" w:rsidRPr="00FF430B">
              <w:rPr>
                <w:b/>
                <w:lang w:val="ro-MD"/>
              </w:rPr>
              <w:t>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6EA89BBD"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w:t>
            </w:r>
            <w:r w:rsidR="005D7D4F">
              <w:rPr>
                <w:lang w:val="ro-RO"/>
              </w:rPr>
              <w:t xml:space="preserve">Primăria Slobozia Mare </w:t>
            </w:r>
            <w:r w:rsidRPr="00FF430B">
              <w:rPr>
                <w:lang w:val="ro-MD"/>
              </w:rPr>
              <w:t>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5E097975" w:rsidR="00460653" w:rsidRPr="00FF430B" w:rsidRDefault="00460653" w:rsidP="00385C85">
            <w:pPr>
              <w:tabs>
                <w:tab w:val="left" w:pos="567"/>
                <w:tab w:val="right" w:pos="9531"/>
              </w:tabs>
              <w:jc w:val="both"/>
              <w:rPr>
                <w:lang w:val="ro-MD"/>
              </w:rPr>
            </w:pPr>
            <w:r w:rsidRPr="00FF430B">
              <w:rPr>
                <w:lang w:val="ro-MD"/>
              </w:rPr>
              <w:t>___________</w:t>
            </w:r>
            <w:r w:rsidR="005D7D4F">
              <w:rPr>
                <w:lang w:val="ro-MD"/>
              </w:rPr>
              <w:t>s. Slobozia Mare</w:t>
            </w:r>
            <w:r w:rsidRPr="00FF430B">
              <w:rPr>
                <w:lang w:val="ro-MD"/>
              </w:rPr>
              <w:t>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32E5AC5C" w:rsidR="00460653" w:rsidRPr="00FF430B" w:rsidRDefault="00460653" w:rsidP="00385C85">
            <w:pPr>
              <w:tabs>
                <w:tab w:val="left" w:pos="567"/>
                <w:tab w:val="right" w:pos="9531"/>
              </w:tabs>
              <w:jc w:val="both"/>
              <w:rPr>
                <w:lang w:val="ro-MD"/>
              </w:rPr>
            </w:pPr>
            <w:r w:rsidRPr="00FF430B">
              <w:rPr>
                <w:lang w:val="ro-MD"/>
              </w:rPr>
              <w:t>str._________</w:t>
            </w:r>
            <w:r w:rsidR="005D7D4F">
              <w:rPr>
                <w:lang w:val="ro-MD"/>
              </w:rPr>
              <w:t>Ulița Mare</w:t>
            </w:r>
            <w:r w:rsidRPr="00FF430B">
              <w:rPr>
                <w:lang w:val="ro-MD"/>
              </w:rPr>
              <w:t xml:space="preserve">_______________, </w:t>
            </w:r>
            <w:r w:rsidRPr="00FF430B">
              <w:rPr>
                <w:lang w:val="ro-MD"/>
              </w:rPr>
              <w:tab/>
              <w:t xml:space="preserve">telefon: </w:t>
            </w:r>
            <w:r w:rsidR="005D7D4F">
              <w:rPr>
                <w:lang w:val="ro-MD"/>
              </w:rPr>
              <w:t>029961236______</w:t>
            </w:r>
            <w:r w:rsidRPr="00FF430B">
              <w:rPr>
                <w:lang w:val="ro-MD"/>
              </w:rPr>
              <w:t xml:space="preserve">___, fax: </w:t>
            </w:r>
            <w:r w:rsidR="005D7D4F">
              <w:rPr>
                <w:lang w:val="ro-MD"/>
              </w:rPr>
              <w:t>029961236</w:t>
            </w:r>
            <w:r w:rsidRPr="00FF430B">
              <w:rPr>
                <w:lang w:val="ro-MD"/>
              </w:rPr>
              <w:t>___,</w:t>
            </w:r>
          </w:p>
          <w:p w14:paraId="022881C4" w14:textId="0F12EF36"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5D7D4F">
              <w:rPr>
                <w:u w:val="single"/>
                <w:lang w:val="ro-MD"/>
              </w:rPr>
              <w:t xml:space="preserve"> ___</w:t>
            </w:r>
            <w:r w:rsidR="005D7D4F" w:rsidRPr="005D7D4F">
              <w:rPr>
                <w:u w:val="single"/>
                <w:lang w:val="ro-MD"/>
              </w:rPr>
              <w:t>1007601007044</w:t>
            </w:r>
            <w:r w:rsidR="00B51B6E" w:rsidRPr="005D7D4F">
              <w:rPr>
                <w:u w:val="single"/>
                <w:lang w:val="ro-MD"/>
              </w:rPr>
              <w:t xml:space="preserve">______ </w:t>
            </w:r>
            <w:r w:rsidR="00B51B6E" w:rsidRPr="00FF430B">
              <w:rPr>
                <w:lang w:val="ro-MD"/>
              </w:rPr>
              <w:t xml:space="preserve">reprezentat prin </w:t>
            </w:r>
            <w:r w:rsidR="00460653" w:rsidRPr="00FF430B">
              <w:rPr>
                <w:lang w:val="ro-MD"/>
              </w:rPr>
              <w:t>__</w:t>
            </w:r>
            <w:r w:rsidR="005D7D4F">
              <w:rPr>
                <w:lang w:val="ro-MD"/>
              </w:rPr>
              <w:t>___________</w:t>
            </w:r>
            <w:r w:rsidR="00460653" w:rsidRPr="00FF430B">
              <w:rPr>
                <w:lang w:val="ro-MD"/>
              </w:rPr>
              <w:t>______</w:t>
            </w:r>
            <w:r w:rsidR="005D7D4F">
              <w:rPr>
                <w:lang w:val="ro-MD"/>
              </w:rPr>
              <w:t>Carastan Valentina</w:t>
            </w:r>
            <w:r w:rsidR="00460653" w:rsidRPr="00FF430B">
              <w:rPr>
                <w:lang w:val="ro-MD"/>
              </w:rPr>
              <w:t>____</w:t>
            </w:r>
            <w:r w:rsidR="007B392A" w:rsidRPr="00FF430B">
              <w:rPr>
                <w:lang w:val="ro-MD"/>
              </w:rPr>
              <w:t>_____________________</w:t>
            </w:r>
            <w:r w:rsidR="00385C85" w:rsidRPr="00FF430B">
              <w:rPr>
                <w:lang w:val="ro-MD"/>
              </w:rPr>
              <w:t>____</w:t>
            </w:r>
            <w:r w:rsidR="007B392A" w:rsidRPr="00FF430B">
              <w:rPr>
                <w:lang w:val="ro-MD"/>
              </w:rPr>
              <w:t>__________</w:t>
            </w:r>
            <w:r w:rsidR="005D7D4F">
              <w:rPr>
                <w:lang w:val="ro-MD"/>
              </w:rPr>
              <w:t>___________</w:t>
            </w:r>
            <w:r w:rsidR="007B392A" w:rsidRPr="00FF430B">
              <w:rPr>
                <w:lang w:val="ro-MD"/>
              </w:rPr>
              <w:t>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6FB10FE6" w:rsidR="00460653" w:rsidRPr="00FF430B" w:rsidRDefault="00A156C0" w:rsidP="00D64A58">
            <w:pPr>
              <w:pStyle w:val="Listparagraf1"/>
              <w:rPr>
                <w:lang w:val="ro-MD"/>
              </w:rPr>
            </w:pPr>
            <w:r w:rsidRPr="00FF430B">
              <w:rPr>
                <w:lang w:val="ro-MD"/>
              </w:rPr>
              <w:t xml:space="preserve">1.1. </w:t>
            </w:r>
            <w:r w:rsidR="00460653" w:rsidRPr="00FF430B">
              <w:rPr>
                <w:lang w:val="ro-MD"/>
              </w:rPr>
              <w:t xml:space="preserve">Antreprenorul se obligă să execute lucrările </w:t>
            </w:r>
            <w:r w:rsidR="00A07B7C" w:rsidRPr="00A07B7C">
              <w:rPr>
                <w:b/>
                <w:lang w:val="ro-MD"/>
              </w:rPr>
              <w:t>”</w:t>
            </w:r>
            <w:r w:rsidR="00A07B7C" w:rsidRPr="00A07B7C">
              <w:rPr>
                <w:b/>
                <w:bCs/>
                <w:i/>
                <w:lang w:val="ro-MD"/>
              </w:rPr>
              <w:t>C</w:t>
            </w:r>
            <w:proofErr w:type="spellStart"/>
            <w:r w:rsidR="00A07B7C" w:rsidRPr="00A07B7C">
              <w:rPr>
                <w:b/>
                <w:bCs/>
                <w:i/>
                <w:lang w:val="en-US"/>
              </w:rPr>
              <w:t>onstructie</w:t>
            </w:r>
            <w:proofErr w:type="spellEnd"/>
            <w:r w:rsidR="00A07B7C" w:rsidRPr="00A07B7C">
              <w:rPr>
                <w:b/>
                <w:bCs/>
                <w:i/>
                <w:lang w:val="en-US"/>
              </w:rPr>
              <w:t xml:space="preserve"> din </w:t>
            </w:r>
            <w:proofErr w:type="spellStart"/>
            <w:r w:rsidR="00A07B7C" w:rsidRPr="00A07B7C">
              <w:rPr>
                <w:b/>
                <w:bCs/>
                <w:i/>
                <w:lang w:val="en-US"/>
              </w:rPr>
              <w:t>panouri</w:t>
            </w:r>
            <w:proofErr w:type="spellEnd"/>
            <w:r w:rsidR="00A07B7C" w:rsidRPr="00A07B7C">
              <w:rPr>
                <w:b/>
                <w:bCs/>
                <w:i/>
                <w:lang w:val="en-US"/>
              </w:rPr>
              <w:t xml:space="preserve"> de tip " Sandwich" cu </w:t>
            </w:r>
            <w:proofErr w:type="spellStart"/>
            <w:r w:rsidR="00A07B7C" w:rsidRPr="00A07B7C">
              <w:rPr>
                <w:b/>
                <w:bCs/>
                <w:i/>
                <w:lang w:val="en-US"/>
              </w:rPr>
              <w:t>dimensiunile</w:t>
            </w:r>
            <w:proofErr w:type="spellEnd"/>
            <w:r w:rsidR="00A07B7C" w:rsidRPr="00A07B7C">
              <w:rPr>
                <w:b/>
                <w:bCs/>
                <w:i/>
                <w:lang w:val="en-US"/>
              </w:rPr>
              <w:t xml:space="preserve"> 6000*8000*2700    </w:t>
            </w:r>
            <w:r w:rsidR="00A07B7C" w:rsidRPr="00A07B7C">
              <w:rPr>
                <w:b/>
                <w:bCs/>
                <w:i/>
              </w:rPr>
              <w:t>l</w:t>
            </w:r>
            <w:r w:rsidR="00A07B7C" w:rsidRPr="00A07B7C">
              <w:rPr>
                <w:b/>
                <w:bCs/>
                <w:i/>
                <w:lang w:val="en-US"/>
              </w:rPr>
              <w:t xml:space="preserve">a </w:t>
            </w:r>
            <w:proofErr w:type="spellStart"/>
            <w:r w:rsidR="00A07B7C" w:rsidRPr="00A07B7C">
              <w:rPr>
                <w:b/>
                <w:bCs/>
                <w:i/>
                <w:lang w:val="en-US"/>
              </w:rPr>
              <w:t>gradinita</w:t>
            </w:r>
            <w:proofErr w:type="spellEnd"/>
            <w:r w:rsidR="00A07B7C" w:rsidRPr="00A07B7C">
              <w:rPr>
                <w:b/>
                <w:bCs/>
                <w:i/>
                <w:lang w:val="en-US"/>
              </w:rPr>
              <w:t xml:space="preserve"> nr.1”Miorița” din s. </w:t>
            </w:r>
            <w:proofErr w:type="spellStart"/>
            <w:r w:rsidR="00A07B7C" w:rsidRPr="00A07B7C">
              <w:rPr>
                <w:b/>
                <w:bCs/>
                <w:i/>
                <w:lang w:val="en-US"/>
              </w:rPr>
              <w:t>Slobozia</w:t>
            </w:r>
            <w:proofErr w:type="spellEnd"/>
            <w:r w:rsidR="00A07B7C" w:rsidRPr="00A07B7C">
              <w:rPr>
                <w:b/>
                <w:bCs/>
                <w:i/>
                <w:lang w:val="en-US"/>
              </w:rPr>
              <w:t xml:space="preserve"> Mare”</w:t>
            </w:r>
            <w:r w:rsidR="00C671C3" w:rsidRPr="000E140E">
              <w:rPr>
                <w:shd w:val="clear" w:color="auto" w:fill="FFFFFF"/>
                <w:lang w:val="ro-MD"/>
              </w:rPr>
              <w:br/>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24CA391"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w:t>
            </w:r>
            <w:r w:rsidR="00351BB7">
              <w:rPr>
                <w:lang w:val="ro-MD"/>
              </w:rPr>
              <w:t>1</w:t>
            </w:r>
            <w:r w:rsidR="009F0FE8" w:rsidRPr="00FF430B">
              <w:rPr>
                <w:lang w:val="ro-MD"/>
              </w:rPr>
              <w:t>_______ luni</w:t>
            </w:r>
            <w:r w:rsidR="005D4B79" w:rsidRPr="00FF430B">
              <w:rPr>
                <w:lang w:val="ro-MD"/>
              </w:rPr>
              <w:t xml:space="preserve"> </w:t>
            </w:r>
            <w:r w:rsidR="00EB65F6" w:rsidRPr="00FF430B">
              <w:rPr>
                <w:lang w:val="ro-MD"/>
              </w:rPr>
              <w:t xml:space="preserve">și </w:t>
            </w:r>
            <w:r w:rsidR="00245219">
              <w:rPr>
                <w:lang w:val="ro-MD"/>
              </w:rPr>
              <w:t>00</w:t>
            </w:r>
            <w:r w:rsidR="00D220B6">
              <w:rPr>
                <w:lang w:val="ro-MD"/>
              </w:rPr>
              <w:t xml:space="preserve"> </w:t>
            </w:r>
            <w:r w:rsidR="00EB65F6" w:rsidRPr="00FF430B">
              <w:rPr>
                <w:lang w:val="ro-MD"/>
              </w:rPr>
              <w:t>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0E938884"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w:t>
            </w:r>
            <w:r w:rsidR="00337039">
              <w:rPr>
                <w:b/>
                <w:noProof w:val="0"/>
                <w:lang w:val="ro-MD" w:eastAsia="ru-RU"/>
              </w:rPr>
              <w:t>min.</w:t>
            </w:r>
            <w:r w:rsidRPr="00FF430B">
              <w:rPr>
                <w:b/>
                <w:noProof w:val="0"/>
                <w:lang w:val="ro-MD" w:eastAsia="ru-RU"/>
              </w:rPr>
              <w:t>_</w:t>
            </w:r>
            <w:r w:rsidR="005D7D4F">
              <w:rPr>
                <w:b/>
                <w:noProof w:val="0"/>
                <w:lang w:val="ro-MD" w:eastAsia="ru-RU"/>
              </w:rPr>
              <w:t>5 ani</w:t>
            </w:r>
            <w:r w:rsidRPr="00FF430B">
              <w:rPr>
                <w:b/>
                <w:noProof w:val="0"/>
                <w:lang w:val="ro-MD" w:eastAsia="ru-RU"/>
              </w:rPr>
              <w:t>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lastRenderedPageBreak/>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lastRenderedPageBreak/>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lastRenderedPageBreak/>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CDD3D3A"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7E0173">
              <w:rPr>
                <w:lang w:val="ro-MD"/>
              </w:rPr>
              <w:t xml:space="preserve"> </w:t>
            </w:r>
            <w:r w:rsidR="00460653" w:rsidRPr="00FF430B">
              <w:rPr>
                <w:lang w:val="ro-MD"/>
              </w:rPr>
              <w:t xml:space="preserve">este de  </w:t>
            </w:r>
            <w:r w:rsidR="00337039">
              <w:rPr>
                <w:lang w:val="ro-MD"/>
              </w:rPr>
              <w:t>min.</w:t>
            </w:r>
            <w:r w:rsidR="00D379F6" w:rsidRPr="00FF430B">
              <w:rPr>
                <w:b/>
                <w:lang w:val="ro-MD"/>
              </w:rPr>
              <w:t>_</w:t>
            </w:r>
            <w:r w:rsidR="007E0173">
              <w:rPr>
                <w:b/>
                <w:lang w:val="ro-MD"/>
              </w:rPr>
              <w:t>5</w:t>
            </w:r>
            <w:r w:rsidR="00D379F6" w:rsidRPr="00FF430B">
              <w:rPr>
                <w:b/>
                <w:lang w:val="ro-MD"/>
              </w:rPr>
              <w:t>_</w:t>
            </w:r>
            <w:r w:rsidR="00460653" w:rsidRPr="00FF430B">
              <w:rPr>
                <w:lang w:val="ro-MD"/>
              </w:rPr>
              <w:t xml:space="preserve"> ani. </w:t>
            </w:r>
          </w:p>
          <w:p w14:paraId="1CEFAD7D" w14:textId="4E82C4FE"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w:t>
            </w:r>
            <w:r w:rsidR="00337039">
              <w:rPr>
                <w:lang w:val="ro-MD"/>
              </w:rPr>
              <w:t xml:space="preserve"> </w:t>
            </w:r>
            <w:r w:rsidR="00460653" w:rsidRPr="00FF430B">
              <w:rPr>
                <w:lang w:val="ro-MD"/>
              </w:rPr>
              <w:t>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3BE7976"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fiind valabil până la</w:t>
            </w:r>
            <w:r w:rsidR="00A07B7C">
              <w:rPr>
                <w:lang w:val="ro-MD"/>
              </w:rPr>
              <w:t xml:space="preserve"> 31.12.2025</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B1C5261" w:rsidR="00460653" w:rsidRPr="00FF430B" w:rsidRDefault="00460653" w:rsidP="00633782">
                  <w:pPr>
                    <w:tabs>
                      <w:tab w:val="left" w:pos="3295"/>
                    </w:tabs>
                    <w:jc w:val="center"/>
                    <w:rPr>
                      <w:lang w:val="ro-MD"/>
                    </w:rPr>
                  </w:pPr>
                  <w:r w:rsidRPr="00FF430B">
                    <w:rPr>
                      <w:b/>
                      <w:iCs/>
                      <w:lang w:val="ro-MD"/>
                    </w:rPr>
                    <w:t>BENEFICIARUL</w:t>
                  </w:r>
                  <w:r w:rsidR="007E0173">
                    <w:rPr>
                      <w:b/>
                      <w:iCs/>
                      <w:lang w:val="ro-MD"/>
                    </w:rPr>
                    <w:t xml:space="preserve"> Primăria Slobozia Mare</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2C7FF975"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r w:rsidR="007E0173">
                    <w:rPr>
                      <w:lang w:val="ro-MD"/>
                    </w:rPr>
                    <w:t>s. Slobozia Mare</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1DA657B4"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r w:rsidR="007E0173">
                    <w:rPr>
                      <w:lang w:val="ro-MD"/>
                    </w:rPr>
                    <w:t>029961236</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219D6D1C"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r w:rsidR="007E0173">
                    <w:rPr>
                      <w:lang w:val="ro-MD"/>
                    </w:rPr>
                    <w:t>1007601007044</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1DE9F176"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r w:rsidR="007E0173">
                    <w:rPr>
                      <w:lang w:val="ro-MD"/>
                    </w:rPr>
                    <w:t>Trezoreria Regionala Cahul</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0F719D3F"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r w:rsidR="007E0173">
                    <w:rPr>
                      <w:lang w:val="ro-MD"/>
                    </w:rPr>
                    <w:t>TREZMD2X</w:t>
                  </w:r>
                </w:p>
              </w:tc>
            </w:tr>
            <w:tr w:rsidR="00D76BD0" w:rsidRPr="005B1EE7"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43FFF674"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r w:rsidR="007E0173">
                    <w:rPr>
                      <w:lang w:val="ro-MD"/>
                    </w:rPr>
                    <w:t>:</w:t>
                  </w:r>
                  <w:r w:rsidR="00193A04">
                    <w:t xml:space="preserve"> </w:t>
                  </w:r>
                  <w:r w:rsidR="00A07B7C">
                    <w:rPr>
                      <w:rFonts w:ascii="Segoe UI" w:hAnsi="Segoe UI" w:cs="Segoe UI"/>
                      <w:sz w:val="21"/>
                      <w:szCs w:val="21"/>
                      <w:shd w:val="clear" w:color="auto" w:fill="FAFAFA"/>
                    </w:rPr>
                    <w:t>MD23TRPDAH311120A05063AC</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bookmarkStart w:id="63" w:name="_GoBack"/>
                  <w:bookmarkEnd w:id="63"/>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235E7738"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lastRenderedPageBreak/>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lastRenderedPageBreak/>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lastRenderedPageBreak/>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r w:rsidR="00C671C3" w:rsidRPr="00EC30C2" w14:paraId="67EA3A7E" w14:textId="77777777" w:rsidTr="00283820">
        <w:trPr>
          <w:trHeight w:val="697"/>
        </w:trPr>
        <w:tc>
          <w:tcPr>
            <w:tcW w:w="9748" w:type="dxa"/>
            <w:vAlign w:val="center"/>
          </w:tcPr>
          <w:p w14:paraId="3174C65A" w14:textId="77777777" w:rsidR="00C671C3" w:rsidRPr="00FF430B" w:rsidRDefault="00C671C3"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F5519A" w14:textId="77777777" w:rsidR="00F51F15" w:rsidRDefault="00F51F15" w:rsidP="00A20ACF">
      <w:r>
        <w:separator/>
      </w:r>
    </w:p>
  </w:endnote>
  <w:endnote w:type="continuationSeparator" w:id="0">
    <w:p w14:paraId="6D8B53D5" w14:textId="77777777" w:rsidR="00F51F15" w:rsidRDefault="00F51F1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5D7D4F" w:rsidRDefault="005D7D4F"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508D3823" w:rsidR="005D7D4F" w:rsidRDefault="005D7D4F">
        <w:pPr>
          <w:pStyle w:val="a4"/>
          <w:jc w:val="right"/>
        </w:pPr>
        <w:r>
          <w:fldChar w:fldCharType="begin"/>
        </w:r>
        <w:r>
          <w:instrText xml:space="preserve"> PAGE   \* MERGEFORMAT </w:instrText>
        </w:r>
        <w:r>
          <w:fldChar w:fldCharType="separate"/>
        </w:r>
        <w:r w:rsidR="00A07B7C">
          <w:t>57</w:t>
        </w:r>
        <w:r>
          <w:fldChar w:fldCharType="end"/>
        </w:r>
      </w:p>
    </w:sdtContent>
  </w:sdt>
  <w:p w14:paraId="075618FA" w14:textId="77777777" w:rsidR="005D7D4F" w:rsidRDefault="005D7D4F">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8DDE7A" w14:textId="77777777" w:rsidR="00F51F15" w:rsidRDefault="00F51F15" w:rsidP="00A20ACF">
      <w:r>
        <w:separator/>
      </w:r>
    </w:p>
  </w:footnote>
  <w:footnote w:type="continuationSeparator" w:id="0">
    <w:p w14:paraId="11760413" w14:textId="77777777" w:rsidR="00F51F15" w:rsidRDefault="00F51F1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537"/>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3A04"/>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5219"/>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55DE"/>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039"/>
    <w:rsid w:val="00341210"/>
    <w:rsid w:val="00341514"/>
    <w:rsid w:val="00341C8C"/>
    <w:rsid w:val="003427FE"/>
    <w:rsid w:val="0034315B"/>
    <w:rsid w:val="003465DA"/>
    <w:rsid w:val="00350122"/>
    <w:rsid w:val="003506C9"/>
    <w:rsid w:val="00351BB7"/>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0045"/>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68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4542"/>
    <w:rsid w:val="005970D4"/>
    <w:rsid w:val="00597903"/>
    <w:rsid w:val="005A14A0"/>
    <w:rsid w:val="005A51B4"/>
    <w:rsid w:val="005A51E2"/>
    <w:rsid w:val="005A5532"/>
    <w:rsid w:val="005A6CBF"/>
    <w:rsid w:val="005A7769"/>
    <w:rsid w:val="005A7A29"/>
    <w:rsid w:val="005A7F85"/>
    <w:rsid w:val="005B0318"/>
    <w:rsid w:val="005B0E74"/>
    <w:rsid w:val="005B10F8"/>
    <w:rsid w:val="005B1EE7"/>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D4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651"/>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0173"/>
    <w:rsid w:val="007E146B"/>
    <w:rsid w:val="007E1C9E"/>
    <w:rsid w:val="007E20A2"/>
    <w:rsid w:val="007E229F"/>
    <w:rsid w:val="007E3AC8"/>
    <w:rsid w:val="007E3D0D"/>
    <w:rsid w:val="007E45A2"/>
    <w:rsid w:val="007E463D"/>
    <w:rsid w:val="007E533B"/>
    <w:rsid w:val="007E6990"/>
    <w:rsid w:val="007E709D"/>
    <w:rsid w:val="007E79C1"/>
    <w:rsid w:val="007E7F0A"/>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C51"/>
    <w:rsid w:val="00852DB5"/>
    <w:rsid w:val="00853139"/>
    <w:rsid w:val="008543AB"/>
    <w:rsid w:val="008547CD"/>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1F8"/>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07B7C"/>
    <w:rsid w:val="00A101F6"/>
    <w:rsid w:val="00A109E6"/>
    <w:rsid w:val="00A1178E"/>
    <w:rsid w:val="00A121C7"/>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1C3"/>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0B6"/>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A58"/>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D5CE7"/>
    <w:rsid w:val="00DE01E7"/>
    <w:rsid w:val="00DE1F18"/>
    <w:rsid w:val="00DE2A2C"/>
    <w:rsid w:val="00DE3066"/>
    <w:rsid w:val="00DE37CF"/>
    <w:rsid w:val="00DE5104"/>
    <w:rsid w:val="00DE5987"/>
    <w:rsid w:val="00DF0F70"/>
    <w:rsid w:val="00DF1C7D"/>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57D"/>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1F15"/>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670"/>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0B21EB-F404-45C6-959D-775A34378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69</Pages>
  <Words>24655</Words>
  <Characters>140538</Characters>
  <Application>Microsoft Office Word</Application>
  <DocSecurity>0</DocSecurity>
  <Lines>1171</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PC-Admin2</cp:lastModifiedBy>
  <cp:revision>7</cp:revision>
  <cp:lastPrinted>2021-06-01T11:52:00Z</cp:lastPrinted>
  <dcterms:created xsi:type="dcterms:W3CDTF">2023-08-07T06:52:00Z</dcterms:created>
  <dcterms:modified xsi:type="dcterms:W3CDTF">2025-09-24T10:17:00Z</dcterms:modified>
</cp:coreProperties>
</file>