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69736BD7" w14:textId="77777777" w:rsidR="00E42611" w:rsidRPr="009712AF" w:rsidRDefault="00E42611" w:rsidP="00BE362C">
      <w:pPr>
        <w:spacing w:before="120"/>
        <w:jc w:val="center"/>
        <w:outlineLvl w:val="0"/>
        <w:rPr>
          <w:rFonts w:ascii="Arial Narrow" w:hAnsi="Arial Narrow"/>
          <w:b/>
          <w:noProof w:val="0"/>
          <w:sz w:val="28"/>
          <w:szCs w:val="28"/>
          <w:lang w:val="ro-MD" w:eastAsia="ru-RU"/>
        </w:rPr>
      </w:pPr>
    </w:p>
    <w:p w14:paraId="62C2E260" w14:textId="5C8A4CA0" w:rsidR="00E42611" w:rsidRPr="00F15EE6" w:rsidRDefault="00670CBF" w:rsidP="00E42611">
      <w:pPr>
        <w:ind w:right="57"/>
        <w:jc w:val="center"/>
        <w:rPr>
          <w:rFonts w:ascii="Arial Narrow" w:hAnsi="Arial Narrow"/>
          <w:b/>
          <w:lang w:eastAsia="ru-RU"/>
        </w:rPr>
      </w:pPr>
      <w:r w:rsidRPr="009712AF">
        <w:rPr>
          <w:rFonts w:ascii="Arial Narrow" w:hAnsi="Arial Narrow"/>
        </w:rPr>
        <w:t>privind achiziționarea:</w:t>
      </w:r>
      <w:r w:rsidRPr="009712AF">
        <w:rPr>
          <w:rFonts w:ascii="Arial Narrow" w:hAnsi="Arial Narrow"/>
          <w:b/>
        </w:rPr>
        <w:t xml:space="preserve"> </w:t>
      </w:r>
      <w:r w:rsidR="000738A5">
        <w:rPr>
          <w:rFonts w:ascii="Arial Narrow" w:hAnsi="Arial Narrow"/>
          <w:b/>
        </w:rPr>
        <w:t xml:space="preserve">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   </w:t>
      </w:r>
    </w:p>
    <w:p w14:paraId="59992497" w14:textId="0A8A60FA"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113863">
        <w:rPr>
          <w:rFonts w:ascii="Arial Narrow" w:hAnsi="Arial Narrow"/>
          <w:shd w:val="clear" w:color="auto" w:fill="FFFFFF"/>
        </w:rPr>
        <w:t>LD</w:t>
      </w:r>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69CE712E"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863">
        <w:rPr>
          <w:rFonts w:ascii="Arial Narrow" w:hAnsi="Arial Narrow"/>
          <w:b/>
          <w:highlight w:val="yellow"/>
          <w:lang w:val="en-US"/>
        </w:rPr>
        <w:t>060-400-907</w:t>
      </w:r>
      <w:r w:rsidR="00067DE5" w:rsidRPr="00067DE5">
        <w:rPr>
          <w:rFonts w:ascii="Arial Narrow" w:hAnsi="Arial Narrow"/>
          <w:b/>
          <w:highlight w:val="yellow"/>
          <w:lang w:val="en-US"/>
        </w:rPr>
        <w:t xml:space="preserve">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3C2C74" w:rsidRPr="009712AF" w14:paraId="56C4B989" w14:textId="77777777" w:rsidTr="00294B8E">
        <w:trPr>
          <w:trHeight w:val="786"/>
        </w:trPr>
        <w:tc>
          <w:tcPr>
            <w:tcW w:w="567" w:type="dxa"/>
            <w:tcBorders>
              <w:top w:val="single" w:sz="4" w:space="0" w:color="auto"/>
              <w:left w:val="single" w:sz="4" w:space="0" w:color="auto"/>
              <w:right w:val="single" w:sz="4" w:space="0" w:color="auto"/>
            </w:tcBorders>
            <w:shd w:val="clear" w:color="auto" w:fill="FFFF00"/>
            <w:vAlign w:val="center"/>
          </w:tcPr>
          <w:p w14:paraId="16BDA2A6" w14:textId="6553C551" w:rsidR="003C2C74" w:rsidRPr="008177AA" w:rsidRDefault="003C2C74" w:rsidP="00E46A09">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4158948" w14:textId="0B26A9FB" w:rsidR="003C2C74" w:rsidRPr="00974C43" w:rsidRDefault="003C2C74" w:rsidP="00E46A09">
            <w:pPr>
              <w:ind w:left="-108" w:right="-108"/>
              <w:jc w:val="center"/>
              <w:rPr>
                <w:rFonts w:ascii="Arial Narrow" w:hAnsi="Arial Narrow" w:cs="Tahoma"/>
                <w:b/>
                <w:sz w:val="18"/>
                <w:szCs w:val="18"/>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25B61D4" w14:textId="62065D72" w:rsidR="003C2C74" w:rsidRPr="00AA6393" w:rsidRDefault="0007747A" w:rsidP="00E46A09">
            <w:pPr>
              <w:jc w:val="center"/>
              <w:rPr>
                <w:rFonts w:ascii="Arial Narrow" w:hAnsi="Arial Narrow"/>
                <w:sz w:val="20"/>
                <w:szCs w:val="20"/>
              </w:rPr>
            </w:pPr>
            <w:r>
              <w:rPr>
                <w:rFonts w:ascii="Arial Narrow" w:hAnsi="Arial Narrow"/>
                <w:b/>
              </w:rPr>
              <w:t>Lucrări de reconstruire a Centrului Consultativ Diagnostic și a farmaciei instituției, în cadrul proiectului Reconstruirea imobilelor cu nr.cadastrale 0100520.225.02-03, 0100520.225.09, în vederea optimizării spațiilor și sporirii eficienței energetice, inclusiv instalarea sistemului fotovoltaic, pe imobilul/terenul cu nr.cadastral 0100520.225, situat în mun.Chișinău, str.Toma Ciorbă, nr.1, Etapa 2A</w:t>
            </w:r>
          </w:p>
        </w:tc>
      </w:tr>
      <w:tr w:rsidR="003C2C74" w:rsidRPr="009712AF" w14:paraId="2D2744E1" w14:textId="77777777" w:rsidTr="004D4F1C">
        <w:trPr>
          <w:trHeight w:val="786"/>
        </w:trPr>
        <w:tc>
          <w:tcPr>
            <w:tcW w:w="567" w:type="dxa"/>
            <w:vMerge w:val="restart"/>
            <w:tcBorders>
              <w:top w:val="single" w:sz="4" w:space="0" w:color="auto"/>
              <w:left w:val="single" w:sz="4" w:space="0" w:color="auto"/>
              <w:right w:val="single" w:sz="4" w:space="0" w:color="auto"/>
            </w:tcBorders>
            <w:shd w:val="clear" w:color="auto" w:fill="FFFF00"/>
            <w:vAlign w:val="center"/>
          </w:tcPr>
          <w:p w14:paraId="70FC70FB" w14:textId="0233A6EC" w:rsidR="003C2C74" w:rsidRPr="008177AA" w:rsidRDefault="003C2C74" w:rsidP="003C2C74">
            <w:pPr>
              <w:jc w:val="center"/>
              <w:rPr>
                <w:rFonts w:ascii="Arial Narrow" w:hAnsi="Arial Narrow"/>
                <w:lang w:val="en-US"/>
              </w:rPr>
            </w:pPr>
            <w:r>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874AFE" w14:textId="3852540C" w:rsidR="003C2C74" w:rsidRPr="00974C43" w:rsidRDefault="003C2C74" w:rsidP="003C2C74">
            <w:pPr>
              <w:ind w:left="-108" w:right="-108"/>
              <w:jc w:val="center"/>
              <w:rPr>
                <w:rStyle w:val="aff"/>
                <w:rFonts w:ascii="Arial Narrow" w:hAnsi="Arial Narrow" w:cs="Arial"/>
                <w:sz w:val="18"/>
                <w:szCs w:val="18"/>
                <w:highlight w:val="yellow"/>
                <w:shd w:val="clear" w:color="auto" w:fill="FFFFFF"/>
              </w:rPr>
            </w:pPr>
            <w:r w:rsidRPr="00974C43">
              <w:rPr>
                <w:rStyle w:val="aff"/>
                <w:rFonts w:ascii="Arial Narrow" w:hAnsi="Arial Narrow" w:cs="Arial"/>
                <w:sz w:val="18"/>
                <w:szCs w:val="18"/>
                <w:highlight w:val="yellow"/>
                <w:shd w:val="clear" w:color="auto" w:fill="FFFFFF"/>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2454A4DA" w14:textId="27EDF62B" w:rsidR="003C2C74" w:rsidRPr="000738A5" w:rsidRDefault="003C2C74" w:rsidP="00855E1C">
            <w:pPr>
              <w:ind w:right="57"/>
              <w:jc w:val="center"/>
              <w:rPr>
                <w:rFonts w:ascii="Arial Narrow" w:hAnsi="Arial Narrow"/>
                <w:b/>
                <w:sz w:val="22"/>
                <w:szCs w:val="22"/>
              </w:rPr>
            </w:pPr>
            <w:r w:rsidRPr="000738A5">
              <w:rPr>
                <w:rFonts w:ascii="Arial Narrow" w:hAnsi="Arial Narrow"/>
                <w:b/>
                <w:sz w:val="22"/>
                <w:szCs w:val="22"/>
              </w:rPr>
              <w:t>1.</w:t>
            </w:r>
            <w:r>
              <w:rPr>
                <w:rFonts w:ascii="Arial Narrow" w:hAnsi="Arial Narrow"/>
                <w:b/>
                <w:sz w:val="22"/>
                <w:szCs w:val="22"/>
              </w:rPr>
              <w:t>1.</w:t>
            </w:r>
            <w:r w:rsidRPr="000738A5">
              <w:rPr>
                <w:rFonts w:ascii="Arial Narrow" w:hAnsi="Arial Narrow"/>
                <w:b/>
                <w:sz w:val="22"/>
                <w:szCs w:val="22"/>
              </w:rPr>
              <w:t>Lucrări de reconstruire a Centrului Consultativ</w:t>
            </w:r>
            <w:r w:rsidR="009C7604">
              <w:rPr>
                <w:rFonts w:ascii="Arial Narrow" w:hAnsi="Arial Narrow"/>
                <w:b/>
                <w:sz w:val="22"/>
                <w:szCs w:val="22"/>
              </w:rPr>
              <w:t xml:space="preserve"> Diagnostic</w:t>
            </w:r>
            <w:r w:rsidR="00851447">
              <w:rPr>
                <w:rFonts w:ascii="Arial Narrow" w:hAnsi="Arial Narrow"/>
                <w:b/>
                <w:sz w:val="22"/>
                <w:szCs w:val="22"/>
              </w:rPr>
              <w:t xml:space="preserve"> </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E4509F9" w14:textId="71D99F2A" w:rsidR="003C2C74" w:rsidRDefault="003C2C74" w:rsidP="003C2C74">
            <w:pPr>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199C79F0" w14:textId="34792E54" w:rsidR="003C2C74" w:rsidRPr="005A0E7A" w:rsidRDefault="003C2C74" w:rsidP="003C2C74">
            <w:pPr>
              <w:jc w:val="center"/>
              <w:rPr>
                <w:rFonts w:ascii="Arial Narrow" w:hAnsi="Arial Narrow"/>
                <w:sz w:val="20"/>
                <w:szCs w:val="20"/>
                <w:lang w:val="en-US"/>
              </w:rPr>
            </w:pPr>
            <w:r w:rsidRPr="005A0E7A">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27F31C17" w14:textId="77777777" w:rsidR="003C2C74" w:rsidRPr="005A0E7A" w:rsidRDefault="003C2C74" w:rsidP="003C2C74">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22FEB5EB" w14:textId="34897473" w:rsidR="003C2C74" w:rsidRPr="005A0E7A" w:rsidRDefault="003C2C74" w:rsidP="003C2C74">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8452E4E" w14:textId="77777777" w:rsidR="003C2C74" w:rsidRPr="005A0E7A" w:rsidRDefault="003C2C74" w:rsidP="003C2C74">
            <w:pPr>
              <w:jc w:val="center"/>
              <w:rPr>
                <w:rFonts w:ascii="Arial Narrow" w:hAnsi="Arial Narrow"/>
                <w:sz w:val="20"/>
                <w:szCs w:val="20"/>
              </w:rPr>
            </w:pPr>
          </w:p>
          <w:p w14:paraId="2095C806" w14:textId="451E751C" w:rsidR="003C2C74" w:rsidRPr="005A0E7A" w:rsidRDefault="00306214" w:rsidP="00F343E4">
            <w:pPr>
              <w:jc w:val="center"/>
              <w:rPr>
                <w:rFonts w:ascii="Arial Narrow" w:hAnsi="Arial Narrow"/>
                <w:sz w:val="20"/>
                <w:szCs w:val="20"/>
              </w:rPr>
            </w:pPr>
            <w:r>
              <w:rPr>
                <w:rFonts w:ascii="Arial Narrow" w:hAnsi="Arial Narrow"/>
                <w:b/>
                <w:sz w:val="20"/>
                <w:szCs w:val="20"/>
                <w:lang w:val="en-US"/>
              </w:rPr>
              <w:t xml:space="preserve">34 634 </w:t>
            </w:r>
            <w:r w:rsidR="00F343E4">
              <w:rPr>
                <w:rFonts w:ascii="Arial Narrow" w:hAnsi="Arial Narrow"/>
                <w:b/>
                <w:sz w:val="20"/>
                <w:szCs w:val="20"/>
                <w:lang w:val="en-US"/>
              </w:rPr>
              <w:t>377</w:t>
            </w:r>
            <w:r w:rsidR="003C2C74" w:rsidRPr="00AA6393">
              <w:rPr>
                <w:rFonts w:ascii="Arial Narrow" w:hAnsi="Arial Narrow"/>
                <w:b/>
                <w:sz w:val="20"/>
                <w:szCs w:val="20"/>
                <w:lang w:val="en-US"/>
              </w:rPr>
              <w:t>,00</w:t>
            </w:r>
          </w:p>
        </w:tc>
      </w:tr>
      <w:tr w:rsidR="003C2C74" w:rsidRPr="009712AF" w14:paraId="57FA4885" w14:textId="77777777" w:rsidTr="00425F98">
        <w:trPr>
          <w:trHeight w:val="786"/>
        </w:trPr>
        <w:tc>
          <w:tcPr>
            <w:tcW w:w="567" w:type="dxa"/>
            <w:vMerge/>
            <w:tcBorders>
              <w:left w:val="single" w:sz="4" w:space="0" w:color="auto"/>
              <w:right w:val="single" w:sz="4" w:space="0" w:color="auto"/>
            </w:tcBorders>
            <w:shd w:val="clear" w:color="auto" w:fill="FFFF00"/>
            <w:vAlign w:val="center"/>
          </w:tcPr>
          <w:p w14:paraId="51C76C81" w14:textId="6A95D64F" w:rsidR="003C2C74" w:rsidRPr="008177AA" w:rsidRDefault="003C2C74" w:rsidP="003C2C74">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A9A74BE" w14:textId="12CCE232" w:rsidR="003C2C74" w:rsidRPr="00974C43" w:rsidRDefault="003C2C74" w:rsidP="003C2C74">
            <w:pPr>
              <w:ind w:left="-108" w:right="-108"/>
              <w:jc w:val="center"/>
              <w:rPr>
                <w:rStyle w:val="aff"/>
                <w:rFonts w:ascii="Arial Narrow" w:hAnsi="Arial Narrow" w:cs="Arial"/>
                <w:sz w:val="18"/>
                <w:szCs w:val="18"/>
                <w:highlight w:val="yellow"/>
                <w:shd w:val="clear" w:color="auto" w:fill="FFFFFF"/>
              </w:rPr>
            </w:pPr>
            <w:r w:rsidRPr="00974C43">
              <w:rPr>
                <w:rStyle w:val="aff"/>
                <w:rFonts w:ascii="Arial Narrow" w:hAnsi="Arial Narrow" w:cs="Arial"/>
                <w:sz w:val="18"/>
                <w:szCs w:val="18"/>
                <w:highlight w:val="yellow"/>
                <w:shd w:val="clear" w:color="auto" w:fill="FFFFFF"/>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27D7BBC" w14:textId="5EC0D59D" w:rsidR="003C2C74" w:rsidRPr="000738A5" w:rsidRDefault="003C2C74" w:rsidP="003C2C74">
            <w:pPr>
              <w:ind w:right="57"/>
              <w:jc w:val="center"/>
              <w:rPr>
                <w:rFonts w:ascii="Arial Narrow" w:hAnsi="Arial Narrow"/>
                <w:b/>
                <w:sz w:val="22"/>
                <w:szCs w:val="22"/>
              </w:rPr>
            </w:pPr>
            <w:r w:rsidRPr="000738A5">
              <w:rPr>
                <w:rFonts w:ascii="Arial Narrow" w:hAnsi="Arial Narrow"/>
                <w:b/>
                <w:sz w:val="22"/>
                <w:szCs w:val="22"/>
              </w:rPr>
              <w:t>1.</w:t>
            </w:r>
            <w:r>
              <w:rPr>
                <w:rFonts w:ascii="Arial Narrow" w:hAnsi="Arial Narrow"/>
                <w:b/>
                <w:sz w:val="22"/>
                <w:szCs w:val="22"/>
              </w:rPr>
              <w:t>2.</w:t>
            </w:r>
            <w:r w:rsidRPr="000738A5">
              <w:rPr>
                <w:rFonts w:ascii="Arial Narrow" w:hAnsi="Arial Narrow"/>
                <w:b/>
                <w:sz w:val="22"/>
                <w:szCs w:val="22"/>
              </w:rPr>
              <w:t>Lucrări de reconstruire a farmaciei instituției</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6300A58D" w14:textId="44BC12BB" w:rsidR="003C2C74" w:rsidRDefault="003C2C74" w:rsidP="003C2C74">
            <w:pPr>
              <w:jc w:val="center"/>
              <w:rPr>
                <w:rFonts w:ascii="Arial Narrow" w:hAnsi="Arial Narrow"/>
                <w:sz w:val="20"/>
                <w:szCs w:val="20"/>
                <w:lang w:val="en-US"/>
              </w:rPr>
            </w:pPr>
            <w:r>
              <w:rPr>
                <w:rFonts w:ascii="Arial Narrow" w:hAnsi="Arial Narrow"/>
                <w:sz w:val="20"/>
                <w:szCs w:val="20"/>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ADBEC4A" w14:textId="7E276F2A" w:rsidR="003C2C74" w:rsidRPr="005A0E7A" w:rsidRDefault="003C2C74" w:rsidP="003C2C74">
            <w:pPr>
              <w:jc w:val="center"/>
              <w:rPr>
                <w:rFonts w:ascii="Arial Narrow" w:hAnsi="Arial Narrow"/>
                <w:sz w:val="20"/>
                <w:szCs w:val="20"/>
                <w:lang w:val="en-US"/>
              </w:rPr>
            </w:pPr>
            <w:r>
              <w:rPr>
                <w:rFonts w:ascii="Arial Narrow" w:hAnsi="Arial Narrow"/>
                <w:sz w:val="20"/>
                <w:szCs w:val="20"/>
                <w:lang w:val="en-US"/>
              </w:rPr>
              <w:t>1</w:t>
            </w:r>
          </w:p>
        </w:tc>
        <w:tc>
          <w:tcPr>
            <w:tcW w:w="4536" w:type="dxa"/>
            <w:tcBorders>
              <w:top w:val="single" w:sz="4" w:space="0" w:color="auto"/>
              <w:left w:val="single" w:sz="4" w:space="0" w:color="auto"/>
              <w:right w:val="single" w:sz="4" w:space="0" w:color="auto"/>
            </w:tcBorders>
            <w:shd w:val="clear" w:color="auto" w:fill="FFFF00"/>
            <w:vAlign w:val="center"/>
          </w:tcPr>
          <w:p w14:paraId="5F9BF814" w14:textId="77777777" w:rsidR="003C2C74" w:rsidRPr="005A0E7A" w:rsidRDefault="003C2C74" w:rsidP="003C2C74">
            <w:pPr>
              <w:jc w:val="both"/>
              <w:rPr>
                <w:rFonts w:ascii="Arial Narrow" w:hAnsi="Arial Narrow"/>
                <w:sz w:val="20"/>
                <w:szCs w:val="20"/>
                <w:lang w:val="en-US"/>
              </w:rPr>
            </w:pPr>
            <w:r w:rsidRPr="005A0E7A">
              <w:rPr>
                <w:rFonts w:ascii="Arial Narrow" w:hAnsi="Arial Narrow"/>
                <w:sz w:val="20"/>
                <w:szCs w:val="20"/>
                <w:lang w:val="en-US"/>
              </w:rPr>
              <w:t>Conform: Caietului de sarcini</w:t>
            </w:r>
            <w:r>
              <w:rPr>
                <w:rFonts w:ascii="Arial Narrow" w:hAnsi="Arial Narrow"/>
                <w:sz w:val="20"/>
                <w:szCs w:val="20"/>
                <w:lang w:val="en-US"/>
              </w:rPr>
              <w:t>, proiectului</w:t>
            </w:r>
            <w:r w:rsidRPr="005A0E7A">
              <w:rPr>
                <w:rFonts w:ascii="Arial Narrow" w:hAnsi="Arial Narrow"/>
                <w:sz w:val="20"/>
                <w:szCs w:val="20"/>
                <w:lang w:val="en-US"/>
              </w:rPr>
              <w:t xml:space="preserve"> si Documentației standart</w:t>
            </w:r>
          </w:p>
          <w:p w14:paraId="52049318" w14:textId="7D890E79" w:rsidR="003C2C74" w:rsidRPr="005A0E7A" w:rsidRDefault="003C2C74" w:rsidP="003C2C74">
            <w:pPr>
              <w:jc w:val="both"/>
              <w:rPr>
                <w:rFonts w:ascii="Arial Narrow" w:hAnsi="Arial Narrow"/>
                <w:sz w:val="20"/>
                <w:szCs w:val="20"/>
                <w:lang w:val="en-US"/>
              </w:rPr>
            </w:pPr>
            <w:r w:rsidRPr="005A0E7A">
              <w:rPr>
                <w:rFonts w:ascii="Arial Narrow" w:hAnsi="Arial Narrow"/>
                <w:sz w:val="20"/>
                <w:szCs w:val="20"/>
                <w:lang w:val="en-US"/>
              </w:rPr>
              <w:t>Notă: Denumirile comerciale indicate în caietul de sarcini servesc ca reper. Se vor propune materiale</w:t>
            </w:r>
            <w:r>
              <w:rPr>
                <w:rFonts w:ascii="Arial Narrow" w:hAnsi="Arial Narrow"/>
                <w:sz w:val="20"/>
                <w:szCs w:val="20"/>
                <w:lang w:val="en-US"/>
              </w:rPr>
              <w:t>le</w:t>
            </w:r>
            <w:r w:rsidRPr="005A0E7A">
              <w:rPr>
                <w:rFonts w:ascii="Arial Narrow" w:hAnsi="Arial Narrow"/>
                <w:sz w:val="20"/>
                <w:szCs w:val="20"/>
                <w:lang w:val="en-US"/>
              </w:rPr>
              <w:t xml:space="preserv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48BF31C" w14:textId="41BF349F" w:rsidR="003C2C74" w:rsidRPr="008C1227" w:rsidRDefault="00765E8F" w:rsidP="0032598C">
            <w:pPr>
              <w:jc w:val="center"/>
              <w:rPr>
                <w:rFonts w:ascii="Arial Narrow" w:hAnsi="Arial Narrow"/>
                <w:b/>
                <w:sz w:val="20"/>
                <w:szCs w:val="20"/>
              </w:rPr>
            </w:pPr>
            <w:r w:rsidRPr="008C1227">
              <w:rPr>
                <w:rFonts w:ascii="Arial Narrow" w:hAnsi="Arial Narrow"/>
                <w:b/>
                <w:sz w:val="20"/>
                <w:szCs w:val="20"/>
              </w:rPr>
              <w:t>18 </w:t>
            </w:r>
            <w:r w:rsidR="0032598C">
              <w:rPr>
                <w:rFonts w:ascii="Arial Narrow" w:hAnsi="Arial Narrow"/>
                <w:b/>
                <w:sz w:val="20"/>
                <w:szCs w:val="20"/>
              </w:rPr>
              <w:t>732673</w:t>
            </w:r>
            <w:r w:rsidRPr="008C1227">
              <w:rPr>
                <w:rFonts w:ascii="Arial Narrow" w:hAnsi="Arial Narrow"/>
                <w:b/>
                <w:sz w:val="20"/>
                <w:szCs w:val="20"/>
              </w:rPr>
              <w:t>,00</w:t>
            </w:r>
          </w:p>
        </w:tc>
      </w:tr>
      <w:tr w:rsidR="00543DE4" w:rsidRPr="009712AF" w14:paraId="76C05299" w14:textId="77777777" w:rsidTr="00D67661">
        <w:trPr>
          <w:trHeight w:val="786"/>
        </w:trPr>
        <w:tc>
          <w:tcPr>
            <w:tcW w:w="567" w:type="dxa"/>
            <w:tcBorders>
              <w:left w:val="single" w:sz="4" w:space="0" w:color="auto"/>
              <w:right w:val="single" w:sz="4" w:space="0" w:color="auto"/>
            </w:tcBorders>
            <w:shd w:val="clear" w:color="auto" w:fill="FFFF00"/>
            <w:vAlign w:val="center"/>
          </w:tcPr>
          <w:p w14:paraId="532AE055" w14:textId="77777777" w:rsidR="00543DE4" w:rsidRPr="008177AA" w:rsidRDefault="00543DE4" w:rsidP="003C2C74">
            <w:pPr>
              <w:jc w:val="center"/>
              <w:rPr>
                <w:rFonts w:ascii="Arial Narrow" w:hAnsi="Arial Narrow"/>
                <w:lang w:val="en-US"/>
              </w:rPr>
            </w:pPr>
          </w:p>
        </w:tc>
        <w:tc>
          <w:tcPr>
            <w:tcW w:w="992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C7B9287" w14:textId="77777777" w:rsidR="001A4E41" w:rsidRDefault="001A4E41" w:rsidP="001A4E41">
            <w:pPr>
              <w:jc w:val="center"/>
              <w:rPr>
                <w:rFonts w:ascii="Arial Narrow" w:hAnsi="Arial Narrow"/>
                <w:b/>
                <w:sz w:val="20"/>
                <w:szCs w:val="20"/>
              </w:rPr>
            </w:pPr>
            <w:r>
              <w:rPr>
                <w:rFonts w:ascii="Arial Narrow" w:hAnsi="Arial Narrow"/>
                <w:b/>
                <w:sz w:val="20"/>
                <w:szCs w:val="20"/>
              </w:rPr>
              <w:t xml:space="preserve">Link către documente de proiect: </w:t>
            </w:r>
          </w:p>
          <w:p w14:paraId="6BB11EA8" w14:textId="77777777" w:rsidR="001A4E41" w:rsidRDefault="001A4E41" w:rsidP="001A4E41">
            <w:pPr>
              <w:jc w:val="center"/>
              <w:rPr>
                <w:rFonts w:ascii="Arial Narrow" w:hAnsi="Arial Narrow"/>
                <w:b/>
                <w:sz w:val="20"/>
                <w:szCs w:val="20"/>
              </w:rPr>
            </w:pPr>
          </w:p>
          <w:p w14:paraId="04F1F62A" w14:textId="77777777" w:rsidR="001A4E41" w:rsidRPr="00A22381" w:rsidRDefault="00D44EAA" w:rsidP="001A4E41">
            <w:pPr>
              <w:rPr>
                <w:rFonts w:ascii="Arial" w:hAnsi="Arial" w:cs="Arial"/>
                <w:noProof w:val="0"/>
                <w:color w:val="006A9D"/>
                <w:sz w:val="21"/>
                <w:szCs w:val="21"/>
              </w:rPr>
            </w:pPr>
            <w:hyperlink r:id="rId8" w:tgtFrame="_blank" w:history="1">
              <w:r w:rsidR="001A4E41">
                <w:rPr>
                  <w:rStyle w:val="af3"/>
                  <w:rFonts w:ascii="Arial" w:hAnsi="Arial" w:cs="Arial"/>
                  <w:color w:val="00ACFF"/>
                  <w:sz w:val="21"/>
                  <w:szCs w:val="21"/>
                </w:rPr>
                <w:t>https://drive.google.com/drive/folders/10TTJ0KYf136gb2HHf9xu0nAeEdgyyN5c?usp=drive_link</w:t>
              </w:r>
            </w:hyperlink>
          </w:p>
          <w:p w14:paraId="517D68B9" w14:textId="77777777" w:rsidR="001A4E41" w:rsidRDefault="001A4E41" w:rsidP="001A4E41">
            <w:pPr>
              <w:jc w:val="center"/>
              <w:rPr>
                <w:rFonts w:ascii="Arial Narrow" w:hAnsi="Arial Narrow"/>
                <w:b/>
                <w:sz w:val="20"/>
                <w:szCs w:val="20"/>
              </w:rPr>
            </w:pPr>
          </w:p>
          <w:p w14:paraId="53275547" w14:textId="77777777" w:rsidR="001A4E41" w:rsidRDefault="001A4E41" w:rsidP="001A4E41">
            <w:pPr>
              <w:jc w:val="center"/>
              <w:rPr>
                <w:rFonts w:ascii="Arial Narrow" w:hAnsi="Arial Narrow"/>
                <w:b/>
                <w:sz w:val="20"/>
                <w:szCs w:val="20"/>
              </w:rPr>
            </w:pPr>
            <w:r>
              <w:rPr>
                <w:rFonts w:ascii="Arial Narrow" w:hAnsi="Arial Narrow"/>
                <w:b/>
                <w:sz w:val="20"/>
                <w:szCs w:val="20"/>
              </w:rPr>
              <w:t>În caz de imposibilitate de descărcare a documnetației de proiect aveți posibilitatea de a ridică actele pe stik de la sediul instituției.</w:t>
            </w:r>
          </w:p>
          <w:p w14:paraId="4AF6BD13" w14:textId="5E23EE39" w:rsidR="00543DE4" w:rsidRPr="008C1227" w:rsidRDefault="001A4E41" w:rsidP="00BE0746">
            <w:pPr>
              <w:jc w:val="center"/>
              <w:rPr>
                <w:rFonts w:ascii="Arial Narrow" w:hAnsi="Arial Narrow"/>
                <w:b/>
                <w:sz w:val="20"/>
                <w:szCs w:val="20"/>
              </w:rPr>
            </w:pPr>
            <w:r>
              <w:rPr>
                <w:rFonts w:ascii="Arial Narrow" w:hAnsi="Arial Narrow"/>
                <w:b/>
                <w:sz w:val="20"/>
                <w:szCs w:val="20"/>
              </w:rPr>
              <w:t>Orice conflict normativ dintre documetele tehnice (devize) și legislația primară va fi soluționat în favoarea și în conformitate cu prevederile Codului Urbanismului și C</w:t>
            </w:r>
            <w:r w:rsidR="00BE0746">
              <w:rPr>
                <w:rFonts w:ascii="Arial Narrow" w:hAnsi="Arial Narrow"/>
                <w:b/>
                <w:sz w:val="20"/>
                <w:szCs w:val="20"/>
              </w:rPr>
              <w:t>o</w:t>
            </w:r>
            <w:r>
              <w:rPr>
                <w:rFonts w:ascii="Arial Narrow" w:hAnsi="Arial Narrow"/>
                <w:b/>
                <w:sz w:val="20"/>
                <w:szCs w:val="20"/>
              </w:rPr>
              <w:t>nstrucțiilor al RM nr.434/2023</w:t>
            </w:r>
          </w:p>
        </w:tc>
      </w:tr>
      <w:tr w:rsidR="003C2C74"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3C2C74" w:rsidRPr="009712AF" w:rsidRDefault="003C2C74" w:rsidP="003C2C74">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6DBAE4F2" w:rsidR="003C2C74" w:rsidRPr="00AA6393" w:rsidRDefault="00765E8F" w:rsidP="00F343E4">
            <w:pPr>
              <w:jc w:val="center"/>
              <w:rPr>
                <w:rFonts w:ascii="Arial Narrow" w:hAnsi="Arial Narrow"/>
                <w:b/>
              </w:rPr>
            </w:pPr>
            <w:r>
              <w:rPr>
                <w:rFonts w:ascii="Arial Narrow" w:hAnsi="Arial Narrow"/>
                <w:b/>
                <w:sz w:val="20"/>
                <w:szCs w:val="20"/>
                <w:lang w:val="en-US"/>
              </w:rPr>
              <w:t>53</w:t>
            </w:r>
            <w:r w:rsidR="00F343E4">
              <w:rPr>
                <w:rFonts w:ascii="Arial Narrow" w:hAnsi="Arial Narrow"/>
                <w:b/>
                <w:sz w:val="20"/>
                <w:szCs w:val="20"/>
                <w:lang w:val="en-US"/>
              </w:rPr>
              <w:t> 368 050</w:t>
            </w:r>
            <w:r w:rsidR="003C2C74" w:rsidRPr="00AA6393">
              <w:rPr>
                <w:rFonts w:ascii="Arial Narrow" w:hAnsi="Arial Narrow"/>
                <w:b/>
                <w:sz w:val="20"/>
                <w:szCs w:val="20"/>
                <w:lang w:val="en-US"/>
              </w:rPr>
              <w:t>,00</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70767A"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70767A">
        <w:rPr>
          <w:rFonts w:ascii="Arial Narrow" w:hAnsi="Arial Narrow"/>
          <w:noProof w:val="0"/>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7A01A2C1" w:rsidR="00BE362C" w:rsidRPr="000226EC"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AB2D17" w:rsidRPr="000226EC">
        <w:rPr>
          <w:rFonts w:ascii="Arial Narrow" w:hAnsi="Arial Narrow"/>
          <w:b/>
          <w:shd w:val="clear" w:color="auto" w:fill="FFFF00"/>
          <w:lang w:val="en-US"/>
        </w:rPr>
        <w:t>Luc</w:t>
      </w:r>
      <w:r w:rsidR="00AB2D17" w:rsidRPr="000226EC">
        <w:rPr>
          <w:rFonts w:ascii="Arial Narrow" w:hAnsi="Arial Narrow"/>
          <w:b/>
          <w:shd w:val="clear" w:color="auto" w:fill="FFFF00"/>
        </w:rPr>
        <w:t xml:space="preserve">rările vor fi executate </w:t>
      </w:r>
      <w:r w:rsidR="00AB2D17" w:rsidRPr="000226EC">
        <w:rPr>
          <w:rFonts w:ascii="Arial Narrow" w:hAnsi="Arial Narrow"/>
          <w:b/>
          <w:shd w:val="clear" w:color="auto" w:fill="FFFF00"/>
          <w:lang w:val="ro-MD"/>
        </w:rPr>
        <w:t xml:space="preserve">la comandă, în decurs de </w:t>
      </w:r>
      <w:r w:rsidR="009C7604" w:rsidRPr="000226EC">
        <w:rPr>
          <w:rFonts w:ascii="Arial Narrow" w:hAnsi="Arial Narrow"/>
          <w:b/>
          <w:shd w:val="clear" w:color="auto" w:fill="FFFF00"/>
          <w:lang w:val="ro-MD"/>
        </w:rPr>
        <w:t>6,5</w:t>
      </w:r>
      <w:r w:rsidR="00067DE5" w:rsidRPr="000226EC">
        <w:rPr>
          <w:rFonts w:ascii="Arial Narrow" w:hAnsi="Arial Narrow"/>
          <w:b/>
          <w:shd w:val="clear" w:color="auto" w:fill="FFFF00"/>
          <w:lang w:val="ro-MD"/>
        </w:rPr>
        <w:t xml:space="preserve"> </w:t>
      </w:r>
      <w:r w:rsidR="0070767A" w:rsidRPr="000226EC">
        <w:rPr>
          <w:rFonts w:ascii="Arial Narrow" w:hAnsi="Arial Narrow"/>
          <w:b/>
          <w:shd w:val="clear" w:color="auto" w:fill="FFFF00"/>
          <w:lang w:val="ro-MD"/>
        </w:rPr>
        <w:t>luni</w:t>
      </w:r>
      <w:r w:rsidR="009C7604" w:rsidRPr="000226EC">
        <w:rPr>
          <w:rFonts w:ascii="Arial Narrow" w:hAnsi="Arial Narrow"/>
          <w:b/>
          <w:shd w:val="clear" w:color="auto" w:fill="FFFF00"/>
          <w:lang w:val="ro-MD"/>
        </w:rPr>
        <w:t xml:space="preserve"> (lotul nr.1.1. lucrări de reconstruire a CCD se vor finisa nu mai târziu de data de 30.12.2026, lotul nr.1.2. lucrări de reconstruire Farmacie se vor finisa nu mai târziu de data de 28.02.2027</w:t>
      </w:r>
      <w:r w:rsidR="0070767A" w:rsidRPr="000226EC">
        <w:rPr>
          <w:rFonts w:ascii="Arial Narrow" w:hAnsi="Arial Narrow"/>
          <w:b/>
          <w:shd w:val="clear" w:color="auto" w:fill="FFFF00"/>
          <w:lang w:val="ro-MD"/>
        </w:rPr>
        <w:t xml:space="preserve"> </w:t>
      </w:r>
      <w:r w:rsidR="00621581" w:rsidRPr="000226EC">
        <w:rPr>
          <w:rFonts w:ascii="Arial Narrow" w:hAnsi="Arial Narrow"/>
          <w:b/>
          <w:shd w:val="clear" w:color="auto" w:fill="FFFF00"/>
          <w:lang w:val="ro-MD"/>
        </w:rPr>
        <w:t xml:space="preserve">și </w:t>
      </w:r>
      <w:r w:rsidR="009C7604" w:rsidRPr="000226EC">
        <w:rPr>
          <w:rFonts w:ascii="Arial Narrow" w:hAnsi="Arial Narrow"/>
          <w:b/>
          <w:shd w:val="clear" w:color="auto" w:fill="FFFF00"/>
          <w:lang w:val="ro-MD"/>
        </w:rPr>
        <w:t>2</w:t>
      </w:r>
      <w:r w:rsidR="00621581" w:rsidRPr="000226EC">
        <w:rPr>
          <w:rFonts w:ascii="Arial Narrow" w:hAnsi="Arial Narrow"/>
          <w:b/>
          <w:shd w:val="clear" w:color="auto" w:fill="FFFF00"/>
          <w:lang w:val="ro-MD"/>
        </w:rPr>
        <w:t xml:space="preserve"> zile pentru pregătire</w:t>
      </w:r>
      <w:r w:rsidR="00AB2D17" w:rsidRPr="000226EC">
        <w:rPr>
          <w:rFonts w:ascii="Arial Narrow" w:hAnsi="Arial Narrow"/>
          <w:b/>
          <w:shd w:val="clear" w:color="auto" w:fill="FFFF00"/>
          <w:lang w:val="ro-MD"/>
        </w:rPr>
        <w:t>.</w:t>
      </w:r>
      <w:r w:rsidR="00E55D16" w:rsidRPr="000226EC">
        <w:rPr>
          <w:rFonts w:ascii="Arial Narrow" w:hAnsi="Arial Narrow"/>
          <w:b/>
          <w:shd w:val="clear" w:color="auto" w:fill="FFFF00"/>
          <w:lang w:val="ro-MD"/>
        </w:rPr>
        <w:t xml:space="preserve"> </w:t>
      </w:r>
    </w:p>
    <w:p w14:paraId="6CE0A203" w14:textId="6FF4ACC5" w:rsidR="00BE362C" w:rsidRPr="000226EC"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0226EC">
        <w:rPr>
          <w:rFonts w:ascii="Arial Narrow" w:hAnsi="Arial Narrow"/>
          <w:noProof w:val="0"/>
          <w:lang w:val="ro-MD" w:eastAsia="ru-RU"/>
        </w:rPr>
        <w:t>Termenul de valabilitate a contractului</w:t>
      </w:r>
      <w:r w:rsidR="001A1A16" w:rsidRPr="000226EC">
        <w:rPr>
          <w:rFonts w:ascii="Arial Narrow" w:hAnsi="Arial Narrow"/>
          <w:noProof w:val="0"/>
          <w:lang w:val="ro-MD" w:eastAsia="ru-RU"/>
        </w:rPr>
        <w:t>:</w:t>
      </w:r>
      <w:r w:rsidR="00AB2D17" w:rsidRPr="000226EC">
        <w:rPr>
          <w:rFonts w:ascii="Arial Narrow" w:hAnsi="Arial Narrow"/>
          <w:b/>
          <w:shd w:val="clear" w:color="auto" w:fill="FFFF00"/>
          <w:lang w:val="ro-MD"/>
        </w:rPr>
        <w:t xml:space="preserve"> Din data semnării –</w:t>
      </w:r>
      <w:r w:rsidR="009C7604" w:rsidRPr="000226EC">
        <w:rPr>
          <w:rFonts w:ascii="Arial Narrow" w:hAnsi="Arial Narrow"/>
          <w:b/>
          <w:shd w:val="clear" w:color="auto" w:fill="FFFF00"/>
          <w:lang w:val="ro-MD"/>
        </w:rPr>
        <w:t>31.03</w:t>
      </w:r>
      <w:r w:rsidR="00AB2D17" w:rsidRPr="000226EC">
        <w:rPr>
          <w:rFonts w:ascii="Arial Narrow" w:hAnsi="Arial Narrow"/>
          <w:b/>
          <w:shd w:val="clear" w:color="auto" w:fill="FFFF00"/>
          <w:lang w:val="ro-MD"/>
        </w:rPr>
        <w:t>.202</w:t>
      </w:r>
      <w:r w:rsidR="00EC28B4">
        <w:rPr>
          <w:rFonts w:ascii="Arial Narrow" w:hAnsi="Arial Narrow"/>
          <w:b/>
          <w:shd w:val="clear" w:color="auto" w:fill="FFFF00"/>
          <w:lang w:val="ro-MD"/>
        </w:rPr>
        <w:t>7</w:t>
      </w:r>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7E70A4" w:rsidRDefault="0072303B" w:rsidP="0072303B">
            <w:pPr>
              <w:shd w:val="clear" w:color="auto" w:fill="FFFFFF"/>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Conform </w:t>
            </w:r>
            <w:r w:rsidRPr="007E70A4">
              <w:rPr>
                <w:rFonts w:ascii="Arial Narrow" w:hAnsi="Arial Narrow"/>
                <w:b/>
                <w:iCs/>
                <w:sz w:val="20"/>
                <w:szCs w:val="20"/>
              </w:rPr>
              <w:t>anexei nr.8 din DS</w:t>
            </w:r>
          </w:p>
          <w:p w14:paraId="5FB9CBAB" w14:textId="08FC54B4" w:rsidR="0072303B" w:rsidRPr="007E70A4" w:rsidRDefault="0072303B" w:rsidP="0072303B">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5C6E6E09" w14:textId="185E5F1F" w:rsidR="004B4572" w:rsidRPr="007E70A4" w:rsidRDefault="00670CBF" w:rsidP="0072303B">
            <w:pPr>
              <w:shd w:val="clear" w:color="auto" w:fill="FFFFFF" w:themeFill="background1"/>
              <w:tabs>
                <w:tab w:val="left" w:pos="612"/>
              </w:tabs>
              <w:spacing w:before="120" w:after="120"/>
              <w:rPr>
                <w:rFonts w:ascii="Arial Narrow" w:hAnsi="Arial Narrow"/>
                <w:b/>
                <w:sz w:val="20"/>
                <w:szCs w:val="20"/>
              </w:rPr>
            </w:pPr>
            <w:r w:rsidRPr="007E70A4">
              <w:rPr>
                <w:rFonts w:ascii="Arial Narrow" w:hAnsi="Arial Narrow"/>
                <w:b/>
                <w:sz w:val="20"/>
                <w:szCs w:val="20"/>
                <w:lang w:val="en-US"/>
              </w:rPr>
              <w:t>Specificații tehnice-</w:t>
            </w:r>
            <w:r w:rsidR="004B4572" w:rsidRPr="007E70A4">
              <w:rPr>
                <w:rFonts w:ascii="Arial Narrow" w:hAnsi="Arial Narrow"/>
                <w:b/>
                <w:sz w:val="20"/>
                <w:szCs w:val="20"/>
                <w:lang w:val="ro-MD"/>
              </w:rPr>
              <w:t xml:space="preserve">documentația de deviz </w:t>
            </w:r>
            <w:r w:rsidR="004B4572" w:rsidRPr="007E70A4">
              <w:rPr>
                <w:rFonts w:ascii="Arial Narrow" w:hAnsi="Arial Narrow"/>
                <w:sz w:val="20"/>
                <w:szCs w:val="20"/>
                <w:lang w:val="ro-MD"/>
              </w:rPr>
              <w:t>(formularele 3, 5 și 7 corespunzător CPL.01.01-2012)</w:t>
            </w:r>
            <w:r w:rsidR="00067DE5" w:rsidRPr="007E70A4">
              <w:rPr>
                <w:rFonts w:ascii="Arial Narrow" w:hAnsi="Arial Narrow"/>
                <w:sz w:val="20"/>
                <w:szCs w:val="20"/>
                <w:lang w:val="ro-MD"/>
              </w:rPr>
              <w:t xml:space="preserve"> </w:t>
            </w:r>
            <w:r w:rsidR="00067DE5" w:rsidRPr="007E70A4">
              <w:rPr>
                <w:rFonts w:ascii="Arial Narrow" w:hAnsi="Arial Narrow"/>
                <w:b/>
                <w:sz w:val="20"/>
                <w:szCs w:val="20"/>
              </w:rPr>
              <w:t xml:space="preserve">și </w:t>
            </w:r>
            <w:r w:rsidR="00067DE5" w:rsidRPr="007E70A4">
              <w:rPr>
                <w:rFonts w:ascii="Arial Narrow" w:hAnsi="Arial Narrow"/>
                <w:b/>
                <w:sz w:val="20"/>
                <w:szCs w:val="20"/>
                <w:lang w:val="ro-MD"/>
              </w:rPr>
              <w:t>grafic de executare a lucrarilor – anexa nr.10</w:t>
            </w:r>
          </w:p>
          <w:p w14:paraId="0D847280" w14:textId="221A0CEC" w:rsidR="0072303B" w:rsidRPr="007E70A4" w:rsidRDefault="0072303B" w:rsidP="0072303B">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1DEEBF14" w:rsidR="0072303B" w:rsidRPr="007E70A4" w:rsidRDefault="0072303B" w:rsidP="0072303B">
            <w:pPr>
              <w:rPr>
                <w:rFonts w:ascii="Arial Narrow" w:hAnsi="Arial Narrow"/>
                <w:sz w:val="20"/>
                <w:szCs w:val="20"/>
                <w:lang w:val="en-US"/>
              </w:rPr>
            </w:pPr>
            <w:r w:rsidRPr="007E70A4">
              <w:rPr>
                <w:rFonts w:ascii="Arial Narrow" w:hAnsi="Arial Narrow"/>
                <w:b/>
                <w:sz w:val="20"/>
                <w:szCs w:val="20"/>
                <w:lang w:val="en-US"/>
              </w:rPr>
              <w:t>Specificații de preț</w:t>
            </w:r>
            <w:r w:rsidR="004B4572" w:rsidRPr="007E70A4">
              <w:rPr>
                <w:rFonts w:ascii="Arial Narrow" w:hAnsi="Arial Narrow"/>
                <w:b/>
                <w:sz w:val="20"/>
                <w:szCs w:val="20"/>
                <w:lang w:val="en-US"/>
              </w:rPr>
              <w:t xml:space="preserve"> conform documenta</w:t>
            </w:r>
            <w:r w:rsidR="004B4572" w:rsidRPr="007E70A4">
              <w:rPr>
                <w:rFonts w:ascii="Arial Narrow" w:hAnsi="Arial Narrow"/>
                <w:b/>
                <w:sz w:val="20"/>
                <w:szCs w:val="20"/>
              </w:rPr>
              <w:t>ției de deviz și</w:t>
            </w:r>
            <w:r w:rsidRPr="007E70A4">
              <w:rPr>
                <w:rFonts w:ascii="Arial Narrow" w:hAnsi="Arial Narrow"/>
                <w:b/>
                <w:sz w:val="20"/>
                <w:szCs w:val="20"/>
                <w:lang w:val="en-US"/>
              </w:rPr>
              <w:t xml:space="preserve"> conform anexei nr.2</w:t>
            </w:r>
            <w:r w:rsidR="004B4572" w:rsidRPr="007E70A4">
              <w:rPr>
                <w:rFonts w:ascii="Arial Narrow" w:hAnsi="Arial Narrow"/>
                <w:b/>
                <w:sz w:val="20"/>
                <w:szCs w:val="20"/>
                <w:lang w:val="en-US"/>
              </w:rPr>
              <w:t>9</w:t>
            </w:r>
            <w:r w:rsidRPr="007E70A4">
              <w:rPr>
                <w:rFonts w:ascii="Arial Narrow" w:hAnsi="Arial Narrow"/>
                <w:b/>
                <w:sz w:val="20"/>
                <w:szCs w:val="20"/>
                <w:lang w:val="en-US"/>
              </w:rPr>
              <w:t xml:space="preserve"> din DS</w:t>
            </w:r>
          </w:p>
          <w:p w14:paraId="4A855274" w14:textId="5BD77CB8" w:rsidR="0072303B" w:rsidRPr="007E70A4" w:rsidRDefault="0072303B" w:rsidP="0072303B">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7E70A4"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sz w:val="20"/>
                <w:szCs w:val="20"/>
                <w:lang w:val="ro-MD"/>
              </w:rPr>
            </w:pPr>
            <w:r w:rsidRPr="007E70A4">
              <w:rPr>
                <w:rFonts w:ascii="Arial Narrow" w:hAnsi="Arial Narrow"/>
                <w:iCs/>
                <w:sz w:val="20"/>
                <w:szCs w:val="20"/>
                <w:lang w:val="ro-MD"/>
              </w:rPr>
              <w:t xml:space="preserve">Emisă de o bancă comercială </w:t>
            </w:r>
            <w:r w:rsidRPr="007E70A4">
              <w:rPr>
                <w:rFonts w:ascii="Arial Narrow" w:hAnsi="Arial Narrow"/>
                <w:b/>
                <w:sz w:val="20"/>
                <w:szCs w:val="20"/>
                <w:u w:val="single"/>
              </w:rPr>
              <w:t>(</w:t>
            </w:r>
            <w:proofErr w:type="spellStart"/>
            <w:r w:rsidRPr="007E70A4">
              <w:rPr>
                <w:rFonts w:ascii="Arial Narrow" w:hAnsi="Arial Narrow"/>
                <w:b/>
                <w:sz w:val="20"/>
                <w:szCs w:val="20"/>
                <w:u w:val="single"/>
              </w:rPr>
              <w:t>anexa</w:t>
            </w:r>
            <w:proofErr w:type="spellEnd"/>
            <w:r w:rsidRPr="007E70A4">
              <w:rPr>
                <w:rFonts w:ascii="Arial Narrow" w:hAnsi="Arial Narrow"/>
                <w:b/>
                <w:sz w:val="20"/>
                <w:szCs w:val="20"/>
                <w:u w:val="single"/>
              </w:rPr>
              <w:t xml:space="preserve"> nr.9 din DS)</w:t>
            </w:r>
          </w:p>
          <w:p w14:paraId="747456EC" w14:textId="77777777" w:rsidR="0072303B" w:rsidRPr="007E70A4" w:rsidRDefault="0072303B" w:rsidP="0072303B">
            <w:pPr>
              <w:tabs>
                <w:tab w:val="left" w:pos="612"/>
              </w:tabs>
              <w:spacing w:line="276" w:lineRule="auto"/>
              <w:rPr>
                <w:rFonts w:ascii="Arial Narrow" w:hAnsi="Arial Narrow"/>
                <w:iCs/>
                <w:sz w:val="20"/>
                <w:szCs w:val="20"/>
                <w:lang w:val="ro-MD"/>
              </w:rPr>
            </w:pPr>
            <w:r w:rsidRPr="007E70A4">
              <w:rPr>
                <w:rFonts w:ascii="Arial Narrow" w:hAnsi="Arial Narrow"/>
                <w:iCs/>
                <w:sz w:val="20"/>
                <w:szCs w:val="20"/>
                <w:lang w:val="ro-MD"/>
              </w:rPr>
              <w:t>sau</w:t>
            </w:r>
          </w:p>
          <w:p w14:paraId="2E37968B" w14:textId="77777777" w:rsidR="0072303B" w:rsidRPr="007E70A4"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sz w:val="20"/>
                <w:szCs w:val="20"/>
                <w:lang w:val="ro-MD"/>
              </w:rPr>
            </w:pPr>
            <w:r w:rsidRPr="007E70A4">
              <w:rPr>
                <w:rFonts w:ascii="Arial Narrow" w:hAnsi="Arial Narrow"/>
                <w:iCs/>
                <w:sz w:val="20"/>
                <w:szCs w:val="20"/>
                <w:lang w:val="ro-MD"/>
              </w:rPr>
              <w:t>Transfer la contul IMSP IMU (</w:t>
            </w:r>
            <w:r w:rsidRPr="007E70A4">
              <w:rPr>
                <w:rFonts w:ascii="Arial Narrow" w:hAnsi="Arial Narrow"/>
                <w:b/>
                <w:iCs/>
                <w:sz w:val="20"/>
                <w:szCs w:val="20"/>
                <w:lang w:val="ro-MD"/>
              </w:rPr>
              <w:t>confirmat prin ștampila băncii</w:t>
            </w:r>
            <w:r w:rsidRPr="007E70A4">
              <w:rPr>
                <w:rFonts w:ascii="Arial Narrow" w:hAnsi="Arial Narrow"/>
                <w:iCs/>
                <w:sz w:val="20"/>
                <w:szCs w:val="20"/>
                <w:lang w:val="ro-MD"/>
              </w:rPr>
              <w:t>)</w:t>
            </w:r>
          </w:p>
          <w:p w14:paraId="2597213F" w14:textId="77777777" w:rsidR="0072303B" w:rsidRPr="007E70A4" w:rsidRDefault="0072303B" w:rsidP="0072303B">
            <w:pPr>
              <w:rPr>
                <w:rFonts w:ascii="Arial Narrow" w:hAnsi="Arial Narrow"/>
                <w:iCs/>
                <w:sz w:val="20"/>
                <w:szCs w:val="20"/>
                <w:lang w:val="ro-MD"/>
              </w:rPr>
            </w:pPr>
            <w:r w:rsidRPr="007E70A4">
              <w:rPr>
                <w:rFonts w:ascii="Arial Narrow" w:hAnsi="Arial Narrow"/>
                <w:iCs/>
                <w:sz w:val="20"/>
                <w:szCs w:val="20"/>
                <w:lang w:val="ro-MD"/>
              </w:rPr>
              <w:t>(IBAN: MD55VI022510300000002MDL</w:t>
            </w:r>
            <w:r w:rsidRPr="007E70A4">
              <w:rPr>
                <w:rFonts w:ascii="Arial Narrow" w:hAnsi="Arial Narrow"/>
                <w:iCs/>
                <w:sz w:val="20"/>
                <w:szCs w:val="20"/>
                <w:lang w:val="en-US"/>
              </w:rPr>
              <w:t>, c/b:VICBMD2X416</w:t>
            </w:r>
            <w:r w:rsidRPr="007E70A4">
              <w:rPr>
                <w:rFonts w:ascii="Arial Narrow" w:hAnsi="Arial Narrow"/>
                <w:iCs/>
                <w:sz w:val="20"/>
                <w:szCs w:val="20"/>
                <w:lang w:val="ro-MD"/>
              </w:rPr>
              <w:t>)</w:t>
            </w:r>
          </w:p>
          <w:p w14:paraId="3142C2C0" w14:textId="76B6A293" w:rsidR="0072303B" w:rsidRPr="007E70A4" w:rsidRDefault="0072303B" w:rsidP="0072303B">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7E70A4" w:rsidRDefault="0072303B" w:rsidP="0072303B">
            <w:pPr>
              <w:tabs>
                <w:tab w:val="left" w:pos="612"/>
              </w:tabs>
              <w:spacing w:before="120" w:after="120"/>
              <w:rPr>
                <w:rFonts w:ascii="Arial Narrow" w:hAnsi="Arial Narrow"/>
                <w:sz w:val="20"/>
                <w:szCs w:val="20"/>
                <w:lang w:val="en-US"/>
              </w:rPr>
            </w:pPr>
            <w:r w:rsidRPr="007E70A4">
              <w:rPr>
                <w:rFonts w:ascii="Arial Narrow" w:hAnsi="Arial Narrow"/>
                <w:b/>
                <w:sz w:val="20"/>
                <w:szCs w:val="20"/>
                <w:u w:val="single"/>
                <w:lang w:val="en-US"/>
              </w:rPr>
              <w:t>Completat integral</w:t>
            </w:r>
            <w:r w:rsidRPr="007E70A4">
              <w:rPr>
                <w:rFonts w:ascii="Arial Narrow" w:hAnsi="Arial Narrow"/>
                <w:sz w:val="20"/>
                <w:szCs w:val="20"/>
                <w:lang w:val="en-US"/>
              </w:rPr>
              <w:t xml:space="preserve"> !!!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 xml:space="preserve">; </w:t>
            </w:r>
          </w:p>
          <w:p w14:paraId="7BEC9A3E" w14:textId="5DB75C6E" w:rsidR="0072303B" w:rsidRPr="007E70A4" w:rsidRDefault="0072303B" w:rsidP="0072303B">
            <w:pPr>
              <w:shd w:val="clear" w:color="auto" w:fill="FFFFFF" w:themeFill="background1"/>
              <w:tabs>
                <w:tab w:val="left" w:pos="612"/>
              </w:tabs>
              <w:spacing w:before="120" w:after="120"/>
              <w:rPr>
                <w:rFonts w:ascii="Arial Narrow" w:hAnsi="Arial Narrow"/>
                <w:iCs/>
                <w:noProof w:val="0"/>
                <w:sz w:val="20"/>
                <w:szCs w:val="20"/>
                <w:lang w:val="ro-MD" w:eastAsia="ru-RU"/>
              </w:rPr>
            </w:pPr>
            <w:r w:rsidRPr="007E70A4">
              <w:rPr>
                <w:rFonts w:ascii="Arial Narrow" w:hAnsi="Arial Narrow"/>
                <w:b/>
                <w:sz w:val="20"/>
                <w:szCs w:val="20"/>
                <w:lang w:val="en-US"/>
              </w:rPr>
              <w:t xml:space="preserve">În cazul în care se va prezenta un alt formular de DUAE decât cel încarcat de </w:t>
            </w:r>
            <w:r w:rsidRPr="007E70A4">
              <w:rPr>
                <w:rFonts w:ascii="Arial Narrow" w:hAnsi="Arial Narrow"/>
                <w:b/>
                <w:sz w:val="20"/>
                <w:szCs w:val="20"/>
                <w:lang w:val="en-US"/>
              </w:rPr>
              <w:lastRenderedPageBreak/>
              <w:t>Autoritatea contractantă sau DUAE nu va fi complet, oferta va fi respinsă</w:t>
            </w:r>
            <w:r w:rsidRPr="007E70A4">
              <w:rPr>
                <w:rFonts w:ascii="Arial Narrow" w:hAnsi="Arial Narrow"/>
                <w:sz w:val="20"/>
                <w:szCs w:val="20"/>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2E3A6D" w:rsidRPr="009712AF" w14:paraId="4EB320BC" w14:textId="77777777" w:rsidTr="00577FC1">
        <w:tc>
          <w:tcPr>
            <w:tcW w:w="576" w:type="dxa"/>
            <w:shd w:val="clear" w:color="auto" w:fill="auto"/>
            <w:vAlign w:val="center"/>
          </w:tcPr>
          <w:p w14:paraId="0393E32F" w14:textId="3A51AC3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5B7F2A3C" w14:textId="2AB7E45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C585352"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3E63EE16" w14:textId="77777777" w:rsidTr="00577FC1">
        <w:tc>
          <w:tcPr>
            <w:tcW w:w="576" w:type="dxa"/>
            <w:shd w:val="clear" w:color="auto" w:fill="auto"/>
            <w:vAlign w:val="center"/>
          </w:tcPr>
          <w:p w14:paraId="581A8AD0" w14:textId="1FC07D6F"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0D4C296E" w14:textId="0C6858E2"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2E3A6D" w:rsidRPr="000738A5" w:rsidRDefault="002E3A6D" w:rsidP="002E3A6D">
            <w:pPr>
              <w:tabs>
                <w:tab w:val="left" w:pos="612"/>
              </w:tabs>
              <w:spacing w:before="120" w:after="120"/>
              <w:rPr>
                <w:rFonts w:ascii="Arial Narrow" w:hAnsi="Arial Narrow"/>
                <w:b/>
                <w:sz w:val="22"/>
                <w:szCs w:val="22"/>
                <w:u w:val="single"/>
                <w:lang w:val="en-US"/>
              </w:rPr>
            </w:pPr>
            <w:r w:rsidRPr="000738A5">
              <w:rPr>
                <w:rFonts w:ascii="Arial Narrow" w:hAnsi="Arial Narrow"/>
                <w:sz w:val="22"/>
                <w:szCs w:val="22"/>
                <w:lang w:val="en-US"/>
              </w:rPr>
              <w:t xml:space="preserve">– </w:t>
            </w:r>
            <w:r w:rsidRPr="000738A5">
              <w:rPr>
                <w:rFonts w:ascii="Arial Narrow" w:hAnsi="Arial Narrow"/>
                <w:iCs/>
                <w:sz w:val="22"/>
                <w:szCs w:val="22"/>
                <w:lang w:val="ro-MD"/>
              </w:rPr>
              <w:t>În format electronic, confirmat prin semnătura electronică a participantului</w:t>
            </w:r>
            <w:r w:rsidRPr="000738A5">
              <w:rPr>
                <w:rFonts w:ascii="Arial Narrow" w:hAnsi="Arial Narrow"/>
                <w:sz w:val="22"/>
                <w:szCs w:val="22"/>
                <w:lang w:val="en-US"/>
              </w:rPr>
              <w:t>;</w:t>
            </w:r>
          </w:p>
        </w:tc>
        <w:tc>
          <w:tcPr>
            <w:tcW w:w="1621" w:type="dxa"/>
            <w:shd w:val="clear" w:color="auto" w:fill="auto"/>
          </w:tcPr>
          <w:p w14:paraId="470046D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6F3F5D17" w14:textId="77777777" w:rsidTr="00577FC1">
        <w:tc>
          <w:tcPr>
            <w:tcW w:w="576" w:type="dxa"/>
            <w:shd w:val="clear" w:color="auto" w:fill="auto"/>
            <w:vAlign w:val="center"/>
          </w:tcPr>
          <w:p w14:paraId="4BF4918C" w14:textId="5289CE13"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0080957C" w14:textId="22A5ADA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4BEFB84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6A5BC8E" w14:textId="467DE75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1AE33319" w14:textId="77777777" w:rsidTr="00577FC1">
        <w:tc>
          <w:tcPr>
            <w:tcW w:w="576" w:type="dxa"/>
            <w:shd w:val="clear" w:color="auto" w:fill="auto"/>
            <w:vAlign w:val="center"/>
          </w:tcPr>
          <w:p w14:paraId="1ED8AF61" w14:textId="5A0A95F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2CF6C011" w:rsidR="002E3A6D" w:rsidRPr="007E70A4" w:rsidRDefault="002E3A6D" w:rsidP="007E70A4">
            <w:pPr>
              <w:tabs>
                <w:tab w:val="left" w:pos="612"/>
              </w:tabs>
              <w:spacing w:before="120" w:after="120"/>
              <w:rPr>
                <w:rFonts w:ascii="Arial Narrow" w:hAnsi="Arial Narrow"/>
                <w:b/>
                <w:sz w:val="20"/>
                <w:szCs w:val="20"/>
                <w:u w:val="single"/>
                <w:lang w:val="en-US"/>
              </w:rPr>
            </w:pPr>
            <w:r w:rsidRPr="00840367">
              <w:rPr>
                <w:rFonts w:ascii="Arial Narrow" w:hAnsi="Arial Narrow"/>
                <w:sz w:val="20"/>
                <w:szCs w:val="20"/>
                <w:lang w:val="en-US"/>
              </w:rPr>
              <w:t xml:space="preserve">– </w:t>
            </w:r>
            <w:r w:rsidR="007E70A4" w:rsidRPr="00840367">
              <w:rPr>
                <w:rFonts w:ascii="Arial Narrow" w:hAnsi="Arial Narrow"/>
                <w:sz w:val="20"/>
                <w:szCs w:val="20"/>
                <w:lang w:val="en-US"/>
              </w:rPr>
              <w:t>anexa nr.15, î</w:t>
            </w:r>
            <w:r w:rsidRPr="00840367">
              <w:rPr>
                <w:rFonts w:ascii="Arial Narrow" w:hAnsi="Arial Narrow"/>
                <w:iCs/>
                <w:sz w:val="20"/>
                <w:szCs w:val="20"/>
                <w:lang w:val="ro-MD"/>
              </w:rPr>
              <w:t>n format electronic, confirmat prin semnătura electronică a participantului</w:t>
            </w:r>
            <w:r w:rsidRPr="00840367">
              <w:rPr>
                <w:rFonts w:ascii="Arial Narrow" w:hAnsi="Arial Narrow"/>
                <w:sz w:val="20"/>
                <w:szCs w:val="20"/>
                <w:lang w:val="en-US"/>
              </w:rPr>
              <w:t>;</w:t>
            </w:r>
            <w:r w:rsidR="0089166C" w:rsidRPr="00840367">
              <w:rPr>
                <w:rFonts w:ascii="Arial Narrow" w:hAnsi="Arial Narrow"/>
                <w:sz w:val="20"/>
                <w:szCs w:val="20"/>
                <w:lang w:val="en-US"/>
              </w:rPr>
              <w:t xml:space="preserve"> (</w:t>
            </w:r>
            <w:r w:rsidR="007E70A4" w:rsidRPr="00840367">
              <w:rPr>
                <w:rFonts w:ascii="Arial Narrow" w:hAnsi="Arial Narrow"/>
                <w:sz w:val="20"/>
                <w:szCs w:val="20"/>
                <w:lang w:val="en-US"/>
              </w:rPr>
              <w:t xml:space="preserve">la silicitare </w:t>
            </w:r>
            <w:r w:rsidR="0089166C" w:rsidRPr="00840367">
              <w:rPr>
                <w:rFonts w:ascii="Arial Narrow" w:hAnsi="Arial Narrow"/>
                <w:sz w:val="20"/>
                <w:szCs w:val="20"/>
                <w:lang w:val="en-US"/>
              </w:rPr>
              <w:t xml:space="preserve">se vor </w:t>
            </w:r>
            <w:r w:rsidR="007E70A4" w:rsidRPr="00840367">
              <w:rPr>
                <w:rFonts w:ascii="Arial Narrow" w:hAnsi="Arial Narrow"/>
                <w:sz w:val="20"/>
                <w:szCs w:val="20"/>
                <w:lang w:val="en-US"/>
              </w:rPr>
              <w:t>prezenta</w:t>
            </w:r>
            <w:r w:rsidR="0089166C" w:rsidRPr="00840367">
              <w:rPr>
                <w:rFonts w:ascii="Arial Narrow" w:hAnsi="Arial Narrow"/>
                <w:sz w:val="20"/>
                <w:szCs w:val="20"/>
                <w:lang w:val="en-US"/>
              </w:rPr>
              <w:t xml:space="preserve"> certificatele de atestare tehnico-profesională a specialițtilor propuși)</w:t>
            </w:r>
            <w:r w:rsidR="007E70A4" w:rsidRPr="00840367">
              <w:rPr>
                <w:rFonts w:ascii="Arial Narrow" w:hAnsi="Arial Narrow"/>
                <w:sz w:val="20"/>
                <w:szCs w:val="20"/>
                <w:lang w:val="en-US"/>
              </w:rPr>
              <w:t>. Efectivele medii lunare ale personalului angajat în ultimile 3 luni până la data deschideri</w:t>
            </w:r>
            <w:r w:rsidR="007B4540" w:rsidRPr="00840367">
              <w:rPr>
                <w:rFonts w:ascii="Arial Narrow" w:hAnsi="Arial Narrow"/>
                <w:sz w:val="20"/>
                <w:szCs w:val="20"/>
                <w:lang w:val="en-US"/>
              </w:rPr>
              <w:t>i ofertelor  - minim 20 de anga</w:t>
            </w:r>
            <w:r w:rsidR="007E70A4" w:rsidRPr="00840367">
              <w:rPr>
                <w:rFonts w:ascii="Arial Narrow" w:hAnsi="Arial Narrow"/>
                <w:sz w:val="20"/>
                <w:szCs w:val="20"/>
                <w:lang w:val="en-US"/>
              </w:rPr>
              <w:t xml:space="preserve">jați mucitori </w:t>
            </w:r>
            <w:r w:rsidR="007B4540" w:rsidRPr="00840367">
              <w:rPr>
                <w:rFonts w:ascii="Arial Narrow" w:hAnsi="Arial Narrow"/>
                <w:sz w:val="20"/>
                <w:szCs w:val="20"/>
                <w:lang w:val="en-US"/>
              </w:rPr>
              <w:t xml:space="preserve">calificați </w:t>
            </w:r>
            <w:r w:rsidR="007E70A4" w:rsidRPr="00840367">
              <w:rPr>
                <w:rFonts w:ascii="Arial Narrow" w:hAnsi="Arial Narrow"/>
                <w:sz w:val="20"/>
                <w:szCs w:val="20"/>
                <w:lang w:val="en-US"/>
              </w:rPr>
              <w:t>în construcții</w:t>
            </w:r>
            <w:r w:rsidR="008F5E16" w:rsidRPr="00840367">
              <w:rPr>
                <w:rFonts w:ascii="Arial Narrow" w:hAnsi="Arial Narrow"/>
                <w:sz w:val="20"/>
                <w:szCs w:val="20"/>
                <w:lang w:val="en-US"/>
              </w:rPr>
              <w:t xml:space="preserve"> pentru fiecare specialitate</w:t>
            </w:r>
            <w:r w:rsidR="007E70A4" w:rsidRPr="00840367">
              <w:rPr>
                <w:rFonts w:ascii="Arial Narrow" w:hAnsi="Arial Narrow"/>
                <w:sz w:val="20"/>
                <w:szCs w:val="20"/>
                <w:lang w:val="en-US"/>
              </w:rPr>
              <w:t>. Rapoarte IPC</w:t>
            </w:r>
            <w:r w:rsidR="007B4540" w:rsidRPr="00840367">
              <w:rPr>
                <w:rFonts w:ascii="Arial Narrow" w:hAnsi="Arial Narrow"/>
                <w:sz w:val="20"/>
                <w:szCs w:val="20"/>
                <w:lang w:val="en-US"/>
              </w:rPr>
              <w:t>. Personalul tehnic responsabil de sistemele HVAC specifice spitalelor și rețelele automate de stingere/semnalizare a incendiilor</w:t>
            </w:r>
            <w:r w:rsidR="00491E16" w:rsidRPr="00840367">
              <w:rPr>
                <w:rFonts w:ascii="Arial Narrow" w:hAnsi="Arial Narrow"/>
                <w:sz w:val="20"/>
                <w:szCs w:val="20"/>
                <w:lang w:val="en-US"/>
              </w:rPr>
              <w:t xml:space="preserve">  trebuie să dețină atestate tehnice valabile conform legislației actuale.</w:t>
            </w:r>
          </w:p>
        </w:tc>
        <w:tc>
          <w:tcPr>
            <w:tcW w:w="1621" w:type="dxa"/>
            <w:shd w:val="clear" w:color="auto" w:fill="auto"/>
          </w:tcPr>
          <w:p w14:paraId="1994CB0B"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D10A19E" w14:textId="77777777" w:rsidTr="00577FC1">
        <w:tc>
          <w:tcPr>
            <w:tcW w:w="576" w:type="dxa"/>
            <w:shd w:val="clear" w:color="auto" w:fill="auto"/>
            <w:vAlign w:val="center"/>
          </w:tcPr>
          <w:p w14:paraId="559C6B0B" w14:textId="126A7FC9"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17D432D4"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55FFD60" w14:textId="77777777" w:rsidTr="00577FC1">
        <w:tc>
          <w:tcPr>
            <w:tcW w:w="576" w:type="dxa"/>
            <w:shd w:val="clear" w:color="auto" w:fill="auto"/>
            <w:vAlign w:val="center"/>
          </w:tcPr>
          <w:p w14:paraId="13AECDCA" w14:textId="6004C83D"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5A11AF48"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3D14813E" w14:textId="77777777" w:rsidTr="00577FC1">
        <w:tc>
          <w:tcPr>
            <w:tcW w:w="576" w:type="dxa"/>
            <w:shd w:val="clear" w:color="auto" w:fill="auto"/>
            <w:vAlign w:val="center"/>
          </w:tcPr>
          <w:p w14:paraId="547168DD" w14:textId="2A44886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4C24A1A"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601ABD26" w14:textId="77777777" w:rsidTr="00577FC1">
        <w:tc>
          <w:tcPr>
            <w:tcW w:w="576" w:type="dxa"/>
            <w:shd w:val="clear" w:color="auto" w:fill="auto"/>
            <w:vAlign w:val="center"/>
          </w:tcPr>
          <w:p w14:paraId="32FBFC67" w14:textId="58B01314"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9C20C81"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0324E843" w14:textId="77777777" w:rsidTr="00577FC1">
        <w:tc>
          <w:tcPr>
            <w:tcW w:w="576" w:type="dxa"/>
            <w:shd w:val="clear" w:color="auto" w:fill="auto"/>
            <w:vAlign w:val="center"/>
          </w:tcPr>
          <w:p w14:paraId="4904A2C9" w14:textId="3AF427D5"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5D0A05A3"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794BCD30" w14:textId="77777777" w:rsidTr="00577FC1">
        <w:tc>
          <w:tcPr>
            <w:tcW w:w="576" w:type="dxa"/>
            <w:shd w:val="clear" w:color="auto" w:fill="auto"/>
            <w:vAlign w:val="center"/>
          </w:tcPr>
          <w:p w14:paraId="6F49077C" w14:textId="0010E130"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D8A83BC"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45A20FBC" w14:textId="77777777" w:rsidTr="00577FC1">
        <w:tc>
          <w:tcPr>
            <w:tcW w:w="576" w:type="dxa"/>
            <w:shd w:val="clear" w:color="auto" w:fill="auto"/>
            <w:vAlign w:val="center"/>
          </w:tcPr>
          <w:p w14:paraId="63FA82BE" w14:textId="7443F22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1C76A2F8" w14:textId="60C2C98E"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39C9CBB7"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1EF5524" w14:textId="0D98FE0E"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02502607" w14:textId="77777777" w:rsidTr="00577FC1">
        <w:tc>
          <w:tcPr>
            <w:tcW w:w="576" w:type="dxa"/>
            <w:shd w:val="clear" w:color="auto" w:fill="auto"/>
            <w:vAlign w:val="center"/>
          </w:tcPr>
          <w:p w14:paraId="3D62BC3B" w14:textId="464ECF18"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17</w:t>
            </w:r>
          </w:p>
        </w:tc>
        <w:tc>
          <w:tcPr>
            <w:tcW w:w="3810" w:type="dxa"/>
            <w:shd w:val="clear" w:color="auto" w:fill="auto"/>
          </w:tcPr>
          <w:p w14:paraId="0FDBEE84" w14:textId="02701A6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127CC3E0"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50A17BB" w14:textId="77777777" w:rsidTr="00577FC1">
        <w:tc>
          <w:tcPr>
            <w:tcW w:w="576" w:type="dxa"/>
            <w:shd w:val="clear" w:color="auto" w:fill="auto"/>
            <w:vAlign w:val="center"/>
          </w:tcPr>
          <w:p w14:paraId="103D4E8A" w14:textId="558937E6"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1AFAB9DC" w14:textId="3F0A342B"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A75759F"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2E3A6D" w:rsidRPr="009712AF" w14:paraId="4BF168BE" w14:textId="77777777" w:rsidTr="00577FC1">
        <w:tc>
          <w:tcPr>
            <w:tcW w:w="576" w:type="dxa"/>
            <w:shd w:val="clear" w:color="auto" w:fill="auto"/>
            <w:vAlign w:val="center"/>
          </w:tcPr>
          <w:p w14:paraId="72A5BDFB" w14:textId="53D7AA52"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19</w:t>
            </w:r>
          </w:p>
        </w:tc>
        <w:tc>
          <w:tcPr>
            <w:tcW w:w="3810" w:type="dxa"/>
            <w:shd w:val="clear" w:color="auto" w:fill="auto"/>
          </w:tcPr>
          <w:p w14:paraId="5B763EBE" w14:textId="47351556" w:rsidR="002E3A6D" w:rsidRPr="009712AF" w:rsidRDefault="00DE1CE2" w:rsidP="002E3A6D">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002E3A6D"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2E3A6D" w:rsidRPr="007E70A4" w:rsidRDefault="002E3A6D" w:rsidP="0069751F">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 xml:space="preserve">În format electronic, </w:t>
            </w:r>
            <w:r w:rsidR="0069751F" w:rsidRPr="007E70A4">
              <w:rPr>
                <w:rFonts w:ascii="Arial Narrow" w:hAnsi="Arial Narrow"/>
                <w:iCs/>
                <w:sz w:val="20"/>
                <w:szCs w:val="20"/>
                <w:lang w:val="ro-MD"/>
              </w:rPr>
              <w:t xml:space="preserve">link spre sursa de informare - </w:t>
            </w:r>
            <w:r w:rsidRPr="007E70A4">
              <w:rPr>
                <w:rFonts w:ascii="Arial Narrow" w:hAnsi="Arial Narrow"/>
                <w:iCs/>
                <w:sz w:val="20"/>
                <w:szCs w:val="20"/>
                <w:lang w:val="ro-MD"/>
              </w:rPr>
              <w:t>confirmat prin semnătura electronică a participantului</w:t>
            </w:r>
            <w:r w:rsidRPr="007E70A4">
              <w:rPr>
                <w:rFonts w:ascii="Arial Narrow" w:hAnsi="Arial Narrow"/>
                <w:sz w:val="20"/>
                <w:szCs w:val="20"/>
                <w:lang w:val="en-US"/>
              </w:rPr>
              <w:t>;</w:t>
            </w:r>
          </w:p>
        </w:tc>
        <w:tc>
          <w:tcPr>
            <w:tcW w:w="1621" w:type="dxa"/>
            <w:shd w:val="clear" w:color="auto" w:fill="auto"/>
          </w:tcPr>
          <w:p w14:paraId="5D991AB6"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2E3A6D" w:rsidRPr="009712AF" w14:paraId="42C2B9D8" w14:textId="77777777" w:rsidTr="00577FC1">
        <w:tc>
          <w:tcPr>
            <w:tcW w:w="576" w:type="dxa"/>
            <w:shd w:val="clear" w:color="auto" w:fill="auto"/>
            <w:vAlign w:val="center"/>
          </w:tcPr>
          <w:p w14:paraId="6A7CEB12" w14:textId="7C286917"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55530DD8" w14:textId="21D79179"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47E788E" w14:textId="77777777" w:rsidR="002E3A6D" w:rsidRPr="009712AF" w:rsidRDefault="002E3A6D" w:rsidP="002E3A6D">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2E3A6D" w:rsidRPr="009712AF" w:rsidRDefault="008A1F2D" w:rsidP="002E3A6D">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2E3A6D" w:rsidRPr="009712AF" w14:paraId="5186151C" w14:textId="77777777" w:rsidTr="00577FC1">
        <w:tc>
          <w:tcPr>
            <w:tcW w:w="576" w:type="dxa"/>
            <w:shd w:val="clear" w:color="auto" w:fill="auto"/>
            <w:vAlign w:val="center"/>
          </w:tcPr>
          <w:p w14:paraId="7FFD47A3" w14:textId="21A2263E" w:rsidR="002E3A6D" w:rsidRPr="009712AF" w:rsidRDefault="002E3A6D" w:rsidP="002E3A6D">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65F48CC5" w:rsidR="002E3A6D" w:rsidRPr="009712AF" w:rsidRDefault="002E3A6D" w:rsidP="002E3A6D">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7842889A" w14:textId="2202D8F5" w:rsidR="002E3A6D" w:rsidRPr="007E70A4" w:rsidRDefault="002E3A6D" w:rsidP="002E3A6D">
            <w:pPr>
              <w:tabs>
                <w:tab w:val="left" w:pos="612"/>
              </w:tabs>
              <w:spacing w:before="120" w:after="120"/>
              <w:rPr>
                <w:rFonts w:ascii="Arial Narrow" w:hAnsi="Arial Narrow"/>
                <w:b/>
                <w:sz w:val="20"/>
                <w:szCs w:val="20"/>
                <w:u w:val="single"/>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02A80AB6" w14:textId="77777777" w:rsidR="000226EC" w:rsidRPr="009712AF" w:rsidRDefault="000226EC" w:rsidP="000226E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03AFAC15" w:rsidR="002E3A6D" w:rsidRPr="009712AF" w:rsidRDefault="000226EC" w:rsidP="000226E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8479A3" w:rsidRPr="009712AF" w14:paraId="37B2B384" w14:textId="77777777" w:rsidTr="00577FC1">
        <w:tc>
          <w:tcPr>
            <w:tcW w:w="576" w:type="dxa"/>
            <w:shd w:val="clear" w:color="auto" w:fill="auto"/>
            <w:vAlign w:val="center"/>
          </w:tcPr>
          <w:p w14:paraId="18B02E45" w14:textId="5F1EA125" w:rsidR="008479A3" w:rsidRPr="009712AF" w:rsidRDefault="0089166C"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t>22</w:t>
            </w:r>
          </w:p>
        </w:tc>
        <w:tc>
          <w:tcPr>
            <w:tcW w:w="3810" w:type="dxa"/>
            <w:shd w:val="clear" w:color="auto" w:fill="auto"/>
          </w:tcPr>
          <w:p w14:paraId="39EBCB55" w14:textId="2A807B5B" w:rsidR="008479A3" w:rsidRPr="00E85854" w:rsidRDefault="008479A3" w:rsidP="008479A3">
            <w:pPr>
              <w:shd w:val="clear" w:color="auto" w:fill="FFFFFF" w:themeFill="background1"/>
              <w:tabs>
                <w:tab w:val="left" w:pos="612"/>
              </w:tabs>
              <w:spacing w:before="120" w:after="120"/>
              <w:rPr>
                <w:rFonts w:ascii="Arial Narrow" w:hAnsi="Arial Narrow"/>
                <w:lang w:val="en-US"/>
              </w:rPr>
            </w:pPr>
            <w:r w:rsidRPr="00E85854">
              <w:rPr>
                <w:rFonts w:ascii="Arial Narrow" w:hAnsi="Arial Narrow"/>
                <w:lang w:val="en-US"/>
              </w:rPr>
              <w:t>Cetificat ISO 9001 Sistemul de management al operatorului economic</w:t>
            </w:r>
            <w:r w:rsidR="00612683" w:rsidRPr="00E85854">
              <w:rPr>
                <w:rFonts w:ascii="Arial Narrow" w:hAnsi="Arial Narrow"/>
                <w:lang w:val="en-US"/>
              </w:rPr>
              <w:t xml:space="preserve"> pariticipant</w:t>
            </w:r>
          </w:p>
        </w:tc>
        <w:tc>
          <w:tcPr>
            <w:tcW w:w="3563" w:type="dxa"/>
            <w:shd w:val="clear" w:color="auto" w:fill="auto"/>
          </w:tcPr>
          <w:p w14:paraId="25E4538C" w14:textId="5292B61D" w:rsidR="008479A3" w:rsidRPr="007E70A4" w:rsidRDefault="008479A3" w:rsidP="008479A3">
            <w:pPr>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616148F4" w14:textId="77777777"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365E944" w14:textId="6C38B159"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8479A3" w:rsidRPr="009712AF" w14:paraId="79C007C3" w14:textId="77777777" w:rsidTr="00577FC1">
        <w:tc>
          <w:tcPr>
            <w:tcW w:w="576" w:type="dxa"/>
            <w:shd w:val="clear" w:color="auto" w:fill="auto"/>
            <w:vAlign w:val="center"/>
          </w:tcPr>
          <w:p w14:paraId="6F1432CF" w14:textId="3518F577" w:rsidR="008479A3" w:rsidRPr="009712AF" w:rsidRDefault="0089166C"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74EE1480" w14:textId="7D51A1DB" w:rsidR="008479A3" w:rsidRPr="00E85854" w:rsidRDefault="00C166A7" w:rsidP="008479A3">
            <w:pPr>
              <w:shd w:val="clear" w:color="auto" w:fill="FFFFFF" w:themeFill="background1"/>
              <w:tabs>
                <w:tab w:val="left" w:pos="612"/>
              </w:tabs>
              <w:spacing w:before="120" w:after="120"/>
              <w:rPr>
                <w:rFonts w:ascii="Arial Narrow" w:hAnsi="Arial Narrow"/>
                <w:lang w:val="en-US"/>
              </w:rPr>
            </w:pPr>
            <w:r w:rsidRPr="00E85854">
              <w:rPr>
                <w:rFonts w:ascii="Arial Narrow" w:hAnsi="Arial Narrow"/>
                <w:lang w:val="en-US"/>
              </w:rPr>
              <w:t>Pașaport/fișă tehnică la utilaje</w:t>
            </w:r>
          </w:p>
        </w:tc>
        <w:tc>
          <w:tcPr>
            <w:tcW w:w="3563" w:type="dxa"/>
            <w:shd w:val="clear" w:color="auto" w:fill="auto"/>
          </w:tcPr>
          <w:p w14:paraId="6C956284" w14:textId="33C5A7F0" w:rsidR="008479A3" w:rsidRPr="007E70A4" w:rsidRDefault="008479A3" w:rsidP="008479A3">
            <w:pPr>
              <w:tabs>
                <w:tab w:val="left" w:pos="612"/>
              </w:tabs>
              <w:spacing w:before="120" w:after="120"/>
              <w:rPr>
                <w:rFonts w:ascii="Arial Narrow" w:hAnsi="Arial Narrow"/>
                <w:sz w:val="20"/>
                <w:szCs w:val="20"/>
                <w:lang w:val="en-US"/>
              </w:rPr>
            </w:pPr>
            <w:r w:rsidRPr="007E70A4">
              <w:rPr>
                <w:rFonts w:ascii="Arial Narrow" w:hAnsi="Arial Narrow"/>
                <w:sz w:val="20"/>
                <w:szCs w:val="20"/>
                <w:lang w:val="en-US"/>
              </w:rPr>
              <w:t xml:space="preserve">– </w:t>
            </w:r>
            <w:r w:rsidRPr="007E70A4">
              <w:rPr>
                <w:rFonts w:ascii="Arial Narrow" w:hAnsi="Arial Narrow"/>
                <w:iCs/>
                <w:sz w:val="20"/>
                <w:szCs w:val="20"/>
                <w:lang w:val="ro-MD"/>
              </w:rPr>
              <w:t>În format electronic, confirmat prin semnătura electronică a participantului</w:t>
            </w:r>
            <w:r w:rsidRPr="007E70A4">
              <w:rPr>
                <w:rFonts w:ascii="Arial Narrow" w:hAnsi="Arial Narrow"/>
                <w:sz w:val="20"/>
                <w:szCs w:val="20"/>
                <w:lang w:val="en-US"/>
              </w:rPr>
              <w:t>;</w:t>
            </w:r>
          </w:p>
        </w:tc>
        <w:tc>
          <w:tcPr>
            <w:tcW w:w="1621" w:type="dxa"/>
            <w:shd w:val="clear" w:color="auto" w:fill="auto"/>
          </w:tcPr>
          <w:p w14:paraId="7F1DFC82" w14:textId="77777777" w:rsidR="000226EC" w:rsidRPr="009712AF" w:rsidRDefault="000226EC" w:rsidP="000226E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9F15113" w14:textId="3C6D0DE0" w:rsidR="008479A3" w:rsidRPr="009712AF" w:rsidRDefault="000226EC" w:rsidP="000226E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1 zile</w:t>
            </w:r>
          </w:p>
        </w:tc>
      </w:tr>
      <w:tr w:rsidR="008479A3" w:rsidRPr="009712AF" w14:paraId="30F051C7" w14:textId="77777777" w:rsidTr="00577FC1">
        <w:tc>
          <w:tcPr>
            <w:tcW w:w="576" w:type="dxa"/>
            <w:shd w:val="clear" w:color="auto" w:fill="auto"/>
            <w:vAlign w:val="center"/>
          </w:tcPr>
          <w:p w14:paraId="2420F8F7" w14:textId="198D94B9" w:rsidR="008479A3" w:rsidRPr="009712AF" w:rsidRDefault="0089166C"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t>24</w:t>
            </w:r>
          </w:p>
        </w:tc>
        <w:tc>
          <w:tcPr>
            <w:tcW w:w="3810" w:type="dxa"/>
            <w:shd w:val="clear" w:color="auto" w:fill="auto"/>
          </w:tcPr>
          <w:p w14:paraId="1FFBF379" w14:textId="48644063" w:rsidR="008479A3" w:rsidRPr="007E70A4" w:rsidRDefault="00D93643" w:rsidP="00D93643">
            <w:pPr>
              <w:shd w:val="clear" w:color="auto" w:fill="FFFFFF" w:themeFill="background1"/>
              <w:tabs>
                <w:tab w:val="left" w:pos="612"/>
              </w:tabs>
              <w:spacing w:before="120" w:after="120"/>
              <w:rPr>
                <w:rFonts w:ascii="Arial Narrow" w:hAnsi="Arial Narrow"/>
                <w:color w:val="FF0000"/>
                <w:lang w:val="en-US"/>
              </w:rPr>
            </w:pPr>
            <w:r w:rsidRPr="009712AF">
              <w:rPr>
                <w:rFonts w:ascii="Arial Narrow" w:hAnsi="Arial Narrow"/>
                <w:lang w:val="en-US"/>
              </w:rPr>
              <w:t>Certificate</w:t>
            </w:r>
            <w:r w:rsidR="00612683">
              <w:rPr>
                <w:rFonts w:ascii="Arial Narrow" w:hAnsi="Arial Narrow"/>
                <w:lang w:val="en-US"/>
              </w:rPr>
              <w:t xml:space="preserve"> CE și ISO</w:t>
            </w:r>
            <w:r w:rsidRPr="009712AF">
              <w:rPr>
                <w:rFonts w:ascii="Arial Narrow" w:hAnsi="Arial Narrow"/>
                <w:lang w:val="en-US"/>
              </w:rPr>
              <w:t xml:space="preserve"> de calitate ale </w:t>
            </w:r>
            <w:r>
              <w:rPr>
                <w:rFonts w:ascii="Arial Narrow" w:hAnsi="Arial Narrow"/>
                <w:lang w:val="en-US"/>
              </w:rPr>
              <w:t>filtrelor</w:t>
            </w:r>
            <w:r w:rsidR="00612683">
              <w:rPr>
                <w:rFonts w:ascii="Arial Narrow" w:hAnsi="Arial Narrow"/>
                <w:lang w:val="en-US"/>
              </w:rPr>
              <w:t xml:space="preserve"> si utilajelor</w:t>
            </w:r>
          </w:p>
        </w:tc>
        <w:tc>
          <w:tcPr>
            <w:tcW w:w="3563" w:type="dxa"/>
            <w:shd w:val="clear" w:color="auto" w:fill="auto"/>
          </w:tcPr>
          <w:p w14:paraId="1FB83756" w14:textId="2BB66F27" w:rsidR="008479A3" w:rsidRPr="007E70A4" w:rsidRDefault="005A691C" w:rsidP="008479A3">
            <w:pPr>
              <w:tabs>
                <w:tab w:val="left" w:pos="612"/>
              </w:tabs>
              <w:spacing w:before="120" w:after="120"/>
              <w:rPr>
                <w:rFonts w:ascii="Arial Narrow" w:hAnsi="Arial Narrow"/>
                <w:sz w:val="20"/>
                <w:szCs w:val="20"/>
                <w:lang w:val="en-US"/>
              </w:rPr>
            </w:pPr>
            <w:r w:rsidRPr="007E70A4">
              <w:rPr>
                <w:rFonts w:ascii="Arial Narrow" w:hAnsi="Arial Narrow"/>
                <w:iCs/>
                <w:sz w:val="20"/>
                <w:szCs w:val="20"/>
                <w:lang w:val="ro-MD"/>
              </w:rPr>
              <w:t xml:space="preserve">- </w:t>
            </w:r>
            <w:r w:rsidR="00274D18" w:rsidRPr="007E70A4">
              <w:rPr>
                <w:rFonts w:ascii="Arial Narrow" w:hAnsi="Arial Narrow"/>
                <w:iCs/>
                <w:sz w:val="20"/>
                <w:szCs w:val="20"/>
                <w:lang w:val="ro-MD"/>
              </w:rPr>
              <w:t>În format electronic, confirmat prin semnătura electronică a participantului</w:t>
            </w:r>
            <w:r w:rsidR="00274D18" w:rsidRPr="007E70A4">
              <w:rPr>
                <w:rFonts w:ascii="Arial Narrow" w:hAnsi="Arial Narrow"/>
                <w:sz w:val="20"/>
                <w:szCs w:val="20"/>
                <w:lang w:val="en-US"/>
              </w:rPr>
              <w:t>;</w:t>
            </w:r>
          </w:p>
        </w:tc>
        <w:tc>
          <w:tcPr>
            <w:tcW w:w="1621" w:type="dxa"/>
            <w:shd w:val="clear" w:color="auto" w:fill="auto"/>
          </w:tcPr>
          <w:p w14:paraId="560E2291" w14:textId="77777777"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92F9191" w14:textId="167B4265" w:rsidR="008479A3" w:rsidRPr="009712AF" w:rsidRDefault="008479A3" w:rsidP="000226E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r w:rsidR="00274D18">
              <w:rPr>
                <w:rFonts w:ascii="Arial Narrow" w:hAnsi="Arial Narrow"/>
                <w:sz w:val="16"/>
                <w:szCs w:val="16"/>
              </w:rPr>
              <w:t xml:space="preserve"> timp de </w:t>
            </w:r>
            <w:r w:rsidR="000226EC">
              <w:rPr>
                <w:rFonts w:ascii="Arial Narrow" w:hAnsi="Arial Narrow"/>
                <w:sz w:val="16"/>
                <w:szCs w:val="16"/>
              </w:rPr>
              <w:t>1</w:t>
            </w:r>
            <w:r w:rsidR="00274D18">
              <w:rPr>
                <w:rFonts w:ascii="Arial Narrow" w:hAnsi="Arial Narrow"/>
                <w:sz w:val="16"/>
                <w:szCs w:val="16"/>
              </w:rPr>
              <w:t xml:space="preserve"> zile</w:t>
            </w:r>
          </w:p>
        </w:tc>
      </w:tr>
      <w:tr w:rsidR="000226EC" w:rsidRPr="009712AF" w14:paraId="28AE2539" w14:textId="77777777" w:rsidTr="00577FC1">
        <w:tc>
          <w:tcPr>
            <w:tcW w:w="576" w:type="dxa"/>
            <w:shd w:val="clear" w:color="auto" w:fill="auto"/>
            <w:vAlign w:val="center"/>
          </w:tcPr>
          <w:p w14:paraId="08C5E31E" w14:textId="17116348" w:rsidR="000226EC" w:rsidRDefault="00C11A38"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t>25</w:t>
            </w:r>
          </w:p>
        </w:tc>
        <w:tc>
          <w:tcPr>
            <w:tcW w:w="3810" w:type="dxa"/>
            <w:shd w:val="clear" w:color="auto" w:fill="auto"/>
          </w:tcPr>
          <w:p w14:paraId="2AA6AD59" w14:textId="273C30F7" w:rsidR="000226EC" w:rsidRPr="009712AF" w:rsidRDefault="000226EC" w:rsidP="00D93643">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Extras din contul curent bancar despre disponibilitatea de bani lichizi minim 1 000 000,00 lei, sau certificat de linie de credit din ultimile 3 zile din data solicitării clarificarilor</w:t>
            </w:r>
          </w:p>
        </w:tc>
        <w:tc>
          <w:tcPr>
            <w:tcW w:w="3563" w:type="dxa"/>
            <w:shd w:val="clear" w:color="auto" w:fill="auto"/>
          </w:tcPr>
          <w:p w14:paraId="5754F2B1" w14:textId="77777777" w:rsidR="000226EC" w:rsidRPr="007E70A4" w:rsidRDefault="000226EC" w:rsidP="008479A3">
            <w:pPr>
              <w:tabs>
                <w:tab w:val="left" w:pos="612"/>
              </w:tabs>
              <w:spacing w:before="120" w:after="120"/>
              <w:rPr>
                <w:rFonts w:ascii="Arial Narrow" w:hAnsi="Arial Narrow"/>
                <w:iCs/>
                <w:sz w:val="20"/>
                <w:szCs w:val="20"/>
                <w:lang w:val="ro-MD"/>
              </w:rPr>
            </w:pPr>
          </w:p>
        </w:tc>
        <w:tc>
          <w:tcPr>
            <w:tcW w:w="1621" w:type="dxa"/>
            <w:shd w:val="clear" w:color="auto" w:fill="auto"/>
          </w:tcPr>
          <w:p w14:paraId="1F3F593A" w14:textId="77777777" w:rsidR="000226EC" w:rsidRPr="009712AF" w:rsidRDefault="000226EC" w:rsidP="000226E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EF5574" w14:textId="37B3FAB7" w:rsidR="000226EC" w:rsidRPr="009712AF" w:rsidRDefault="000226EC" w:rsidP="000226E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 timp de 3 zile</w:t>
            </w:r>
          </w:p>
        </w:tc>
      </w:tr>
      <w:tr w:rsidR="008479A3" w:rsidRPr="009712AF" w14:paraId="20CAA50B" w14:textId="77777777" w:rsidTr="00577FC1">
        <w:tc>
          <w:tcPr>
            <w:tcW w:w="576" w:type="dxa"/>
            <w:shd w:val="clear" w:color="auto" w:fill="auto"/>
            <w:vAlign w:val="center"/>
          </w:tcPr>
          <w:p w14:paraId="7ED601E8" w14:textId="40481D75" w:rsidR="008479A3" w:rsidRPr="009712AF" w:rsidRDefault="00C11A38"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t>26</w:t>
            </w:r>
          </w:p>
        </w:tc>
        <w:tc>
          <w:tcPr>
            <w:tcW w:w="3810" w:type="dxa"/>
            <w:shd w:val="clear" w:color="auto" w:fill="auto"/>
          </w:tcPr>
          <w:p w14:paraId="731412CB" w14:textId="541BADDA" w:rsidR="008479A3" w:rsidRPr="009712AF" w:rsidRDefault="008479A3" w:rsidP="008479A3">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4FE9EA64" w:rsidR="008479A3" w:rsidRPr="00051F12" w:rsidRDefault="008479A3" w:rsidP="008479A3">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009B7926">
              <w:rPr>
                <w:rFonts w:ascii="Arial Narrow" w:hAnsi="Arial Narrow"/>
                <w:sz w:val="18"/>
                <w:szCs w:val="18"/>
                <w:lang w:val="en-US"/>
              </w:rPr>
              <w:t xml:space="preserve">conform specificului de lucrări solicitate în  formularele F1B,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C727A8D" w14:textId="77777777" w:rsidR="008479A3" w:rsidRPr="00051F12" w:rsidRDefault="008479A3" w:rsidP="008479A3">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631E2AD" w:rsidR="008479A3" w:rsidRPr="00051F12" w:rsidRDefault="008479A3" w:rsidP="008479A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87E05FD" w14:textId="77777777" w:rsidR="008479A3" w:rsidRPr="00051F12" w:rsidRDefault="008479A3" w:rsidP="008479A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55B88683" w14:textId="77777777" w:rsidR="008479A3" w:rsidRPr="00051F12" w:rsidRDefault="008479A3" w:rsidP="008479A3">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6421FD24" w14:textId="230D33FF" w:rsidR="008479A3" w:rsidRPr="0003337B" w:rsidRDefault="008479A3" w:rsidP="008479A3">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lastRenderedPageBreak/>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06F9309D" w14:textId="182C6A5A"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8479A3" w:rsidRPr="009712AF" w14:paraId="7F91BA81" w14:textId="77777777" w:rsidTr="00577FC1">
        <w:tc>
          <w:tcPr>
            <w:tcW w:w="576" w:type="dxa"/>
            <w:shd w:val="clear" w:color="auto" w:fill="auto"/>
            <w:vAlign w:val="center"/>
          </w:tcPr>
          <w:p w14:paraId="1EFF7013" w14:textId="50909259" w:rsidR="008479A3" w:rsidRPr="009712AF" w:rsidRDefault="00C11A38"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27</w:t>
            </w:r>
          </w:p>
        </w:tc>
        <w:tc>
          <w:tcPr>
            <w:tcW w:w="3810" w:type="dxa"/>
            <w:shd w:val="clear" w:color="auto" w:fill="auto"/>
          </w:tcPr>
          <w:p w14:paraId="487B5D45" w14:textId="3A16FFD9" w:rsidR="008479A3" w:rsidRPr="009712AF" w:rsidRDefault="008479A3" w:rsidP="008479A3">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3FB60E23" w14:textId="3AE70267" w:rsidR="008479A3" w:rsidRPr="00051F12" w:rsidRDefault="008479A3" w:rsidP="008479A3">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0E144B53" w14:textId="77777777"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492809" w14:textId="33D373B9"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8479A3" w:rsidRPr="009712AF" w14:paraId="7DFDCCEF" w14:textId="77777777" w:rsidTr="005D2384">
        <w:tc>
          <w:tcPr>
            <w:tcW w:w="9570" w:type="dxa"/>
            <w:gridSpan w:val="4"/>
            <w:shd w:val="clear" w:color="auto" w:fill="auto"/>
            <w:vAlign w:val="center"/>
          </w:tcPr>
          <w:p w14:paraId="3442B3F0" w14:textId="77777777"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p>
        </w:tc>
      </w:tr>
      <w:tr w:rsidR="008479A3" w:rsidRPr="009712AF" w14:paraId="47E2BDDA" w14:textId="77777777" w:rsidTr="00577FC1">
        <w:tc>
          <w:tcPr>
            <w:tcW w:w="576" w:type="dxa"/>
            <w:shd w:val="clear" w:color="auto" w:fill="auto"/>
            <w:vAlign w:val="center"/>
          </w:tcPr>
          <w:p w14:paraId="7198864D" w14:textId="440324A3" w:rsidR="008479A3" w:rsidRPr="008F3B6B" w:rsidRDefault="008479A3" w:rsidP="008479A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C11A38">
              <w:rPr>
                <w:rFonts w:ascii="Arial Narrow" w:hAnsi="Arial Narrow"/>
                <w:b/>
                <w:iCs/>
              </w:rPr>
              <w:t>8</w:t>
            </w:r>
          </w:p>
        </w:tc>
        <w:tc>
          <w:tcPr>
            <w:tcW w:w="3810" w:type="dxa"/>
            <w:shd w:val="clear" w:color="auto" w:fill="auto"/>
          </w:tcPr>
          <w:p w14:paraId="03653508" w14:textId="79DF365B" w:rsidR="008479A3" w:rsidRPr="009712AF" w:rsidRDefault="008479A3" w:rsidP="008479A3">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8479A3" w:rsidRPr="009712AF" w:rsidRDefault="008479A3" w:rsidP="008479A3">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8479A3" w:rsidRPr="009712AF" w14:paraId="53E259C0" w14:textId="77777777" w:rsidTr="00577FC1">
        <w:tc>
          <w:tcPr>
            <w:tcW w:w="576" w:type="dxa"/>
            <w:shd w:val="clear" w:color="auto" w:fill="auto"/>
            <w:vAlign w:val="center"/>
          </w:tcPr>
          <w:p w14:paraId="360E97A8" w14:textId="136B828E" w:rsidR="008479A3" w:rsidRPr="008F3B6B" w:rsidRDefault="008479A3" w:rsidP="008479A3">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C11A38">
              <w:rPr>
                <w:rFonts w:ascii="Arial Narrow" w:hAnsi="Arial Narrow"/>
                <w:b/>
                <w:iCs/>
              </w:rPr>
              <w:t>9</w:t>
            </w:r>
          </w:p>
        </w:tc>
        <w:tc>
          <w:tcPr>
            <w:tcW w:w="3810" w:type="dxa"/>
            <w:shd w:val="clear" w:color="auto" w:fill="auto"/>
          </w:tcPr>
          <w:p w14:paraId="68DCD4D5" w14:textId="3005D7ED" w:rsidR="008479A3" w:rsidRPr="009712AF" w:rsidRDefault="008479A3" w:rsidP="008479A3">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la materialele de constructie pentru evaluare</w:t>
            </w:r>
          </w:p>
        </w:tc>
        <w:tc>
          <w:tcPr>
            <w:tcW w:w="3563" w:type="dxa"/>
            <w:shd w:val="clear" w:color="auto" w:fill="auto"/>
          </w:tcPr>
          <w:p w14:paraId="7ADDD02F" w14:textId="17C82EE3" w:rsidR="008479A3" w:rsidRPr="009712AF" w:rsidRDefault="008479A3" w:rsidP="008479A3">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2A888EFD" w14:textId="147D2473"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8479A3" w:rsidRPr="009712AF" w14:paraId="27D6C143" w14:textId="77777777" w:rsidTr="00577FC1">
        <w:tc>
          <w:tcPr>
            <w:tcW w:w="576" w:type="dxa"/>
            <w:shd w:val="clear" w:color="auto" w:fill="auto"/>
            <w:vAlign w:val="center"/>
          </w:tcPr>
          <w:p w14:paraId="321B70DE" w14:textId="7CB91208" w:rsidR="008479A3" w:rsidRPr="009712AF" w:rsidRDefault="00C11A38"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t>30</w:t>
            </w:r>
          </w:p>
        </w:tc>
        <w:tc>
          <w:tcPr>
            <w:tcW w:w="3810" w:type="dxa"/>
            <w:shd w:val="clear" w:color="auto" w:fill="auto"/>
          </w:tcPr>
          <w:p w14:paraId="61C5D05C" w14:textId="0F0CD640" w:rsidR="008479A3" w:rsidRPr="009712AF" w:rsidRDefault="008479A3" w:rsidP="008479A3">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0E3A9BEE" w14:textId="79506708" w:rsidR="008479A3" w:rsidRDefault="008479A3" w:rsidP="008479A3">
            <w:pPr>
              <w:tabs>
                <w:tab w:val="left" w:pos="612"/>
              </w:tabs>
              <w:spacing w:before="120" w:after="120"/>
              <w:rPr>
                <w:rFonts w:ascii="Arial Narrow" w:hAnsi="Arial Narrow"/>
                <w:sz w:val="18"/>
                <w:szCs w:val="18"/>
              </w:rPr>
            </w:pPr>
            <w:r>
              <w:rPr>
                <w:rFonts w:ascii="Arial Narrow" w:hAnsi="Arial Narrow"/>
                <w:b/>
                <w:sz w:val="18"/>
                <w:szCs w:val="18"/>
              </w:rPr>
              <w:t>1.</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Pr>
                <w:rFonts w:ascii="Arial Narrow" w:hAnsi="Arial Narrow"/>
                <w:sz w:val="18"/>
                <w:szCs w:val="18"/>
                <w:lang w:val="en-US"/>
              </w:rPr>
              <w:t>(se va elibera confirmare de catre IMSP IMU)</w:t>
            </w:r>
            <w:r w:rsidRPr="009712AF">
              <w:rPr>
                <w:rFonts w:ascii="Arial Narrow" w:hAnsi="Arial Narrow"/>
                <w:sz w:val="18"/>
                <w:szCs w:val="18"/>
                <w:lang w:val="en-US"/>
              </w:rPr>
              <w:t>.</w:t>
            </w:r>
          </w:p>
          <w:p w14:paraId="7CD73FD8" w14:textId="1C8D8F5A" w:rsidR="008479A3" w:rsidRDefault="008479A3" w:rsidP="008479A3">
            <w:pPr>
              <w:tabs>
                <w:tab w:val="left" w:pos="612"/>
              </w:tabs>
              <w:spacing w:before="120" w:after="120"/>
              <w:rPr>
                <w:rFonts w:ascii="Arial Narrow" w:hAnsi="Arial Narrow"/>
                <w:sz w:val="18"/>
                <w:szCs w:val="18"/>
              </w:rPr>
            </w:pPr>
            <w:r>
              <w:rPr>
                <w:rFonts w:ascii="Arial Narrow" w:hAnsi="Arial Narrow"/>
                <w:sz w:val="18"/>
                <w:szCs w:val="18"/>
              </w:rPr>
              <w:t>2.Ofertele depuse cu preț identic – oferta care a fost depusă prima in SIA RSAP va avea prioritate la procedura de evaluare.</w:t>
            </w:r>
          </w:p>
        </w:tc>
        <w:tc>
          <w:tcPr>
            <w:tcW w:w="1621" w:type="dxa"/>
            <w:shd w:val="clear" w:color="auto" w:fill="auto"/>
          </w:tcPr>
          <w:p w14:paraId="68B94D48" w14:textId="30FA9505"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8479A3" w:rsidRPr="009712AF" w14:paraId="6C6500EC" w14:textId="77777777" w:rsidTr="00577FC1">
        <w:tc>
          <w:tcPr>
            <w:tcW w:w="576" w:type="dxa"/>
            <w:shd w:val="clear" w:color="auto" w:fill="auto"/>
            <w:vAlign w:val="center"/>
          </w:tcPr>
          <w:p w14:paraId="2E06D060" w14:textId="09534243" w:rsidR="008479A3" w:rsidRDefault="00C11A38" w:rsidP="008479A3">
            <w:pPr>
              <w:shd w:val="clear" w:color="auto" w:fill="FFFFFF" w:themeFill="background1"/>
              <w:tabs>
                <w:tab w:val="left" w:pos="612"/>
              </w:tabs>
              <w:spacing w:before="120" w:after="120"/>
              <w:rPr>
                <w:rFonts w:ascii="Arial Narrow" w:hAnsi="Arial Narrow"/>
                <w:b/>
                <w:iCs/>
              </w:rPr>
            </w:pPr>
            <w:r>
              <w:rPr>
                <w:rFonts w:ascii="Arial Narrow" w:hAnsi="Arial Narrow"/>
                <w:b/>
                <w:iCs/>
              </w:rPr>
              <w:t>31</w:t>
            </w:r>
          </w:p>
        </w:tc>
        <w:tc>
          <w:tcPr>
            <w:tcW w:w="3810" w:type="dxa"/>
            <w:shd w:val="clear" w:color="auto" w:fill="auto"/>
          </w:tcPr>
          <w:p w14:paraId="5674C5F8" w14:textId="2014D806" w:rsidR="008479A3" w:rsidRDefault="008479A3" w:rsidP="008479A3">
            <w:pPr>
              <w:shd w:val="clear" w:color="auto" w:fill="FFFFFF" w:themeFill="background1"/>
              <w:tabs>
                <w:tab w:val="left" w:pos="612"/>
              </w:tabs>
              <w:spacing w:before="120" w:after="120"/>
              <w:rPr>
                <w:rFonts w:ascii="Arial Narrow" w:hAnsi="Arial Narrow"/>
                <w:iCs/>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6D632F3F" w14:textId="77777777" w:rsidR="008479A3" w:rsidRPr="00DC3018" w:rsidRDefault="008479A3" w:rsidP="008479A3">
            <w:pPr>
              <w:tabs>
                <w:tab w:val="left" w:pos="106"/>
              </w:tabs>
              <w:spacing w:line="276" w:lineRule="auto"/>
              <w:ind w:left="360" w:hanging="360"/>
              <w:contextualSpacing/>
              <w:rPr>
                <w:rFonts w:ascii="Arial Narrow" w:hAnsi="Arial Narrow"/>
                <w:sz w:val="18"/>
                <w:szCs w:val="18"/>
              </w:rPr>
            </w:pPr>
            <w:r>
              <w:rPr>
                <w:rFonts w:ascii="Arial Narrow" w:hAnsi="Arial Narrow"/>
                <w:sz w:val="18"/>
                <w:szCs w:val="18"/>
              </w:rPr>
              <w:t>-Garanție bancară, sau</w:t>
            </w:r>
          </w:p>
          <w:p w14:paraId="32EF45AF" w14:textId="77777777" w:rsidR="008479A3" w:rsidRPr="009712AF" w:rsidRDefault="008479A3" w:rsidP="008479A3">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 xml:space="preserve">Transfer  la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58DBA5CA" w14:textId="20510DA3" w:rsidR="008479A3" w:rsidRDefault="008479A3" w:rsidP="008479A3">
            <w:pPr>
              <w:tabs>
                <w:tab w:val="left" w:pos="612"/>
              </w:tabs>
              <w:spacing w:before="120" w:after="120"/>
              <w:rPr>
                <w:rFonts w:ascii="Arial Narrow" w:hAnsi="Arial Narrow"/>
                <w:b/>
                <w:sz w:val="18"/>
                <w:szCs w:val="18"/>
              </w:rPr>
            </w:pPr>
            <w:r w:rsidRPr="009712AF">
              <w:rPr>
                <w:rFonts w:ascii="Arial Narrow" w:hAnsi="Arial Narrow"/>
                <w:sz w:val="18"/>
                <w:szCs w:val="18"/>
              </w:rPr>
              <w:t>(IBAN: MD55VI022510300000002MDL, c/b:VICBMD2X416)</w:t>
            </w:r>
          </w:p>
        </w:tc>
        <w:tc>
          <w:tcPr>
            <w:tcW w:w="1621" w:type="dxa"/>
            <w:shd w:val="clear" w:color="auto" w:fill="auto"/>
          </w:tcPr>
          <w:p w14:paraId="7D742965" w14:textId="6084EF7E"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8479A3" w:rsidRPr="009712AF" w14:paraId="18318562" w14:textId="77777777" w:rsidTr="00577FC1">
        <w:tc>
          <w:tcPr>
            <w:tcW w:w="576" w:type="dxa"/>
            <w:shd w:val="clear" w:color="auto" w:fill="auto"/>
            <w:vAlign w:val="center"/>
          </w:tcPr>
          <w:p w14:paraId="73F4456D" w14:textId="5D16A1C2" w:rsidR="008479A3" w:rsidRDefault="0089166C" w:rsidP="00C11A38">
            <w:pPr>
              <w:shd w:val="clear" w:color="auto" w:fill="FFFFFF" w:themeFill="background1"/>
              <w:tabs>
                <w:tab w:val="left" w:pos="612"/>
              </w:tabs>
              <w:spacing w:before="120" w:after="120"/>
              <w:rPr>
                <w:rFonts w:ascii="Arial Narrow" w:hAnsi="Arial Narrow"/>
                <w:b/>
                <w:iCs/>
              </w:rPr>
            </w:pPr>
            <w:r>
              <w:rPr>
                <w:rFonts w:ascii="Arial Narrow" w:hAnsi="Arial Narrow"/>
                <w:b/>
                <w:iCs/>
              </w:rPr>
              <w:t>3</w:t>
            </w:r>
            <w:r w:rsidR="00C11A38">
              <w:rPr>
                <w:rFonts w:ascii="Arial Narrow" w:hAnsi="Arial Narrow"/>
                <w:b/>
                <w:iCs/>
              </w:rPr>
              <w:t>2</w:t>
            </w:r>
          </w:p>
        </w:tc>
        <w:tc>
          <w:tcPr>
            <w:tcW w:w="3810" w:type="dxa"/>
            <w:shd w:val="clear" w:color="auto" w:fill="auto"/>
          </w:tcPr>
          <w:p w14:paraId="7D184933" w14:textId="041CAC51" w:rsidR="008479A3" w:rsidRDefault="008479A3" w:rsidP="00EB2E7F">
            <w:pPr>
              <w:shd w:val="clear" w:color="auto" w:fill="FFFFFF" w:themeFill="background1"/>
              <w:tabs>
                <w:tab w:val="left" w:pos="612"/>
              </w:tabs>
              <w:spacing w:before="120" w:after="120"/>
              <w:rPr>
                <w:rFonts w:ascii="Arial Narrow" w:hAnsi="Arial Narrow"/>
                <w:iCs/>
              </w:rPr>
            </w:pPr>
            <w:r w:rsidRPr="009712AF">
              <w:rPr>
                <w:rFonts w:ascii="Arial Narrow" w:hAnsi="Arial Narrow"/>
                <w:iCs/>
                <w:lang w:val="ro-MD"/>
              </w:rPr>
              <w:t xml:space="preserve">Cerințe obligatorii </w:t>
            </w:r>
            <w:r w:rsidRPr="009712AF">
              <w:rPr>
                <w:rFonts w:ascii="Arial Narrow" w:hAnsi="Arial Narrow"/>
                <w:iCs/>
                <w:sz w:val="22"/>
                <w:szCs w:val="22"/>
                <w:lang w:val="ro-MD"/>
              </w:rPr>
              <w:t>(în cazul semnării contractului)</w:t>
            </w:r>
          </w:p>
        </w:tc>
        <w:tc>
          <w:tcPr>
            <w:tcW w:w="3563" w:type="dxa"/>
            <w:shd w:val="clear" w:color="auto" w:fill="auto"/>
          </w:tcPr>
          <w:p w14:paraId="5F8269D0" w14:textId="77777777" w:rsidR="008479A3" w:rsidRPr="00840367" w:rsidRDefault="008479A3" w:rsidP="008479A3">
            <w:pPr>
              <w:tabs>
                <w:tab w:val="left" w:pos="106"/>
              </w:tabs>
              <w:spacing w:line="276" w:lineRule="auto"/>
              <w:rPr>
                <w:rFonts w:ascii="Arial Narrow" w:hAnsi="Arial Narrow"/>
                <w:b/>
                <w:sz w:val="18"/>
                <w:szCs w:val="18"/>
                <w:lang w:val="en-US"/>
              </w:rPr>
            </w:pPr>
            <w:r w:rsidRPr="00840367">
              <w:rPr>
                <w:rFonts w:ascii="Arial Narrow" w:hAnsi="Arial Narrow"/>
                <w:b/>
                <w:sz w:val="18"/>
                <w:szCs w:val="18"/>
                <w:lang w:val="en-US"/>
              </w:rPr>
              <w:t>1. Utilizarea materialelor de calitatea indicate în proiect, cu prezentarea certificatelor de calitate si a mostrelor înaintea aplicării/montării</w:t>
            </w:r>
          </w:p>
          <w:p w14:paraId="292240E2" w14:textId="77777777" w:rsidR="008479A3" w:rsidRPr="00840367" w:rsidRDefault="008479A3" w:rsidP="008479A3">
            <w:pPr>
              <w:tabs>
                <w:tab w:val="left" w:pos="317"/>
              </w:tabs>
              <w:spacing w:line="276" w:lineRule="auto"/>
              <w:rPr>
                <w:rFonts w:ascii="Arial Narrow" w:hAnsi="Arial Narrow"/>
                <w:b/>
                <w:sz w:val="18"/>
                <w:szCs w:val="18"/>
                <w:lang w:val="en-US"/>
              </w:rPr>
            </w:pPr>
            <w:r w:rsidRPr="00840367">
              <w:rPr>
                <w:rFonts w:ascii="Arial Narrow" w:hAnsi="Arial Narrow"/>
                <w:b/>
                <w:sz w:val="18"/>
                <w:szCs w:val="18"/>
                <w:lang w:val="en-US"/>
              </w:rPr>
              <w:t>2. Materialele de construcție, înainte de a fi procurate, urmează a fi aprobate de către Beneficiar (IMSP Institutul de Medicină Urgentă).</w:t>
            </w:r>
          </w:p>
          <w:p w14:paraId="221FDC4B" w14:textId="77777777" w:rsidR="008479A3" w:rsidRPr="00840367" w:rsidRDefault="008479A3" w:rsidP="008479A3">
            <w:pPr>
              <w:tabs>
                <w:tab w:val="left" w:pos="317"/>
              </w:tabs>
              <w:spacing w:line="276" w:lineRule="auto"/>
              <w:jc w:val="both"/>
              <w:rPr>
                <w:rFonts w:ascii="Arial Narrow" w:hAnsi="Arial Narrow"/>
                <w:b/>
                <w:sz w:val="18"/>
                <w:szCs w:val="18"/>
                <w:lang w:val="en-US"/>
              </w:rPr>
            </w:pPr>
            <w:r w:rsidRPr="00840367">
              <w:rPr>
                <w:rFonts w:ascii="Arial Narrow" w:hAnsi="Arial Narrow"/>
                <w:b/>
                <w:sz w:val="18"/>
                <w:szCs w:val="18"/>
                <w:lang w:val="en-US"/>
              </w:rPr>
              <w:t>3. Materialele necalitative depistate vor fi înlocuite cu altele calitative din contul Antreprenorului.</w:t>
            </w:r>
          </w:p>
          <w:p w14:paraId="79A30ABA" w14:textId="77777777" w:rsidR="008479A3" w:rsidRPr="00840367" w:rsidRDefault="008479A3" w:rsidP="008479A3">
            <w:pPr>
              <w:tabs>
                <w:tab w:val="left" w:pos="612"/>
              </w:tabs>
              <w:spacing w:before="120" w:after="120"/>
              <w:rPr>
                <w:rFonts w:ascii="Arial Narrow" w:hAnsi="Arial Narrow"/>
                <w:b/>
                <w:sz w:val="18"/>
                <w:szCs w:val="18"/>
              </w:rPr>
            </w:pPr>
            <w:r w:rsidRPr="00840367">
              <w:rPr>
                <w:rFonts w:ascii="Arial Narrow" w:hAnsi="Arial Narrow"/>
                <w:b/>
                <w:sz w:val="18"/>
                <w:szCs w:val="18"/>
                <w:lang w:val="en-US"/>
              </w:rPr>
              <w:t>4.Viciile ascunse, defectele și lucrările executate  necalitativ vor fi remediate cu forțele și din contul Antreprenorului</w:t>
            </w:r>
            <w:r w:rsidRPr="00840367">
              <w:rPr>
                <w:rFonts w:ascii="Arial Narrow" w:hAnsi="Arial Narrow"/>
                <w:b/>
                <w:sz w:val="18"/>
                <w:szCs w:val="18"/>
              </w:rPr>
              <w:t>.</w:t>
            </w:r>
          </w:p>
          <w:p w14:paraId="013C330E" w14:textId="77777777" w:rsidR="00277B82" w:rsidRDefault="00277B82" w:rsidP="008479A3">
            <w:pPr>
              <w:tabs>
                <w:tab w:val="left" w:pos="612"/>
              </w:tabs>
              <w:spacing w:before="120" w:after="120"/>
              <w:rPr>
                <w:rFonts w:ascii="Arial Narrow" w:hAnsi="Arial Narrow"/>
                <w:b/>
                <w:sz w:val="18"/>
                <w:szCs w:val="18"/>
              </w:rPr>
            </w:pPr>
            <w:r>
              <w:rPr>
                <w:rFonts w:ascii="Arial Narrow" w:hAnsi="Arial Narrow"/>
                <w:b/>
                <w:sz w:val="18"/>
                <w:szCs w:val="18"/>
              </w:rPr>
              <w:t>5.La semnarea contractului, se va prezenta un grafic de execuție săptămânal.Întârzierile mai mari de 7 zile calendarsitice, nesuportate de justificări tehnice aprobate de beneficiar, atrag aplicarea penalităților contractuale.</w:t>
            </w:r>
          </w:p>
          <w:p w14:paraId="25FF254E" w14:textId="77777777" w:rsidR="00277B82" w:rsidRDefault="00277B82" w:rsidP="008479A3">
            <w:pPr>
              <w:tabs>
                <w:tab w:val="left" w:pos="612"/>
              </w:tabs>
              <w:spacing w:before="120" w:after="120"/>
              <w:rPr>
                <w:rFonts w:ascii="Arial Narrow" w:hAnsi="Arial Narrow"/>
                <w:b/>
                <w:sz w:val="18"/>
                <w:szCs w:val="18"/>
              </w:rPr>
            </w:pPr>
            <w:r>
              <w:rPr>
                <w:rFonts w:ascii="Arial Narrow" w:hAnsi="Arial Narrow"/>
                <w:b/>
                <w:sz w:val="18"/>
                <w:szCs w:val="18"/>
              </w:rPr>
              <w:t>6.Conectarea noilor rețele și strămutarea rețelelor exterioare de canalizare (lot2, Cap.6) se vor executa prin soluții provizorii (bypass)asigurând alimentarea neântreruptă cu apă, energie și căldură a instituției medicale.</w:t>
            </w:r>
          </w:p>
          <w:p w14:paraId="639B0987" w14:textId="77777777" w:rsidR="00E85854" w:rsidRDefault="00E85854" w:rsidP="008479A3">
            <w:pPr>
              <w:tabs>
                <w:tab w:val="left" w:pos="612"/>
              </w:tabs>
              <w:spacing w:before="120" w:after="120"/>
              <w:rPr>
                <w:rFonts w:ascii="Arial Narrow" w:hAnsi="Arial Narrow"/>
                <w:b/>
                <w:sz w:val="18"/>
                <w:szCs w:val="18"/>
              </w:rPr>
            </w:pPr>
            <w:r>
              <w:rPr>
                <w:rFonts w:ascii="Arial Narrow" w:hAnsi="Arial Narrow"/>
                <w:b/>
                <w:sz w:val="18"/>
                <w:szCs w:val="18"/>
              </w:rPr>
              <w:t>7. T</w:t>
            </w:r>
            <w:r w:rsidR="007E5F8D">
              <w:rPr>
                <w:rFonts w:ascii="Arial Narrow" w:hAnsi="Arial Narrow"/>
                <w:b/>
                <w:sz w:val="18"/>
                <w:szCs w:val="18"/>
              </w:rPr>
              <w:t>oate sistemele de climatizare, filtrare și echipamentele ingeniresti inglobate trebuie să dețină pasapoarte tehnice, certificate de conformitate CE si ISO și avizele legale necesare pentru medii medicale sterile.</w:t>
            </w:r>
          </w:p>
          <w:p w14:paraId="7137D1DF" w14:textId="77777777" w:rsidR="00E83567" w:rsidRDefault="00E83567" w:rsidP="008479A3">
            <w:pPr>
              <w:tabs>
                <w:tab w:val="left" w:pos="612"/>
              </w:tabs>
              <w:spacing w:before="120" w:after="120"/>
              <w:rPr>
                <w:rFonts w:ascii="Arial Narrow" w:hAnsi="Arial Narrow"/>
                <w:b/>
                <w:sz w:val="18"/>
                <w:szCs w:val="18"/>
              </w:rPr>
            </w:pPr>
            <w:r>
              <w:rPr>
                <w:rFonts w:ascii="Arial Narrow" w:hAnsi="Arial Narrow"/>
                <w:b/>
                <w:sz w:val="18"/>
                <w:szCs w:val="18"/>
              </w:rPr>
              <w:t xml:space="preserve">8.Antreprenorul are obligația de conecta șantierul cu contoare pasante proprii, verificate </w:t>
            </w:r>
            <w:r>
              <w:rPr>
                <w:rFonts w:ascii="Arial Narrow" w:hAnsi="Arial Narrow"/>
                <w:b/>
                <w:sz w:val="18"/>
                <w:szCs w:val="18"/>
              </w:rPr>
              <w:lastRenderedPageBreak/>
              <w:t>metrologic, pentru inregistrarea și evidența exactă a consumului de apă șo de energie electrică utilizate pe parcursul executarii lucrarilor.</w:t>
            </w:r>
          </w:p>
          <w:p w14:paraId="56AB3D90" w14:textId="156AF2AB" w:rsidR="00EB2E7F" w:rsidRDefault="0007747A" w:rsidP="008479A3">
            <w:pPr>
              <w:tabs>
                <w:tab w:val="left" w:pos="612"/>
              </w:tabs>
              <w:spacing w:before="120" w:after="120"/>
              <w:rPr>
                <w:rFonts w:ascii="Arial Narrow" w:hAnsi="Arial Narrow"/>
                <w:b/>
                <w:sz w:val="18"/>
                <w:szCs w:val="18"/>
              </w:rPr>
            </w:pPr>
            <w:r>
              <w:rPr>
                <w:rFonts w:ascii="Arial Narrow" w:hAnsi="Arial Narrow"/>
                <w:b/>
                <w:sz w:val="18"/>
                <w:szCs w:val="18"/>
              </w:rPr>
              <w:t>9.</w:t>
            </w:r>
            <w:r w:rsidR="00EB2E7F">
              <w:rPr>
                <w:rFonts w:ascii="Arial Narrow" w:hAnsi="Arial Narrow"/>
                <w:b/>
                <w:sz w:val="18"/>
                <w:szCs w:val="18"/>
              </w:rPr>
              <w:t>Pentru asigurarea condițiilor optime de muncă și igienă, antreprenorul va instala pe teritoriul instituției IMSP IMU următoarele s</w:t>
            </w:r>
            <w:r w:rsidR="00C27FAE">
              <w:rPr>
                <w:rFonts w:ascii="Arial Narrow" w:hAnsi="Arial Narrow"/>
                <w:b/>
                <w:sz w:val="18"/>
                <w:szCs w:val="18"/>
              </w:rPr>
              <w:t>tructuri tehnico-administrative:</w:t>
            </w:r>
          </w:p>
          <w:p w14:paraId="439C0753" w14:textId="77777777" w:rsidR="00C27FAE" w:rsidRDefault="00C27FAE" w:rsidP="008479A3">
            <w:pPr>
              <w:tabs>
                <w:tab w:val="left" w:pos="612"/>
              </w:tabs>
              <w:spacing w:before="120" w:after="120"/>
              <w:rPr>
                <w:rFonts w:ascii="Arial Narrow" w:hAnsi="Arial Narrow"/>
                <w:b/>
                <w:sz w:val="18"/>
                <w:szCs w:val="18"/>
              </w:rPr>
            </w:pPr>
            <w:r>
              <w:rPr>
                <w:rFonts w:ascii="Arial Narrow" w:hAnsi="Arial Narrow"/>
                <w:b/>
                <w:sz w:val="18"/>
                <w:szCs w:val="18"/>
              </w:rPr>
              <w:t>-spații speciale dedicate de uz casnic pentru muncitori.</w:t>
            </w:r>
          </w:p>
          <w:p w14:paraId="330D4FA5" w14:textId="77777777" w:rsidR="00C27FAE" w:rsidRDefault="00C27FAE" w:rsidP="008479A3">
            <w:pPr>
              <w:tabs>
                <w:tab w:val="left" w:pos="612"/>
              </w:tabs>
              <w:spacing w:before="120" w:after="120"/>
              <w:rPr>
                <w:rFonts w:ascii="Arial Narrow" w:hAnsi="Arial Narrow"/>
                <w:b/>
                <w:sz w:val="18"/>
                <w:szCs w:val="18"/>
              </w:rPr>
            </w:pPr>
            <w:r>
              <w:rPr>
                <w:rFonts w:ascii="Arial Narrow" w:hAnsi="Arial Narrow"/>
                <w:b/>
                <w:sz w:val="18"/>
                <w:szCs w:val="18"/>
              </w:rPr>
              <w:t>-o cameră complet echipată pentru servirea mesei</w:t>
            </w:r>
          </w:p>
          <w:p w14:paraId="40C1449B" w14:textId="5171C78C" w:rsidR="00C27FAE" w:rsidRDefault="0007747A" w:rsidP="008479A3">
            <w:pPr>
              <w:tabs>
                <w:tab w:val="left" w:pos="612"/>
              </w:tabs>
              <w:spacing w:before="120" w:after="120"/>
              <w:rPr>
                <w:rFonts w:ascii="Arial Narrow" w:hAnsi="Arial Narrow"/>
                <w:b/>
                <w:sz w:val="18"/>
                <w:szCs w:val="18"/>
              </w:rPr>
            </w:pPr>
            <w:r>
              <w:rPr>
                <w:rFonts w:ascii="Arial Narrow" w:hAnsi="Arial Narrow"/>
                <w:b/>
                <w:sz w:val="18"/>
                <w:szCs w:val="18"/>
              </w:rPr>
              <w:t>-</w:t>
            </w:r>
            <w:r w:rsidR="00C27FAE">
              <w:rPr>
                <w:rFonts w:ascii="Arial Narrow" w:hAnsi="Arial Narrow"/>
                <w:b/>
                <w:sz w:val="18"/>
                <w:szCs w:val="18"/>
              </w:rPr>
              <w:t>Vestiare adecvate pentru lucrători</w:t>
            </w:r>
          </w:p>
          <w:p w14:paraId="15012C84" w14:textId="77777777" w:rsidR="0007747A" w:rsidRDefault="0007747A" w:rsidP="008479A3">
            <w:pPr>
              <w:tabs>
                <w:tab w:val="left" w:pos="612"/>
              </w:tabs>
              <w:spacing w:before="120" w:after="120"/>
              <w:rPr>
                <w:rFonts w:ascii="Arial Narrow" w:hAnsi="Arial Narrow"/>
                <w:b/>
                <w:sz w:val="18"/>
                <w:szCs w:val="18"/>
              </w:rPr>
            </w:pPr>
            <w:r>
              <w:rPr>
                <w:rFonts w:ascii="Arial Narrow" w:hAnsi="Arial Narrow"/>
                <w:b/>
                <w:sz w:val="18"/>
                <w:szCs w:val="18"/>
              </w:rPr>
              <w:t>-incapere separata si amenajată pentru responsabil tehnic.</w:t>
            </w:r>
          </w:p>
          <w:p w14:paraId="7DA95297" w14:textId="63D25507" w:rsidR="0007747A" w:rsidRDefault="0007747A" w:rsidP="008479A3">
            <w:pPr>
              <w:tabs>
                <w:tab w:val="left" w:pos="612"/>
              </w:tabs>
              <w:spacing w:before="120" w:after="120"/>
              <w:rPr>
                <w:rFonts w:ascii="Arial Narrow" w:hAnsi="Arial Narrow"/>
                <w:b/>
                <w:sz w:val="18"/>
                <w:szCs w:val="18"/>
              </w:rPr>
            </w:pPr>
            <w:r>
              <w:rPr>
                <w:rFonts w:ascii="Arial Narrow" w:hAnsi="Arial Narrow"/>
                <w:b/>
                <w:sz w:val="18"/>
                <w:szCs w:val="18"/>
              </w:rPr>
              <w:t>-WC</w:t>
            </w:r>
          </w:p>
          <w:p w14:paraId="1714D638" w14:textId="0025B8AB" w:rsidR="0007747A" w:rsidRDefault="0007747A" w:rsidP="008479A3">
            <w:pPr>
              <w:tabs>
                <w:tab w:val="left" w:pos="612"/>
              </w:tabs>
              <w:spacing w:before="120" w:after="120"/>
              <w:rPr>
                <w:rFonts w:ascii="Arial Narrow" w:hAnsi="Arial Narrow"/>
                <w:b/>
                <w:sz w:val="18"/>
                <w:szCs w:val="18"/>
              </w:rPr>
            </w:pPr>
            <w:r>
              <w:rPr>
                <w:rFonts w:ascii="Arial Narrow" w:hAnsi="Arial Narrow"/>
                <w:b/>
                <w:sz w:val="18"/>
                <w:szCs w:val="18"/>
              </w:rPr>
              <w:t>10.Antreprenorul va asigura sistemul de pază a utilajului și a retelelor in punctele de conectare prin intermediul lacatelor si al paznicilor de serviciu.</w:t>
            </w:r>
          </w:p>
          <w:p w14:paraId="422A16C4" w14:textId="2925D0A9" w:rsidR="0007747A" w:rsidRDefault="0007747A" w:rsidP="008479A3">
            <w:pPr>
              <w:tabs>
                <w:tab w:val="left" w:pos="612"/>
              </w:tabs>
              <w:spacing w:before="120" w:after="120"/>
              <w:rPr>
                <w:rFonts w:ascii="Arial Narrow" w:hAnsi="Arial Narrow"/>
                <w:b/>
                <w:sz w:val="18"/>
                <w:szCs w:val="18"/>
              </w:rPr>
            </w:pPr>
            <w:r>
              <w:rPr>
                <w:rFonts w:ascii="Arial Narrow" w:hAnsi="Arial Narrow"/>
                <w:b/>
                <w:sz w:val="18"/>
                <w:szCs w:val="18"/>
              </w:rPr>
              <w:t>11.Cutiiile de distribuție</w:t>
            </w:r>
            <w:r w:rsidR="007B7809">
              <w:rPr>
                <w:rFonts w:ascii="Arial Narrow" w:hAnsi="Arial Narrow"/>
                <w:b/>
                <w:sz w:val="18"/>
                <w:szCs w:val="18"/>
              </w:rPr>
              <w:t xml:space="preserve"> a energiei electrice amplasate pe santier trebuie sa fie asigurate obligatoriu prin incuiere cu lacata.</w:t>
            </w:r>
          </w:p>
          <w:p w14:paraId="2AC2AACE" w14:textId="2D85B38B" w:rsidR="007B7809" w:rsidRDefault="007B7809" w:rsidP="008479A3">
            <w:pPr>
              <w:tabs>
                <w:tab w:val="left" w:pos="612"/>
              </w:tabs>
              <w:spacing w:before="120" w:after="120"/>
              <w:rPr>
                <w:rFonts w:ascii="Arial Narrow" w:hAnsi="Arial Narrow"/>
                <w:b/>
                <w:sz w:val="18"/>
                <w:szCs w:val="18"/>
              </w:rPr>
            </w:pPr>
            <w:r>
              <w:rPr>
                <w:rFonts w:ascii="Arial Narrow" w:hAnsi="Arial Narrow"/>
                <w:b/>
                <w:sz w:val="18"/>
                <w:szCs w:val="18"/>
              </w:rPr>
              <w:t>12.Paza materialelor, a utilajului si a echipamentelor in afara orelor standard de program ramâne in responsabilitatea directă a Antreprenorului</w:t>
            </w:r>
          </w:p>
          <w:p w14:paraId="27BD2B3B" w14:textId="24E9B4C8" w:rsidR="0007747A" w:rsidRDefault="00914BB5" w:rsidP="007B0D19">
            <w:pPr>
              <w:tabs>
                <w:tab w:val="left" w:pos="612"/>
              </w:tabs>
              <w:spacing w:before="120" w:after="120"/>
              <w:rPr>
                <w:rFonts w:ascii="Arial Narrow" w:hAnsi="Arial Narrow"/>
                <w:b/>
                <w:sz w:val="18"/>
                <w:szCs w:val="18"/>
              </w:rPr>
            </w:pPr>
            <w:r>
              <w:rPr>
                <w:rFonts w:ascii="Arial Narrow" w:hAnsi="Arial Narrow"/>
                <w:b/>
                <w:sz w:val="18"/>
                <w:szCs w:val="18"/>
              </w:rPr>
              <w:t>13.</w:t>
            </w:r>
            <w:r w:rsidR="007B0D19">
              <w:rPr>
                <w:rFonts w:ascii="Arial Narrow" w:hAnsi="Arial Narrow"/>
                <w:b/>
                <w:sz w:val="18"/>
                <w:szCs w:val="18"/>
              </w:rPr>
              <w:t>Având în vedere specificul de activitate al IMSP IMU și p</w:t>
            </w:r>
            <w:r>
              <w:rPr>
                <w:rFonts w:ascii="Arial Narrow" w:hAnsi="Arial Narrow"/>
                <w:b/>
                <w:sz w:val="18"/>
                <w:szCs w:val="18"/>
              </w:rPr>
              <w:t>entru incadrarea in termenul de executare a lucrărilor Antreprenorul va organiza procesul</w:t>
            </w:r>
            <w:r w:rsidR="007B0D19">
              <w:rPr>
                <w:rFonts w:ascii="Arial Narrow" w:hAnsi="Arial Narrow"/>
                <w:b/>
                <w:sz w:val="18"/>
                <w:szCs w:val="18"/>
              </w:rPr>
              <w:t xml:space="preserve"> de lucru în schim</w:t>
            </w:r>
            <w:r w:rsidR="00536945">
              <w:rPr>
                <w:rFonts w:ascii="Arial Narrow" w:hAnsi="Arial Narrow"/>
                <w:b/>
                <w:sz w:val="18"/>
                <w:szCs w:val="18"/>
              </w:rPr>
              <w:t>b</w:t>
            </w:r>
            <w:r w:rsidR="007B0D19">
              <w:rPr>
                <w:rFonts w:ascii="Arial Narrow" w:hAnsi="Arial Narrow"/>
                <w:b/>
                <w:sz w:val="18"/>
                <w:szCs w:val="18"/>
              </w:rPr>
              <w:t>uri (inclusiv in ore extinse si in weekend) asigurând continuitatea frontului de lucru fără a perturba activitatea medicală</w:t>
            </w:r>
          </w:p>
        </w:tc>
        <w:tc>
          <w:tcPr>
            <w:tcW w:w="1621" w:type="dxa"/>
            <w:shd w:val="clear" w:color="auto" w:fill="auto"/>
          </w:tcPr>
          <w:p w14:paraId="1F303A19" w14:textId="794B8470" w:rsidR="008479A3" w:rsidRPr="009712AF" w:rsidRDefault="008479A3" w:rsidP="008479A3">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Obligatoriu</w:t>
            </w:r>
          </w:p>
        </w:tc>
      </w:tr>
      <w:tr w:rsidR="008479A3" w:rsidRPr="009712AF" w14:paraId="1D1F8DA7" w14:textId="77777777" w:rsidTr="00CC4B13">
        <w:tc>
          <w:tcPr>
            <w:tcW w:w="576" w:type="dxa"/>
            <w:shd w:val="clear" w:color="auto" w:fill="auto"/>
            <w:vAlign w:val="center"/>
          </w:tcPr>
          <w:p w14:paraId="6B907793" w14:textId="1D2DF7E7" w:rsidR="008479A3" w:rsidRPr="00E85854" w:rsidRDefault="00C11A38" w:rsidP="008479A3">
            <w:pPr>
              <w:shd w:val="clear" w:color="auto" w:fill="FFFFFF" w:themeFill="background1"/>
              <w:tabs>
                <w:tab w:val="left" w:pos="612"/>
              </w:tabs>
              <w:spacing w:before="120" w:after="120"/>
              <w:rPr>
                <w:rFonts w:ascii="Arial Narrow" w:hAnsi="Arial Narrow"/>
                <w:b/>
                <w:iCs/>
                <w:lang w:val="en-US"/>
              </w:rPr>
            </w:pPr>
            <w:r>
              <w:rPr>
                <w:rFonts w:ascii="Arial Narrow" w:hAnsi="Arial Narrow"/>
                <w:b/>
                <w:iCs/>
              </w:rPr>
              <w:lastRenderedPageBreak/>
              <w:t>33</w:t>
            </w:r>
          </w:p>
        </w:tc>
        <w:tc>
          <w:tcPr>
            <w:tcW w:w="3810" w:type="dxa"/>
            <w:shd w:val="clear" w:color="auto" w:fill="auto"/>
          </w:tcPr>
          <w:p w14:paraId="2048204A" w14:textId="2C5D124D" w:rsidR="008479A3" w:rsidRPr="009712AF" w:rsidRDefault="008479A3" w:rsidP="008479A3">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2C5AA63E" w:rsidR="008479A3" w:rsidRPr="009712AF" w:rsidRDefault="008479A3" w:rsidP="008479A3">
            <w:pPr>
              <w:shd w:val="clear" w:color="auto" w:fill="FFFFFF"/>
              <w:tabs>
                <w:tab w:val="left" w:pos="612"/>
              </w:tabs>
              <w:spacing w:before="120" w:after="120"/>
              <w:jc w:val="center"/>
              <w:rPr>
                <w:rFonts w:ascii="Arial Narrow" w:hAnsi="Arial Narrow"/>
                <w:b/>
                <w:sz w:val="20"/>
                <w:szCs w:val="20"/>
              </w:rPr>
            </w:pPr>
            <w:r>
              <w:rPr>
                <w:rFonts w:ascii="Arial Narrow" w:hAnsi="Arial Narrow"/>
                <w:iCs/>
                <w:sz w:val="20"/>
                <w:szCs w:val="20"/>
                <w:lang w:val="en-US"/>
              </w:rPr>
              <w:t>– Prin transfer, în termen de 6</w:t>
            </w:r>
            <w:r w:rsidRPr="009712AF">
              <w:rPr>
                <w:rFonts w:ascii="Arial Narrow" w:hAnsi="Arial Narrow"/>
                <w:iCs/>
                <w:sz w:val="20"/>
                <w:szCs w:val="20"/>
                <w:lang w:val="en-US"/>
              </w:rPr>
              <w:t>0 zile, după prezentarea facturii</w:t>
            </w:r>
          </w:p>
        </w:tc>
      </w:tr>
    </w:tbl>
    <w:p w14:paraId="04AF486D" w14:textId="60081A53"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07731A3A"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A46F0F">
        <w:rPr>
          <w:rFonts w:ascii="Arial Narrow" w:hAnsi="Arial Narrow"/>
          <w:noProof w:val="0"/>
          <w:lang w:val="ro-MD" w:eastAsia="ru-RU"/>
        </w:rPr>
        <w:t xml:space="preserve"> minim</w:t>
      </w:r>
      <w:r w:rsidR="00E8711D" w:rsidRPr="009712AF">
        <w:rPr>
          <w:rFonts w:ascii="Arial Narrow" w:hAnsi="Arial Narrow"/>
          <w:b/>
          <w:noProof w:val="0"/>
          <w:lang w:val="ro-MD" w:eastAsia="ru-RU"/>
        </w:rPr>
        <w:t xml:space="preserve"> </w:t>
      </w:r>
      <w:r w:rsidR="005E0E43"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13C1C02B" w14:textId="03FC760A"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6B8F29A5"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w:t>
      </w:r>
      <w:r w:rsidR="00667BC3">
        <w:rPr>
          <w:rFonts w:ascii="Arial Narrow" w:hAnsi="Arial Narrow"/>
          <w:b/>
          <w:sz w:val="22"/>
          <w:szCs w:val="22"/>
          <w:shd w:val="clear" w:color="auto" w:fill="FFFFFF"/>
        </w:rPr>
        <w:t xml:space="preserve"> in caietul de sarcini si in Documentația standard</w:t>
      </w:r>
      <w:r w:rsidR="00CA1253" w:rsidRPr="009712AF">
        <w:rPr>
          <w:rFonts w:ascii="Arial Narrow" w:hAnsi="Arial Narrow"/>
          <w:b/>
          <w:sz w:val="22"/>
          <w:szCs w:val="22"/>
          <w:shd w:val="clear" w:color="auto" w:fill="FFFFFF"/>
        </w:rPr>
        <w:t xml:space="preserve">; </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lastRenderedPageBreak/>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973DFDF" w14:textId="4C782EAF"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w:t>
      </w:r>
      <w:r w:rsidR="00B903EA">
        <w:rPr>
          <w:rFonts w:ascii="Arial Narrow" w:hAnsi="Arial Narrow"/>
          <w:b/>
          <w:i/>
          <w:noProof w:val="0"/>
          <w:lang w:val="ro-MD" w:eastAsia="ru-RU"/>
        </w:rPr>
        <w:t>UTORITATEA</w:t>
      </w:r>
      <w:bookmarkStart w:id="0" w:name="_GoBack"/>
      <w:bookmarkEnd w:id="0"/>
      <w:r w:rsidRPr="009712AF">
        <w:rPr>
          <w:rFonts w:ascii="Arial Narrow" w:hAnsi="Arial Narrow"/>
          <w:b/>
          <w:i/>
          <w:noProof w:val="0"/>
          <w:lang w:val="ro-MD" w:eastAsia="ru-RU"/>
        </w:rPr>
        <w:t xml:space="preserve">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15C492E2"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9D614E">
        <w:rPr>
          <w:rFonts w:ascii="Arial Narrow" w:hAnsi="Arial Narrow"/>
          <w:b/>
          <w:shd w:val="clear" w:color="auto" w:fill="FFFFFF"/>
        </w:rPr>
        <w:t xml:space="preserve">BAP </w:t>
      </w:r>
      <w:r w:rsidR="000738A5">
        <w:rPr>
          <w:rFonts w:ascii="Arial Narrow" w:hAnsi="Arial Narrow"/>
          <w:b/>
          <w:shd w:val="clear" w:color="auto" w:fill="FFFFFF"/>
        </w:rPr>
        <w:t>nr.48 din19.06.2026</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12975074" w14:textId="01F46C47" w:rsidR="003C2C74" w:rsidRDefault="00BE362C" w:rsidP="008479A3">
      <w:pPr>
        <w:numPr>
          <w:ilvl w:val="0"/>
          <w:numId w:val="3"/>
        </w:numPr>
        <w:shd w:val="clear" w:color="auto" w:fill="FFFFFF" w:themeFill="background1"/>
        <w:tabs>
          <w:tab w:val="right" w:pos="426"/>
        </w:tabs>
        <w:spacing w:before="120"/>
        <w:ind w:left="0" w:firstLine="0"/>
        <w:jc w:val="both"/>
        <w:rPr>
          <w:rFonts w:ascii="Arial Narrow" w:hAnsi="Arial Narrow"/>
          <w:b/>
          <w:noProof w:val="0"/>
          <w:lang w:val="ro-MD" w:eastAsia="ru-RU"/>
        </w:rPr>
      </w:pPr>
      <w:r w:rsidRPr="009712AF">
        <w:rPr>
          <w:rFonts w:ascii="Arial Narrow" w:hAnsi="Arial Narrow"/>
          <w:b/>
          <w:noProof w:val="0"/>
          <w:lang w:val="ro-MD" w:eastAsia="ru-RU"/>
        </w:rPr>
        <w:t>Alte informații relevante:</w:t>
      </w:r>
      <w:r w:rsidR="003C2C74">
        <w:rPr>
          <w:rFonts w:ascii="Arial Narrow" w:hAnsi="Arial Narrow"/>
          <w:b/>
          <w:noProof w:val="0"/>
          <w:lang w:val="ro-MD" w:eastAsia="ru-RU"/>
        </w:rPr>
        <w:t xml:space="preserve"> </w:t>
      </w:r>
      <w:r w:rsidR="003C2C74" w:rsidRPr="008479A3">
        <w:rPr>
          <w:rFonts w:ascii="Arial Narrow" w:hAnsi="Arial Narrow"/>
          <w:i/>
          <w:noProof w:val="0"/>
          <w:lang w:eastAsia="ru-RU"/>
        </w:rPr>
        <w:t>În situația în care un operator economic nu poate nu poate îndeplini cerința la experiența similară, acesta are posibilitatea de a se asocia cu un alt operato</w:t>
      </w:r>
      <w:r w:rsidR="008479A3">
        <w:rPr>
          <w:rFonts w:ascii="Arial Narrow" w:hAnsi="Arial Narrow"/>
          <w:i/>
          <w:noProof w:val="0"/>
          <w:lang w:eastAsia="ru-RU"/>
        </w:rPr>
        <w:t>r</w:t>
      </w:r>
      <w:r w:rsidR="003C2C74" w:rsidRPr="008479A3">
        <w:rPr>
          <w:rFonts w:ascii="Arial Narrow" w:hAnsi="Arial Narrow"/>
          <w:i/>
          <w:noProof w:val="0"/>
          <w:lang w:eastAsia="ru-RU"/>
        </w:rPr>
        <w:t xml:space="preserve"> economic în vederea depunerii</w:t>
      </w:r>
      <w:r w:rsidR="003917C4" w:rsidRPr="008479A3">
        <w:rPr>
          <w:rFonts w:ascii="Arial Narrow" w:hAnsi="Arial Narrow"/>
          <w:i/>
          <w:noProof w:val="0"/>
          <w:lang w:eastAsia="ru-RU"/>
        </w:rPr>
        <w:t xml:space="preserve"> unei oferte comune</w:t>
      </w:r>
      <w:r w:rsidR="00406296">
        <w:rPr>
          <w:rFonts w:ascii="Arial Narrow" w:hAnsi="Arial Narrow"/>
          <w:i/>
          <w:noProof w:val="0"/>
          <w:lang w:eastAsia="ru-RU"/>
        </w:rPr>
        <w:t>, subcontractare</w:t>
      </w:r>
      <w:r w:rsidR="003917C4" w:rsidRPr="008479A3">
        <w:rPr>
          <w:rFonts w:ascii="Arial Narrow" w:hAnsi="Arial Narrow"/>
          <w:i/>
          <w:noProof w:val="0"/>
          <w:lang w:eastAsia="ru-RU"/>
        </w:rPr>
        <w:t xml:space="preserve"> sau poate invoca susținerea</w:t>
      </w:r>
      <w:r w:rsidR="008479A3" w:rsidRPr="008479A3">
        <w:rPr>
          <w:rFonts w:ascii="Arial Narrow" w:hAnsi="Arial Narrow"/>
          <w:i/>
          <w:noProof w:val="0"/>
          <w:lang w:eastAsia="ru-RU"/>
        </w:rPr>
        <w:t xml:space="preserve"> unor terți, caz în care experiența similară se demonstrează prin luarea în considerare a resurselor tuturor membrelor grupului</w:t>
      </w:r>
      <w:r w:rsidR="008479A3">
        <w:rPr>
          <w:rFonts w:ascii="Arial Narrow" w:hAnsi="Arial Narrow"/>
          <w:b/>
          <w:noProof w:val="0"/>
          <w:lang w:eastAsia="ru-RU"/>
        </w:rPr>
        <w:t>.</w:t>
      </w:r>
    </w:p>
    <w:p w14:paraId="387292F9" w14:textId="51F625C5" w:rsidR="00BE362C" w:rsidRPr="009712AF" w:rsidRDefault="00BE362C" w:rsidP="003C2C74">
      <w:p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7E70A4">
      <w:footerReference w:type="default" r:id="rId9"/>
      <w:pgSz w:w="11906" w:h="16838" w:code="9"/>
      <w:pgMar w:top="284" w:right="849" w:bottom="284" w:left="1134"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6D5E40" w14:textId="77777777" w:rsidR="00D44EAA" w:rsidRDefault="00D44EAA" w:rsidP="00A20ACF">
      <w:r>
        <w:separator/>
      </w:r>
    </w:p>
  </w:endnote>
  <w:endnote w:type="continuationSeparator" w:id="0">
    <w:p w14:paraId="7448B851" w14:textId="77777777" w:rsidR="00D44EAA" w:rsidRDefault="00D44E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267963"/>
      <w:docPartObj>
        <w:docPartGallery w:val="Page Numbers (Bottom of Page)"/>
        <w:docPartUnique/>
      </w:docPartObj>
    </w:sdtPr>
    <w:sdtEndPr/>
    <w:sdtContent>
      <w:p w14:paraId="16FD1D34" w14:textId="04B9A211" w:rsidR="008F1D40" w:rsidRDefault="008F1D40">
        <w:pPr>
          <w:pStyle w:val="a4"/>
          <w:jc w:val="right"/>
        </w:pPr>
        <w:r>
          <w:fldChar w:fldCharType="begin"/>
        </w:r>
        <w:r>
          <w:instrText xml:space="preserve"> PAGE   \* MERGEFORMAT </w:instrText>
        </w:r>
        <w:r>
          <w:fldChar w:fldCharType="separate"/>
        </w:r>
        <w:r w:rsidR="00B903EA">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BEB14" w14:textId="77777777" w:rsidR="00D44EAA" w:rsidRDefault="00D44EAA" w:rsidP="00A20ACF">
      <w:r>
        <w:separator/>
      </w:r>
    </w:p>
  </w:footnote>
  <w:footnote w:type="continuationSeparator" w:id="0">
    <w:p w14:paraId="3300515C" w14:textId="77777777" w:rsidR="00D44EAA" w:rsidRDefault="00D44EA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9"/>
  </w:num>
  <w:num w:numId="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B9B"/>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EC"/>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7F3A"/>
    <w:rsid w:val="00062D35"/>
    <w:rsid w:val="00064810"/>
    <w:rsid w:val="00065C50"/>
    <w:rsid w:val="000673B5"/>
    <w:rsid w:val="00067863"/>
    <w:rsid w:val="00067DE5"/>
    <w:rsid w:val="000701B0"/>
    <w:rsid w:val="00070491"/>
    <w:rsid w:val="0007140D"/>
    <w:rsid w:val="0007146B"/>
    <w:rsid w:val="00071859"/>
    <w:rsid w:val="00072088"/>
    <w:rsid w:val="00072940"/>
    <w:rsid w:val="000738A5"/>
    <w:rsid w:val="00073EB7"/>
    <w:rsid w:val="00073FF9"/>
    <w:rsid w:val="00074305"/>
    <w:rsid w:val="0007747A"/>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5D92"/>
    <w:rsid w:val="000B70AD"/>
    <w:rsid w:val="000B73EB"/>
    <w:rsid w:val="000C00CF"/>
    <w:rsid w:val="000C1F66"/>
    <w:rsid w:val="000C3C74"/>
    <w:rsid w:val="000C470A"/>
    <w:rsid w:val="000C5DFB"/>
    <w:rsid w:val="000C6960"/>
    <w:rsid w:val="000D00DE"/>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863"/>
    <w:rsid w:val="00113AB8"/>
    <w:rsid w:val="00113B5E"/>
    <w:rsid w:val="00115188"/>
    <w:rsid w:val="00115B7D"/>
    <w:rsid w:val="001164BA"/>
    <w:rsid w:val="00116839"/>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7B8"/>
    <w:rsid w:val="001701DE"/>
    <w:rsid w:val="001704FB"/>
    <w:rsid w:val="001710E7"/>
    <w:rsid w:val="001718AE"/>
    <w:rsid w:val="00172A12"/>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50"/>
    <w:rsid w:val="001A4DB4"/>
    <w:rsid w:val="001A4E41"/>
    <w:rsid w:val="001A5517"/>
    <w:rsid w:val="001A58C5"/>
    <w:rsid w:val="001A5BE5"/>
    <w:rsid w:val="001A6043"/>
    <w:rsid w:val="001A78E4"/>
    <w:rsid w:val="001B1B6D"/>
    <w:rsid w:val="001B1E45"/>
    <w:rsid w:val="001B3CBD"/>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39"/>
    <w:rsid w:val="00204F07"/>
    <w:rsid w:val="00205404"/>
    <w:rsid w:val="00207416"/>
    <w:rsid w:val="002076FA"/>
    <w:rsid w:val="00207748"/>
    <w:rsid w:val="00207FF4"/>
    <w:rsid w:val="00210442"/>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1282"/>
    <w:rsid w:val="002722CC"/>
    <w:rsid w:val="00272B19"/>
    <w:rsid w:val="002739A1"/>
    <w:rsid w:val="00274D18"/>
    <w:rsid w:val="00275D82"/>
    <w:rsid w:val="002767DE"/>
    <w:rsid w:val="00276D0B"/>
    <w:rsid w:val="00277B82"/>
    <w:rsid w:val="00281BEA"/>
    <w:rsid w:val="002828B9"/>
    <w:rsid w:val="002832B5"/>
    <w:rsid w:val="00283820"/>
    <w:rsid w:val="002849C9"/>
    <w:rsid w:val="00284ED0"/>
    <w:rsid w:val="002854C7"/>
    <w:rsid w:val="002859F2"/>
    <w:rsid w:val="00285CDB"/>
    <w:rsid w:val="00285D55"/>
    <w:rsid w:val="00286387"/>
    <w:rsid w:val="0028702D"/>
    <w:rsid w:val="002870C3"/>
    <w:rsid w:val="002878B9"/>
    <w:rsid w:val="002909B7"/>
    <w:rsid w:val="00290B4D"/>
    <w:rsid w:val="00290D06"/>
    <w:rsid w:val="00290D28"/>
    <w:rsid w:val="002911C9"/>
    <w:rsid w:val="002927B7"/>
    <w:rsid w:val="00292856"/>
    <w:rsid w:val="00292FFD"/>
    <w:rsid w:val="00293ED2"/>
    <w:rsid w:val="0029594F"/>
    <w:rsid w:val="00296C61"/>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B5B"/>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21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98C"/>
    <w:rsid w:val="00325B75"/>
    <w:rsid w:val="00327654"/>
    <w:rsid w:val="003305D5"/>
    <w:rsid w:val="0033109C"/>
    <w:rsid w:val="003317BE"/>
    <w:rsid w:val="00332F8E"/>
    <w:rsid w:val="00335033"/>
    <w:rsid w:val="00341210"/>
    <w:rsid w:val="00341514"/>
    <w:rsid w:val="00341C8C"/>
    <w:rsid w:val="0034263A"/>
    <w:rsid w:val="003427FE"/>
    <w:rsid w:val="0034315B"/>
    <w:rsid w:val="003465DA"/>
    <w:rsid w:val="00347D1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7C4"/>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2C74"/>
    <w:rsid w:val="003C3AE2"/>
    <w:rsid w:val="003C4159"/>
    <w:rsid w:val="003C42C7"/>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2CE"/>
    <w:rsid w:val="003E7B03"/>
    <w:rsid w:val="003F02C8"/>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296"/>
    <w:rsid w:val="004063D9"/>
    <w:rsid w:val="00406C0C"/>
    <w:rsid w:val="00406F15"/>
    <w:rsid w:val="0041009B"/>
    <w:rsid w:val="00410425"/>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44CC"/>
    <w:rsid w:val="00455A94"/>
    <w:rsid w:val="004576E2"/>
    <w:rsid w:val="00457ED5"/>
    <w:rsid w:val="00460653"/>
    <w:rsid w:val="00461DAC"/>
    <w:rsid w:val="00464994"/>
    <w:rsid w:val="00464A19"/>
    <w:rsid w:val="00467A64"/>
    <w:rsid w:val="004702B5"/>
    <w:rsid w:val="0047776F"/>
    <w:rsid w:val="00477FD2"/>
    <w:rsid w:val="00482E77"/>
    <w:rsid w:val="00483C4C"/>
    <w:rsid w:val="00484113"/>
    <w:rsid w:val="004856C0"/>
    <w:rsid w:val="00486849"/>
    <w:rsid w:val="00487B35"/>
    <w:rsid w:val="00491A8B"/>
    <w:rsid w:val="00491E16"/>
    <w:rsid w:val="004967CB"/>
    <w:rsid w:val="00496881"/>
    <w:rsid w:val="00496AFA"/>
    <w:rsid w:val="004A1C90"/>
    <w:rsid w:val="004A2D32"/>
    <w:rsid w:val="004A463F"/>
    <w:rsid w:val="004A4AF2"/>
    <w:rsid w:val="004A4CB4"/>
    <w:rsid w:val="004A582E"/>
    <w:rsid w:val="004A58E3"/>
    <w:rsid w:val="004A5F0C"/>
    <w:rsid w:val="004A69C2"/>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1EB9"/>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8B2"/>
    <w:rsid w:val="004F0C98"/>
    <w:rsid w:val="004F7018"/>
    <w:rsid w:val="004F77F1"/>
    <w:rsid w:val="004F7F09"/>
    <w:rsid w:val="004F7FF9"/>
    <w:rsid w:val="005005A8"/>
    <w:rsid w:val="00502EFF"/>
    <w:rsid w:val="00507348"/>
    <w:rsid w:val="005076B6"/>
    <w:rsid w:val="005113AD"/>
    <w:rsid w:val="00511C15"/>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6945"/>
    <w:rsid w:val="00537904"/>
    <w:rsid w:val="00541DCC"/>
    <w:rsid w:val="00543226"/>
    <w:rsid w:val="0054345D"/>
    <w:rsid w:val="00543DE4"/>
    <w:rsid w:val="0054481D"/>
    <w:rsid w:val="005459A4"/>
    <w:rsid w:val="00546E60"/>
    <w:rsid w:val="00547F96"/>
    <w:rsid w:val="00551783"/>
    <w:rsid w:val="00551CEC"/>
    <w:rsid w:val="00554549"/>
    <w:rsid w:val="00554651"/>
    <w:rsid w:val="00554A23"/>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1C6"/>
    <w:rsid w:val="00584ACB"/>
    <w:rsid w:val="00585937"/>
    <w:rsid w:val="00590C16"/>
    <w:rsid w:val="00590EDE"/>
    <w:rsid w:val="00590F43"/>
    <w:rsid w:val="00592775"/>
    <w:rsid w:val="00593D34"/>
    <w:rsid w:val="005970D4"/>
    <w:rsid w:val="00597903"/>
    <w:rsid w:val="005A0E7A"/>
    <w:rsid w:val="005A14A0"/>
    <w:rsid w:val="005A2BEE"/>
    <w:rsid w:val="005A51B4"/>
    <w:rsid w:val="005A51E2"/>
    <w:rsid w:val="005A5532"/>
    <w:rsid w:val="005A691C"/>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B7981"/>
    <w:rsid w:val="005C0219"/>
    <w:rsid w:val="005C0D70"/>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683"/>
    <w:rsid w:val="00612F38"/>
    <w:rsid w:val="006155E4"/>
    <w:rsid w:val="00615E49"/>
    <w:rsid w:val="00616B71"/>
    <w:rsid w:val="00616BC3"/>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6D60"/>
    <w:rsid w:val="00667B1F"/>
    <w:rsid w:val="00667BC3"/>
    <w:rsid w:val="00667C91"/>
    <w:rsid w:val="00670CBF"/>
    <w:rsid w:val="006720D6"/>
    <w:rsid w:val="00673164"/>
    <w:rsid w:val="0067392B"/>
    <w:rsid w:val="00674E63"/>
    <w:rsid w:val="006755A1"/>
    <w:rsid w:val="00675F33"/>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1E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0767A"/>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0F0D"/>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E8F"/>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97D53"/>
    <w:rsid w:val="007A1DFA"/>
    <w:rsid w:val="007A2F41"/>
    <w:rsid w:val="007A3336"/>
    <w:rsid w:val="007A3B63"/>
    <w:rsid w:val="007A3EAB"/>
    <w:rsid w:val="007A410B"/>
    <w:rsid w:val="007A6D74"/>
    <w:rsid w:val="007A75D0"/>
    <w:rsid w:val="007B0D19"/>
    <w:rsid w:val="007B1E26"/>
    <w:rsid w:val="007B392A"/>
    <w:rsid w:val="007B4540"/>
    <w:rsid w:val="007B53EA"/>
    <w:rsid w:val="007B66A1"/>
    <w:rsid w:val="007B7809"/>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5F8D"/>
    <w:rsid w:val="007E6990"/>
    <w:rsid w:val="007E709D"/>
    <w:rsid w:val="007E70A4"/>
    <w:rsid w:val="007E79C1"/>
    <w:rsid w:val="007F137E"/>
    <w:rsid w:val="007F1FDA"/>
    <w:rsid w:val="007F38A0"/>
    <w:rsid w:val="007F3964"/>
    <w:rsid w:val="007F6835"/>
    <w:rsid w:val="007F6980"/>
    <w:rsid w:val="007F739F"/>
    <w:rsid w:val="007F7AF9"/>
    <w:rsid w:val="0080011C"/>
    <w:rsid w:val="0080081D"/>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BD7"/>
    <w:rsid w:val="0081429B"/>
    <w:rsid w:val="00816026"/>
    <w:rsid w:val="00817031"/>
    <w:rsid w:val="008177AA"/>
    <w:rsid w:val="00817E55"/>
    <w:rsid w:val="008202F4"/>
    <w:rsid w:val="008204C0"/>
    <w:rsid w:val="00821779"/>
    <w:rsid w:val="008260DA"/>
    <w:rsid w:val="0082679F"/>
    <w:rsid w:val="0083019C"/>
    <w:rsid w:val="00835D86"/>
    <w:rsid w:val="008373B7"/>
    <w:rsid w:val="008374FB"/>
    <w:rsid w:val="00837672"/>
    <w:rsid w:val="00837D1C"/>
    <w:rsid w:val="00840073"/>
    <w:rsid w:val="00840367"/>
    <w:rsid w:val="00841D01"/>
    <w:rsid w:val="00843F26"/>
    <w:rsid w:val="0084419F"/>
    <w:rsid w:val="008442EE"/>
    <w:rsid w:val="008449C1"/>
    <w:rsid w:val="00844D3D"/>
    <w:rsid w:val="00845320"/>
    <w:rsid w:val="0084605E"/>
    <w:rsid w:val="008479A3"/>
    <w:rsid w:val="008506F1"/>
    <w:rsid w:val="00850DBC"/>
    <w:rsid w:val="00851447"/>
    <w:rsid w:val="00852228"/>
    <w:rsid w:val="00852DB5"/>
    <w:rsid w:val="00853139"/>
    <w:rsid w:val="008543AB"/>
    <w:rsid w:val="00854D4E"/>
    <w:rsid w:val="00855E1C"/>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166C"/>
    <w:rsid w:val="00892692"/>
    <w:rsid w:val="00892A6D"/>
    <w:rsid w:val="00893327"/>
    <w:rsid w:val="0089355B"/>
    <w:rsid w:val="008944D9"/>
    <w:rsid w:val="0089513B"/>
    <w:rsid w:val="00895A89"/>
    <w:rsid w:val="00896119"/>
    <w:rsid w:val="008967F0"/>
    <w:rsid w:val="008A1F2D"/>
    <w:rsid w:val="008A1F83"/>
    <w:rsid w:val="008A2F19"/>
    <w:rsid w:val="008A3177"/>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1227"/>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319"/>
    <w:rsid w:val="008F467E"/>
    <w:rsid w:val="008F57D7"/>
    <w:rsid w:val="008F5C61"/>
    <w:rsid w:val="008F5E16"/>
    <w:rsid w:val="008F5E7D"/>
    <w:rsid w:val="00900A76"/>
    <w:rsid w:val="00905255"/>
    <w:rsid w:val="00905325"/>
    <w:rsid w:val="009056E5"/>
    <w:rsid w:val="00905A43"/>
    <w:rsid w:val="00905E0C"/>
    <w:rsid w:val="00907166"/>
    <w:rsid w:val="0091097A"/>
    <w:rsid w:val="00911AC8"/>
    <w:rsid w:val="009147BE"/>
    <w:rsid w:val="00914845"/>
    <w:rsid w:val="00914B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AE7"/>
    <w:rsid w:val="00974C17"/>
    <w:rsid w:val="00974C43"/>
    <w:rsid w:val="00977FDF"/>
    <w:rsid w:val="00980A78"/>
    <w:rsid w:val="00980FD6"/>
    <w:rsid w:val="00981529"/>
    <w:rsid w:val="00981C6E"/>
    <w:rsid w:val="009821C7"/>
    <w:rsid w:val="00983C29"/>
    <w:rsid w:val="00984FA2"/>
    <w:rsid w:val="00985233"/>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743"/>
    <w:rsid w:val="009A5F8A"/>
    <w:rsid w:val="009A6869"/>
    <w:rsid w:val="009A6B71"/>
    <w:rsid w:val="009A6EF9"/>
    <w:rsid w:val="009A7A2D"/>
    <w:rsid w:val="009A7C84"/>
    <w:rsid w:val="009B12EE"/>
    <w:rsid w:val="009B17F8"/>
    <w:rsid w:val="009B36B8"/>
    <w:rsid w:val="009B3F29"/>
    <w:rsid w:val="009B4B23"/>
    <w:rsid w:val="009B5855"/>
    <w:rsid w:val="009B5D91"/>
    <w:rsid w:val="009B7926"/>
    <w:rsid w:val="009C11B3"/>
    <w:rsid w:val="009C1485"/>
    <w:rsid w:val="009C148D"/>
    <w:rsid w:val="009C1502"/>
    <w:rsid w:val="009C2598"/>
    <w:rsid w:val="009C3007"/>
    <w:rsid w:val="009C3734"/>
    <w:rsid w:val="009C59B3"/>
    <w:rsid w:val="009C749C"/>
    <w:rsid w:val="009C7514"/>
    <w:rsid w:val="009C7604"/>
    <w:rsid w:val="009C7694"/>
    <w:rsid w:val="009D032C"/>
    <w:rsid w:val="009D14A7"/>
    <w:rsid w:val="009D2B9A"/>
    <w:rsid w:val="009D2EDE"/>
    <w:rsid w:val="009D3792"/>
    <w:rsid w:val="009D5213"/>
    <w:rsid w:val="009D5E99"/>
    <w:rsid w:val="009D614E"/>
    <w:rsid w:val="009D62FF"/>
    <w:rsid w:val="009D665E"/>
    <w:rsid w:val="009E00D3"/>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0F"/>
    <w:rsid w:val="00A46F51"/>
    <w:rsid w:val="00A507DB"/>
    <w:rsid w:val="00A50D0A"/>
    <w:rsid w:val="00A52736"/>
    <w:rsid w:val="00A527D3"/>
    <w:rsid w:val="00A53EBF"/>
    <w:rsid w:val="00A54239"/>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F3A"/>
    <w:rsid w:val="00A875CF"/>
    <w:rsid w:val="00A90E01"/>
    <w:rsid w:val="00A91216"/>
    <w:rsid w:val="00A93011"/>
    <w:rsid w:val="00A946E0"/>
    <w:rsid w:val="00A953D2"/>
    <w:rsid w:val="00A96BD5"/>
    <w:rsid w:val="00AA1251"/>
    <w:rsid w:val="00AA1372"/>
    <w:rsid w:val="00AA3E12"/>
    <w:rsid w:val="00AA4C46"/>
    <w:rsid w:val="00AA5816"/>
    <w:rsid w:val="00AA633F"/>
    <w:rsid w:val="00AA6393"/>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680"/>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3C9D"/>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3EA"/>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746"/>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A38"/>
    <w:rsid w:val="00C121F1"/>
    <w:rsid w:val="00C15EB7"/>
    <w:rsid w:val="00C166A7"/>
    <w:rsid w:val="00C16E1E"/>
    <w:rsid w:val="00C17D27"/>
    <w:rsid w:val="00C20B19"/>
    <w:rsid w:val="00C20F59"/>
    <w:rsid w:val="00C21039"/>
    <w:rsid w:val="00C24A6E"/>
    <w:rsid w:val="00C255B7"/>
    <w:rsid w:val="00C2681E"/>
    <w:rsid w:val="00C27FA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C56"/>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AF"/>
    <w:rsid w:val="00CB0CC6"/>
    <w:rsid w:val="00CB0DDA"/>
    <w:rsid w:val="00CB392C"/>
    <w:rsid w:val="00CB4A20"/>
    <w:rsid w:val="00CB5DEC"/>
    <w:rsid w:val="00CB66BE"/>
    <w:rsid w:val="00CB71A4"/>
    <w:rsid w:val="00CC114D"/>
    <w:rsid w:val="00CC3A09"/>
    <w:rsid w:val="00CC5DF4"/>
    <w:rsid w:val="00CC6514"/>
    <w:rsid w:val="00CC6536"/>
    <w:rsid w:val="00CD0EA7"/>
    <w:rsid w:val="00CD10CE"/>
    <w:rsid w:val="00CD278A"/>
    <w:rsid w:val="00CD31E8"/>
    <w:rsid w:val="00CD74C4"/>
    <w:rsid w:val="00CE115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51"/>
    <w:rsid w:val="00D0567E"/>
    <w:rsid w:val="00D05A94"/>
    <w:rsid w:val="00D07E2B"/>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FAC"/>
    <w:rsid w:val="00D42379"/>
    <w:rsid w:val="00D43956"/>
    <w:rsid w:val="00D44EAA"/>
    <w:rsid w:val="00D475F3"/>
    <w:rsid w:val="00D5036B"/>
    <w:rsid w:val="00D51EB7"/>
    <w:rsid w:val="00D51F0A"/>
    <w:rsid w:val="00D53233"/>
    <w:rsid w:val="00D53648"/>
    <w:rsid w:val="00D553E7"/>
    <w:rsid w:val="00D55CC9"/>
    <w:rsid w:val="00D56452"/>
    <w:rsid w:val="00D61E8A"/>
    <w:rsid w:val="00D62379"/>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CDA"/>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643"/>
    <w:rsid w:val="00DA1062"/>
    <w:rsid w:val="00DA1153"/>
    <w:rsid w:val="00DA2289"/>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C78C0"/>
    <w:rsid w:val="00DD155F"/>
    <w:rsid w:val="00DD1675"/>
    <w:rsid w:val="00DD49C8"/>
    <w:rsid w:val="00DD4A09"/>
    <w:rsid w:val="00DD5423"/>
    <w:rsid w:val="00DD5869"/>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079"/>
    <w:rsid w:val="00DF66AC"/>
    <w:rsid w:val="00DF68CD"/>
    <w:rsid w:val="00E000AD"/>
    <w:rsid w:val="00E00D84"/>
    <w:rsid w:val="00E03760"/>
    <w:rsid w:val="00E042F2"/>
    <w:rsid w:val="00E05138"/>
    <w:rsid w:val="00E05E0E"/>
    <w:rsid w:val="00E061A1"/>
    <w:rsid w:val="00E06A29"/>
    <w:rsid w:val="00E076DF"/>
    <w:rsid w:val="00E101E8"/>
    <w:rsid w:val="00E10240"/>
    <w:rsid w:val="00E10C0A"/>
    <w:rsid w:val="00E11203"/>
    <w:rsid w:val="00E1157D"/>
    <w:rsid w:val="00E13118"/>
    <w:rsid w:val="00E133BB"/>
    <w:rsid w:val="00E136F0"/>
    <w:rsid w:val="00E13AE9"/>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611"/>
    <w:rsid w:val="00E428AC"/>
    <w:rsid w:val="00E42F35"/>
    <w:rsid w:val="00E4308E"/>
    <w:rsid w:val="00E43201"/>
    <w:rsid w:val="00E44F73"/>
    <w:rsid w:val="00E46A09"/>
    <w:rsid w:val="00E474B3"/>
    <w:rsid w:val="00E503F9"/>
    <w:rsid w:val="00E53234"/>
    <w:rsid w:val="00E55D16"/>
    <w:rsid w:val="00E577E4"/>
    <w:rsid w:val="00E57AFE"/>
    <w:rsid w:val="00E6009A"/>
    <w:rsid w:val="00E6012E"/>
    <w:rsid w:val="00E614FD"/>
    <w:rsid w:val="00E706C1"/>
    <w:rsid w:val="00E7180A"/>
    <w:rsid w:val="00E71F7B"/>
    <w:rsid w:val="00E73079"/>
    <w:rsid w:val="00E80759"/>
    <w:rsid w:val="00E80C5F"/>
    <w:rsid w:val="00E81406"/>
    <w:rsid w:val="00E81A3E"/>
    <w:rsid w:val="00E8202C"/>
    <w:rsid w:val="00E828BB"/>
    <w:rsid w:val="00E83567"/>
    <w:rsid w:val="00E836D3"/>
    <w:rsid w:val="00E838F8"/>
    <w:rsid w:val="00E845B0"/>
    <w:rsid w:val="00E85854"/>
    <w:rsid w:val="00E85B92"/>
    <w:rsid w:val="00E86623"/>
    <w:rsid w:val="00E8711D"/>
    <w:rsid w:val="00E90B0D"/>
    <w:rsid w:val="00E92862"/>
    <w:rsid w:val="00E92FE9"/>
    <w:rsid w:val="00E93A68"/>
    <w:rsid w:val="00E94F3E"/>
    <w:rsid w:val="00E9530A"/>
    <w:rsid w:val="00E95E11"/>
    <w:rsid w:val="00EA3452"/>
    <w:rsid w:val="00EA3C96"/>
    <w:rsid w:val="00EA50A9"/>
    <w:rsid w:val="00EA64B0"/>
    <w:rsid w:val="00EA73CF"/>
    <w:rsid w:val="00EB080B"/>
    <w:rsid w:val="00EB14B5"/>
    <w:rsid w:val="00EB1FF8"/>
    <w:rsid w:val="00EB2E7F"/>
    <w:rsid w:val="00EB3130"/>
    <w:rsid w:val="00EB3636"/>
    <w:rsid w:val="00EB65F6"/>
    <w:rsid w:val="00EB66BD"/>
    <w:rsid w:val="00EC0CE6"/>
    <w:rsid w:val="00EC11AB"/>
    <w:rsid w:val="00EC1943"/>
    <w:rsid w:val="00EC28B4"/>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D6362"/>
    <w:rsid w:val="00ED6A3F"/>
    <w:rsid w:val="00ED7E5E"/>
    <w:rsid w:val="00ED7F67"/>
    <w:rsid w:val="00EE09D2"/>
    <w:rsid w:val="00EE1185"/>
    <w:rsid w:val="00EE204E"/>
    <w:rsid w:val="00EE749B"/>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23E62"/>
    <w:rsid w:val="00F24A96"/>
    <w:rsid w:val="00F26535"/>
    <w:rsid w:val="00F26D37"/>
    <w:rsid w:val="00F31B7F"/>
    <w:rsid w:val="00F343E4"/>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78"/>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80311"/>
    <w:rsid w:val="00F80BB0"/>
    <w:rsid w:val="00F81E7A"/>
    <w:rsid w:val="00F82072"/>
    <w:rsid w:val="00F84061"/>
    <w:rsid w:val="00F85248"/>
    <w:rsid w:val="00F85D06"/>
    <w:rsid w:val="00F85D58"/>
    <w:rsid w:val="00F86700"/>
    <w:rsid w:val="00F8797B"/>
    <w:rsid w:val="00F902A7"/>
    <w:rsid w:val="00F90362"/>
    <w:rsid w:val="00F927B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B8E"/>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3DDA"/>
    <w:rsid w:val="00FE4BDA"/>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817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0TTJ0KYf136gb2HHf9xu0nAeEdgyyN5c?usp=drive_lin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FE0FA-4A99-496E-AFA1-E316B5B56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7</Pages>
  <Words>3126</Words>
  <Characters>17824</Characters>
  <Application>Microsoft Office Word</Application>
  <DocSecurity>0</DocSecurity>
  <Lines>148</Lines>
  <Paragraphs>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295</cp:revision>
  <cp:lastPrinted>2026-06-25T13:20:00Z</cp:lastPrinted>
  <dcterms:created xsi:type="dcterms:W3CDTF">2021-06-14T10:00:00Z</dcterms:created>
  <dcterms:modified xsi:type="dcterms:W3CDTF">2026-06-25T15:23:00Z</dcterms:modified>
</cp:coreProperties>
</file>