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18910E45"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03B42">
        <w:rPr>
          <w:noProof w:val="0"/>
          <w:lang w:val="ro-MD" w:eastAsia="ru-RU"/>
        </w:rPr>
        <w:t>Ministrului Finanțelor</w:t>
      </w:r>
    </w:p>
    <w:p w14:paraId="53784BAB" w14:textId="255D1A2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895412">
        <w:rPr>
          <w:noProof w:val="0"/>
          <w:lang w:val="ro-MD" w:eastAsia="ru-RU"/>
        </w:rPr>
        <w:t>69</w:t>
      </w:r>
      <w:r w:rsidRPr="00FF430B">
        <w:rPr>
          <w:noProof w:val="0"/>
          <w:lang w:val="ro-MD" w:eastAsia="ru-RU"/>
        </w:rPr>
        <w:t xml:space="preserve">  din </w:t>
      </w:r>
      <w:r w:rsidR="00895412">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3124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3124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31244">
      <w:pPr>
        <w:pStyle w:val="a"/>
        <w:numPr>
          <w:ilvl w:val="0"/>
          <w:numId w:val="2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31244">
      <w:pPr>
        <w:pStyle w:val="a"/>
        <w:numPr>
          <w:ilvl w:val="0"/>
          <w:numId w:val="2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31244">
      <w:pPr>
        <w:pStyle w:val="a"/>
        <w:numPr>
          <w:ilvl w:val="0"/>
          <w:numId w:val="2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31244">
      <w:pPr>
        <w:pStyle w:val="a"/>
        <w:numPr>
          <w:ilvl w:val="0"/>
          <w:numId w:val="2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31244">
      <w:pPr>
        <w:pStyle w:val="a"/>
        <w:numPr>
          <w:ilvl w:val="0"/>
          <w:numId w:val="2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31244">
      <w:pPr>
        <w:pStyle w:val="a"/>
        <w:numPr>
          <w:ilvl w:val="0"/>
          <w:numId w:val="2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31244">
      <w:pPr>
        <w:pStyle w:val="a"/>
        <w:numPr>
          <w:ilvl w:val="0"/>
          <w:numId w:val="2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31244">
      <w:pPr>
        <w:pStyle w:val="a"/>
        <w:numPr>
          <w:ilvl w:val="0"/>
          <w:numId w:val="2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31244">
      <w:pPr>
        <w:pStyle w:val="a"/>
        <w:numPr>
          <w:ilvl w:val="0"/>
          <w:numId w:val="2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31244">
      <w:pPr>
        <w:pStyle w:val="a"/>
        <w:numPr>
          <w:ilvl w:val="0"/>
          <w:numId w:val="2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31244">
      <w:pPr>
        <w:pStyle w:val="a"/>
        <w:numPr>
          <w:ilvl w:val="0"/>
          <w:numId w:val="2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31244">
      <w:pPr>
        <w:pStyle w:val="a"/>
        <w:numPr>
          <w:ilvl w:val="0"/>
          <w:numId w:val="2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31244">
      <w:pPr>
        <w:pStyle w:val="a"/>
        <w:numPr>
          <w:ilvl w:val="0"/>
          <w:numId w:val="2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31244">
      <w:pPr>
        <w:pStyle w:val="a"/>
        <w:numPr>
          <w:ilvl w:val="0"/>
          <w:numId w:val="2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31244">
      <w:pPr>
        <w:pStyle w:val="a"/>
        <w:numPr>
          <w:ilvl w:val="0"/>
          <w:numId w:val="2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31244">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31244">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31244">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31244">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31244">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D6B7A" w:rsidP="00D31244">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D31244">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31244">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31244">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3124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3124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3124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3124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3124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3124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3124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31244">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31244">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31244">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3124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3124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3124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3124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3124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lastRenderedPageBreak/>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31244">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31244">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31244">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31244">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D3124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D3124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D3124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D3124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D3124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D3124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D3124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D31244">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D31244">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D3124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D3124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D31244">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D31244">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D3124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D3124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D3124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D31244">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D31244">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D31244">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D31244">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D31244">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D3124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D3124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D3124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D3124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D31244">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4E3C6F91" w14:textId="77777777" w:rsidR="00BE362C" w:rsidRPr="00FF430B" w:rsidRDefault="00BE362C" w:rsidP="00D31244">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D31244">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D31244">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D3124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D3124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D3124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D31244">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D31244">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31244">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31244">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31244">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31244">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31244">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31244">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31244">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31244">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31244">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31244">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31244">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31244">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31244">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31244">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3124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31244">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31244">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31244">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31244">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31244">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31244">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31244">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31244">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31244">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617D0B">
      <w:pPr>
        <w:pStyle w:val="Style3"/>
        <w:tabs>
          <w:tab w:val="left" w:pos="567"/>
        </w:tabs>
        <w:spacing w:before="0" w:beforeAutospacing="0" w:after="0"/>
        <w:ind w:left="0" w:firstLine="0"/>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3400F30C" w14:textId="639ED663" w:rsidR="005B235E" w:rsidRPr="00617D0B" w:rsidRDefault="00502EFF" w:rsidP="00617D0B">
      <w:pPr>
        <w:jc w:val="right"/>
        <w:rPr>
          <w:noProof w:val="0"/>
          <w:lang w:val="ro-MD"/>
        </w:rPr>
      </w:pPr>
      <w:r w:rsidRPr="00FF430B">
        <w:rPr>
          <w:noProof w:val="0"/>
          <w:lang w:val="ro-MD"/>
        </w:rPr>
        <w:t>din “____” ________ 20___</w:t>
      </w: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31244">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31244">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31244">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31244">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w:t>
      </w:r>
      <w:r w:rsidRPr="00FF430B">
        <w:rPr>
          <w:i/>
          <w:noProof w:val="0"/>
          <w:bdr w:val="none" w:sz="0" w:space="0" w:color="auto" w:frame="1"/>
          <w:lang w:val="ro-MD"/>
        </w:rPr>
        <w:lastRenderedPageBreak/>
        <w:t>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3818D04A" w14:textId="77777777" w:rsidR="00617D0B" w:rsidRDefault="00617D0B" w:rsidP="00502EFF">
      <w:pPr>
        <w:jc w:val="right"/>
        <w:rPr>
          <w:noProof w:val="0"/>
          <w:lang w:val="ro-MD"/>
        </w:rPr>
      </w:pPr>
    </w:p>
    <w:p w14:paraId="515021B6" w14:textId="5F937C6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3124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3124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3124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3124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3124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31244">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31244">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05943DD" w14:textId="2AFB824C" w:rsidR="00B27D8B" w:rsidRPr="00617D0B" w:rsidRDefault="00A227F2" w:rsidP="00617D0B">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05BFAC7F" w14:textId="0DC2682B" w:rsidR="006A6FDA" w:rsidRPr="00FF430B" w:rsidRDefault="006A6FDA" w:rsidP="00617D0B">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în mod legitim, îndeplinirea de către noi a anumitor obligaţii care decurg din susţinerea tehnică şi </w:t>
      </w:r>
      <w:r w:rsidRPr="00FF430B">
        <w:rPr>
          <w:spacing w:val="-1"/>
          <w:lang w:val="ro-MD"/>
        </w:rPr>
        <w:lastRenderedPageBreak/>
        <w:t>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617D0B">
      <w:pPr>
        <w:tabs>
          <w:tab w:val="left" w:pos="567"/>
        </w:tabs>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617D0B">
      <w:pPr>
        <w:tabs>
          <w:tab w:val="left" w:pos="567"/>
        </w:tabs>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617D0B">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3F8B2D9" w14:textId="77777777" w:rsidR="009151A3" w:rsidRPr="00FF430B" w:rsidRDefault="009151A3" w:rsidP="009151A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6F1F9C3" w14:textId="77777777" w:rsidR="009151A3" w:rsidRDefault="009151A3" w:rsidP="009151A3">
      <w:pPr>
        <w:jc w:val="right"/>
        <w:rPr>
          <w:noProof w:val="0"/>
          <w:lang w:val="ro-MD"/>
        </w:rPr>
      </w:pPr>
      <w:r>
        <w:rPr>
          <w:noProof w:val="0"/>
          <w:lang w:val="ro-MD"/>
        </w:rPr>
        <w:t>la Documentația standard nr.69</w:t>
      </w:r>
    </w:p>
    <w:p w14:paraId="7C0779E4" w14:textId="77777777" w:rsidR="009151A3" w:rsidRDefault="009151A3" w:rsidP="009151A3">
      <w:pPr>
        <w:jc w:val="right"/>
        <w:rPr>
          <w:noProof w:val="0"/>
          <w:lang w:val="ro-MD"/>
        </w:rPr>
      </w:pPr>
      <w:r>
        <w:rPr>
          <w:noProof w:val="0"/>
          <w:lang w:val="ro-MD"/>
        </w:rPr>
        <w:t>din 7 mai 2021</w:t>
      </w:r>
    </w:p>
    <w:p w14:paraId="45DC07AE" w14:textId="77777777" w:rsidR="009151A3" w:rsidRPr="00FF430B" w:rsidRDefault="009151A3" w:rsidP="009151A3">
      <w:pPr>
        <w:tabs>
          <w:tab w:val="left" w:pos="567"/>
        </w:tabs>
        <w:jc w:val="center"/>
        <w:rPr>
          <w:b/>
          <w:color w:val="000000"/>
          <w:w w:val="90"/>
          <w:lang w:val="ro-MD"/>
        </w:rPr>
      </w:pPr>
    </w:p>
    <w:p w14:paraId="251F6EC3" w14:textId="77777777" w:rsidR="009151A3" w:rsidRPr="00FF430B" w:rsidRDefault="009151A3" w:rsidP="009151A3">
      <w:pPr>
        <w:spacing w:before="72" w:line="292" w:lineRule="auto"/>
        <w:jc w:val="center"/>
        <w:rPr>
          <w:b/>
          <w:color w:val="000000"/>
          <w:w w:val="90"/>
          <w:lang w:val="ro-MD"/>
        </w:rPr>
      </w:pPr>
      <w:r w:rsidRPr="00FF430B">
        <w:rPr>
          <w:b/>
          <w:color w:val="000000"/>
          <w:w w:val="90"/>
          <w:lang w:val="ro-MD"/>
        </w:rPr>
        <w:t>(Antetul instituției)</w:t>
      </w:r>
    </w:p>
    <w:p w14:paraId="41E8EC6E" w14:textId="77777777" w:rsidR="009151A3" w:rsidRPr="00FF430B" w:rsidRDefault="009151A3" w:rsidP="009151A3">
      <w:pPr>
        <w:spacing w:before="72" w:line="292" w:lineRule="auto"/>
        <w:jc w:val="center"/>
        <w:rPr>
          <w:b/>
          <w:color w:val="000000"/>
          <w:w w:val="90"/>
          <w:sz w:val="28"/>
          <w:szCs w:val="28"/>
          <w:lang w:val="ro-MD"/>
        </w:rPr>
      </w:pPr>
      <w:r w:rsidRPr="00FF430B">
        <w:rPr>
          <w:b/>
          <w:color w:val="000000"/>
          <w:w w:val="90"/>
          <w:lang w:val="ro-MD"/>
        </w:rPr>
        <w:t>~~~~~~~~~~~~~~~~~~~~~~~~~~~~~~~~~~~~~~~~~~~~~~~~~~~~~~~~~~~~~~~~~~~~~~~</w:t>
      </w:r>
    </w:p>
    <w:p w14:paraId="1FC31DA4" w14:textId="77777777" w:rsidR="009151A3" w:rsidRPr="00FF430B" w:rsidRDefault="009151A3" w:rsidP="009151A3">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1B54E2B7" w14:textId="77777777" w:rsidR="009151A3" w:rsidRPr="00FF430B" w:rsidRDefault="009151A3" w:rsidP="009151A3">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228A3A8F" w14:textId="77777777" w:rsidR="009151A3" w:rsidRPr="00FF430B" w:rsidRDefault="009151A3" w:rsidP="009151A3">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2BF53CA5" w14:textId="77777777" w:rsidR="009151A3" w:rsidRPr="00FF430B" w:rsidRDefault="009151A3" w:rsidP="009151A3">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A243E5C" w14:textId="77777777" w:rsidR="009151A3" w:rsidRPr="00FF430B" w:rsidRDefault="009151A3" w:rsidP="009151A3">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B794702"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CF4C27">
        <w:rPr>
          <w:rFonts w:eastAsia="PMingLiU"/>
          <w:lang w:val="ro-MD" w:eastAsia="zh-CN"/>
        </w:rPr>
        <w:t>Inspectoratul Național pentru Supraveghere Tehnică</w:t>
      </w:r>
      <w:r w:rsidRPr="00FF430B">
        <w:rPr>
          <w:rFonts w:eastAsia="PMingLiU"/>
          <w:lang w:val="ro-MD" w:eastAsia="zh-CN"/>
        </w:rPr>
        <w:t xml:space="preserve"> constată următoarele:</w:t>
      </w:r>
    </w:p>
    <w:p w14:paraId="56A5EDAB"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369BA013"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0B58C269"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9151A3" w:rsidRPr="00EC30C2" w14:paraId="12E8EEC3" w14:textId="77777777" w:rsidTr="009151A3">
        <w:tc>
          <w:tcPr>
            <w:tcW w:w="471" w:type="dxa"/>
          </w:tcPr>
          <w:p w14:paraId="6726F0E3"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5BF41DE3" w14:textId="77777777" w:rsidR="009151A3" w:rsidRPr="00FF430B" w:rsidRDefault="009151A3" w:rsidP="009151A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3F2B7D1C" w14:textId="77777777" w:rsidR="009151A3" w:rsidRPr="00FF430B" w:rsidRDefault="009151A3" w:rsidP="009151A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026B6761"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6D699D4C"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07C45B22"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9151A3" w:rsidRPr="00EC30C2" w14:paraId="5B5A09F9" w14:textId="77777777" w:rsidTr="009151A3">
        <w:trPr>
          <w:trHeight w:val="540"/>
        </w:trPr>
        <w:tc>
          <w:tcPr>
            <w:tcW w:w="471" w:type="dxa"/>
            <w:vMerge w:val="restart"/>
          </w:tcPr>
          <w:p w14:paraId="0D1C664A"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158CE83F"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9B677AD"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481A09EE" w14:textId="77777777" w:rsidR="009151A3" w:rsidRPr="00FF430B" w:rsidRDefault="009151A3" w:rsidP="009151A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9FBC063"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tc>
        <w:tc>
          <w:tcPr>
            <w:tcW w:w="563" w:type="dxa"/>
          </w:tcPr>
          <w:p w14:paraId="3A105009"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tc>
        <w:tc>
          <w:tcPr>
            <w:tcW w:w="846" w:type="dxa"/>
          </w:tcPr>
          <w:p w14:paraId="1EDB3A58"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tc>
      </w:tr>
      <w:tr w:rsidR="009151A3" w:rsidRPr="00EC30C2" w14:paraId="7EC645B9" w14:textId="77777777" w:rsidTr="009151A3">
        <w:trPr>
          <w:trHeight w:val="1380"/>
        </w:trPr>
        <w:tc>
          <w:tcPr>
            <w:tcW w:w="471" w:type="dxa"/>
            <w:vMerge/>
          </w:tcPr>
          <w:p w14:paraId="283D84A7"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tc>
        <w:tc>
          <w:tcPr>
            <w:tcW w:w="3751" w:type="dxa"/>
            <w:vMerge/>
          </w:tcPr>
          <w:p w14:paraId="5B16C36C" w14:textId="77777777" w:rsidR="009151A3" w:rsidRPr="00FF430B" w:rsidRDefault="009151A3" w:rsidP="009151A3">
            <w:pPr>
              <w:tabs>
                <w:tab w:val="left" w:leader="underscore" w:pos="6465"/>
                <w:tab w:val="right" w:leader="underscore" w:pos="9777"/>
              </w:tabs>
              <w:jc w:val="both"/>
              <w:rPr>
                <w:rFonts w:eastAsia="PMingLiU"/>
                <w:lang w:val="ro-MD" w:eastAsia="zh-CN"/>
              </w:rPr>
            </w:pPr>
          </w:p>
        </w:tc>
        <w:tc>
          <w:tcPr>
            <w:tcW w:w="4001" w:type="dxa"/>
          </w:tcPr>
          <w:p w14:paraId="1353EE63"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15ED11E0"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2D383E9"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7784AB3"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CD692AF"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r>
      <w:tr w:rsidR="009151A3" w:rsidRPr="00EC30C2" w14:paraId="14B0B8CB" w14:textId="77777777" w:rsidTr="009151A3">
        <w:trPr>
          <w:trHeight w:val="420"/>
        </w:trPr>
        <w:tc>
          <w:tcPr>
            <w:tcW w:w="471" w:type="dxa"/>
            <w:vMerge w:val="restart"/>
          </w:tcPr>
          <w:p w14:paraId="176DB7AE"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672C5038"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A0E7586"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07BF4EDB"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140CB60"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DC6F4F9"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r>
      <w:tr w:rsidR="009151A3" w:rsidRPr="00EC30C2" w14:paraId="4787B0B6" w14:textId="77777777" w:rsidTr="009151A3">
        <w:trPr>
          <w:trHeight w:val="535"/>
        </w:trPr>
        <w:tc>
          <w:tcPr>
            <w:tcW w:w="471" w:type="dxa"/>
            <w:vMerge/>
          </w:tcPr>
          <w:p w14:paraId="5AAE1065"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2B7EBEC"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4E2B8E4" w14:textId="77777777" w:rsidR="009151A3" w:rsidRPr="00FF430B" w:rsidRDefault="009151A3" w:rsidP="009151A3">
            <w:pPr>
              <w:tabs>
                <w:tab w:val="left" w:leader="underscore" w:pos="6465"/>
                <w:tab w:val="right" w:leader="underscore" w:pos="9777"/>
              </w:tabs>
              <w:jc w:val="both"/>
              <w:rPr>
                <w:rFonts w:eastAsia="PMingLiU"/>
                <w:lang w:val="ro-MD" w:eastAsia="zh-CN"/>
              </w:rPr>
            </w:pPr>
          </w:p>
        </w:tc>
        <w:tc>
          <w:tcPr>
            <w:tcW w:w="575" w:type="dxa"/>
          </w:tcPr>
          <w:p w14:paraId="48DBDBD8"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58DBF37"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ED8157"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r>
      <w:tr w:rsidR="009151A3" w:rsidRPr="00EC30C2" w14:paraId="74740800" w14:textId="77777777" w:rsidTr="009151A3">
        <w:trPr>
          <w:trHeight w:val="1770"/>
        </w:trPr>
        <w:tc>
          <w:tcPr>
            <w:tcW w:w="471" w:type="dxa"/>
            <w:vMerge w:val="restart"/>
          </w:tcPr>
          <w:p w14:paraId="3B93023F"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11C9F358"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B894340"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p w14:paraId="2BE59E48"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p w14:paraId="22F5F431"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p w14:paraId="50A5D2F1"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p w14:paraId="049A4AE9"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p w14:paraId="2E387A94"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p w14:paraId="47C34081"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88E6C4E"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7ADDC533" w14:textId="77777777" w:rsidR="009151A3" w:rsidRPr="00FF430B" w:rsidRDefault="009151A3" w:rsidP="009151A3">
            <w:pPr>
              <w:tabs>
                <w:tab w:val="left" w:pos="567"/>
              </w:tabs>
              <w:rPr>
                <w:lang w:val="ro-MD"/>
              </w:rPr>
            </w:pPr>
            <w:r w:rsidRPr="00FF430B">
              <w:rPr>
                <w:lang w:val="ro-MD"/>
              </w:rPr>
              <w:t>A.Terasamente, lucrări la structura clădirilor;</w:t>
            </w:r>
          </w:p>
          <w:p w14:paraId="28E31FB4" w14:textId="77777777" w:rsidR="009151A3" w:rsidRPr="00FF430B" w:rsidRDefault="009151A3" w:rsidP="009151A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2C43FEB4" w14:textId="77777777" w:rsidR="009151A3" w:rsidRPr="00FF430B" w:rsidRDefault="009151A3" w:rsidP="009151A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78F0FB7"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5AAE87"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66315"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r>
      <w:tr w:rsidR="009151A3" w:rsidRPr="00EC30C2" w14:paraId="2BF59AAC" w14:textId="77777777" w:rsidTr="009151A3">
        <w:trPr>
          <w:trHeight w:val="1260"/>
        </w:trPr>
        <w:tc>
          <w:tcPr>
            <w:tcW w:w="471" w:type="dxa"/>
            <w:vMerge/>
          </w:tcPr>
          <w:p w14:paraId="2263CD15"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BF5373"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BF16526"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26C2651B" w14:textId="77777777" w:rsidR="009151A3" w:rsidRPr="00FF430B" w:rsidRDefault="009151A3" w:rsidP="009151A3">
            <w:pPr>
              <w:tabs>
                <w:tab w:val="left" w:leader="underscore" w:pos="6465"/>
                <w:tab w:val="right" w:leader="underscore" w:pos="9777"/>
              </w:tabs>
              <w:jc w:val="both"/>
              <w:rPr>
                <w:lang w:val="ro-MD"/>
              </w:rPr>
            </w:pPr>
            <w:r w:rsidRPr="00FF430B">
              <w:rPr>
                <w:lang w:val="ro-MD"/>
              </w:rPr>
              <w:t xml:space="preserve">A.drumuri și piste de aviație; </w:t>
            </w:r>
          </w:p>
          <w:p w14:paraId="0AAD91DB" w14:textId="77777777" w:rsidR="009151A3" w:rsidRPr="00FF430B" w:rsidRDefault="009151A3" w:rsidP="009151A3">
            <w:pPr>
              <w:tabs>
                <w:tab w:val="left" w:leader="underscore" w:pos="6465"/>
                <w:tab w:val="right" w:leader="underscore" w:pos="9777"/>
              </w:tabs>
              <w:jc w:val="both"/>
              <w:rPr>
                <w:lang w:val="ro-MD"/>
              </w:rPr>
            </w:pPr>
            <w:r w:rsidRPr="00FF430B">
              <w:rPr>
                <w:lang w:val="ro-MD"/>
              </w:rPr>
              <w:t xml:space="preserve">B.poduri; </w:t>
            </w:r>
          </w:p>
          <w:p w14:paraId="3FC13841"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7297EA34"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900CFDD"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F333E9B"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r>
      <w:tr w:rsidR="009151A3" w:rsidRPr="00EC30C2" w14:paraId="25CE3620" w14:textId="77777777" w:rsidTr="009151A3">
        <w:trPr>
          <w:trHeight w:val="1260"/>
        </w:trPr>
        <w:tc>
          <w:tcPr>
            <w:tcW w:w="471" w:type="dxa"/>
            <w:vMerge/>
          </w:tcPr>
          <w:p w14:paraId="083B9493"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0BF87F1"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ECF1FC2" w14:textId="77777777" w:rsidR="009151A3" w:rsidRPr="00FF430B" w:rsidRDefault="009151A3" w:rsidP="009151A3">
            <w:pPr>
              <w:tabs>
                <w:tab w:val="left" w:pos="567"/>
              </w:tabs>
              <w:spacing w:line="276" w:lineRule="auto"/>
              <w:rPr>
                <w:lang w:val="ro-MD"/>
              </w:rPr>
            </w:pPr>
            <w:r w:rsidRPr="00FF430B">
              <w:rPr>
                <w:lang w:val="ro-MD"/>
              </w:rPr>
              <w:t>Construcții speciale:</w:t>
            </w:r>
          </w:p>
          <w:p w14:paraId="6B025560" w14:textId="77777777" w:rsidR="009151A3" w:rsidRPr="00FF430B" w:rsidRDefault="009151A3" w:rsidP="009151A3">
            <w:pPr>
              <w:tabs>
                <w:tab w:val="left" w:pos="567"/>
              </w:tabs>
              <w:spacing w:line="276" w:lineRule="auto"/>
              <w:rPr>
                <w:lang w:val="ro-MD"/>
              </w:rPr>
            </w:pPr>
            <w:r w:rsidRPr="00FF430B">
              <w:rPr>
                <w:lang w:val="ro-MD"/>
              </w:rPr>
              <w:t>A. hidrotehnice și pentru îmbunătățiri funciare;</w:t>
            </w:r>
          </w:p>
          <w:p w14:paraId="53924679" w14:textId="77777777" w:rsidR="009151A3" w:rsidRPr="00FF430B" w:rsidRDefault="009151A3" w:rsidP="009151A3">
            <w:pPr>
              <w:tabs>
                <w:tab w:val="left" w:pos="567"/>
              </w:tabs>
              <w:spacing w:line="276" w:lineRule="auto"/>
              <w:rPr>
                <w:lang w:val="ro-MD"/>
              </w:rPr>
            </w:pPr>
            <w:r w:rsidRPr="00FF430B">
              <w:rPr>
                <w:lang w:val="ro-MD"/>
              </w:rPr>
              <w:t xml:space="preserve">B. fântâni arteziene; </w:t>
            </w:r>
          </w:p>
          <w:p w14:paraId="2DA680E0" w14:textId="77777777" w:rsidR="009151A3" w:rsidRPr="00FF430B" w:rsidRDefault="009151A3" w:rsidP="009151A3">
            <w:pPr>
              <w:tabs>
                <w:tab w:val="left" w:pos="567"/>
              </w:tabs>
              <w:spacing w:line="276" w:lineRule="auto"/>
              <w:rPr>
                <w:lang w:val="ro-MD"/>
              </w:rPr>
            </w:pPr>
            <w:r w:rsidRPr="00FF430B">
              <w:rPr>
                <w:lang w:val="ro-MD"/>
              </w:rPr>
              <w:t>C. porturi și debarcadere;</w:t>
            </w:r>
          </w:p>
          <w:p w14:paraId="67AAE0F2"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184A05F"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92B09"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2C4DFE6"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r>
      <w:tr w:rsidR="009151A3" w:rsidRPr="00EC30C2" w14:paraId="2518AEC3" w14:textId="77777777" w:rsidTr="009151A3">
        <w:trPr>
          <w:trHeight w:val="2055"/>
        </w:trPr>
        <w:tc>
          <w:tcPr>
            <w:tcW w:w="471" w:type="dxa"/>
            <w:vMerge/>
          </w:tcPr>
          <w:p w14:paraId="72FF2C9C"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25F4559"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437BB"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430AD6F4" w14:textId="77777777" w:rsidR="009151A3" w:rsidRPr="00FF430B" w:rsidRDefault="009151A3" w:rsidP="009151A3">
            <w:pPr>
              <w:tabs>
                <w:tab w:val="left" w:pos="567"/>
              </w:tabs>
              <w:spacing w:line="276" w:lineRule="auto"/>
              <w:rPr>
                <w:lang w:val="ro-MD"/>
              </w:rPr>
            </w:pPr>
            <w:r w:rsidRPr="00FF430B">
              <w:rPr>
                <w:lang w:val="ro-MD"/>
              </w:rPr>
              <w:t>A.de alimentare cu apă și canalizare;</w:t>
            </w:r>
          </w:p>
          <w:p w14:paraId="11E51633" w14:textId="77777777" w:rsidR="009151A3" w:rsidRPr="00FF430B" w:rsidRDefault="009151A3" w:rsidP="009151A3">
            <w:pPr>
              <w:tabs>
                <w:tab w:val="left" w:pos="567"/>
              </w:tabs>
              <w:spacing w:line="276" w:lineRule="auto"/>
              <w:rPr>
                <w:lang w:val="ro-MD"/>
              </w:rPr>
            </w:pPr>
            <w:r w:rsidRPr="00FF430B">
              <w:rPr>
                <w:lang w:val="ro-MD"/>
              </w:rPr>
              <w:t xml:space="preserve">B.de încălzire; </w:t>
            </w:r>
          </w:p>
          <w:p w14:paraId="1C9167EA" w14:textId="77777777" w:rsidR="009151A3" w:rsidRPr="00FF430B" w:rsidRDefault="009151A3" w:rsidP="009151A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114C3721" w14:textId="77777777" w:rsidR="009151A3" w:rsidRPr="00FF430B" w:rsidRDefault="009151A3" w:rsidP="009151A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3EBAC87" w14:textId="77777777" w:rsidR="009151A3" w:rsidRPr="00FF430B" w:rsidRDefault="009151A3" w:rsidP="009151A3">
            <w:pPr>
              <w:tabs>
                <w:tab w:val="left" w:leader="underscore" w:pos="6465"/>
                <w:tab w:val="right" w:leader="underscore" w:pos="9777"/>
              </w:tabs>
              <w:jc w:val="both"/>
              <w:rPr>
                <w:lang w:val="ro-MD"/>
              </w:rPr>
            </w:pPr>
            <w:r w:rsidRPr="00FF430B">
              <w:rPr>
                <w:lang w:val="ro-MD"/>
              </w:rPr>
              <w:t>H.frigorifice,compresoare;</w:t>
            </w:r>
          </w:p>
          <w:p w14:paraId="73469214" w14:textId="77777777" w:rsidR="009151A3" w:rsidRPr="00FF430B" w:rsidRDefault="009151A3" w:rsidP="009151A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55EFDB4"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37C6B8"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ECF6312"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r>
      <w:tr w:rsidR="009151A3" w:rsidRPr="00EC30C2" w14:paraId="2BC54FC7" w14:textId="77777777" w:rsidTr="009151A3">
        <w:trPr>
          <w:trHeight w:val="945"/>
        </w:trPr>
        <w:tc>
          <w:tcPr>
            <w:tcW w:w="471" w:type="dxa"/>
            <w:vMerge/>
          </w:tcPr>
          <w:p w14:paraId="3EF5472E"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2B88F78" w14:textId="77777777" w:rsidR="009151A3" w:rsidRPr="00FF430B" w:rsidRDefault="009151A3" w:rsidP="009151A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D64CDAD" w14:textId="77777777" w:rsidR="009151A3" w:rsidRPr="00FF430B" w:rsidRDefault="009151A3" w:rsidP="009151A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F3352F1" w14:textId="77777777" w:rsidR="009151A3" w:rsidRPr="00FF430B" w:rsidRDefault="009151A3" w:rsidP="009151A3">
            <w:pPr>
              <w:tabs>
                <w:tab w:val="left" w:pos="567"/>
              </w:tabs>
              <w:spacing w:line="276" w:lineRule="auto"/>
              <w:rPr>
                <w:lang w:val="ro-MD"/>
              </w:rPr>
            </w:pPr>
            <w:r w:rsidRPr="00FF430B">
              <w:rPr>
                <w:lang w:val="ro-MD"/>
              </w:rPr>
              <w:t>A. sub presiune, mecanisme de ridicat, cazane;</w:t>
            </w:r>
          </w:p>
          <w:p w14:paraId="6F01D35F" w14:textId="77777777" w:rsidR="009151A3" w:rsidRPr="00FF430B" w:rsidRDefault="009151A3" w:rsidP="009151A3">
            <w:pPr>
              <w:tabs>
                <w:tab w:val="left" w:pos="567"/>
              </w:tabs>
              <w:spacing w:line="276" w:lineRule="auto"/>
              <w:rPr>
                <w:lang w:val="ro-MD"/>
              </w:rPr>
            </w:pPr>
            <w:r w:rsidRPr="00FF430B">
              <w:rPr>
                <w:lang w:val="ro-MD"/>
              </w:rPr>
              <w:t>B. chimico-tehnologice; C. gazoducte magistrale;</w:t>
            </w:r>
          </w:p>
          <w:p w14:paraId="3416CC0A" w14:textId="77777777" w:rsidR="009151A3" w:rsidRPr="00FF430B" w:rsidRDefault="009151A3" w:rsidP="009151A3">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99E5E18"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B8C9CFA"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6F0FFD" w14:textId="77777777" w:rsidR="009151A3" w:rsidRPr="00FF430B" w:rsidRDefault="009151A3" w:rsidP="009151A3">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B924A3A"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4636711B"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319DF113"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3363EB2"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230FEF82"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35641496"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5B768779"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6D3803A6"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8F0D737" w14:textId="77777777" w:rsidR="009151A3" w:rsidRPr="00FF5CB2" w:rsidRDefault="009151A3" w:rsidP="009151A3">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A7D1FA3"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D339511" w14:textId="77777777" w:rsidR="009151A3" w:rsidRPr="00FF5CB2" w:rsidRDefault="009151A3" w:rsidP="009151A3">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1EEA99C0"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91915CC"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4265EBAE"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5B0F515E" w14:textId="77777777" w:rsidR="009151A3" w:rsidRPr="00FF430B" w:rsidRDefault="009151A3" w:rsidP="009151A3">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5332E010" w:rsidR="002D6E71" w:rsidRDefault="002D6E71" w:rsidP="006C4C0E">
      <w:pPr>
        <w:tabs>
          <w:tab w:val="left" w:leader="underscore" w:pos="6465"/>
          <w:tab w:val="right" w:leader="underscore" w:pos="9777"/>
        </w:tabs>
        <w:spacing w:line="302" w:lineRule="auto"/>
        <w:rPr>
          <w:rFonts w:eastAsia="PMingLiU"/>
          <w:lang w:val="ro-MD" w:eastAsia="zh-CN"/>
        </w:rPr>
      </w:pPr>
    </w:p>
    <w:p w14:paraId="61CAB4DB" w14:textId="388916BE" w:rsidR="00EC4E2B" w:rsidRDefault="00EC4E2B" w:rsidP="006C4C0E">
      <w:pPr>
        <w:tabs>
          <w:tab w:val="left" w:leader="underscore" w:pos="6465"/>
          <w:tab w:val="right" w:leader="underscore" w:pos="9777"/>
        </w:tabs>
        <w:spacing w:line="302" w:lineRule="auto"/>
        <w:rPr>
          <w:rFonts w:eastAsia="PMingLiU"/>
          <w:lang w:val="ro-MD" w:eastAsia="zh-CN"/>
        </w:rPr>
      </w:pPr>
    </w:p>
    <w:p w14:paraId="7E3A410D" w14:textId="77777777" w:rsidR="00EC4E2B" w:rsidRPr="00FF430B" w:rsidRDefault="00EC4E2B"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lastRenderedPageBreak/>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headerReference w:type="even" r:id="rId15"/>
          <w:headerReference w:type="default" r:id="rId16"/>
          <w:footerReference w:type="even" r:id="rId17"/>
          <w:footerReference w:type="default" r:id="rId18"/>
          <w:headerReference w:type="first" r:id="rId19"/>
          <w:footerReference w:type="first" r:id="rId20"/>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D31244">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31244">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D31244">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31244">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31244">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31244">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31244">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31244">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31244">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343A26B4" w14:textId="77777777" w:rsidR="00522253" w:rsidRPr="006369F2" w:rsidRDefault="00522253" w:rsidP="00464095">
      <w:pPr>
        <w:pStyle w:val="a"/>
        <w:numPr>
          <w:ilvl w:val="0"/>
          <w:numId w:val="0"/>
        </w:numPr>
        <w:tabs>
          <w:tab w:val="left" w:pos="1260"/>
        </w:tabs>
        <w:ind w:left="720"/>
        <w:jc w:val="right"/>
        <w:rPr>
          <w:b/>
          <w:sz w:val="28"/>
          <w:szCs w:val="28"/>
        </w:rPr>
      </w:pPr>
      <w:r w:rsidRPr="006369F2">
        <w:rPr>
          <w:sz w:val="28"/>
          <w:szCs w:val="28"/>
        </w:rPr>
        <w:lastRenderedPageBreak/>
        <w:t>Anexa nr. 25</w:t>
      </w:r>
    </w:p>
    <w:p w14:paraId="35EB8582" w14:textId="77777777" w:rsidR="00522253" w:rsidRPr="006369F2" w:rsidRDefault="00522253" w:rsidP="00464095">
      <w:pPr>
        <w:pStyle w:val="a"/>
        <w:numPr>
          <w:ilvl w:val="0"/>
          <w:numId w:val="0"/>
        </w:numPr>
        <w:tabs>
          <w:tab w:val="left" w:pos="1260"/>
        </w:tabs>
        <w:ind w:left="720"/>
        <w:jc w:val="center"/>
        <w:rPr>
          <w:b/>
        </w:rPr>
      </w:pPr>
      <w:r w:rsidRPr="006369F2">
        <w:rPr>
          <w:b/>
        </w:rPr>
        <w:t>CONTRACT – MODEL</w:t>
      </w:r>
    </w:p>
    <w:p w14:paraId="276D95F5" w14:textId="77777777" w:rsidR="00522253" w:rsidRPr="006369F2" w:rsidRDefault="00522253" w:rsidP="00464095">
      <w:pPr>
        <w:pStyle w:val="a"/>
        <w:numPr>
          <w:ilvl w:val="0"/>
          <w:numId w:val="0"/>
        </w:numPr>
        <w:tabs>
          <w:tab w:val="left" w:pos="1260"/>
        </w:tabs>
        <w:ind w:left="720"/>
        <w:rPr>
          <w:b/>
          <w:caps/>
        </w:rPr>
      </w:pPr>
    </w:p>
    <w:p w14:paraId="321EA7A7" w14:textId="77777777" w:rsidR="00522253" w:rsidRPr="006369F2" w:rsidRDefault="00522253" w:rsidP="0046409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5D128EBA" w14:textId="77777777" w:rsidR="00522253" w:rsidRPr="0001624C" w:rsidRDefault="00522253" w:rsidP="00464095">
      <w:pPr>
        <w:pStyle w:val="a"/>
        <w:numPr>
          <w:ilvl w:val="0"/>
          <w:numId w:val="0"/>
        </w:numPr>
        <w:tabs>
          <w:tab w:val="left" w:pos="1260"/>
        </w:tabs>
        <w:ind w:left="720"/>
        <w:rPr>
          <w:lang w:val="ro-RO"/>
        </w:rPr>
      </w:pPr>
    </w:p>
    <w:p w14:paraId="2BFA6657" w14:textId="66D9B254" w:rsidR="00522253" w:rsidRPr="0001624C" w:rsidRDefault="00522253" w:rsidP="00464095">
      <w:pPr>
        <w:pStyle w:val="a"/>
        <w:numPr>
          <w:ilvl w:val="0"/>
          <w:numId w:val="31"/>
        </w:numPr>
        <w:tabs>
          <w:tab w:val="clear" w:pos="1134"/>
          <w:tab w:val="left" w:pos="540"/>
        </w:tabs>
        <w:contextualSpacing/>
        <w:jc w:val="center"/>
        <w:rPr>
          <w:b/>
          <w:lang w:val="ro-RO"/>
        </w:rPr>
      </w:pPr>
      <w:r w:rsidRPr="0001624C">
        <w:rPr>
          <w:b/>
          <w:lang w:val="ro-RO"/>
        </w:rPr>
        <w:t>PARTEA GENERALĂ</w:t>
      </w:r>
    </w:p>
    <w:p w14:paraId="4034D93E" w14:textId="77777777" w:rsidR="00522253" w:rsidRPr="00861622" w:rsidRDefault="00522253" w:rsidP="00464095">
      <w:pPr>
        <w:pStyle w:val="a"/>
        <w:numPr>
          <w:ilvl w:val="0"/>
          <w:numId w:val="0"/>
        </w:numPr>
        <w:tabs>
          <w:tab w:val="left" w:pos="540"/>
        </w:tabs>
        <w:jc w:val="center"/>
        <w:rPr>
          <w:i/>
          <w:sz w:val="20"/>
          <w:szCs w:val="20"/>
          <w:lang w:val="ro-RO"/>
        </w:rPr>
      </w:pPr>
      <w:r w:rsidRPr="00861622">
        <w:rPr>
          <w:i/>
          <w:sz w:val="20"/>
          <w:szCs w:val="20"/>
          <w:lang w:val="ro-RO"/>
        </w:rPr>
        <w:t>(OBLIGATORIE)</w:t>
      </w:r>
    </w:p>
    <w:p w14:paraId="467EFDDC" w14:textId="77777777" w:rsidR="00522253" w:rsidRPr="00464095" w:rsidRDefault="00522253" w:rsidP="00464095">
      <w:pPr>
        <w:tabs>
          <w:tab w:val="left" w:pos="540"/>
        </w:tabs>
        <w:rPr>
          <w:i/>
        </w:rPr>
      </w:pPr>
    </w:p>
    <w:p w14:paraId="10DDAEB3" w14:textId="77777777" w:rsidR="00522253" w:rsidRPr="00861622" w:rsidRDefault="00522253" w:rsidP="00464095">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522253" w:rsidRPr="00FF430B" w14:paraId="6424C8C3" w14:textId="77777777" w:rsidTr="009151A3">
        <w:tc>
          <w:tcPr>
            <w:tcW w:w="2553" w:type="pct"/>
          </w:tcPr>
          <w:p w14:paraId="2383D156" w14:textId="77777777" w:rsidR="00522253" w:rsidRPr="00FF430B" w:rsidRDefault="00522253" w:rsidP="009151A3">
            <w:pPr>
              <w:tabs>
                <w:tab w:val="left" w:pos="360"/>
              </w:tabs>
              <w:jc w:val="both"/>
              <w:rPr>
                <w:b/>
              </w:rPr>
            </w:pPr>
            <w:r w:rsidRPr="00FF430B">
              <w:rPr>
                <w:b/>
              </w:rPr>
              <w:t>Beneficiar</w:t>
            </w:r>
          </w:p>
        </w:tc>
        <w:tc>
          <w:tcPr>
            <w:tcW w:w="2447" w:type="pct"/>
          </w:tcPr>
          <w:p w14:paraId="13028E96" w14:textId="77777777" w:rsidR="00522253" w:rsidRPr="00FF430B" w:rsidRDefault="00522253" w:rsidP="009151A3">
            <w:pPr>
              <w:tabs>
                <w:tab w:val="left" w:pos="360"/>
              </w:tabs>
              <w:jc w:val="both"/>
              <w:rPr>
                <w:b/>
              </w:rPr>
            </w:pPr>
            <w:r>
              <w:rPr>
                <w:b/>
              </w:rPr>
              <w:t>Antreprenor</w:t>
            </w:r>
          </w:p>
        </w:tc>
      </w:tr>
      <w:tr w:rsidR="00522253" w:rsidRPr="00A536B7" w14:paraId="7C7ADC7E" w14:textId="77777777" w:rsidTr="009151A3">
        <w:tc>
          <w:tcPr>
            <w:tcW w:w="2553" w:type="pct"/>
          </w:tcPr>
          <w:p w14:paraId="7236CA7C" w14:textId="77777777" w:rsidR="00522253" w:rsidRPr="006369F2" w:rsidRDefault="00522253" w:rsidP="009151A3">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3B02FB98" w14:textId="77777777" w:rsidR="00522253" w:rsidRPr="006369F2" w:rsidRDefault="00522253" w:rsidP="009151A3">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1069CBA8" w14:textId="77777777" w:rsidR="00522253" w:rsidRPr="00861622" w:rsidRDefault="00522253" w:rsidP="00464095">
      <w:pPr>
        <w:pStyle w:val="a"/>
        <w:numPr>
          <w:ilvl w:val="0"/>
          <w:numId w:val="0"/>
        </w:numPr>
        <w:tabs>
          <w:tab w:val="left" w:pos="1260"/>
        </w:tabs>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522253" w:rsidRPr="00EC30C2" w14:paraId="211CF23D" w14:textId="77777777" w:rsidTr="009151A3">
        <w:trPr>
          <w:trHeight w:val="697"/>
        </w:trPr>
        <w:tc>
          <w:tcPr>
            <w:tcW w:w="9540" w:type="dxa"/>
            <w:vAlign w:val="center"/>
          </w:tcPr>
          <w:p w14:paraId="45B6A580" w14:textId="77777777" w:rsidR="00522253" w:rsidRPr="006369F2" w:rsidRDefault="00522253" w:rsidP="009151A3">
            <w:pPr>
              <w:tabs>
                <w:tab w:val="left" w:pos="360"/>
              </w:tabs>
              <w:jc w:val="both"/>
              <w:rPr>
                <w:lang w:val="en-US"/>
              </w:rPr>
            </w:pPr>
          </w:p>
          <w:p w14:paraId="0AF8058E" w14:textId="77777777" w:rsidR="00522253" w:rsidRPr="006369F2" w:rsidRDefault="00522253" w:rsidP="009151A3">
            <w:pPr>
              <w:tabs>
                <w:tab w:val="left" w:pos="525"/>
                <w:tab w:val="left" w:pos="1134"/>
                <w:tab w:val="left" w:pos="3705"/>
              </w:tabs>
              <w:jc w:val="both"/>
              <w:rPr>
                <w:b/>
                <w:lang w:val="en-US"/>
              </w:rPr>
            </w:pPr>
            <w:r w:rsidRPr="006369F2">
              <w:rPr>
                <w:b/>
                <w:lang w:val="en-US"/>
              </w:rPr>
              <w:t>1. OBIECTUL CONTRACTULUI</w:t>
            </w:r>
          </w:p>
          <w:p w14:paraId="67F9DB32" w14:textId="77777777" w:rsidR="00522253" w:rsidRPr="006369F2" w:rsidRDefault="00522253" w:rsidP="009151A3">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75AF95C" w14:textId="77777777" w:rsidR="00522253" w:rsidRPr="006369F2" w:rsidRDefault="00522253" w:rsidP="009151A3">
            <w:pPr>
              <w:tabs>
                <w:tab w:val="left" w:pos="360"/>
              </w:tabs>
              <w:jc w:val="both"/>
              <w:rPr>
                <w:lang w:val="en-US"/>
              </w:rPr>
            </w:pPr>
          </w:p>
          <w:p w14:paraId="781D2359" w14:textId="77777777" w:rsidR="00522253" w:rsidRPr="006369F2" w:rsidRDefault="00522253" w:rsidP="009151A3">
            <w:pPr>
              <w:pStyle w:val="af2"/>
              <w:tabs>
                <w:tab w:val="left" w:pos="525"/>
                <w:tab w:val="left" w:pos="567"/>
              </w:tabs>
              <w:ind w:left="-15"/>
              <w:rPr>
                <w:b/>
                <w:lang w:val="en-US"/>
              </w:rPr>
            </w:pPr>
            <w:r w:rsidRPr="006369F2">
              <w:rPr>
                <w:b/>
                <w:lang w:val="en-US"/>
              </w:rPr>
              <w:t>2. DOCUMENTELE CONTRACTULUI</w:t>
            </w:r>
          </w:p>
          <w:p w14:paraId="10E200F3" w14:textId="77777777" w:rsidR="00522253" w:rsidRPr="006369F2" w:rsidRDefault="00522253" w:rsidP="009151A3">
            <w:pPr>
              <w:tabs>
                <w:tab w:val="left" w:pos="360"/>
              </w:tabs>
              <w:jc w:val="both"/>
              <w:rPr>
                <w:lang w:val="en-US"/>
              </w:rPr>
            </w:pPr>
            <w:r w:rsidRPr="006369F2">
              <w:rPr>
                <w:lang w:val="en-US"/>
              </w:rPr>
              <w:t>2.1. Următoarele documente vor fi considerate părţi componente ale Contractului:</w:t>
            </w:r>
          </w:p>
          <w:p w14:paraId="494B283E" w14:textId="77777777" w:rsidR="00522253" w:rsidRPr="00E73483" w:rsidRDefault="00522253" w:rsidP="00D31244">
            <w:pPr>
              <w:numPr>
                <w:ilvl w:val="0"/>
                <w:numId w:val="29"/>
              </w:numPr>
              <w:tabs>
                <w:tab w:val="left" w:pos="360"/>
              </w:tabs>
              <w:suppressAutoHyphens/>
              <w:ind w:left="-15" w:firstLine="0"/>
              <w:jc w:val="both"/>
            </w:pPr>
            <w:r w:rsidRPr="00E73483">
              <w:t>Formularul contractului;</w:t>
            </w:r>
          </w:p>
          <w:p w14:paraId="6353B4AD" w14:textId="77777777" w:rsidR="00522253" w:rsidRPr="006369F2" w:rsidRDefault="00522253" w:rsidP="00D31244">
            <w:pPr>
              <w:numPr>
                <w:ilvl w:val="0"/>
                <w:numId w:val="29"/>
              </w:numPr>
              <w:tabs>
                <w:tab w:val="left" w:pos="360"/>
              </w:tabs>
              <w:suppressAutoHyphens/>
              <w:ind w:left="-15" w:firstLine="0"/>
              <w:jc w:val="both"/>
              <w:rPr>
                <w:lang w:val="en-US"/>
              </w:rPr>
            </w:pPr>
            <w:r w:rsidRPr="006369F2">
              <w:rPr>
                <w:lang w:val="en-US"/>
              </w:rPr>
              <w:t>Propunerea tehnică și propunerea financiară;</w:t>
            </w:r>
          </w:p>
          <w:p w14:paraId="1D474F1B" w14:textId="77777777" w:rsidR="00522253" w:rsidRPr="00E73483" w:rsidRDefault="00522253" w:rsidP="00D31244">
            <w:pPr>
              <w:numPr>
                <w:ilvl w:val="0"/>
                <w:numId w:val="29"/>
              </w:numPr>
              <w:tabs>
                <w:tab w:val="left" w:pos="360"/>
              </w:tabs>
              <w:suppressAutoHyphens/>
              <w:ind w:left="-15" w:firstLine="0"/>
              <w:jc w:val="both"/>
            </w:pPr>
            <w:r w:rsidRPr="00E73483">
              <w:t>Caietul de sarcini;</w:t>
            </w:r>
          </w:p>
          <w:p w14:paraId="53B274C2" w14:textId="77777777" w:rsidR="00522253" w:rsidRPr="006369F2" w:rsidRDefault="00522253" w:rsidP="00D31244">
            <w:pPr>
              <w:numPr>
                <w:ilvl w:val="0"/>
                <w:numId w:val="29"/>
              </w:numPr>
              <w:tabs>
                <w:tab w:val="left" w:pos="360"/>
              </w:tabs>
              <w:suppressAutoHyphens/>
              <w:ind w:left="-15" w:firstLine="0"/>
              <w:jc w:val="both"/>
              <w:rPr>
                <w:lang w:val="en-US"/>
              </w:rPr>
            </w:pPr>
            <w:r w:rsidRPr="006369F2">
              <w:rPr>
                <w:lang w:val="en-US"/>
              </w:rPr>
              <w:t>Garanția de bună execuție a contractului;</w:t>
            </w:r>
          </w:p>
          <w:p w14:paraId="003607EE" w14:textId="77777777" w:rsidR="00522253" w:rsidRPr="006369F2" w:rsidRDefault="00522253" w:rsidP="00D31244">
            <w:pPr>
              <w:numPr>
                <w:ilvl w:val="0"/>
                <w:numId w:val="29"/>
              </w:numPr>
              <w:tabs>
                <w:tab w:val="left" w:pos="360"/>
              </w:tabs>
              <w:suppressAutoHyphens/>
              <w:ind w:left="-15" w:firstLine="0"/>
              <w:jc w:val="both"/>
              <w:rPr>
                <w:lang w:val="en-US"/>
              </w:rPr>
            </w:pPr>
            <w:r w:rsidRPr="006369F2">
              <w:rPr>
                <w:lang w:val="en-US"/>
              </w:rPr>
              <w:t>Acordul de asociere (după caz);</w:t>
            </w:r>
          </w:p>
          <w:p w14:paraId="33DAD395" w14:textId="77777777" w:rsidR="00522253" w:rsidRPr="006369F2" w:rsidRDefault="00522253" w:rsidP="00D31244">
            <w:pPr>
              <w:numPr>
                <w:ilvl w:val="0"/>
                <w:numId w:val="2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CF3D5B7" w14:textId="77777777" w:rsidR="00522253" w:rsidRPr="006369F2" w:rsidRDefault="00522253" w:rsidP="00D31244">
            <w:pPr>
              <w:numPr>
                <w:ilvl w:val="0"/>
                <w:numId w:val="29"/>
              </w:numPr>
              <w:tabs>
                <w:tab w:val="left" w:pos="360"/>
              </w:tabs>
              <w:suppressAutoHyphens/>
              <w:ind w:left="-15" w:firstLine="0"/>
              <w:jc w:val="both"/>
              <w:rPr>
                <w:lang w:val="en-US"/>
              </w:rPr>
            </w:pPr>
            <w:r w:rsidRPr="006369F2">
              <w:rPr>
                <w:lang w:val="en-US"/>
              </w:rPr>
              <w:t>Graficul de execuție a contractului aprobat de ambele părți.</w:t>
            </w:r>
          </w:p>
          <w:p w14:paraId="615ACCDB" w14:textId="77777777" w:rsidR="00522253" w:rsidRPr="006369F2" w:rsidRDefault="00522253" w:rsidP="009151A3">
            <w:pPr>
              <w:pStyle w:val="a"/>
              <w:tabs>
                <w:tab w:val="left" w:pos="360"/>
              </w:tabs>
              <w:ind w:left="1530"/>
            </w:pPr>
          </w:p>
          <w:p w14:paraId="7371E5AA" w14:textId="77777777" w:rsidR="00522253" w:rsidRPr="006369F2" w:rsidRDefault="00522253" w:rsidP="009151A3">
            <w:pPr>
              <w:tabs>
                <w:tab w:val="left" w:pos="525"/>
                <w:tab w:val="left" w:pos="3645"/>
              </w:tabs>
              <w:jc w:val="both"/>
              <w:rPr>
                <w:b/>
                <w:lang w:val="en-US"/>
              </w:rPr>
            </w:pPr>
            <w:r w:rsidRPr="006369F2">
              <w:rPr>
                <w:b/>
                <w:lang w:val="en-US"/>
              </w:rPr>
              <w:t>3. PREȚUL CONTRACTULUI ŞI MODALITĂŢILE DE PLATĂ</w:t>
            </w:r>
          </w:p>
          <w:p w14:paraId="7384B17A" w14:textId="77777777" w:rsidR="00522253" w:rsidRPr="006369F2" w:rsidRDefault="00522253" w:rsidP="009151A3">
            <w:pPr>
              <w:jc w:val="both"/>
              <w:rPr>
                <w:lang w:val="en-US"/>
              </w:rPr>
            </w:pPr>
            <w:r w:rsidRPr="006369F2">
              <w:rPr>
                <w:lang w:val="en-US"/>
              </w:rPr>
              <w:t>3.1. Prețul lucrărilor, ce reprezintă obiectul prezentului contract, este stabilit în lei MDL.</w:t>
            </w:r>
          </w:p>
          <w:p w14:paraId="449985F0" w14:textId="77777777" w:rsidR="00522253" w:rsidRPr="00423D94" w:rsidRDefault="00522253" w:rsidP="009151A3">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0B42253" w14:textId="77777777" w:rsidR="00522253" w:rsidRPr="006369F2" w:rsidRDefault="00522253" w:rsidP="009151A3">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2995B7B3" w14:textId="77777777" w:rsidR="00522253" w:rsidRPr="006369F2" w:rsidRDefault="00522253" w:rsidP="009151A3">
            <w:pPr>
              <w:jc w:val="both"/>
              <w:rPr>
                <w:lang w:val="en-US"/>
              </w:rPr>
            </w:pPr>
            <w:r w:rsidRPr="006369F2">
              <w:rPr>
                <w:lang w:val="en-US"/>
              </w:rPr>
              <w:t>3.4. Beneficiarul va verifica procesele-verbale de recepție a lucrărilor executate în termen de ________ zile de la primirea acestora de la Antreprenor.</w:t>
            </w:r>
          </w:p>
          <w:p w14:paraId="6FB516EE" w14:textId="77777777" w:rsidR="00522253" w:rsidRPr="006369F2" w:rsidRDefault="00522253" w:rsidP="009151A3">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113D9E8D" w14:textId="77777777" w:rsidR="00522253" w:rsidRPr="006369F2" w:rsidRDefault="00522253" w:rsidP="009151A3">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03F844E5" w14:textId="77777777" w:rsidR="00522253" w:rsidRPr="006369F2" w:rsidRDefault="00522253" w:rsidP="009151A3">
            <w:pPr>
              <w:jc w:val="both"/>
              <w:rPr>
                <w:lang w:val="en-US"/>
              </w:rPr>
            </w:pPr>
          </w:p>
          <w:p w14:paraId="6677A51C" w14:textId="77777777" w:rsidR="00522253" w:rsidRPr="006369F2" w:rsidRDefault="00522253" w:rsidP="009151A3">
            <w:pPr>
              <w:pStyle w:val="af2"/>
              <w:tabs>
                <w:tab w:val="left" w:pos="567"/>
              </w:tabs>
              <w:rPr>
                <w:b/>
                <w:lang w:val="en-US"/>
              </w:rPr>
            </w:pPr>
            <w:r w:rsidRPr="006369F2">
              <w:rPr>
                <w:b/>
                <w:lang w:val="en-US"/>
              </w:rPr>
              <w:t>4. DURATA DE EXECUȚIE</w:t>
            </w:r>
          </w:p>
          <w:p w14:paraId="17060B8D" w14:textId="77777777" w:rsidR="00522253" w:rsidRPr="006369F2" w:rsidRDefault="00522253" w:rsidP="009151A3">
            <w:pPr>
              <w:pStyle w:val="af2"/>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5DF5D4AC" w14:textId="77777777" w:rsidR="00522253" w:rsidRPr="006369F2" w:rsidRDefault="00522253" w:rsidP="009151A3">
            <w:pPr>
              <w:pStyle w:val="af2"/>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AECAA05" w14:textId="77777777" w:rsidR="00522253" w:rsidRPr="007926DA" w:rsidRDefault="00522253" w:rsidP="009151A3">
            <w:pPr>
              <w:jc w:val="both"/>
            </w:pPr>
            <w:r w:rsidRPr="007926DA">
              <w:t>- obținerea autorizației de construire de către Beneficiar;</w:t>
            </w:r>
          </w:p>
          <w:p w14:paraId="24434BFF" w14:textId="77777777" w:rsidR="00522253" w:rsidRPr="007926DA" w:rsidRDefault="00522253" w:rsidP="009151A3">
            <w:pPr>
              <w:jc w:val="both"/>
            </w:pPr>
            <w:r w:rsidRPr="007926DA">
              <w:t>- constituirea garanției de bun</w:t>
            </w:r>
            <w:r>
              <w:t>ă</w:t>
            </w:r>
            <w:r w:rsidRPr="007926DA">
              <w:t xml:space="preserve"> execuție a contractului;</w:t>
            </w:r>
          </w:p>
          <w:p w14:paraId="44C748BB" w14:textId="77777777" w:rsidR="00522253" w:rsidRPr="007926DA" w:rsidRDefault="00522253" w:rsidP="009151A3">
            <w:pPr>
              <w:jc w:val="both"/>
            </w:pPr>
            <w:r w:rsidRPr="007926DA">
              <w:t>- semnarea procesului–verbal de predare - primire a amplasamentului, liber de orice sarcini care împiedică realizarea obiectului prezentului contract.</w:t>
            </w:r>
          </w:p>
          <w:p w14:paraId="2C3E18A2" w14:textId="77777777" w:rsidR="00522253" w:rsidRPr="006369F2" w:rsidRDefault="00522253" w:rsidP="009151A3">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543CB80" w14:textId="77777777" w:rsidR="00522253" w:rsidRPr="006369F2" w:rsidRDefault="00522253" w:rsidP="009151A3">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74E2E6BB" w14:textId="77777777" w:rsidR="00522253" w:rsidRPr="006369F2" w:rsidRDefault="00522253" w:rsidP="009151A3">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3FBA9017" w14:textId="77777777" w:rsidR="00522253" w:rsidRPr="006369F2" w:rsidRDefault="00522253" w:rsidP="009151A3">
            <w:pPr>
              <w:tabs>
                <w:tab w:val="left" w:pos="1276"/>
              </w:tabs>
              <w:jc w:val="both"/>
              <w:rPr>
                <w:lang w:val="en-US"/>
              </w:rPr>
            </w:pPr>
            <w:r w:rsidRPr="006369F2">
              <w:rPr>
                <w:lang w:val="en-US"/>
              </w:rPr>
              <w:t>a) generate de Beneficiar;</w:t>
            </w:r>
          </w:p>
          <w:p w14:paraId="73369B71" w14:textId="77777777" w:rsidR="00522253" w:rsidRPr="006369F2" w:rsidRDefault="00522253" w:rsidP="009151A3">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10F63D22" w14:textId="77777777" w:rsidR="00522253" w:rsidRPr="006369F2" w:rsidRDefault="00522253" w:rsidP="009151A3">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5193F739" w14:textId="77777777" w:rsidR="00522253" w:rsidRPr="006369F2" w:rsidRDefault="00522253" w:rsidP="009151A3">
            <w:pPr>
              <w:tabs>
                <w:tab w:val="left" w:pos="1276"/>
              </w:tabs>
              <w:jc w:val="both"/>
              <w:rPr>
                <w:lang w:val="en-US"/>
              </w:rPr>
            </w:pPr>
            <w:r w:rsidRPr="006369F2">
              <w:rPr>
                <w:lang w:val="en-US"/>
              </w:rPr>
              <w:t>d) calamităţilor naturale recunoscute de autoritatea legală.</w:t>
            </w:r>
          </w:p>
          <w:p w14:paraId="3480368D" w14:textId="77777777" w:rsidR="00522253" w:rsidRPr="006369F2" w:rsidRDefault="00522253" w:rsidP="009151A3">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5B987D4" w14:textId="77777777" w:rsidR="00522253" w:rsidRPr="006369F2" w:rsidRDefault="00522253" w:rsidP="009151A3">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299CAA3B" w14:textId="77777777" w:rsidR="00522253" w:rsidRPr="006369F2" w:rsidRDefault="00522253" w:rsidP="009151A3">
            <w:pPr>
              <w:tabs>
                <w:tab w:val="left" w:pos="360"/>
              </w:tabs>
              <w:jc w:val="both"/>
              <w:rPr>
                <w:lang w:val="en-US"/>
              </w:rPr>
            </w:pPr>
          </w:p>
          <w:p w14:paraId="7A3B6795" w14:textId="77777777" w:rsidR="00522253" w:rsidRPr="006369F2" w:rsidRDefault="00522253" w:rsidP="009151A3">
            <w:pPr>
              <w:pStyle w:val="af2"/>
              <w:tabs>
                <w:tab w:val="left" w:pos="525"/>
              </w:tabs>
              <w:rPr>
                <w:b/>
                <w:lang w:val="en-US"/>
              </w:rPr>
            </w:pPr>
            <w:r w:rsidRPr="006369F2">
              <w:rPr>
                <w:b/>
                <w:lang w:val="en-US"/>
              </w:rPr>
              <w:t>5. RECEPŢIA LUCRĂRILOR DE EXECUŢIE</w:t>
            </w:r>
          </w:p>
          <w:p w14:paraId="5401AA47" w14:textId="77777777" w:rsidR="00522253" w:rsidRPr="006369F2" w:rsidRDefault="00522253" w:rsidP="009151A3">
            <w:pPr>
              <w:pStyle w:val="af2"/>
              <w:tabs>
                <w:tab w:val="left" w:pos="567"/>
              </w:tabs>
              <w:rPr>
                <w:lang w:val="en-US"/>
              </w:rPr>
            </w:pPr>
            <w:r w:rsidRPr="006369F2">
              <w:rPr>
                <w:lang w:val="en-US"/>
              </w:rPr>
              <w:t>5.1. Terminarea lucrărilor</w:t>
            </w:r>
          </w:p>
          <w:p w14:paraId="5EEE360A" w14:textId="77777777" w:rsidR="00522253" w:rsidRPr="006369F2" w:rsidRDefault="00522253" w:rsidP="009151A3">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39C0C13" w14:textId="77777777" w:rsidR="00522253" w:rsidRPr="006369F2" w:rsidRDefault="00522253" w:rsidP="009151A3">
            <w:pPr>
              <w:pStyle w:val="af2"/>
              <w:tabs>
                <w:tab w:val="left" w:pos="567"/>
              </w:tabs>
              <w:rPr>
                <w:lang w:val="en-US"/>
              </w:rPr>
            </w:pPr>
            <w:r w:rsidRPr="006369F2">
              <w:rPr>
                <w:lang w:val="en-US"/>
              </w:rPr>
              <w:t>5.2. Înştiinţarea de Recepţie</w:t>
            </w:r>
          </w:p>
          <w:p w14:paraId="44882B10" w14:textId="77777777" w:rsidR="00522253" w:rsidRPr="00B70E83" w:rsidRDefault="00522253" w:rsidP="009151A3">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36E8EFE3" w14:textId="77777777" w:rsidR="00522253" w:rsidRPr="006369F2" w:rsidRDefault="00522253" w:rsidP="009151A3">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147A099" w14:textId="77777777" w:rsidR="00522253" w:rsidRPr="00B70E83" w:rsidRDefault="00522253" w:rsidP="009151A3">
            <w:pPr>
              <w:pStyle w:val="af2"/>
              <w:tabs>
                <w:tab w:val="left" w:pos="567"/>
              </w:tabs>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53E8CBD9" w14:textId="77777777" w:rsidR="00522253" w:rsidRPr="006369F2" w:rsidRDefault="00522253" w:rsidP="009151A3">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4E11B80" w14:textId="77777777" w:rsidR="00522253" w:rsidRPr="006369F2" w:rsidRDefault="00522253" w:rsidP="009151A3">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AE8C4E8" w14:textId="77777777" w:rsidR="00522253" w:rsidRPr="006369F2" w:rsidRDefault="00522253" w:rsidP="009151A3">
            <w:pPr>
              <w:pStyle w:val="af2"/>
              <w:tabs>
                <w:tab w:val="left" w:pos="567"/>
              </w:tabs>
              <w:rPr>
                <w:lang w:val="en-US"/>
              </w:rPr>
            </w:pPr>
            <w:r w:rsidRPr="006369F2">
              <w:rPr>
                <w:lang w:val="en-US"/>
              </w:rPr>
              <w:t xml:space="preserve">5.2.6. Recepţia finală va fi efectuată conform prevederilor actelor normative. </w:t>
            </w:r>
          </w:p>
          <w:p w14:paraId="7ED6D617" w14:textId="77777777" w:rsidR="00522253" w:rsidRPr="006369F2" w:rsidRDefault="00522253" w:rsidP="009151A3">
            <w:pPr>
              <w:pStyle w:val="af2"/>
              <w:tabs>
                <w:tab w:val="left" w:pos="567"/>
              </w:tabs>
              <w:rPr>
                <w:lang w:val="en-US"/>
              </w:rPr>
            </w:pPr>
          </w:p>
          <w:p w14:paraId="12E01A15" w14:textId="77777777" w:rsidR="00522253" w:rsidRPr="006369F2" w:rsidRDefault="00522253" w:rsidP="009151A3">
            <w:pPr>
              <w:tabs>
                <w:tab w:val="left" w:pos="525"/>
              </w:tabs>
              <w:jc w:val="both"/>
              <w:rPr>
                <w:b/>
                <w:lang w:val="en-US"/>
              </w:rPr>
            </w:pPr>
            <w:r w:rsidRPr="006369F2">
              <w:rPr>
                <w:b/>
                <w:lang w:val="en-US"/>
              </w:rPr>
              <w:t>6. REMEDIEREA DEFECTELOR</w:t>
            </w:r>
          </w:p>
          <w:p w14:paraId="3A55567F" w14:textId="77777777" w:rsidR="00522253" w:rsidRPr="006369F2" w:rsidRDefault="00522253" w:rsidP="009151A3">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76E408D2" w14:textId="77777777" w:rsidR="00522253" w:rsidRPr="006369F2" w:rsidRDefault="00522253" w:rsidP="009151A3">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5335375" w14:textId="77777777" w:rsidR="00522253" w:rsidRPr="006369F2" w:rsidRDefault="00522253" w:rsidP="009151A3">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D156A06" w14:textId="77777777" w:rsidR="00522253" w:rsidRPr="006369F2" w:rsidRDefault="00522253" w:rsidP="009151A3">
            <w:pPr>
              <w:pStyle w:val="af2"/>
              <w:tabs>
                <w:tab w:val="left" w:pos="567"/>
              </w:tabs>
              <w:rPr>
                <w:lang w:val="en-US"/>
              </w:rPr>
            </w:pPr>
          </w:p>
          <w:p w14:paraId="79913CB2" w14:textId="77777777" w:rsidR="00522253" w:rsidRPr="006369F2" w:rsidRDefault="00522253" w:rsidP="009151A3">
            <w:pPr>
              <w:pStyle w:val="af2"/>
              <w:tabs>
                <w:tab w:val="left" w:pos="525"/>
              </w:tabs>
              <w:rPr>
                <w:lang w:val="en-US"/>
              </w:rPr>
            </w:pPr>
            <w:r w:rsidRPr="006369F2">
              <w:rPr>
                <w:b/>
                <w:lang w:val="en-US"/>
              </w:rPr>
              <w:t>7. DREPTURILE ŞI OBLIGAŢIUNILE ANTREPRENORULUI ŞI ALE BENEFICIARULUI</w:t>
            </w:r>
          </w:p>
          <w:p w14:paraId="53D274AB" w14:textId="77777777" w:rsidR="00522253" w:rsidRPr="006369F2" w:rsidRDefault="00522253" w:rsidP="009151A3">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4BD2B5A3" w14:textId="77777777" w:rsidR="00522253" w:rsidRPr="006369F2" w:rsidRDefault="00522253" w:rsidP="009151A3">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8F0F2B" w14:textId="77777777" w:rsidR="00522253" w:rsidRPr="006369F2" w:rsidRDefault="00522253" w:rsidP="009151A3">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445E679" w14:textId="77777777" w:rsidR="00522253" w:rsidRPr="006369F2" w:rsidRDefault="00522253" w:rsidP="009151A3">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28A7818E" w14:textId="77777777" w:rsidR="00522253" w:rsidRPr="006369F2" w:rsidRDefault="00522253" w:rsidP="009151A3">
            <w:pPr>
              <w:tabs>
                <w:tab w:val="left" w:pos="1276"/>
              </w:tabs>
              <w:jc w:val="both"/>
              <w:rPr>
                <w:lang w:val="en-US"/>
              </w:rPr>
            </w:pPr>
            <w:r w:rsidRPr="006369F2">
              <w:rPr>
                <w:lang w:val="en-US"/>
              </w:rPr>
              <w:t>a) un exemplar rămâne la dispoziţia Antreprenorului,</w:t>
            </w:r>
          </w:p>
          <w:p w14:paraId="3D21F702" w14:textId="77777777" w:rsidR="00522253" w:rsidRPr="006369F2" w:rsidRDefault="00522253" w:rsidP="009151A3">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5B0DDA12" w14:textId="77777777" w:rsidR="00522253" w:rsidRPr="006369F2" w:rsidRDefault="00522253" w:rsidP="009151A3">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D73D648" w14:textId="77777777" w:rsidR="00522253" w:rsidRPr="006369F2" w:rsidRDefault="00522253" w:rsidP="009151A3">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FF057A8" w14:textId="77777777" w:rsidR="00522253" w:rsidRPr="006369F2" w:rsidRDefault="00522253" w:rsidP="009151A3">
            <w:pPr>
              <w:tabs>
                <w:tab w:val="left" w:pos="1276"/>
              </w:tabs>
              <w:jc w:val="both"/>
              <w:rPr>
                <w:lang w:val="en-US"/>
              </w:rPr>
            </w:pPr>
            <w:r w:rsidRPr="006369F2">
              <w:rPr>
                <w:lang w:val="en-US"/>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25F9727" w14:textId="77777777" w:rsidR="00522253" w:rsidRPr="006369F2" w:rsidRDefault="00522253" w:rsidP="009151A3">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836AC2E" w14:textId="77777777" w:rsidR="00522253" w:rsidRPr="006369F2" w:rsidRDefault="00522253" w:rsidP="009151A3">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78219A" w14:textId="77777777" w:rsidR="00522253" w:rsidRPr="006369F2" w:rsidRDefault="00522253" w:rsidP="009151A3">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FADCFF5" w14:textId="77777777" w:rsidR="00522253" w:rsidRPr="006369F2" w:rsidRDefault="00522253" w:rsidP="009151A3">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A0FE0FD" w14:textId="77777777" w:rsidR="00522253" w:rsidRPr="006369F2" w:rsidRDefault="00522253" w:rsidP="009151A3">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E3734D5" w14:textId="77777777" w:rsidR="00522253" w:rsidRPr="006369F2" w:rsidRDefault="00522253" w:rsidP="009151A3">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06F2B0F0" w14:textId="77777777" w:rsidR="00522253" w:rsidRPr="006369F2" w:rsidRDefault="00522253" w:rsidP="009151A3">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77AADB2" w14:textId="77777777" w:rsidR="00522253" w:rsidRPr="006369F2" w:rsidRDefault="00522253" w:rsidP="009151A3">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8665C95" w14:textId="77777777" w:rsidR="00522253" w:rsidRPr="006369F2" w:rsidRDefault="00522253" w:rsidP="009151A3">
            <w:pPr>
              <w:tabs>
                <w:tab w:val="left" w:pos="1276"/>
              </w:tabs>
              <w:jc w:val="both"/>
              <w:rPr>
                <w:lang w:val="en-US"/>
              </w:rPr>
            </w:pPr>
            <w:r w:rsidRPr="006369F2">
              <w:rPr>
                <w:lang w:val="en-US"/>
              </w:rPr>
              <w:t xml:space="preserve">7.16. Pe parcursul executării lucrărilor, Beneficiarul are dreptul să dispună în scris: </w:t>
            </w:r>
          </w:p>
          <w:p w14:paraId="79FA8E93" w14:textId="77777777" w:rsidR="00522253" w:rsidRPr="006369F2" w:rsidRDefault="00522253" w:rsidP="00D31244">
            <w:pPr>
              <w:pStyle w:val="a"/>
              <w:numPr>
                <w:ilvl w:val="0"/>
                <w:numId w:val="28"/>
              </w:numPr>
              <w:tabs>
                <w:tab w:val="clear" w:pos="1134"/>
                <w:tab w:val="left" w:pos="345"/>
              </w:tabs>
              <w:ind w:left="0" w:firstLine="0"/>
              <w:contextualSpacing/>
            </w:pPr>
            <w:r w:rsidRPr="006369F2">
              <w:t xml:space="preserve">îndepărtarea de pe şantier a oricăror materiale care sunt calitativ necorespunzătoare; </w:t>
            </w:r>
          </w:p>
          <w:p w14:paraId="1C3CA46D" w14:textId="77777777" w:rsidR="00522253" w:rsidRPr="006369F2" w:rsidRDefault="00522253" w:rsidP="00D31244">
            <w:pPr>
              <w:numPr>
                <w:ilvl w:val="0"/>
                <w:numId w:val="28"/>
              </w:numPr>
              <w:tabs>
                <w:tab w:val="left" w:pos="345"/>
              </w:tabs>
              <w:ind w:left="0" w:firstLine="0"/>
              <w:jc w:val="both"/>
              <w:rPr>
                <w:lang w:val="en-US"/>
              </w:rPr>
            </w:pPr>
            <w:r w:rsidRPr="006369F2">
              <w:rPr>
                <w:lang w:val="en-US"/>
              </w:rPr>
              <w:t xml:space="preserve">înlocuirea materialelor necorespunzătoare calitativ cu altele corespunzătoare; </w:t>
            </w:r>
          </w:p>
          <w:p w14:paraId="5D7CA95C" w14:textId="77777777" w:rsidR="00522253" w:rsidRPr="006369F2" w:rsidRDefault="00522253" w:rsidP="00D31244">
            <w:pPr>
              <w:numPr>
                <w:ilvl w:val="0"/>
                <w:numId w:val="28"/>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27A1E5E" w14:textId="77777777" w:rsidR="00522253" w:rsidRPr="006369F2" w:rsidRDefault="00522253" w:rsidP="009151A3">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1EBBDDC" w14:textId="77777777" w:rsidR="00522253" w:rsidRPr="006369F2" w:rsidRDefault="00522253" w:rsidP="009151A3">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DF8639" w14:textId="77777777" w:rsidR="00522253" w:rsidRPr="006369F2" w:rsidRDefault="00522253" w:rsidP="009151A3">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92D28B9" w14:textId="77777777" w:rsidR="00522253" w:rsidRPr="006369F2" w:rsidRDefault="00522253" w:rsidP="009151A3">
            <w:pPr>
              <w:tabs>
                <w:tab w:val="left" w:pos="314"/>
              </w:tabs>
              <w:jc w:val="both"/>
              <w:rPr>
                <w:lang w:val="en-US"/>
              </w:rPr>
            </w:pPr>
            <w:r w:rsidRPr="006369F2">
              <w:rPr>
                <w:lang w:val="en-US"/>
              </w:rPr>
              <w:lastRenderedPageBreak/>
              <w:t xml:space="preserve">7.20. Lucrările suplimentare față de cele contractate, considerate necesare de Antreprenor, nu pot fi demarate sau executate fără modificarea prin Acord adițional a prezentului contract. </w:t>
            </w:r>
          </w:p>
          <w:p w14:paraId="64803053" w14:textId="77777777" w:rsidR="00522253" w:rsidRPr="006369F2" w:rsidRDefault="00522253" w:rsidP="009151A3">
            <w:pPr>
              <w:tabs>
                <w:tab w:val="left" w:pos="314"/>
              </w:tabs>
              <w:jc w:val="both"/>
              <w:rPr>
                <w:lang w:val="en-US"/>
              </w:rPr>
            </w:pPr>
            <w:r w:rsidRPr="006369F2">
              <w:rPr>
                <w:lang w:val="en-US"/>
              </w:rPr>
              <w:t>7.21. Antreprenorul răspunde pentru defectele ascunse ale construcției, în conformitate cu prevederile actelor normative.</w:t>
            </w:r>
          </w:p>
          <w:p w14:paraId="24CAC84E" w14:textId="77777777" w:rsidR="00522253" w:rsidRPr="006369F2" w:rsidRDefault="00522253" w:rsidP="009151A3">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2731E3F" w14:textId="77777777" w:rsidR="00522253" w:rsidRPr="006369F2" w:rsidRDefault="00522253" w:rsidP="009151A3">
            <w:pPr>
              <w:pStyle w:val="af2"/>
              <w:tabs>
                <w:tab w:val="left" w:pos="525"/>
              </w:tabs>
              <w:rPr>
                <w:lang w:val="en-US"/>
              </w:rPr>
            </w:pPr>
          </w:p>
          <w:p w14:paraId="655C1C6B" w14:textId="77777777" w:rsidR="00522253" w:rsidRPr="006369F2" w:rsidRDefault="00522253" w:rsidP="009151A3">
            <w:pPr>
              <w:pStyle w:val="af2"/>
              <w:tabs>
                <w:tab w:val="left" w:pos="525"/>
              </w:tabs>
              <w:rPr>
                <w:b/>
                <w:lang w:val="en-US"/>
              </w:rPr>
            </w:pPr>
            <w:r w:rsidRPr="006369F2">
              <w:rPr>
                <w:b/>
                <w:lang w:val="en-US"/>
              </w:rPr>
              <w:t>8. MODIFICĂRI</w:t>
            </w:r>
          </w:p>
          <w:p w14:paraId="19BB244B" w14:textId="77777777" w:rsidR="00522253" w:rsidRPr="006369F2" w:rsidRDefault="00522253" w:rsidP="009151A3">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B6C088B" w14:textId="77777777" w:rsidR="00522253" w:rsidRPr="006369F2" w:rsidRDefault="00522253" w:rsidP="009151A3">
            <w:pPr>
              <w:tabs>
                <w:tab w:val="left" w:pos="360"/>
              </w:tabs>
              <w:jc w:val="both"/>
              <w:rPr>
                <w:lang w:val="en-US"/>
              </w:rPr>
            </w:pPr>
          </w:p>
          <w:p w14:paraId="3A909849" w14:textId="77777777" w:rsidR="00522253" w:rsidRPr="006369F2" w:rsidRDefault="00522253" w:rsidP="009151A3">
            <w:pPr>
              <w:tabs>
                <w:tab w:val="left" w:pos="360"/>
              </w:tabs>
              <w:jc w:val="both"/>
              <w:rPr>
                <w:lang w:val="en-US"/>
              </w:rPr>
            </w:pPr>
            <w:r w:rsidRPr="004D58FA">
              <w:rPr>
                <w:b/>
                <w:lang w:val="en-US"/>
              </w:rPr>
              <w:t>9. AJUSTAREA PREŢULUI CONTRACTULUI</w:t>
            </w:r>
          </w:p>
          <w:p w14:paraId="582EEF8D" w14:textId="77777777" w:rsidR="00522253" w:rsidRPr="007926DA" w:rsidRDefault="00522253" w:rsidP="009151A3">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1BA8D58F" w14:textId="77777777" w:rsidR="00522253" w:rsidRPr="006369F2" w:rsidRDefault="00522253" w:rsidP="009151A3">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3715808D" w14:textId="77777777" w:rsidR="00522253" w:rsidRPr="006369F2" w:rsidRDefault="00522253" w:rsidP="009151A3">
            <w:pPr>
              <w:tabs>
                <w:tab w:val="left" w:pos="360"/>
              </w:tabs>
              <w:jc w:val="both"/>
              <w:rPr>
                <w:lang w:val="en-US"/>
              </w:rPr>
            </w:pPr>
          </w:p>
          <w:p w14:paraId="4EF18481" w14:textId="77777777" w:rsidR="00522253" w:rsidRPr="006369F2" w:rsidRDefault="00522253" w:rsidP="009151A3">
            <w:pPr>
              <w:tabs>
                <w:tab w:val="left" w:pos="555"/>
                <w:tab w:val="left" w:pos="4365"/>
              </w:tabs>
              <w:jc w:val="both"/>
              <w:rPr>
                <w:b/>
                <w:lang w:val="en-US"/>
              </w:rPr>
            </w:pPr>
            <w:r w:rsidRPr="006369F2">
              <w:rPr>
                <w:b/>
                <w:lang w:val="en-US"/>
              </w:rPr>
              <w:t xml:space="preserve">10. ANTREPRENORUL ŞI SUBANTREPRENORII </w:t>
            </w:r>
          </w:p>
          <w:p w14:paraId="22751631" w14:textId="77777777" w:rsidR="00522253" w:rsidRPr="006369F2" w:rsidRDefault="00522253" w:rsidP="009151A3">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0E11AAA" w14:textId="77777777" w:rsidR="00522253" w:rsidRPr="006369F2" w:rsidRDefault="00522253" w:rsidP="009151A3">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6C89C76" w14:textId="77777777" w:rsidR="00522253" w:rsidRDefault="00522253" w:rsidP="009151A3">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69273741" w14:textId="77777777" w:rsidR="00522253" w:rsidRPr="006369F2" w:rsidRDefault="00522253" w:rsidP="009151A3">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207F9C7F" w14:textId="77777777" w:rsidR="00522253" w:rsidRPr="006369F2" w:rsidRDefault="00522253" w:rsidP="009151A3">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5AA36C7B" w14:textId="77777777" w:rsidR="00522253" w:rsidRPr="006369F2" w:rsidRDefault="00522253" w:rsidP="009151A3">
            <w:pPr>
              <w:tabs>
                <w:tab w:val="left" w:pos="4365"/>
              </w:tabs>
              <w:jc w:val="both"/>
              <w:rPr>
                <w:b/>
                <w:lang w:val="en-US"/>
              </w:rPr>
            </w:pPr>
          </w:p>
          <w:p w14:paraId="4A859B4D" w14:textId="77777777" w:rsidR="00522253" w:rsidRPr="006369F2" w:rsidRDefault="00522253" w:rsidP="009151A3">
            <w:pPr>
              <w:tabs>
                <w:tab w:val="left" w:pos="4365"/>
              </w:tabs>
              <w:jc w:val="both"/>
              <w:rPr>
                <w:lang w:val="en-US"/>
              </w:rPr>
            </w:pPr>
            <w:r w:rsidRPr="006369F2">
              <w:rPr>
                <w:b/>
                <w:lang w:val="en-US"/>
              </w:rPr>
              <w:t>11. FORȚA DE MUNCĂ</w:t>
            </w:r>
          </w:p>
          <w:p w14:paraId="02A3B30A" w14:textId="77777777" w:rsidR="00522253" w:rsidRPr="006369F2" w:rsidRDefault="00522253" w:rsidP="009151A3">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D1846D8" w14:textId="77777777" w:rsidR="00522253" w:rsidRPr="006369F2" w:rsidRDefault="00522253" w:rsidP="009151A3">
            <w:pPr>
              <w:pStyle w:val="a"/>
              <w:tabs>
                <w:tab w:val="left" w:pos="795"/>
              </w:tabs>
              <w:ind w:left="-15"/>
            </w:pPr>
          </w:p>
          <w:p w14:paraId="0762BFDD" w14:textId="77777777" w:rsidR="00522253" w:rsidRPr="006369F2" w:rsidRDefault="00522253" w:rsidP="009151A3">
            <w:pPr>
              <w:tabs>
                <w:tab w:val="left" w:pos="795"/>
              </w:tabs>
              <w:jc w:val="both"/>
              <w:rPr>
                <w:lang w:val="en-US"/>
              </w:rPr>
            </w:pPr>
            <w:r w:rsidRPr="006369F2">
              <w:rPr>
                <w:b/>
                <w:lang w:val="en-US"/>
              </w:rPr>
              <w:t>12. MATERIALELE ŞI EXECUŢIA LUCRĂRILOR</w:t>
            </w:r>
          </w:p>
          <w:p w14:paraId="72674145" w14:textId="77777777" w:rsidR="00522253" w:rsidRPr="006369F2" w:rsidRDefault="00522253" w:rsidP="009151A3">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E3FF8E9" w14:textId="77777777" w:rsidR="00522253" w:rsidRPr="006369F2" w:rsidRDefault="00522253" w:rsidP="009151A3">
            <w:pPr>
              <w:pStyle w:val="af2"/>
              <w:tabs>
                <w:tab w:val="left" w:pos="0"/>
              </w:tabs>
              <w:rPr>
                <w:lang w:val="en-US"/>
              </w:rPr>
            </w:pPr>
            <w:r w:rsidRPr="006369F2">
              <w:rPr>
                <w:lang w:val="en-US"/>
              </w:rPr>
              <w:lastRenderedPageBreak/>
              <w:t xml:space="preserve">12.2. Costul probelor şi încercărilor va fi suportat de Antreprenor, dacă acesta este prevăzut în documentaţie, în caz contrar cheltuielile vor fi suportate de Beneficiar. </w:t>
            </w:r>
          </w:p>
          <w:p w14:paraId="773D04CB" w14:textId="77777777" w:rsidR="00522253" w:rsidRPr="006369F2" w:rsidRDefault="00522253" w:rsidP="009151A3">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AEDCD37" w14:textId="77777777" w:rsidR="00522253" w:rsidRPr="006369F2" w:rsidRDefault="00522253" w:rsidP="009151A3">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0FE69F5C" w14:textId="77777777" w:rsidR="00522253" w:rsidRPr="006369F2" w:rsidRDefault="00522253" w:rsidP="009151A3">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1D7C40F3" w14:textId="77777777" w:rsidR="00522253" w:rsidRPr="006369F2" w:rsidRDefault="00522253" w:rsidP="009151A3">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2D46A6B" w14:textId="77777777" w:rsidR="00522253" w:rsidRPr="006369F2" w:rsidRDefault="00522253" w:rsidP="009151A3">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6A0350ED" w14:textId="77777777" w:rsidR="00522253" w:rsidRPr="006369F2" w:rsidRDefault="00522253" w:rsidP="009151A3">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C448DEF" w14:textId="77777777" w:rsidR="00522253" w:rsidRPr="006369F2" w:rsidRDefault="00522253" w:rsidP="009151A3">
            <w:pPr>
              <w:tabs>
                <w:tab w:val="left" w:pos="360"/>
              </w:tabs>
              <w:jc w:val="both"/>
              <w:rPr>
                <w:lang w:val="en-US"/>
              </w:rPr>
            </w:pPr>
          </w:p>
          <w:p w14:paraId="0D05CAA4" w14:textId="77777777" w:rsidR="00522253" w:rsidRPr="006369F2" w:rsidRDefault="00522253" w:rsidP="009151A3">
            <w:pPr>
              <w:tabs>
                <w:tab w:val="left" w:pos="525"/>
              </w:tabs>
              <w:jc w:val="both"/>
              <w:rPr>
                <w:lang w:val="en-US"/>
              </w:rPr>
            </w:pPr>
            <w:r w:rsidRPr="006369F2">
              <w:rPr>
                <w:b/>
                <w:lang w:val="en-US"/>
              </w:rPr>
              <w:t>13. PERIOADA DE GARANŢIE ŞI REMEDIERI ÎN PERIOADA DE GARANŢIE</w:t>
            </w:r>
          </w:p>
          <w:p w14:paraId="323BADA0" w14:textId="77777777" w:rsidR="00522253" w:rsidRPr="006369F2" w:rsidRDefault="00522253" w:rsidP="009151A3">
            <w:pPr>
              <w:pStyle w:val="af2"/>
              <w:tabs>
                <w:tab w:val="left" w:pos="567"/>
              </w:tabs>
              <w:rPr>
                <w:lang w:val="en-US"/>
              </w:rPr>
            </w:pPr>
            <w:r w:rsidRPr="006369F2">
              <w:rPr>
                <w:lang w:val="en-US"/>
              </w:rPr>
              <w:t xml:space="preserve">13.1. Perioada de garanție curge de la data recepției la terminarea lucrărilor și este  de  ____ luni. </w:t>
            </w:r>
          </w:p>
          <w:p w14:paraId="3680A7DF" w14:textId="77777777" w:rsidR="00522253" w:rsidRPr="006369F2" w:rsidRDefault="00522253" w:rsidP="009151A3">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00B4DA33" w14:textId="77777777" w:rsidR="00522253" w:rsidRPr="007926DA" w:rsidRDefault="00522253" w:rsidP="009151A3">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3523953E" w14:textId="77777777" w:rsidR="00522253" w:rsidRPr="007926DA" w:rsidRDefault="00522253" w:rsidP="009151A3">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312146A3" w14:textId="77777777" w:rsidR="00522253" w:rsidRDefault="00522253" w:rsidP="009151A3">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649FBBC2" w14:textId="77777777" w:rsidR="00522253" w:rsidRDefault="00522253" w:rsidP="009151A3">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5EF2F02E" w14:textId="77777777" w:rsidR="00522253" w:rsidRDefault="00522253" w:rsidP="009151A3">
            <w:pPr>
              <w:tabs>
                <w:tab w:val="left" w:pos="360"/>
              </w:tabs>
              <w:jc w:val="both"/>
            </w:pPr>
          </w:p>
          <w:p w14:paraId="28F5100B" w14:textId="77777777" w:rsidR="00522253" w:rsidRPr="006369F2" w:rsidRDefault="00522253" w:rsidP="009151A3">
            <w:pPr>
              <w:tabs>
                <w:tab w:val="left" w:pos="525"/>
              </w:tabs>
              <w:jc w:val="both"/>
              <w:rPr>
                <w:lang w:val="en-US"/>
              </w:rPr>
            </w:pPr>
            <w:r w:rsidRPr="006369F2">
              <w:rPr>
                <w:b/>
                <w:lang w:val="en-US"/>
              </w:rPr>
              <w:t>14. RĂSPUNDEREA PĂRŢILOR</w:t>
            </w:r>
          </w:p>
          <w:p w14:paraId="5C754F16" w14:textId="77777777" w:rsidR="00522253" w:rsidRPr="006369F2" w:rsidRDefault="00522253" w:rsidP="009151A3">
            <w:pPr>
              <w:pStyle w:val="af2"/>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1B67D7B6" w14:textId="77777777" w:rsidR="00522253" w:rsidRPr="006369F2" w:rsidRDefault="00522253" w:rsidP="009151A3">
            <w:pPr>
              <w:pStyle w:val="af2"/>
              <w:tabs>
                <w:tab w:val="left" w:pos="567"/>
              </w:tabs>
              <w:rPr>
                <w:lang w:val="en-US"/>
              </w:rPr>
            </w:pPr>
            <w:r w:rsidRPr="006369F2">
              <w:rPr>
                <w:lang w:val="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79CB16FD" w14:textId="77777777" w:rsidR="00522253" w:rsidRPr="006369F2" w:rsidRDefault="00522253" w:rsidP="009151A3">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7F3DD8C0" w14:textId="77777777" w:rsidR="00522253" w:rsidRPr="006369F2" w:rsidRDefault="00522253" w:rsidP="009151A3">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2B12CDF" w14:textId="77777777" w:rsidR="00522253" w:rsidRPr="006369F2" w:rsidRDefault="00522253" w:rsidP="009151A3">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21328DF" w14:textId="77777777" w:rsidR="00522253" w:rsidRPr="006369F2" w:rsidRDefault="00522253" w:rsidP="009151A3">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413E642" w14:textId="77777777" w:rsidR="00522253" w:rsidRPr="006369F2" w:rsidRDefault="00522253" w:rsidP="009151A3">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A752407" w14:textId="77777777" w:rsidR="00522253" w:rsidRPr="006369F2" w:rsidRDefault="00522253" w:rsidP="009151A3">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AF40745" w14:textId="77777777" w:rsidR="00522253" w:rsidRPr="006369F2" w:rsidRDefault="00522253" w:rsidP="009151A3">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5EC7BD07" w14:textId="77777777" w:rsidR="00522253" w:rsidRPr="006369F2" w:rsidRDefault="00522253" w:rsidP="009151A3">
            <w:pPr>
              <w:tabs>
                <w:tab w:val="left" w:pos="360"/>
              </w:tabs>
              <w:jc w:val="both"/>
              <w:rPr>
                <w:lang w:val="en-US"/>
              </w:rPr>
            </w:pPr>
          </w:p>
          <w:p w14:paraId="2FABA304" w14:textId="77777777" w:rsidR="00522253" w:rsidRPr="006369F2" w:rsidRDefault="00522253" w:rsidP="009151A3">
            <w:pPr>
              <w:tabs>
                <w:tab w:val="left" w:pos="525"/>
              </w:tabs>
              <w:jc w:val="both"/>
              <w:rPr>
                <w:lang w:val="en-US"/>
              </w:rPr>
            </w:pPr>
            <w:r w:rsidRPr="006369F2">
              <w:rPr>
                <w:b/>
                <w:lang w:val="en-US"/>
              </w:rPr>
              <w:t>15. RECLAMAŢII ŞI SANCŢIUNI</w:t>
            </w:r>
          </w:p>
          <w:p w14:paraId="66999263" w14:textId="77777777" w:rsidR="00522253" w:rsidRPr="006369F2" w:rsidRDefault="00522253" w:rsidP="009151A3">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C91DA2D" w14:textId="77777777" w:rsidR="00522253" w:rsidRPr="006369F2" w:rsidRDefault="00522253" w:rsidP="009151A3">
            <w:pPr>
              <w:jc w:val="both"/>
              <w:rPr>
                <w:color w:val="000000"/>
                <w:lang w:val="en-US"/>
              </w:rPr>
            </w:pPr>
            <w:r w:rsidRPr="006369F2">
              <w:rPr>
                <w:color w:val="000000"/>
                <w:lang w:val="en-US"/>
              </w:rPr>
              <w:t>15.2. Beneficiarul va notifica Antreprenorul în scris cu privire la deducerea acestor penalități și modul de calcul.</w:t>
            </w:r>
          </w:p>
          <w:p w14:paraId="726BADA3" w14:textId="77777777" w:rsidR="00522253" w:rsidRPr="006369F2" w:rsidRDefault="00522253" w:rsidP="009151A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7F13662" w14:textId="77777777" w:rsidR="00522253" w:rsidRPr="006369F2" w:rsidRDefault="00522253" w:rsidP="009151A3">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BC0244B" w14:textId="77777777" w:rsidR="00522253" w:rsidRPr="00F538D1" w:rsidRDefault="00522253" w:rsidP="009151A3">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453D3128" w14:textId="77777777" w:rsidR="00522253" w:rsidRPr="00F538D1" w:rsidRDefault="00522253" w:rsidP="009151A3">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14:paraId="57939230" w14:textId="77777777" w:rsidR="00522253" w:rsidRPr="006369F2" w:rsidRDefault="00522253" w:rsidP="009151A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35C204A" w14:textId="77777777" w:rsidR="00522253" w:rsidRPr="006369F2" w:rsidRDefault="00522253" w:rsidP="009151A3">
            <w:pPr>
              <w:tabs>
                <w:tab w:val="left" w:pos="360"/>
              </w:tabs>
              <w:jc w:val="both"/>
              <w:rPr>
                <w:lang w:val="en-US"/>
              </w:rPr>
            </w:pPr>
          </w:p>
          <w:p w14:paraId="104FA375" w14:textId="77777777" w:rsidR="00522253" w:rsidRPr="00DB0E74" w:rsidRDefault="00522253" w:rsidP="009151A3">
            <w:pPr>
              <w:tabs>
                <w:tab w:val="left" w:pos="540"/>
              </w:tabs>
              <w:jc w:val="both"/>
              <w:rPr>
                <w:b/>
                <w:lang w:val="en-US"/>
              </w:rPr>
            </w:pPr>
            <w:r w:rsidRPr="00DB0E74">
              <w:rPr>
                <w:b/>
                <w:lang w:val="en-US"/>
              </w:rPr>
              <w:t xml:space="preserve">16. GARANŢIA DE BUNĂ EXECUŢIE A CONTRACTULUI </w:t>
            </w:r>
          </w:p>
          <w:p w14:paraId="5A3E7A8C" w14:textId="77777777" w:rsidR="00522253" w:rsidRPr="00304B34" w:rsidRDefault="00522253" w:rsidP="009151A3">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9F02BCC" w14:textId="77777777" w:rsidR="00522253" w:rsidRPr="00304B34" w:rsidRDefault="00522253" w:rsidP="009151A3">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7DCCE9E7" w14:textId="77777777" w:rsidR="00522253" w:rsidRPr="00304B34" w:rsidRDefault="00522253" w:rsidP="009151A3">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93636FC" w14:textId="77777777" w:rsidR="00522253" w:rsidRPr="00304B34" w:rsidRDefault="00522253" w:rsidP="009151A3">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6FE822F5" w14:textId="77777777" w:rsidR="00522253" w:rsidRPr="00304B34" w:rsidRDefault="00522253" w:rsidP="009151A3">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79200CC" w14:textId="77777777" w:rsidR="00522253" w:rsidRPr="00304B34" w:rsidRDefault="00522253" w:rsidP="009151A3">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77356C3F" w14:textId="77777777" w:rsidR="00522253" w:rsidRPr="00304B34" w:rsidRDefault="00522253" w:rsidP="009151A3">
            <w:pPr>
              <w:jc w:val="both"/>
            </w:pPr>
            <w:r>
              <w:t>16</w:t>
            </w:r>
            <w:r w:rsidRPr="00304B34">
              <w:t>.5. Beneficiarul va executa garanţia de bună execuţie, în eventualitatea în care:</w:t>
            </w:r>
          </w:p>
          <w:p w14:paraId="57869A6E" w14:textId="77777777" w:rsidR="00522253" w:rsidRPr="00304B34" w:rsidRDefault="00522253" w:rsidP="009151A3">
            <w:pPr>
              <w:jc w:val="both"/>
            </w:pPr>
            <w:r w:rsidRPr="00304B34">
              <w:t xml:space="preserve">a) oricând pe parcursul îndeplinirii contractului, în limita prejudiciului creat, în conformitate cu </w:t>
            </w:r>
            <w:r>
              <w:t>actele normative</w:t>
            </w:r>
            <w:r w:rsidRPr="00304B34">
              <w:t>;</w:t>
            </w:r>
          </w:p>
          <w:p w14:paraId="61DF5D61" w14:textId="77777777" w:rsidR="00522253" w:rsidRPr="00304B34" w:rsidRDefault="00522253" w:rsidP="009151A3">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510E2FE6" w14:textId="77777777" w:rsidR="00522253" w:rsidRPr="00304B34" w:rsidRDefault="00522253" w:rsidP="009151A3">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8506658" w14:textId="77777777" w:rsidR="00522253" w:rsidRPr="00E73483" w:rsidRDefault="00522253" w:rsidP="009151A3">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F730501" w14:textId="77777777" w:rsidR="00522253" w:rsidRPr="006369F2" w:rsidRDefault="00522253" w:rsidP="009151A3">
            <w:pPr>
              <w:tabs>
                <w:tab w:val="left" w:pos="360"/>
              </w:tabs>
              <w:jc w:val="both"/>
              <w:rPr>
                <w:lang w:val="en-US"/>
              </w:rPr>
            </w:pPr>
          </w:p>
          <w:p w14:paraId="6A93B254" w14:textId="77777777" w:rsidR="00522253" w:rsidRPr="00DB0E74" w:rsidRDefault="00522253" w:rsidP="00D31244">
            <w:pPr>
              <w:pStyle w:val="a"/>
              <w:numPr>
                <w:ilvl w:val="0"/>
                <w:numId w:val="30"/>
              </w:numPr>
              <w:tabs>
                <w:tab w:val="clear" w:pos="1134"/>
                <w:tab w:val="left" w:pos="525"/>
              </w:tabs>
              <w:ind w:left="0" w:hanging="15"/>
              <w:contextualSpacing/>
            </w:pPr>
            <w:r w:rsidRPr="00DB0E74">
              <w:rPr>
                <w:b/>
              </w:rPr>
              <w:t>SOLUŢIONAREA LITIGIILOR</w:t>
            </w:r>
          </w:p>
          <w:p w14:paraId="3F2D3ED8" w14:textId="77777777" w:rsidR="00522253" w:rsidRPr="006369F2" w:rsidRDefault="00522253" w:rsidP="009151A3">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45D0C7C0" w14:textId="77777777" w:rsidR="00522253" w:rsidRPr="006369F2" w:rsidRDefault="00522253" w:rsidP="009151A3">
            <w:pPr>
              <w:pStyle w:val="a"/>
              <w:tabs>
                <w:tab w:val="left" w:pos="3465"/>
              </w:tabs>
              <w:ind w:left="0"/>
            </w:pPr>
            <w:r w:rsidRPr="006369F2">
              <w:t>17.2. În ipoteza în care părţile nu reusesc o soluţionare amiabila în termen de _____ zile, fiecare dintre acestea poate solicita ca litigiul să se soluţioneze de către instantele judecătoreşti competente.</w:t>
            </w:r>
          </w:p>
          <w:p w14:paraId="758BDE13" w14:textId="77777777" w:rsidR="00522253" w:rsidRPr="006369F2" w:rsidRDefault="00522253" w:rsidP="009151A3">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 xml:space="preserve">ăsurarea și testarea, </w:t>
            </w:r>
            <w:r w:rsidRPr="00B70E83">
              <w:rPr>
                <w:lang w:val="ro-RO"/>
              </w:rPr>
              <w:lastRenderedPageBreak/>
              <w:t>conform normativelor.</w:t>
            </w:r>
            <w:r>
              <w:rPr>
                <w:lang w:val="ro-RO"/>
              </w:rPr>
              <w:t xml:space="preserve"> </w:t>
            </w:r>
            <w:r w:rsidRPr="006369F2">
              <w:t>Costurile cercetărilor efectuate le suportă  partea a cărei culpă a fost dovedită.</w:t>
            </w:r>
          </w:p>
          <w:p w14:paraId="11D36A21" w14:textId="77777777" w:rsidR="00522253" w:rsidRPr="006369F2" w:rsidRDefault="00522253" w:rsidP="009151A3">
            <w:pPr>
              <w:tabs>
                <w:tab w:val="left" w:pos="567"/>
              </w:tabs>
              <w:jc w:val="both"/>
              <w:rPr>
                <w:b/>
                <w:lang w:val="en-US"/>
              </w:rPr>
            </w:pPr>
          </w:p>
          <w:p w14:paraId="769B24C3" w14:textId="77777777" w:rsidR="00522253" w:rsidRPr="006369F2" w:rsidRDefault="00522253" w:rsidP="009151A3">
            <w:pPr>
              <w:tabs>
                <w:tab w:val="left" w:pos="567"/>
              </w:tabs>
              <w:jc w:val="both"/>
              <w:rPr>
                <w:b/>
                <w:lang w:val="en-US"/>
              </w:rPr>
            </w:pPr>
            <w:r w:rsidRPr="006369F2">
              <w:rPr>
                <w:b/>
                <w:lang w:val="en-US"/>
              </w:rPr>
              <w:t>18. REZOLUȚIUNEA CONTRACTULUI</w:t>
            </w:r>
          </w:p>
          <w:p w14:paraId="38DE568F" w14:textId="77777777" w:rsidR="00522253" w:rsidRPr="006369F2" w:rsidRDefault="00522253" w:rsidP="009151A3">
            <w:pPr>
              <w:pStyle w:val="af2"/>
              <w:tabs>
                <w:tab w:val="left" w:pos="567"/>
              </w:tabs>
              <w:rPr>
                <w:lang w:val="en-US"/>
              </w:rPr>
            </w:pPr>
            <w:r w:rsidRPr="006369F2">
              <w:rPr>
                <w:lang w:val="en-US"/>
              </w:rPr>
              <w:t xml:space="preserve">18.1. Antreprenorul poate cere rezoluțiunea contractului, dacă: </w:t>
            </w:r>
          </w:p>
          <w:p w14:paraId="44AB8065" w14:textId="77777777" w:rsidR="00522253" w:rsidRPr="006369F2" w:rsidRDefault="00522253" w:rsidP="009151A3">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0269715F" w14:textId="77777777" w:rsidR="00522253" w:rsidRPr="006369F2" w:rsidRDefault="00522253" w:rsidP="00D31244">
            <w:pPr>
              <w:numPr>
                <w:ilvl w:val="0"/>
                <w:numId w:val="9"/>
              </w:numPr>
              <w:tabs>
                <w:tab w:val="left" w:pos="1276"/>
              </w:tabs>
              <w:ind w:left="0" w:hanging="425"/>
              <w:jc w:val="both"/>
              <w:rPr>
                <w:lang w:val="en-US"/>
              </w:rPr>
            </w:pPr>
            <w:r w:rsidRPr="006369F2">
              <w:rPr>
                <w:lang w:val="en-US"/>
              </w:rPr>
              <w:t xml:space="preserve">b) Beneficiarul nu onorează o plată scadentă mai mult de 3 luni; </w:t>
            </w:r>
          </w:p>
          <w:p w14:paraId="222EF25A" w14:textId="77777777" w:rsidR="00522253" w:rsidRPr="006369F2" w:rsidRDefault="00522253" w:rsidP="00D31244">
            <w:pPr>
              <w:pStyle w:val="a"/>
              <w:numPr>
                <w:ilvl w:val="0"/>
                <w:numId w:val="10"/>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7E1419F2" w14:textId="77777777" w:rsidR="00522253" w:rsidRPr="006369F2" w:rsidRDefault="00522253" w:rsidP="00D31244">
            <w:pPr>
              <w:pStyle w:val="af2"/>
              <w:numPr>
                <w:ilvl w:val="1"/>
                <w:numId w:val="26"/>
              </w:numPr>
              <w:tabs>
                <w:tab w:val="left" w:pos="567"/>
              </w:tabs>
              <w:ind w:left="0" w:hanging="567"/>
              <w:rPr>
                <w:lang w:val="en-US"/>
              </w:rPr>
            </w:pPr>
            <w:r w:rsidRPr="006369F2">
              <w:rPr>
                <w:lang w:val="en-US"/>
              </w:rPr>
              <w:t xml:space="preserve">18.2. Beneficiarul poate cere rezoluțiunea contractului, dacă: </w:t>
            </w:r>
          </w:p>
          <w:p w14:paraId="6434530C" w14:textId="77777777" w:rsidR="00522253" w:rsidRPr="006369F2" w:rsidRDefault="00522253" w:rsidP="00D31244">
            <w:pPr>
              <w:pStyle w:val="a"/>
              <w:numPr>
                <w:ilvl w:val="0"/>
                <w:numId w:val="10"/>
              </w:numPr>
              <w:tabs>
                <w:tab w:val="clear" w:pos="1134"/>
                <w:tab w:val="left" w:pos="1276"/>
              </w:tabs>
              <w:ind w:left="0"/>
              <w:contextualSpacing/>
            </w:pPr>
            <w:r w:rsidRPr="006369F2">
              <w:t>a) Antreprenorul se află în incapacitate de plată, lichidare sau bunurile acestuia sunt subsechestru;</w:t>
            </w:r>
          </w:p>
          <w:p w14:paraId="4662D032" w14:textId="77777777" w:rsidR="00522253" w:rsidRPr="006369F2" w:rsidRDefault="00522253" w:rsidP="00D31244">
            <w:pPr>
              <w:pStyle w:val="a"/>
              <w:numPr>
                <w:ilvl w:val="0"/>
                <w:numId w:val="10"/>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57D9EA06" w14:textId="77777777" w:rsidR="00522253" w:rsidRPr="006369F2" w:rsidRDefault="00522253" w:rsidP="00D31244">
            <w:pPr>
              <w:pStyle w:val="a"/>
              <w:numPr>
                <w:ilvl w:val="0"/>
                <w:numId w:val="10"/>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5DF3DC8B" w14:textId="77777777" w:rsidR="00522253" w:rsidRPr="006369F2" w:rsidRDefault="00522253" w:rsidP="00D31244">
            <w:pPr>
              <w:pStyle w:val="a"/>
              <w:numPr>
                <w:ilvl w:val="0"/>
                <w:numId w:val="10"/>
              </w:numPr>
              <w:tabs>
                <w:tab w:val="clear" w:pos="1134"/>
                <w:tab w:val="left" w:pos="1276"/>
              </w:tabs>
              <w:ind w:left="0"/>
              <w:contextualSpacing/>
            </w:pPr>
            <w:r w:rsidRPr="006369F2">
              <w:t>d) Antreprenorul nu furnizează/menține garanția de bună execuție în condițiile solicitate prin prezentul contract;</w:t>
            </w:r>
          </w:p>
          <w:p w14:paraId="6F609DB4" w14:textId="77777777" w:rsidR="00522253" w:rsidRPr="006369F2" w:rsidRDefault="00522253" w:rsidP="00D31244">
            <w:pPr>
              <w:pStyle w:val="a"/>
              <w:numPr>
                <w:ilvl w:val="0"/>
                <w:numId w:val="10"/>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688F0118" w14:textId="77777777" w:rsidR="00522253" w:rsidRPr="006369F2" w:rsidRDefault="00522253" w:rsidP="00D31244">
            <w:pPr>
              <w:pStyle w:val="a"/>
              <w:numPr>
                <w:ilvl w:val="0"/>
                <w:numId w:val="10"/>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129D58D" w14:textId="77777777" w:rsidR="00522253" w:rsidRPr="006369F2" w:rsidRDefault="00522253" w:rsidP="00D31244">
            <w:pPr>
              <w:pStyle w:val="af2"/>
              <w:numPr>
                <w:ilvl w:val="1"/>
                <w:numId w:val="26"/>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4CF26846" w14:textId="77777777" w:rsidR="00522253" w:rsidRPr="006369F2" w:rsidRDefault="00522253" w:rsidP="00D31244">
            <w:pPr>
              <w:pStyle w:val="af2"/>
              <w:numPr>
                <w:ilvl w:val="1"/>
                <w:numId w:val="26"/>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A972E68" w14:textId="77777777" w:rsidR="00522253" w:rsidRPr="006369F2" w:rsidRDefault="00522253" w:rsidP="00D31244">
            <w:pPr>
              <w:pStyle w:val="af2"/>
              <w:numPr>
                <w:ilvl w:val="1"/>
                <w:numId w:val="26"/>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4DC119D" w14:textId="77777777" w:rsidR="00522253" w:rsidRPr="006369F2" w:rsidRDefault="00522253" w:rsidP="00D31244">
            <w:pPr>
              <w:pStyle w:val="af2"/>
              <w:numPr>
                <w:ilvl w:val="1"/>
                <w:numId w:val="26"/>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699C98F6" w14:textId="77777777" w:rsidR="00522253" w:rsidRPr="006369F2" w:rsidRDefault="00522253" w:rsidP="00D31244">
            <w:pPr>
              <w:pStyle w:val="af2"/>
              <w:numPr>
                <w:ilvl w:val="1"/>
                <w:numId w:val="26"/>
              </w:numPr>
              <w:tabs>
                <w:tab w:val="left" w:pos="567"/>
              </w:tabs>
              <w:ind w:left="0" w:hanging="567"/>
              <w:rPr>
                <w:lang w:val="en-US"/>
              </w:rPr>
            </w:pPr>
            <w:r w:rsidRPr="006369F2">
              <w:rPr>
                <w:lang w:val="en-US"/>
              </w:rPr>
              <w:t>18.8. Cazuri specifice de încetare a contractului de achiziţii publice:</w:t>
            </w:r>
          </w:p>
          <w:p w14:paraId="37A508E8" w14:textId="77777777" w:rsidR="00522253" w:rsidRPr="006369F2" w:rsidRDefault="00522253" w:rsidP="00D31244">
            <w:pPr>
              <w:pStyle w:val="af2"/>
              <w:numPr>
                <w:ilvl w:val="1"/>
                <w:numId w:val="26"/>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1538991" w14:textId="77777777" w:rsidR="00522253" w:rsidRPr="006369F2" w:rsidRDefault="00522253" w:rsidP="00D31244">
            <w:pPr>
              <w:pStyle w:val="af2"/>
              <w:numPr>
                <w:ilvl w:val="1"/>
                <w:numId w:val="26"/>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0CD15EFD" w14:textId="77777777" w:rsidR="00522253" w:rsidRPr="006369F2" w:rsidRDefault="00522253" w:rsidP="00D31244">
            <w:pPr>
              <w:pStyle w:val="af2"/>
              <w:numPr>
                <w:ilvl w:val="1"/>
                <w:numId w:val="26"/>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5735C52F" w14:textId="77777777" w:rsidR="00522253" w:rsidRPr="006369F2" w:rsidRDefault="00522253" w:rsidP="009151A3">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4DA7B88" w14:textId="77777777" w:rsidR="00522253" w:rsidRPr="006369F2" w:rsidRDefault="00522253" w:rsidP="009151A3">
            <w:pPr>
              <w:tabs>
                <w:tab w:val="left" w:pos="567"/>
              </w:tabs>
              <w:jc w:val="both"/>
              <w:rPr>
                <w:lang w:val="en-US"/>
              </w:rPr>
            </w:pPr>
          </w:p>
          <w:p w14:paraId="0CC1F9FC" w14:textId="77777777" w:rsidR="00522253" w:rsidRPr="006369F2" w:rsidRDefault="00522253" w:rsidP="009151A3">
            <w:pPr>
              <w:tabs>
                <w:tab w:val="left" w:pos="567"/>
              </w:tabs>
              <w:jc w:val="both"/>
              <w:rPr>
                <w:b/>
                <w:lang w:val="en-US"/>
              </w:rPr>
            </w:pPr>
            <w:r w:rsidRPr="006369F2">
              <w:rPr>
                <w:b/>
                <w:lang w:val="en-US"/>
              </w:rPr>
              <w:t>19. DISPOZIȚII FINALE</w:t>
            </w:r>
          </w:p>
          <w:p w14:paraId="089FE967" w14:textId="77777777" w:rsidR="00522253" w:rsidRPr="006369F2" w:rsidRDefault="00522253" w:rsidP="009151A3">
            <w:pPr>
              <w:jc w:val="both"/>
              <w:rPr>
                <w:lang w:val="en-US"/>
              </w:rPr>
            </w:pPr>
            <w:r w:rsidRPr="006369F2">
              <w:rPr>
                <w:lang w:val="en-US"/>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9C9D860" w14:textId="77777777" w:rsidR="00522253" w:rsidRPr="006369F2" w:rsidRDefault="00522253" w:rsidP="009151A3">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F7ED169" w14:textId="77777777" w:rsidR="00522253" w:rsidRPr="006369F2" w:rsidRDefault="00522253" w:rsidP="009151A3">
            <w:pPr>
              <w:jc w:val="both"/>
              <w:rPr>
                <w:lang w:val="en-US"/>
              </w:rPr>
            </w:pPr>
            <w:r w:rsidRPr="006369F2">
              <w:rPr>
                <w:lang w:val="en-US"/>
              </w:rPr>
              <w:t>19.3. Prezentul contract este întocmit în limba de română, în două exemplare de valoare juridică egală, câte un exemplar pentru Beneficiar și Antreprenor.</w:t>
            </w:r>
          </w:p>
          <w:p w14:paraId="4F3490C5" w14:textId="77777777" w:rsidR="00522253" w:rsidRPr="006369F2" w:rsidRDefault="00522253" w:rsidP="009151A3">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2EA2B76D" w14:textId="77777777" w:rsidR="00522253" w:rsidRDefault="00522253" w:rsidP="009151A3">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3638C9E" w14:textId="77777777" w:rsidR="00522253" w:rsidRDefault="00522253" w:rsidP="009151A3">
            <w:pPr>
              <w:tabs>
                <w:tab w:val="left" w:pos="2295"/>
              </w:tabs>
              <w:jc w:val="both"/>
            </w:pPr>
          </w:p>
          <w:p w14:paraId="0D164FD6" w14:textId="147625E7" w:rsidR="00522253" w:rsidRPr="00FF430B" w:rsidRDefault="00522253" w:rsidP="00464095">
            <w:pPr>
              <w:pStyle w:val="a"/>
              <w:numPr>
                <w:ilvl w:val="0"/>
                <w:numId w:val="31"/>
              </w:numPr>
              <w:tabs>
                <w:tab w:val="clear" w:pos="1134"/>
                <w:tab w:val="left" w:pos="525"/>
                <w:tab w:val="left" w:pos="2295"/>
              </w:tabs>
              <w:jc w:val="center"/>
            </w:pPr>
            <w:r w:rsidRPr="00FF430B">
              <w:rPr>
                <w:b/>
              </w:rPr>
              <w:t>PARTEA CE ȚINE DE CONDIȚIILE</w:t>
            </w:r>
          </w:p>
          <w:p w14:paraId="2C016E54" w14:textId="77777777" w:rsidR="00522253" w:rsidRPr="00FF430B" w:rsidRDefault="00522253" w:rsidP="00464095">
            <w:pPr>
              <w:pStyle w:val="a"/>
              <w:numPr>
                <w:ilvl w:val="0"/>
                <w:numId w:val="0"/>
              </w:numPr>
              <w:tabs>
                <w:tab w:val="left" w:pos="2295"/>
              </w:tabs>
              <w:ind w:left="3240"/>
            </w:pPr>
            <w:r w:rsidRPr="00FF430B">
              <w:rPr>
                <w:b/>
              </w:rPr>
              <w:t>SPECIALE A CONTRACTULUI</w:t>
            </w:r>
          </w:p>
          <w:p w14:paraId="4DF25F16" w14:textId="77777777" w:rsidR="00522253" w:rsidRPr="00E75501" w:rsidRDefault="00522253" w:rsidP="009151A3">
            <w:pPr>
              <w:jc w:val="center"/>
              <w:rPr>
                <w:i/>
              </w:rPr>
            </w:pPr>
            <w:r w:rsidRPr="00FF430B">
              <w:t xml:space="preserve">             </w:t>
            </w:r>
            <w:r w:rsidRPr="00E75501">
              <w:rPr>
                <w:i/>
              </w:rPr>
              <w:t>(</w:t>
            </w:r>
            <w:r w:rsidRPr="00E75501">
              <w:rPr>
                <w:i/>
                <w:sz w:val="20"/>
                <w:szCs w:val="20"/>
              </w:rPr>
              <w:t>LA NECESITATE)</w:t>
            </w:r>
          </w:p>
          <w:p w14:paraId="6636AF46" w14:textId="77777777" w:rsidR="00522253" w:rsidRPr="00E75501" w:rsidRDefault="00522253" w:rsidP="00D31244">
            <w:pPr>
              <w:pStyle w:val="a"/>
              <w:numPr>
                <w:ilvl w:val="0"/>
                <w:numId w:val="12"/>
              </w:numPr>
              <w:tabs>
                <w:tab w:val="clear" w:pos="1134"/>
              </w:tabs>
              <w:spacing w:line="276" w:lineRule="auto"/>
              <w:ind w:left="0"/>
              <w:contextualSpacing/>
            </w:pPr>
            <w:r w:rsidRPr="00FF430B">
              <w:rPr>
                <w:b/>
              </w:rPr>
              <w:t xml:space="preserve">                 </w:t>
            </w:r>
          </w:p>
          <w:p w14:paraId="5AEEF9ED" w14:textId="77777777" w:rsidR="00522253" w:rsidRPr="00E75501" w:rsidRDefault="00522253" w:rsidP="00D31244">
            <w:pPr>
              <w:pStyle w:val="a"/>
              <w:numPr>
                <w:ilvl w:val="0"/>
                <w:numId w:val="12"/>
              </w:numPr>
              <w:tabs>
                <w:tab w:val="clear" w:pos="1134"/>
              </w:tabs>
              <w:spacing w:line="276" w:lineRule="auto"/>
              <w:ind w:left="0"/>
              <w:contextualSpacing/>
            </w:pPr>
          </w:p>
          <w:p w14:paraId="1CF6EFB6" w14:textId="77777777" w:rsidR="00522253" w:rsidRPr="006369F2" w:rsidRDefault="00522253" w:rsidP="00464095">
            <w:pPr>
              <w:pStyle w:val="a"/>
              <w:numPr>
                <w:ilvl w:val="0"/>
                <w:numId w:val="0"/>
              </w:numPr>
              <w:spacing w:line="276" w:lineRule="auto"/>
              <w:jc w:val="center"/>
              <w:rPr>
                <w:b/>
              </w:rPr>
            </w:pPr>
            <w:r w:rsidRPr="006369F2">
              <w:rPr>
                <w:b/>
              </w:rPr>
              <w:t>RECHIZITELE JURIDICE, POŞTALE ŞI DE PLĂŢI ALE PĂRŢILOR</w:t>
            </w:r>
          </w:p>
          <w:p w14:paraId="4856E133" w14:textId="77777777" w:rsidR="00522253" w:rsidRPr="006369F2" w:rsidRDefault="00522253" w:rsidP="00464095">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22253" w:rsidRPr="00923433" w14:paraId="5BF82254" w14:textId="77777777" w:rsidTr="009151A3">
              <w:tc>
                <w:tcPr>
                  <w:tcW w:w="4675" w:type="dxa"/>
                </w:tcPr>
                <w:p w14:paraId="480A3153" w14:textId="77777777" w:rsidR="00522253" w:rsidRPr="006369F2" w:rsidRDefault="00522253" w:rsidP="009151A3">
                  <w:pPr>
                    <w:tabs>
                      <w:tab w:val="left" w:pos="3295"/>
                    </w:tabs>
                    <w:rPr>
                      <w:b/>
                      <w:lang w:val="en-US"/>
                    </w:rPr>
                  </w:pPr>
                  <w:r w:rsidRPr="006369F2">
                    <w:rPr>
                      <w:b/>
                      <w:iCs/>
                      <w:lang w:val="en-US"/>
                    </w:rPr>
                    <w:t>BENEFICIAR</w:t>
                  </w:r>
                </w:p>
              </w:tc>
              <w:tc>
                <w:tcPr>
                  <w:tcW w:w="4680" w:type="dxa"/>
                </w:tcPr>
                <w:p w14:paraId="4A132826" w14:textId="77777777" w:rsidR="00522253" w:rsidRPr="006369F2" w:rsidRDefault="00522253" w:rsidP="009151A3">
                  <w:pPr>
                    <w:tabs>
                      <w:tab w:val="left" w:pos="3295"/>
                    </w:tabs>
                    <w:rPr>
                      <w:lang w:val="en-US"/>
                    </w:rPr>
                  </w:pPr>
                  <w:r w:rsidRPr="006369F2">
                    <w:rPr>
                      <w:b/>
                      <w:iCs/>
                      <w:lang w:val="en-US"/>
                    </w:rPr>
                    <w:t xml:space="preserve">ANTREPRENOR </w:t>
                  </w:r>
                </w:p>
              </w:tc>
            </w:tr>
            <w:tr w:rsidR="00522253" w:rsidRPr="00923433" w14:paraId="64CAED90" w14:textId="77777777" w:rsidTr="009151A3">
              <w:tc>
                <w:tcPr>
                  <w:tcW w:w="4675" w:type="dxa"/>
                  <w:vAlign w:val="center"/>
                </w:tcPr>
                <w:p w14:paraId="5949D944" w14:textId="77777777" w:rsidR="00522253" w:rsidRPr="006369F2" w:rsidRDefault="00522253" w:rsidP="009151A3">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0120DD00" w14:textId="77777777" w:rsidR="00522253" w:rsidRPr="006369F2" w:rsidRDefault="00522253" w:rsidP="009151A3">
                  <w:pPr>
                    <w:tabs>
                      <w:tab w:val="left" w:pos="1134"/>
                      <w:tab w:val="left" w:pos="4680"/>
                      <w:tab w:val="left" w:pos="7020"/>
                    </w:tabs>
                    <w:suppressAutoHyphens/>
                    <w:ind w:hanging="14"/>
                    <w:jc w:val="both"/>
                    <w:rPr>
                      <w:lang w:val="en-US"/>
                    </w:rPr>
                  </w:pPr>
                  <w:r w:rsidRPr="006369F2">
                    <w:rPr>
                      <w:lang w:val="en-US"/>
                    </w:rPr>
                    <w:t>Adresa poştală:</w:t>
                  </w:r>
                </w:p>
              </w:tc>
            </w:tr>
            <w:tr w:rsidR="00522253" w:rsidRPr="00923433" w14:paraId="2556EDD9" w14:textId="77777777" w:rsidTr="009151A3">
              <w:tc>
                <w:tcPr>
                  <w:tcW w:w="4675" w:type="dxa"/>
                  <w:vAlign w:val="center"/>
                </w:tcPr>
                <w:p w14:paraId="58089FBA" w14:textId="77777777" w:rsidR="00522253" w:rsidRPr="006369F2" w:rsidRDefault="00522253" w:rsidP="009151A3">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5DE495E2" w14:textId="77777777" w:rsidR="00522253" w:rsidRPr="006369F2" w:rsidRDefault="00522253" w:rsidP="009151A3">
                  <w:pPr>
                    <w:tabs>
                      <w:tab w:val="left" w:pos="1134"/>
                      <w:tab w:val="left" w:pos="4680"/>
                      <w:tab w:val="left" w:pos="7020"/>
                    </w:tabs>
                    <w:suppressAutoHyphens/>
                    <w:ind w:hanging="14"/>
                    <w:jc w:val="both"/>
                    <w:rPr>
                      <w:lang w:val="en-US"/>
                    </w:rPr>
                  </w:pPr>
                  <w:r w:rsidRPr="006369F2">
                    <w:rPr>
                      <w:lang w:val="en-US"/>
                    </w:rPr>
                    <w:t>Telefon:</w:t>
                  </w:r>
                </w:p>
              </w:tc>
            </w:tr>
            <w:tr w:rsidR="00522253" w:rsidRPr="00923433" w14:paraId="1D2A28E2" w14:textId="77777777" w:rsidTr="009151A3">
              <w:tc>
                <w:tcPr>
                  <w:tcW w:w="4675" w:type="dxa"/>
                  <w:vAlign w:val="center"/>
                </w:tcPr>
                <w:p w14:paraId="12EF6325" w14:textId="77777777" w:rsidR="00522253" w:rsidRPr="006369F2" w:rsidRDefault="00522253" w:rsidP="009151A3">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4BB3698" w14:textId="77777777" w:rsidR="00522253" w:rsidRPr="006369F2" w:rsidRDefault="00522253" w:rsidP="009151A3">
                  <w:pPr>
                    <w:tabs>
                      <w:tab w:val="left" w:pos="1134"/>
                      <w:tab w:val="left" w:pos="4680"/>
                      <w:tab w:val="left" w:pos="7020"/>
                    </w:tabs>
                    <w:suppressAutoHyphens/>
                    <w:ind w:hanging="14"/>
                    <w:jc w:val="both"/>
                    <w:rPr>
                      <w:lang w:val="en-US"/>
                    </w:rPr>
                  </w:pPr>
                  <w:r w:rsidRPr="006369F2">
                    <w:rPr>
                      <w:lang w:val="en-US"/>
                    </w:rPr>
                    <w:t>Cod fiscal:</w:t>
                  </w:r>
                </w:p>
              </w:tc>
            </w:tr>
            <w:tr w:rsidR="00522253" w:rsidRPr="00923433" w14:paraId="466472F3" w14:textId="77777777" w:rsidTr="009151A3">
              <w:tc>
                <w:tcPr>
                  <w:tcW w:w="4675" w:type="dxa"/>
                  <w:vAlign w:val="center"/>
                </w:tcPr>
                <w:p w14:paraId="756F1A66" w14:textId="77777777" w:rsidR="00522253" w:rsidRPr="006369F2" w:rsidRDefault="00522253" w:rsidP="009151A3">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4254B304" w14:textId="77777777" w:rsidR="00522253" w:rsidRPr="006369F2" w:rsidRDefault="00522253" w:rsidP="009151A3">
                  <w:pPr>
                    <w:tabs>
                      <w:tab w:val="left" w:pos="1134"/>
                      <w:tab w:val="left" w:pos="4680"/>
                      <w:tab w:val="left" w:pos="7020"/>
                    </w:tabs>
                    <w:suppressAutoHyphens/>
                    <w:ind w:hanging="14"/>
                    <w:jc w:val="both"/>
                    <w:rPr>
                      <w:lang w:val="en-US"/>
                    </w:rPr>
                  </w:pPr>
                  <w:r w:rsidRPr="006369F2">
                    <w:rPr>
                      <w:lang w:val="en-US"/>
                    </w:rPr>
                    <w:t>Banca:</w:t>
                  </w:r>
                </w:p>
              </w:tc>
            </w:tr>
            <w:tr w:rsidR="00522253" w:rsidRPr="00923433" w14:paraId="42488332" w14:textId="77777777" w:rsidTr="009151A3">
              <w:tc>
                <w:tcPr>
                  <w:tcW w:w="4675" w:type="dxa"/>
                  <w:vAlign w:val="center"/>
                </w:tcPr>
                <w:p w14:paraId="169AAD98" w14:textId="77777777" w:rsidR="00522253" w:rsidRPr="006369F2" w:rsidRDefault="00522253" w:rsidP="009151A3">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702677A" w14:textId="77777777" w:rsidR="00522253" w:rsidRPr="006369F2" w:rsidRDefault="00522253" w:rsidP="009151A3">
                  <w:pPr>
                    <w:tabs>
                      <w:tab w:val="left" w:pos="1134"/>
                      <w:tab w:val="left" w:pos="4680"/>
                      <w:tab w:val="left" w:pos="7020"/>
                    </w:tabs>
                    <w:suppressAutoHyphens/>
                    <w:ind w:hanging="14"/>
                    <w:jc w:val="both"/>
                    <w:rPr>
                      <w:lang w:val="en-US"/>
                    </w:rPr>
                  </w:pPr>
                  <w:r w:rsidRPr="006369F2">
                    <w:rPr>
                      <w:lang w:val="en-US"/>
                    </w:rPr>
                    <w:t>Cod IBAN:</w:t>
                  </w:r>
                </w:p>
              </w:tc>
            </w:tr>
          </w:tbl>
          <w:p w14:paraId="72DDE0C4" w14:textId="77777777" w:rsidR="00522253" w:rsidRPr="006369F2" w:rsidRDefault="00522253" w:rsidP="00464095">
            <w:pPr>
              <w:pStyle w:val="a"/>
              <w:numPr>
                <w:ilvl w:val="0"/>
                <w:numId w:val="0"/>
              </w:numPr>
              <w:spacing w:line="276" w:lineRule="auto"/>
              <w:rPr>
                <w:b/>
              </w:rPr>
            </w:pPr>
          </w:p>
          <w:p w14:paraId="4504A39B" w14:textId="77777777" w:rsidR="00522253" w:rsidRPr="006369F2" w:rsidRDefault="00522253" w:rsidP="009151A3">
            <w:pPr>
              <w:tabs>
                <w:tab w:val="left" w:pos="360"/>
              </w:tabs>
              <w:jc w:val="both"/>
              <w:rPr>
                <w:lang w:val="en-US"/>
              </w:rPr>
            </w:pPr>
          </w:p>
          <w:p w14:paraId="5E055A6E" w14:textId="77777777" w:rsidR="00522253" w:rsidRPr="006369F2" w:rsidRDefault="00522253" w:rsidP="009151A3">
            <w:pPr>
              <w:tabs>
                <w:tab w:val="left" w:pos="360"/>
                <w:tab w:val="left" w:pos="2685"/>
              </w:tabs>
              <w:jc w:val="both"/>
              <w:rPr>
                <w:lang w:val="en-US"/>
              </w:rPr>
            </w:pPr>
            <w:r w:rsidRPr="006369F2">
              <w:rPr>
                <w:lang w:val="en-US"/>
              </w:rPr>
              <w:tab/>
            </w:r>
          </w:p>
          <w:p w14:paraId="0E6B2819" w14:textId="77777777" w:rsidR="00522253" w:rsidRPr="006369F2" w:rsidRDefault="00522253" w:rsidP="00464095">
            <w:pPr>
              <w:pStyle w:val="a"/>
              <w:numPr>
                <w:ilvl w:val="0"/>
                <w:numId w:val="0"/>
              </w:numPr>
              <w:tabs>
                <w:tab w:val="left" w:pos="360"/>
                <w:tab w:val="left" w:pos="2685"/>
              </w:tabs>
              <w:spacing w:line="276" w:lineRule="auto"/>
              <w:jc w:val="center"/>
              <w:rPr>
                <w:b/>
              </w:rPr>
            </w:pPr>
            <w:bookmarkStart w:id="67" w:name="_GoBack"/>
            <w:bookmarkEnd w:id="67"/>
            <w:r w:rsidRPr="006369F2">
              <w:rPr>
                <w:b/>
              </w:rPr>
              <w:t>SEMNĂTURILE PĂRŢILOR</w:t>
            </w:r>
          </w:p>
          <w:p w14:paraId="3FEDFD68" w14:textId="77777777" w:rsidR="00522253" w:rsidRPr="006369F2" w:rsidRDefault="00522253" w:rsidP="00464095">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522253" w:rsidRPr="00EC30C2" w14:paraId="36C3C019" w14:textId="77777777" w:rsidTr="009151A3">
              <w:trPr>
                <w:trHeight w:val="357"/>
              </w:trPr>
              <w:tc>
                <w:tcPr>
                  <w:tcW w:w="4630" w:type="dxa"/>
                  <w:vAlign w:val="center"/>
                </w:tcPr>
                <w:p w14:paraId="281F4CB5" w14:textId="77777777" w:rsidR="00522253" w:rsidRPr="00FF430B" w:rsidRDefault="00522253" w:rsidP="009151A3">
                  <w:pPr>
                    <w:tabs>
                      <w:tab w:val="left" w:pos="360"/>
                    </w:tabs>
                    <w:jc w:val="center"/>
                    <w:rPr>
                      <w:b/>
                    </w:rPr>
                  </w:pPr>
                  <w:r>
                    <w:rPr>
                      <w:b/>
                    </w:rPr>
                    <w:t>BENEFICIAR</w:t>
                  </w:r>
                </w:p>
              </w:tc>
              <w:tc>
                <w:tcPr>
                  <w:tcW w:w="4710" w:type="dxa"/>
                  <w:vAlign w:val="center"/>
                </w:tcPr>
                <w:p w14:paraId="53CE91FF" w14:textId="77777777" w:rsidR="00522253" w:rsidRPr="00FF430B" w:rsidRDefault="00522253" w:rsidP="009151A3">
                  <w:pPr>
                    <w:tabs>
                      <w:tab w:val="left" w:pos="360"/>
                    </w:tabs>
                    <w:jc w:val="center"/>
                    <w:rPr>
                      <w:b/>
                    </w:rPr>
                  </w:pPr>
                  <w:r>
                    <w:rPr>
                      <w:b/>
                    </w:rPr>
                    <w:t>ANTREPRENOR</w:t>
                  </w:r>
                </w:p>
              </w:tc>
            </w:tr>
            <w:tr w:rsidR="00522253" w:rsidRPr="00EC30C2" w14:paraId="499C02B9" w14:textId="77777777" w:rsidTr="009151A3">
              <w:trPr>
                <w:trHeight w:val="357"/>
              </w:trPr>
              <w:tc>
                <w:tcPr>
                  <w:tcW w:w="4630" w:type="dxa"/>
                  <w:vAlign w:val="center"/>
                </w:tcPr>
                <w:p w14:paraId="0EAD5E78" w14:textId="77777777" w:rsidR="00522253" w:rsidRPr="00FF430B" w:rsidRDefault="00522253" w:rsidP="009151A3">
                  <w:pPr>
                    <w:tabs>
                      <w:tab w:val="left" w:pos="360"/>
                    </w:tabs>
                    <w:jc w:val="both"/>
                    <w:rPr>
                      <w:b/>
                    </w:rPr>
                  </w:pPr>
                </w:p>
                <w:p w14:paraId="2C0DDDD6" w14:textId="77777777" w:rsidR="00522253" w:rsidRPr="00FF430B" w:rsidRDefault="00522253" w:rsidP="009151A3">
                  <w:pPr>
                    <w:tabs>
                      <w:tab w:val="left" w:pos="360"/>
                    </w:tabs>
                    <w:jc w:val="both"/>
                    <w:rPr>
                      <w:b/>
                    </w:rPr>
                  </w:pPr>
                </w:p>
                <w:p w14:paraId="2B043615" w14:textId="77777777" w:rsidR="00522253" w:rsidRPr="00FF430B" w:rsidRDefault="00522253" w:rsidP="009151A3">
                  <w:pPr>
                    <w:tabs>
                      <w:tab w:val="left" w:pos="360"/>
                    </w:tabs>
                    <w:jc w:val="both"/>
                    <w:rPr>
                      <w:b/>
                    </w:rPr>
                  </w:pPr>
                </w:p>
              </w:tc>
              <w:tc>
                <w:tcPr>
                  <w:tcW w:w="4710" w:type="dxa"/>
                  <w:vAlign w:val="center"/>
                </w:tcPr>
                <w:p w14:paraId="5B9B8736" w14:textId="77777777" w:rsidR="00522253" w:rsidRPr="00FF430B" w:rsidRDefault="00522253" w:rsidP="009151A3">
                  <w:pPr>
                    <w:tabs>
                      <w:tab w:val="left" w:pos="360"/>
                    </w:tabs>
                    <w:jc w:val="both"/>
                    <w:rPr>
                      <w:b/>
                    </w:rPr>
                  </w:pPr>
                </w:p>
                <w:p w14:paraId="789F1CAC" w14:textId="77777777" w:rsidR="00522253" w:rsidRPr="00FF430B" w:rsidRDefault="00522253" w:rsidP="009151A3">
                  <w:pPr>
                    <w:tabs>
                      <w:tab w:val="left" w:pos="360"/>
                    </w:tabs>
                    <w:jc w:val="both"/>
                    <w:rPr>
                      <w:b/>
                    </w:rPr>
                  </w:pPr>
                </w:p>
                <w:p w14:paraId="0B1BEE92" w14:textId="77777777" w:rsidR="00522253" w:rsidRPr="00FF430B" w:rsidRDefault="00522253" w:rsidP="009151A3">
                  <w:pPr>
                    <w:tabs>
                      <w:tab w:val="left" w:pos="360"/>
                    </w:tabs>
                    <w:jc w:val="both"/>
                    <w:rPr>
                      <w:b/>
                    </w:rPr>
                  </w:pPr>
                </w:p>
              </w:tc>
            </w:tr>
            <w:tr w:rsidR="00522253" w:rsidRPr="00EC30C2" w14:paraId="323BFB18" w14:textId="77777777" w:rsidTr="009151A3">
              <w:trPr>
                <w:trHeight w:val="357"/>
              </w:trPr>
              <w:tc>
                <w:tcPr>
                  <w:tcW w:w="4630" w:type="dxa"/>
                  <w:vAlign w:val="center"/>
                </w:tcPr>
                <w:p w14:paraId="01214914" w14:textId="77777777" w:rsidR="00522253" w:rsidRPr="00FF430B" w:rsidRDefault="00522253" w:rsidP="009151A3">
                  <w:pPr>
                    <w:tabs>
                      <w:tab w:val="left" w:pos="360"/>
                    </w:tabs>
                    <w:jc w:val="center"/>
                    <w:rPr>
                      <w:b/>
                    </w:rPr>
                  </w:pPr>
                  <w:r w:rsidRPr="00FF430B">
                    <w:t>„___”_________20__</w:t>
                  </w:r>
                </w:p>
              </w:tc>
              <w:tc>
                <w:tcPr>
                  <w:tcW w:w="4710" w:type="dxa"/>
                  <w:vAlign w:val="center"/>
                </w:tcPr>
                <w:p w14:paraId="74FD3DE2" w14:textId="77777777" w:rsidR="00522253" w:rsidRPr="00FF430B" w:rsidRDefault="00522253" w:rsidP="009151A3">
                  <w:pPr>
                    <w:tabs>
                      <w:tab w:val="left" w:pos="360"/>
                    </w:tabs>
                    <w:jc w:val="center"/>
                    <w:rPr>
                      <w:b/>
                    </w:rPr>
                  </w:pPr>
                  <w:r w:rsidRPr="00FF430B">
                    <w:t>„___”_________20__</w:t>
                  </w:r>
                  <w:r>
                    <w:t>”.</w:t>
                  </w:r>
                </w:p>
              </w:tc>
            </w:tr>
          </w:tbl>
          <w:p w14:paraId="421C8DA1" w14:textId="77777777" w:rsidR="00522253" w:rsidRPr="00FF430B" w:rsidRDefault="00522253" w:rsidP="009151A3">
            <w:pPr>
              <w:tabs>
                <w:tab w:val="left" w:pos="360"/>
                <w:tab w:val="left" w:pos="2295"/>
              </w:tabs>
              <w:jc w:val="both"/>
            </w:pPr>
            <w:r>
              <w:t xml:space="preserve">              </w:t>
            </w:r>
          </w:p>
          <w:p w14:paraId="5C721F05" w14:textId="77777777" w:rsidR="00522253" w:rsidRPr="00FF430B" w:rsidRDefault="00522253" w:rsidP="009151A3">
            <w:pPr>
              <w:tabs>
                <w:tab w:val="left" w:pos="360"/>
              </w:tabs>
              <w:jc w:val="both"/>
            </w:pPr>
          </w:p>
        </w:tc>
      </w:tr>
    </w:tbl>
    <w:p w14:paraId="6E85C574" w14:textId="77777777" w:rsidR="00522253" w:rsidRPr="00923433" w:rsidRDefault="00522253" w:rsidP="00522253">
      <w:pPr>
        <w:rPr>
          <w:lang w:val="ro-MD"/>
        </w:rPr>
      </w:pPr>
    </w:p>
    <w:p w14:paraId="40CD3295" w14:textId="77777777" w:rsidR="001F6E5A" w:rsidRPr="00FF430B" w:rsidRDefault="001F6E5A" w:rsidP="00196AB4">
      <w:pPr>
        <w:jc w:val="both"/>
        <w:rPr>
          <w:lang w:val="ro-MD"/>
        </w:rPr>
      </w:pPr>
    </w:p>
    <w:sectPr w:rsidR="001F6E5A" w:rsidRPr="00FF430B" w:rsidSect="005C7076">
      <w:headerReference w:type="even" r:id="rId21"/>
      <w:headerReference w:type="default" r:id="rId22"/>
      <w:footerReference w:type="even" r:id="rId23"/>
      <w:footerReference w:type="default" r:id="rId2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705BA" w14:textId="77777777" w:rsidR="00ED6B7A" w:rsidRDefault="00ED6B7A" w:rsidP="00A20ACF">
      <w:r>
        <w:separator/>
      </w:r>
    </w:p>
  </w:endnote>
  <w:endnote w:type="continuationSeparator" w:id="0">
    <w:p w14:paraId="47A33FE9" w14:textId="77777777" w:rsidR="00ED6B7A" w:rsidRDefault="00ED6B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Ѓf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3808B" w14:textId="3AD62AA0" w:rsidR="009151A3" w:rsidRDefault="009151A3" w:rsidP="00895412">
    <w:pPr>
      <w:pStyle w:val="a4"/>
    </w:pPr>
    <w:bookmarkStart w:id="65" w:name="TITUS1FooterEvenPages"/>
    <w:r w:rsidRPr="00895412">
      <w:rPr>
        <w:color w:val="000000"/>
        <w:sz w:val="2"/>
      </w:rPr>
      <w:t> </w:t>
    </w:r>
    <w:bookmarkEnd w:id="65"/>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FFE0F" w14:textId="32830873" w:rsidR="009151A3" w:rsidRDefault="009151A3" w:rsidP="00895412">
    <w:pPr>
      <w:pStyle w:val="a4"/>
    </w:pPr>
    <w:bookmarkStart w:id="66" w:name="TITUS1FooterPrimary"/>
    <w:r w:rsidRPr="00895412">
      <w:rPr>
        <w:color w:val="000000"/>
        <w:sz w:val="2"/>
      </w:rPr>
      <w:t> </w:t>
    </w:r>
    <w:bookmarkEnd w:id="66"/>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9151A3" w:rsidRDefault="009151A3" w:rsidP="001F6E5A">
    <w:pPr>
      <w:pStyle w:val="a4"/>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AAFDE" w14:textId="77C78BE2" w:rsidR="009151A3" w:rsidRDefault="009151A3" w:rsidP="00895412">
    <w:pPr>
      <w:pStyle w:val="a4"/>
    </w:pPr>
    <w:bookmarkStart w:id="70" w:name="TITUS2FooterEvenPages"/>
    <w:r w:rsidRPr="00895412">
      <w:rPr>
        <w:color w:val="000000"/>
        <w:sz w:val="2"/>
      </w:rPr>
      <w:t> </w:t>
    </w:r>
    <w:bookmarkEnd w:id="70"/>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59A6" w14:textId="4D0925AE" w:rsidR="009151A3" w:rsidRDefault="009151A3" w:rsidP="00895412">
    <w:pPr>
      <w:pStyle w:val="a4"/>
    </w:pPr>
    <w:bookmarkStart w:id="71" w:name="TITUS2FooterPrimary"/>
    <w:r w:rsidRPr="00895412">
      <w:rPr>
        <w:color w:val="000000"/>
        <w:sz w:val="2"/>
      </w:rPr>
      <w:t> </w:t>
    </w:r>
  </w:p>
  <w:bookmarkEnd w:id="71"/>
  <w:p w14:paraId="16FD1D34" w14:textId="2CA059EA" w:rsidR="009151A3" w:rsidRDefault="00ED6B7A" w:rsidP="00895412">
    <w:pPr>
      <w:pStyle w:val="a4"/>
      <w:jc w:val="right"/>
    </w:pPr>
    <w:sdt>
      <w:sdtPr>
        <w:id w:val="21019529"/>
        <w:docPartObj>
          <w:docPartGallery w:val="Page Numbers (Bottom of Page)"/>
          <w:docPartUnique/>
        </w:docPartObj>
      </w:sdtPr>
      <w:sdtEndPr/>
      <w:sdtContent>
        <w:r w:rsidR="009151A3">
          <w:fldChar w:fldCharType="begin"/>
        </w:r>
        <w:r w:rsidR="009151A3">
          <w:instrText xml:space="preserve"> PAGE   \* MERGEFORMAT </w:instrText>
        </w:r>
        <w:r w:rsidR="009151A3">
          <w:fldChar w:fldCharType="separate"/>
        </w:r>
        <w:r w:rsidR="00464095">
          <w:t>56</w:t>
        </w:r>
        <w:r w:rsidR="009151A3">
          <w:fldChar w:fldCharType="end"/>
        </w:r>
      </w:sdtContent>
    </w:sdt>
  </w:p>
  <w:p w14:paraId="075618FA" w14:textId="77777777" w:rsidR="009151A3" w:rsidRDefault="009151A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F90B7A" w14:textId="77777777" w:rsidR="00ED6B7A" w:rsidRDefault="00ED6B7A" w:rsidP="00A20ACF">
      <w:r>
        <w:separator/>
      </w:r>
    </w:p>
  </w:footnote>
  <w:footnote w:type="continuationSeparator" w:id="0">
    <w:p w14:paraId="6EDFD391" w14:textId="77777777" w:rsidR="00ED6B7A" w:rsidRDefault="00ED6B7A"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89FB6" w14:textId="45D4D415" w:rsidR="009151A3" w:rsidRDefault="009151A3" w:rsidP="00895412">
    <w:pPr>
      <w:pStyle w:val="a9"/>
    </w:pPr>
    <w:bookmarkStart w:id="63" w:name="TITUS1HeaderEvenPages"/>
    <w:r w:rsidRPr="00895412">
      <w:rPr>
        <w:color w:val="000000"/>
        <w:sz w:val="2"/>
      </w:rPr>
      <w:t> </w:t>
    </w:r>
    <w:bookmarkEnd w:id="63"/>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9AE0E" w14:textId="5F3EB8E8" w:rsidR="009151A3" w:rsidRDefault="009151A3" w:rsidP="00895412">
    <w:pPr>
      <w:pStyle w:val="a9"/>
    </w:pPr>
    <w:bookmarkStart w:id="64" w:name="TITUS1HeaderPrimary"/>
    <w:r w:rsidRPr="00895412">
      <w:rPr>
        <w:color w:val="000000"/>
        <w:sz w:val="2"/>
      </w:rPr>
      <w:t> </w:t>
    </w:r>
    <w:bookmarkEnd w:id="64"/>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7F545" w14:textId="77777777" w:rsidR="009151A3" w:rsidRDefault="009151A3">
    <w:pPr>
      <w:pStyle w:val="a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92971" w14:textId="79D9E280" w:rsidR="009151A3" w:rsidRDefault="009151A3" w:rsidP="00895412">
    <w:pPr>
      <w:pStyle w:val="a9"/>
    </w:pPr>
    <w:bookmarkStart w:id="68" w:name="TITUS2HeaderEvenPages"/>
    <w:r w:rsidRPr="00895412">
      <w:rPr>
        <w:color w:val="000000"/>
        <w:sz w:val="2"/>
      </w:rPr>
      <w:t> </w:t>
    </w:r>
    <w:bookmarkEnd w:id="68"/>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2CE4E" w14:textId="167AF956" w:rsidR="009151A3" w:rsidRDefault="009151A3" w:rsidP="00895412">
    <w:pPr>
      <w:pStyle w:val="a9"/>
    </w:pPr>
    <w:bookmarkStart w:id="69" w:name="TITUS2HeaderPrimary"/>
    <w:r w:rsidRPr="00895412">
      <w:rPr>
        <w:color w:val="000000"/>
        <w:sz w:val="2"/>
      </w:rPr>
      <w:t> </w:t>
    </w:r>
    <w:bookmarkEnd w:id="69"/>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89A05A1"/>
    <w:multiLevelType w:val="hybridMultilevel"/>
    <w:tmpl w:val="2FBC9DBA"/>
    <w:lvl w:ilvl="0" w:tplc="8EA4C5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27"/>
  </w:num>
  <w:num w:numId="4">
    <w:abstractNumId w:val="26"/>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3"/>
  </w:num>
  <w:num w:numId="15">
    <w:abstractNumId w:val="30"/>
  </w:num>
  <w:num w:numId="16">
    <w:abstractNumId w:val="10"/>
  </w:num>
  <w:num w:numId="17">
    <w:abstractNumId w:val="28"/>
  </w:num>
  <w:num w:numId="18">
    <w:abstractNumId w:val="17"/>
  </w:num>
  <w:num w:numId="19">
    <w:abstractNumId w:val="23"/>
  </w:num>
  <w:num w:numId="20">
    <w:abstractNumId w:val="18"/>
  </w:num>
  <w:num w:numId="21">
    <w:abstractNumId w:val="32"/>
  </w:num>
  <w:num w:numId="22">
    <w:abstractNumId w:val="11"/>
  </w:num>
  <w:num w:numId="23">
    <w:abstractNumId w:val="8"/>
  </w:num>
  <w:num w:numId="24">
    <w:abstractNumId w:val="5"/>
  </w:num>
  <w:num w:numId="25">
    <w:abstractNumId w:val="14"/>
  </w:num>
  <w:num w:numId="26">
    <w:abstractNumId w:val="29"/>
  </w:num>
  <w:num w:numId="27">
    <w:abstractNumId w:val="16"/>
  </w:num>
  <w:num w:numId="28">
    <w:abstractNumId w:val="20"/>
  </w:num>
  <w:num w:numId="29">
    <w:abstractNumId w:val="34"/>
  </w:num>
  <w:num w:numId="30">
    <w:abstractNumId w:val="21"/>
  </w:num>
  <w:num w:numId="31">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0D"/>
    <w:rsid w:val="000E3E29"/>
    <w:rsid w:val="000E4AEA"/>
    <w:rsid w:val="000E4D7D"/>
    <w:rsid w:val="000E518B"/>
    <w:rsid w:val="000E53CE"/>
    <w:rsid w:val="000F13FE"/>
    <w:rsid w:val="000F36A9"/>
    <w:rsid w:val="000F52DC"/>
    <w:rsid w:val="000F5924"/>
    <w:rsid w:val="000F5A5D"/>
    <w:rsid w:val="000F650B"/>
    <w:rsid w:val="000F6CDC"/>
    <w:rsid w:val="000F7FA0"/>
    <w:rsid w:val="0010092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EA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D24"/>
    <w:rsid w:val="004001DE"/>
    <w:rsid w:val="00401517"/>
    <w:rsid w:val="00401E86"/>
    <w:rsid w:val="00401E90"/>
    <w:rsid w:val="00402CD8"/>
    <w:rsid w:val="004031FD"/>
    <w:rsid w:val="00404737"/>
    <w:rsid w:val="00404C0D"/>
    <w:rsid w:val="00404DE0"/>
    <w:rsid w:val="004056FF"/>
    <w:rsid w:val="004063D9"/>
    <w:rsid w:val="00406C0C"/>
    <w:rsid w:val="00406F15"/>
    <w:rsid w:val="00407EFD"/>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095"/>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253"/>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228"/>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D0B"/>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AD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CDF"/>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C6E"/>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412"/>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1A3"/>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07EAB"/>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4FDB"/>
    <w:rsid w:val="00A953D2"/>
    <w:rsid w:val="00A96BD5"/>
    <w:rsid w:val="00AA1251"/>
    <w:rsid w:val="00AA1372"/>
    <w:rsid w:val="00AA3E12"/>
    <w:rsid w:val="00AA4C46"/>
    <w:rsid w:val="00AA633F"/>
    <w:rsid w:val="00AA698F"/>
    <w:rsid w:val="00AA712F"/>
    <w:rsid w:val="00AA7E9A"/>
    <w:rsid w:val="00AB02EE"/>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B42"/>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1D7"/>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71C"/>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E53"/>
    <w:rsid w:val="00D30FC2"/>
    <w:rsid w:val="00D31244"/>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E2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B7A"/>
    <w:rsid w:val="00EE204E"/>
    <w:rsid w:val="00EE6C9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494"/>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hyperlink" Target="https://www.legis.md/cautare/getResults?doc_id=123036&amp;lang=r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68EED-D4B0-4ADE-A41C-2C3F1B162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57</Pages>
  <Words>22610</Words>
  <Characters>128878</Characters>
  <Application>Microsoft Office Word</Application>
  <DocSecurity>0</DocSecurity>
  <Lines>1073</Lines>
  <Paragraphs>302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13</cp:revision>
  <cp:lastPrinted>2021-07-22T05:08:00Z</cp:lastPrinted>
  <dcterms:created xsi:type="dcterms:W3CDTF">2021-06-14T10:00:00Z</dcterms:created>
  <dcterms:modified xsi:type="dcterms:W3CDTF">2026-02-11T14:51:00Z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74bba06c-4a5e-4bcf-9ee1-890f7440fd37</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2024-12-31T10:09:14Z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f4325478-67ab-4d73-8a5c-cfaab3d3f480</vt:lpwstr>
  </property>
  <property fmtid="{D5CDD505-2E9C-101B-9397-08002B2CF9AE}" pid="11" name="MSIP_Label_38962dcf-d39f-4edc-a396-338a56ba9170_ContentBits">
    <vt:lpwstr>0</vt:lpwstr>
  </property>
</Properties>
</file>