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9148F"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4C2F1E7E" w:rsidR="00BE49DD" w:rsidRDefault="00BE49DD" w:rsidP="00950D18">
      <w:pPr>
        <w:pStyle w:val="Corptext"/>
        <w:tabs>
          <w:tab w:val="left" w:pos="567"/>
        </w:tabs>
        <w:spacing w:line="360" w:lineRule="auto"/>
        <w:rPr>
          <w:rFonts w:ascii="Times New Roman" w:hAnsi="Times New Roman"/>
          <w:szCs w:val="24"/>
          <w:lang w:val="ro-MD"/>
        </w:rPr>
      </w:pPr>
    </w:p>
    <w:p w14:paraId="46B1A50F" w14:textId="28160FC3" w:rsidR="009D7C3A" w:rsidRDefault="009D7C3A" w:rsidP="00950D18">
      <w:pPr>
        <w:pStyle w:val="Corptext"/>
        <w:tabs>
          <w:tab w:val="left" w:pos="567"/>
        </w:tabs>
        <w:spacing w:line="360" w:lineRule="auto"/>
        <w:rPr>
          <w:rFonts w:ascii="Times New Roman" w:hAnsi="Times New Roman"/>
          <w:szCs w:val="24"/>
          <w:lang w:val="ro-MD"/>
        </w:rPr>
      </w:pPr>
    </w:p>
    <w:p w14:paraId="7167611C" w14:textId="260574FF" w:rsidR="009D7C3A" w:rsidRDefault="009D7C3A" w:rsidP="00950D18">
      <w:pPr>
        <w:pStyle w:val="Corptext"/>
        <w:tabs>
          <w:tab w:val="left" w:pos="567"/>
        </w:tabs>
        <w:spacing w:line="360" w:lineRule="auto"/>
        <w:rPr>
          <w:rFonts w:ascii="Times New Roman" w:hAnsi="Times New Roman"/>
          <w:szCs w:val="24"/>
          <w:lang w:val="ro-MD"/>
        </w:rPr>
      </w:pPr>
    </w:p>
    <w:p w14:paraId="3A661DFF" w14:textId="7A99A4C9" w:rsidR="009D7C3A" w:rsidRDefault="009D7C3A" w:rsidP="00950D18">
      <w:pPr>
        <w:pStyle w:val="Corptext"/>
        <w:tabs>
          <w:tab w:val="left" w:pos="567"/>
        </w:tabs>
        <w:spacing w:line="360" w:lineRule="auto"/>
        <w:rPr>
          <w:rFonts w:ascii="Times New Roman" w:hAnsi="Times New Roman"/>
          <w:szCs w:val="24"/>
          <w:lang w:val="ro-MD"/>
        </w:rPr>
      </w:pPr>
    </w:p>
    <w:p w14:paraId="7353BB76" w14:textId="6E4B953A" w:rsidR="009D7C3A" w:rsidRDefault="009D7C3A" w:rsidP="00950D18">
      <w:pPr>
        <w:pStyle w:val="Corptext"/>
        <w:tabs>
          <w:tab w:val="left" w:pos="567"/>
        </w:tabs>
        <w:spacing w:line="360" w:lineRule="auto"/>
        <w:rPr>
          <w:rFonts w:ascii="Times New Roman" w:hAnsi="Times New Roman"/>
          <w:szCs w:val="24"/>
          <w:lang w:val="ro-MD"/>
        </w:rPr>
      </w:pPr>
    </w:p>
    <w:p w14:paraId="64A8B98B" w14:textId="77777777" w:rsidR="009D7C3A" w:rsidRPr="00FF430B" w:rsidRDefault="009D7C3A"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5B06E" w14:textId="77777777" w:rsidR="0079148F" w:rsidRDefault="0079148F" w:rsidP="00A20ACF">
      <w:r>
        <w:separator/>
      </w:r>
    </w:p>
  </w:endnote>
  <w:endnote w:type="continuationSeparator" w:id="0">
    <w:p w14:paraId="2845D015" w14:textId="77777777" w:rsidR="0079148F" w:rsidRDefault="007914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D4A00" w14:textId="77777777" w:rsidR="0079148F" w:rsidRDefault="0079148F" w:rsidP="00A20ACF">
      <w:r>
        <w:separator/>
      </w:r>
    </w:p>
  </w:footnote>
  <w:footnote w:type="continuationSeparator" w:id="0">
    <w:p w14:paraId="48E25F81" w14:textId="77777777" w:rsidR="0079148F" w:rsidRDefault="0079148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48F"/>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C3A"/>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5BD"/>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69</Pages>
  <Words>24255</Words>
  <Characters>140685</Characters>
  <Application>Microsoft Office Word</Application>
  <DocSecurity>0</DocSecurity>
  <Lines>1172</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Lucia</cp:lastModifiedBy>
  <cp:revision>4</cp:revision>
  <cp:lastPrinted>2021-06-01T11:52:00Z</cp:lastPrinted>
  <dcterms:created xsi:type="dcterms:W3CDTF">2021-06-14T10:00:00Z</dcterms:created>
  <dcterms:modified xsi:type="dcterms:W3CDTF">2024-05-10T08:31:00Z</dcterms:modified>
</cp:coreProperties>
</file>